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6B44CF" w14:textId="77777777" w:rsidR="00BB65A7" w:rsidRDefault="00BB65A7" w:rsidP="0057091B">
      <w:pPr>
        <w:rPr>
          <w:sz w:val="36"/>
          <w:szCs w:val="36"/>
        </w:rPr>
      </w:pPr>
    </w:p>
    <w:p w14:paraId="4F3B88C6" w14:textId="77777777" w:rsidR="00BB65A7" w:rsidRPr="0057091B" w:rsidRDefault="00000000">
      <w:pPr>
        <w:jc w:val="center"/>
        <w:rPr>
          <w:b/>
          <w:bCs/>
          <w:sz w:val="36"/>
          <w:szCs w:val="36"/>
        </w:rPr>
      </w:pPr>
      <w:r w:rsidRPr="0057091B">
        <w:rPr>
          <w:b/>
          <w:bCs/>
          <w:sz w:val="36"/>
          <w:szCs w:val="36"/>
        </w:rPr>
        <w:t>Supplementary Materials for</w:t>
      </w:r>
    </w:p>
    <w:p w14:paraId="39FAEA06" w14:textId="77777777" w:rsidR="00BB65A7" w:rsidRDefault="00BB65A7"/>
    <w:p w14:paraId="69F0B6B4" w14:textId="77777777" w:rsidR="00BB65A7" w:rsidRDefault="00000000">
      <w:pPr>
        <w:jc w:val="center"/>
        <w:rPr>
          <w:b/>
          <w:bCs/>
          <w:sz w:val="32"/>
          <w:szCs w:val="32"/>
        </w:rPr>
      </w:pPr>
      <w:bookmarkStart w:id="0" w:name="OLE_LINK22"/>
      <w:r>
        <w:rPr>
          <w:sz w:val="28"/>
          <w:szCs w:val="28"/>
        </w:rPr>
        <w:t>G</w:t>
      </w:r>
      <w:r>
        <w:rPr>
          <w:rFonts w:eastAsia="MS Gothic"/>
          <w:sz w:val="28"/>
          <w:szCs w:val="28"/>
        </w:rPr>
        <w:t xml:space="preserve"> </w:t>
      </w:r>
      <w:r>
        <w:rPr>
          <w:sz w:val="28"/>
          <w:szCs w:val="28"/>
        </w:rPr>
        <w:t xml:space="preserve">protein-coupled receptors (GPCRs): </w:t>
      </w:r>
      <w:bookmarkEnd w:id="0"/>
      <w:r>
        <w:rPr>
          <w:sz w:val="28"/>
          <w:szCs w:val="28"/>
        </w:rPr>
        <w:t>a</w:t>
      </w:r>
      <w:r>
        <w:rPr>
          <w:rFonts w:hint="eastAsia"/>
          <w:sz w:val="28"/>
          <w:szCs w:val="28"/>
        </w:rPr>
        <w:t>dvances</w:t>
      </w:r>
      <w:r>
        <w:rPr>
          <w:sz w:val="28"/>
          <w:szCs w:val="28"/>
        </w:rPr>
        <w:t xml:space="preserve"> in structures, mechanisms, and drug discovery</w:t>
      </w:r>
    </w:p>
    <w:p w14:paraId="529DFF04" w14:textId="77777777" w:rsidR="00BB65A7" w:rsidRDefault="00BB65A7">
      <w:pPr>
        <w:jc w:val="center"/>
        <w:rPr>
          <w:sz w:val="28"/>
          <w:szCs w:val="28"/>
        </w:rPr>
      </w:pPr>
    </w:p>
    <w:p w14:paraId="124D1E50" w14:textId="77777777" w:rsidR="00BB65A7" w:rsidRDefault="00000000">
      <w:pPr>
        <w:spacing w:line="360" w:lineRule="auto"/>
        <w:rPr>
          <w:bCs/>
          <w:szCs w:val="24"/>
        </w:rPr>
      </w:pPr>
      <w:r>
        <w:rPr>
          <w:bCs/>
          <w:szCs w:val="24"/>
        </w:rPr>
        <w:t>M</w:t>
      </w:r>
      <w:r>
        <w:rPr>
          <w:rFonts w:hint="eastAsia"/>
          <w:bCs/>
          <w:szCs w:val="24"/>
        </w:rPr>
        <w:t>ing</w:t>
      </w:r>
      <w:r>
        <w:rPr>
          <w:bCs/>
          <w:szCs w:val="24"/>
        </w:rPr>
        <w:t>yang Zhang</w:t>
      </w:r>
      <w:r>
        <w:rPr>
          <w:bCs/>
          <w:szCs w:val="24"/>
          <w:vertAlign w:val="superscript"/>
        </w:rPr>
        <w:t>a,b,#</w:t>
      </w:r>
      <w:r>
        <w:rPr>
          <w:bCs/>
          <w:szCs w:val="24"/>
        </w:rPr>
        <w:t>, T</w:t>
      </w:r>
      <w:r>
        <w:rPr>
          <w:rFonts w:hint="eastAsia"/>
          <w:bCs/>
          <w:szCs w:val="24"/>
        </w:rPr>
        <w:t>ing</w:t>
      </w:r>
      <w:r>
        <w:rPr>
          <w:bCs/>
          <w:szCs w:val="24"/>
        </w:rPr>
        <w:t xml:space="preserve"> Chen</w:t>
      </w:r>
      <w:r>
        <w:rPr>
          <w:bCs/>
          <w:szCs w:val="24"/>
          <w:vertAlign w:val="superscript"/>
        </w:rPr>
        <w:t>c,#</w:t>
      </w:r>
      <w:r>
        <w:rPr>
          <w:bCs/>
          <w:szCs w:val="24"/>
        </w:rPr>
        <w:t xml:space="preserve">, </w:t>
      </w:r>
      <w:r>
        <w:rPr>
          <w:rFonts w:eastAsia="等线"/>
          <w:bCs/>
        </w:rPr>
        <w:t>Xun Lu</w:t>
      </w:r>
      <w:r>
        <w:rPr>
          <w:rFonts w:eastAsia="等线"/>
          <w:bCs/>
          <w:vertAlign w:val="superscript"/>
        </w:rPr>
        <w:t>b,#</w:t>
      </w:r>
      <w:r>
        <w:rPr>
          <w:bCs/>
          <w:szCs w:val="24"/>
        </w:rPr>
        <w:t>, Xiaobing Lan</w:t>
      </w:r>
      <w:r>
        <w:rPr>
          <w:bCs/>
          <w:szCs w:val="24"/>
          <w:vertAlign w:val="superscript"/>
        </w:rPr>
        <w:t>a</w:t>
      </w:r>
      <w:r>
        <w:rPr>
          <w:bCs/>
          <w:szCs w:val="24"/>
        </w:rPr>
        <w:t>, Ziqiang Chen</w:t>
      </w:r>
      <w:r>
        <w:rPr>
          <w:rFonts w:eastAsia="宋体"/>
          <w:bCs/>
          <w:szCs w:val="24"/>
          <w:vertAlign w:val="superscript"/>
        </w:rPr>
        <w:t>*,d</w:t>
      </w:r>
      <w:r>
        <w:rPr>
          <w:bCs/>
          <w:szCs w:val="24"/>
        </w:rPr>
        <w:t>, Shaoyong Lu</w:t>
      </w:r>
      <w:r>
        <w:rPr>
          <w:rFonts w:eastAsia="宋体"/>
          <w:bCs/>
          <w:szCs w:val="24"/>
          <w:vertAlign w:val="superscript"/>
        </w:rPr>
        <w:t>*,a,b</w:t>
      </w:r>
    </w:p>
    <w:p w14:paraId="33909F15" w14:textId="77777777" w:rsidR="00BB65A7" w:rsidRDefault="00BB65A7">
      <w:pPr>
        <w:jc w:val="center"/>
        <w:rPr>
          <w:szCs w:val="24"/>
        </w:rPr>
      </w:pPr>
    </w:p>
    <w:p w14:paraId="4E33AF10" w14:textId="040E449E" w:rsidR="00BB65A7" w:rsidRDefault="00000000">
      <w:pPr>
        <w:spacing w:line="360" w:lineRule="auto"/>
        <w:jc w:val="center"/>
        <w:rPr>
          <w:szCs w:val="24"/>
        </w:rPr>
      </w:pPr>
      <w:r>
        <w:rPr>
          <w:szCs w:val="24"/>
        </w:rPr>
        <w:t xml:space="preserve">Correspondence to: </w:t>
      </w:r>
      <w:r w:rsidR="0057091B">
        <w:rPr>
          <w:szCs w:val="24"/>
        </w:rPr>
        <w:t>Shaoyong Lu (</w:t>
      </w:r>
      <w:hyperlink r:id="rId7" w:history="1">
        <w:r w:rsidR="0057091B" w:rsidRPr="0057091B">
          <w:rPr>
            <w:rStyle w:val="affff0"/>
            <w:color w:val="auto"/>
            <w:szCs w:val="24"/>
            <w:u w:val="none"/>
          </w:rPr>
          <w:t>lushaoyong@sjtu.edu.cn</w:t>
        </w:r>
      </w:hyperlink>
      <w:r w:rsidR="0057091B">
        <w:rPr>
          <w:szCs w:val="24"/>
        </w:rPr>
        <w:t>)</w:t>
      </w:r>
      <w:r w:rsidR="0057091B">
        <w:rPr>
          <w:szCs w:val="24"/>
          <w:lang w:eastAsia="zh-CN"/>
        </w:rPr>
        <w:t xml:space="preserve">  &amp; </w:t>
      </w:r>
      <w:r>
        <w:rPr>
          <w:szCs w:val="24"/>
        </w:rPr>
        <w:t xml:space="preserve"> </w:t>
      </w:r>
      <w:r w:rsidR="0057091B">
        <w:rPr>
          <w:szCs w:val="24"/>
        </w:rPr>
        <w:t>Ziqiang Chen (</w:t>
      </w:r>
      <w:r>
        <w:rPr>
          <w:szCs w:val="24"/>
        </w:rPr>
        <w:t>ziqiang_chensuper81@vip.163.com</w:t>
      </w:r>
      <w:r w:rsidR="0057091B">
        <w:rPr>
          <w:szCs w:val="24"/>
        </w:rPr>
        <w:t>)</w:t>
      </w:r>
    </w:p>
    <w:p w14:paraId="2FCFC8C3" w14:textId="77777777" w:rsidR="00BB65A7" w:rsidRDefault="00BB65A7">
      <w:pPr>
        <w:jc w:val="center"/>
        <w:rPr>
          <w:szCs w:val="24"/>
        </w:rPr>
      </w:pPr>
    </w:p>
    <w:p w14:paraId="5155B369" w14:textId="77777777" w:rsidR="00BB65A7" w:rsidRDefault="00BB65A7"/>
    <w:p w14:paraId="5FD0A36D" w14:textId="77777777" w:rsidR="00BB65A7" w:rsidRDefault="00BB65A7">
      <w:pPr>
        <w:rPr>
          <w:b/>
        </w:rPr>
      </w:pPr>
    </w:p>
    <w:p w14:paraId="621A7618" w14:textId="77777777" w:rsidR="00BB65A7" w:rsidRDefault="00000000">
      <w:pPr>
        <w:rPr>
          <w:b/>
        </w:rPr>
      </w:pPr>
      <w:r>
        <w:rPr>
          <w:b/>
        </w:rPr>
        <w:t>This PDF file includes:</w:t>
      </w:r>
    </w:p>
    <w:p w14:paraId="2C316D55" w14:textId="77777777" w:rsidR="00BB65A7" w:rsidRDefault="00BB65A7"/>
    <w:p w14:paraId="7F3C1DF5" w14:textId="1F65EDE0" w:rsidR="00BB65A7" w:rsidRDefault="0057091B">
      <w:pPr>
        <w:ind w:left="720"/>
      </w:pPr>
      <w:r>
        <w:t xml:space="preserve">Supplementary </w:t>
      </w:r>
      <w:r w:rsidR="00000000">
        <w:t>Table 1</w:t>
      </w:r>
      <w:r>
        <w:t>-</w:t>
      </w:r>
      <w:r w:rsidR="00000000">
        <w:t>5</w:t>
      </w:r>
    </w:p>
    <w:p w14:paraId="4056362B" w14:textId="77777777" w:rsidR="00BB65A7" w:rsidRDefault="00BB65A7">
      <w:pPr>
        <w:pStyle w:val="SMcaption"/>
      </w:pPr>
    </w:p>
    <w:p w14:paraId="4668D455" w14:textId="77777777" w:rsidR="00BB65A7" w:rsidRDefault="00000000">
      <w:pPr>
        <w:pStyle w:val="SMcaption"/>
      </w:pPr>
      <w:r>
        <w:br w:type="page"/>
      </w:r>
    </w:p>
    <w:p w14:paraId="3EA68A02" w14:textId="4D6D9A05" w:rsidR="00BB65A7" w:rsidRDefault="0057091B">
      <w:pPr>
        <w:pStyle w:val="SMHeading"/>
      </w:pPr>
      <w:r>
        <w:lastRenderedPageBreak/>
        <w:t xml:space="preserve">Supplementary </w:t>
      </w:r>
      <w:r w:rsidR="00000000">
        <w:t xml:space="preserve">Table 1. </w:t>
      </w:r>
      <w:r w:rsidR="00000000">
        <w:rPr>
          <w:rFonts w:hint="eastAsia"/>
          <w:b w:val="0"/>
          <w:bCs w:val="0"/>
        </w:rPr>
        <w:t xml:space="preserve">657 </w:t>
      </w:r>
      <w:r w:rsidR="00000000">
        <w:rPr>
          <w:b w:val="0"/>
          <w:bCs w:val="0"/>
        </w:rPr>
        <w:t xml:space="preserve">Solved </w:t>
      </w:r>
      <w:r w:rsidR="00000000">
        <w:rPr>
          <w:rFonts w:hint="eastAsia"/>
          <w:b w:val="0"/>
          <w:bCs w:val="0"/>
        </w:rPr>
        <w:t xml:space="preserve">class A </w:t>
      </w:r>
      <w:r w:rsidR="00000000">
        <w:rPr>
          <w:b w:val="0"/>
          <w:bCs w:val="0"/>
        </w:rPr>
        <w:t xml:space="preserve">GPCR structures complexed with synthetic </w:t>
      </w:r>
      <w:r w:rsidR="00000000">
        <w:rPr>
          <w:rFonts w:hint="eastAsia"/>
          <w:b w:val="0"/>
          <w:bCs w:val="0"/>
        </w:rPr>
        <w:t>orthosteric</w:t>
      </w:r>
      <w:r w:rsidR="00000000">
        <w:rPr>
          <w:b w:val="0"/>
          <w:bCs w:val="0"/>
        </w:rPr>
        <w:t xml:space="preserve"> modulators</w:t>
      </w:r>
    </w:p>
    <w:p w14:paraId="1609535C" w14:textId="77777777" w:rsidR="00BB65A7" w:rsidRDefault="00BB65A7"/>
    <w:tbl>
      <w:tblPr>
        <w:tblStyle w:val="afffd"/>
        <w:tblW w:w="9522" w:type="dxa"/>
        <w:jc w:val="center"/>
        <w:tblLayout w:type="fixed"/>
        <w:tblLook w:val="04A0" w:firstRow="1" w:lastRow="0" w:firstColumn="1" w:lastColumn="0" w:noHBand="0" w:noVBand="1"/>
      </w:tblPr>
      <w:tblGrid>
        <w:gridCol w:w="1587"/>
        <w:gridCol w:w="1587"/>
        <w:gridCol w:w="1587"/>
        <w:gridCol w:w="1587"/>
        <w:gridCol w:w="1587"/>
        <w:gridCol w:w="1587"/>
      </w:tblGrid>
      <w:tr w:rsidR="00BB65A7" w14:paraId="389CB6B1" w14:textId="77777777">
        <w:trPr>
          <w:trHeight w:val="425"/>
          <w:jc w:val="center"/>
        </w:trPr>
        <w:tc>
          <w:tcPr>
            <w:tcW w:w="1587" w:type="dxa"/>
          </w:tcPr>
          <w:p w14:paraId="7ECFA1B9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/>
                <w:lang w:eastAsia="zh-CN"/>
              </w:rPr>
              <w:t>Structure Type</w:t>
            </w:r>
          </w:p>
        </w:tc>
        <w:tc>
          <w:tcPr>
            <w:tcW w:w="1587" w:type="dxa"/>
          </w:tcPr>
          <w:p w14:paraId="7E7C23F9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GPCR Type</w:t>
            </w:r>
          </w:p>
        </w:tc>
        <w:tc>
          <w:tcPr>
            <w:tcW w:w="1587" w:type="dxa"/>
          </w:tcPr>
          <w:p w14:paraId="7B7D0BB4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GPCR</w:t>
            </w:r>
          </w:p>
        </w:tc>
        <w:tc>
          <w:tcPr>
            <w:tcW w:w="1587" w:type="dxa"/>
          </w:tcPr>
          <w:p w14:paraId="0736E929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Modulator</w:t>
            </w:r>
          </w:p>
        </w:tc>
        <w:tc>
          <w:tcPr>
            <w:tcW w:w="1587" w:type="dxa"/>
          </w:tcPr>
          <w:p w14:paraId="609B8B9B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Modulator Type</w:t>
            </w:r>
          </w:p>
        </w:tc>
        <w:tc>
          <w:tcPr>
            <w:tcW w:w="1587" w:type="dxa"/>
          </w:tcPr>
          <w:p w14:paraId="4A479E9D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PDB code</w:t>
            </w:r>
          </w:p>
        </w:tc>
      </w:tr>
      <w:tr w:rsidR="00BB65A7" w14:paraId="61928DC2" w14:textId="77777777">
        <w:trPr>
          <w:trHeight w:val="425"/>
          <w:jc w:val="center"/>
        </w:trPr>
        <w:tc>
          <w:tcPr>
            <w:tcW w:w="1587" w:type="dxa"/>
            <w:vAlign w:val="center"/>
          </w:tcPr>
          <w:p w14:paraId="6F196CFB" w14:textId="77777777" w:rsidR="00BB65A7" w:rsidRDefault="00000000">
            <w:pPr>
              <w:widowControl/>
              <w:jc w:val="center"/>
              <w:textAlignment w:val="center"/>
              <w:rPr>
                <w:rFonts w:eastAsia="宋体"/>
                <w:lang w:eastAsia="zh-CN"/>
              </w:rPr>
            </w:pPr>
            <w:r>
              <w:rPr>
                <w:rFonts w:eastAsia="Arial Unicode MS"/>
                <w:color w:val="000000"/>
                <w:sz w:val="20"/>
                <w:lang w:eastAsia="zh-CN" w:bidi="ar"/>
              </w:rPr>
              <w:t>Cryo-EM</w:t>
            </w:r>
          </w:p>
        </w:tc>
        <w:tc>
          <w:tcPr>
            <w:tcW w:w="1587" w:type="dxa"/>
          </w:tcPr>
          <w:p w14:paraId="3D76BA5E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Class A</w:t>
            </w:r>
          </w:p>
        </w:tc>
        <w:tc>
          <w:tcPr>
            <w:tcW w:w="1587" w:type="dxa"/>
            <w:vAlign w:val="center"/>
          </w:tcPr>
          <w:p w14:paraId="0ED87241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8" w:history="1">
              <w:r>
                <w:rPr>
                  <w:rFonts w:eastAsia="宋体" w:hint="eastAsia"/>
                  <w:lang w:eastAsia="zh-CN"/>
                </w:rPr>
                <w:t>DRD2</w:t>
              </w:r>
            </w:hyperlink>
          </w:p>
        </w:tc>
        <w:tc>
          <w:tcPr>
            <w:tcW w:w="1587" w:type="dxa"/>
            <w:vAlign w:val="center"/>
          </w:tcPr>
          <w:p w14:paraId="20A3F3BE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9" w:history="1">
              <w:r>
                <w:rPr>
                  <w:rFonts w:eastAsia="宋体" w:hint="eastAsia"/>
                  <w:lang w:eastAsia="zh-CN"/>
                </w:rPr>
                <w:t>rotigotine</w:t>
              </w:r>
            </w:hyperlink>
          </w:p>
        </w:tc>
        <w:tc>
          <w:tcPr>
            <w:tcW w:w="1587" w:type="dxa"/>
            <w:vAlign w:val="center"/>
          </w:tcPr>
          <w:p w14:paraId="4CCA887B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Agonist</w:t>
            </w:r>
          </w:p>
        </w:tc>
        <w:tc>
          <w:tcPr>
            <w:tcW w:w="1587" w:type="dxa"/>
            <w:vAlign w:val="center"/>
          </w:tcPr>
          <w:p w14:paraId="10E2A2F7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0" w:history="1">
              <w:r>
                <w:rPr>
                  <w:rFonts w:eastAsia="宋体" w:hint="eastAsia"/>
                  <w:lang w:eastAsia="zh-CN"/>
                </w:rPr>
                <w:t>8IRS</w:t>
              </w:r>
            </w:hyperlink>
          </w:p>
        </w:tc>
      </w:tr>
      <w:tr w:rsidR="00BB65A7" w14:paraId="30745F5E" w14:textId="77777777">
        <w:trPr>
          <w:trHeight w:val="425"/>
          <w:jc w:val="center"/>
        </w:trPr>
        <w:tc>
          <w:tcPr>
            <w:tcW w:w="1587" w:type="dxa"/>
            <w:vAlign w:val="center"/>
          </w:tcPr>
          <w:p w14:paraId="4E5535E0" w14:textId="77777777" w:rsidR="00BB65A7" w:rsidRDefault="00000000">
            <w:pPr>
              <w:widowControl/>
              <w:jc w:val="center"/>
              <w:textAlignment w:val="center"/>
              <w:rPr>
                <w:rFonts w:eastAsia="宋体"/>
                <w:lang w:eastAsia="zh-CN"/>
              </w:rPr>
            </w:pPr>
            <w:r>
              <w:rPr>
                <w:rFonts w:eastAsia="Arial Unicode MS"/>
                <w:color w:val="000000"/>
                <w:sz w:val="20"/>
                <w:lang w:eastAsia="zh-CN" w:bidi="ar"/>
              </w:rPr>
              <w:t>Cryo-EM</w:t>
            </w:r>
          </w:p>
        </w:tc>
        <w:tc>
          <w:tcPr>
            <w:tcW w:w="1587" w:type="dxa"/>
          </w:tcPr>
          <w:p w14:paraId="3600A984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Class A</w:t>
            </w:r>
          </w:p>
        </w:tc>
        <w:tc>
          <w:tcPr>
            <w:tcW w:w="1587" w:type="dxa"/>
            <w:vAlign w:val="center"/>
          </w:tcPr>
          <w:p w14:paraId="5274104F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1" w:history="1">
              <w:r>
                <w:rPr>
                  <w:rFonts w:eastAsia="宋体" w:hint="eastAsia"/>
                  <w:lang w:eastAsia="zh-CN"/>
                </w:rPr>
                <w:t>DRD3</w:t>
              </w:r>
            </w:hyperlink>
          </w:p>
        </w:tc>
        <w:tc>
          <w:tcPr>
            <w:tcW w:w="1587" w:type="dxa"/>
            <w:vAlign w:val="center"/>
          </w:tcPr>
          <w:p w14:paraId="49A27AFE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2" w:history="1">
              <w:r>
                <w:rPr>
                  <w:rFonts w:eastAsia="宋体" w:hint="eastAsia"/>
                  <w:lang w:eastAsia="zh-CN"/>
                </w:rPr>
                <w:t>rotigotine</w:t>
              </w:r>
            </w:hyperlink>
          </w:p>
        </w:tc>
        <w:tc>
          <w:tcPr>
            <w:tcW w:w="1587" w:type="dxa"/>
            <w:vAlign w:val="center"/>
          </w:tcPr>
          <w:p w14:paraId="7955495F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Agonist</w:t>
            </w:r>
          </w:p>
        </w:tc>
        <w:tc>
          <w:tcPr>
            <w:tcW w:w="1587" w:type="dxa"/>
            <w:vAlign w:val="center"/>
          </w:tcPr>
          <w:p w14:paraId="57ECBF51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3" w:history="1">
              <w:r>
                <w:rPr>
                  <w:rFonts w:eastAsia="宋体" w:hint="eastAsia"/>
                  <w:lang w:eastAsia="zh-CN"/>
                </w:rPr>
                <w:t>8IRT</w:t>
              </w:r>
            </w:hyperlink>
          </w:p>
        </w:tc>
      </w:tr>
      <w:tr w:rsidR="00BB65A7" w14:paraId="4515CB6D" w14:textId="77777777">
        <w:trPr>
          <w:trHeight w:val="425"/>
          <w:jc w:val="center"/>
        </w:trPr>
        <w:tc>
          <w:tcPr>
            <w:tcW w:w="1587" w:type="dxa"/>
            <w:vAlign w:val="center"/>
          </w:tcPr>
          <w:p w14:paraId="7B7B63EC" w14:textId="77777777" w:rsidR="00BB65A7" w:rsidRDefault="00000000">
            <w:pPr>
              <w:widowControl/>
              <w:jc w:val="center"/>
              <w:textAlignment w:val="center"/>
              <w:rPr>
                <w:rFonts w:eastAsia="宋体"/>
                <w:lang w:eastAsia="zh-CN"/>
              </w:rPr>
            </w:pPr>
            <w:r>
              <w:rPr>
                <w:rFonts w:eastAsia="Arial Unicode MS"/>
                <w:color w:val="000000"/>
                <w:sz w:val="20"/>
                <w:lang w:eastAsia="zh-CN" w:bidi="ar"/>
              </w:rPr>
              <w:t>Cryo-EM</w:t>
            </w:r>
          </w:p>
        </w:tc>
        <w:tc>
          <w:tcPr>
            <w:tcW w:w="1587" w:type="dxa"/>
          </w:tcPr>
          <w:p w14:paraId="47B55F94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Class A</w:t>
            </w:r>
          </w:p>
        </w:tc>
        <w:tc>
          <w:tcPr>
            <w:tcW w:w="1587" w:type="dxa"/>
            <w:vAlign w:val="center"/>
          </w:tcPr>
          <w:p w14:paraId="14207A93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4" w:history="1">
              <w:r>
                <w:rPr>
                  <w:rFonts w:eastAsia="宋体" w:hint="eastAsia"/>
                  <w:lang w:eastAsia="zh-CN"/>
                </w:rPr>
                <w:t>DRD5</w:t>
              </w:r>
            </w:hyperlink>
          </w:p>
        </w:tc>
        <w:tc>
          <w:tcPr>
            <w:tcW w:w="1587" w:type="dxa"/>
            <w:vAlign w:val="center"/>
          </w:tcPr>
          <w:p w14:paraId="3D0B09A8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5" w:history="1">
              <w:r>
                <w:rPr>
                  <w:rFonts w:eastAsia="宋体" w:hint="eastAsia"/>
                  <w:lang w:eastAsia="zh-CN"/>
                </w:rPr>
                <w:t>rotigotine</w:t>
              </w:r>
            </w:hyperlink>
          </w:p>
        </w:tc>
        <w:tc>
          <w:tcPr>
            <w:tcW w:w="1587" w:type="dxa"/>
            <w:vAlign w:val="center"/>
          </w:tcPr>
          <w:p w14:paraId="6B7E4AF8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Agonist</w:t>
            </w:r>
          </w:p>
        </w:tc>
        <w:tc>
          <w:tcPr>
            <w:tcW w:w="1587" w:type="dxa"/>
            <w:vAlign w:val="center"/>
          </w:tcPr>
          <w:p w14:paraId="670EFD3C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6" w:history="1">
              <w:r>
                <w:rPr>
                  <w:rFonts w:eastAsia="宋体" w:hint="eastAsia"/>
                  <w:lang w:eastAsia="zh-CN"/>
                </w:rPr>
                <w:t>8IRV</w:t>
              </w:r>
            </w:hyperlink>
          </w:p>
        </w:tc>
      </w:tr>
      <w:tr w:rsidR="00BB65A7" w14:paraId="671D6412" w14:textId="77777777">
        <w:trPr>
          <w:trHeight w:val="425"/>
          <w:jc w:val="center"/>
        </w:trPr>
        <w:tc>
          <w:tcPr>
            <w:tcW w:w="1587" w:type="dxa"/>
            <w:vAlign w:val="center"/>
          </w:tcPr>
          <w:p w14:paraId="7029EC43" w14:textId="77777777" w:rsidR="00BB65A7" w:rsidRDefault="00000000">
            <w:pPr>
              <w:widowControl/>
              <w:jc w:val="center"/>
              <w:textAlignment w:val="center"/>
              <w:rPr>
                <w:rFonts w:eastAsia="宋体"/>
                <w:lang w:eastAsia="zh-CN"/>
              </w:rPr>
            </w:pPr>
            <w:r>
              <w:rPr>
                <w:rFonts w:eastAsia="Arial Unicode MS"/>
                <w:color w:val="000000"/>
                <w:sz w:val="20"/>
                <w:lang w:eastAsia="zh-CN" w:bidi="ar"/>
              </w:rPr>
              <w:t>Cryo-EM</w:t>
            </w:r>
          </w:p>
        </w:tc>
        <w:tc>
          <w:tcPr>
            <w:tcW w:w="1587" w:type="dxa"/>
          </w:tcPr>
          <w:p w14:paraId="1359B41D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Class A</w:t>
            </w:r>
          </w:p>
        </w:tc>
        <w:tc>
          <w:tcPr>
            <w:tcW w:w="1587" w:type="dxa"/>
            <w:vAlign w:val="center"/>
          </w:tcPr>
          <w:p w14:paraId="735F740E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7" w:history="1">
              <w:r>
                <w:rPr>
                  <w:rFonts w:eastAsia="宋体" w:hint="eastAsia"/>
                  <w:lang w:eastAsia="zh-CN"/>
                </w:rPr>
                <w:t>P2RY1</w:t>
              </w:r>
            </w:hyperlink>
          </w:p>
        </w:tc>
        <w:tc>
          <w:tcPr>
            <w:tcW w:w="1587" w:type="dxa"/>
            <w:vAlign w:val="center"/>
          </w:tcPr>
          <w:p w14:paraId="2FF42DC8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8" w:history="1">
              <w:r>
                <w:rPr>
                  <w:rFonts w:eastAsia="宋体" w:hint="eastAsia"/>
                  <w:lang w:eastAsia="zh-CN"/>
                </w:rPr>
                <w:t>2MeSADP</w:t>
              </w:r>
            </w:hyperlink>
          </w:p>
        </w:tc>
        <w:tc>
          <w:tcPr>
            <w:tcW w:w="1587" w:type="dxa"/>
            <w:vAlign w:val="center"/>
          </w:tcPr>
          <w:p w14:paraId="458D0C53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Agonist</w:t>
            </w:r>
          </w:p>
        </w:tc>
        <w:tc>
          <w:tcPr>
            <w:tcW w:w="1587" w:type="dxa"/>
            <w:vAlign w:val="center"/>
          </w:tcPr>
          <w:p w14:paraId="4F1EAE9C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9" w:history="1">
              <w:r>
                <w:rPr>
                  <w:rFonts w:eastAsia="宋体" w:hint="eastAsia"/>
                  <w:lang w:eastAsia="zh-CN"/>
                </w:rPr>
                <w:t>7XXH</w:t>
              </w:r>
            </w:hyperlink>
          </w:p>
        </w:tc>
      </w:tr>
      <w:tr w:rsidR="00BB65A7" w14:paraId="7C0C6B27" w14:textId="77777777">
        <w:trPr>
          <w:trHeight w:val="425"/>
          <w:jc w:val="center"/>
        </w:trPr>
        <w:tc>
          <w:tcPr>
            <w:tcW w:w="1587" w:type="dxa"/>
            <w:vAlign w:val="center"/>
          </w:tcPr>
          <w:p w14:paraId="6D94F8BA" w14:textId="77777777" w:rsidR="00BB65A7" w:rsidRDefault="00000000">
            <w:pPr>
              <w:widowControl/>
              <w:jc w:val="center"/>
              <w:textAlignment w:val="center"/>
              <w:rPr>
                <w:rFonts w:eastAsia="宋体"/>
                <w:lang w:eastAsia="zh-CN"/>
              </w:rPr>
            </w:pPr>
            <w:r>
              <w:rPr>
                <w:rFonts w:eastAsia="Arial Unicode MS"/>
                <w:color w:val="000000"/>
                <w:sz w:val="20"/>
                <w:lang w:eastAsia="zh-CN" w:bidi="ar"/>
              </w:rPr>
              <w:t>Cryo-EM</w:t>
            </w:r>
          </w:p>
        </w:tc>
        <w:tc>
          <w:tcPr>
            <w:tcW w:w="1587" w:type="dxa"/>
          </w:tcPr>
          <w:p w14:paraId="0716F0E2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Class A</w:t>
            </w:r>
          </w:p>
        </w:tc>
        <w:tc>
          <w:tcPr>
            <w:tcW w:w="1587" w:type="dxa"/>
            <w:vAlign w:val="center"/>
          </w:tcPr>
          <w:p w14:paraId="1623C494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20" w:history="1">
              <w:r>
                <w:rPr>
                  <w:rFonts w:eastAsia="宋体" w:hint="eastAsia"/>
                  <w:lang w:eastAsia="zh-CN"/>
                </w:rPr>
                <w:t>P2Y12</w:t>
              </w:r>
            </w:hyperlink>
          </w:p>
        </w:tc>
        <w:tc>
          <w:tcPr>
            <w:tcW w:w="1587" w:type="dxa"/>
            <w:vAlign w:val="center"/>
          </w:tcPr>
          <w:p w14:paraId="75391743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21" w:history="1">
              <w:r>
                <w:rPr>
                  <w:rFonts w:eastAsia="宋体" w:hint="eastAsia"/>
                  <w:lang w:eastAsia="zh-CN"/>
                </w:rPr>
                <w:t>2MeSADP</w:t>
              </w:r>
            </w:hyperlink>
          </w:p>
        </w:tc>
        <w:tc>
          <w:tcPr>
            <w:tcW w:w="1587" w:type="dxa"/>
            <w:vAlign w:val="center"/>
          </w:tcPr>
          <w:p w14:paraId="2A3E59B5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Agonist</w:t>
            </w:r>
          </w:p>
        </w:tc>
        <w:tc>
          <w:tcPr>
            <w:tcW w:w="1587" w:type="dxa"/>
            <w:vAlign w:val="center"/>
          </w:tcPr>
          <w:p w14:paraId="35042BAD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22" w:history="1">
              <w:r>
                <w:rPr>
                  <w:rFonts w:eastAsia="宋体" w:hint="eastAsia"/>
                  <w:lang w:eastAsia="zh-CN"/>
                </w:rPr>
                <w:t>7XXI</w:t>
              </w:r>
            </w:hyperlink>
          </w:p>
        </w:tc>
      </w:tr>
      <w:tr w:rsidR="00BB65A7" w14:paraId="007AD108" w14:textId="77777777">
        <w:trPr>
          <w:trHeight w:val="425"/>
          <w:jc w:val="center"/>
        </w:trPr>
        <w:tc>
          <w:tcPr>
            <w:tcW w:w="1587" w:type="dxa"/>
            <w:vAlign w:val="center"/>
          </w:tcPr>
          <w:p w14:paraId="0377B92C" w14:textId="77777777" w:rsidR="00BB65A7" w:rsidRDefault="00000000">
            <w:pPr>
              <w:widowControl/>
              <w:jc w:val="center"/>
              <w:textAlignment w:val="center"/>
              <w:rPr>
                <w:rFonts w:eastAsia="宋体"/>
                <w:lang w:eastAsia="zh-CN"/>
              </w:rPr>
            </w:pPr>
            <w:r>
              <w:rPr>
                <w:rFonts w:eastAsia="Arial Unicode MS" w:hint="eastAsia"/>
                <w:color w:val="000000"/>
                <w:sz w:val="20"/>
                <w:lang w:eastAsia="zh-CN" w:bidi="ar"/>
              </w:rPr>
              <w:t>X-ray diffraction</w:t>
            </w:r>
          </w:p>
        </w:tc>
        <w:tc>
          <w:tcPr>
            <w:tcW w:w="1587" w:type="dxa"/>
          </w:tcPr>
          <w:p w14:paraId="23078628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Class A</w:t>
            </w:r>
          </w:p>
        </w:tc>
        <w:tc>
          <w:tcPr>
            <w:tcW w:w="1587" w:type="dxa"/>
            <w:vAlign w:val="center"/>
          </w:tcPr>
          <w:p w14:paraId="72B276B5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23" w:history="1">
              <w:r>
                <w:rPr>
                  <w:rFonts w:eastAsia="宋体" w:hint="eastAsia"/>
                  <w:lang w:eastAsia="zh-CN"/>
                </w:rPr>
                <w:t>AA2AR</w:t>
              </w:r>
            </w:hyperlink>
          </w:p>
        </w:tc>
        <w:tc>
          <w:tcPr>
            <w:tcW w:w="1587" w:type="dxa"/>
            <w:vAlign w:val="center"/>
          </w:tcPr>
          <w:p w14:paraId="4380F736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24" w:history="1">
              <w:r>
                <w:rPr>
                  <w:rFonts w:eastAsia="宋体" w:hint="eastAsia"/>
                  <w:lang w:eastAsia="zh-CN"/>
                </w:rPr>
                <w:t>AB928</w:t>
              </w:r>
            </w:hyperlink>
          </w:p>
        </w:tc>
        <w:tc>
          <w:tcPr>
            <w:tcW w:w="1587" w:type="dxa"/>
            <w:vAlign w:val="center"/>
          </w:tcPr>
          <w:p w14:paraId="4598BD64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Antagonist</w:t>
            </w:r>
          </w:p>
        </w:tc>
        <w:tc>
          <w:tcPr>
            <w:tcW w:w="1587" w:type="dxa"/>
            <w:vAlign w:val="center"/>
          </w:tcPr>
          <w:p w14:paraId="0FA678F4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25" w:history="1">
              <w:r>
                <w:rPr>
                  <w:rFonts w:eastAsia="宋体" w:hint="eastAsia"/>
                  <w:lang w:eastAsia="zh-CN"/>
                </w:rPr>
                <w:t>8CIC</w:t>
              </w:r>
            </w:hyperlink>
          </w:p>
        </w:tc>
      </w:tr>
      <w:tr w:rsidR="00BB65A7" w14:paraId="0FC10971" w14:textId="77777777">
        <w:trPr>
          <w:trHeight w:val="425"/>
          <w:jc w:val="center"/>
        </w:trPr>
        <w:tc>
          <w:tcPr>
            <w:tcW w:w="1587" w:type="dxa"/>
            <w:vAlign w:val="center"/>
          </w:tcPr>
          <w:p w14:paraId="02B1CFB7" w14:textId="77777777" w:rsidR="00BB65A7" w:rsidRDefault="00000000">
            <w:pPr>
              <w:widowControl/>
              <w:jc w:val="center"/>
              <w:textAlignment w:val="center"/>
              <w:rPr>
                <w:rFonts w:eastAsia="宋体"/>
                <w:lang w:eastAsia="zh-CN"/>
              </w:rPr>
            </w:pPr>
            <w:r>
              <w:rPr>
                <w:rFonts w:eastAsia="Arial Unicode MS"/>
                <w:color w:val="000000"/>
                <w:sz w:val="20"/>
                <w:lang w:eastAsia="zh-CN" w:bidi="ar"/>
              </w:rPr>
              <w:t>Cryo-EM</w:t>
            </w:r>
          </w:p>
        </w:tc>
        <w:tc>
          <w:tcPr>
            <w:tcW w:w="1587" w:type="dxa"/>
          </w:tcPr>
          <w:p w14:paraId="7A7A4E9C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Class A</w:t>
            </w:r>
          </w:p>
        </w:tc>
        <w:tc>
          <w:tcPr>
            <w:tcW w:w="1587" w:type="dxa"/>
            <w:vAlign w:val="center"/>
          </w:tcPr>
          <w:p w14:paraId="4126A5AD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26" w:history="1">
              <w:r>
                <w:rPr>
                  <w:rFonts w:eastAsia="宋体" w:hint="eastAsia"/>
                  <w:lang w:eastAsia="zh-CN"/>
                </w:rPr>
                <w:t>MRGX1</w:t>
              </w:r>
            </w:hyperlink>
          </w:p>
        </w:tc>
        <w:tc>
          <w:tcPr>
            <w:tcW w:w="1587" w:type="dxa"/>
            <w:vAlign w:val="center"/>
          </w:tcPr>
          <w:p w14:paraId="02AEB7D7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27" w:history="1">
              <w:r>
                <w:rPr>
                  <w:rFonts w:eastAsia="宋体" w:hint="eastAsia"/>
                  <w:lang w:eastAsia="zh-CN"/>
                </w:rPr>
                <w:t>compound 16 [PMID: 31498617]</w:t>
              </w:r>
            </w:hyperlink>
          </w:p>
        </w:tc>
        <w:tc>
          <w:tcPr>
            <w:tcW w:w="1587" w:type="dxa"/>
            <w:vAlign w:val="center"/>
          </w:tcPr>
          <w:p w14:paraId="03CF6C5B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Agonist</w:t>
            </w:r>
          </w:p>
        </w:tc>
        <w:tc>
          <w:tcPr>
            <w:tcW w:w="1587" w:type="dxa"/>
            <w:vAlign w:val="center"/>
          </w:tcPr>
          <w:p w14:paraId="477C89D8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28" w:history="1">
              <w:r>
                <w:rPr>
                  <w:rFonts w:eastAsia="宋体" w:hint="eastAsia"/>
                  <w:lang w:eastAsia="zh-CN"/>
                </w:rPr>
                <w:t>8HJ5</w:t>
              </w:r>
            </w:hyperlink>
          </w:p>
        </w:tc>
      </w:tr>
      <w:tr w:rsidR="00BB65A7" w14:paraId="23BF2D54" w14:textId="77777777">
        <w:trPr>
          <w:trHeight w:val="425"/>
          <w:jc w:val="center"/>
        </w:trPr>
        <w:tc>
          <w:tcPr>
            <w:tcW w:w="1587" w:type="dxa"/>
            <w:vAlign w:val="center"/>
          </w:tcPr>
          <w:p w14:paraId="7B93E068" w14:textId="77777777" w:rsidR="00BB65A7" w:rsidRDefault="00000000">
            <w:pPr>
              <w:widowControl/>
              <w:jc w:val="center"/>
              <w:textAlignment w:val="center"/>
              <w:rPr>
                <w:rFonts w:eastAsia="宋体"/>
                <w:lang w:eastAsia="zh-CN"/>
              </w:rPr>
            </w:pPr>
            <w:r>
              <w:rPr>
                <w:rFonts w:eastAsia="Arial Unicode MS"/>
                <w:color w:val="000000"/>
                <w:sz w:val="20"/>
                <w:lang w:eastAsia="zh-CN" w:bidi="ar"/>
              </w:rPr>
              <w:t>Cryo-EM</w:t>
            </w:r>
          </w:p>
        </w:tc>
        <w:tc>
          <w:tcPr>
            <w:tcW w:w="1587" w:type="dxa"/>
          </w:tcPr>
          <w:p w14:paraId="7314E3FF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Class A</w:t>
            </w:r>
          </w:p>
        </w:tc>
        <w:tc>
          <w:tcPr>
            <w:tcW w:w="1587" w:type="dxa"/>
            <w:vAlign w:val="center"/>
          </w:tcPr>
          <w:p w14:paraId="037BB556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29" w:history="1">
              <w:r>
                <w:rPr>
                  <w:rFonts w:eastAsia="宋体" w:hint="eastAsia"/>
                  <w:lang w:eastAsia="zh-CN"/>
                </w:rPr>
                <w:t>TAAR9</w:t>
              </w:r>
            </w:hyperlink>
          </w:p>
        </w:tc>
        <w:tc>
          <w:tcPr>
            <w:tcW w:w="1587" w:type="dxa"/>
            <w:vAlign w:val="center"/>
          </w:tcPr>
          <w:p w14:paraId="3BE855EC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30" w:history="1">
              <w:r>
                <w:rPr>
                  <w:rFonts w:eastAsia="宋体" w:hint="eastAsia"/>
                  <w:lang w:eastAsia="zh-CN"/>
                </w:rPr>
                <w:t>2-Phenylethanaminium</w:t>
              </w:r>
            </w:hyperlink>
          </w:p>
        </w:tc>
        <w:tc>
          <w:tcPr>
            <w:tcW w:w="1587" w:type="dxa"/>
            <w:vAlign w:val="center"/>
          </w:tcPr>
          <w:p w14:paraId="5B35029E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Agonist</w:t>
            </w:r>
          </w:p>
        </w:tc>
        <w:tc>
          <w:tcPr>
            <w:tcW w:w="1587" w:type="dxa"/>
            <w:vAlign w:val="center"/>
          </w:tcPr>
          <w:p w14:paraId="1BB256F8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31" w:history="1">
              <w:r>
                <w:rPr>
                  <w:rFonts w:eastAsia="宋体" w:hint="eastAsia"/>
                  <w:lang w:eastAsia="zh-CN"/>
                </w:rPr>
                <w:t>8IWM</w:t>
              </w:r>
            </w:hyperlink>
          </w:p>
        </w:tc>
      </w:tr>
      <w:tr w:rsidR="00BB65A7" w14:paraId="4E3FF735" w14:textId="77777777">
        <w:trPr>
          <w:trHeight w:val="425"/>
          <w:jc w:val="center"/>
        </w:trPr>
        <w:tc>
          <w:tcPr>
            <w:tcW w:w="1587" w:type="dxa"/>
            <w:vAlign w:val="center"/>
          </w:tcPr>
          <w:p w14:paraId="783AC30F" w14:textId="77777777" w:rsidR="00BB65A7" w:rsidRDefault="00000000">
            <w:pPr>
              <w:widowControl/>
              <w:jc w:val="center"/>
              <w:textAlignment w:val="center"/>
              <w:rPr>
                <w:rFonts w:eastAsia="宋体"/>
                <w:lang w:eastAsia="zh-CN"/>
              </w:rPr>
            </w:pPr>
            <w:r>
              <w:rPr>
                <w:rFonts w:eastAsia="Arial Unicode MS"/>
                <w:color w:val="000000"/>
                <w:sz w:val="20"/>
                <w:lang w:eastAsia="zh-CN" w:bidi="ar"/>
              </w:rPr>
              <w:t>Cryo-EM</w:t>
            </w:r>
          </w:p>
        </w:tc>
        <w:tc>
          <w:tcPr>
            <w:tcW w:w="1587" w:type="dxa"/>
          </w:tcPr>
          <w:p w14:paraId="015A0499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Class A</w:t>
            </w:r>
          </w:p>
        </w:tc>
        <w:tc>
          <w:tcPr>
            <w:tcW w:w="1587" w:type="dxa"/>
            <w:vAlign w:val="center"/>
          </w:tcPr>
          <w:p w14:paraId="756F15A7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32" w:history="1">
              <w:r>
                <w:rPr>
                  <w:rFonts w:eastAsia="宋体" w:hint="eastAsia"/>
                  <w:lang w:eastAsia="zh-CN"/>
                </w:rPr>
                <w:t>TAAR9</w:t>
              </w:r>
            </w:hyperlink>
          </w:p>
        </w:tc>
        <w:tc>
          <w:tcPr>
            <w:tcW w:w="1587" w:type="dxa"/>
            <w:vAlign w:val="center"/>
          </w:tcPr>
          <w:p w14:paraId="419EB116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33" w:history="1">
              <w:r>
                <w:rPr>
                  <w:rFonts w:eastAsia="宋体" w:hint="eastAsia"/>
                  <w:lang w:eastAsia="zh-CN"/>
                </w:rPr>
                <w:t>SPERMIDINE</w:t>
              </w:r>
            </w:hyperlink>
          </w:p>
        </w:tc>
        <w:tc>
          <w:tcPr>
            <w:tcW w:w="1587" w:type="dxa"/>
            <w:vAlign w:val="center"/>
          </w:tcPr>
          <w:p w14:paraId="7FFC8350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Agonist</w:t>
            </w:r>
          </w:p>
        </w:tc>
        <w:tc>
          <w:tcPr>
            <w:tcW w:w="1587" w:type="dxa"/>
            <w:vAlign w:val="center"/>
          </w:tcPr>
          <w:p w14:paraId="15468A9A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34" w:history="1">
              <w:r>
                <w:rPr>
                  <w:rFonts w:eastAsia="宋体" w:hint="eastAsia"/>
                  <w:lang w:eastAsia="zh-CN"/>
                </w:rPr>
                <w:t>8IW4</w:t>
              </w:r>
            </w:hyperlink>
          </w:p>
        </w:tc>
      </w:tr>
      <w:tr w:rsidR="00BB65A7" w14:paraId="737AFC94" w14:textId="77777777">
        <w:trPr>
          <w:trHeight w:val="425"/>
          <w:jc w:val="center"/>
        </w:trPr>
        <w:tc>
          <w:tcPr>
            <w:tcW w:w="1587" w:type="dxa"/>
            <w:vAlign w:val="center"/>
          </w:tcPr>
          <w:p w14:paraId="06FB8E1D" w14:textId="77777777" w:rsidR="00BB65A7" w:rsidRDefault="00000000">
            <w:pPr>
              <w:widowControl/>
              <w:jc w:val="center"/>
              <w:textAlignment w:val="center"/>
              <w:rPr>
                <w:rFonts w:eastAsia="宋体"/>
                <w:lang w:eastAsia="zh-CN"/>
              </w:rPr>
            </w:pPr>
            <w:r>
              <w:rPr>
                <w:rFonts w:eastAsia="Arial Unicode MS"/>
                <w:color w:val="000000"/>
                <w:sz w:val="20"/>
                <w:lang w:eastAsia="zh-CN" w:bidi="ar"/>
              </w:rPr>
              <w:t>Cryo-EM</w:t>
            </w:r>
          </w:p>
        </w:tc>
        <w:tc>
          <w:tcPr>
            <w:tcW w:w="1587" w:type="dxa"/>
          </w:tcPr>
          <w:p w14:paraId="7B87AA8D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Class A</w:t>
            </w:r>
          </w:p>
        </w:tc>
        <w:tc>
          <w:tcPr>
            <w:tcW w:w="1587" w:type="dxa"/>
            <w:vAlign w:val="center"/>
          </w:tcPr>
          <w:p w14:paraId="1EA6D005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35" w:history="1">
              <w:r>
                <w:rPr>
                  <w:rFonts w:eastAsia="宋体" w:hint="eastAsia"/>
                  <w:lang w:eastAsia="zh-CN"/>
                </w:rPr>
                <w:t>TAAR9</w:t>
              </w:r>
            </w:hyperlink>
          </w:p>
        </w:tc>
        <w:tc>
          <w:tcPr>
            <w:tcW w:w="1587" w:type="dxa"/>
            <w:vAlign w:val="center"/>
          </w:tcPr>
          <w:p w14:paraId="00871FC5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36" w:history="1">
              <w:r>
                <w:rPr>
                  <w:rFonts w:eastAsia="宋体" w:hint="eastAsia"/>
                  <w:lang w:eastAsia="zh-CN"/>
                </w:rPr>
                <w:t>rotigotine</w:t>
              </w:r>
            </w:hyperlink>
          </w:p>
        </w:tc>
        <w:tc>
          <w:tcPr>
            <w:tcW w:w="1587" w:type="dxa"/>
            <w:vAlign w:val="center"/>
          </w:tcPr>
          <w:p w14:paraId="5ADA74C6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Agonist</w:t>
            </w:r>
          </w:p>
        </w:tc>
        <w:tc>
          <w:tcPr>
            <w:tcW w:w="1587" w:type="dxa"/>
            <w:vAlign w:val="center"/>
          </w:tcPr>
          <w:p w14:paraId="09BEB038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37" w:history="1">
              <w:r>
                <w:rPr>
                  <w:rFonts w:eastAsia="宋体" w:hint="eastAsia"/>
                  <w:lang w:eastAsia="zh-CN"/>
                </w:rPr>
                <w:t>8IW9</w:t>
              </w:r>
            </w:hyperlink>
          </w:p>
        </w:tc>
      </w:tr>
      <w:tr w:rsidR="00BB65A7" w14:paraId="5A424D2A" w14:textId="77777777">
        <w:trPr>
          <w:trHeight w:val="425"/>
          <w:jc w:val="center"/>
        </w:trPr>
        <w:tc>
          <w:tcPr>
            <w:tcW w:w="1587" w:type="dxa"/>
            <w:vAlign w:val="center"/>
          </w:tcPr>
          <w:p w14:paraId="5038A85C" w14:textId="77777777" w:rsidR="00BB65A7" w:rsidRDefault="00000000">
            <w:pPr>
              <w:widowControl/>
              <w:jc w:val="center"/>
              <w:textAlignment w:val="center"/>
              <w:rPr>
                <w:rFonts w:eastAsia="Arial Unicode MS"/>
                <w:color w:val="000000"/>
                <w:sz w:val="20"/>
                <w:lang w:eastAsia="zh-CN" w:bidi="ar"/>
              </w:rPr>
            </w:pPr>
            <w:r>
              <w:rPr>
                <w:rFonts w:eastAsia="Arial Unicode MS"/>
                <w:color w:val="000000"/>
                <w:sz w:val="20"/>
                <w:lang w:eastAsia="zh-CN" w:bidi="ar"/>
              </w:rPr>
              <w:t>Cryo-EM</w:t>
            </w:r>
          </w:p>
        </w:tc>
        <w:tc>
          <w:tcPr>
            <w:tcW w:w="1587" w:type="dxa"/>
          </w:tcPr>
          <w:p w14:paraId="289FAF29" w14:textId="77777777" w:rsidR="00BB65A7" w:rsidRDefault="00000000">
            <w:pPr>
              <w:widowControl/>
              <w:jc w:val="center"/>
              <w:textAlignment w:val="center"/>
              <w:rPr>
                <w:rFonts w:eastAsia="Arial Unicode MS"/>
                <w:color w:val="000000"/>
                <w:sz w:val="20"/>
                <w:lang w:eastAsia="zh-CN" w:bidi="ar"/>
              </w:rPr>
            </w:pPr>
            <w:r>
              <w:rPr>
                <w:rFonts w:eastAsia="Arial Unicode MS" w:hint="eastAsia"/>
                <w:color w:val="000000"/>
                <w:sz w:val="20"/>
                <w:lang w:eastAsia="zh-CN" w:bidi="ar"/>
              </w:rPr>
              <w:t>Class A</w:t>
            </w:r>
          </w:p>
        </w:tc>
        <w:tc>
          <w:tcPr>
            <w:tcW w:w="1587" w:type="dxa"/>
            <w:vAlign w:val="center"/>
          </w:tcPr>
          <w:p w14:paraId="110F744A" w14:textId="77777777" w:rsidR="00BB65A7" w:rsidRDefault="00000000">
            <w:pPr>
              <w:widowControl/>
              <w:jc w:val="center"/>
              <w:textAlignment w:val="center"/>
              <w:rPr>
                <w:rFonts w:eastAsia="Arial Unicode MS"/>
                <w:color w:val="000000"/>
                <w:sz w:val="20"/>
                <w:lang w:eastAsia="zh-CN" w:bidi="ar"/>
              </w:rPr>
            </w:pPr>
            <w:hyperlink r:id="rId38" w:history="1">
              <w:r>
                <w:rPr>
                  <w:rFonts w:eastAsia="Arial Unicode MS" w:hint="eastAsia"/>
                  <w:color w:val="000000"/>
                  <w:sz w:val="20"/>
                  <w:lang w:eastAsia="zh-CN" w:bidi="ar"/>
                </w:rPr>
                <w:t>TAAR9</w:t>
              </w:r>
            </w:hyperlink>
          </w:p>
        </w:tc>
        <w:tc>
          <w:tcPr>
            <w:tcW w:w="1587" w:type="dxa"/>
            <w:vAlign w:val="center"/>
          </w:tcPr>
          <w:p w14:paraId="18ECFDCC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39" w:history="1">
              <w:r>
                <w:rPr>
                  <w:rFonts w:eastAsia="宋体" w:hint="eastAsia"/>
                  <w:lang w:eastAsia="zh-CN"/>
                </w:rPr>
                <w:t>Cadaverine</w:t>
              </w:r>
            </w:hyperlink>
          </w:p>
        </w:tc>
        <w:tc>
          <w:tcPr>
            <w:tcW w:w="1587" w:type="dxa"/>
            <w:vAlign w:val="center"/>
          </w:tcPr>
          <w:p w14:paraId="56D13674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Agonist</w:t>
            </w:r>
          </w:p>
        </w:tc>
        <w:tc>
          <w:tcPr>
            <w:tcW w:w="1587" w:type="dxa"/>
            <w:vAlign w:val="center"/>
          </w:tcPr>
          <w:p w14:paraId="3322D496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40" w:history="1">
              <w:r>
                <w:rPr>
                  <w:rFonts w:eastAsia="宋体" w:hint="eastAsia"/>
                  <w:lang w:eastAsia="zh-CN"/>
                </w:rPr>
                <w:t>8ITF</w:t>
              </w:r>
            </w:hyperlink>
          </w:p>
        </w:tc>
      </w:tr>
      <w:tr w:rsidR="00BB65A7" w14:paraId="520401D6" w14:textId="77777777">
        <w:trPr>
          <w:trHeight w:val="425"/>
          <w:jc w:val="center"/>
        </w:trPr>
        <w:tc>
          <w:tcPr>
            <w:tcW w:w="1587" w:type="dxa"/>
            <w:vAlign w:val="center"/>
          </w:tcPr>
          <w:p w14:paraId="3C9739D2" w14:textId="77777777" w:rsidR="00BB65A7" w:rsidRDefault="00000000">
            <w:pPr>
              <w:widowControl/>
              <w:jc w:val="center"/>
              <w:textAlignment w:val="center"/>
              <w:rPr>
                <w:rFonts w:eastAsia="Arial Unicode MS"/>
                <w:color w:val="000000"/>
                <w:sz w:val="20"/>
                <w:lang w:eastAsia="zh-CN" w:bidi="ar"/>
              </w:rPr>
            </w:pPr>
            <w:r>
              <w:rPr>
                <w:rFonts w:eastAsia="Arial Unicode MS"/>
                <w:color w:val="000000"/>
                <w:sz w:val="20"/>
                <w:lang w:eastAsia="zh-CN" w:bidi="ar"/>
              </w:rPr>
              <w:t>Cryo-EM</w:t>
            </w:r>
          </w:p>
        </w:tc>
        <w:tc>
          <w:tcPr>
            <w:tcW w:w="1587" w:type="dxa"/>
          </w:tcPr>
          <w:p w14:paraId="109206E8" w14:textId="77777777" w:rsidR="00BB65A7" w:rsidRDefault="00000000">
            <w:pPr>
              <w:widowControl/>
              <w:jc w:val="center"/>
              <w:textAlignment w:val="center"/>
              <w:rPr>
                <w:rFonts w:eastAsia="Arial Unicode MS"/>
                <w:color w:val="000000"/>
                <w:sz w:val="20"/>
                <w:lang w:eastAsia="zh-CN" w:bidi="ar"/>
              </w:rPr>
            </w:pPr>
            <w:r>
              <w:rPr>
                <w:rFonts w:eastAsia="Arial Unicode MS" w:hint="eastAsia"/>
                <w:color w:val="000000"/>
                <w:sz w:val="20"/>
                <w:lang w:eastAsia="zh-CN" w:bidi="ar"/>
              </w:rPr>
              <w:t>Class A</w:t>
            </w:r>
          </w:p>
        </w:tc>
        <w:tc>
          <w:tcPr>
            <w:tcW w:w="1587" w:type="dxa"/>
            <w:vAlign w:val="center"/>
          </w:tcPr>
          <w:p w14:paraId="4D1FAF0C" w14:textId="77777777" w:rsidR="00BB65A7" w:rsidRDefault="00000000">
            <w:pPr>
              <w:widowControl/>
              <w:jc w:val="center"/>
              <w:textAlignment w:val="center"/>
              <w:rPr>
                <w:rFonts w:eastAsia="Arial Unicode MS"/>
                <w:color w:val="000000"/>
                <w:sz w:val="20"/>
                <w:lang w:eastAsia="zh-CN" w:bidi="ar"/>
              </w:rPr>
            </w:pPr>
            <w:hyperlink r:id="rId41" w:history="1">
              <w:r>
                <w:rPr>
                  <w:rFonts w:eastAsia="Arial Unicode MS" w:hint="eastAsia"/>
                  <w:color w:val="000000"/>
                  <w:sz w:val="20"/>
                  <w:lang w:eastAsia="zh-CN" w:bidi="ar"/>
                </w:rPr>
                <w:t>TAAR9</w:t>
              </w:r>
            </w:hyperlink>
          </w:p>
        </w:tc>
        <w:tc>
          <w:tcPr>
            <w:tcW w:w="1587" w:type="dxa"/>
            <w:vAlign w:val="center"/>
          </w:tcPr>
          <w:p w14:paraId="538B451C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42" w:history="1">
              <w:r>
                <w:rPr>
                  <w:rFonts w:eastAsia="宋体" w:hint="eastAsia"/>
                  <w:lang w:eastAsia="zh-CN"/>
                </w:rPr>
                <w:t>N,N-Dimethylcyclohexylamine</w:t>
              </w:r>
            </w:hyperlink>
          </w:p>
        </w:tc>
        <w:tc>
          <w:tcPr>
            <w:tcW w:w="1587" w:type="dxa"/>
            <w:vAlign w:val="center"/>
          </w:tcPr>
          <w:p w14:paraId="20E736A3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Agonist</w:t>
            </w:r>
          </w:p>
        </w:tc>
        <w:tc>
          <w:tcPr>
            <w:tcW w:w="1587" w:type="dxa"/>
            <w:vAlign w:val="center"/>
          </w:tcPr>
          <w:p w14:paraId="6127E188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43" w:history="1">
              <w:r>
                <w:rPr>
                  <w:rFonts w:eastAsia="宋体" w:hint="eastAsia"/>
                  <w:lang w:eastAsia="zh-CN"/>
                </w:rPr>
                <w:t>8IW1</w:t>
              </w:r>
            </w:hyperlink>
          </w:p>
        </w:tc>
      </w:tr>
      <w:tr w:rsidR="00BB65A7" w14:paraId="12D6491A" w14:textId="77777777">
        <w:trPr>
          <w:trHeight w:val="425"/>
          <w:jc w:val="center"/>
        </w:trPr>
        <w:tc>
          <w:tcPr>
            <w:tcW w:w="1587" w:type="dxa"/>
            <w:vAlign w:val="center"/>
          </w:tcPr>
          <w:p w14:paraId="7EC74A00" w14:textId="77777777" w:rsidR="00BB65A7" w:rsidRDefault="00000000">
            <w:pPr>
              <w:widowControl/>
              <w:jc w:val="center"/>
              <w:textAlignment w:val="center"/>
              <w:rPr>
                <w:rFonts w:eastAsia="Arial Unicode MS"/>
                <w:color w:val="000000"/>
                <w:sz w:val="20"/>
                <w:lang w:eastAsia="zh-CN" w:bidi="ar"/>
              </w:rPr>
            </w:pPr>
            <w:r>
              <w:rPr>
                <w:rFonts w:eastAsia="Arial Unicode MS"/>
                <w:color w:val="000000"/>
                <w:sz w:val="20"/>
                <w:lang w:eastAsia="zh-CN" w:bidi="ar"/>
              </w:rPr>
              <w:t>Cryo-EM</w:t>
            </w:r>
          </w:p>
        </w:tc>
        <w:tc>
          <w:tcPr>
            <w:tcW w:w="1587" w:type="dxa"/>
          </w:tcPr>
          <w:p w14:paraId="3E6EEB58" w14:textId="77777777" w:rsidR="00BB65A7" w:rsidRDefault="00000000">
            <w:pPr>
              <w:widowControl/>
              <w:jc w:val="center"/>
              <w:textAlignment w:val="center"/>
              <w:rPr>
                <w:rFonts w:eastAsia="Arial Unicode MS"/>
                <w:color w:val="000000"/>
                <w:sz w:val="20"/>
                <w:lang w:eastAsia="zh-CN" w:bidi="ar"/>
              </w:rPr>
            </w:pPr>
            <w:r>
              <w:rPr>
                <w:rFonts w:eastAsia="Arial Unicode MS" w:hint="eastAsia"/>
                <w:color w:val="000000"/>
                <w:sz w:val="20"/>
                <w:lang w:eastAsia="zh-CN" w:bidi="ar"/>
              </w:rPr>
              <w:t>Class A</w:t>
            </w:r>
          </w:p>
        </w:tc>
        <w:tc>
          <w:tcPr>
            <w:tcW w:w="1587" w:type="dxa"/>
            <w:vAlign w:val="center"/>
          </w:tcPr>
          <w:p w14:paraId="404766DC" w14:textId="77777777" w:rsidR="00BB65A7" w:rsidRDefault="00000000">
            <w:pPr>
              <w:widowControl/>
              <w:jc w:val="center"/>
              <w:textAlignment w:val="center"/>
              <w:rPr>
                <w:rFonts w:eastAsia="Arial Unicode MS"/>
                <w:color w:val="000000"/>
                <w:sz w:val="20"/>
                <w:lang w:eastAsia="zh-CN" w:bidi="ar"/>
              </w:rPr>
            </w:pPr>
            <w:hyperlink r:id="rId44" w:history="1">
              <w:r>
                <w:rPr>
                  <w:rFonts w:eastAsia="Arial Unicode MS" w:hint="eastAsia"/>
                  <w:color w:val="000000"/>
                  <w:sz w:val="20"/>
                  <w:lang w:eastAsia="zh-CN" w:bidi="ar"/>
                </w:rPr>
                <w:t>TAAR9</w:t>
              </w:r>
            </w:hyperlink>
          </w:p>
        </w:tc>
        <w:tc>
          <w:tcPr>
            <w:tcW w:w="1587" w:type="dxa"/>
            <w:vAlign w:val="center"/>
          </w:tcPr>
          <w:p w14:paraId="0E41E23D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45" w:history="1">
              <w:r>
                <w:rPr>
                  <w:rFonts w:eastAsia="宋体" w:hint="eastAsia"/>
                  <w:lang w:eastAsia="zh-CN"/>
                </w:rPr>
                <w:t>2-Phenylethanaminium</w:t>
              </w:r>
            </w:hyperlink>
          </w:p>
        </w:tc>
        <w:tc>
          <w:tcPr>
            <w:tcW w:w="1587" w:type="dxa"/>
            <w:vAlign w:val="center"/>
          </w:tcPr>
          <w:p w14:paraId="1090E93F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Agonist</w:t>
            </w:r>
          </w:p>
        </w:tc>
        <w:tc>
          <w:tcPr>
            <w:tcW w:w="1587" w:type="dxa"/>
            <w:vAlign w:val="center"/>
          </w:tcPr>
          <w:p w14:paraId="2250DA60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46" w:history="1">
              <w:r>
                <w:rPr>
                  <w:rFonts w:eastAsia="宋体" w:hint="eastAsia"/>
                  <w:lang w:eastAsia="zh-CN"/>
                </w:rPr>
                <w:t>8IW7</w:t>
              </w:r>
            </w:hyperlink>
          </w:p>
        </w:tc>
      </w:tr>
      <w:tr w:rsidR="00BB65A7" w14:paraId="0B74A406" w14:textId="77777777">
        <w:trPr>
          <w:trHeight w:val="425"/>
          <w:jc w:val="center"/>
        </w:trPr>
        <w:tc>
          <w:tcPr>
            <w:tcW w:w="1587" w:type="dxa"/>
            <w:vAlign w:val="center"/>
          </w:tcPr>
          <w:p w14:paraId="41BF3513" w14:textId="77777777" w:rsidR="00BB65A7" w:rsidRDefault="00000000">
            <w:pPr>
              <w:widowControl/>
              <w:jc w:val="center"/>
              <w:textAlignment w:val="center"/>
              <w:rPr>
                <w:rFonts w:eastAsia="Arial Unicode MS"/>
                <w:color w:val="000000"/>
                <w:sz w:val="20"/>
                <w:lang w:eastAsia="zh-CN" w:bidi="ar"/>
              </w:rPr>
            </w:pPr>
            <w:r>
              <w:rPr>
                <w:rFonts w:eastAsia="Arial Unicode MS"/>
                <w:color w:val="000000"/>
                <w:sz w:val="20"/>
                <w:lang w:eastAsia="zh-CN" w:bidi="ar"/>
              </w:rPr>
              <w:t>Cryo-EM</w:t>
            </w:r>
          </w:p>
        </w:tc>
        <w:tc>
          <w:tcPr>
            <w:tcW w:w="1587" w:type="dxa"/>
          </w:tcPr>
          <w:p w14:paraId="5F63F071" w14:textId="77777777" w:rsidR="00BB65A7" w:rsidRDefault="00000000">
            <w:pPr>
              <w:widowControl/>
              <w:jc w:val="center"/>
              <w:textAlignment w:val="center"/>
              <w:rPr>
                <w:rFonts w:eastAsia="Arial Unicode MS"/>
                <w:color w:val="000000"/>
                <w:sz w:val="20"/>
                <w:lang w:eastAsia="zh-CN" w:bidi="ar"/>
              </w:rPr>
            </w:pPr>
            <w:r>
              <w:rPr>
                <w:rFonts w:eastAsia="Arial Unicode MS" w:hint="eastAsia"/>
                <w:color w:val="000000"/>
                <w:sz w:val="20"/>
                <w:lang w:eastAsia="zh-CN" w:bidi="ar"/>
              </w:rPr>
              <w:t>Class A</w:t>
            </w:r>
          </w:p>
        </w:tc>
        <w:tc>
          <w:tcPr>
            <w:tcW w:w="1587" w:type="dxa"/>
            <w:vAlign w:val="center"/>
          </w:tcPr>
          <w:p w14:paraId="180C1763" w14:textId="77777777" w:rsidR="00BB65A7" w:rsidRDefault="00000000">
            <w:pPr>
              <w:widowControl/>
              <w:jc w:val="center"/>
              <w:textAlignment w:val="center"/>
              <w:rPr>
                <w:rFonts w:eastAsia="Arial Unicode MS"/>
                <w:color w:val="000000"/>
                <w:sz w:val="20"/>
                <w:lang w:eastAsia="zh-CN" w:bidi="ar"/>
              </w:rPr>
            </w:pPr>
            <w:hyperlink r:id="rId47" w:history="1">
              <w:r>
                <w:rPr>
                  <w:rFonts w:eastAsia="Arial Unicode MS" w:hint="eastAsia"/>
                  <w:color w:val="000000"/>
                  <w:sz w:val="20"/>
                  <w:lang w:eastAsia="zh-CN" w:bidi="ar"/>
                </w:rPr>
                <w:t>TAAR9</w:t>
              </w:r>
            </w:hyperlink>
          </w:p>
        </w:tc>
        <w:tc>
          <w:tcPr>
            <w:tcW w:w="1587" w:type="dxa"/>
            <w:vAlign w:val="center"/>
          </w:tcPr>
          <w:p w14:paraId="22E9FFDE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48" w:history="1">
              <w:r>
                <w:rPr>
                  <w:rFonts w:eastAsia="宋体" w:hint="eastAsia"/>
                  <w:lang w:eastAsia="zh-CN"/>
                </w:rPr>
                <w:t>2-Phenylethanaminium</w:t>
              </w:r>
            </w:hyperlink>
          </w:p>
        </w:tc>
        <w:tc>
          <w:tcPr>
            <w:tcW w:w="1587" w:type="dxa"/>
            <w:vAlign w:val="center"/>
          </w:tcPr>
          <w:p w14:paraId="0609A565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Agonist</w:t>
            </w:r>
          </w:p>
        </w:tc>
        <w:tc>
          <w:tcPr>
            <w:tcW w:w="1587" w:type="dxa"/>
            <w:vAlign w:val="center"/>
          </w:tcPr>
          <w:p w14:paraId="3B1ABA94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49" w:history="1">
              <w:r>
                <w:rPr>
                  <w:rFonts w:eastAsia="宋体" w:hint="eastAsia"/>
                  <w:lang w:eastAsia="zh-CN"/>
                </w:rPr>
                <w:t>8IWE</w:t>
              </w:r>
            </w:hyperlink>
          </w:p>
        </w:tc>
      </w:tr>
      <w:tr w:rsidR="00BB65A7" w14:paraId="2B36D0A3" w14:textId="77777777">
        <w:trPr>
          <w:trHeight w:val="425"/>
          <w:jc w:val="center"/>
        </w:trPr>
        <w:tc>
          <w:tcPr>
            <w:tcW w:w="1587" w:type="dxa"/>
            <w:vAlign w:val="center"/>
          </w:tcPr>
          <w:p w14:paraId="14C52F02" w14:textId="77777777" w:rsidR="00BB65A7" w:rsidRDefault="00000000">
            <w:pPr>
              <w:widowControl/>
              <w:jc w:val="center"/>
              <w:textAlignment w:val="center"/>
              <w:rPr>
                <w:rFonts w:eastAsia="Arial Unicode MS"/>
                <w:color w:val="000000"/>
                <w:sz w:val="20"/>
                <w:lang w:eastAsia="zh-CN" w:bidi="ar"/>
              </w:rPr>
            </w:pPr>
            <w:r>
              <w:rPr>
                <w:rFonts w:eastAsia="Arial Unicode MS"/>
                <w:color w:val="000000"/>
                <w:sz w:val="20"/>
                <w:lang w:eastAsia="zh-CN" w:bidi="ar"/>
              </w:rPr>
              <w:t>Cryo-EM</w:t>
            </w:r>
          </w:p>
        </w:tc>
        <w:tc>
          <w:tcPr>
            <w:tcW w:w="1587" w:type="dxa"/>
          </w:tcPr>
          <w:p w14:paraId="6BA9155F" w14:textId="77777777" w:rsidR="00BB65A7" w:rsidRDefault="00000000">
            <w:pPr>
              <w:widowControl/>
              <w:jc w:val="center"/>
              <w:textAlignment w:val="center"/>
              <w:rPr>
                <w:rFonts w:eastAsia="Arial Unicode MS"/>
                <w:color w:val="000000"/>
                <w:sz w:val="20"/>
                <w:lang w:eastAsia="zh-CN" w:bidi="ar"/>
              </w:rPr>
            </w:pPr>
            <w:r>
              <w:rPr>
                <w:rFonts w:eastAsia="Arial Unicode MS" w:hint="eastAsia"/>
                <w:color w:val="000000"/>
                <w:sz w:val="20"/>
                <w:lang w:eastAsia="zh-CN" w:bidi="ar"/>
              </w:rPr>
              <w:t>Class A</w:t>
            </w:r>
          </w:p>
        </w:tc>
        <w:tc>
          <w:tcPr>
            <w:tcW w:w="1587" w:type="dxa"/>
            <w:vAlign w:val="center"/>
          </w:tcPr>
          <w:p w14:paraId="50A5DFD0" w14:textId="77777777" w:rsidR="00BB65A7" w:rsidRDefault="00000000">
            <w:pPr>
              <w:widowControl/>
              <w:jc w:val="center"/>
              <w:textAlignment w:val="center"/>
              <w:rPr>
                <w:rFonts w:eastAsia="Arial Unicode MS"/>
                <w:color w:val="000000"/>
                <w:sz w:val="20"/>
                <w:lang w:eastAsia="zh-CN" w:bidi="ar"/>
              </w:rPr>
            </w:pPr>
            <w:hyperlink r:id="rId50" w:history="1">
              <w:r>
                <w:rPr>
                  <w:rFonts w:eastAsia="Arial Unicode MS" w:hint="eastAsia"/>
                  <w:color w:val="000000"/>
                  <w:sz w:val="20"/>
                  <w:lang w:eastAsia="zh-CN" w:bidi="ar"/>
                </w:rPr>
                <w:t>CNR1</w:t>
              </w:r>
            </w:hyperlink>
          </w:p>
        </w:tc>
        <w:tc>
          <w:tcPr>
            <w:tcW w:w="1587" w:type="dxa"/>
            <w:vAlign w:val="center"/>
          </w:tcPr>
          <w:p w14:paraId="0688039C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51" w:history="1">
              <w:r>
                <w:rPr>
                  <w:rFonts w:eastAsia="宋体" w:hint="eastAsia"/>
                  <w:lang w:eastAsia="zh-CN"/>
                </w:rPr>
                <w:t>SPERMIDINE</w:t>
              </w:r>
            </w:hyperlink>
          </w:p>
        </w:tc>
        <w:tc>
          <w:tcPr>
            <w:tcW w:w="1587" w:type="dxa"/>
            <w:vAlign w:val="center"/>
          </w:tcPr>
          <w:p w14:paraId="2AFF315E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Agonist</w:t>
            </w:r>
          </w:p>
        </w:tc>
        <w:tc>
          <w:tcPr>
            <w:tcW w:w="1587" w:type="dxa"/>
            <w:vAlign w:val="center"/>
          </w:tcPr>
          <w:p w14:paraId="1B15B7BF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52" w:history="1">
              <w:r>
                <w:rPr>
                  <w:rFonts w:eastAsia="宋体" w:hint="eastAsia"/>
                  <w:lang w:eastAsia="zh-CN"/>
                </w:rPr>
                <w:t>8GHV</w:t>
              </w:r>
            </w:hyperlink>
          </w:p>
        </w:tc>
      </w:tr>
      <w:tr w:rsidR="00BB65A7" w14:paraId="0C6E68CE" w14:textId="77777777">
        <w:trPr>
          <w:trHeight w:val="425"/>
          <w:jc w:val="center"/>
        </w:trPr>
        <w:tc>
          <w:tcPr>
            <w:tcW w:w="1587" w:type="dxa"/>
            <w:vAlign w:val="center"/>
          </w:tcPr>
          <w:p w14:paraId="70EEC42B" w14:textId="77777777" w:rsidR="00BB65A7" w:rsidRDefault="00000000">
            <w:pPr>
              <w:widowControl/>
              <w:jc w:val="center"/>
              <w:textAlignment w:val="center"/>
              <w:rPr>
                <w:rFonts w:eastAsia="Arial Unicode MS"/>
                <w:color w:val="000000"/>
                <w:sz w:val="20"/>
                <w:lang w:eastAsia="zh-CN" w:bidi="ar"/>
              </w:rPr>
            </w:pPr>
            <w:r>
              <w:rPr>
                <w:rFonts w:eastAsia="Arial Unicode MS"/>
                <w:color w:val="000000"/>
                <w:sz w:val="20"/>
                <w:lang w:eastAsia="zh-CN" w:bidi="ar"/>
              </w:rPr>
              <w:t>Cryo-EM</w:t>
            </w:r>
          </w:p>
        </w:tc>
        <w:tc>
          <w:tcPr>
            <w:tcW w:w="1587" w:type="dxa"/>
          </w:tcPr>
          <w:p w14:paraId="12E8A65A" w14:textId="77777777" w:rsidR="00BB65A7" w:rsidRDefault="00000000">
            <w:pPr>
              <w:widowControl/>
              <w:jc w:val="center"/>
              <w:textAlignment w:val="center"/>
              <w:rPr>
                <w:rFonts w:eastAsia="Arial Unicode MS"/>
                <w:color w:val="000000"/>
                <w:sz w:val="20"/>
                <w:lang w:eastAsia="zh-CN" w:bidi="ar"/>
              </w:rPr>
            </w:pPr>
            <w:r>
              <w:rPr>
                <w:rFonts w:eastAsia="Arial Unicode MS" w:hint="eastAsia"/>
                <w:color w:val="000000"/>
                <w:sz w:val="20"/>
                <w:lang w:eastAsia="zh-CN" w:bidi="ar"/>
              </w:rPr>
              <w:t>Class A</w:t>
            </w:r>
          </w:p>
        </w:tc>
        <w:tc>
          <w:tcPr>
            <w:tcW w:w="1587" w:type="dxa"/>
            <w:vAlign w:val="center"/>
          </w:tcPr>
          <w:p w14:paraId="02428093" w14:textId="77777777" w:rsidR="00BB65A7" w:rsidRDefault="00000000">
            <w:pPr>
              <w:widowControl/>
              <w:jc w:val="center"/>
              <w:textAlignment w:val="center"/>
              <w:rPr>
                <w:rFonts w:eastAsia="Arial Unicode MS"/>
                <w:color w:val="000000"/>
                <w:sz w:val="20"/>
                <w:lang w:eastAsia="zh-CN" w:bidi="ar"/>
              </w:rPr>
            </w:pPr>
            <w:hyperlink r:id="rId53" w:history="1">
              <w:r>
                <w:rPr>
                  <w:rFonts w:eastAsia="Arial Unicode MS" w:hint="eastAsia"/>
                  <w:color w:val="000000"/>
                  <w:sz w:val="20"/>
                  <w:lang w:eastAsia="zh-CN" w:bidi="ar"/>
                </w:rPr>
                <w:t>FFAR1</w:t>
              </w:r>
            </w:hyperlink>
          </w:p>
        </w:tc>
        <w:tc>
          <w:tcPr>
            <w:tcW w:w="1587" w:type="dxa"/>
            <w:vAlign w:val="center"/>
          </w:tcPr>
          <w:p w14:paraId="4C4B2B84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54" w:history="1">
              <w:r>
                <w:rPr>
                  <w:rFonts w:eastAsia="宋体" w:hint="eastAsia"/>
                  <w:lang w:eastAsia="zh-CN"/>
                </w:rPr>
                <w:t>CHEMBL4208628</w:t>
              </w:r>
            </w:hyperlink>
          </w:p>
        </w:tc>
        <w:tc>
          <w:tcPr>
            <w:tcW w:w="1587" w:type="dxa"/>
            <w:vAlign w:val="center"/>
          </w:tcPr>
          <w:p w14:paraId="7AD155EC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Agonist</w:t>
            </w:r>
          </w:p>
        </w:tc>
        <w:tc>
          <w:tcPr>
            <w:tcW w:w="1587" w:type="dxa"/>
            <w:vAlign w:val="center"/>
          </w:tcPr>
          <w:p w14:paraId="4BDA2FF3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55" w:history="1">
              <w:r>
                <w:rPr>
                  <w:rFonts w:eastAsia="宋体" w:hint="eastAsia"/>
                  <w:lang w:eastAsia="zh-CN"/>
                </w:rPr>
                <w:t>8EIT</w:t>
              </w:r>
            </w:hyperlink>
          </w:p>
        </w:tc>
      </w:tr>
      <w:tr w:rsidR="00BB65A7" w14:paraId="6FD72CF7" w14:textId="77777777">
        <w:trPr>
          <w:trHeight w:val="425"/>
          <w:jc w:val="center"/>
        </w:trPr>
        <w:tc>
          <w:tcPr>
            <w:tcW w:w="1587" w:type="dxa"/>
            <w:vAlign w:val="center"/>
          </w:tcPr>
          <w:p w14:paraId="02B74D0E" w14:textId="77777777" w:rsidR="00BB65A7" w:rsidRDefault="00000000">
            <w:pPr>
              <w:widowControl/>
              <w:jc w:val="center"/>
              <w:textAlignment w:val="center"/>
              <w:rPr>
                <w:rFonts w:eastAsia="Arial Unicode MS"/>
                <w:color w:val="000000"/>
                <w:sz w:val="20"/>
                <w:lang w:eastAsia="zh-CN" w:bidi="ar"/>
              </w:rPr>
            </w:pPr>
            <w:r>
              <w:rPr>
                <w:rFonts w:eastAsia="Arial Unicode MS"/>
                <w:color w:val="000000"/>
                <w:sz w:val="20"/>
                <w:lang w:eastAsia="zh-CN" w:bidi="ar"/>
              </w:rPr>
              <w:t>Cryo-EM</w:t>
            </w:r>
          </w:p>
        </w:tc>
        <w:tc>
          <w:tcPr>
            <w:tcW w:w="1587" w:type="dxa"/>
          </w:tcPr>
          <w:p w14:paraId="4D13B7A0" w14:textId="77777777" w:rsidR="00BB65A7" w:rsidRDefault="00000000">
            <w:pPr>
              <w:widowControl/>
              <w:jc w:val="center"/>
              <w:textAlignment w:val="center"/>
              <w:rPr>
                <w:rFonts w:eastAsia="Arial Unicode MS"/>
                <w:color w:val="000000"/>
                <w:sz w:val="20"/>
                <w:lang w:eastAsia="zh-CN" w:bidi="ar"/>
              </w:rPr>
            </w:pPr>
            <w:r>
              <w:rPr>
                <w:rFonts w:eastAsia="Arial Unicode MS" w:hint="eastAsia"/>
                <w:color w:val="000000"/>
                <w:sz w:val="20"/>
                <w:lang w:eastAsia="zh-CN" w:bidi="ar"/>
              </w:rPr>
              <w:t>Class A</w:t>
            </w:r>
          </w:p>
        </w:tc>
        <w:tc>
          <w:tcPr>
            <w:tcW w:w="1587" w:type="dxa"/>
            <w:vAlign w:val="center"/>
          </w:tcPr>
          <w:p w14:paraId="08784F0C" w14:textId="77777777" w:rsidR="00BB65A7" w:rsidRDefault="00000000">
            <w:pPr>
              <w:widowControl/>
              <w:jc w:val="center"/>
              <w:textAlignment w:val="center"/>
              <w:rPr>
                <w:rFonts w:eastAsia="Arial Unicode MS"/>
                <w:color w:val="000000"/>
                <w:sz w:val="20"/>
                <w:lang w:eastAsia="zh-CN" w:bidi="ar"/>
              </w:rPr>
            </w:pPr>
            <w:hyperlink r:id="rId56" w:history="1">
              <w:r>
                <w:rPr>
                  <w:rFonts w:eastAsia="Arial Unicode MS" w:hint="eastAsia"/>
                  <w:color w:val="000000"/>
                  <w:sz w:val="20"/>
                  <w:lang w:eastAsia="zh-CN" w:bidi="ar"/>
                </w:rPr>
                <w:t>FFAR1</w:t>
              </w:r>
            </w:hyperlink>
          </w:p>
        </w:tc>
        <w:tc>
          <w:tcPr>
            <w:tcW w:w="1587" w:type="dxa"/>
            <w:vAlign w:val="center"/>
          </w:tcPr>
          <w:p w14:paraId="0A7D2248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57" w:history="1">
              <w:r>
                <w:rPr>
                  <w:rFonts w:eastAsia="宋体" w:hint="eastAsia"/>
                  <w:lang w:eastAsia="zh-CN"/>
                </w:rPr>
                <w:t>docosahexaenoic acid</w:t>
              </w:r>
            </w:hyperlink>
          </w:p>
        </w:tc>
        <w:tc>
          <w:tcPr>
            <w:tcW w:w="1587" w:type="dxa"/>
            <w:vAlign w:val="center"/>
          </w:tcPr>
          <w:p w14:paraId="7D98C9FE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Agonist</w:t>
            </w:r>
          </w:p>
        </w:tc>
        <w:tc>
          <w:tcPr>
            <w:tcW w:w="1587" w:type="dxa"/>
            <w:vAlign w:val="center"/>
          </w:tcPr>
          <w:p w14:paraId="698A0B0F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58" w:history="1">
              <w:r>
                <w:rPr>
                  <w:rFonts w:eastAsia="宋体" w:hint="eastAsia"/>
                  <w:lang w:eastAsia="zh-CN"/>
                </w:rPr>
                <w:t>8EJC</w:t>
              </w:r>
            </w:hyperlink>
          </w:p>
        </w:tc>
      </w:tr>
      <w:tr w:rsidR="00BB65A7" w14:paraId="63C6F610" w14:textId="77777777">
        <w:trPr>
          <w:trHeight w:val="425"/>
          <w:jc w:val="center"/>
        </w:trPr>
        <w:tc>
          <w:tcPr>
            <w:tcW w:w="1587" w:type="dxa"/>
            <w:vAlign w:val="center"/>
          </w:tcPr>
          <w:p w14:paraId="2CE4FCDD" w14:textId="77777777" w:rsidR="00BB65A7" w:rsidRDefault="00000000">
            <w:pPr>
              <w:widowControl/>
              <w:jc w:val="center"/>
              <w:textAlignment w:val="center"/>
              <w:rPr>
                <w:rFonts w:eastAsia="Arial Unicode MS"/>
                <w:color w:val="000000"/>
                <w:sz w:val="20"/>
                <w:lang w:eastAsia="zh-CN" w:bidi="ar"/>
              </w:rPr>
            </w:pPr>
            <w:r>
              <w:rPr>
                <w:rFonts w:eastAsia="Arial Unicode MS"/>
                <w:color w:val="000000"/>
                <w:sz w:val="20"/>
                <w:lang w:eastAsia="zh-CN" w:bidi="ar"/>
              </w:rPr>
              <w:t>Cryo-EM</w:t>
            </w:r>
          </w:p>
        </w:tc>
        <w:tc>
          <w:tcPr>
            <w:tcW w:w="1587" w:type="dxa"/>
          </w:tcPr>
          <w:p w14:paraId="67C56AF2" w14:textId="77777777" w:rsidR="00BB65A7" w:rsidRDefault="00000000">
            <w:pPr>
              <w:widowControl/>
              <w:jc w:val="center"/>
              <w:textAlignment w:val="center"/>
              <w:rPr>
                <w:rFonts w:eastAsia="Arial Unicode MS"/>
                <w:color w:val="000000"/>
                <w:sz w:val="20"/>
                <w:lang w:eastAsia="zh-CN" w:bidi="ar"/>
              </w:rPr>
            </w:pPr>
            <w:r>
              <w:rPr>
                <w:rFonts w:eastAsia="Arial Unicode MS" w:hint="eastAsia"/>
                <w:color w:val="000000"/>
                <w:sz w:val="20"/>
                <w:lang w:eastAsia="zh-CN" w:bidi="ar"/>
              </w:rPr>
              <w:t>Class A</w:t>
            </w:r>
          </w:p>
        </w:tc>
        <w:tc>
          <w:tcPr>
            <w:tcW w:w="1587" w:type="dxa"/>
            <w:vAlign w:val="center"/>
          </w:tcPr>
          <w:p w14:paraId="1BA4BCC1" w14:textId="77777777" w:rsidR="00BB65A7" w:rsidRDefault="00000000">
            <w:pPr>
              <w:widowControl/>
              <w:jc w:val="center"/>
              <w:textAlignment w:val="center"/>
              <w:rPr>
                <w:rFonts w:eastAsia="Arial Unicode MS"/>
                <w:color w:val="000000"/>
                <w:sz w:val="20"/>
                <w:lang w:eastAsia="zh-CN" w:bidi="ar"/>
              </w:rPr>
            </w:pPr>
            <w:hyperlink r:id="rId59" w:history="1">
              <w:r>
                <w:rPr>
                  <w:rFonts w:eastAsia="Arial Unicode MS" w:hint="eastAsia"/>
                  <w:color w:val="000000"/>
                  <w:sz w:val="20"/>
                  <w:lang w:eastAsia="zh-CN" w:bidi="ar"/>
                </w:rPr>
                <w:t>FFAR1</w:t>
              </w:r>
            </w:hyperlink>
          </w:p>
        </w:tc>
        <w:tc>
          <w:tcPr>
            <w:tcW w:w="1587" w:type="dxa"/>
            <w:vAlign w:val="center"/>
          </w:tcPr>
          <w:p w14:paraId="19E9EEBD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60" w:history="1">
              <w:r>
                <w:rPr>
                  <w:rFonts w:eastAsia="宋体" w:hint="eastAsia"/>
                  <w:lang w:eastAsia="zh-CN"/>
                </w:rPr>
                <w:t>fasiglifam</w:t>
              </w:r>
            </w:hyperlink>
          </w:p>
        </w:tc>
        <w:tc>
          <w:tcPr>
            <w:tcW w:w="1587" w:type="dxa"/>
            <w:vAlign w:val="center"/>
          </w:tcPr>
          <w:p w14:paraId="3E788C19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Agonist</w:t>
            </w:r>
          </w:p>
        </w:tc>
        <w:tc>
          <w:tcPr>
            <w:tcW w:w="1587" w:type="dxa"/>
            <w:vAlign w:val="center"/>
          </w:tcPr>
          <w:p w14:paraId="31A360D7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61" w:history="1">
              <w:r>
                <w:rPr>
                  <w:rFonts w:eastAsia="宋体" w:hint="eastAsia"/>
                  <w:lang w:eastAsia="zh-CN"/>
                </w:rPr>
                <w:t>8EJK</w:t>
              </w:r>
            </w:hyperlink>
          </w:p>
        </w:tc>
      </w:tr>
      <w:tr w:rsidR="00BB65A7" w14:paraId="4C9BEAF9" w14:textId="77777777">
        <w:trPr>
          <w:trHeight w:val="425"/>
          <w:jc w:val="center"/>
        </w:trPr>
        <w:tc>
          <w:tcPr>
            <w:tcW w:w="1587" w:type="dxa"/>
            <w:vAlign w:val="center"/>
          </w:tcPr>
          <w:p w14:paraId="62DABB79" w14:textId="77777777" w:rsidR="00BB65A7" w:rsidRDefault="00000000">
            <w:pPr>
              <w:widowControl/>
              <w:jc w:val="center"/>
              <w:textAlignment w:val="center"/>
              <w:rPr>
                <w:rFonts w:eastAsia="Arial Unicode MS"/>
                <w:color w:val="000000"/>
                <w:sz w:val="20"/>
                <w:lang w:eastAsia="zh-CN" w:bidi="ar"/>
              </w:rPr>
            </w:pPr>
            <w:r>
              <w:rPr>
                <w:rFonts w:eastAsia="Arial Unicode MS"/>
                <w:color w:val="000000"/>
                <w:sz w:val="20"/>
                <w:lang w:eastAsia="zh-CN" w:bidi="ar"/>
              </w:rPr>
              <w:t>Cryo-EM</w:t>
            </w:r>
          </w:p>
        </w:tc>
        <w:tc>
          <w:tcPr>
            <w:tcW w:w="1587" w:type="dxa"/>
          </w:tcPr>
          <w:p w14:paraId="7C56EDDD" w14:textId="77777777" w:rsidR="00BB65A7" w:rsidRDefault="00000000">
            <w:pPr>
              <w:widowControl/>
              <w:jc w:val="center"/>
              <w:textAlignment w:val="center"/>
              <w:rPr>
                <w:rFonts w:eastAsia="Arial Unicode MS"/>
                <w:color w:val="000000"/>
                <w:sz w:val="20"/>
                <w:lang w:eastAsia="zh-CN" w:bidi="ar"/>
              </w:rPr>
            </w:pPr>
            <w:r>
              <w:rPr>
                <w:rFonts w:eastAsia="Arial Unicode MS" w:hint="eastAsia"/>
                <w:color w:val="000000"/>
                <w:sz w:val="20"/>
                <w:lang w:eastAsia="zh-CN" w:bidi="ar"/>
              </w:rPr>
              <w:t>Class A</w:t>
            </w:r>
          </w:p>
        </w:tc>
        <w:tc>
          <w:tcPr>
            <w:tcW w:w="1587" w:type="dxa"/>
            <w:vAlign w:val="center"/>
          </w:tcPr>
          <w:p w14:paraId="2DF0407B" w14:textId="77777777" w:rsidR="00BB65A7" w:rsidRDefault="00000000">
            <w:pPr>
              <w:widowControl/>
              <w:jc w:val="center"/>
              <w:textAlignment w:val="center"/>
              <w:rPr>
                <w:rFonts w:eastAsia="Arial Unicode MS"/>
                <w:color w:val="000000"/>
                <w:sz w:val="20"/>
                <w:lang w:eastAsia="zh-CN" w:bidi="ar"/>
              </w:rPr>
            </w:pPr>
            <w:hyperlink r:id="rId62" w:history="1">
              <w:r>
                <w:rPr>
                  <w:rFonts w:eastAsia="Arial Unicode MS" w:hint="eastAsia"/>
                  <w:color w:val="000000"/>
                  <w:sz w:val="20"/>
                  <w:lang w:eastAsia="zh-CN" w:bidi="ar"/>
                </w:rPr>
                <w:t>ACM4</w:t>
              </w:r>
            </w:hyperlink>
          </w:p>
        </w:tc>
        <w:tc>
          <w:tcPr>
            <w:tcW w:w="1587" w:type="dxa"/>
            <w:vAlign w:val="center"/>
          </w:tcPr>
          <w:p w14:paraId="74E678A3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63" w:history="1">
              <w:r>
                <w:rPr>
                  <w:rFonts w:eastAsia="宋体" w:hint="eastAsia"/>
                  <w:lang w:eastAsia="zh-CN"/>
                </w:rPr>
                <w:t>fasiglifam</w:t>
              </w:r>
            </w:hyperlink>
          </w:p>
        </w:tc>
        <w:tc>
          <w:tcPr>
            <w:tcW w:w="1587" w:type="dxa"/>
            <w:vAlign w:val="center"/>
          </w:tcPr>
          <w:p w14:paraId="48AEE9C5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Agonist</w:t>
            </w:r>
          </w:p>
        </w:tc>
        <w:tc>
          <w:tcPr>
            <w:tcW w:w="1587" w:type="dxa"/>
            <w:vAlign w:val="center"/>
          </w:tcPr>
          <w:p w14:paraId="794AFB69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64" w:history="1">
              <w:r>
                <w:rPr>
                  <w:rFonts w:eastAsia="宋体" w:hint="eastAsia"/>
                  <w:lang w:eastAsia="zh-CN"/>
                </w:rPr>
                <w:t>7TRS</w:t>
              </w:r>
            </w:hyperlink>
          </w:p>
        </w:tc>
      </w:tr>
      <w:tr w:rsidR="00BB65A7" w14:paraId="2CB6128D" w14:textId="77777777">
        <w:trPr>
          <w:trHeight w:val="425"/>
          <w:jc w:val="center"/>
        </w:trPr>
        <w:tc>
          <w:tcPr>
            <w:tcW w:w="1587" w:type="dxa"/>
            <w:vAlign w:val="center"/>
          </w:tcPr>
          <w:p w14:paraId="149227CE" w14:textId="77777777" w:rsidR="00BB65A7" w:rsidRDefault="00000000">
            <w:pPr>
              <w:widowControl/>
              <w:jc w:val="center"/>
              <w:textAlignment w:val="center"/>
              <w:rPr>
                <w:rFonts w:eastAsia="Arial Unicode MS"/>
                <w:color w:val="000000"/>
                <w:sz w:val="20"/>
                <w:lang w:eastAsia="zh-CN" w:bidi="ar"/>
              </w:rPr>
            </w:pPr>
            <w:r>
              <w:rPr>
                <w:rFonts w:eastAsia="Arial Unicode MS"/>
                <w:color w:val="000000"/>
                <w:sz w:val="20"/>
                <w:lang w:eastAsia="zh-CN" w:bidi="ar"/>
              </w:rPr>
              <w:t>Cryo-EM</w:t>
            </w:r>
          </w:p>
        </w:tc>
        <w:tc>
          <w:tcPr>
            <w:tcW w:w="1587" w:type="dxa"/>
          </w:tcPr>
          <w:p w14:paraId="460DB90A" w14:textId="77777777" w:rsidR="00BB65A7" w:rsidRDefault="00000000">
            <w:pPr>
              <w:widowControl/>
              <w:jc w:val="center"/>
              <w:textAlignment w:val="center"/>
              <w:rPr>
                <w:rFonts w:eastAsia="Arial Unicode MS"/>
                <w:color w:val="000000"/>
                <w:sz w:val="20"/>
                <w:lang w:eastAsia="zh-CN" w:bidi="ar"/>
              </w:rPr>
            </w:pPr>
            <w:r>
              <w:rPr>
                <w:rFonts w:eastAsia="Arial Unicode MS" w:hint="eastAsia"/>
                <w:color w:val="000000"/>
                <w:sz w:val="20"/>
                <w:lang w:eastAsia="zh-CN" w:bidi="ar"/>
              </w:rPr>
              <w:t>Class A</w:t>
            </w:r>
          </w:p>
        </w:tc>
        <w:tc>
          <w:tcPr>
            <w:tcW w:w="1587" w:type="dxa"/>
            <w:vAlign w:val="center"/>
          </w:tcPr>
          <w:p w14:paraId="17809F1C" w14:textId="77777777" w:rsidR="00BB65A7" w:rsidRDefault="00000000">
            <w:pPr>
              <w:widowControl/>
              <w:jc w:val="center"/>
              <w:textAlignment w:val="center"/>
              <w:rPr>
                <w:rFonts w:eastAsia="Arial Unicode MS"/>
                <w:color w:val="000000"/>
                <w:sz w:val="20"/>
                <w:lang w:eastAsia="zh-CN" w:bidi="ar"/>
              </w:rPr>
            </w:pPr>
            <w:hyperlink r:id="rId65" w:history="1">
              <w:r>
                <w:rPr>
                  <w:rFonts w:eastAsia="Arial Unicode MS" w:hint="eastAsia"/>
                  <w:color w:val="000000"/>
                  <w:sz w:val="20"/>
                  <w:lang w:eastAsia="zh-CN" w:bidi="ar"/>
                </w:rPr>
                <w:t>ACM4</w:t>
              </w:r>
            </w:hyperlink>
          </w:p>
        </w:tc>
        <w:tc>
          <w:tcPr>
            <w:tcW w:w="1587" w:type="dxa"/>
            <w:vAlign w:val="center"/>
          </w:tcPr>
          <w:p w14:paraId="3C64ACEB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66" w:history="1">
              <w:r>
                <w:rPr>
                  <w:rFonts w:eastAsia="宋体" w:hint="eastAsia"/>
                  <w:lang w:eastAsia="zh-CN"/>
                </w:rPr>
                <w:t>acetylcholine</w:t>
              </w:r>
            </w:hyperlink>
          </w:p>
        </w:tc>
        <w:tc>
          <w:tcPr>
            <w:tcW w:w="1587" w:type="dxa"/>
            <w:vAlign w:val="center"/>
          </w:tcPr>
          <w:p w14:paraId="7D4A929A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Agonist</w:t>
            </w:r>
          </w:p>
        </w:tc>
        <w:tc>
          <w:tcPr>
            <w:tcW w:w="1587" w:type="dxa"/>
            <w:vAlign w:val="center"/>
          </w:tcPr>
          <w:p w14:paraId="30E718FB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67" w:history="1">
              <w:r>
                <w:rPr>
                  <w:rFonts w:eastAsia="宋体" w:hint="eastAsia"/>
                  <w:lang w:eastAsia="zh-CN"/>
                </w:rPr>
                <w:t>7TRK</w:t>
              </w:r>
            </w:hyperlink>
          </w:p>
        </w:tc>
      </w:tr>
      <w:tr w:rsidR="00BB65A7" w14:paraId="4B20341E" w14:textId="77777777">
        <w:trPr>
          <w:trHeight w:val="425"/>
          <w:jc w:val="center"/>
        </w:trPr>
        <w:tc>
          <w:tcPr>
            <w:tcW w:w="1587" w:type="dxa"/>
            <w:vAlign w:val="center"/>
          </w:tcPr>
          <w:p w14:paraId="5FF27BFE" w14:textId="77777777" w:rsidR="00BB65A7" w:rsidRDefault="00000000">
            <w:pPr>
              <w:widowControl/>
              <w:jc w:val="center"/>
              <w:textAlignment w:val="center"/>
              <w:rPr>
                <w:rFonts w:eastAsia="Arial Unicode MS"/>
                <w:color w:val="000000"/>
                <w:sz w:val="20"/>
                <w:lang w:eastAsia="zh-CN" w:bidi="ar"/>
              </w:rPr>
            </w:pPr>
            <w:r>
              <w:rPr>
                <w:rFonts w:eastAsia="Arial Unicode MS"/>
                <w:color w:val="000000"/>
                <w:sz w:val="20"/>
                <w:lang w:eastAsia="zh-CN" w:bidi="ar"/>
              </w:rPr>
              <w:lastRenderedPageBreak/>
              <w:t>Cryo-EM</w:t>
            </w:r>
          </w:p>
        </w:tc>
        <w:tc>
          <w:tcPr>
            <w:tcW w:w="1587" w:type="dxa"/>
          </w:tcPr>
          <w:p w14:paraId="748BB821" w14:textId="77777777" w:rsidR="00BB65A7" w:rsidRDefault="00000000">
            <w:pPr>
              <w:widowControl/>
              <w:jc w:val="center"/>
              <w:textAlignment w:val="center"/>
              <w:rPr>
                <w:rFonts w:eastAsia="Arial Unicode MS"/>
                <w:color w:val="000000"/>
                <w:sz w:val="20"/>
                <w:lang w:eastAsia="zh-CN" w:bidi="ar"/>
              </w:rPr>
            </w:pPr>
            <w:r>
              <w:rPr>
                <w:rFonts w:eastAsia="Arial Unicode MS" w:hint="eastAsia"/>
                <w:color w:val="000000"/>
                <w:sz w:val="20"/>
                <w:lang w:eastAsia="zh-CN" w:bidi="ar"/>
              </w:rPr>
              <w:t>Class A</w:t>
            </w:r>
          </w:p>
        </w:tc>
        <w:tc>
          <w:tcPr>
            <w:tcW w:w="1587" w:type="dxa"/>
            <w:vAlign w:val="center"/>
          </w:tcPr>
          <w:p w14:paraId="2F23C9AB" w14:textId="77777777" w:rsidR="00BB65A7" w:rsidRDefault="00000000">
            <w:pPr>
              <w:widowControl/>
              <w:jc w:val="center"/>
              <w:textAlignment w:val="center"/>
              <w:rPr>
                <w:rFonts w:eastAsia="Arial Unicode MS"/>
                <w:color w:val="000000"/>
                <w:sz w:val="20"/>
                <w:lang w:eastAsia="zh-CN" w:bidi="ar"/>
              </w:rPr>
            </w:pPr>
            <w:hyperlink r:id="rId68" w:history="1">
              <w:r>
                <w:rPr>
                  <w:rFonts w:eastAsia="Arial Unicode MS" w:hint="eastAsia"/>
                  <w:color w:val="000000"/>
                  <w:sz w:val="20"/>
                  <w:lang w:eastAsia="zh-CN" w:bidi="ar"/>
                </w:rPr>
                <w:t>ACM4</w:t>
              </w:r>
            </w:hyperlink>
          </w:p>
        </w:tc>
        <w:tc>
          <w:tcPr>
            <w:tcW w:w="1587" w:type="dxa"/>
            <w:vAlign w:val="center"/>
          </w:tcPr>
          <w:p w14:paraId="0AFC6C62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69" w:history="1">
              <w:r>
                <w:rPr>
                  <w:rFonts w:eastAsia="宋体" w:hint="eastAsia"/>
                  <w:lang w:eastAsia="zh-CN"/>
                </w:rPr>
                <w:t>iperoxo</w:t>
              </w:r>
            </w:hyperlink>
          </w:p>
        </w:tc>
        <w:tc>
          <w:tcPr>
            <w:tcW w:w="1587" w:type="dxa"/>
            <w:vAlign w:val="center"/>
          </w:tcPr>
          <w:p w14:paraId="10D6951D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Agonist</w:t>
            </w:r>
          </w:p>
        </w:tc>
        <w:tc>
          <w:tcPr>
            <w:tcW w:w="1587" w:type="dxa"/>
            <w:vAlign w:val="center"/>
          </w:tcPr>
          <w:p w14:paraId="13234524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70" w:history="1">
              <w:r>
                <w:rPr>
                  <w:rFonts w:eastAsia="宋体" w:hint="eastAsia"/>
                  <w:lang w:eastAsia="zh-CN"/>
                </w:rPr>
                <w:t>7TRQ</w:t>
              </w:r>
            </w:hyperlink>
          </w:p>
        </w:tc>
      </w:tr>
      <w:tr w:rsidR="00BB65A7" w14:paraId="4D08A636" w14:textId="77777777">
        <w:trPr>
          <w:trHeight w:val="425"/>
          <w:jc w:val="center"/>
        </w:trPr>
        <w:tc>
          <w:tcPr>
            <w:tcW w:w="1587" w:type="dxa"/>
            <w:vAlign w:val="center"/>
          </w:tcPr>
          <w:p w14:paraId="2D7C4C06" w14:textId="77777777" w:rsidR="00BB65A7" w:rsidRDefault="00000000">
            <w:pPr>
              <w:widowControl/>
              <w:jc w:val="center"/>
              <w:textAlignment w:val="center"/>
              <w:rPr>
                <w:rFonts w:eastAsia="Arial Unicode MS"/>
                <w:color w:val="000000"/>
                <w:sz w:val="20"/>
                <w:lang w:eastAsia="zh-CN" w:bidi="ar"/>
              </w:rPr>
            </w:pPr>
            <w:r>
              <w:rPr>
                <w:rFonts w:eastAsia="Arial Unicode MS"/>
                <w:color w:val="000000"/>
                <w:sz w:val="20"/>
                <w:lang w:eastAsia="zh-CN" w:bidi="ar"/>
              </w:rPr>
              <w:t>Cryo-EM</w:t>
            </w:r>
          </w:p>
        </w:tc>
        <w:tc>
          <w:tcPr>
            <w:tcW w:w="1587" w:type="dxa"/>
          </w:tcPr>
          <w:p w14:paraId="147D55F4" w14:textId="77777777" w:rsidR="00BB65A7" w:rsidRDefault="00000000">
            <w:pPr>
              <w:widowControl/>
              <w:jc w:val="center"/>
              <w:textAlignment w:val="center"/>
              <w:rPr>
                <w:rFonts w:eastAsia="Arial Unicode MS"/>
                <w:color w:val="000000"/>
                <w:sz w:val="20"/>
                <w:lang w:eastAsia="zh-CN" w:bidi="ar"/>
              </w:rPr>
            </w:pPr>
            <w:r>
              <w:rPr>
                <w:rFonts w:eastAsia="Arial Unicode MS" w:hint="eastAsia"/>
                <w:color w:val="000000"/>
                <w:sz w:val="20"/>
                <w:lang w:eastAsia="zh-CN" w:bidi="ar"/>
              </w:rPr>
              <w:t>Class A</w:t>
            </w:r>
          </w:p>
        </w:tc>
        <w:tc>
          <w:tcPr>
            <w:tcW w:w="1587" w:type="dxa"/>
            <w:vAlign w:val="center"/>
          </w:tcPr>
          <w:p w14:paraId="275727F7" w14:textId="77777777" w:rsidR="00BB65A7" w:rsidRDefault="00000000">
            <w:pPr>
              <w:widowControl/>
              <w:jc w:val="center"/>
              <w:textAlignment w:val="center"/>
              <w:rPr>
                <w:rFonts w:eastAsia="Arial Unicode MS"/>
                <w:color w:val="000000"/>
                <w:sz w:val="20"/>
                <w:lang w:eastAsia="zh-CN" w:bidi="ar"/>
              </w:rPr>
            </w:pPr>
            <w:hyperlink r:id="rId71" w:history="1">
              <w:r>
                <w:rPr>
                  <w:rFonts w:eastAsia="Arial Unicode MS" w:hint="eastAsia"/>
                  <w:color w:val="000000"/>
                  <w:sz w:val="20"/>
                  <w:lang w:eastAsia="zh-CN" w:bidi="ar"/>
                </w:rPr>
                <w:t>ACM4</w:t>
              </w:r>
            </w:hyperlink>
          </w:p>
        </w:tc>
        <w:tc>
          <w:tcPr>
            <w:tcW w:w="1587" w:type="dxa"/>
            <w:vAlign w:val="center"/>
          </w:tcPr>
          <w:p w14:paraId="55A4FCA8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72" w:history="1">
              <w:r>
                <w:rPr>
                  <w:rFonts w:eastAsia="宋体" w:hint="eastAsia"/>
                  <w:lang w:eastAsia="zh-CN"/>
                </w:rPr>
                <w:t>iperoxo</w:t>
              </w:r>
            </w:hyperlink>
          </w:p>
        </w:tc>
        <w:tc>
          <w:tcPr>
            <w:tcW w:w="1587" w:type="dxa"/>
            <w:vAlign w:val="center"/>
          </w:tcPr>
          <w:p w14:paraId="357D8F46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PAM</w:t>
            </w:r>
          </w:p>
        </w:tc>
        <w:tc>
          <w:tcPr>
            <w:tcW w:w="1587" w:type="dxa"/>
            <w:vAlign w:val="center"/>
          </w:tcPr>
          <w:p w14:paraId="2CEE4CE5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73" w:history="1">
              <w:r>
                <w:rPr>
                  <w:rFonts w:eastAsia="宋体" w:hint="eastAsia"/>
                  <w:lang w:eastAsia="zh-CN"/>
                </w:rPr>
                <w:t>7TRP</w:t>
              </w:r>
            </w:hyperlink>
          </w:p>
        </w:tc>
      </w:tr>
      <w:tr w:rsidR="00BB65A7" w14:paraId="2E8886A3" w14:textId="77777777">
        <w:trPr>
          <w:trHeight w:val="425"/>
          <w:jc w:val="center"/>
        </w:trPr>
        <w:tc>
          <w:tcPr>
            <w:tcW w:w="1587" w:type="dxa"/>
            <w:vAlign w:val="center"/>
          </w:tcPr>
          <w:p w14:paraId="5FDD4839" w14:textId="77777777" w:rsidR="00BB65A7" w:rsidRDefault="00000000">
            <w:pPr>
              <w:widowControl/>
              <w:jc w:val="center"/>
              <w:textAlignment w:val="center"/>
              <w:rPr>
                <w:rFonts w:eastAsia="Arial Unicode MS"/>
                <w:color w:val="000000"/>
                <w:sz w:val="20"/>
                <w:lang w:eastAsia="zh-CN" w:bidi="ar"/>
              </w:rPr>
            </w:pPr>
            <w:r>
              <w:rPr>
                <w:rFonts w:eastAsia="Arial Unicode MS"/>
                <w:color w:val="000000"/>
                <w:sz w:val="20"/>
                <w:lang w:eastAsia="zh-CN" w:bidi="ar"/>
              </w:rPr>
              <w:t>Cryo-EM</w:t>
            </w:r>
          </w:p>
        </w:tc>
        <w:tc>
          <w:tcPr>
            <w:tcW w:w="1587" w:type="dxa"/>
          </w:tcPr>
          <w:p w14:paraId="47288E0B" w14:textId="77777777" w:rsidR="00BB65A7" w:rsidRDefault="00000000">
            <w:pPr>
              <w:widowControl/>
              <w:jc w:val="center"/>
              <w:textAlignment w:val="center"/>
              <w:rPr>
                <w:rFonts w:eastAsia="Arial Unicode MS"/>
                <w:color w:val="000000"/>
                <w:sz w:val="20"/>
                <w:lang w:eastAsia="zh-CN" w:bidi="ar"/>
              </w:rPr>
            </w:pPr>
            <w:r>
              <w:rPr>
                <w:rFonts w:eastAsia="Arial Unicode MS" w:hint="eastAsia"/>
                <w:color w:val="000000"/>
                <w:sz w:val="20"/>
                <w:lang w:eastAsia="zh-CN" w:bidi="ar"/>
              </w:rPr>
              <w:t>Class A</w:t>
            </w:r>
          </w:p>
        </w:tc>
        <w:tc>
          <w:tcPr>
            <w:tcW w:w="1587" w:type="dxa"/>
            <w:vAlign w:val="center"/>
          </w:tcPr>
          <w:p w14:paraId="79DE25F1" w14:textId="77777777" w:rsidR="00BB65A7" w:rsidRDefault="00000000">
            <w:pPr>
              <w:widowControl/>
              <w:jc w:val="center"/>
              <w:textAlignment w:val="center"/>
              <w:rPr>
                <w:rFonts w:eastAsia="Arial Unicode MS"/>
                <w:color w:val="000000"/>
                <w:sz w:val="20"/>
                <w:lang w:eastAsia="zh-CN" w:bidi="ar"/>
              </w:rPr>
            </w:pPr>
            <w:hyperlink r:id="rId74" w:history="1">
              <w:r>
                <w:rPr>
                  <w:rFonts w:eastAsia="Arial Unicode MS" w:hint="eastAsia"/>
                  <w:color w:val="000000"/>
                  <w:sz w:val="20"/>
                  <w:lang w:eastAsia="zh-CN" w:bidi="ar"/>
                </w:rPr>
                <w:t>CNR2</w:t>
              </w:r>
            </w:hyperlink>
          </w:p>
        </w:tc>
        <w:tc>
          <w:tcPr>
            <w:tcW w:w="1587" w:type="dxa"/>
            <w:vAlign w:val="center"/>
          </w:tcPr>
          <w:p w14:paraId="5A62889C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75" w:history="1">
              <w:r>
                <w:rPr>
                  <w:rFonts w:eastAsia="宋体" w:hint="eastAsia"/>
                  <w:lang w:eastAsia="zh-CN"/>
                </w:rPr>
                <w:t>VU0467154</w:t>
              </w:r>
            </w:hyperlink>
          </w:p>
        </w:tc>
        <w:tc>
          <w:tcPr>
            <w:tcW w:w="1587" w:type="dxa"/>
            <w:vAlign w:val="center"/>
          </w:tcPr>
          <w:p w14:paraId="111F9E78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Agonist</w:t>
            </w:r>
          </w:p>
        </w:tc>
        <w:tc>
          <w:tcPr>
            <w:tcW w:w="1587" w:type="dxa"/>
            <w:vAlign w:val="center"/>
          </w:tcPr>
          <w:p w14:paraId="050F1440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76" w:history="1">
              <w:r>
                <w:rPr>
                  <w:rFonts w:eastAsia="宋体" w:hint="eastAsia"/>
                  <w:lang w:eastAsia="zh-CN"/>
                </w:rPr>
                <w:t>8GUQ</w:t>
              </w:r>
            </w:hyperlink>
          </w:p>
        </w:tc>
      </w:tr>
      <w:tr w:rsidR="00BB65A7" w14:paraId="4B92550B" w14:textId="77777777">
        <w:trPr>
          <w:trHeight w:val="425"/>
          <w:jc w:val="center"/>
        </w:trPr>
        <w:tc>
          <w:tcPr>
            <w:tcW w:w="1587" w:type="dxa"/>
            <w:vAlign w:val="center"/>
          </w:tcPr>
          <w:p w14:paraId="46A1D536" w14:textId="77777777" w:rsidR="00BB65A7" w:rsidRDefault="00000000">
            <w:pPr>
              <w:widowControl/>
              <w:jc w:val="center"/>
              <w:textAlignment w:val="center"/>
              <w:rPr>
                <w:rFonts w:eastAsia="Arial Unicode MS"/>
                <w:color w:val="000000"/>
                <w:sz w:val="20"/>
                <w:lang w:eastAsia="zh-CN" w:bidi="ar"/>
              </w:rPr>
            </w:pPr>
            <w:r>
              <w:rPr>
                <w:rFonts w:eastAsia="Arial Unicode MS"/>
                <w:color w:val="000000"/>
                <w:sz w:val="20"/>
                <w:lang w:eastAsia="zh-CN" w:bidi="ar"/>
              </w:rPr>
              <w:t>Cryo-EM</w:t>
            </w:r>
          </w:p>
        </w:tc>
        <w:tc>
          <w:tcPr>
            <w:tcW w:w="1587" w:type="dxa"/>
          </w:tcPr>
          <w:p w14:paraId="497D42B9" w14:textId="77777777" w:rsidR="00BB65A7" w:rsidRDefault="00000000">
            <w:pPr>
              <w:widowControl/>
              <w:jc w:val="center"/>
              <w:textAlignment w:val="center"/>
              <w:rPr>
                <w:rFonts w:eastAsia="Arial Unicode MS"/>
                <w:color w:val="000000"/>
                <w:sz w:val="20"/>
                <w:lang w:eastAsia="zh-CN" w:bidi="ar"/>
              </w:rPr>
            </w:pPr>
            <w:r>
              <w:rPr>
                <w:rFonts w:eastAsia="Arial Unicode MS" w:hint="eastAsia"/>
                <w:color w:val="000000"/>
                <w:sz w:val="20"/>
                <w:lang w:eastAsia="zh-CN" w:bidi="ar"/>
              </w:rPr>
              <w:t>Class A</w:t>
            </w:r>
          </w:p>
        </w:tc>
        <w:tc>
          <w:tcPr>
            <w:tcW w:w="1587" w:type="dxa"/>
            <w:vAlign w:val="center"/>
          </w:tcPr>
          <w:p w14:paraId="65757F55" w14:textId="77777777" w:rsidR="00BB65A7" w:rsidRDefault="00000000">
            <w:pPr>
              <w:widowControl/>
              <w:jc w:val="center"/>
              <w:textAlignment w:val="center"/>
              <w:rPr>
                <w:rFonts w:eastAsia="Arial Unicode MS"/>
                <w:color w:val="000000"/>
                <w:sz w:val="20"/>
                <w:lang w:eastAsia="zh-CN" w:bidi="ar"/>
              </w:rPr>
            </w:pPr>
            <w:hyperlink r:id="rId77" w:history="1">
              <w:r>
                <w:rPr>
                  <w:rFonts w:eastAsia="Arial Unicode MS" w:hint="eastAsia"/>
                  <w:color w:val="000000"/>
                  <w:sz w:val="20"/>
                  <w:lang w:eastAsia="zh-CN" w:bidi="ar"/>
                </w:rPr>
                <w:t>CNR2</w:t>
              </w:r>
            </w:hyperlink>
          </w:p>
        </w:tc>
        <w:tc>
          <w:tcPr>
            <w:tcW w:w="1587" w:type="dxa"/>
            <w:vAlign w:val="center"/>
          </w:tcPr>
          <w:p w14:paraId="67A2CEB2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78" w:history="1">
              <w:r>
                <w:rPr>
                  <w:rFonts w:eastAsia="宋体" w:hint="eastAsia"/>
                  <w:lang w:eastAsia="zh-CN"/>
                </w:rPr>
                <w:t>iperoxo</w:t>
              </w:r>
            </w:hyperlink>
          </w:p>
        </w:tc>
        <w:tc>
          <w:tcPr>
            <w:tcW w:w="1587" w:type="dxa"/>
            <w:vAlign w:val="center"/>
          </w:tcPr>
          <w:p w14:paraId="6BE0754D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PAM</w:t>
            </w:r>
          </w:p>
        </w:tc>
        <w:tc>
          <w:tcPr>
            <w:tcW w:w="1587" w:type="dxa"/>
            <w:vAlign w:val="center"/>
          </w:tcPr>
          <w:p w14:paraId="1D0107BB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79" w:history="1">
              <w:r>
                <w:rPr>
                  <w:rFonts w:eastAsia="宋体" w:hint="eastAsia"/>
                  <w:lang w:eastAsia="zh-CN"/>
                </w:rPr>
                <w:t>8GUR</w:t>
              </w:r>
            </w:hyperlink>
          </w:p>
        </w:tc>
      </w:tr>
      <w:tr w:rsidR="00BB65A7" w14:paraId="4D2425F3" w14:textId="77777777">
        <w:trPr>
          <w:trHeight w:val="425"/>
          <w:jc w:val="center"/>
        </w:trPr>
        <w:tc>
          <w:tcPr>
            <w:tcW w:w="1587" w:type="dxa"/>
            <w:vAlign w:val="center"/>
          </w:tcPr>
          <w:p w14:paraId="47D5651B" w14:textId="77777777" w:rsidR="00BB65A7" w:rsidRDefault="00000000">
            <w:pPr>
              <w:widowControl/>
              <w:jc w:val="center"/>
              <w:textAlignment w:val="center"/>
              <w:rPr>
                <w:rFonts w:eastAsia="Arial Unicode MS"/>
                <w:color w:val="000000"/>
                <w:sz w:val="20"/>
                <w:lang w:eastAsia="zh-CN" w:bidi="ar"/>
              </w:rPr>
            </w:pPr>
            <w:r>
              <w:rPr>
                <w:rFonts w:eastAsia="Arial Unicode MS"/>
                <w:color w:val="000000"/>
                <w:sz w:val="20"/>
                <w:lang w:eastAsia="zh-CN" w:bidi="ar"/>
              </w:rPr>
              <w:t>Cryo-EM</w:t>
            </w:r>
          </w:p>
        </w:tc>
        <w:tc>
          <w:tcPr>
            <w:tcW w:w="1587" w:type="dxa"/>
          </w:tcPr>
          <w:p w14:paraId="60949C0A" w14:textId="77777777" w:rsidR="00BB65A7" w:rsidRDefault="00000000">
            <w:pPr>
              <w:widowControl/>
              <w:jc w:val="center"/>
              <w:textAlignment w:val="center"/>
              <w:rPr>
                <w:rFonts w:eastAsia="Arial Unicode MS"/>
                <w:color w:val="000000"/>
                <w:sz w:val="20"/>
                <w:lang w:eastAsia="zh-CN" w:bidi="ar"/>
              </w:rPr>
            </w:pPr>
            <w:r>
              <w:rPr>
                <w:rFonts w:eastAsia="Arial Unicode MS" w:hint="eastAsia"/>
                <w:color w:val="000000"/>
                <w:sz w:val="20"/>
                <w:lang w:eastAsia="zh-CN" w:bidi="ar"/>
              </w:rPr>
              <w:t>Class A</w:t>
            </w:r>
          </w:p>
        </w:tc>
        <w:tc>
          <w:tcPr>
            <w:tcW w:w="1587" w:type="dxa"/>
            <w:vAlign w:val="center"/>
          </w:tcPr>
          <w:p w14:paraId="403326AA" w14:textId="77777777" w:rsidR="00BB65A7" w:rsidRDefault="00000000">
            <w:pPr>
              <w:widowControl/>
              <w:jc w:val="center"/>
              <w:textAlignment w:val="center"/>
              <w:rPr>
                <w:rFonts w:eastAsia="Arial Unicode MS"/>
                <w:color w:val="000000"/>
                <w:sz w:val="20"/>
                <w:lang w:eastAsia="zh-CN" w:bidi="ar"/>
              </w:rPr>
            </w:pPr>
            <w:hyperlink r:id="rId80" w:history="1">
              <w:r>
                <w:rPr>
                  <w:rFonts w:eastAsia="Arial Unicode MS" w:hint="eastAsia"/>
                  <w:color w:val="000000"/>
                  <w:sz w:val="20"/>
                  <w:lang w:eastAsia="zh-CN" w:bidi="ar"/>
                </w:rPr>
                <w:t>CNR2</w:t>
              </w:r>
            </w:hyperlink>
          </w:p>
        </w:tc>
        <w:tc>
          <w:tcPr>
            <w:tcW w:w="1587" w:type="dxa"/>
            <w:vAlign w:val="center"/>
          </w:tcPr>
          <w:p w14:paraId="055F2B57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81" w:history="1">
              <w:r>
                <w:rPr>
                  <w:rFonts w:eastAsia="宋体" w:hint="eastAsia"/>
                  <w:lang w:eastAsia="zh-CN"/>
                </w:rPr>
                <w:t>LY2033298</w:t>
              </w:r>
            </w:hyperlink>
          </w:p>
        </w:tc>
        <w:tc>
          <w:tcPr>
            <w:tcW w:w="1587" w:type="dxa"/>
            <w:vAlign w:val="center"/>
          </w:tcPr>
          <w:p w14:paraId="2F0E6B71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Agonist</w:t>
            </w:r>
          </w:p>
        </w:tc>
        <w:tc>
          <w:tcPr>
            <w:tcW w:w="1587" w:type="dxa"/>
            <w:vAlign w:val="center"/>
          </w:tcPr>
          <w:p w14:paraId="573CA8CA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82" w:history="1">
              <w:r>
                <w:rPr>
                  <w:rFonts w:eastAsia="宋体" w:hint="eastAsia"/>
                  <w:lang w:eastAsia="zh-CN"/>
                </w:rPr>
                <w:t>8GUS</w:t>
              </w:r>
            </w:hyperlink>
          </w:p>
        </w:tc>
      </w:tr>
      <w:tr w:rsidR="00BB65A7" w14:paraId="17778064" w14:textId="77777777">
        <w:trPr>
          <w:trHeight w:val="425"/>
          <w:jc w:val="center"/>
        </w:trPr>
        <w:tc>
          <w:tcPr>
            <w:tcW w:w="1587" w:type="dxa"/>
            <w:vAlign w:val="center"/>
          </w:tcPr>
          <w:p w14:paraId="7ED0A993" w14:textId="77777777" w:rsidR="00BB65A7" w:rsidRDefault="00000000">
            <w:pPr>
              <w:widowControl/>
              <w:jc w:val="center"/>
              <w:textAlignment w:val="center"/>
              <w:rPr>
                <w:rFonts w:eastAsia="Arial Unicode MS"/>
                <w:color w:val="000000"/>
                <w:sz w:val="20"/>
                <w:lang w:eastAsia="zh-CN" w:bidi="ar"/>
              </w:rPr>
            </w:pPr>
            <w:r>
              <w:rPr>
                <w:rFonts w:eastAsia="Arial Unicode MS"/>
                <w:color w:val="000000"/>
                <w:sz w:val="20"/>
                <w:lang w:eastAsia="zh-CN" w:bidi="ar"/>
              </w:rPr>
              <w:t>Cryo-EM</w:t>
            </w:r>
          </w:p>
        </w:tc>
        <w:tc>
          <w:tcPr>
            <w:tcW w:w="1587" w:type="dxa"/>
          </w:tcPr>
          <w:p w14:paraId="2606657D" w14:textId="77777777" w:rsidR="00BB65A7" w:rsidRDefault="00000000">
            <w:pPr>
              <w:widowControl/>
              <w:jc w:val="center"/>
              <w:textAlignment w:val="center"/>
              <w:rPr>
                <w:rFonts w:eastAsia="Arial Unicode MS"/>
                <w:color w:val="000000"/>
                <w:sz w:val="20"/>
                <w:lang w:eastAsia="zh-CN" w:bidi="ar"/>
              </w:rPr>
            </w:pPr>
            <w:r>
              <w:rPr>
                <w:rFonts w:eastAsia="Arial Unicode MS" w:hint="eastAsia"/>
                <w:color w:val="000000"/>
                <w:sz w:val="20"/>
                <w:lang w:eastAsia="zh-CN" w:bidi="ar"/>
              </w:rPr>
              <w:t>Class A</w:t>
            </w:r>
          </w:p>
        </w:tc>
        <w:tc>
          <w:tcPr>
            <w:tcW w:w="1587" w:type="dxa"/>
            <w:vAlign w:val="center"/>
          </w:tcPr>
          <w:p w14:paraId="5E703444" w14:textId="77777777" w:rsidR="00BB65A7" w:rsidRDefault="00000000">
            <w:pPr>
              <w:widowControl/>
              <w:jc w:val="center"/>
              <w:textAlignment w:val="center"/>
              <w:rPr>
                <w:rFonts w:eastAsia="Arial Unicode MS"/>
                <w:color w:val="000000"/>
                <w:sz w:val="20"/>
                <w:lang w:eastAsia="zh-CN" w:bidi="ar"/>
              </w:rPr>
            </w:pPr>
            <w:hyperlink r:id="rId83" w:history="1">
              <w:r>
                <w:rPr>
                  <w:rFonts w:eastAsia="Arial Unicode MS" w:hint="eastAsia"/>
                  <w:color w:val="000000"/>
                  <w:sz w:val="20"/>
                  <w:lang w:eastAsia="zh-CN" w:bidi="ar"/>
                </w:rPr>
                <w:t>CNR2</w:t>
              </w:r>
            </w:hyperlink>
          </w:p>
        </w:tc>
        <w:tc>
          <w:tcPr>
            <w:tcW w:w="1587" w:type="dxa"/>
            <w:vAlign w:val="center"/>
          </w:tcPr>
          <w:p w14:paraId="1191F5F7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84" w:history="1">
              <w:r>
                <w:rPr>
                  <w:rFonts w:eastAsia="宋体" w:hint="eastAsia"/>
                  <w:lang w:eastAsia="zh-CN"/>
                </w:rPr>
                <w:t>olorinab</w:t>
              </w:r>
            </w:hyperlink>
          </w:p>
        </w:tc>
        <w:tc>
          <w:tcPr>
            <w:tcW w:w="1587" w:type="dxa"/>
            <w:vAlign w:val="center"/>
          </w:tcPr>
          <w:p w14:paraId="2795AF5E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Agonist</w:t>
            </w:r>
          </w:p>
        </w:tc>
        <w:tc>
          <w:tcPr>
            <w:tcW w:w="1587" w:type="dxa"/>
            <w:vAlign w:val="center"/>
          </w:tcPr>
          <w:p w14:paraId="34756A30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85" w:history="1">
              <w:r>
                <w:rPr>
                  <w:rFonts w:eastAsia="宋体" w:hint="eastAsia"/>
                  <w:lang w:eastAsia="zh-CN"/>
                </w:rPr>
                <w:t>8GUT</w:t>
              </w:r>
            </w:hyperlink>
          </w:p>
        </w:tc>
      </w:tr>
      <w:tr w:rsidR="00BB65A7" w14:paraId="3F4F7E75" w14:textId="77777777">
        <w:trPr>
          <w:trHeight w:val="425"/>
          <w:jc w:val="center"/>
        </w:trPr>
        <w:tc>
          <w:tcPr>
            <w:tcW w:w="1587" w:type="dxa"/>
            <w:vAlign w:val="center"/>
          </w:tcPr>
          <w:p w14:paraId="5E8544B5" w14:textId="77777777" w:rsidR="00BB65A7" w:rsidRDefault="00000000">
            <w:pPr>
              <w:widowControl/>
              <w:jc w:val="center"/>
              <w:textAlignment w:val="center"/>
              <w:rPr>
                <w:rFonts w:eastAsia="Arial Unicode MS"/>
                <w:color w:val="000000"/>
                <w:sz w:val="20"/>
                <w:lang w:eastAsia="zh-CN" w:bidi="ar"/>
              </w:rPr>
            </w:pPr>
            <w:r>
              <w:rPr>
                <w:rFonts w:eastAsia="Arial Unicode MS"/>
                <w:color w:val="000000"/>
                <w:sz w:val="20"/>
                <w:lang w:eastAsia="zh-CN" w:bidi="ar"/>
              </w:rPr>
              <w:t>Cryo-EM</w:t>
            </w:r>
          </w:p>
        </w:tc>
        <w:tc>
          <w:tcPr>
            <w:tcW w:w="1587" w:type="dxa"/>
          </w:tcPr>
          <w:p w14:paraId="39A9BF6D" w14:textId="77777777" w:rsidR="00BB65A7" w:rsidRDefault="00000000">
            <w:pPr>
              <w:widowControl/>
              <w:jc w:val="center"/>
              <w:textAlignment w:val="center"/>
              <w:rPr>
                <w:rFonts w:eastAsia="Arial Unicode MS"/>
                <w:color w:val="000000"/>
                <w:sz w:val="20"/>
                <w:lang w:eastAsia="zh-CN" w:bidi="ar"/>
              </w:rPr>
            </w:pPr>
            <w:r>
              <w:rPr>
                <w:rFonts w:eastAsia="Arial Unicode MS" w:hint="eastAsia"/>
                <w:color w:val="000000"/>
                <w:sz w:val="20"/>
                <w:lang w:eastAsia="zh-CN" w:bidi="ar"/>
              </w:rPr>
              <w:t>Class A</w:t>
            </w:r>
          </w:p>
        </w:tc>
        <w:tc>
          <w:tcPr>
            <w:tcW w:w="1587" w:type="dxa"/>
            <w:vAlign w:val="center"/>
          </w:tcPr>
          <w:p w14:paraId="4021931D" w14:textId="77777777" w:rsidR="00BB65A7" w:rsidRDefault="00000000">
            <w:pPr>
              <w:widowControl/>
              <w:jc w:val="center"/>
              <w:textAlignment w:val="center"/>
              <w:rPr>
                <w:rFonts w:eastAsia="Arial Unicode MS"/>
                <w:color w:val="000000"/>
                <w:sz w:val="20"/>
                <w:lang w:eastAsia="zh-CN" w:bidi="ar"/>
              </w:rPr>
            </w:pPr>
            <w:hyperlink r:id="rId86" w:history="1">
              <w:r>
                <w:rPr>
                  <w:rFonts w:eastAsia="Arial Unicode MS" w:hint="eastAsia"/>
                  <w:color w:val="000000"/>
                  <w:sz w:val="20"/>
                  <w:lang w:eastAsia="zh-CN" w:bidi="ar"/>
                </w:rPr>
                <w:t>AA2BR</w:t>
              </w:r>
            </w:hyperlink>
          </w:p>
        </w:tc>
        <w:tc>
          <w:tcPr>
            <w:tcW w:w="1587" w:type="dxa"/>
            <w:vAlign w:val="center"/>
          </w:tcPr>
          <w:p w14:paraId="63158332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87" w:history="1">
              <w:r>
                <w:rPr>
                  <w:rFonts w:eastAsia="宋体" w:hint="eastAsia"/>
                  <w:lang w:eastAsia="zh-CN"/>
                </w:rPr>
                <w:t>CP55940</w:t>
              </w:r>
            </w:hyperlink>
          </w:p>
        </w:tc>
        <w:tc>
          <w:tcPr>
            <w:tcW w:w="1587" w:type="dxa"/>
            <w:vAlign w:val="center"/>
          </w:tcPr>
          <w:p w14:paraId="4B56EFD4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Agonist</w:t>
            </w:r>
          </w:p>
        </w:tc>
        <w:tc>
          <w:tcPr>
            <w:tcW w:w="1587" w:type="dxa"/>
            <w:vAlign w:val="center"/>
          </w:tcPr>
          <w:p w14:paraId="613B699C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88" w:history="1">
              <w:r>
                <w:rPr>
                  <w:rFonts w:eastAsia="宋体" w:hint="eastAsia"/>
                  <w:lang w:eastAsia="zh-CN"/>
                </w:rPr>
                <w:t>7XY7</w:t>
              </w:r>
            </w:hyperlink>
          </w:p>
        </w:tc>
      </w:tr>
      <w:tr w:rsidR="00BB65A7" w14:paraId="5EB94943" w14:textId="77777777">
        <w:trPr>
          <w:trHeight w:val="425"/>
          <w:jc w:val="center"/>
        </w:trPr>
        <w:tc>
          <w:tcPr>
            <w:tcW w:w="1587" w:type="dxa"/>
            <w:vAlign w:val="center"/>
          </w:tcPr>
          <w:p w14:paraId="67B320D9" w14:textId="77777777" w:rsidR="00BB65A7" w:rsidRDefault="00000000">
            <w:pPr>
              <w:widowControl/>
              <w:jc w:val="center"/>
              <w:textAlignment w:val="center"/>
              <w:rPr>
                <w:rFonts w:eastAsia="Arial Unicode MS"/>
                <w:color w:val="000000"/>
                <w:sz w:val="20"/>
                <w:lang w:eastAsia="zh-CN" w:bidi="ar"/>
              </w:rPr>
            </w:pPr>
            <w:r>
              <w:rPr>
                <w:rFonts w:eastAsia="Arial Unicode MS"/>
                <w:color w:val="000000"/>
                <w:sz w:val="20"/>
                <w:lang w:eastAsia="zh-CN" w:bidi="ar"/>
              </w:rPr>
              <w:t>Cryo-EM</w:t>
            </w:r>
          </w:p>
        </w:tc>
        <w:tc>
          <w:tcPr>
            <w:tcW w:w="1587" w:type="dxa"/>
          </w:tcPr>
          <w:p w14:paraId="5E001692" w14:textId="77777777" w:rsidR="00BB65A7" w:rsidRDefault="00000000">
            <w:pPr>
              <w:widowControl/>
              <w:jc w:val="center"/>
              <w:textAlignment w:val="center"/>
              <w:rPr>
                <w:rFonts w:eastAsia="Arial Unicode MS"/>
                <w:color w:val="000000"/>
                <w:sz w:val="20"/>
                <w:lang w:eastAsia="zh-CN" w:bidi="ar"/>
              </w:rPr>
            </w:pPr>
            <w:r>
              <w:rPr>
                <w:rFonts w:eastAsia="Arial Unicode MS" w:hint="eastAsia"/>
                <w:color w:val="000000"/>
                <w:sz w:val="20"/>
                <w:lang w:eastAsia="zh-CN" w:bidi="ar"/>
              </w:rPr>
              <w:t>Class A</w:t>
            </w:r>
          </w:p>
        </w:tc>
        <w:tc>
          <w:tcPr>
            <w:tcW w:w="1587" w:type="dxa"/>
            <w:vAlign w:val="center"/>
          </w:tcPr>
          <w:p w14:paraId="446ED4E7" w14:textId="77777777" w:rsidR="00BB65A7" w:rsidRDefault="00000000">
            <w:pPr>
              <w:widowControl/>
              <w:jc w:val="center"/>
              <w:textAlignment w:val="center"/>
              <w:rPr>
                <w:rFonts w:eastAsia="Arial Unicode MS"/>
                <w:color w:val="000000"/>
                <w:sz w:val="20"/>
                <w:lang w:eastAsia="zh-CN" w:bidi="ar"/>
              </w:rPr>
            </w:pPr>
            <w:hyperlink r:id="rId89" w:history="1">
              <w:r>
                <w:rPr>
                  <w:rFonts w:eastAsia="Arial Unicode MS" w:hint="eastAsia"/>
                  <w:color w:val="000000"/>
                  <w:sz w:val="20"/>
                  <w:lang w:eastAsia="zh-CN" w:bidi="ar"/>
                </w:rPr>
                <w:t>AA2BR</w:t>
              </w:r>
            </w:hyperlink>
          </w:p>
        </w:tc>
        <w:tc>
          <w:tcPr>
            <w:tcW w:w="1587" w:type="dxa"/>
            <w:vAlign w:val="center"/>
          </w:tcPr>
          <w:p w14:paraId="6AEA710A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90" w:history="1">
              <w:r>
                <w:rPr>
                  <w:rFonts w:eastAsia="宋体" w:hint="eastAsia"/>
                  <w:lang w:eastAsia="zh-CN"/>
                </w:rPr>
                <w:t>CHEMBL2179724</w:t>
              </w:r>
            </w:hyperlink>
          </w:p>
        </w:tc>
        <w:tc>
          <w:tcPr>
            <w:tcW w:w="1587" w:type="dxa"/>
            <w:vAlign w:val="center"/>
          </w:tcPr>
          <w:p w14:paraId="3EFF85A4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Agonist</w:t>
            </w:r>
          </w:p>
        </w:tc>
        <w:tc>
          <w:tcPr>
            <w:tcW w:w="1587" w:type="dxa"/>
            <w:vAlign w:val="center"/>
          </w:tcPr>
          <w:p w14:paraId="6BB6CBE7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91" w:history="1">
              <w:r>
                <w:rPr>
                  <w:rFonts w:eastAsia="宋体" w:hint="eastAsia"/>
                  <w:lang w:eastAsia="zh-CN"/>
                </w:rPr>
                <w:t>7XY6</w:t>
              </w:r>
            </w:hyperlink>
          </w:p>
        </w:tc>
      </w:tr>
      <w:tr w:rsidR="00BB65A7" w14:paraId="1F9D31EA" w14:textId="77777777">
        <w:trPr>
          <w:trHeight w:val="2588"/>
          <w:jc w:val="center"/>
        </w:trPr>
        <w:tc>
          <w:tcPr>
            <w:tcW w:w="1587" w:type="dxa"/>
            <w:vAlign w:val="center"/>
          </w:tcPr>
          <w:p w14:paraId="053C825C" w14:textId="77777777" w:rsidR="00BB65A7" w:rsidRDefault="00000000">
            <w:pPr>
              <w:widowControl/>
              <w:jc w:val="center"/>
              <w:textAlignment w:val="center"/>
              <w:rPr>
                <w:rFonts w:eastAsia="Arial Unicode MS"/>
                <w:color w:val="000000"/>
                <w:sz w:val="20"/>
                <w:lang w:eastAsia="zh-CN" w:bidi="ar"/>
              </w:rPr>
            </w:pPr>
            <w:r>
              <w:rPr>
                <w:rFonts w:eastAsia="Arial Unicode MS"/>
                <w:color w:val="000000"/>
                <w:sz w:val="20"/>
                <w:lang w:eastAsia="zh-CN" w:bidi="ar"/>
              </w:rPr>
              <w:t>Cryo-EM</w:t>
            </w:r>
          </w:p>
        </w:tc>
        <w:tc>
          <w:tcPr>
            <w:tcW w:w="1587" w:type="dxa"/>
          </w:tcPr>
          <w:p w14:paraId="7D61AFED" w14:textId="77777777" w:rsidR="00BB65A7" w:rsidRDefault="00000000">
            <w:pPr>
              <w:widowControl/>
              <w:jc w:val="center"/>
              <w:textAlignment w:val="center"/>
              <w:rPr>
                <w:rFonts w:eastAsia="Arial Unicode MS"/>
                <w:color w:val="000000"/>
                <w:sz w:val="20"/>
                <w:lang w:eastAsia="zh-CN" w:bidi="ar"/>
              </w:rPr>
            </w:pPr>
            <w:r>
              <w:rPr>
                <w:rFonts w:eastAsia="Arial Unicode MS" w:hint="eastAsia"/>
                <w:color w:val="000000"/>
                <w:sz w:val="20"/>
                <w:lang w:eastAsia="zh-CN" w:bidi="ar"/>
              </w:rPr>
              <w:t>Class A</w:t>
            </w:r>
          </w:p>
        </w:tc>
        <w:tc>
          <w:tcPr>
            <w:tcW w:w="1587" w:type="dxa"/>
            <w:vAlign w:val="center"/>
          </w:tcPr>
          <w:p w14:paraId="27A71341" w14:textId="77777777" w:rsidR="00BB65A7" w:rsidRDefault="00000000">
            <w:pPr>
              <w:widowControl/>
              <w:jc w:val="center"/>
              <w:textAlignment w:val="center"/>
              <w:rPr>
                <w:rFonts w:eastAsia="Arial Unicode MS"/>
                <w:color w:val="000000"/>
                <w:sz w:val="20"/>
                <w:lang w:eastAsia="zh-CN" w:bidi="ar"/>
              </w:rPr>
            </w:pPr>
            <w:hyperlink r:id="rId92" w:history="1">
              <w:r>
                <w:rPr>
                  <w:rFonts w:eastAsia="Arial Unicode MS" w:hint="eastAsia"/>
                  <w:color w:val="000000"/>
                  <w:sz w:val="20"/>
                  <w:lang w:eastAsia="zh-CN" w:bidi="ar"/>
                </w:rPr>
                <w:t>OPRK</w:t>
              </w:r>
            </w:hyperlink>
          </w:p>
        </w:tc>
        <w:tc>
          <w:tcPr>
            <w:tcW w:w="1587" w:type="dxa"/>
            <w:vAlign w:val="center"/>
          </w:tcPr>
          <w:p w14:paraId="4F9A7DB4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/>
                <w:lang w:eastAsia="zh-CN"/>
              </w:rPr>
              <w:t>1-[[4-[5-Fluoro-6-[(oxan-4-ylamino)methyl]pyridin-2-yl]phenyl]methyl]-3-(2-methylpropyl)imidazolidine-2,4-dione</w:t>
            </w:r>
          </w:p>
        </w:tc>
        <w:tc>
          <w:tcPr>
            <w:tcW w:w="1587" w:type="dxa"/>
            <w:vAlign w:val="center"/>
          </w:tcPr>
          <w:p w14:paraId="74D53B1A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Agonist</w:t>
            </w:r>
          </w:p>
        </w:tc>
        <w:tc>
          <w:tcPr>
            <w:tcW w:w="1587" w:type="dxa"/>
            <w:vAlign w:val="center"/>
          </w:tcPr>
          <w:p w14:paraId="3349570C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93" w:history="1">
              <w:r>
                <w:rPr>
                  <w:rFonts w:eastAsia="宋体" w:hint="eastAsia"/>
                  <w:lang w:eastAsia="zh-CN"/>
                </w:rPr>
                <w:t>8DZR</w:t>
              </w:r>
            </w:hyperlink>
          </w:p>
        </w:tc>
      </w:tr>
      <w:tr w:rsidR="00BB65A7" w14:paraId="739B2E83" w14:textId="77777777">
        <w:trPr>
          <w:trHeight w:val="425"/>
          <w:jc w:val="center"/>
        </w:trPr>
        <w:tc>
          <w:tcPr>
            <w:tcW w:w="1587" w:type="dxa"/>
            <w:vAlign w:val="center"/>
          </w:tcPr>
          <w:p w14:paraId="6C90AD94" w14:textId="77777777" w:rsidR="00BB65A7" w:rsidRDefault="00000000">
            <w:pPr>
              <w:widowControl/>
              <w:jc w:val="center"/>
              <w:textAlignment w:val="center"/>
              <w:rPr>
                <w:rFonts w:eastAsia="Arial Unicode MS"/>
                <w:color w:val="000000"/>
                <w:sz w:val="20"/>
                <w:lang w:eastAsia="zh-CN" w:bidi="ar"/>
              </w:rPr>
            </w:pPr>
            <w:r>
              <w:rPr>
                <w:rFonts w:eastAsia="Arial Unicode MS"/>
                <w:color w:val="000000"/>
                <w:sz w:val="20"/>
                <w:lang w:eastAsia="zh-CN" w:bidi="ar"/>
              </w:rPr>
              <w:t>Cryo-EM</w:t>
            </w:r>
          </w:p>
        </w:tc>
        <w:tc>
          <w:tcPr>
            <w:tcW w:w="1587" w:type="dxa"/>
          </w:tcPr>
          <w:p w14:paraId="0560033A" w14:textId="77777777" w:rsidR="00BB65A7" w:rsidRDefault="00000000">
            <w:pPr>
              <w:widowControl/>
              <w:jc w:val="center"/>
              <w:textAlignment w:val="center"/>
              <w:rPr>
                <w:rFonts w:eastAsia="Arial Unicode MS"/>
                <w:color w:val="000000"/>
                <w:sz w:val="20"/>
                <w:lang w:eastAsia="zh-CN" w:bidi="ar"/>
              </w:rPr>
            </w:pPr>
            <w:r>
              <w:rPr>
                <w:rFonts w:eastAsia="Arial Unicode MS" w:hint="eastAsia"/>
                <w:color w:val="000000"/>
                <w:sz w:val="20"/>
                <w:lang w:eastAsia="zh-CN" w:bidi="ar"/>
              </w:rPr>
              <w:t>Class A</w:t>
            </w:r>
          </w:p>
        </w:tc>
        <w:tc>
          <w:tcPr>
            <w:tcW w:w="1587" w:type="dxa"/>
            <w:vAlign w:val="center"/>
          </w:tcPr>
          <w:p w14:paraId="4F68704E" w14:textId="77777777" w:rsidR="00BB65A7" w:rsidRDefault="00000000">
            <w:pPr>
              <w:widowControl/>
              <w:jc w:val="center"/>
              <w:textAlignment w:val="center"/>
              <w:rPr>
                <w:rFonts w:eastAsia="Arial Unicode MS"/>
                <w:color w:val="000000"/>
                <w:sz w:val="20"/>
                <w:lang w:eastAsia="zh-CN" w:bidi="ar"/>
              </w:rPr>
            </w:pPr>
            <w:hyperlink r:id="rId94" w:history="1">
              <w:r>
                <w:rPr>
                  <w:rFonts w:eastAsia="Arial Unicode MS" w:hint="eastAsia"/>
                  <w:color w:val="000000"/>
                  <w:sz w:val="20"/>
                  <w:lang w:eastAsia="zh-CN" w:bidi="ar"/>
                </w:rPr>
                <w:t>OPRK</w:t>
              </w:r>
            </w:hyperlink>
          </w:p>
        </w:tc>
        <w:tc>
          <w:tcPr>
            <w:tcW w:w="1587" w:type="dxa"/>
            <w:vAlign w:val="center"/>
          </w:tcPr>
          <w:p w14:paraId="74A94EED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95" w:history="1">
              <w:r>
                <w:rPr>
                  <w:rFonts w:eastAsia="宋体" w:hint="eastAsia"/>
                  <w:lang w:eastAsia="zh-CN"/>
                </w:rPr>
                <w:t>NECA</w:t>
              </w:r>
            </w:hyperlink>
          </w:p>
        </w:tc>
        <w:tc>
          <w:tcPr>
            <w:tcW w:w="1587" w:type="dxa"/>
            <w:vAlign w:val="center"/>
          </w:tcPr>
          <w:p w14:paraId="1E45DE33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Agonist</w:t>
            </w:r>
          </w:p>
        </w:tc>
        <w:tc>
          <w:tcPr>
            <w:tcW w:w="1587" w:type="dxa"/>
            <w:vAlign w:val="center"/>
          </w:tcPr>
          <w:p w14:paraId="796A06FE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96" w:history="1">
              <w:r>
                <w:rPr>
                  <w:rFonts w:eastAsia="宋体" w:hint="eastAsia"/>
                  <w:lang w:eastAsia="zh-CN"/>
                </w:rPr>
                <w:t>8DZQ</w:t>
              </w:r>
            </w:hyperlink>
          </w:p>
        </w:tc>
      </w:tr>
      <w:tr w:rsidR="00BB65A7" w14:paraId="5611766A" w14:textId="77777777">
        <w:trPr>
          <w:trHeight w:val="425"/>
          <w:jc w:val="center"/>
        </w:trPr>
        <w:tc>
          <w:tcPr>
            <w:tcW w:w="1587" w:type="dxa"/>
            <w:vAlign w:val="center"/>
          </w:tcPr>
          <w:p w14:paraId="23545BB1" w14:textId="77777777" w:rsidR="00BB65A7" w:rsidRDefault="00000000">
            <w:pPr>
              <w:widowControl/>
              <w:jc w:val="center"/>
              <w:textAlignment w:val="center"/>
              <w:rPr>
                <w:rFonts w:eastAsia="宋体"/>
                <w:lang w:eastAsia="zh-CN"/>
              </w:rPr>
            </w:pPr>
            <w:r>
              <w:rPr>
                <w:rFonts w:eastAsia="Arial Unicode MS"/>
                <w:color w:val="000000"/>
                <w:sz w:val="20"/>
                <w:lang w:eastAsia="zh-CN" w:bidi="ar"/>
              </w:rPr>
              <w:t>Cryo-EM</w:t>
            </w:r>
          </w:p>
        </w:tc>
        <w:tc>
          <w:tcPr>
            <w:tcW w:w="1587" w:type="dxa"/>
          </w:tcPr>
          <w:p w14:paraId="764E51C4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Class A</w:t>
            </w:r>
          </w:p>
        </w:tc>
        <w:tc>
          <w:tcPr>
            <w:tcW w:w="1587" w:type="dxa"/>
            <w:vAlign w:val="center"/>
          </w:tcPr>
          <w:p w14:paraId="35A3BC72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97" w:history="1">
              <w:r>
                <w:rPr>
                  <w:rFonts w:eastAsia="宋体" w:hint="eastAsia"/>
                  <w:lang w:eastAsia="zh-CN"/>
                </w:rPr>
                <w:t>OPRK</w:t>
              </w:r>
            </w:hyperlink>
          </w:p>
        </w:tc>
        <w:tc>
          <w:tcPr>
            <w:tcW w:w="1587" w:type="dxa"/>
            <w:vAlign w:val="center"/>
          </w:tcPr>
          <w:p w14:paraId="65813F26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98" w:history="1">
              <w:r>
                <w:rPr>
                  <w:rFonts w:eastAsia="宋体" w:hint="eastAsia"/>
                  <w:lang w:eastAsia="zh-CN"/>
                </w:rPr>
                <w:t>BAY 60-6583</w:t>
              </w:r>
            </w:hyperlink>
          </w:p>
        </w:tc>
        <w:tc>
          <w:tcPr>
            <w:tcW w:w="1587" w:type="dxa"/>
            <w:vAlign w:val="center"/>
          </w:tcPr>
          <w:p w14:paraId="2A607790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Agonist</w:t>
            </w:r>
          </w:p>
        </w:tc>
        <w:tc>
          <w:tcPr>
            <w:tcW w:w="1587" w:type="dxa"/>
            <w:vAlign w:val="center"/>
          </w:tcPr>
          <w:p w14:paraId="51D79239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99" w:history="1">
              <w:r>
                <w:rPr>
                  <w:rFonts w:eastAsia="宋体" w:hint="eastAsia"/>
                  <w:lang w:eastAsia="zh-CN"/>
                </w:rPr>
                <w:t>8DZP</w:t>
              </w:r>
            </w:hyperlink>
          </w:p>
        </w:tc>
      </w:tr>
      <w:tr w:rsidR="00BB65A7" w14:paraId="532B0E8E" w14:textId="77777777">
        <w:trPr>
          <w:trHeight w:val="425"/>
          <w:jc w:val="center"/>
        </w:trPr>
        <w:tc>
          <w:tcPr>
            <w:tcW w:w="1587" w:type="dxa"/>
            <w:vAlign w:val="center"/>
          </w:tcPr>
          <w:p w14:paraId="76F894F3" w14:textId="77777777" w:rsidR="00BB65A7" w:rsidRDefault="00000000">
            <w:pPr>
              <w:widowControl/>
              <w:jc w:val="center"/>
              <w:textAlignment w:val="center"/>
              <w:rPr>
                <w:rFonts w:eastAsia="宋体"/>
                <w:lang w:eastAsia="zh-CN"/>
              </w:rPr>
            </w:pPr>
            <w:r>
              <w:rPr>
                <w:rFonts w:eastAsia="Arial Unicode MS"/>
                <w:color w:val="000000"/>
                <w:sz w:val="20"/>
                <w:lang w:eastAsia="zh-CN" w:bidi="ar"/>
              </w:rPr>
              <w:t>Cryo-EM</w:t>
            </w:r>
          </w:p>
        </w:tc>
        <w:tc>
          <w:tcPr>
            <w:tcW w:w="1587" w:type="dxa"/>
          </w:tcPr>
          <w:p w14:paraId="39772351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Class A</w:t>
            </w:r>
          </w:p>
        </w:tc>
        <w:tc>
          <w:tcPr>
            <w:tcW w:w="1587" w:type="dxa"/>
            <w:vAlign w:val="center"/>
          </w:tcPr>
          <w:p w14:paraId="2A92A9C7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00" w:history="1">
              <w:r>
                <w:rPr>
                  <w:rFonts w:eastAsia="宋体" w:hint="eastAsia"/>
                  <w:lang w:eastAsia="zh-CN"/>
                </w:rPr>
                <w:t>OPRK</w:t>
              </w:r>
            </w:hyperlink>
          </w:p>
        </w:tc>
        <w:tc>
          <w:tcPr>
            <w:tcW w:w="1587" w:type="dxa"/>
            <w:vAlign w:val="center"/>
          </w:tcPr>
          <w:p w14:paraId="5787F87B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01" w:history="1">
              <w:r>
                <w:rPr>
                  <w:rFonts w:eastAsia="宋体" w:hint="eastAsia"/>
                  <w:lang w:eastAsia="zh-CN"/>
                </w:rPr>
                <w:t>CHEMBL277863</w:t>
              </w:r>
            </w:hyperlink>
          </w:p>
        </w:tc>
        <w:tc>
          <w:tcPr>
            <w:tcW w:w="1587" w:type="dxa"/>
            <w:vAlign w:val="center"/>
          </w:tcPr>
          <w:p w14:paraId="16546193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Agonist</w:t>
            </w:r>
          </w:p>
        </w:tc>
        <w:tc>
          <w:tcPr>
            <w:tcW w:w="1587" w:type="dxa"/>
            <w:vAlign w:val="center"/>
          </w:tcPr>
          <w:p w14:paraId="3E30048B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02" w:history="1">
              <w:r>
                <w:rPr>
                  <w:rFonts w:eastAsia="宋体" w:hint="eastAsia"/>
                  <w:lang w:eastAsia="zh-CN"/>
                </w:rPr>
                <w:t>8DZS</w:t>
              </w:r>
            </w:hyperlink>
          </w:p>
        </w:tc>
      </w:tr>
      <w:tr w:rsidR="00BB65A7" w14:paraId="04E834C4" w14:textId="77777777">
        <w:trPr>
          <w:trHeight w:val="425"/>
          <w:jc w:val="center"/>
        </w:trPr>
        <w:tc>
          <w:tcPr>
            <w:tcW w:w="1587" w:type="dxa"/>
            <w:vAlign w:val="center"/>
          </w:tcPr>
          <w:p w14:paraId="35DA310F" w14:textId="77777777" w:rsidR="00BB65A7" w:rsidRDefault="00000000">
            <w:pPr>
              <w:widowControl/>
              <w:jc w:val="center"/>
              <w:textAlignment w:val="center"/>
              <w:rPr>
                <w:rFonts w:eastAsia="宋体"/>
                <w:lang w:eastAsia="zh-CN"/>
              </w:rPr>
            </w:pPr>
            <w:r>
              <w:rPr>
                <w:rFonts w:eastAsia="Arial Unicode MS" w:hint="eastAsia"/>
                <w:color w:val="000000"/>
                <w:sz w:val="20"/>
                <w:lang w:eastAsia="zh-CN" w:bidi="ar"/>
              </w:rPr>
              <w:t>X-ray diffraction</w:t>
            </w:r>
          </w:p>
        </w:tc>
        <w:tc>
          <w:tcPr>
            <w:tcW w:w="1587" w:type="dxa"/>
          </w:tcPr>
          <w:p w14:paraId="0E98CD44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Class A</w:t>
            </w:r>
          </w:p>
        </w:tc>
        <w:tc>
          <w:tcPr>
            <w:tcW w:w="1587" w:type="dxa"/>
            <w:vAlign w:val="center"/>
          </w:tcPr>
          <w:p w14:paraId="170761C1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03" w:history="1">
              <w:r>
                <w:rPr>
                  <w:rFonts w:eastAsia="宋体" w:hint="eastAsia"/>
                  <w:lang w:eastAsia="zh-CN"/>
                </w:rPr>
                <w:t>ADRB2</w:t>
              </w:r>
            </w:hyperlink>
          </w:p>
        </w:tc>
        <w:tc>
          <w:tcPr>
            <w:tcW w:w="1587" w:type="dxa"/>
            <w:vAlign w:val="center"/>
          </w:tcPr>
          <w:p w14:paraId="113DD77F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04" w:history="1">
              <w:r>
                <w:rPr>
                  <w:rFonts w:eastAsia="宋体" w:hint="eastAsia"/>
                  <w:lang w:eastAsia="zh-CN"/>
                </w:rPr>
                <w:t>SALVINORIN B METHOXYMETHYL ETHER</w:t>
              </w:r>
            </w:hyperlink>
          </w:p>
        </w:tc>
        <w:tc>
          <w:tcPr>
            <w:tcW w:w="1587" w:type="dxa"/>
            <w:vAlign w:val="center"/>
          </w:tcPr>
          <w:p w14:paraId="0C80E753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Agonist</w:t>
            </w:r>
          </w:p>
        </w:tc>
        <w:tc>
          <w:tcPr>
            <w:tcW w:w="1587" w:type="dxa"/>
            <w:vAlign w:val="center"/>
          </w:tcPr>
          <w:p w14:paraId="483719DE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05" w:history="1">
              <w:r>
                <w:rPr>
                  <w:rFonts w:eastAsia="宋体" w:hint="eastAsia"/>
                  <w:lang w:eastAsia="zh-CN"/>
                </w:rPr>
                <w:t>7XKA</w:t>
              </w:r>
            </w:hyperlink>
          </w:p>
        </w:tc>
      </w:tr>
      <w:tr w:rsidR="00BB65A7" w14:paraId="286A7581" w14:textId="77777777">
        <w:trPr>
          <w:trHeight w:val="425"/>
          <w:jc w:val="center"/>
        </w:trPr>
        <w:tc>
          <w:tcPr>
            <w:tcW w:w="1587" w:type="dxa"/>
            <w:vAlign w:val="center"/>
          </w:tcPr>
          <w:p w14:paraId="5B3CF1E2" w14:textId="77777777" w:rsidR="00BB65A7" w:rsidRDefault="00000000">
            <w:pPr>
              <w:widowControl/>
              <w:jc w:val="center"/>
              <w:textAlignment w:val="center"/>
              <w:rPr>
                <w:rFonts w:eastAsia="宋体"/>
                <w:lang w:eastAsia="zh-CN"/>
              </w:rPr>
            </w:pPr>
            <w:r>
              <w:rPr>
                <w:rFonts w:eastAsia="Arial Unicode MS" w:hint="eastAsia"/>
                <w:color w:val="000000"/>
                <w:sz w:val="20"/>
                <w:lang w:eastAsia="zh-CN" w:bidi="ar"/>
              </w:rPr>
              <w:t>X-ray diffraction</w:t>
            </w:r>
          </w:p>
        </w:tc>
        <w:tc>
          <w:tcPr>
            <w:tcW w:w="1587" w:type="dxa"/>
          </w:tcPr>
          <w:p w14:paraId="4C184B29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Class A</w:t>
            </w:r>
          </w:p>
        </w:tc>
        <w:tc>
          <w:tcPr>
            <w:tcW w:w="1587" w:type="dxa"/>
            <w:vAlign w:val="center"/>
          </w:tcPr>
          <w:p w14:paraId="5B08387D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06" w:history="1">
              <w:r>
                <w:rPr>
                  <w:rFonts w:eastAsia="宋体" w:hint="eastAsia"/>
                  <w:lang w:eastAsia="zh-CN"/>
                </w:rPr>
                <w:t>ADRB2</w:t>
              </w:r>
            </w:hyperlink>
          </w:p>
        </w:tc>
        <w:tc>
          <w:tcPr>
            <w:tcW w:w="1587" w:type="dxa"/>
            <w:vAlign w:val="center"/>
          </w:tcPr>
          <w:p w14:paraId="656BF005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07" w:history="1">
              <w:r>
                <w:rPr>
                  <w:rFonts w:eastAsia="宋体" w:hint="eastAsia"/>
                  <w:lang w:eastAsia="zh-CN"/>
                </w:rPr>
                <w:t>SALVINORIN B METHOXYMETHYL ETHER</w:t>
              </w:r>
            </w:hyperlink>
          </w:p>
        </w:tc>
        <w:tc>
          <w:tcPr>
            <w:tcW w:w="1587" w:type="dxa"/>
            <w:vAlign w:val="center"/>
          </w:tcPr>
          <w:p w14:paraId="78E3DD22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Agonist</w:t>
            </w:r>
          </w:p>
        </w:tc>
        <w:tc>
          <w:tcPr>
            <w:tcW w:w="1587" w:type="dxa"/>
            <w:vAlign w:val="center"/>
          </w:tcPr>
          <w:p w14:paraId="58A76214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08" w:history="1">
              <w:r>
                <w:rPr>
                  <w:rFonts w:eastAsia="宋体" w:hint="eastAsia"/>
                  <w:lang w:eastAsia="zh-CN"/>
                </w:rPr>
                <w:t>7XK9</w:t>
              </w:r>
            </w:hyperlink>
          </w:p>
        </w:tc>
      </w:tr>
      <w:tr w:rsidR="00BB65A7" w14:paraId="46A69129" w14:textId="77777777">
        <w:trPr>
          <w:trHeight w:val="425"/>
          <w:jc w:val="center"/>
        </w:trPr>
        <w:tc>
          <w:tcPr>
            <w:tcW w:w="1587" w:type="dxa"/>
            <w:vAlign w:val="center"/>
          </w:tcPr>
          <w:p w14:paraId="172AA058" w14:textId="77777777" w:rsidR="00BB65A7" w:rsidRDefault="00000000">
            <w:pPr>
              <w:widowControl/>
              <w:jc w:val="center"/>
              <w:textAlignment w:val="center"/>
              <w:rPr>
                <w:rFonts w:eastAsia="宋体"/>
                <w:lang w:eastAsia="zh-CN"/>
              </w:rPr>
            </w:pPr>
            <w:r>
              <w:rPr>
                <w:rFonts w:eastAsia="Arial Unicode MS"/>
                <w:color w:val="000000"/>
                <w:sz w:val="20"/>
                <w:lang w:eastAsia="zh-CN" w:bidi="ar"/>
              </w:rPr>
              <w:t>Cryo-EM</w:t>
            </w:r>
          </w:p>
        </w:tc>
        <w:tc>
          <w:tcPr>
            <w:tcW w:w="1587" w:type="dxa"/>
          </w:tcPr>
          <w:p w14:paraId="59561893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Class A</w:t>
            </w:r>
          </w:p>
        </w:tc>
        <w:tc>
          <w:tcPr>
            <w:tcW w:w="1587" w:type="dxa"/>
            <w:vAlign w:val="center"/>
          </w:tcPr>
          <w:p w14:paraId="56F9999D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09" w:history="1">
              <w:r>
                <w:rPr>
                  <w:rFonts w:eastAsia="宋体" w:hint="eastAsia"/>
                  <w:lang w:eastAsia="zh-CN"/>
                </w:rPr>
                <w:t>SSR2</w:t>
              </w:r>
            </w:hyperlink>
          </w:p>
        </w:tc>
        <w:tc>
          <w:tcPr>
            <w:tcW w:w="1587" w:type="dxa"/>
            <w:vAlign w:val="center"/>
          </w:tcPr>
          <w:p w14:paraId="4087108D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10" w:history="1">
              <w:r>
                <w:rPr>
                  <w:rFonts w:eastAsia="宋体" w:hint="eastAsia"/>
                  <w:lang w:eastAsia="zh-CN"/>
                </w:rPr>
                <w:t>CHEMBL277863</w:t>
              </w:r>
            </w:hyperlink>
          </w:p>
        </w:tc>
        <w:tc>
          <w:tcPr>
            <w:tcW w:w="1587" w:type="dxa"/>
            <w:vAlign w:val="center"/>
          </w:tcPr>
          <w:p w14:paraId="1892B602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Agonist</w:t>
            </w:r>
          </w:p>
        </w:tc>
        <w:tc>
          <w:tcPr>
            <w:tcW w:w="1587" w:type="dxa"/>
            <w:vAlign w:val="center"/>
          </w:tcPr>
          <w:p w14:paraId="4F5D3AD3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11" w:history="1">
              <w:r>
                <w:rPr>
                  <w:rFonts w:eastAsia="宋体" w:hint="eastAsia"/>
                  <w:lang w:eastAsia="zh-CN"/>
                </w:rPr>
                <w:t>7YAC</w:t>
              </w:r>
            </w:hyperlink>
          </w:p>
        </w:tc>
      </w:tr>
      <w:tr w:rsidR="00BB65A7" w14:paraId="1D0E1882" w14:textId="77777777">
        <w:trPr>
          <w:trHeight w:val="425"/>
          <w:jc w:val="center"/>
        </w:trPr>
        <w:tc>
          <w:tcPr>
            <w:tcW w:w="1587" w:type="dxa"/>
            <w:vAlign w:val="center"/>
          </w:tcPr>
          <w:p w14:paraId="7F1BA9EF" w14:textId="77777777" w:rsidR="00BB65A7" w:rsidRDefault="00000000">
            <w:pPr>
              <w:widowControl/>
              <w:jc w:val="center"/>
              <w:textAlignment w:val="center"/>
              <w:rPr>
                <w:rFonts w:eastAsia="宋体"/>
                <w:lang w:eastAsia="zh-CN"/>
              </w:rPr>
            </w:pPr>
            <w:r>
              <w:rPr>
                <w:rFonts w:eastAsia="Arial Unicode MS"/>
                <w:color w:val="000000"/>
                <w:sz w:val="20"/>
                <w:lang w:eastAsia="zh-CN" w:bidi="ar"/>
              </w:rPr>
              <w:t>Cryo-EM</w:t>
            </w:r>
          </w:p>
        </w:tc>
        <w:tc>
          <w:tcPr>
            <w:tcW w:w="1587" w:type="dxa"/>
          </w:tcPr>
          <w:p w14:paraId="63532012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Class A</w:t>
            </w:r>
          </w:p>
        </w:tc>
        <w:tc>
          <w:tcPr>
            <w:tcW w:w="1587" w:type="dxa"/>
            <w:vAlign w:val="center"/>
          </w:tcPr>
          <w:p w14:paraId="07024243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12" w:history="1">
              <w:r>
                <w:rPr>
                  <w:rFonts w:eastAsia="宋体" w:hint="eastAsia"/>
                  <w:lang w:eastAsia="zh-CN"/>
                </w:rPr>
                <w:t>MTLR</w:t>
              </w:r>
            </w:hyperlink>
          </w:p>
        </w:tc>
        <w:tc>
          <w:tcPr>
            <w:tcW w:w="1587" w:type="dxa"/>
            <w:vAlign w:val="center"/>
          </w:tcPr>
          <w:p w14:paraId="7CB4B125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13" w:history="1">
              <w:r>
                <w:rPr>
                  <w:rFonts w:eastAsia="宋体" w:hint="eastAsia"/>
                  <w:lang w:eastAsia="zh-CN"/>
                </w:rPr>
                <w:t>(5R,6R)-6-(methylamino)-5,6,7,8-tetrahydronaphthalene-1,2,5-triol</w:t>
              </w:r>
            </w:hyperlink>
          </w:p>
        </w:tc>
        <w:tc>
          <w:tcPr>
            <w:tcW w:w="1587" w:type="dxa"/>
            <w:vAlign w:val="center"/>
          </w:tcPr>
          <w:p w14:paraId="3AFCCA1C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Agonist</w:t>
            </w:r>
          </w:p>
        </w:tc>
        <w:tc>
          <w:tcPr>
            <w:tcW w:w="1587" w:type="dxa"/>
            <w:vAlign w:val="center"/>
          </w:tcPr>
          <w:p w14:paraId="0EE25CC8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14" w:history="1">
              <w:r>
                <w:rPr>
                  <w:rFonts w:eastAsia="宋体" w:hint="eastAsia"/>
                  <w:lang w:eastAsia="zh-CN"/>
                </w:rPr>
                <w:t>8IBU</w:t>
              </w:r>
            </w:hyperlink>
          </w:p>
        </w:tc>
      </w:tr>
      <w:tr w:rsidR="00BB65A7" w14:paraId="0FDBE6AF" w14:textId="77777777">
        <w:trPr>
          <w:trHeight w:val="425"/>
          <w:jc w:val="center"/>
        </w:trPr>
        <w:tc>
          <w:tcPr>
            <w:tcW w:w="1587" w:type="dxa"/>
            <w:vAlign w:val="center"/>
          </w:tcPr>
          <w:p w14:paraId="40CF0161" w14:textId="77777777" w:rsidR="00BB65A7" w:rsidRDefault="00000000">
            <w:pPr>
              <w:widowControl/>
              <w:jc w:val="center"/>
              <w:textAlignment w:val="center"/>
              <w:rPr>
                <w:rFonts w:eastAsia="宋体"/>
                <w:lang w:eastAsia="zh-CN"/>
              </w:rPr>
            </w:pPr>
            <w:r>
              <w:rPr>
                <w:rFonts w:eastAsia="Arial Unicode MS" w:hint="eastAsia"/>
                <w:color w:val="000000"/>
                <w:sz w:val="20"/>
                <w:lang w:eastAsia="zh-CN" w:bidi="ar"/>
              </w:rPr>
              <w:lastRenderedPageBreak/>
              <w:t>X-ray diffraction</w:t>
            </w:r>
          </w:p>
        </w:tc>
        <w:tc>
          <w:tcPr>
            <w:tcW w:w="1587" w:type="dxa"/>
          </w:tcPr>
          <w:p w14:paraId="6074AB05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Class A</w:t>
            </w:r>
          </w:p>
        </w:tc>
        <w:tc>
          <w:tcPr>
            <w:tcW w:w="1587" w:type="dxa"/>
            <w:vAlign w:val="center"/>
          </w:tcPr>
          <w:p w14:paraId="76D1D546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15" w:history="1">
              <w:r>
                <w:rPr>
                  <w:rFonts w:eastAsia="宋体" w:hint="eastAsia"/>
                  <w:lang w:eastAsia="zh-CN"/>
                </w:rPr>
                <w:t>OPRK</w:t>
              </w:r>
            </w:hyperlink>
          </w:p>
        </w:tc>
        <w:tc>
          <w:tcPr>
            <w:tcW w:w="1587" w:type="dxa"/>
            <w:vAlign w:val="center"/>
          </w:tcPr>
          <w:p w14:paraId="6AEFE54C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16" w:history="1">
              <w:r>
                <w:rPr>
                  <w:rFonts w:eastAsia="宋体" w:hint="eastAsia"/>
                  <w:lang w:eastAsia="zh-CN"/>
                </w:rPr>
                <w:t>CHEMBL6913</w:t>
              </w:r>
            </w:hyperlink>
          </w:p>
        </w:tc>
        <w:tc>
          <w:tcPr>
            <w:tcW w:w="1587" w:type="dxa"/>
            <w:vAlign w:val="center"/>
          </w:tcPr>
          <w:p w14:paraId="103C9304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Agonist</w:t>
            </w:r>
          </w:p>
        </w:tc>
        <w:tc>
          <w:tcPr>
            <w:tcW w:w="1587" w:type="dxa"/>
            <w:vAlign w:val="center"/>
          </w:tcPr>
          <w:p w14:paraId="7EE0C469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17" w:history="1">
              <w:r>
                <w:rPr>
                  <w:rFonts w:eastAsia="宋体" w:hint="eastAsia"/>
                  <w:lang w:eastAsia="zh-CN"/>
                </w:rPr>
                <w:t>7YIT</w:t>
              </w:r>
            </w:hyperlink>
          </w:p>
        </w:tc>
      </w:tr>
      <w:tr w:rsidR="00BB65A7" w14:paraId="79B45112" w14:textId="77777777">
        <w:trPr>
          <w:trHeight w:val="425"/>
          <w:jc w:val="center"/>
        </w:trPr>
        <w:tc>
          <w:tcPr>
            <w:tcW w:w="1587" w:type="dxa"/>
            <w:vAlign w:val="center"/>
          </w:tcPr>
          <w:p w14:paraId="022D88D7" w14:textId="77777777" w:rsidR="00BB65A7" w:rsidRDefault="00000000">
            <w:pPr>
              <w:widowControl/>
              <w:jc w:val="center"/>
              <w:textAlignment w:val="center"/>
              <w:rPr>
                <w:rFonts w:eastAsia="宋体"/>
                <w:lang w:eastAsia="zh-CN"/>
              </w:rPr>
            </w:pPr>
            <w:r>
              <w:rPr>
                <w:rFonts w:eastAsia="Arial Unicode MS"/>
                <w:color w:val="000000"/>
                <w:sz w:val="20"/>
                <w:lang w:eastAsia="zh-CN" w:bidi="ar"/>
              </w:rPr>
              <w:t>Cryo-EM</w:t>
            </w:r>
          </w:p>
        </w:tc>
        <w:tc>
          <w:tcPr>
            <w:tcW w:w="1587" w:type="dxa"/>
          </w:tcPr>
          <w:p w14:paraId="27E75B9A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Class A</w:t>
            </w:r>
          </w:p>
        </w:tc>
        <w:tc>
          <w:tcPr>
            <w:tcW w:w="1587" w:type="dxa"/>
            <w:vAlign w:val="center"/>
          </w:tcPr>
          <w:p w14:paraId="71B1DEF6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18" w:history="1">
              <w:r>
                <w:rPr>
                  <w:rFonts w:eastAsia="宋体" w:hint="eastAsia"/>
                  <w:lang w:eastAsia="zh-CN"/>
                </w:rPr>
                <w:t>5HT6R</w:t>
              </w:r>
            </w:hyperlink>
          </w:p>
        </w:tc>
        <w:tc>
          <w:tcPr>
            <w:tcW w:w="1587" w:type="dxa"/>
            <w:vAlign w:val="center"/>
          </w:tcPr>
          <w:p w14:paraId="4FC3872A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19" w:history="1">
              <w:r>
                <w:rPr>
                  <w:rFonts w:eastAsia="宋体" w:hint="eastAsia"/>
                  <w:lang w:eastAsia="zh-CN"/>
                </w:rPr>
                <w:t>Paltusotine</w:t>
              </w:r>
            </w:hyperlink>
          </w:p>
        </w:tc>
        <w:tc>
          <w:tcPr>
            <w:tcW w:w="1587" w:type="dxa"/>
            <w:vAlign w:val="center"/>
          </w:tcPr>
          <w:p w14:paraId="1B254395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Agonist</w:t>
            </w:r>
          </w:p>
        </w:tc>
        <w:tc>
          <w:tcPr>
            <w:tcW w:w="1587" w:type="dxa"/>
            <w:vAlign w:val="center"/>
          </w:tcPr>
          <w:p w14:paraId="7F9E5F20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20" w:history="1">
              <w:r>
                <w:rPr>
                  <w:rFonts w:eastAsia="宋体" w:hint="eastAsia"/>
                  <w:lang w:eastAsia="zh-CN"/>
                </w:rPr>
                <w:t>7YS6</w:t>
              </w:r>
            </w:hyperlink>
          </w:p>
        </w:tc>
      </w:tr>
      <w:tr w:rsidR="00BB65A7" w14:paraId="675F578C" w14:textId="77777777">
        <w:trPr>
          <w:trHeight w:val="425"/>
          <w:jc w:val="center"/>
        </w:trPr>
        <w:tc>
          <w:tcPr>
            <w:tcW w:w="1587" w:type="dxa"/>
            <w:vAlign w:val="center"/>
          </w:tcPr>
          <w:p w14:paraId="159728E3" w14:textId="77777777" w:rsidR="00BB65A7" w:rsidRDefault="00000000">
            <w:pPr>
              <w:widowControl/>
              <w:jc w:val="center"/>
              <w:textAlignment w:val="center"/>
              <w:rPr>
                <w:rFonts w:eastAsia="宋体"/>
                <w:lang w:eastAsia="zh-CN"/>
              </w:rPr>
            </w:pPr>
            <w:r>
              <w:rPr>
                <w:rFonts w:eastAsia="Arial Unicode MS" w:hint="eastAsia"/>
                <w:color w:val="000000"/>
                <w:sz w:val="20"/>
                <w:lang w:eastAsia="zh-CN" w:bidi="ar"/>
              </w:rPr>
              <w:t>X-ray diffraction</w:t>
            </w:r>
          </w:p>
        </w:tc>
        <w:tc>
          <w:tcPr>
            <w:tcW w:w="1587" w:type="dxa"/>
          </w:tcPr>
          <w:p w14:paraId="63083DFE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Class A</w:t>
            </w:r>
          </w:p>
        </w:tc>
        <w:tc>
          <w:tcPr>
            <w:tcW w:w="1587" w:type="dxa"/>
            <w:vAlign w:val="center"/>
          </w:tcPr>
          <w:p w14:paraId="4E3F1596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21" w:history="1">
              <w:r>
                <w:rPr>
                  <w:rFonts w:eastAsia="宋体" w:hint="eastAsia"/>
                  <w:lang w:eastAsia="zh-CN"/>
                </w:rPr>
                <w:t>OPSD</w:t>
              </w:r>
            </w:hyperlink>
          </w:p>
        </w:tc>
        <w:tc>
          <w:tcPr>
            <w:tcW w:w="1587" w:type="dxa"/>
            <w:vAlign w:val="center"/>
          </w:tcPr>
          <w:p w14:paraId="652BECF0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22" w:history="1">
              <w:r>
                <w:rPr>
                  <w:rFonts w:eastAsia="宋体" w:hint="eastAsia"/>
                  <w:lang w:eastAsia="zh-CN"/>
                </w:rPr>
                <w:t>erythromycin</w:t>
              </w:r>
            </w:hyperlink>
          </w:p>
        </w:tc>
        <w:tc>
          <w:tcPr>
            <w:tcW w:w="1587" w:type="dxa"/>
            <w:vAlign w:val="center"/>
          </w:tcPr>
          <w:p w14:paraId="612D9E09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Agonist</w:t>
            </w:r>
          </w:p>
        </w:tc>
        <w:tc>
          <w:tcPr>
            <w:tcW w:w="1587" w:type="dxa"/>
            <w:vAlign w:val="center"/>
          </w:tcPr>
          <w:p w14:paraId="2E1499DC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23" w:history="1">
              <w:r>
                <w:rPr>
                  <w:rFonts w:eastAsia="宋体" w:hint="eastAsia"/>
                  <w:lang w:eastAsia="zh-CN"/>
                </w:rPr>
                <w:t>7ZBE</w:t>
              </w:r>
            </w:hyperlink>
          </w:p>
        </w:tc>
      </w:tr>
      <w:tr w:rsidR="00BB65A7" w14:paraId="5FD7F937" w14:textId="77777777">
        <w:trPr>
          <w:trHeight w:val="425"/>
          <w:jc w:val="center"/>
        </w:trPr>
        <w:tc>
          <w:tcPr>
            <w:tcW w:w="1587" w:type="dxa"/>
            <w:vAlign w:val="center"/>
          </w:tcPr>
          <w:p w14:paraId="4FAE92C4" w14:textId="77777777" w:rsidR="00BB65A7" w:rsidRDefault="00000000">
            <w:pPr>
              <w:widowControl/>
              <w:jc w:val="center"/>
              <w:textAlignment w:val="center"/>
              <w:rPr>
                <w:rFonts w:eastAsia="宋体"/>
                <w:lang w:eastAsia="zh-CN"/>
              </w:rPr>
            </w:pPr>
            <w:r>
              <w:rPr>
                <w:rFonts w:eastAsia="Arial Unicode MS" w:hint="eastAsia"/>
                <w:color w:val="000000"/>
                <w:sz w:val="20"/>
                <w:lang w:eastAsia="zh-CN" w:bidi="ar"/>
              </w:rPr>
              <w:t>X-ray diffraction</w:t>
            </w:r>
          </w:p>
        </w:tc>
        <w:tc>
          <w:tcPr>
            <w:tcW w:w="1587" w:type="dxa"/>
          </w:tcPr>
          <w:p w14:paraId="77413B2C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Class A</w:t>
            </w:r>
          </w:p>
        </w:tc>
        <w:tc>
          <w:tcPr>
            <w:tcW w:w="1587" w:type="dxa"/>
            <w:vAlign w:val="center"/>
          </w:tcPr>
          <w:p w14:paraId="1C87FC40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24" w:history="1">
              <w:r>
                <w:rPr>
                  <w:rFonts w:eastAsia="宋体" w:hint="eastAsia"/>
                  <w:lang w:eastAsia="zh-CN"/>
                </w:rPr>
                <w:t>OPSD</w:t>
              </w:r>
            </w:hyperlink>
          </w:p>
        </w:tc>
        <w:tc>
          <w:tcPr>
            <w:tcW w:w="1587" w:type="dxa"/>
            <w:vAlign w:val="center"/>
          </w:tcPr>
          <w:p w14:paraId="27E4E111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25" w:history="1">
              <w:r>
                <w:rPr>
                  <w:rFonts w:eastAsia="宋体" w:hint="eastAsia"/>
                  <w:lang w:eastAsia="zh-CN"/>
                </w:rPr>
                <w:t>nalfurafine</w:t>
              </w:r>
            </w:hyperlink>
          </w:p>
        </w:tc>
        <w:tc>
          <w:tcPr>
            <w:tcW w:w="1587" w:type="dxa"/>
            <w:vAlign w:val="center"/>
          </w:tcPr>
          <w:p w14:paraId="129B1D66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Agonist</w:t>
            </w:r>
          </w:p>
        </w:tc>
        <w:tc>
          <w:tcPr>
            <w:tcW w:w="1587" w:type="dxa"/>
            <w:vAlign w:val="center"/>
          </w:tcPr>
          <w:p w14:paraId="63C38BD3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26" w:history="1">
              <w:r>
                <w:rPr>
                  <w:rFonts w:eastAsia="宋体" w:hint="eastAsia"/>
                  <w:lang w:eastAsia="zh-CN"/>
                </w:rPr>
                <w:t>8A6E</w:t>
              </w:r>
            </w:hyperlink>
          </w:p>
        </w:tc>
      </w:tr>
      <w:tr w:rsidR="00BB65A7" w14:paraId="076FE5FA" w14:textId="77777777">
        <w:trPr>
          <w:trHeight w:val="425"/>
          <w:jc w:val="center"/>
        </w:trPr>
        <w:tc>
          <w:tcPr>
            <w:tcW w:w="1587" w:type="dxa"/>
            <w:vAlign w:val="center"/>
          </w:tcPr>
          <w:p w14:paraId="7B808B78" w14:textId="77777777" w:rsidR="00BB65A7" w:rsidRDefault="00000000">
            <w:pPr>
              <w:widowControl/>
              <w:jc w:val="center"/>
              <w:textAlignment w:val="center"/>
              <w:rPr>
                <w:rFonts w:eastAsia="宋体"/>
                <w:lang w:eastAsia="zh-CN"/>
              </w:rPr>
            </w:pPr>
            <w:r>
              <w:rPr>
                <w:rFonts w:eastAsia="Arial Unicode MS" w:hint="eastAsia"/>
                <w:color w:val="000000"/>
                <w:sz w:val="20"/>
                <w:lang w:eastAsia="zh-CN" w:bidi="ar"/>
              </w:rPr>
              <w:t>X-ray diffraction</w:t>
            </w:r>
          </w:p>
        </w:tc>
        <w:tc>
          <w:tcPr>
            <w:tcW w:w="1587" w:type="dxa"/>
          </w:tcPr>
          <w:p w14:paraId="0D73684B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Class A</w:t>
            </w:r>
          </w:p>
        </w:tc>
        <w:tc>
          <w:tcPr>
            <w:tcW w:w="1587" w:type="dxa"/>
            <w:vAlign w:val="center"/>
          </w:tcPr>
          <w:p w14:paraId="1F74B5BA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27" w:history="1">
              <w:r>
                <w:rPr>
                  <w:rFonts w:eastAsia="宋体" w:hint="eastAsia"/>
                  <w:lang w:eastAsia="zh-CN"/>
                </w:rPr>
                <w:t>OPSD</w:t>
              </w:r>
            </w:hyperlink>
          </w:p>
        </w:tc>
        <w:tc>
          <w:tcPr>
            <w:tcW w:w="1587" w:type="dxa"/>
            <w:vAlign w:val="center"/>
          </w:tcPr>
          <w:p w14:paraId="5B6C680D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28" w:history="1">
              <w:r>
                <w:rPr>
                  <w:rFonts w:eastAsia="宋体" w:hint="eastAsia"/>
                  <w:lang w:eastAsia="zh-CN"/>
                </w:rPr>
                <w:t>5-hydroxytryptamine</w:t>
              </w:r>
            </w:hyperlink>
          </w:p>
        </w:tc>
        <w:tc>
          <w:tcPr>
            <w:tcW w:w="1587" w:type="dxa"/>
            <w:vAlign w:val="center"/>
          </w:tcPr>
          <w:p w14:paraId="68E09F80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Inverse agonist</w:t>
            </w:r>
          </w:p>
        </w:tc>
        <w:tc>
          <w:tcPr>
            <w:tcW w:w="1587" w:type="dxa"/>
            <w:vAlign w:val="center"/>
          </w:tcPr>
          <w:p w14:paraId="0C53D71B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29" w:history="1">
              <w:r>
                <w:rPr>
                  <w:rFonts w:eastAsia="宋体" w:hint="eastAsia"/>
                  <w:lang w:eastAsia="zh-CN"/>
                </w:rPr>
                <w:t>7ZBC</w:t>
              </w:r>
            </w:hyperlink>
          </w:p>
        </w:tc>
      </w:tr>
      <w:tr w:rsidR="00BB65A7" w14:paraId="1427EAC6" w14:textId="77777777">
        <w:trPr>
          <w:trHeight w:val="425"/>
          <w:jc w:val="center"/>
        </w:trPr>
        <w:tc>
          <w:tcPr>
            <w:tcW w:w="1587" w:type="dxa"/>
            <w:vAlign w:val="center"/>
          </w:tcPr>
          <w:p w14:paraId="6AD66004" w14:textId="77777777" w:rsidR="00BB65A7" w:rsidRDefault="00000000">
            <w:pPr>
              <w:widowControl/>
              <w:jc w:val="center"/>
              <w:textAlignment w:val="center"/>
              <w:rPr>
                <w:rFonts w:eastAsia="宋体"/>
                <w:lang w:eastAsia="zh-CN"/>
              </w:rPr>
            </w:pPr>
            <w:r>
              <w:rPr>
                <w:rFonts w:eastAsia="Arial Unicode MS" w:hint="eastAsia"/>
                <w:color w:val="000000"/>
                <w:sz w:val="20"/>
                <w:lang w:eastAsia="zh-CN" w:bidi="ar"/>
              </w:rPr>
              <w:t>X-ray diffraction</w:t>
            </w:r>
          </w:p>
        </w:tc>
        <w:tc>
          <w:tcPr>
            <w:tcW w:w="1587" w:type="dxa"/>
          </w:tcPr>
          <w:p w14:paraId="3D2E5C22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Class A</w:t>
            </w:r>
          </w:p>
        </w:tc>
        <w:tc>
          <w:tcPr>
            <w:tcW w:w="1587" w:type="dxa"/>
            <w:vAlign w:val="center"/>
          </w:tcPr>
          <w:p w14:paraId="369166BC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30" w:history="1">
              <w:r>
                <w:rPr>
                  <w:rFonts w:eastAsia="宋体" w:hint="eastAsia"/>
                  <w:lang w:eastAsia="zh-CN"/>
                </w:rPr>
                <w:t>OPSD</w:t>
              </w:r>
            </w:hyperlink>
          </w:p>
        </w:tc>
        <w:tc>
          <w:tcPr>
            <w:tcW w:w="1587" w:type="dxa"/>
            <w:vAlign w:val="center"/>
          </w:tcPr>
          <w:p w14:paraId="031F00BC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31" w:history="1">
              <w:r>
                <w:rPr>
                  <w:rFonts w:eastAsia="宋体" w:hint="eastAsia"/>
                  <w:lang w:eastAsia="zh-CN"/>
                </w:rPr>
                <w:t>Retinal (11-cis)</w:t>
              </w:r>
            </w:hyperlink>
          </w:p>
        </w:tc>
        <w:tc>
          <w:tcPr>
            <w:tcW w:w="1587" w:type="dxa"/>
            <w:vAlign w:val="center"/>
          </w:tcPr>
          <w:p w14:paraId="576BD5E2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Agonist</w:t>
            </w:r>
          </w:p>
        </w:tc>
        <w:tc>
          <w:tcPr>
            <w:tcW w:w="1587" w:type="dxa"/>
            <w:vAlign w:val="center"/>
          </w:tcPr>
          <w:p w14:paraId="5EF911AC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32" w:history="1">
              <w:r>
                <w:rPr>
                  <w:rFonts w:eastAsia="宋体" w:hint="eastAsia"/>
                  <w:lang w:eastAsia="zh-CN"/>
                </w:rPr>
                <w:t>8A6C</w:t>
              </w:r>
            </w:hyperlink>
          </w:p>
        </w:tc>
      </w:tr>
      <w:tr w:rsidR="00BB65A7" w14:paraId="7C93914A" w14:textId="77777777">
        <w:trPr>
          <w:trHeight w:val="425"/>
          <w:jc w:val="center"/>
        </w:trPr>
        <w:tc>
          <w:tcPr>
            <w:tcW w:w="1587" w:type="dxa"/>
            <w:vAlign w:val="center"/>
          </w:tcPr>
          <w:p w14:paraId="5A6667FF" w14:textId="77777777" w:rsidR="00BB65A7" w:rsidRDefault="00000000">
            <w:pPr>
              <w:widowControl/>
              <w:jc w:val="center"/>
              <w:textAlignment w:val="center"/>
              <w:rPr>
                <w:rFonts w:eastAsia="宋体"/>
                <w:lang w:eastAsia="zh-CN"/>
              </w:rPr>
            </w:pPr>
            <w:r>
              <w:rPr>
                <w:rFonts w:eastAsia="Arial Unicode MS" w:hint="eastAsia"/>
                <w:color w:val="000000"/>
                <w:sz w:val="20"/>
                <w:lang w:eastAsia="zh-CN" w:bidi="ar"/>
              </w:rPr>
              <w:t>X-ray diffraction</w:t>
            </w:r>
          </w:p>
        </w:tc>
        <w:tc>
          <w:tcPr>
            <w:tcW w:w="1587" w:type="dxa"/>
          </w:tcPr>
          <w:p w14:paraId="25B09913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Class A</w:t>
            </w:r>
          </w:p>
        </w:tc>
        <w:tc>
          <w:tcPr>
            <w:tcW w:w="1587" w:type="dxa"/>
            <w:vAlign w:val="center"/>
          </w:tcPr>
          <w:p w14:paraId="02ED35EA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33" w:history="1">
              <w:r>
                <w:rPr>
                  <w:rFonts w:eastAsia="宋体" w:hint="eastAsia"/>
                  <w:lang w:eastAsia="zh-CN"/>
                </w:rPr>
                <w:t>OPSD</w:t>
              </w:r>
            </w:hyperlink>
          </w:p>
        </w:tc>
        <w:tc>
          <w:tcPr>
            <w:tcW w:w="1587" w:type="dxa"/>
            <w:vAlign w:val="center"/>
          </w:tcPr>
          <w:p w14:paraId="6139F479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34" w:history="1">
              <w:r>
                <w:rPr>
                  <w:rFonts w:eastAsia="宋体" w:hint="eastAsia"/>
                  <w:lang w:eastAsia="zh-CN"/>
                </w:rPr>
                <w:t>Retinal (11-cis)</w:t>
              </w:r>
            </w:hyperlink>
          </w:p>
        </w:tc>
        <w:tc>
          <w:tcPr>
            <w:tcW w:w="1587" w:type="dxa"/>
            <w:vAlign w:val="center"/>
          </w:tcPr>
          <w:p w14:paraId="0764B515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Inverse agonist</w:t>
            </w:r>
          </w:p>
        </w:tc>
        <w:tc>
          <w:tcPr>
            <w:tcW w:w="1587" w:type="dxa"/>
            <w:vAlign w:val="center"/>
          </w:tcPr>
          <w:p w14:paraId="3D83990E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35" w:history="1">
              <w:r>
                <w:rPr>
                  <w:rFonts w:eastAsia="宋体" w:hint="eastAsia"/>
                  <w:lang w:eastAsia="zh-CN"/>
                </w:rPr>
                <w:t>8A6D</w:t>
              </w:r>
            </w:hyperlink>
          </w:p>
        </w:tc>
      </w:tr>
      <w:tr w:rsidR="00BB65A7" w14:paraId="7A22C99E" w14:textId="77777777">
        <w:trPr>
          <w:trHeight w:val="425"/>
          <w:jc w:val="center"/>
        </w:trPr>
        <w:tc>
          <w:tcPr>
            <w:tcW w:w="1587" w:type="dxa"/>
            <w:vAlign w:val="center"/>
          </w:tcPr>
          <w:p w14:paraId="4439B09B" w14:textId="77777777" w:rsidR="00BB65A7" w:rsidRDefault="00000000">
            <w:pPr>
              <w:widowControl/>
              <w:jc w:val="center"/>
              <w:textAlignment w:val="center"/>
              <w:rPr>
                <w:rFonts w:eastAsia="宋体"/>
                <w:lang w:eastAsia="zh-CN"/>
              </w:rPr>
            </w:pPr>
            <w:r>
              <w:rPr>
                <w:rFonts w:eastAsia="Arial Unicode MS" w:hint="eastAsia"/>
                <w:color w:val="000000"/>
                <w:sz w:val="20"/>
                <w:lang w:eastAsia="zh-CN" w:bidi="ar"/>
              </w:rPr>
              <w:t>X-ray diffraction</w:t>
            </w:r>
          </w:p>
        </w:tc>
        <w:tc>
          <w:tcPr>
            <w:tcW w:w="1587" w:type="dxa"/>
          </w:tcPr>
          <w:p w14:paraId="7438F35C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Class A</w:t>
            </w:r>
          </w:p>
        </w:tc>
        <w:tc>
          <w:tcPr>
            <w:tcW w:w="1587" w:type="dxa"/>
            <w:vAlign w:val="center"/>
          </w:tcPr>
          <w:p w14:paraId="47DD1472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36" w:history="1">
              <w:r>
                <w:rPr>
                  <w:rFonts w:eastAsia="宋体" w:hint="eastAsia"/>
                  <w:lang w:eastAsia="zh-CN"/>
                </w:rPr>
                <w:t>AA2AR</w:t>
              </w:r>
            </w:hyperlink>
          </w:p>
        </w:tc>
        <w:tc>
          <w:tcPr>
            <w:tcW w:w="1587" w:type="dxa"/>
            <w:vAlign w:val="center"/>
          </w:tcPr>
          <w:p w14:paraId="0766355B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37" w:history="1">
              <w:r>
                <w:rPr>
                  <w:rFonts w:eastAsia="宋体" w:hint="eastAsia"/>
                  <w:lang w:eastAsia="zh-CN"/>
                </w:rPr>
                <w:t>Retinal (11-cis)</w:t>
              </w:r>
            </w:hyperlink>
          </w:p>
        </w:tc>
        <w:tc>
          <w:tcPr>
            <w:tcW w:w="1587" w:type="dxa"/>
            <w:vAlign w:val="center"/>
          </w:tcPr>
          <w:p w14:paraId="771992A9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Agonist</w:t>
            </w:r>
          </w:p>
        </w:tc>
        <w:tc>
          <w:tcPr>
            <w:tcW w:w="1587" w:type="dxa"/>
            <w:vAlign w:val="center"/>
          </w:tcPr>
          <w:p w14:paraId="2B1C5CD9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38" w:history="1">
              <w:r>
                <w:rPr>
                  <w:rFonts w:eastAsia="宋体" w:hint="eastAsia"/>
                  <w:lang w:eastAsia="zh-CN"/>
                </w:rPr>
                <w:t>8GNE</w:t>
              </w:r>
            </w:hyperlink>
          </w:p>
        </w:tc>
      </w:tr>
      <w:tr w:rsidR="00BB65A7" w14:paraId="69130D12" w14:textId="77777777">
        <w:trPr>
          <w:trHeight w:val="425"/>
          <w:jc w:val="center"/>
        </w:trPr>
        <w:tc>
          <w:tcPr>
            <w:tcW w:w="1587" w:type="dxa"/>
            <w:vAlign w:val="center"/>
          </w:tcPr>
          <w:p w14:paraId="239DBBF8" w14:textId="77777777" w:rsidR="00BB65A7" w:rsidRDefault="00000000">
            <w:pPr>
              <w:widowControl/>
              <w:jc w:val="center"/>
              <w:textAlignment w:val="center"/>
              <w:rPr>
                <w:rFonts w:eastAsia="宋体"/>
                <w:lang w:eastAsia="zh-CN"/>
              </w:rPr>
            </w:pPr>
            <w:r>
              <w:rPr>
                <w:rFonts w:eastAsia="Arial Unicode MS" w:hint="eastAsia"/>
                <w:color w:val="000000"/>
                <w:sz w:val="20"/>
                <w:lang w:eastAsia="zh-CN" w:bidi="ar"/>
              </w:rPr>
              <w:t>X-ray diffraction</w:t>
            </w:r>
          </w:p>
        </w:tc>
        <w:tc>
          <w:tcPr>
            <w:tcW w:w="1587" w:type="dxa"/>
          </w:tcPr>
          <w:p w14:paraId="7540DF73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Class A</w:t>
            </w:r>
          </w:p>
        </w:tc>
        <w:tc>
          <w:tcPr>
            <w:tcW w:w="1587" w:type="dxa"/>
            <w:vAlign w:val="center"/>
          </w:tcPr>
          <w:p w14:paraId="54C92E1F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39" w:history="1">
              <w:r>
                <w:rPr>
                  <w:rFonts w:eastAsia="宋体" w:hint="eastAsia"/>
                  <w:lang w:eastAsia="zh-CN"/>
                </w:rPr>
                <w:t>AA2AR</w:t>
              </w:r>
            </w:hyperlink>
          </w:p>
        </w:tc>
        <w:tc>
          <w:tcPr>
            <w:tcW w:w="1587" w:type="dxa"/>
            <w:vAlign w:val="center"/>
          </w:tcPr>
          <w:p w14:paraId="44FB321B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40" w:history="1">
              <w:r>
                <w:rPr>
                  <w:rFonts w:eastAsia="宋体" w:hint="eastAsia"/>
                  <w:lang w:eastAsia="zh-CN"/>
                </w:rPr>
                <w:t>Retinal (11-cis)</w:t>
              </w:r>
            </w:hyperlink>
          </w:p>
        </w:tc>
        <w:tc>
          <w:tcPr>
            <w:tcW w:w="1587" w:type="dxa"/>
            <w:vAlign w:val="center"/>
          </w:tcPr>
          <w:p w14:paraId="73BDFD4A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Agonist</w:t>
            </w:r>
          </w:p>
        </w:tc>
        <w:tc>
          <w:tcPr>
            <w:tcW w:w="1587" w:type="dxa"/>
            <w:vAlign w:val="center"/>
          </w:tcPr>
          <w:p w14:paraId="5AAAE4A9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41" w:history="1">
              <w:r>
                <w:rPr>
                  <w:rFonts w:eastAsia="宋体" w:hint="eastAsia"/>
                  <w:lang w:eastAsia="zh-CN"/>
                </w:rPr>
                <w:t>8GNG</w:t>
              </w:r>
            </w:hyperlink>
          </w:p>
        </w:tc>
      </w:tr>
      <w:tr w:rsidR="00BB65A7" w14:paraId="638D852D" w14:textId="77777777">
        <w:trPr>
          <w:trHeight w:val="425"/>
          <w:jc w:val="center"/>
        </w:trPr>
        <w:tc>
          <w:tcPr>
            <w:tcW w:w="1587" w:type="dxa"/>
            <w:vAlign w:val="center"/>
          </w:tcPr>
          <w:p w14:paraId="1AE9580A" w14:textId="77777777" w:rsidR="00BB65A7" w:rsidRDefault="00000000">
            <w:pPr>
              <w:widowControl/>
              <w:jc w:val="center"/>
              <w:textAlignment w:val="center"/>
              <w:rPr>
                <w:rFonts w:eastAsia="宋体"/>
                <w:lang w:eastAsia="zh-CN"/>
              </w:rPr>
            </w:pPr>
            <w:r>
              <w:rPr>
                <w:rFonts w:eastAsia="Arial Unicode MS"/>
                <w:color w:val="000000"/>
                <w:sz w:val="20"/>
                <w:lang w:eastAsia="zh-CN" w:bidi="ar"/>
              </w:rPr>
              <w:t>Cryo-EM</w:t>
            </w:r>
          </w:p>
        </w:tc>
        <w:tc>
          <w:tcPr>
            <w:tcW w:w="1587" w:type="dxa"/>
          </w:tcPr>
          <w:p w14:paraId="04E32BB6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Class A</w:t>
            </w:r>
          </w:p>
        </w:tc>
        <w:tc>
          <w:tcPr>
            <w:tcW w:w="1587" w:type="dxa"/>
            <w:vAlign w:val="center"/>
          </w:tcPr>
          <w:p w14:paraId="1A10A1D0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42" w:history="1">
              <w:r>
                <w:rPr>
                  <w:rFonts w:eastAsia="宋体" w:hint="eastAsia"/>
                  <w:lang w:eastAsia="zh-CN"/>
                </w:rPr>
                <w:t>O51E2</w:t>
              </w:r>
            </w:hyperlink>
          </w:p>
        </w:tc>
        <w:tc>
          <w:tcPr>
            <w:tcW w:w="1587" w:type="dxa"/>
            <w:vAlign w:val="center"/>
          </w:tcPr>
          <w:p w14:paraId="0B1C60FD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43" w:history="1">
              <w:r>
                <w:rPr>
                  <w:rFonts w:eastAsia="宋体" w:hint="eastAsia"/>
                  <w:lang w:eastAsia="zh-CN"/>
                </w:rPr>
                <w:t>Retinal (11-cis)</w:t>
              </w:r>
            </w:hyperlink>
          </w:p>
        </w:tc>
        <w:tc>
          <w:tcPr>
            <w:tcW w:w="1587" w:type="dxa"/>
            <w:vAlign w:val="center"/>
          </w:tcPr>
          <w:p w14:paraId="5AC174C5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Inverse agonist</w:t>
            </w:r>
          </w:p>
        </w:tc>
        <w:tc>
          <w:tcPr>
            <w:tcW w:w="1587" w:type="dxa"/>
            <w:vAlign w:val="center"/>
          </w:tcPr>
          <w:p w14:paraId="4AA97F82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44" w:history="1">
              <w:r>
                <w:rPr>
                  <w:rFonts w:eastAsia="宋体" w:hint="eastAsia"/>
                  <w:lang w:eastAsia="zh-CN"/>
                </w:rPr>
                <w:t>8F76</w:t>
              </w:r>
            </w:hyperlink>
          </w:p>
        </w:tc>
      </w:tr>
      <w:tr w:rsidR="00BB65A7" w14:paraId="3DD25B37" w14:textId="77777777">
        <w:trPr>
          <w:trHeight w:val="425"/>
          <w:jc w:val="center"/>
        </w:trPr>
        <w:tc>
          <w:tcPr>
            <w:tcW w:w="1587" w:type="dxa"/>
            <w:vAlign w:val="center"/>
          </w:tcPr>
          <w:p w14:paraId="473AFF37" w14:textId="77777777" w:rsidR="00BB65A7" w:rsidRDefault="00000000">
            <w:pPr>
              <w:widowControl/>
              <w:jc w:val="center"/>
              <w:textAlignment w:val="center"/>
              <w:rPr>
                <w:rFonts w:eastAsia="宋体"/>
                <w:lang w:eastAsia="zh-CN"/>
              </w:rPr>
            </w:pPr>
            <w:r>
              <w:rPr>
                <w:rFonts w:eastAsia="Arial Unicode MS"/>
                <w:color w:val="000000"/>
                <w:sz w:val="20"/>
                <w:lang w:eastAsia="zh-CN" w:bidi="ar"/>
              </w:rPr>
              <w:t>Cryo-EM</w:t>
            </w:r>
          </w:p>
        </w:tc>
        <w:tc>
          <w:tcPr>
            <w:tcW w:w="1587" w:type="dxa"/>
          </w:tcPr>
          <w:p w14:paraId="3D5DC217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Class A</w:t>
            </w:r>
          </w:p>
        </w:tc>
        <w:tc>
          <w:tcPr>
            <w:tcW w:w="1587" w:type="dxa"/>
            <w:vAlign w:val="center"/>
          </w:tcPr>
          <w:p w14:paraId="50EBAF6A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45" w:history="1">
              <w:r>
                <w:rPr>
                  <w:rFonts w:eastAsia="宋体" w:hint="eastAsia"/>
                  <w:lang w:eastAsia="zh-CN"/>
                </w:rPr>
                <w:t>FFAR4</w:t>
              </w:r>
            </w:hyperlink>
          </w:p>
        </w:tc>
        <w:tc>
          <w:tcPr>
            <w:tcW w:w="1587" w:type="dxa"/>
            <w:vAlign w:val="center"/>
          </w:tcPr>
          <w:p w14:paraId="7CB56526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46" w:history="1">
              <w:r>
                <w:rPr>
                  <w:rFonts w:eastAsia="宋体" w:hint="eastAsia"/>
                  <w:lang w:eastAsia="zh-CN"/>
                </w:rPr>
                <w:t>Sipagladenant</w:t>
              </w:r>
            </w:hyperlink>
          </w:p>
        </w:tc>
        <w:tc>
          <w:tcPr>
            <w:tcW w:w="1587" w:type="dxa"/>
            <w:vAlign w:val="center"/>
          </w:tcPr>
          <w:p w14:paraId="55F6555E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Antagonist</w:t>
            </w:r>
          </w:p>
        </w:tc>
        <w:tc>
          <w:tcPr>
            <w:tcW w:w="1587" w:type="dxa"/>
            <w:vAlign w:val="center"/>
          </w:tcPr>
          <w:p w14:paraId="6635ED02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47" w:history="1">
              <w:r>
                <w:rPr>
                  <w:rFonts w:eastAsia="宋体" w:hint="eastAsia"/>
                  <w:lang w:eastAsia="zh-CN"/>
                </w:rPr>
                <w:t>8ID3</w:t>
              </w:r>
            </w:hyperlink>
          </w:p>
        </w:tc>
      </w:tr>
      <w:tr w:rsidR="00BB65A7" w14:paraId="00E563EE" w14:textId="77777777">
        <w:trPr>
          <w:trHeight w:val="425"/>
          <w:jc w:val="center"/>
        </w:trPr>
        <w:tc>
          <w:tcPr>
            <w:tcW w:w="1587" w:type="dxa"/>
            <w:vAlign w:val="center"/>
          </w:tcPr>
          <w:p w14:paraId="4A021FA0" w14:textId="77777777" w:rsidR="00BB65A7" w:rsidRDefault="00000000">
            <w:pPr>
              <w:widowControl/>
              <w:jc w:val="center"/>
              <w:textAlignment w:val="center"/>
              <w:rPr>
                <w:rFonts w:eastAsia="宋体"/>
                <w:lang w:eastAsia="zh-CN"/>
              </w:rPr>
            </w:pPr>
            <w:r>
              <w:rPr>
                <w:rFonts w:eastAsia="Arial Unicode MS"/>
                <w:color w:val="000000"/>
                <w:sz w:val="20"/>
                <w:lang w:eastAsia="zh-CN" w:bidi="ar"/>
              </w:rPr>
              <w:t>Cryo-EM</w:t>
            </w:r>
          </w:p>
        </w:tc>
        <w:tc>
          <w:tcPr>
            <w:tcW w:w="1587" w:type="dxa"/>
          </w:tcPr>
          <w:p w14:paraId="4E842460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Class A</w:t>
            </w:r>
          </w:p>
        </w:tc>
        <w:tc>
          <w:tcPr>
            <w:tcW w:w="1587" w:type="dxa"/>
            <w:vAlign w:val="center"/>
          </w:tcPr>
          <w:p w14:paraId="3E745C41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48" w:history="1">
              <w:r>
                <w:rPr>
                  <w:rFonts w:eastAsia="宋体" w:hint="eastAsia"/>
                  <w:lang w:eastAsia="zh-CN"/>
                </w:rPr>
                <w:t>FFAR4</w:t>
              </w:r>
            </w:hyperlink>
          </w:p>
        </w:tc>
        <w:tc>
          <w:tcPr>
            <w:tcW w:w="1587" w:type="dxa"/>
            <w:vAlign w:val="center"/>
          </w:tcPr>
          <w:p w14:paraId="1103FA3D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49" w:history="1">
              <w:r>
                <w:rPr>
                  <w:rFonts w:eastAsia="宋体" w:hint="eastAsia"/>
                  <w:lang w:eastAsia="zh-CN"/>
                </w:rPr>
                <w:t>istradefylline</w:t>
              </w:r>
            </w:hyperlink>
          </w:p>
        </w:tc>
        <w:tc>
          <w:tcPr>
            <w:tcW w:w="1587" w:type="dxa"/>
            <w:vAlign w:val="center"/>
          </w:tcPr>
          <w:p w14:paraId="60A3BAB8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Agonist</w:t>
            </w:r>
          </w:p>
        </w:tc>
        <w:tc>
          <w:tcPr>
            <w:tcW w:w="1587" w:type="dxa"/>
            <w:vAlign w:val="center"/>
          </w:tcPr>
          <w:p w14:paraId="043F0668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50" w:history="1">
              <w:r>
                <w:rPr>
                  <w:rFonts w:eastAsia="宋体" w:hint="eastAsia"/>
                  <w:lang w:eastAsia="zh-CN"/>
                </w:rPr>
                <w:t>8ID4</w:t>
              </w:r>
            </w:hyperlink>
          </w:p>
        </w:tc>
      </w:tr>
      <w:tr w:rsidR="00BB65A7" w14:paraId="4D2673DA" w14:textId="77777777">
        <w:trPr>
          <w:trHeight w:val="425"/>
          <w:jc w:val="center"/>
        </w:trPr>
        <w:tc>
          <w:tcPr>
            <w:tcW w:w="1587" w:type="dxa"/>
            <w:vAlign w:val="center"/>
          </w:tcPr>
          <w:p w14:paraId="7B375203" w14:textId="77777777" w:rsidR="00BB65A7" w:rsidRDefault="00000000">
            <w:pPr>
              <w:widowControl/>
              <w:jc w:val="center"/>
              <w:textAlignment w:val="center"/>
              <w:rPr>
                <w:rFonts w:eastAsia="宋体"/>
                <w:lang w:eastAsia="zh-CN"/>
              </w:rPr>
            </w:pPr>
            <w:r>
              <w:rPr>
                <w:rFonts w:eastAsia="Arial Unicode MS"/>
                <w:color w:val="000000"/>
                <w:sz w:val="20"/>
                <w:lang w:eastAsia="zh-CN" w:bidi="ar"/>
              </w:rPr>
              <w:t>Cryo-EM</w:t>
            </w:r>
          </w:p>
        </w:tc>
        <w:tc>
          <w:tcPr>
            <w:tcW w:w="1587" w:type="dxa"/>
          </w:tcPr>
          <w:p w14:paraId="145231E8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Class A</w:t>
            </w:r>
          </w:p>
        </w:tc>
        <w:tc>
          <w:tcPr>
            <w:tcW w:w="1587" w:type="dxa"/>
            <w:vAlign w:val="center"/>
          </w:tcPr>
          <w:p w14:paraId="30515731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51" w:history="1">
              <w:r>
                <w:rPr>
                  <w:rFonts w:eastAsia="宋体" w:hint="eastAsia"/>
                  <w:lang w:eastAsia="zh-CN"/>
                </w:rPr>
                <w:t>FFAR4</w:t>
              </w:r>
            </w:hyperlink>
          </w:p>
        </w:tc>
        <w:tc>
          <w:tcPr>
            <w:tcW w:w="1587" w:type="dxa"/>
            <w:vAlign w:val="center"/>
          </w:tcPr>
          <w:p w14:paraId="3B8AB856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52" w:history="1">
              <w:r>
                <w:rPr>
                  <w:rFonts w:eastAsia="宋体" w:hint="eastAsia"/>
                  <w:lang w:eastAsia="zh-CN"/>
                </w:rPr>
                <w:t>propanoic acid</w:t>
              </w:r>
            </w:hyperlink>
          </w:p>
        </w:tc>
        <w:tc>
          <w:tcPr>
            <w:tcW w:w="1587" w:type="dxa"/>
            <w:vAlign w:val="center"/>
          </w:tcPr>
          <w:p w14:paraId="53CE844C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Agonist</w:t>
            </w:r>
          </w:p>
        </w:tc>
        <w:tc>
          <w:tcPr>
            <w:tcW w:w="1587" w:type="dxa"/>
            <w:vAlign w:val="center"/>
          </w:tcPr>
          <w:p w14:paraId="34B63545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53" w:history="1">
              <w:r>
                <w:rPr>
                  <w:rFonts w:eastAsia="宋体" w:hint="eastAsia"/>
                  <w:lang w:eastAsia="zh-CN"/>
                </w:rPr>
                <w:t>8ID6</w:t>
              </w:r>
            </w:hyperlink>
          </w:p>
        </w:tc>
      </w:tr>
      <w:tr w:rsidR="00BB65A7" w14:paraId="0546A9E0" w14:textId="77777777">
        <w:trPr>
          <w:trHeight w:val="425"/>
          <w:jc w:val="center"/>
        </w:trPr>
        <w:tc>
          <w:tcPr>
            <w:tcW w:w="1587" w:type="dxa"/>
            <w:vAlign w:val="center"/>
          </w:tcPr>
          <w:p w14:paraId="57375F97" w14:textId="77777777" w:rsidR="00BB65A7" w:rsidRDefault="00000000">
            <w:pPr>
              <w:widowControl/>
              <w:jc w:val="center"/>
              <w:textAlignment w:val="center"/>
              <w:rPr>
                <w:rFonts w:eastAsia="宋体"/>
                <w:lang w:eastAsia="zh-CN"/>
              </w:rPr>
            </w:pPr>
            <w:r>
              <w:rPr>
                <w:rFonts w:eastAsia="Arial Unicode MS"/>
                <w:color w:val="000000"/>
                <w:sz w:val="20"/>
                <w:lang w:eastAsia="zh-CN" w:bidi="ar"/>
              </w:rPr>
              <w:t>Cryo-EM</w:t>
            </w:r>
          </w:p>
        </w:tc>
        <w:tc>
          <w:tcPr>
            <w:tcW w:w="1587" w:type="dxa"/>
          </w:tcPr>
          <w:p w14:paraId="025B0531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Class A</w:t>
            </w:r>
          </w:p>
        </w:tc>
        <w:tc>
          <w:tcPr>
            <w:tcW w:w="1587" w:type="dxa"/>
            <w:vAlign w:val="center"/>
          </w:tcPr>
          <w:p w14:paraId="78E2DA66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54" w:history="1">
              <w:r>
                <w:rPr>
                  <w:rFonts w:eastAsia="宋体" w:hint="eastAsia"/>
                  <w:lang w:eastAsia="zh-CN"/>
                </w:rPr>
                <w:t>FFAR4</w:t>
              </w:r>
            </w:hyperlink>
          </w:p>
        </w:tc>
        <w:tc>
          <w:tcPr>
            <w:tcW w:w="1587" w:type="dxa"/>
            <w:vAlign w:val="center"/>
          </w:tcPr>
          <w:p w14:paraId="31E184B4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55" w:history="1">
              <w:r>
                <w:rPr>
                  <w:rFonts w:eastAsia="宋体" w:hint="eastAsia"/>
                  <w:lang w:eastAsia="zh-CN"/>
                </w:rPr>
                <w:t>9-Hydroxyoctadecanoic acid</w:t>
              </w:r>
            </w:hyperlink>
          </w:p>
        </w:tc>
        <w:tc>
          <w:tcPr>
            <w:tcW w:w="1587" w:type="dxa"/>
            <w:vAlign w:val="center"/>
          </w:tcPr>
          <w:p w14:paraId="33ACAB5B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Agonist</w:t>
            </w:r>
          </w:p>
        </w:tc>
        <w:tc>
          <w:tcPr>
            <w:tcW w:w="1587" w:type="dxa"/>
            <w:vAlign w:val="center"/>
          </w:tcPr>
          <w:p w14:paraId="0236A438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56" w:history="1">
              <w:r>
                <w:rPr>
                  <w:rFonts w:eastAsia="宋体" w:hint="eastAsia"/>
                  <w:lang w:eastAsia="zh-CN"/>
                </w:rPr>
                <w:t>8ID8</w:t>
              </w:r>
            </w:hyperlink>
          </w:p>
        </w:tc>
      </w:tr>
      <w:tr w:rsidR="00BB65A7" w14:paraId="71B08FB0" w14:textId="77777777">
        <w:trPr>
          <w:trHeight w:val="425"/>
          <w:jc w:val="center"/>
        </w:trPr>
        <w:tc>
          <w:tcPr>
            <w:tcW w:w="1587" w:type="dxa"/>
            <w:vAlign w:val="center"/>
          </w:tcPr>
          <w:p w14:paraId="02EFAC54" w14:textId="77777777" w:rsidR="00BB65A7" w:rsidRDefault="00000000">
            <w:pPr>
              <w:widowControl/>
              <w:jc w:val="center"/>
              <w:textAlignment w:val="center"/>
              <w:rPr>
                <w:rFonts w:eastAsia="宋体"/>
                <w:lang w:eastAsia="zh-CN"/>
              </w:rPr>
            </w:pPr>
            <w:r>
              <w:rPr>
                <w:rFonts w:eastAsia="Arial Unicode MS"/>
                <w:color w:val="000000"/>
                <w:sz w:val="20"/>
                <w:lang w:eastAsia="zh-CN" w:bidi="ar"/>
              </w:rPr>
              <w:t>Cryo-EM</w:t>
            </w:r>
          </w:p>
        </w:tc>
        <w:tc>
          <w:tcPr>
            <w:tcW w:w="1587" w:type="dxa"/>
          </w:tcPr>
          <w:p w14:paraId="3FB2D498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Class A</w:t>
            </w:r>
          </w:p>
        </w:tc>
        <w:tc>
          <w:tcPr>
            <w:tcW w:w="1587" w:type="dxa"/>
            <w:vAlign w:val="center"/>
          </w:tcPr>
          <w:p w14:paraId="4A929DBF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57" w:history="1">
              <w:r>
                <w:rPr>
                  <w:rFonts w:eastAsia="宋体" w:hint="eastAsia"/>
                  <w:lang w:eastAsia="zh-CN"/>
                </w:rPr>
                <w:t>FFAR4</w:t>
              </w:r>
            </w:hyperlink>
          </w:p>
        </w:tc>
        <w:tc>
          <w:tcPr>
            <w:tcW w:w="1587" w:type="dxa"/>
            <w:vAlign w:val="center"/>
          </w:tcPr>
          <w:p w14:paraId="75BA79C2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58" w:history="1">
              <w:r>
                <w:rPr>
                  <w:rFonts w:eastAsia="宋体" w:hint="eastAsia"/>
                  <w:lang w:eastAsia="zh-CN"/>
                </w:rPr>
                <w:t>linoleic acid</w:t>
              </w:r>
            </w:hyperlink>
          </w:p>
        </w:tc>
        <w:tc>
          <w:tcPr>
            <w:tcW w:w="1587" w:type="dxa"/>
            <w:vAlign w:val="center"/>
          </w:tcPr>
          <w:p w14:paraId="0DDDEB5C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Agonist</w:t>
            </w:r>
          </w:p>
        </w:tc>
        <w:tc>
          <w:tcPr>
            <w:tcW w:w="1587" w:type="dxa"/>
            <w:vAlign w:val="center"/>
          </w:tcPr>
          <w:p w14:paraId="159AE0D9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59" w:history="1">
              <w:r>
                <w:rPr>
                  <w:rFonts w:eastAsia="宋体" w:hint="eastAsia"/>
                  <w:lang w:eastAsia="zh-CN"/>
                </w:rPr>
                <w:t>8ID9</w:t>
              </w:r>
            </w:hyperlink>
          </w:p>
        </w:tc>
      </w:tr>
      <w:tr w:rsidR="00BB65A7" w14:paraId="0B48A1A4" w14:textId="77777777">
        <w:trPr>
          <w:trHeight w:val="425"/>
          <w:jc w:val="center"/>
        </w:trPr>
        <w:tc>
          <w:tcPr>
            <w:tcW w:w="1587" w:type="dxa"/>
            <w:vAlign w:val="center"/>
          </w:tcPr>
          <w:p w14:paraId="1D854F3F" w14:textId="77777777" w:rsidR="00BB65A7" w:rsidRDefault="00000000">
            <w:pPr>
              <w:widowControl/>
              <w:jc w:val="center"/>
              <w:textAlignment w:val="center"/>
              <w:rPr>
                <w:rFonts w:eastAsia="宋体"/>
                <w:lang w:eastAsia="zh-CN"/>
              </w:rPr>
            </w:pPr>
            <w:r>
              <w:rPr>
                <w:rFonts w:eastAsia="Arial Unicode MS"/>
                <w:color w:val="000000"/>
                <w:sz w:val="20"/>
                <w:lang w:eastAsia="zh-CN" w:bidi="ar"/>
              </w:rPr>
              <w:t>MicroED</w:t>
            </w:r>
          </w:p>
        </w:tc>
        <w:tc>
          <w:tcPr>
            <w:tcW w:w="1587" w:type="dxa"/>
          </w:tcPr>
          <w:p w14:paraId="1E3DE48D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Class A</w:t>
            </w:r>
          </w:p>
        </w:tc>
        <w:tc>
          <w:tcPr>
            <w:tcW w:w="1587" w:type="dxa"/>
            <w:vAlign w:val="center"/>
          </w:tcPr>
          <w:p w14:paraId="4775C5B2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60" w:history="1">
              <w:r>
                <w:rPr>
                  <w:rFonts w:eastAsia="宋体" w:hint="eastAsia"/>
                  <w:lang w:eastAsia="zh-CN"/>
                </w:rPr>
                <w:t>AA2AR</w:t>
              </w:r>
            </w:hyperlink>
          </w:p>
        </w:tc>
        <w:tc>
          <w:tcPr>
            <w:tcW w:w="1587" w:type="dxa"/>
            <w:vAlign w:val="center"/>
          </w:tcPr>
          <w:p w14:paraId="0C2E1AA7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61" w:history="1">
              <w:r>
                <w:rPr>
                  <w:rFonts w:eastAsia="宋体" w:hint="eastAsia"/>
                  <w:lang w:eastAsia="zh-CN"/>
                </w:rPr>
                <w:t>oleic acid</w:t>
              </w:r>
            </w:hyperlink>
          </w:p>
        </w:tc>
        <w:tc>
          <w:tcPr>
            <w:tcW w:w="1587" w:type="dxa"/>
            <w:vAlign w:val="center"/>
          </w:tcPr>
          <w:p w14:paraId="5FC13C1A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Agonist</w:t>
            </w:r>
          </w:p>
        </w:tc>
        <w:tc>
          <w:tcPr>
            <w:tcW w:w="1587" w:type="dxa"/>
            <w:vAlign w:val="center"/>
          </w:tcPr>
          <w:p w14:paraId="132B9D92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62" w:history="1">
              <w:r>
                <w:rPr>
                  <w:rFonts w:eastAsia="宋体" w:hint="eastAsia"/>
                  <w:lang w:eastAsia="zh-CN"/>
                </w:rPr>
                <w:t>8FYN</w:t>
              </w:r>
            </w:hyperlink>
          </w:p>
        </w:tc>
      </w:tr>
      <w:tr w:rsidR="00BB65A7" w14:paraId="3951744D" w14:textId="77777777">
        <w:trPr>
          <w:trHeight w:val="425"/>
          <w:jc w:val="center"/>
        </w:trPr>
        <w:tc>
          <w:tcPr>
            <w:tcW w:w="1587" w:type="dxa"/>
            <w:vAlign w:val="center"/>
          </w:tcPr>
          <w:p w14:paraId="7C6DBB82" w14:textId="77777777" w:rsidR="00BB65A7" w:rsidRDefault="00000000">
            <w:pPr>
              <w:widowControl/>
              <w:jc w:val="center"/>
              <w:textAlignment w:val="center"/>
              <w:rPr>
                <w:rFonts w:eastAsia="宋体"/>
                <w:lang w:eastAsia="zh-CN"/>
              </w:rPr>
            </w:pPr>
            <w:r>
              <w:rPr>
                <w:rFonts w:eastAsia="Arial Unicode MS"/>
                <w:color w:val="000000"/>
                <w:sz w:val="20"/>
                <w:lang w:eastAsia="zh-CN" w:bidi="ar"/>
              </w:rPr>
              <w:t>Cryo-EM</w:t>
            </w:r>
          </w:p>
        </w:tc>
        <w:tc>
          <w:tcPr>
            <w:tcW w:w="1587" w:type="dxa"/>
          </w:tcPr>
          <w:p w14:paraId="18BF6D81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Class A</w:t>
            </w:r>
          </w:p>
        </w:tc>
        <w:tc>
          <w:tcPr>
            <w:tcW w:w="1587" w:type="dxa"/>
            <w:vAlign w:val="center"/>
          </w:tcPr>
          <w:p w14:paraId="02D8AA56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63" w:history="1">
              <w:r>
                <w:rPr>
                  <w:rFonts w:eastAsia="宋体" w:hint="eastAsia"/>
                  <w:lang w:eastAsia="zh-CN"/>
                </w:rPr>
                <w:t>FFAR4</w:t>
              </w:r>
            </w:hyperlink>
          </w:p>
        </w:tc>
        <w:tc>
          <w:tcPr>
            <w:tcW w:w="1587" w:type="dxa"/>
            <w:vAlign w:val="center"/>
          </w:tcPr>
          <w:p w14:paraId="4D0B48C2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64" w:history="1">
              <w:r>
                <w:rPr>
                  <w:rFonts w:eastAsia="宋体" w:hint="eastAsia"/>
                  <w:lang w:eastAsia="zh-CN"/>
                </w:rPr>
                <w:t>TUG-891</w:t>
              </w:r>
            </w:hyperlink>
          </w:p>
        </w:tc>
        <w:tc>
          <w:tcPr>
            <w:tcW w:w="1587" w:type="dxa"/>
            <w:vAlign w:val="center"/>
          </w:tcPr>
          <w:p w14:paraId="44F31810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Agonist</w:t>
            </w:r>
          </w:p>
        </w:tc>
        <w:tc>
          <w:tcPr>
            <w:tcW w:w="1587" w:type="dxa"/>
            <w:vAlign w:val="center"/>
          </w:tcPr>
          <w:p w14:paraId="3CEF09A3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65" w:history="1">
              <w:r>
                <w:rPr>
                  <w:rFonts w:eastAsia="宋体" w:hint="eastAsia"/>
                  <w:lang w:eastAsia="zh-CN"/>
                </w:rPr>
                <w:t>8G59</w:t>
              </w:r>
            </w:hyperlink>
          </w:p>
        </w:tc>
      </w:tr>
      <w:tr w:rsidR="00BB65A7" w14:paraId="0A6FDBEF" w14:textId="77777777">
        <w:trPr>
          <w:trHeight w:val="425"/>
          <w:jc w:val="center"/>
        </w:trPr>
        <w:tc>
          <w:tcPr>
            <w:tcW w:w="1587" w:type="dxa"/>
            <w:vAlign w:val="center"/>
          </w:tcPr>
          <w:p w14:paraId="04E78FC2" w14:textId="77777777" w:rsidR="00BB65A7" w:rsidRDefault="00000000">
            <w:pPr>
              <w:widowControl/>
              <w:jc w:val="center"/>
              <w:textAlignment w:val="center"/>
              <w:rPr>
                <w:rFonts w:eastAsia="宋体"/>
                <w:lang w:eastAsia="zh-CN"/>
              </w:rPr>
            </w:pPr>
            <w:r>
              <w:rPr>
                <w:rFonts w:eastAsia="Arial Unicode MS"/>
                <w:color w:val="000000"/>
                <w:sz w:val="20"/>
                <w:lang w:eastAsia="zh-CN" w:bidi="ar"/>
              </w:rPr>
              <w:t>Cryo-EM</w:t>
            </w:r>
          </w:p>
        </w:tc>
        <w:tc>
          <w:tcPr>
            <w:tcW w:w="1587" w:type="dxa"/>
          </w:tcPr>
          <w:p w14:paraId="4282BA87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Class A</w:t>
            </w:r>
          </w:p>
        </w:tc>
        <w:tc>
          <w:tcPr>
            <w:tcW w:w="1587" w:type="dxa"/>
            <w:vAlign w:val="center"/>
          </w:tcPr>
          <w:p w14:paraId="2C3A9799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66" w:history="1">
              <w:r>
                <w:rPr>
                  <w:rFonts w:eastAsia="宋体" w:hint="eastAsia"/>
                  <w:lang w:eastAsia="zh-CN"/>
                </w:rPr>
                <w:t>RL3R2</w:t>
              </w:r>
            </w:hyperlink>
          </w:p>
        </w:tc>
        <w:tc>
          <w:tcPr>
            <w:tcW w:w="1587" w:type="dxa"/>
            <w:vAlign w:val="center"/>
          </w:tcPr>
          <w:p w14:paraId="5ED69828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67" w:history="1">
              <w:r>
                <w:rPr>
                  <w:rFonts w:eastAsia="宋体" w:hint="eastAsia"/>
                  <w:lang w:eastAsia="zh-CN"/>
                </w:rPr>
                <w:t>EPA</w:t>
              </w:r>
            </w:hyperlink>
          </w:p>
        </w:tc>
        <w:tc>
          <w:tcPr>
            <w:tcW w:w="1587" w:type="dxa"/>
            <w:vAlign w:val="center"/>
          </w:tcPr>
          <w:p w14:paraId="69980C9F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Antagonist</w:t>
            </w:r>
          </w:p>
        </w:tc>
        <w:tc>
          <w:tcPr>
            <w:tcW w:w="1587" w:type="dxa"/>
            <w:vAlign w:val="center"/>
          </w:tcPr>
          <w:p w14:paraId="092924A7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68" w:history="1">
              <w:r>
                <w:rPr>
                  <w:rFonts w:eastAsia="宋体" w:hint="eastAsia"/>
                  <w:lang w:eastAsia="zh-CN"/>
                </w:rPr>
                <w:t>7YK6</w:t>
              </w:r>
            </w:hyperlink>
          </w:p>
        </w:tc>
      </w:tr>
      <w:tr w:rsidR="00BB65A7" w14:paraId="21B9F23A" w14:textId="77777777">
        <w:trPr>
          <w:trHeight w:val="425"/>
          <w:jc w:val="center"/>
        </w:trPr>
        <w:tc>
          <w:tcPr>
            <w:tcW w:w="1587" w:type="dxa"/>
            <w:vAlign w:val="center"/>
          </w:tcPr>
          <w:p w14:paraId="00551B52" w14:textId="77777777" w:rsidR="00BB65A7" w:rsidRDefault="00000000">
            <w:pPr>
              <w:widowControl/>
              <w:jc w:val="center"/>
              <w:textAlignment w:val="center"/>
              <w:rPr>
                <w:rFonts w:eastAsia="宋体"/>
                <w:lang w:eastAsia="zh-CN"/>
              </w:rPr>
            </w:pPr>
            <w:r>
              <w:rPr>
                <w:rFonts w:eastAsia="Arial Unicode MS"/>
                <w:color w:val="000000"/>
                <w:sz w:val="20"/>
                <w:lang w:eastAsia="zh-CN" w:bidi="ar"/>
              </w:rPr>
              <w:t>Cryo-EM</w:t>
            </w:r>
          </w:p>
        </w:tc>
        <w:tc>
          <w:tcPr>
            <w:tcW w:w="1587" w:type="dxa"/>
          </w:tcPr>
          <w:p w14:paraId="5C05D4CE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Class A</w:t>
            </w:r>
          </w:p>
        </w:tc>
        <w:tc>
          <w:tcPr>
            <w:tcW w:w="1587" w:type="dxa"/>
            <w:vAlign w:val="center"/>
          </w:tcPr>
          <w:p w14:paraId="66C1CFA2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69" w:history="1">
              <w:r>
                <w:rPr>
                  <w:rFonts w:eastAsia="宋体" w:hint="eastAsia"/>
                  <w:lang w:eastAsia="zh-CN"/>
                </w:rPr>
                <w:t>RL3R2</w:t>
              </w:r>
            </w:hyperlink>
          </w:p>
        </w:tc>
        <w:tc>
          <w:tcPr>
            <w:tcW w:w="1587" w:type="dxa"/>
            <w:vAlign w:val="center"/>
          </w:tcPr>
          <w:p w14:paraId="34475830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70" w:history="1">
              <w:r>
                <w:rPr>
                  <w:rFonts w:eastAsia="宋体" w:hint="eastAsia"/>
                  <w:lang w:eastAsia="zh-CN"/>
                </w:rPr>
                <w:t>ZM-241385</w:t>
              </w:r>
            </w:hyperlink>
          </w:p>
        </w:tc>
        <w:tc>
          <w:tcPr>
            <w:tcW w:w="1587" w:type="dxa"/>
            <w:vAlign w:val="center"/>
          </w:tcPr>
          <w:p w14:paraId="300EF737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Agonist</w:t>
            </w:r>
          </w:p>
        </w:tc>
        <w:tc>
          <w:tcPr>
            <w:tcW w:w="1587" w:type="dxa"/>
            <w:vAlign w:val="center"/>
          </w:tcPr>
          <w:p w14:paraId="492EC149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71" w:history="1">
              <w:r>
                <w:rPr>
                  <w:rFonts w:eastAsia="宋体" w:hint="eastAsia"/>
                  <w:lang w:eastAsia="zh-CN"/>
                </w:rPr>
                <w:t>7YK7</w:t>
              </w:r>
            </w:hyperlink>
          </w:p>
        </w:tc>
      </w:tr>
      <w:tr w:rsidR="00BB65A7" w14:paraId="7B0A3C7B" w14:textId="77777777">
        <w:trPr>
          <w:trHeight w:val="425"/>
          <w:jc w:val="center"/>
        </w:trPr>
        <w:tc>
          <w:tcPr>
            <w:tcW w:w="1587" w:type="dxa"/>
            <w:vAlign w:val="center"/>
          </w:tcPr>
          <w:p w14:paraId="758E5357" w14:textId="77777777" w:rsidR="00BB65A7" w:rsidRDefault="00000000">
            <w:pPr>
              <w:widowControl/>
              <w:jc w:val="center"/>
              <w:textAlignment w:val="center"/>
              <w:rPr>
                <w:rFonts w:eastAsia="宋体"/>
                <w:lang w:eastAsia="zh-CN"/>
              </w:rPr>
            </w:pPr>
            <w:r>
              <w:rPr>
                <w:rFonts w:eastAsia="Arial Unicode MS" w:hint="eastAsia"/>
                <w:color w:val="000000"/>
                <w:sz w:val="20"/>
                <w:lang w:eastAsia="zh-CN" w:bidi="ar"/>
              </w:rPr>
              <w:t>X-ray diffraction</w:t>
            </w:r>
          </w:p>
        </w:tc>
        <w:tc>
          <w:tcPr>
            <w:tcW w:w="1587" w:type="dxa"/>
          </w:tcPr>
          <w:p w14:paraId="70201A40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Class A</w:t>
            </w:r>
          </w:p>
        </w:tc>
        <w:tc>
          <w:tcPr>
            <w:tcW w:w="1587" w:type="dxa"/>
            <w:vAlign w:val="center"/>
          </w:tcPr>
          <w:p w14:paraId="1A9C0DF3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72" w:history="1">
              <w:r>
                <w:rPr>
                  <w:rFonts w:eastAsia="宋体" w:hint="eastAsia"/>
                  <w:lang w:eastAsia="zh-CN"/>
                </w:rPr>
                <w:t>GRPR</w:t>
              </w:r>
            </w:hyperlink>
          </w:p>
        </w:tc>
        <w:tc>
          <w:tcPr>
            <w:tcW w:w="1587" w:type="dxa"/>
            <w:vAlign w:val="center"/>
          </w:tcPr>
          <w:p w14:paraId="6FCFF120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73" w:history="1">
              <w:r>
                <w:rPr>
                  <w:rFonts w:eastAsia="宋体" w:hint="eastAsia"/>
                  <w:lang w:eastAsia="zh-CN"/>
                </w:rPr>
                <w:t>TUG-891</w:t>
              </w:r>
            </w:hyperlink>
          </w:p>
        </w:tc>
        <w:tc>
          <w:tcPr>
            <w:tcW w:w="1587" w:type="dxa"/>
            <w:vAlign w:val="center"/>
          </w:tcPr>
          <w:p w14:paraId="17624E44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Agonist</w:t>
            </w:r>
          </w:p>
        </w:tc>
        <w:tc>
          <w:tcPr>
            <w:tcW w:w="1587" w:type="dxa"/>
            <w:vAlign w:val="center"/>
          </w:tcPr>
          <w:p w14:paraId="31614113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74" w:history="1">
              <w:r>
                <w:rPr>
                  <w:rFonts w:eastAsia="宋体" w:hint="eastAsia"/>
                  <w:lang w:eastAsia="zh-CN"/>
                </w:rPr>
                <w:t>7W41</w:t>
              </w:r>
            </w:hyperlink>
          </w:p>
        </w:tc>
      </w:tr>
      <w:tr w:rsidR="00BB65A7" w14:paraId="5B0E03A9" w14:textId="77777777">
        <w:trPr>
          <w:trHeight w:val="425"/>
          <w:jc w:val="center"/>
        </w:trPr>
        <w:tc>
          <w:tcPr>
            <w:tcW w:w="1587" w:type="dxa"/>
            <w:vAlign w:val="center"/>
          </w:tcPr>
          <w:p w14:paraId="52BF3EEE" w14:textId="77777777" w:rsidR="00BB65A7" w:rsidRDefault="00000000">
            <w:pPr>
              <w:widowControl/>
              <w:jc w:val="center"/>
              <w:textAlignment w:val="center"/>
              <w:rPr>
                <w:rFonts w:eastAsia="宋体"/>
                <w:lang w:eastAsia="zh-CN"/>
              </w:rPr>
            </w:pPr>
            <w:r>
              <w:rPr>
                <w:rFonts w:eastAsia="Arial Unicode MS"/>
                <w:color w:val="000000"/>
                <w:sz w:val="20"/>
                <w:lang w:eastAsia="zh-CN" w:bidi="ar"/>
              </w:rPr>
              <w:t>Cryo-EM</w:t>
            </w:r>
          </w:p>
        </w:tc>
        <w:tc>
          <w:tcPr>
            <w:tcW w:w="1587" w:type="dxa"/>
          </w:tcPr>
          <w:p w14:paraId="0DDE213B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Class A</w:t>
            </w:r>
          </w:p>
        </w:tc>
        <w:tc>
          <w:tcPr>
            <w:tcW w:w="1587" w:type="dxa"/>
            <w:vAlign w:val="center"/>
          </w:tcPr>
          <w:p w14:paraId="1DAD9613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75" w:history="1">
              <w:r>
                <w:rPr>
                  <w:rFonts w:eastAsia="宋体" w:hint="eastAsia"/>
                  <w:lang w:eastAsia="zh-CN"/>
                </w:rPr>
                <w:t>HCAR2</w:t>
              </w:r>
            </w:hyperlink>
          </w:p>
        </w:tc>
        <w:tc>
          <w:tcPr>
            <w:tcW w:w="1587" w:type="dxa"/>
            <w:vAlign w:val="center"/>
          </w:tcPr>
          <w:p w14:paraId="27630EE0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76" w:history="1">
              <w:r>
                <w:rPr>
                  <w:rFonts w:eastAsia="宋体" w:hint="eastAsia"/>
                  <w:lang w:eastAsia="zh-CN"/>
                </w:rPr>
                <w:t>CHEMBL4522365</w:t>
              </w:r>
            </w:hyperlink>
          </w:p>
        </w:tc>
        <w:tc>
          <w:tcPr>
            <w:tcW w:w="1587" w:type="dxa"/>
            <w:vAlign w:val="center"/>
          </w:tcPr>
          <w:p w14:paraId="1E3E7527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Agonist</w:t>
            </w:r>
          </w:p>
        </w:tc>
        <w:tc>
          <w:tcPr>
            <w:tcW w:w="1587" w:type="dxa"/>
            <w:vAlign w:val="center"/>
          </w:tcPr>
          <w:p w14:paraId="5D212179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77" w:history="1">
              <w:r>
                <w:rPr>
                  <w:rFonts w:eastAsia="宋体" w:hint="eastAsia"/>
                  <w:lang w:eastAsia="zh-CN"/>
                </w:rPr>
                <w:t>7XK2</w:t>
              </w:r>
            </w:hyperlink>
          </w:p>
        </w:tc>
      </w:tr>
      <w:tr w:rsidR="00BB65A7" w14:paraId="37C05BDD" w14:textId="77777777">
        <w:trPr>
          <w:trHeight w:val="425"/>
          <w:jc w:val="center"/>
        </w:trPr>
        <w:tc>
          <w:tcPr>
            <w:tcW w:w="1587" w:type="dxa"/>
            <w:vAlign w:val="center"/>
          </w:tcPr>
          <w:p w14:paraId="43AF4907" w14:textId="77777777" w:rsidR="00BB65A7" w:rsidRDefault="00000000">
            <w:pPr>
              <w:widowControl/>
              <w:jc w:val="center"/>
              <w:textAlignment w:val="center"/>
              <w:rPr>
                <w:rFonts w:eastAsia="宋体"/>
                <w:lang w:eastAsia="zh-CN"/>
              </w:rPr>
            </w:pPr>
            <w:r>
              <w:rPr>
                <w:rFonts w:eastAsia="Arial Unicode MS"/>
                <w:color w:val="000000"/>
                <w:sz w:val="20"/>
                <w:lang w:eastAsia="zh-CN" w:bidi="ar"/>
              </w:rPr>
              <w:t>Cryo-EM</w:t>
            </w:r>
          </w:p>
        </w:tc>
        <w:tc>
          <w:tcPr>
            <w:tcW w:w="1587" w:type="dxa"/>
          </w:tcPr>
          <w:p w14:paraId="36917B31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Class A</w:t>
            </w:r>
          </w:p>
        </w:tc>
        <w:tc>
          <w:tcPr>
            <w:tcW w:w="1587" w:type="dxa"/>
            <w:vAlign w:val="center"/>
          </w:tcPr>
          <w:p w14:paraId="062FE4FD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78" w:history="1">
              <w:r>
                <w:rPr>
                  <w:rFonts w:eastAsia="宋体" w:hint="eastAsia"/>
                  <w:lang w:eastAsia="zh-CN"/>
                </w:rPr>
                <w:t>GP174</w:t>
              </w:r>
            </w:hyperlink>
          </w:p>
        </w:tc>
        <w:tc>
          <w:tcPr>
            <w:tcW w:w="1587" w:type="dxa"/>
            <w:vAlign w:val="center"/>
          </w:tcPr>
          <w:p w14:paraId="76707DBF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79" w:history="1">
              <w:r>
                <w:rPr>
                  <w:rFonts w:eastAsia="宋体" w:hint="eastAsia"/>
                  <w:lang w:eastAsia="zh-CN"/>
                </w:rPr>
                <w:t>DC591053</w:t>
              </w:r>
            </w:hyperlink>
          </w:p>
        </w:tc>
        <w:tc>
          <w:tcPr>
            <w:tcW w:w="1587" w:type="dxa"/>
            <w:vAlign w:val="center"/>
          </w:tcPr>
          <w:p w14:paraId="5494FF4C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Antagonist</w:t>
            </w:r>
          </w:p>
        </w:tc>
        <w:tc>
          <w:tcPr>
            <w:tcW w:w="1587" w:type="dxa"/>
            <w:vAlign w:val="center"/>
          </w:tcPr>
          <w:p w14:paraId="7312EAA3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80" w:history="1">
              <w:r>
                <w:rPr>
                  <w:rFonts w:eastAsia="宋体" w:hint="eastAsia"/>
                  <w:lang w:eastAsia="zh-CN"/>
                </w:rPr>
                <w:t>7XV3</w:t>
              </w:r>
            </w:hyperlink>
          </w:p>
        </w:tc>
      </w:tr>
      <w:tr w:rsidR="00BB65A7" w14:paraId="1A15E562" w14:textId="77777777">
        <w:trPr>
          <w:trHeight w:val="425"/>
          <w:jc w:val="center"/>
        </w:trPr>
        <w:tc>
          <w:tcPr>
            <w:tcW w:w="1587" w:type="dxa"/>
            <w:vAlign w:val="center"/>
          </w:tcPr>
          <w:p w14:paraId="6990EF72" w14:textId="77777777" w:rsidR="00BB65A7" w:rsidRDefault="00000000">
            <w:pPr>
              <w:widowControl/>
              <w:jc w:val="center"/>
              <w:textAlignment w:val="center"/>
              <w:rPr>
                <w:rFonts w:eastAsia="宋体"/>
                <w:lang w:eastAsia="zh-CN"/>
              </w:rPr>
            </w:pPr>
            <w:r>
              <w:rPr>
                <w:rFonts w:eastAsia="Arial Unicode MS"/>
                <w:color w:val="000000"/>
                <w:sz w:val="20"/>
                <w:lang w:eastAsia="zh-CN" w:bidi="ar"/>
              </w:rPr>
              <w:t>Cryo-EM</w:t>
            </w:r>
          </w:p>
        </w:tc>
        <w:tc>
          <w:tcPr>
            <w:tcW w:w="1587" w:type="dxa"/>
          </w:tcPr>
          <w:p w14:paraId="783ED129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Class A</w:t>
            </w:r>
          </w:p>
        </w:tc>
        <w:tc>
          <w:tcPr>
            <w:tcW w:w="1587" w:type="dxa"/>
            <w:vAlign w:val="center"/>
          </w:tcPr>
          <w:p w14:paraId="1CEB0F8D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81" w:history="1">
              <w:r>
                <w:rPr>
                  <w:rFonts w:eastAsia="宋体" w:hint="eastAsia"/>
                  <w:lang w:eastAsia="zh-CN"/>
                </w:rPr>
                <w:t>RXFP1</w:t>
              </w:r>
            </w:hyperlink>
          </w:p>
        </w:tc>
        <w:tc>
          <w:tcPr>
            <w:tcW w:w="1587" w:type="dxa"/>
            <w:vAlign w:val="center"/>
          </w:tcPr>
          <w:p w14:paraId="00C05F3B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82" w:history="1">
              <w:r>
                <w:rPr>
                  <w:rFonts w:eastAsia="宋体" w:hint="eastAsia"/>
                  <w:lang w:eastAsia="zh-CN"/>
                </w:rPr>
                <w:t>PD 176252</w:t>
              </w:r>
            </w:hyperlink>
          </w:p>
        </w:tc>
        <w:tc>
          <w:tcPr>
            <w:tcW w:w="1587" w:type="dxa"/>
            <w:vAlign w:val="center"/>
          </w:tcPr>
          <w:p w14:paraId="6F120717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Agonist</w:t>
            </w:r>
          </w:p>
        </w:tc>
        <w:tc>
          <w:tcPr>
            <w:tcW w:w="1587" w:type="dxa"/>
            <w:vAlign w:val="center"/>
          </w:tcPr>
          <w:p w14:paraId="21A6E117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83" w:history="1">
              <w:r>
                <w:rPr>
                  <w:rFonts w:eastAsia="宋体" w:hint="eastAsia"/>
                  <w:lang w:eastAsia="zh-CN"/>
                </w:rPr>
                <w:t>7TMW</w:t>
              </w:r>
            </w:hyperlink>
          </w:p>
        </w:tc>
      </w:tr>
      <w:tr w:rsidR="00BB65A7" w14:paraId="3E507B57" w14:textId="77777777">
        <w:trPr>
          <w:trHeight w:val="425"/>
          <w:jc w:val="center"/>
        </w:trPr>
        <w:tc>
          <w:tcPr>
            <w:tcW w:w="1587" w:type="dxa"/>
            <w:vAlign w:val="center"/>
          </w:tcPr>
          <w:p w14:paraId="550D92A7" w14:textId="77777777" w:rsidR="00BB65A7" w:rsidRDefault="00000000">
            <w:pPr>
              <w:widowControl/>
              <w:jc w:val="center"/>
              <w:textAlignment w:val="center"/>
              <w:rPr>
                <w:rFonts w:eastAsia="宋体"/>
                <w:lang w:eastAsia="zh-CN"/>
              </w:rPr>
            </w:pPr>
            <w:r>
              <w:rPr>
                <w:rFonts w:eastAsia="Arial Unicode MS"/>
                <w:color w:val="000000"/>
                <w:sz w:val="20"/>
                <w:lang w:eastAsia="zh-CN" w:bidi="ar"/>
              </w:rPr>
              <w:t>Cryo-EM</w:t>
            </w:r>
          </w:p>
        </w:tc>
        <w:tc>
          <w:tcPr>
            <w:tcW w:w="1587" w:type="dxa"/>
          </w:tcPr>
          <w:p w14:paraId="04BFF766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Class A</w:t>
            </w:r>
          </w:p>
        </w:tc>
        <w:tc>
          <w:tcPr>
            <w:tcW w:w="1587" w:type="dxa"/>
            <w:vAlign w:val="center"/>
          </w:tcPr>
          <w:p w14:paraId="5382B8A7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84" w:history="1">
              <w:r>
                <w:rPr>
                  <w:rFonts w:eastAsia="宋体" w:hint="eastAsia"/>
                  <w:lang w:eastAsia="zh-CN"/>
                </w:rPr>
                <w:t>GPR35</w:t>
              </w:r>
            </w:hyperlink>
          </w:p>
        </w:tc>
        <w:tc>
          <w:tcPr>
            <w:tcW w:w="1587" w:type="dxa"/>
            <w:vAlign w:val="center"/>
          </w:tcPr>
          <w:p w14:paraId="58F2CC23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85" w:history="1">
              <w:r>
                <w:rPr>
                  <w:rFonts w:eastAsia="宋体" w:hint="eastAsia"/>
                  <w:lang w:eastAsia="zh-CN"/>
                </w:rPr>
                <w:t>MK 6892</w:t>
              </w:r>
            </w:hyperlink>
          </w:p>
        </w:tc>
        <w:tc>
          <w:tcPr>
            <w:tcW w:w="1587" w:type="dxa"/>
            <w:vAlign w:val="center"/>
          </w:tcPr>
          <w:p w14:paraId="758E4303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Agonist</w:t>
            </w:r>
          </w:p>
        </w:tc>
        <w:tc>
          <w:tcPr>
            <w:tcW w:w="1587" w:type="dxa"/>
            <w:vAlign w:val="center"/>
          </w:tcPr>
          <w:p w14:paraId="6DADC44C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86" w:history="1">
              <w:r>
                <w:rPr>
                  <w:rFonts w:eastAsia="宋体" w:hint="eastAsia"/>
                  <w:lang w:eastAsia="zh-CN"/>
                </w:rPr>
                <w:t>8H8J</w:t>
              </w:r>
            </w:hyperlink>
          </w:p>
        </w:tc>
      </w:tr>
      <w:tr w:rsidR="00BB65A7" w14:paraId="1D38C2B7" w14:textId="77777777">
        <w:trPr>
          <w:trHeight w:val="425"/>
          <w:jc w:val="center"/>
        </w:trPr>
        <w:tc>
          <w:tcPr>
            <w:tcW w:w="1587" w:type="dxa"/>
            <w:vAlign w:val="center"/>
          </w:tcPr>
          <w:p w14:paraId="30988974" w14:textId="77777777" w:rsidR="00BB65A7" w:rsidRDefault="00000000">
            <w:pPr>
              <w:widowControl/>
              <w:jc w:val="center"/>
              <w:textAlignment w:val="center"/>
              <w:rPr>
                <w:rFonts w:eastAsia="宋体"/>
                <w:lang w:eastAsia="zh-CN"/>
              </w:rPr>
            </w:pPr>
            <w:r>
              <w:rPr>
                <w:rFonts w:eastAsia="Arial Unicode MS"/>
                <w:color w:val="000000"/>
                <w:sz w:val="20"/>
                <w:lang w:eastAsia="zh-CN" w:bidi="ar"/>
              </w:rPr>
              <w:t>Cryo-EM</w:t>
            </w:r>
          </w:p>
        </w:tc>
        <w:tc>
          <w:tcPr>
            <w:tcW w:w="1587" w:type="dxa"/>
          </w:tcPr>
          <w:p w14:paraId="66DE009A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Class A</w:t>
            </w:r>
          </w:p>
        </w:tc>
        <w:tc>
          <w:tcPr>
            <w:tcW w:w="1587" w:type="dxa"/>
            <w:vAlign w:val="center"/>
          </w:tcPr>
          <w:p w14:paraId="6DCA0F80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87" w:history="1">
              <w:r>
                <w:rPr>
                  <w:rFonts w:eastAsia="宋体" w:hint="eastAsia"/>
                  <w:lang w:eastAsia="zh-CN"/>
                </w:rPr>
                <w:t>ACM2</w:t>
              </w:r>
            </w:hyperlink>
          </w:p>
        </w:tc>
        <w:tc>
          <w:tcPr>
            <w:tcW w:w="1587" w:type="dxa"/>
            <w:vAlign w:val="center"/>
          </w:tcPr>
          <w:p w14:paraId="7BC18F7E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88" w:history="1">
              <w:r>
                <w:rPr>
                  <w:rFonts w:eastAsia="宋体" w:hint="eastAsia"/>
                  <w:lang w:eastAsia="zh-CN"/>
                </w:rPr>
                <w:t>(2~{S})-2-$l^{4}-</w:t>
              </w:r>
              <w:r>
                <w:rPr>
                  <w:rFonts w:eastAsia="宋体" w:hint="eastAsia"/>
                  <w:lang w:eastAsia="zh-CN"/>
                </w:rPr>
                <w:lastRenderedPageBreak/>
                <w:t>azanyl-3-[[(2~{R})-3-octadecanoyloxy-2-oxidanyl-propoxy]-oxidanyl-oxidanylidene-$l^{6}-phosphanyl]oxy-propanoic acid</w:t>
              </w:r>
            </w:hyperlink>
          </w:p>
        </w:tc>
        <w:tc>
          <w:tcPr>
            <w:tcW w:w="1587" w:type="dxa"/>
            <w:vAlign w:val="center"/>
          </w:tcPr>
          <w:p w14:paraId="4BAAC77D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lastRenderedPageBreak/>
              <w:t>Agonist</w:t>
            </w:r>
          </w:p>
        </w:tc>
        <w:tc>
          <w:tcPr>
            <w:tcW w:w="1587" w:type="dxa"/>
            <w:vAlign w:val="center"/>
          </w:tcPr>
          <w:p w14:paraId="71B3E3D8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89" w:history="1">
              <w:r>
                <w:rPr>
                  <w:rFonts w:eastAsia="宋体" w:hint="eastAsia"/>
                  <w:lang w:eastAsia="zh-CN"/>
                </w:rPr>
                <w:t>7T8X</w:t>
              </w:r>
            </w:hyperlink>
          </w:p>
        </w:tc>
      </w:tr>
      <w:tr w:rsidR="00BB65A7" w14:paraId="73384326" w14:textId="77777777">
        <w:trPr>
          <w:trHeight w:val="425"/>
          <w:jc w:val="center"/>
        </w:trPr>
        <w:tc>
          <w:tcPr>
            <w:tcW w:w="1587" w:type="dxa"/>
            <w:vAlign w:val="center"/>
          </w:tcPr>
          <w:p w14:paraId="2592BA07" w14:textId="77777777" w:rsidR="00BB65A7" w:rsidRDefault="00000000">
            <w:pPr>
              <w:widowControl/>
              <w:jc w:val="center"/>
              <w:textAlignment w:val="center"/>
              <w:rPr>
                <w:rFonts w:eastAsia="宋体"/>
                <w:lang w:eastAsia="zh-CN"/>
              </w:rPr>
            </w:pPr>
            <w:r>
              <w:rPr>
                <w:rFonts w:eastAsia="Arial Unicode MS"/>
                <w:color w:val="000000"/>
                <w:sz w:val="20"/>
                <w:lang w:eastAsia="zh-CN" w:bidi="ar"/>
              </w:rPr>
              <w:t>Cryo-EM</w:t>
            </w:r>
          </w:p>
        </w:tc>
        <w:tc>
          <w:tcPr>
            <w:tcW w:w="1587" w:type="dxa"/>
          </w:tcPr>
          <w:p w14:paraId="08F76654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Class A</w:t>
            </w:r>
          </w:p>
        </w:tc>
        <w:tc>
          <w:tcPr>
            <w:tcW w:w="1587" w:type="dxa"/>
            <w:vAlign w:val="center"/>
          </w:tcPr>
          <w:p w14:paraId="161D5872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90" w:history="1">
              <w:r>
                <w:rPr>
                  <w:rFonts w:eastAsia="宋体" w:hint="eastAsia"/>
                  <w:lang w:eastAsia="zh-CN"/>
                </w:rPr>
                <w:t>ACM2</w:t>
              </w:r>
            </w:hyperlink>
          </w:p>
        </w:tc>
        <w:tc>
          <w:tcPr>
            <w:tcW w:w="1587" w:type="dxa"/>
            <w:vAlign w:val="center"/>
          </w:tcPr>
          <w:p w14:paraId="7ED6BC2A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91" w:history="1">
              <w:r>
                <w:rPr>
                  <w:rFonts w:eastAsia="宋体" w:hint="eastAsia"/>
                  <w:lang w:eastAsia="zh-CN"/>
                </w:rPr>
                <w:t>H2 relaxin</w:t>
              </w:r>
            </w:hyperlink>
          </w:p>
        </w:tc>
        <w:tc>
          <w:tcPr>
            <w:tcW w:w="1587" w:type="dxa"/>
            <w:vAlign w:val="center"/>
          </w:tcPr>
          <w:p w14:paraId="0EFDA4A7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Agonist</w:t>
            </w:r>
          </w:p>
        </w:tc>
        <w:tc>
          <w:tcPr>
            <w:tcW w:w="1587" w:type="dxa"/>
            <w:vAlign w:val="center"/>
          </w:tcPr>
          <w:p w14:paraId="33A244DB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92" w:history="1">
              <w:r>
                <w:rPr>
                  <w:rFonts w:eastAsia="宋体" w:hint="eastAsia"/>
                  <w:lang w:eastAsia="zh-CN"/>
                </w:rPr>
                <w:t>7T90</w:t>
              </w:r>
            </w:hyperlink>
          </w:p>
        </w:tc>
      </w:tr>
      <w:tr w:rsidR="00BB65A7" w14:paraId="7A5115AB" w14:textId="77777777">
        <w:trPr>
          <w:trHeight w:val="425"/>
          <w:jc w:val="center"/>
        </w:trPr>
        <w:tc>
          <w:tcPr>
            <w:tcW w:w="1587" w:type="dxa"/>
            <w:vAlign w:val="center"/>
          </w:tcPr>
          <w:p w14:paraId="5074EE7B" w14:textId="77777777" w:rsidR="00BB65A7" w:rsidRDefault="00000000">
            <w:pPr>
              <w:widowControl/>
              <w:jc w:val="center"/>
              <w:textAlignment w:val="center"/>
              <w:rPr>
                <w:rFonts w:eastAsia="宋体"/>
                <w:lang w:eastAsia="zh-CN"/>
              </w:rPr>
            </w:pPr>
            <w:r>
              <w:rPr>
                <w:rFonts w:eastAsia="Arial Unicode MS"/>
                <w:color w:val="000000"/>
                <w:sz w:val="20"/>
                <w:lang w:eastAsia="zh-CN" w:bidi="ar"/>
              </w:rPr>
              <w:t>Cryo-EM</w:t>
            </w:r>
          </w:p>
        </w:tc>
        <w:tc>
          <w:tcPr>
            <w:tcW w:w="1587" w:type="dxa"/>
          </w:tcPr>
          <w:p w14:paraId="30EDD142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Class A</w:t>
            </w:r>
          </w:p>
        </w:tc>
        <w:tc>
          <w:tcPr>
            <w:tcW w:w="1587" w:type="dxa"/>
            <w:vAlign w:val="center"/>
          </w:tcPr>
          <w:p w14:paraId="2E818C05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93" w:history="1">
              <w:r>
                <w:rPr>
                  <w:rFonts w:eastAsia="宋体" w:hint="eastAsia"/>
                  <w:lang w:eastAsia="zh-CN"/>
                </w:rPr>
                <w:t>ACM2</w:t>
              </w:r>
            </w:hyperlink>
          </w:p>
        </w:tc>
        <w:tc>
          <w:tcPr>
            <w:tcW w:w="1587" w:type="dxa"/>
            <w:vAlign w:val="center"/>
          </w:tcPr>
          <w:p w14:paraId="3AE57AC0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94" w:history="1">
              <w:r>
                <w:rPr>
                  <w:rFonts w:eastAsia="宋体" w:hint="eastAsia"/>
                  <w:lang w:eastAsia="zh-CN"/>
                </w:rPr>
                <w:t>lodoxamide</w:t>
              </w:r>
            </w:hyperlink>
          </w:p>
        </w:tc>
        <w:tc>
          <w:tcPr>
            <w:tcW w:w="1587" w:type="dxa"/>
            <w:vAlign w:val="center"/>
          </w:tcPr>
          <w:p w14:paraId="10A2F6EA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Agonist</w:t>
            </w:r>
          </w:p>
        </w:tc>
        <w:tc>
          <w:tcPr>
            <w:tcW w:w="1587" w:type="dxa"/>
            <w:vAlign w:val="center"/>
          </w:tcPr>
          <w:p w14:paraId="56E71658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95" w:history="1">
              <w:r>
                <w:rPr>
                  <w:rFonts w:eastAsia="宋体" w:hint="eastAsia"/>
                  <w:lang w:eastAsia="zh-CN"/>
                </w:rPr>
                <w:t>7T94</w:t>
              </w:r>
            </w:hyperlink>
          </w:p>
        </w:tc>
      </w:tr>
      <w:tr w:rsidR="00BB65A7" w14:paraId="7938EC10" w14:textId="77777777">
        <w:trPr>
          <w:trHeight w:val="425"/>
          <w:jc w:val="center"/>
        </w:trPr>
        <w:tc>
          <w:tcPr>
            <w:tcW w:w="1587" w:type="dxa"/>
            <w:vAlign w:val="center"/>
          </w:tcPr>
          <w:p w14:paraId="13B929F3" w14:textId="77777777" w:rsidR="00BB65A7" w:rsidRDefault="00000000">
            <w:pPr>
              <w:widowControl/>
              <w:jc w:val="center"/>
              <w:textAlignment w:val="center"/>
              <w:rPr>
                <w:rFonts w:eastAsia="宋体"/>
                <w:lang w:eastAsia="zh-CN"/>
              </w:rPr>
            </w:pPr>
            <w:r>
              <w:rPr>
                <w:rFonts w:eastAsia="Arial Unicode MS"/>
                <w:color w:val="000000"/>
                <w:sz w:val="20"/>
                <w:lang w:eastAsia="zh-CN" w:bidi="ar"/>
              </w:rPr>
              <w:t>Cryo-EM</w:t>
            </w:r>
          </w:p>
        </w:tc>
        <w:tc>
          <w:tcPr>
            <w:tcW w:w="1587" w:type="dxa"/>
          </w:tcPr>
          <w:p w14:paraId="418B0740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Class A</w:t>
            </w:r>
          </w:p>
        </w:tc>
        <w:tc>
          <w:tcPr>
            <w:tcW w:w="1587" w:type="dxa"/>
            <w:vAlign w:val="center"/>
          </w:tcPr>
          <w:p w14:paraId="0DA1F007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96" w:history="1">
              <w:r>
                <w:rPr>
                  <w:rFonts w:eastAsia="宋体" w:hint="eastAsia"/>
                  <w:lang w:eastAsia="zh-CN"/>
                </w:rPr>
                <w:t>ACM2</w:t>
              </w:r>
            </w:hyperlink>
          </w:p>
        </w:tc>
        <w:tc>
          <w:tcPr>
            <w:tcW w:w="1587" w:type="dxa"/>
            <w:vAlign w:val="center"/>
          </w:tcPr>
          <w:p w14:paraId="188204DA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97" w:history="1">
              <w:r>
                <w:rPr>
                  <w:rFonts w:eastAsia="宋体" w:hint="eastAsia"/>
                  <w:lang w:eastAsia="zh-CN"/>
                </w:rPr>
                <w:t>acetylcholine</w:t>
              </w:r>
            </w:hyperlink>
          </w:p>
        </w:tc>
        <w:tc>
          <w:tcPr>
            <w:tcW w:w="1587" w:type="dxa"/>
            <w:vAlign w:val="center"/>
          </w:tcPr>
          <w:p w14:paraId="4F00DD89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Agonist</w:t>
            </w:r>
          </w:p>
        </w:tc>
        <w:tc>
          <w:tcPr>
            <w:tcW w:w="1587" w:type="dxa"/>
            <w:vAlign w:val="center"/>
          </w:tcPr>
          <w:p w14:paraId="6F3FAF67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98" w:history="1">
              <w:r>
                <w:rPr>
                  <w:rFonts w:eastAsia="宋体" w:hint="eastAsia"/>
                  <w:lang w:eastAsia="zh-CN"/>
                </w:rPr>
                <w:t>7T96</w:t>
              </w:r>
            </w:hyperlink>
          </w:p>
        </w:tc>
      </w:tr>
      <w:tr w:rsidR="00BB65A7" w14:paraId="0F233016" w14:textId="77777777">
        <w:trPr>
          <w:trHeight w:val="425"/>
          <w:jc w:val="center"/>
        </w:trPr>
        <w:tc>
          <w:tcPr>
            <w:tcW w:w="1587" w:type="dxa"/>
            <w:vAlign w:val="center"/>
          </w:tcPr>
          <w:p w14:paraId="17C52683" w14:textId="77777777" w:rsidR="00BB65A7" w:rsidRDefault="00000000">
            <w:pPr>
              <w:widowControl/>
              <w:jc w:val="center"/>
              <w:textAlignment w:val="center"/>
              <w:rPr>
                <w:rFonts w:eastAsia="宋体"/>
                <w:lang w:eastAsia="zh-CN"/>
              </w:rPr>
            </w:pPr>
            <w:r>
              <w:rPr>
                <w:rFonts w:eastAsia="Arial Unicode MS"/>
                <w:color w:val="000000"/>
                <w:sz w:val="20"/>
                <w:lang w:eastAsia="zh-CN" w:bidi="ar"/>
              </w:rPr>
              <w:t>Cryo-EM</w:t>
            </w:r>
          </w:p>
        </w:tc>
        <w:tc>
          <w:tcPr>
            <w:tcW w:w="1587" w:type="dxa"/>
          </w:tcPr>
          <w:p w14:paraId="01633D72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Class A</w:t>
            </w:r>
          </w:p>
        </w:tc>
        <w:tc>
          <w:tcPr>
            <w:tcW w:w="1587" w:type="dxa"/>
            <w:vAlign w:val="center"/>
          </w:tcPr>
          <w:p w14:paraId="5738E753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99" w:history="1">
              <w:r>
                <w:rPr>
                  <w:rFonts w:eastAsia="宋体" w:hint="eastAsia"/>
                  <w:lang w:eastAsia="zh-CN"/>
                </w:rPr>
                <w:t>AA2BR</w:t>
              </w:r>
            </w:hyperlink>
          </w:p>
        </w:tc>
        <w:tc>
          <w:tcPr>
            <w:tcW w:w="1587" w:type="dxa"/>
            <w:vAlign w:val="center"/>
          </w:tcPr>
          <w:p w14:paraId="3D0F3BBD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200" w:history="1">
              <w:r>
                <w:rPr>
                  <w:rFonts w:eastAsia="宋体" w:hint="eastAsia"/>
                  <w:lang w:eastAsia="zh-CN"/>
                </w:rPr>
                <w:t>acetylcholine</w:t>
              </w:r>
            </w:hyperlink>
          </w:p>
        </w:tc>
        <w:tc>
          <w:tcPr>
            <w:tcW w:w="1587" w:type="dxa"/>
            <w:vAlign w:val="center"/>
          </w:tcPr>
          <w:p w14:paraId="0C7385C6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Agonist</w:t>
            </w:r>
          </w:p>
        </w:tc>
        <w:tc>
          <w:tcPr>
            <w:tcW w:w="1587" w:type="dxa"/>
            <w:vAlign w:val="center"/>
          </w:tcPr>
          <w:p w14:paraId="46DFB4AD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201" w:history="1">
              <w:r>
                <w:rPr>
                  <w:rFonts w:eastAsia="宋体" w:hint="eastAsia"/>
                  <w:lang w:eastAsia="zh-CN"/>
                </w:rPr>
                <w:t>8HDO</w:t>
              </w:r>
            </w:hyperlink>
          </w:p>
        </w:tc>
      </w:tr>
      <w:tr w:rsidR="00BB65A7" w14:paraId="04AE0A34" w14:textId="77777777">
        <w:trPr>
          <w:trHeight w:val="425"/>
          <w:jc w:val="center"/>
        </w:trPr>
        <w:tc>
          <w:tcPr>
            <w:tcW w:w="1587" w:type="dxa"/>
            <w:vAlign w:val="center"/>
          </w:tcPr>
          <w:p w14:paraId="53F86A4C" w14:textId="77777777" w:rsidR="00BB65A7" w:rsidRDefault="00000000">
            <w:pPr>
              <w:widowControl/>
              <w:jc w:val="center"/>
              <w:textAlignment w:val="center"/>
              <w:rPr>
                <w:rFonts w:eastAsia="宋体"/>
                <w:lang w:eastAsia="zh-CN"/>
              </w:rPr>
            </w:pPr>
            <w:r>
              <w:rPr>
                <w:rFonts w:eastAsia="Arial Unicode MS"/>
                <w:color w:val="000000"/>
                <w:sz w:val="20"/>
                <w:lang w:eastAsia="zh-CN" w:bidi="ar"/>
              </w:rPr>
              <w:t>Cryo-EM</w:t>
            </w:r>
          </w:p>
        </w:tc>
        <w:tc>
          <w:tcPr>
            <w:tcW w:w="1587" w:type="dxa"/>
          </w:tcPr>
          <w:p w14:paraId="7C12C930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Class A</w:t>
            </w:r>
          </w:p>
        </w:tc>
        <w:tc>
          <w:tcPr>
            <w:tcW w:w="1587" w:type="dxa"/>
            <w:vAlign w:val="center"/>
          </w:tcPr>
          <w:p w14:paraId="77BD1FA2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202" w:history="1">
              <w:r>
                <w:rPr>
                  <w:rFonts w:eastAsia="宋体" w:hint="eastAsia"/>
                  <w:lang w:eastAsia="zh-CN"/>
                </w:rPr>
                <w:t>AA2BR</w:t>
              </w:r>
            </w:hyperlink>
          </w:p>
        </w:tc>
        <w:tc>
          <w:tcPr>
            <w:tcW w:w="1587" w:type="dxa"/>
            <w:vAlign w:val="center"/>
          </w:tcPr>
          <w:p w14:paraId="2D738AF4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203" w:history="1">
              <w:r>
                <w:rPr>
                  <w:rFonts w:eastAsia="宋体" w:hint="eastAsia"/>
                  <w:lang w:eastAsia="zh-CN"/>
                </w:rPr>
                <w:t>acetylcholine</w:t>
              </w:r>
            </w:hyperlink>
          </w:p>
        </w:tc>
        <w:tc>
          <w:tcPr>
            <w:tcW w:w="1587" w:type="dxa"/>
            <w:vAlign w:val="center"/>
          </w:tcPr>
          <w:p w14:paraId="44A68B48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PAM</w:t>
            </w:r>
          </w:p>
        </w:tc>
        <w:tc>
          <w:tcPr>
            <w:tcW w:w="1587" w:type="dxa"/>
            <w:vAlign w:val="center"/>
          </w:tcPr>
          <w:p w14:paraId="443A1E6D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204" w:history="1">
              <w:r>
                <w:rPr>
                  <w:rFonts w:eastAsia="宋体" w:hint="eastAsia"/>
                  <w:lang w:eastAsia="zh-CN"/>
                </w:rPr>
                <w:t>8HDP</w:t>
              </w:r>
            </w:hyperlink>
          </w:p>
        </w:tc>
      </w:tr>
      <w:tr w:rsidR="00BB65A7" w14:paraId="0FECA286" w14:textId="77777777">
        <w:trPr>
          <w:trHeight w:val="425"/>
          <w:jc w:val="center"/>
        </w:trPr>
        <w:tc>
          <w:tcPr>
            <w:tcW w:w="1587" w:type="dxa"/>
            <w:vAlign w:val="center"/>
          </w:tcPr>
          <w:p w14:paraId="23CA0EC3" w14:textId="77777777" w:rsidR="00BB65A7" w:rsidRDefault="00000000">
            <w:pPr>
              <w:widowControl/>
              <w:jc w:val="center"/>
              <w:textAlignment w:val="center"/>
              <w:rPr>
                <w:rFonts w:eastAsia="宋体"/>
                <w:lang w:eastAsia="zh-CN"/>
              </w:rPr>
            </w:pPr>
            <w:r>
              <w:rPr>
                <w:rFonts w:eastAsia="Arial Unicode MS"/>
                <w:color w:val="000000"/>
                <w:sz w:val="20"/>
                <w:lang w:eastAsia="zh-CN" w:bidi="ar"/>
              </w:rPr>
              <w:t>Cryo-EM</w:t>
            </w:r>
          </w:p>
        </w:tc>
        <w:tc>
          <w:tcPr>
            <w:tcW w:w="1587" w:type="dxa"/>
          </w:tcPr>
          <w:p w14:paraId="19A50637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Class A</w:t>
            </w:r>
          </w:p>
        </w:tc>
        <w:tc>
          <w:tcPr>
            <w:tcW w:w="1587" w:type="dxa"/>
            <w:vAlign w:val="center"/>
          </w:tcPr>
          <w:p w14:paraId="6AEC285F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205" w:history="1">
              <w:r>
                <w:rPr>
                  <w:rFonts w:eastAsia="宋体" w:hint="eastAsia"/>
                  <w:lang w:eastAsia="zh-CN"/>
                </w:rPr>
                <w:t>GP119</w:t>
              </w:r>
            </w:hyperlink>
          </w:p>
        </w:tc>
        <w:tc>
          <w:tcPr>
            <w:tcW w:w="1587" w:type="dxa"/>
            <w:vAlign w:val="center"/>
          </w:tcPr>
          <w:p w14:paraId="00D5ADCA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206" w:history="1">
              <w:r>
                <w:rPr>
                  <w:rFonts w:eastAsia="宋体" w:hint="eastAsia"/>
                  <w:lang w:eastAsia="zh-CN"/>
                </w:rPr>
                <w:t>LY2119620</w:t>
              </w:r>
            </w:hyperlink>
          </w:p>
        </w:tc>
        <w:tc>
          <w:tcPr>
            <w:tcW w:w="1587" w:type="dxa"/>
            <w:vAlign w:val="center"/>
          </w:tcPr>
          <w:p w14:paraId="2078D9CE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Agonist</w:t>
            </w:r>
          </w:p>
        </w:tc>
        <w:tc>
          <w:tcPr>
            <w:tcW w:w="1587" w:type="dxa"/>
            <w:vAlign w:val="center"/>
          </w:tcPr>
          <w:p w14:paraId="574868E3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207" w:history="1">
              <w:r>
                <w:rPr>
                  <w:rFonts w:eastAsia="宋体" w:hint="eastAsia"/>
                  <w:lang w:eastAsia="zh-CN"/>
                </w:rPr>
                <w:t>7WCN</w:t>
              </w:r>
            </w:hyperlink>
          </w:p>
        </w:tc>
      </w:tr>
      <w:tr w:rsidR="00BB65A7" w14:paraId="039EA758" w14:textId="77777777">
        <w:trPr>
          <w:trHeight w:val="425"/>
          <w:jc w:val="center"/>
        </w:trPr>
        <w:tc>
          <w:tcPr>
            <w:tcW w:w="1587" w:type="dxa"/>
            <w:vAlign w:val="center"/>
          </w:tcPr>
          <w:p w14:paraId="0423A695" w14:textId="77777777" w:rsidR="00BB65A7" w:rsidRDefault="00000000">
            <w:pPr>
              <w:widowControl/>
              <w:jc w:val="center"/>
              <w:textAlignment w:val="center"/>
              <w:rPr>
                <w:rFonts w:eastAsia="宋体"/>
                <w:lang w:eastAsia="zh-CN"/>
              </w:rPr>
            </w:pPr>
            <w:r>
              <w:rPr>
                <w:rFonts w:eastAsia="Arial Unicode MS"/>
                <w:color w:val="000000"/>
                <w:sz w:val="20"/>
                <w:lang w:eastAsia="zh-CN" w:bidi="ar"/>
              </w:rPr>
              <w:t>Cryo-EM</w:t>
            </w:r>
          </w:p>
        </w:tc>
        <w:tc>
          <w:tcPr>
            <w:tcW w:w="1587" w:type="dxa"/>
          </w:tcPr>
          <w:p w14:paraId="66BA4292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Class A</w:t>
            </w:r>
          </w:p>
        </w:tc>
        <w:tc>
          <w:tcPr>
            <w:tcW w:w="1587" w:type="dxa"/>
            <w:vAlign w:val="center"/>
          </w:tcPr>
          <w:p w14:paraId="1298CDD5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208" w:history="1">
              <w:r>
                <w:rPr>
                  <w:rFonts w:eastAsia="宋体" w:hint="eastAsia"/>
                  <w:lang w:eastAsia="zh-CN"/>
                </w:rPr>
                <w:t>GP119</w:t>
              </w:r>
            </w:hyperlink>
          </w:p>
        </w:tc>
        <w:tc>
          <w:tcPr>
            <w:tcW w:w="1587" w:type="dxa"/>
            <w:vAlign w:val="center"/>
          </w:tcPr>
          <w:p w14:paraId="0B1D2259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209" w:history="1">
              <w:r>
                <w:rPr>
                  <w:rFonts w:eastAsia="宋体" w:hint="eastAsia"/>
                  <w:lang w:eastAsia="zh-CN"/>
                </w:rPr>
                <w:t>acetylcholine</w:t>
              </w:r>
            </w:hyperlink>
          </w:p>
        </w:tc>
        <w:tc>
          <w:tcPr>
            <w:tcW w:w="1587" w:type="dxa"/>
            <w:vAlign w:val="center"/>
          </w:tcPr>
          <w:p w14:paraId="77BB6C1F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PAM</w:t>
            </w:r>
          </w:p>
        </w:tc>
        <w:tc>
          <w:tcPr>
            <w:tcW w:w="1587" w:type="dxa"/>
            <w:vAlign w:val="center"/>
          </w:tcPr>
          <w:p w14:paraId="6C2FDF83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210" w:history="1">
              <w:r>
                <w:rPr>
                  <w:rFonts w:eastAsia="宋体" w:hint="eastAsia"/>
                  <w:lang w:eastAsia="zh-CN"/>
                </w:rPr>
                <w:t>7WCM</w:t>
              </w:r>
            </w:hyperlink>
          </w:p>
        </w:tc>
      </w:tr>
      <w:tr w:rsidR="00BB65A7" w14:paraId="76780E98" w14:textId="77777777">
        <w:trPr>
          <w:trHeight w:val="425"/>
          <w:jc w:val="center"/>
        </w:trPr>
        <w:tc>
          <w:tcPr>
            <w:tcW w:w="1587" w:type="dxa"/>
            <w:vAlign w:val="center"/>
          </w:tcPr>
          <w:p w14:paraId="78868D18" w14:textId="77777777" w:rsidR="00BB65A7" w:rsidRDefault="00000000">
            <w:pPr>
              <w:widowControl/>
              <w:jc w:val="center"/>
              <w:textAlignment w:val="center"/>
              <w:rPr>
                <w:rFonts w:eastAsia="宋体"/>
                <w:lang w:eastAsia="zh-CN"/>
              </w:rPr>
            </w:pPr>
            <w:r>
              <w:rPr>
                <w:rFonts w:eastAsia="Arial Unicode MS"/>
                <w:color w:val="000000"/>
                <w:sz w:val="20"/>
                <w:lang w:eastAsia="zh-CN" w:bidi="ar"/>
              </w:rPr>
              <w:t>Cryo-EM</w:t>
            </w:r>
          </w:p>
        </w:tc>
        <w:tc>
          <w:tcPr>
            <w:tcW w:w="1587" w:type="dxa"/>
          </w:tcPr>
          <w:p w14:paraId="5CDFBF6A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Class A</w:t>
            </w:r>
          </w:p>
        </w:tc>
        <w:tc>
          <w:tcPr>
            <w:tcW w:w="1587" w:type="dxa"/>
            <w:vAlign w:val="center"/>
          </w:tcPr>
          <w:p w14:paraId="0EBF1C5A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211" w:history="1">
              <w:r>
                <w:rPr>
                  <w:rFonts w:eastAsia="宋体" w:hint="eastAsia"/>
                  <w:lang w:eastAsia="zh-CN"/>
                </w:rPr>
                <w:t>OPRM</w:t>
              </w:r>
            </w:hyperlink>
          </w:p>
        </w:tc>
        <w:tc>
          <w:tcPr>
            <w:tcW w:w="1587" w:type="dxa"/>
            <w:vAlign w:val="center"/>
          </w:tcPr>
          <w:p w14:paraId="54AF702D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212" w:history="1">
              <w:r>
                <w:rPr>
                  <w:rFonts w:eastAsia="宋体" w:hint="eastAsia"/>
                  <w:lang w:eastAsia="zh-CN"/>
                </w:rPr>
                <w:t>LY2119620</w:t>
              </w:r>
            </w:hyperlink>
          </w:p>
        </w:tc>
        <w:tc>
          <w:tcPr>
            <w:tcW w:w="1587" w:type="dxa"/>
            <w:vAlign w:val="center"/>
          </w:tcPr>
          <w:p w14:paraId="696F5320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Agonist</w:t>
            </w:r>
          </w:p>
        </w:tc>
        <w:tc>
          <w:tcPr>
            <w:tcW w:w="1587" w:type="dxa"/>
            <w:vAlign w:val="center"/>
          </w:tcPr>
          <w:p w14:paraId="6ED4D83A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213" w:history="1">
              <w:r>
                <w:rPr>
                  <w:rFonts w:eastAsia="宋体" w:hint="eastAsia"/>
                  <w:lang w:eastAsia="zh-CN"/>
                </w:rPr>
                <w:t>7T2G</w:t>
              </w:r>
            </w:hyperlink>
          </w:p>
        </w:tc>
      </w:tr>
      <w:tr w:rsidR="00BB65A7" w14:paraId="67D78BF3" w14:textId="77777777">
        <w:trPr>
          <w:trHeight w:val="425"/>
          <w:jc w:val="center"/>
        </w:trPr>
        <w:tc>
          <w:tcPr>
            <w:tcW w:w="1587" w:type="dxa"/>
            <w:vAlign w:val="center"/>
          </w:tcPr>
          <w:p w14:paraId="76D4E237" w14:textId="77777777" w:rsidR="00BB65A7" w:rsidRDefault="00000000">
            <w:pPr>
              <w:widowControl/>
              <w:jc w:val="center"/>
              <w:textAlignment w:val="center"/>
              <w:rPr>
                <w:rFonts w:eastAsia="宋体"/>
                <w:lang w:eastAsia="zh-CN"/>
              </w:rPr>
            </w:pPr>
            <w:r>
              <w:rPr>
                <w:rFonts w:eastAsia="Arial Unicode MS"/>
                <w:color w:val="000000"/>
                <w:sz w:val="20"/>
                <w:lang w:eastAsia="zh-CN" w:bidi="ar"/>
              </w:rPr>
              <w:t>Cryo-EM</w:t>
            </w:r>
          </w:p>
        </w:tc>
        <w:tc>
          <w:tcPr>
            <w:tcW w:w="1587" w:type="dxa"/>
          </w:tcPr>
          <w:p w14:paraId="5FF741B4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Class A</w:t>
            </w:r>
          </w:p>
        </w:tc>
        <w:tc>
          <w:tcPr>
            <w:tcW w:w="1587" w:type="dxa"/>
            <w:vAlign w:val="center"/>
          </w:tcPr>
          <w:p w14:paraId="2BA07B9F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214" w:history="1">
              <w:r>
                <w:rPr>
                  <w:rFonts w:eastAsia="宋体" w:hint="eastAsia"/>
                  <w:lang w:eastAsia="zh-CN"/>
                </w:rPr>
                <w:t>OPRM</w:t>
              </w:r>
            </w:hyperlink>
          </w:p>
        </w:tc>
        <w:tc>
          <w:tcPr>
            <w:tcW w:w="1587" w:type="dxa"/>
            <w:vAlign w:val="center"/>
          </w:tcPr>
          <w:p w14:paraId="46B34573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215" w:history="1">
              <w:r>
                <w:rPr>
                  <w:rFonts w:eastAsia="宋体" w:hint="eastAsia"/>
                  <w:lang w:eastAsia="zh-CN"/>
                </w:rPr>
                <w:t>BAY 60-6583</w:t>
              </w:r>
            </w:hyperlink>
          </w:p>
        </w:tc>
        <w:tc>
          <w:tcPr>
            <w:tcW w:w="1587" w:type="dxa"/>
            <w:vAlign w:val="center"/>
          </w:tcPr>
          <w:p w14:paraId="667C1994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Agonist</w:t>
            </w:r>
          </w:p>
        </w:tc>
        <w:tc>
          <w:tcPr>
            <w:tcW w:w="1587" w:type="dxa"/>
            <w:vAlign w:val="center"/>
          </w:tcPr>
          <w:p w14:paraId="41EE2393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216" w:history="1">
              <w:r>
                <w:rPr>
                  <w:rFonts w:eastAsia="宋体" w:hint="eastAsia"/>
                  <w:lang w:eastAsia="zh-CN"/>
                </w:rPr>
                <w:t>7T2H</w:t>
              </w:r>
            </w:hyperlink>
          </w:p>
        </w:tc>
      </w:tr>
      <w:tr w:rsidR="00BB65A7" w14:paraId="5D90051A" w14:textId="77777777">
        <w:trPr>
          <w:trHeight w:val="425"/>
          <w:jc w:val="center"/>
        </w:trPr>
        <w:tc>
          <w:tcPr>
            <w:tcW w:w="1587" w:type="dxa"/>
            <w:vAlign w:val="center"/>
          </w:tcPr>
          <w:p w14:paraId="5320E967" w14:textId="77777777" w:rsidR="00BB65A7" w:rsidRDefault="00000000">
            <w:pPr>
              <w:widowControl/>
              <w:jc w:val="center"/>
              <w:textAlignment w:val="center"/>
              <w:rPr>
                <w:rFonts w:eastAsia="宋体"/>
                <w:lang w:eastAsia="zh-CN"/>
              </w:rPr>
            </w:pPr>
            <w:r>
              <w:rPr>
                <w:rFonts w:eastAsia="Arial Unicode MS"/>
                <w:color w:val="000000"/>
                <w:sz w:val="20"/>
                <w:lang w:eastAsia="zh-CN" w:bidi="ar"/>
              </w:rPr>
              <w:t>Cryo-EM</w:t>
            </w:r>
          </w:p>
        </w:tc>
        <w:tc>
          <w:tcPr>
            <w:tcW w:w="1587" w:type="dxa"/>
          </w:tcPr>
          <w:p w14:paraId="30A7057C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Class A</w:t>
            </w:r>
          </w:p>
        </w:tc>
        <w:tc>
          <w:tcPr>
            <w:tcW w:w="1587" w:type="dxa"/>
            <w:vAlign w:val="center"/>
          </w:tcPr>
          <w:p w14:paraId="128A438F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217" w:history="1">
              <w:r>
                <w:rPr>
                  <w:rFonts w:eastAsia="宋体" w:hint="eastAsia"/>
                  <w:lang w:eastAsia="zh-CN"/>
                </w:rPr>
                <w:t>OPRM</w:t>
              </w:r>
            </w:hyperlink>
          </w:p>
        </w:tc>
        <w:tc>
          <w:tcPr>
            <w:tcW w:w="1587" w:type="dxa"/>
            <w:vAlign w:val="center"/>
          </w:tcPr>
          <w:p w14:paraId="5D4E92CC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218" w:history="1">
              <w:r>
                <w:rPr>
                  <w:rFonts w:eastAsia="宋体" w:hint="eastAsia"/>
                  <w:lang w:eastAsia="zh-CN"/>
                </w:rPr>
                <w:t>adenosine</w:t>
              </w:r>
            </w:hyperlink>
          </w:p>
        </w:tc>
        <w:tc>
          <w:tcPr>
            <w:tcW w:w="1587" w:type="dxa"/>
            <w:vAlign w:val="center"/>
          </w:tcPr>
          <w:p w14:paraId="2A6291C0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Agonist</w:t>
            </w:r>
          </w:p>
        </w:tc>
        <w:tc>
          <w:tcPr>
            <w:tcW w:w="1587" w:type="dxa"/>
            <w:vAlign w:val="center"/>
          </w:tcPr>
          <w:p w14:paraId="227E2CF9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219" w:history="1">
              <w:r>
                <w:rPr>
                  <w:rFonts w:eastAsia="宋体" w:hint="eastAsia"/>
                  <w:lang w:eastAsia="zh-CN"/>
                </w:rPr>
                <w:t>7U2K</w:t>
              </w:r>
            </w:hyperlink>
          </w:p>
        </w:tc>
      </w:tr>
      <w:tr w:rsidR="00BB65A7" w14:paraId="010287A6" w14:textId="77777777">
        <w:trPr>
          <w:trHeight w:val="425"/>
          <w:jc w:val="center"/>
        </w:trPr>
        <w:tc>
          <w:tcPr>
            <w:tcW w:w="1587" w:type="dxa"/>
            <w:vAlign w:val="center"/>
          </w:tcPr>
          <w:p w14:paraId="79209C92" w14:textId="77777777" w:rsidR="00BB65A7" w:rsidRDefault="00000000">
            <w:pPr>
              <w:widowControl/>
              <w:jc w:val="center"/>
              <w:textAlignment w:val="center"/>
              <w:rPr>
                <w:rFonts w:eastAsia="宋体"/>
                <w:lang w:eastAsia="zh-CN"/>
              </w:rPr>
            </w:pPr>
            <w:r>
              <w:rPr>
                <w:rFonts w:eastAsia="Arial Unicode MS"/>
                <w:color w:val="000000"/>
                <w:sz w:val="20"/>
                <w:lang w:eastAsia="zh-CN" w:bidi="ar"/>
              </w:rPr>
              <w:t>Cryo-EM</w:t>
            </w:r>
          </w:p>
        </w:tc>
        <w:tc>
          <w:tcPr>
            <w:tcW w:w="1587" w:type="dxa"/>
          </w:tcPr>
          <w:p w14:paraId="73237CFB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Class A</w:t>
            </w:r>
          </w:p>
        </w:tc>
        <w:tc>
          <w:tcPr>
            <w:tcW w:w="1587" w:type="dxa"/>
            <w:vAlign w:val="center"/>
          </w:tcPr>
          <w:p w14:paraId="337E9169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220" w:history="1">
              <w:r>
                <w:rPr>
                  <w:rFonts w:eastAsia="宋体" w:hint="eastAsia"/>
                  <w:lang w:eastAsia="zh-CN"/>
                </w:rPr>
                <w:t>ACM3</w:t>
              </w:r>
            </w:hyperlink>
          </w:p>
        </w:tc>
        <w:tc>
          <w:tcPr>
            <w:tcW w:w="1587" w:type="dxa"/>
            <w:vAlign w:val="center"/>
          </w:tcPr>
          <w:p w14:paraId="199D3619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221" w:history="1">
              <w:r>
                <w:rPr>
                  <w:rFonts w:eastAsia="宋体" w:hint="eastAsia"/>
                  <w:lang w:eastAsia="zh-CN"/>
                </w:rPr>
                <w:t>AR231453</w:t>
              </w:r>
            </w:hyperlink>
          </w:p>
        </w:tc>
        <w:tc>
          <w:tcPr>
            <w:tcW w:w="1587" w:type="dxa"/>
            <w:vAlign w:val="center"/>
          </w:tcPr>
          <w:p w14:paraId="3F312577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Agonist</w:t>
            </w:r>
          </w:p>
        </w:tc>
        <w:tc>
          <w:tcPr>
            <w:tcW w:w="1587" w:type="dxa"/>
            <w:vAlign w:val="center"/>
          </w:tcPr>
          <w:p w14:paraId="5B770B8A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222" w:history="1">
              <w:r>
                <w:rPr>
                  <w:rFonts w:eastAsia="宋体" w:hint="eastAsia"/>
                  <w:lang w:eastAsia="zh-CN"/>
                </w:rPr>
                <w:t>8E9Y</w:t>
              </w:r>
            </w:hyperlink>
          </w:p>
        </w:tc>
      </w:tr>
      <w:tr w:rsidR="00BB65A7" w14:paraId="34928301" w14:textId="77777777">
        <w:trPr>
          <w:trHeight w:val="425"/>
          <w:jc w:val="center"/>
        </w:trPr>
        <w:tc>
          <w:tcPr>
            <w:tcW w:w="1587" w:type="dxa"/>
            <w:vAlign w:val="center"/>
          </w:tcPr>
          <w:p w14:paraId="591AAEF7" w14:textId="77777777" w:rsidR="00BB65A7" w:rsidRDefault="00000000">
            <w:pPr>
              <w:widowControl/>
              <w:jc w:val="center"/>
              <w:textAlignment w:val="center"/>
              <w:rPr>
                <w:rFonts w:eastAsia="宋体"/>
                <w:lang w:eastAsia="zh-CN"/>
              </w:rPr>
            </w:pPr>
            <w:r>
              <w:rPr>
                <w:rFonts w:eastAsia="Arial Unicode MS"/>
                <w:color w:val="000000"/>
                <w:sz w:val="20"/>
                <w:lang w:eastAsia="zh-CN" w:bidi="ar"/>
              </w:rPr>
              <w:t>Cryo-EM</w:t>
            </w:r>
          </w:p>
        </w:tc>
        <w:tc>
          <w:tcPr>
            <w:tcW w:w="1587" w:type="dxa"/>
          </w:tcPr>
          <w:p w14:paraId="6FB71464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Class A</w:t>
            </w:r>
          </w:p>
        </w:tc>
        <w:tc>
          <w:tcPr>
            <w:tcW w:w="1587" w:type="dxa"/>
            <w:vAlign w:val="center"/>
          </w:tcPr>
          <w:p w14:paraId="5D9643C0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223" w:history="1">
              <w:r>
                <w:rPr>
                  <w:rFonts w:eastAsia="宋体" w:hint="eastAsia"/>
                  <w:lang w:eastAsia="zh-CN"/>
                </w:rPr>
                <w:t>ACM3</w:t>
              </w:r>
            </w:hyperlink>
          </w:p>
        </w:tc>
        <w:tc>
          <w:tcPr>
            <w:tcW w:w="1587" w:type="dxa"/>
            <w:vAlign w:val="center"/>
          </w:tcPr>
          <w:p w14:paraId="68B20DAA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224" w:history="1">
              <w:r>
                <w:rPr>
                  <w:rFonts w:eastAsia="宋体" w:hint="eastAsia"/>
                  <w:lang w:eastAsia="zh-CN"/>
                </w:rPr>
                <w:t>MBX-2982</w:t>
              </w:r>
            </w:hyperlink>
          </w:p>
        </w:tc>
        <w:tc>
          <w:tcPr>
            <w:tcW w:w="1587" w:type="dxa"/>
            <w:vAlign w:val="center"/>
          </w:tcPr>
          <w:p w14:paraId="11C328B3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Agonist</w:t>
            </w:r>
          </w:p>
        </w:tc>
        <w:tc>
          <w:tcPr>
            <w:tcW w:w="1587" w:type="dxa"/>
            <w:vAlign w:val="center"/>
          </w:tcPr>
          <w:p w14:paraId="06FD0AC3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225" w:history="1">
              <w:r>
                <w:rPr>
                  <w:rFonts w:eastAsia="宋体" w:hint="eastAsia"/>
                  <w:lang w:eastAsia="zh-CN"/>
                </w:rPr>
                <w:t>8EA0</w:t>
              </w:r>
            </w:hyperlink>
          </w:p>
        </w:tc>
      </w:tr>
      <w:tr w:rsidR="00BB65A7" w14:paraId="4FD600B2" w14:textId="77777777">
        <w:trPr>
          <w:trHeight w:val="425"/>
          <w:jc w:val="center"/>
        </w:trPr>
        <w:tc>
          <w:tcPr>
            <w:tcW w:w="1587" w:type="dxa"/>
            <w:vAlign w:val="center"/>
          </w:tcPr>
          <w:p w14:paraId="73B87E9F" w14:textId="77777777" w:rsidR="00BB65A7" w:rsidRDefault="00000000">
            <w:pPr>
              <w:widowControl/>
              <w:jc w:val="center"/>
              <w:textAlignment w:val="center"/>
              <w:rPr>
                <w:rFonts w:eastAsia="宋体"/>
                <w:lang w:eastAsia="zh-CN"/>
              </w:rPr>
            </w:pPr>
            <w:r>
              <w:rPr>
                <w:rFonts w:eastAsia="Arial Unicode MS"/>
                <w:color w:val="000000"/>
                <w:sz w:val="20"/>
                <w:lang w:eastAsia="zh-CN" w:bidi="ar"/>
              </w:rPr>
              <w:t>Cryo-EM</w:t>
            </w:r>
          </w:p>
        </w:tc>
        <w:tc>
          <w:tcPr>
            <w:tcW w:w="1587" w:type="dxa"/>
          </w:tcPr>
          <w:p w14:paraId="07DEA1FC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Class A</w:t>
            </w:r>
          </w:p>
        </w:tc>
        <w:tc>
          <w:tcPr>
            <w:tcW w:w="1587" w:type="dxa"/>
            <w:vAlign w:val="center"/>
          </w:tcPr>
          <w:p w14:paraId="02F8FCB8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226" w:history="1">
              <w:r>
                <w:rPr>
                  <w:rFonts w:eastAsia="宋体" w:hint="eastAsia"/>
                  <w:lang w:eastAsia="zh-CN"/>
                </w:rPr>
                <w:t>ACM3</w:t>
              </w:r>
            </w:hyperlink>
          </w:p>
        </w:tc>
        <w:tc>
          <w:tcPr>
            <w:tcW w:w="1587" w:type="dxa"/>
            <w:vAlign w:val="center"/>
          </w:tcPr>
          <w:p w14:paraId="2503CCDA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227" w:history="1">
              <w:r>
                <w:rPr>
                  <w:rFonts w:eastAsia="宋体" w:hint="eastAsia"/>
                  <w:lang w:eastAsia="zh-CN"/>
                </w:rPr>
                <w:t>CHEMBL58362</w:t>
              </w:r>
            </w:hyperlink>
          </w:p>
        </w:tc>
        <w:tc>
          <w:tcPr>
            <w:tcW w:w="1587" w:type="dxa"/>
            <w:vAlign w:val="center"/>
          </w:tcPr>
          <w:p w14:paraId="1DD68EE8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Agonist</w:t>
            </w:r>
          </w:p>
        </w:tc>
        <w:tc>
          <w:tcPr>
            <w:tcW w:w="1587" w:type="dxa"/>
            <w:vAlign w:val="center"/>
          </w:tcPr>
          <w:p w14:paraId="4B351E3E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228" w:history="1">
              <w:r>
                <w:rPr>
                  <w:rFonts w:eastAsia="宋体" w:hint="eastAsia"/>
                  <w:lang w:eastAsia="zh-CN"/>
                </w:rPr>
                <w:t>8E9W</w:t>
              </w:r>
            </w:hyperlink>
          </w:p>
        </w:tc>
      </w:tr>
      <w:tr w:rsidR="00BB65A7" w14:paraId="344B96F5" w14:textId="77777777">
        <w:trPr>
          <w:trHeight w:val="425"/>
          <w:jc w:val="center"/>
        </w:trPr>
        <w:tc>
          <w:tcPr>
            <w:tcW w:w="1587" w:type="dxa"/>
            <w:vAlign w:val="center"/>
          </w:tcPr>
          <w:p w14:paraId="5FE59423" w14:textId="77777777" w:rsidR="00BB65A7" w:rsidRDefault="00000000">
            <w:pPr>
              <w:widowControl/>
              <w:jc w:val="center"/>
              <w:textAlignment w:val="center"/>
              <w:rPr>
                <w:rFonts w:eastAsia="宋体"/>
                <w:lang w:eastAsia="zh-CN"/>
              </w:rPr>
            </w:pPr>
            <w:r>
              <w:rPr>
                <w:rFonts w:eastAsia="Arial Unicode MS"/>
                <w:color w:val="000000"/>
                <w:sz w:val="20"/>
                <w:lang w:eastAsia="zh-CN" w:bidi="ar"/>
              </w:rPr>
              <w:t>Cryo-EM</w:t>
            </w:r>
          </w:p>
        </w:tc>
        <w:tc>
          <w:tcPr>
            <w:tcW w:w="1587" w:type="dxa"/>
          </w:tcPr>
          <w:p w14:paraId="0570FD00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Class A</w:t>
            </w:r>
          </w:p>
        </w:tc>
        <w:tc>
          <w:tcPr>
            <w:tcW w:w="1587" w:type="dxa"/>
            <w:vAlign w:val="center"/>
          </w:tcPr>
          <w:p w14:paraId="5AA6AD42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229" w:history="1">
              <w:r>
                <w:rPr>
                  <w:rFonts w:eastAsia="宋体" w:hint="eastAsia"/>
                  <w:lang w:eastAsia="zh-CN"/>
                </w:rPr>
                <w:t>ACM3</w:t>
              </w:r>
            </w:hyperlink>
          </w:p>
        </w:tc>
        <w:tc>
          <w:tcPr>
            <w:tcW w:w="1587" w:type="dxa"/>
            <w:vAlign w:val="center"/>
          </w:tcPr>
          <w:p w14:paraId="4751A906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230" w:history="1">
              <w:r>
                <w:rPr>
                  <w:rFonts w:eastAsia="宋体" w:hint="eastAsia"/>
                  <w:lang w:eastAsia="zh-CN"/>
                </w:rPr>
                <w:t>LOFENTANIL</w:t>
              </w:r>
            </w:hyperlink>
          </w:p>
        </w:tc>
        <w:tc>
          <w:tcPr>
            <w:tcW w:w="1587" w:type="dxa"/>
            <w:vAlign w:val="center"/>
          </w:tcPr>
          <w:p w14:paraId="22CE222C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Agonist</w:t>
            </w:r>
          </w:p>
        </w:tc>
        <w:tc>
          <w:tcPr>
            <w:tcW w:w="1587" w:type="dxa"/>
            <w:vAlign w:val="center"/>
          </w:tcPr>
          <w:p w14:paraId="5901C767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231" w:history="1">
              <w:r>
                <w:rPr>
                  <w:rFonts w:eastAsia="宋体" w:hint="eastAsia"/>
                  <w:lang w:eastAsia="zh-CN"/>
                </w:rPr>
                <w:t>8E9Z</w:t>
              </w:r>
            </w:hyperlink>
          </w:p>
        </w:tc>
      </w:tr>
      <w:tr w:rsidR="00BB65A7" w14:paraId="38181D0E" w14:textId="77777777">
        <w:trPr>
          <w:trHeight w:val="425"/>
          <w:jc w:val="center"/>
        </w:trPr>
        <w:tc>
          <w:tcPr>
            <w:tcW w:w="1587" w:type="dxa"/>
            <w:vAlign w:val="center"/>
          </w:tcPr>
          <w:p w14:paraId="52EAF4FE" w14:textId="77777777" w:rsidR="00BB65A7" w:rsidRDefault="00000000">
            <w:pPr>
              <w:widowControl/>
              <w:jc w:val="center"/>
              <w:textAlignment w:val="center"/>
              <w:rPr>
                <w:rFonts w:eastAsia="宋体"/>
                <w:lang w:eastAsia="zh-CN"/>
              </w:rPr>
            </w:pPr>
            <w:r>
              <w:rPr>
                <w:rFonts w:eastAsia="Arial Unicode MS"/>
                <w:color w:val="000000"/>
                <w:sz w:val="20"/>
                <w:lang w:eastAsia="zh-CN" w:bidi="ar"/>
              </w:rPr>
              <w:t>Cryo-EM</w:t>
            </w:r>
          </w:p>
        </w:tc>
        <w:tc>
          <w:tcPr>
            <w:tcW w:w="1587" w:type="dxa"/>
          </w:tcPr>
          <w:p w14:paraId="1AC592C3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Class A</w:t>
            </w:r>
          </w:p>
        </w:tc>
        <w:tc>
          <w:tcPr>
            <w:tcW w:w="1587" w:type="dxa"/>
            <w:vAlign w:val="center"/>
          </w:tcPr>
          <w:p w14:paraId="289BF831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232" w:history="1">
              <w:r>
                <w:rPr>
                  <w:rFonts w:eastAsia="宋体" w:hint="eastAsia"/>
                  <w:lang w:eastAsia="zh-CN"/>
                </w:rPr>
                <w:t>ACM4</w:t>
              </w:r>
            </w:hyperlink>
          </w:p>
        </w:tc>
        <w:tc>
          <w:tcPr>
            <w:tcW w:w="1587" w:type="dxa"/>
            <w:vAlign w:val="center"/>
          </w:tcPr>
          <w:p w14:paraId="028D2FDE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233" w:history="1">
              <w:r>
                <w:rPr>
                  <w:rFonts w:eastAsia="宋体" w:hint="eastAsia"/>
                  <w:lang w:eastAsia="zh-CN"/>
                </w:rPr>
                <w:t>CHEMBL147044</w:t>
              </w:r>
            </w:hyperlink>
          </w:p>
        </w:tc>
        <w:tc>
          <w:tcPr>
            <w:tcW w:w="1587" w:type="dxa"/>
            <w:vAlign w:val="center"/>
          </w:tcPr>
          <w:p w14:paraId="7D7216BC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Agonist</w:t>
            </w:r>
          </w:p>
        </w:tc>
        <w:tc>
          <w:tcPr>
            <w:tcW w:w="1587" w:type="dxa"/>
            <w:vAlign w:val="center"/>
          </w:tcPr>
          <w:p w14:paraId="1CDF2842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234" w:history="1">
              <w:r>
                <w:rPr>
                  <w:rFonts w:eastAsia="宋体" w:hint="eastAsia"/>
                  <w:lang w:eastAsia="zh-CN"/>
                </w:rPr>
                <w:t>8E9X</w:t>
              </w:r>
            </w:hyperlink>
          </w:p>
        </w:tc>
      </w:tr>
      <w:tr w:rsidR="00BB65A7" w14:paraId="51A9F062" w14:textId="77777777">
        <w:trPr>
          <w:trHeight w:val="425"/>
          <w:jc w:val="center"/>
        </w:trPr>
        <w:tc>
          <w:tcPr>
            <w:tcW w:w="1587" w:type="dxa"/>
            <w:vAlign w:val="center"/>
          </w:tcPr>
          <w:p w14:paraId="101F7AF4" w14:textId="77777777" w:rsidR="00BB65A7" w:rsidRDefault="00000000">
            <w:pPr>
              <w:widowControl/>
              <w:jc w:val="center"/>
              <w:textAlignment w:val="center"/>
              <w:rPr>
                <w:rFonts w:eastAsia="宋体"/>
                <w:lang w:eastAsia="zh-CN"/>
              </w:rPr>
            </w:pPr>
            <w:r>
              <w:rPr>
                <w:rFonts w:eastAsia="Arial Unicode MS" w:hint="eastAsia"/>
                <w:color w:val="000000"/>
                <w:sz w:val="20"/>
                <w:lang w:eastAsia="zh-CN" w:bidi="ar"/>
              </w:rPr>
              <w:t>X-ray diffraction</w:t>
            </w:r>
          </w:p>
        </w:tc>
        <w:tc>
          <w:tcPr>
            <w:tcW w:w="1587" w:type="dxa"/>
          </w:tcPr>
          <w:p w14:paraId="22BCA674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Class A</w:t>
            </w:r>
          </w:p>
        </w:tc>
        <w:tc>
          <w:tcPr>
            <w:tcW w:w="1587" w:type="dxa"/>
            <w:vAlign w:val="center"/>
          </w:tcPr>
          <w:p w14:paraId="3A4A7261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235" w:history="1">
              <w:r>
                <w:rPr>
                  <w:rFonts w:eastAsia="宋体" w:hint="eastAsia"/>
                  <w:lang w:eastAsia="zh-CN"/>
                </w:rPr>
                <w:t>OX2R</w:t>
              </w:r>
            </w:hyperlink>
          </w:p>
        </w:tc>
        <w:tc>
          <w:tcPr>
            <w:tcW w:w="1587" w:type="dxa"/>
            <w:vAlign w:val="center"/>
          </w:tcPr>
          <w:p w14:paraId="5512BC98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236" w:history="1">
              <w:r>
                <w:rPr>
                  <w:rFonts w:eastAsia="宋体" w:hint="eastAsia"/>
                  <w:lang w:eastAsia="zh-CN"/>
                </w:rPr>
                <w:t>Clozapine N-oxide</w:t>
              </w:r>
            </w:hyperlink>
          </w:p>
        </w:tc>
        <w:tc>
          <w:tcPr>
            <w:tcW w:w="1587" w:type="dxa"/>
            <w:vAlign w:val="center"/>
          </w:tcPr>
          <w:p w14:paraId="4AD9E664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Agonist</w:t>
            </w:r>
          </w:p>
        </w:tc>
        <w:tc>
          <w:tcPr>
            <w:tcW w:w="1587" w:type="dxa"/>
            <w:vAlign w:val="center"/>
          </w:tcPr>
          <w:p w14:paraId="246855A2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237" w:history="1">
              <w:r>
                <w:rPr>
                  <w:rFonts w:eastAsia="宋体" w:hint="eastAsia"/>
                  <w:lang w:eastAsia="zh-CN"/>
                </w:rPr>
                <w:t>7XRR</w:t>
              </w:r>
            </w:hyperlink>
          </w:p>
        </w:tc>
      </w:tr>
      <w:tr w:rsidR="00BB65A7" w14:paraId="6391695B" w14:textId="77777777">
        <w:trPr>
          <w:trHeight w:val="425"/>
          <w:jc w:val="center"/>
        </w:trPr>
        <w:tc>
          <w:tcPr>
            <w:tcW w:w="1587" w:type="dxa"/>
            <w:vAlign w:val="center"/>
          </w:tcPr>
          <w:p w14:paraId="7F77B2D8" w14:textId="77777777" w:rsidR="00BB65A7" w:rsidRDefault="00000000">
            <w:pPr>
              <w:widowControl/>
              <w:jc w:val="center"/>
              <w:textAlignment w:val="center"/>
              <w:rPr>
                <w:rFonts w:eastAsia="宋体"/>
                <w:lang w:eastAsia="zh-CN"/>
              </w:rPr>
            </w:pPr>
            <w:r>
              <w:rPr>
                <w:rFonts w:eastAsia="Arial Unicode MS"/>
                <w:color w:val="000000"/>
                <w:sz w:val="20"/>
                <w:lang w:eastAsia="zh-CN" w:bidi="ar"/>
              </w:rPr>
              <w:t>Cryo-EM</w:t>
            </w:r>
          </w:p>
        </w:tc>
        <w:tc>
          <w:tcPr>
            <w:tcW w:w="1587" w:type="dxa"/>
          </w:tcPr>
          <w:p w14:paraId="2E15011B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Class A</w:t>
            </w:r>
          </w:p>
        </w:tc>
        <w:tc>
          <w:tcPr>
            <w:tcW w:w="1587" w:type="dxa"/>
            <w:vAlign w:val="center"/>
          </w:tcPr>
          <w:p w14:paraId="76D82D5D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238" w:history="1">
              <w:r>
                <w:rPr>
                  <w:rFonts w:eastAsia="宋体" w:hint="eastAsia"/>
                  <w:lang w:eastAsia="zh-CN"/>
                </w:rPr>
                <w:t>OPRM</w:t>
              </w:r>
            </w:hyperlink>
          </w:p>
        </w:tc>
        <w:tc>
          <w:tcPr>
            <w:tcW w:w="1587" w:type="dxa"/>
            <w:vAlign w:val="center"/>
          </w:tcPr>
          <w:p w14:paraId="5E5150B4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239" w:history="1">
              <w:r>
                <w:rPr>
                  <w:rFonts w:eastAsia="宋体" w:hint="eastAsia"/>
                  <w:lang w:eastAsia="zh-CN"/>
                </w:rPr>
                <w:t>iperoxo</w:t>
              </w:r>
            </w:hyperlink>
          </w:p>
        </w:tc>
        <w:tc>
          <w:tcPr>
            <w:tcW w:w="1587" w:type="dxa"/>
            <w:vAlign w:val="center"/>
          </w:tcPr>
          <w:p w14:paraId="7091F669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Agonist</w:t>
            </w:r>
          </w:p>
        </w:tc>
        <w:tc>
          <w:tcPr>
            <w:tcW w:w="1587" w:type="dxa"/>
            <w:vAlign w:val="center"/>
          </w:tcPr>
          <w:p w14:paraId="2AA6FF00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240" w:history="1">
              <w:r>
                <w:rPr>
                  <w:rFonts w:eastAsia="宋体" w:hint="eastAsia"/>
                  <w:lang w:eastAsia="zh-CN"/>
                </w:rPr>
                <w:t>8EF6</w:t>
              </w:r>
            </w:hyperlink>
          </w:p>
        </w:tc>
      </w:tr>
      <w:tr w:rsidR="00BB65A7" w14:paraId="08FA240A" w14:textId="77777777">
        <w:trPr>
          <w:trHeight w:val="425"/>
          <w:jc w:val="center"/>
        </w:trPr>
        <w:tc>
          <w:tcPr>
            <w:tcW w:w="1587" w:type="dxa"/>
            <w:vAlign w:val="center"/>
          </w:tcPr>
          <w:p w14:paraId="5C83B767" w14:textId="77777777" w:rsidR="00BB65A7" w:rsidRDefault="00000000">
            <w:pPr>
              <w:widowControl/>
              <w:jc w:val="center"/>
              <w:textAlignment w:val="center"/>
              <w:rPr>
                <w:rFonts w:eastAsia="宋体"/>
                <w:lang w:eastAsia="zh-CN"/>
              </w:rPr>
            </w:pPr>
            <w:r>
              <w:rPr>
                <w:rFonts w:eastAsia="Arial Unicode MS"/>
                <w:color w:val="000000"/>
                <w:sz w:val="20"/>
                <w:lang w:eastAsia="zh-CN" w:bidi="ar"/>
              </w:rPr>
              <w:t>Cryo-EM</w:t>
            </w:r>
          </w:p>
        </w:tc>
        <w:tc>
          <w:tcPr>
            <w:tcW w:w="1587" w:type="dxa"/>
          </w:tcPr>
          <w:p w14:paraId="441FC11C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Class A</w:t>
            </w:r>
          </w:p>
        </w:tc>
        <w:tc>
          <w:tcPr>
            <w:tcW w:w="1587" w:type="dxa"/>
            <w:vAlign w:val="center"/>
          </w:tcPr>
          <w:p w14:paraId="11402F15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241" w:history="1">
              <w:r>
                <w:rPr>
                  <w:rFonts w:eastAsia="宋体" w:hint="eastAsia"/>
                  <w:lang w:eastAsia="zh-CN"/>
                </w:rPr>
                <w:t>OPRM</w:t>
              </w:r>
            </w:hyperlink>
          </w:p>
        </w:tc>
        <w:tc>
          <w:tcPr>
            <w:tcW w:w="1587" w:type="dxa"/>
            <w:vAlign w:val="center"/>
          </w:tcPr>
          <w:p w14:paraId="665AFF49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242" w:history="1">
              <w:r>
                <w:rPr>
                  <w:rFonts w:eastAsia="宋体" w:hint="eastAsia"/>
                  <w:lang w:eastAsia="zh-CN"/>
                </w:rPr>
                <w:t>CHEMBL73538</w:t>
              </w:r>
            </w:hyperlink>
          </w:p>
        </w:tc>
        <w:tc>
          <w:tcPr>
            <w:tcW w:w="1587" w:type="dxa"/>
            <w:vAlign w:val="center"/>
          </w:tcPr>
          <w:p w14:paraId="4C00785F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Agonist</w:t>
            </w:r>
          </w:p>
        </w:tc>
        <w:tc>
          <w:tcPr>
            <w:tcW w:w="1587" w:type="dxa"/>
            <w:vAlign w:val="center"/>
          </w:tcPr>
          <w:p w14:paraId="4916C115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243" w:history="1">
              <w:r>
                <w:rPr>
                  <w:rFonts w:eastAsia="宋体" w:hint="eastAsia"/>
                  <w:lang w:eastAsia="zh-CN"/>
                </w:rPr>
                <w:t>8EFL</w:t>
              </w:r>
            </w:hyperlink>
          </w:p>
        </w:tc>
      </w:tr>
      <w:tr w:rsidR="00BB65A7" w14:paraId="63AE7338" w14:textId="77777777">
        <w:trPr>
          <w:trHeight w:val="425"/>
          <w:jc w:val="center"/>
        </w:trPr>
        <w:tc>
          <w:tcPr>
            <w:tcW w:w="1587" w:type="dxa"/>
            <w:vAlign w:val="center"/>
          </w:tcPr>
          <w:p w14:paraId="7F454C33" w14:textId="77777777" w:rsidR="00BB65A7" w:rsidRDefault="00000000">
            <w:pPr>
              <w:widowControl/>
              <w:jc w:val="center"/>
              <w:textAlignment w:val="center"/>
              <w:rPr>
                <w:rFonts w:eastAsia="宋体"/>
                <w:lang w:eastAsia="zh-CN"/>
              </w:rPr>
            </w:pPr>
            <w:r>
              <w:rPr>
                <w:rFonts w:eastAsia="Arial Unicode MS"/>
                <w:color w:val="000000"/>
                <w:sz w:val="20"/>
                <w:lang w:eastAsia="zh-CN" w:bidi="ar"/>
              </w:rPr>
              <w:t>Cryo-EM</w:t>
            </w:r>
          </w:p>
        </w:tc>
        <w:tc>
          <w:tcPr>
            <w:tcW w:w="1587" w:type="dxa"/>
          </w:tcPr>
          <w:p w14:paraId="2089460D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Class A</w:t>
            </w:r>
          </w:p>
        </w:tc>
        <w:tc>
          <w:tcPr>
            <w:tcW w:w="1587" w:type="dxa"/>
            <w:vAlign w:val="center"/>
          </w:tcPr>
          <w:p w14:paraId="4D512E93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244" w:history="1">
              <w:r>
                <w:rPr>
                  <w:rFonts w:eastAsia="宋体" w:hint="eastAsia"/>
                  <w:lang w:eastAsia="zh-CN"/>
                </w:rPr>
                <w:t>OPRM</w:t>
              </w:r>
            </w:hyperlink>
          </w:p>
        </w:tc>
        <w:tc>
          <w:tcPr>
            <w:tcW w:w="1587" w:type="dxa"/>
            <w:vAlign w:val="center"/>
          </w:tcPr>
          <w:p w14:paraId="3E748CAD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245" w:history="1">
              <w:r>
                <w:rPr>
                  <w:rFonts w:eastAsia="宋体" w:hint="eastAsia"/>
                  <w:lang w:eastAsia="zh-CN"/>
                </w:rPr>
                <w:t>iperoxo</w:t>
              </w:r>
            </w:hyperlink>
          </w:p>
        </w:tc>
        <w:tc>
          <w:tcPr>
            <w:tcW w:w="1587" w:type="dxa"/>
            <w:vAlign w:val="center"/>
          </w:tcPr>
          <w:p w14:paraId="1845A96F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Agonist</w:t>
            </w:r>
          </w:p>
        </w:tc>
        <w:tc>
          <w:tcPr>
            <w:tcW w:w="1587" w:type="dxa"/>
            <w:vAlign w:val="center"/>
          </w:tcPr>
          <w:p w14:paraId="4381BFF8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246" w:history="1">
              <w:r>
                <w:rPr>
                  <w:rFonts w:eastAsia="宋体" w:hint="eastAsia"/>
                  <w:lang w:eastAsia="zh-CN"/>
                </w:rPr>
                <w:t>8EF5</w:t>
              </w:r>
            </w:hyperlink>
          </w:p>
        </w:tc>
      </w:tr>
      <w:tr w:rsidR="00BB65A7" w14:paraId="2D8D2767" w14:textId="77777777">
        <w:trPr>
          <w:trHeight w:val="425"/>
          <w:jc w:val="center"/>
        </w:trPr>
        <w:tc>
          <w:tcPr>
            <w:tcW w:w="1587" w:type="dxa"/>
            <w:vAlign w:val="center"/>
          </w:tcPr>
          <w:p w14:paraId="36871B4A" w14:textId="77777777" w:rsidR="00BB65A7" w:rsidRDefault="00000000">
            <w:pPr>
              <w:widowControl/>
              <w:jc w:val="center"/>
              <w:textAlignment w:val="center"/>
              <w:rPr>
                <w:rFonts w:eastAsia="宋体"/>
                <w:lang w:eastAsia="zh-CN"/>
              </w:rPr>
            </w:pPr>
            <w:r>
              <w:rPr>
                <w:rFonts w:eastAsia="Arial Unicode MS"/>
                <w:color w:val="000000"/>
                <w:sz w:val="20"/>
                <w:lang w:eastAsia="zh-CN" w:bidi="ar"/>
              </w:rPr>
              <w:t>Cryo-EM</w:t>
            </w:r>
          </w:p>
        </w:tc>
        <w:tc>
          <w:tcPr>
            <w:tcW w:w="1587" w:type="dxa"/>
          </w:tcPr>
          <w:p w14:paraId="782EA798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Class A</w:t>
            </w:r>
          </w:p>
        </w:tc>
        <w:tc>
          <w:tcPr>
            <w:tcW w:w="1587" w:type="dxa"/>
            <w:vAlign w:val="center"/>
          </w:tcPr>
          <w:p w14:paraId="30E05786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247" w:history="1">
              <w:r>
                <w:rPr>
                  <w:rFonts w:eastAsia="宋体" w:hint="eastAsia"/>
                  <w:lang w:eastAsia="zh-CN"/>
                </w:rPr>
                <w:t>OPRM</w:t>
              </w:r>
            </w:hyperlink>
          </w:p>
        </w:tc>
        <w:tc>
          <w:tcPr>
            <w:tcW w:w="1587" w:type="dxa"/>
            <w:vAlign w:val="center"/>
          </w:tcPr>
          <w:p w14:paraId="298A7956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248" w:history="1">
              <w:r>
                <w:rPr>
                  <w:rFonts w:eastAsia="宋体" w:hint="eastAsia"/>
                  <w:lang w:eastAsia="zh-CN"/>
                </w:rPr>
                <w:t>CHEMBL73538</w:t>
              </w:r>
            </w:hyperlink>
          </w:p>
        </w:tc>
        <w:tc>
          <w:tcPr>
            <w:tcW w:w="1587" w:type="dxa"/>
            <w:vAlign w:val="center"/>
          </w:tcPr>
          <w:p w14:paraId="405DA0EC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Antagonist</w:t>
            </w:r>
          </w:p>
        </w:tc>
        <w:tc>
          <w:tcPr>
            <w:tcW w:w="1587" w:type="dxa"/>
            <w:vAlign w:val="center"/>
          </w:tcPr>
          <w:p w14:paraId="62F35EEA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249" w:history="1">
              <w:r>
                <w:rPr>
                  <w:rFonts w:eastAsia="宋体" w:hint="eastAsia"/>
                  <w:lang w:eastAsia="zh-CN"/>
                </w:rPr>
                <w:t>8EFB</w:t>
              </w:r>
            </w:hyperlink>
          </w:p>
        </w:tc>
      </w:tr>
      <w:tr w:rsidR="00BB65A7" w14:paraId="0DA3D810" w14:textId="77777777">
        <w:trPr>
          <w:trHeight w:val="425"/>
          <w:jc w:val="center"/>
        </w:trPr>
        <w:tc>
          <w:tcPr>
            <w:tcW w:w="1587" w:type="dxa"/>
            <w:vAlign w:val="center"/>
          </w:tcPr>
          <w:p w14:paraId="1B2D5F94" w14:textId="77777777" w:rsidR="00BB65A7" w:rsidRDefault="00000000">
            <w:pPr>
              <w:widowControl/>
              <w:jc w:val="center"/>
              <w:textAlignment w:val="center"/>
              <w:rPr>
                <w:rFonts w:eastAsia="宋体"/>
                <w:lang w:eastAsia="zh-CN"/>
              </w:rPr>
            </w:pPr>
            <w:r>
              <w:rPr>
                <w:rFonts w:eastAsia="Arial Unicode MS"/>
                <w:color w:val="000000"/>
                <w:sz w:val="20"/>
                <w:lang w:eastAsia="zh-CN" w:bidi="ar"/>
              </w:rPr>
              <w:lastRenderedPageBreak/>
              <w:t>Cryo-EM</w:t>
            </w:r>
          </w:p>
        </w:tc>
        <w:tc>
          <w:tcPr>
            <w:tcW w:w="1587" w:type="dxa"/>
          </w:tcPr>
          <w:p w14:paraId="36B87D58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Class A</w:t>
            </w:r>
          </w:p>
        </w:tc>
        <w:tc>
          <w:tcPr>
            <w:tcW w:w="1587" w:type="dxa"/>
            <w:vAlign w:val="center"/>
          </w:tcPr>
          <w:p w14:paraId="5EAD64DF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250" w:history="1">
              <w:r>
                <w:rPr>
                  <w:rFonts w:eastAsia="宋体" w:hint="eastAsia"/>
                  <w:lang w:eastAsia="zh-CN"/>
                </w:rPr>
                <w:t>OPRM</w:t>
              </w:r>
            </w:hyperlink>
          </w:p>
        </w:tc>
        <w:tc>
          <w:tcPr>
            <w:tcW w:w="1587" w:type="dxa"/>
            <w:vAlign w:val="center"/>
          </w:tcPr>
          <w:p w14:paraId="3D0398ED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251" w:history="1">
              <w:r>
                <w:rPr>
                  <w:rFonts w:eastAsia="宋体" w:hint="eastAsia"/>
                  <w:lang w:eastAsia="zh-CN"/>
                </w:rPr>
                <w:t>lemborexant</w:t>
              </w:r>
            </w:hyperlink>
          </w:p>
        </w:tc>
        <w:tc>
          <w:tcPr>
            <w:tcW w:w="1587" w:type="dxa"/>
            <w:vAlign w:val="center"/>
          </w:tcPr>
          <w:p w14:paraId="4E0E94BD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Agonist</w:t>
            </w:r>
          </w:p>
        </w:tc>
        <w:tc>
          <w:tcPr>
            <w:tcW w:w="1587" w:type="dxa"/>
            <w:vAlign w:val="center"/>
          </w:tcPr>
          <w:p w14:paraId="206CEBEE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252" w:history="1">
              <w:r>
                <w:rPr>
                  <w:rFonts w:eastAsia="宋体" w:hint="eastAsia"/>
                  <w:lang w:eastAsia="zh-CN"/>
                </w:rPr>
                <w:t>8EFO</w:t>
              </w:r>
            </w:hyperlink>
          </w:p>
        </w:tc>
      </w:tr>
      <w:tr w:rsidR="00BB65A7" w14:paraId="0BD74356" w14:textId="77777777">
        <w:trPr>
          <w:trHeight w:val="425"/>
          <w:jc w:val="center"/>
        </w:trPr>
        <w:tc>
          <w:tcPr>
            <w:tcW w:w="1587" w:type="dxa"/>
            <w:vAlign w:val="center"/>
          </w:tcPr>
          <w:p w14:paraId="61A4A60B" w14:textId="77777777" w:rsidR="00BB65A7" w:rsidRDefault="00000000">
            <w:pPr>
              <w:widowControl/>
              <w:jc w:val="center"/>
              <w:textAlignment w:val="center"/>
              <w:rPr>
                <w:rFonts w:eastAsia="宋体"/>
                <w:lang w:eastAsia="zh-CN"/>
              </w:rPr>
            </w:pPr>
            <w:r>
              <w:rPr>
                <w:rFonts w:eastAsia="Arial Unicode MS"/>
                <w:color w:val="000000"/>
                <w:sz w:val="20"/>
                <w:lang w:eastAsia="zh-CN" w:bidi="ar"/>
              </w:rPr>
              <w:t>Cryo-EM</w:t>
            </w:r>
          </w:p>
        </w:tc>
        <w:tc>
          <w:tcPr>
            <w:tcW w:w="1587" w:type="dxa"/>
          </w:tcPr>
          <w:p w14:paraId="0482D1BC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Class A</w:t>
            </w:r>
          </w:p>
        </w:tc>
        <w:tc>
          <w:tcPr>
            <w:tcW w:w="1587" w:type="dxa"/>
            <w:vAlign w:val="center"/>
          </w:tcPr>
          <w:p w14:paraId="29B4D5B1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253" w:history="1">
              <w:r>
                <w:rPr>
                  <w:rFonts w:eastAsia="宋体" w:hint="eastAsia"/>
                  <w:lang w:eastAsia="zh-CN"/>
                </w:rPr>
                <w:t>MRGX1</w:t>
              </w:r>
            </w:hyperlink>
          </w:p>
        </w:tc>
        <w:tc>
          <w:tcPr>
            <w:tcW w:w="1587" w:type="dxa"/>
            <w:vAlign w:val="center"/>
          </w:tcPr>
          <w:p w14:paraId="1976AA37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254" w:history="1">
              <w:r>
                <w:rPr>
                  <w:rFonts w:eastAsia="宋体" w:hint="eastAsia"/>
                  <w:lang w:eastAsia="zh-CN"/>
                </w:rPr>
                <w:t>morphine</w:t>
              </w:r>
            </w:hyperlink>
          </w:p>
        </w:tc>
        <w:tc>
          <w:tcPr>
            <w:tcW w:w="1587" w:type="dxa"/>
            <w:vAlign w:val="center"/>
          </w:tcPr>
          <w:p w14:paraId="786CBB52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Agonist</w:t>
            </w:r>
          </w:p>
        </w:tc>
        <w:tc>
          <w:tcPr>
            <w:tcW w:w="1587" w:type="dxa"/>
            <w:vAlign w:val="center"/>
          </w:tcPr>
          <w:p w14:paraId="7E5B3398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255" w:history="1">
              <w:r>
                <w:rPr>
                  <w:rFonts w:eastAsia="宋体" w:hint="eastAsia"/>
                  <w:lang w:eastAsia="zh-CN"/>
                </w:rPr>
                <w:t>8DWH</w:t>
              </w:r>
            </w:hyperlink>
          </w:p>
        </w:tc>
      </w:tr>
      <w:tr w:rsidR="00BB65A7" w14:paraId="4D6471E5" w14:textId="77777777">
        <w:trPr>
          <w:trHeight w:val="425"/>
          <w:jc w:val="center"/>
        </w:trPr>
        <w:tc>
          <w:tcPr>
            <w:tcW w:w="1587" w:type="dxa"/>
            <w:vAlign w:val="center"/>
          </w:tcPr>
          <w:p w14:paraId="5C3EEA1F" w14:textId="77777777" w:rsidR="00BB65A7" w:rsidRDefault="00000000">
            <w:pPr>
              <w:widowControl/>
              <w:jc w:val="center"/>
              <w:textAlignment w:val="center"/>
              <w:rPr>
                <w:rFonts w:eastAsia="宋体"/>
                <w:lang w:eastAsia="zh-CN"/>
              </w:rPr>
            </w:pPr>
            <w:r>
              <w:rPr>
                <w:rFonts w:eastAsia="Arial Unicode MS" w:hint="eastAsia"/>
                <w:color w:val="000000"/>
                <w:sz w:val="20"/>
                <w:lang w:eastAsia="zh-CN" w:bidi="ar"/>
              </w:rPr>
              <w:t>X-ray diffraction</w:t>
            </w:r>
          </w:p>
        </w:tc>
        <w:tc>
          <w:tcPr>
            <w:tcW w:w="1587" w:type="dxa"/>
          </w:tcPr>
          <w:p w14:paraId="74A883B8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Class A</w:t>
            </w:r>
          </w:p>
        </w:tc>
        <w:tc>
          <w:tcPr>
            <w:tcW w:w="1587" w:type="dxa"/>
            <w:vAlign w:val="center"/>
          </w:tcPr>
          <w:p w14:paraId="7FD22F96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256" w:history="1">
              <w:r>
                <w:rPr>
                  <w:rFonts w:eastAsia="宋体" w:hint="eastAsia"/>
                  <w:lang w:eastAsia="zh-CN"/>
                </w:rPr>
                <w:t>P2Y12</w:t>
              </w:r>
            </w:hyperlink>
          </w:p>
        </w:tc>
        <w:tc>
          <w:tcPr>
            <w:tcW w:w="1587" w:type="dxa"/>
            <w:vAlign w:val="center"/>
          </w:tcPr>
          <w:p w14:paraId="3D789689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257" w:history="1">
              <w:r>
                <w:rPr>
                  <w:rFonts w:eastAsia="宋体" w:hint="eastAsia"/>
                  <w:lang w:eastAsia="zh-CN"/>
                </w:rPr>
                <w:t>CHEMBL4452384</w:t>
              </w:r>
            </w:hyperlink>
          </w:p>
        </w:tc>
        <w:tc>
          <w:tcPr>
            <w:tcW w:w="1587" w:type="dxa"/>
            <w:vAlign w:val="center"/>
          </w:tcPr>
          <w:p w14:paraId="5633E826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Agonist</w:t>
            </w:r>
          </w:p>
        </w:tc>
        <w:tc>
          <w:tcPr>
            <w:tcW w:w="1587" w:type="dxa"/>
            <w:vAlign w:val="center"/>
          </w:tcPr>
          <w:p w14:paraId="205DE69A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258" w:history="1">
              <w:r>
                <w:rPr>
                  <w:rFonts w:eastAsia="宋体" w:hint="eastAsia"/>
                  <w:lang w:eastAsia="zh-CN"/>
                </w:rPr>
                <w:t>7PP1</w:t>
              </w:r>
            </w:hyperlink>
          </w:p>
        </w:tc>
      </w:tr>
      <w:tr w:rsidR="00BB65A7" w14:paraId="16CC320C" w14:textId="77777777">
        <w:trPr>
          <w:trHeight w:val="425"/>
          <w:jc w:val="center"/>
        </w:trPr>
        <w:tc>
          <w:tcPr>
            <w:tcW w:w="1587" w:type="dxa"/>
            <w:vAlign w:val="center"/>
          </w:tcPr>
          <w:p w14:paraId="217230C4" w14:textId="77777777" w:rsidR="00BB65A7" w:rsidRDefault="00000000">
            <w:pPr>
              <w:widowControl/>
              <w:jc w:val="center"/>
              <w:textAlignment w:val="center"/>
              <w:rPr>
                <w:rFonts w:eastAsia="宋体"/>
                <w:lang w:eastAsia="zh-CN"/>
              </w:rPr>
            </w:pPr>
            <w:r>
              <w:rPr>
                <w:rFonts w:eastAsia="Arial Unicode MS" w:hint="eastAsia"/>
                <w:color w:val="000000"/>
                <w:sz w:val="20"/>
                <w:lang w:eastAsia="zh-CN" w:bidi="ar"/>
              </w:rPr>
              <w:t>X-ray diffraction</w:t>
            </w:r>
          </w:p>
        </w:tc>
        <w:tc>
          <w:tcPr>
            <w:tcW w:w="1587" w:type="dxa"/>
          </w:tcPr>
          <w:p w14:paraId="34C58920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Class A</w:t>
            </w:r>
          </w:p>
        </w:tc>
        <w:tc>
          <w:tcPr>
            <w:tcW w:w="1587" w:type="dxa"/>
            <w:vAlign w:val="center"/>
          </w:tcPr>
          <w:p w14:paraId="192A53C3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259" w:history="1">
              <w:r>
                <w:rPr>
                  <w:rFonts w:eastAsia="宋体" w:hint="eastAsia"/>
                  <w:lang w:eastAsia="zh-CN"/>
                </w:rPr>
                <w:t>HRH3</w:t>
              </w:r>
            </w:hyperlink>
          </w:p>
        </w:tc>
        <w:tc>
          <w:tcPr>
            <w:tcW w:w="1587" w:type="dxa"/>
            <w:vAlign w:val="center"/>
          </w:tcPr>
          <w:p w14:paraId="07DC3018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260" w:history="1">
              <w:r>
                <w:rPr>
                  <w:rFonts w:eastAsia="宋体" w:hint="eastAsia"/>
                  <w:lang w:eastAsia="zh-CN"/>
                </w:rPr>
                <w:t>fentanyl</w:t>
              </w:r>
            </w:hyperlink>
          </w:p>
        </w:tc>
        <w:tc>
          <w:tcPr>
            <w:tcW w:w="1587" w:type="dxa"/>
            <w:vAlign w:val="center"/>
          </w:tcPr>
          <w:p w14:paraId="252DAA70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Agonist</w:t>
            </w:r>
          </w:p>
        </w:tc>
        <w:tc>
          <w:tcPr>
            <w:tcW w:w="1587" w:type="dxa"/>
            <w:vAlign w:val="center"/>
          </w:tcPr>
          <w:p w14:paraId="63F05A7C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261" w:history="1">
              <w:r>
                <w:rPr>
                  <w:rFonts w:eastAsia="宋体" w:hint="eastAsia"/>
                  <w:lang w:eastAsia="zh-CN"/>
                </w:rPr>
                <w:t>7F61</w:t>
              </w:r>
            </w:hyperlink>
          </w:p>
        </w:tc>
      </w:tr>
      <w:tr w:rsidR="00BB65A7" w14:paraId="285A9C6B" w14:textId="77777777">
        <w:trPr>
          <w:trHeight w:val="425"/>
          <w:jc w:val="center"/>
        </w:trPr>
        <w:tc>
          <w:tcPr>
            <w:tcW w:w="1587" w:type="dxa"/>
            <w:vAlign w:val="center"/>
          </w:tcPr>
          <w:p w14:paraId="32A8B886" w14:textId="77777777" w:rsidR="00BB65A7" w:rsidRDefault="00000000">
            <w:pPr>
              <w:widowControl/>
              <w:jc w:val="center"/>
              <w:textAlignment w:val="center"/>
              <w:rPr>
                <w:rFonts w:eastAsia="宋体"/>
                <w:lang w:eastAsia="zh-CN"/>
              </w:rPr>
            </w:pPr>
            <w:r>
              <w:rPr>
                <w:rFonts w:eastAsia="Arial Unicode MS"/>
                <w:color w:val="000000"/>
                <w:sz w:val="20"/>
                <w:lang w:eastAsia="zh-CN" w:bidi="ar"/>
              </w:rPr>
              <w:t>Cryo-EM</w:t>
            </w:r>
          </w:p>
        </w:tc>
        <w:tc>
          <w:tcPr>
            <w:tcW w:w="1587" w:type="dxa"/>
          </w:tcPr>
          <w:p w14:paraId="0DBBAF12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Class A</w:t>
            </w:r>
          </w:p>
        </w:tc>
        <w:tc>
          <w:tcPr>
            <w:tcW w:w="1587" w:type="dxa"/>
            <w:vAlign w:val="center"/>
          </w:tcPr>
          <w:p w14:paraId="7437F677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262" w:history="1">
              <w:r>
                <w:rPr>
                  <w:rFonts w:eastAsia="宋体" w:hint="eastAsia"/>
                  <w:lang w:eastAsia="zh-CN"/>
                </w:rPr>
                <w:t>LPAR1</w:t>
              </w:r>
            </w:hyperlink>
          </w:p>
        </w:tc>
        <w:tc>
          <w:tcPr>
            <w:tcW w:w="1587" w:type="dxa"/>
            <w:vAlign w:val="center"/>
          </w:tcPr>
          <w:p w14:paraId="21F72486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263" w:history="1">
              <w:r>
                <w:rPr>
                  <w:rFonts w:eastAsia="宋体" w:hint="eastAsia"/>
                  <w:lang w:eastAsia="zh-CN"/>
                </w:rPr>
                <w:t>OLICERIDINE</w:t>
              </w:r>
            </w:hyperlink>
          </w:p>
        </w:tc>
        <w:tc>
          <w:tcPr>
            <w:tcW w:w="1587" w:type="dxa"/>
            <w:vAlign w:val="center"/>
          </w:tcPr>
          <w:p w14:paraId="2140F4BC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Agonist</w:t>
            </w:r>
          </w:p>
        </w:tc>
        <w:tc>
          <w:tcPr>
            <w:tcW w:w="1587" w:type="dxa"/>
            <w:vAlign w:val="center"/>
          </w:tcPr>
          <w:p w14:paraId="53F991C9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264" w:history="1">
              <w:r>
                <w:rPr>
                  <w:rFonts w:eastAsia="宋体" w:hint="eastAsia"/>
                  <w:lang w:eastAsia="zh-CN"/>
                </w:rPr>
                <w:t>7YU3</w:t>
              </w:r>
            </w:hyperlink>
          </w:p>
        </w:tc>
      </w:tr>
      <w:tr w:rsidR="00BB65A7" w14:paraId="5AD79024" w14:textId="77777777">
        <w:trPr>
          <w:trHeight w:val="425"/>
          <w:jc w:val="center"/>
        </w:trPr>
        <w:tc>
          <w:tcPr>
            <w:tcW w:w="1587" w:type="dxa"/>
            <w:vAlign w:val="center"/>
          </w:tcPr>
          <w:p w14:paraId="372F8AE4" w14:textId="77777777" w:rsidR="00BB65A7" w:rsidRDefault="00000000">
            <w:pPr>
              <w:widowControl/>
              <w:jc w:val="center"/>
              <w:textAlignment w:val="center"/>
              <w:rPr>
                <w:rFonts w:eastAsia="宋体"/>
                <w:lang w:eastAsia="zh-CN"/>
              </w:rPr>
            </w:pPr>
            <w:r>
              <w:rPr>
                <w:rFonts w:eastAsia="Arial Unicode MS"/>
                <w:color w:val="000000"/>
                <w:sz w:val="20"/>
                <w:lang w:eastAsia="zh-CN" w:bidi="ar"/>
              </w:rPr>
              <w:t>Cryo-EM</w:t>
            </w:r>
          </w:p>
        </w:tc>
        <w:tc>
          <w:tcPr>
            <w:tcW w:w="1587" w:type="dxa"/>
          </w:tcPr>
          <w:p w14:paraId="35F01463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Class A</w:t>
            </w:r>
          </w:p>
        </w:tc>
        <w:tc>
          <w:tcPr>
            <w:tcW w:w="1587" w:type="dxa"/>
            <w:vAlign w:val="center"/>
          </w:tcPr>
          <w:p w14:paraId="564ADF59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265" w:history="1">
              <w:r>
                <w:rPr>
                  <w:rFonts w:eastAsia="宋体" w:hint="eastAsia"/>
                  <w:lang w:eastAsia="zh-CN"/>
                </w:rPr>
                <w:t>LPAR1</w:t>
              </w:r>
            </w:hyperlink>
          </w:p>
        </w:tc>
        <w:tc>
          <w:tcPr>
            <w:tcW w:w="1587" w:type="dxa"/>
            <w:vAlign w:val="center"/>
          </w:tcPr>
          <w:p w14:paraId="11673AD1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266" w:history="1">
              <w:r>
                <w:rPr>
                  <w:rFonts w:eastAsia="宋体" w:hint="eastAsia"/>
                  <w:lang w:eastAsia="zh-CN"/>
                </w:rPr>
                <w:t>PZM21</w:t>
              </w:r>
            </w:hyperlink>
          </w:p>
        </w:tc>
        <w:tc>
          <w:tcPr>
            <w:tcW w:w="1587" w:type="dxa"/>
            <w:vAlign w:val="center"/>
          </w:tcPr>
          <w:p w14:paraId="40482377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Agonist</w:t>
            </w:r>
          </w:p>
        </w:tc>
        <w:tc>
          <w:tcPr>
            <w:tcW w:w="1587" w:type="dxa"/>
            <w:vAlign w:val="center"/>
          </w:tcPr>
          <w:p w14:paraId="2A856745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267" w:history="1">
              <w:r>
                <w:rPr>
                  <w:rFonts w:eastAsia="宋体" w:hint="eastAsia"/>
                  <w:lang w:eastAsia="zh-CN"/>
                </w:rPr>
                <w:t>7YU6</w:t>
              </w:r>
            </w:hyperlink>
          </w:p>
        </w:tc>
      </w:tr>
      <w:tr w:rsidR="00BB65A7" w14:paraId="6A1F8282" w14:textId="77777777">
        <w:trPr>
          <w:trHeight w:val="425"/>
          <w:jc w:val="center"/>
        </w:trPr>
        <w:tc>
          <w:tcPr>
            <w:tcW w:w="1587" w:type="dxa"/>
            <w:vAlign w:val="center"/>
          </w:tcPr>
          <w:p w14:paraId="1AC19943" w14:textId="77777777" w:rsidR="00BB65A7" w:rsidRDefault="00000000">
            <w:pPr>
              <w:widowControl/>
              <w:jc w:val="center"/>
              <w:textAlignment w:val="center"/>
              <w:rPr>
                <w:rFonts w:eastAsia="宋体"/>
                <w:lang w:eastAsia="zh-CN"/>
              </w:rPr>
            </w:pPr>
            <w:r>
              <w:rPr>
                <w:rFonts w:eastAsia="Arial Unicode MS"/>
                <w:color w:val="000000"/>
                <w:sz w:val="20"/>
                <w:lang w:eastAsia="zh-CN" w:bidi="ar"/>
              </w:rPr>
              <w:t>Cryo-EM</w:t>
            </w:r>
          </w:p>
        </w:tc>
        <w:tc>
          <w:tcPr>
            <w:tcW w:w="1587" w:type="dxa"/>
          </w:tcPr>
          <w:p w14:paraId="10214D33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Class A</w:t>
            </w:r>
          </w:p>
        </w:tc>
        <w:tc>
          <w:tcPr>
            <w:tcW w:w="1587" w:type="dxa"/>
            <w:vAlign w:val="center"/>
          </w:tcPr>
          <w:p w14:paraId="689B574B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268" w:history="1">
              <w:r>
                <w:rPr>
                  <w:rFonts w:eastAsia="宋体" w:hint="eastAsia"/>
                  <w:lang w:eastAsia="zh-CN"/>
                </w:rPr>
                <w:t>LPAR1</w:t>
              </w:r>
            </w:hyperlink>
          </w:p>
        </w:tc>
        <w:tc>
          <w:tcPr>
            <w:tcW w:w="1587" w:type="dxa"/>
            <w:vAlign w:val="center"/>
          </w:tcPr>
          <w:p w14:paraId="2A70DA2C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269" w:history="1">
              <w:r>
                <w:rPr>
                  <w:rFonts w:eastAsia="宋体" w:hint="eastAsia"/>
                  <w:lang w:eastAsia="zh-CN"/>
                </w:rPr>
                <w:t>compound 16 [PMID: 31498617]</w:t>
              </w:r>
            </w:hyperlink>
          </w:p>
        </w:tc>
        <w:tc>
          <w:tcPr>
            <w:tcW w:w="1587" w:type="dxa"/>
            <w:vAlign w:val="center"/>
          </w:tcPr>
          <w:p w14:paraId="466EA27A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Antagonist</w:t>
            </w:r>
          </w:p>
        </w:tc>
        <w:tc>
          <w:tcPr>
            <w:tcW w:w="1587" w:type="dxa"/>
            <w:vAlign w:val="center"/>
          </w:tcPr>
          <w:p w14:paraId="1D5BE9A8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270" w:history="1">
              <w:r>
                <w:rPr>
                  <w:rFonts w:eastAsia="宋体" w:hint="eastAsia"/>
                  <w:lang w:eastAsia="zh-CN"/>
                </w:rPr>
                <w:t>7YU8</w:t>
              </w:r>
            </w:hyperlink>
          </w:p>
        </w:tc>
      </w:tr>
      <w:tr w:rsidR="00BB65A7" w14:paraId="21463A26" w14:textId="77777777">
        <w:trPr>
          <w:trHeight w:val="425"/>
          <w:jc w:val="center"/>
        </w:trPr>
        <w:tc>
          <w:tcPr>
            <w:tcW w:w="1587" w:type="dxa"/>
            <w:vAlign w:val="center"/>
          </w:tcPr>
          <w:p w14:paraId="55DEA312" w14:textId="77777777" w:rsidR="00BB65A7" w:rsidRDefault="00000000">
            <w:pPr>
              <w:widowControl/>
              <w:jc w:val="center"/>
              <w:textAlignment w:val="center"/>
              <w:rPr>
                <w:rFonts w:eastAsia="宋体"/>
                <w:lang w:eastAsia="zh-CN"/>
              </w:rPr>
            </w:pPr>
            <w:r>
              <w:rPr>
                <w:rFonts w:eastAsia="Arial Unicode MS"/>
                <w:color w:val="000000"/>
                <w:sz w:val="20"/>
                <w:lang w:eastAsia="zh-CN" w:bidi="ar"/>
              </w:rPr>
              <w:t>Cryo-EM</w:t>
            </w:r>
          </w:p>
        </w:tc>
        <w:tc>
          <w:tcPr>
            <w:tcW w:w="1587" w:type="dxa"/>
          </w:tcPr>
          <w:p w14:paraId="5922CE51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Class A</w:t>
            </w:r>
          </w:p>
        </w:tc>
        <w:tc>
          <w:tcPr>
            <w:tcW w:w="1587" w:type="dxa"/>
            <w:vAlign w:val="center"/>
          </w:tcPr>
          <w:p w14:paraId="2751DF08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271" w:history="1">
              <w:r>
                <w:rPr>
                  <w:rFonts w:eastAsia="宋体" w:hint="eastAsia"/>
                  <w:lang w:eastAsia="zh-CN"/>
                </w:rPr>
                <w:t>LPAR1</w:t>
              </w:r>
            </w:hyperlink>
          </w:p>
        </w:tc>
        <w:tc>
          <w:tcPr>
            <w:tcW w:w="1587" w:type="dxa"/>
            <w:vAlign w:val="center"/>
          </w:tcPr>
          <w:p w14:paraId="0AE5F513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272" w:history="1">
              <w:r>
                <w:rPr>
                  <w:rFonts w:eastAsia="宋体" w:hint="eastAsia"/>
                  <w:lang w:eastAsia="zh-CN"/>
                </w:rPr>
                <w:t>selatogrel</w:t>
              </w:r>
            </w:hyperlink>
          </w:p>
        </w:tc>
        <w:tc>
          <w:tcPr>
            <w:tcW w:w="1587" w:type="dxa"/>
            <w:vAlign w:val="center"/>
          </w:tcPr>
          <w:p w14:paraId="32F7921A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Antagonist</w:t>
            </w:r>
          </w:p>
        </w:tc>
        <w:tc>
          <w:tcPr>
            <w:tcW w:w="1587" w:type="dxa"/>
            <w:vAlign w:val="center"/>
          </w:tcPr>
          <w:p w14:paraId="5EACABC3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273" w:history="1">
              <w:r>
                <w:rPr>
                  <w:rFonts w:eastAsia="宋体" w:hint="eastAsia"/>
                  <w:lang w:eastAsia="zh-CN"/>
                </w:rPr>
                <w:t>7YU4</w:t>
              </w:r>
            </w:hyperlink>
          </w:p>
        </w:tc>
      </w:tr>
      <w:tr w:rsidR="00BB65A7" w14:paraId="183E9732" w14:textId="77777777">
        <w:trPr>
          <w:trHeight w:val="425"/>
          <w:jc w:val="center"/>
        </w:trPr>
        <w:tc>
          <w:tcPr>
            <w:tcW w:w="1587" w:type="dxa"/>
            <w:vAlign w:val="center"/>
          </w:tcPr>
          <w:p w14:paraId="1E318345" w14:textId="77777777" w:rsidR="00BB65A7" w:rsidRDefault="00000000">
            <w:pPr>
              <w:widowControl/>
              <w:jc w:val="center"/>
              <w:textAlignment w:val="center"/>
              <w:rPr>
                <w:rFonts w:eastAsia="宋体"/>
                <w:lang w:eastAsia="zh-CN"/>
              </w:rPr>
            </w:pPr>
            <w:r>
              <w:rPr>
                <w:rFonts w:eastAsia="Arial Unicode MS"/>
                <w:color w:val="000000"/>
                <w:sz w:val="20"/>
                <w:lang w:eastAsia="zh-CN" w:bidi="ar"/>
              </w:rPr>
              <w:t>Cryo-EM</w:t>
            </w:r>
          </w:p>
        </w:tc>
        <w:tc>
          <w:tcPr>
            <w:tcW w:w="1587" w:type="dxa"/>
          </w:tcPr>
          <w:p w14:paraId="6C85C222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Class A</w:t>
            </w:r>
          </w:p>
        </w:tc>
        <w:tc>
          <w:tcPr>
            <w:tcW w:w="1587" w:type="dxa"/>
            <w:vAlign w:val="center"/>
          </w:tcPr>
          <w:p w14:paraId="62758AE9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274" w:history="1">
              <w:r>
                <w:rPr>
                  <w:rFonts w:eastAsia="宋体" w:hint="eastAsia"/>
                  <w:lang w:eastAsia="zh-CN"/>
                </w:rPr>
                <w:t>LPAR1</w:t>
              </w:r>
            </w:hyperlink>
          </w:p>
        </w:tc>
        <w:tc>
          <w:tcPr>
            <w:tcW w:w="1587" w:type="dxa"/>
            <w:vAlign w:val="center"/>
          </w:tcPr>
          <w:p w14:paraId="525EF086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275" w:history="1">
              <w:r>
                <w:rPr>
                  <w:rFonts w:eastAsia="宋体" w:hint="eastAsia"/>
                  <w:lang w:eastAsia="zh-CN"/>
                </w:rPr>
                <w:t>N-ethyl-3-fluoro-3-[3-fluoro-4-(pyrrolidin-1-ylmethyl)phenyl]cyclobutane-1-carboxamide</w:t>
              </w:r>
            </w:hyperlink>
          </w:p>
        </w:tc>
        <w:tc>
          <w:tcPr>
            <w:tcW w:w="1587" w:type="dxa"/>
            <w:vAlign w:val="center"/>
          </w:tcPr>
          <w:p w14:paraId="1F3E2364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Agonist</w:t>
            </w:r>
          </w:p>
        </w:tc>
        <w:tc>
          <w:tcPr>
            <w:tcW w:w="1587" w:type="dxa"/>
            <w:vAlign w:val="center"/>
          </w:tcPr>
          <w:p w14:paraId="2DE07D95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276" w:history="1">
              <w:r>
                <w:rPr>
                  <w:rFonts w:eastAsia="宋体" w:hint="eastAsia"/>
                  <w:lang w:eastAsia="zh-CN"/>
                </w:rPr>
                <w:t>7YU5</w:t>
              </w:r>
            </w:hyperlink>
          </w:p>
        </w:tc>
      </w:tr>
      <w:tr w:rsidR="00BB65A7" w14:paraId="3CD81E85" w14:textId="77777777">
        <w:trPr>
          <w:trHeight w:val="425"/>
          <w:jc w:val="center"/>
        </w:trPr>
        <w:tc>
          <w:tcPr>
            <w:tcW w:w="1587" w:type="dxa"/>
            <w:vAlign w:val="center"/>
          </w:tcPr>
          <w:p w14:paraId="343B1961" w14:textId="77777777" w:rsidR="00BB65A7" w:rsidRDefault="00000000">
            <w:pPr>
              <w:widowControl/>
              <w:jc w:val="center"/>
              <w:textAlignment w:val="center"/>
              <w:rPr>
                <w:rFonts w:eastAsia="宋体"/>
                <w:lang w:eastAsia="zh-CN"/>
              </w:rPr>
            </w:pPr>
            <w:r>
              <w:rPr>
                <w:rFonts w:eastAsia="Arial Unicode MS"/>
                <w:color w:val="000000"/>
                <w:sz w:val="20"/>
                <w:lang w:eastAsia="zh-CN" w:bidi="ar"/>
              </w:rPr>
              <w:t>Cryo-EM</w:t>
            </w:r>
          </w:p>
        </w:tc>
        <w:tc>
          <w:tcPr>
            <w:tcW w:w="1587" w:type="dxa"/>
          </w:tcPr>
          <w:p w14:paraId="5A496B43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Class A</w:t>
            </w:r>
          </w:p>
        </w:tc>
        <w:tc>
          <w:tcPr>
            <w:tcW w:w="1587" w:type="dxa"/>
            <w:vAlign w:val="center"/>
          </w:tcPr>
          <w:p w14:paraId="4DA4DF0D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277" w:history="1">
              <w:r>
                <w:rPr>
                  <w:rFonts w:eastAsia="宋体" w:hint="eastAsia"/>
                  <w:lang w:eastAsia="zh-CN"/>
                </w:rPr>
                <w:t>LPAR1</w:t>
              </w:r>
            </w:hyperlink>
          </w:p>
        </w:tc>
        <w:tc>
          <w:tcPr>
            <w:tcW w:w="1587" w:type="dxa"/>
            <w:vAlign w:val="center"/>
          </w:tcPr>
          <w:p w14:paraId="490DDD46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278" w:history="1">
              <w:r>
                <w:rPr>
                  <w:rFonts w:eastAsia="宋体" w:hint="eastAsia"/>
                  <w:lang w:eastAsia="zh-CN"/>
                </w:rPr>
                <w:t>[(2~{R})-2-[5-(2-hexylphenyl)pentanoylamino]-3-oxidanyl-propyl] dihydrogen phosphate</w:t>
              </w:r>
            </w:hyperlink>
          </w:p>
        </w:tc>
        <w:tc>
          <w:tcPr>
            <w:tcW w:w="1587" w:type="dxa"/>
            <w:vAlign w:val="center"/>
          </w:tcPr>
          <w:p w14:paraId="33EEA152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Agonist</w:t>
            </w:r>
          </w:p>
        </w:tc>
        <w:tc>
          <w:tcPr>
            <w:tcW w:w="1587" w:type="dxa"/>
            <w:vAlign w:val="center"/>
          </w:tcPr>
          <w:p w14:paraId="64AF86ED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279" w:history="1">
              <w:r>
                <w:rPr>
                  <w:rFonts w:eastAsia="宋体" w:hint="eastAsia"/>
                  <w:lang w:eastAsia="zh-CN"/>
                </w:rPr>
                <w:t>7YU7</w:t>
              </w:r>
            </w:hyperlink>
          </w:p>
        </w:tc>
      </w:tr>
      <w:tr w:rsidR="00BB65A7" w14:paraId="2287BD06" w14:textId="77777777">
        <w:trPr>
          <w:trHeight w:val="425"/>
          <w:jc w:val="center"/>
        </w:trPr>
        <w:tc>
          <w:tcPr>
            <w:tcW w:w="1587" w:type="dxa"/>
            <w:vAlign w:val="center"/>
          </w:tcPr>
          <w:p w14:paraId="4A17A7C9" w14:textId="77777777" w:rsidR="00BB65A7" w:rsidRDefault="00000000">
            <w:pPr>
              <w:widowControl/>
              <w:jc w:val="center"/>
              <w:textAlignment w:val="center"/>
              <w:rPr>
                <w:rFonts w:eastAsia="宋体"/>
                <w:lang w:eastAsia="zh-CN"/>
              </w:rPr>
            </w:pPr>
            <w:r>
              <w:rPr>
                <w:rFonts w:eastAsia="Arial Unicode MS"/>
                <w:color w:val="000000"/>
                <w:sz w:val="20"/>
                <w:lang w:eastAsia="zh-CN" w:bidi="ar"/>
              </w:rPr>
              <w:t>Cryo-EM</w:t>
            </w:r>
          </w:p>
        </w:tc>
        <w:tc>
          <w:tcPr>
            <w:tcW w:w="1587" w:type="dxa"/>
          </w:tcPr>
          <w:p w14:paraId="088CB133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Class A</w:t>
            </w:r>
          </w:p>
        </w:tc>
        <w:tc>
          <w:tcPr>
            <w:tcW w:w="1587" w:type="dxa"/>
            <w:vAlign w:val="center"/>
          </w:tcPr>
          <w:p w14:paraId="1876A994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280" w:history="1">
              <w:r>
                <w:rPr>
                  <w:rFonts w:eastAsia="宋体" w:hint="eastAsia"/>
                  <w:lang w:eastAsia="zh-CN"/>
                </w:rPr>
                <w:t>ADA2A</w:t>
              </w:r>
            </w:hyperlink>
          </w:p>
        </w:tc>
        <w:tc>
          <w:tcPr>
            <w:tcW w:w="1587" w:type="dxa"/>
            <w:vAlign w:val="center"/>
          </w:tcPr>
          <w:p w14:paraId="1B544126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281" w:history="1">
              <w:r>
                <w:rPr>
                  <w:rFonts w:eastAsia="宋体" w:hint="eastAsia"/>
                  <w:lang w:eastAsia="zh-CN"/>
                </w:rPr>
                <w:t>[(2~{R})-2-[5-(2-hexylphenyl)pentanoylamino]-3-oxidanyl-propyl] dihydrogen phosphate</w:t>
              </w:r>
            </w:hyperlink>
          </w:p>
        </w:tc>
        <w:tc>
          <w:tcPr>
            <w:tcW w:w="1587" w:type="dxa"/>
            <w:vAlign w:val="center"/>
          </w:tcPr>
          <w:p w14:paraId="0A5412FE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Agonist</w:t>
            </w:r>
          </w:p>
        </w:tc>
        <w:tc>
          <w:tcPr>
            <w:tcW w:w="1587" w:type="dxa"/>
            <w:vAlign w:val="center"/>
          </w:tcPr>
          <w:p w14:paraId="566958FD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282" w:history="1">
              <w:r>
                <w:rPr>
                  <w:rFonts w:eastAsia="宋体" w:hint="eastAsia"/>
                  <w:lang w:eastAsia="zh-CN"/>
                </w:rPr>
                <w:t>7W7E</w:t>
              </w:r>
            </w:hyperlink>
          </w:p>
        </w:tc>
      </w:tr>
      <w:tr w:rsidR="00BB65A7" w14:paraId="2E0D4FDA" w14:textId="77777777">
        <w:trPr>
          <w:trHeight w:val="425"/>
          <w:jc w:val="center"/>
        </w:trPr>
        <w:tc>
          <w:tcPr>
            <w:tcW w:w="1587" w:type="dxa"/>
            <w:vAlign w:val="center"/>
          </w:tcPr>
          <w:p w14:paraId="4C6B6439" w14:textId="77777777" w:rsidR="00BB65A7" w:rsidRDefault="00000000">
            <w:pPr>
              <w:widowControl/>
              <w:jc w:val="center"/>
              <w:textAlignment w:val="center"/>
              <w:rPr>
                <w:rFonts w:eastAsia="宋体"/>
                <w:lang w:eastAsia="zh-CN"/>
              </w:rPr>
            </w:pPr>
            <w:r>
              <w:rPr>
                <w:rFonts w:eastAsia="Arial Unicode MS"/>
                <w:color w:val="000000"/>
                <w:sz w:val="20"/>
                <w:lang w:eastAsia="zh-CN" w:bidi="ar"/>
              </w:rPr>
              <w:t>Cryo-EM</w:t>
            </w:r>
          </w:p>
        </w:tc>
        <w:tc>
          <w:tcPr>
            <w:tcW w:w="1587" w:type="dxa"/>
          </w:tcPr>
          <w:p w14:paraId="4EF0BEC4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Class A</w:t>
            </w:r>
          </w:p>
        </w:tc>
        <w:tc>
          <w:tcPr>
            <w:tcW w:w="1587" w:type="dxa"/>
            <w:vAlign w:val="center"/>
          </w:tcPr>
          <w:p w14:paraId="04D339CD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283" w:history="1">
              <w:r>
                <w:rPr>
                  <w:rFonts w:eastAsia="宋体" w:hint="eastAsia"/>
                  <w:lang w:eastAsia="zh-CN"/>
                </w:rPr>
                <w:t>ADA2A</w:t>
              </w:r>
            </w:hyperlink>
          </w:p>
        </w:tc>
        <w:tc>
          <w:tcPr>
            <w:tcW w:w="1587" w:type="dxa"/>
            <w:vAlign w:val="center"/>
          </w:tcPr>
          <w:p w14:paraId="365D23B9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284" w:history="1">
              <w:r>
                <w:rPr>
                  <w:rFonts w:eastAsia="宋体" w:hint="eastAsia"/>
                  <w:lang w:eastAsia="zh-CN"/>
                </w:rPr>
                <w:t>[(2~{R})-2-[5-(2-hexylphenyl)pentanoylamino]-3-</w:t>
              </w:r>
              <w:r>
                <w:rPr>
                  <w:rFonts w:eastAsia="宋体" w:hint="eastAsia"/>
                  <w:lang w:eastAsia="zh-CN"/>
                </w:rPr>
                <w:lastRenderedPageBreak/>
                <w:t>oxidanyl-propyl] dihydrogen phosphate</w:t>
              </w:r>
            </w:hyperlink>
          </w:p>
        </w:tc>
        <w:tc>
          <w:tcPr>
            <w:tcW w:w="1587" w:type="dxa"/>
            <w:vAlign w:val="center"/>
          </w:tcPr>
          <w:p w14:paraId="2E30372A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lastRenderedPageBreak/>
              <w:t>Agonist</w:t>
            </w:r>
          </w:p>
        </w:tc>
        <w:tc>
          <w:tcPr>
            <w:tcW w:w="1587" w:type="dxa"/>
            <w:vAlign w:val="center"/>
          </w:tcPr>
          <w:p w14:paraId="0AC120A0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285" w:history="1">
              <w:r>
                <w:rPr>
                  <w:rFonts w:eastAsia="宋体" w:hint="eastAsia"/>
                  <w:lang w:eastAsia="zh-CN"/>
                </w:rPr>
                <w:t>7W6P</w:t>
              </w:r>
            </w:hyperlink>
          </w:p>
        </w:tc>
      </w:tr>
      <w:tr w:rsidR="00BB65A7" w14:paraId="7739EA6B" w14:textId="77777777">
        <w:trPr>
          <w:trHeight w:val="425"/>
          <w:jc w:val="center"/>
        </w:trPr>
        <w:tc>
          <w:tcPr>
            <w:tcW w:w="1587" w:type="dxa"/>
            <w:vAlign w:val="center"/>
          </w:tcPr>
          <w:p w14:paraId="4FBD1ABD" w14:textId="77777777" w:rsidR="00BB65A7" w:rsidRDefault="00000000">
            <w:pPr>
              <w:widowControl/>
              <w:jc w:val="center"/>
              <w:textAlignment w:val="center"/>
              <w:rPr>
                <w:rFonts w:eastAsia="宋体"/>
                <w:lang w:eastAsia="zh-CN"/>
              </w:rPr>
            </w:pPr>
            <w:r>
              <w:rPr>
                <w:rFonts w:eastAsia="Arial Unicode MS"/>
                <w:color w:val="000000"/>
                <w:sz w:val="20"/>
                <w:lang w:eastAsia="zh-CN" w:bidi="ar"/>
              </w:rPr>
              <w:t>Cryo-EM</w:t>
            </w:r>
          </w:p>
        </w:tc>
        <w:tc>
          <w:tcPr>
            <w:tcW w:w="1587" w:type="dxa"/>
          </w:tcPr>
          <w:p w14:paraId="24B79583" w14:textId="77777777" w:rsidR="00BB65A7" w:rsidRDefault="00BB65A7">
            <w:pPr>
              <w:jc w:val="center"/>
              <w:rPr>
                <w:rFonts w:eastAsia="宋体"/>
                <w:lang w:eastAsia="zh-CN"/>
              </w:rPr>
            </w:pPr>
          </w:p>
          <w:p w14:paraId="31EF75B1" w14:textId="77777777" w:rsidR="00BB65A7" w:rsidRDefault="00BB65A7">
            <w:pPr>
              <w:jc w:val="center"/>
              <w:rPr>
                <w:rFonts w:eastAsia="宋体"/>
                <w:lang w:eastAsia="zh-CN"/>
              </w:rPr>
            </w:pPr>
          </w:p>
          <w:p w14:paraId="4A82DC7E" w14:textId="77777777" w:rsidR="00BB65A7" w:rsidRDefault="00BB65A7">
            <w:pPr>
              <w:jc w:val="center"/>
              <w:rPr>
                <w:rFonts w:eastAsia="宋体"/>
                <w:lang w:eastAsia="zh-CN"/>
              </w:rPr>
            </w:pPr>
          </w:p>
          <w:p w14:paraId="1951BBC5" w14:textId="77777777" w:rsidR="00BB65A7" w:rsidRDefault="00BB65A7">
            <w:pPr>
              <w:jc w:val="center"/>
              <w:rPr>
                <w:rFonts w:eastAsia="宋体"/>
                <w:lang w:eastAsia="zh-CN"/>
              </w:rPr>
            </w:pPr>
          </w:p>
          <w:p w14:paraId="6F9D40EA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Class A</w:t>
            </w:r>
          </w:p>
        </w:tc>
        <w:tc>
          <w:tcPr>
            <w:tcW w:w="1587" w:type="dxa"/>
            <w:vAlign w:val="center"/>
          </w:tcPr>
          <w:p w14:paraId="7ED054BA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286" w:history="1">
              <w:r>
                <w:rPr>
                  <w:rFonts w:eastAsia="宋体" w:hint="eastAsia"/>
                  <w:lang w:eastAsia="zh-CN"/>
                </w:rPr>
                <w:t>S1PR1</w:t>
              </w:r>
            </w:hyperlink>
          </w:p>
        </w:tc>
        <w:tc>
          <w:tcPr>
            <w:tcW w:w="1587" w:type="dxa"/>
            <w:vAlign w:val="center"/>
          </w:tcPr>
          <w:p w14:paraId="194F705D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287" w:history="1">
              <w:r>
                <w:rPr>
                  <w:rFonts w:eastAsia="宋体" w:hint="eastAsia"/>
                  <w:lang w:eastAsia="zh-CN"/>
                </w:rPr>
                <w:t>[(2~{R})-2-[5-(2-hexylphenyl)pentanoylamino]-3-oxidanyl-propyl] dihydrogen phosphate</w:t>
              </w:r>
            </w:hyperlink>
          </w:p>
        </w:tc>
        <w:tc>
          <w:tcPr>
            <w:tcW w:w="1587" w:type="dxa"/>
            <w:vAlign w:val="center"/>
          </w:tcPr>
          <w:p w14:paraId="17965EF4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Agonist</w:t>
            </w:r>
          </w:p>
        </w:tc>
        <w:tc>
          <w:tcPr>
            <w:tcW w:w="1587" w:type="dxa"/>
            <w:vAlign w:val="center"/>
          </w:tcPr>
          <w:p w14:paraId="7EC56ED5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288" w:history="1">
              <w:r>
                <w:rPr>
                  <w:rFonts w:eastAsia="宋体" w:hint="eastAsia"/>
                  <w:lang w:eastAsia="zh-CN"/>
                </w:rPr>
                <w:t>7VIE</w:t>
              </w:r>
            </w:hyperlink>
          </w:p>
        </w:tc>
      </w:tr>
      <w:tr w:rsidR="00BB65A7" w14:paraId="3CB9C61A" w14:textId="77777777">
        <w:trPr>
          <w:trHeight w:val="425"/>
          <w:jc w:val="center"/>
        </w:trPr>
        <w:tc>
          <w:tcPr>
            <w:tcW w:w="1587" w:type="dxa"/>
            <w:vAlign w:val="center"/>
          </w:tcPr>
          <w:p w14:paraId="03E3139F" w14:textId="77777777" w:rsidR="00BB65A7" w:rsidRDefault="00000000">
            <w:pPr>
              <w:widowControl/>
              <w:jc w:val="center"/>
              <w:textAlignment w:val="center"/>
              <w:rPr>
                <w:rFonts w:eastAsia="宋体"/>
                <w:lang w:eastAsia="zh-CN"/>
              </w:rPr>
            </w:pPr>
            <w:r>
              <w:rPr>
                <w:rFonts w:eastAsia="Arial Unicode MS"/>
                <w:color w:val="000000"/>
                <w:sz w:val="20"/>
                <w:lang w:eastAsia="zh-CN" w:bidi="ar"/>
              </w:rPr>
              <w:t>Cryo-EM</w:t>
            </w:r>
          </w:p>
        </w:tc>
        <w:tc>
          <w:tcPr>
            <w:tcW w:w="1587" w:type="dxa"/>
          </w:tcPr>
          <w:p w14:paraId="39745AE8" w14:textId="77777777" w:rsidR="00BB65A7" w:rsidRDefault="00BB65A7">
            <w:pPr>
              <w:jc w:val="center"/>
              <w:rPr>
                <w:rFonts w:eastAsia="宋体"/>
                <w:lang w:eastAsia="zh-CN"/>
              </w:rPr>
            </w:pPr>
          </w:p>
          <w:p w14:paraId="3FD04D33" w14:textId="77777777" w:rsidR="00BB65A7" w:rsidRDefault="00BB65A7">
            <w:pPr>
              <w:jc w:val="center"/>
              <w:rPr>
                <w:rFonts w:eastAsia="宋体"/>
                <w:lang w:eastAsia="zh-CN"/>
              </w:rPr>
            </w:pPr>
          </w:p>
          <w:p w14:paraId="352E6BFA" w14:textId="77777777" w:rsidR="00BB65A7" w:rsidRDefault="00BB65A7">
            <w:pPr>
              <w:jc w:val="center"/>
              <w:rPr>
                <w:rFonts w:eastAsia="宋体"/>
                <w:lang w:eastAsia="zh-CN"/>
              </w:rPr>
            </w:pPr>
          </w:p>
          <w:p w14:paraId="50F1367A" w14:textId="77777777" w:rsidR="00BB65A7" w:rsidRDefault="00BB65A7">
            <w:pPr>
              <w:jc w:val="center"/>
              <w:rPr>
                <w:rFonts w:eastAsia="宋体"/>
                <w:lang w:eastAsia="zh-CN"/>
              </w:rPr>
            </w:pPr>
          </w:p>
          <w:p w14:paraId="50C3CC4C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Class A</w:t>
            </w:r>
          </w:p>
        </w:tc>
        <w:tc>
          <w:tcPr>
            <w:tcW w:w="1587" w:type="dxa"/>
            <w:vAlign w:val="center"/>
          </w:tcPr>
          <w:p w14:paraId="0281619F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289" w:history="1">
              <w:r>
                <w:rPr>
                  <w:rFonts w:eastAsia="宋体" w:hint="eastAsia"/>
                  <w:lang w:eastAsia="zh-CN"/>
                </w:rPr>
                <w:t>S1PR1</w:t>
              </w:r>
            </w:hyperlink>
          </w:p>
        </w:tc>
        <w:tc>
          <w:tcPr>
            <w:tcW w:w="1587" w:type="dxa"/>
            <w:vAlign w:val="center"/>
          </w:tcPr>
          <w:p w14:paraId="388AB45A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290" w:history="1">
              <w:r>
                <w:rPr>
                  <w:rFonts w:eastAsia="宋体" w:hint="eastAsia"/>
                  <w:lang w:eastAsia="zh-CN"/>
                </w:rPr>
                <w:t>[(2~{R})-2-[5-(2-hexylphenyl)pentanoylamino]-3-oxidanyl-propyl] dihydrogen phosphate</w:t>
              </w:r>
            </w:hyperlink>
          </w:p>
        </w:tc>
        <w:tc>
          <w:tcPr>
            <w:tcW w:w="1587" w:type="dxa"/>
            <w:vAlign w:val="center"/>
          </w:tcPr>
          <w:p w14:paraId="3C35C541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Agonist</w:t>
            </w:r>
          </w:p>
        </w:tc>
        <w:tc>
          <w:tcPr>
            <w:tcW w:w="1587" w:type="dxa"/>
            <w:vAlign w:val="center"/>
          </w:tcPr>
          <w:p w14:paraId="75DD0FF3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291" w:history="1">
              <w:r>
                <w:rPr>
                  <w:rFonts w:eastAsia="宋体" w:hint="eastAsia"/>
                  <w:lang w:eastAsia="zh-CN"/>
                </w:rPr>
                <w:t>7VIF</w:t>
              </w:r>
            </w:hyperlink>
          </w:p>
        </w:tc>
      </w:tr>
      <w:tr w:rsidR="00BB65A7" w14:paraId="34C7D218" w14:textId="77777777">
        <w:trPr>
          <w:trHeight w:val="425"/>
          <w:jc w:val="center"/>
        </w:trPr>
        <w:tc>
          <w:tcPr>
            <w:tcW w:w="1587" w:type="dxa"/>
            <w:vAlign w:val="center"/>
          </w:tcPr>
          <w:p w14:paraId="3DF1B1C8" w14:textId="77777777" w:rsidR="00BB65A7" w:rsidRDefault="00000000">
            <w:pPr>
              <w:widowControl/>
              <w:jc w:val="center"/>
              <w:textAlignment w:val="center"/>
              <w:rPr>
                <w:rFonts w:eastAsia="宋体"/>
                <w:lang w:eastAsia="zh-CN"/>
              </w:rPr>
            </w:pPr>
            <w:r>
              <w:rPr>
                <w:rFonts w:eastAsia="Arial Unicode MS"/>
                <w:color w:val="000000"/>
                <w:sz w:val="20"/>
                <w:lang w:eastAsia="zh-CN" w:bidi="ar"/>
              </w:rPr>
              <w:t>Cryo-EM</w:t>
            </w:r>
          </w:p>
        </w:tc>
        <w:tc>
          <w:tcPr>
            <w:tcW w:w="1587" w:type="dxa"/>
          </w:tcPr>
          <w:p w14:paraId="7C3E136E" w14:textId="77777777" w:rsidR="00BB65A7" w:rsidRDefault="00BB65A7">
            <w:pPr>
              <w:jc w:val="center"/>
              <w:rPr>
                <w:rFonts w:eastAsia="宋体"/>
                <w:lang w:eastAsia="zh-CN"/>
              </w:rPr>
            </w:pPr>
          </w:p>
          <w:p w14:paraId="747C51A1" w14:textId="77777777" w:rsidR="00BB65A7" w:rsidRDefault="00BB65A7">
            <w:pPr>
              <w:jc w:val="center"/>
              <w:rPr>
                <w:rFonts w:eastAsia="宋体"/>
                <w:lang w:eastAsia="zh-CN"/>
              </w:rPr>
            </w:pPr>
          </w:p>
          <w:p w14:paraId="60547244" w14:textId="77777777" w:rsidR="00BB65A7" w:rsidRDefault="00BB65A7">
            <w:pPr>
              <w:jc w:val="center"/>
              <w:rPr>
                <w:rFonts w:eastAsia="宋体"/>
                <w:lang w:eastAsia="zh-CN"/>
              </w:rPr>
            </w:pPr>
          </w:p>
          <w:p w14:paraId="22B08062" w14:textId="77777777" w:rsidR="00BB65A7" w:rsidRDefault="00BB65A7">
            <w:pPr>
              <w:jc w:val="center"/>
              <w:rPr>
                <w:rFonts w:eastAsia="宋体"/>
                <w:lang w:eastAsia="zh-CN"/>
              </w:rPr>
            </w:pPr>
          </w:p>
          <w:p w14:paraId="6839F5BB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Class A</w:t>
            </w:r>
          </w:p>
        </w:tc>
        <w:tc>
          <w:tcPr>
            <w:tcW w:w="1587" w:type="dxa"/>
            <w:vAlign w:val="center"/>
          </w:tcPr>
          <w:p w14:paraId="129507BD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292" w:history="1">
              <w:r>
                <w:rPr>
                  <w:rFonts w:eastAsia="宋体" w:hint="eastAsia"/>
                  <w:lang w:eastAsia="zh-CN"/>
                </w:rPr>
                <w:t>S1PR1</w:t>
              </w:r>
            </w:hyperlink>
          </w:p>
        </w:tc>
        <w:tc>
          <w:tcPr>
            <w:tcW w:w="1587" w:type="dxa"/>
            <w:vAlign w:val="center"/>
          </w:tcPr>
          <w:p w14:paraId="7A569A59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293" w:history="1">
              <w:r>
                <w:rPr>
                  <w:rFonts w:eastAsia="宋体" w:hint="eastAsia"/>
                  <w:lang w:eastAsia="zh-CN"/>
                </w:rPr>
                <w:t>[(2~{R})-2-[5-(2-hexylphenyl)pentanoylamino]-3-oxidanyl-propyl] dihydrogen phosphate</w:t>
              </w:r>
            </w:hyperlink>
          </w:p>
        </w:tc>
        <w:tc>
          <w:tcPr>
            <w:tcW w:w="1587" w:type="dxa"/>
            <w:vAlign w:val="center"/>
          </w:tcPr>
          <w:p w14:paraId="676C4D7A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Agonist</w:t>
            </w:r>
          </w:p>
        </w:tc>
        <w:tc>
          <w:tcPr>
            <w:tcW w:w="1587" w:type="dxa"/>
            <w:vAlign w:val="center"/>
          </w:tcPr>
          <w:p w14:paraId="40E538FB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294" w:history="1">
              <w:r>
                <w:rPr>
                  <w:rFonts w:eastAsia="宋体" w:hint="eastAsia"/>
                  <w:lang w:eastAsia="zh-CN"/>
                </w:rPr>
                <w:t>7VIH</w:t>
              </w:r>
            </w:hyperlink>
          </w:p>
        </w:tc>
      </w:tr>
      <w:tr w:rsidR="00BB65A7" w14:paraId="3F028165" w14:textId="77777777">
        <w:trPr>
          <w:trHeight w:val="425"/>
          <w:jc w:val="center"/>
        </w:trPr>
        <w:tc>
          <w:tcPr>
            <w:tcW w:w="1587" w:type="dxa"/>
            <w:vAlign w:val="center"/>
          </w:tcPr>
          <w:p w14:paraId="70D3C58C" w14:textId="77777777" w:rsidR="00BB65A7" w:rsidRDefault="00000000">
            <w:pPr>
              <w:widowControl/>
              <w:jc w:val="center"/>
              <w:textAlignment w:val="center"/>
              <w:rPr>
                <w:rFonts w:eastAsia="宋体"/>
                <w:lang w:eastAsia="zh-CN"/>
              </w:rPr>
            </w:pPr>
            <w:r>
              <w:rPr>
                <w:rFonts w:eastAsia="Arial Unicode MS"/>
                <w:color w:val="000000"/>
                <w:sz w:val="20"/>
                <w:lang w:eastAsia="zh-CN" w:bidi="ar"/>
              </w:rPr>
              <w:t>Cryo-EM</w:t>
            </w:r>
          </w:p>
        </w:tc>
        <w:tc>
          <w:tcPr>
            <w:tcW w:w="1587" w:type="dxa"/>
          </w:tcPr>
          <w:p w14:paraId="074E7C1B" w14:textId="77777777" w:rsidR="00BB65A7" w:rsidRDefault="00BB65A7">
            <w:pPr>
              <w:jc w:val="center"/>
              <w:rPr>
                <w:rFonts w:eastAsia="宋体"/>
                <w:lang w:eastAsia="zh-CN"/>
              </w:rPr>
            </w:pPr>
          </w:p>
          <w:p w14:paraId="68FBCF2E" w14:textId="77777777" w:rsidR="00BB65A7" w:rsidRDefault="00BB65A7">
            <w:pPr>
              <w:jc w:val="center"/>
              <w:rPr>
                <w:rFonts w:eastAsia="宋体"/>
                <w:lang w:eastAsia="zh-CN"/>
              </w:rPr>
            </w:pPr>
          </w:p>
          <w:p w14:paraId="1F47FA78" w14:textId="77777777" w:rsidR="00BB65A7" w:rsidRDefault="00BB65A7">
            <w:pPr>
              <w:jc w:val="center"/>
              <w:rPr>
                <w:rFonts w:eastAsia="宋体"/>
                <w:lang w:eastAsia="zh-CN"/>
              </w:rPr>
            </w:pPr>
          </w:p>
          <w:p w14:paraId="27609082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Class A</w:t>
            </w:r>
          </w:p>
        </w:tc>
        <w:tc>
          <w:tcPr>
            <w:tcW w:w="1587" w:type="dxa"/>
            <w:vAlign w:val="center"/>
          </w:tcPr>
          <w:p w14:paraId="3E948692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295" w:history="1">
              <w:r>
                <w:rPr>
                  <w:rFonts w:eastAsia="宋体" w:hint="eastAsia"/>
                  <w:lang w:eastAsia="zh-CN"/>
                </w:rPr>
                <w:t>S1PR1</w:t>
              </w:r>
            </w:hyperlink>
          </w:p>
        </w:tc>
        <w:tc>
          <w:tcPr>
            <w:tcW w:w="1587" w:type="dxa"/>
            <w:vAlign w:val="center"/>
          </w:tcPr>
          <w:p w14:paraId="62FB637B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296" w:history="1">
              <w:r>
                <w:rPr>
                  <w:rFonts w:eastAsia="宋体" w:hint="eastAsia"/>
                  <w:lang w:eastAsia="zh-CN"/>
                </w:rPr>
                <w:t>5-(3-Bicyclo[4.2.0]octa-1,3,5-trienyl)-1,2,3,6-tetrahydropyridine</w:t>
              </w:r>
            </w:hyperlink>
          </w:p>
        </w:tc>
        <w:tc>
          <w:tcPr>
            <w:tcW w:w="1587" w:type="dxa"/>
            <w:vAlign w:val="center"/>
          </w:tcPr>
          <w:p w14:paraId="61245AB8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Agonist</w:t>
            </w:r>
          </w:p>
        </w:tc>
        <w:tc>
          <w:tcPr>
            <w:tcW w:w="1587" w:type="dxa"/>
            <w:vAlign w:val="center"/>
          </w:tcPr>
          <w:p w14:paraId="4AB93A68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297" w:history="1">
              <w:r>
                <w:rPr>
                  <w:rFonts w:eastAsia="宋体" w:hint="eastAsia"/>
                  <w:lang w:eastAsia="zh-CN"/>
                </w:rPr>
                <w:t>7VIG</w:t>
              </w:r>
            </w:hyperlink>
          </w:p>
        </w:tc>
      </w:tr>
      <w:tr w:rsidR="00BB65A7" w14:paraId="3078B98D" w14:textId="77777777">
        <w:trPr>
          <w:trHeight w:val="425"/>
          <w:jc w:val="center"/>
        </w:trPr>
        <w:tc>
          <w:tcPr>
            <w:tcW w:w="1587" w:type="dxa"/>
            <w:vAlign w:val="center"/>
          </w:tcPr>
          <w:p w14:paraId="5E2AE2D2" w14:textId="77777777" w:rsidR="00BB65A7" w:rsidRDefault="00000000">
            <w:pPr>
              <w:widowControl/>
              <w:jc w:val="center"/>
              <w:textAlignment w:val="center"/>
              <w:rPr>
                <w:rFonts w:eastAsia="宋体"/>
                <w:lang w:eastAsia="zh-CN"/>
              </w:rPr>
            </w:pPr>
            <w:r>
              <w:rPr>
                <w:rFonts w:eastAsia="Arial Unicode MS"/>
                <w:color w:val="000000"/>
                <w:sz w:val="20"/>
                <w:lang w:eastAsia="zh-CN" w:bidi="ar"/>
              </w:rPr>
              <w:t>Cryo-EM</w:t>
            </w:r>
          </w:p>
        </w:tc>
        <w:tc>
          <w:tcPr>
            <w:tcW w:w="1587" w:type="dxa"/>
          </w:tcPr>
          <w:p w14:paraId="2E4C780B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Class A</w:t>
            </w:r>
          </w:p>
        </w:tc>
        <w:tc>
          <w:tcPr>
            <w:tcW w:w="1587" w:type="dxa"/>
            <w:vAlign w:val="center"/>
          </w:tcPr>
          <w:p w14:paraId="46A60B19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298" w:history="1">
              <w:r>
                <w:rPr>
                  <w:rFonts w:eastAsia="宋体" w:hint="eastAsia"/>
                  <w:lang w:eastAsia="zh-CN"/>
                </w:rPr>
                <w:t>5HT2B</w:t>
              </w:r>
            </w:hyperlink>
          </w:p>
        </w:tc>
        <w:tc>
          <w:tcPr>
            <w:tcW w:w="1587" w:type="dxa"/>
            <w:vAlign w:val="center"/>
          </w:tcPr>
          <w:p w14:paraId="6B049466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299" w:history="1">
              <w:r>
                <w:rPr>
                  <w:rFonts w:eastAsia="宋体" w:hint="eastAsia"/>
                  <w:lang w:eastAsia="zh-CN"/>
                </w:rPr>
                <w:t>N-pyridin-4-ylisoquinolin-4-amine</w:t>
              </w:r>
            </w:hyperlink>
          </w:p>
        </w:tc>
        <w:tc>
          <w:tcPr>
            <w:tcW w:w="1587" w:type="dxa"/>
            <w:vAlign w:val="center"/>
          </w:tcPr>
          <w:p w14:paraId="29BDF07C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Agonist</w:t>
            </w:r>
          </w:p>
        </w:tc>
        <w:tc>
          <w:tcPr>
            <w:tcW w:w="1587" w:type="dxa"/>
            <w:vAlign w:val="center"/>
          </w:tcPr>
          <w:p w14:paraId="76BFA062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300" w:history="1">
              <w:r>
                <w:rPr>
                  <w:rFonts w:eastAsia="宋体" w:hint="eastAsia"/>
                  <w:lang w:eastAsia="zh-CN"/>
                </w:rPr>
                <w:t>7SRQ</w:t>
              </w:r>
            </w:hyperlink>
          </w:p>
        </w:tc>
      </w:tr>
      <w:tr w:rsidR="00BB65A7" w14:paraId="61F3AD73" w14:textId="77777777">
        <w:trPr>
          <w:trHeight w:val="425"/>
          <w:jc w:val="center"/>
        </w:trPr>
        <w:tc>
          <w:tcPr>
            <w:tcW w:w="1587" w:type="dxa"/>
            <w:vAlign w:val="center"/>
          </w:tcPr>
          <w:p w14:paraId="22732A12" w14:textId="77777777" w:rsidR="00BB65A7" w:rsidRDefault="00000000">
            <w:pPr>
              <w:widowControl/>
              <w:jc w:val="center"/>
              <w:textAlignment w:val="center"/>
              <w:rPr>
                <w:rFonts w:eastAsia="宋体"/>
                <w:lang w:eastAsia="zh-CN"/>
              </w:rPr>
            </w:pPr>
            <w:r>
              <w:rPr>
                <w:rFonts w:eastAsia="Arial Unicode MS"/>
                <w:color w:val="000000"/>
                <w:sz w:val="20"/>
                <w:lang w:eastAsia="zh-CN" w:bidi="ar"/>
              </w:rPr>
              <w:t>Cryo-EM</w:t>
            </w:r>
          </w:p>
        </w:tc>
        <w:tc>
          <w:tcPr>
            <w:tcW w:w="1587" w:type="dxa"/>
          </w:tcPr>
          <w:p w14:paraId="3721B1D5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Class A</w:t>
            </w:r>
          </w:p>
        </w:tc>
        <w:tc>
          <w:tcPr>
            <w:tcW w:w="1587" w:type="dxa"/>
            <w:vAlign w:val="center"/>
          </w:tcPr>
          <w:p w14:paraId="22B0022F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301" w:history="1">
              <w:r>
                <w:rPr>
                  <w:rFonts w:eastAsia="宋体" w:hint="eastAsia"/>
                  <w:lang w:eastAsia="zh-CN"/>
                </w:rPr>
                <w:t>5HT2B</w:t>
              </w:r>
            </w:hyperlink>
          </w:p>
        </w:tc>
        <w:tc>
          <w:tcPr>
            <w:tcW w:w="1587" w:type="dxa"/>
            <w:vAlign w:val="center"/>
          </w:tcPr>
          <w:p w14:paraId="55509BB1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302" w:history="1">
              <w:r>
                <w:rPr>
                  <w:rFonts w:eastAsia="宋体" w:hint="eastAsia"/>
                  <w:lang w:eastAsia="zh-CN"/>
                </w:rPr>
                <w:t>sphingosine 1-phosphate</w:t>
              </w:r>
            </w:hyperlink>
          </w:p>
        </w:tc>
        <w:tc>
          <w:tcPr>
            <w:tcW w:w="1587" w:type="dxa"/>
            <w:vAlign w:val="center"/>
          </w:tcPr>
          <w:p w14:paraId="1071AE3E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Agonist</w:t>
            </w:r>
          </w:p>
        </w:tc>
        <w:tc>
          <w:tcPr>
            <w:tcW w:w="1587" w:type="dxa"/>
            <w:vAlign w:val="center"/>
          </w:tcPr>
          <w:p w14:paraId="74364B4D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303" w:history="1">
              <w:r>
                <w:rPr>
                  <w:rFonts w:eastAsia="宋体" w:hint="eastAsia"/>
                  <w:lang w:eastAsia="zh-CN"/>
                </w:rPr>
                <w:t>7SRR</w:t>
              </w:r>
            </w:hyperlink>
          </w:p>
        </w:tc>
      </w:tr>
      <w:tr w:rsidR="00BB65A7" w14:paraId="67F163B4" w14:textId="77777777">
        <w:trPr>
          <w:trHeight w:val="425"/>
          <w:jc w:val="center"/>
        </w:trPr>
        <w:tc>
          <w:tcPr>
            <w:tcW w:w="1587" w:type="dxa"/>
            <w:vAlign w:val="center"/>
          </w:tcPr>
          <w:p w14:paraId="5C5204F2" w14:textId="77777777" w:rsidR="00BB65A7" w:rsidRDefault="00000000">
            <w:pPr>
              <w:widowControl/>
              <w:jc w:val="center"/>
              <w:textAlignment w:val="center"/>
              <w:rPr>
                <w:rFonts w:eastAsia="宋体"/>
                <w:lang w:eastAsia="zh-CN"/>
              </w:rPr>
            </w:pPr>
            <w:r>
              <w:rPr>
                <w:rFonts w:eastAsia="Arial Unicode MS"/>
                <w:color w:val="000000"/>
                <w:sz w:val="20"/>
                <w:lang w:eastAsia="zh-CN" w:bidi="ar"/>
              </w:rPr>
              <w:t>Cryo-EM</w:t>
            </w:r>
          </w:p>
        </w:tc>
        <w:tc>
          <w:tcPr>
            <w:tcW w:w="1587" w:type="dxa"/>
          </w:tcPr>
          <w:p w14:paraId="51948E88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Class A</w:t>
            </w:r>
          </w:p>
        </w:tc>
        <w:tc>
          <w:tcPr>
            <w:tcW w:w="1587" w:type="dxa"/>
            <w:vAlign w:val="center"/>
          </w:tcPr>
          <w:p w14:paraId="4B2CD059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304" w:history="1">
              <w:r>
                <w:rPr>
                  <w:rFonts w:eastAsia="宋体" w:hint="eastAsia"/>
                  <w:lang w:eastAsia="zh-CN"/>
                </w:rPr>
                <w:t>5HT2B</w:t>
              </w:r>
            </w:hyperlink>
          </w:p>
        </w:tc>
        <w:tc>
          <w:tcPr>
            <w:tcW w:w="1587" w:type="dxa"/>
            <w:vAlign w:val="center"/>
          </w:tcPr>
          <w:p w14:paraId="1141B11D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305" w:history="1">
              <w:r>
                <w:rPr>
                  <w:rFonts w:eastAsia="宋体" w:hint="eastAsia"/>
                  <w:lang w:eastAsia="zh-CN"/>
                </w:rPr>
                <w:t>(S)-FTY720-phosphate</w:t>
              </w:r>
            </w:hyperlink>
          </w:p>
        </w:tc>
        <w:tc>
          <w:tcPr>
            <w:tcW w:w="1587" w:type="dxa"/>
            <w:vAlign w:val="center"/>
          </w:tcPr>
          <w:p w14:paraId="203463A7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Agonist</w:t>
            </w:r>
          </w:p>
        </w:tc>
        <w:tc>
          <w:tcPr>
            <w:tcW w:w="1587" w:type="dxa"/>
            <w:vAlign w:val="center"/>
          </w:tcPr>
          <w:p w14:paraId="14DFC766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306" w:history="1">
              <w:r>
                <w:rPr>
                  <w:rFonts w:eastAsia="宋体" w:hint="eastAsia"/>
                  <w:lang w:eastAsia="zh-CN"/>
                </w:rPr>
                <w:t>7SRS</w:t>
              </w:r>
            </w:hyperlink>
          </w:p>
        </w:tc>
      </w:tr>
      <w:tr w:rsidR="00BB65A7" w14:paraId="20D3FEA7" w14:textId="77777777">
        <w:trPr>
          <w:trHeight w:val="425"/>
          <w:jc w:val="center"/>
        </w:trPr>
        <w:tc>
          <w:tcPr>
            <w:tcW w:w="1587" w:type="dxa"/>
            <w:vAlign w:val="center"/>
          </w:tcPr>
          <w:p w14:paraId="328ACD74" w14:textId="77777777" w:rsidR="00BB65A7" w:rsidRDefault="00000000">
            <w:pPr>
              <w:widowControl/>
              <w:jc w:val="center"/>
              <w:textAlignment w:val="center"/>
              <w:rPr>
                <w:rFonts w:eastAsia="宋体"/>
                <w:lang w:eastAsia="zh-CN"/>
              </w:rPr>
            </w:pPr>
            <w:r>
              <w:rPr>
                <w:rFonts w:eastAsia="Arial Unicode MS"/>
                <w:color w:val="000000"/>
                <w:sz w:val="20"/>
                <w:lang w:eastAsia="zh-CN" w:bidi="ar"/>
              </w:rPr>
              <w:t>Cryo-EM</w:t>
            </w:r>
          </w:p>
        </w:tc>
        <w:tc>
          <w:tcPr>
            <w:tcW w:w="1587" w:type="dxa"/>
          </w:tcPr>
          <w:p w14:paraId="11F8A58C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Class A</w:t>
            </w:r>
          </w:p>
        </w:tc>
        <w:tc>
          <w:tcPr>
            <w:tcW w:w="1587" w:type="dxa"/>
            <w:vAlign w:val="center"/>
          </w:tcPr>
          <w:p w14:paraId="0AF3AD80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307" w:history="1">
              <w:r>
                <w:rPr>
                  <w:rFonts w:eastAsia="宋体" w:hint="eastAsia"/>
                  <w:lang w:eastAsia="zh-CN"/>
                </w:rPr>
                <w:t>5HT5A</w:t>
              </w:r>
            </w:hyperlink>
          </w:p>
        </w:tc>
        <w:tc>
          <w:tcPr>
            <w:tcW w:w="1587" w:type="dxa"/>
            <w:vAlign w:val="center"/>
          </w:tcPr>
          <w:p w14:paraId="4153BF79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308" w:history="1">
              <w:r>
                <w:rPr>
                  <w:rFonts w:eastAsia="宋体" w:hint="eastAsia"/>
                  <w:lang w:eastAsia="zh-CN"/>
                </w:rPr>
                <w:t>icanbelimod</w:t>
              </w:r>
            </w:hyperlink>
          </w:p>
        </w:tc>
        <w:tc>
          <w:tcPr>
            <w:tcW w:w="1587" w:type="dxa"/>
            <w:vAlign w:val="center"/>
          </w:tcPr>
          <w:p w14:paraId="44E552BC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Agonist</w:t>
            </w:r>
          </w:p>
        </w:tc>
        <w:tc>
          <w:tcPr>
            <w:tcW w:w="1587" w:type="dxa"/>
            <w:vAlign w:val="center"/>
          </w:tcPr>
          <w:p w14:paraId="2CA3BE9B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309" w:history="1">
              <w:r>
                <w:rPr>
                  <w:rFonts w:eastAsia="宋体" w:hint="eastAsia"/>
                  <w:lang w:eastAsia="zh-CN"/>
                </w:rPr>
                <w:t>7X5H</w:t>
              </w:r>
            </w:hyperlink>
          </w:p>
        </w:tc>
      </w:tr>
      <w:tr w:rsidR="00BB65A7" w14:paraId="1A30D47D" w14:textId="77777777">
        <w:trPr>
          <w:trHeight w:val="425"/>
          <w:jc w:val="center"/>
        </w:trPr>
        <w:tc>
          <w:tcPr>
            <w:tcW w:w="1587" w:type="dxa"/>
            <w:vAlign w:val="center"/>
          </w:tcPr>
          <w:p w14:paraId="7FDD04F0" w14:textId="77777777" w:rsidR="00BB65A7" w:rsidRDefault="00000000">
            <w:pPr>
              <w:widowControl/>
              <w:jc w:val="center"/>
              <w:textAlignment w:val="center"/>
              <w:rPr>
                <w:rFonts w:eastAsia="宋体"/>
                <w:lang w:eastAsia="zh-CN"/>
              </w:rPr>
            </w:pPr>
            <w:r>
              <w:rPr>
                <w:rFonts w:eastAsia="Arial Unicode MS" w:hint="eastAsia"/>
                <w:color w:val="000000"/>
                <w:sz w:val="20"/>
                <w:lang w:eastAsia="zh-CN" w:bidi="ar"/>
              </w:rPr>
              <w:lastRenderedPageBreak/>
              <w:t>X-ray diffraction</w:t>
            </w:r>
          </w:p>
        </w:tc>
        <w:tc>
          <w:tcPr>
            <w:tcW w:w="1587" w:type="dxa"/>
          </w:tcPr>
          <w:p w14:paraId="5D1354D6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Class A</w:t>
            </w:r>
          </w:p>
        </w:tc>
        <w:tc>
          <w:tcPr>
            <w:tcW w:w="1587" w:type="dxa"/>
            <w:vAlign w:val="center"/>
          </w:tcPr>
          <w:p w14:paraId="49AA7414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310" w:history="1">
              <w:r>
                <w:rPr>
                  <w:rFonts w:eastAsia="宋体" w:hint="eastAsia"/>
                  <w:lang w:eastAsia="zh-CN"/>
                </w:rPr>
                <w:t>AA2AR</w:t>
              </w:r>
            </w:hyperlink>
          </w:p>
        </w:tc>
        <w:tc>
          <w:tcPr>
            <w:tcW w:w="1587" w:type="dxa"/>
            <w:vAlign w:val="center"/>
          </w:tcPr>
          <w:p w14:paraId="2B33F10B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311" w:history="1">
              <w:r>
                <w:rPr>
                  <w:rFonts w:eastAsia="宋体" w:hint="eastAsia"/>
                  <w:lang w:eastAsia="zh-CN"/>
                </w:rPr>
                <w:t>icanbelimod</w:t>
              </w:r>
            </w:hyperlink>
          </w:p>
        </w:tc>
        <w:tc>
          <w:tcPr>
            <w:tcW w:w="1587" w:type="dxa"/>
            <w:vAlign w:val="center"/>
          </w:tcPr>
          <w:p w14:paraId="02B2FB4E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Agonist</w:t>
            </w:r>
          </w:p>
        </w:tc>
        <w:tc>
          <w:tcPr>
            <w:tcW w:w="1587" w:type="dxa"/>
            <w:vAlign w:val="center"/>
          </w:tcPr>
          <w:p w14:paraId="275F9DAE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312" w:history="1">
              <w:r>
                <w:rPr>
                  <w:rFonts w:eastAsia="宋体" w:hint="eastAsia"/>
                  <w:lang w:eastAsia="zh-CN"/>
                </w:rPr>
                <w:t>8CU6</w:t>
              </w:r>
            </w:hyperlink>
          </w:p>
        </w:tc>
      </w:tr>
      <w:tr w:rsidR="00BB65A7" w14:paraId="5263051F" w14:textId="77777777">
        <w:trPr>
          <w:trHeight w:val="425"/>
          <w:jc w:val="center"/>
        </w:trPr>
        <w:tc>
          <w:tcPr>
            <w:tcW w:w="1587" w:type="dxa"/>
            <w:vAlign w:val="center"/>
          </w:tcPr>
          <w:p w14:paraId="5E547355" w14:textId="77777777" w:rsidR="00BB65A7" w:rsidRDefault="00000000">
            <w:pPr>
              <w:widowControl/>
              <w:jc w:val="center"/>
              <w:textAlignment w:val="center"/>
              <w:rPr>
                <w:rFonts w:eastAsia="宋体"/>
                <w:lang w:eastAsia="zh-CN"/>
              </w:rPr>
            </w:pPr>
            <w:r>
              <w:rPr>
                <w:rFonts w:eastAsia="Arial Unicode MS" w:hint="eastAsia"/>
                <w:color w:val="000000"/>
                <w:sz w:val="20"/>
                <w:lang w:eastAsia="zh-CN" w:bidi="ar"/>
              </w:rPr>
              <w:t>X-ray diffraction</w:t>
            </w:r>
          </w:p>
        </w:tc>
        <w:tc>
          <w:tcPr>
            <w:tcW w:w="1587" w:type="dxa"/>
          </w:tcPr>
          <w:p w14:paraId="68D97F5C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Class A</w:t>
            </w:r>
          </w:p>
        </w:tc>
        <w:tc>
          <w:tcPr>
            <w:tcW w:w="1587" w:type="dxa"/>
            <w:vAlign w:val="center"/>
          </w:tcPr>
          <w:p w14:paraId="7AF7D372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313" w:history="1">
              <w:r>
                <w:rPr>
                  <w:rFonts w:eastAsia="宋体" w:hint="eastAsia"/>
                  <w:lang w:eastAsia="zh-CN"/>
                </w:rPr>
                <w:t>AA2AR</w:t>
              </w:r>
            </w:hyperlink>
          </w:p>
        </w:tc>
        <w:tc>
          <w:tcPr>
            <w:tcW w:w="1587" w:type="dxa"/>
            <w:vAlign w:val="center"/>
          </w:tcPr>
          <w:p w14:paraId="1077B341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314" w:history="1">
              <w:r>
                <w:rPr>
                  <w:rFonts w:eastAsia="宋体" w:hint="eastAsia"/>
                  <w:lang w:eastAsia="zh-CN"/>
                </w:rPr>
                <w:t>Lysergide</w:t>
              </w:r>
            </w:hyperlink>
          </w:p>
        </w:tc>
        <w:tc>
          <w:tcPr>
            <w:tcW w:w="1587" w:type="dxa"/>
            <w:vAlign w:val="center"/>
          </w:tcPr>
          <w:p w14:paraId="5B247B62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Agonist</w:t>
            </w:r>
          </w:p>
        </w:tc>
        <w:tc>
          <w:tcPr>
            <w:tcW w:w="1587" w:type="dxa"/>
            <w:vAlign w:val="center"/>
          </w:tcPr>
          <w:p w14:paraId="219E5657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315" w:history="1">
              <w:r>
                <w:rPr>
                  <w:rFonts w:eastAsia="宋体" w:hint="eastAsia"/>
                  <w:lang w:eastAsia="zh-CN"/>
                </w:rPr>
                <w:t>8CU7</w:t>
              </w:r>
            </w:hyperlink>
          </w:p>
        </w:tc>
      </w:tr>
      <w:tr w:rsidR="00BB65A7" w14:paraId="47852EB7" w14:textId="77777777">
        <w:trPr>
          <w:trHeight w:val="425"/>
          <w:jc w:val="center"/>
        </w:trPr>
        <w:tc>
          <w:tcPr>
            <w:tcW w:w="1587" w:type="dxa"/>
            <w:vAlign w:val="center"/>
          </w:tcPr>
          <w:p w14:paraId="3BC854F9" w14:textId="77777777" w:rsidR="00BB65A7" w:rsidRDefault="00000000">
            <w:pPr>
              <w:widowControl/>
              <w:jc w:val="center"/>
              <w:textAlignment w:val="center"/>
              <w:rPr>
                <w:rFonts w:eastAsia="宋体"/>
                <w:lang w:eastAsia="zh-CN"/>
              </w:rPr>
            </w:pPr>
            <w:r>
              <w:rPr>
                <w:rFonts w:eastAsia="Arial Unicode MS"/>
                <w:color w:val="000000"/>
                <w:sz w:val="20"/>
                <w:lang w:eastAsia="zh-CN" w:bidi="ar"/>
              </w:rPr>
              <w:t>Cryo-EM</w:t>
            </w:r>
          </w:p>
        </w:tc>
        <w:tc>
          <w:tcPr>
            <w:tcW w:w="1587" w:type="dxa"/>
          </w:tcPr>
          <w:p w14:paraId="0F709EB7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Class A</w:t>
            </w:r>
          </w:p>
        </w:tc>
        <w:tc>
          <w:tcPr>
            <w:tcW w:w="1587" w:type="dxa"/>
            <w:vAlign w:val="center"/>
          </w:tcPr>
          <w:p w14:paraId="6E85862E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316" w:history="1">
              <w:r>
                <w:rPr>
                  <w:rFonts w:eastAsia="宋体" w:hint="eastAsia"/>
                  <w:lang w:eastAsia="zh-CN"/>
                </w:rPr>
                <w:t>TRFR</w:t>
              </w:r>
            </w:hyperlink>
          </w:p>
        </w:tc>
        <w:tc>
          <w:tcPr>
            <w:tcW w:w="1587" w:type="dxa"/>
            <w:vAlign w:val="center"/>
          </w:tcPr>
          <w:p w14:paraId="1379794A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317" w:history="1">
              <w:r>
                <w:rPr>
                  <w:rFonts w:eastAsia="宋体" w:hint="eastAsia"/>
                  <w:lang w:eastAsia="zh-CN"/>
                </w:rPr>
                <w:t>Lysergide</w:t>
              </w:r>
            </w:hyperlink>
          </w:p>
        </w:tc>
        <w:tc>
          <w:tcPr>
            <w:tcW w:w="1587" w:type="dxa"/>
            <w:vAlign w:val="center"/>
          </w:tcPr>
          <w:p w14:paraId="362ED8FC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Agonist</w:t>
            </w:r>
          </w:p>
        </w:tc>
        <w:tc>
          <w:tcPr>
            <w:tcW w:w="1587" w:type="dxa"/>
            <w:vAlign w:val="center"/>
          </w:tcPr>
          <w:p w14:paraId="3E4711DD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318" w:history="1">
              <w:r>
                <w:rPr>
                  <w:rFonts w:eastAsia="宋体" w:hint="eastAsia"/>
                  <w:lang w:eastAsia="zh-CN"/>
                </w:rPr>
                <w:t>7X1T</w:t>
              </w:r>
            </w:hyperlink>
          </w:p>
        </w:tc>
      </w:tr>
      <w:tr w:rsidR="00BB65A7" w14:paraId="084EBE6A" w14:textId="77777777">
        <w:trPr>
          <w:trHeight w:val="425"/>
          <w:jc w:val="center"/>
        </w:trPr>
        <w:tc>
          <w:tcPr>
            <w:tcW w:w="1587" w:type="dxa"/>
            <w:vAlign w:val="center"/>
          </w:tcPr>
          <w:p w14:paraId="5B5DFDBE" w14:textId="77777777" w:rsidR="00BB65A7" w:rsidRDefault="00000000">
            <w:pPr>
              <w:widowControl/>
              <w:jc w:val="center"/>
              <w:textAlignment w:val="center"/>
              <w:rPr>
                <w:rFonts w:eastAsia="宋体"/>
                <w:lang w:eastAsia="zh-CN"/>
              </w:rPr>
            </w:pPr>
            <w:r>
              <w:rPr>
                <w:rFonts w:eastAsia="Arial Unicode MS"/>
                <w:color w:val="000000"/>
                <w:sz w:val="20"/>
                <w:lang w:eastAsia="zh-CN" w:bidi="ar"/>
              </w:rPr>
              <w:t>Cryo-EM</w:t>
            </w:r>
          </w:p>
        </w:tc>
        <w:tc>
          <w:tcPr>
            <w:tcW w:w="1587" w:type="dxa"/>
          </w:tcPr>
          <w:p w14:paraId="3FDC4501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Class A</w:t>
            </w:r>
          </w:p>
        </w:tc>
        <w:tc>
          <w:tcPr>
            <w:tcW w:w="1587" w:type="dxa"/>
            <w:vAlign w:val="center"/>
          </w:tcPr>
          <w:p w14:paraId="00500F2F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319" w:history="1">
              <w:r>
                <w:rPr>
                  <w:rFonts w:eastAsia="宋体" w:hint="eastAsia"/>
                  <w:lang w:eastAsia="zh-CN"/>
                </w:rPr>
                <w:t>5HT2C</w:t>
              </w:r>
            </w:hyperlink>
          </w:p>
        </w:tc>
        <w:tc>
          <w:tcPr>
            <w:tcW w:w="1587" w:type="dxa"/>
            <w:vAlign w:val="center"/>
          </w:tcPr>
          <w:p w14:paraId="1A632D0F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320" w:history="1">
              <w:r>
                <w:rPr>
                  <w:rFonts w:eastAsia="宋体" w:hint="eastAsia"/>
                  <w:lang w:eastAsia="zh-CN"/>
                </w:rPr>
                <w:t>Lysergide</w:t>
              </w:r>
            </w:hyperlink>
          </w:p>
        </w:tc>
        <w:tc>
          <w:tcPr>
            <w:tcW w:w="1587" w:type="dxa"/>
            <w:vAlign w:val="center"/>
          </w:tcPr>
          <w:p w14:paraId="69C447A7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Agonist</w:t>
            </w:r>
          </w:p>
        </w:tc>
        <w:tc>
          <w:tcPr>
            <w:tcW w:w="1587" w:type="dxa"/>
            <w:vAlign w:val="center"/>
          </w:tcPr>
          <w:p w14:paraId="29FDCA83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321" w:history="1">
              <w:r>
                <w:rPr>
                  <w:rFonts w:eastAsia="宋体" w:hint="eastAsia"/>
                  <w:lang w:eastAsia="zh-CN"/>
                </w:rPr>
                <w:t>8DPG</w:t>
              </w:r>
            </w:hyperlink>
          </w:p>
        </w:tc>
      </w:tr>
      <w:tr w:rsidR="00BB65A7" w14:paraId="3EAA0D28" w14:textId="77777777">
        <w:trPr>
          <w:trHeight w:val="425"/>
          <w:jc w:val="center"/>
        </w:trPr>
        <w:tc>
          <w:tcPr>
            <w:tcW w:w="1587" w:type="dxa"/>
            <w:vAlign w:val="center"/>
          </w:tcPr>
          <w:p w14:paraId="4FEB8C2C" w14:textId="77777777" w:rsidR="00BB65A7" w:rsidRDefault="00000000">
            <w:pPr>
              <w:widowControl/>
              <w:jc w:val="center"/>
              <w:textAlignment w:val="center"/>
              <w:rPr>
                <w:rFonts w:eastAsia="宋体"/>
                <w:lang w:eastAsia="zh-CN"/>
              </w:rPr>
            </w:pPr>
            <w:r>
              <w:rPr>
                <w:rFonts w:eastAsia="Arial Unicode MS"/>
                <w:color w:val="000000"/>
                <w:sz w:val="20"/>
                <w:lang w:eastAsia="zh-CN" w:bidi="ar"/>
              </w:rPr>
              <w:t>Cryo-EM</w:t>
            </w:r>
          </w:p>
        </w:tc>
        <w:tc>
          <w:tcPr>
            <w:tcW w:w="1587" w:type="dxa"/>
          </w:tcPr>
          <w:p w14:paraId="1A6D5F82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Class A</w:t>
            </w:r>
          </w:p>
        </w:tc>
        <w:tc>
          <w:tcPr>
            <w:tcW w:w="1587" w:type="dxa"/>
            <w:vAlign w:val="center"/>
          </w:tcPr>
          <w:p w14:paraId="70F5CACD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322" w:history="1">
              <w:r>
                <w:rPr>
                  <w:rFonts w:eastAsia="宋体" w:hint="eastAsia"/>
                  <w:lang w:eastAsia="zh-CN"/>
                </w:rPr>
                <w:t>5HT2C</w:t>
              </w:r>
            </w:hyperlink>
          </w:p>
        </w:tc>
        <w:tc>
          <w:tcPr>
            <w:tcW w:w="1587" w:type="dxa"/>
            <w:vAlign w:val="center"/>
          </w:tcPr>
          <w:p w14:paraId="20720CBE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323" w:history="1">
              <w:r>
                <w:rPr>
                  <w:rFonts w:eastAsia="宋体" w:hint="eastAsia"/>
                  <w:lang w:eastAsia="zh-CN"/>
                </w:rPr>
                <w:t>5-CT</w:t>
              </w:r>
            </w:hyperlink>
          </w:p>
        </w:tc>
        <w:tc>
          <w:tcPr>
            <w:tcW w:w="1587" w:type="dxa"/>
            <w:vAlign w:val="center"/>
          </w:tcPr>
          <w:p w14:paraId="525F88A6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Antagonist</w:t>
            </w:r>
          </w:p>
        </w:tc>
        <w:tc>
          <w:tcPr>
            <w:tcW w:w="1587" w:type="dxa"/>
            <w:vAlign w:val="center"/>
          </w:tcPr>
          <w:p w14:paraId="360A27EA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324" w:history="1">
              <w:r>
                <w:rPr>
                  <w:rFonts w:eastAsia="宋体" w:hint="eastAsia"/>
                  <w:lang w:eastAsia="zh-CN"/>
                </w:rPr>
                <w:t>8DPI</w:t>
              </w:r>
            </w:hyperlink>
          </w:p>
        </w:tc>
      </w:tr>
      <w:tr w:rsidR="00BB65A7" w14:paraId="25079434" w14:textId="77777777">
        <w:trPr>
          <w:trHeight w:val="425"/>
          <w:jc w:val="center"/>
        </w:trPr>
        <w:tc>
          <w:tcPr>
            <w:tcW w:w="1587" w:type="dxa"/>
            <w:vAlign w:val="center"/>
          </w:tcPr>
          <w:p w14:paraId="1CC78682" w14:textId="77777777" w:rsidR="00BB65A7" w:rsidRDefault="00000000">
            <w:pPr>
              <w:widowControl/>
              <w:jc w:val="center"/>
              <w:textAlignment w:val="center"/>
              <w:rPr>
                <w:rFonts w:eastAsia="宋体"/>
                <w:lang w:eastAsia="zh-CN"/>
              </w:rPr>
            </w:pPr>
            <w:r>
              <w:rPr>
                <w:rFonts w:eastAsia="Arial Unicode MS"/>
                <w:color w:val="000000"/>
                <w:sz w:val="20"/>
                <w:lang w:eastAsia="zh-CN" w:bidi="ar"/>
              </w:rPr>
              <w:t>Cryo-EM</w:t>
            </w:r>
          </w:p>
        </w:tc>
        <w:tc>
          <w:tcPr>
            <w:tcW w:w="1587" w:type="dxa"/>
          </w:tcPr>
          <w:p w14:paraId="2D7FEDF0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Class A</w:t>
            </w:r>
          </w:p>
        </w:tc>
        <w:tc>
          <w:tcPr>
            <w:tcW w:w="1587" w:type="dxa"/>
            <w:vAlign w:val="center"/>
          </w:tcPr>
          <w:p w14:paraId="1FD7D952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325" w:history="1">
              <w:r>
                <w:rPr>
                  <w:rFonts w:eastAsia="宋体" w:hint="eastAsia"/>
                  <w:lang w:eastAsia="zh-CN"/>
                </w:rPr>
                <w:t>5HT2C</w:t>
              </w:r>
            </w:hyperlink>
          </w:p>
        </w:tc>
        <w:tc>
          <w:tcPr>
            <w:tcW w:w="1587" w:type="dxa"/>
            <w:vAlign w:val="center"/>
          </w:tcPr>
          <w:p w14:paraId="36B8DD0E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326" w:history="1">
              <w:r>
                <w:rPr>
                  <w:rFonts w:eastAsia="宋体" w:hint="eastAsia"/>
                  <w:lang w:eastAsia="zh-CN"/>
                </w:rPr>
                <w:t>LJ-4517</w:t>
              </w:r>
            </w:hyperlink>
          </w:p>
        </w:tc>
        <w:tc>
          <w:tcPr>
            <w:tcW w:w="1587" w:type="dxa"/>
            <w:vAlign w:val="center"/>
          </w:tcPr>
          <w:p w14:paraId="6D0539C0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Antagonist</w:t>
            </w:r>
          </w:p>
        </w:tc>
        <w:tc>
          <w:tcPr>
            <w:tcW w:w="1587" w:type="dxa"/>
            <w:vAlign w:val="center"/>
          </w:tcPr>
          <w:p w14:paraId="7C856884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327" w:history="1">
              <w:r>
                <w:rPr>
                  <w:rFonts w:eastAsia="宋体" w:hint="eastAsia"/>
                  <w:lang w:eastAsia="zh-CN"/>
                </w:rPr>
                <w:t>8DPF</w:t>
              </w:r>
            </w:hyperlink>
          </w:p>
        </w:tc>
      </w:tr>
      <w:tr w:rsidR="00BB65A7" w14:paraId="056E92B1" w14:textId="77777777">
        <w:trPr>
          <w:trHeight w:val="425"/>
          <w:jc w:val="center"/>
        </w:trPr>
        <w:tc>
          <w:tcPr>
            <w:tcW w:w="1587" w:type="dxa"/>
            <w:vAlign w:val="center"/>
          </w:tcPr>
          <w:p w14:paraId="2ECD594C" w14:textId="77777777" w:rsidR="00BB65A7" w:rsidRDefault="00000000">
            <w:pPr>
              <w:widowControl/>
              <w:jc w:val="center"/>
              <w:textAlignment w:val="center"/>
              <w:rPr>
                <w:rFonts w:eastAsia="宋体"/>
                <w:lang w:eastAsia="zh-CN"/>
              </w:rPr>
            </w:pPr>
            <w:r>
              <w:rPr>
                <w:rFonts w:eastAsia="Arial Unicode MS"/>
                <w:color w:val="000000"/>
                <w:sz w:val="20"/>
                <w:lang w:eastAsia="zh-CN" w:bidi="ar"/>
              </w:rPr>
              <w:t>Cryo-EM</w:t>
            </w:r>
          </w:p>
        </w:tc>
        <w:tc>
          <w:tcPr>
            <w:tcW w:w="1587" w:type="dxa"/>
          </w:tcPr>
          <w:p w14:paraId="16E77A40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Class A</w:t>
            </w:r>
          </w:p>
        </w:tc>
        <w:tc>
          <w:tcPr>
            <w:tcW w:w="1587" w:type="dxa"/>
            <w:vAlign w:val="center"/>
          </w:tcPr>
          <w:p w14:paraId="4949A139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328" w:history="1">
              <w:r>
                <w:rPr>
                  <w:rFonts w:eastAsia="宋体" w:hint="eastAsia"/>
                  <w:lang w:eastAsia="zh-CN"/>
                </w:rPr>
                <w:t>5HT2C</w:t>
              </w:r>
            </w:hyperlink>
          </w:p>
        </w:tc>
        <w:tc>
          <w:tcPr>
            <w:tcW w:w="1587" w:type="dxa"/>
            <w:vAlign w:val="center"/>
          </w:tcPr>
          <w:p w14:paraId="28BAD57C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329" w:history="1">
              <w:r>
                <w:rPr>
                  <w:rFonts w:eastAsia="宋体" w:hint="eastAsia"/>
                  <w:lang w:eastAsia="zh-CN"/>
                </w:rPr>
                <w:t>LJ-4517</w:t>
              </w:r>
            </w:hyperlink>
          </w:p>
        </w:tc>
        <w:tc>
          <w:tcPr>
            <w:tcW w:w="1587" w:type="dxa"/>
            <w:vAlign w:val="center"/>
          </w:tcPr>
          <w:p w14:paraId="229CBE5B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Agonist</w:t>
            </w:r>
          </w:p>
        </w:tc>
        <w:tc>
          <w:tcPr>
            <w:tcW w:w="1587" w:type="dxa"/>
            <w:vAlign w:val="center"/>
          </w:tcPr>
          <w:p w14:paraId="723F6765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330" w:history="1">
              <w:r>
                <w:rPr>
                  <w:rFonts w:eastAsia="宋体" w:hint="eastAsia"/>
                  <w:lang w:eastAsia="zh-CN"/>
                </w:rPr>
                <w:t>8DPH</w:t>
              </w:r>
            </w:hyperlink>
          </w:p>
        </w:tc>
      </w:tr>
      <w:tr w:rsidR="00BB65A7" w14:paraId="558D2629" w14:textId="77777777">
        <w:trPr>
          <w:trHeight w:val="425"/>
          <w:jc w:val="center"/>
        </w:trPr>
        <w:tc>
          <w:tcPr>
            <w:tcW w:w="1587" w:type="dxa"/>
            <w:vAlign w:val="center"/>
          </w:tcPr>
          <w:p w14:paraId="7DFE53A8" w14:textId="77777777" w:rsidR="00BB65A7" w:rsidRDefault="00000000">
            <w:pPr>
              <w:widowControl/>
              <w:jc w:val="center"/>
              <w:textAlignment w:val="center"/>
              <w:rPr>
                <w:rFonts w:eastAsia="宋体"/>
                <w:lang w:eastAsia="zh-CN"/>
              </w:rPr>
            </w:pPr>
            <w:r>
              <w:rPr>
                <w:rFonts w:eastAsia="Arial Unicode MS"/>
                <w:color w:val="000000"/>
                <w:sz w:val="20"/>
                <w:lang w:eastAsia="zh-CN" w:bidi="ar"/>
              </w:rPr>
              <w:t>Cryo-EM</w:t>
            </w:r>
          </w:p>
        </w:tc>
        <w:tc>
          <w:tcPr>
            <w:tcW w:w="1587" w:type="dxa"/>
          </w:tcPr>
          <w:p w14:paraId="20DC5F8D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Class A</w:t>
            </w:r>
          </w:p>
        </w:tc>
        <w:tc>
          <w:tcPr>
            <w:tcW w:w="1587" w:type="dxa"/>
            <w:vAlign w:val="center"/>
          </w:tcPr>
          <w:p w14:paraId="414A6017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331" w:history="1">
              <w:r>
                <w:rPr>
                  <w:rFonts w:eastAsia="宋体" w:hint="eastAsia"/>
                  <w:lang w:eastAsia="zh-CN"/>
                </w:rPr>
                <w:t>GP119</w:t>
              </w:r>
            </w:hyperlink>
          </w:p>
        </w:tc>
        <w:tc>
          <w:tcPr>
            <w:tcW w:w="1587" w:type="dxa"/>
            <w:vAlign w:val="center"/>
          </w:tcPr>
          <w:p w14:paraId="5D553137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332" w:history="1">
              <w:r>
                <w:rPr>
                  <w:rFonts w:eastAsia="宋体" w:hint="eastAsia"/>
                  <w:lang w:eastAsia="zh-CN"/>
                </w:rPr>
                <w:t>taltirelin</w:t>
              </w:r>
            </w:hyperlink>
          </w:p>
        </w:tc>
        <w:tc>
          <w:tcPr>
            <w:tcW w:w="1587" w:type="dxa"/>
            <w:vAlign w:val="center"/>
          </w:tcPr>
          <w:p w14:paraId="284DE32C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Agonist</w:t>
            </w:r>
          </w:p>
        </w:tc>
        <w:tc>
          <w:tcPr>
            <w:tcW w:w="1587" w:type="dxa"/>
            <w:vAlign w:val="center"/>
          </w:tcPr>
          <w:p w14:paraId="4F10E0CE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333" w:history="1">
              <w:r>
                <w:rPr>
                  <w:rFonts w:eastAsia="宋体" w:hint="eastAsia"/>
                  <w:lang w:eastAsia="zh-CN"/>
                </w:rPr>
                <w:t>7XZ6</w:t>
              </w:r>
            </w:hyperlink>
          </w:p>
        </w:tc>
      </w:tr>
      <w:tr w:rsidR="00BB65A7" w14:paraId="576C8EA6" w14:textId="77777777">
        <w:trPr>
          <w:trHeight w:val="425"/>
          <w:jc w:val="center"/>
        </w:trPr>
        <w:tc>
          <w:tcPr>
            <w:tcW w:w="1587" w:type="dxa"/>
            <w:vAlign w:val="center"/>
          </w:tcPr>
          <w:p w14:paraId="22FDDF3E" w14:textId="77777777" w:rsidR="00BB65A7" w:rsidRDefault="00000000">
            <w:pPr>
              <w:widowControl/>
              <w:jc w:val="center"/>
              <w:textAlignment w:val="center"/>
              <w:rPr>
                <w:rFonts w:eastAsia="宋体"/>
                <w:lang w:eastAsia="zh-CN"/>
              </w:rPr>
            </w:pPr>
            <w:r>
              <w:rPr>
                <w:rFonts w:eastAsia="Arial Unicode MS"/>
                <w:color w:val="000000"/>
                <w:sz w:val="20"/>
                <w:lang w:eastAsia="zh-CN" w:bidi="ar"/>
              </w:rPr>
              <w:t>Cryo-EM</w:t>
            </w:r>
          </w:p>
        </w:tc>
        <w:tc>
          <w:tcPr>
            <w:tcW w:w="1587" w:type="dxa"/>
          </w:tcPr>
          <w:p w14:paraId="006A1A08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Class A</w:t>
            </w:r>
          </w:p>
        </w:tc>
        <w:tc>
          <w:tcPr>
            <w:tcW w:w="1587" w:type="dxa"/>
            <w:vAlign w:val="center"/>
          </w:tcPr>
          <w:p w14:paraId="0175437B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334" w:history="1">
              <w:r>
                <w:rPr>
                  <w:rFonts w:eastAsia="宋体" w:hint="eastAsia"/>
                  <w:lang w:eastAsia="zh-CN"/>
                </w:rPr>
                <w:t>GP119</w:t>
              </w:r>
            </w:hyperlink>
          </w:p>
        </w:tc>
        <w:tc>
          <w:tcPr>
            <w:tcW w:w="1587" w:type="dxa"/>
            <w:vAlign w:val="center"/>
          </w:tcPr>
          <w:p w14:paraId="0AAA7D5C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335" w:history="1">
              <w:r>
                <w:rPr>
                  <w:rFonts w:eastAsia="宋体" w:hint="eastAsia"/>
                  <w:lang w:eastAsia="zh-CN"/>
                </w:rPr>
                <w:t>psilocin</w:t>
              </w:r>
            </w:hyperlink>
          </w:p>
        </w:tc>
        <w:tc>
          <w:tcPr>
            <w:tcW w:w="1587" w:type="dxa"/>
            <w:vAlign w:val="center"/>
          </w:tcPr>
          <w:p w14:paraId="4997EFD3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Agonist</w:t>
            </w:r>
          </w:p>
        </w:tc>
        <w:tc>
          <w:tcPr>
            <w:tcW w:w="1587" w:type="dxa"/>
            <w:vAlign w:val="center"/>
          </w:tcPr>
          <w:p w14:paraId="64D84218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336" w:history="1">
              <w:r>
                <w:rPr>
                  <w:rFonts w:eastAsia="宋体" w:hint="eastAsia"/>
                  <w:lang w:eastAsia="zh-CN"/>
                </w:rPr>
                <w:t>7XZ5</w:t>
              </w:r>
            </w:hyperlink>
          </w:p>
        </w:tc>
      </w:tr>
      <w:tr w:rsidR="00BB65A7" w14:paraId="12B18E27" w14:textId="77777777">
        <w:trPr>
          <w:trHeight w:val="425"/>
          <w:jc w:val="center"/>
        </w:trPr>
        <w:tc>
          <w:tcPr>
            <w:tcW w:w="1587" w:type="dxa"/>
            <w:vAlign w:val="center"/>
          </w:tcPr>
          <w:p w14:paraId="7AA960C6" w14:textId="77777777" w:rsidR="00BB65A7" w:rsidRDefault="00000000">
            <w:pPr>
              <w:widowControl/>
              <w:jc w:val="center"/>
              <w:textAlignment w:val="center"/>
              <w:rPr>
                <w:rFonts w:eastAsia="宋体"/>
                <w:lang w:eastAsia="zh-CN"/>
              </w:rPr>
            </w:pPr>
            <w:r>
              <w:rPr>
                <w:rFonts w:eastAsia="Arial Unicode MS"/>
                <w:color w:val="000000"/>
                <w:sz w:val="20"/>
                <w:lang w:eastAsia="zh-CN" w:bidi="ar"/>
              </w:rPr>
              <w:t>Cryo-EM</w:t>
            </w:r>
          </w:p>
        </w:tc>
        <w:tc>
          <w:tcPr>
            <w:tcW w:w="1587" w:type="dxa"/>
          </w:tcPr>
          <w:p w14:paraId="4EF29067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Class A</w:t>
            </w:r>
          </w:p>
        </w:tc>
        <w:tc>
          <w:tcPr>
            <w:tcW w:w="1587" w:type="dxa"/>
            <w:vAlign w:val="center"/>
          </w:tcPr>
          <w:p w14:paraId="4A9A9EA7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337" w:history="1">
              <w:r>
                <w:rPr>
                  <w:rFonts w:eastAsia="宋体" w:hint="eastAsia"/>
                  <w:lang w:eastAsia="zh-CN"/>
                </w:rPr>
                <w:t>AA2AR</w:t>
              </w:r>
            </w:hyperlink>
          </w:p>
        </w:tc>
        <w:tc>
          <w:tcPr>
            <w:tcW w:w="1587" w:type="dxa"/>
            <w:vAlign w:val="center"/>
          </w:tcPr>
          <w:p w14:paraId="28C54157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338" w:history="1">
              <w:r>
                <w:rPr>
                  <w:rFonts w:eastAsia="宋体" w:hint="eastAsia"/>
                  <w:lang w:eastAsia="zh-CN"/>
                </w:rPr>
                <w:t>lorcaserin</w:t>
              </w:r>
            </w:hyperlink>
          </w:p>
        </w:tc>
        <w:tc>
          <w:tcPr>
            <w:tcW w:w="1587" w:type="dxa"/>
            <w:vAlign w:val="center"/>
          </w:tcPr>
          <w:p w14:paraId="326863D3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Agonist</w:t>
            </w:r>
          </w:p>
        </w:tc>
        <w:tc>
          <w:tcPr>
            <w:tcW w:w="1587" w:type="dxa"/>
            <w:vAlign w:val="center"/>
          </w:tcPr>
          <w:p w14:paraId="69CA587C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339" w:history="1">
              <w:r>
                <w:rPr>
                  <w:rFonts w:eastAsia="宋体" w:hint="eastAsia"/>
                  <w:lang w:eastAsia="zh-CN"/>
                </w:rPr>
                <w:t>7T32</w:t>
              </w:r>
            </w:hyperlink>
          </w:p>
        </w:tc>
      </w:tr>
      <w:tr w:rsidR="00BB65A7" w14:paraId="001A08A1" w14:textId="77777777">
        <w:trPr>
          <w:trHeight w:val="425"/>
          <w:jc w:val="center"/>
        </w:trPr>
        <w:tc>
          <w:tcPr>
            <w:tcW w:w="1587" w:type="dxa"/>
            <w:vAlign w:val="center"/>
          </w:tcPr>
          <w:p w14:paraId="40A7205F" w14:textId="77777777" w:rsidR="00BB65A7" w:rsidRDefault="00000000">
            <w:pPr>
              <w:widowControl/>
              <w:jc w:val="center"/>
              <w:textAlignment w:val="center"/>
              <w:rPr>
                <w:rFonts w:eastAsia="宋体"/>
                <w:lang w:eastAsia="zh-CN"/>
              </w:rPr>
            </w:pPr>
            <w:r>
              <w:rPr>
                <w:rFonts w:eastAsia="Arial Unicode MS" w:hint="eastAsia"/>
                <w:color w:val="000000"/>
                <w:sz w:val="20"/>
                <w:lang w:eastAsia="zh-CN" w:bidi="ar"/>
              </w:rPr>
              <w:t>X-ray diffraction</w:t>
            </w:r>
          </w:p>
        </w:tc>
        <w:tc>
          <w:tcPr>
            <w:tcW w:w="1587" w:type="dxa"/>
          </w:tcPr>
          <w:p w14:paraId="6691AACF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Class A</w:t>
            </w:r>
          </w:p>
        </w:tc>
        <w:tc>
          <w:tcPr>
            <w:tcW w:w="1587" w:type="dxa"/>
            <w:vAlign w:val="center"/>
          </w:tcPr>
          <w:p w14:paraId="7D52C048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340" w:history="1">
              <w:r>
                <w:rPr>
                  <w:rFonts w:eastAsia="宋体" w:hint="eastAsia"/>
                  <w:lang w:eastAsia="zh-CN"/>
                </w:rPr>
                <w:t>AA2AR</w:t>
              </w:r>
            </w:hyperlink>
          </w:p>
        </w:tc>
        <w:tc>
          <w:tcPr>
            <w:tcW w:w="1587" w:type="dxa"/>
            <w:vAlign w:val="center"/>
          </w:tcPr>
          <w:p w14:paraId="6AA77860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341" w:history="1">
              <w:r>
                <w:rPr>
                  <w:rFonts w:eastAsia="宋体" w:hint="eastAsia"/>
                  <w:lang w:eastAsia="zh-CN"/>
                </w:rPr>
                <w:t>lorcaserin</w:t>
              </w:r>
            </w:hyperlink>
          </w:p>
        </w:tc>
        <w:tc>
          <w:tcPr>
            <w:tcW w:w="1587" w:type="dxa"/>
            <w:vAlign w:val="center"/>
          </w:tcPr>
          <w:p w14:paraId="35C1DC35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Agonist</w:t>
            </w:r>
          </w:p>
        </w:tc>
        <w:tc>
          <w:tcPr>
            <w:tcW w:w="1587" w:type="dxa"/>
            <w:vAlign w:val="center"/>
          </w:tcPr>
          <w:p w14:paraId="6929B538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342" w:history="1">
              <w:r>
                <w:rPr>
                  <w:rFonts w:eastAsia="宋体" w:hint="eastAsia"/>
                  <w:lang w:eastAsia="zh-CN"/>
                </w:rPr>
                <w:t>8DU3</w:t>
              </w:r>
            </w:hyperlink>
          </w:p>
        </w:tc>
      </w:tr>
      <w:tr w:rsidR="00BB65A7" w14:paraId="1CDEB639" w14:textId="77777777">
        <w:trPr>
          <w:trHeight w:val="425"/>
          <w:jc w:val="center"/>
        </w:trPr>
        <w:tc>
          <w:tcPr>
            <w:tcW w:w="1587" w:type="dxa"/>
            <w:vAlign w:val="center"/>
          </w:tcPr>
          <w:p w14:paraId="01C9AF75" w14:textId="77777777" w:rsidR="00BB65A7" w:rsidRDefault="00000000">
            <w:pPr>
              <w:widowControl/>
              <w:jc w:val="center"/>
              <w:textAlignment w:val="center"/>
              <w:rPr>
                <w:rFonts w:eastAsia="宋体"/>
                <w:lang w:eastAsia="zh-CN"/>
              </w:rPr>
            </w:pPr>
            <w:r>
              <w:rPr>
                <w:rFonts w:eastAsia="Arial Unicode MS" w:hint="eastAsia"/>
                <w:color w:val="000000"/>
                <w:sz w:val="20"/>
                <w:lang w:eastAsia="zh-CN" w:bidi="ar"/>
              </w:rPr>
              <w:t>X-ray diffraction</w:t>
            </w:r>
          </w:p>
        </w:tc>
        <w:tc>
          <w:tcPr>
            <w:tcW w:w="1587" w:type="dxa"/>
          </w:tcPr>
          <w:p w14:paraId="315CBA01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Class A</w:t>
            </w:r>
          </w:p>
        </w:tc>
        <w:tc>
          <w:tcPr>
            <w:tcW w:w="1587" w:type="dxa"/>
            <w:vAlign w:val="center"/>
          </w:tcPr>
          <w:p w14:paraId="4D587771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343" w:history="1">
              <w:r>
                <w:rPr>
                  <w:rFonts w:eastAsia="宋体" w:hint="eastAsia"/>
                  <w:lang w:eastAsia="zh-CN"/>
                </w:rPr>
                <w:t>S1PR5</w:t>
              </w:r>
            </w:hyperlink>
          </w:p>
        </w:tc>
        <w:tc>
          <w:tcPr>
            <w:tcW w:w="1587" w:type="dxa"/>
            <w:vAlign w:val="center"/>
          </w:tcPr>
          <w:p w14:paraId="55EB01C1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344" w:history="1">
              <w:r>
                <w:rPr>
                  <w:rFonts w:eastAsia="宋体" w:hint="eastAsia"/>
                  <w:lang w:eastAsia="zh-CN"/>
                </w:rPr>
                <w:t>lorcaserin</w:t>
              </w:r>
            </w:hyperlink>
          </w:p>
        </w:tc>
        <w:tc>
          <w:tcPr>
            <w:tcW w:w="1587" w:type="dxa"/>
            <w:vAlign w:val="center"/>
          </w:tcPr>
          <w:p w14:paraId="33AF2739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Agonist</w:t>
            </w:r>
          </w:p>
        </w:tc>
        <w:tc>
          <w:tcPr>
            <w:tcW w:w="1587" w:type="dxa"/>
            <w:vAlign w:val="center"/>
          </w:tcPr>
          <w:p w14:paraId="618094F0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345" w:history="1">
              <w:r>
                <w:rPr>
                  <w:rFonts w:eastAsia="宋体" w:hint="eastAsia"/>
                  <w:lang w:eastAsia="zh-CN"/>
                </w:rPr>
                <w:t>7YXA</w:t>
              </w:r>
            </w:hyperlink>
          </w:p>
        </w:tc>
      </w:tr>
      <w:tr w:rsidR="00BB65A7" w14:paraId="721C1D1D" w14:textId="77777777">
        <w:trPr>
          <w:trHeight w:val="425"/>
          <w:jc w:val="center"/>
        </w:trPr>
        <w:tc>
          <w:tcPr>
            <w:tcW w:w="1587" w:type="dxa"/>
            <w:vAlign w:val="center"/>
          </w:tcPr>
          <w:p w14:paraId="270165ED" w14:textId="77777777" w:rsidR="00BB65A7" w:rsidRDefault="00000000">
            <w:pPr>
              <w:widowControl/>
              <w:jc w:val="center"/>
              <w:textAlignment w:val="center"/>
              <w:rPr>
                <w:rFonts w:eastAsia="宋体"/>
                <w:lang w:eastAsia="zh-CN"/>
              </w:rPr>
            </w:pPr>
            <w:r>
              <w:rPr>
                <w:rFonts w:eastAsia="Arial Unicode MS" w:hint="eastAsia"/>
                <w:color w:val="000000"/>
                <w:sz w:val="20"/>
                <w:lang w:eastAsia="zh-CN" w:bidi="ar"/>
              </w:rPr>
              <w:t>X-ray diffraction</w:t>
            </w:r>
          </w:p>
        </w:tc>
        <w:tc>
          <w:tcPr>
            <w:tcW w:w="1587" w:type="dxa"/>
          </w:tcPr>
          <w:p w14:paraId="7BAFF7EE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Class A</w:t>
            </w:r>
          </w:p>
        </w:tc>
        <w:tc>
          <w:tcPr>
            <w:tcW w:w="1587" w:type="dxa"/>
            <w:vAlign w:val="center"/>
          </w:tcPr>
          <w:p w14:paraId="28C76690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346" w:history="1">
              <w:r>
                <w:rPr>
                  <w:rFonts w:eastAsia="宋体" w:hint="eastAsia"/>
                  <w:lang w:eastAsia="zh-CN"/>
                </w:rPr>
                <w:t>SSR2</w:t>
              </w:r>
            </w:hyperlink>
          </w:p>
        </w:tc>
        <w:tc>
          <w:tcPr>
            <w:tcW w:w="1587" w:type="dxa"/>
            <w:vAlign w:val="center"/>
          </w:tcPr>
          <w:p w14:paraId="04B67AF5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347" w:history="1">
              <w:r>
                <w:rPr>
                  <w:rFonts w:eastAsia="宋体" w:hint="eastAsia"/>
                  <w:lang w:eastAsia="zh-CN"/>
                </w:rPr>
                <w:t>APD668</w:t>
              </w:r>
            </w:hyperlink>
          </w:p>
        </w:tc>
        <w:tc>
          <w:tcPr>
            <w:tcW w:w="1587" w:type="dxa"/>
            <w:vAlign w:val="center"/>
          </w:tcPr>
          <w:p w14:paraId="6797B7E8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Agonist</w:t>
            </w:r>
          </w:p>
        </w:tc>
        <w:tc>
          <w:tcPr>
            <w:tcW w:w="1587" w:type="dxa"/>
            <w:vAlign w:val="center"/>
          </w:tcPr>
          <w:p w14:paraId="4277343F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348" w:history="1">
              <w:r>
                <w:rPr>
                  <w:rFonts w:eastAsia="宋体" w:hint="eastAsia"/>
                  <w:lang w:eastAsia="zh-CN"/>
                </w:rPr>
                <w:t>7XN9</w:t>
              </w:r>
            </w:hyperlink>
          </w:p>
        </w:tc>
      </w:tr>
      <w:tr w:rsidR="00BB65A7" w14:paraId="58C337E9" w14:textId="77777777">
        <w:trPr>
          <w:trHeight w:val="425"/>
          <w:jc w:val="center"/>
        </w:trPr>
        <w:tc>
          <w:tcPr>
            <w:tcW w:w="1587" w:type="dxa"/>
            <w:vAlign w:val="center"/>
          </w:tcPr>
          <w:p w14:paraId="3B95E5A2" w14:textId="77777777" w:rsidR="00BB65A7" w:rsidRDefault="00000000">
            <w:pPr>
              <w:widowControl/>
              <w:jc w:val="center"/>
              <w:textAlignment w:val="center"/>
              <w:rPr>
                <w:rFonts w:eastAsia="宋体"/>
                <w:lang w:eastAsia="zh-CN"/>
              </w:rPr>
            </w:pPr>
            <w:r>
              <w:rPr>
                <w:rFonts w:eastAsia="Arial Unicode MS"/>
                <w:color w:val="000000"/>
                <w:sz w:val="20"/>
                <w:lang w:eastAsia="zh-CN" w:bidi="ar"/>
              </w:rPr>
              <w:t>Cryo-EM</w:t>
            </w:r>
          </w:p>
        </w:tc>
        <w:tc>
          <w:tcPr>
            <w:tcW w:w="1587" w:type="dxa"/>
          </w:tcPr>
          <w:p w14:paraId="00975AB0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Class A</w:t>
            </w:r>
          </w:p>
        </w:tc>
        <w:tc>
          <w:tcPr>
            <w:tcW w:w="1587" w:type="dxa"/>
            <w:vAlign w:val="center"/>
          </w:tcPr>
          <w:p w14:paraId="497EB574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349" w:history="1">
              <w:r>
                <w:rPr>
                  <w:rFonts w:eastAsia="宋体" w:hint="eastAsia"/>
                  <w:lang w:eastAsia="zh-CN"/>
                </w:rPr>
                <w:t>SSR4</w:t>
              </w:r>
            </w:hyperlink>
          </w:p>
        </w:tc>
        <w:tc>
          <w:tcPr>
            <w:tcW w:w="1587" w:type="dxa"/>
            <w:vAlign w:val="center"/>
          </w:tcPr>
          <w:p w14:paraId="1D0400BB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350" w:history="1">
              <w:r>
                <w:rPr>
                  <w:rFonts w:eastAsia="宋体" w:hint="eastAsia"/>
                  <w:lang w:eastAsia="zh-CN"/>
                </w:rPr>
                <w:t>(4R,7R,18E)-4,7-dihydroxy-N,N,N-trimethyl-10-oxo-3,5,9-trioxa-4-phosphaheptacos-18-en-1-aminium 4-oxide</w:t>
              </w:r>
            </w:hyperlink>
          </w:p>
        </w:tc>
        <w:tc>
          <w:tcPr>
            <w:tcW w:w="1587" w:type="dxa"/>
            <w:vAlign w:val="center"/>
          </w:tcPr>
          <w:p w14:paraId="3D9CBFDB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Antagonist</w:t>
            </w:r>
          </w:p>
        </w:tc>
        <w:tc>
          <w:tcPr>
            <w:tcW w:w="1587" w:type="dxa"/>
            <w:vAlign w:val="center"/>
          </w:tcPr>
          <w:p w14:paraId="4178F7B2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351" w:history="1">
              <w:r>
                <w:rPr>
                  <w:rFonts w:eastAsia="宋体" w:hint="eastAsia"/>
                  <w:lang w:eastAsia="zh-CN"/>
                </w:rPr>
                <w:t>7XMT</w:t>
              </w:r>
            </w:hyperlink>
          </w:p>
        </w:tc>
      </w:tr>
      <w:tr w:rsidR="00BB65A7" w14:paraId="46FCCD01" w14:textId="77777777">
        <w:trPr>
          <w:trHeight w:val="425"/>
          <w:jc w:val="center"/>
        </w:trPr>
        <w:tc>
          <w:tcPr>
            <w:tcW w:w="1587" w:type="dxa"/>
            <w:vAlign w:val="center"/>
          </w:tcPr>
          <w:p w14:paraId="5444D417" w14:textId="77777777" w:rsidR="00BB65A7" w:rsidRDefault="00000000">
            <w:pPr>
              <w:widowControl/>
              <w:jc w:val="center"/>
              <w:textAlignment w:val="center"/>
              <w:rPr>
                <w:rFonts w:eastAsia="宋体"/>
                <w:lang w:eastAsia="zh-CN"/>
              </w:rPr>
            </w:pPr>
            <w:r>
              <w:rPr>
                <w:rFonts w:eastAsia="Arial Unicode MS"/>
                <w:color w:val="000000"/>
                <w:sz w:val="20"/>
                <w:lang w:eastAsia="zh-CN" w:bidi="ar"/>
              </w:rPr>
              <w:t>Cryo-EM</w:t>
            </w:r>
          </w:p>
        </w:tc>
        <w:tc>
          <w:tcPr>
            <w:tcW w:w="1587" w:type="dxa"/>
          </w:tcPr>
          <w:p w14:paraId="6F894627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Class A</w:t>
            </w:r>
          </w:p>
        </w:tc>
        <w:tc>
          <w:tcPr>
            <w:tcW w:w="1587" w:type="dxa"/>
            <w:vAlign w:val="center"/>
          </w:tcPr>
          <w:p w14:paraId="0055312B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352" w:history="1">
              <w:r>
                <w:rPr>
                  <w:rFonts w:eastAsia="宋体" w:hint="eastAsia"/>
                  <w:lang w:eastAsia="zh-CN"/>
                </w:rPr>
                <w:t>5HT4R</w:t>
              </w:r>
            </w:hyperlink>
          </w:p>
        </w:tc>
        <w:tc>
          <w:tcPr>
            <w:tcW w:w="1587" w:type="dxa"/>
            <w:vAlign w:val="center"/>
          </w:tcPr>
          <w:p w14:paraId="5F4C00C8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353" w:history="1">
              <w:r>
                <w:rPr>
                  <w:rFonts w:eastAsia="宋体" w:hint="eastAsia"/>
                  <w:lang w:eastAsia="zh-CN"/>
                </w:rPr>
                <w:t>ZM-241385</w:t>
              </w:r>
            </w:hyperlink>
          </w:p>
        </w:tc>
        <w:tc>
          <w:tcPr>
            <w:tcW w:w="1587" w:type="dxa"/>
            <w:vAlign w:val="center"/>
          </w:tcPr>
          <w:p w14:paraId="01C6E169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Antagonist</w:t>
            </w:r>
          </w:p>
        </w:tc>
        <w:tc>
          <w:tcPr>
            <w:tcW w:w="1587" w:type="dxa"/>
            <w:vAlign w:val="center"/>
          </w:tcPr>
          <w:p w14:paraId="45C23875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354" w:history="1">
              <w:r>
                <w:rPr>
                  <w:rFonts w:eastAsia="宋体" w:hint="eastAsia"/>
                  <w:lang w:eastAsia="zh-CN"/>
                </w:rPr>
                <w:t>7XT8</w:t>
              </w:r>
            </w:hyperlink>
          </w:p>
        </w:tc>
      </w:tr>
      <w:tr w:rsidR="00BB65A7" w14:paraId="10EF176B" w14:textId="77777777">
        <w:trPr>
          <w:trHeight w:val="425"/>
          <w:jc w:val="center"/>
        </w:trPr>
        <w:tc>
          <w:tcPr>
            <w:tcW w:w="1587" w:type="dxa"/>
            <w:vAlign w:val="center"/>
          </w:tcPr>
          <w:p w14:paraId="6B516A70" w14:textId="77777777" w:rsidR="00BB65A7" w:rsidRDefault="00000000">
            <w:pPr>
              <w:widowControl/>
              <w:jc w:val="center"/>
              <w:textAlignment w:val="center"/>
              <w:rPr>
                <w:rFonts w:eastAsia="宋体"/>
                <w:lang w:eastAsia="zh-CN"/>
              </w:rPr>
            </w:pPr>
            <w:r>
              <w:rPr>
                <w:rFonts w:eastAsia="Arial Unicode MS"/>
                <w:color w:val="000000"/>
                <w:sz w:val="20"/>
                <w:lang w:eastAsia="zh-CN" w:bidi="ar"/>
              </w:rPr>
              <w:t>Cryo-EM</w:t>
            </w:r>
          </w:p>
        </w:tc>
        <w:tc>
          <w:tcPr>
            <w:tcW w:w="1587" w:type="dxa"/>
          </w:tcPr>
          <w:p w14:paraId="2D6D4B0B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Class A</w:t>
            </w:r>
          </w:p>
        </w:tc>
        <w:tc>
          <w:tcPr>
            <w:tcW w:w="1587" w:type="dxa"/>
            <w:vAlign w:val="center"/>
          </w:tcPr>
          <w:p w14:paraId="54E49E51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355" w:history="1">
              <w:r>
                <w:rPr>
                  <w:rFonts w:eastAsia="宋体" w:hint="eastAsia"/>
                  <w:lang w:eastAsia="zh-CN"/>
                </w:rPr>
                <w:t>5HT4R</w:t>
              </w:r>
            </w:hyperlink>
          </w:p>
        </w:tc>
        <w:tc>
          <w:tcPr>
            <w:tcW w:w="1587" w:type="dxa"/>
            <w:vAlign w:val="center"/>
          </w:tcPr>
          <w:p w14:paraId="619A618A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356" w:history="1">
              <w:r>
                <w:rPr>
                  <w:rFonts w:eastAsia="宋体" w:hint="eastAsia"/>
                  <w:lang w:eastAsia="zh-CN"/>
                </w:rPr>
                <w:t>CHEMBL5206530</w:t>
              </w:r>
            </w:hyperlink>
          </w:p>
        </w:tc>
        <w:tc>
          <w:tcPr>
            <w:tcW w:w="1587" w:type="dxa"/>
            <w:vAlign w:val="center"/>
          </w:tcPr>
          <w:p w14:paraId="7A9CDC59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Antagonist</w:t>
            </w:r>
          </w:p>
        </w:tc>
        <w:tc>
          <w:tcPr>
            <w:tcW w:w="1587" w:type="dxa"/>
            <w:vAlign w:val="center"/>
          </w:tcPr>
          <w:p w14:paraId="6EBE2DC7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357" w:history="1">
              <w:r>
                <w:rPr>
                  <w:rFonts w:eastAsia="宋体" w:hint="eastAsia"/>
                  <w:lang w:eastAsia="zh-CN"/>
                </w:rPr>
                <w:t>7XT9</w:t>
              </w:r>
            </w:hyperlink>
          </w:p>
        </w:tc>
      </w:tr>
      <w:tr w:rsidR="00BB65A7" w14:paraId="0926A897" w14:textId="77777777">
        <w:trPr>
          <w:trHeight w:val="425"/>
          <w:jc w:val="center"/>
        </w:trPr>
        <w:tc>
          <w:tcPr>
            <w:tcW w:w="1587" w:type="dxa"/>
            <w:vAlign w:val="center"/>
          </w:tcPr>
          <w:p w14:paraId="3F621B8B" w14:textId="77777777" w:rsidR="00BB65A7" w:rsidRDefault="00000000">
            <w:pPr>
              <w:widowControl/>
              <w:jc w:val="center"/>
              <w:textAlignment w:val="center"/>
              <w:rPr>
                <w:rFonts w:eastAsia="宋体"/>
                <w:lang w:eastAsia="zh-CN"/>
              </w:rPr>
            </w:pPr>
            <w:r>
              <w:rPr>
                <w:rFonts w:eastAsia="Arial Unicode MS"/>
                <w:color w:val="000000"/>
                <w:sz w:val="20"/>
                <w:lang w:eastAsia="zh-CN" w:bidi="ar"/>
              </w:rPr>
              <w:t>Cryo-EM</w:t>
            </w:r>
          </w:p>
        </w:tc>
        <w:tc>
          <w:tcPr>
            <w:tcW w:w="1587" w:type="dxa"/>
          </w:tcPr>
          <w:p w14:paraId="31C77BC3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Class A</w:t>
            </w:r>
          </w:p>
        </w:tc>
        <w:tc>
          <w:tcPr>
            <w:tcW w:w="1587" w:type="dxa"/>
            <w:vAlign w:val="center"/>
          </w:tcPr>
          <w:p w14:paraId="4CE3C0A1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358" w:history="1">
              <w:r>
                <w:rPr>
                  <w:rFonts w:eastAsia="宋体" w:hint="eastAsia"/>
                  <w:lang w:eastAsia="zh-CN"/>
                </w:rPr>
                <w:t>5HT4R</w:t>
              </w:r>
            </w:hyperlink>
          </w:p>
        </w:tc>
        <w:tc>
          <w:tcPr>
            <w:tcW w:w="1587" w:type="dxa"/>
            <w:vAlign w:val="center"/>
          </w:tcPr>
          <w:p w14:paraId="5861C3B1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359" w:history="1">
              <w:r>
                <w:rPr>
                  <w:rFonts w:eastAsia="宋体" w:hint="eastAsia"/>
                  <w:lang w:eastAsia="zh-CN"/>
                </w:rPr>
                <w:t>4-[6-(2-naphthalen-1-ylethoxy)-2,3,4,5-tetrahydro-1H-3-benzazepin-3-ium-3-yl]butanoic acid</w:t>
              </w:r>
            </w:hyperlink>
          </w:p>
        </w:tc>
        <w:tc>
          <w:tcPr>
            <w:tcW w:w="1587" w:type="dxa"/>
            <w:vAlign w:val="center"/>
          </w:tcPr>
          <w:p w14:paraId="399D4A06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Antagonist</w:t>
            </w:r>
          </w:p>
        </w:tc>
        <w:tc>
          <w:tcPr>
            <w:tcW w:w="1587" w:type="dxa"/>
            <w:vAlign w:val="center"/>
          </w:tcPr>
          <w:p w14:paraId="622D9128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360" w:history="1">
              <w:r>
                <w:rPr>
                  <w:rFonts w:eastAsia="宋体" w:hint="eastAsia"/>
                  <w:lang w:eastAsia="zh-CN"/>
                </w:rPr>
                <w:t>7XTA</w:t>
              </w:r>
            </w:hyperlink>
          </w:p>
        </w:tc>
      </w:tr>
      <w:tr w:rsidR="00BB65A7" w14:paraId="3288E90F" w14:textId="77777777">
        <w:trPr>
          <w:trHeight w:val="425"/>
          <w:jc w:val="center"/>
        </w:trPr>
        <w:tc>
          <w:tcPr>
            <w:tcW w:w="1587" w:type="dxa"/>
            <w:vAlign w:val="center"/>
          </w:tcPr>
          <w:p w14:paraId="2B1E6267" w14:textId="77777777" w:rsidR="00BB65A7" w:rsidRDefault="00000000">
            <w:pPr>
              <w:widowControl/>
              <w:jc w:val="center"/>
              <w:textAlignment w:val="center"/>
              <w:rPr>
                <w:rFonts w:eastAsia="宋体"/>
                <w:lang w:eastAsia="zh-CN"/>
              </w:rPr>
            </w:pPr>
            <w:r>
              <w:rPr>
                <w:rFonts w:eastAsia="Arial Unicode MS"/>
                <w:color w:val="000000"/>
                <w:sz w:val="20"/>
                <w:lang w:eastAsia="zh-CN" w:bidi="ar"/>
              </w:rPr>
              <w:t>Cryo-EM</w:t>
            </w:r>
          </w:p>
        </w:tc>
        <w:tc>
          <w:tcPr>
            <w:tcW w:w="1587" w:type="dxa"/>
          </w:tcPr>
          <w:p w14:paraId="47B1D013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Class A</w:t>
            </w:r>
          </w:p>
        </w:tc>
        <w:tc>
          <w:tcPr>
            <w:tcW w:w="1587" w:type="dxa"/>
            <w:vAlign w:val="center"/>
          </w:tcPr>
          <w:p w14:paraId="0B884DC2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361" w:history="1">
              <w:r>
                <w:rPr>
                  <w:rFonts w:eastAsia="宋体" w:hint="eastAsia"/>
                  <w:lang w:eastAsia="zh-CN"/>
                </w:rPr>
                <w:t>5HT6R</w:t>
              </w:r>
            </w:hyperlink>
          </w:p>
        </w:tc>
        <w:tc>
          <w:tcPr>
            <w:tcW w:w="1587" w:type="dxa"/>
            <w:vAlign w:val="center"/>
          </w:tcPr>
          <w:p w14:paraId="071BD1B0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362" w:history="1">
              <w:r>
                <w:rPr>
                  <w:rFonts w:eastAsia="宋体" w:hint="eastAsia"/>
                  <w:lang w:eastAsia="zh-CN"/>
                </w:rPr>
                <w:t>L-054,522</w:t>
              </w:r>
            </w:hyperlink>
          </w:p>
        </w:tc>
        <w:tc>
          <w:tcPr>
            <w:tcW w:w="1587" w:type="dxa"/>
            <w:vAlign w:val="center"/>
          </w:tcPr>
          <w:p w14:paraId="514807FB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Agonist</w:t>
            </w:r>
          </w:p>
        </w:tc>
        <w:tc>
          <w:tcPr>
            <w:tcW w:w="1587" w:type="dxa"/>
            <w:vAlign w:val="center"/>
          </w:tcPr>
          <w:p w14:paraId="5367071E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363" w:history="1">
              <w:r>
                <w:rPr>
                  <w:rFonts w:eastAsia="宋体" w:hint="eastAsia"/>
                  <w:lang w:eastAsia="zh-CN"/>
                </w:rPr>
                <w:t>7XTB</w:t>
              </w:r>
            </w:hyperlink>
          </w:p>
        </w:tc>
      </w:tr>
      <w:tr w:rsidR="00BB65A7" w14:paraId="324B2474" w14:textId="77777777">
        <w:trPr>
          <w:trHeight w:val="425"/>
          <w:jc w:val="center"/>
        </w:trPr>
        <w:tc>
          <w:tcPr>
            <w:tcW w:w="1587" w:type="dxa"/>
            <w:vAlign w:val="center"/>
          </w:tcPr>
          <w:p w14:paraId="4961B226" w14:textId="77777777" w:rsidR="00BB65A7" w:rsidRDefault="00000000">
            <w:pPr>
              <w:widowControl/>
              <w:jc w:val="center"/>
              <w:textAlignment w:val="center"/>
              <w:rPr>
                <w:rFonts w:eastAsia="宋体"/>
                <w:lang w:eastAsia="zh-CN"/>
              </w:rPr>
            </w:pPr>
            <w:r>
              <w:rPr>
                <w:rFonts w:eastAsia="Arial Unicode MS"/>
                <w:color w:val="000000"/>
                <w:sz w:val="20"/>
                <w:lang w:eastAsia="zh-CN" w:bidi="ar"/>
              </w:rPr>
              <w:lastRenderedPageBreak/>
              <w:t>Cryo-EM</w:t>
            </w:r>
          </w:p>
        </w:tc>
        <w:tc>
          <w:tcPr>
            <w:tcW w:w="1587" w:type="dxa"/>
          </w:tcPr>
          <w:p w14:paraId="43FC4381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Class A</w:t>
            </w:r>
          </w:p>
        </w:tc>
        <w:tc>
          <w:tcPr>
            <w:tcW w:w="1587" w:type="dxa"/>
            <w:vAlign w:val="center"/>
          </w:tcPr>
          <w:p w14:paraId="3FB694B0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364" w:history="1">
              <w:r>
                <w:rPr>
                  <w:rFonts w:eastAsia="宋体" w:hint="eastAsia"/>
                  <w:lang w:eastAsia="zh-CN"/>
                </w:rPr>
                <w:t>5HT7R</w:t>
              </w:r>
            </w:hyperlink>
          </w:p>
        </w:tc>
        <w:tc>
          <w:tcPr>
            <w:tcW w:w="1587" w:type="dxa"/>
            <w:vAlign w:val="center"/>
          </w:tcPr>
          <w:p w14:paraId="5A730232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365" w:history="1">
              <w:r>
                <w:rPr>
                  <w:rFonts w:eastAsia="宋体" w:hint="eastAsia"/>
                  <w:lang w:eastAsia="zh-CN"/>
                </w:rPr>
                <w:t>J-2156</w:t>
              </w:r>
            </w:hyperlink>
          </w:p>
        </w:tc>
        <w:tc>
          <w:tcPr>
            <w:tcW w:w="1587" w:type="dxa"/>
            <w:vAlign w:val="center"/>
          </w:tcPr>
          <w:p w14:paraId="09282557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Agonist</w:t>
            </w:r>
          </w:p>
        </w:tc>
        <w:tc>
          <w:tcPr>
            <w:tcW w:w="1587" w:type="dxa"/>
            <w:vAlign w:val="center"/>
          </w:tcPr>
          <w:p w14:paraId="642D20AB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366" w:history="1">
              <w:r>
                <w:rPr>
                  <w:rFonts w:eastAsia="宋体" w:hint="eastAsia"/>
                  <w:lang w:eastAsia="zh-CN"/>
                </w:rPr>
                <w:t>7XTC</w:t>
              </w:r>
            </w:hyperlink>
          </w:p>
        </w:tc>
      </w:tr>
      <w:tr w:rsidR="00BB65A7" w14:paraId="14AEC9D3" w14:textId="77777777">
        <w:trPr>
          <w:trHeight w:val="425"/>
          <w:jc w:val="center"/>
        </w:trPr>
        <w:tc>
          <w:tcPr>
            <w:tcW w:w="1587" w:type="dxa"/>
            <w:vAlign w:val="center"/>
          </w:tcPr>
          <w:p w14:paraId="07C231F0" w14:textId="77777777" w:rsidR="00BB65A7" w:rsidRDefault="00000000">
            <w:pPr>
              <w:widowControl/>
              <w:jc w:val="center"/>
              <w:textAlignment w:val="center"/>
              <w:rPr>
                <w:rFonts w:eastAsia="宋体"/>
                <w:lang w:eastAsia="zh-CN"/>
              </w:rPr>
            </w:pPr>
            <w:r>
              <w:rPr>
                <w:rFonts w:eastAsia="Arial Unicode MS"/>
                <w:color w:val="000000"/>
                <w:sz w:val="20"/>
                <w:lang w:eastAsia="zh-CN" w:bidi="ar"/>
              </w:rPr>
              <w:t>Cryo-EM</w:t>
            </w:r>
          </w:p>
        </w:tc>
        <w:tc>
          <w:tcPr>
            <w:tcW w:w="1587" w:type="dxa"/>
          </w:tcPr>
          <w:p w14:paraId="400275B7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Class A</w:t>
            </w:r>
          </w:p>
        </w:tc>
        <w:tc>
          <w:tcPr>
            <w:tcW w:w="1587" w:type="dxa"/>
            <w:vAlign w:val="center"/>
          </w:tcPr>
          <w:p w14:paraId="396AC9CB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367" w:history="1">
              <w:r>
                <w:rPr>
                  <w:rFonts w:eastAsia="宋体" w:hint="eastAsia"/>
                  <w:lang w:eastAsia="zh-CN"/>
                </w:rPr>
                <w:t>ACKR3</w:t>
              </w:r>
            </w:hyperlink>
          </w:p>
        </w:tc>
        <w:tc>
          <w:tcPr>
            <w:tcW w:w="1587" w:type="dxa"/>
            <w:vAlign w:val="center"/>
          </w:tcPr>
          <w:p w14:paraId="50CC4231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368" w:history="1">
              <w:r>
                <w:rPr>
                  <w:rFonts w:eastAsia="宋体" w:hint="eastAsia"/>
                  <w:lang w:eastAsia="zh-CN"/>
                </w:rPr>
                <w:t>5-hydroxytryptamine</w:t>
              </w:r>
            </w:hyperlink>
          </w:p>
        </w:tc>
        <w:tc>
          <w:tcPr>
            <w:tcW w:w="1587" w:type="dxa"/>
            <w:vAlign w:val="center"/>
          </w:tcPr>
          <w:p w14:paraId="47143CA6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Agonist</w:t>
            </w:r>
          </w:p>
        </w:tc>
        <w:tc>
          <w:tcPr>
            <w:tcW w:w="1587" w:type="dxa"/>
            <w:vAlign w:val="center"/>
          </w:tcPr>
          <w:p w14:paraId="6E6786E4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369" w:history="1">
              <w:r>
                <w:rPr>
                  <w:rFonts w:eastAsia="宋体" w:hint="eastAsia"/>
                  <w:lang w:eastAsia="zh-CN"/>
                </w:rPr>
                <w:t>7SK9</w:t>
              </w:r>
            </w:hyperlink>
          </w:p>
        </w:tc>
      </w:tr>
      <w:tr w:rsidR="00BB65A7" w14:paraId="47D6338B" w14:textId="77777777">
        <w:trPr>
          <w:trHeight w:val="425"/>
          <w:jc w:val="center"/>
        </w:trPr>
        <w:tc>
          <w:tcPr>
            <w:tcW w:w="1587" w:type="dxa"/>
            <w:vAlign w:val="center"/>
          </w:tcPr>
          <w:p w14:paraId="108153D6" w14:textId="77777777" w:rsidR="00BB65A7" w:rsidRDefault="00000000">
            <w:pPr>
              <w:widowControl/>
              <w:jc w:val="center"/>
              <w:textAlignment w:val="center"/>
              <w:rPr>
                <w:rFonts w:eastAsia="宋体"/>
                <w:lang w:eastAsia="zh-CN"/>
              </w:rPr>
            </w:pPr>
            <w:r>
              <w:rPr>
                <w:rFonts w:eastAsia="Arial Unicode MS"/>
                <w:color w:val="000000"/>
                <w:sz w:val="20"/>
                <w:lang w:eastAsia="zh-CN" w:bidi="ar"/>
              </w:rPr>
              <w:t>Cryo-EM</w:t>
            </w:r>
          </w:p>
        </w:tc>
        <w:tc>
          <w:tcPr>
            <w:tcW w:w="1587" w:type="dxa"/>
          </w:tcPr>
          <w:p w14:paraId="4C79E45A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Class A</w:t>
            </w:r>
          </w:p>
        </w:tc>
        <w:tc>
          <w:tcPr>
            <w:tcW w:w="1587" w:type="dxa"/>
            <w:vAlign w:val="center"/>
          </w:tcPr>
          <w:p w14:paraId="7B3A1F97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370" w:history="1">
              <w:r>
                <w:rPr>
                  <w:rFonts w:eastAsia="宋体" w:hint="eastAsia"/>
                  <w:lang w:eastAsia="zh-CN"/>
                </w:rPr>
                <w:t>ADRB1</w:t>
              </w:r>
            </w:hyperlink>
          </w:p>
        </w:tc>
        <w:tc>
          <w:tcPr>
            <w:tcW w:w="1587" w:type="dxa"/>
            <w:vAlign w:val="center"/>
          </w:tcPr>
          <w:p w14:paraId="7FDAEE52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371" w:history="1">
              <w:r>
                <w:rPr>
                  <w:rFonts w:eastAsia="宋体" w:hint="eastAsia"/>
                  <w:lang w:eastAsia="zh-CN"/>
                </w:rPr>
                <w:t>5-hydroxytryptamine</w:t>
              </w:r>
            </w:hyperlink>
          </w:p>
        </w:tc>
        <w:tc>
          <w:tcPr>
            <w:tcW w:w="1587" w:type="dxa"/>
            <w:vAlign w:val="center"/>
          </w:tcPr>
          <w:p w14:paraId="0CF5B368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Agonist</w:t>
            </w:r>
          </w:p>
        </w:tc>
        <w:tc>
          <w:tcPr>
            <w:tcW w:w="1587" w:type="dxa"/>
            <w:vAlign w:val="center"/>
          </w:tcPr>
          <w:p w14:paraId="48F05ABF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372" w:history="1">
              <w:r>
                <w:rPr>
                  <w:rFonts w:eastAsia="宋体" w:hint="eastAsia"/>
                  <w:lang w:eastAsia="zh-CN"/>
                </w:rPr>
                <w:t>8DCS</w:t>
              </w:r>
            </w:hyperlink>
          </w:p>
        </w:tc>
      </w:tr>
      <w:tr w:rsidR="00BB65A7" w14:paraId="48A499A1" w14:textId="77777777">
        <w:trPr>
          <w:trHeight w:val="425"/>
          <w:jc w:val="center"/>
        </w:trPr>
        <w:tc>
          <w:tcPr>
            <w:tcW w:w="1587" w:type="dxa"/>
            <w:vAlign w:val="center"/>
          </w:tcPr>
          <w:p w14:paraId="7F843362" w14:textId="77777777" w:rsidR="00BB65A7" w:rsidRDefault="00000000">
            <w:pPr>
              <w:widowControl/>
              <w:jc w:val="center"/>
              <w:textAlignment w:val="center"/>
              <w:rPr>
                <w:rFonts w:eastAsia="宋体"/>
                <w:lang w:eastAsia="zh-CN"/>
              </w:rPr>
            </w:pPr>
            <w:r>
              <w:rPr>
                <w:rFonts w:eastAsia="Arial Unicode MS"/>
                <w:color w:val="000000"/>
                <w:sz w:val="20"/>
                <w:lang w:eastAsia="zh-CN" w:bidi="ar"/>
              </w:rPr>
              <w:t>Cryo-EM</w:t>
            </w:r>
          </w:p>
        </w:tc>
        <w:tc>
          <w:tcPr>
            <w:tcW w:w="1587" w:type="dxa"/>
          </w:tcPr>
          <w:p w14:paraId="0DB43948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Class A</w:t>
            </w:r>
          </w:p>
        </w:tc>
        <w:tc>
          <w:tcPr>
            <w:tcW w:w="1587" w:type="dxa"/>
            <w:vAlign w:val="center"/>
          </w:tcPr>
          <w:p w14:paraId="56062A3D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373" w:history="1">
              <w:r>
                <w:rPr>
                  <w:rFonts w:eastAsia="宋体" w:hint="eastAsia"/>
                  <w:lang w:eastAsia="zh-CN"/>
                </w:rPr>
                <w:t>ADRB1</w:t>
              </w:r>
            </w:hyperlink>
          </w:p>
        </w:tc>
        <w:tc>
          <w:tcPr>
            <w:tcW w:w="1587" w:type="dxa"/>
            <w:vAlign w:val="center"/>
          </w:tcPr>
          <w:p w14:paraId="458F5102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374" w:history="1">
              <w:r>
                <w:rPr>
                  <w:rFonts w:eastAsia="宋体" w:hint="eastAsia"/>
                  <w:lang w:eastAsia="zh-CN"/>
                </w:rPr>
                <w:t>5-hydroxytryptamine</w:t>
              </w:r>
            </w:hyperlink>
          </w:p>
        </w:tc>
        <w:tc>
          <w:tcPr>
            <w:tcW w:w="1587" w:type="dxa"/>
            <w:vAlign w:val="center"/>
          </w:tcPr>
          <w:p w14:paraId="26239451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Agonist</w:t>
            </w:r>
          </w:p>
        </w:tc>
        <w:tc>
          <w:tcPr>
            <w:tcW w:w="1587" w:type="dxa"/>
            <w:vAlign w:val="center"/>
          </w:tcPr>
          <w:p w14:paraId="3DFDB20E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375" w:history="1">
              <w:r>
                <w:rPr>
                  <w:rFonts w:eastAsia="宋体" w:hint="eastAsia"/>
                  <w:lang w:eastAsia="zh-CN"/>
                </w:rPr>
                <w:t>8DCR</w:t>
              </w:r>
            </w:hyperlink>
          </w:p>
        </w:tc>
      </w:tr>
      <w:tr w:rsidR="00BB65A7" w14:paraId="274D4E9A" w14:textId="77777777">
        <w:trPr>
          <w:trHeight w:val="425"/>
          <w:jc w:val="center"/>
        </w:trPr>
        <w:tc>
          <w:tcPr>
            <w:tcW w:w="1587" w:type="dxa"/>
            <w:vAlign w:val="center"/>
          </w:tcPr>
          <w:p w14:paraId="6DA68775" w14:textId="77777777" w:rsidR="00BB65A7" w:rsidRDefault="00000000">
            <w:pPr>
              <w:widowControl/>
              <w:jc w:val="center"/>
              <w:textAlignment w:val="center"/>
              <w:rPr>
                <w:rFonts w:eastAsia="宋体"/>
                <w:lang w:eastAsia="zh-CN"/>
              </w:rPr>
            </w:pPr>
            <w:r>
              <w:rPr>
                <w:rFonts w:eastAsia="Arial Unicode MS"/>
                <w:color w:val="000000"/>
                <w:sz w:val="20"/>
                <w:lang w:eastAsia="zh-CN" w:bidi="ar"/>
              </w:rPr>
              <w:t>Cryo-EM</w:t>
            </w:r>
          </w:p>
        </w:tc>
        <w:tc>
          <w:tcPr>
            <w:tcW w:w="1587" w:type="dxa"/>
          </w:tcPr>
          <w:p w14:paraId="28A788C5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Class A</w:t>
            </w:r>
          </w:p>
        </w:tc>
        <w:tc>
          <w:tcPr>
            <w:tcW w:w="1587" w:type="dxa"/>
            <w:vAlign w:val="center"/>
          </w:tcPr>
          <w:p w14:paraId="3E36AB62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376" w:history="1">
              <w:r>
                <w:rPr>
                  <w:rFonts w:eastAsia="宋体" w:hint="eastAsia"/>
                  <w:lang w:eastAsia="zh-CN"/>
                </w:rPr>
                <w:t>APJ</w:t>
              </w:r>
            </w:hyperlink>
          </w:p>
        </w:tc>
        <w:tc>
          <w:tcPr>
            <w:tcW w:w="1587" w:type="dxa"/>
            <w:vAlign w:val="center"/>
          </w:tcPr>
          <w:p w14:paraId="5259A2D2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377" w:history="1">
              <w:r>
                <w:rPr>
                  <w:rFonts w:eastAsia="宋体" w:hint="eastAsia"/>
                  <w:lang w:eastAsia="zh-CN"/>
                </w:rPr>
                <w:t>5-hydroxytryptamine</w:t>
              </w:r>
            </w:hyperlink>
          </w:p>
        </w:tc>
        <w:tc>
          <w:tcPr>
            <w:tcW w:w="1587" w:type="dxa"/>
            <w:vAlign w:val="center"/>
          </w:tcPr>
          <w:p w14:paraId="53C8326C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Agonist</w:t>
            </w:r>
          </w:p>
        </w:tc>
        <w:tc>
          <w:tcPr>
            <w:tcW w:w="1587" w:type="dxa"/>
            <w:vAlign w:val="center"/>
          </w:tcPr>
          <w:p w14:paraId="424334CC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378" w:history="1">
              <w:r>
                <w:rPr>
                  <w:rFonts w:eastAsia="宋体" w:hint="eastAsia"/>
                  <w:lang w:eastAsia="zh-CN"/>
                </w:rPr>
                <w:t>7W0M</w:t>
              </w:r>
            </w:hyperlink>
          </w:p>
        </w:tc>
      </w:tr>
      <w:tr w:rsidR="00BB65A7" w14:paraId="0C5990CD" w14:textId="77777777">
        <w:trPr>
          <w:trHeight w:val="425"/>
          <w:jc w:val="center"/>
        </w:trPr>
        <w:tc>
          <w:tcPr>
            <w:tcW w:w="1587" w:type="dxa"/>
            <w:vAlign w:val="center"/>
          </w:tcPr>
          <w:p w14:paraId="5BCD3147" w14:textId="77777777" w:rsidR="00BB65A7" w:rsidRDefault="00000000">
            <w:pPr>
              <w:widowControl/>
              <w:jc w:val="center"/>
              <w:textAlignment w:val="center"/>
              <w:rPr>
                <w:rFonts w:eastAsia="宋体"/>
                <w:lang w:eastAsia="zh-CN"/>
              </w:rPr>
            </w:pPr>
            <w:r>
              <w:rPr>
                <w:rFonts w:eastAsia="Arial Unicode MS" w:hint="eastAsia"/>
                <w:color w:val="000000"/>
                <w:sz w:val="20"/>
                <w:lang w:eastAsia="zh-CN" w:bidi="ar"/>
              </w:rPr>
              <w:t>X-ray diffraction</w:t>
            </w:r>
          </w:p>
        </w:tc>
        <w:tc>
          <w:tcPr>
            <w:tcW w:w="1587" w:type="dxa"/>
          </w:tcPr>
          <w:p w14:paraId="69E847A2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Class A</w:t>
            </w:r>
          </w:p>
        </w:tc>
        <w:tc>
          <w:tcPr>
            <w:tcW w:w="1587" w:type="dxa"/>
            <w:vAlign w:val="center"/>
          </w:tcPr>
          <w:p w14:paraId="0F10FFB3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379" w:history="1">
              <w:r>
                <w:rPr>
                  <w:rFonts w:eastAsia="宋体" w:hint="eastAsia"/>
                  <w:lang w:eastAsia="zh-CN"/>
                </w:rPr>
                <w:t>APJ</w:t>
              </w:r>
            </w:hyperlink>
          </w:p>
        </w:tc>
        <w:tc>
          <w:tcPr>
            <w:tcW w:w="1587" w:type="dxa"/>
            <w:vAlign w:val="center"/>
          </w:tcPr>
          <w:p w14:paraId="1A2E3472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380" w:history="1">
              <w:r>
                <w:rPr>
                  <w:rFonts w:eastAsia="宋体" w:hint="eastAsia"/>
                  <w:lang w:eastAsia="zh-CN"/>
                </w:rPr>
                <w:t>5-CT</w:t>
              </w:r>
            </w:hyperlink>
          </w:p>
        </w:tc>
        <w:tc>
          <w:tcPr>
            <w:tcW w:w="1587" w:type="dxa"/>
            <w:vAlign w:val="center"/>
          </w:tcPr>
          <w:p w14:paraId="799EB8A6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Partial agonist</w:t>
            </w:r>
          </w:p>
        </w:tc>
        <w:tc>
          <w:tcPr>
            <w:tcW w:w="1587" w:type="dxa"/>
            <w:vAlign w:val="center"/>
          </w:tcPr>
          <w:p w14:paraId="591EC432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381" w:history="1">
              <w:r>
                <w:rPr>
                  <w:rFonts w:eastAsia="宋体" w:hint="eastAsia"/>
                  <w:lang w:eastAsia="zh-CN"/>
                </w:rPr>
                <w:t>7SUS</w:t>
              </w:r>
            </w:hyperlink>
          </w:p>
        </w:tc>
      </w:tr>
      <w:tr w:rsidR="00BB65A7" w14:paraId="104085B5" w14:textId="77777777">
        <w:trPr>
          <w:trHeight w:val="425"/>
          <w:jc w:val="center"/>
        </w:trPr>
        <w:tc>
          <w:tcPr>
            <w:tcW w:w="1587" w:type="dxa"/>
            <w:vAlign w:val="center"/>
          </w:tcPr>
          <w:p w14:paraId="6314CBC2" w14:textId="77777777" w:rsidR="00BB65A7" w:rsidRDefault="00000000">
            <w:pPr>
              <w:widowControl/>
              <w:jc w:val="center"/>
              <w:textAlignment w:val="center"/>
              <w:rPr>
                <w:rFonts w:eastAsia="宋体"/>
                <w:lang w:eastAsia="zh-CN"/>
              </w:rPr>
            </w:pPr>
            <w:r>
              <w:rPr>
                <w:rFonts w:eastAsia="Arial Unicode MS"/>
                <w:color w:val="000000"/>
                <w:sz w:val="20"/>
                <w:lang w:eastAsia="zh-CN" w:bidi="ar"/>
              </w:rPr>
              <w:t>Cryo-EM</w:t>
            </w:r>
          </w:p>
        </w:tc>
        <w:tc>
          <w:tcPr>
            <w:tcW w:w="1587" w:type="dxa"/>
          </w:tcPr>
          <w:p w14:paraId="2FD9AFAA" w14:textId="77777777" w:rsidR="00BB65A7" w:rsidRDefault="00BB65A7">
            <w:pPr>
              <w:jc w:val="center"/>
              <w:rPr>
                <w:rFonts w:eastAsia="宋体"/>
                <w:lang w:eastAsia="zh-CN"/>
              </w:rPr>
            </w:pPr>
          </w:p>
          <w:p w14:paraId="4D34CC99" w14:textId="77777777" w:rsidR="00BB65A7" w:rsidRDefault="00BB65A7">
            <w:pPr>
              <w:jc w:val="center"/>
              <w:rPr>
                <w:rFonts w:eastAsia="宋体"/>
                <w:lang w:eastAsia="zh-CN"/>
              </w:rPr>
            </w:pPr>
          </w:p>
          <w:p w14:paraId="7D99DA20" w14:textId="77777777" w:rsidR="00BB65A7" w:rsidRDefault="00BB65A7">
            <w:pPr>
              <w:jc w:val="center"/>
              <w:rPr>
                <w:rFonts w:eastAsia="宋体"/>
                <w:lang w:eastAsia="zh-CN"/>
              </w:rPr>
            </w:pPr>
          </w:p>
          <w:p w14:paraId="125207F2" w14:textId="77777777" w:rsidR="00BB65A7" w:rsidRDefault="00BB65A7">
            <w:pPr>
              <w:jc w:val="center"/>
              <w:rPr>
                <w:rFonts w:eastAsia="宋体"/>
                <w:lang w:eastAsia="zh-CN"/>
              </w:rPr>
            </w:pPr>
          </w:p>
          <w:p w14:paraId="70078E60" w14:textId="77777777" w:rsidR="00BB65A7" w:rsidRDefault="00BB65A7">
            <w:pPr>
              <w:jc w:val="center"/>
              <w:rPr>
                <w:rFonts w:eastAsia="宋体"/>
                <w:lang w:eastAsia="zh-CN"/>
              </w:rPr>
            </w:pPr>
          </w:p>
          <w:p w14:paraId="6CEDF34E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Class A</w:t>
            </w:r>
          </w:p>
        </w:tc>
        <w:tc>
          <w:tcPr>
            <w:tcW w:w="1587" w:type="dxa"/>
            <w:vAlign w:val="center"/>
          </w:tcPr>
          <w:p w14:paraId="7F9BF00B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382" w:history="1">
              <w:r>
                <w:rPr>
                  <w:rFonts w:eastAsia="宋体" w:hint="eastAsia"/>
                  <w:lang w:eastAsia="zh-CN"/>
                </w:rPr>
                <w:t>APJ</w:t>
              </w:r>
            </w:hyperlink>
          </w:p>
        </w:tc>
        <w:tc>
          <w:tcPr>
            <w:tcW w:w="1587" w:type="dxa"/>
            <w:vAlign w:val="center"/>
          </w:tcPr>
          <w:p w14:paraId="1C54C7D1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383" w:history="1">
              <w:r>
                <w:rPr>
                  <w:rFonts w:eastAsia="宋体" w:hint="eastAsia"/>
                  <w:lang w:eastAsia="zh-CN"/>
                </w:rPr>
                <w:t>(1R)-4-[7-(3-carboxypropoxy)-6-methylquinolin-8-yl]-1-{[2-(4-hydroxypiperidin-1-yl)-1,3-thiazol-4-yl]methyl}-1,4-diazepan-1-ium</w:t>
              </w:r>
            </w:hyperlink>
          </w:p>
        </w:tc>
        <w:tc>
          <w:tcPr>
            <w:tcW w:w="1587" w:type="dxa"/>
            <w:vAlign w:val="center"/>
          </w:tcPr>
          <w:p w14:paraId="7B824D1A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Agonist</w:t>
            </w:r>
          </w:p>
        </w:tc>
        <w:tc>
          <w:tcPr>
            <w:tcW w:w="1587" w:type="dxa"/>
            <w:vAlign w:val="center"/>
          </w:tcPr>
          <w:p w14:paraId="50D4D6C8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384" w:history="1">
              <w:r>
                <w:rPr>
                  <w:rFonts w:eastAsia="宋体" w:hint="eastAsia"/>
                  <w:lang w:eastAsia="zh-CN"/>
                </w:rPr>
                <w:t>7W0L</w:t>
              </w:r>
            </w:hyperlink>
          </w:p>
        </w:tc>
      </w:tr>
      <w:tr w:rsidR="00BB65A7" w14:paraId="57CFEAE9" w14:textId="77777777">
        <w:trPr>
          <w:trHeight w:val="425"/>
          <w:jc w:val="center"/>
        </w:trPr>
        <w:tc>
          <w:tcPr>
            <w:tcW w:w="1587" w:type="dxa"/>
            <w:vAlign w:val="center"/>
          </w:tcPr>
          <w:p w14:paraId="16563C6F" w14:textId="77777777" w:rsidR="00BB65A7" w:rsidRDefault="00000000">
            <w:pPr>
              <w:widowControl/>
              <w:jc w:val="center"/>
              <w:textAlignment w:val="center"/>
              <w:rPr>
                <w:rFonts w:eastAsia="宋体"/>
                <w:lang w:eastAsia="zh-CN"/>
              </w:rPr>
            </w:pPr>
            <w:r>
              <w:rPr>
                <w:rFonts w:eastAsia="Arial Unicode MS"/>
                <w:color w:val="000000"/>
                <w:sz w:val="20"/>
                <w:lang w:eastAsia="zh-CN" w:bidi="ar"/>
              </w:rPr>
              <w:t>Cryo-EM</w:t>
            </w:r>
          </w:p>
        </w:tc>
        <w:tc>
          <w:tcPr>
            <w:tcW w:w="1587" w:type="dxa"/>
          </w:tcPr>
          <w:p w14:paraId="05593356" w14:textId="77777777" w:rsidR="00BB65A7" w:rsidRDefault="00BB65A7">
            <w:pPr>
              <w:jc w:val="center"/>
              <w:rPr>
                <w:rFonts w:eastAsia="宋体"/>
                <w:lang w:eastAsia="zh-CN"/>
              </w:rPr>
            </w:pPr>
          </w:p>
          <w:p w14:paraId="4A1328E2" w14:textId="77777777" w:rsidR="00BB65A7" w:rsidRDefault="00BB65A7">
            <w:pPr>
              <w:jc w:val="center"/>
              <w:rPr>
                <w:rFonts w:eastAsia="宋体"/>
                <w:lang w:eastAsia="zh-CN"/>
              </w:rPr>
            </w:pPr>
          </w:p>
          <w:p w14:paraId="5C143A3F" w14:textId="77777777" w:rsidR="00BB65A7" w:rsidRDefault="00BB65A7">
            <w:pPr>
              <w:jc w:val="center"/>
              <w:rPr>
                <w:rFonts w:eastAsia="宋体"/>
                <w:lang w:eastAsia="zh-CN"/>
              </w:rPr>
            </w:pPr>
          </w:p>
          <w:p w14:paraId="0F0B5C0E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Class A</w:t>
            </w:r>
          </w:p>
        </w:tc>
        <w:tc>
          <w:tcPr>
            <w:tcW w:w="1587" w:type="dxa"/>
            <w:vAlign w:val="center"/>
          </w:tcPr>
          <w:p w14:paraId="41D73E68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385" w:history="1">
              <w:r>
                <w:rPr>
                  <w:rFonts w:eastAsia="宋体" w:hint="eastAsia"/>
                  <w:lang w:eastAsia="zh-CN"/>
                </w:rPr>
                <w:t>5HT5A</w:t>
              </w:r>
            </w:hyperlink>
          </w:p>
        </w:tc>
        <w:tc>
          <w:tcPr>
            <w:tcW w:w="1587" w:type="dxa"/>
            <w:vAlign w:val="center"/>
          </w:tcPr>
          <w:p w14:paraId="7981F3E5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386" w:history="1">
              <w:r>
                <w:rPr>
                  <w:rFonts w:eastAsia="宋体" w:hint="eastAsia"/>
                  <w:lang w:eastAsia="zh-CN"/>
                </w:rPr>
                <w:t>4-{[(2S)-3-(tert-butylamino)-2-hydroxypropyl]oxy}-3H-indole-2-carbonitrile</w:t>
              </w:r>
            </w:hyperlink>
          </w:p>
        </w:tc>
        <w:tc>
          <w:tcPr>
            <w:tcW w:w="1587" w:type="dxa"/>
            <w:vAlign w:val="center"/>
          </w:tcPr>
          <w:p w14:paraId="09768969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Agonist</w:t>
            </w:r>
          </w:p>
        </w:tc>
        <w:tc>
          <w:tcPr>
            <w:tcW w:w="1587" w:type="dxa"/>
            <w:vAlign w:val="center"/>
          </w:tcPr>
          <w:p w14:paraId="2382464E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387" w:history="1">
              <w:r>
                <w:rPr>
                  <w:rFonts w:eastAsia="宋体" w:hint="eastAsia"/>
                  <w:lang w:eastAsia="zh-CN"/>
                </w:rPr>
                <w:t>7UM7</w:t>
              </w:r>
            </w:hyperlink>
          </w:p>
        </w:tc>
      </w:tr>
      <w:tr w:rsidR="00BB65A7" w14:paraId="213EDCB6" w14:textId="77777777">
        <w:trPr>
          <w:trHeight w:val="425"/>
          <w:jc w:val="center"/>
        </w:trPr>
        <w:tc>
          <w:tcPr>
            <w:tcW w:w="1587" w:type="dxa"/>
            <w:vAlign w:val="center"/>
          </w:tcPr>
          <w:p w14:paraId="5E73DEE9" w14:textId="77777777" w:rsidR="00BB65A7" w:rsidRDefault="00000000">
            <w:pPr>
              <w:widowControl/>
              <w:jc w:val="center"/>
              <w:textAlignment w:val="center"/>
              <w:rPr>
                <w:rFonts w:eastAsia="宋体"/>
                <w:lang w:eastAsia="zh-CN"/>
              </w:rPr>
            </w:pPr>
            <w:r>
              <w:rPr>
                <w:rFonts w:eastAsia="Arial Unicode MS" w:hint="eastAsia"/>
                <w:color w:val="000000"/>
                <w:sz w:val="20"/>
                <w:lang w:eastAsia="zh-CN" w:bidi="ar"/>
              </w:rPr>
              <w:t>X-ray diffraction</w:t>
            </w:r>
          </w:p>
        </w:tc>
        <w:tc>
          <w:tcPr>
            <w:tcW w:w="1587" w:type="dxa"/>
          </w:tcPr>
          <w:p w14:paraId="1E3B6A90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Class A</w:t>
            </w:r>
          </w:p>
        </w:tc>
        <w:tc>
          <w:tcPr>
            <w:tcW w:w="1587" w:type="dxa"/>
            <w:vAlign w:val="center"/>
          </w:tcPr>
          <w:p w14:paraId="6873C896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388" w:history="1">
              <w:r>
                <w:rPr>
                  <w:rFonts w:eastAsia="宋体" w:hint="eastAsia"/>
                  <w:lang w:eastAsia="zh-CN"/>
                </w:rPr>
                <w:t>5HT5A</w:t>
              </w:r>
            </w:hyperlink>
          </w:p>
        </w:tc>
        <w:tc>
          <w:tcPr>
            <w:tcW w:w="1587" w:type="dxa"/>
            <w:vAlign w:val="center"/>
          </w:tcPr>
          <w:p w14:paraId="3CE31E20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389" w:history="1">
              <w:r>
                <w:rPr>
                  <w:rFonts w:eastAsia="宋体" w:hint="eastAsia"/>
                  <w:lang w:eastAsia="zh-CN"/>
                </w:rPr>
                <w:t>Dobutamine</w:t>
              </w:r>
            </w:hyperlink>
          </w:p>
        </w:tc>
        <w:tc>
          <w:tcPr>
            <w:tcW w:w="1587" w:type="dxa"/>
            <w:vAlign w:val="center"/>
          </w:tcPr>
          <w:p w14:paraId="70078039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Agonist</w:t>
            </w:r>
          </w:p>
        </w:tc>
        <w:tc>
          <w:tcPr>
            <w:tcW w:w="1587" w:type="dxa"/>
            <w:vAlign w:val="center"/>
          </w:tcPr>
          <w:p w14:paraId="6ACEF94D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390" w:history="1">
              <w:r>
                <w:rPr>
                  <w:rFonts w:eastAsia="宋体" w:hint="eastAsia"/>
                  <w:lang w:eastAsia="zh-CN"/>
                </w:rPr>
                <w:t>7UM4</w:t>
              </w:r>
            </w:hyperlink>
          </w:p>
        </w:tc>
      </w:tr>
      <w:tr w:rsidR="00BB65A7" w14:paraId="659C23B6" w14:textId="77777777">
        <w:trPr>
          <w:trHeight w:val="425"/>
          <w:jc w:val="center"/>
        </w:trPr>
        <w:tc>
          <w:tcPr>
            <w:tcW w:w="1587" w:type="dxa"/>
            <w:vAlign w:val="center"/>
          </w:tcPr>
          <w:p w14:paraId="03A5EE97" w14:textId="77777777" w:rsidR="00BB65A7" w:rsidRDefault="00000000">
            <w:pPr>
              <w:widowControl/>
              <w:jc w:val="center"/>
              <w:textAlignment w:val="center"/>
              <w:rPr>
                <w:rFonts w:eastAsia="宋体"/>
                <w:lang w:eastAsia="zh-CN"/>
              </w:rPr>
            </w:pPr>
            <w:r>
              <w:rPr>
                <w:rFonts w:eastAsia="Arial Unicode MS"/>
                <w:color w:val="000000"/>
                <w:sz w:val="20"/>
                <w:lang w:eastAsia="zh-CN" w:bidi="ar"/>
              </w:rPr>
              <w:t>Cryo-EM</w:t>
            </w:r>
          </w:p>
        </w:tc>
        <w:tc>
          <w:tcPr>
            <w:tcW w:w="1587" w:type="dxa"/>
          </w:tcPr>
          <w:p w14:paraId="0FBEBA60" w14:textId="77777777" w:rsidR="00BB65A7" w:rsidRDefault="00BB65A7">
            <w:pPr>
              <w:jc w:val="center"/>
              <w:rPr>
                <w:rFonts w:eastAsia="宋体"/>
                <w:lang w:eastAsia="zh-CN"/>
              </w:rPr>
            </w:pPr>
          </w:p>
          <w:p w14:paraId="2300AC19" w14:textId="77777777" w:rsidR="00BB65A7" w:rsidRDefault="00BB65A7">
            <w:pPr>
              <w:jc w:val="center"/>
              <w:rPr>
                <w:rFonts w:eastAsia="宋体"/>
                <w:lang w:eastAsia="zh-CN"/>
              </w:rPr>
            </w:pPr>
          </w:p>
          <w:p w14:paraId="6BD70FE6" w14:textId="77777777" w:rsidR="00BB65A7" w:rsidRDefault="00BB65A7">
            <w:pPr>
              <w:jc w:val="center"/>
              <w:rPr>
                <w:rFonts w:eastAsia="宋体"/>
                <w:lang w:eastAsia="zh-CN"/>
              </w:rPr>
            </w:pPr>
          </w:p>
          <w:p w14:paraId="3489DC12" w14:textId="77777777" w:rsidR="00BB65A7" w:rsidRDefault="00BB65A7">
            <w:pPr>
              <w:jc w:val="center"/>
              <w:rPr>
                <w:rFonts w:eastAsia="宋体"/>
                <w:lang w:eastAsia="zh-CN"/>
              </w:rPr>
            </w:pPr>
          </w:p>
          <w:p w14:paraId="27CC7F93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Class A</w:t>
            </w:r>
          </w:p>
        </w:tc>
        <w:tc>
          <w:tcPr>
            <w:tcW w:w="1587" w:type="dxa"/>
            <w:vAlign w:val="center"/>
          </w:tcPr>
          <w:p w14:paraId="6B46E67E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391" w:history="1">
              <w:r>
                <w:rPr>
                  <w:rFonts w:eastAsia="宋体" w:hint="eastAsia"/>
                  <w:lang w:eastAsia="zh-CN"/>
                </w:rPr>
                <w:t>5HT5A</w:t>
              </w:r>
            </w:hyperlink>
          </w:p>
        </w:tc>
        <w:tc>
          <w:tcPr>
            <w:tcW w:w="1587" w:type="dxa"/>
            <w:vAlign w:val="center"/>
          </w:tcPr>
          <w:p w14:paraId="1A05638A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392" w:history="1">
              <w:r>
                <w:rPr>
                  <w:rFonts w:eastAsia="宋体" w:hint="eastAsia"/>
                  <w:lang w:eastAsia="zh-CN"/>
                </w:rPr>
                <w:t>(1R,2S)-N-[4-(2,6-dimethoxyphenyl)-5-(6-methylpyridin-2-yl)-1,2,4-triazol-3-yl]-1-(5-methylpyrimi</w:t>
              </w:r>
              <w:r>
                <w:rPr>
                  <w:rFonts w:eastAsia="宋体" w:hint="eastAsia"/>
                  <w:lang w:eastAsia="zh-CN"/>
                </w:rPr>
                <w:lastRenderedPageBreak/>
                <w:t>din-2-yl)-1-oxidanyl-propane-2-sulfonamide</w:t>
              </w:r>
            </w:hyperlink>
          </w:p>
        </w:tc>
        <w:tc>
          <w:tcPr>
            <w:tcW w:w="1587" w:type="dxa"/>
            <w:vAlign w:val="center"/>
          </w:tcPr>
          <w:p w14:paraId="5BC87109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lastRenderedPageBreak/>
              <w:t>Agonist</w:t>
            </w:r>
          </w:p>
        </w:tc>
        <w:tc>
          <w:tcPr>
            <w:tcW w:w="1587" w:type="dxa"/>
            <w:vAlign w:val="center"/>
          </w:tcPr>
          <w:p w14:paraId="33A5402F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393" w:history="1">
              <w:r>
                <w:rPr>
                  <w:rFonts w:eastAsia="宋体" w:hint="eastAsia"/>
                  <w:lang w:eastAsia="zh-CN"/>
                </w:rPr>
                <w:t>7UM5</w:t>
              </w:r>
            </w:hyperlink>
          </w:p>
        </w:tc>
      </w:tr>
      <w:tr w:rsidR="00BB65A7" w14:paraId="0F448E4F" w14:textId="77777777">
        <w:trPr>
          <w:trHeight w:val="425"/>
          <w:jc w:val="center"/>
        </w:trPr>
        <w:tc>
          <w:tcPr>
            <w:tcW w:w="1587" w:type="dxa"/>
            <w:vAlign w:val="center"/>
          </w:tcPr>
          <w:p w14:paraId="3212F8C0" w14:textId="77777777" w:rsidR="00BB65A7" w:rsidRDefault="00000000">
            <w:pPr>
              <w:widowControl/>
              <w:jc w:val="center"/>
              <w:textAlignment w:val="center"/>
              <w:rPr>
                <w:rFonts w:eastAsia="宋体"/>
                <w:lang w:eastAsia="zh-CN"/>
              </w:rPr>
            </w:pPr>
            <w:r>
              <w:rPr>
                <w:rFonts w:eastAsia="Arial Unicode MS"/>
                <w:color w:val="000000"/>
                <w:sz w:val="20"/>
                <w:lang w:eastAsia="zh-CN" w:bidi="ar"/>
              </w:rPr>
              <w:t>Cryo-EM</w:t>
            </w:r>
          </w:p>
        </w:tc>
        <w:tc>
          <w:tcPr>
            <w:tcW w:w="1587" w:type="dxa"/>
          </w:tcPr>
          <w:p w14:paraId="1CDDAC5A" w14:textId="77777777" w:rsidR="00BB65A7" w:rsidRDefault="00BB65A7">
            <w:pPr>
              <w:jc w:val="center"/>
              <w:rPr>
                <w:rFonts w:eastAsia="宋体"/>
                <w:lang w:eastAsia="zh-CN"/>
              </w:rPr>
            </w:pPr>
          </w:p>
          <w:p w14:paraId="7F29C0EC" w14:textId="77777777" w:rsidR="00BB65A7" w:rsidRDefault="00BB65A7">
            <w:pPr>
              <w:jc w:val="center"/>
              <w:rPr>
                <w:rFonts w:eastAsia="宋体"/>
                <w:lang w:eastAsia="zh-CN"/>
              </w:rPr>
            </w:pPr>
          </w:p>
          <w:p w14:paraId="7FDB21D4" w14:textId="77777777" w:rsidR="00BB65A7" w:rsidRDefault="00BB65A7">
            <w:pPr>
              <w:jc w:val="center"/>
              <w:rPr>
                <w:rFonts w:eastAsia="宋体"/>
                <w:lang w:eastAsia="zh-CN"/>
              </w:rPr>
            </w:pPr>
          </w:p>
          <w:p w14:paraId="14ADCB36" w14:textId="77777777" w:rsidR="00BB65A7" w:rsidRDefault="00BB65A7">
            <w:pPr>
              <w:jc w:val="center"/>
              <w:rPr>
                <w:rFonts w:eastAsia="宋体"/>
                <w:lang w:eastAsia="zh-CN"/>
              </w:rPr>
            </w:pPr>
          </w:p>
          <w:p w14:paraId="6A59A092" w14:textId="77777777" w:rsidR="00BB65A7" w:rsidRDefault="00BB65A7">
            <w:pPr>
              <w:jc w:val="center"/>
              <w:rPr>
                <w:rFonts w:eastAsia="宋体"/>
                <w:lang w:eastAsia="zh-CN"/>
              </w:rPr>
            </w:pPr>
          </w:p>
          <w:p w14:paraId="0B71E599" w14:textId="77777777" w:rsidR="00BB65A7" w:rsidRDefault="00BB65A7">
            <w:pPr>
              <w:jc w:val="center"/>
              <w:rPr>
                <w:rFonts w:eastAsia="宋体"/>
                <w:lang w:eastAsia="zh-CN"/>
              </w:rPr>
            </w:pPr>
          </w:p>
          <w:p w14:paraId="2B81C8EB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Class A</w:t>
            </w:r>
          </w:p>
        </w:tc>
        <w:tc>
          <w:tcPr>
            <w:tcW w:w="1587" w:type="dxa"/>
            <w:vAlign w:val="center"/>
          </w:tcPr>
          <w:p w14:paraId="2D05AAE6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394" w:history="1">
              <w:r>
                <w:rPr>
                  <w:rFonts w:eastAsia="宋体" w:hint="eastAsia"/>
                  <w:lang w:eastAsia="zh-CN"/>
                </w:rPr>
                <w:t>5HT5A</w:t>
              </w:r>
            </w:hyperlink>
          </w:p>
        </w:tc>
        <w:tc>
          <w:tcPr>
            <w:tcW w:w="1587" w:type="dxa"/>
            <w:vAlign w:val="center"/>
          </w:tcPr>
          <w:p w14:paraId="4D7A16FD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395" w:history="1">
              <w:r>
                <w:rPr>
                  <w:rFonts w:eastAsia="宋体" w:hint="eastAsia"/>
                  <w:lang w:eastAsia="zh-CN"/>
                </w:rPr>
                <w:t>(1R,2S)-N-[4-(2,6-dimethoxyphenyl)-5-(6-methylpyridin-2-yl)-1,2,4-triazol-3-yl]-1-(5-methylpyrimidin-2-yl)-1-oxidanyl-propane-2-sulfonamide</w:t>
              </w:r>
            </w:hyperlink>
          </w:p>
        </w:tc>
        <w:tc>
          <w:tcPr>
            <w:tcW w:w="1587" w:type="dxa"/>
            <w:vAlign w:val="center"/>
          </w:tcPr>
          <w:p w14:paraId="5FD0D527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Agonist</w:t>
            </w:r>
          </w:p>
        </w:tc>
        <w:tc>
          <w:tcPr>
            <w:tcW w:w="1587" w:type="dxa"/>
            <w:vAlign w:val="center"/>
          </w:tcPr>
          <w:p w14:paraId="698E32ED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396" w:history="1">
              <w:r>
                <w:rPr>
                  <w:rFonts w:eastAsia="宋体" w:hint="eastAsia"/>
                  <w:lang w:eastAsia="zh-CN"/>
                </w:rPr>
                <w:t>7UM6</w:t>
              </w:r>
            </w:hyperlink>
          </w:p>
        </w:tc>
      </w:tr>
      <w:tr w:rsidR="00BB65A7" w14:paraId="08019DFD" w14:textId="77777777">
        <w:trPr>
          <w:trHeight w:val="425"/>
          <w:jc w:val="center"/>
        </w:trPr>
        <w:tc>
          <w:tcPr>
            <w:tcW w:w="1587" w:type="dxa"/>
            <w:vAlign w:val="center"/>
          </w:tcPr>
          <w:p w14:paraId="541428DE" w14:textId="77777777" w:rsidR="00BB65A7" w:rsidRDefault="00000000">
            <w:pPr>
              <w:widowControl/>
              <w:jc w:val="center"/>
              <w:textAlignment w:val="center"/>
              <w:rPr>
                <w:rFonts w:eastAsia="宋体"/>
                <w:lang w:eastAsia="zh-CN"/>
              </w:rPr>
            </w:pPr>
            <w:r>
              <w:rPr>
                <w:rFonts w:eastAsia="Arial Unicode MS"/>
                <w:color w:val="000000"/>
                <w:sz w:val="20"/>
                <w:lang w:eastAsia="zh-CN" w:bidi="ar"/>
              </w:rPr>
              <w:t>Cryo-EM</w:t>
            </w:r>
          </w:p>
        </w:tc>
        <w:tc>
          <w:tcPr>
            <w:tcW w:w="1587" w:type="dxa"/>
          </w:tcPr>
          <w:p w14:paraId="2470A105" w14:textId="77777777" w:rsidR="00BB65A7" w:rsidRDefault="00BB65A7">
            <w:pPr>
              <w:jc w:val="center"/>
              <w:rPr>
                <w:rFonts w:eastAsia="宋体"/>
                <w:lang w:eastAsia="zh-CN"/>
              </w:rPr>
            </w:pPr>
          </w:p>
          <w:p w14:paraId="0FDE0487" w14:textId="77777777" w:rsidR="00BB65A7" w:rsidRDefault="00BB65A7">
            <w:pPr>
              <w:jc w:val="center"/>
              <w:rPr>
                <w:rFonts w:eastAsia="宋体"/>
                <w:lang w:eastAsia="zh-CN"/>
              </w:rPr>
            </w:pPr>
          </w:p>
          <w:p w14:paraId="53605C00" w14:textId="77777777" w:rsidR="00BB65A7" w:rsidRDefault="00BB65A7">
            <w:pPr>
              <w:jc w:val="center"/>
              <w:rPr>
                <w:rFonts w:eastAsia="宋体"/>
                <w:lang w:eastAsia="zh-CN"/>
              </w:rPr>
            </w:pPr>
          </w:p>
          <w:p w14:paraId="32B6453E" w14:textId="77777777" w:rsidR="00BB65A7" w:rsidRDefault="00BB65A7">
            <w:pPr>
              <w:jc w:val="center"/>
              <w:rPr>
                <w:rFonts w:eastAsia="宋体"/>
                <w:lang w:eastAsia="zh-CN"/>
              </w:rPr>
            </w:pPr>
          </w:p>
          <w:p w14:paraId="158B1BD1" w14:textId="77777777" w:rsidR="00BB65A7" w:rsidRDefault="00BB65A7">
            <w:pPr>
              <w:jc w:val="center"/>
              <w:rPr>
                <w:rFonts w:eastAsia="宋体"/>
                <w:lang w:eastAsia="zh-CN"/>
              </w:rPr>
            </w:pPr>
          </w:p>
          <w:p w14:paraId="14B6CE8F" w14:textId="77777777" w:rsidR="00BB65A7" w:rsidRDefault="00BB65A7">
            <w:pPr>
              <w:jc w:val="center"/>
              <w:rPr>
                <w:rFonts w:eastAsia="宋体"/>
                <w:lang w:eastAsia="zh-CN"/>
              </w:rPr>
            </w:pPr>
          </w:p>
          <w:p w14:paraId="441F0F2D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Class A</w:t>
            </w:r>
          </w:p>
        </w:tc>
        <w:tc>
          <w:tcPr>
            <w:tcW w:w="1587" w:type="dxa"/>
            <w:vAlign w:val="center"/>
          </w:tcPr>
          <w:p w14:paraId="76961945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397" w:history="1">
              <w:r>
                <w:rPr>
                  <w:rFonts w:eastAsia="宋体" w:hint="eastAsia"/>
                  <w:lang w:eastAsia="zh-CN"/>
                </w:rPr>
                <w:t>CCKAR</w:t>
              </w:r>
            </w:hyperlink>
          </w:p>
        </w:tc>
        <w:tc>
          <w:tcPr>
            <w:tcW w:w="1587" w:type="dxa"/>
            <w:vAlign w:val="center"/>
          </w:tcPr>
          <w:p w14:paraId="775469CB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398" w:history="1">
              <w:r>
                <w:rPr>
                  <w:rFonts w:eastAsia="宋体" w:hint="eastAsia"/>
                  <w:lang w:eastAsia="zh-CN"/>
                </w:rPr>
                <w:t>(1R,2S)-N-[4-(2,6-dimethoxyphenyl)-5-(6-methylpyridin-2-yl)-1,2,4-triazol-3-yl]-1-(5-methylpyrimidin-2-yl)-1-oxidanyl-propane-2-sulfonamide</w:t>
              </w:r>
            </w:hyperlink>
          </w:p>
        </w:tc>
        <w:tc>
          <w:tcPr>
            <w:tcW w:w="1587" w:type="dxa"/>
            <w:vAlign w:val="center"/>
          </w:tcPr>
          <w:p w14:paraId="7C6B8927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Agonist</w:t>
            </w:r>
          </w:p>
        </w:tc>
        <w:tc>
          <w:tcPr>
            <w:tcW w:w="1587" w:type="dxa"/>
            <w:vAlign w:val="center"/>
          </w:tcPr>
          <w:p w14:paraId="44799979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399" w:history="1">
              <w:r>
                <w:rPr>
                  <w:rFonts w:eastAsia="宋体" w:hint="eastAsia"/>
                  <w:lang w:eastAsia="zh-CN"/>
                </w:rPr>
                <w:t>7XOV</w:t>
              </w:r>
            </w:hyperlink>
          </w:p>
        </w:tc>
      </w:tr>
      <w:tr w:rsidR="00BB65A7" w14:paraId="2A8CA459" w14:textId="77777777">
        <w:trPr>
          <w:trHeight w:val="425"/>
          <w:jc w:val="center"/>
        </w:trPr>
        <w:tc>
          <w:tcPr>
            <w:tcW w:w="1587" w:type="dxa"/>
            <w:vAlign w:val="center"/>
          </w:tcPr>
          <w:p w14:paraId="41169D05" w14:textId="77777777" w:rsidR="00BB65A7" w:rsidRDefault="00000000">
            <w:pPr>
              <w:widowControl/>
              <w:jc w:val="center"/>
              <w:textAlignment w:val="center"/>
              <w:rPr>
                <w:rFonts w:eastAsia="宋体"/>
                <w:lang w:eastAsia="zh-CN"/>
              </w:rPr>
            </w:pPr>
            <w:r>
              <w:rPr>
                <w:rFonts w:eastAsia="Arial Unicode MS"/>
                <w:color w:val="000000"/>
                <w:sz w:val="20"/>
                <w:lang w:eastAsia="zh-CN" w:bidi="ar"/>
              </w:rPr>
              <w:t>Cryo-EM</w:t>
            </w:r>
          </w:p>
        </w:tc>
        <w:tc>
          <w:tcPr>
            <w:tcW w:w="1587" w:type="dxa"/>
          </w:tcPr>
          <w:p w14:paraId="1B92A5CE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Class A</w:t>
            </w:r>
          </w:p>
        </w:tc>
        <w:tc>
          <w:tcPr>
            <w:tcW w:w="1587" w:type="dxa"/>
            <w:vAlign w:val="center"/>
          </w:tcPr>
          <w:p w14:paraId="63EF9345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400" w:history="1">
              <w:r>
                <w:rPr>
                  <w:rFonts w:eastAsia="宋体" w:hint="eastAsia"/>
                  <w:lang w:eastAsia="zh-CN"/>
                </w:rPr>
                <w:t>MRGRD</w:t>
              </w:r>
            </w:hyperlink>
          </w:p>
        </w:tc>
        <w:tc>
          <w:tcPr>
            <w:tcW w:w="1587" w:type="dxa"/>
            <w:vAlign w:val="center"/>
          </w:tcPr>
          <w:p w14:paraId="78F1AA2F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401" w:history="1">
              <w:r>
                <w:rPr>
                  <w:rFonts w:eastAsia="宋体" w:hint="eastAsia"/>
                  <w:lang w:eastAsia="zh-CN"/>
                </w:rPr>
                <w:t>methylergonovine</w:t>
              </w:r>
            </w:hyperlink>
          </w:p>
        </w:tc>
        <w:tc>
          <w:tcPr>
            <w:tcW w:w="1587" w:type="dxa"/>
            <w:vAlign w:val="center"/>
          </w:tcPr>
          <w:p w14:paraId="6A1AD165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Antagonist</w:t>
            </w:r>
          </w:p>
        </w:tc>
        <w:tc>
          <w:tcPr>
            <w:tcW w:w="1587" w:type="dxa"/>
            <w:vAlign w:val="center"/>
          </w:tcPr>
          <w:p w14:paraId="21E00781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402" w:history="1">
              <w:r>
                <w:rPr>
                  <w:rFonts w:eastAsia="宋体" w:hint="eastAsia"/>
                  <w:lang w:eastAsia="zh-CN"/>
                </w:rPr>
                <w:t>7Y12</w:t>
              </w:r>
            </w:hyperlink>
          </w:p>
        </w:tc>
      </w:tr>
      <w:tr w:rsidR="00BB65A7" w14:paraId="53E92C54" w14:textId="77777777">
        <w:trPr>
          <w:trHeight w:val="425"/>
          <w:jc w:val="center"/>
        </w:trPr>
        <w:tc>
          <w:tcPr>
            <w:tcW w:w="1587" w:type="dxa"/>
            <w:vAlign w:val="center"/>
          </w:tcPr>
          <w:p w14:paraId="7089C4EB" w14:textId="77777777" w:rsidR="00BB65A7" w:rsidRDefault="00000000">
            <w:pPr>
              <w:widowControl/>
              <w:jc w:val="center"/>
              <w:textAlignment w:val="center"/>
              <w:rPr>
                <w:rFonts w:eastAsia="宋体"/>
                <w:lang w:eastAsia="zh-CN"/>
              </w:rPr>
            </w:pPr>
            <w:r>
              <w:rPr>
                <w:rFonts w:eastAsia="Arial Unicode MS"/>
                <w:color w:val="000000"/>
                <w:sz w:val="20"/>
                <w:lang w:eastAsia="zh-CN" w:bidi="ar"/>
              </w:rPr>
              <w:t>Cryo-EM</w:t>
            </w:r>
          </w:p>
        </w:tc>
        <w:tc>
          <w:tcPr>
            <w:tcW w:w="1587" w:type="dxa"/>
          </w:tcPr>
          <w:p w14:paraId="70545C5C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Class A</w:t>
            </w:r>
          </w:p>
        </w:tc>
        <w:tc>
          <w:tcPr>
            <w:tcW w:w="1587" w:type="dxa"/>
            <w:vAlign w:val="center"/>
          </w:tcPr>
          <w:p w14:paraId="6F683253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403" w:history="1">
              <w:r>
                <w:rPr>
                  <w:rFonts w:eastAsia="宋体" w:hint="eastAsia"/>
                  <w:lang w:eastAsia="zh-CN"/>
                </w:rPr>
                <w:t>MRGRD</w:t>
              </w:r>
            </w:hyperlink>
          </w:p>
        </w:tc>
        <w:tc>
          <w:tcPr>
            <w:tcW w:w="1587" w:type="dxa"/>
            <w:vAlign w:val="center"/>
          </w:tcPr>
          <w:p w14:paraId="0B5F9291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404" w:history="1">
              <w:r>
                <w:rPr>
                  <w:rFonts w:eastAsia="宋体" w:hint="eastAsia"/>
                  <w:lang w:eastAsia="zh-CN"/>
                </w:rPr>
                <w:t>CHEMBL3654198</w:t>
              </w:r>
            </w:hyperlink>
          </w:p>
        </w:tc>
        <w:tc>
          <w:tcPr>
            <w:tcW w:w="1587" w:type="dxa"/>
            <w:vAlign w:val="center"/>
          </w:tcPr>
          <w:p w14:paraId="6C867441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Agonist</w:t>
            </w:r>
          </w:p>
        </w:tc>
        <w:tc>
          <w:tcPr>
            <w:tcW w:w="1587" w:type="dxa"/>
            <w:vAlign w:val="center"/>
          </w:tcPr>
          <w:p w14:paraId="7D26C890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405" w:history="1">
              <w:r>
                <w:rPr>
                  <w:rFonts w:eastAsia="宋体" w:hint="eastAsia"/>
                  <w:lang w:eastAsia="zh-CN"/>
                </w:rPr>
                <w:t>7Y14</w:t>
              </w:r>
            </w:hyperlink>
          </w:p>
        </w:tc>
      </w:tr>
      <w:tr w:rsidR="00BB65A7" w14:paraId="4199B926" w14:textId="77777777">
        <w:trPr>
          <w:trHeight w:val="425"/>
          <w:jc w:val="center"/>
        </w:trPr>
        <w:tc>
          <w:tcPr>
            <w:tcW w:w="1587" w:type="dxa"/>
            <w:vAlign w:val="center"/>
          </w:tcPr>
          <w:p w14:paraId="335681A3" w14:textId="77777777" w:rsidR="00BB65A7" w:rsidRDefault="00000000">
            <w:pPr>
              <w:widowControl/>
              <w:jc w:val="center"/>
              <w:textAlignment w:val="center"/>
              <w:rPr>
                <w:rFonts w:eastAsia="宋体"/>
                <w:lang w:eastAsia="zh-CN"/>
              </w:rPr>
            </w:pPr>
            <w:r>
              <w:rPr>
                <w:rFonts w:eastAsia="Arial Unicode MS"/>
                <w:color w:val="000000"/>
                <w:sz w:val="20"/>
                <w:lang w:eastAsia="zh-CN" w:bidi="ar"/>
              </w:rPr>
              <w:t>Cryo-EM</w:t>
            </w:r>
          </w:p>
        </w:tc>
        <w:tc>
          <w:tcPr>
            <w:tcW w:w="1587" w:type="dxa"/>
          </w:tcPr>
          <w:p w14:paraId="18B80C01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Class A</w:t>
            </w:r>
          </w:p>
        </w:tc>
        <w:tc>
          <w:tcPr>
            <w:tcW w:w="1587" w:type="dxa"/>
            <w:vAlign w:val="center"/>
          </w:tcPr>
          <w:p w14:paraId="67B14845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406" w:history="1">
              <w:r>
                <w:rPr>
                  <w:rFonts w:eastAsia="宋体" w:hint="eastAsia"/>
                  <w:lang w:eastAsia="zh-CN"/>
                </w:rPr>
                <w:t>5HT2A</w:t>
              </w:r>
            </w:hyperlink>
          </w:p>
        </w:tc>
        <w:tc>
          <w:tcPr>
            <w:tcW w:w="1587" w:type="dxa"/>
            <w:vAlign w:val="center"/>
          </w:tcPr>
          <w:p w14:paraId="172E6AF7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407" w:history="1">
              <w:r>
                <w:rPr>
                  <w:rFonts w:eastAsia="宋体" w:hint="eastAsia"/>
                  <w:lang w:eastAsia="zh-CN"/>
                </w:rPr>
                <w:t>5-CT</w:t>
              </w:r>
            </w:hyperlink>
          </w:p>
        </w:tc>
        <w:tc>
          <w:tcPr>
            <w:tcW w:w="1587" w:type="dxa"/>
            <w:vAlign w:val="center"/>
          </w:tcPr>
          <w:p w14:paraId="6ACA4EC9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Agonist</w:t>
            </w:r>
          </w:p>
        </w:tc>
        <w:tc>
          <w:tcPr>
            <w:tcW w:w="1587" w:type="dxa"/>
            <w:vAlign w:val="center"/>
          </w:tcPr>
          <w:p w14:paraId="6E3D52AD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408" w:history="1">
              <w:r>
                <w:rPr>
                  <w:rFonts w:eastAsia="宋体" w:hint="eastAsia"/>
                  <w:lang w:eastAsia="zh-CN"/>
                </w:rPr>
                <w:t>7RAN</w:t>
              </w:r>
            </w:hyperlink>
          </w:p>
        </w:tc>
      </w:tr>
      <w:tr w:rsidR="00BB65A7" w14:paraId="7754DE78" w14:textId="77777777">
        <w:trPr>
          <w:trHeight w:val="425"/>
          <w:jc w:val="center"/>
        </w:trPr>
        <w:tc>
          <w:tcPr>
            <w:tcW w:w="1587" w:type="dxa"/>
            <w:vAlign w:val="center"/>
          </w:tcPr>
          <w:p w14:paraId="4160BBD9" w14:textId="77777777" w:rsidR="00BB65A7" w:rsidRDefault="00000000">
            <w:pPr>
              <w:widowControl/>
              <w:jc w:val="center"/>
              <w:textAlignment w:val="center"/>
              <w:rPr>
                <w:rFonts w:eastAsia="宋体"/>
                <w:lang w:eastAsia="zh-CN"/>
              </w:rPr>
            </w:pPr>
            <w:r>
              <w:rPr>
                <w:rFonts w:eastAsia="Arial Unicode MS"/>
                <w:color w:val="000000"/>
                <w:sz w:val="20"/>
                <w:lang w:eastAsia="zh-CN" w:bidi="ar"/>
              </w:rPr>
              <w:t>Cryo-EM</w:t>
            </w:r>
          </w:p>
        </w:tc>
        <w:tc>
          <w:tcPr>
            <w:tcW w:w="1587" w:type="dxa"/>
          </w:tcPr>
          <w:p w14:paraId="371353E4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Class A</w:t>
            </w:r>
          </w:p>
        </w:tc>
        <w:tc>
          <w:tcPr>
            <w:tcW w:w="1587" w:type="dxa"/>
            <w:vAlign w:val="center"/>
          </w:tcPr>
          <w:p w14:paraId="7B86266B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409" w:history="1">
              <w:r>
                <w:rPr>
                  <w:rFonts w:eastAsia="宋体" w:hint="eastAsia"/>
                  <w:lang w:eastAsia="zh-CN"/>
                </w:rPr>
                <w:t>GPBAR</w:t>
              </w:r>
            </w:hyperlink>
          </w:p>
        </w:tc>
        <w:tc>
          <w:tcPr>
            <w:tcW w:w="1587" w:type="dxa"/>
            <w:vAlign w:val="center"/>
          </w:tcPr>
          <w:p w14:paraId="647CD9D8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410" w:history="1">
              <w:r>
                <w:rPr>
                  <w:rFonts w:eastAsia="宋体" w:hint="eastAsia"/>
                  <w:lang w:eastAsia="zh-CN"/>
                </w:rPr>
                <w:t>lisuride</w:t>
              </w:r>
            </w:hyperlink>
          </w:p>
        </w:tc>
        <w:tc>
          <w:tcPr>
            <w:tcW w:w="1587" w:type="dxa"/>
            <w:vAlign w:val="center"/>
          </w:tcPr>
          <w:p w14:paraId="24BE20CB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Agonist</w:t>
            </w:r>
          </w:p>
        </w:tc>
        <w:tc>
          <w:tcPr>
            <w:tcW w:w="1587" w:type="dxa"/>
            <w:vAlign w:val="center"/>
          </w:tcPr>
          <w:p w14:paraId="2CFCBFBF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411" w:history="1">
              <w:r>
                <w:rPr>
                  <w:rFonts w:eastAsia="宋体" w:hint="eastAsia"/>
                  <w:lang w:eastAsia="zh-CN"/>
                </w:rPr>
                <w:t>7XTQ</w:t>
              </w:r>
            </w:hyperlink>
          </w:p>
        </w:tc>
      </w:tr>
      <w:tr w:rsidR="00BB65A7" w14:paraId="06B267DC" w14:textId="77777777">
        <w:trPr>
          <w:trHeight w:val="425"/>
          <w:jc w:val="center"/>
        </w:trPr>
        <w:tc>
          <w:tcPr>
            <w:tcW w:w="1587" w:type="dxa"/>
            <w:vAlign w:val="center"/>
          </w:tcPr>
          <w:p w14:paraId="0DE7AADE" w14:textId="77777777" w:rsidR="00BB65A7" w:rsidRDefault="00000000">
            <w:pPr>
              <w:widowControl/>
              <w:jc w:val="center"/>
              <w:textAlignment w:val="center"/>
              <w:rPr>
                <w:rFonts w:eastAsia="宋体"/>
                <w:lang w:eastAsia="zh-CN"/>
              </w:rPr>
            </w:pPr>
            <w:r>
              <w:rPr>
                <w:rFonts w:eastAsia="Arial Unicode MS"/>
                <w:color w:val="000000"/>
                <w:sz w:val="20"/>
                <w:lang w:eastAsia="zh-CN" w:bidi="ar"/>
              </w:rPr>
              <w:t>Cryo-EM</w:t>
            </w:r>
          </w:p>
        </w:tc>
        <w:tc>
          <w:tcPr>
            <w:tcW w:w="1587" w:type="dxa"/>
          </w:tcPr>
          <w:p w14:paraId="0B92B123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Class A</w:t>
            </w:r>
          </w:p>
        </w:tc>
        <w:tc>
          <w:tcPr>
            <w:tcW w:w="1587" w:type="dxa"/>
            <w:vAlign w:val="center"/>
          </w:tcPr>
          <w:p w14:paraId="15A23ED2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412" w:history="1">
              <w:r>
                <w:rPr>
                  <w:rFonts w:eastAsia="宋体" w:hint="eastAsia"/>
                  <w:lang w:eastAsia="zh-CN"/>
                </w:rPr>
                <w:t>DRD1</w:t>
              </w:r>
            </w:hyperlink>
          </w:p>
        </w:tc>
        <w:tc>
          <w:tcPr>
            <w:tcW w:w="1587" w:type="dxa"/>
            <w:vAlign w:val="center"/>
          </w:tcPr>
          <w:p w14:paraId="0C50AD1F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413" w:history="1">
              <w:r>
                <w:rPr>
                  <w:rFonts w:eastAsia="宋体" w:hint="eastAsia"/>
                  <w:lang w:eastAsia="zh-CN"/>
                </w:rPr>
                <w:t>SR146131</w:t>
              </w:r>
            </w:hyperlink>
          </w:p>
        </w:tc>
        <w:tc>
          <w:tcPr>
            <w:tcW w:w="1587" w:type="dxa"/>
            <w:vAlign w:val="center"/>
          </w:tcPr>
          <w:p w14:paraId="0E0E45E6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Agonist</w:t>
            </w:r>
          </w:p>
        </w:tc>
        <w:tc>
          <w:tcPr>
            <w:tcW w:w="1587" w:type="dxa"/>
            <w:vAlign w:val="center"/>
          </w:tcPr>
          <w:p w14:paraId="549C2E8B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414" w:history="1">
              <w:r>
                <w:rPr>
                  <w:rFonts w:eastAsia="宋体" w:hint="eastAsia"/>
                  <w:lang w:eastAsia="zh-CN"/>
                </w:rPr>
                <w:t>7X2C</w:t>
              </w:r>
            </w:hyperlink>
          </w:p>
        </w:tc>
      </w:tr>
      <w:tr w:rsidR="00BB65A7" w14:paraId="2C69B1D9" w14:textId="77777777">
        <w:trPr>
          <w:trHeight w:val="425"/>
          <w:jc w:val="center"/>
        </w:trPr>
        <w:tc>
          <w:tcPr>
            <w:tcW w:w="1587" w:type="dxa"/>
            <w:vAlign w:val="center"/>
          </w:tcPr>
          <w:p w14:paraId="054722D7" w14:textId="77777777" w:rsidR="00BB65A7" w:rsidRDefault="00000000">
            <w:pPr>
              <w:widowControl/>
              <w:jc w:val="center"/>
              <w:textAlignment w:val="center"/>
              <w:rPr>
                <w:rFonts w:eastAsia="宋体"/>
                <w:lang w:eastAsia="zh-CN"/>
              </w:rPr>
            </w:pPr>
            <w:r>
              <w:rPr>
                <w:rFonts w:eastAsia="Arial Unicode MS"/>
                <w:color w:val="000000"/>
                <w:sz w:val="20"/>
                <w:lang w:eastAsia="zh-CN" w:bidi="ar"/>
              </w:rPr>
              <w:t>Cryo-EM</w:t>
            </w:r>
          </w:p>
        </w:tc>
        <w:tc>
          <w:tcPr>
            <w:tcW w:w="1587" w:type="dxa"/>
          </w:tcPr>
          <w:p w14:paraId="15104343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Class A</w:t>
            </w:r>
          </w:p>
        </w:tc>
        <w:tc>
          <w:tcPr>
            <w:tcW w:w="1587" w:type="dxa"/>
            <w:vAlign w:val="center"/>
          </w:tcPr>
          <w:p w14:paraId="2BF11AD0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415" w:history="1">
              <w:r>
                <w:rPr>
                  <w:rFonts w:eastAsia="宋体" w:hint="eastAsia"/>
                  <w:lang w:eastAsia="zh-CN"/>
                </w:rPr>
                <w:t>GALR2</w:t>
              </w:r>
            </w:hyperlink>
          </w:p>
        </w:tc>
        <w:tc>
          <w:tcPr>
            <w:tcW w:w="1587" w:type="dxa"/>
            <w:vAlign w:val="center"/>
          </w:tcPr>
          <w:p w14:paraId="5B9E5D40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416" w:history="1">
              <w:r>
                <w:rPr>
                  <w:rFonts w:eastAsia="宋体" w:hint="eastAsia"/>
                  <w:lang w:eastAsia="zh-CN"/>
                </w:rPr>
                <w:t>β</w:t>
              </w:r>
              <w:r>
                <w:rPr>
                  <w:rFonts w:eastAsia="宋体" w:hint="eastAsia"/>
                  <w:lang w:eastAsia="zh-CN"/>
                </w:rPr>
                <w:t>-alanine</w:t>
              </w:r>
            </w:hyperlink>
          </w:p>
        </w:tc>
        <w:tc>
          <w:tcPr>
            <w:tcW w:w="1587" w:type="dxa"/>
            <w:vAlign w:val="center"/>
          </w:tcPr>
          <w:p w14:paraId="656C4939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Agonist</w:t>
            </w:r>
          </w:p>
        </w:tc>
        <w:tc>
          <w:tcPr>
            <w:tcW w:w="1587" w:type="dxa"/>
            <w:vAlign w:val="center"/>
          </w:tcPr>
          <w:p w14:paraId="0641FBE8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417" w:history="1">
              <w:r>
                <w:rPr>
                  <w:rFonts w:eastAsia="宋体" w:hint="eastAsia"/>
                  <w:lang w:eastAsia="zh-CN"/>
                </w:rPr>
                <w:t>7XJL</w:t>
              </w:r>
            </w:hyperlink>
          </w:p>
        </w:tc>
      </w:tr>
      <w:tr w:rsidR="00BB65A7" w14:paraId="77C18974" w14:textId="77777777">
        <w:trPr>
          <w:trHeight w:val="425"/>
          <w:jc w:val="center"/>
        </w:trPr>
        <w:tc>
          <w:tcPr>
            <w:tcW w:w="1587" w:type="dxa"/>
            <w:vAlign w:val="center"/>
          </w:tcPr>
          <w:p w14:paraId="6DD89F01" w14:textId="77777777" w:rsidR="00BB65A7" w:rsidRDefault="00000000">
            <w:pPr>
              <w:widowControl/>
              <w:jc w:val="center"/>
              <w:textAlignment w:val="center"/>
              <w:rPr>
                <w:rFonts w:eastAsia="宋体"/>
                <w:lang w:eastAsia="zh-CN"/>
              </w:rPr>
            </w:pPr>
            <w:r>
              <w:rPr>
                <w:rFonts w:eastAsia="Arial Unicode MS"/>
                <w:color w:val="000000"/>
                <w:sz w:val="20"/>
                <w:lang w:eastAsia="zh-CN" w:bidi="ar"/>
              </w:rPr>
              <w:t>Cryo-EM</w:t>
            </w:r>
          </w:p>
        </w:tc>
        <w:tc>
          <w:tcPr>
            <w:tcW w:w="1587" w:type="dxa"/>
          </w:tcPr>
          <w:p w14:paraId="2A58ED04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Class A</w:t>
            </w:r>
          </w:p>
        </w:tc>
        <w:tc>
          <w:tcPr>
            <w:tcW w:w="1587" w:type="dxa"/>
            <w:vAlign w:val="center"/>
          </w:tcPr>
          <w:p w14:paraId="30896B7A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418" w:history="1">
              <w:r>
                <w:rPr>
                  <w:rFonts w:eastAsia="宋体" w:hint="eastAsia"/>
                  <w:lang w:eastAsia="zh-CN"/>
                </w:rPr>
                <w:t>HRH2</w:t>
              </w:r>
            </w:hyperlink>
          </w:p>
        </w:tc>
        <w:tc>
          <w:tcPr>
            <w:tcW w:w="1587" w:type="dxa"/>
            <w:vAlign w:val="center"/>
          </w:tcPr>
          <w:p w14:paraId="22ECE391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419" w:history="1">
              <w:r>
                <w:rPr>
                  <w:rFonts w:eastAsia="宋体" w:hint="eastAsia"/>
                  <w:lang w:eastAsia="zh-CN"/>
                </w:rPr>
                <w:t>β</w:t>
              </w:r>
              <w:r>
                <w:rPr>
                  <w:rFonts w:eastAsia="宋体" w:hint="eastAsia"/>
                  <w:lang w:eastAsia="zh-CN"/>
                </w:rPr>
                <w:t>-alanine</w:t>
              </w:r>
            </w:hyperlink>
          </w:p>
        </w:tc>
        <w:tc>
          <w:tcPr>
            <w:tcW w:w="1587" w:type="dxa"/>
            <w:vAlign w:val="center"/>
          </w:tcPr>
          <w:p w14:paraId="74E2E6A6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Agonist</w:t>
            </w:r>
          </w:p>
        </w:tc>
        <w:tc>
          <w:tcPr>
            <w:tcW w:w="1587" w:type="dxa"/>
            <w:vAlign w:val="center"/>
          </w:tcPr>
          <w:p w14:paraId="3FB75841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420" w:history="1">
              <w:r>
                <w:rPr>
                  <w:rFonts w:eastAsia="宋体" w:hint="eastAsia"/>
                  <w:lang w:eastAsia="zh-CN"/>
                </w:rPr>
                <w:t>7UL3</w:t>
              </w:r>
            </w:hyperlink>
          </w:p>
        </w:tc>
      </w:tr>
      <w:tr w:rsidR="00BB65A7" w14:paraId="51FC39E3" w14:textId="77777777">
        <w:trPr>
          <w:trHeight w:val="425"/>
          <w:jc w:val="center"/>
        </w:trPr>
        <w:tc>
          <w:tcPr>
            <w:tcW w:w="1587" w:type="dxa"/>
            <w:vAlign w:val="center"/>
          </w:tcPr>
          <w:p w14:paraId="56C33128" w14:textId="77777777" w:rsidR="00BB65A7" w:rsidRDefault="00000000">
            <w:pPr>
              <w:widowControl/>
              <w:jc w:val="center"/>
              <w:textAlignment w:val="center"/>
              <w:rPr>
                <w:rFonts w:eastAsia="宋体"/>
                <w:lang w:eastAsia="zh-CN"/>
              </w:rPr>
            </w:pPr>
            <w:r>
              <w:rPr>
                <w:rFonts w:eastAsia="Arial Unicode MS"/>
                <w:color w:val="000000"/>
                <w:sz w:val="20"/>
                <w:lang w:eastAsia="zh-CN" w:bidi="ar"/>
              </w:rPr>
              <w:t>Cryo-EM</w:t>
            </w:r>
          </w:p>
        </w:tc>
        <w:tc>
          <w:tcPr>
            <w:tcW w:w="1587" w:type="dxa"/>
          </w:tcPr>
          <w:p w14:paraId="1941BBDA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Class A</w:t>
            </w:r>
          </w:p>
        </w:tc>
        <w:tc>
          <w:tcPr>
            <w:tcW w:w="1587" w:type="dxa"/>
            <w:vAlign w:val="center"/>
          </w:tcPr>
          <w:p w14:paraId="09D05864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421" w:history="1">
              <w:r>
                <w:rPr>
                  <w:rFonts w:eastAsia="宋体" w:hint="eastAsia"/>
                  <w:lang w:eastAsia="zh-CN"/>
                </w:rPr>
                <w:t>NTR1</w:t>
              </w:r>
            </w:hyperlink>
          </w:p>
        </w:tc>
        <w:tc>
          <w:tcPr>
            <w:tcW w:w="1587" w:type="dxa"/>
            <w:vAlign w:val="center"/>
          </w:tcPr>
          <w:p w14:paraId="18DB9EAA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422" w:history="1">
              <w:r>
                <w:rPr>
                  <w:rFonts w:eastAsia="宋体" w:hint="eastAsia"/>
                  <w:lang w:eastAsia="zh-CN"/>
                </w:rPr>
                <w:t>3-[(3R)-3-methyl-1,2,3,6-tetrahydropyr</w:t>
              </w:r>
              <w:r>
                <w:rPr>
                  <w:rFonts w:eastAsia="宋体" w:hint="eastAsia"/>
                  <w:lang w:eastAsia="zh-CN"/>
                </w:rPr>
                <w:lastRenderedPageBreak/>
                <w:t>idin-1-ium-5-yl]-1H-pyrrolo[2,3-b]pyridine</w:t>
              </w:r>
            </w:hyperlink>
          </w:p>
        </w:tc>
        <w:tc>
          <w:tcPr>
            <w:tcW w:w="1587" w:type="dxa"/>
            <w:vAlign w:val="center"/>
          </w:tcPr>
          <w:p w14:paraId="3C62AB49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lastRenderedPageBreak/>
              <w:t>Agonist</w:t>
            </w:r>
          </w:p>
        </w:tc>
        <w:tc>
          <w:tcPr>
            <w:tcW w:w="1587" w:type="dxa"/>
            <w:vAlign w:val="center"/>
          </w:tcPr>
          <w:p w14:paraId="3051ECF5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423" w:history="1">
              <w:r>
                <w:rPr>
                  <w:rFonts w:eastAsia="宋体" w:hint="eastAsia"/>
                  <w:lang w:eastAsia="zh-CN"/>
                </w:rPr>
                <w:t>7UL2</w:t>
              </w:r>
            </w:hyperlink>
          </w:p>
        </w:tc>
      </w:tr>
      <w:tr w:rsidR="00BB65A7" w14:paraId="44DB3D94" w14:textId="77777777">
        <w:trPr>
          <w:trHeight w:val="425"/>
          <w:jc w:val="center"/>
        </w:trPr>
        <w:tc>
          <w:tcPr>
            <w:tcW w:w="1587" w:type="dxa"/>
            <w:vAlign w:val="center"/>
          </w:tcPr>
          <w:p w14:paraId="54458CDC" w14:textId="77777777" w:rsidR="00BB65A7" w:rsidRDefault="00000000">
            <w:pPr>
              <w:widowControl/>
              <w:jc w:val="center"/>
              <w:textAlignment w:val="center"/>
              <w:rPr>
                <w:rFonts w:eastAsia="宋体"/>
                <w:lang w:eastAsia="zh-CN"/>
              </w:rPr>
            </w:pPr>
            <w:r>
              <w:rPr>
                <w:rFonts w:eastAsia="Arial Unicode MS"/>
                <w:color w:val="000000"/>
                <w:sz w:val="20"/>
                <w:lang w:eastAsia="zh-CN" w:bidi="ar"/>
              </w:rPr>
              <w:t>Cryo-EM</w:t>
            </w:r>
          </w:p>
        </w:tc>
        <w:tc>
          <w:tcPr>
            <w:tcW w:w="1587" w:type="dxa"/>
          </w:tcPr>
          <w:p w14:paraId="0B39B422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Class A</w:t>
            </w:r>
          </w:p>
        </w:tc>
        <w:tc>
          <w:tcPr>
            <w:tcW w:w="1587" w:type="dxa"/>
            <w:vAlign w:val="center"/>
          </w:tcPr>
          <w:p w14:paraId="3FC03885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424" w:history="1">
              <w:r>
                <w:rPr>
                  <w:rFonts w:eastAsia="宋体" w:hint="eastAsia"/>
                  <w:lang w:eastAsia="zh-CN"/>
                </w:rPr>
                <w:t>OPRM</w:t>
              </w:r>
            </w:hyperlink>
          </w:p>
        </w:tc>
        <w:tc>
          <w:tcPr>
            <w:tcW w:w="1587" w:type="dxa"/>
            <w:vAlign w:val="center"/>
          </w:tcPr>
          <w:p w14:paraId="4C451AAF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425" w:history="1">
              <w:r>
                <w:rPr>
                  <w:rFonts w:eastAsia="宋体" w:hint="eastAsia"/>
                  <w:lang w:eastAsia="zh-CN"/>
                </w:rPr>
                <w:t>CHEMBL2181246</w:t>
              </w:r>
            </w:hyperlink>
          </w:p>
        </w:tc>
        <w:tc>
          <w:tcPr>
            <w:tcW w:w="1587" w:type="dxa"/>
            <w:vAlign w:val="center"/>
          </w:tcPr>
          <w:p w14:paraId="121D99A6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Agonist</w:t>
            </w:r>
          </w:p>
        </w:tc>
        <w:tc>
          <w:tcPr>
            <w:tcW w:w="1587" w:type="dxa"/>
            <w:vAlign w:val="center"/>
          </w:tcPr>
          <w:p w14:paraId="149C2244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426" w:history="1">
              <w:r>
                <w:rPr>
                  <w:rFonts w:eastAsia="宋体" w:hint="eastAsia"/>
                  <w:lang w:eastAsia="zh-CN"/>
                </w:rPr>
                <w:t>7UL4</w:t>
              </w:r>
            </w:hyperlink>
          </w:p>
        </w:tc>
      </w:tr>
      <w:tr w:rsidR="00BB65A7" w14:paraId="449F11CB" w14:textId="77777777">
        <w:trPr>
          <w:trHeight w:val="425"/>
          <w:jc w:val="center"/>
        </w:trPr>
        <w:tc>
          <w:tcPr>
            <w:tcW w:w="1587" w:type="dxa"/>
            <w:vAlign w:val="center"/>
          </w:tcPr>
          <w:p w14:paraId="29D63D6B" w14:textId="77777777" w:rsidR="00BB65A7" w:rsidRDefault="00000000">
            <w:pPr>
              <w:widowControl/>
              <w:jc w:val="center"/>
              <w:textAlignment w:val="center"/>
              <w:rPr>
                <w:rFonts w:eastAsia="宋体"/>
                <w:lang w:eastAsia="zh-CN"/>
              </w:rPr>
            </w:pPr>
            <w:r>
              <w:rPr>
                <w:rFonts w:eastAsia="Arial Unicode MS" w:hint="eastAsia"/>
                <w:color w:val="000000"/>
                <w:sz w:val="20"/>
                <w:lang w:eastAsia="zh-CN" w:bidi="ar"/>
              </w:rPr>
              <w:t>X-ray diffraction</w:t>
            </w:r>
          </w:p>
        </w:tc>
        <w:tc>
          <w:tcPr>
            <w:tcW w:w="1587" w:type="dxa"/>
          </w:tcPr>
          <w:p w14:paraId="1AFF05DE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Class A</w:t>
            </w:r>
          </w:p>
        </w:tc>
        <w:tc>
          <w:tcPr>
            <w:tcW w:w="1587" w:type="dxa"/>
            <w:vAlign w:val="center"/>
          </w:tcPr>
          <w:p w14:paraId="4490E0E0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427" w:history="1">
              <w:r>
                <w:rPr>
                  <w:rFonts w:eastAsia="宋体" w:hint="eastAsia"/>
                  <w:lang w:eastAsia="zh-CN"/>
                </w:rPr>
                <w:t>CNR1</w:t>
              </w:r>
            </w:hyperlink>
          </w:p>
        </w:tc>
        <w:tc>
          <w:tcPr>
            <w:tcW w:w="1587" w:type="dxa"/>
            <w:vAlign w:val="center"/>
          </w:tcPr>
          <w:p w14:paraId="050FD94E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428" w:history="1">
              <w:r>
                <w:rPr>
                  <w:rFonts w:eastAsia="宋体" w:hint="eastAsia"/>
                  <w:lang w:eastAsia="zh-CN"/>
                </w:rPr>
                <w:t>fenoldopam</w:t>
              </w:r>
            </w:hyperlink>
          </w:p>
        </w:tc>
        <w:tc>
          <w:tcPr>
            <w:tcW w:w="1587" w:type="dxa"/>
            <w:vAlign w:val="center"/>
          </w:tcPr>
          <w:p w14:paraId="4C103657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Agonist</w:t>
            </w:r>
          </w:p>
        </w:tc>
        <w:tc>
          <w:tcPr>
            <w:tcW w:w="1587" w:type="dxa"/>
            <w:vAlign w:val="center"/>
          </w:tcPr>
          <w:p w14:paraId="25017981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429" w:history="1">
              <w:r>
                <w:rPr>
                  <w:rFonts w:eastAsia="宋体" w:hint="eastAsia"/>
                  <w:lang w:eastAsia="zh-CN"/>
                </w:rPr>
                <w:t>7FEE</w:t>
              </w:r>
            </w:hyperlink>
          </w:p>
        </w:tc>
      </w:tr>
      <w:tr w:rsidR="00BB65A7" w14:paraId="3160368D" w14:textId="77777777">
        <w:trPr>
          <w:trHeight w:val="425"/>
          <w:jc w:val="center"/>
        </w:trPr>
        <w:tc>
          <w:tcPr>
            <w:tcW w:w="1587" w:type="dxa"/>
            <w:vAlign w:val="center"/>
          </w:tcPr>
          <w:p w14:paraId="257A80F9" w14:textId="77777777" w:rsidR="00BB65A7" w:rsidRDefault="00000000">
            <w:pPr>
              <w:widowControl/>
              <w:jc w:val="center"/>
              <w:textAlignment w:val="center"/>
              <w:rPr>
                <w:rFonts w:eastAsia="宋体"/>
                <w:lang w:eastAsia="zh-CN"/>
              </w:rPr>
            </w:pPr>
            <w:r>
              <w:rPr>
                <w:rFonts w:eastAsia="Arial Unicode MS"/>
                <w:color w:val="000000"/>
                <w:sz w:val="20"/>
                <w:lang w:eastAsia="zh-CN" w:bidi="ar"/>
              </w:rPr>
              <w:t>Cryo-EM</w:t>
            </w:r>
          </w:p>
        </w:tc>
        <w:tc>
          <w:tcPr>
            <w:tcW w:w="1587" w:type="dxa"/>
          </w:tcPr>
          <w:p w14:paraId="67B29D55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Class A</w:t>
            </w:r>
          </w:p>
        </w:tc>
        <w:tc>
          <w:tcPr>
            <w:tcW w:w="1587" w:type="dxa"/>
            <w:vAlign w:val="center"/>
          </w:tcPr>
          <w:p w14:paraId="4A4AADA7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430" w:history="1">
              <w:r>
                <w:rPr>
                  <w:rFonts w:eastAsia="宋体" w:hint="eastAsia"/>
                  <w:lang w:eastAsia="zh-CN"/>
                </w:rPr>
                <w:t>CNR1</w:t>
              </w:r>
            </w:hyperlink>
          </w:p>
        </w:tc>
        <w:tc>
          <w:tcPr>
            <w:tcW w:w="1587" w:type="dxa"/>
            <w:vAlign w:val="center"/>
          </w:tcPr>
          <w:p w14:paraId="2DF4CF76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431" w:history="1">
              <w:r>
                <w:rPr>
                  <w:rFonts w:eastAsia="宋体" w:hint="eastAsia"/>
                  <w:lang w:eastAsia="zh-CN"/>
                </w:rPr>
                <w:t>Spexin</w:t>
              </w:r>
            </w:hyperlink>
          </w:p>
        </w:tc>
        <w:tc>
          <w:tcPr>
            <w:tcW w:w="1587" w:type="dxa"/>
            <w:vAlign w:val="center"/>
          </w:tcPr>
          <w:p w14:paraId="23C7BC02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Antagonist</w:t>
            </w:r>
          </w:p>
        </w:tc>
        <w:tc>
          <w:tcPr>
            <w:tcW w:w="1587" w:type="dxa"/>
            <w:vAlign w:val="center"/>
          </w:tcPr>
          <w:p w14:paraId="40845FE9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432" w:history="1">
              <w:r>
                <w:rPr>
                  <w:rFonts w:eastAsia="宋体" w:hint="eastAsia"/>
                  <w:lang w:eastAsia="zh-CN"/>
                </w:rPr>
                <w:t>7WV9</w:t>
              </w:r>
            </w:hyperlink>
          </w:p>
        </w:tc>
      </w:tr>
      <w:tr w:rsidR="00BB65A7" w14:paraId="730EA607" w14:textId="77777777">
        <w:trPr>
          <w:trHeight w:val="425"/>
          <w:jc w:val="center"/>
        </w:trPr>
        <w:tc>
          <w:tcPr>
            <w:tcW w:w="1587" w:type="dxa"/>
            <w:vAlign w:val="center"/>
          </w:tcPr>
          <w:p w14:paraId="53198EF2" w14:textId="77777777" w:rsidR="00BB65A7" w:rsidRDefault="00000000">
            <w:pPr>
              <w:widowControl/>
              <w:jc w:val="center"/>
              <w:textAlignment w:val="center"/>
              <w:rPr>
                <w:rFonts w:eastAsia="宋体"/>
                <w:lang w:eastAsia="zh-CN"/>
              </w:rPr>
            </w:pPr>
            <w:r>
              <w:rPr>
                <w:rFonts w:eastAsia="Arial Unicode MS"/>
                <w:color w:val="000000"/>
                <w:sz w:val="20"/>
                <w:lang w:eastAsia="zh-CN" w:bidi="ar"/>
              </w:rPr>
              <w:t>Cryo-EM</w:t>
            </w:r>
          </w:p>
        </w:tc>
        <w:tc>
          <w:tcPr>
            <w:tcW w:w="1587" w:type="dxa"/>
          </w:tcPr>
          <w:p w14:paraId="168DBDF2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Class A</w:t>
            </w:r>
          </w:p>
        </w:tc>
        <w:tc>
          <w:tcPr>
            <w:tcW w:w="1587" w:type="dxa"/>
            <w:vAlign w:val="center"/>
          </w:tcPr>
          <w:p w14:paraId="56BCB332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433" w:history="1">
              <w:r>
                <w:rPr>
                  <w:rFonts w:eastAsia="宋体" w:hint="eastAsia"/>
                  <w:lang w:eastAsia="zh-CN"/>
                </w:rPr>
                <w:t>DRD1</w:t>
              </w:r>
            </w:hyperlink>
          </w:p>
        </w:tc>
        <w:tc>
          <w:tcPr>
            <w:tcW w:w="1587" w:type="dxa"/>
            <w:vAlign w:val="center"/>
          </w:tcPr>
          <w:p w14:paraId="20336D8B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434" w:history="1">
              <w:r>
                <w:rPr>
                  <w:rFonts w:eastAsia="宋体" w:hint="eastAsia"/>
                  <w:lang w:eastAsia="zh-CN"/>
                </w:rPr>
                <w:t>famotidine</w:t>
              </w:r>
            </w:hyperlink>
          </w:p>
        </w:tc>
        <w:tc>
          <w:tcPr>
            <w:tcW w:w="1587" w:type="dxa"/>
            <w:vAlign w:val="center"/>
          </w:tcPr>
          <w:p w14:paraId="6FFE21F1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Inverse agonist</w:t>
            </w:r>
          </w:p>
        </w:tc>
        <w:tc>
          <w:tcPr>
            <w:tcW w:w="1587" w:type="dxa"/>
            <w:vAlign w:val="center"/>
          </w:tcPr>
          <w:p w14:paraId="03692074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435" w:history="1">
              <w:r>
                <w:rPr>
                  <w:rFonts w:eastAsia="宋体" w:hint="eastAsia"/>
                  <w:lang w:eastAsia="zh-CN"/>
                </w:rPr>
                <w:t>7F0T</w:t>
              </w:r>
            </w:hyperlink>
          </w:p>
        </w:tc>
      </w:tr>
      <w:tr w:rsidR="00BB65A7" w14:paraId="73874510" w14:textId="77777777">
        <w:trPr>
          <w:trHeight w:val="425"/>
          <w:jc w:val="center"/>
        </w:trPr>
        <w:tc>
          <w:tcPr>
            <w:tcW w:w="1587" w:type="dxa"/>
            <w:vAlign w:val="center"/>
          </w:tcPr>
          <w:p w14:paraId="14045AF9" w14:textId="77777777" w:rsidR="00BB65A7" w:rsidRDefault="00000000">
            <w:pPr>
              <w:widowControl/>
              <w:jc w:val="center"/>
              <w:textAlignment w:val="center"/>
              <w:rPr>
                <w:rFonts w:eastAsia="宋体"/>
                <w:lang w:eastAsia="zh-CN"/>
              </w:rPr>
            </w:pPr>
            <w:r>
              <w:rPr>
                <w:rFonts w:eastAsia="Arial Unicode MS"/>
                <w:color w:val="000000"/>
                <w:sz w:val="20"/>
                <w:lang w:eastAsia="zh-CN" w:bidi="ar"/>
              </w:rPr>
              <w:t>Cryo-EM</w:t>
            </w:r>
          </w:p>
        </w:tc>
        <w:tc>
          <w:tcPr>
            <w:tcW w:w="1587" w:type="dxa"/>
          </w:tcPr>
          <w:p w14:paraId="0622C2D3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Class A</w:t>
            </w:r>
          </w:p>
        </w:tc>
        <w:tc>
          <w:tcPr>
            <w:tcW w:w="1587" w:type="dxa"/>
            <w:vAlign w:val="center"/>
          </w:tcPr>
          <w:p w14:paraId="7E98CD40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436" w:history="1">
              <w:r>
                <w:rPr>
                  <w:rFonts w:eastAsia="宋体" w:hint="eastAsia"/>
                  <w:lang w:eastAsia="zh-CN"/>
                </w:rPr>
                <w:t>DRD1</w:t>
              </w:r>
            </w:hyperlink>
          </w:p>
        </w:tc>
        <w:tc>
          <w:tcPr>
            <w:tcW w:w="1587" w:type="dxa"/>
            <w:vAlign w:val="center"/>
          </w:tcPr>
          <w:p w14:paraId="4706FDB8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437" w:history="1">
              <w:r>
                <w:rPr>
                  <w:rFonts w:eastAsia="宋体" w:hint="eastAsia"/>
                  <w:lang w:eastAsia="zh-CN"/>
                </w:rPr>
                <w:t>meclinertant</w:t>
              </w:r>
            </w:hyperlink>
          </w:p>
        </w:tc>
        <w:tc>
          <w:tcPr>
            <w:tcW w:w="1587" w:type="dxa"/>
            <w:vAlign w:val="center"/>
          </w:tcPr>
          <w:p w14:paraId="72406437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Antagonist</w:t>
            </w:r>
          </w:p>
        </w:tc>
        <w:tc>
          <w:tcPr>
            <w:tcW w:w="1587" w:type="dxa"/>
            <w:vAlign w:val="center"/>
          </w:tcPr>
          <w:p w14:paraId="2B519329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438" w:history="1">
              <w:r>
                <w:rPr>
                  <w:rFonts w:eastAsia="宋体" w:hint="eastAsia"/>
                  <w:lang w:eastAsia="zh-CN"/>
                </w:rPr>
                <w:t>7F1O</w:t>
              </w:r>
            </w:hyperlink>
          </w:p>
        </w:tc>
      </w:tr>
      <w:tr w:rsidR="00BB65A7" w14:paraId="3ED0F70F" w14:textId="77777777">
        <w:trPr>
          <w:trHeight w:val="425"/>
          <w:jc w:val="center"/>
        </w:trPr>
        <w:tc>
          <w:tcPr>
            <w:tcW w:w="1587" w:type="dxa"/>
            <w:vAlign w:val="center"/>
          </w:tcPr>
          <w:p w14:paraId="2771675B" w14:textId="77777777" w:rsidR="00BB65A7" w:rsidRDefault="00000000">
            <w:pPr>
              <w:widowControl/>
              <w:jc w:val="center"/>
              <w:textAlignment w:val="center"/>
              <w:rPr>
                <w:rFonts w:eastAsia="宋体"/>
                <w:lang w:eastAsia="zh-CN"/>
              </w:rPr>
            </w:pPr>
            <w:r>
              <w:rPr>
                <w:rFonts w:eastAsia="Arial Unicode MS"/>
                <w:color w:val="000000"/>
                <w:sz w:val="20"/>
                <w:lang w:eastAsia="zh-CN" w:bidi="ar"/>
              </w:rPr>
              <w:t>Cryo-EM</w:t>
            </w:r>
          </w:p>
        </w:tc>
        <w:tc>
          <w:tcPr>
            <w:tcW w:w="1587" w:type="dxa"/>
          </w:tcPr>
          <w:p w14:paraId="4496E14E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Class A</w:t>
            </w:r>
          </w:p>
        </w:tc>
        <w:tc>
          <w:tcPr>
            <w:tcW w:w="1587" w:type="dxa"/>
            <w:vAlign w:val="center"/>
          </w:tcPr>
          <w:p w14:paraId="6B4E3F9B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439" w:history="1">
              <w:r>
                <w:rPr>
                  <w:rFonts w:eastAsia="宋体" w:hint="eastAsia"/>
                  <w:lang w:eastAsia="zh-CN"/>
                </w:rPr>
                <w:t>DRD1</w:t>
              </w:r>
            </w:hyperlink>
          </w:p>
        </w:tc>
        <w:tc>
          <w:tcPr>
            <w:tcW w:w="1587" w:type="dxa"/>
            <w:vAlign w:val="center"/>
          </w:tcPr>
          <w:p w14:paraId="33EB0815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440" w:history="1">
              <w:r>
                <w:rPr>
                  <w:rFonts w:eastAsia="宋体" w:hint="eastAsia"/>
                  <w:lang w:eastAsia="zh-CN"/>
                </w:rPr>
                <w:t>alvimopan</w:t>
              </w:r>
            </w:hyperlink>
          </w:p>
        </w:tc>
        <w:tc>
          <w:tcPr>
            <w:tcW w:w="1587" w:type="dxa"/>
            <w:vAlign w:val="center"/>
          </w:tcPr>
          <w:p w14:paraId="5AA1E153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Agonist</w:t>
            </w:r>
          </w:p>
        </w:tc>
        <w:tc>
          <w:tcPr>
            <w:tcW w:w="1587" w:type="dxa"/>
            <w:vAlign w:val="center"/>
          </w:tcPr>
          <w:p w14:paraId="0F4E02E0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441" w:history="1">
              <w:r>
                <w:rPr>
                  <w:rFonts w:eastAsia="宋体" w:hint="eastAsia"/>
                  <w:lang w:eastAsia="zh-CN"/>
                </w:rPr>
                <w:t>7F1Z</w:t>
              </w:r>
            </w:hyperlink>
          </w:p>
        </w:tc>
      </w:tr>
      <w:tr w:rsidR="00BB65A7" w14:paraId="5EFCF2A7" w14:textId="77777777">
        <w:trPr>
          <w:trHeight w:val="425"/>
          <w:jc w:val="center"/>
        </w:trPr>
        <w:tc>
          <w:tcPr>
            <w:tcW w:w="1587" w:type="dxa"/>
            <w:vAlign w:val="center"/>
          </w:tcPr>
          <w:p w14:paraId="71A2D050" w14:textId="77777777" w:rsidR="00BB65A7" w:rsidRDefault="00000000">
            <w:pPr>
              <w:widowControl/>
              <w:jc w:val="center"/>
              <w:textAlignment w:val="center"/>
              <w:rPr>
                <w:rFonts w:eastAsia="宋体"/>
                <w:lang w:eastAsia="zh-CN"/>
              </w:rPr>
            </w:pPr>
            <w:r>
              <w:rPr>
                <w:rFonts w:eastAsia="Arial Unicode MS"/>
                <w:color w:val="000000"/>
                <w:sz w:val="20"/>
                <w:lang w:eastAsia="zh-CN" w:bidi="ar"/>
              </w:rPr>
              <w:t>Cryo-EM</w:t>
            </w:r>
          </w:p>
        </w:tc>
        <w:tc>
          <w:tcPr>
            <w:tcW w:w="1587" w:type="dxa"/>
          </w:tcPr>
          <w:p w14:paraId="0E1E936A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Class A</w:t>
            </w:r>
          </w:p>
        </w:tc>
        <w:tc>
          <w:tcPr>
            <w:tcW w:w="1587" w:type="dxa"/>
            <w:vAlign w:val="center"/>
          </w:tcPr>
          <w:p w14:paraId="4609F0D8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442" w:history="1">
              <w:r>
                <w:rPr>
                  <w:rFonts w:eastAsia="宋体" w:hint="eastAsia"/>
                  <w:lang w:eastAsia="zh-CN"/>
                </w:rPr>
                <w:t>DRD1</w:t>
              </w:r>
            </w:hyperlink>
          </w:p>
        </w:tc>
        <w:tc>
          <w:tcPr>
            <w:tcW w:w="1587" w:type="dxa"/>
            <w:vAlign w:val="center"/>
          </w:tcPr>
          <w:p w14:paraId="0669762C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443" w:history="1">
              <w:r>
                <w:rPr>
                  <w:rFonts w:eastAsia="宋体" w:hint="eastAsia"/>
                  <w:lang w:eastAsia="zh-CN"/>
                </w:rPr>
                <w:t>CP55940</w:t>
              </w:r>
            </w:hyperlink>
          </w:p>
        </w:tc>
        <w:tc>
          <w:tcPr>
            <w:tcW w:w="1587" w:type="dxa"/>
            <w:vAlign w:val="center"/>
          </w:tcPr>
          <w:p w14:paraId="16E73873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PAM</w:t>
            </w:r>
          </w:p>
        </w:tc>
        <w:tc>
          <w:tcPr>
            <w:tcW w:w="1587" w:type="dxa"/>
            <w:vAlign w:val="center"/>
          </w:tcPr>
          <w:p w14:paraId="3F6D4BAD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444" w:history="1">
              <w:r>
                <w:rPr>
                  <w:rFonts w:eastAsia="宋体" w:hint="eastAsia"/>
                  <w:lang w:eastAsia="zh-CN"/>
                </w:rPr>
                <w:t>7F23</w:t>
              </w:r>
            </w:hyperlink>
          </w:p>
        </w:tc>
      </w:tr>
      <w:tr w:rsidR="00BB65A7" w14:paraId="4E83C285" w14:textId="77777777">
        <w:trPr>
          <w:trHeight w:val="425"/>
          <w:jc w:val="center"/>
        </w:trPr>
        <w:tc>
          <w:tcPr>
            <w:tcW w:w="1587" w:type="dxa"/>
            <w:vAlign w:val="center"/>
          </w:tcPr>
          <w:p w14:paraId="28F5E376" w14:textId="77777777" w:rsidR="00BB65A7" w:rsidRDefault="00000000">
            <w:pPr>
              <w:widowControl/>
              <w:jc w:val="center"/>
              <w:textAlignment w:val="center"/>
              <w:rPr>
                <w:rFonts w:eastAsia="宋体"/>
                <w:lang w:eastAsia="zh-CN"/>
              </w:rPr>
            </w:pPr>
            <w:r>
              <w:rPr>
                <w:rFonts w:eastAsia="Arial Unicode MS"/>
                <w:color w:val="000000"/>
                <w:sz w:val="20"/>
                <w:lang w:eastAsia="zh-CN" w:bidi="ar"/>
              </w:rPr>
              <w:t>Cryo-EM</w:t>
            </w:r>
          </w:p>
        </w:tc>
        <w:tc>
          <w:tcPr>
            <w:tcW w:w="1587" w:type="dxa"/>
          </w:tcPr>
          <w:p w14:paraId="7C23E3D4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Class A</w:t>
            </w:r>
          </w:p>
        </w:tc>
        <w:tc>
          <w:tcPr>
            <w:tcW w:w="1587" w:type="dxa"/>
            <w:vAlign w:val="center"/>
          </w:tcPr>
          <w:p w14:paraId="07E8448A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445" w:history="1">
              <w:r>
                <w:rPr>
                  <w:rFonts w:eastAsia="宋体" w:hint="eastAsia"/>
                  <w:lang w:eastAsia="zh-CN"/>
                </w:rPr>
                <w:t>DRD1</w:t>
              </w:r>
            </w:hyperlink>
          </w:p>
        </w:tc>
        <w:tc>
          <w:tcPr>
            <w:tcW w:w="1587" w:type="dxa"/>
            <w:vAlign w:val="center"/>
          </w:tcPr>
          <w:p w14:paraId="749A13CF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446" w:history="1">
              <w:r>
                <w:rPr>
                  <w:rFonts w:eastAsia="宋体" w:hint="eastAsia"/>
                  <w:lang w:eastAsia="zh-CN"/>
                </w:rPr>
                <w:t>6-methyl-3-[(1S)-2-nitro-1-thiophen-2-yl-ethyl]-2-phenyl-1H-indole</w:t>
              </w:r>
            </w:hyperlink>
          </w:p>
        </w:tc>
        <w:tc>
          <w:tcPr>
            <w:tcW w:w="1587" w:type="dxa"/>
            <w:vAlign w:val="center"/>
          </w:tcPr>
          <w:p w14:paraId="55F6D672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Agonist</w:t>
            </w:r>
          </w:p>
        </w:tc>
        <w:tc>
          <w:tcPr>
            <w:tcW w:w="1587" w:type="dxa"/>
            <w:vAlign w:val="center"/>
          </w:tcPr>
          <w:p w14:paraId="798DC321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447" w:history="1">
              <w:r>
                <w:rPr>
                  <w:rFonts w:eastAsia="宋体" w:hint="eastAsia"/>
                  <w:lang w:eastAsia="zh-CN"/>
                </w:rPr>
                <w:t>7F24</w:t>
              </w:r>
            </w:hyperlink>
          </w:p>
        </w:tc>
      </w:tr>
      <w:tr w:rsidR="00BB65A7" w14:paraId="64461DBA" w14:textId="77777777">
        <w:trPr>
          <w:trHeight w:val="425"/>
          <w:jc w:val="center"/>
        </w:trPr>
        <w:tc>
          <w:tcPr>
            <w:tcW w:w="1587" w:type="dxa"/>
            <w:vAlign w:val="center"/>
          </w:tcPr>
          <w:p w14:paraId="2FCA5A22" w14:textId="77777777" w:rsidR="00BB65A7" w:rsidRDefault="00000000">
            <w:pPr>
              <w:widowControl/>
              <w:jc w:val="center"/>
              <w:textAlignment w:val="center"/>
              <w:rPr>
                <w:rFonts w:eastAsia="宋体"/>
                <w:lang w:eastAsia="zh-CN"/>
              </w:rPr>
            </w:pPr>
            <w:r>
              <w:rPr>
                <w:rFonts w:eastAsia="Arial Unicode MS"/>
                <w:color w:val="000000"/>
                <w:sz w:val="20"/>
                <w:lang w:eastAsia="zh-CN" w:bidi="ar"/>
              </w:rPr>
              <w:t>Cryo-EM</w:t>
            </w:r>
          </w:p>
        </w:tc>
        <w:tc>
          <w:tcPr>
            <w:tcW w:w="1587" w:type="dxa"/>
          </w:tcPr>
          <w:p w14:paraId="00F0A0D3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Class A</w:t>
            </w:r>
          </w:p>
        </w:tc>
        <w:tc>
          <w:tcPr>
            <w:tcW w:w="1587" w:type="dxa"/>
            <w:vAlign w:val="center"/>
          </w:tcPr>
          <w:p w14:paraId="2A56634B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448" w:history="1">
              <w:r>
                <w:rPr>
                  <w:rFonts w:eastAsia="宋体" w:hint="eastAsia"/>
                  <w:lang w:eastAsia="zh-CN"/>
                </w:rPr>
                <w:t>DRD1</w:t>
              </w:r>
            </w:hyperlink>
          </w:p>
        </w:tc>
        <w:tc>
          <w:tcPr>
            <w:tcW w:w="1587" w:type="dxa"/>
            <w:vAlign w:val="center"/>
          </w:tcPr>
          <w:p w14:paraId="4F2C0744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449" w:history="1">
              <w:r>
                <w:rPr>
                  <w:rFonts w:eastAsia="宋体" w:hint="eastAsia"/>
                  <w:lang w:eastAsia="zh-CN"/>
                </w:rPr>
                <w:t>CP55940</w:t>
              </w:r>
            </w:hyperlink>
          </w:p>
        </w:tc>
        <w:tc>
          <w:tcPr>
            <w:tcW w:w="1587" w:type="dxa"/>
            <w:vAlign w:val="center"/>
          </w:tcPr>
          <w:p w14:paraId="671FAAEF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PAM</w:t>
            </w:r>
          </w:p>
        </w:tc>
        <w:tc>
          <w:tcPr>
            <w:tcW w:w="1587" w:type="dxa"/>
            <w:vAlign w:val="center"/>
          </w:tcPr>
          <w:p w14:paraId="44ED7248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450" w:history="1">
              <w:r>
                <w:rPr>
                  <w:rFonts w:eastAsia="宋体" w:hint="eastAsia"/>
                  <w:lang w:eastAsia="zh-CN"/>
                </w:rPr>
                <w:t>7X2D</w:t>
              </w:r>
            </w:hyperlink>
          </w:p>
        </w:tc>
      </w:tr>
      <w:tr w:rsidR="00BB65A7" w14:paraId="21FDB58C" w14:textId="77777777">
        <w:trPr>
          <w:trHeight w:val="425"/>
          <w:jc w:val="center"/>
        </w:trPr>
        <w:tc>
          <w:tcPr>
            <w:tcW w:w="1587" w:type="dxa"/>
            <w:vAlign w:val="center"/>
          </w:tcPr>
          <w:p w14:paraId="70EF6626" w14:textId="77777777" w:rsidR="00BB65A7" w:rsidRDefault="00000000">
            <w:pPr>
              <w:widowControl/>
              <w:jc w:val="center"/>
              <w:textAlignment w:val="center"/>
              <w:rPr>
                <w:rFonts w:eastAsia="宋体"/>
                <w:lang w:eastAsia="zh-CN"/>
              </w:rPr>
            </w:pPr>
            <w:r>
              <w:rPr>
                <w:rFonts w:eastAsia="Arial Unicode MS"/>
                <w:color w:val="000000"/>
                <w:sz w:val="20"/>
                <w:lang w:eastAsia="zh-CN" w:bidi="ar"/>
              </w:rPr>
              <w:t>Cryo-EM</w:t>
            </w:r>
          </w:p>
        </w:tc>
        <w:tc>
          <w:tcPr>
            <w:tcW w:w="1587" w:type="dxa"/>
          </w:tcPr>
          <w:p w14:paraId="2B2EAA21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Class A</w:t>
            </w:r>
          </w:p>
        </w:tc>
        <w:tc>
          <w:tcPr>
            <w:tcW w:w="1587" w:type="dxa"/>
            <w:vAlign w:val="center"/>
          </w:tcPr>
          <w:p w14:paraId="3841843D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451" w:history="1">
              <w:r>
                <w:rPr>
                  <w:rFonts w:eastAsia="宋体" w:hint="eastAsia"/>
                  <w:lang w:eastAsia="zh-CN"/>
                </w:rPr>
                <w:t>DRD1</w:t>
              </w:r>
            </w:hyperlink>
          </w:p>
        </w:tc>
        <w:tc>
          <w:tcPr>
            <w:tcW w:w="1587" w:type="dxa"/>
            <w:vAlign w:val="center"/>
          </w:tcPr>
          <w:p w14:paraId="447AE03E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452" w:history="1">
              <w:r>
                <w:rPr>
                  <w:rFonts w:eastAsia="宋体" w:hint="eastAsia"/>
                  <w:lang w:eastAsia="zh-CN"/>
                </w:rPr>
                <w:t>6-methyl-3-[(1S)-2-nitro-1-thiophen-2-yl-ethyl]-2-phenyl-1H-indole</w:t>
              </w:r>
            </w:hyperlink>
          </w:p>
        </w:tc>
        <w:tc>
          <w:tcPr>
            <w:tcW w:w="1587" w:type="dxa"/>
            <w:vAlign w:val="center"/>
          </w:tcPr>
          <w:p w14:paraId="38F97A53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Agonist</w:t>
            </w:r>
          </w:p>
        </w:tc>
        <w:tc>
          <w:tcPr>
            <w:tcW w:w="1587" w:type="dxa"/>
            <w:vAlign w:val="center"/>
          </w:tcPr>
          <w:p w14:paraId="55D686C9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453" w:history="1">
              <w:r>
                <w:rPr>
                  <w:rFonts w:eastAsia="宋体" w:hint="eastAsia"/>
                  <w:lang w:eastAsia="zh-CN"/>
                </w:rPr>
                <w:t>7X2F</w:t>
              </w:r>
            </w:hyperlink>
          </w:p>
        </w:tc>
      </w:tr>
      <w:tr w:rsidR="00BB65A7" w14:paraId="3CE7217F" w14:textId="77777777">
        <w:trPr>
          <w:trHeight w:val="425"/>
          <w:jc w:val="center"/>
        </w:trPr>
        <w:tc>
          <w:tcPr>
            <w:tcW w:w="1587" w:type="dxa"/>
            <w:vAlign w:val="center"/>
          </w:tcPr>
          <w:p w14:paraId="1D2A7E40" w14:textId="77777777" w:rsidR="00BB65A7" w:rsidRDefault="00000000">
            <w:pPr>
              <w:widowControl/>
              <w:jc w:val="center"/>
              <w:textAlignment w:val="center"/>
              <w:rPr>
                <w:rFonts w:eastAsia="宋体"/>
                <w:lang w:eastAsia="zh-CN"/>
              </w:rPr>
            </w:pPr>
            <w:r>
              <w:rPr>
                <w:rFonts w:eastAsia="Arial Unicode MS"/>
                <w:color w:val="000000"/>
                <w:sz w:val="20"/>
                <w:lang w:eastAsia="zh-CN" w:bidi="ar"/>
              </w:rPr>
              <w:t>Cryo-EM</w:t>
            </w:r>
          </w:p>
        </w:tc>
        <w:tc>
          <w:tcPr>
            <w:tcW w:w="1587" w:type="dxa"/>
          </w:tcPr>
          <w:p w14:paraId="023A0E2F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Class A</w:t>
            </w:r>
          </w:p>
        </w:tc>
        <w:tc>
          <w:tcPr>
            <w:tcW w:w="1587" w:type="dxa"/>
            <w:vAlign w:val="center"/>
          </w:tcPr>
          <w:p w14:paraId="083EC5A5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454" w:history="1">
              <w:r>
                <w:rPr>
                  <w:rFonts w:eastAsia="宋体" w:hint="eastAsia"/>
                  <w:lang w:eastAsia="zh-CN"/>
                </w:rPr>
                <w:t>OX2R</w:t>
              </w:r>
            </w:hyperlink>
          </w:p>
        </w:tc>
        <w:tc>
          <w:tcPr>
            <w:tcW w:w="1587" w:type="dxa"/>
            <w:vAlign w:val="center"/>
          </w:tcPr>
          <w:p w14:paraId="6B30F0A1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455" w:history="1">
              <w:r>
                <w:rPr>
                  <w:rFonts w:eastAsia="宋体" w:hint="eastAsia"/>
                  <w:lang w:eastAsia="zh-CN"/>
                </w:rPr>
                <w:t>dopamine</w:t>
              </w:r>
            </w:hyperlink>
          </w:p>
        </w:tc>
        <w:tc>
          <w:tcPr>
            <w:tcW w:w="1587" w:type="dxa"/>
            <w:vAlign w:val="center"/>
          </w:tcPr>
          <w:p w14:paraId="4F8C4F55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Agonist</w:t>
            </w:r>
          </w:p>
        </w:tc>
        <w:tc>
          <w:tcPr>
            <w:tcW w:w="1587" w:type="dxa"/>
            <w:vAlign w:val="center"/>
          </w:tcPr>
          <w:p w14:paraId="54CC4E5D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456" w:history="1">
              <w:r>
                <w:rPr>
                  <w:rFonts w:eastAsia="宋体" w:hint="eastAsia"/>
                  <w:lang w:eastAsia="zh-CN"/>
                </w:rPr>
                <w:t>7SR8</w:t>
              </w:r>
            </w:hyperlink>
          </w:p>
        </w:tc>
      </w:tr>
      <w:tr w:rsidR="00BB65A7" w14:paraId="7030089B" w14:textId="77777777">
        <w:trPr>
          <w:trHeight w:val="425"/>
          <w:jc w:val="center"/>
        </w:trPr>
        <w:tc>
          <w:tcPr>
            <w:tcW w:w="1587" w:type="dxa"/>
            <w:vAlign w:val="center"/>
          </w:tcPr>
          <w:p w14:paraId="09FCEB91" w14:textId="77777777" w:rsidR="00BB65A7" w:rsidRDefault="00000000">
            <w:pPr>
              <w:widowControl/>
              <w:jc w:val="center"/>
              <w:textAlignment w:val="center"/>
              <w:rPr>
                <w:rFonts w:eastAsia="宋体"/>
                <w:lang w:eastAsia="zh-CN"/>
              </w:rPr>
            </w:pPr>
            <w:r>
              <w:rPr>
                <w:rFonts w:eastAsia="Arial Unicode MS"/>
                <w:color w:val="000000"/>
                <w:sz w:val="20"/>
                <w:lang w:eastAsia="zh-CN" w:bidi="ar"/>
              </w:rPr>
              <w:t>Cryo-EM</w:t>
            </w:r>
          </w:p>
        </w:tc>
        <w:tc>
          <w:tcPr>
            <w:tcW w:w="1587" w:type="dxa"/>
          </w:tcPr>
          <w:p w14:paraId="46E5D8C4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Class A</w:t>
            </w:r>
          </w:p>
        </w:tc>
        <w:tc>
          <w:tcPr>
            <w:tcW w:w="1587" w:type="dxa"/>
            <w:vAlign w:val="center"/>
          </w:tcPr>
          <w:p w14:paraId="7AB9AECB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457" w:history="1">
              <w:r>
                <w:rPr>
                  <w:rFonts w:eastAsia="宋体" w:hint="eastAsia"/>
                  <w:lang w:eastAsia="zh-CN"/>
                </w:rPr>
                <w:t>SSR2</w:t>
              </w:r>
            </w:hyperlink>
          </w:p>
        </w:tc>
        <w:tc>
          <w:tcPr>
            <w:tcW w:w="1587" w:type="dxa"/>
            <w:vAlign w:val="center"/>
          </w:tcPr>
          <w:p w14:paraId="4073888C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458" w:history="1">
              <w:r>
                <w:rPr>
                  <w:rFonts w:eastAsia="宋体" w:hint="eastAsia"/>
                  <w:lang w:eastAsia="zh-CN"/>
                </w:rPr>
                <w:t>dopamine</w:t>
              </w:r>
            </w:hyperlink>
          </w:p>
        </w:tc>
        <w:tc>
          <w:tcPr>
            <w:tcW w:w="1587" w:type="dxa"/>
            <w:vAlign w:val="center"/>
          </w:tcPr>
          <w:p w14:paraId="2B4A44CB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Agonist</w:t>
            </w:r>
          </w:p>
        </w:tc>
        <w:tc>
          <w:tcPr>
            <w:tcW w:w="1587" w:type="dxa"/>
            <w:vAlign w:val="center"/>
          </w:tcPr>
          <w:p w14:paraId="5B3DE2BB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459" w:history="1">
              <w:r>
                <w:rPr>
                  <w:rFonts w:eastAsia="宋体" w:hint="eastAsia"/>
                  <w:lang w:eastAsia="zh-CN"/>
                </w:rPr>
                <w:t>7WIG</w:t>
              </w:r>
            </w:hyperlink>
          </w:p>
        </w:tc>
      </w:tr>
      <w:tr w:rsidR="00BB65A7" w14:paraId="09B45ACC" w14:textId="77777777">
        <w:trPr>
          <w:trHeight w:val="425"/>
          <w:jc w:val="center"/>
        </w:trPr>
        <w:tc>
          <w:tcPr>
            <w:tcW w:w="1587" w:type="dxa"/>
            <w:vAlign w:val="center"/>
          </w:tcPr>
          <w:p w14:paraId="7DC718FE" w14:textId="77777777" w:rsidR="00BB65A7" w:rsidRDefault="00000000">
            <w:pPr>
              <w:widowControl/>
              <w:jc w:val="center"/>
              <w:textAlignment w:val="center"/>
              <w:rPr>
                <w:rFonts w:eastAsia="宋体"/>
                <w:lang w:eastAsia="zh-CN"/>
              </w:rPr>
            </w:pPr>
            <w:r>
              <w:rPr>
                <w:rFonts w:eastAsia="Arial Unicode MS"/>
                <w:color w:val="000000"/>
                <w:sz w:val="20"/>
                <w:lang w:eastAsia="zh-CN" w:bidi="ar"/>
              </w:rPr>
              <w:t>Cryo-EM</w:t>
            </w:r>
          </w:p>
        </w:tc>
        <w:tc>
          <w:tcPr>
            <w:tcW w:w="1587" w:type="dxa"/>
          </w:tcPr>
          <w:p w14:paraId="5A16BDAF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Class A</w:t>
            </w:r>
          </w:p>
        </w:tc>
        <w:tc>
          <w:tcPr>
            <w:tcW w:w="1587" w:type="dxa"/>
            <w:vAlign w:val="center"/>
          </w:tcPr>
          <w:p w14:paraId="3577D4B1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460" w:history="1">
              <w:r>
                <w:rPr>
                  <w:rFonts w:eastAsia="宋体" w:hint="eastAsia"/>
                  <w:lang w:eastAsia="zh-CN"/>
                </w:rPr>
                <w:t>OX2R</w:t>
              </w:r>
            </w:hyperlink>
          </w:p>
        </w:tc>
        <w:tc>
          <w:tcPr>
            <w:tcW w:w="1587" w:type="dxa"/>
            <w:vAlign w:val="center"/>
          </w:tcPr>
          <w:p w14:paraId="51275647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461" w:history="1">
              <w:r>
                <w:rPr>
                  <w:rFonts w:eastAsia="宋体" w:hint="eastAsia"/>
                  <w:lang w:eastAsia="zh-CN"/>
                </w:rPr>
                <w:t>dopamine</w:t>
              </w:r>
            </w:hyperlink>
          </w:p>
        </w:tc>
        <w:tc>
          <w:tcPr>
            <w:tcW w:w="1587" w:type="dxa"/>
            <w:vAlign w:val="center"/>
          </w:tcPr>
          <w:p w14:paraId="6D25C2AC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Agonist</w:t>
            </w:r>
          </w:p>
        </w:tc>
        <w:tc>
          <w:tcPr>
            <w:tcW w:w="1587" w:type="dxa"/>
            <w:vAlign w:val="center"/>
          </w:tcPr>
          <w:p w14:paraId="5CAA3B5E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462" w:history="1">
              <w:r>
                <w:rPr>
                  <w:rFonts w:eastAsia="宋体" w:hint="eastAsia"/>
                  <w:lang w:eastAsia="zh-CN"/>
                </w:rPr>
                <w:t>7SQO</w:t>
              </w:r>
            </w:hyperlink>
          </w:p>
        </w:tc>
      </w:tr>
      <w:tr w:rsidR="00BB65A7" w14:paraId="671E3777" w14:textId="77777777">
        <w:trPr>
          <w:trHeight w:val="425"/>
          <w:jc w:val="center"/>
        </w:trPr>
        <w:tc>
          <w:tcPr>
            <w:tcW w:w="1587" w:type="dxa"/>
            <w:vAlign w:val="center"/>
          </w:tcPr>
          <w:p w14:paraId="670BE8D2" w14:textId="77777777" w:rsidR="00BB65A7" w:rsidRDefault="00000000">
            <w:pPr>
              <w:widowControl/>
              <w:jc w:val="center"/>
              <w:textAlignment w:val="center"/>
              <w:rPr>
                <w:rFonts w:eastAsia="宋体"/>
                <w:lang w:eastAsia="zh-CN"/>
              </w:rPr>
            </w:pPr>
            <w:r>
              <w:rPr>
                <w:rFonts w:eastAsia="Arial Unicode MS"/>
                <w:color w:val="000000"/>
                <w:sz w:val="20"/>
                <w:lang w:eastAsia="zh-CN" w:bidi="ar"/>
              </w:rPr>
              <w:t>Cryo-EM</w:t>
            </w:r>
          </w:p>
        </w:tc>
        <w:tc>
          <w:tcPr>
            <w:tcW w:w="1587" w:type="dxa"/>
          </w:tcPr>
          <w:p w14:paraId="4EEFC0A4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Class A</w:t>
            </w:r>
          </w:p>
        </w:tc>
        <w:tc>
          <w:tcPr>
            <w:tcW w:w="1587" w:type="dxa"/>
            <w:vAlign w:val="center"/>
          </w:tcPr>
          <w:p w14:paraId="5EBE332F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463" w:history="1">
              <w:r>
                <w:rPr>
                  <w:rFonts w:eastAsia="宋体" w:hint="eastAsia"/>
                  <w:lang w:eastAsia="zh-CN"/>
                </w:rPr>
                <w:t>ACM4</w:t>
              </w:r>
            </w:hyperlink>
          </w:p>
        </w:tc>
        <w:tc>
          <w:tcPr>
            <w:tcW w:w="1587" w:type="dxa"/>
            <w:vAlign w:val="center"/>
          </w:tcPr>
          <w:p w14:paraId="41BE8996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464" w:history="1">
              <w:r>
                <w:rPr>
                  <w:rFonts w:eastAsia="宋体" w:hint="eastAsia"/>
                  <w:lang w:eastAsia="zh-CN"/>
                </w:rPr>
                <w:t>dopamine</w:t>
              </w:r>
            </w:hyperlink>
          </w:p>
        </w:tc>
        <w:tc>
          <w:tcPr>
            <w:tcW w:w="1587" w:type="dxa"/>
            <w:vAlign w:val="center"/>
          </w:tcPr>
          <w:p w14:paraId="45B10E77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Agonist</w:t>
            </w:r>
          </w:p>
        </w:tc>
        <w:tc>
          <w:tcPr>
            <w:tcW w:w="1587" w:type="dxa"/>
            <w:vAlign w:val="center"/>
          </w:tcPr>
          <w:p w14:paraId="3484D64E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465" w:history="1">
              <w:r>
                <w:rPr>
                  <w:rFonts w:eastAsia="宋体" w:hint="eastAsia"/>
                  <w:lang w:eastAsia="zh-CN"/>
                </w:rPr>
                <w:t>7V68</w:t>
              </w:r>
            </w:hyperlink>
          </w:p>
        </w:tc>
      </w:tr>
      <w:tr w:rsidR="00BB65A7" w14:paraId="108A5A66" w14:textId="77777777">
        <w:trPr>
          <w:trHeight w:val="425"/>
          <w:jc w:val="center"/>
        </w:trPr>
        <w:tc>
          <w:tcPr>
            <w:tcW w:w="1587" w:type="dxa"/>
            <w:vAlign w:val="center"/>
          </w:tcPr>
          <w:p w14:paraId="0D42B4DD" w14:textId="77777777" w:rsidR="00BB65A7" w:rsidRDefault="00000000">
            <w:pPr>
              <w:widowControl/>
              <w:jc w:val="center"/>
              <w:textAlignment w:val="center"/>
              <w:rPr>
                <w:rFonts w:eastAsia="宋体"/>
                <w:lang w:eastAsia="zh-CN"/>
              </w:rPr>
            </w:pPr>
            <w:r>
              <w:rPr>
                <w:rFonts w:eastAsia="Arial Unicode MS"/>
                <w:color w:val="000000"/>
                <w:sz w:val="20"/>
                <w:lang w:eastAsia="zh-CN" w:bidi="ar"/>
              </w:rPr>
              <w:t>Cryo-EM</w:t>
            </w:r>
          </w:p>
        </w:tc>
        <w:tc>
          <w:tcPr>
            <w:tcW w:w="1587" w:type="dxa"/>
          </w:tcPr>
          <w:p w14:paraId="53213396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Class A</w:t>
            </w:r>
          </w:p>
        </w:tc>
        <w:tc>
          <w:tcPr>
            <w:tcW w:w="1587" w:type="dxa"/>
            <w:vAlign w:val="center"/>
          </w:tcPr>
          <w:p w14:paraId="3BC4EF43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466" w:history="1">
              <w:r>
                <w:rPr>
                  <w:rFonts w:eastAsia="宋体" w:hint="eastAsia"/>
                  <w:lang w:eastAsia="zh-CN"/>
                </w:rPr>
                <w:t>ACM4</w:t>
              </w:r>
            </w:hyperlink>
          </w:p>
        </w:tc>
        <w:tc>
          <w:tcPr>
            <w:tcW w:w="1587" w:type="dxa"/>
            <w:vAlign w:val="center"/>
          </w:tcPr>
          <w:p w14:paraId="0D1BBB27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467" w:history="1">
              <w:r>
                <w:rPr>
                  <w:rFonts w:eastAsia="宋体" w:hint="eastAsia"/>
                  <w:lang w:eastAsia="zh-CN"/>
                </w:rPr>
                <w:t>dopamine</w:t>
              </w:r>
            </w:hyperlink>
          </w:p>
        </w:tc>
        <w:tc>
          <w:tcPr>
            <w:tcW w:w="1587" w:type="dxa"/>
            <w:vAlign w:val="center"/>
          </w:tcPr>
          <w:p w14:paraId="7BE78A86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Agonist</w:t>
            </w:r>
          </w:p>
        </w:tc>
        <w:tc>
          <w:tcPr>
            <w:tcW w:w="1587" w:type="dxa"/>
            <w:vAlign w:val="center"/>
          </w:tcPr>
          <w:p w14:paraId="7CBA4231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468" w:history="1">
              <w:r>
                <w:rPr>
                  <w:rFonts w:eastAsia="宋体" w:hint="eastAsia"/>
                  <w:lang w:eastAsia="zh-CN"/>
                </w:rPr>
                <w:t>7V6A</w:t>
              </w:r>
            </w:hyperlink>
          </w:p>
        </w:tc>
      </w:tr>
      <w:tr w:rsidR="00BB65A7" w14:paraId="60079E2E" w14:textId="77777777">
        <w:trPr>
          <w:trHeight w:val="425"/>
          <w:jc w:val="center"/>
        </w:trPr>
        <w:tc>
          <w:tcPr>
            <w:tcW w:w="1587" w:type="dxa"/>
            <w:vAlign w:val="center"/>
          </w:tcPr>
          <w:p w14:paraId="26BAB3A1" w14:textId="77777777" w:rsidR="00BB65A7" w:rsidRDefault="00000000">
            <w:pPr>
              <w:widowControl/>
              <w:jc w:val="center"/>
              <w:textAlignment w:val="center"/>
              <w:rPr>
                <w:rFonts w:eastAsia="宋体"/>
                <w:lang w:eastAsia="zh-CN"/>
              </w:rPr>
            </w:pPr>
            <w:r>
              <w:rPr>
                <w:rFonts w:eastAsia="Arial Unicode MS"/>
                <w:color w:val="000000"/>
                <w:sz w:val="20"/>
                <w:lang w:eastAsia="zh-CN" w:bidi="ar"/>
              </w:rPr>
              <w:t>Cryo-EM</w:t>
            </w:r>
          </w:p>
        </w:tc>
        <w:tc>
          <w:tcPr>
            <w:tcW w:w="1587" w:type="dxa"/>
          </w:tcPr>
          <w:p w14:paraId="6389E048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Class A</w:t>
            </w:r>
          </w:p>
        </w:tc>
        <w:tc>
          <w:tcPr>
            <w:tcW w:w="1587" w:type="dxa"/>
            <w:vAlign w:val="center"/>
          </w:tcPr>
          <w:p w14:paraId="3B6E1E39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469" w:history="1">
              <w:r>
                <w:rPr>
                  <w:rFonts w:eastAsia="宋体" w:hint="eastAsia"/>
                  <w:lang w:eastAsia="zh-CN"/>
                </w:rPr>
                <w:t>ADRB3</w:t>
              </w:r>
            </w:hyperlink>
          </w:p>
        </w:tc>
        <w:tc>
          <w:tcPr>
            <w:tcW w:w="1587" w:type="dxa"/>
            <w:vAlign w:val="center"/>
          </w:tcPr>
          <w:p w14:paraId="0A8A320C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470" w:history="1">
              <w:r>
                <w:rPr>
                  <w:rFonts w:eastAsia="宋体" w:hint="eastAsia"/>
                  <w:lang w:eastAsia="zh-CN"/>
                </w:rPr>
                <w:t>TAVAPADON</w:t>
              </w:r>
            </w:hyperlink>
          </w:p>
        </w:tc>
        <w:tc>
          <w:tcPr>
            <w:tcW w:w="1587" w:type="dxa"/>
            <w:vAlign w:val="center"/>
          </w:tcPr>
          <w:p w14:paraId="72AEB8D1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Agonist</w:t>
            </w:r>
          </w:p>
        </w:tc>
        <w:tc>
          <w:tcPr>
            <w:tcW w:w="1587" w:type="dxa"/>
            <w:vAlign w:val="center"/>
          </w:tcPr>
          <w:p w14:paraId="33F52E8D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471" w:history="1">
              <w:r>
                <w:rPr>
                  <w:rFonts w:eastAsia="宋体" w:hint="eastAsia"/>
                  <w:lang w:eastAsia="zh-CN"/>
                </w:rPr>
                <w:t>7XJH</w:t>
              </w:r>
            </w:hyperlink>
          </w:p>
        </w:tc>
      </w:tr>
      <w:tr w:rsidR="00BB65A7" w14:paraId="4EC76B19" w14:textId="77777777">
        <w:trPr>
          <w:trHeight w:val="425"/>
          <w:jc w:val="center"/>
        </w:trPr>
        <w:tc>
          <w:tcPr>
            <w:tcW w:w="1587" w:type="dxa"/>
            <w:vAlign w:val="center"/>
          </w:tcPr>
          <w:p w14:paraId="1F4C2514" w14:textId="77777777" w:rsidR="00BB65A7" w:rsidRDefault="00000000">
            <w:pPr>
              <w:widowControl/>
              <w:jc w:val="center"/>
              <w:textAlignment w:val="center"/>
              <w:rPr>
                <w:rFonts w:eastAsia="宋体"/>
                <w:lang w:eastAsia="zh-CN"/>
              </w:rPr>
            </w:pPr>
            <w:r>
              <w:rPr>
                <w:rFonts w:eastAsia="Arial Unicode MS"/>
                <w:color w:val="000000"/>
                <w:sz w:val="20"/>
                <w:lang w:eastAsia="zh-CN" w:bidi="ar"/>
              </w:rPr>
              <w:t>Cryo-EM</w:t>
            </w:r>
          </w:p>
        </w:tc>
        <w:tc>
          <w:tcPr>
            <w:tcW w:w="1587" w:type="dxa"/>
          </w:tcPr>
          <w:p w14:paraId="473725FD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Class A</w:t>
            </w:r>
          </w:p>
        </w:tc>
        <w:tc>
          <w:tcPr>
            <w:tcW w:w="1587" w:type="dxa"/>
            <w:vAlign w:val="center"/>
          </w:tcPr>
          <w:p w14:paraId="29B93DD1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472" w:history="1">
              <w:r>
                <w:rPr>
                  <w:rFonts w:eastAsia="宋体" w:hint="eastAsia"/>
                  <w:lang w:eastAsia="zh-CN"/>
                </w:rPr>
                <w:t>ADRB3</w:t>
              </w:r>
            </w:hyperlink>
          </w:p>
        </w:tc>
        <w:tc>
          <w:tcPr>
            <w:tcW w:w="1587" w:type="dxa"/>
            <w:vAlign w:val="center"/>
          </w:tcPr>
          <w:p w14:paraId="42854BC6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473" w:history="1">
              <w:r>
                <w:rPr>
                  <w:rFonts w:eastAsia="宋体" w:hint="eastAsia"/>
                  <w:lang w:eastAsia="zh-CN"/>
                </w:rPr>
                <w:t>dopamine</w:t>
              </w:r>
            </w:hyperlink>
          </w:p>
        </w:tc>
        <w:tc>
          <w:tcPr>
            <w:tcW w:w="1587" w:type="dxa"/>
            <w:vAlign w:val="center"/>
          </w:tcPr>
          <w:p w14:paraId="0EB8C466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PAM</w:t>
            </w:r>
          </w:p>
        </w:tc>
        <w:tc>
          <w:tcPr>
            <w:tcW w:w="1587" w:type="dxa"/>
            <w:vAlign w:val="center"/>
          </w:tcPr>
          <w:p w14:paraId="61532BE2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474" w:history="1">
              <w:r>
                <w:rPr>
                  <w:rFonts w:eastAsia="宋体" w:hint="eastAsia"/>
                  <w:lang w:eastAsia="zh-CN"/>
                </w:rPr>
                <w:t>7XJI</w:t>
              </w:r>
            </w:hyperlink>
          </w:p>
        </w:tc>
      </w:tr>
      <w:tr w:rsidR="00BB65A7" w14:paraId="4517627D" w14:textId="77777777">
        <w:trPr>
          <w:trHeight w:val="425"/>
          <w:jc w:val="center"/>
        </w:trPr>
        <w:tc>
          <w:tcPr>
            <w:tcW w:w="1587" w:type="dxa"/>
            <w:vAlign w:val="center"/>
          </w:tcPr>
          <w:p w14:paraId="53646A6F" w14:textId="77777777" w:rsidR="00BB65A7" w:rsidRDefault="00000000">
            <w:pPr>
              <w:widowControl/>
              <w:jc w:val="center"/>
              <w:textAlignment w:val="center"/>
              <w:rPr>
                <w:rFonts w:eastAsia="宋体"/>
                <w:lang w:eastAsia="zh-CN"/>
              </w:rPr>
            </w:pPr>
            <w:r>
              <w:rPr>
                <w:rFonts w:eastAsia="Arial Unicode MS"/>
                <w:color w:val="000000"/>
                <w:sz w:val="20"/>
                <w:lang w:eastAsia="zh-CN" w:bidi="ar"/>
              </w:rPr>
              <w:t>Cryo-EM</w:t>
            </w:r>
          </w:p>
        </w:tc>
        <w:tc>
          <w:tcPr>
            <w:tcW w:w="1587" w:type="dxa"/>
          </w:tcPr>
          <w:p w14:paraId="4E5401AF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Class A</w:t>
            </w:r>
          </w:p>
        </w:tc>
        <w:tc>
          <w:tcPr>
            <w:tcW w:w="1587" w:type="dxa"/>
            <w:vAlign w:val="center"/>
          </w:tcPr>
          <w:p w14:paraId="07D17CDB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475" w:history="1">
              <w:r>
                <w:rPr>
                  <w:rFonts w:eastAsia="宋体" w:hint="eastAsia"/>
                  <w:lang w:eastAsia="zh-CN"/>
                </w:rPr>
                <w:t>OPRM</w:t>
              </w:r>
            </w:hyperlink>
          </w:p>
        </w:tc>
        <w:tc>
          <w:tcPr>
            <w:tcW w:w="1587" w:type="dxa"/>
            <w:vAlign w:val="center"/>
          </w:tcPr>
          <w:p w14:paraId="0AAF8EB7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476" w:history="1">
              <w:r>
                <w:rPr>
                  <w:rFonts w:eastAsia="宋体" w:hint="eastAsia"/>
                  <w:lang w:eastAsia="zh-CN"/>
                </w:rPr>
                <w:t>mevidalen</w:t>
              </w:r>
            </w:hyperlink>
          </w:p>
        </w:tc>
        <w:tc>
          <w:tcPr>
            <w:tcW w:w="1587" w:type="dxa"/>
            <w:vAlign w:val="center"/>
          </w:tcPr>
          <w:p w14:paraId="0C02BBF4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Agonist</w:t>
            </w:r>
          </w:p>
        </w:tc>
        <w:tc>
          <w:tcPr>
            <w:tcW w:w="1587" w:type="dxa"/>
            <w:vAlign w:val="center"/>
          </w:tcPr>
          <w:p w14:paraId="5FF13F54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477" w:history="1">
              <w:r>
                <w:rPr>
                  <w:rFonts w:eastAsia="宋体" w:hint="eastAsia"/>
                  <w:lang w:eastAsia="zh-CN"/>
                </w:rPr>
                <w:t>7U2L</w:t>
              </w:r>
            </w:hyperlink>
          </w:p>
        </w:tc>
      </w:tr>
      <w:tr w:rsidR="00BB65A7" w14:paraId="20B7F53B" w14:textId="77777777">
        <w:trPr>
          <w:trHeight w:val="425"/>
          <w:jc w:val="center"/>
        </w:trPr>
        <w:tc>
          <w:tcPr>
            <w:tcW w:w="1587" w:type="dxa"/>
            <w:vAlign w:val="center"/>
          </w:tcPr>
          <w:p w14:paraId="2D2A419C" w14:textId="77777777" w:rsidR="00BB65A7" w:rsidRDefault="00000000">
            <w:pPr>
              <w:widowControl/>
              <w:jc w:val="center"/>
              <w:textAlignment w:val="center"/>
              <w:rPr>
                <w:rFonts w:eastAsia="宋体"/>
                <w:lang w:eastAsia="zh-CN"/>
              </w:rPr>
            </w:pPr>
            <w:r>
              <w:rPr>
                <w:rFonts w:eastAsia="Arial Unicode MS"/>
                <w:color w:val="000000"/>
                <w:sz w:val="20"/>
                <w:lang w:eastAsia="zh-CN" w:bidi="ar"/>
              </w:rPr>
              <w:t>Cryo-EM</w:t>
            </w:r>
          </w:p>
        </w:tc>
        <w:tc>
          <w:tcPr>
            <w:tcW w:w="1587" w:type="dxa"/>
          </w:tcPr>
          <w:p w14:paraId="4923BC3D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Class A</w:t>
            </w:r>
          </w:p>
        </w:tc>
        <w:tc>
          <w:tcPr>
            <w:tcW w:w="1587" w:type="dxa"/>
            <w:vAlign w:val="center"/>
          </w:tcPr>
          <w:p w14:paraId="7AF93D55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478" w:history="1">
              <w:r>
                <w:rPr>
                  <w:rFonts w:eastAsia="宋体" w:hint="eastAsia"/>
                  <w:lang w:eastAsia="zh-CN"/>
                </w:rPr>
                <w:t>OPRM</w:t>
              </w:r>
            </w:hyperlink>
          </w:p>
        </w:tc>
        <w:tc>
          <w:tcPr>
            <w:tcW w:w="1587" w:type="dxa"/>
            <w:vAlign w:val="center"/>
          </w:tcPr>
          <w:p w14:paraId="46B2E987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479" w:history="1">
              <w:r>
                <w:rPr>
                  <w:rFonts w:eastAsia="宋体" w:hint="eastAsia"/>
                  <w:lang w:eastAsia="zh-CN"/>
                </w:rPr>
                <w:t>methyl (2R,3S)-3-[(methanesulfonyl)amino]-</w:t>
              </w:r>
              <w:r>
                <w:rPr>
                  <w:rFonts w:eastAsia="宋体" w:hint="eastAsia"/>
                  <w:lang w:eastAsia="zh-CN"/>
                </w:rPr>
                <w:lastRenderedPageBreak/>
                <w:t>2-({[(1s,4S)-4-phenylcyclohexyl]oxy}methyl)piperidine-1-carboxylate</w:t>
              </w:r>
            </w:hyperlink>
          </w:p>
        </w:tc>
        <w:tc>
          <w:tcPr>
            <w:tcW w:w="1587" w:type="dxa"/>
            <w:vAlign w:val="center"/>
          </w:tcPr>
          <w:p w14:paraId="58B5BF6D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lastRenderedPageBreak/>
              <w:t>Agonist</w:t>
            </w:r>
          </w:p>
        </w:tc>
        <w:tc>
          <w:tcPr>
            <w:tcW w:w="1587" w:type="dxa"/>
            <w:vAlign w:val="center"/>
          </w:tcPr>
          <w:p w14:paraId="4F7D9B34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480" w:history="1">
              <w:r>
                <w:rPr>
                  <w:rFonts w:eastAsia="宋体" w:hint="eastAsia"/>
                  <w:lang w:eastAsia="zh-CN"/>
                </w:rPr>
                <w:t>7SCG</w:t>
              </w:r>
            </w:hyperlink>
          </w:p>
        </w:tc>
      </w:tr>
      <w:tr w:rsidR="00BB65A7" w14:paraId="51AAA513" w14:textId="77777777">
        <w:trPr>
          <w:trHeight w:val="425"/>
          <w:jc w:val="center"/>
        </w:trPr>
        <w:tc>
          <w:tcPr>
            <w:tcW w:w="1587" w:type="dxa"/>
            <w:vAlign w:val="center"/>
          </w:tcPr>
          <w:p w14:paraId="4C479C05" w14:textId="77777777" w:rsidR="00BB65A7" w:rsidRDefault="00000000">
            <w:pPr>
              <w:widowControl/>
              <w:jc w:val="center"/>
              <w:textAlignment w:val="center"/>
              <w:rPr>
                <w:rFonts w:eastAsia="宋体"/>
                <w:lang w:eastAsia="zh-CN"/>
              </w:rPr>
            </w:pPr>
            <w:r>
              <w:rPr>
                <w:rFonts w:eastAsia="Arial Unicode MS"/>
                <w:color w:val="000000"/>
                <w:sz w:val="20"/>
                <w:lang w:eastAsia="zh-CN" w:bidi="ar"/>
              </w:rPr>
              <w:t>Cryo-EM</w:t>
            </w:r>
          </w:p>
        </w:tc>
        <w:tc>
          <w:tcPr>
            <w:tcW w:w="1587" w:type="dxa"/>
          </w:tcPr>
          <w:p w14:paraId="72393F82" w14:textId="77777777" w:rsidR="00BB65A7" w:rsidRDefault="00BB65A7">
            <w:pPr>
              <w:jc w:val="center"/>
              <w:rPr>
                <w:rFonts w:eastAsia="宋体"/>
                <w:lang w:eastAsia="zh-CN"/>
              </w:rPr>
            </w:pPr>
          </w:p>
          <w:p w14:paraId="19465A4F" w14:textId="77777777" w:rsidR="00BB65A7" w:rsidRDefault="00BB65A7">
            <w:pPr>
              <w:jc w:val="center"/>
              <w:rPr>
                <w:rFonts w:eastAsia="宋体"/>
                <w:lang w:eastAsia="zh-CN"/>
              </w:rPr>
            </w:pPr>
          </w:p>
          <w:p w14:paraId="3B035ABF" w14:textId="77777777" w:rsidR="00BB65A7" w:rsidRDefault="00BB65A7">
            <w:pPr>
              <w:jc w:val="center"/>
              <w:rPr>
                <w:rFonts w:eastAsia="宋体"/>
                <w:lang w:eastAsia="zh-CN"/>
              </w:rPr>
            </w:pPr>
          </w:p>
          <w:p w14:paraId="0ABD2742" w14:textId="77777777" w:rsidR="00BB65A7" w:rsidRDefault="00BB65A7">
            <w:pPr>
              <w:jc w:val="center"/>
              <w:rPr>
                <w:rFonts w:eastAsia="宋体"/>
                <w:lang w:eastAsia="zh-CN"/>
              </w:rPr>
            </w:pPr>
          </w:p>
          <w:p w14:paraId="1597C899" w14:textId="77777777" w:rsidR="00BB65A7" w:rsidRDefault="00BB65A7">
            <w:pPr>
              <w:jc w:val="center"/>
              <w:rPr>
                <w:rFonts w:eastAsia="宋体"/>
                <w:lang w:eastAsia="zh-CN"/>
              </w:rPr>
            </w:pPr>
          </w:p>
          <w:p w14:paraId="7AF76334" w14:textId="77777777" w:rsidR="00BB65A7" w:rsidRDefault="00BB65A7">
            <w:pPr>
              <w:jc w:val="center"/>
              <w:rPr>
                <w:rFonts w:eastAsia="宋体"/>
                <w:lang w:eastAsia="zh-CN"/>
              </w:rPr>
            </w:pPr>
          </w:p>
          <w:p w14:paraId="7FA5C8FC" w14:textId="77777777" w:rsidR="00BB65A7" w:rsidRDefault="00BB65A7">
            <w:pPr>
              <w:jc w:val="center"/>
              <w:rPr>
                <w:rFonts w:eastAsia="宋体"/>
                <w:lang w:eastAsia="zh-CN"/>
              </w:rPr>
            </w:pPr>
          </w:p>
          <w:p w14:paraId="161C5892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Class A</w:t>
            </w:r>
          </w:p>
        </w:tc>
        <w:tc>
          <w:tcPr>
            <w:tcW w:w="1587" w:type="dxa"/>
            <w:vAlign w:val="center"/>
          </w:tcPr>
          <w:p w14:paraId="587E979A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481" w:history="1">
              <w:r>
                <w:rPr>
                  <w:rFonts w:eastAsia="宋体" w:hint="eastAsia"/>
                  <w:lang w:eastAsia="zh-CN"/>
                </w:rPr>
                <w:t>OPRM</w:t>
              </w:r>
            </w:hyperlink>
          </w:p>
        </w:tc>
        <w:tc>
          <w:tcPr>
            <w:tcW w:w="1587" w:type="dxa"/>
            <w:vAlign w:val="center"/>
          </w:tcPr>
          <w:p w14:paraId="0B8AE27D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482" w:history="1">
              <w:r>
                <w:rPr>
                  <w:rFonts w:eastAsia="宋体" w:hint="eastAsia"/>
                  <w:lang w:eastAsia="zh-CN"/>
                </w:rPr>
                <w:t>~{N}-[(2~{R})-1-[[(1~{R},3~{S})-3-(aminomethyl)cyclohexyl]methylamino]-3-(1~{H}-indol-3-yl)-1-oxidanylidene-propan-2-yl]spiro[indene-1,4'-piperidine]-1'-carboxamide</w:t>
              </w:r>
            </w:hyperlink>
          </w:p>
        </w:tc>
        <w:tc>
          <w:tcPr>
            <w:tcW w:w="1587" w:type="dxa"/>
            <w:vAlign w:val="center"/>
          </w:tcPr>
          <w:p w14:paraId="6A1F8C55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Agonist</w:t>
            </w:r>
          </w:p>
        </w:tc>
        <w:tc>
          <w:tcPr>
            <w:tcW w:w="1587" w:type="dxa"/>
            <w:vAlign w:val="center"/>
          </w:tcPr>
          <w:p w14:paraId="57577830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483" w:history="1">
              <w:r>
                <w:rPr>
                  <w:rFonts w:eastAsia="宋体" w:hint="eastAsia"/>
                  <w:lang w:eastAsia="zh-CN"/>
                </w:rPr>
                <w:t>7SBF</w:t>
              </w:r>
            </w:hyperlink>
          </w:p>
        </w:tc>
      </w:tr>
      <w:tr w:rsidR="00BB65A7" w14:paraId="74F06191" w14:textId="77777777">
        <w:trPr>
          <w:trHeight w:val="425"/>
          <w:jc w:val="center"/>
        </w:trPr>
        <w:tc>
          <w:tcPr>
            <w:tcW w:w="1587" w:type="dxa"/>
            <w:vAlign w:val="center"/>
          </w:tcPr>
          <w:p w14:paraId="1A8BA95D" w14:textId="77777777" w:rsidR="00BB65A7" w:rsidRDefault="00000000">
            <w:pPr>
              <w:widowControl/>
              <w:jc w:val="center"/>
              <w:textAlignment w:val="center"/>
              <w:rPr>
                <w:rFonts w:eastAsia="宋体"/>
                <w:lang w:eastAsia="zh-CN"/>
              </w:rPr>
            </w:pPr>
            <w:r>
              <w:rPr>
                <w:rFonts w:eastAsia="Arial Unicode MS" w:hint="eastAsia"/>
                <w:color w:val="000000"/>
                <w:sz w:val="20"/>
                <w:lang w:eastAsia="zh-CN" w:bidi="ar"/>
              </w:rPr>
              <w:t>X-ray diffraction</w:t>
            </w:r>
          </w:p>
        </w:tc>
        <w:tc>
          <w:tcPr>
            <w:tcW w:w="1587" w:type="dxa"/>
          </w:tcPr>
          <w:p w14:paraId="7AED17FE" w14:textId="77777777" w:rsidR="00BB65A7" w:rsidRDefault="00BB65A7">
            <w:pPr>
              <w:jc w:val="center"/>
              <w:rPr>
                <w:rFonts w:eastAsia="宋体"/>
                <w:lang w:eastAsia="zh-CN"/>
              </w:rPr>
            </w:pPr>
          </w:p>
          <w:p w14:paraId="74BE68DA" w14:textId="77777777" w:rsidR="00BB65A7" w:rsidRDefault="00BB65A7">
            <w:pPr>
              <w:jc w:val="center"/>
              <w:rPr>
                <w:rFonts w:eastAsia="宋体"/>
                <w:lang w:eastAsia="zh-CN"/>
              </w:rPr>
            </w:pPr>
          </w:p>
          <w:p w14:paraId="47C95D85" w14:textId="77777777" w:rsidR="00BB65A7" w:rsidRDefault="00BB65A7">
            <w:pPr>
              <w:jc w:val="center"/>
              <w:rPr>
                <w:rFonts w:eastAsia="宋体"/>
                <w:lang w:eastAsia="zh-CN"/>
              </w:rPr>
            </w:pPr>
          </w:p>
          <w:p w14:paraId="13158791" w14:textId="77777777" w:rsidR="00BB65A7" w:rsidRDefault="00BB65A7">
            <w:pPr>
              <w:jc w:val="center"/>
              <w:rPr>
                <w:rFonts w:eastAsia="宋体"/>
                <w:lang w:eastAsia="zh-CN"/>
              </w:rPr>
            </w:pPr>
          </w:p>
          <w:p w14:paraId="3BFE8DC2" w14:textId="77777777" w:rsidR="00BB65A7" w:rsidRDefault="00BB65A7">
            <w:pPr>
              <w:jc w:val="center"/>
              <w:rPr>
                <w:rFonts w:eastAsia="宋体"/>
                <w:lang w:eastAsia="zh-CN"/>
              </w:rPr>
            </w:pPr>
          </w:p>
          <w:p w14:paraId="2F911B47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Class A</w:t>
            </w:r>
          </w:p>
        </w:tc>
        <w:tc>
          <w:tcPr>
            <w:tcW w:w="1587" w:type="dxa"/>
            <w:vAlign w:val="center"/>
          </w:tcPr>
          <w:p w14:paraId="6CD0376D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484" w:history="1">
              <w:r>
                <w:rPr>
                  <w:rFonts w:eastAsia="宋体" w:hint="eastAsia"/>
                  <w:lang w:eastAsia="zh-CN"/>
                </w:rPr>
                <w:t>AA2AR</w:t>
              </w:r>
            </w:hyperlink>
          </w:p>
        </w:tc>
        <w:tc>
          <w:tcPr>
            <w:tcW w:w="1587" w:type="dxa"/>
            <w:vAlign w:val="center"/>
          </w:tcPr>
          <w:p w14:paraId="0AEB3920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485" w:history="1">
              <w:r>
                <w:rPr>
                  <w:rFonts w:eastAsia="宋体" w:hint="eastAsia"/>
                  <w:lang w:eastAsia="zh-CN"/>
                </w:rPr>
                <w:t>methyl (2R,3S)-3-[(methanesulfonyl)amino]-2-({[(1s,4S)-4-phenylcyclohexyl]oxy}methyl)piperidine-1-carboxylate</w:t>
              </w:r>
            </w:hyperlink>
          </w:p>
        </w:tc>
        <w:tc>
          <w:tcPr>
            <w:tcW w:w="1587" w:type="dxa"/>
            <w:vAlign w:val="center"/>
          </w:tcPr>
          <w:p w14:paraId="7CFB4315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Agonist</w:t>
            </w:r>
          </w:p>
        </w:tc>
        <w:tc>
          <w:tcPr>
            <w:tcW w:w="1587" w:type="dxa"/>
            <w:vAlign w:val="center"/>
          </w:tcPr>
          <w:p w14:paraId="4E498140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486" w:history="1">
              <w:r>
                <w:rPr>
                  <w:rFonts w:eastAsia="宋体" w:hint="eastAsia"/>
                  <w:lang w:eastAsia="zh-CN"/>
                </w:rPr>
                <w:t>7EZC</w:t>
              </w:r>
            </w:hyperlink>
          </w:p>
        </w:tc>
      </w:tr>
      <w:tr w:rsidR="00BB65A7" w14:paraId="20F7D41D" w14:textId="77777777">
        <w:trPr>
          <w:trHeight w:val="425"/>
          <w:jc w:val="center"/>
        </w:trPr>
        <w:tc>
          <w:tcPr>
            <w:tcW w:w="1587" w:type="dxa"/>
            <w:vAlign w:val="center"/>
          </w:tcPr>
          <w:p w14:paraId="44DBF867" w14:textId="77777777" w:rsidR="00BB65A7" w:rsidRDefault="00000000">
            <w:pPr>
              <w:widowControl/>
              <w:jc w:val="center"/>
              <w:textAlignment w:val="center"/>
              <w:rPr>
                <w:rFonts w:eastAsia="宋体"/>
                <w:lang w:eastAsia="zh-CN"/>
              </w:rPr>
            </w:pPr>
            <w:r>
              <w:rPr>
                <w:rFonts w:eastAsia="Arial Unicode MS"/>
                <w:color w:val="000000"/>
                <w:sz w:val="20"/>
                <w:lang w:eastAsia="zh-CN" w:bidi="ar"/>
              </w:rPr>
              <w:t>Cryo-EM</w:t>
            </w:r>
          </w:p>
        </w:tc>
        <w:tc>
          <w:tcPr>
            <w:tcW w:w="1587" w:type="dxa"/>
          </w:tcPr>
          <w:p w14:paraId="45D563A8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Class A</w:t>
            </w:r>
          </w:p>
        </w:tc>
        <w:tc>
          <w:tcPr>
            <w:tcW w:w="1587" w:type="dxa"/>
            <w:vAlign w:val="center"/>
          </w:tcPr>
          <w:p w14:paraId="265CEE83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487" w:history="1">
              <w:r>
                <w:rPr>
                  <w:rFonts w:eastAsia="宋体" w:hint="eastAsia"/>
                  <w:lang w:eastAsia="zh-CN"/>
                </w:rPr>
                <w:t>ADA2A</w:t>
              </w:r>
            </w:hyperlink>
          </w:p>
        </w:tc>
        <w:tc>
          <w:tcPr>
            <w:tcW w:w="1587" w:type="dxa"/>
            <w:vAlign w:val="center"/>
          </w:tcPr>
          <w:p w14:paraId="5636E032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488" w:history="1">
              <w:r>
                <w:rPr>
                  <w:rFonts w:eastAsia="宋体" w:hint="eastAsia"/>
                  <w:lang w:eastAsia="zh-CN"/>
                </w:rPr>
                <w:t>iperoxo</w:t>
              </w:r>
            </w:hyperlink>
          </w:p>
        </w:tc>
        <w:tc>
          <w:tcPr>
            <w:tcW w:w="1587" w:type="dxa"/>
            <w:vAlign w:val="center"/>
          </w:tcPr>
          <w:p w14:paraId="1243B861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PAM</w:t>
            </w:r>
          </w:p>
        </w:tc>
        <w:tc>
          <w:tcPr>
            <w:tcW w:w="1587" w:type="dxa"/>
            <w:vAlign w:val="center"/>
          </w:tcPr>
          <w:p w14:paraId="4B052F63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489" w:history="1">
              <w:r>
                <w:rPr>
                  <w:rFonts w:eastAsia="宋体" w:hint="eastAsia"/>
                  <w:lang w:eastAsia="zh-CN"/>
                </w:rPr>
                <w:t>7EJ0</w:t>
              </w:r>
            </w:hyperlink>
          </w:p>
        </w:tc>
      </w:tr>
      <w:tr w:rsidR="00BB65A7" w14:paraId="61F6BFF9" w14:textId="77777777">
        <w:trPr>
          <w:trHeight w:val="425"/>
          <w:jc w:val="center"/>
        </w:trPr>
        <w:tc>
          <w:tcPr>
            <w:tcW w:w="1587" w:type="dxa"/>
            <w:vAlign w:val="center"/>
          </w:tcPr>
          <w:p w14:paraId="5E912CA2" w14:textId="77777777" w:rsidR="00BB65A7" w:rsidRDefault="00000000">
            <w:pPr>
              <w:widowControl/>
              <w:jc w:val="center"/>
              <w:textAlignment w:val="center"/>
              <w:rPr>
                <w:rFonts w:eastAsia="宋体"/>
                <w:lang w:eastAsia="zh-CN"/>
              </w:rPr>
            </w:pPr>
            <w:r>
              <w:rPr>
                <w:rFonts w:eastAsia="Arial Unicode MS"/>
                <w:color w:val="000000"/>
                <w:sz w:val="20"/>
                <w:lang w:eastAsia="zh-CN" w:bidi="ar"/>
              </w:rPr>
              <w:t>Cryo-EM</w:t>
            </w:r>
          </w:p>
        </w:tc>
        <w:tc>
          <w:tcPr>
            <w:tcW w:w="1587" w:type="dxa"/>
          </w:tcPr>
          <w:p w14:paraId="026A235D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Class A</w:t>
            </w:r>
          </w:p>
        </w:tc>
        <w:tc>
          <w:tcPr>
            <w:tcW w:w="1587" w:type="dxa"/>
            <w:vAlign w:val="center"/>
          </w:tcPr>
          <w:p w14:paraId="3CDB5877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490" w:history="1">
              <w:r>
                <w:rPr>
                  <w:rFonts w:eastAsia="宋体" w:hint="eastAsia"/>
                  <w:lang w:eastAsia="zh-CN"/>
                </w:rPr>
                <w:t>ADA2A</w:t>
              </w:r>
            </w:hyperlink>
          </w:p>
        </w:tc>
        <w:tc>
          <w:tcPr>
            <w:tcW w:w="1587" w:type="dxa"/>
            <w:vAlign w:val="center"/>
          </w:tcPr>
          <w:p w14:paraId="45DD911E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491" w:history="1">
              <w:r>
                <w:rPr>
                  <w:rFonts w:eastAsia="宋体" w:hint="eastAsia"/>
                  <w:lang w:eastAsia="zh-CN"/>
                </w:rPr>
                <w:t>LY2119620</w:t>
              </w:r>
            </w:hyperlink>
          </w:p>
        </w:tc>
        <w:tc>
          <w:tcPr>
            <w:tcW w:w="1587" w:type="dxa"/>
            <w:vAlign w:val="center"/>
          </w:tcPr>
          <w:p w14:paraId="60150C1B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Agonist</w:t>
            </w:r>
          </w:p>
        </w:tc>
        <w:tc>
          <w:tcPr>
            <w:tcW w:w="1587" w:type="dxa"/>
            <w:vAlign w:val="center"/>
          </w:tcPr>
          <w:p w14:paraId="227E4A57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492" w:history="1">
              <w:r>
                <w:rPr>
                  <w:rFonts w:eastAsia="宋体" w:hint="eastAsia"/>
                  <w:lang w:eastAsia="zh-CN"/>
                </w:rPr>
                <w:t>7EJA</w:t>
              </w:r>
            </w:hyperlink>
          </w:p>
        </w:tc>
      </w:tr>
      <w:tr w:rsidR="00BB65A7" w14:paraId="468B42AB" w14:textId="77777777">
        <w:trPr>
          <w:trHeight w:val="425"/>
          <w:jc w:val="center"/>
        </w:trPr>
        <w:tc>
          <w:tcPr>
            <w:tcW w:w="1587" w:type="dxa"/>
            <w:vAlign w:val="center"/>
          </w:tcPr>
          <w:p w14:paraId="522FA187" w14:textId="77777777" w:rsidR="00BB65A7" w:rsidRDefault="00000000">
            <w:pPr>
              <w:widowControl/>
              <w:jc w:val="center"/>
              <w:textAlignment w:val="center"/>
              <w:rPr>
                <w:rFonts w:eastAsia="宋体"/>
                <w:lang w:eastAsia="zh-CN"/>
              </w:rPr>
            </w:pPr>
            <w:r>
              <w:rPr>
                <w:rFonts w:eastAsia="Arial Unicode MS"/>
                <w:color w:val="000000"/>
                <w:sz w:val="20"/>
                <w:lang w:eastAsia="zh-CN" w:bidi="ar"/>
              </w:rPr>
              <w:t>Cryo-EM</w:t>
            </w:r>
          </w:p>
        </w:tc>
        <w:tc>
          <w:tcPr>
            <w:tcW w:w="1587" w:type="dxa"/>
          </w:tcPr>
          <w:p w14:paraId="08548B5E" w14:textId="77777777" w:rsidR="00BB65A7" w:rsidRDefault="00BB65A7">
            <w:pPr>
              <w:jc w:val="center"/>
              <w:rPr>
                <w:rFonts w:eastAsia="宋体"/>
                <w:lang w:eastAsia="zh-CN"/>
              </w:rPr>
            </w:pPr>
          </w:p>
          <w:p w14:paraId="2E734807" w14:textId="77777777" w:rsidR="00BB65A7" w:rsidRDefault="00BB65A7">
            <w:pPr>
              <w:jc w:val="center"/>
              <w:rPr>
                <w:rFonts w:eastAsia="宋体"/>
                <w:lang w:eastAsia="zh-CN"/>
              </w:rPr>
            </w:pPr>
          </w:p>
          <w:p w14:paraId="179EF4D6" w14:textId="77777777" w:rsidR="00BB65A7" w:rsidRDefault="00BB65A7">
            <w:pPr>
              <w:jc w:val="center"/>
              <w:rPr>
                <w:rFonts w:eastAsia="宋体"/>
                <w:lang w:eastAsia="zh-CN"/>
              </w:rPr>
            </w:pPr>
          </w:p>
          <w:p w14:paraId="48236360" w14:textId="77777777" w:rsidR="00BB65A7" w:rsidRDefault="00BB65A7">
            <w:pPr>
              <w:jc w:val="center"/>
              <w:rPr>
                <w:rFonts w:eastAsia="宋体"/>
                <w:lang w:eastAsia="zh-CN"/>
              </w:rPr>
            </w:pPr>
          </w:p>
          <w:p w14:paraId="10A8251B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Class A</w:t>
            </w:r>
          </w:p>
        </w:tc>
        <w:tc>
          <w:tcPr>
            <w:tcW w:w="1587" w:type="dxa"/>
            <w:vAlign w:val="center"/>
          </w:tcPr>
          <w:p w14:paraId="1DA43E60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493" w:history="1">
              <w:r>
                <w:rPr>
                  <w:rFonts w:eastAsia="宋体" w:hint="eastAsia"/>
                  <w:lang w:eastAsia="zh-CN"/>
                </w:rPr>
                <w:t>ADA2A</w:t>
              </w:r>
            </w:hyperlink>
          </w:p>
        </w:tc>
        <w:tc>
          <w:tcPr>
            <w:tcW w:w="1587" w:type="dxa"/>
            <w:vAlign w:val="center"/>
          </w:tcPr>
          <w:p w14:paraId="40F999E1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494" w:history="1">
              <w:r>
                <w:rPr>
                  <w:rFonts w:eastAsia="宋体" w:hint="eastAsia"/>
                  <w:lang w:eastAsia="zh-CN"/>
                </w:rPr>
                <w:t>methyl 4-[4-(3-methyl-2-oxidanylidene-benzimidazol-1-yl)piperidin-1-yl]piperidine-</w:t>
              </w:r>
              <w:r>
                <w:rPr>
                  <w:rFonts w:eastAsia="宋体" w:hint="eastAsia"/>
                  <w:lang w:eastAsia="zh-CN"/>
                </w:rPr>
                <w:lastRenderedPageBreak/>
                <w:t>1-carboxylate</w:t>
              </w:r>
            </w:hyperlink>
          </w:p>
        </w:tc>
        <w:tc>
          <w:tcPr>
            <w:tcW w:w="1587" w:type="dxa"/>
            <w:vAlign w:val="center"/>
          </w:tcPr>
          <w:p w14:paraId="42911EA3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lastRenderedPageBreak/>
              <w:t>Agonist</w:t>
            </w:r>
          </w:p>
        </w:tc>
        <w:tc>
          <w:tcPr>
            <w:tcW w:w="1587" w:type="dxa"/>
            <w:vAlign w:val="center"/>
          </w:tcPr>
          <w:p w14:paraId="54511B25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495" w:history="1">
              <w:r>
                <w:rPr>
                  <w:rFonts w:eastAsia="宋体" w:hint="eastAsia"/>
                  <w:lang w:eastAsia="zh-CN"/>
                </w:rPr>
                <w:t>7EJ8</w:t>
              </w:r>
            </w:hyperlink>
          </w:p>
        </w:tc>
      </w:tr>
      <w:tr w:rsidR="00BB65A7" w14:paraId="103F608D" w14:textId="77777777">
        <w:trPr>
          <w:trHeight w:val="425"/>
          <w:jc w:val="center"/>
        </w:trPr>
        <w:tc>
          <w:tcPr>
            <w:tcW w:w="1587" w:type="dxa"/>
            <w:vAlign w:val="center"/>
          </w:tcPr>
          <w:p w14:paraId="678966FF" w14:textId="77777777" w:rsidR="00BB65A7" w:rsidRDefault="00000000">
            <w:pPr>
              <w:widowControl/>
              <w:jc w:val="center"/>
              <w:textAlignment w:val="center"/>
              <w:rPr>
                <w:rFonts w:eastAsia="宋体"/>
                <w:lang w:eastAsia="zh-CN"/>
              </w:rPr>
            </w:pPr>
            <w:r>
              <w:rPr>
                <w:rFonts w:eastAsia="Arial Unicode MS"/>
                <w:color w:val="000000"/>
                <w:sz w:val="20"/>
                <w:lang w:eastAsia="zh-CN" w:bidi="ar"/>
              </w:rPr>
              <w:t>Cryo-EM</w:t>
            </w:r>
          </w:p>
        </w:tc>
        <w:tc>
          <w:tcPr>
            <w:tcW w:w="1587" w:type="dxa"/>
          </w:tcPr>
          <w:p w14:paraId="1D412C6A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Class A</w:t>
            </w:r>
          </w:p>
        </w:tc>
        <w:tc>
          <w:tcPr>
            <w:tcW w:w="1587" w:type="dxa"/>
            <w:vAlign w:val="center"/>
          </w:tcPr>
          <w:p w14:paraId="6851A7EF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496" w:history="1">
              <w:r>
                <w:rPr>
                  <w:rFonts w:eastAsia="宋体" w:hint="eastAsia"/>
                  <w:lang w:eastAsia="zh-CN"/>
                </w:rPr>
                <w:t>ADA2A</w:t>
              </w:r>
            </w:hyperlink>
          </w:p>
        </w:tc>
        <w:tc>
          <w:tcPr>
            <w:tcW w:w="1587" w:type="dxa"/>
            <w:vAlign w:val="center"/>
          </w:tcPr>
          <w:p w14:paraId="1FA47C54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497" w:history="1">
              <w:r>
                <w:rPr>
                  <w:rFonts w:eastAsia="宋体" w:hint="eastAsia"/>
                  <w:lang w:eastAsia="zh-CN"/>
                </w:rPr>
                <w:t>LEVISOPRENALINE</w:t>
              </w:r>
            </w:hyperlink>
          </w:p>
        </w:tc>
        <w:tc>
          <w:tcPr>
            <w:tcW w:w="1587" w:type="dxa"/>
            <w:vAlign w:val="center"/>
          </w:tcPr>
          <w:p w14:paraId="044269B4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Agonist</w:t>
            </w:r>
          </w:p>
        </w:tc>
        <w:tc>
          <w:tcPr>
            <w:tcW w:w="1587" w:type="dxa"/>
            <w:vAlign w:val="center"/>
          </w:tcPr>
          <w:p w14:paraId="02DDC0F0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498" w:history="1">
              <w:r>
                <w:rPr>
                  <w:rFonts w:eastAsia="宋体" w:hint="eastAsia"/>
                  <w:lang w:eastAsia="zh-CN"/>
                </w:rPr>
                <w:t>7EJK</w:t>
              </w:r>
            </w:hyperlink>
          </w:p>
        </w:tc>
      </w:tr>
      <w:tr w:rsidR="00BB65A7" w14:paraId="04D7D00B" w14:textId="77777777">
        <w:trPr>
          <w:trHeight w:val="425"/>
          <w:jc w:val="center"/>
        </w:trPr>
        <w:tc>
          <w:tcPr>
            <w:tcW w:w="1587" w:type="dxa"/>
            <w:vAlign w:val="center"/>
          </w:tcPr>
          <w:p w14:paraId="6A67BEE4" w14:textId="77777777" w:rsidR="00BB65A7" w:rsidRDefault="00000000">
            <w:pPr>
              <w:widowControl/>
              <w:jc w:val="center"/>
              <w:textAlignment w:val="center"/>
              <w:rPr>
                <w:rFonts w:eastAsia="宋体"/>
                <w:lang w:eastAsia="zh-CN"/>
              </w:rPr>
            </w:pPr>
            <w:r>
              <w:rPr>
                <w:rFonts w:eastAsia="Arial Unicode MS"/>
                <w:color w:val="000000"/>
                <w:sz w:val="20"/>
                <w:lang w:eastAsia="zh-CN" w:bidi="ar"/>
              </w:rPr>
              <w:t>Cryo-EM</w:t>
            </w:r>
          </w:p>
        </w:tc>
        <w:tc>
          <w:tcPr>
            <w:tcW w:w="1587" w:type="dxa"/>
          </w:tcPr>
          <w:p w14:paraId="29130E1E" w14:textId="77777777" w:rsidR="00BB65A7" w:rsidRDefault="00BB65A7">
            <w:pPr>
              <w:jc w:val="center"/>
              <w:rPr>
                <w:rFonts w:eastAsia="宋体"/>
                <w:lang w:eastAsia="zh-CN"/>
              </w:rPr>
            </w:pPr>
          </w:p>
          <w:p w14:paraId="5B114DD8" w14:textId="77777777" w:rsidR="00BB65A7" w:rsidRDefault="00BB65A7">
            <w:pPr>
              <w:jc w:val="center"/>
              <w:rPr>
                <w:rFonts w:eastAsia="宋体"/>
                <w:lang w:eastAsia="zh-CN"/>
              </w:rPr>
            </w:pPr>
          </w:p>
          <w:p w14:paraId="41E4331B" w14:textId="77777777" w:rsidR="00BB65A7" w:rsidRDefault="00BB65A7">
            <w:pPr>
              <w:jc w:val="center"/>
              <w:rPr>
                <w:rFonts w:eastAsia="宋体"/>
                <w:lang w:eastAsia="zh-CN"/>
              </w:rPr>
            </w:pPr>
          </w:p>
          <w:p w14:paraId="6A897244" w14:textId="77777777" w:rsidR="00BB65A7" w:rsidRDefault="00BB65A7">
            <w:pPr>
              <w:jc w:val="center"/>
              <w:rPr>
                <w:rFonts w:eastAsia="宋体"/>
                <w:lang w:eastAsia="zh-CN"/>
              </w:rPr>
            </w:pPr>
          </w:p>
          <w:p w14:paraId="35F18447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Class A</w:t>
            </w:r>
          </w:p>
        </w:tc>
        <w:tc>
          <w:tcPr>
            <w:tcW w:w="1587" w:type="dxa"/>
            <w:vAlign w:val="center"/>
          </w:tcPr>
          <w:p w14:paraId="0D6C6F03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499" w:history="1">
              <w:r>
                <w:rPr>
                  <w:rFonts w:eastAsia="宋体" w:hint="eastAsia"/>
                  <w:lang w:eastAsia="zh-CN"/>
                </w:rPr>
                <w:t>GP183</w:t>
              </w:r>
            </w:hyperlink>
          </w:p>
        </w:tc>
        <w:tc>
          <w:tcPr>
            <w:tcW w:w="1587" w:type="dxa"/>
            <w:vAlign w:val="center"/>
          </w:tcPr>
          <w:p w14:paraId="13EB8A0E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500" w:history="1">
              <w:r>
                <w:rPr>
                  <w:rFonts w:eastAsia="宋体" w:hint="eastAsia"/>
                  <w:lang w:eastAsia="zh-CN"/>
                </w:rPr>
                <w:t>3-[3-[2-[[(2~{S})-2-(3-chlorophenyl)-2-oxidanyl-ethyl]amino]ethylamino]phenyl]benzoic acid</w:t>
              </w:r>
            </w:hyperlink>
          </w:p>
        </w:tc>
        <w:tc>
          <w:tcPr>
            <w:tcW w:w="1587" w:type="dxa"/>
            <w:vAlign w:val="center"/>
          </w:tcPr>
          <w:p w14:paraId="4E1BE4E5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Agonist</w:t>
            </w:r>
          </w:p>
        </w:tc>
        <w:tc>
          <w:tcPr>
            <w:tcW w:w="1587" w:type="dxa"/>
            <w:vAlign w:val="center"/>
          </w:tcPr>
          <w:p w14:paraId="1F290CAB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501" w:history="1">
              <w:r>
                <w:rPr>
                  <w:rFonts w:eastAsia="宋体" w:hint="eastAsia"/>
                  <w:lang w:eastAsia="zh-CN"/>
                </w:rPr>
                <w:t>7TUY</w:t>
              </w:r>
            </w:hyperlink>
          </w:p>
        </w:tc>
      </w:tr>
      <w:tr w:rsidR="00BB65A7" w14:paraId="047A1741" w14:textId="77777777">
        <w:trPr>
          <w:trHeight w:val="425"/>
          <w:jc w:val="center"/>
        </w:trPr>
        <w:tc>
          <w:tcPr>
            <w:tcW w:w="1587" w:type="dxa"/>
            <w:vAlign w:val="center"/>
          </w:tcPr>
          <w:p w14:paraId="6654FA41" w14:textId="77777777" w:rsidR="00BB65A7" w:rsidRDefault="00000000">
            <w:pPr>
              <w:widowControl/>
              <w:jc w:val="center"/>
              <w:textAlignment w:val="center"/>
              <w:rPr>
                <w:rFonts w:eastAsia="宋体"/>
                <w:lang w:eastAsia="zh-CN"/>
              </w:rPr>
            </w:pPr>
            <w:r>
              <w:rPr>
                <w:rFonts w:eastAsia="Arial Unicode MS"/>
                <w:color w:val="000000"/>
                <w:sz w:val="20"/>
                <w:lang w:eastAsia="zh-CN" w:bidi="ar"/>
              </w:rPr>
              <w:t>Cryo-EM</w:t>
            </w:r>
          </w:p>
        </w:tc>
        <w:tc>
          <w:tcPr>
            <w:tcW w:w="1587" w:type="dxa"/>
          </w:tcPr>
          <w:p w14:paraId="65117BA8" w14:textId="77777777" w:rsidR="00BB65A7" w:rsidRDefault="00BB65A7">
            <w:pPr>
              <w:jc w:val="center"/>
              <w:rPr>
                <w:rFonts w:eastAsia="宋体"/>
                <w:lang w:eastAsia="zh-CN"/>
              </w:rPr>
            </w:pPr>
          </w:p>
          <w:p w14:paraId="6AC1D962" w14:textId="77777777" w:rsidR="00BB65A7" w:rsidRDefault="00BB65A7">
            <w:pPr>
              <w:jc w:val="center"/>
              <w:rPr>
                <w:rFonts w:eastAsia="宋体"/>
                <w:lang w:eastAsia="zh-CN"/>
              </w:rPr>
            </w:pPr>
          </w:p>
          <w:p w14:paraId="29BD8063" w14:textId="77777777" w:rsidR="00BB65A7" w:rsidRDefault="00BB65A7">
            <w:pPr>
              <w:jc w:val="center"/>
              <w:rPr>
                <w:rFonts w:eastAsia="宋体"/>
                <w:lang w:eastAsia="zh-CN"/>
              </w:rPr>
            </w:pPr>
          </w:p>
          <w:p w14:paraId="65F30C23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Class A</w:t>
            </w:r>
          </w:p>
        </w:tc>
        <w:tc>
          <w:tcPr>
            <w:tcW w:w="1587" w:type="dxa"/>
            <w:vAlign w:val="center"/>
          </w:tcPr>
          <w:p w14:paraId="38258111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502" w:history="1">
              <w:r>
                <w:rPr>
                  <w:rFonts w:eastAsia="宋体" w:hint="eastAsia"/>
                  <w:lang w:eastAsia="zh-CN"/>
                </w:rPr>
                <w:t>GP183</w:t>
              </w:r>
            </w:hyperlink>
          </w:p>
        </w:tc>
        <w:tc>
          <w:tcPr>
            <w:tcW w:w="1587" w:type="dxa"/>
            <w:vAlign w:val="center"/>
          </w:tcPr>
          <w:p w14:paraId="11D547AA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N-(5-carbamimidamidopentyl)-N-[1-(2-phenylethyl)piperidin-4-yl]propanamide</w:t>
            </w:r>
          </w:p>
        </w:tc>
        <w:tc>
          <w:tcPr>
            <w:tcW w:w="1587" w:type="dxa"/>
            <w:vAlign w:val="center"/>
          </w:tcPr>
          <w:p w14:paraId="3E2AFA1B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Agonist</w:t>
            </w:r>
          </w:p>
        </w:tc>
        <w:tc>
          <w:tcPr>
            <w:tcW w:w="1587" w:type="dxa"/>
            <w:vAlign w:val="center"/>
          </w:tcPr>
          <w:p w14:paraId="11C9C43D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503" w:history="1">
              <w:r>
                <w:rPr>
                  <w:rFonts w:eastAsia="宋体" w:hint="eastAsia"/>
                  <w:lang w:eastAsia="zh-CN"/>
                </w:rPr>
                <w:t>7TUZ</w:t>
              </w:r>
            </w:hyperlink>
          </w:p>
        </w:tc>
      </w:tr>
      <w:tr w:rsidR="00BB65A7" w14:paraId="6BD6D807" w14:textId="77777777">
        <w:trPr>
          <w:trHeight w:val="425"/>
          <w:jc w:val="center"/>
        </w:trPr>
        <w:tc>
          <w:tcPr>
            <w:tcW w:w="1587" w:type="dxa"/>
            <w:vAlign w:val="center"/>
          </w:tcPr>
          <w:p w14:paraId="5ADAC9D7" w14:textId="77777777" w:rsidR="00BB65A7" w:rsidRDefault="00000000">
            <w:pPr>
              <w:widowControl/>
              <w:jc w:val="center"/>
              <w:textAlignment w:val="center"/>
              <w:rPr>
                <w:rFonts w:eastAsia="宋体"/>
                <w:lang w:eastAsia="zh-CN"/>
              </w:rPr>
            </w:pPr>
            <w:r>
              <w:rPr>
                <w:rFonts w:eastAsia="Arial Unicode MS"/>
                <w:color w:val="000000"/>
                <w:sz w:val="20"/>
                <w:lang w:eastAsia="zh-CN" w:bidi="ar"/>
              </w:rPr>
              <w:t>Cryo-EM</w:t>
            </w:r>
          </w:p>
        </w:tc>
        <w:tc>
          <w:tcPr>
            <w:tcW w:w="1587" w:type="dxa"/>
          </w:tcPr>
          <w:p w14:paraId="167E23E9" w14:textId="77777777" w:rsidR="00BB65A7" w:rsidRDefault="00BB65A7">
            <w:pPr>
              <w:jc w:val="center"/>
              <w:rPr>
                <w:rFonts w:eastAsia="宋体"/>
                <w:lang w:eastAsia="zh-CN"/>
              </w:rPr>
            </w:pPr>
          </w:p>
          <w:p w14:paraId="00345D37" w14:textId="77777777" w:rsidR="00BB65A7" w:rsidRDefault="00BB65A7">
            <w:pPr>
              <w:jc w:val="center"/>
              <w:rPr>
                <w:rFonts w:eastAsia="宋体"/>
                <w:lang w:eastAsia="zh-CN"/>
              </w:rPr>
            </w:pPr>
          </w:p>
          <w:p w14:paraId="73E8C9F7" w14:textId="77777777" w:rsidR="00BB65A7" w:rsidRDefault="00BB65A7">
            <w:pPr>
              <w:jc w:val="center"/>
              <w:rPr>
                <w:rFonts w:eastAsia="宋体"/>
                <w:lang w:eastAsia="zh-CN"/>
              </w:rPr>
            </w:pPr>
          </w:p>
          <w:p w14:paraId="4498F168" w14:textId="77777777" w:rsidR="00BB65A7" w:rsidRDefault="00BB65A7">
            <w:pPr>
              <w:jc w:val="center"/>
              <w:rPr>
                <w:rFonts w:eastAsia="宋体"/>
                <w:lang w:eastAsia="zh-CN"/>
              </w:rPr>
            </w:pPr>
          </w:p>
          <w:p w14:paraId="3A720191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Class A</w:t>
            </w:r>
          </w:p>
        </w:tc>
        <w:tc>
          <w:tcPr>
            <w:tcW w:w="1587" w:type="dxa"/>
            <w:vAlign w:val="center"/>
          </w:tcPr>
          <w:p w14:paraId="42B2E8E6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504" w:history="1">
              <w:r>
                <w:rPr>
                  <w:rFonts w:eastAsia="宋体" w:hint="eastAsia"/>
                  <w:lang w:eastAsia="zh-CN"/>
                </w:rPr>
                <w:t>GPR88</w:t>
              </w:r>
            </w:hyperlink>
          </w:p>
        </w:tc>
        <w:tc>
          <w:tcPr>
            <w:tcW w:w="1587" w:type="dxa"/>
            <w:vAlign w:val="center"/>
          </w:tcPr>
          <w:p w14:paraId="649D957F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505" w:history="1">
              <w:r>
                <w:rPr>
                  <w:rFonts w:eastAsia="宋体" w:hint="eastAsia"/>
                  <w:lang w:eastAsia="zh-CN"/>
                </w:rPr>
                <w:t>(2E)-N-[(2S)-2-(dimethylamino)-3-(4-hydroxyphenyl)propyl]-3-(naphthalen-1-yl)prop-2-enamide</w:t>
              </w:r>
            </w:hyperlink>
          </w:p>
        </w:tc>
        <w:tc>
          <w:tcPr>
            <w:tcW w:w="1587" w:type="dxa"/>
            <w:vAlign w:val="center"/>
          </w:tcPr>
          <w:p w14:paraId="0C7D1017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Agonist</w:t>
            </w:r>
          </w:p>
        </w:tc>
        <w:tc>
          <w:tcPr>
            <w:tcW w:w="1587" w:type="dxa"/>
            <w:vAlign w:val="center"/>
          </w:tcPr>
          <w:p w14:paraId="34DF0BDC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506" w:history="1">
              <w:r>
                <w:rPr>
                  <w:rFonts w:eastAsia="宋体" w:hint="eastAsia"/>
                  <w:lang w:eastAsia="zh-CN"/>
                </w:rPr>
                <w:t>7EJX</w:t>
              </w:r>
            </w:hyperlink>
          </w:p>
        </w:tc>
      </w:tr>
      <w:tr w:rsidR="00BB65A7" w14:paraId="5D843E5F" w14:textId="77777777">
        <w:trPr>
          <w:trHeight w:val="425"/>
          <w:jc w:val="center"/>
        </w:trPr>
        <w:tc>
          <w:tcPr>
            <w:tcW w:w="1587" w:type="dxa"/>
            <w:vAlign w:val="center"/>
          </w:tcPr>
          <w:p w14:paraId="2C2A6DF8" w14:textId="77777777" w:rsidR="00BB65A7" w:rsidRDefault="00000000">
            <w:pPr>
              <w:widowControl/>
              <w:jc w:val="center"/>
              <w:textAlignment w:val="center"/>
              <w:rPr>
                <w:rFonts w:eastAsia="宋体"/>
                <w:lang w:eastAsia="zh-CN"/>
              </w:rPr>
            </w:pPr>
            <w:r>
              <w:rPr>
                <w:rFonts w:eastAsia="Arial Unicode MS"/>
                <w:color w:val="000000"/>
                <w:sz w:val="20"/>
                <w:lang w:eastAsia="zh-CN" w:bidi="ar"/>
              </w:rPr>
              <w:t>Cryo-EM</w:t>
            </w:r>
          </w:p>
        </w:tc>
        <w:tc>
          <w:tcPr>
            <w:tcW w:w="1587" w:type="dxa"/>
          </w:tcPr>
          <w:p w14:paraId="72C98C72" w14:textId="77777777" w:rsidR="00BB65A7" w:rsidRDefault="00BB65A7">
            <w:pPr>
              <w:jc w:val="center"/>
              <w:rPr>
                <w:rFonts w:eastAsia="宋体"/>
                <w:lang w:eastAsia="zh-CN"/>
              </w:rPr>
            </w:pPr>
          </w:p>
          <w:p w14:paraId="391DEAF3" w14:textId="77777777" w:rsidR="00BB65A7" w:rsidRDefault="00BB65A7">
            <w:pPr>
              <w:jc w:val="center"/>
              <w:rPr>
                <w:rFonts w:eastAsia="宋体"/>
                <w:lang w:eastAsia="zh-CN"/>
              </w:rPr>
            </w:pPr>
          </w:p>
          <w:p w14:paraId="4BCB37BB" w14:textId="77777777" w:rsidR="00BB65A7" w:rsidRDefault="00BB65A7">
            <w:pPr>
              <w:jc w:val="center"/>
              <w:rPr>
                <w:rFonts w:eastAsia="宋体"/>
                <w:lang w:eastAsia="zh-CN"/>
              </w:rPr>
            </w:pPr>
          </w:p>
          <w:p w14:paraId="4E25D766" w14:textId="77777777" w:rsidR="00BB65A7" w:rsidRDefault="00BB65A7">
            <w:pPr>
              <w:jc w:val="center"/>
              <w:rPr>
                <w:rFonts w:eastAsia="宋体"/>
                <w:lang w:eastAsia="zh-CN"/>
              </w:rPr>
            </w:pPr>
          </w:p>
          <w:p w14:paraId="1CC5556C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Class A</w:t>
            </w:r>
          </w:p>
        </w:tc>
        <w:tc>
          <w:tcPr>
            <w:tcW w:w="1587" w:type="dxa"/>
            <w:vAlign w:val="center"/>
          </w:tcPr>
          <w:p w14:paraId="596AE341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507" w:history="1">
              <w:r>
                <w:rPr>
                  <w:rFonts w:eastAsia="宋体" w:hint="eastAsia"/>
                  <w:lang w:eastAsia="zh-CN"/>
                </w:rPr>
                <w:t>S1PR2</w:t>
              </w:r>
            </w:hyperlink>
          </w:p>
        </w:tc>
        <w:tc>
          <w:tcPr>
            <w:tcW w:w="1587" w:type="dxa"/>
            <w:vAlign w:val="center"/>
          </w:tcPr>
          <w:p w14:paraId="749D1857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508" w:history="1">
              <w:r>
                <w:rPr>
                  <w:rFonts w:eastAsia="宋体" w:hint="eastAsia"/>
                  <w:lang w:eastAsia="zh-CN"/>
                </w:rPr>
                <w:t>N-[(2S)-2-(dimethylamino)-3-(4-hydroxyphenyl)propyl]-N'-[(2S)-1-(thiophen-3-yl)propan-2-yl]urea</w:t>
              </w:r>
            </w:hyperlink>
          </w:p>
        </w:tc>
        <w:tc>
          <w:tcPr>
            <w:tcW w:w="1587" w:type="dxa"/>
            <w:vAlign w:val="center"/>
          </w:tcPr>
          <w:p w14:paraId="49BBB8BE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Agonist</w:t>
            </w:r>
          </w:p>
        </w:tc>
        <w:tc>
          <w:tcPr>
            <w:tcW w:w="1587" w:type="dxa"/>
            <w:vAlign w:val="center"/>
          </w:tcPr>
          <w:p w14:paraId="41AB23AB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509" w:history="1">
              <w:r>
                <w:rPr>
                  <w:rFonts w:eastAsia="宋体" w:hint="eastAsia"/>
                  <w:lang w:eastAsia="zh-CN"/>
                </w:rPr>
                <w:t>7T6B</w:t>
              </w:r>
            </w:hyperlink>
          </w:p>
        </w:tc>
      </w:tr>
      <w:tr w:rsidR="00BB65A7" w14:paraId="2DDCE4B1" w14:textId="77777777">
        <w:trPr>
          <w:trHeight w:val="425"/>
          <w:jc w:val="center"/>
        </w:trPr>
        <w:tc>
          <w:tcPr>
            <w:tcW w:w="1587" w:type="dxa"/>
            <w:vAlign w:val="center"/>
          </w:tcPr>
          <w:p w14:paraId="3559A7E4" w14:textId="77777777" w:rsidR="00BB65A7" w:rsidRDefault="00000000">
            <w:pPr>
              <w:widowControl/>
              <w:jc w:val="center"/>
              <w:textAlignment w:val="center"/>
              <w:rPr>
                <w:rFonts w:eastAsia="宋体"/>
                <w:lang w:eastAsia="zh-CN"/>
              </w:rPr>
            </w:pPr>
            <w:r>
              <w:rPr>
                <w:rFonts w:eastAsia="Arial Unicode MS"/>
                <w:color w:val="000000"/>
                <w:sz w:val="20"/>
                <w:lang w:eastAsia="zh-CN" w:bidi="ar"/>
              </w:rPr>
              <w:t>Cryo-EM</w:t>
            </w:r>
          </w:p>
        </w:tc>
        <w:tc>
          <w:tcPr>
            <w:tcW w:w="1587" w:type="dxa"/>
          </w:tcPr>
          <w:p w14:paraId="4B8AA673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Class A</w:t>
            </w:r>
          </w:p>
        </w:tc>
        <w:tc>
          <w:tcPr>
            <w:tcW w:w="1587" w:type="dxa"/>
            <w:vAlign w:val="center"/>
          </w:tcPr>
          <w:p w14:paraId="212074B4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510" w:history="1">
              <w:r>
                <w:rPr>
                  <w:rFonts w:eastAsia="宋体" w:hint="eastAsia"/>
                  <w:lang w:eastAsia="zh-CN"/>
                </w:rPr>
                <w:t>FPR2</w:t>
              </w:r>
            </w:hyperlink>
          </w:p>
        </w:tc>
        <w:tc>
          <w:tcPr>
            <w:tcW w:w="1587" w:type="dxa"/>
            <w:vAlign w:val="center"/>
          </w:tcPr>
          <w:p w14:paraId="7529D895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511" w:history="1">
              <w:r>
                <w:rPr>
                  <w:rFonts w:eastAsia="宋体" w:hint="eastAsia"/>
                  <w:lang w:eastAsia="zh-CN"/>
                </w:rPr>
                <w:t>UK-432,097</w:t>
              </w:r>
            </w:hyperlink>
          </w:p>
        </w:tc>
        <w:tc>
          <w:tcPr>
            <w:tcW w:w="1587" w:type="dxa"/>
            <w:vAlign w:val="center"/>
          </w:tcPr>
          <w:p w14:paraId="6166B8FF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Agonist</w:t>
            </w:r>
          </w:p>
        </w:tc>
        <w:tc>
          <w:tcPr>
            <w:tcW w:w="1587" w:type="dxa"/>
            <w:vAlign w:val="center"/>
          </w:tcPr>
          <w:p w14:paraId="3CD40BFE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512" w:history="1">
              <w:r>
                <w:rPr>
                  <w:rFonts w:eastAsia="宋体" w:hint="eastAsia"/>
                  <w:lang w:eastAsia="zh-CN"/>
                </w:rPr>
                <w:t>7T6S</w:t>
              </w:r>
            </w:hyperlink>
          </w:p>
        </w:tc>
      </w:tr>
      <w:tr w:rsidR="00BB65A7" w14:paraId="2FE26553" w14:textId="77777777">
        <w:trPr>
          <w:trHeight w:val="425"/>
          <w:jc w:val="center"/>
        </w:trPr>
        <w:tc>
          <w:tcPr>
            <w:tcW w:w="1587" w:type="dxa"/>
            <w:vAlign w:val="center"/>
          </w:tcPr>
          <w:p w14:paraId="0E3E36D7" w14:textId="77777777" w:rsidR="00BB65A7" w:rsidRDefault="00000000">
            <w:pPr>
              <w:widowControl/>
              <w:jc w:val="center"/>
              <w:textAlignment w:val="center"/>
              <w:rPr>
                <w:rFonts w:eastAsia="宋体"/>
                <w:lang w:eastAsia="zh-CN"/>
              </w:rPr>
            </w:pPr>
            <w:r>
              <w:rPr>
                <w:rFonts w:eastAsia="Arial Unicode MS"/>
                <w:color w:val="000000"/>
                <w:sz w:val="20"/>
                <w:lang w:eastAsia="zh-CN" w:bidi="ar"/>
              </w:rPr>
              <w:t>Cryo-EM</w:t>
            </w:r>
          </w:p>
        </w:tc>
        <w:tc>
          <w:tcPr>
            <w:tcW w:w="1587" w:type="dxa"/>
          </w:tcPr>
          <w:p w14:paraId="03CA9619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Class A</w:t>
            </w:r>
          </w:p>
        </w:tc>
        <w:tc>
          <w:tcPr>
            <w:tcW w:w="1587" w:type="dxa"/>
            <w:vAlign w:val="center"/>
          </w:tcPr>
          <w:p w14:paraId="0DECF535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513" w:history="1">
              <w:r>
                <w:rPr>
                  <w:rFonts w:eastAsia="宋体" w:hint="eastAsia"/>
                  <w:lang w:eastAsia="zh-CN"/>
                </w:rPr>
                <w:t>LT4R1</w:t>
              </w:r>
            </w:hyperlink>
          </w:p>
        </w:tc>
        <w:tc>
          <w:tcPr>
            <w:tcW w:w="1587" w:type="dxa"/>
            <w:vAlign w:val="center"/>
          </w:tcPr>
          <w:p w14:paraId="5687A79A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514" w:history="1">
              <w:r>
                <w:rPr>
                  <w:rFonts w:eastAsia="宋体" w:hint="eastAsia"/>
                  <w:lang w:eastAsia="zh-CN"/>
                </w:rPr>
                <w:t>(-)-noradrenaline</w:t>
              </w:r>
            </w:hyperlink>
          </w:p>
        </w:tc>
        <w:tc>
          <w:tcPr>
            <w:tcW w:w="1587" w:type="dxa"/>
            <w:vAlign w:val="center"/>
          </w:tcPr>
          <w:p w14:paraId="2D35A560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Agonist</w:t>
            </w:r>
          </w:p>
        </w:tc>
        <w:tc>
          <w:tcPr>
            <w:tcW w:w="1587" w:type="dxa"/>
            <w:vAlign w:val="center"/>
          </w:tcPr>
          <w:p w14:paraId="7E1612F6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515" w:history="1">
              <w:r>
                <w:rPr>
                  <w:rFonts w:eastAsia="宋体" w:hint="eastAsia"/>
                  <w:lang w:eastAsia="zh-CN"/>
                </w:rPr>
                <w:t>7VKT</w:t>
              </w:r>
            </w:hyperlink>
          </w:p>
        </w:tc>
      </w:tr>
      <w:tr w:rsidR="00BB65A7" w14:paraId="7FBA16C9" w14:textId="77777777">
        <w:trPr>
          <w:trHeight w:val="425"/>
          <w:jc w:val="center"/>
        </w:trPr>
        <w:tc>
          <w:tcPr>
            <w:tcW w:w="1587" w:type="dxa"/>
            <w:vAlign w:val="center"/>
          </w:tcPr>
          <w:p w14:paraId="1B55E1AB" w14:textId="77777777" w:rsidR="00BB65A7" w:rsidRDefault="00000000">
            <w:pPr>
              <w:widowControl/>
              <w:jc w:val="center"/>
              <w:textAlignment w:val="center"/>
              <w:rPr>
                <w:rFonts w:eastAsia="宋体"/>
                <w:lang w:eastAsia="zh-CN"/>
              </w:rPr>
            </w:pPr>
            <w:r>
              <w:rPr>
                <w:rFonts w:eastAsia="Arial Unicode MS" w:hint="eastAsia"/>
                <w:color w:val="000000"/>
                <w:sz w:val="20"/>
                <w:lang w:eastAsia="zh-CN" w:bidi="ar"/>
              </w:rPr>
              <w:t>X-ray diffraction</w:t>
            </w:r>
          </w:p>
        </w:tc>
        <w:tc>
          <w:tcPr>
            <w:tcW w:w="1587" w:type="dxa"/>
          </w:tcPr>
          <w:p w14:paraId="48BF1FA8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Class A</w:t>
            </w:r>
          </w:p>
        </w:tc>
        <w:tc>
          <w:tcPr>
            <w:tcW w:w="1587" w:type="dxa"/>
            <w:vAlign w:val="center"/>
          </w:tcPr>
          <w:p w14:paraId="672E5542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516" w:history="1">
              <w:r>
                <w:rPr>
                  <w:rFonts w:eastAsia="宋体" w:hint="eastAsia"/>
                  <w:lang w:eastAsia="zh-CN"/>
                </w:rPr>
                <w:t>AA2AR</w:t>
              </w:r>
            </w:hyperlink>
          </w:p>
        </w:tc>
        <w:tc>
          <w:tcPr>
            <w:tcW w:w="1587" w:type="dxa"/>
            <w:vAlign w:val="center"/>
          </w:tcPr>
          <w:p w14:paraId="7789AE06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517" w:history="1">
              <w:r>
                <w:rPr>
                  <w:rFonts w:eastAsia="宋体" w:hint="eastAsia"/>
                  <w:lang w:eastAsia="zh-CN"/>
                </w:rPr>
                <w:t>dexmedetomidine</w:t>
              </w:r>
            </w:hyperlink>
          </w:p>
        </w:tc>
        <w:tc>
          <w:tcPr>
            <w:tcW w:w="1587" w:type="dxa"/>
            <w:vAlign w:val="center"/>
          </w:tcPr>
          <w:p w14:paraId="77E60F57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Agonist</w:t>
            </w:r>
          </w:p>
        </w:tc>
        <w:tc>
          <w:tcPr>
            <w:tcW w:w="1587" w:type="dxa"/>
            <w:vAlign w:val="center"/>
          </w:tcPr>
          <w:p w14:paraId="4FE783DA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518" w:history="1">
              <w:r>
                <w:rPr>
                  <w:rFonts w:eastAsia="宋体" w:hint="eastAsia"/>
                  <w:lang w:eastAsia="zh-CN"/>
                </w:rPr>
                <w:t>7PX4</w:t>
              </w:r>
            </w:hyperlink>
          </w:p>
        </w:tc>
      </w:tr>
      <w:tr w:rsidR="00BB65A7" w14:paraId="38AA98EF" w14:textId="77777777">
        <w:trPr>
          <w:trHeight w:val="425"/>
          <w:jc w:val="center"/>
        </w:trPr>
        <w:tc>
          <w:tcPr>
            <w:tcW w:w="1587" w:type="dxa"/>
            <w:vAlign w:val="center"/>
          </w:tcPr>
          <w:p w14:paraId="21091FFF" w14:textId="77777777" w:rsidR="00BB65A7" w:rsidRDefault="00000000">
            <w:pPr>
              <w:widowControl/>
              <w:jc w:val="center"/>
              <w:textAlignment w:val="center"/>
              <w:rPr>
                <w:rFonts w:eastAsia="宋体"/>
                <w:lang w:eastAsia="zh-CN"/>
              </w:rPr>
            </w:pPr>
            <w:r>
              <w:rPr>
                <w:rFonts w:eastAsia="Arial Unicode MS" w:hint="eastAsia"/>
                <w:color w:val="000000"/>
                <w:sz w:val="20"/>
                <w:lang w:eastAsia="zh-CN" w:bidi="ar"/>
              </w:rPr>
              <w:t>X-ray diffraction</w:t>
            </w:r>
          </w:p>
        </w:tc>
        <w:tc>
          <w:tcPr>
            <w:tcW w:w="1587" w:type="dxa"/>
          </w:tcPr>
          <w:p w14:paraId="761D4097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Class A</w:t>
            </w:r>
          </w:p>
        </w:tc>
        <w:tc>
          <w:tcPr>
            <w:tcW w:w="1587" w:type="dxa"/>
            <w:vAlign w:val="center"/>
          </w:tcPr>
          <w:p w14:paraId="5B43E195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519" w:history="1">
              <w:r>
                <w:rPr>
                  <w:rFonts w:eastAsia="宋体" w:hint="eastAsia"/>
                  <w:lang w:eastAsia="zh-CN"/>
                </w:rPr>
                <w:t>AA2AR</w:t>
              </w:r>
            </w:hyperlink>
          </w:p>
        </w:tc>
        <w:tc>
          <w:tcPr>
            <w:tcW w:w="1587" w:type="dxa"/>
            <w:vAlign w:val="center"/>
          </w:tcPr>
          <w:p w14:paraId="5631ED5D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520" w:history="1">
              <w:r>
                <w:rPr>
                  <w:rFonts w:eastAsia="宋体" w:hint="eastAsia"/>
                  <w:lang w:eastAsia="zh-CN"/>
                </w:rPr>
                <w:t>brimonidine</w:t>
              </w:r>
            </w:hyperlink>
          </w:p>
        </w:tc>
        <w:tc>
          <w:tcPr>
            <w:tcW w:w="1587" w:type="dxa"/>
            <w:vAlign w:val="center"/>
          </w:tcPr>
          <w:p w14:paraId="546BF9A0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Agonist</w:t>
            </w:r>
          </w:p>
        </w:tc>
        <w:tc>
          <w:tcPr>
            <w:tcW w:w="1587" w:type="dxa"/>
            <w:vAlign w:val="center"/>
          </w:tcPr>
          <w:p w14:paraId="4D545E18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521" w:history="1">
              <w:r>
                <w:rPr>
                  <w:rFonts w:eastAsia="宋体" w:hint="eastAsia"/>
                  <w:lang w:eastAsia="zh-CN"/>
                </w:rPr>
                <w:t>7PYR</w:t>
              </w:r>
            </w:hyperlink>
          </w:p>
        </w:tc>
      </w:tr>
      <w:tr w:rsidR="00BB65A7" w14:paraId="4AD132C0" w14:textId="77777777">
        <w:trPr>
          <w:trHeight w:val="425"/>
          <w:jc w:val="center"/>
        </w:trPr>
        <w:tc>
          <w:tcPr>
            <w:tcW w:w="1587" w:type="dxa"/>
            <w:vAlign w:val="center"/>
          </w:tcPr>
          <w:p w14:paraId="03B9D6FA" w14:textId="77777777" w:rsidR="00BB65A7" w:rsidRDefault="00000000">
            <w:pPr>
              <w:widowControl/>
              <w:jc w:val="center"/>
              <w:textAlignment w:val="center"/>
              <w:rPr>
                <w:rFonts w:eastAsia="宋体"/>
                <w:lang w:eastAsia="zh-CN"/>
              </w:rPr>
            </w:pPr>
            <w:r>
              <w:rPr>
                <w:rFonts w:eastAsia="Arial Unicode MS"/>
                <w:color w:val="000000"/>
                <w:sz w:val="20"/>
                <w:lang w:eastAsia="zh-CN" w:bidi="ar"/>
              </w:rPr>
              <w:lastRenderedPageBreak/>
              <w:t>Cryo-EM</w:t>
            </w:r>
          </w:p>
        </w:tc>
        <w:tc>
          <w:tcPr>
            <w:tcW w:w="1587" w:type="dxa"/>
          </w:tcPr>
          <w:p w14:paraId="0B78F99C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Class A</w:t>
            </w:r>
          </w:p>
        </w:tc>
        <w:tc>
          <w:tcPr>
            <w:tcW w:w="1587" w:type="dxa"/>
            <w:vAlign w:val="center"/>
          </w:tcPr>
          <w:p w14:paraId="3B0C7F68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522" w:history="1">
              <w:r>
                <w:rPr>
                  <w:rFonts w:eastAsia="宋体" w:hint="eastAsia"/>
                  <w:lang w:eastAsia="zh-CN"/>
                </w:rPr>
                <w:t>MTR1A</w:t>
              </w:r>
            </w:hyperlink>
          </w:p>
        </w:tc>
        <w:tc>
          <w:tcPr>
            <w:tcW w:w="1587" w:type="dxa"/>
            <w:vAlign w:val="center"/>
          </w:tcPr>
          <w:p w14:paraId="69809949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523" w:history="1">
              <w:r>
                <w:rPr>
                  <w:rFonts w:eastAsia="宋体" w:hint="eastAsia"/>
                  <w:lang w:eastAsia="zh-CN"/>
                </w:rPr>
                <w:t>oxymetazoline</w:t>
              </w:r>
            </w:hyperlink>
          </w:p>
        </w:tc>
        <w:tc>
          <w:tcPr>
            <w:tcW w:w="1587" w:type="dxa"/>
            <w:vAlign w:val="center"/>
          </w:tcPr>
          <w:p w14:paraId="058583ED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Inverse agonist</w:t>
            </w:r>
          </w:p>
        </w:tc>
        <w:tc>
          <w:tcPr>
            <w:tcW w:w="1587" w:type="dxa"/>
            <w:vAlign w:val="center"/>
          </w:tcPr>
          <w:p w14:paraId="6E22DEFB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524" w:history="1">
              <w:r>
                <w:rPr>
                  <w:rFonts w:eastAsia="宋体" w:hint="eastAsia"/>
                  <w:lang w:eastAsia="zh-CN"/>
                </w:rPr>
                <w:t>7VGY</w:t>
              </w:r>
            </w:hyperlink>
          </w:p>
        </w:tc>
      </w:tr>
      <w:tr w:rsidR="00BB65A7" w14:paraId="346E9AB2" w14:textId="77777777">
        <w:trPr>
          <w:trHeight w:val="425"/>
          <w:jc w:val="center"/>
        </w:trPr>
        <w:tc>
          <w:tcPr>
            <w:tcW w:w="1587" w:type="dxa"/>
            <w:vAlign w:val="center"/>
          </w:tcPr>
          <w:p w14:paraId="5694DB6C" w14:textId="77777777" w:rsidR="00BB65A7" w:rsidRDefault="00000000">
            <w:pPr>
              <w:widowControl/>
              <w:jc w:val="center"/>
              <w:textAlignment w:val="center"/>
              <w:rPr>
                <w:rFonts w:eastAsia="宋体"/>
                <w:lang w:eastAsia="zh-CN"/>
              </w:rPr>
            </w:pPr>
            <w:r>
              <w:rPr>
                <w:rFonts w:eastAsia="Arial Unicode MS"/>
                <w:color w:val="000000"/>
                <w:sz w:val="20"/>
                <w:lang w:eastAsia="zh-CN" w:bidi="ar"/>
              </w:rPr>
              <w:t>Cryo-EM</w:t>
            </w:r>
          </w:p>
        </w:tc>
        <w:tc>
          <w:tcPr>
            <w:tcW w:w="1587" w:type="dxa"/>
          </w:tcPr>
          <w:p w14:paraId="27B298C0" w14:textId="77777777" w:rsidR="00BB65A7" w:rsidRDefault="00BB65A7">
            <w:pPr>
              <w:jc w:val="center"/>
              <w:rPr>
                <w:rFonts w:eastAsia="宋体"/>
                <w:lang w:eastAsia="zh-CN"/>
              </w:rPr>
            </w:pPr>
          </w:p>
          <w:p w14:paraId="099AC16A" w14:textId="77777777" w:rsidR="00BB65A7" w:rsidRDefault="00BB65A7">
            <w:pPr>
              <w:jc w:val="center"/>
              <w:rPr>
                <w:rFonts w:eastAsia="宋体"/>
                <w:lang w:eastAsia="zh-CN"/>
              </w:rPr>
            </w:pPr>
          </w:p>
          <w:p w14:paraId="10FAB3D0" w14:textId="77777777" w:rsidR="00BB65A7" w:rsidRDefault="00BB65A7">
            <w:pPr>
              <w:jc w:val="center"/>
              <w:rPr>
                <w:rFonts w:eastAsia="宋体"/>
                <w:lang w:eastAsia="zh-CN"/>
              </w:rPr>
            </w:pPr>
          </w:p>
          <w:p w14:paraId="7CD0DDCB" w14:textId="77777777" w:rsidR="00BB65A7" w:rsidRDefault="00BB65A7">
            <w:pPr>
              <w:jc w:val="center"/>
              <w:rPr>
                <w:rFonts w:eastAsia="宋体"/>
                <w:lang w:eastAsia="zh-CN"/>
              </w:rPr>
            </w:pPr>
          </w:p>
          <w:p w14:paraId="73D9AD87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Class A</w:t>
            </w:r>
          </w:p>
        </w:tc>
        <w:tc>
          <w:tcPr>
            <w:tcW w:w="1587" w:type="dxa"/>
            <w:vAlign w:val="center"/>
          </w:tcPr>
          <w:p w14:paraId="00E30CC2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525" w:history="1">
              <w:r>
                <w:rPr>
                  <w:rFonts w:eastAsia="宋体" w:hint="eastAsia"/>
                  <w:lang w:eastAsia="zh-CN"/>
                </w:rPr>
                <w:t>MTR1A</w:t>
              </w:r>
            </w:hyperlink>
          </w:p>
        </w:tc>
        <w:tc>
          <w:tcPr>
            <w:tcW w:w="1587" w:type="dxa"/>
            <w:vAlign w:val="center"/>
          </w:tcPr>
          <w:p w14:paraId="216D1391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526" w:history="1">
              <w:r>
                <w:rPr>
                  <w:rFonts w:eastAsia="宋体" w:hint="eastAsia"/>
                  <w:lang w:eastAsia="zh-CN"/>
                </w:rPr>
                <w:t>8-[(2E)-3-(4-chlorophenyl)prop-2-enoyl]-3-[(3,4-dichlorophenyl)methyl]-1-oxa-3,8-diazaspiro[4.5]decan-2-one</w:t>
              </w:r>
            </w:hyperlink>
          </w:p>
        </w:tc>
        <w:tc>
          <w:tcPr>
            <w:tcW w:w="1587" w:type="dxa"/>
            <w:vAlign w:val="center"/>
          </w:tcPr>
          <w:p w14:paraId="70947824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Agonist</w:t>
            </w:r>
          </w:p>
        </w:tc>
        <w:tc>
          <w:tcPr>
            <w:tcW w:w="1587" w:type="dxa"/>
            <w:vAlign w:val="center"/>
          </w:tcPr>
          <w:p w14:paraId="0AD1F9F3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527" w:history="1">
              <w:r>
                <w:rPr>
                  <w:rFonts w:eastAsia="宋体" w:hint="eastAsia"/>
                  <w:lang w:eastAsia="zh-CN"/>
                </w:rPr>
                <w:t>7VGZ</w:t>
              </w:r>
            </w:hyperlink>
          </w:p>
        </w:tc>
      </w:tr>
      <w:tr w:rsidR="00BB65A7" w14:paraId="02E9ACA9" w14:textId="77777777">
        <w:trPr>
          <w:trHeight w:val="425"/>
          <w:jc w:val="center"/>
        </w:trPr>
        <w:tc>
          <w:tcPr>
            <w:tcW w:w="1587" w:type="dxa"/>
            <w:vAlign w:val="center"/>
          </w:tcPr>
          <w:p w14:paraId="12317A14" w14:textId="77777777" w:rsidR="00BB65A7" w:rsidRDefault="00000000">
            <w:pPr>
              <w:widowControl/>
              <w:jc w:val="center"/>
              <w:textAlignment w:val="center"/>
              <w:rPr>
                <w:rFonts w:eastAsia="宋体"/>
                <w:lang w:eastAsia="zh-CN"/>
              </w:rPr>
            </w:pPr>
            <w:r>
              <w:rPr>
                <w:rFonts w:eastAsia="Arial Unicode MS"/>
                <w:color w:val="000000"/>
                <w:sz w:val="20"/>
                <w:lang w:eastAsia="zh-CN" w:bidi="ar"/>
              </w:rPr>
              <w:t>Cryo-EM</w:t>
            </w:r>
          </w:p>
        </w:tc>
        <w:tc>
          <w:tcPr>
            <w:tcW w:w="1587" w:type="dxa"/>
          </w:tcPr>
          <w:p w14:paraId="0F251BD3" w14:textId="77777777" w:rsidR="00BB65A7" w:rsidRDefault="00BB65A7">
            <w:pPr>
              <w:jc w:val="center"/>
              <w:rPr>
                <w:rFonts w:eastAsia="宋体"/>
                <w:lang w:eastAsia="zh-CN"/>
              </w:rPr>
            </w:pPr>
          </w:p>
          <w:p w14:paraId="1DA916DE" w14:textId="77777777" w:rsidR="00BB65A7" w:rsidRDefault="00BB65A7">
            <w:pPr>
              <w:jc w:val="center"/>
              <w:rPr>
                <w:rFonts w:eastAsia="宋体"/>
                <w:lang w:eastAsia="zh-CN"/>
              </w:rPr>
            </w:pPr>
          </w:p>
          <w:p w14:paraId="7ADEF260" w14:textId="77777777" w:rsidR="00BB65A7" w:rsidRDefault="00BB65A7">
            <w:pPr>
              <w:jc w:val="center"/>
              <w:rPr>
                <w:rFonts w:eastAsia="宋体"/>
                <w:lang w:eastAsia="zh-CN"/>
              </w:rPr>
            </w:pPr>
          </w:p>
          <w:p w14:paraId="560541C3" w14:textId="77777777" w:rsidR="00BB65A7" w:rsidRDefault="00BB65A7">
            <w:pPr>
              <w:jc w:val="center"/>
              <w:rPr>
                <w:rFonts w:eastAsia="宋体"/>
                <w:lang w:eastAsia="zh-CN"/>
              </w:rPr>
            </w:pPr>
          </w:p>
          <w:p w14:paraId="22B8BD78" w14:textId="77777777" w:rsidR="00BB65A7" w:rsidRDefault="00BB65A7">
            <w:pPr>
              <w:jc w:val="center"/>
              <w:rPr>
                <w:rFonts w:eastAsia="宋体"/>
                <w:lang w:eastAsia="zh-CN"/>
              </w:rPr>
            </w:pPr>
          </w:p>
          <w:p w14:paraId="24496017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Class A</w:t>
            </w:r>
          </w:p>
        </w:tc>
        <w:tc>
          <w:tcPr>
            <w:tcW w:w="1587" w:type="dxa"/>
            <w:vAlign w:val="center"/>
          </w:tcPr>
          <w:p w14:paraId="2DF80E60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528" w:history="1">
              <w:r>
                <w:rPr>
                  <w:rFonts w:eastAsia="宋体" w:hint="eastAsia"/>
                  <w:lang w:eastAsia="zh-CN"/>
                </w:rPr>
                <w:t>MTR1B</w:t>
              </w:r>
            </w:hyperlink>
          </w:p>
        </w:tc>
        <w:tc>
          <w:tcPr>
            <w:tcW w:w="1587" w:type="dxa"/>
            <w:vAlign w:val="center"/>
          </w:tcPr>
          <w:p w14:paraId="204C3F4F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529" w:history="1">
              <w:r>
                <w:rPr>
                  <w:rFonts w:eastAsia="宋体" w:hint="eastAsia"/>
                  <w:lang w:eastAsia="zh-CN"/>
                </w:rPr>
                <w:t>(2S,4aS,4bS,7R,8S,8aS,9R,10aR)-7-[(2R,3R)-7-hydroxy-3,7-dimethyloctan-2-yl]-4a,7,8-trimethyltetradecahydrophenanthrene-2,9-diol</w:t>
              </w:r>
            </w:hyperlink>
          </w:p>
        </w:tc>
        <w:tc>
          <w:tcPr>
            <w:tcW w:w="1587" w:type="dxa"/>
            <w:vAlign w:val="center"/>
          </w:tcPr>
          <w:p w14:paraId="282589A6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Agonist</w:t>
            </w:r>
          </w:p>
        </w:tc>
        <w:tc>
          <w:tcPr>
            <w:tcW w:w="1587" w:type="dxa"/>
            <w:vAlign w:val="center"/>
          </w:tcPr>
          <w:p w14:paraId="431E77E0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530" w:history="1">
              <w:r>
                <w:rPr>
                  <w:rFonts w:eastAsia="宋体" w:hint="eastAsia"/>
                  <w:lang w:eastAsia="zh-CN"/>
                </w:rPr>
                <w:t>7VH0</w:t>
              </w:r>
            </w:hyperlink>
          </w:p>
        </w:tc>
      </w:tr>
      <w:tr w:rsidR="00BB65A7" w14:paraId="460C2696" w14:textId="77777777">
        <w:trPr>
          <w:trHeight w:val="425"/>
          <w:jc w:val="center"/>
        </w:trPr>
        <w:tc>
          <w:tcPr>
            <w:tcW w:w="1587" w:type="dxa"/>
            <w:vAlign w:val="center"/>
          </w:tcPr>
          <w:p w14:paraId="59919287" w14:textId="77777777" w:rsidR="00BB65A7" w:rsidRDefault="00000000">
            <w:pPr>
              <w:widowControl/>
              <w:jc w:val="center"/>
              <w:textAlignment w:val="center"/>
              <w:rPr>
                <w:rFonts w:eastAsia="宋体"/>
                <w:lang w:eastAsia="zh-CN"/>
              </w:rPr>
            </w:pPr>
            <w:r>
              <w:rPr>
                <w:rFonts w:eastAsia="Arial Unicode MS" w:hint="eastAsia"/>
                <w:color w:val="000000"/>
                <w:sz w:val="20"/>
                <w:lang w:eastAsia="zh-CN" w:bidi="ar"/>
              </w:rPr>
              <w:t>X-ray diffraction</w:t>
            </w:r>
          </w:p>
        </w:tc>
        <w:tc>
          <w:tcPr>
            <w:tcW w:w="1587" w:type="dxa"/>
          </w:tcPr>
          <w:p w14:paraId="40AF3BA8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Class A</w:t>
            </w:r>
          </w:p>
        </w:tc>
        <w:tc>
          <w:tcPr>
            <w:tcW w:w="1587" w:type="dxa"/>
            <w:vAlign w:val="center"/>
          </w:tcPr>
          <w:p w14:paraId="1D907B1E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531" w:history="1">
              <w:r>
                <w:rPr>
                  <w:rFonts w:eastAsia="宋体" w:hint="eastAsia"/>
                  <w:lang w:eastAsia="zh-CN"/>
                </w:rPr>
                <w:t>AGTR2</w:t>
              </w:r>
            </w:hyperlink>
          </w:p>
        </w:tc>
        <w:tc>
          <w:tcPr>
            <w:tcW w:w="1587" w:type="dxa"/>
            <w:vAlign w:val="center"/>
          </w:tcPr>
          <w:p w14:paraId="4ACFF4A1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532" w:history="1">
              <w:r>
                <w:rPr>
                  <w:rFonts w:eastAsia="宋体" w:hint="eastAsia"/>
                  <w:lang w:eastAsia="zh-CN"/>
                </w:rPr>
                <w:t>compound 2 [PMID: 24793972]</w:t>
              </w:r>
            </w:hyperlink>
          </w:p>
        </w:tc>
        <w:tc>
          <w:tcPr>
            <w:tcW w:w="1587" w:type="dxa"/>
            <w:vAlign w:val="center"/>
          </w:tcPr>
          <w:p w14:paraId="26E8B050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Agonist</w:t>
            </w:r>
          </w:p>
        </w:tc>
        <w:tc>
          <w:tcPr>
            <w:tcW w:w="1587" w:type="dxa"/>
            <w:vAlign w:val="center"/>
          </w:tcPr>
          <w:p w14:paraId="47C0AF26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533" w:history="1">
              <w:r>
                <w:rPr>
                  <w:rFonts w:eastAsia="宋体" w:hint="eastAsia"/>
                  <w:lang w:eastAsia="zh-CN"/>
                </w:rPr>
                <w:t>7JNI</w:t>
              </w:r>
            </w:hyperlink>
          </w:p>
        </w:tc>
      </w:tr>
      <w:tr w:rsidR="00BB65A7" w14:paraId="2A6135CB" w14:textId="77777777">
        <w:trPr>
          <w:trHeight w:val="425"/>
          <w:jc w:val="center"/>
        </w:trPr>
        <w:tc>
          <w:tcPr>
            <w:tcW w:w="1587" w:type="dxa"/>
            <w:vAlign w:val="center"/>
          </w:tcPr>
          <w:p w14:paraId="5B3123E7" w14:textId="77777777" w:rsidR="00BB65A7" w:rsidRDefault="00000000">
            <w:pPr>
              <w:widowControl/>
              <w:jc w:val="center"/>
              <w:textAlignment w:val="center"/>
              <w:rPr>
                <w:rFonts w:eastAsia="宋体"/>
                <w:lang w:eastAsia="zh-CN"/>
              </w:rPr>
            </w:pPr>
            <w:r>
              <w:rPr>
                <w:rFonts w:eastAsia="Arial Unicode MS"/>
                <w:color w:val="000000"/>
                <w:sz w:val="20"/>
                <w:lang w:eastAsia="zh-CN" w:bidi="ar"/>
              </w:rPr>
              <w:t>Cryo-EM</w:t>
            </w:r>
          </w:p>
        </w:tc>
        <w:tc>
          <w:tcPr>
            <w:tcW w:w="1587" w:type="dxa"/>
          </w:tcPr>
          <w:p w14:paraId="073B45D7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Class A</w:t>
            </w:r>
          </w:p>
        </w:tc>
        <w:tc>
          <w:tcPr>
            <w:tcW w:w="1587" w:type="dxa"/>
            <w:vAlign w:val="center"/>
          </w:tcPr>
          <w:p w14:paraId="07F2F252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534" w:history="1">
              <w:r>
                <w:rPr>
                  <w:rFonts w:eastAsia="宋体" w:hint="eastAsia"/>
                  <w:lang w:eastAsia="zh-CN"/>
                </w:rPr>
                <w:t>LPAR1</w:t>
              </w:r>
            </w:hyperlink>
          </w:p>
        </w:tc>
        <w:tc>
          <w:tcPr>
            <w:tcW w:w="1587" w:type="dxa"/>
            <w:vAlign w:val="center"/>
          </w:tcPr>
          <w:p w14:paraId="0E46E386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535" w:history="1">
              <w:r>
                <w:rPr>
                  <w:rFonts w:eastAsia="宋体" w:hint="eastAsia"/>
                  <w:lang w:eastAsia="zh-CN"/>
                </w:rPr>
                <w:t>sphingosine 1-phosphate</w:t>
              </w:r>
            </w:hyperlink>
          </w:p>
        </w:tc>
        <w:tc>
          <w:tcPr>
            <w:tcW w:w="1587" w:type="dxa"/>
            <w:vAlign w:val="center"/>
          </w:tcPr>
          <w:p w14:paraId="509333D7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Agonist</w:t>
            </w:r>
          </w:p>
        </w:tc>
        <w:tc>
          <w:tcPr>
            <w:tcW w:w="1587" w:type="dxa"/>
            <w:vAlign w:val="center"/>
          </w:tcPr>
          <w:p w14:paraId="3A38A6BB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536" w:history="1">
              <w:r>
                <w:rPr>
                  <w:rFonts w:eastAsia="宋体" w:hint="eastAsia"/>
                  <w:lang w:eastAsia="zh-CN"/>
                </w:rPr>
                <w:t>7TD1</w:t>
              </w:r>
            </w:hyperlink>
          </w:p>
        </w:tc>
      </w:tr>
      <w:tr w:rsidR="00BB65A7" w14:paraId="5A3FAF7A" w14:textId="77777777">
        <w:trPr>
          <w:trHeight w:val="425"/>
          <w:jc w:val="center"/>
        </w:trPr>
        <w:tc>
          <w:tcPr>
            <w:tcW w:w="1587" w:type="dxa"/>
            <w:vAlign w:val="center"/>
          </w:tcPr>
          <w:p w14:paraId="6E5968C3" w14:textId="77777777" w:rsidR="00BB65A7" w:rsidRDefault="00000000">
            <w:pPr>
              <w:widowControl/>
              <w:jc w:val="center"/>
              <w:textAlignment w:val="center"/>
              <w:rPr>
                <w:rFonts w:eastAsia="宋体"/>
                <w:lang w:eastAsia="zh-CN"/>
              </w:rPr>
            </w:pPr>
            <w:r>
              <w:rPr>
                <w:rFonts w:eastAsia="Arial Unicode MS"/>
                <w:color w:val="000000"/>
                <w:sz w:val="20"/>
                <w:lang w:eastAsia="zh-CN" w:bidi="ar"/>
              </w:rPr>
              <w:t>Cryo-EM</w:t>
            </w:r>
          </w:p>
        </w:tc>
        <w:tc>
          <w:tcPr>
            <w:tcW w:w="1587" w:type="dxa"/>
          </w:tcPr>
          <w:p w14:paraId="7714EDA2" w14:textId="77777777" w:rsidR="00BB65A7" w:rsidRDefault="00BB65A7">
            <w:pPr>
              <w:jc w:val="center"/>
              <w:rPr>
                <w:rFonts w:eastAsia="宋体"/>
                <w:lang w:eastAsia="zh-CN"/>
              </w:rPr>
            </w:pPr>
          </w:p>
          <w:p w14:paraId="78ED5629" w14:textId="77777777" w:rsidR="00BB65A7" w:rsidRDefault="00BB65A7">
            <w:pPr>
              <w:jc w:val="center"/>
              <w:rPr>
                <w:rFonts w:eastAsia="宋体"/>
                <w:lang w:eastAsia="zh-CN"/>
              </w:rPr>
            </w:pPr>
          </w:p>
          <w:p w14:paraId="440F5BE7" w14:textId="77777777" w:rsidR="00BB65A7" w:rsidRDefault="00BB65A7">
            <w:pPr>
              <w:jc w:val="center"/>
              <w:rPr>
                <w:rFonts w:eastAsia="宋体"/>
                <w:lang w:eastAsia="zh-CN"/>
              </w:rPr>
            </w:pPr>
          </w:p>
          <w:p w14:paraId="1C45943F" w14:textId="77777777" w:rsidR="00BB65A7" w:rsidRDefault="00BB65A7">
            <w:pPr>
              <w:jc w:val="center"/>
              <w:rPr>
                <w:rFonts w:eastAsia="宋体"/>
                <w:lang w:eastAsia="zh-CN"/>
              </w:rPr>
            </w:pPr>
          </w:p>
          <w:p w14:paraId="3454FADF" w14:textId="77777777" w:rsidR="00BB65A7" w:rsidRDefault="00BB65A7">
            <w:pPr>
              <w:jc w:val="center"/>
              <w:rPr>
                <w:rFonts w:eastAsia="宋体"/>
                <w:lang w:eastAsia="zh-CN"/>
              </w:rPr>
            </w:pPr>
          </w:p>
          <w:p w14:paraId="3B290984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Class A</w:t>
            </w:r>
          </w:p>
        </w:tc>
        <w:tc>
          <w:tcPr>
            <w:tcW w:w="1587" w:type="dxa"/>
            <w:vAlign w:val="center"/>
          </w:tcPr>
          <w:p w14:paraId="305ED1E3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537" w:history="1">
              <w:r>
                <w:rPr>
                  <w:rFonts w:eastAsia="宋体" w:hint="eastAsia"/>
                  <w:lang w:eastAsia="zh-CN"/>
                </w:rPr>
                <w:t>LPAR1</w:t>
              </w:r>
            </w:hyperlink>
          </w:p>
        </w:tc>
        <w:tc>
          <w:tcPr>
            <w:tcW w:w="1587" w:type="dxa"/>
            <w:vAlign w:val="center"/>
          </w:tcPr>
          <w:p w14:paraId="40A6CF80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538" w:history="1">
              <w:r>
                <w:rPr>
                  <w:rFonts w:eastAsia="宋体" w:hint="eastAsia"/>
                  <w:lang w:eastAsia="zh-CN"/>
                </w:rPr>
                <w:t>N-(4-chlorophenyl)-N'-[1-methyl-3-oxo-2-phenyl-5-(propan-2-yl)-2,3-dihydro-1H-pyrazol-4-yl]urea</w:t>
              </w:r>
            </w:hyperlink>
          </w:p>
        </w:tc>
        <w:tc>
          <w:tcPr>
            <w:tcW w:w="1587" w:type="dxa"/>
            <w:vAlign w:val="center"/>
          </w:tcPr>
          <w:p w14:paraId="5A7339C4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Agonist</w:t>
            </w:r>
          </w:p>
        </w:tc>
        <w:tc>
          <w:tcPr>
            <w:tcW w:w="1587" w:type="dxa"/>
            <w:vAlign w:val="center"/>
          </w:tcPr>
          <w:p w14:paraId="117BECFF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539" w:history="1">
              <w:r>
                <w:rPr>
                  <w:rFonts w:eastAsia="宋体" w:hint="eastAsia"/>
                  <w:lang w:eastAsia="zh-CN"/>
                </w:rPr>
                <w:t>7TD0</w:t>
              </w:r>
            </w:hyperlink>
          </w:p>
        </w:tc>
      </w:tr>
      <w:tr w:rsidR="00BB65A7" w14:paraId="3F93302C" w14:textId="77777777">
        <w:trPr>
          <w:trHeight w:val="425"/>
          <w:jc w:val="center"/>
        </w:trPr>
        <w:tc>
          <w:tcPr>
            <w:tcW w:w="1587" w:type="dxa"/>
            <w:vAlign w:val="center"/>
          </w:tcPr>
          <w:p w14:paraId="583BC80A" w14:textId="77777777" w:rsidR="00BB65A7" w:rsidRDefault="00000000">
            <w:pPr>
              <w:widowControl/>
              <w:jc w:val="center"/>
              <w:textAlignment w:val="center"/>
              <w:rPr>
                <w:rFonts w:eastAsia="宋体"/>
                <w:lang w:eastAsia="zh-CN"/>
              </w:rPr>
            </w:pPr>
            <w:r>
              <w:rPr>
                <w:rFonts w:eastAsia="Arial Unicode MS"/>
                <w:color w:val="000000"/>
                <w:sz w:val="20"/>
                <w:lang w:eastAsia="zh-CN" w:bidi="ar"/>
              </w:rPr>
              <w:t>Cryo-EM</w:t>
            </w:r>
          </w:p>
        </w:tc>
        <w:tc>
          <w:tcPr>
            <w:tcW w:w="1587" w:type="dxa"/>
          </w:tcPr>
          <w:p w14:paraId="087616FB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Class A</w:t>
            </w:r>
          </w:p>
        </w:tc>
        <w:tc>
          <w:tcPr>
            <w:tcW w:w="1587" w:type="dxa"/>
            <w:vAlign w:val="center"/>
          </w:tcPr>
          <w:p w14:paraId="355C4B83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540" w:history="1">
              <w:r>
                <w:rPr>
                  <w:rFonts w:eastAsia="宋体" w:hint="eastAsia"/>
                  <w:lang w:eastAsia="zh-CN"/>
                </w:rPr>
                <w:t>LPAR1</w:t>
              </w:r>
            </w:hyperlink>
          </w:p>
        </w:tc>
        <w:tc>
          <w:tcPr>
            <w:tcW w:w="1587" w:type="dxa"/>
            <w:vAlign w:val="center"/>
          </w:tcPr>
          <w:p w14:paraId="30C9C080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541" w:history="1">
              <w:r>
                <w:rPr>
                  <w:rFonts w:eastAsia="宋体" w:hint="eastAsia"/>
                  <w:lang w:eastAsia="zh-CN"/>
                </w:rPr>
                <w:t>LTB4</w:t>
              </w:r>
            </w:hyperlink>
          </w:p>
        </w:tc>
        <w:tc>
          <w:tcPr>
            <w:tcW w:w="1587" w:type="dxa"/>
            <w:vAlign w:val="center"/>
          </w:tcPr>
          <w:p w14:paraId="46EAB528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Antagonist</w:t>
            </w:r>
          </w:p>
        </w:tc>
        <w:tc>
          <w:tcPr>
            <w:tcW w:w="1587" w:type="dxa"/>
            <w:vAlign w:val="center"/>
          </w:tcPr>
          <w:p w14:paraId="3534A463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542" w:history="1">
              <w:r>
                <w:rPr>
                  <w:rFonts w:eastAsia="宋体" w:hint="eastAsia"/>
                  <w:lang w:eastAsia="zh-CN"/>
                </w:rPr>
                <w:t>7TD2</w:t>
              </w:r>
            </w:hyperlink>
          </w:p>
        </w:tc>
      </w:tr>
      <w:tr w:rsidR="00BB65A7" w14:paraId="15E65574" w14:textId="77777777">
        <w:trPr>
          <w:trHeight w:val="425"/>
          <w:jc w:val="center"/>
        </w:trPr>
        <w:tc>
          <w:tcPr>
            <w:tcW w:w="1587" w:type="dxa"/>
            <w:vAlign w:val="center"/>
          </w:tcPr>
          <w:p w14:paraId="0CABE965" w14:textId="77777777" w:rsidR="00BB65A7" w:rsidRDefault="00000000">
            <w:pPr>
              <w:widowControl/>
              <w:jc w:val="center"/>
              <w:textAlignment w:val="center"/>
              <w:rPr>
                <w:rFonts w:eastAsia="宋体"/>
                <w:lang w:eastAsia="zh-CN"/>
              </w:rPr>
            </w:pPr>
            <w:r>
              <w:rPr>
                <w:rFonts w:eastAsia="Arial Unicode MS"/>
                <w:color w:val="000000"/>
                <w:sz w:val="20"/>
                <w:lang w:eastAsia="zh-CN" w:bidi="ar"/>
              </w:rPr>
              <w:t>Cryo-EM</w:t>
            </w:r>
          </w:p>
        </w:tc>
        <w:tc>
          <w:tcPr>
            <w:tcW w:w="1587" w:type="dxa"/>
          </w:tcPr>
          <w:p w14:paraId="3A258043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Class A</w:t>
            </w:r>
          </w:p>
        </w:tc>
        <w:tc>
          <w:tcPr>
            <w:tcW w:w="1587" w:type="dxa"/>
            <w:vAlign w:val="center"/>
          </w:tcPr>
          <w:p w14:paraId="4BB66980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543" w:history="1">
              <w:r>
                <w:rPr>
                  <w:rFonts w:eastAsia="宋体" w:hint="eastAsia"/>
                  <w:lang w:eastAsia="zh-CN"/>
                </w:rPr>
                <w:t>S1PR1</w:t>
              </w:r>
            </w:hyperlink>
          </w:p>
        </w:tc>
        <w:tc>
          <w:tcPr>
            <w:tcW w:w="1587" w:type="dxa"/>
            <w:vAlign w:val="center"/>
          </w:tcPr>
          <w:p w14:paraId="2FFA2134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544" w:history="1">
              <w:r>
                <w:rPr>
                  <w:rFonts w:eastAsia="宋体" w:hint="eastAsia"/>
                  <w:lang w:eastAsia="zh-CN"/>
                </w:rPr>
                <w:t>Preladenant conjugate PSB-2113</w:t>
              </w:r>
            </w:hyperlink>
          </w:p>
        </w:tc>
        <w:tc>
          <w:tcPr>
            <w:tcW w:w="1587" w:type="dxa"/>
            <w:vAlign w:val="center"/>
          </w:tcPr>
          <w:p w14:paraId="29D8893B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Antagonist</w:t>
            </w:r>
          </w:p>
        </w:tc>
        <w:tc>
          <w:tcPr>
            <w:tcW w:w="1587" w:type="dxa"/>
            <w:vAlign w:val="center"/>
          </w:tcPr>
          <w:p w14:paraId="73155EE4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545" w:history="1">
              <w:r>
                <w:rPr>
                  <w:rFonts w:eastAsia="宋体" w:hint="eastAsia"/>
                  <w:lang w:eastAsia="zh-CN"/>
                </w:rPr>
                <w:t>7TD3</w:t>
              </w:r>
            </w:hyperlink>
          </w:p>
        </w:tc>
      </w:tr>
      <w:tr w:rsidR="00BB65A7" w14:paraId="479CA5D5" w14:textId="77777777">
        <w:trPr>
          <w:trHeight w:val="425"/>
          <w:jc w:val="center"/>
        </w:trPr>
        <w:tc>
          <w:tcPr>
            <w:tcW w:w="1587" w:type="dxa"/>
            <w:vAlign w:val="center"/>
          </w:tcPr>
          <w:p w14:paraId="40690A19" w14:textId="77777777" w:rsidR="00BB65A7" w:rsidRDefault="00000000">
            <w:pPr>
              <w:widowControl/>
              <w:jc w:val="center"/>
              <w:textAlignment w:val="center"/>
              <w:rPr>
                <w:rFonts w:eastAsia="宋体"/>
                <w:lang w:eastAsia="zh-CN"/>
              </w:rPr>
            </w:pPr>
            <w:r>
              <w:rPr>
                <w:rFonts w:eastAsia="Arial Unicode MS"/>
                <w:color w:val="000000"/>
                <w:sz w:val="20"/>
                <w:lang w:eastAsia="zh-CN" w:bidi="ar"/>
              </w:rPr>
              <w:t>Cryo-EM</w:t>
            </w:r>
          </w:p>
        </w:tc>
        <w:tc>
          <w:tcPr>
            <w:tcW w:w="1587" w:type="dxa"/>
          </w:tcPr>
          <w:p w14:paraId="18B53B73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Class A</w:t>
            </w:r>
          </w:p>
        </w:tc>
        <w:tc>
          <w:tcPr>
            <w:tcW w:w="1587" w:type="dxa"/>
            <w:vAlign w:val="center"/>
          </w:tcPr>
          <w:p w14:paraId="7BB6607F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546" w:history="1">
              <w:r>
                <w:rPr>
                  <w:rFonts w:eastAsia="宋体" w:hint="eastAsia"/>
                  <w:lang w:eastAsia="zh-CN"/>
                </w:rPr>
                <w:t>S1PR1</w:t>
              </w:r>
            </w:hyperlink>
          </w:p>
        </w:tc>
        <w:tc>
          <w:tcPr>
            <w:tcW w:w="1587" w:type="dxa"/>
            <w:vAlign w:val="center"/>
          </w:tcPr>
          <w:p w14:paraId="1EA0F168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 xml:space="preserve">Preladenant conjugate </w:t>
            </w:r>
            <w:r>
              <w:rPr>
                <w:rFonts w:eastAsia="宋体" w:hint="eastAsia"/>
                <w:lang w:eastAsia="zh-CN"/>
              </w:rPr>
              <w:lastRenderedPageBreak/>
              <w:t>PSB-2115</w:t>
            </w:r>
          </w:p>
        </w:tc>
        <w:tc>
          <w:tcPr>
            <w:tcW w:w="1587" w:type="dxa"/>
            <w:vAlign w:val="center"/>
          </w:tcPr>
          <w:p w14:paraId="1F59F3A2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lastRenderedPageBreak/>
              <w:t>Agonist</w:t>
            </w:r>
          </w:p>
        </w:tc>
        <w:tc>
          <w:tcPr>
            <w:tcW w:w="1587" w:type="dxa"/>
            <w:vAlign w:val="center"/>
          </w:tcPr>
          <w:p w14:paraId="58E440F4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547" w:history="1">
              <w:r>
                <w:rPr>
                  <w:rFonts w:eastAsia="宋体" w:hint="eastAsia"/>
                  <w:lang w:eastAsia="zh-CN"/>
                </w:rPr>
                <w:t>7TD4</w:t>
              </w:r>
            </w:hyperlink>
          </w:p>
        </w:tc>
      </w:tr>
      <w:tr w:rsidR="00BB65A7" w14:paraId="551A3D43" w14:textId="77777777">
        <w:trPr>
          <w:trHeight w:val="425"/>
          <w:jc w:val="center"/>
        </w:trPr>
        <w:tc>
          <w:tcPr>
            <w:tcW w:w="1587" w:type="dxa"/>
            <w:vAlign w:val="center"/>
          </w:tcPr>
          <w:p w14:paraId="5F92CA5F" w14:textId="77777777" w:rsidR="00BB65A7" w:rsidRDefault="00000000">
            <w:pPr>
              <w:widowControl/>
              <w:jc w:val="center"/>
              <w:textAlignment w:val="center"/>
              <w:rPr>
                <w:rFonts w:eastAsia="宋体"/>
                <w:lang w:eastAsia="zh-CN"/>
              </w:rPr>
            </w:pPr>
            <w:r>
              <w:rPr>
                <w:rFonts w:eastAsia="Arial Unicode MS" w:hint="eastAsia"/>
                <w:color w:val="000000"/>
                <w:sz w:val="20"/>
                <w:lang w:eastAsia="zh-CN" w:bidi="ar"/>
              </w:rPr>
              <w:t>X-ray diffraction</w:t>
            </w:r>
          </w:p>
        </w:tc>
        <w:tc>
          <w:tcPr>
            <w:tcW w:w="1587" w:type="dxa"/>
          </w:tcPr>
          <w:p w14:paraId="1D6A913B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Class A</w:t>
            </w:r>
          </w:p>
        </w:tc>
        <w:tc>
          <w:tcPr>
            <w:tcW w:w="1587" w:type="dxa"/>
            <w:vAlign w:val="center"/>
          </w:tcPr>
          <w:p w14:paraId="1C523B6F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548" w:history="1">
              <w:r>
                <w:rPr>
                  <w:rFonts w:eastAsia="宋体" w:hint="eastAsia"/>
                  <w:lang w:eastAsia="zh-CN"/>
                </w:rPr>
                <w:t>5HT2A</w:t>
              </w:r>
            </w:hyperlink>
          </w:p>
        </w:tc>
        <w:tc>
          <w:tcPr>
            <w:tcW w:w="1587" w:type="dxa"/>
            <w:vAlign w:val="center"/>
          </w:tcPr>
          <w:p w14:paraId="19BED13E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549" w:history="1">
              <w:r>
                <w:rPr>
                  <w:rFonts w:eastAsia="宋体" w:hint="eastAsia"/>
                  <w:lang w:eastAsia="zh-CN"/>
                </w:rPr>
                <w:t>2-iodo-melatonin</w:t>
              </w:r>
            </w:hyperlink>
          </w:p>
        </w:tc>
        <w:tc>
          <w:tcPr>
            <w:tcW w:w="1587" w:type="dxa"/>
            <w:vAlign w:val="center"/>
          </w:tcPr>
          <w:p w14:paraId="486DE8AD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Agonist</w:t>
            </w:r>
          </w:p>
        </w:tc>
        <w:tc>
          <w:tcPr>
            <w:tcW w:w="1587" w:type="dxa"/>
            <w:vAlign w:val="center"/>
          </w:tcPr>
          <w:p w14:paraId="3B8414AE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550" w:history="1">
              <w:r>
                <w:rPr>
                  <w:rFonts w:eastAsia="宋体" w:hint="eastAsia"/>
                  <w:lang w:eastAsia="zh-CN"/>
                </w:rPr>
                <w:t>7WC4</w:t>
              </w:r>
            </w:hyperlink>
          </w:p>
        </w:tc>
      </w:tr>
      <w:tr w:rsidR="00BB65A7" w14:paraId="50B450F0" w14:textId="77777777">
        <w:trPr>
          <w:trHeight w:val="425"/>
          <w:jc w:val="center"/>
        </w:trPr>
        <w:tc>
          <w:tcPr>
            <w:tcW w:w="1587" w:type="dxa"/>
            <w:vAlign w:val="center"/>
          </w:tcPr>
          <w:p w14:paraId="6AAD1C50" w14:textId="77777777" w:rsidR="00BB65A7" w:rsidRDefault="00000000">
            <w:pPr>
              <w:widowControl/>
              <w:jc w:val="center"/>
              <w:textAlignment w:val="center"/>
              <w:rPr>
                <w:rFonts w:eastAsia="宋体"/>
                <w:lang w:eastAsia="zh-CN"/>
              </w:rPr>
            </w:pPr>
            <w:r>
              <w:rPr>
                <w:rFonts w:eastAsia="Arial Unicode MS" w:hint="eastAsia"/>
                <w:color w:val="000000"/>
                <w:sz w:val="20"/>
                <w:lang w:eastAsia="zh-CN" w:bidi="ar"/>
              </w:rPr>
              <w:t>X-ray diffraction</w:t>
            </w:r>
          </w:p>
        </w:tc>
        <w:tc>
          <w:tcPr>
            <w:tcW w:w="1587" w:type="dxa"/>
          </w:tcPr>
          <w:p w14:paraId="0E241543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Class A</w:t>
            </w:r>
          </w:p>
        </w:tc>
        <w:tc>
          <w:tcPr>
            <w:tcW w:w="1587" w:type="dxa"/>
            <w:vAlign w:val="center"/>
          </w:tcPr>
          <w:p w14:paraId="195069E8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551" w:history="1">
              <w:r>
                <w:rPr>
                  <w:rFonts w:eastAsia="宋体" w:hint="eastAsia"/>
                  <w:lang w:eastAsia="zh-CN"/>
                </w:rPr>
                <w:t>5HT2A</w:t>
              </w:r>
            </w:hyperlink>
          </w:p>
        </w:tc>
        <w:tc>
          <w:tcPr>
            <w:tcW w:w="1587" w:type="dxa"/>
            <w:vAlign w:val="center"/>
          </w:tcPr>
          <w:p w14:paraId="3CFBB675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552" w:history="1">
              <w:r>
                <w:rPr>
                  <w:rFonts w:eastAsia="宋体" w:hint="eastAsia"/>
                  <w:lang w:eastAsia="zh-CN"/>
                </w:rPr>
                <w:t>ramelteon</w:t>
              </w:r>
            </w:hyperlink>
          </w:p>
        </w:tc>
        <w:tc>
          <w:tcPr>
            <w:tcW w:w="1587" w:type="dxa"/>
            <w:vAlign w:val="center"/>
          </w:tcPr>
          <w:p w14:paraId="1F9383CB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Agonist</w:t>
            </w:r>
          </w:p>
        </w:tc>
        <w:tc>
          <w:tcPr>
            <w:tcW w:w="1587" w:type="dxa"/>
            <w:vAlign w:val="center"/>
          </w:tcPr>
          <w:p w14:paraId="7933BBB0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553" w:history="1">
              <w:r>
                <w:rPr>
                  <w:rFonts w:eastAsia="宋体" w:hint="eastAsia"/>
                  <w:lang w:eastAsia="zh-CN"/>
                </w:rPr>
                <w:t>7WC6</w:t>
              </w:r>
            </w:hyperlink>
          </w:p>
        </w:tc>
      </w:tr>
      <w:tr w:rsidR="00BB65A7" w14:paraId="77B3BDAA" w14:textId="77777777">
        <w:trPr>
          <w:trHeight w:val="425"/>
          <w:jc w:val="center"/>
        </w:trPr>
        <w:tc>
          <w:tcPr>
            <w:tcW w:w="1587" w:type="dxa"/>
            <w:vAlign w:val="center"/>
          </w:tcPr>
          <w:p w14:paraId="3091E6B9" w14:textId="77777777" w:rsidR="00BB65A7" w:rsidRDefault="00000000">
            <w:pPr>
              <w:widowControl/>
              <w:jc w:val="center"/>
              <w:textAlignment w:val="center"/>
              <w:rPr>
                <w:rFonts w:eastAsia="宋体"/>
                <w:lang w:eastAsia="zh-CN"/>
              </w:rPr>
            </w:pPr>
            <w:r>
              <w:rPr>
                <w:rFonts w:eastAsia="Arial Unicode MS" w:hint="eastAsia"/>
                <w:color w:val="000000"/>
                <w:sz w:val="20"/>
                <w:lang w:eastAsia="zh-CN" w:bidi="ar"/>
              </w:rPr>
              <w:t>X-ray diffraction</w:t>
            </w:r>
          </w:p>
        </w:tc>
        <w:tc>
          <w:tcPr>
            <w:tcW w:w="1587" w:type="dxa"/>
          </w:tcPr>
          <w:p w14:paraId="684D1162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Class A</w:t>
            </w:r>
          </w:p>
        </w:tc>
        <w:tc>
          <w:tcPr>
            <w:tcW w:w="1587" w:type="dxa"/>
            <w:vAlign w:val="center"/>
          </w:tcPr>
          <w:p w14:paraId="6FA0D60F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554" w:history="1">
              <w:r>
                <w:rPr>
                  <w:rFonts w:eastAsia="宋体" w:hint="eastAsia"/>
                  <w:lang w:eastAsia="zh-CN"/>
                </w:rPr>
                <w:t>5HT2A</w:t>
              </w:r>
            </w:hyperlink>
          </w:p>
        </w:tc>
        <w:tc>
          <w:tcPr>
            <w:tcW w:w="1587" w:type="dxa"/>
            <w:vAlign w:val="center"/>
          </w:tcPr>
          <w:p w14:paraId="0840E827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555" w:history="1">
              <w:r>
                <w:rPr>
                  <w:rFonts w:eastAsia="宋体" w:hint="eastAsia"/>
                  <w:lang w:eastAsia="zh-CN"/>
                </w:rPr>
                <w:t>ramelteon</w:t>
              </w:r>
            </w:hyperlink>
          </w:p>
        </w:tc>
        <w:tc>
          <w:tcPr>
            <w:tcW w:w="1587" w:type="dxa"/>
            <w:vAlign w:val="center"/>
          </w:tcPr>
          <w:p w14:paraId="3D16C675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Antagonist</w:t>
            </w:r>
          </w:p>
        </w:tc>
        <w:tc>
          <w:tcPr>
            <w:tcW w:w="1587" w:type="dxa"/>
            <w:vAlign w:val="center"/>
          </w:tcPr>
          <w:p w14:paraId="2DC84960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556" w:history="1">
              <w:r>
                <w:rPr>
                  <w:rFonts w:eastAsia="宋体" w:hint="eastAsia"/>
                  <w:lang w:eastAsia="zh-CN"/>
                </w:rPr>
                <w:t>7WC8</w:t>
              </w:r>
            </w:hyperlink>
          </w:p>
        </w:tc>
      </w:tr>
      <w:tr w:rsidR="00BB65A7" w14:paraId="79A81C11" w14:textId="77777777">
        <w:trPr>
          <w:trHeight w:val="425"/>
          <w:jc w:val="center"/>
        </w:trPr>
        <w:tc>
          <w:tcPr>
            <w:tcW w:w="1587" w:type="dxa"/>
            <w:vAlign w:val="center"/>
          </w:tcPr>
          <w:p w14:paraId="45802223" w14:textId="77777777" w:rsidR="00BB65A7" w:rsidRDefault="00000000">
            <w:pPr>
              <w:widowControl/>
              <w:jc w:val="center"/>
              <w:textAlignment w:val="center"/>
              <w:rPr>
                <w:rFonts w:eastAsia="宋体"/>
                <w:lang w:eastAsia="zh-CN"/>
              </w:rPr>
            </w:pPr>
            <w:r>
              <w:rPr>
                <w:rFonts w:eastAsia="Arial Unicode MS" w:hint="eastAsia"/>
                <w:color w:val="000000"/>
                <w:sz w:val="20"/>
                <w:lang w:eastAsia="zh-CN" w:bidi="ar"/>
              </w:rPr>
              <w:t>X-ray diffraction</w:t>
            </w:r>
          </w:p>
        </w:tc>
        <w:tc>
          <w:tcPr>
            <w:tcW w:w="1587" w:type="dxa"/>
          </w:tcPr>
          <w:p w14:paraId="5FAA6A76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Class A</w:t>
            </w:r>
          </w:p>
        </w:tc>
        <w:tc>
          <w:tcPr>
            <w:tcW w:w="1587" w:type="dxa"/>
            <w:vAlign w:val="center"/>
          </w:tcPr>
          <w:p w14:paraId="27C3113A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557" w:history="1">
              <w:r>
                <w:rPr>
                  <w:rFonts w:eastAsia="宋体" w:hint="eastAsia"/>
                  <w:lang w:eastAsia="zh-CN"/>
                </w:rPr>
                <w:t>5HT2A</w:t>
              </w:r>
            </w:hyperlink>
          </w:p>
        </w:tc>
        <w:tc>
          <w:tcPr>
            <w:tcW w:w="1587" w:type="dxa"/>
            <w:vAlign w:val="center"/>
          </w:tcPr>
          <w:p w14:paraId="0178A82E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558" w:history="1">
              <w:r>
                <w:rPr>
                  <w:rFonts w:eastAsia="宋体" w:hint="eastAsia"/>
                  <w:lang w:eastAsia="zh-CN"/>
                </w:rPr>
                <w:t>olodanrigan</w:t>
              </w:r>
            </w:hyperlink>
          </w:p>
        </w:tc>
        <w:tc>
          <w:tcPr>
            <w:tcW w:w="1587" w:type="dxa"/>
            <w:vAlign w:val="center"/>
          </w:tcPr>
          <w:p w14:paraId="0CD8927A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Agonist</w:t>
            </w:r>
          </w:p>
        </w:tc>
        <w:tc>
          <w:tcPr>
            <w:tcW w:w="1587" w:type="dxa"/>
            <w:vAlign w:val="center"/>
          </w:tcPr>
          <w:p w14:paraId="6B781AC6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559" w:history="1">
              <w:r>
                <w:rPr>
                  <w:rFonts w:eastAsia="宋体" w:hint="eastAsia"/>
                  <w:lang w:eastAsia="zh-CN"/>
                </w:rPr>
                <w:t>7WC5</w:t>
              </w:r>
            </w:hyperlink>
          </w:p>
        </w:tc>
      </w:tr>
      <w:tr w:rsidR="00BB65A7" w14:paraId="6EC8B3CA" w14:textId="77777777">
        <w:trPr>
          <w:trHeight w:val="425"/>
          <w:jc w:val="center"/>
        </w:trPr>
        <w:tc>
          <w:tcPr>
            <w:tcW w:w="1587" w:type="dxa"/>
            <w:vAlign w:val="center"/>
          </w:tcPr>
          <w:p w14:paraId="4149C39E" w14:textId="77777777" w:rsidR="00BB65A7" w:rsidRDefault="00000000">
            <w:pPr>
              <w:widowControl/>
              <w:jc w:val="center"/>
              <w:textAlignment w:val="center"/>
              <w:rPr>
                <w:rFonts w:eastAsia="宋体"/>
                <w:lang w:eastAsia="zh-CN"/>
              </w:rPr>
            </w:pPr>
            <w:r>
              <w:rPr>
                <w:rFonts w:eastAsia="Arial Unicode MS" w:hint="eastAsia"/>
                <w:color w:val="000000"/>
                <w:sz w:val="20"/>
                <w:lang w:eastAsia="zh-CN" w:bidi="ar"/>
              </w:rPr>
              <w:t>X-ray diffraction</w:t>
            </w:r>
          </w:p>
        </w:tc>
        <w:tc>
          <w:tcPr>
            <w:tcW w:w="1587" w:type="dxa"/>
          </w:tcPr>
          <w:p w14:paraId="45E25F96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Class A</w:t>
            </w:r>
          </w:p>
        </w:tc>
        <w:tc>
          <w:tcPr>
            <w:tcW w:w="1587" w:type="dxa"/>
            <w:vAlign w:val="center"/>
          </w:tcPr>
          <w:p w14:paraId="1879D982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560" w:history="1">
              <w:r>
                <w:rPr>
                  <w:rFonts w:eastAsia="宋体" w:hint="eastAsia"/>
                  <w:lang w:eastAsia="zh-CN"/>
                </w:rPr>
                <w:t>5HT2A</w:t>
              </w:r>
            </w:hyperlink>
          </w:p>
        </w:tc>
        <w:tc>
          <w:tcPr>
            <w:tcW w:w="1587" w:type="dxa"/>
            <w:vAlign w:val="center"/>
          </w:tcPr>
          <w:p w14:paraId="159A05CE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561" w:history="1">
              <w:r>
                <w:rPr>
                  <w:rFonts w:eastAsia="宋体" w:hint="eastAsia"/>
                  <w:lang w:eastAsia="zh-CN"/>
                </w:rPr>
                <w:t>lysophosphatidic acid</w:t>
              </w:r>
            </w:hyperlink>
          </w:p>
        </w:tc>
        <w:tc>
          <w:tcPr>
            <w:tcW w:w="1587" w:type="dxa"/>
            <w:vAlign w:val="center"/>
          </w:tcPr>
          <w:p w14:paraId="50DD5E71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Agonist</w:t>
            </w:r>
          </w:p>
        </w:tc>
        <w:tc>
          <w:tcPr>
            <w:tcW w:w="1587" w:type="dxa"/>
            <w:vAlign w:val="center"/>
          </w:tcPr>
          <w:p w14:paraId="577CEE24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562" w:history="1">
              <w:r>
                <w:rPr>
                  <w:rFonts w:eastAsia="宋体" w:hint="eastAsia"/>
                  <w:lang w:eastAsia="zh-CN"/>
                </w:rPr>
                <w:t>7WC7</w:t>
              </w:r>
            </w:hyperlink>
          </w:p>
        </w:tc>
      </w:tr>
      <w:tr w:rsidR="00BB65A7" w14:paraId="5B36AABE" w14:textId="77777777">
        <w:trPr>
          <w:trHeight w:val="425"/>
          <w:jc w:val="center"/>
        </w:trPr>
        <w:tc>
          <w:tcPr>
            <w:tcW w:w="1587" w:type="dxa"/>
            <w:vAlign w:val="center"/>
          </w:tcPr>
          <w:p w14:paraId="24A64EFC" w14:textId="77777777" w:rsidR="00BB65A7" w:rsidRDefault="00000000">
            <w:pPr>
              <w:widowControl/>
              <w:jc w:val="center"/>
              <w:textAlignment w:val="center"/>
              <w:rPr>
                <w:rFonts w:eastAsia="宋体"/>
                <w:lang w:eastAsia="zh-CN"/>
              </w:rPr>
            </w:pPr>
            <w:r>
              <w:rPr>
                <w:rFonts w:eastAsia="Arial Unicode MS" w:hint="eastAsia"/>
                <w:color w:val="000000"/>
                <w:sz w:val="20"/>
                <w:lang w:eastAsia="zh-CN" w:bidi="ar"/>
              </w:rPr>
              <w:t>X-ray diffraction</w:t>
            </w:r>
          </w:p>
        </w:tc>
        <w:tc>
          <w:tcPr>
            <w:tcW w:w="1587" w:type="dxa"/>
          </w:tcPr>
          <w:p w14:paraId="1B30E41A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Class A</w:t>
            </w:r>
          </w:p>
        </w:tc>
        <w:tc>
          <w:tcPr>
            <w:tcW w:w="1587" w:type="dxa"/>
            <w:vAlign w:val="center"/>
          </w:tcPr>
          <w:p w14:paraId="3DAB8905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563" w:history="1">
              <w:r>
                <w:rPr>
                  <w:rFonts w:eastAsia="宋体" w:hint="eastAsia"/>
                  <w:lang w:eastAsia="zh-CN"/>
                </w:rPr>
                <w:t>5HT2A</w:t>
              </w:r>
            </w:hyperlink>
          </w:p>
        </w:tc>
        <w:tc>
          <w:tcPr>
            <w:tcW w:w="1587" w:type="dxa"/>
            <w:vAlign w:val="center"/>
          </w:tcPr>
          <w:p w14:paraId="78B45AE8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564" w:history="1">
              <w:r>
                <w:rPr>
                  <w:rFonts w:eastAsia="宋体" w:hint="eastAsia"/>
                  <w:lang w:eastAsia="zh-CN"/>
                </w:rPr>
                <w:t>lysophosphatidic acid</w:t>
              </w:r>
            </w:hyperlink>
          </w:p>
        </w:tc>
        <w:tc>
          <w:tcPr>
            <w:tcW w:w="1587" w:type="dxa"/>
            <w:vAlign w:val="center"/>
          </w:tcPr>
          <w:p w14:paraId="3A106B2C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Agonist</w:t>
            </w:r>
          </w:p>
        </w:tc>
        <w:tc>
          <w:tcPr>
            <w:tcW w:w="1587" w:type="dxa"/>
            <w:vAlign w:val="center"/>
          </w:tcPr>
          <w:p w14:paraId="22EC3840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565" w:history="1">
              <w:r>
                <w:rPr>
                  <w:rFonts w:eastAsia="宋体" w:hint="eastAsia"/>
                  <w:lang w:eastAsia="zh-CN"/>
                </w:rPr>
                <w:t>7WC9</w:t>
              </w:r>
            </w:hyperlink>
          </w:p>
        </w:tc>
      </w:tr>
      <w:tr w:rsidR="00BB65A7" w14:paraId="3B824361" w14:textId="77777777">
        <w:trPr>
          <w:trHeight w:val="425"/>
          <w:jc w:val="center"/>
        </w:trPr>
        <w:tc>
          <w:tcPr>
            <w:tcW w:w="1587" w:type="dxa"/>
            <w:vAlign w:val="center"/>
          </w:tcPr>
          <w:p w14:paraId="5B411D67" w14:textId="77777777" w:rsidR="00BB65A7" w:rsidRDefault="00000000">
            <w:pPr>
              <w:widowControl/>
              <w:jc w:val="center"/>
              <w:textAlignment w:val="center"/>
              <w:rPr>
                <w:rFonts w:eastAsia="宋体"/>
                <w:lang w:eastAsia="zh-CN"/>
              </w:rPr>
            </w:pPr>
            <w:r>
              <w:rPr>
                <w:rFonts w:eastAsia="Arial Unicode MS" w:hint="eastAsia"/>
                <w:color w:val="000000"/>
                <w:sz w:val="20"/>
                <w:lang w:eastAsia="zh-CN" w:bidi="ar"/>
              </w:rPr>
              <w:t>X-ray diffraction</w:t>
            </w:r>
          </w:p>
        </w:tc>
        <w:tc>
          <w:tcPr>
            <w:tcW w:w="1587" w:type="dxa"/>
          </w:tcPr>
          <w:p w14:paraId="6C11E536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Class A</w:t>
            </w:r>
          </w:p>
        </w:tc>
        <w:tc>
          <w:tcPr>
            <w:tcW w:w="1587" w:type="dxa"/>
            <w:vAlign w:val="center"/>
          </w:tcPr>
          <w:p w14:paraId="05933EEF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566" w:history="1">
              <w:r>
                <w:rPr>
                  <w:rFonts w:eastAsia="宋体" w:hint="eastAsia"/>
                  <w:lang w:eastAsia="zh-CN"/>
                </w:rPr>
                <w:t>GHSR</w:t>
              </w:r>
            </w:hyperlink>
          </w:p>
        </w:tc>
        <w:tc>
          <w:tcPr>
            <w:tcW w:w="1587" w:type="dxa"/>
            <w:vAlign w:val="center"/>
          </w:tcPr>
          <w:p w14:paraId="7CE2031A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567" w:history="1">
              <w:r>
                <w:rPr>
                  <w:rFonts w:eastAsia="宋体" w:hint="eastAsia"/>
                  <w:lang w:eastAsia="zh-CN"/>
                </w:rPr>
                <w:t>lysophosphatidic acid</w:t>
              </w:r>
            </w:hyperlink>
          </w:p>
        </w:tc>
        <w:tc>
          <w:tcPr>
            <w:tcW w:w="1587" w:type="dxa"/>
            <w:vAlign w:val="center"/>
          </w:tcPr>
          <w:p w14:paraId="059E0A10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Agonist</w:t>
            </w:r>
          </w:p>
        </w:tc>
        <w:tc>
          <w:tcPr>
            <w:tcW w:w="1587" w:type="dxa"/>
            <w:vAlign w:val="center"/>
          </w:tcPr>
          <w:p w14:paraId="1AF4C6FB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568" w:history="1">
              <w:r>
                <w:rPr>
                  <w:rFonts w:eastAsia="宋体" w:hint="eastAsia"/>
                  <w:lang w:eastAsia="zh-CN"/>
                </w:rPr>
                <w:t>7F83</w:t>
              </w:r>
            </w:hyperlink>
          </w:p>
        </w:tc>
      </w:tr>
      <w:tr w:rsidR="00BB65A7" w14:paraId="4B51066D" w14:textId="77777777">
        <w:trPr>
          <w:trHeight w:val="425"/>
          <w:jc w:val="center"/>
        </w:trPr>
        <w:tc>
          <w:tcPr>
            <w:tcW w:w="1587" w:type="dxa"/>
            <w:vAlign w:val="center"/>
          </w:tcPr>
          <w:p w14:paraId="0F5FC2EC" w14:textId="77777777" w:rsidR="00BB65A7" w:rsidRDefault="00000000">
            <w:pPr>
              <w:widowControl/>
              <w:jc w:val="center"/>
              <w:textAlignment w:val="center"/>
              <w:rPr>
                <w:rFonts w:eastAsia="宋体"/>
                <w:lang w:eastAsia="zh-CN"/>
              </w:rPr>
            </w:pPr>
            <w:r>
              <w:rPr>
                <w:rFonts w:eastAsia="Arial Unicode MS" w:hint="eastAsia"/>
                <w:color w:val="000000"/>
                <w:sz w:val="20"/>
                <w:lang w:eastAsia="zh-CN" w:bidi="ar"/>
              </w:rPr>
              <w:t>X-ray diffraction</w:t>
            </w:r>
          </w:p>
        </w:tc>
        <w:tc>
          <w:tcPr>
            <w:tcW w:w="1587" w:type="dxa"/>
          </w:tcPr>
          <w:p w14:paraId="67C593AD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Class A</w:t>
            </w:r>
          </w:p>
        </w:tc>
        <w:tc>
          <w:tcPr>
            <w:tcW w:w="1587" w:type="dxa"/>
            <w:vAlign w:val="center"/>
          </w:tcPr>
          <w:p w14:paraId="21BF39AD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569" w:history="1">
              <w:r>
                <w:rPr>
                  <w:rFonts w:eastAsia="宋体" w:hint="eastAsia"/>
                  <w:lang w:eastAsia="zh-CN"/>
                </w:rPr>
                <w:t>ADA1B</w:t>
              </w:r>
            </w:hyperlink>
          </w:p>
        </w:tc>
        <w:tc>
          <w:tcPr>
            <w:tcW w:w="1587" w:type="dxa"/>
            <w:vAlign w:val="center"/>
          </w:tcPr>
          <w:p w14:paraId="401475EB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570" w:history="1">
              <w:r>
                <w:rPr>
                  <w:rFonts w:eastAsia="宋体" w:hint="eastAsia"/>
                  <w:lang w:eastAsia="zh-CN"/>
                </w:rPr>
                <w:t>sphingosine 1-phosphate</w:t>
              </w:r>
            </w:hyperlink>
          </w:p>
        </w:tc>
        <w:tc>
          <w:tcPr>
            <w:tcW w:w="1587" w:type="dxa"/>
            <w:vAlign w:val="center"/>
          </w:tcPr>
          <w:p w14:paraId="6BFC8A91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Agonist</w:t>
            </w:r>
          </w:p>
        </w:tc>
        <w:tc>
          <w:tcPr>
            <w:tcW w:w="1587" w:type="dxa"/>
            <w:vAlign w:val="center"/>
          </w:tcPr>
          <w:p w14:paraId="525CC07B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571" w:history="1">
              <w:r>
                <w:rPr>
                  <w:rFonts w:eastAsia="宋体" w:hint="eastAsia"/>
                  <w:lang w:eastAsia="zh-CN"/>
                </w:rPr>
                <w:t>7B6W</w:t>
              </w:r>
            </w:hyperlink>
          </w:p>
        </w:tc>
      </w:tr>
      <w:tr w:rsidR="00BB65A7" w14:paraId="13212813" w14:textId="77777777">
        <w:trPr>
          <w:trHeight w:val="425"/>
          <w:jc w:val="center"/>
        </w:trPr>
        <w:tc>
          <w:tcPr>
            <w:tcW w:w="1587" w:type="dxa"/>
            <w:vAlign w:val="center"/>
          </w:tcPr>
          <w:p w14:paraId="7E7051F8" w14:textId="77777777" w:rsidR="00BB65A7" w:rsidRDefault="00000000">
            <w:pPr>
              <w:widowControl/>
              <w:jc w:val="center"/>
              <w:textAlignment w:val="center"/>
              <w:rPr>
                <w:rFonts w:eastAsia="宋体"/>
                <w:lang w:eastAsia="zh-CN"/>
              </w:rPr>
            </w:pPr>
            <w:r>
              <w:rPr>
                <w:rFonts w:eastAsia="Arial Unicode MS"/>
                <w:color w:val="000000"/>
                <w:sz w:val="20"/>
                <w:lang w:eastAsia="zh-CN" w:bidi="ar"/>
              </w:rPr>
              <w:t>Cryo-EM</w:t>
            </w:r>
          </w:p>
        </w:tc>
        <w:tc>
          <w:tcPr>
            <w:tcW w:w="1587" w:type="dxa"/>
          </w:tcPr>
          <w:p w14:paraId="36059726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Class A</w:t>
            </w:r>
          </w:p>
        </w:tc>
        <w:tc>
          <w:tcPr>
            <w:tcW w:w="1587" w:type="dxa"/>
            <w:vAlign w:val="center"/>
          </w:tcPr>
          <w:p w14:paraId="0F84509E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572" w:history="1">
              <w:r>
                <w:rPr>
                  <w:rFonts w:eastAsia="宋体" w:hint="eastAsia"/>
                  <w:lang w:eastAsia="zh-CN"/>
                </w:rPr>
                <w:t>S1PR1</w:t>
              </w:r>
            </w:hyperlink>
          </w:p>
        </w:tc>
        <w:tc>
          <w:tcPr>
            <w:tcW w:w="1587" w:type="dxa"/>
            <w:vAlign w:val="center"/>
          </w:tcPr>
          <w:p w14:paraId="62157FA2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573" w:history="1">
              <w:r>
                <w:rPr>
                  <w:rFonts w:eastAsia="宋体" w:hint="eastAsia"/>
                  <w:lang w:eastAsia="zh-CN"/>
                </w:rPr>
                <w:t>siponimod</w:t>
              </w:r>
            </w:hyperlink>
          </w:p>
        </w:tc>
        <w:tc>
          <w:tcPr>
            <w:tcW w:w="1587" w:type="dxa"/>
            <w:vAlign w:val="center"/>
          </w:tcPr>
          <w:p w14:paraId="6DCE5991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Agonist</w:t>
            </w:r>
          </w:p>
        </w:tc>
        <w:tc>
          <w:tcPr>
            <w:tcW w:w="1587" w:type="dxa"/>
            <w:vAlign w:val="center"/>
          </w:tcPr>
          <w:p w14:paraId="204F0936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574" w:history="1">
              <w:r>
                <w:rPr>
                  <w:rFonts w:eastAsia="宋体" w:hint="eastAsia"/>
                  <w:lang w:eastAsia="zh-CN"/>
                </w:rPr>
                <w:t>7EO2</w:t>
              </w:r>
            </w:hyperlink>
          </w:p>
        </w:tc>
      </w:tr>
      <w:tr w:rsidR="00BB65A7" w14:paraId="5DD6E623" w14:textId="77777777">
        <w:trPr>
          <w:trHeight w:val="425"/>
          <w:jc w:val="center"/>
        </w:trPr>
        <w:tc>
          <w:tcPr>
            <w:tcW w:w="1587" w:type="dxa"/>
            <w:vAlign w:val="center"/>
          </w:tcPr>
          <w:p w14:paraId="7A0B1101" w14:textId="77777777" w:rsidR="00BB65A7" w:rsidRDefault="00000000">
            <w:pPr>
              <w:widowControl/>
              <w:jc w:val="center"/>
              <w:textAlignment w:val="center"/>
              <w:rPr>
                <w:rFonts w:eastAsia="宋体"/>
                <w:lang w:eastAsia="zh-CN"/>
              </w:rPr>
            </w:pPr>
            <w:r>
              <w:rPr>
                <w:rFonts w:eastAsia="Arial Unicode MS"/>
                <w:color w:val="000000"/>
                <w:sz w:val="20"/>
                <w:lang w:eastAsia="zh-CN" w:bidi="ar"/>
              </w:rPr>
              <w:t>Cryo-EM</w:t>
            </w:r>
          </w:p>
        </w:tc>
        <w:tc>
          <w:tcPr>
            <w:tcW w:w="1587" w:type="dxa"/>
          </w:tcPr>
          <w:p w14:paraId="159844BC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Class A</w:t>
            </w:r>
          </w:p>
        </w:tc>
        <w:tc>
          <w:tcPr>
            <w:tcW w:w="1587" w:type="dxa"/>
            <w:vAlign w:val="center"/>
          </w:tcPr>
          <w:p w14:paraId="0D918D08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575" w:history="1">
              <w:r>
                <w:rPr>
                  <w:rFonts w:eastAsia="宋体" w:hint="eastAsia"/>
                  <w:lang w:eastAsia="zh-CN"/>
                </w:rPr>
                <w:t>S1PR1</w:t>
              </w:r>
            </w:hyperlink>
          </w:p>
        </w:tc>
        <w:tc>
          <w:tcPr>
            <w:tcW w:w="1587" w:type="dxa"/>
            <w:vAlign w:val="center"/>
          </w:tcPr>
          <w:p w14:paraId="23DC303E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576" w:history="1">
              <w:r>
                <w:rPr>
                  <w:rFonts w:eastAsia="宋体" w:hint="eastAsia"/>
                  <w:lang w:eastAsia="zh-CN"/>
                </w:rPr>
                <w:t>5-hydroxytryptamine</w:t>
              </w:r>
            </w:hyperlink>
          </w:p>
        </w:tc>
        <w:tc>
          <w:tcPr>
            <w:tcW w:w="1587" w:type="dxa"/>
            <w:vAlign w:val="center"/>
          </w:tcPr>
          <w:p w14:paraId="5133872D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Agonist</w:t>
            </w:r>
          </w:p>
        </w:tc>
        <w:tc>
          <w:tcPr>
            <w:tcW w:w="1587" w:type="dxa"/>
            <w:vAlign w:val="center"/>
          </w:tcPr>
          <w:p w14:paraId="40D59C38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577" w:history="1">
              <w:r>
                <w:rPr>
                  <w:rFonts w:eastAsia="宋体" w:hint="eastAsia"/>
                  <w:lang w:eastAsia="zh-CN"/>
                </w:rPr>
                <w:t>7WF7</w:t>
              </w:r>
            </w:hyperlink>
          </w:p>
        </w:tc>
      </w:tr>
      <w:tr w:rsidR="00BB65A7" w14:paraId="28076A6A" w14:textId="77777777">
        <w:trPr>
          <w:trHeight w:val="425"/>
          <w:jc w:val="center"/>
        </w:trPr>
        <w:tc>
          <w:tcPr>
            <w:tcW w:w="1587" w:type="dxa"/>
            <w:vAlign w:val="center"/>
          </w:tcPr>
          <w:p w14:paraId="1847A5BB" w14:textId="77777777" w:rsidR="00BB65A7" w:rsidRDefault="00000000">
            <w:pPr>
              <w:widowControl/>
              <w:jc w:val="center"/>
              <w:textAlignment w:val="center"/>
              <w:rPr>
                <w:rFonts w:eastAsia="宋体"/>
                <w:lang w:eastAsia="zh-CN"/>
              </w:rPr>
            </w:pPr>
            <w:r>
              <w:rPr>
                <w:rFonts w:eastAsia="Arial Unicode MS"/>
                <w:color w:val="000000"/>
                <w:sz w:val="20"/>
                <w:lang w:eastAsia="zh-CN" w:bidi="ar"/>
              </w:rPr>
              <w:t>Cryo-EM</w:t>
            </w:r>
          </w:p>
        </w:tc>
        <w:tc>
          <w:tcPr>
            <w:tcW w:w="1587" w:type="dxa"/>
          </w:tcPr>
          <w:p w14:paraId="0FADC8AF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Class A</w:t>
            </w:r>
          </w:p>
        </w:tc>
        <w:tc>
          <w:tcPr>
            <w:tcW w:w="1587" w:type="dxa"/>
            <w:vAlign w:val="center"/>
          </w:tcPr>
          <w:p w14:paraId="18F89B92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578" w:history="1">
              <w:r>
                <w:rPr>
                  <w:rFonts w:eastAsia="宋体" w:hint="eastAsia"/>
                  <w:lang w:eastAsia="zh-CN"/>
                </w:rPr>
                <w:t>S1PR1</w:t>
              </w:r>
            </w:hyperlink>
          </w:p>
        </w:tc>
        <w:tc>
          <w:tcPr>
            <w:tcW w:w="1587" w:type="dxa"/>
            <w:vAlign w:val="center"/>
          </w:tcPr>
          <w:p w14:paraId="1474FA25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579" w:history="1">
              <w:r>
                <w:rPr>
                  <w:rFonts w:eastAsia="宋体" w:hint="eastAsia"/>
                  <w:lang w:eastAsia="zh-CN"/>
                </w:rPr>
                <w:t>Lysergide</w:t>
              </w:r>
            </w:hyperlink>
          </w:p>
        </w:tc>
        <w:tc>
          <w:tcPr>
            <w:tcW w:w="1587" w:type="dxa"/>
            <w:vAlign w:val="center"/>
          </w:tcPr>
          <w:p w14:paraId="66AD2991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Agonist</w:t>
            </w:r>
          </w:p>
        </w:tc>
        <w:tc>
          <w:tcPr>
            <w:tcW w:w="1587" w:type="dxa"/>
            <w:vAlign w:val="center"/>
          </w:tcPr>
          <w:p w14:paraId="1C208E7F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580" w:history="1">
              <w:r>
                <w:rPr>
                  <w:rFonts w:eastAsia="宋体" w:hint="eastAsia"/>
                  <w:lang w:eastAsia="zh-CN"/>
                </w:rPr>
                <w:t>7EO4</w:t>
              </w:r>
            </w:hyperlink>
          </w:p>
        </w:tc>
      </w:tr>
      <w:tr w:rsidR="00BB65A7" w14:paraId="657DE7D4" w14:textId="77777777">
        <w:trPr>
          <w:trHeight w:val="425"/>
          <w:jc w:val="center"/>
        </w:trPr>
        <w:tc>
          <w:tcPr>
            <w:tcW w:w="1587" w:type="dxa"/>
            <w:vAlign w:val="center"/>
          </w:tcPr>
          <w:p w14:paraId="3F8A3AE7" w14:textId="77777777" w:rsidR="00BB65A7" w:rsidRDefault="00000000">
            <w:pPr>
              <w:widowControl/>
              <w:jc w:val="center"/>
              <w:textAlignment w:val="center"/>
              <w:rPr>
                <w:rFonts w:eastAsia="宋体"/>
                <w:lang w:eastAsia="zh-CN"/>
              </w:rPr>
            </w:pPr>
            <w:r>
              <w:rPr>
                <w:rFonts w:eastAsia="Arial Unicode MS"/>
                <w:color w:val="000000"/>
                <w:sz w:val="20"/>
                <w:lang w:eastAsia="zh-CN" w:bidi="ar"/>
              </w:rPr>
              <w:t>Cryo-EM</w:t>
            </w:r>
          </w:p>
        </w:tc>
        <w:tc>
          <w:tcPr>
            <w:tcW w:w="1587" w:type="dxa"/>
          </w:tcPr>
          <w:p w14:paraId="350273F4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Class A</w:t>
            </w:r>
          </w:p>
        </w:tc>
        <w:tc>
          <w:tcPr>
            <w:tcW w:w="1587" w:type="dxa"/>
            <w:vAlign w:val="center"/>
          </w:tcPr>
          <w:p w14:paraId="3A272EC8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581" w:history="1">
              <w:r>
                <w:rPr>
                  <w:rFonts w:eastAsia="宋体" w:hint="eastAsia"/>
                  <w:lang w:eastAsia="zh-CN"/>
                </w:rPr>
                <w:t>GP139</w:t>
              </w:r>
            </w:hyperlink>
          </w:p>
        </w:tc>
        <w:tc>
          <w:tcPr>
            <w:tcW w:w="1587" w:type="dxa"/>
            <w:vAlign w:val="center"/>
          </w:tcPr>
          <w:p w14:paraId="0C3A9204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582" w:history="1">
              <w:r>
                <w:rPr>
                  <w:rFonts w:eastAsia="宋体" w:hint="eastAsia"/>
                  <w:lang w:eastAsia="zh-CN"/>
                </w:rPr>
                <w:t>LUMATEPERONE</w:t>
              </w:r>
            </w:hyperlink>
          </w:p>
        </w:tc>
        <w:tc>
          <w:tcPr>
            <w:tcW w:w="1587" w:type="dxa"/>
            <w:vAlign w:val="center"/>
          </w:tcPr>
          <w:p w14:paraId="3E005162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Agonist</w:t>
            </w:r>
          </w:p>
        </w:tc>
        <w:tc>
          <w:tcPr>
            <w:tcW w:w="1587" w:type="dxa"/>
            <w:vAlign w:val="center"/>
          </w:tcPr>
          <w:p w14:paraId="2D3F03B4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583" w:history="1">
              <w:r>
                <w:rPr>
                  <w:rFonts w:eastAsia="宋体" w:hint="eastAsia"/>
                  <w:lang w:eastAsia="zh-CN"/>
                </w:rPr>
                <w:t>7VUH</w:t>
              </w:r>
            </w:hyperlink>
          </w:p>
        </w:tc>
      </w:tr>
      <w:tr w:rsidR="00BB65A7" w14:paraId="3716FBC8" w14:textId="77777777">
        <w:trPr>
          <w:trHeight w:val="425"/>
          <w:jc w:val="center"/>
        </w:trPr>
        <w:tc>
          <w:tcPr>
            <w:tcW w:w="1587" w:type="dxa"/>
            <w:vAlign w:val="center"/>
          </w:tcPr>
          <w:p w14:paraId="2A33AF3F" w14:textId="77777777" w:rsidR="00BB65A7" w:rsidRDefault="00000000">
            <w:pPr>
              <w:widowControl/>
              <w:jc w:val="center"/>
              <w:textAlignment w:val="center"/>
              <w:rPr>
                <w:rFonts w:eastAsia="宋体"/>
                <w:lang w:eastAsia="zh-CN"/>
              </w:rPr>
            </w:pPr>
            <w:r>
              <w:rPr>
                <w:rFonts w:eastAsia="Arial Unicode MS"/>
                <w:color w:val="000000"/>
                <w:sz w:val="20"/>
                <w:lang w:eastAsia="zh-CN" w:bidi="ar"/>
              </w:rPr>
              <w:t>Cryo-EM</w:t>
            </w:r>
          </w:p>
        </w:tc>
        <w:tc>
          <w:tcPr>
            <w:tcW w:w="1587" w:type="dxa"/>
          </w:tcPr>
          <w:p w14:paraId="1BD6C7B3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Class A</w:t>
            </w:r>
          </w:p>
        </w:tc>
        <w:tc>
          <w:tcPr>
            <w:tcW w:w="1587" w:type="dxa"/>
            <w:vAlign w:val="center"/>
          </w:tcPr>
          <w:p w14:paraId="19B7E044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584" w:history="1">
              <w:r>
                <w:rPr>
                  <w:rFonts w:eastAsia="宋体" w:hint="eastAsia"/>
                  <w:lang w:eastAsia="zh-CN"/>
                </w:rPr>
                <w:t>GP139</w:t>
              </w:r>
            </w:hyperlink>
          </w:p>
        </w:tc>
        <w:tc>
          <w:tcPr>
            <w:tcW w:w="1587" w:type="dxa"/>
            <w:vAlign w:val="center"/>
          </w:tcPr>
          <w:p w14:paraId="3E235A0F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585" w:history="1">
              <w:r>
                <w:rPr>
                  <w:rFonts w:eastAsia="宋体" w:hint="eastAsia"/>
                  <w:lang w:eastAsia="zh-CN"/>
                </w:rPr>
                <w:t>psilocin</w:t>
              </w:r>
            </w:hyperlink>
          </w:p>
        </w:tc>
        <w:tc>
          <w:tcPr>
            <w:tcW w:w="1587" w:type="dxa"/>
            <w:vAlign w:val="center"/>
          </w:tcPr>
          <w:p w14:paraId="6D42C49E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Agonist</w:t>
            </w:r>
          </w:p>
        </w:tc>
        <w:tc>
          <w:tcPr>
            <w:tcW w:w="1587" w:type="dxa"/>
            <w:vAlign w:val="center"/>
          </w:tcPr>
          <w:p w14:paraId="357DD311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586" w:history="1">
              <w:r>
                <w:rPr>
                  <w:rFonts w:eastAsia="宋体" w:hint="eastAsia"/>
                  <w:lang w:eastAsia="zh-CN"/>
                </w:rPr>
                <w:t>7VUJ</w:t>
              </w:r>
            </w:hyperlink>
          </w:p>
        </w:tc>
      </w:tr>
      <w:tr w:rsidR="00BB65A7" w14:paraId="31C31E6C" w14:textId="77777777">
        <w:trPr>
          <w:trHeight w:val="425"/>
          <w:jc w:val="center"/>
        </w:trPr>
        <w:tc>
          <w:tcPr>
            <w:tcW w:w="1587" w:type="dxa"/>
            <w:vAlign w:val="center"/>
          </w:tcPr>
          <w:p w14:paraId="07C601E0" w14:textId="77777777" w:rsidR="00BB65A7" w:rsidRDefault="00000000">
            <w:pPr>
              <w:widowControl/>
              <w:jc w:val="center"/>
              <w:textAlignment w:val="center"/>
              <w:rPr>
                <w:rFonts w:eastAsia="宋体"/>
                <w:lang w:eastAsia="zh-CN"/>
              </w:rPr>
            </w:pPr>
            <w:r>
              <w:rPr>
                <w:rFonts w:eastAsia="Arial Unicode MS"/>
                <w:color w:val="000000"/>
                <w:sz w:val="20"/>
                <w:lang w:eastAsia="zh-CN" w:bidi="ar"/>
              </w:rPr>
              <w:t>Cryo-EM</w:t>
            </w:r>
          </w:p>
        </w:tc>
        <w:tc>
          <w:tcPr>
            <w:tcW w:w="1587" w:type="dxa"/>
          </w:tcPr>
          <w:p w14:paraId="52429629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Class A</w:t>
            </w:r>
          </w:p>
        </w:tc>
        <w:tc>
          <w:tcPr>
            <w:tcW w:w="1587" w:type="dxa"/>
            <w:vAlign w:val="center"/>
          </w:tcPr>
          <w:p w14:paraId="5F878E0A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587" w:history="1">
              <w:r>
                <w:rPr>
                  <w:rFonts w:eastAsia="宋体" w:hint="eastAsia"/>
                  <w:lang w:eastAsia="zh-CN"/>
                </w:rPr>
                <w:t>GP139</w:t>
              </w:r>
            </w:hyperlink>
          </w:p>
        </w:tc>
        <w:tc>
          <w:tcPr>
            <w:tcW w:w="1587" w:type="dxa"/>
            <w:vAlign w:val="center"/>
          </w:tcPr>
          <w:p w14:paraId="6E610C18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588" w:history="1">
              <w:r>
                <w:rPr>
                  <w:rFonts w:eastAsia="宋体" w:hint="eastAsia"/>
                  <w:lang w:eastAsia="zh-CN"/>
                </w:rPr>
                <w:t>lisuride</w:t>
              </w:r>
            </w:hyperlink>
          </w:p>
        </w:tc>
        <w:tc>
          <w:tcPr>
            <w:tcW w:w="1587" w:type="dxa"/>
            <w:vAlign w:val="center"/>
          </w:tcPr>
          <w:p w14:paraId="1C19D53B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Agonist</w:t>
            </w:r>
          </w:p>
        </w:tc>
        <w:tc>
          <w:tcPr>
            <w:tcW w:w="1587" w:type="dxa"/>
            <w:vAlign w:val="center"/>
          </w:tcPr>
          <w:p w14:paraId="2615EA1D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589" w:history="1">
              <w:r>
                <w:rPr>
                  <w:rFonts w:eastAsia="宋体" w:hint="eastAsia"/>
                  <w:lang w:eastAsia="zh-CN"/>
                </w:rPr>
                <w:t>7VUG</w:t>
              </w:r>
            </w:hyperlink>
          </w:p>
        </w:tc>
      </w:tr>
      <w:tr w:rsidR="00BB65A7" w14:paraId="532F0EAE" w14:textId="77777777">
        <w:trPr>
          <w:trHeight w:val="425"/>
          <w:jc w:val="center"/>
        </w:trPr>
        <w:tc>
          <w:tcPr>
            <w:tcW w:w="1587" w:type="dxa"/>
            <w:vAlign w:val="center"/>
          </w:tcPr>
          <w:p w14:paraId="2572DE71" w14:textId="77777777" w:rsidR="00BB65A7" w:rsidRDefault="00000000">
            <w:pPr>
              <w:widowControl/>
              <w:jc w:val="center"/>
              <w:textAlignment w:val="center"/>
              <w:rPr>
                <w:rFonts w:eastAsia="宋体"/>
                <w:lang w:eastAsia="zh-CN"/>
              </w:rPr>
            </w:pPr>
            <w:r>
              <w:rPr>
                <w:rFonts w:eastAsia="Arial Unicode MS"/>
                <w:color w:val="000000"/>
                <w:sz w:val="20"/>
                <w:lang w:eastAsia="zh-CN" w:bidi="ar"/>
              </w:rPr>
              <w:t>Cryo-EM</w:t>
            </w:r>
          </w:p>
        </w:tc>
        <w:tc>
          <w:tcPr>
            <w:tcW w:w="1587" w:type="dxa"/>
          </w:tcPr>
          <w:p w14:paraId="42CC5A49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Class A</w:t>
            </w:r>
          </w:p>
        </w:tc>
        <w:tc>
          <w:tcPr>
            <w:tcW w:w="1587" w:type="dxa"/>
            <w:vAlign w:val="center"/>
          </w:tcPr>
          <w:p w14:paraId="34B07611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590" w:history="1">
              <w:r>
                <w:rPr>
                  <w:rFonts w:eastAsia="宋体" w:hint="eastAsia"/>
                  <w:lang w:eastAsia="zh-CN"/>
                </w:rPr>
                <w:t>GP139</w:t>
              </w:r>
            </w:hyperlink>
          </w:p>
        </w:tc>
        <w:tc>
          <w:tcPr>
            <w:tcW w:w="1587" w:type="dxa"/>
            <w:vAlign w:val="center"/>
          </w:tcPr>
          <w:p w14:paraId="70AE31F4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591" w:history="1">
              <w:r>
                <w:rPr>
                  <w:rFonts w:eastAsia="宋体" w:hint="eastAsia"/>
                  <w:lang w:eastAsia="zh-CN"/>
                </w:rPr>
                <w:t>IHCH-7086</w:t>
              </w:r>
            </w:hyperlink>
          </w:p>
        </w:tc>
        <w:tc>
          <w:tcPr>
            <w:tcW w:w="1587" w:type="dxa"/>
            <w:vAlign w:val="center"/>
          </w:tcPr>
          <w:p w14:paraId="65BF5E4A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Inverse agonist</w:t>
            </w:r>
          </w:p>
        </w:tc>
        <w:tc>
          <w:tcPr>
            <w:tcW w:w="1587" w:type="dxa"/>
            <w:vAlign w:val="center"/>
          </w:tcPr>
          <w:p w14:paraId="79913870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592" w:history="1">
              <w:r>
                <w:rPr>
                  <w:rFonts w:eastAsia="宋体" w:hint="eastAsia"/>
                  <w:lang w:eastAsia="zh-CN"/>
                </w:rPr>
                <w:t>7VUI</w:t>
              </w:r>
            </w:hyperlink>
          </w:p>
        </w:tc>
      </w:tr>
      <w:tr w:rsidR="00BB65A7" w14:paraId="6E1317CB" w14:textId="77777777">
        <w:trPr>
          <w:trHeight w:val="425"/>
          <w:jc w:val="center"/>
        </w:trPr>
        <w:tc>
          <w:tcPr>
            <w:tcW w:w="1587" w:type="dxa"/>
            <w:vAlign w:val="center"/>
          </w:tcPr>
          <w:p w14:paraId="4F531BED" w14:textId="77777777" w:rsidR="00BB65A7" w:rsidRDefault="00000000">
            <w:pPr>
              <w:widowControl/>
              <w:jc w:val="center"/>
              <w:textAlignment w:val="center"/>
              <w:rPr>
                <w:rFonts w:eastAsia="宋体"/>
                <w:lang w:eastAsia="zh-CN"/>
              </w:rPr>
            </w:pPr>
            <w:r>
              <w:rPr>
                <w:rFonts w:eastAsia="Arial Unicode MS" w:hint="eastAsia"/>
                <w:color w:val="000000"/>
                <w:sz w:val="20"/>
                <w:lang w:eastAsia="zh-CN" w:bidi="ar"/>
              </w:rPr>
              <w:t>X-ray diffraction</w:t>
            </w:r>
          </w:p>
        </w:tc>
        <w:tc>
          <w:tcPr>
            <w:tcW w:w="1587" w:type="dxa"/>
          </w:tcPr>
          <w:p w14:paraId="42633075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Class A</w:t>
            </w:r>
          </w:p>
        </w:tc>
        <w:tc>
          <w:tcPr>
            <w:tcW w:w="1587" w:type="dxa"/>
            <w:vAlign w:val="center"/>
          </w:tcPr>
          <w:p w14:paraId="7246DEC7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593" w:history="1">
              <w:r>
                <w:rPr>
                  <w:rFonts w:eastAsia="宋体" w:hint="eastAsia"/>
                  <w:lang w:eastAsia="zh-CN"/>
                </w:rPr>
                <w:t>5HT2A</w:t>
              </w:r>
            </w:hyperlink>
          </w:p>
        </w:tc>
        <w:tc>
          <w:tcPr>
            <w:tcW w:w="1587" w:type="dxa"/>
            <w:vAlign w:val="center"/>
          </w:tcPr>
          <w:p w14:paraId="23DD762D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594" w:history="1">
              <w:r>
                <w:rPr>
                  <w:rFonts w:eastAsia="宋体" w:hint="eastAsia"/>
                  <w:lang w:eastAsia="zh-CN"/>
                </w:rPr>
                <w:t>PF-05190457</w:t>
              </w:r>
            </w:hyperlink>
          </w:p>
        </w:tc>
        <w:tc>
          <w:tcPr>
            <w:tcW w:w="1587" w:type="dxa"/>
            <w:vAlign w:val="center"/>
          </w:tcPr>
          <w:p w14:paraId="020B55D2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Inverse agonist</w:t>
            </w:r>
          </w:p>
        </w:tc>
        <w:tc>
          <w:tcPr>
            <w:tcW w:w="1587" w:type="dxa"/>
            <w:vAlign w:val="center"/>
          </w:tcPr>
          <w:p w14:paraId="07E818FB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595" w:history="1">
              <w:r>
                <w:rPr>
                  <w:rFonts w:eastAsia="宋体" w:hint="eastAsia"/>
                  <w:lang w:eastAsia="zh-CN"/>
                </w:rPr>
                <w:t>7VOD</w:t>
              </w:r>
            </w:hyperlink>
          </w:p>
        </w:tc>
      </w:tr>
      <w:tr w:rsidR="00BB65A7" w14:paraId="7F6B1551" w14:textId="77777777">
        <w:trPr>
          <w:trHeight w:val="425"/>
          <w:jc w:val="center"/>
        </w:trPr>
        <w:tc>
          <w:tcPr>
            <w:tcW w:w="1587" w:type="dxa"/>
            <w:vAlign w:val="center"/>
          </w:tcPr>
          <w:p w14:paraId="6D84C9EF" w14:textId="77777777" w:rsidR="00BB65A7" w:rsidRDefault="00000000">
            <w:pPr>
              <w:widowControl/>
              <w:jc w:val="center"/>
              <w:textAlignment w:val="center"/>
              <w:rPr>
                <w:rFonts w:eastAsia="宋体"/>
                <w:lang w:eastAsia="zh-CN"/>
              </w:rPr>
            </w:pPr>
            <w:r>
              <w:rPr>
                <w:rFonts w:eastAsia="Arial Unicode MS" w:hint="eastAsia"/>
                <w:color w:val="000000"/>
                <w:sz w:val="20"/>
                <w:lang w:eastAsia="zh-CN" w:bidi="ar"/>
              </w:rPr>
              <w:t>X-ray diffraction</w:t>
            </w:r>
          </w:p>
        </w:tc>
        <w:tc>
          <w:tcPr>
            <w:tcW w:w="1587" w:type="dxa"/>
          </w:tcPr>
          <w:p w14:paraId="1A43C8D7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Class A</w:t>
            </w:r>
          </w:p>
        </w:tc>
        <w:tc>
          <w:tcPr>
            <w:tcW w:w="1587" w:type="dxa"/>
            <w:vAlign w:val="center"/>
          </w:tcPr>
          <w:p w14:paraId="357CB30D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596" w:history="1">
              <w:r>
                <w:rPr>
                  <w:rFonts w:eastAsia="宋体" w:hint="eastAsia"/>
                  <w:lang w:eastAsia="zh-CN"/>
                </w:rPr>
                <w:t>5HT2A</w:t>
              </w:r>
            </w:hyperlink>
          </w:p>
        </w:tc>
        <w:tc>
          <w:tcPr>
            <w:tcW w:w="1587" w:type="dxa"/>
            <w:vAlign w:val="center"/>
          </w:tcPr>
          <w:p w14:paraId="0BEDD67D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597" w:history="1">
              <w:r>
                <w:rPr>
                  <w:rFonts w:eastAsia="宋体" w:hint="eastAsia"/>
                  <w:lang w:eastAsia="zh-CN"/>
                </w:rPr>
                <w:t>(+)-cyclazosin</w:t>
              </w:r>
            </w:hyperlink>
          </w:p>
        </w:tc>
        <w:tc>
          <w:tcPr>
            <w:tcW w:w="1587" w:type="dxa"/>
            <w:vAlign w:val="center"/>
          </w:tcPr>
          <w:p w14:paraId="3E4A27F1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Agonist</w:t>
            </w:r>
          </w:p>
        </w:tc>
        <w:tc>
          <w:tcPr>
            <w:tcW w:w="1587" w:type="dxa"/>
            <w:vAlign w:val="center"/>
          </w:tcPr>
          <w:p w14:paraId="3DEB1AAC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598" w:history="1">
              <w:r>
                <w:rPr>
                  <w:rFonts w:eastAsia="宋体" w:hint="eastAsia"/>
                  <w:lang w:eastAsia="zh-CN"/>
                </w:rPr>
                <w:t>7VOE</w:t>
              </w:r>
            </w:hyperlink>
          </w:p>
        </w:tc>
      </w:tr>
      <w:tr w:rsidR="00BB65A7" w14:paraId="0CFEE040" w14:textId="77777777">
        <w:trPr>
          <w:trHeight w:val="425"/>
          <w:jc w:val="center"/>
        </w:trPr>
        <w:tc>
          <w:tcPr>
            <w:tcW w:w="1587" w:type="dxa"/>
            <w:vAlign w:val="center"/>
          </w:tcPr>
          <w:p w14:paraId="4A1DC6A7" w14:textId="77777777" w:rsidR="00BB65A7" w:rsidRDefault="00000000">
            <w:pPr>
              <w:widowControl/>
              <w:jc w:val="center"/>
              <w:textAlignment w:val="center"/>
              <w:rPr>
                <w:rFonts w:eastAsia="宋体"/>
                <w:lang w:eastAsia="zh-CN"/>
              </w:rPr>
            </w:pPr>
            <w:r>
              <w:rPr>
                <w:rFonts w:eastAsia="Arial Unicode MS"/>
                <w:color w:val="000000"/>
                <w:sz w:val="20"/>
                <w:lang w:eastAsia="zh-CN" w:bidi="ar"/>
              </w:rPr>
              <w:t>Cryo-EM</w:t>
            </w:r>
          </w:p>
        </w:tc>
        <w:tc>
          <w:tcPr>
            <w:tcW w:w="1587" w:type="dxa"/>
          </w:tcPr>
          <w:p w14:paraId="735AC2D1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Class A</w:t>
            </w:r>
          </w:p>
        </w:tc>
        <w:tc>
          <w:tcPr>
            <w:tcW w:w="1587" w:type="dxa"/>
            <w:vAlign w:val="center"/>
          </w:tcPr>
          <w:p w14:paraId="7BF0B712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599" w:history="1">
              <w:r>
                <w:rPr>
                  <w:rFonts w:eastAsia="宋体" w:hint="eastAsia"/>
                  <w:lang w:eastAsia="zh-CN"/>
                </w:rPr>
                <w:t>GHSR</w:t>
              </w:r>
            </w:hyperlink>
          </w:p>
        </w:tc>
        <w:tc>
          <w:tcPr>
            <w:tcW w:w="1587" w:type="dxa"/>
            <w:vAlign w:val="center"/>
          </w:tcPr>
          <w:p w14:paraId="5CAC2426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600" w:history="1">
              <w:r>
                <w:rPr>
                  <w:rFonts w:eastAsia="宋体" w:hint="eastAsia"/>
                  <w:lang w:eastAsia="zh-CN"/>
                </w:rPr>
                <w:t>(S)-FTY720-phosphate</w:t>
              </w:r>
            </w:hyperlink>
          </w:p>
        </w:tc>
        <w:tc>
          <w:tcPr>
            <w:tcW w:w="1587" w:type="dxa"/>
            <w:vAlign w:val="center"/>
          </w:tcPr>
          <w:p w14:paraId="52F3B453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Agonist</w:t>
            </w:r>
          </w:p>
        </w:tc>
        <w:tc>
          <w:tcPr>
            <w:tcW w:w="1587" w:type="dxa"/>
            <w:vAlign w:val="center"/>
          </w:tcPr>
          <w:p w14:paraId="6A59AAEB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601" w:history="1">
              <w:r>
                <w:rPr>
                  <w:rFonts w:eastAsia="宋体" w:hint="eastAsia"/>
                  <w:lang w:eastAsia="zh-CN"/>
                </w:rPr>
                <w:t>7NA8</w:t>
              </w:r>
            </w:hyperlink>
          </w:p>
        </w:tc>
      </w:tr>
      <w:tr w:rsidR="00BB65A7" w14:paraId="53ACB375" w14:textId="77777777">
        <w:trPr>
          <w:trHeight w:val="425"/>
          <w:jc w:val="center"/>
        </w:trPr>
        <w:tc>
          <w:tcPr>
            <w:tcW w:w="1587" w:type="dxa"/>
            <w:vAlign w:val="center"/>
          </w:tcPr>
          <w:p w14:paraId="28EDB9CA" w14:textId="77777777" w:rsidR="00BB65A7" w:rsidRDefault="00000000">
            <w:pPr>
              <w:widowControl/>
              <w:jc w:val="center"/>
              <w:textAlignment w:val="center"/>
              <w:rPr>
                <w:rFonts w:eastAsia="宋体"/>
                <w:lang w:eastAsia="zh-CN"/>
              </w:rPr>
            </w:pPr>
            <w:r>
              <w:rPr>
                <w:rFonts w:eastAsia="Arial Unicode MS"/>
                <w:color w:val="000000"/>
                <w:sz w:val="20"/>
                <w:lang w:eastAsia="zh-CN" w:bidi="ar"/>
              </w:rPr>
              <w:t>Cryo-EM</w:t>
            </w:r>
          </w:p>
        </w:tc>
        <w:tc>
          <w:tcPr>
            <w:tcW w:w="1587" w:type="dxa"/>
          </w:tcPr>
          <w:p w14:paraId="42FD393F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Class A</w:t>
            </w:r>
          </w:p>
        </w:tc>
        <w:tc>
          <w:tcPr>
            <w:tcW w:w="1587" w:type="dxa"/>
            <w:vAlign w:val="center"/>
          </w:tcPr>
          <w:p w14:paraId="078A0EF1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602" w:history="1">
              <w:r>
                <w:rPr>
                  <w:rFonts w:eastAsia="宋体" w:hint="eastAsia"/>
                  <w:lang w:eastAsia="zh-CN"/>
                </w:rPr>
                <w:t>MRGX2</w:t>
              </w:r>
            </w:hyperlink>
          </w:p>
        </w:tc>
        <w:tc>
          <w:tcPr>
            <w:tcW w:w="1587" w:type="dxa"/>
            <w:vAlign w:val="center"/>
          </w:tcPr>
          <w:p w14:paraId="566BD9FD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603" w:history="1">
              <w:r>
                <w:rPr>
                  <w:rFonts w:eastAsia="宋体" w:hint="eastAsia"/>
                  <w:lang w:eastAsia="zh-CN"/>
                </w:rPr>
                <w:t>sphingosine 1-phosphate</w:t>
              </w:r>
            </w:hyperlink>
          </w:p>
        </w:tc>
        <w:tc>
          <w:tcPr>
            <w:tcW w:w="1587" w:type="dxa"/>
            <w:vAlign w:val="center"/>
          </w:tcPr>
          <w:p w14:paraId="02969FB9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Agonist</w:t>
            </w:r>
          </w:p>
        </w:tc>
        <w:tc>
          <w:tcPr>
            <w:tcW w:w="1587" w:type="dxa"/>
            <w:vAlign w:val="center"/>
          </w:tcPr>
          <w:p w14:paraId="677A2364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604" w:history="1">
              <w:r>
                <w:rPr>
                  <w:rFonts w:eastAsia="宋体" w:hint="eastAsia"/>
                  <w:lang w:eastAsia="zh-CN"/>
                </w:rPr>
                <w:t>7VV6</w:t>
              </w:r>
            </w:hyperlink>
          </w:p>
        </w:tc>
      </w:tr>
      <w:tr w:rsidR="00BB65A7" w14:paraId="4B9B0BF3" w14:textId="77777777">
        <w:trPr>
          <w:trHeight w:val="425"/>
          <w:jc w:val="center"/>
        </w:trPr>
        <w:tc>
          <w:tcPr>
            <w:tcW w:w="1587" w:type="dxa"/>
            <w:vAlign w:val="center"/>
          </w:tcPr>
          <w:p w14:paraId="236D7136" w14:textId="77777777" w:rsidR="00BB65A7" w:rsidRDefault="00000000">
            <w:pPr>
              <w:widowControl/>
              <w:jc w:val="center"/>
              <w:textAlignment w:val="center"/>
              <w:rPr>
                <w:rFonts w:eastAsia="宋体"/>
                <w:lang w:eastAsia="zh-CN"/>
              </w:rPr>
            </w:pPr>
            <w:r>
              <w:rPr>
                <w:rFonts w:eastAsia="Arial Unicode MS"/>
                <w:color w:val="000000"/>
                <w:sz w:val="20"/>
                <w:lang w:eastAsia="zh-CN" w:bidi="ar"/>
              </w:rPr>
              <w:t>Cryo-EM</w:t>
            </w:r>
          </w:p>
        </w:tc>
        <w:tc>
          <w:tcPr>
            <w:tcW w:w="1587" w:type="dxa"/>
          </w:tcPr>
          <w:p w14:paraId="389CF910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Class A</w:t>
            </w:r>
          </w:p>
        </w:tc>
        <w:tc>
          <w:tcPr>
            <w:tcW w:w="1587" w:type="dxa"/>
            <w:vAlign w:val="center"/>
          </w:tcPr>
          <w:p w14:paraId="790BA97C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605" w:history="1">
              <w:r>
                <w:rPr>
                  <w:rFonts w:eastAsia="宋体" w:hint="eastAsia"/>
                  <w:lang w:eastAsia="zh-CN"/>
                </w:rPr>
                <w:t>MRGX2</w:t>
              </w:r>
            </w:hyperlink>
          </w:p>
        </w:tc>
        <w:tc>
          <w:tcPr>
            <w:tcW w:w="1587" w:type="dxa"/>
            <w:vAlign w:val="center"/>
          </w:tcPr>
          <w:p w14:paraId="4F71EF9C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606" w:history="1">
              <w:r>
                <w:rPr>
                  <w:rFonts w:eastAsia="宋体" w:hint="eastAsia"/>
                  <w:lang w:eastAsia="zh-CN"/>
                </w:rPr>
                <w:t>siponimod</w:t>
              </w:r>
            </w:hyperlink>
          </w:p>
        </w:tc>
        <w:tc>
          <w:tcPr>
            <w:tcW w:w="1587" w:type="dxa"/>
            <w:vAlign w:val="center"/>
          </w:tcPr>
          <w:p w14:paraId="61020D5C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Agonist</w:t>
            </w:r>
          </w:p>
        </w:tc>
        <w:tc>
          <w:tcPr>
            <w:tcW w:w="1587" w:type="dxa"/>
            <w:vAlign w:val="center"/>
          </w:tcPr>
          <w:p w14:paraId="26C76C86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607" w:history="1">
              <w:r>
                <w:rPr>
                  <w:rFonts w:eastAsia="宋体" w:hint="eastAsia"/>
                  <w:lang w:eastAsia="zh-CN"/>
                </w:rPr>
                <w:t>7VDH</w:t>
              </w:r>
            </w:hyperlink>
          </w:p>
        </w:tc>
      </w:tr>
      <w:tr w:rsidR="00BB65A7" w14:paraId="5E4E1CB0" w14:textId="77777777">
        <w:trPr>
          <w:trHeight w:val="425"/>
          <w:jc w:val="center"/>
        </w:trPr>
        <w:tc>
          <w:tcPr>
            <w:tcW w:w="1587" w:type="dxa"/>
            <w:vAlign w:val="center"/>
          </w:tcPr>
          <w:p w14:paraId="162636C2" w14:textId="77777777" w:rsidR="00BB65A7" w:rsidRDefault="00000000">
            <w:pPr>
              <w:widowControl/>
              <w:jc w:val="center"/>
              <w:textAlignment w:val="center"/>
              <w:rPr>
                <w:rFonts w:eastAsia="宋体"/>
                <w:lang w:eastAsia="zh-CN"/>
              </w:rPr>
            </w:pPr>
            <w:r>
              <w:rPr>
                <w:rFonts w:eastAsia="Arial Unicode MS"/>
                <w:color w:val="000000"/>
                <w:sz w:val="20"/>
                <w:lang w:eastAsia="zh-CN" w:bidi="ar"/>
              </w:rPr>
              <w:t>Cryo-EM</w:t>
            </w:r>
          </w:p>
        </w:tc>
        <w:tc>
          <w:tcPr>
            <w:tcW w:w="1587" w:type="dxa"/>
          </w:tcPr>
          <w:p w14:paraId="530F5CE9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Class A</w:t>
            </w:r>
          </w:p>
        </w:tc>
        <w:tc>
          <w:tcPr>
            <w:tcW w:w="1587" w:type="dxa"/>
            <w:vAlign w:val="center"/>
          </w:tcPr>
          <w:p w14:paraId="0F6C2579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608" w:history="1">
              <w:r>
                <w:rPr>
                  <w:rFonts w:eastAsia="宋体" w:hint="eastAsia"/>
                  <w:lang w:eastAsia="zh-CN"/>
                </w:rPr>
                <w:t>MRGX2</w:t>
              </w:r>
            </w:hyperlink>
          </w:p>
        </w:tc>
        <w:tc>
          <w:tcPr>
            <w:tcW w:w="1587" w:type="dxa"/>
            <w:vAlign w:val="center"/>
          </w:tcPr>
          <w:p w14:paraId="42E649BB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609" w:history="1">
              <w:r>
                <w:rPr>
                  <w:rFonts w:eastAsia="宋体" w:hint="eastAsia"/>
                  <w:lang w:eastAsia="zh-CN"/>
                </w:rPr>
                <w:t>JNJ-63533054</w:t>
              </w:r>
            </w:hyperlink>
          </w:p>
        </w:tc>
        <w:tc>
          <w:tcPr>
            <w:tcW w:w="1587" w:type="dxa"/>
            <w:vAlign w:val="center"/>
          </w:tcPr>
          <w:p w14:paraId="17A75C4F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Agonist</w:t>
            </w:r>
          </w:p>
        </w:tc>
        <w:tc>
          <w:tcPr>
            <w:tcW w:w="1587" w:type="dxa"/>
            <w:vAlign w:val="center"/>
          </w:tcPr>
          <w:p w14:paraId="0A8D0038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610" w:history="1">
              <w:r>
                <w:rPr>
                  <w:rFonts w:eastAsia="宋体" w:hint="eastAsia"/>
                  <w:lang w:eastAsia="zh-CN"/>
                </w:rPr>
                <w:t>7VV5</w:t>
              </w:r>
            </w:hyperlink>
          </w:p>
        </w:tc>
      </w:tr>
      <w:tr w:rsidR="00BB65A7" w14:paraId="58A65296" w14:textId="77777777">
        <w:trPr>
          <w:trHeight w:val="425"/>
          <w:jc w:val="center"/>
        </w:trPr>
        <w:tc>
          <w:tcPr>
            <w:tcW w:w="1587" w:type="dxa"/>
            <w:vAlign w:val="center"/>
          </w:tcPr>
          <w:p w14:paraId="75AF7C8D" w14:textId="77777777" w:rsidR="00BB65A7" w:rsidRDefault="00000000">
            <w:pPr>
              <w:widowControl/>
              <w:jc w:val="center"/>
              <w:textAlignment w:val="center"/>
              <w:rPr>
                <w:rFonts w:eastAsia="宋体"/>
                <w:lang w:eastAsia="zh-CN"/>
              </w:rPr>
            </w:pPr>
            <w:r>
              <w:rPr>
                <w:rFonts w:eastAsia="Arial Unicode MS" w:hint="eastAsia"/>
                <w:color w:val="000000"/>
                <w:sz w:val="20"/>
                <w:lang w:eastAsia="zh-CN" w:bidi="ar"/>
              </w:rPr>
              <w:t>X-ray diffraction</w:t>
            </w:r>
          </w:p>
        </w:tc>
        <w:tc>
          <w:tcPr>
            <w:tcW w:w="1587" w:type="dxa"/>
          </w:tcPr>
          <w:p w14:paraId="684A2DA6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Class A</w:t>
            </w:r>
          </w:p>
        </w:tc>
        <w:tc>
          <w:tcPr>
            <w:tcW w:w="1587" w:type="dxa"/>
            <w:vAlign w:val="center"/>
          </w:tcPr>
          <w:p w14:paraId="00C62009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611" w:history="1">
              <w:r>
                <w:rPr>
                  <w:rFonts w:eastAsia="宋体" w:hint="eastAsia"/>
                  <w:lang w:eastAsia="zh-CN"/>
                </w:rPr>
                <w:t>CNR1</w:t>
              </w:r>
            </w:hyperlink>
          </w:p>
        </w:tc>
        <w:tc>
          <w:tcPr>
            <w:tcW w:w="1587" w:type="dxa"/>
            <w:vAlign w:val="center"/>
          </w:tcPr>
          <w:p w14:paraId="4BC7ADDE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612" w:history="1">
              <w:r>
                <w:rPr>
                  <w:rFonts w:eastAsia="宋体" w:hint="eastAsia"/>
                  <w:lang w:eastAsia="zh-CN"/>
                </w:rPr>
                <w:t>JNJ-63533054</w:t>
              </w:r>
            </w:hyperlink>
          </w:p>
        </w:tc>
        <w:tc>
          <w:tcPr>
            <w:tcW w:w="1587" w:type="dxa"/>
            <w:vAlign w:val="center"/>
          </w:tcPr>
          <w:p w14:paraId="46660B1F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Agonist</w:t>
            </w:r>
          </w:p>
        </w:tc>
        <w:tc>
          <w:tcPr>
            <w:tcW w:w="1587" w:type="dxa"/>
            <w:vAlign w:val="center"/>
          </w:tcPr>
          <w:p w14:paraId="53C571A9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613" w:history="1">
              <w:r>
                <w:rPr>
                  <w:rFonts w:eastAsia="宋体" w:hint="eastAsia"/>
                  <w:lang w:eastAsia="zh-CN"/>
                </w:rPr>
                <w:t>7V3Z</w:t>
              </w:r>
            </w:hyperlink>
          </w:p>
        </w:tc>
      </w:tr>
      <w:tr w:rsidR="00BB65A7" w14:paraId="5A4082DB" w14:textId="77777777">
        <w:trPr>
          <w:trHeight w:val="425"/>
          <w:jc w:val="center"/>
        </w:trPr>
        <w:tc>
          <w:tcPr>
            <w:tcW w:w="1587" w:type="dxa"/>
            <w:vAlign w:val="center"/>
          </w:tcPr>
          <w:p w14:paraId="7FBB176F" w14:textId="77777777" w:rsidR="00BB65A7" w:rsidRDefault="00000000">
            <w:pPr>
              <w:widowControl/>
              <w:jc w:val="center"/>
              <w:textAlignment w:val="center"/>
              <w:rPr>
                <w:rFonts w:eastAsia="宋体"/>
                <w:lang w:eastAsia="zh-CN"/>
              </w:rPr>
            </w:pPr>
            <w:r>
              <w:rPr>
                <w:rFonts w:eastAsia="Arial Unicode MS"/>
                <w:color w:val="000000"/>
                <w:sz w:val="20"/>
                <w:lang w:eastAsia="zh-CN" w:bidi="ar"/>
              </w:rPr>
              <w:t>Cryo-EM</w:t>
            </w:r>
          </w:p>
        </w:tc>
        <w:tc>
          <w:tcPr>
            <w:tcW w:w="1587" w:type="dxa"/>
          </w:tcPr>
          <w:p w14:paraId="477F0073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Class A</w:t>
            </w:r>
          </w:p>
        </w:tc>
        <w:tc>
          <w:tcPr>
            <w:tcW w:w="1587" w:type="dxa"/>
            <w:vAlign w:val="center"/>
          </w:tcPr>
          <w:p w14:paraId="6E4110D2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614" w:history="1">
              <w:r>
                <w:rPr>
                  <w:rFonts w:eastAsia="宋体" w:hint="eastAsia"/>
                  <w:lang w:eastAsia="zh-CN"/>
                </w:rPr>
                <w:t>ADRB1</w:t>
              </w:r>
            </w:hyperlink>
          </w:p>
        </w:tc>
        <w:tc>
          <w:tcPr>
            <w:tcW w:w="1587" w:type="dxa"/>
            <w:vAlign w:val="center"/>
          </w:tcPr>
          <w:p w14:paraId="512F2859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615" w:history="1">
              <w:r>
                <w:rPr>
                  <w:rFonts w:eastAsia="宋体" w:hint="eastAsia"/>
                  <w:lang w:eastAsia="zh-CN"/>
                </w:rPr>
                <w:t>JNJ-63533054</w:t>
              </w:r>
            </w:hyperlink>
          </w:p>
        </w:tc>
        <w:tc>
          <w:tcPr>
            <w:tcW w:w="1587" w:type="dxa"/>
            <w:vAlign w:val="center"/>
          </w:tcPr>
          <w:p w14:paraId="192BB314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Agonist</w:t>
            </w:r>
          </w:p>
        </w:tc>
        <w:tc>
          <w:tcPr>
            <w:tcW w:w="1587" w:type="dxa"/>
            <w:vAlign w:val="center"/>
          </w:tcPr>
          <w:p w14:paraId="3C81CA73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616" w:history="1">
              <w:r>
                <w:rPr>
                  <w:rFonts w:eastAsia="宋体" w:hint="eastAsia"/>
                  <w:lang w:eastAsia="zh-CN"/>
                </w:rPr>
                <w:t>7S0G</w:t>
              </w:r>
            </w:hyperlink>
          </w:p>
        </w:tc>
      </w:tr>
      <w:tr w:rsidR="00BB65A7" w14:paraId="44F3E934" w14:textId="77777777">
        <w:trPr>
          <w:trHeight w:val="425"/>
          <w:jc w:val="center"/>
        </w:trPr>
        <w:tc>
          <w:tcPr>
            <w:tcW w:w="1587" w:type="dxa"/>
            <w:vAlign w:val="center"/>
          </w:tcPr>
          <w:p w14:paraId="77E8E6AB" w14:textId="77777777" w:rsidR="00BB65A7" w:rsidRDefault="00000000">
            <w:pPr>
              <w:widowControl/>
              <w:jc w:val="center"/>
              <w:textAlignment w:val="center"/>
              <w:rPr>
                <w:rFonts w:eastAsia="宋体"/>
                <w:lang w:eastAsia="zh-CN"/>
              </w:rPr>
            </w:pPr>
            <w:r>
              <w:rPr>
                <w:rFonts w:eastAsia="Arial Unicode MS"/>
                <w:color w:val="000000"/>
                <w:sz w:val="20"/>
                <w:lang w:eastAsia="zh-CN" w:bidi="ar"/>
              </w:rPr>
              <w:lastRenderedPageBreak/>
              <w:t>Cryo-EM</w:t>
            </w:r>
          </w:p>
        </w:tc>
        <w:tc>
          <w:tcPr>
            <w:tcW w:w="1587" w:type="dxa"/>
          </w:tcPr>
          <w:p w14:paraId="3CE62987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Class A</w:t>
            </w:r>
          </w:p>
        </w:tc>
        <w:tc>
          <w:tcPr>
            <w:tcW w:w="1587" w:type="dxa"/>
            <w:vAlign w:val="center"/>
          </w:tcPr>
          <w:p w14:paraId="64D4002D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617" w:history="1">
              <w:r>
                <w:rPr>
                  <w:rFonts w:eastAsia="宋体" w:hint="eastAsia"/>
                  <w:lang w:eastAsia="zh-CN"/>
                </w:rPr>
                <w:t>ADRB1</w:t>
              </w:r>
            </w:hyperlink>
          </w:p>
        </w:tc>
        <w:tc>
          <w:tcPr>
            <w:tcW w:w="1587" w:type="dxa"/>
            <w:vAlign w:val="center"/>
          </w:tcPr>
          <w:p w14:paraId="341799E9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618" w:history="1">
              <w:r>
                <w:rPr>
                  <w:rFonts w:eastAsia="宋体" w:hint="eastAsia"/>
                  <w:lang w:eastAsia="zh-CN"/>
                </w:rPr>
                <w:t>JNJ-63533054</w:t>
              </w:r>
            </w:hyperlink>
          </w:p>
        </w:tc>
        <w:tc>
          <w:tcPr>
            <w:tcW w:w="1587" w:type="dxa"/>
            <w:vAlign w:val="center"/>
          </w:tcPr>
          <w:p w14:paraId="08785823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Partial agonist</w:t>
            </w:r>
          </w:p>
        </w:tc>
        <w:tc>
          <w:tcPr>
            <w:tcW w:w="1587" w:type="dxa"/>
            <w:vAlign w:val="center"/>
          </w:tcPr>
          <w:p w14:paraId="0BD9FE0D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619" w:history="1">
              <w:r>
                <w:rPr>
                  <w:rFonts w:eastAsia="宋体" w:hint="eastAsia"/>
                  <w:lang w:eastAsia="zh-CN"/>
                </w:rPr>
                <w:t>7S0F</w:t>
              </w:r>
            </w:hyperlink>
          </w:p>
        </w:tc>
      </w:tr>
      <w:tr w:rsidR="00BB65A7" w14:paraId="51E90569" w14:textId="77777777">
        <w:trPr>
          <w:trHeight w:val="425"/>
          <w:jc w:val="center"/>
        </w:trPr>
        <w:tc>
          <w:tcPr>
            <w:tcW w:w="1587" w:type="dxa"/>
            <w:vAlign w:val="center"/>
          </w:tcPr>
          <w:p w14:paraId="5C46375F" w14:textId="77777777" w:rsidR="00BB65A7" w:rsidRDefault="00000000">
            <w:pPr>
              <w:widowControl/>
              <w:jc w:val="center"/>
              <w:textAlignment w:val="center"/>
              <w:rPr>
                <w:rFonts w:eastAsia="宋体"/>
                <w:lang w:eastAsia="zh-CN"/>
              </w:rPr>
            </w:pPr>
            <w:r>
              <w:rPr>
                <w:rFonts w:eastAsia="Arial Unicode MS"/>
                <w:color w:val="000000"/>
                <w:sz w:val="20"/>
                <w:lang w:eastAsia="zh-CN" w:bidi="ar"/>
              </w:rPr>
              <w:t>Cryo-EM</w:t>
            </w:r>
          </w:p>
        </w:tc>
        <w:tc>
          <w:tcPr>
            <w:tcW w:w="1587" w:type="dxa"/>
          </w:tcPr>
          <w:p w14:paraId="0CC71C4B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Class A</w:t>
            </w:r>
          </w:p>
        </w:tc>
        <w:tc>
          <w:tcPr>
            <w:tcW w:w="1587" w:type="dxa"/>
            <w:vAlign w:val="center"/>
          </w:tcPr>
          <w:p w14:paraId="4D95287C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620" w:history="1">
              <w:r>
                <w:rPr>
                  <w:rFonts w:eastAsia="宋体" w:hint="eastAsia"/>
                  <w:lang w:eastAsia="zh-CN"/>
                </w:rPr>
                <w:t>MRGX2</w:t>
              </w:r>
            </w:hyperlink>
          </w:p>
        </w:tc>
        <w:tc>
          <w:tcPr>
            <w:tcW w:w="1587" w:type="dxa"/>
            <w:vAlign w:val="center"/>
          </w:tcPr>
          <w:p w14:paraId="6E3F0292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621" w:history="1">
              <w:r>
                <w:rPr>
                  <w:rFonts w:eastAsia="宋体" w:hint="eastAsia"/>
                  <w:lang w:eastAsia="zh-CN"/>
                </w:rPr>
                <w:t>cariprazine</w:t>
              </w:r>
            </w:hyperlink>
          </w:p>
        </w:tc>
        <w:tc>
          <w:tcPr>
            <w:tcW w:w="1587" w:type="dxa"/>
            <w:vAlign w:val="center"/>
          </w:tcPr>
          <w:p w14:paraId="02529FF7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Partial agonist</w:t>
            </w:r>
          </w:p>
        </w:tc>
        <w:tc>
          <w:tcPr>
            <w:tcW w:w="1587" w:type="dxa"/>
            <w:vAlign w:val="center"/>
          </w:tcPr>
          <w:p w14:paraId="36CF8333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622" w:history="1">
              <w:r>
                <w:rPr>
                  <w:rFonts w:eastAsia="宋体" w:hint="eastAsia"/>
                  <w:lang w:eastAsia="zh-CN"/>
                </w:rPr>
                <w:t>7S8N</w:t>
              </w:r>
            </w:hyperlink>
          </w:p>
        </w:tc>
      </w:tr>
      <w:tr w:rsidR="00BB65A7" w14:paraId="691F5648" w14:textId="77777777">
        <w:trPr>
          <w:trHeight w:val="425"/>
          <w:jc w:val="center"/>
        </w:trPr>
        <w:tc>
          <w:tcPr>
            <w:tcW w:w="1587" w:type="dxa"/>
            <w:vAlign w:val="center"/>
          </w:tcPr>
          <w:p w14:paraId="73815B5E" w14:textId="77777777" w:rsidR="00BB65A7" w:rsidRDefault="00000000">
            <w:pPr>
              <w:widowControl/>
              <w:jc w:val="center"/>
              <w:textAlignment w:val="center"/>
              <w:rPr>
                <w:rFonts w:eastAsia="宋体"/>
                <w:lang w:eastAsia="zh-CN"/>
              </w:rPr>
            </w:pPr>
            <w:r>
              <w:rPr>
                <w:rFonts w:eastAsia="Arial Unicode MS"/>
                <w:color w:val="000000"/>
                <w:sz w:val="20"/>
                <w:lang w:eastAsia="zh-CN" w:bidi="ar"/>
              </w:rPr>
              <w:t>Cryo-EM</w:t>
            </w:r>
          </w:p>
        </w:tc>
        <w:tc>
          <w:tcPr>
            <w:tcW w:w="1587" w:type="dxa"/>
          </w:tcPr>
          <w:p w14:paraId="449B1744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Class A</w:t>
            </w:r>
          </w:p>
        </w:tc>
        <w:tc>
          <w:tcPr>
            <w:tcW w:w="1587" w:type="dxa"/>
            <w:vAlign w:val="center"/>
          </w:tcPr>
          <w:p w14:paraId="0CD857C2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623" w:history="1">
              <w:r>
                <w:rPr>
                  <w:rFonts w:eastAsia="宋体" w:hint="eastAsia"/>
                  <w:lang w:eastAsia="zh-CN"/>
                </w:rPr>
                <w:t>MRGX2</w:t>
              </w:r>
            </w:hyperlink>
          </w:p>
        </w:tc>
        <w:tc>
          <w:tcPr>
            <w:tcW w:w="1587" w:type="dxa"/>
            <w:vAlign w:val="center"/>
          </w:tcPr>
          <w:p w14:paraId="62AB6EF6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624" w:history="1">
              <w:r>
                <w:rPr>
                  <w:rFonts w:eastAsia="宋体" w:hint="eastAsia"/>
                  <w:lang w:eastAsia="zh-CN"/>
                </w:rPr>
                <w:t>aripiprazole</w:t>
              </w:r>
            </w:hyperlink>
          </w:p>
        </w:tc>
        <w:tc>
          <w:tcPr>
            <w:tcW w:w="1587" w:type="dxa"/>
            <w:vAlign w:val="center"/>
          </w:tcPr>
          <w:p w14:paraId="65CCCA20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Agonist</w:t>
            </w:r>
          </w:p>
        </w:tc>
        <w:tc>
          <w:tcPr>
            <w:tcW w:w="1587" w:type="dxa"/>
            <w:vAlign w:val="center"/>
          </w:tcPr>
          <w:p w14:paraId="7C732A01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625" w:history="1">
              <w:r>
                <w:rPr>
                  <w:rFonts w:eastAsia="宋体" w:hint="eastAsia"/>
                  <w:lang w:eastAsia="zh-CN"/>
                </w:rPr>
                <w:t>7S8O</w:t>
              </w:r>
            </w:hyperlink>
          </w:p>
        </w:tc>
      </w:tr>
      <w:tr w:rsidR="00BB65A7" w14:paraId="29AE1DF5" w14:textId="77777777">
        <w:trPr>
          <w:trHeight w:val="425"/>
          <w:jc w:val="center"/>
        </w:trPr>
        <w:tc>
          <w:tcPr>
            <w:tcW w:w="1587" w:type="dxa"/>
            <w:vAlign w:val="center"/>
          </w:tcPr>
          <w:p w14:paraId="723DF3FA" w14:textId="77777777" w:rsidR="00BB65A7" w:rsidRDefault="00000000">
            <w:pPr>
              <w:widowControl/>
              <w:jc w:val="center"/>
              <w:textAlignment w:val="center"/>
              <w:rPr>
                <w:rFonts w:eastAsia="宋体"/>
                <w:lang w:eastAsia="zh-CN"/>
              </w:rPr>
            </w:pPr>
            <w:r>
              <w:rPr>
                <w:rFonts w:eastAsia="Arial Unicode MS"/>
                <w:color w:val="000000"/>
                <w:sz w:val="20"/>
                <w:lang w:eastAsia="zh-CN" w:bidi="ar"/>
              </w:rPr>
              <w:t>Cryo-EM</w:t>
            </w:r>
          </w:p>
        </w:tc>
        <w:tc>
          <w:tcPr>
            <w:tcW w:w="1587" w:type="dxa"/>
          </w:tcPr>
          <w:p w14:paraId="4DC5A645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Class A</w:t>
            </w:r>
          </w:p>
        </w:tc>
        <w:tc>
          <w:tcPr>
            <w:tcW w:w="1587" w:type="dxa"/>
            <w:vAlign w:val="center"/>
          </w:tcPr>
          <w:p w14:paraId="32888700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626" w:history="1">
              <w:r>
                <w:rPr>
                  <w:rFonts w:eastAsia="宋体" w:hint="eastAsia"/>
                  <w:lang w:eastAsia="zh-CN"/>
                </w:rPr>
                <w:t>MRGX4</w:t>
              </w:r>
            </w:hyperlink>
          </w:p>
        </w:tc>
        <w:tc>
          <w:tcPr>
            <w:tcW w:w="1587" w:type="dxa"/>
            <w:vAlign w:val="center"/>
          </w:tcPr>
          <w:p w14:paraId="3AAFCDFD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627" w:history="1">
              <w:r>
                <w:rPr>
                  <w:rFonts w:eastAsia="宋体" w:hint="eastAsia"/>
                  <w:lang w:eastAsia="zh-CN"/>
                </w:rPr>
                <w:t>ibutamoren</w:t>
              </w:r>
            </w:hyperlink>
          </w:p>
        </w:tc>
        <w:tc>
          <w:tcPr>
            <w:tcW w:w="1587" w:type="dxa"/>
            <w:vAlign w:val="center"/>
          </w:tcPr>
          <w:p w14:paraId="057E253A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Agonist</w:t>
            </w:r>
          </w:p>
        </w:tc>
        <w:tc>
          <w:tcPr>
            <w:tcW w:w="1587" w:type="dxa"/>
            <w:vAlign w:val="center"/>
          </w:tcPr>
          <w:p w14:paraId="5366CC08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628" w:history="1">
              <w:r>
                <w:rPr>
                  <w:rFonts w:eastAsia="宋体" w:hint="eastAsia"/>
                  <w:lang w:eastAsia="zh-CN"/>
                </w:rPr>
                <w:t>7S8P</w:t>
              </w:r>
            </w:hyperlink>
          </w:p>
        </w:tc>
      </w:tr>
      <w:tr w:rsidR="00BB65A7" w14:paraId="417B3126" w14:textId="77777777">
        <w:trPr>
          <w:trHeight w:val="425"/>
          <w:jc w:val="center"/>
        </w:trPr>
        <w:tc>
          <w:tcPr>
            <w:tcW w:w="1587" w:type="dxa"/>
            <w:vAlign w:val="center"/>
          </w:tcPr>
          <w:p w14:paraId="17C00BAF" w14:textId="77777777" w:rsidR="00BB65A7" w:rsidRDefault="00000000">
            <w:pPr>
              <w:widowControl/>
              <w:jc w:val="center"/>
              <w:textAlignment w:val="center"/>
              <w:rPr>
                <w:rFonts w:eastAsia="宋体"/>
                <w:lang w:eastAsia="zh-CN"/>
              </w:rPr>
            </w:pPr>
            <w:r>
              <w:rPr>
                <w:rFonts w:eastAsia="Arial Unicode MS"/>
                <w:color w:val="000000"/>
                <w:sz w:val="20"/>
                <w:lang w:eastAsia="zh-CN" w:bidi="ar"/>
              </w:rPr>
              <w:t>Cryo-EM</w:t>
            </w:r>
          </w:p>
        </w:tc>
        <w:tc>
          <w:tcPr>
            <w:tcW w:w="1587" w:type="dxa"/>
          </w:tcPr>
          <w:p w14:paraId="3D8CFD95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Class A</w:t>
            </w:r>
          </w:p>
        </w:tc>
        <w:tc>
          <w:tcPr>
            <w:tcW w:w="1587" w:type="dxa"/>
            <w:vAlign w:val="center"/>
          </w:tcPr>
          <w:p w14:paraId="64E92221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629" w:history="1">
              <w:r>
                <w:rPr>
                  <w:rFonts w:eastAsia="宋体" w:hint="eastAsia"/>
                  <w:lang w:eastAsia="zh-CN"/>
                </w:rPr>
                <w:t>MC4R</w:t>
              </w:r>
            </w:hyperlink>
          </w:p>
        </w:tc>
        <w:tc>
          <w:tcPr>
            <w:tcW w:w="1587" w:type="dxa"/>
            <w:vAlign w:val="center"/>
          </w:tcPr>
          <w:p w14:paraId="5ECF467F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630" w:history="1">
              <w:r>
                <w:rPr>
                  <w:rFonts w:eastAsia="宋体" w:hint="eastAsia"/>
                  <w:lang w:eastAsia="zh-CN"/>
                </w:rPr>
                <w:t>compound 48/80</w:t>
              </w:r>
            </w:hyperlink>
          </w:p>
        </w:tc>
        <w:tc>
          <w:tcPr>
            <w:tcW w:w="1587" w:type="dxa"/>
            <w:vAlign w:val="center"/>
          </w:tcPr>
          <w:p w14:paraId="50D04F4D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Agonist</w:t>
            </w:r>
          </w:p>
        </w:tc>
        <w:tc>
          <w:tcPr>
            <w:tcW w:w="1587" w:type="dxa"/>
            <w:vAlign w:val="center"/>
          </w:tcPr>
          <w:p w14:paraId="627F1CA8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631" w:history="1">
              <w:r>
                <w:rPr>
                  <w:rFonts w:eastAsia="宋体" w:hint="eastAsia"/>
                  <w:lang w:eastAsia="zh-CN"/>
                </w:rPr>
                <w:t>7F58</w:t>
              </w:r>
            </w:hyperlink>
          </w:p>
        </w:tc>
      </w:tr>
      <w:tr w:rsidR="00BB65A7" w14:paraId="25D5A178" w14:textId="77777777">
        <w:trPr>
          <w:trHeight w:val="425"/>
          <w:jc w:val="center"/>
        </w:trPr>
        <w:tc>
          <w:tcPr>
            <w:tcW w:w="1587" w:type="dxa"/>
            <w:vAlign w:val="center"/>
          </w:tcPr>
          <w:p w14:paraId="2E1949A9" w14:textId="77777777" w:rsidR="00BB65A7" w:rsidRDefault="00000000">
            <w:pPr>
              <w:widowControl/>
              <w:jc w:val="center"/>
              <w:textAlignment w:val="center"/>
              <w:rPr>
                <w:rFonts w:eastAsia="宋体"/>
                <w:lang w:eastAsia="zh-CN"/>
              </w:rPr>
            </w:pPr>
            <w:r>
              <w:rPr>
                <w:rFonts w:eastAsia="Arial Unicode MS" w:hint="eastAsia"/>
                <w:color w:val="000000"/>
                <w:sz w:val="20"/>
                <w:lang w:eastAsia="zh-CN" w:bidi="ar"/>
              </w:rPr>
              <w:t>X-ray diffraction</w:t>
            </w:r>
          </w:p>
        </w:tc>
        <w:tc>
          <w:tcPr>
            <w:tcW w:w="1587" w:type="dxa"/>
          </w:tcPr>
          <w:p w14:paraId="1B2B9D7B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Class A</w:t>
            </w:r>
          </w:p>
        </w:tc>
        <w:tc>
          <w:tcPr>
            <w:tcW w:w="1587" w:type="dxa"/>
            <w:vAlign w:val="center"/>
          </w:tcPr>
          <w:p w14:paraId="73453D4A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632" w:history="1">
              <w:r>
                <w:rPr>
                  <w:rFonts w:eastAsia="宋体" w:hint="eastAsia"/>
                  <w:lang w:eastAsia="zh-CN"/>
                </w:rPr>
                <w:t>CCKAR</w:t>
              </w:r>
            </w:hyperlink>
          </w:p>
        </w:tc>
        <w:tc>
          <w:tcPr>
            <w:tcW w:w="1587" w:type="dxa"/>
            <w:vAlign w:val="center"/>
          </w:tcPr>
          <w:p w14:paraId="424D3645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633" w:history="1">
              <w:r>
                <w:rPr>
                  <w:rFonts w:eastAsia="宋体" w:hint="eastAsia"/>
                  <w:lang w:eastAsia="zh-CN"/>
                </w:rPr>
                <w:t>compound 48/80</w:t>
              </w:r>
            </w:hyperlink>
          </w:p>
        </w:tc>
        <w:tc>
          <w:tcPr>
            <w:tcW w:w="1587" w:type="dxa"/>
            <w:vAlign w:val="center"/>
          </w:tcPr>
          <w:p w14:paraId="2727CE9C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Agonist</w:t>
            </w:r>
          </w:p>
        </w:tc>
        <w:tc>
          <w:tcPr>
            <w:tcW w:w="1587" w:type="dxa"/>
            <w:vAlign w:val="center"/>
          </w:tcPr>
          <w:p w14:paraId="3D2DEC79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634" w:history="1">
              <w:r>
                <w:rPr>
                  <w:rFonts w:eastAsia="宋体" w:hint="eastAsia"/>
                  <w:lang w:eastAsia="zh-CN"/>
                </w:rPr>
                <w:t>7F8U</w:t>
              </w:r>
            </w:hyperlink>
          </w:p>
        </w:tc>
      </w:tr>
      <w:tr w:rsidR="00BB65A7" w14:paraId="19F0EA0F" w14:textId="77777777">
        <w:trPr>
          <w:trHeight w:val="425"/>
          <w:jc w:val="center"/>
        </w:trPr>
        <w:tc>
          <w:tcPr>
            <w:tcW w:w="1587" w:type="dxa"/>
            <w:vAlign w:val="center"/>
          </w:tcPr>
          <w:p w14:paraId="0FA04553" w14:textId="77777777" w:rsidR="00BB65A7" w:rsidRDefault="00000000">
            <w:pPr>
              <w:widowControl/>
              <w:jc w:val="center"/>
              <w:textAlignment w:val="center"/>
              <w:rPr>
                <w:rFonts w:eastAsia="宋体"/>
                <w:lang w:eastAsia="zh-CN"/>
              </w:rPr>
            </w:pPr>
            <w:r>
              <w:rPr>
                <w:rFonts w:eastAsia="Arial Unicode MS" w:hint="eastAsia"/>
                <w:color w:val="000000"/>
                <w:sz w:val="20"/>
                <w:lang w:eastAsia="zh-CN" w:bidi="ar"/>
              </w:rPr>
              <w:t>X-ray diffraction</w:t>
            </w:r>
          </w:p>
        </w:tc>
        <w:tc>
          <w:tcPr>
            <w:tcW w:w="1587" w:type="dxa"/>
          </w:tcPr>
          <w:p w14:paraId="129034A2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Class A</w:t>
            </w:r>
          </w:p>
        </w:tc>
        <w:tc>
          <w:tcPr>
            <w:tcW w:w="1587" w:type="dxa"/>
            <w:vAlign w:val="center"/>
          </w:tcPr>
          <w:p w14:paraId="413FD629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635" w:history="1">
              <w:r>
                <w:rPr>
                  <w:rFonts w:eastAsia="宋体" w:hint="eastAsia"/>
                  <w:lang w:eastAsia="zh-CN"/>
                </w:rPr>
                <w:t>CCKAR</w:t>
              </w:r>
            </w:hyperlink>
          </w:p>
        </w:tc>
        <w:tc>
          <w:tcPr>
            <w:tcW w:w="1587" w:type="dxa"/>
            <w:vAlign w:val="center"/>
          </w:tcPr>
          <w:p w14:paraId="4907BC49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636" w:history="1">
              <w:r>
                <w:rPr>
                  <w:rFonts w:eastAsia="宋体" w:hint="eastAsia"/>
                  <w:lang w:eastAsia="zh-CN"/>
                </w:rPr>
                <w:t>compound 48/80</w:t>
              </w:r>
            </w:hyperlink>
          </w:p>
        </w:tc>
        <w:tc>
          <w:tcPr>
            <w:tcW w:w="1587" w:type="dxa"/>
            <w:vAlign w:val="center"/>
          </w:tcPr>
          <w:p w14:paraId="48CF0ABF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Agonist</w:t>
            </w:r>
          </w:p>
        </w:tc>
        <w:tc>
          <w:tcPr>
            <w:tcW w:w="1587" w:type="dxa"/>
            <w:vAlign w:val="center"/>
          </w:tcPr>
          <w:p w14:paraId="49DC0D24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637" w:history="1">
              <w:r>
                <w:rPr>
                  <w:rFonts w:eastAsia="宋体" w:hint="eastAsia"/>
                  <w:lang w:eastAsia="zh-CN"/>
                </w:rPr>
                <w:t>7F8Y</w:t>
              </w:r>
            </w:hyperlink>
          </w:p>
        </w:tc>
      </w:tr>
      <w:tr w:rsidR="00BB65A7" w14:paraId="34B421DB" w14:textId="77777777">
        <w:trPr>
          <w:trHeight w:val="425"/>
          <w:jc w:val="center"/>
        </w:trPr>
        <w:tc>
          <w:tcPr>
            <w:tcW w:w="1587" w:type="dxa"/>
            <w:vAlign w:val="center"/>
          </w:tcPr>
          <w:p w14:paraId="4A4FFBF8" w14:textId="77777777" w:rsidR="00BB65A7" w:rsidRDefault="00000000">
            <w:pPr>
              <w:widowControl/>
              <w:jc w:val="center"/>
              <w:textAlignment w:val="center"/>
              <w:rPr>
                <w:rFonts w:eastAsia="宋体"/>
                <w:lang w:eastAsia="zh-CN"/>
              </w:rPr>
            </w:pPr>
            <w:r>
              <w:rPr>
                <w:rFonts w:eastAsia="Arial Unicode MS" w:hint="eastAsia"/>
                <w:color w:val="000000"/>
                <w:sz w:val="20"/>
                <w:lang w:eastAsia="zh-CN" w:bidi="ar"/>
              </w:rPr>
              <w:t>X-ray diffraction</w:t>
            </w:r>
          </w:p>
        </w:tc>
        <w:tc>
          <w:tcPr>
            <w:tcW w:w="1587" w:type="dxa"/>
          </w:tcPr>
          <w:p w14:paraId="79822D9C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Class A</w:t>
            </w:r>
          </w:p>
        </w:tc>
        <w:tc>
          <w:tcPr>
            <w:tcW w:w="1587" w:type="dxa"/>
            <w:vAlign w:val="center"/>
          </w:tcPr>
          <w:p w14:paraId="121CB5AE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638" w:history="1">
              <w:r>
                <w:rPr>
                  <w:rFonts w:eastAsia="宋体" w:hint="eastAsia"/>
                  <w:lang w:eastAsia="zh-CN"/>
                </w:rPr>
                <w:t>ACM1</w:t>
              </w:r>
            </w:hyperlink>
          </w:p>
        </w:tc>
        <w:tc>
          <w:tcPr>
            <w:tcW w:w="1587" w:type="dxa"/>
            <w:vAlign w:val="center"/>
          </w:tcPr>
          <w:p w14:paraId="72729F5C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639" w:history="1">
              <w:r>
                <w:rPr>
                  <w:rFonts w:eastAsia="宋体" w:hint="eastAsia"/>
                  <w:lang w:eastAsia="zh-CN"/>
                </w:rPr>
                <w:t>CP55940</w:t>
              </w:r>
            </w:hyperlink>
          </w:p>
        </w:tc>
        <w:tc>
          <w:tcPr>
            <w:tcW w:w="1587" w:type="dxa"/>
            <w:vAlign w:val="center"/>
          </w:tcPr>
          <w:p w14:paraId="325893BE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Agonist</w:t>
            </w:r>
          </w:p>
        </w:tc>
        <w:tc>
          <w:tcPr>
            <w:tcW w:w="1587" w:type="dxa"/>
            <w:vAlign w:val="center"/>
          </w:tcPr>
          <w:p w14:paraId="0B28BBAA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640" w:history="1">
              <w:r>
                <w:rPr>
                  <w:rFonts w:eastAsia="宋体" w:hint="eastAsia"/>
                  <w:lang w:eastAsia="zh-CN"/>
                </w:rPr>
                <w:t>6ZG9</w:t>
              </w:r>
            </w:hyperlink>
          </w:p>
        </w:tc>
      </w:tr>
      <w:tr w:rsidR="00BB65A7" w14:paraId="7904AB8F" w14:textId="77777777">
        <w:trPr>
          <w:trHeight w:val="425"/>
          <w:jc w:val="center"/>
        </w:trPr>
        <w:tc>
          <w:tcPr>
            <w:tcW w:w="1587" w:type="dxa"/>
            <w:vAlign w:val="center"/>
          </w:tcPr>
          <w:p w14:paraId="7D8391C4" w14:textId="77777777" w:rsidR="00BB65A7" w:rsidRDefault="00000000">
            <w:pPr>
              <w:widowControl/>
              <w:jc w:val="center"/>
              <w:textAlignment w:val="center"/>
              <w:rPr>
                <w:rFonts w:eastAsia="宋体"/>
                <w:lang w:eastAsia="zh-CN"/>
              </w:rPr>
            </w:pPr>
            <w:r>
              <w:rPr>
                <w:rFonts w:eastAsia="Arial Unicode MS" w:hint="eastAsia"/>
                <w:color w:val="000000"/>
                <w:sz w:val="20"/>
                <w:lang w:eastAsia="zh-CN" w:bidi="ar"/>
              </w:rPr>
              <w:t>X-ray diffraction</w:t>
            </w:r>
          </w:p>
        </w:tc>
        <w:tc>
          <w:tcPr>
            <w:tcW w:w="1587" w:type="dxa"/>
          </w:tcPr>
          <w:p w14:paraId="3B7C09C9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Class A</w:t>
            </w:r>
          </w:p>
        </w:tc>
        <w:tc>
          <w:tcPr>
            <w:tcW w:w="1587" w:type="dxa"/>
            <w:vAlign w:val="center"/>
          </w:tcPr>
          <w:p w14:paraId="209027FB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641" w:history="1">
              <w:r>
                <w:rPr>
                  <w:rFonts w:eastAsia="宋体" w:hint="eastAsia"/>
                  <w:lang w:eastAsia="zh-CN"/>
                </w:rPr>
                <w:t>ACM1</w:t>
              </w:r>
            </w:hyperlink>
          </w:p>
        </w:tc>
        <w:tc>
          <w:tcPr>
            <w:tcW w:w="1587" w:type="dxa"/>
            <w:vAlign w:val="center"/>
          </w:tcPr>
          <w:p w14:paraId="555A985B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642" w:history="1">
              <w:r>
                <w:rPr>
                  <w:rFonts w:eastAsia="宋体" w:hint="eastAsia"/>
                  <w:lang w:eastAsia="zh-CN"/>
                </w:rPr>
                <w:t>LEVISOPRENALINE</w:t>
              </w:r>
            </w:hyperlink>
          </w:p>
        </w:tc>
        <w:tc>
          <w:tcPr>
            <w:tcW w:w="1587" w:type="dxa"/>
            <w:vAlign w:val="center"/>
          </w:tcPr>
          <w:p w14:paraId="0F93C28A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Agonist</w:t>
            </w:r>
          </w:p>
        </w:tc>
        <w:tc>
          <w:tcPr>
            <w:tcW w:w="1587" w:type="dxa"/>
            <w:vAlign w:val="center"/>
          </w:tcPr>
          <w:p w14:paraId="329AD5B1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643" w:history="1">
              <w:r>
                <w:rPr>
                  <w:rFonts w:eastAsia="宋体" w:hint="eastAsia"/>
                  <w:lang w:eastAsia="zh-CN"/>
                </w:rPr>
                <w:t>6ZFZ</w:t>
              </w:r>
            </w:hyperlink>
          </w:p>
        </w:tc>
      </w:tr>
      <w:tr w:rsidR="00BB65A7" w14:paraId="34181D52" w14:textId="77777777">
        <w:trPr>
          <w:trHeight w:val="425"/>
          <w:jc w:val="center"/>
        </w:trPr>
        <w:tc>
          <w:tcPr>
            <w:tcW w:w="1587" w:type="dxa"/>
            <w:vAlign w:val="center"/>
          </w:tcPr>
          <w:p w14:paraId="433678FF" w14:textId="77777777" w:rsidR="00BB65A7" w:rsidRDefault="00000000">
            <w:pPr>
              <w:widowControl/>
              <w:jc w:val="center"/>
              <w:textAlignment w:val="center"/>
              <w:rPr>
                <w:rFonts w:eastAsia="宋体"/>
                <w:lang w:eastAsia="zh-CN"/>
              </w:rPr>
            </w:pPr>
            <w:r>
              <w:rPr>
                <w:rFonts w:eastAsia="Arial Unicode MS" w:hint="eastAsia"/>
                <w:color w:val="000000"/>
                <w:sz w:val="20"/>
                <w:lang w:eastAsia="zh-CN" w:bidi="ar"/>
              </w:rPr>
              <w:t>X-ray diffraction</w:t>
            </w:r>
          </w:p>
        </w:tc>
        <w:tc>
          <w:tcPr>
            <w:tcW w:w="1587" w:type="dxa"/>
          </w:tcPr>
          <w:p w14:paraId="1BCCA5C8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Class A</w:t>
            </w:r>
          </w:p>
        </w:tc>
        <w:tc>
          <w:tcPr>
            <w:tcW w:w="1587" w:type="dxa"/>
            <w:vAlign w:val="center"/>
          </w:tcPr>
          <w:p w14:paraId="1500A6A7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644" w:history="1">
              <w:r>
                <w:rPr>
                  <w:rFonts w:eastAsia="宋体" w:hint="eastAsia"/>
                  <w:lang w:eastAsia="zh-CN"/>
                </w:rPr>
                <w:t>ACM1</w:t>
              </w:r>
            </w:hyperlink>
          </w:p>
        </w:tc>
        <w:tc>
          <w:tcPr>
            <w:tcW w:w="1587" w:type="dxa"/>
            <w:vAlign w:val="center"/>
          </w:tcPr>
          <w:p w14:paraId="55060299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645" w:history="1">
              <w:r>
                <w:rPr>
                  <w:rFonts w:eastAsia="宋体" w:hint="eastAsia"/>
                  <w:lang w:eastAsia="zh-CN"/>
                </w:rPr>
                <w:t>LEVISOPRENALINE</w:t>
              </w:r>
            </w:hyperlink>
          </w:p>
        </w:tc>
        <w:tc>
          <w:tcPr>
            <w:tcW w:w="1587" w:type="dxa"/>
            <w:vAlign w:val="center"/>
          </w:tcPr>
          <w:p w14:paraId="629E8EAE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Agonist</w:t>
            </w:r>
          </w:p>
        </w:tc>
        <w:tc>
          <w:tcPr>
            <w:tcW w:w="1587" w:type="dxa"/>
            <w:vAlign w:val="center"/>
          </w:tcPr>
          <w:p w14:paraId="77D4A703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646" w:history="1">
              <w:r>
                <w:rPr>
                  <w:rFonts w:eastAsia="宋体" w:hint="eastAsia"/>
                  <w:lang w:eastAsia="zh-CN"/>
                </w:rPr>
                <w:t>6ZG4</w:t>
              </w:r>
            </w:hyperlink>
          </w:p>
        </w:tc>
      </w:tr>
      <w:tr w:rsidR="00BB65A7" w14:paraId="1E92834D" w14:textId="77777777">
        <w:trPr>
          <w:trHeight w:val="425"/>
          <w:jc w:val="center"/>
        </w:trPr>
        <w:tc>
          <w:tcPr>
            <w:tcW w:w="1587" w:type="dxa"/>
            <w:vAlign w:val="center"/>
          </w:tcPr>
          <w:p w14:paraId="1C2996C0" w14:textId="77777777" w:rsidR="00BB65A7" w:rsidRDefault="00000000">
            <w:pPr>
              <w:widowControl/>
              <w:jc w:val="center"/>
              <w:textAlignment w:val="center"/>
              <w:rPr>
                <w:rFonts w:eastAsia="宋体"/>
                <w:lang w:eastAsia="zh-CN"/>
              </w:rPr>
            </w:pPr>
            <w:r>
              <w:rPr>
                <w:rFonts w:eastAsia="Arial Unicode MS"/>
                <w:color w:val="000000"/>
                <w:sz w:val="20"/>
                <w:lang w:eastAsia="zh-CN" w:bidi="ar"/>
              </w:rPr>
              <w:t>Cryo-EM</w:t>
            </w:r>
          </w:p>
        </w:tc>
        <w:tc>
          <w:tcPr>
            <w:tcW w:w="1587" w:type="dxa"/>
          </w:tcPr>
          <w:p w14:paraId="028913ED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Class A</w:t>
            </w:r>
          </w:p>
        </w:tc>
        <w:tc>
          <w:tcPr>
            <w:tcW w:w="1587" w:type="dxa"/>
            <w:vAlign w:val="center"/>
          </w:tcPr>
          <w:p w14:paraId="5FCE2C35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647" w:history="1">
              <w:r>
                <w:rPr>
                  <w:rFonts w:eastAsia="宋体" w:hint="eastAsia"/>
                  <w:lang w:eastAsia="zh-CN"/>
                </w:rPr>
                <w:t>S1PR1</w:t>
              </w:r>
            </w:hyperlink>
          </w:p>
        </w:tc>
        <w:tc>
          <w:tcPr>
            <w:tcW w:w="1587" w:type="dxa"/>
            <w:vAlign w:val="center"/>
          </w:tcPr>
          <w:p w14:paraId="0382E78B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648" w:history="1">
              <w:r>
                <w:rPr>
                  <w:rFonts w:eastAsia="宋体" w:hint="eastAsia"/>
                  <w:lang w:eastAsia="zh-CN"/>
                </w:rPr>
                <w:t>(R)-ZINC-3573</w:t>
              </w:r>
            </w:hyperlink>
          </w:p>
        </w:tc>
        <w:tc>
          <w:tcPr>
            <w:tcW w:w="1587" w:type="dxa"/>
            <w:vAlign w:val="center"/>
          </w:tcPr>
          <w:p w14:paraId="4FF97465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Agonist</w:t>
            </w:r>
          </w:p>
        </w:tc>
        <w:tc>
          <w:tcPr>
            <w:tcW w:w="1587" w:type="dxa"/>
            <w:vAlign w:val="center"/>
          </w:tcPr>
          <w:p w14:paraId="2FF329AC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649" w:history="1">
              <w:r>
                <w:rPr>
                  <w:rFonts w:eastAsia="宋体" w:hint="eastAsia"/>
                  <w:lang w:eastAsia="zh-CN"/>
                </w:rPr>
                <w:t>7EVZ</w:t>
              </w:r>
            </w:hyperlink>
          </w:p>
        </w:tc>
      </w:tr>
      <w:tr w:rsidR="00BB65A7" w14:paraId="2D863BF9" w14:textId="77777777">
        <w:trPr>
          <w:trHeight w:val="425"/>
          <w:jc w:val="center"/>
        </w:trPr>
        <w:tc>
          <w:tcPr>
            <w:tcW w:w="1587" w:type="dxa"/>
            <w:vAlign w:val="center"/>
          </w:tcPr>
          <w:p w14:paraId="75C3F650" w14:textId="77777777" w:rsidR="00BB65A7" w:rsidRDefault="00000000">
            <w:pPr>
              <w:widowControl/>
              <w:jc w:val="center"/>
              <w:textAlignment w:val="center"/>
              <w:rPr>
                <w:rFonts w:eastAsia="宋体"/>
                <w:lang w:eastAsia="zh-CN"/>
              </w:rPr>
            </w:pPr>
            <w:r>
              <w:rPr>
                <w:rFonts w:eastAsia="Arial Unicode MS"/>
                <w:color w:val="000000"/>
                <w:sz w:val="20"/>
                <w:lang w:eastAsia="zh-CN" w:bidi="ar"/>
              </w:rPr>
              <w:t>Cryo-EM</w:t>
            </w:r>
          </w:p>
        </w:tc>
        <w:tc>
          <w:tcPr>
            <w:tcW w:w="1587" w:type="dxa"/>
          </w:tcPr>
          <w:p w14:paraId="79CD56FE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Class A</w:t>
            </w:r>
          </w:p>
        </w:tc>
        <w:tc>
          <w:tcPr>
            <w:tcW w:w="1587" w:type="dxa"/>
            <w:vAlign w:val="center"/>
          </w:tcPr>
          <w:p w14:paraId="558F38E5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650" w:history="1">
              <w:r>
                <w:rPr>
                  <w:rFonts w:eastAsia="宋体" w:hint="eastAsia"/>
                  <w:lang w:eastAsia="zh-CN"/>
                </w:rPr>
                <w:t>S1PR1</w:t>
              </w:r>
            </w:hyperlink>
          </w:p>
        </w:tc>
        <w:tc>
          <w:tcPr>
            <w:tcW w:w="1587" w:type="dxa"/>
            <w:vAlign w:val="center"/>
          </w:tcPr>
          <w:p w14:paraId="7286954F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651" w:history="1">
              <w:r>
                <w:rPr>
                  <w:rFonts w:eastAsia="宋体" w:hint="eastAsia"/>
                  <w:lang w:eastAsia="zh-CN"/>
                </w:rPr>
                <w:t>(R)-ZINC-3573</w:t>
              </w:r>
            </w:hyperlink>
          </w:p>
        </w:tc>
        <w:tc>
          <w:tcPr>
            <w:tcW w:w="1587" w:type="dxa"/>
            <w:vAlign w:val="center"/>
          </w:tcPr>
          <w:p w14:paraId="301AFC06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Agonist</w:t>
            </w:r>
          </w:p>
        </w:tc>
        <w:tc>
          <w:tcPr>
            <w:tcW w:w="1587" w:type="dxa"/>
            <w:vAlign w:val="center"/>
          </w:tcPr>
          <w:p w14:paraId="164343A1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652" w:history="1">
              <w:r>
                <w:rPr>
                  <w:rFonts w:eastAsia="宋体" w:hint="eastAsia"/>
                  <w:lang w:eastAsia="zh-CN"/>
                </w:rPr>
                <w:t>7EW7</w:t>
              </w:r>
            </w:hyperlink>
          </w:p>
        </w:tc>
      </w:tr>
      <w:tr w:rsidR="00BB65A7" w14:paraId="732715FE" w14:textId="77777777">
        <w:trPr>
          <w:trHeight w:val="425"/>
          <w:jc w:val="center"/>
        </w:trPr>
        <w:tc>
          <w:tcPr>
            <w:tcW w:w="1587" w:type="dxa"/>
            <w:vAlign w:val="center"/>
          </w:tcPr>
          <w:p w14:paraId="11B79A0C" w14:textId="77777777" w:rsidR="00BB65A7" w:rsidRDefault="00000000">
            <w:pPr>
              <w:widowControl/>
              <w:jc w:val="center"/>
              <w:textAlignment w:val="center"/>
              <w:rPr>
                <w:rFonts w:eastAsia="宋体"/>
                <w:lang w:eastAsia="zh-CN"/>
              </w:rPr>
            </w:pPr>
            <w:r>
              <w:rPr>
                <w:rFonts w:eastAsia="Arial Unicode MS"/>
                <w:color w:val="000000"/>
                <w:sz w:val="20"/>
                <w:lang w:eastAsia="zh-CN" w:bidi="ar"/>
              </w:rPr>
              <w:t>Cryo-EM</w:t>
            </w:r>
          </w:p>
        </w:tc>
        <w:tc>
          <w:tcPr>
            <w:tcW w:w="1587" w:type="dxa"/>
          </w:tcPr>
          <w:p w14:paraId="4B9D88FD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Class A</w:t>
            </w:r>
          </w:p>
        </w:tc>
        <w:tc>
          <w:tcPr>
            <w:tcW w:w="1587" w:type="dxa"/>
            <w:vAlign w:val="center"/>
          </w:tcPr>
          <w:p w14:paraId="759D2873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653" w:history="1">
              <w:r>
                <w:rPr>
                  <w:rFonts w:eastAsia="宋体" w:hint="eastAsia"/>
                  <w:lang w:eastAsia="zh-CN"/>
                </w:rPr>
                <w:t>S1PR1</w:t>
              </w:r>
            </w:hyperlink>
          </w:p>
        </w:tc>
        <w:tc>
          <w:tcPr>
            <w:tcW w:w="1587" w:type="dxa"/>
            <w:vAlign w:val="center"/>
          </w:tcPr>
          <w:p w14:paraId="2925BC1D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654" w:history="1">
              <w:r>
                <w:rPr>
                  <w:rFonts w:eastAsia="宋体" w:hint="eastAsia"/>
                  <w:lang w:eastAsia="zh-CN"/>
                </w:rPr>
                <w:t>N-[(1r,3R,5S,7R)-3,5-dimethyltricyclo[3.3.1.1~3,7~]decane-1-carbonyl]-D-phenylalanine</w:t>
              </w:r>
            </w:hyperlink>
          </w:p>
        </w:tc>
        <w:tc>
          <w:tcPr>
            <w:tcW w:w="1587" w:type="dxa"/>
            <w:vAlign w:val="center"/>
          </w:tcPr>
          <w:p w14:paraId="27AE7396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Agonist</w:t>
            </w:r>
          </w:p>
        </w:tc>
        <w:tc>
          <w:tcPr>
            <w:tcW w:w="1587" w:type="dxa"/>
            <w:vAlign w:val="center"/>
          </w:tcPr>
          <w:p w14:paraId="6A950D2B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655" w:history="1">
              <w:r>
                <w:rPr>
                  <w:rFonts w:eastAsia="宋体" w:hint="eastAsia"/>
                  <w:lang w:eastAsia="zh-CN"/>
                </w:rPr>
                <w:t>7EVY</w:t>
              </w:r>
            </w:hyperlink>
          </w:p>
        </w:tc>
      </w:tr>
      <w:tr w:rsidR="00BB65A7" w14:paraId="1A70A580" w14:textId="77777777">
        <w:trPr>
          <w:trHeight w:val="425"/>
          <w:jc w:val="center"/>
        </w:trPr>
        <w:tc>
          <w:tcPr>
            <w:tcW w:w="1587" w:type="dxa"/>
            <w:vAlign w:val="center"/>
          </w:tcPr>
          <w:p w14:paraId="3D839647" w14:textId="77777777" w:rsidR="00BB65A7" w:rsidRDefault="00000000">
            <w:pPr>
              <w:widowControl/>
              <w:jc w:val="center"/>
              <w:textAlignment w:val="center"/>
              <w:rPr>
                <w:rFonts w:eastAsia="宋体"/>
                <w:lang w:eastAsia="zh-CN"/>
              </w:rPr>
            </w:pPr>
            <w:r>
              <w:rPr>
                <w:rFonts w:eastAsia="Arial Unicode MS"/>
                <w:color w:val="000000"/>
                <w:sz w:val="20"/>
                <w:lang w:eastAsia="zh-CN" w:bidi="ar"/>
              </w:rPr>
              <w:t>Cryo-EM</w:t>
            </w:r>
          </w:p>
        </w:tc>
        <w:tc>
          <w:tcPr>
            <w:tcW w:w="1587" w:type="dxa"/>
          </w:tcPr>
          <w:p w14:paraId="7C28F5EF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Class A</w:t>
            </w:r>
          </w:p>
        </w:tc>
        <w:tc>
          <w:tcPr>
            <w:tcW w:w="1587" w:type="dxa"/>
            <w:vAlign w:val="center"/>
          </w:tcPr>
          <w:p w14:paraId="4A6FD15A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656" w:history="1">
              <w:r>
                <w:rPr>
                  <w:rFonts w:eastAsia="宋体" w:hint="eastAsia"/>
                  <w:lang w:eastAsia="zh-CN"/>
                </w:rPr>
                <w:t>S1PR1</w:t>
              </w:r>
            </w:hyperlink>
          </w:p>
        </w:tc>
        <w:tc>
          <w:tcPr>
            <w:tcW w:w="1587" w:type="dxa"/>
            <w:vAlign w:val="center"/>
          </w:tcPr>
          <w:p w14:paraId="3EBF4987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657" w:history="1">
              <w:r>
                <w:rPr>
                  <w:rFonts w:eastAsia="宋体" w:hint="eastAsia"/>
                  <w:lang w:eastAsia="zh-CN"/>
                </w:rPr>
                <w:t>THIQ</w:t>
              </w:r>
            </w:hyperlink>
          </w:p>
        </w:tc>
        <w:tc>
          <w:tcPr>
            <w:tcW w:w="1587" w:type="dxa"/>
            <w:vAlign w:val="center"/>
          </w:tcPr>
          <w:p w14:paraId="4B74A618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Antagonist</w:t>
            </w:r>
          </w:p>
        </w:tc>
        <w:tc>
          <w:tcPr>
            <w:tcW w:w="1587" w:type="dxa"/>
            <w:vAlign w:val="center"/>
          </w:tcPr>
          <w:p w14:paraId="5514CFB1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658" w:history="1">
              <w:r>
                <w:rPr>
                  <w:rFonts w:eastAsia="宋体" w:hint="eastAsia"/>
                  <w:lang w:eastAsia="zh-CN"/>
                </w:rPr>
                <w:t>7EW0</w:t>
              </w:r>
            </w:hyperlink>
          </w:p>
        </w:tc>
      </w:tr>
      <w:tr w:rsidR="00BB65A7" w14:paraId="58635C0A" w14:textId="77777777">
        <w:trPr>
          <w:trHeight w:val="425"/>
          <w:jc w:val="center"/>
        </w:trPr>
        <w:tc>
          <w:tcPr>
            <w:tcW w:w="1587" w:type="dxa"/>
            <w:vAlign w:val="center"/>
          </w:tcPr>
          <w:p w14:paraId="6E89DE10" w14:textId="77777777" w:rsidR="00BB65A7" w:rsidRDefault="00000000">
            <w:pPr>
              <w:widowControl/>
              <w:jc w:val="center"/>
              <w:textAlignment w:val="center"/>
              <w:rPr>
                <w:rFonts w:eastAsia="宋体"/>
                <w:lang w:eastAsia="zh-CN"/>
              </w:rPr>
            </w:pPr>
            <w:r>
              <w:rPr>
                <w:rFonts w:eastAsia="Arial Unicode MS"/>
                <w:color w:val="000000"/>
                <w:sz w:val="20"/>
                <w:lang w:eastAsia="zh-CN" w:bidi="ar"/>
              </w:rPr>
              <w:t>Cryo-EM</w:t>
            </w:r>
          </w:p>
        </w:tc>
        <w:tc>
          <w:tcPr>
            <w:tcW w:w="1587" w:type="dxa"/>
          </w:tcPr>
          <w:p w14:paraId="3A18FF5A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Class A</w:t>
            </w:r>
          </w:p>
        </w:tc>
        <w:tc>
          <w:tcPr>
            <w:tcW w:w="1587" w:type="dxa"/>
            <w:vAlign w:val="center"/>
          </w:tcPr>
          <w:p w14:paraId="6C08FD21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659" w:history="1">
              <w:r>
                <w:rPr>
                  <w:rFonts w:eastAsia="宋体" w:hint="eastAsia"/>
                  <w:lang w:eastAsia="zh-CN"/>
                </w:rPr>
                <w:t>S1PR3</w:t>
              </w:r>
            </w:hyperlink>
          </w:p>
        </w:tc>
        <w:tc>
          <w:tcPr>
            <w:tcW w:w="1587" w:type="dxa"/>
            <w:vAlign w:val="center"/>
          </w:tcPr>
          <w:p w14:paraId="2FE3C83C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660" w:history="1">
              <w:r>
                <w:rPr>
                  <w:rFonts w:eastAsia="宋体" w:hint="eastAsia"/>
                  <w:lang w:eastAsia="zh-CN"/>
                </w:rPr>
                <w:t>lintitript</w:t>
              </w:r>
            </w:hyperlink>
          </w:p>
        </w:tc>
        <w:tc>
          <w:tcPr>
            <w:tcW w:w="1587" w:type="dxa"/>
            <w:vAlign w:val="center"/>
          </w:tcPr>
          <w:p w14:paraId="50857957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Antagonist</w:t>
            </w:r>
          </w:p>
        </w:tc>
        <w:tc>
          <w:tcPr>
            <w:tcW w:w="1587" w:type="dxa"/>
            <w:vAlign w:val="center"/>
          </w:tcPr>
          <w:p w14:paraId="2B8CECC0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661" w:history="1">
              <w:r>
                <w:rPr>
                  <w:rFonts w:eastAsia="宋体" w:hint="eastAsia"/>
                  <w:lang w:eastAsia="zh-CN"/>
                </w:rPr>
                <w:t>7EW2</w:t>
              </w:r>
            </w:hyperlink>
          </w:p>
        </w:tc>
      </w:tr>
      <w:tr w:rsidR="00BB65A7" w14:paraId="0A257EE8" w14:textId="77777777">
        <w:trPr>
          <w:trHeight w:val="425"/>
          <w:jc w:val="center"/>
        </w:trPr>
        <w:tc>
          <w:tcPr>
            <w:tcW w:w="1587" w:type="dxa"/>
            <w:vAlign w:val="center"/>
          </w:tcPr>
          <w:p w14:paraId="76CEC0C0" w14:textId="77777777" w:rsidR="00BB65A7" w:rsidRDefault="00000000">
            <w:pPr>
              <w:widowControl/>
              <w:jc w:val="center"/>
              <w:textAlignment w:val="center"/>
              <w:rPr>
                <w:rFonts w:eastAsia="宋体"/>
                <w:lang w:eastAsia="zh-CN"/>
              </w:rPr>
            </w:pPr>
            <w:r>
              <w:rPr>
                <w:rFonts w:eastAsia="Arial Unicode MS"/>
                <w:color w:val="000000"/>
                <w:sz w:val="20"/>
                <w:lang w:eastAsia="zh-CN" w:bidi="ar"/>
              </w:rPr>
              <w:t>Cryo-EM</w:t>
            </w:r>
          </w:p>
        </w:tc>
        <w:tc>
          <w:tcPr>
            <w:tcW w:w="1587" w:type="dxa"/>
          </w:tcPr>
          <w:p w14:paraId="74C56CC6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Class A</w:t>
            </w:r>
          </w:p>
        </w:tc>
        <w:tc>
          <w:tcPr>
            <w:tcW w:w="1587" w:type="dxa"/>
            <w:vAlign w:val="center"/>
          </w:tcPr>
          <w:p w14:paraId="54EADED7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662" w:history="1">
              <w:r>
                <w:rPr>
                  <w:rFonts w:eastAsia="宋体" w:hint="eastAsia"/>
                  <w:lang w:eastAsia="zh-CN"/>
                </w:rPr>
                <w:t>S1PR3</w:t>
              </w:r>
            </w:hyperlink>
          </w:p>
        </w:tc>
        <w:tc>
          <w:tcPr>
            <w:tcW w:w="1587" w:type="dxa"/>
            <w:vAlign w:val="center"/>
          </w:tcPr>
          <w:p w14:paraId="5173C222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663" w:history="1">
              <w:r>
                <w:rPr>
                  <w:rFonts w:eastAsia="宋体" w:hint="eastAsia"/>
                  <w:lang w:eastAsia="zh-CN"/>
                </w:rPr>
                <w:t>DEVAZEPIDE</w:t>
              </w:r>
            </w:hyperlink>
          </w:p>
        </w:tc>
        <w:tc>
          <w:tcPr>
            <w:tcW w:w="1587" w:type="dxa"/>
            <w:vAlign w:val="center"/>
          </w:tcPr>
          <w:p w14:paraId="60EB7EFF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Agonist</w:t>
            </w:r>
          </w:p>
        </w:tc>
        <w:tc>
          <w:tcPr>
            <w:tcW w:w="1587" w:type="dxa"/>
            <w:vAlign w:val="center"/>
          </w:tcPr>
          <w:p w14:paraId="4573E503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664" w:history="1">
              <w:r>
                <w:rPr>
                  <w:rFonts w:eastAsia="宋体" w:hint="eastAsia"/>
                  <w:lang w:eastAsia="zh-CN"/>
                </w:rPr>
                <w:t>7EW4</w:t>
              </w:r>
            </w:hyperlink>
          </w:p>
        </w:tc>
      </w:tr>
      <w:tr w:rsidR="00BB65A7" w14:paraId="25ABBC15" w14:textId="77777777">
        <w:trPr>
          <w:trHeight w:val="425"/>
          <w:jc w:val="center"/>
        </w:trPr>
        <w:tc>
          <w:tcPr>
            <w:tcW w:w="1587" w:type="dxa"/>
            <w:vAlign w:val="center"/>
          </w:tcPr>
          <w:p w14:paraId="5B824373" w14:textId="77777777" w:rsidR="00BB65A7" w:rsidRDefault="00000000">
            <w:pPr>
              <w:widowControl/>
              <w:jc w:val="center"/>
              <w:textAlignment w:val="center"/>
              <w:rPr>
                <w:rFonts w:eastAsia="宋体"/>
                <w:lang w:eastAsia="zh-CN"/>
              </w:rPr>
            </w:pPr>
            <w:r>
              <w:rPr>
                <w:rFonts w:eastAsia="Arial Unicode MS"/>
                <w:color w:val="000000"/>
                <w:sz w:val="20"/>
                <w:lang w:eastAsia="zh-CN" w:bidi="ar"/>
              </w:rPr>
              <w:t>Cryo-EM</w:t>
            </w:r>
          </w:p>
        </w:tc>
        <w:tc>
          <w:tcPr>
            <w:tcW w:w="1587" w:type="dxa"/>
          </w:tcPr>
          <w:p w14:paraId="2F628352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Class A</w:t>
            </w:r>
          </w:p>
        </w:tc>
        <w:tc>
          <w:tcPr>
            <w:tcW w:w="1587" w:type="dxa"/>
            <w:vAlign w:val="center"/>
          </w:tcPr>
          <w:p w14:paraId="7154B3E2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665" w:history="1">
              <w:r>
                <w:rPr>
                  <w:rFonts w:eastAsia="宋体" w:hint="eastAsia"/>
                  <w:lang w:eastAsia="zh-CN"/>
                </w:rPr>
                <w:t>S1PR5</w:t>
              </w:r>
            </w:hyperlink>
          </w:p>
        </w:tc>
        <w:tc>
          <w:tcPr>
            <w:tcW w:w="1587" w:type="dxa"/>
            <w:vAlign w:val="center"/>
          </w:tcPr>
          <w:p w14:paraId="5985CFCC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666" w:history="1">
              <w:r>
                <w:rPr>
                  <w:rFonts w:eastAsia="宋体" w:hint="eastAsia"/>
                  <w:lang w:eastAsia="zh-CN"/>
                </w:rPr>
                <w:t>7-fluoro-5-methyl-3-[1-(oxan-4-yl)piperidin-4-yl]-1H-benzimidazol-2-one</w:t>
              </w:r>
            </w:hyperlink>
          </w:p>
        </w:tc>
        <w:tc>
          <w:tcPr>
            <w:tcW w:w="1587" w:type="dxa"/>
            <w:vAlign w:val="center"/>
          </w:tcPr>
          <w:p w14:paraId="7D81B81F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Agonist</w:t>
            </w:r>
          </w:p>
        </w:tc>
        <w:tc>
          <w:tcPr>
            <w:tcW w:w="1587" w:type="dxa"/>
            <w:vAlign w:val="center"/>
          </w:tcPr>
          <w:p w14:paraId="7481767E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667" w:history="1">
              <w:r>
                <w:rPr>
                  <w:rFonts w:eastAsia="宋体" w:hint="eastAsia"/>
                  <w:lang w:eastAsia="zh-CN"/>
                </w:rPr>
                <w:t>7EW1</w:t>
              </w:r>
            </w:hyperlink>
          </w:p>
        </w:tc>
      </w:tr>
      <w:tr w:rsidR="00BB65A7" w14:paraId="25BD6D29" w14:textId="77777777">
        <w:trPr>
          <w:trHeight w:val="425"/>
          <w:jc w:val="center"/>
        </w:trPr>
        <w:tc>
          <w:tcPr>
            <w:tcW w:w="1587" w:type="dxa"/>
            <w:vAlign w:val="center"/>
          </w:tcPr>
          <w:p w14:paraId="485B324B" w14:textId="77777777" w:rsidR="00BB65A7" w:rsidRDefault="00000000">
            <w:pPr>
              <w:widowControl/>
              <w:jc w:val="center"/>
              <w:textAlignment w:val="center"/>
              <w:rPr>
                <w:rFonts w:eastAsia="宋体"/>
                <w:lang w:eastAsia="zh-CN"/>
              </w:rPr>
            </w:pPr>
            <w:r>
              <w:rPr>
                <w:rFonts w:eastAsia="Arial Unicode MS"/>
                <w:color w:val="000000"/>
                <w:sz w:val="20"/>
                <w:lang w:eastAsia="zh-CN" w:bidi="ar"/>
              </w:rPr>
              <w:t>Cryo-EM</w:t>
            </w:r>
          </w:p>
        </w:tc>
        <w:tc>
          <w:tcPr>
            <w:tcW w:w="1587" w:type="dxa"/>
          </w:tcPr>
          <w:p w14:paraId="6DA537B7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Class A</w:t>
            </w:r>
          </w:p>
        </w:tc>
        <w:tc>
          <w:tcPr>
            <w:tcW w:w="1587" w:type="dxa"/>
            <w:vAlign w:val="center"/>
          </w:tcPr>
          <w:p w14:paraId="76576AD4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668" w:history="1">
              <w:r>
                <w:rPr>
                  <w:rFonts w:eastAsia="宋体" w:hint="eastAsia"/>
                  <w:lang w:eastAsia="zh-CN"/>
                </w:rPr>
                <w:t>AA1R</w:t>
              </w:r>
            </w:hyperlink>
          </w:p>
        </w:tc>
        <w:tc>
          <w:tcPr>
            <w:tcW w:w="1587" w:type="dxa"/>
            <w:vAlign w:val="center"/>
          </w:tcPr>
          <w:p w14:paraId="12AA30E4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669" w:history="1">
              <w:r>
                <w:rPr>
                  <w:rFonts w:eastAsia="宋体" w:hint="eastAsia"/>
                  <w:lang w:eastAsia="zh-CN"/>
                </w:rPr>
                <w:t>CHEMBL3354065</w:t>
              </w:r>
            </w:hyperlink>
          </w:p>
        </w:tc>
        <w:tc>
          <w:tcPr>
            <w:tcW w:w="1587" w:type="dxa"/>
            <w:vAlign w:val="center"/>
          </w:tcPr>
          <w:p w14:paraId="262267A2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Agonist</w:t>
            </w:r>
          </w:p>
        </w:tc>
        <w:tc>
          <w:tcPr>
            <w:tcW w:w="1587" w:type="dxa"/>
            <w:vAlign w:val="center"/>
          </w:tcPr>
          <w:p w14:paraId="10EE6C4D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670" w:history="1">
              <w:r>
                <w:rPr>
                  <w:rFonts w:eastAsia="宋体" w:hint="eastAsia"/>
                  <w:lang w:eastAsia="zh-CN"/>
                </w:rPr>
                <w:t>7LD4</w:t>
              </w:r>
            </w:hyperlink>
          </w:p>
        </w:tc>
      </w:tr>
      <w:tr w:rsidR="00BB65A7" w14:paraId="3114F98F" w14:textId="77777777">
        <w:trPr>
          <w:trHeight w:val="425"/>
          <w:jc w:val="center"/>
        </w:trPr>
        <w:tc>
          <w:tcPr>
            <w:tcW w:w="1587" w:type="dxa"/>
            <w:vAlign w:val="center"/>
          </w:tcPr>
          <w:p w14:paraId="6F1197A8" w14:textId="77777777" w:rsidR="00BB65A7" w:rsidRDefault="00000000">
            <w:pPr>
              <w:widowControl/>
              <w:jc w:val="center"/>
              <w:textAlignment w:val="center"/>
              <w:rPr>
                <w:rFonts w:eastAsia="宋体"/>
                <w:lang w:eastAsia="zh-CN"/>
              </w:rPr>
            </w:pPr>
            <w:r>
              <w:rPr>
                <w:rFonts w:eastAsia="Arial Unicode MS"/>
                <w:color w:val="000000"/>
                <w:sz w:val="20"/>
                <w:lang w:eastAsia="zh-CN" w:bidi="ar"/>
              </w:rPr>
              <w:lastRenderedPageBreak/>
              <w:t>Cryo-EM</w:t>
            </w:r>
          </w:p>
        </w:tc>
        <w:tc>
          <w:tcPr>
            <w:tcW w:w="1587" w:type="dxa"/>
          </w:tcPr>
          <w:p w14:paraId="10F3F91A" w14:textId="77777777" w:rsidR="00BB65A7" w:rsidRDefault="00BB65A7">
            <w:pPr>
              <w:jc w:val="center"/>
              <w:rPr>
                <w:rFonts w:eastAsia="宋体"/>
                <w:lang w:eastAsia="zh-CN"/>
              </w:rPr>
            </w:pPr>
          </w:p>
          <w:p w14:paraId="7AA811AA" w14:textId="77777777" w:rsidR="00BB65A7" w:rsidRDefault="00BB65A7">
            <w:pPr>
              <w:jc w:val="center"/>
              <w:rPr>
                <w:rFonts w:eastAsia="宋体"/>
                <w:lang w:eastAsia="zh-CN"/>
              </w:rPr>
            </w:pPr>
          </w:p>
          <w:p w14:paraId="1CBAA1F1" w14:textId="77777777" w:rsidR="00BB65A7" w:rsidRDefault="00BB65A7">
            <w:pPr>
              <w:jc w:val="center"/>
              <w:rPr>
                <w:rFonts w:eastAsia="宋体"/>
                <w:lang w:eastAsia="zh-CN"/>
              </w:rPr>
            </w:pPr>
          </w:p>
          <w:p w14:paraId="3EE365B4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Class A</w:t>
            </w:r>
          </w:p>
        </w:tc>
        <w:tc>
          <w:tcPr>
            <w:tcW w:w="1587" w:type="dxa"/>
            <w:vAlign w:val="center"/>
          </w:tcPr>
          <w:p w14:paraId="34C18B59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671" w:history="1">
              <w:r>
                <w:rPr>
                  <w:rFonts w:eastAsia="宋体" w:hint="eastAsia"/>
                  <w:lang w:eastAsia="zh-CN"/>
                </w:rPr>
                <w:t>AA1R</w:t>
              </w:r>
            </w:hyperlink>
          </w:p>
        </w:tc>
        <w:tc>
          <w:tcPr>
            <w:tcW w:w="1587" w:type="dxa"/>
            <w:vAlign w:val="center"/>
          </w:tcPr>
          <w:p w14:paraId="000BB0D3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672" w:history="1">
              <w:r>
                <w:rPr>
                  <w:rFonts w:eastAsia="宋体" w:hint="eastAsia"/>
                  <w:lang w:eastAsia="zh-CN"/>
                </w:rPr>
                <w:t>Ethyl (4S)-4-[4-[(1-methylcyclobutyl)carbamoyl]piperidin-1-yl]azepane-1-carboxylate</w:t>
              </w:r>
            </w:hyperlink>
          </w:p>
        </w:tc>
        <w:tc>
          <w:tcPr>
            <w:tcW w:w="1587" w:type="dxa"/>
            <w:vAlign w:val="center"/>
          </w:tcPr>
          <w:p w14:paraId="5B8B39CF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Agonist</w:t>
            </w:r>
          </w:p>
        </w:tc>
        <w:tc>
          <w:tcPr>
            <w:tcW w:w="1587" w:type="dxa"/>
            <w:vAlign w:val="center"/>
          </w:tcPr>
          <w:p w14:paraId="0735AC05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673" w:history="1">
              <w:r>
                <w:rPr>
                  <w:rFonts w:eastAsia="宋体" w:hint="eastAsia"/>
                  <w:lang w:eastAsia="zh-CN"/>
                </w:rPr>
                <w:t>7LD3</w:t>
              </w:r>
            </w:hyperlink>
          </w:p>
        </w:tc>
      </w:tr>
      <w:tr w:rsidR="00BB65A7" w14:paraId="2A637E06" w14:textId="77777777">
        <w:trPr>
          <w:trHeight w:val="425"/>
          <w:jc w:val="center"/>
        </w:trPr>
        <w:tc>
          <w:tcPr>
            <w:tcW w:w="1587" w:type="dxa"/>
            <w:vAlign w:val="center"/>
          </w:tcPr>
          <w:p w14:paraId="0CB6B034" w14:textId="77777777" w:rsidR="00BB65A7" w:rsidRDefault="00000000">
            <w:pPr>
              <w:widowControl/>
              <w:jc w:val="center"/>
              <w:textAlignment w:val="center"/>
              <w:rPr>
                <w:rFonts w:eastAsia="宋体"/>
                <w:lang w:eastAsia="zh-CN"/>
              </w:rPr>
            </w:pPr>
            <w:r>
              <w:rPr>
                <w:rFonts w:eastAsia="Arial Unicode MS"/>
                <w:color w:val="000000"/>
                <w:sz w:val="20"/>
                <w:lang w:eastAsia="zh-CN" w:bidi="ar"/>
              </w:rPr>
              <w:t>MicroED</w:t>
            </w:r>
          </w:p>
        </w:tc>
        <w:tc>
          <w:tcPr>
            <w:tcW w:w="1587" w:type="dxa"/>
          </w:tcPr>
          <w:p w14:paraId="579278C8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Class A</w:t>
            </w:r>
          </w:p>
        </w:tc>
        <w:tc>
          <w:tcPr>
            <w:tcW w:w="1587" w:type="dxa"/>
            <w:vAlign w:val="center"/>
          </w:tcPr>
          <w:p w14:paraId="29306BD8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674" w:history="1">
              <w:r>
                <w:rPr>
                  <w:rFonts w:eastAsia="宋体" w:hint="eastAsia"/>
                  <w:lang w:eastAsia="zh-CN"/>
                </w:rPr>
                <w:t>AA2AR</w:t>
              </w:r>
            </w:hyperlink>
          </w:p>
        </w:tc>
        <w:tc>
          <w:tcPr>
            <w:tcW w:w="1587" w:type="dxa"/>
            <w:vAlign w:val="center"/>
          </w:tcPr>
          <w:p w14:paraId="41A6197B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675" w:history="1">
              <w:r>
                <w:rPr>
                  <w:rFonts w:eastAsia="宋体" w:hint="eastAsia"/>
                  <w:lang w:eastAsia="zh-CN"/>
                </w:rPr>
                <w:t>cenerimod</w:t>
              </w:r>
            </w:hyperlink>
          </w:p>
        </w:tc>
        <w:tc>
          <w:tcPr>
            <w:tcW w:w="1587" w:type="dxa"/>
            <w:vAlign w:val="center"/>
          </w:tcPr>
          <w:p w14:paraId="1C2C5FA0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Agonist</w:t>
            </w:r>
          </w:p>
        </w:tc>
        <w:tc>
          <w:tcPr>
            <w:tcW w:w="1587" w:type="dxa"/>
            <w:vAlign w:val="center"/>
          </w:tcPr>
          <w:p w14:paraId="6D5D2BBA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676" w:history="1">
              <w:r>
                <w:rPr>
                  <w:rFonts w:eastAsia="宋体" w:hint="eastAsia"/>
                  <w:lang w:eastAsia="zh-CN"/>
                </w:rPr>
                <w:t>7RM5</w:t>
              </w:r>
            </w:hyperlink>
          </w:p>
        </w:tc>
      </w:tr>
      <w:tr w:rsidR="00BB65A7" w14:paraId="0A3D805B" w14:textId="77777777">
        <w:trPr>
          <w:trHeight w:val="425"/>
          <w:jc w:val="center"/>
        </w:trPr>
        <w:tc>
          <w:tcPr>
            <w:tcW w:w="1587" w:type="dxa"/>
            <w:vAlign w:val="center"/>
          </w:tcPr>
          <w:p w14:paraId="45E684F8" w14:textId="77777777" w:rsidR="00BB65A7" w:rsidRDefault="00000000">
            <w:pPr>
              <w:widowControl/>
              <w:jc w:val="center"/>
              <w:textAlignment w:val="center"/>
              <w:rPr>
                <w:rFonts w:eastAsia="宋体"/>
                <w:lang w:eastAsia="zh-CN"/>
              </w:rPr>
            </w:pPr>
            <w:r>
              <w:rPr>
                <w:rFonts w:eastAsia="Arial Unicode MS" w:hint="eastAsia"/>
                <w:color w:val="000000"/>
                <w:sz w:val="20"/>
                <w:lang w:eastAsia="zh-CN" w:bidi="ar"/>
              </w:rPr>
              <w:t>X-ray diffraction</w:t>
            </w:r>
          </w:p>
        </w:tc>
        <w:tc>
          <w:tcPr>
            <w:tcW w:w="1587" w:type="dxa"/>
          </w:tcPr>
          <w:p w14:paraId="3788014D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Class A</w:t>
            </w:r>
          </w:p>
        </w:tc>
        <w:tc>
          <w:tcPr>
            <w:tcW w:w="1587" w:type="dxa"/>
            <w:vAlign w:val="center"/>
          </w:tcPr>
          <w:p w14:paraId="77A6AD54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677" w:history="1">
              <w:r>
                <w:rPr>
                  <w:rFonts w:eastAsia="宋体" w:hint="eastAsia"/>
                  <w:lang w:eastAsia="zh-CN"/>
                </w:rPr>
                <w:t>PD2R2</w:t>
              </w:r>
            </w:hyperlink>
          </w:p>
        </w:tc>
        <w:tc>
          <w:tcPr>
            <w:tcW w:w="1587" w:type="dxa"/>
            <w:vAlign w:val="center"/>
          </w:tcPr>
          <w:p w14:paraId="50545EDC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678" w:history="1">
              <w:r>
                <w:rPr>
                  <w:rFonts w:eastAsia="宋体" w:hint="eastAsia"/>
                  <w:lang w:eastAsia="zh-CN"/>
                </w:rPr>
                <w:t>SEW2871</w:t>
              </w:r>
            </w:hyperlink>
          </w:p>
        </w:tc>
        <w:tc>
          <w:tcPr>
            <w:tcW w:w="1587" w:type="dxa"/>
            <w:vAlign w:val="center"/>
          </w:tcPr>
          <w:p w14:paraId="4FC7F4C3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Agonist</w:t>
            </w:r>
          </w:p>
        </w:tc>
        <w:tc>
          <w:tcPr>
            <w:tcW w:w="1587" w:type="dxa"/>
            <w:vAlign w:val="center"/>
          </w:tcPr>
          <w:p w14:paraId="4505CAAF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679" w:history="1">
              <w:r>
                <w:rPr>
                  <w:rFonts w:eastAsia="宋体" w:hint="eastAsia"/>
                  <w:lang w:eastAsia="zh-CN"/>
                </w:rPr>
                <w:t>7M8W</w:t>
              </w:r>
            </w:hyperlink>
          </w:p>
        </w:tc>
      </w:tr>
      <w:tr w:rsidR="00BB65A7" w14:paraId="2CC7FB3F" w14:textId="77777777">
        <w:trPr>
          <w:trHeight w:val="425"/>
          <w:jc w:val="center"/>
        </w:trPr>
        <w:tc>
          <w:tcPr>
            <w:tcW w:w="1587" w:type="dxa"/>
            <w:vAlign w:val="center"/>
          </w:tcPr>
          <w:p w14:paraId="7471E24C" w14:textId="77777777" w:rsidR="00BB65A7" w:rsidRDefault="00000000">
            <w:pPr>
              <w:widowControl/>
              <w:jc w:val="center"/>
              <w:textAlignment w:val="center"/>
              <w:rPr>
                <w:rFonts w:eastAsia="宋体"/>
                <w:lang w:eastAsia="zh-CN"/>
              </w:rPr>
            </w:pPr>
            <w:r>
              <w:rPr>
                <w:rFonts w:eastAsia="Arial Unicode MS"/>
                <w:color w:val="000000"/>
                <w:sz w:val="20"/>
                <w:lang w:eastAsia="zh-CN" w:bidi="ar"/>
              </w:rPr>
              <w:t>Cryo-EM</w:t>
            </w:r>
          </w:p>
        </w:tc>
        <w:tc>
          <w:tcPr>
            <w:tcW w:w="1587" w:type="dxa"/>
          </w:tcPr>
          <w:p w14:paraId="50036323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Class A</w:t>
            </w:r>
          </w:p>
        </w:tc>
        <w:tc>
          <w:tcPr>
            <w:tcW w:w="1587" w:type="dxa"/>
            <w:vAlign w:val="center"/>
          </w:tcPr>
          <w:p w14:paraId="2CFF145A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680" w:history="1">
              <w:r>
                <w:rPr>
                  <w:rFonts w:eastAsia="宋体" w:hint="eastAsia"/>
                  <w:lang w:eastAsia="zh-CN"/>
                </w:rPr>
                <w:t>MTR1A</w:t>
              </w:r>
            </w:hyperlink>
          </w:p>
        </w:tc>
        <w:tc>
          <w:tcPr>
            <w:tcW w:w="1587" w:type="dxa"/>
            <w:vAlign w:val="center"/>
          </w:tcPr>
          <w:p w14:paraId="50BC83FB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681" w:history="1">
              <w:r>
                <w:rPr>
                  <w:rFonts w:eastAsia="宋体" w:hint="eastAsia"/>
                  <w:lang w:eastAsia="zh-CN"/>
                </w:rPr>
                <w:t>siponimod</w:t>
              </w:r>
            </w:hyperlink>
          </w:p>
        </w:tc>
        <w:tc>
          <w:tcPr>
            <w:tcW w:w="1587" w:type="dxa"/>
            <w:vAlign w:val="center"/>
          </w:tcPr>
          <w:p w14:paraId="6B20125E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Agonist</w:t>
            </w:r>
          </w:p>
        </w:tc>
        <w:tc>
          <w:tcPr>
            <w:tcW w:w="1587" w:type="dxa"/>
            <w:vAlign w:val="center"/>
          </w:tcPr>
          <w:p w14:paraId="486D865A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682" w:history="1">
              <w:r>
                <w:rPr>
                  <w:rFonts w:eastAsia="宋体" w:hint="eastAsia"/>
                  <w:lang w:eastAsia="zh-CN"/>
                </w:rPr>
                <w:t>7DB6</w:t>
              </w:r>
            </w:hyperlink>
          </w:p>
        </w:tc>
      </w:tr>
      <w:tr w:rsidR="00BB65A7" w14:paraId="19A7112F" w14:textId="77777777">
        <w:trPr>
          <w:trHeight w:val="425"/>
          <w:jc w:val="center"/>
        </w:trPr>
        <w:tc>
          <w:tcPr>
            <w:tcW w:w="1587" w:type="dxa"/>
            <w:vAlign w:val="center"/>
          </w:tcPr>
          <w:p w14:paraId="0EFE5D7B" w14:textId="77777777" w:rsidR="00BB65A7" w:rsidRDefault="00000000">
            <w:pPr>
              <w:widowControl/>
              <w:jc w:val="center"/>
              <w:textAlignment w:val="center"/>
              <w:rPr>
                <w:rFonts w:eastAsia="宋体"/>
                <w:lang w:eastAsia="zh-CN"/>
              </w:rPr>
            </w:pPr>
            <w:r>
              <w:rPr>
                <w:rFonts w:eastAsia="Arial Unicode MS"/>
                <w:color w:val="000000"/>
                <w:sz w:val="20"/>
                <w:lang w:eastAsia="zh-CN" w:bidi="ar"/>
              </w:rPr>
              <w:t>Cryo-EM</w:t>
            </w:r>
          </w:p>
        </w:tc>
        <w:tc>
          <w:tcPr>
            <w:tcW w:w="1587" w:type="dxa"/>
          </w:tcPr>
          <w:p w14:paraId="4F54F6FF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Class A</w:t>
            </w:r>
          </w:p>
        </w:tc>
        <w:tc>
          <w:tcPr>
            <w:tcW w:w="1587" w:type="dxa"/>
            <w:vAlign w:val="center"/>
          </w:tcPr>
          <w:p w14:paraId="09948123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683" w:history="1">
              <w:r>
                <w:rPr>
                  <w:rFonts w:eastAsia="宋体" w:hint="eastAsia"/>
                  <w:lang w:eastAsia="zh-CN"/>
                </w:rPr>
                <w:t>5HT1F</w:t>
              </w:r>
            </w:hyperlink>
          </w:p>
        </w:tc>
        <w:tc>
          <w:tcPr>
            <w:tcW w:w="1587" w:type="dxa"/>
            <w:vAlign w:val="center"/>
          </w:tcPr>
          <w:p w14:paraId="212ACFCB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684" w:history="1">
              <w:r>
                <w:rPr>
                  <w:rFonts w:eastAsia="宋体" w:hint="eastAsia"/>
                  <w:lang w:eastAsia="zh-CN"/>
                </w:rPr>
                <w:t>ozanimod</w:t>
              </w:r>
            </w:hyperlink>
          </w:p>
        </w:tc>
        <w:tc>
          <w:tcPr>
            <w:tcW w:w="1587" w:type="dxa"/>
            <w:vAlign w:val="center"/>
          </w:tcPr>
          <w:p w14:paraId="02725B71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Agonist</w:t>
            </w:r>
          </w:p>
        </w:tc>
        <w:tc>
          <w:tcPr>
            <w:tcW w:w="1587" w:type="dxa"/>
            <w:vAlign w:val="center"/>
          </w:tcPr>
          <w:p w14:paraId="782AB678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685" w:history="1">
              <w:r>
                <w:rPr>
                  <w:rFonts w:eastAsia="宋体" w:hint="eastAsia"/>
                  <w:lang w:eastAsia="zh-CN"/>
                </w:rPr>
                <w:t>7EXD</w:t>
              </w:r>
            </w:hyperlink>
          </w:p>
        </w:tc>
      </w:tr>
      <w:tr w:rsidR="00BB65A7" w14:paraId="7487C08E" w14:textId="77777777">
        <w:trPr>
          <w:trHeight w:val="425"/>
          <w:jc w:val="center"/>
        </w:trPr>
        <w:tc>
          <w:tcPr>
            <w:tcW w:w="1587" w:type="dxa"/>
            <w:vAlign w:val="center"/>
          </w:tcPr>
          <w:p w14:paraId="394AFEBB" w14:textId="77777777" w:rsidR="00BB65A7" w:rsidRDefault="00000000">
            <w:pPr>
              <w:widowControl/>
              <w:jc w:val="center"/>
              <w:textAlignment w:val="center"/>
              <w:rPr>
                <w:rFonts w:eastAsia="宋体"/>
                <w:lang w:eastAsia="zh-CN"/>
              </w:rPr>
            </w:pPr>
            <w:r>
              <w:rPr>
                <w:rFonts w:eastAsia="Arial Unicode MS"/>
                <w:color w:val="000000"/>
                <w:sz w:val="20"/>
                <w:lang w:eastAsia="zh-CN" w:bidi="ar"/>
              </w:rPr>
              <w:t>Cryo-EM</w:t>
            </w:r>
          </w:p>
        </w:tc>
        <w:tc>
          <w:tcPr>
            <w:tcW w:w="1587" w:type="dxa"/>
          </w:tcPr>
          <w:p w14:paraId="0D1B30CA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Class A</w:t>
            </w:r>
          </w:p>
        </w:tc>
        <w:tc>
          <w:tcPr>
            <w:tcW w:w="1587" w:type="dxa"/>
            <w:vAlign w:val="center"/>
          </w:tcPr>
          <w:p w14:paraId="672B7B97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686" w:history="1">
              <w:r>
                <w:rPr>
                  <w:rFonts w:eastAsia="宋体" w:hint="eastAsia"/>
                  <w:lang w:eastAsia="zh-CN"/>
                </w:rPr>
                <w:t>ADRB3</w:t>
              </w:r>
            </w:hyperlink>
          </w:p>
        </w:tc>
        <w:tc>
          <w:tcPr>
            <w:tcW w:w="1587" w:type="dxa"/>
            <w:vAlign w:val="center"/>
          </w:tcPr>
          <w:p w14:paraId="0A313144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687" w:history="1">
              <w:r>
                <w:rPr>
                  <w:rFonts w:eastAsia="宋体" w:hint="eastAsia"/>
                  <w:lang w:eastAsia="zh-CN"/>
                </w:rPr>
                <w:t>(S)-FTY720-phosphate</w:t>
              </w:r>
            </w:hyperlink>
          </w:p>
        </w:tc>
        <w:tc>
          <w:tcPr>
            <w:tcW w:w="1587" w:type="dxa"/>
            <w:vAlign w:val="center"/>
          </w:tcPr>
          <w:p w14:paraId="1C3BB647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Agonist</w:t>
            </w:r>
          </w:p>
        </w:tc>
        <w:tc>
          <w:tcPr>
            <w:tcW w:w="1587" w:type="dxa"/>
            <w:vAlign w:val="center"/>
          </w:tcPr>
          <w:p w14:paraId="39CC7A97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688" w:history="1">
              <w:r>
                <w:rPr>
                  <w:rFonts w:eastAsia="宋体" w:hint="eastAsia"/>
                  <w:lang w:eastAsia="zh-CN"/>
                </w:rPr>
                <w:t>7DH5</w:t>
              </w:r>
            </w:hyperlink>
          </w:p>
        </w:tc>
      </w:tr>
      <w:tr w:rsidR="00BB65A7" w14:paraId="4B8A86E5" w14:textId="77777777">
        <w:trPr>
          <w:trHeight w:val="425"/>
          <w:jc w:val="center"/>
        </w:trPr>
        <w:tc>
          <w:tcPr>
            <w:tcW w:w="1587" w:type="dxa"/>
            <w:vAlign w:val="center"/>
          </w:tcPr>
          <w:p w14:paraId="16F2EF4A" w14:textId="77777777" w:rsidR="00BB65A7" w:rsidRDefault="00000000">
            <w:pPr>
              <w:widowControl/>
              <w:jc w:val="center"/>
              <w:textAlignment w:val="center"/>
              <w:rPr>
                <w:rFonts w:eastAsia="宋体"/>
                <w:lang w:eastAsia="zh-CN"/>
              </w:rPr>
            </w:pPr>
            <w:r>
              <w:rPr>
                <w:rFonts w:eastAsia="Arial Unicode MS"/>
                <w:color w:val="000000"/>
                <w:sz w:val="20"/>
                <w:lang w:eastAsia="zh-CN" w:bidi="ar"/>
              </w:rPr>
              <w:t>Cryo-EM</w:t>
            </w:r>
          </w:p>
        </w:tc>
        <w:tc>
          <w:tcPr>
            <w:tcW w:w="1587" w:type="dxa"/>
          </w:tcPr>
          <w:p w14:paraId="00D2AC59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Class A</w:t>
            </w:r>
          </w:p>
        </w:tc>
        <w:tc>
          <w:tcPr>
            <w:tcW w:w="1587" w:type="dxa"/>
            <w:vAlign w:val="center"/>
          </w:tcPr>
          <w:p w14:paraId="2D2A8A3B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689" w:history="1">
              <w:r>
                <w:rPr>
                  <w:rFonts w:eastAsia="宋体" w:hint="eastAsia"/>
                  <w:lang w:eastAsia="zh-CN"/>
                </w:rPr>
                <w:t>OPSD</w:t>
              </w:r>
            </w:hyperlink>
          </w:p>
        </w:tc>
        <w:tc>
          <w:tcPr>
            <w:tcW w:w="1587" w:type="dxa"/>
            <w:vAlign w:val="center"/>
          </w:tcPr>
          <w:p w14:paraId="5405C03E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690" w:history="1">
              <w:r>
                <w:rPr>
                  <w:rFonts w:eastAsia="宋体" w:hint="eastAsia"/>
                  <w:lang w:eastAsia="zh-CN"/>
                </w:rPr>
                <w:t>CYM-5541</w:t>
              </w:r>
            </w:hyperlink>
          </w:p>
        </w:tc>
        <w:tc>
          <w:tcPr>
            <w:tcW w:w="1587" w:type="dxa"/>
            <w:vAlign w:val="center"/>
          </w:tcPr>
          <w:p w14:paraId="7BACE273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Agonist</w:t>
            </w:r>
          </w:p>
        </w:tc>
        <w:tc>
          <w:tcPr>
            <w:tcW w:w="1587" w:type="dxa"/>
            <w:vAlign w:val="center"/>
          </w:tcPr>
          <w:p w14:paraId="327848B8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691" w:history="1">
              <w:r>
                <w:rPr>
                  <w:rFonts w:eastAsia="宋体" w:hint="eastAsia"/>
                  <w:lang w:eastAsia="zh-CN"/>
                </w:rPr>
                <w:t>7MT8</w:t>
              </w:r>
            </w:hyperlink>
          </w:p>
        </w:tc>
      </w:tr>
      <w:tr w:rsidR="00BB65A7" w14:paraId="29B280CD" w14:textId="77777777">
        <w:trPr>
          <w:trHeight w:val="425"/>
          <w:jc w:val="center"/>
        </w:trPr>
        <w:tc>
          <w:tcPr>
            <w:tcW w:w="1587" w:type="dxa"/>
            <w:vAlign w:val="center"/>
          </w:tcPr>
          <w:p w14:paraId="1C65E70B" w14:textId="77777777" w:rsidR="00BB65A7" w:rsidRDefault="00000000">
            <w:pPr>
              <w:widowControl/>
              <w:jc w:val="center"/>
              <w:textAlignment w:val="center"/>
              <w:rPr>
                <w:rFonts w:eastAsia="宋体"/>
                <w:lang w:eastAsia="zh-CN"/>
              </w:rPr>
            </w:pPr>
            <w:r>
              <w:rPr>
                <w:rFonts w:eastAsia="Arial Unicode MS"/>
                <w:color w:val="000000"/>
                <w:sz w:val="20"/>
                <w:lang w:eastAsia="zh-CN" w:bidi="ar"/>
              </w:rPr>
              <w:t>Cryo-EM</w:t>
            </w:r>
          </w:p>
        </w:tc>
        <w:tc>
          <w:tcPr>
            <w:tcW w:w="1587" w:type="dxa"/>
          </w:tcPr>
          <w:p w14:paraId="0C5D6166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Class A</w:t>
            </w:r>
          </w:p>
        </w:tc>
        <w:tc>
          <w:tcPr>
            <w:tcW w:w="1587" w:type="dxa"/>
            <w:vAlign w:val="center"/>
          </w:tcPr>
          <w:p w14:paraId="756E35B5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692" w:history="1">
              <w:r>
                <w:rPr>
                  <w:rFonts w:eastAsia="宋体" w:hint="eastAsia"/>
                  <w:lang w:eastAsia="zh-CN"/>
                </w:rPr>
                <w:t>OPSD</w:t>
              </w:r>
            </w:hyperlink>
          </w:p>
        </w:tc>
        <w:tc>
          <w:tcPr>
            <w:tcW w:w="1587" w:type="dxa"/>
            <w:vAlign w:val="center"/>
          </w:tcPr>
          <w:p w14:paraId="200F4EAD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693" w:history="1">
              <w:r>
                <w:rPr>
                  <w:rFonts w:eastAsia="宋体" w:hint="eastAsia"/>
                  <w:lang w:eastAsia="zh-CN"/>
                </w:rPr>
                <w:t>siponimod</w:t>
              </w:r>
            </w:hyperlink>
          </w:p>
        </w:tc>
        <w:tc>
          <w:tcPr>
            <w:tcW w:w="1587" w:type="dxa"/>
            <w:vAlign w:val="center"/>
          </w:tcPr>
          <w:p w14:paraId="064A084F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Agonist</w:t>
            </w:r>
          </w:p>
        </w:tc>
        <w:tc>
          <w:tcPr>
            <w:tcW w:w="1587" w:type="dxa"/>
            <w:vAlign w:val="center"/>
          </w:tcPr>
          <w:p w14:paraId="612D80C9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694" w:history="1">
              <w:r>
                <w:rPr>
                  <w:rFonts w:eastAsia="宋体" w:hint="eastAsia"/>
                  <w:lang w:eastAsia="zh-CN"/>
                </w:rPr>
                <w:t>7MTA</w:t>
              </w:r>
            </w:hyperlink>
          </w:p>
        </w:tc>
      </w:tr>
      <w:tr w:rsidR="00BB65A7" w14:paraId="1DF635B6" w14:textId="77777777">
        <w:trPr>
          <w:trHeight w:val="425"/>
          <w:jc w:val="center"/>
        </w:trPr>
        <w:tc>
          <w:tcPr>
            <w:tcW w:w="1587" w:type="dxa"/>
            <w:vAlign w:val="center"/>
          </w:tcPr>
          <w:p w14:paraId="400413E3" w14:textId="77777777" w:rsidR="00BB65A7" w:rsidRDefault="00000000">
            <w:pPr>
              <w:widowControl/>
              <w:jc w:val="center"/>
              <w:textAlignment w:val="center"/>
              <w:rPr>
                <w:rFonts w:eastAsia="宋体"/>
                <w:lang w:eastAsia="zh-CN"/>
              </w:rPr>
            </w:pPr>
            <w:r>
              <w:rPr>
                <w:rFonts w:eastAsia="Arial Unicode MS"/>
                <w:color w:val="000000"/>
                <w:sz w:val="20"/>
                <w:lang w:eastAsia="zh-CN" w:bidi="ar"/>
              </w:rPr>
              <w:t>Cryo-EM</w:t>
            </w:r>
          </w:p>
        </w:tc>
        <w:tc>
          <w:tcPr>
            <w:tcW w:w="1587" w:type="dxa"/>
          </w:tcPr>
          <w:p w14:paraId="777BB604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Class A</w:t>
            </w:r>
          </w:p>
        </w:tc>
        <w:tc>
          <w:tcPr>
            <w:tcW w:w="1587" w:type="dxa"/>
            <w:vAlign w:val="center"/>
          </w:tcPr>
          <w:p w14:paraId="6002AD63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695" w:history="1">
              <w:r>
                <w:rPr>
                  <w:rFonts w:eastAsia="宋体" w:hint="eastAsia"/>
                  <w:lang w:eastAsia="zh-CN"/>
                </w:rPr>
                <w:t>OPSD</w:t>
              </w:r>
            </w:hyperlink>
          </w:p>
        </w:tc>
        <w:tc>
          <w:tcPr>
            <w:tcW w:w="1587" w:type="dxa"/>
            <w:vAlign w:val="center"/>
          </w:tcPr>
          <w:p w14:paraId="61C2AB92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696" w:history="1">
              <w:r>
                <w:rPr>
                  <w:rFonts w:eastAsia="宋体" w:hint="eastAsia"/>
                  <w:lang w:eastAsia="zh-CN"/>
                </w:rPr>
                <w:t>adenosine</w:t>
              </w:r>
            </w:hyperlink>
          </w:p>
        </w:tc>
        <w:tc>
          <w:tcPr>
            <w:tcW w:w="1587" w:type="dxa"/>
            <w:vAlign w:val="center"/>
          </w:tcPr>
          <w:p w14:paraId="043CDC81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Ago-PAM</w:t>
            </w:r>
          </w:p>
        </w:tc>
        <w:tc>
          <w:tcPr>
            <w:tcW w:w="1587" w:type="dxa"/>
            <w:vAlign w:val="center"/>
          </w:tcPr>
          <w:p w14:paraId="2DE3F9E3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697" w:history="1">
              <w:r>
                <w:rPr>
                  <w:rFonts w:eastAsia="宋体" w:hint="eastAsia"/>
                  <w:lang w:eastAsia="zh-CN"/>
                </w:rPr>
                <w:t>7MT9</w:t>
              </w:r>
            </w:hyperlink>
          </w:p>
        </w:tc>
      </w:tr>
      <w:tr w:rsidR="00BB65A7" w14:paraId="6D6E6F2C" w14:textId="77777777">
        <w:trPr>
          <w:trHeight w:val="425"/>
          <w:jc w:val="center"/>
        </w:trPr>
        <w:tc>
          <w:tcPr>
            <w:tcW w:w="1587" w:type="dxa"/>
            <w:vAlign w:val="center"/>
          </w:tcPr>
          <w:p w14:paraId="09773C18" w14:textId="77777777" w:rsidR="00BB65A7" w:rsidRDefault="00000000">
            <w:pPr>
              <w:widowControl/>
              <w:jc w:val="center"/>
              <w:textAlignment w:val="center"/>
              <w:rPr>
                <w:rFonts w:eastAsia="宋体"/>
                <w:lang w:eastAsia="zh-CN"/>
              </w:rPr>
            </w:pPr>
            <w:r>
              <w:rPr>
                <w:rFonts w:eastAsia="Arial Unicode MS"/>
                <w:color w:val="000000"/>
                <w:sz w:val="20"/>
                <w:lang w:eastAsia="zh-CN" w:bidi="ar"/>
              </w:rPr>
              <w:t>Cryo-EM</w:t>
            </w:r>
          </w:p>
        </w:tc>
        <w:tc>
          <w:tcPr>
            <w:tcW w:w="1587" w:type="dxa"/>
          </w:tcPr>
          <w:p w14:paraId="3E49284E" w14:textId="77777777" w:rsidR="00BB65A7" w:rsidRDefault="00BB65A7">
            <w:pPr>
              <w:jc w:val="center"/>
              <w:rPr>
                <w:rFonts w:eastAsia="宋体"/>
                <w:lang w:eastAsia="zh-CN"/>
              </w:rPr>
            </w:pPr>
          </w:p>
          <w:p w14:paraId="179C0C09" w14:textId="77777777" w:rsidR="00BB65A7" w:rsidRDefault="00BB65A7">
            <w:pPr>
              <w:jc w:val="center"/>
              <w:rPr>
                <w:rFonts w:eastAsia="宋体"/>
                <w:lang w:eastAsia="zh-CN"/>
              </w:rPr>
            </w:pPr>
          </w:p>
          <w:p w14:paraId="5886649F" w14:textId="77777777" w:rsidR="00BB65A7" w:rsidRDefault="00BB65A7">
            <w:pPr>
              <w:jc w:val="center"/>
              <w:rPr>
                <w:rFonts w:eastAsia="宋体"/>
                <w:lang w:eastAsia="zh-CN"/>
              </w:rPr>
            </w:pPr>
          </w:p>
          <w:p w14:paraId="36CF202C" w14:textId="77777777" w:rsidR="00BB65A7" w:rsidRDefault="00BB65A7">
            <w:pPr>
              <w:jc w:val="center"/>
              <w:rPr>
                <w:rFonts w:eastAsia="宋体"/>
                <w:lang w:eastAsia="zh-CN"/>
              </w:rPr>
            </w:pPr>
          </w:p>
          <w:p w14:paraId="43120DDA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Class A</w:t>
            </w:r>
          </w:p>
        </w:tc>
        <w:tc>
          <w:tcPr>
            <w:tcW w:w="1587" w:type="dxa"/>
            <w:vAlign w:val="center"/>
          </w:tcPr>
          <w:p w14:paraId="26AA442E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698" w:history="1">
              <w:r>
                <w:rPr>
                  <w:rFonts w:eastAsia="宋体" w:hint="eastAsia"/>
                  <w:lang w:eastAsia="zh-CN"/>
                </w:rPr>
                <w:t>OPSD</w:t>
              </w:r>
            </w:hyperlink>
          </w:p>
        </w:tc>
        <w:tc>
          <w:tcPr>
            <w:tcW w:w="1587" w:type="dxa"/>
            <w:vAlign w:val="center"/>
          </w:tcPr>
          <w:p w14:paraId="6D066656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699" w:history="1">
              <w:r>
                <w:rPr>
                  <w:rFonts w:eastAsia="宋体" w:hint="eastAsia"/>
                  <w:lang w:eastAsia="zh-CN"/>
                </w:rPr>
                <w:t>{2-Amino-4-[3,5-bis(trifluoromethyl)phenyl]thiophen-3-yl}(4-chlorophenyl)methanone</w:t>
              </w:r>
            </w:hyperlink>
          </w:p>
        </w:tc>
        <w:tc>
          <w:tcPr>
            <w:tcW w:w="1587" w:type="dxa"/>
            <w:vAlign w:val="center"/>
          </w:tcPr>
          <w:p w14:paraId="2990D1FA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Agonist</w:t>
            </w:r>
          </w:p>
        </w:tc>
        <w:tc>
          <w:tcPr>
            <w:tcW w:w="1587" w:type="dxa"/>
            <w:vAlign w:val="center"/>
          </w:tcPr>
          <w:p w14:paraId="33D42A7B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700" w:history="1">
              <w:r>
                <w:rPr>
                  <w:rFonts w:eastAsia="宋体" w:hint="eastAsia"/>
                  <w:lang w:eastAsia="zh-CN"/>
                </w:rPr>
                <w:t>7MTB</w:t>
              </w:r>
            </w:hyperlink>
          </w:p>
        </w:tc>
      </w:tr>
      <w:tr w:rsidR="00BB65A7" w14:paraId="6CCD9A5F" w14:textId="77777777">
        <w:trPr>
          <w:trHeight w:val="425"/>
          <w:jc w:val="center"/>
        </w:trPr>
        <w:tc>
          <w:tcPr>
            <w:tcW w:w="1587" w:type="dxa"/>
            <w:vAlign w:val="center"/>
          </w:tcPr>
          <w:p w14:paraId="40ABD78E" w14:textId="77777777" w:rsidR="00BB65A7" w:rsidRDefault="00000000">
            <w:pPr>
              <w:widowControl/>
              <w:jc w:val="center"/>
              <w:textAlignment w:val="center"/>
              <w:rPr>
                <w:rFonts w:eastAsia="宋体"/>
                <w:lang w:eastAsia="zh-CN"/>
              </w:rPr>
            </w:pPr>
            <w:r>
              <w:rPr>
                <w:rFonts w:eastAsia="Arial Unicode MS" w:hint="eastAsia"/>
                <w:color w:val="000000"/>
                <w:sz w:val="20"/>
                <w:lang w:eastAsia="zh-CN" w:bidi="ar"/>
              </w:rPr>
              <w:t>X-ray diffraction</w:t>
            </w:r>
          </w:p>
        </w:tc>
        <w:tc>
          <w:tcPr>
            <w:tcW w:w="1587" w:type="dxa"/>
          </w:tcPr>
          <w:p w14:paraId="1B794412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Class A</w:t>
            </w:r>
          </w:p>
        </w:tc>
        <w:tc>
          <w:tcPr>
            <w:tcW w:w="1587" w:type="dxa"/>
            <w:vAlign w:val="center"/>
          </w:tcPr>
          <w:p w14:paraId="16352615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701" w:history="1">
              <w:r>
                <w:rPr>
                  <w:rFonts w:eastAsia="宋体" w:hint="eastAsia"/>
                  <w:lang w:eastAsia="zh-CN"/>
                </w:rPr>
                <w:t>S1PR3</w:t>
              </w:r>
            </w:hyperlink>
          </w:p>
        </w:tc>
        <w:tc>
          <w:tcPr>
            <w:tcW w:w="1587" w:type="dxa"/>
            <w:vAlign w:val="center"/>
          </w:tcPr>
          <w:p w14:paraId="1002A84F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702" w:history="1">
              <w:r>
                <w:rPr>
                  <w:rFonts w:eastAsia="宋体" w:hint="eastAsia"/>
                  <w:lang w:eastAsia="zh-CN"/>
                </w:rPr>
                <w:t>adenosine</w:t>
              </w:r>
            </w:hyperlink>
          </w:p>
        </w:tc>
        <w:tc>
          <w:tcPr>
            <w:tcW w:w="1587" w:type="dxa"/>
            <w:vAlign w:val="center"/>
          </w:tcPr>
          <w:p w14:paraId="50FF8669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Antagonist</w:t>
            </w:r>
          </w:p>
        </w:tc>
        <w:tc>
          <w:tcPr>
            <w:tcW w:w="1587" w:type="dxa"/>
            <w:vAlign w:val="center"/>
          </w:tcPr>
          <w:p w14:paraId="75D44E52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703" w:history="1">
              <w:r>
                <w:rPr>
                  <w:rFonts w:eastAsia="宋体" w:hint="eastAsia"/>
                  <w:lang w:eastAsia="zh-CN"/>
                </w:rPr>
                <w:t>7C4S</w:t>
              </w:r>
            </w:hyperlink>
          </w:p>
        </w:tc>
      </w:tr>
      <w:tr w:rsidR="00BB65A7" w14:paraId="32FC48EB" w14:textId="77777777">
        <w:trPr>
          <w:trHeight w:val="425"/>
          <w:jc w:val="center"/>
        </w:trPr>
        <w:tc>
          <w:tcPr>
            <w:tcW w:w="1587" w:type="dxa"/>
            <w:vAlign w:val="center"/>
          </w:tcPr>
          <w:p w14:paraId="26A80EA6" w14:textId="77777777" w:rsidR="00BB65A7" w:rsidRDefault="00000000">
            <w:pPr>
              <w:widowControl/>
              <w:jc w:val="center"/>
              <w:textAlignment w:val="center"/>
              <w:rPr>
                <w:rFonts w:eastAsia="宋体"/>
                <w:lang w:eastAsia="zh-CN"/>
              </w:rPr>
            </w:pPr>
            <w:r>
              <w:rPr>
                <w:rFonts w:eastAsia="Arial Unicode MS"/>
                <w:color w:val="000000"/>
                <w:sz w:val="20"/>
                <w:lang w:eastAsia="zh-CN" w:bidi="ar"/>
              </w:rPr>
              <w:t>Cryo-EM</w:t>
            </w:r>
          </w:p>
        </w:tc>
        <w:tc>
          <w:tcPr>
            <w:tcW w:w="1587" w:type="dxa"/>
          </w:tcPr>
          <w:p w14:paraId="1846AB95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Class A</w:t>
            </w:r>
          </w:p>
        </w:tc>
        <w:tc>
          <w:tcPr>
            <w:tcW w:w="1587" w:type="dxa"/>
            <w:vAlign w:val="center"/>
          </w:tcPr>
          <w:p w14:paraId="6A312C39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704" w:history="1">
              <w:r>
                <w:rPr>
                  <w:rFonts w:eastAsia="宋体" w:hint="eastAsia"/>
                  <w:lang w:eastAsia="zh-CN"/>
                </w:rPr>
                <w:t>PE2R2</w:t>
              </w:r>
            </w:hyperlink>
          </w:p>
        </w:tc>
        <w:tc>
          <w:tcPr>
            <w:tcW w:w="1587" w:type="dxa"/>
            <w:vAlign w:val="center"/>
          </w:tcPr>
          <w:p w14:paraId="7B7A7047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705" w:history="1">
              <w:r>
                <w:rPr>
                  <w:rFonts w:eastAsia="宋体" w:hint="eastAsia"/>
                  <w:lang w:eastAsia="zh-CN"/>
                </w:rPr>
                <w:t>ZM-241385</w:t>
              </w:r>
            </w:hyperlink>
          </w:p>
        </w:tc>
        <w:tc>
          <w:tcPr>
            <w:tcW w:w="1587" w:type="dxa"/>
            <w:vAlign w:val="center"/>
          </w:tcPr>
          <w:p w14:paraId="23325160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Antagonist</w:t>
            </w:r>
          </w:p>
        </w:tc>
        <w:tc>
          <w:tcPr>
            <w:tcW w:w="1587" w:type="dxa"/>
            <w:vAlign w:val="center"/>
          </w:tcPr>
          <w:p w14:paraId="5C6893D5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706" w:history="1">
              <w:r>
                <w:rPr>
                  <w:rFonts w:eastAsia="宋体" w:hint="eastAsia"/>
                  <w:lang w:eastAsia="zh-CN"/>
                </w:rPr>
                <w:t>7CX2</w:t>
              </w:r>
            </w:hyperlink>
          </w:p>
        </w:tc>
      </w:tr>
      <w:tr w:rsidR="00BB65A7" w14:paraId="3AB8CB8C" w14:textId="77777777">
        <w:trPr>
          <w:trHeight w:val="425"/>
          <w:jc w:val="center"/>
        </w:trPr>
        <w:tc>
          <w:tcPr>
            <w:tcW w:w="1587" w:type="dxa"/>
            <w:vAlign w:val="center"/>
          </w:tcPr>
          <w:p w14:paraId="1386207D" w14:textId="77777777" w:rsidR="00BB65A7" w:rsidRDefault="00000000">
            <w:pPr>
              <w:widowControl/>
              <w:jc w:val="center"/>
              <w:textAlignment w:val="center"/>
              <w:rPr>
                <w:rFonts w:eastAsia="宋体"/>
                <w:lang w:eastAsia="zh-CN"/>
              </w:rPr>
            </w:pPr>
            <w:r>
              <w:rPr>
                <w:rFonts w:eastAsia="Arial Unicode MS"/>
                <w:color w:val="000000"/>
                <w:sz w:val="20"/>
                <w:lang w:eastAsia="zh-CN" w:bidi="ar"/>
              </w:rPr>
              <w:t>Cryo-EM</w:t>
            </w:r>
          </w:p>
        </w:tc>
        <w:tc>
          <w:tcPr>
            <w:tcW w:w="1587" w:type="dxa"/>
          </w:tcPr>
          <w:p w14:paraId="1B9908F8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Class A</w:t>
            </w:r>
          </w:p>
        </w:tc>
        <w:tc>
          <w:tcPr>
            <w:tcW w:w="1587" w:type="dxa"/>
            <w:vAlign w:val="center"/>
          </w:tcPr>
          <w:p w14:paraId="58F9D65A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707" w:history="1">
              <w:r>
                <w:rPr>
                  <w:rFonts w:eastAsia="宋体" w:hint="eastAsia"/>
                  <w:lang w:eastAsia="zh-CN"/>
                </w:rPr>
                <w:t>PE2R2</w:t>
              </w:r>
            </w:hyperlink>
          </w:p>
        </w:tc>
        <w:tc>
          <w:tcPr>
            <w:tcW w:w="1587" w:type="dxa"/>
            <w:vAlign w:val="center"/>
          </w:tcPr>
          <w:p w14:paraId="03A126BF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708" w:history="1">
              <w:r>
                <w:rPr>
                  <w:rFonts w:eastAsia="宋体" w:hint="eastAsia"/>
                  <w:lang w:eastAsia="zh-CN"/>
                </w:rPr>
                <w:t>15(R)-15-methyl-PGD2</w:t>
              </w:r>
            </w:hyperlink>
          </w:p>
        </w:tc>
        <w:tc>
          <w:tcPr>
            <w:tcW w:w="1587" w:type="dxa"/>
            <w:vAlign w:val="center"/>
          </w:tcPr>
          <w:p w14:paraId="58581E04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Agonist</w:t>
            </w:r>
          </w:p>
        </w:tc>
        <w:tc>
          <w:tcPr>
            <w:tcW w:w="1587" w:type="dxa"/>
            <w:vAlign w:val="center"/>
          </w:tcPr>
          <w:p w14:paraId="478454DF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709" w:history="1">
              <w:r>
                <w:rPr>
                  <w:rFonts w:eastAsia="宋体" w:hint="eastAsia"/>
                  <w:lang w:eastAsia="zh-CN"/>
                </w:rPr>
                <w:t>7CX4</w:t>
              </w:r>
            </w:hyperlink>
          </w:p>
        </w:tc>
      </w:tr>
      <w:tr w:rsidR="00BB65A7" w14:paraId="16483E99" w14:textId="77777777">
        <w:trPr>
          <w:trHeight w:val="425"/>
          <w:jc w:val="center"/>
        </w:trPr>
        <w:tc>
          <w:tcPr>
            <w:tcW w:w="1587" w:type="dxa"/>
            <w:vAlign w:val="center"/>
          </w:tcPr>
          <w:p w14:paraId="5E65A036" w14:textId="77777777" w:rsidR="00BB65A7" w:rsidRDefault="00000000">
            <w:pPr>
              <w:widowControl/>
              <w:jc w:val="center"/>
              <w:textAlignment w:val="center"/>
              <w:rPr>
                <w:rFonts w:eastAsia="宋体"/>
                <w:lang w:eastAsia="zh-CN"/>
              </w:rPr>
            </w:pPr>
            <w:r>
              <w:rPr>
                <w:rFonts w:eastAsia="Arial Unicode MS"/>
                <w:color w:val="000000"/>
                <w:sz w:val="20"/>
                <w:lang w:eastAsia="zh-CN" w:bidi="ar"/>
              </w:rPr>
              <w:t>Cryo-EM</w:t>
            </w:r>
          </w:p>
        </w:tc>
        <w:tc>
          <w:tcPr>
            <w:tcW w:w="1587" w:type="dxa"/>
          </w:tcPr>
          <w:p w14:paraId="7BC01619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Class A</w:t>
            </w:r>
          </w:p>
        </w:tc>
        <w:tc>
          <w:tcPr>
            <w:tcW w:w="1587" w:type="dxa"/>
            <w:vAlign w:val="center"/>
          </w:tcPr>
          <w:p w14:paraId="131CBF29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710" w:history="1">
              <w:r>
                <w:rPr>
                  <w:rFonts w:eastAsia="宋体" w:hint="eastAsia"/>
                  <w:lang w:eastAsia="zh-CN"/>
                </w:rPr>
                <w:t>PE2R2</w:t>
              </w:r>
            </w:hyperlink>
          </w:p>
        </w:tc>
        <w:tc>
          <w:tcPr>
            <w:tcW w:w="1587" w:type="dxa"/>
            <w:vAlign w:val="center"/>
          </w:tcPr>
          <w:p w14:paraId="50DE47F5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711" w:history="1">
              <w:r>
                <w:rPr>
                  <w:rFonts w:eastAsia="宋体" w:hint="eastAsia"/>
                  <w:lang w:eastAsia="zh-CN"/>
                </w:rPr>
                <w:t>ramelteon</w:t>
              </w:r>
            </w:hyperlink>
          </w:p>
        </w:tc>
        <w:tc>
          <w:tcPr>
            <w:tcW w:w="1587" w:type="dxa"/>
            <w:vAlign w:val="center"/>
          </w:tcPr>
          <w:p w14:paraId="7A7B6774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Agonist</w:t>
            </w:r>
          </w:p>
        </w:tc>
        <w:tc>
          <w:tcPr>
            <w:tcW w:w="1587" w:type="dxa"/>
            <w:vAlign w:val="center"/>
          </w:tcPr>
          <w:p w14:paraId="6B3CCB18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712" w:history="1">
              <w:r>
                <w:rPr>
                  <w:rFonts w:eastAsia="宋体" w:hint="eastAsia"/>
                  <w:lang w:eastAsia="zh-CN"/>
                </w:rPr>
                <w:t>7CX3</w:t>
              </w:r>
            </w:hyperlink>
          </w:p>
        </w:tc>
      </w:tr>
      <w:tr w:rsidR="00BB65A7" w14:paraId="2363A7EA" w14:textId="77777777">
        <w:trPr>
          <w:trHeight w:val="425"/>
          <w:jc w:val="center"/>
        </w:trPr>
        <w:tc>
          <w:tcPr>
            <w:tcW w:w="1587" w:type="dxa"/>
            <w:vAlign w:val="center"/>
          </w:tcPr>
          <w:p w14:paraId="6C963631" w14:textId="77777777" w:rsidR="00BB65A7" w:rsidRDefault="00000000">
            <w:pPr>
              <w:widowControl/>
              <w:jc w:val="center"/>
              <w:textAlignment w:val="center"/>
              <w:rPr>
                <w:rFonts w:eastAsia="宋体"/>
                <w:lang w:eastAsia="zh-CN"/>
              </w:rPr>
            </w:pPr>
            <w:r>
              <w:rPr>
                <w:rFonts w:eastAsia="Arial Unicode MS"/>
                <w:color w:val="000000"/>
                <w:sz w:val="20"/>
                <w:lang w:eastAsia="zh-CN" w:bidi="ar"/>
              </w:rPr>
              <w:t>Cryo-EM</w:t>
            </w:r>
          </w:p>
        </w:tc>
        <w:tc>
          <w:tcPr>
            <w:tcW w:w="1587" w:type="dxa"/>
          </w:tcPr>
          <w:p w14:paraId="59A9E1FF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Class A</w:t>
            </w:r>
          </w:p>
        </w:tc>
        <w:tc>
          <w:tcPr>
            <w:tcW w:w="1587" w:type="dxa"/>
            <w:vAlign w:val="center"/>
          </w:tcPr>
          <w:p w14:paraId="654FD890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713" w:history="1">
              <w:r>
                <w:rPr>
                  <w:rFonts w:eastAsia="宋体" w:hint="eastAsia"/>
                  <w:lang w:eastAsia="zh-CN"/>
                </w:rPr>
                <w:t>5HT1D</w:t>
              </w:r>
            </w:hyperlink>
          </w:p>
        </w:tc>
        <w:tc>
          <w:tcPr>
            <w:tcW w:w="1587" w:type="dxa"/>
            <w:vAlign w:val="center"/>
          </w:tcPr>
          <w:p w14:paraId="4333FFDA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714" w:history="1">
              <w:r>
                <w:rPr>
                  <w:rFonts w:eastAsia="宋体" w:hint="eastAsia"/>
                  <w:lang w:eastAsia="zh-CN"/>
                </w:rPr>
                <w:t>lasmiditan</w:t>
              </w:r>
            </w:hyperlink>
          </w:p>
        </w:tc>
        <w:tc>
          <w:tcPr>
            <w:tcW w:w="1587" w:type="dxa"/>
            <w:vAlign w:val="center"/>
          </w:tcPr>
          <w:p w14:paraId="3CEB2B7B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Agonist</w:t>
            </w:r>
          </w:p>
        </w:tc>
        <w:tc>
          <w:tcPr>
            <w:tcW w:w="1587" w:type="dxa"/>
            <w:vAlign w:val="center"/>
          </w:tcPr>
          <w:p w14:paraId="24EFECFF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715" w:history="1">
              <w:r>
                <w:rPr>
                  <w:rFonts w:eastAsia="宋体" w:hint="eastAsia"/>
                  <w:lang w:eastAsia="zh-CN"/>
                </w:rPr>
                <w:t>7.00E+32</w:t>
              </w:r>
            </w:hyperlink>
          </w:p>
        </w:tc>
      </w:tr>
      <w:tr w:rsidR="00BB65A7" w14:paraId="2C9E60D5" w14:textId="77777777">
        <w:trPr>
          <w:trHeight w:val="425"/>
          <w:jc w:val="center"/>
        </w:trPr>
        <w:tc>
          <w:tcPr>
            <w:tcW w:w="1587" w:type="dxa"/>
            <w:vAlign w:val="center"/>
          </w:tcPr>
          <w:p w14:paraId="412D751A" w14:textId="77777777" w:rsidR="00BB65A7" w:rsidRDefault="00000000">
            <w:pPr>
              <w:widowControl/>
              <w:jc w:val="center"/>
              <w:textAlignment w:val="center"/>
              <w:rPr>
                <w:rFonts w:eastAsia="宋体"/>
                <w:lang w:eastAsia="zh-CN"/>
              </w:rPr>
            </w:pPr>
            <w:r>
              <w:rPr>
                <w:rFonts w:eastAsia="Arial Unicode MS"/>
                <w:color w:val="000000"/>
                <w:sz w:val="20"/>
                <w:lang w:eastAsia="zh-CN" w:bidi="ar"/>
              </w:rPr>
              <w:t>Cryo-EM</w:t>
            </w:r>
          </w:p>
        </w:tc>
        <w:tc>
          <w:tcPr>
            <w:tcW w:w="1587" w:type="dxa"/>
          </w:tcPr>
          <w:p w14:paraId="07F25006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Class A</w:t>
            </w:r>
          </w:p>
        </w:tc>
        <w:tc>
          <w:tcPr>
            <w:tcW w:w="1587" w:type="dxa"/>
            <w:vAlign w:val="center"/>
          </w:tcPr>
          <w:p w14:paraId="75F4A708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716" w:history="1">
              <w:r>
                <w:rPr>
                  <w:rFonts w:eastAsia="宋体" w:hint="eastAsia"/>
                  <w:lang w:eastAsia="zh-CN"/>
                </w:rPr>
                <w:t>5HT1A</w:t>
              </w:r>
            </w:hyperlink>
          </w:p>
        </w:tc>
        <w:tc>
          <w:tcPr>
            <w:tcW w:w="1587" w:type="dxa"/>
            <w:vAlign w:val="center"/>
          </w:tcPr>
          <w:p w14:paraId="45B8C83B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717" w:history="1">
              <w:r>
                <w:rPr>
                  <w:rFonts w:eastAsia="宋体" w:hint="eastAsia"/>
                  <w:lang w:eastAsia="zh-CN"/>
                </w:rPr>
                <w:t>mirabegron</w:t>
              </w:r>
            </w:hyperlink>
          </w:p>
        </w:tc>
        <w:tc>
          <w:tcPr>
            <w:tcW w:w="1587" w:type="dxa"/>
            <w:vAlign w:val="center"/>
          </w:tcPr>
          <w:p w14:paraId="5CE64FAE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Agonist</w:t>
            </w:r>
          </w:p>
        </w:tc>
        <w:tc>
          <w:tcPr>
            <w:tcW w:w="1587" w:type="dxa"/>
            <w:vAlign w:val="center"/>
          </w:tcPr>
          <w:p w14:paraId="0A8BB4A9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718" w:history="1">
              <w:r>
                <w:rPr>
                  <w:rFonts w:eastAsia="宋体" w:hint="eastAsia"/>
                  <w:lang w:eastAsia="zh-CN"/>
                </w:rPr>
                <w:t>7E2Y</w:t>
              </w:r>
            </w:hyperlink>
          </w:p>
        </w:tc>
      </w:tr>
      <w:tr w:rsidR="00BB65A7" w14:paraId="42353F01" w14:textId="77777777">
        <w:trPr>
          <w:trHeight w:val="425"/>
          <w:jc w:val="center"/>
        </w:trPr>
        <w:tc>
          <w:tcPr>
            <w:tcW w:w="1587" w:type="dxa"/>
            <w:vAlign w:val="center"/>
          </w:tcPr>
          <w:p w14:paraId="52F59003" w14:textId="77777777" w:rsidR="00BB65A7" w:rsidRDefault="00000000">
            <w:pPr>
              <w:widowControl/>
              <w:jc w:val="center"/>
              <w:textAlignment w:val="center"/>
              <w:rPr>
                <w:rFonts w:eastAsia="宋体"/>
                <w:lang w:eastAsia="zh-CN"/>
              </w:rPr>
            </w:pPr>
            <w:r>
              <w:rPr>
                <w:rFonts w:eastAsia="Arial Unicode MS"/>
                <w:color w:val="000000"/>
                <w:sz w:val="20"/>
                <w:lang w:eastAsia="zh-CN" w:bidi="ar"/>
              </w:rPr>
              <w:t>Cryo-EM</w:t>
            </w:r>
          </w:p>
        </w:tc>
        <w:tc>
          <w:tcPr>
            <w:tcW w:w="1587" w:type="dxa"/>
          </w:tcPr>
          <w:p w14:paraId="31A2AB9E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Class A</w:t>
            </w:r>
          </w:p>
        </w:tc>
        <w:tc>
          <w:tcPr>
            <w:tcW w:w="1587" w:type="dxa"/>
            <w:vAlign w:val="center"/>
          </w:tcPr>
          <w:p w14:paraId="489E8EC9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719" w:history="1">
              <w:r>
                <w:rPr>
                  <w:rFonts w:eastAsia="宋体" w:hint="eastAsia"/>
                  <w:lang w:eastAsia="zh-CN"/>
                </w:rPr>
                <w:t>5HT1A</w:t>
              </w:r>
            </w:hyperlink>
          </w:p>
        </w:tc>
        <w:tc>
          <w:tcPr>
            <w:tcW w:w="1587" w:type="dxa"/>
            <w:vAlign w:val="center"/>
          </w:tcPr>
          <w:p w14:paraId="05D88C51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720" w:history="1">
              <w:r>
                <w:rPr>
                  <w:rFonts w:eastAsia="宋体" w:hint="eastAsia"/>
                  <w:lang w:eastAsia="zh-CN"/>
                </w:rPr>
                <w:t>Retinal (all-trans)</w:t>
              </w:r>
            </w:hyperlink>
          </w:p>
        </w:tc>
        <w:tc>
          <w:tcPr>
            <w:tcW w:w="1587" w:type="dxa"/>
            <w:vAlign w:val="center"/>
          </w:tcPr>
          <w:p w14:paraId="5F8BA3FD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Agonist</w:t>
            </w:r>
          </w:p>
        </w:tc>
        <w:tc>
          <w:tcPr>
            <w:tcW w:w="1587" w:type="dxa"/>
            <w:vAlign w:val="center"/>
          </w:tcPr>
          <w:p w14:paraId="0B1F1354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721" w:history="1">
              <w:r>
                <w:rPr>
                  <w:rFonts w:eastAsia="宋体" w:hint="eastAsia"/>
                  <w:lang w:eastAsia="zh-CN"/>
                </w:rPr>
                <w:t>7E2Z</w:t>
              </w:r>
            </w:hyperlink>
          </w:p>
        </w:tc>
      </w:tr>
      <w:tr w:rsidR="00BB65A7" w14:paraId="33DEE4DD" w14:textId="77777777">
        <w:trPr>
          <w:trHeight w:val="425"/>
          <w:jc w:val="center"/>
        </w:trPr>
        <w:tc>
          <w:tcPr>
            <w:tcW w:w="1587" w:type="dxa"/>
            <w:vAlign w:val="center"/>
          </w:tcPr>
          <w:p w14:paraId="0FBED9C4" w14:textId="77777777" w:rsidR="00BB65A7" w:rsidRDefault="00000000">
            <w:pPr>
              <w:widowControl/>
              <w:jc w:val="center"/>
              <w:textAlignment w:val="center"/>
              <w:rPr>
                <w:rFonts w:eastAsia="宋体"/>
                <w:lang w:eastAsia="zh-CN"/>
              </w:rPr>
            </w:pPr>
            <w:r>
              <w:rPr>
                <w:rFonts w:eastAsia="Arial Unicode MS"/>
                <w:color w:val="000000"/>
                <w:sz w:val="20"/>
                <w:lang w:eastAsia="zh-CN" w:bidi="ar"/>
              </w:rPr>
              <w:t>Cryo-EM</w:t>
            </w:r>
          </w:p>
        </w:tc>
        <w:tc>
          <w:tcPr>
            <w:tcW w:w="1587" w:type="dxa"/>
          </w:tcPr>
          <w:p w14:paraId="27B4E3DC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Class A</w:t>
            </w:r>
          </w:p>
        </w:tc>
        <w:tc>
          <w:tcPr>
            <w:tcW w:w="1587" w:type="dxa"/>
            <w:vAlign w:val="center"/>
          </w:tcPr>
          <w:p w14:paraId="6196367A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722" w:history="1">
              <w:r>
                <w:rPr>
                  <w:rFonts w:eastAsia="宋体" w:hint="eastAsia"/>
                  <w:lang w:eastAsia="zh-CN"/>
                </w:rPr>
                <w:t>5HT1E</w:t>
              </w:r>
            </w:hyperlink>
          </w:p>
        </w:tc>
        <w:tc>
          <w:tcPr>
            <w:tcW w:w="1587" w:type="dxa"/>
            <w:vAlign w:val="center"/>
          </w:tcPr>
          <w:p w14:paraId="5AB4D211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723" w:history="1">
              <w:r>
                <w:rPr>
                  <w:rFonts w:eastAsia="宋体" w:hint="eastAsia"/>
                  <w:lang w:eastAsia="zh-CN"/>
                </w:rPr>
                <w:t>Retinal (all-trans)</w:t>
              </w:r>
            </w:hyperlink>
          </w:p>
        </w:tc>
        <w:tc>
          <w:tcPr>
            <w:tcW w:w="1587" w:type="dxa"/>
            <w:vAlign w:val="center"/>
          </w:tcPr>
          <w:p w14:paraId="65EBB7A8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Agonist</w:t>
            </w:r>
          </w:p>
        </w:tc>
        <w:tc>
          <w:tcPr>
            <w:tcW w:w="1587" w:type="dxa"/>
            <w:vAlign w:val="center"/>
          </w:tcPr>
          <w:p w14:paraId="1EF18DF0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724" w:history="1">
              <w:r>
                <w:rPr>
                  <w:rFonts w:eastAsia="宋体" w:hint="eastAsia"/>
                  <w:lang w:eastAsia="zh-CN"/>
                </w:rPr>
                <w:t>7.00E+33</w:t>
              </w:r>
            </w:hyperlink>
          </w:p>
        </w:tc>
      </w:tr>
      <w:tr w:rsidR="00BB65A7" w14:paraId="23751F33" w14:textId="77777777">
        <w:trPr>
          <w:trHeight w:val="425"/>
          <w:jc w:val="center"/>
        </w:trPr>
        <w:tc>
          <w:tcPr>
            <w:tcW w:w="1587" w:type="dxa"/>
            <w:vAlign w:val="center"/>
          </w:tcPr>
          <w:p w14:paraId="08FEC05D" w14:textId="77777777" w:rsidR="00BB65A7" w:rsidRDefault="00000000">
            <w:pPr>
              <w:widowControl/>
              <w:jc w:val="center"/>
              <w:textAlignment w:val="center"/>
              <w:rPr>
                <w:rFonts w:eastAsia="宋体"/>
                <w:lang w:eastAsia="zh-CN"/>
              </w:rPr>
            </w:pPr>
            <w:r>
              <w:rPr>
                <w:rFonts w:eastAsia="Arial Unicode MS" w:hint="eastAsia"/>
                <w:color w:val="000000"/>
                <w:sz w:val="20"/>
                <w:lang w:eastAsia="zh-CN" w:bidi="ar"/>
              </w:rPr>
              <w:t>X-ray diffraction</w:t>
            </w:r>
          </w:p>
        </w:tc>
        <w:tc>
          <w:tcPr>
            <w:tcW w:w="1587" w:type="dxa"/>
          </w:tcPr>
          <w:p w14:paraId="30266D9A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Class A</w:t>
            </w:r>
          </w:p>
        </w:tc>
        <w:tc>
          <w:tcPr>
            <w:tcW w:w="1587" w:type="dxa"/>
            <w:vAlign w:val="center"/>
          </w:tcPr>
          <w:p w14:paraId="4D47812A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725" w:history="1">
              <w:r>
                <w:rPr>
                  <w:rFonts w:eastAsia="宋体" w:hint="eastAsia"/>
                  <w:lang w:eastAsia="zh-CN"/>
                </w:rPr>
                <w:t>DRD1</w:t>
              </w:r>
            </w:hyperlink>
          </w:p>
        </w:tc>
        <w:tc>
          <w:tcPr>
            <w:tcW w:w="1587" w:type="dxa"/>
            <w:vAlign w:val="center"/>
          </w:tcPr>
          <w:p w14:paraId="4B330864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726" w:history="1">
              <w:r>
                <w:rPr>
                  <w:rFonts w:eastAsia="宋体" w:hint="eastAsia"/>
                  <w:lang w:eastAsia="zh-CN"/>
                </w:rPr>
                <w:t>Retinal (all-trans)</w:t>
              </w:r>
            </w:hyperlink>
          </w:p>
        </w:tc>
        <w:tc>
          <w:tcPr>
            <w:tcW w:w="1587" w:type="dxa"/>
            <w:vAlign w:val="center"/>
          </w:tcPr>
          <w:p w14:paraId="7FD5BFE3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Agonist</w:t>
            </w:r>
          </w:p>
        </w:tc>
        <w:tc>
          <w:tcPr>
            <w:tcW w:w="1587" w:type="dxa"/>
            <w:vAlign w:val="center"/>
          </w:tcPr>
          <w:p w14:paraId="462F6652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727" w:history="1">
              <w:r>
                <w:rPr>
                  <w:rFonts w:eastAsia="宋体" w:hint="eastAsia"/>
                  <w:lang w:eastAsia="zh-CN"/>
                </w:rPr>
                <w:t>7JOZ</w:t>
              </w:r>
            </w:hyperlink>
          </w:p>
        </w:tc>
      </w:tr>
      <w:tr w:rsidR="00BB65A7" w14:paraId="654DC387" w14:textId="77777777">
        <w:trPr>
          <w:trHeight w:val="425"/>
          <w:jc w:val="center"/>
        </w:trPr>
        <w:tc>
          <w:tcPr>
            <w:tcW w:w="1587" w:type="dxa"/>
            <w:vAlign w:val="center"/>
          </w:tcPr>
          <w:p w14:paraId="5F3A9EF9" w14:textId="77777777" w:rsidR="00BB65A7" w:rsidRDefault="00000000">
            <w:pPr>
              <w:widowControl/>
              <w:jc w:val="center"/>
              <w:textAlignment w:val="center"/>
              <w:rPr>
                <w:rFonts w:eastAsia="宋体"/>
                <w:lang w:eastAsia="zh-CN"/>
              </w:rPr>
            </w:pPr>
            <w:r>
              <w:rPr>
                <w:rFonts w:eastAsia="Arial Unicode MS" w:hint="eastAsia"/>
                <w:color w:val="000000"/>
                <w:sz w:val="20"/>
                <w:lang w:eastAsia="zh-CN" w:bidi="ar"/>
              </w:rPr>
              <w:t>X-ray diffraction</w:t>
            </w:r>
          </w:p>
        </w:tc>
        <w:tc>
          <w:tcPr>
            <w:tcW w:w="1587" w:type="dxa"/>
          </w:tcPr>
          <w:p w14:paraId="66F1A02E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Class A</w:t>
            </w:r>
          </w:p>
        </w:tc>
        <w:tc>
          <w:tcPr>
            <w:tcW w:w="1587" w:type="dxa"/>
            <w:vAlign w:val="center"/>
          </w:tcPr>
          <w:p w14:paraId="5E9AE9DD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728" w:history="1">
              <w:r>
                <w:rPr>
                  <w:rFonts w:eastAsia="宋体" w:hint="eastAsia"/>
                  <w:lang w:eastAsia="zh-CN"/>
                </w:rPr>
                <w:t>AA2AR</w:t>
              </w:r>
            </w:hyperlink>
          </w:p>
        </w:tc>
        <w:tc>
          <w:tcPr>
            <w:tcW w:w="1587" w:type="dxa"/>
            <w:vAlign w:val="center"/>
          </w:tcPr>
          <w:p w14:paraId="780AA55D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729" w:history="1">
              <w:r>
                <w:rPr>
                  <w:rFonts w:eastAsia="宋体" w:hint="eastAsia"/>
                  <w:lang w:eastAsia="zh-CN"/>
                </w:rPr>
                <w:t>Retinal (all-trans)</w:t>
              </w:r>
            </w:hyperlink>
          </w:p>
        </w:tc>
        <w:tc>
          <w:tcPr>
            <w:tcW w:w="1587" w:type="dxa"/>
            <w:vAlign w:val="center"/>
          </w:tcPr>
          <w:p w14:paraId="4B76D812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Agonist</w:t>
            </w:r>
          </w:p>
        </w:tc>
        <w:tc>
          <w:tcPr>
            <w:tcW w:w="1587" w:type="dxa"/>
            <w:vAlign w:val="center"/>
          </w:tcPr>
          <w:p w14:paraId="294C0AF9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730" w:history="1">
              <w:r>
                <w:rPr>
                  <w:rFonts w:eastAsia="宋体" w:hint="eastAsia"/>
                  <w:lang w:eastAsia="zh-CN"/>
                </w:rPr>
                <w:t>7ARO</w:t>
              </w:r>
            </w:hyperlink>
          </w:p>
        </w:tc>
      </w:tr>
      <w:tr w:rsidR="00BB65A7" w14:paraId="2F335BA3" w14:textId="77777777">
        <w:trPr>
          <w:trHeight w:val="425"/>
          <w:jc w:val="center"/>
        </w:trPr>
        <w:tc>
          <w:tcPr>
            <w:tcW w:w="1587" w:type="dxa"/>
            <w:vAlign w:val="center"/>
          </w:tcPr>
          <w:p w14:paraId="73530069" w14:textId="77777777" w:rsidR="00BB65A7" w:rsidRDefault="00000000">
            <w:pPr>
              <w:widowControl/>
              <w:jc w:val="center"/>
              <w:textAlignment w:val="center"/>
              <w:rPr>
                <w:rFonts w:eastAsia="宋体"/>
                <w:lang w:eastAsia="zh-CN"/>
              </w:rPr>
            </w:pPr>
            <w:r>
              <w:rPr>
                <w:rFonts w:eastAsia="Arial Unicode MS"/>
                <w:color w:val="000000"/>
                <w:sz w:val="20"/>
                <w:lang w:eastAsia="zh-CN" w:bidi="ar"/>
              </w:rPr>
              <w:lastRenderedPageBreak/>
              <w:t>Cryo-EM</w:t>
            </w:r>
          </w:p>
        </w:tc>
        <w:tc>
          <w:tcPr>
            <w:tcW w:w="1587" w:type="dxa"/>
          </w:tcPr>
          <w:p w14:paraId="5243AB56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Class A</w:t>
            </w:r>
          </w:p>
        </w:tc>
        <w:tc>
          <w:tcPr>
            <w:tcW w:w="1587" w:type="dxa"/>
            <w:vAlign w:val="center"/>
          </w:tcPr>
          <w:p w14:paraId="0910F15D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731" w:history="1">
              <w:r>
                <w:rPr>
                  <w:rFonts w:eastAsia="宋体" w:hint="eastAsia"/>
                  <w:lang w:eastAsia="zh-CN"/>
                </w:rPr>
                <w:t>HRH1</w:t>
              </w:r>
            </w:hyperlink>
          </w:p>
        </w:tc>
        <w:tc>
          <w:tcPr>
            <w:tcW w:w="1587" w:type="dxa"/>
            <w:vAlign w:val="center"/>
          </w:tcPr>
          <w:p w14:paraId="6A083E92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732" w:history="1">
              <w:r>
                <w:rPr>
                  <w:rFonts w:eastAsia="宋体" w:hint="eastAsia"/>
                  <w:lang w:eastAsia="zh-CN"/>
                </w:rPr>
                <w:t>sphingosine 1-phosphate</w:t>
              </w:r>
            </w:hyperlink>
          </w:p>
        </w:tc>
        <w:tc>
          <w:tcPr>
            <w:tcW w:w="1587" w:type="dxa"/>
            <w:vAlign w:val="center"/>
          </w:tcPr>
          <w:p w14:paraId="5955534F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Agonist</w:t>
            </w:r>
          </w:p>
        </w:tc>
        <w:tc>
          <w:tcPr>
            <w:tcW w:w="1587" w:type="dxa"/>
            <w:vAlign w:val="center"/>
          </w:tcPr>
          <w:p w14:paraId="3969E999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733" w:history="1">
              <w:r>
                <w:rPr>
                  <w:rFonts w:eastAsia="宋体" w:hint="eastAsia"/>
                  <w:lang w:eastAsia="zh-CN"/>
                </w:rPr>
                <w:t>7DFL</w:t>
              </w:r>
            </w:hyperlink>
          </w:p>
        </w:tc>
      </w:tr>
      <w:tr w:rsidR="00BB65A7" w14:paraId="5A2F6140" w14:textId="77777777">
        <w:trPr>
          <w:trHeight w:val="425"/>
          <w:jc w:val="center"/>
        </w:trPr>
        <w:tc>
          <w:tcPr>
            <w:tcW w:w="1587" w:type="dxa"/>
            <w:vAlign w:val="center"/>
          </w:tcPr>
          <w:p w14:paraId="604F59E0" w14:textId="77777777" w:rsidR="00BB65A7" w:rsidRDefault="00000000">
            <w:pPr>
              <w:widowControl/>
              <w:jc w:val="center"/>
              <w:textAlignment w:val="center"/>
              <w:rPr>
                <w:rFonts w:eastAsia="宋体"/>
                <w:lang w:eastAsia="zh-CN"/>
              </w:rPr>
            </w:pPr>
            <w:r>
              <w:rPr>
                <w:rFonts w:eastAsia="Arial Unicode MS"/>
                <w:color w:val="000000"/>
                <w:sz w:val="20"/>
                <w:lang w:eastAsia="zh-CN" w:bidi="ar"/>
              </w:rPr>
              <w:t>Cryo-EM</w:t>
            </w:r>
          </w:p>
        </w:tc>
        <w:tc>
          <w:tcPr>
            <w:tcW w:w="1587" w:type="dxa"/>
          </w:tcPr>
          <w:p w14:paraId="5F37C229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Class A</w:t>
            </w:r>
          </w:p>
        </w:tc>
        <w:tc>
          <w:tcPr>
            <w:tcW w:w="1587" w:type="dxa"/>
            <w:vAlign w:val="center"/>
          </w:tcPr>
          <w:p w14:paraId="79208C49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734" w:history="1">
              <w:r>
                <w:rPr>
                  <w:rFonts w:eastAsia="宋体" w:hint="eastAsia"/>
                  <w:lang w:eastAsia="zh-CN"/>
                </w:rPr>
                <w:t>DRD3</w:t>
              </w:r>
            </w:hyperlink>
          </w:p>
        </w:tc>
        <w:tc>
          <w:tcPr>
            <w:tcW w:w="1587" w:type="dxa"/>
            <w:vAlign w:val="center"/>
          </w:tcPr>
          <w:p w14:paraId="70B2D436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735" w:history="1">
              <w:r>
                <w:rPr>
                  <w:rFonts w:eastAsia="宋体" w:hint="eastAsia"/>
                  <w:lang w:eastAsia="zh-CN"/>
                </w:rPr>
                <w:t>PGE2</w:t>
              </w:r>
            </w:hyperlink>
          </w:p>
        </w:tc>
        <w:tc>
          <w:tcPr>
            <w:tcW w:w="1587" w:type="dxa"/>
            <w:vAlign w:val="center"/>
          </w:tcPr>
          <w:p w14:paraId="17841A06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Agonist</w:t>
            </w:r>
          </w:p>
        </w:tc>
        <w:tc>
          <w:tcPr>
            <w:tcW w:w="1587" w:type="dxa"/>
            <w:vAlign w:val="center"/>
          </w:tcPr>
          <w:p w14:paraId="41E71C24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736" w:history="1">
              <w:r>
                <w:rPr>
                  <w:rFonts w:eastAsia="宋体" w:hint="eastAsia"/>
                  <w:lang w:eastAsia="zh-CN"/>
                </w:rPr>
                <w:t>7CMU</w:t>
              </w:r>
            </w:hyperlink>
          </w:p>
        </w:tc>
      </w:tr>
      <w:tr w:rsidR="00BB65A7" w14:paraId="2AB8A4CF" w14:textId="77777777">
        <w:trPr>
          <w:trHeight w:val="425"/>
          <w:jc w:val="center"/>
        </w:trPr>
        <w:tc>
          <w:tcPr>
            <w:tcW w:w="1587" w:type="dxa"/>
            <w:vAlign w:val="center"/>
          </w:tcPr>
          <w:p w14:paraId="66B2BBB9" w14:textId="77777777" w:rsidR="00BB65A7" w:rsidRDefault="00000000">
            <w:pPr>
              <w:widowControl/>
              <w:jc w:val="center"/>
              <w:textAlignment w:val="center"/>
              <w:rPr>
                <w:rFonts w:eastAsia="宋体"/>
                <w:lang w:eastAsia="zh-CN"/>
              </w:rPr>
            </w:pPr>
            <w:r>
              <w:rPr>
                <w:rFonts w:eastAsia="Arial Unicode MS"/>
                <w:color w:val="000000"/>
                <w:sz w:val="20"/>
                <w:lang w:eastAsia="zh-CN" w:bidi="ar"/>
              </w:rPr>
              <w:t>Cryo-EM</w:t>
            </w:r>
          </w:p>
        </w:tc>
        <w:tc>
          <w:tcPr>
            <w:tcW w:w="1587" w:type="dxa"/>
          </w:tcPr>
          <w:p w14:paraId="71D8A27D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Class A</w:t>
            </w:r>
          </w:p>
        </w:tc>
        <w:tc>
          <w:tcPr>
            <w:tcW w:w="1587" w:type="dxa"/>
            <w:vAlign w:val="center"/>
          </w:tcPr>
          <w:p w14:paraId="1EDE8009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737" w:history="1">
              <w:r>
                <w:rPr>
                  <w:rFonts w:eastAsia="宋体" w:hint="eastAsia"/>
                  <w:lang w:eastAsia="zh-CN"/>
                </w:rPr>
                <w:t>DRD3</w:t>
              </w:r>
            </w:hyperlink>
          </w:p>
        </w:tc>
        <w:tc>
          <w:tcPr>
            <w:tcW w:w="1587" w:type="dxa"/>
            <w:vAlign w:val="center"/>
          </w:tcPr>
          <w:p w14:paraId="58E29F07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738" w:history="1">
              <w:r>
                <w:rPr>
                  <w:rFonts w:eastAsia="宋体" w:hint="eastAsia"/>
                  <w:lang w:eastAsia="zh-CN"/>
                </w:rPr>
                <w:t>evatanepag</w:t>
              </w:r>
            </w:hyperlink>
          </w:p>
        </w:tc>
        <w:tc>
          <w:tcPr>
            <w:tcW w:w="1587" w:type="dxa"/>
            <w:vAlign w:val="center"/>
          </w:tcPr>
          <w:p w14:paraId="08FBAD82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Agonist</w:t>
            </w:r>
          </w:p>
        </w:tc>
        <w:tc>
          <w:tcPr>
            <w:tcW w:w="1587" w:type="dxa"/>
            <w:vAlign w:val="center"/>
          </w:tcPr>
          <w:p w14:paraId="3A3BFF29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739" w:history="1">
              <w:r>
                <w:rPr>
                  <w:rFonts w:eastAsia="宋体" w:hint="eastAsia"/>
                  <w:lang w:eastAsia="zh-CN"/>
                </w:rPr>
                <w:t>7CMV</w:t>
              </w:r>
            </w:hyperlink>
          </w:p>
        </w:tc>
      </w:tr>
      <w:tr w:rsidR="00BB65A7" w14:paraId="548127AD" w14:textId="77777777">
        <w:trPr>
          <w:trHeight w:val="425"/>
          <w:jc w:val="center"/>
        </w:trPr>
        <w:tc>
          <w:tcPr>
            <w:tcW w:w="1587" w:type="dxa"/>
            <w:vAlign w:val="center"/>
          </w:tcPr>
          <w:p w14:paraId="089755AC" w14:textId="77777777" w:rsidR="00BB65A7" w:rsidRDefault="00000000">
            <w:pPr>
              <w:widowControl/>
              <w:jc w:val="center"/>
              <w:textAlignment w:val="center"/>
              <w:rPr>
                <w:rFonts w:eastAsia="宋体"/>
                <w:lang w:eastAsia="zh-CN"/>
              </w:rPr>
            </w:pPr>
            <w:r>
              <w:rPr>
                <w:rFonts w:eastAsia="Arial Unicode MS"/>
                <w:color w:val="000000"/>
                <w:sz w:val="20"/>
                <w:lang w:eastAsia="zh-CN" w:bidi="ar"/>
              </w:rPr>
              <w:t>Cryo-EM</w:t>
            </w:r>
          </w:p>
        </w:tc>
        <w:tc>
          <w:tcPr>
            <w:tcW w:w="1587" w:type="dxa"/>
          </w:tcPr>
          <w:p w14:paraId="30BE4B00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Class A</w:t>
            </w:r>
          </w:p>
        </w:tc>
        <w:tc>
          <w:tcPr>
            <w:tcW w:w="1587" w:type="dxa"/>
            <w:vAlign w:val="center"/>
          </w:tcPr>
          <w:p w14:paraId="0F501C97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740" w:history="1">
              <w:r>
                <w:rPr>
                  <w:rFonts w:eastAsia="宋体" w:hint="eastAsia"/>
                  <w:lang w:eastAsia="zh-CN"/>
                </w:rPr>
                <w:t>DRD1</w:t>
              </w:r>
            </w:hyperlink>
          </w:p>
        </w:tc>
        <w:tc>
          <w:tcPr>
            <w:tcW w:w="1587" w:type="dxa"/>
            <w:vAlign w:val="center"/>
          </w:tcPr>
          <w:p w14:paraId="0F657B50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741" w:history="1">
              <w:r>
                <w:rPr>
                  <w:rFonts w:eastAsia="宋体" w:hint="eastAsia"/>
                  <w:lang w:eastAsia="zh-CN"/>
                </w:rPr>
                <w:t>taprenepag</w:t>
              </w:r>
            </w:hyperlink>
          </w:p>
        </w:tc>
        <w:tc>
          <w:tcPr>
            <w:tcW w:w="1587" w:type="dxa"/>
            <w:vAlign w:val="center"/>
          </w:tcPr>
          <w:p w14:paraId="43387737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Agonist</w:t>
            </w:r>
          </w:p>
        </w:tc>
        <w:tc>
          <w:tcPr>
            <w:tcW w:w="1587" w:type="dxa"/>
            <w:vAlign w:val="center"/>
          </w:tcPr>
          <w:p w14:paraId="684259EF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742" w:history="1">
              <w:r>
                <w:rPr>
                  <w:rFonts w:eastAsia="宋体" w:hint="eastAsia"/>
                  <w:lang w:eastAsia="zh-CN"/>
                </w:rPr>
                <w:t>7CKW</w:t>
              </w:r>
            </w:hyperlink>
          </w:p>
        </w:tc>
      </w:tr>
      <w:tr w:rsidR="00BB65A7" w14:paraId="3FBE28A8" w14:textId="77777777">
        <w:trPr>
          <w:trHeight w:val="425"/>
          <w:jc w:val="center"/>
        </w:trPr>
        <w:tc>
          <w:tcPr>
            <w:tcW w:w="1587" w:type="dxa"/>
            <w:vAlign w:val="center"/>
          </w:tcPr>
          <w:p w14:paraId="79DBE95E" w14:textId="77777777" w:rsidR="00BB65A7" w:rsidRDefault="00000000">
            <w:pPr>
              <w:widowControl/>
              <w:jc w:val="center"/>
              <w:textAlignment w:val="center"/>
              <w:rPr>
                <w:rFonts w:eastAsia="宋体"/>
                <w:lang w:eastAsia="zh-CN"/>
              </w:rPr>
            </w:pPr>
            <w:r>
              <w:rPr>
                <w:rFonts w:eastAsia="Arial Unicode MS"/>
                <w:color w:val="000000"/>
                <w:sz w:val="20"/>
                <w:lang w:eastAsia="zh-CN" w:bidi="ar"/>
              </w:rPr>
              <w:t>Cryo-EM</w:t>
            </w:r>
          </w:p>
        </w:tc>
        <w:tc>
          <w:tcPr>
            <w:tcW w:w="1587" w:type="dxa"/>
          </w:tcPr>
          <w:p w14:paraId="0494ACF8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Class A</w:t>
            </w:r>
          </w:p>
        </w:tc>
        <w:tc>
          <w:tcPr>
            <w:tcW w:w="1587" w:type="dxa"/>
            <w:vAlign w:val="center"/>
          </w:tcPr>
          <w:p w14:paraId="56BC5646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743" w:history="1">
              <w:r>
                <w:rPr>
                  <w:rFonts w:eastAsia="宋体" w:hint="eastAsia"/>
                  <w:lang w:eastAsia="zh-CN"/>
                </w:rPr>
                <w:t>DRD1</w:t>
              </w:r>
            </w:hyperlink>
          </w:p>
        </w:tc>
        <w:tc>
          <w:tcPr>
            <w:tcW w:w="1587" w:type="dxa"/>
            <w:vAlign w:val="center"/>
          </w:tcPr>
          <w:p w14:paraId="12468D68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744" w:history="1">
              <w:r>
                <w:rPr>
                  <w:rFonts w:eastAsia="宋体" w:hint="eastAsia"/>
                  <w:lang w:eastAsia="zh-CN"/>
                </w:rPr>
                <w:t>5-hydroxytryptamine</w:t>
              </w:r>
            </w:hyperlink>
          </w:p>
        </w:tc>
        <w:tc>
          <w:tcPr>
            <w:tcW w:w="1587" w:type="dxa"/>
            <w:vAlign w:val="center"/>
          </w:tcPr>
          <w:p w14:paraId="37AB7751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Agonist</w:t>
            </w:r>
          </w:p>
        </w:tc>
        <w:tc>
          <w:tcPr>
            <w:tcW w:w="1587" w:type="dxa"/>
            <w:vAlign w:val="center"/>
          </w:tcPr>
          <w:p w14:paraId="480D4288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745" w:history="1">
              <w:r>
                <w:rPr>
                  <w:rFonts w:eastAsia="宋体" w:hint="eastAsia"/>
                  <w:lang w:eastAsia="zh-CN"/>
                </w:rPr>
                <w:t>7CKY</w:t>
              </w:r>
            </w:hyperlink>
          </w:p>
        </w:tc>
      </w:tr>
      <w:tr w:rsidR="00BB65A7" w14:paraId="41D058DD" w14:textId="77777777">
        <w:trPr>
          <w:trHeight w:val="425"/>
          <w:jc w:val="center"/>
        </w:trPr>
        <w:tc>
          <w:tcPr>
            <w:tcW w:w="1587" w:type="dxa"/>
            <w:vAlign w:val="center"/>
          </w:tcPr>
          <w:p w14:paraId="7D2A9948" w14:textId="77777777" w:rsidR="00BB65A7" w:rsidRDefault="00000000">
            <w:pPr>
              <w:widowControl/>
              <w:jc w:val="center"/>
              <w:textAlignment w:val="center"/>
              <w:rPr>
                <w:rFonts w:eastAsia="宋体"/>
                <w:lang w:eastAsia="zh-CN"/>
              </w:rPr>
            </w:pPr>
            <w:r>
              <w:rPr>
                <w:rFonts w:eastAsia="Arial Unicode MS"/>
                <w:color w:val="000000"/>
                <w:sz w:val="20"/>
                <w:lang w:eastAsia="zh-CN" w:bidi="ar"/>
              </w:rPr>
              <w:t>Cryo-EM</w:t>
            </w:r>
          </w:p>
        </w:tc>
        <w:tc>
          <w:tcPr>
            <w:tcW w:w="1587" w:type="dxa"/>
          </w:tcPr>
          <w:p w14:paraId="664760B5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Class A</w:t>
            </w:r>
          </w:p>
        </w:tc>
        <w:tc>
          <w:tcPr>
            <w:tcW w:w="1587" w:type="dxa"/>
            <w:vAlign w:val="center"/>
          </w:tcPr>
          <w:p w14:paraId="5B55DBD7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746" w:history="1">
              <w:r>
                <w:rPr>
                  <w:rFonts w:eastAsia="宋体" w:hint="eastAsia"/>
                  <w:lang w:eastAsia="zh-CN"/>
                </w:rPr>
                <w:t>DRD1</w:t>
              </w:r>
            </w:hyperlink>
          </w:p>
        </w:tc>
        <w:tc>
          <w:tcPr>
            <w:tcW w:w="1587" w:type="dxa"/>
            <w:vAlign w:val="center"/>
          </w:tcPr>
          <w:p w14:paraId="07DFAA04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747" w:history="1">
              <w:r>
                <w:rPr>
                  <w:rFonts w:eastAsia="宋体" w:hint="eastAsia"/>
                  <w:lang w:eastAsia="zh-CN"/>
                </w:rPr>
                <w:t>5-hydroxytryptamine</w:t>
              </w:r>
            </w:hyperlink>
          </w:p>
        </w:tc>
        <w:tc>
          <w:tcPr>
            <w:tcW w:w="1587" w:type="dxa"/>
            <w:vAlign w:val="center"/>
          </w:tcPr>
          <w:p w14:paraId="2A8A05F0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Partial agonist</w:t>
            </w:r>
          </w:p>
        </w:tc>
        <w:tc>
          <w:tcPr>
            <w:tcW w:w="1587" w:type="dxa"/>
            <w:vAlign w:val="center"/>
          </w:tcPr>
          <w:p w14:paraId="0C12A1A8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748" w:history="1">
              <w:r>
                <w:rPr>
                  <w:rFonts w:eastAsia="宋体" w:hint="eastAsia"/>
                  <w:lang w:eastAsia="zh-CN"/>
                </w:rPr>
                <w:t>7CRH</w:t>
              </w:r>
            </w:hyperlink>
          </w:p>
        </w:tc>
      </w:tr>
      <w:tr w:rsidR="00BB65A7" w14:paraId="7C043D68" w14:textId="77777777">
        <w:trPr>
          <w:trHeight w:val="425"/>
          <w:jc w:val="center"/>
        </w:trPr>
        <w:tc>
          <w:tcPr>
            <w:tcW w:w="1587" w:type="dxa"/>
            <w:vAlign w:val="center"/>
          </w:tcPr>
          <w:p w14:paraId="70EDDDEA" w14:textId="77777777" w:rsidR="00BB65A7" w:rsidRDefault="00000000">
            <w:pPr>
              <w:widowControl/>
              <w:jc w:val="center"/>
              <w:textAlignment w:val="center"/>
              <w:rPr>
                <w:rFonts w:eastAsia="宋体"/>
                <w:lang w:eastAsia="zh-CN"/>
              </w:rPr>
            </w:pPr>
            <w:r>
              <w:rPr>
                <w:rFonts w:eastAsia="Arial Unicode MS"/>
                <w:color w:val="000000"/>
                <w:sz w:val="20"/>
                <w:lang w:eastAsia="zh-CN" w:bidi="ar"/>
              </w:rPr>
              <w:t>Cryo-EM</w:t>
            </w:r>
          </w:p>
        </w:tc>
        <w:tc>
          <w:tcPr>
            <w:tcW w:w="1587" w:type="dxa"/>
          </w:tcPr>
          <w:p w14:paraId="70674CB8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Class A</w:t>
            </w:r>
          </w:p>
        </w:tc>
        <w:tc>
          <w:tcPr>
            <w:tcW w:w="1587" w:type="dxa"/>
            <w:vAlign w:val="center"/>
          </w:tcPr>
          <w:p w14:paraId="45F732A5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749" w:history="1">
              <w:r>
                <w:rPr>
                  <w:rFonts w:eastAsia="宋体" w:hint="eastAsia"/>
                  <w:lang w:eastAsia="zh-CN"/>
                </w:rPr>
                <w:t>DRD1</w:t>
              </w:r>
            </w:hyperlink>
          </w:p>
        </w:tc>
        <w:tc>
          <w:tcPr>
            <w:tcW w:w="1587" w:type="dxa"/>
            <w:vAlign w:val="center"/>
          </w:tcPr>
          <w:p w14:paraId="375EAAE6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750" w:history="1">
              <w:r>
                <w:rPr>
                  <w:rFonts w:eastAsia="宋体" w:hint="eastAsia"/>
                  <w:lang w:eastAsia="zh-CN"/>
                </w:rPr>
                <w:t>aripiprazole</w:t>
              </w:r>
            </w:hyperlink>
          </w:p>
        </w:tc>
        <w:tc>
          <w:tcPr>
            <w:tcW w:w="1587" w:type="dxa"/>
            <w:vAlign w:val="center"/>
          </w:tcPr>
          <w:p w14:paraId="45CF13EB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Agonist</w:t>
            </w:r>
          </w:p>
        </w:tc>
        <w:tc>
          <w:tcPr>
            <w:tcW w:w="1587" w:type="dxa"/>
            <w:vAlign w:val="center"/>
          </w:tcPr>
          <w:p w14:paraId="343BFA76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751" w:history="1">
              <w:r>
                <w:rPr>
                  <w:rFonts w:eastAsia="宋体" w:hint="eastAsia"/>
                  <w:lang w:eastAsia="zh-CN"/>
                </w:rPr>
                <w:t>7LJC</w:t>
              </w:r>
            </w:hyperlink>
          </w:p>
        </w:tc>
      </w:tr>
      <w:tr w:rsidR="00BB65A7" w14:paraId="593E9F4D" w14:textId="77777777">
        <w:trPr>
          <w:trHeight w:val="425"/>
          <w:jc w:val="center"/>
        </w:trPr>
        <w:tc>
          <w:tcPr>
            <w:tcW w:w="1587" w:type="dxa"/>
            <w:vAlign w:val="center"/>
          </w:tcPr>
          <w:p w14:paraId="49B4B5FE" w14:textId="77777777" w:rsidR="00BB65A7" w:rsidRDefault="00000000">
            <w:pPr>
              <w:widowControl/>
              <w:jc w:val="center"/>
              <w:textAlignment w:val="center"/>
              <w:rPr>
                <w:rFonts w:eastAsia="宋体"/>
                <w:lang w:eastAsia="zh-CN"/>
              </w:rPr>
            </w:pPr>
            <w:r>
              <w:rPr>
                <w:rFonts w:eastAsia="Arial Unicode MS"/>
                <w:color w:val="000000"/>
                <w:sz w:val="20"/>
                <w:lang w:eastAsia="zh-CN" w:bidi="ar"/>
              </w:rPr>
              <w:t>Cryo-EM</w:t>
            </w:r>
          </w:p>
        </w:tc>
        <w:tc>
          <w:tcPr>
            <w:tcW w:w="1587" w:type="dxa"/>
          </w:tcPr>
          <w:p w14:paraId="34B6AAD0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Class A</w:t>
            </w:r>
          </w:p>
        </w:tc>
        <w:tc>
          <w:tcPr>
            <w:tcW w:w="1587" w:type="dxa"/>
            <w:vAlign w:val="center"/>
          </w:tcPr>
          <w:p w14:paraId="5EC3C9B9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752" w:history="1">
              <w:r>
                <w:rPr>
                  <w:rFonts w:eastAsia="宋体" w:hint="eastAsia"/>
                  <w:lang w:eastAsia="zh-CN"/>
                </w:rPr>
                <w:t>DRD1</w:t>
              </w:r>
            </w:hyperlink>
          </w:p>
        </w:tc>
        <w:tc>
          <w:tcPr>
            <w:tcW w:w="1587" w:type="dxa"/>
            <w:vAlign w:val="center"/>
          </w:tcPr>
          <w:p w14:paraId="181EA815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753" w:history="1">
              <w:r>
                <w:rPr>
                  <w:rFonts w:eastAsia="宋体" w:hint="eastAsia"/>
                  <w:lang w:eastAsia="zh-CN"/>
                </w:rPr>
                <w:t>BRL-54443</w:t>
              </w:r>
            </w:hyperlink>
          </w:p>
        </w:tc>
        <w:tc>
          <w:tcPr>
            <w:tcW w:w="1587" w:type="dxa"/>
            <w:vAlign w:val="center"/>
          </w:tcPr>
          <w:p w14:paraId="6B22FA5A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Agonist</w:t>
            </w:r>
          </w:p>
        </w:tc>
        <w:tc>
          <w:tcPr>
            <w:tcW w:w="1587" w:type="dxa"/>
            <w:vAlign w:val="center"/>
          </w:tcPr>
          <w:p w14:paraId="37EB4EE6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754" w:history="1">
              <w:r>
                <w:rPr>
                  <w:rFonts w:eastAsia="宋体" w:hint="eastAsia"/>
                  <w:lang w:eastAsia="zh-CN"/>
                </w:rPr>
                <w:t>7CKX</w:t>
              </w:r>
            </w:hyperlink>
          </w:p>
        </w:tc>
      </w:tr>
      <w:tr w:rsidR="00BB65A7" w14:paraId="1EB74924" w14:textId="77777777">
        <w:trPr>
          <w:trHeight w:val="425"/>
          <w:jc w:val="center"/>
        </w:trPr>
        <w:tc>
          <w:tcPr>
            <w:tcW w:w="1587" w:type="dxa"/>
            <w:vAlign w:val="center"/>
          </w:tcPr>
          <w:p w14:paraId="52722D54" w14:textId="77777777" w:rsidR="00BB65A7" w:rsidRDefault="00000000">
            <w:pPr>
              <w:widowControl/>
              <w:jc w:val="center"/>
              <w:textAlignment w:val="center"/>
              <w:rPr>
                <w:rFonts w:eastAsia="宋体"/>
                <w:lang w:eastAsia="zh-CN"/>
              </w:rPr>
            </w:pPr>
            <w:r>
              <w:rPr>
                <w:rFonts w:eastAsia="Arial Unicode MS"/>
                <w:color w:val="000000"/>
                <w:sz w:val="20"/>
                <w:lang w:eastAsia="zh-CN" w:bidi="ar"/>
              </w:rPr>
              <w:t>Cryo-EM</w:t>
            </w:r>
          </w:p>
        </w:tc>
        <w:tc>
          <w:tcPr>
            <w:tcW w:w="1587" w:type="dxa"/>
          </w:tcPr>
          <w:p w14:paraId="0141DFFD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Class A</w:t>
            </w:r>
          </w:p>
        </w:tc>
        <w:tc>
          <w:tcPr>
            <w:tcW w:w="1587" w:type="dxa"/>
            <w:vAlign w:val="center"/>
          </w:tcPr>
          <w:p w14:paraId="573A92AC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755" w:history="1">
              <w:r>
                <w:rPr>
                  <w:rFonts w:eastAsia="宋体" w:hint="eastAsia"/>
                  <w:lang w:eastAsia="zh-CN"/>
                </w:rPr>
                <w:t>DRD1</w:t>
              </w:r>
            </w:hyperlink>
          </w:p>
        </w:tc>
        <w:tc>
          <w:tcPr>
            <w:tcW w:w="1587" w:type="dxa"/>
            <w:vAlign w:val="center"/>
          </w:tcPr>
          <w:p w14:paraId="7D19BF4D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756" w:history="1">
              <w:r>
                <w:rPr>
                  <w:rFonts w:eastAsia="宋体" w:hint="eastAsia"/>
                  <w:lang w:eastAsia="zh-CN"/>
                </w:rPr>
                <w:t>CHEMBL4453318</w:t>
              </w:r>
            </w:hyperlink>
          </w:p>
        </w:tc>
        <w:tc>
          <w:tcPr>
            <w:tcW w:w="1587" w:type="dxa"/>
            <w:vAlign w:val="center"/>
          </w:tcPr>
          <w:p w14:paraId="5FCCEB13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Partial agonist</w:t>
            </w:r>
          </w:p>
        </w:tc>
        <w:tc>
          <w:tcPr>
            <w:tcW w:w="1587" w:type="dxa"/>
            <w:vAlign w:val="center"/>
          </w:tcPr>
          <w:p w14:paraId="53632CB7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757" w:history="1">
              <w:r>
                <w:rPr>
                  <w:rFonts w:eastAsia="宋体" w:hint="eastAsia"/>
                  <w:lang w:eastAsia="zh-CN"/>
                </w:rPr>
                <w:t>7CKZ</w:t>
              </w:r>
            </w:hyperlink>
          </w:p>
        </w:tc>
      </w:tr>
      <w:tr w:rsidR="00BB65A7" w14:paraId="66054401" w14:textId="77777777">
        <w:trPr>
          <w:trHeight w:val="425"/>
          <w:jc w:val="center"/>
        </w:trPr>
        <w:tc>
          <w:tcPr>
            <w:tcW w:w="1587" w:type="dxa"/>
            <w:vAlign w:val="center"/>
          </w:tcPr>
          <w:p w14:paraId="787DA9B0" w14:textId="77777777" w:rsidR="00BB65A7" w:rsidRDefault="00000000">
            <w:pPr>
              <w:widowControl/>
              <w:jc w:val="center"/>
              <w:textAlignment w:val="center"/>
              <w:rPr>
                <w:rFonts w:eastAsia="宋体"/>
                <w:lang w:eastAsia="zh-CN"/>
              </w:rPr>
            </w:pPr>
            <w:r>
              <w:rPr>
                <w:rFonts w:eastAsia="Arial Unicode MS"/>
                <w:color w:val="000000"/>
                <w:sz w:val="20"/>
                <w:lang w:eastAsia="zh-CN" w:bidi="ar"/>
              </w:rPr>
              <w:t>Cryo-EM</w:t>
            </w:r>
          </w:p>
        </w:tc>
        <w:tc>
          <w:tcPr>
            <w:tcW w:w="1587" w:type="dxa"/>
          </w:tcPr>
          <w:p w14:paraId="07E3CD50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Class A</w:t>
            </w:r>
          </w:p>
        </w:tc>
        <w:tc>
          <w:tcPr>
            <w:tcW w:w="1587" w:type="dxa"/>
            <w:vAlign w:val="center"/>
          </w:tcPr>
          <w:p w14:paraId="494819A7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758" w:history="1">
              <w:r>
                <w:rPr>
                  <w:rFonts w:eastAsia="宋体" w:hint="eastAsia"/>
                  <w:lang w:eastAsia="zh-CN"/>
                </w:rPr>
                <w:t>DRD1</w:t>
              </w:r>
            </w:hyperlink>
          </w:p>
        </w:tc>
        <w:tc>
          <w:tcPr>
            <w:tcW w:w="1587" w:type="dxa"/>
            <w:vAlign w:val="center"/>
          </w:tcPr>
          <w:p w14:paraId="6E0D0038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759" w:history="1">
              <w:r>
                <w:rPr>
                  <w:rFonts w:eastAsia="宋体" w:hint="eastAsia"/>
                  <w:lang w:eastAsia="zh-CN"/>
                </w:rPr>
                <w:t>CHEMBL124345</w:t>
              </w:r>
            </w:hyperlink>
          </w:p>
        </w:tc>
        <w:tc>
          <w:tcPr>
            <w:tcW w:w="1587" w:type="dxa"/>
            <w:vAlign w:val="center"/>
          </w:tcPr>
          <w:p w14:paraId="03CE5B69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Agonist</w:t>
            </w:r>
          </w:p>
        </w:tc>
        <w:tc>
          <w:tcPr>
            <w:tcW w:w="1587" w:type="dxa"/>
            <w:vAlign w:val="center"/>
          </w:tcPr>
          <w:p w14:paraId="1E957063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760" w:history="1">
              <w:r>
                <w:rPr>
                  <w:rFonts w:eastAsia="宋体" w:hint="eastAsia"/>
                  <w:lang w:eastAsia="zh-CN"/>
                </w:rPr>
                <w:t>7LJD</w:t>
              </w:r>
            </w:hyperlink>
          </w:p>
        </w:tc>
      </w:tr>
      <w:tr w:rsidR="00BB65A7" w14:paraId="0B7BAF93" w14:textId="77777777">
        <w:trPr>
          <w:trHeight w:val="425"/>
          <w:jc w:val="center"/>
        </w:trPr>
        <w:tc>
          <w:tcPr>
            <w:tcW w:w="1587" w:type="dxa"/>
            <w:vAlign w:val="center"/>
          </w:tcPr>
          <w:p w14:paraId="730EC37C" w14:textId="77777777" w:rsidR="00BB65A7" w:rsidRDefault="00000000">
            <w:pPr>
              <w:widowControl/>
              <w:jc w:val="center"/>
              <w:textAlignment w:val="center"/>
              <w:rPr>
                <w:rFonts w:eastAsia="宋体"/>
                <w:lang w:eastAsia="zh-CN"/>
              </w:rPr>
            </w:pPr>
            <w:r>
              <w:rPr>
                <w:rFonts w:eastAsia="Arial Unicode MS"/>
                <w:color w:val="000000"/>
                <w:sz w:val="20"/>
                <w:lang w:eastAsia="zh-CN" w:bidi="ar"/>
              </w:rPr>
              <w:t>Cryo-EM</w:t>
            </w:r>
          </w:p>
        </w:tc>
        <w:tc>
          <w:tcPr>
            <w:tcW w:w="1587" w:type="dxa"/>
          </w:tcPr>
          <w:p w14:paraId="186E662F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Class A</w:t>
            </w:r>
          </w:p>
        </w:tc>
        <w:tc>
          <w:tcPr>
            <w:tcW w:w="1587" w:type="dxa"/>
            <w:vAlign w:val="center"/>
          </w:tcPr>
          <w:p w14:paraId="5E52CF8C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761" w:history="1">
              <w:r>
                <w:rPr>
                  <w:rFonts w:eastAsia="宋体" w:hint="eastAsia"/>
                  <w:lang w:eastAsia="zh-CN"/>
                </w:rPr>
                <w:t>DRD1</w:t>
              </w:r>
            </w:hyperlink>
          </w:p>
        </w:tc>
        <w:tc>
          <w:tcPr>
            <w:tcW w:w="1587" w:type="dxa"/>
            <w:vAlign w:val="center"/>
          </w:tcPr>
          <w:p w14:paraId="29F109B9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762" w:history="1">
              <w:r>
                <w:rPr>
                  <w:rFonts w:eastAsia="宋体" w:hint="eastAsia"/>
                  <w:lang w:eastAsia="zh-CN"/>
                </w:rPr>
                <w:t>histamine</w:t>
              </w:r>
            </w:hyperlink>
          </w:p>
        </w:tc>
        <w:tc>
          <w:tcPr>
            <w:tcW w:w="1587" w:type="dxa"/>
            <w:vAlign w:val="center"/>
          </w:tcPr>
          <w:p w14:paraId="1F0ECC36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Agonist</w:t>
            </w:r>
          </w:p>
        </w:tc>
        <w:tc>
          <w:tcPr>
            <w:tcW w:w="1587" w:type="dxa"/>
            <w:vAlign w:val="center"/>
          </w:tcPr>
          <w:p w14:paraId="15BCEA78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763" w:history="1">
              <w:r>
                <w:rPr>
                  <w:rFonts w:eastAsia="宋体" w:hint="eastAsia"/>
                  <w:lang w:eastAsia="zh-CN"/>
                </w:rPr>
                <w:t>7JVP</w:t>
              </w:r>
            </w:hyperlink>
          </w:p>
        </w:tc>
      </w:tr>
      <w:tr w:rsidR="00BB65A7" w14:paraId="0480BF6D" w14:textId="77777777">
        <w:trPr>
          <w:trHeight w:val="425"/>
          <w:jc w:val="center"/>
        </w:trPr>
        <w:tc>
          <w:tcPr>
            <w:tcW w:w="1587" w:type="dxa"/>
            <w:vAlign w:val="center"/>
          </w:tcPr>
          <w:p w14:paraId="230B53CD" w14:textId="77777777" w:rsidR="00BB65A7" w:rsidRDefault="00000000">
            <w:pPr>
              <w:widowControl/>
              <w:jc w:val="center"/>
              <w:textAlignment w:val="center"/>
              <w:rPr>
                <w:rFonts w:eastAsia="宋体"/>
                <w:lang w:eastAsia="zh-CN"/>
              </w:rPr>
            </w:pPr>
            <w:r>
              <w:rPr>
                <w:rFonts w:eastAsia="Arial Unicode MS"/>
                <w:color w:val="000000"/>
                <w:sz w:val="20"/>
                <w:lang w:eastAsia="zh-CN" w:bidi="ar"/>
              </w:rPr>
              <w:t>Cryo-EM</w:t>
            </w:r>
          </w:p>
        </w:tc>
        <w:tc>
          <w:tcPr>
            <w:tcW w:w="1587" w:type="dxa"/>
          </w:tcPr>
          <w:p w14:paraId="049A9833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Class A</w:t>
            </w:r>
          </w:p>
        </w:tc>
        <w:tc>
          <w:tcPr>
            <w:tcW w:w="1587" w:type="dxa"/>
            <w:vAlign w:val="center"/>
          </w:tcPr>
          <w:p w14:paraId="39CD7CE6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764" w:history="1">
              <w:r>
                <w:rPr>
                  <w:rFonts w:eastAsia="宋体" w:hint="eastAsia"/>
                  <w:lang w:eastAsia="zh-CN"/>
                </w:rPr>
                <w:t>DRD1</w:t>
              </w:r>
            </w:hyperlink>
          </w:p>
        </w:tc>
        <w:tc>
          <w:tcPr>
            <w:tcW w:w="1587" w:type="dxa"/>
            <w:vAlign w:val="center"/>
          </w:tcPr>
          <w:p w14:paraId="1B3D4904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765" w:history="1">
              <w:r>
                <w:rPr>
                  <w:rFonts w:eastAsia="宋体" w:hint="eastAsia"/>
                  <w:lang w:eastAsia="zh-CN"/>
                </w:rPr>
                <w:t>pramipexole</w:t>
              </w:r>
            </w:hyperlink>
          </w:p>
        </w:tc>
        <w:tc>
          <w:tcPr>
            <w:tcW w:w="1587" w:type="dxa"/>
            <w:vAlign w:val="center"/>
          </w:tcPr>
          <w:p w14:paraId="1926E08B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Agonist</w:t>
            </w:r>
          </w:p>
        </w:tc>
        <w:tc>
          <w:tcPr>
            <w:tcW w:w="1587" w:type="dxa"/>
            <w:vAlign w:val="center"/>
          </w:tcPr>
          <w:p w14:paraId="0380EFEB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766" w:history="1">
              <w:r>
                <w:rPr>
                  <w:rFonts w:eastAsia="宋体" w:hint="eastAsia"/>
                  <w:lang w:eastAsia="zh-CN"/>
                </w:rPr>
                <w:t>7JV5</w:t>
              </w:r>
            </w:hyperlink>
          </w:p>
        </w:tc>
      </w:tr>
      <w:tr w:rsidR="00BB65A7" w14:paraId="48DEE697" w14:textId="77777777">
        <w:trPr>
          <w:trHeight w:val="425"/>
          <w:jc w:val="center"/>
        </w:trPr>
        <w:tc>
          <w:tcPr>
            <w:tcW w:w="1587" w:type="dxa"/>
            <w:vAlign w:val="center"/>
          </w:tcPr>
          <w:p w14:paraId="5A3C5CC9" w14:textId="77777777" w:rsidR="00BB65A7" w:rsidRDefault="00000000">
            <w:pPr>
              <w:widowControl/>
              <w:jc w:val="center"/>
              <w:textAlignment w:val="center"/>
              <w:rPr>
                <w:rFonts w:eastAsia="宋体"/>
                <w:lang w:eastAsia="zh-CN"/>
              </w:rPr>
            </w:pPr>
            <w:r>
              <w:rPr>
                <w:rFonts w:eastAsia="Arial Unicode MS"/>
                <w:color w:val="000000"/>
                <w:sz w:val="20"/>
                <w:lang w:eastAsia="zh-CN" w:bidi="ar"/>
              </w:rPr>
              <w:t>Cryo-EM</w:t>
            </w:r>
          </w:p>
        </w:tc>
        <w:tc>
          <w:tcPr>
            <w:tcW w:w="1587" w:type="dxa"/>
          </w:tcPr>
          <w:p w14:paraId="58C080F5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Class A</w:t>
            </w:r>
          </w:p>
        </w:tc>
        <w:tc>
          <w:tcPr>
            <w:tcW w:w="1587" w:type="dxa"/>
            <w:vAlign w:val="center"/>
          </w:tcPr>
          <w:p w14:paraId="6C200D18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767" w:history="1">
              <w:r>
                <w:rPr>
                  <w:rFonts w:eastAsia="宋体" w:hint="eastAsia"/>
                  <w:lang w:eastAsia="zh-CN"/>
                </w:rPr>
                <w:t>DRD1</w:t>
              </w:r>
            </w:hyperlink>
          </w:p>
        </w:tc>
        <w:tc>
          <w:tcPr>
            <w:tcW w:w="1587" w:type="dxa"/>
            <w:vAlign w:val="center"/>
          </w:tcPr>
          <w:p w14:paraId="24A3469C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768" w:history="1">
              <w:r>
                <w:rPr>
                  <w:rFonts w:eastAsia="宋体" w:hint="eastAsia"/>
                  <w:lang w:eastAsia="zh-CN"/>
                </w:rPr>
                <w:t>CHEMBL70565</w:t>
              </w:r>
            </w:hyperlink>
          </w:p>
        </w:tc>
        <w:tc>
          <w:tcPr>
            <w:tcW w:w="1587" w:type="dxa"/>
            <w:vAlign w:val="center"/>
          </w:tcPr>
          <w:p w14:paraId="26D88FF0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Agonist</w:t>
            </w:r>
          </w:p>
        </w:tc>
        <w:tc>
          <w:tcPr>
            <w:tcW w:w="1587" w:type="dxa"/>
            <w:vAlign w:val="center"/>
          </w:tcPr>
          <w:p w14:paraId="5D16A5AE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769" w:history="1">
              <w:r>
                <w:rPr>
                  <w:rFonts w:eastAsia="宋体" w:hint="eastAsia"/>
                  <w:lang w:eastAsia="zh-CN"/>
                </w:rPr>
                <w:t>7JVQ</w:t>
              </w:r>
            </w:hyperlink>
          </w:p>
        </w:tc>
      </w:tr>
      <w:tr w:rsidR="00BB65A7" w14:paraId="117FD29A" w14:textId="77777777">
        <w:trPr>
          <w:trHeight w:val="425"/>
          <w:jc w:val="center"/>
        </w:trPr>
        <w:tc>
          <w:tcPr>
            <w:tcW w:w="1587" w:type="dxa"/>
            <w:vAlign w:val="center"/>
          </w:tcPr>
          <w:p w14:paraId="2A411BA7" w14:textId="77777777" w:rsidR="00BB65A7" w:rsidRDefault="00000000">
            <w:pPr>
              <w:widowControl/>
              <w:jc w:val="center"/>
              <w:textAlignment w:val="center"/>
              <w:rPr>
                <w:rFonts w:eastAsia="宋体"/>
                <w:lang w:eastAsia="zh-CN"/>
              </w:rPr>
            </w:pPr>
            <w:r>
              <w:rPr>
                <w:rFonts w:eastAsia="Arial Unicode MS"/>
                <w:color w:val="000000"/>
                <w:sz w:val="20"/>
                <w:lang w:eastAsia="zh-CN" w:bidi="ar"/>
              </w:rPr>
              <w:t>Cryo-EM</w:t>
            </w:r>
          </w:p>
        </w:tc>
        <w:tc>
          <w:tcPr>
            <w:tcW w:w="1587" w:type="dxa"/>
          </w:tcPr>
          <w:p w14:paraId="1ECEA59E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Class A</w:t>
            </w:r>
          </w:p>
        </w:tc>
        <w:tc>
          <w:tcPr>
            <w:tcW w:w="1587" w:type="dxa"/>
            <w:vAlign w:val="center"/>
          </w:tcPr>
          <w:p w14:paraId="78B470F7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770" w:history="1">
              <w:r>
                <w:rPr>
                  <w:rFonts w:eastAsia="宋体" w:hint="eastAsia"/>
                  <w:lang w:eastAsia="zh-CN"/>
                </w:rPr>
                <w:t>DRD2</w:t>
              </w:r>
            </w:hyperlink>
          </w:p>
        </w:tc>
        <w:tc>
          <w:tcPr>
            <w:tcW w:w="1587" w:type="dxa"/>
            <w:vAlign w:val="center"/>
          </w:tcPr>
          <w:p w14:paraId="3D5EBA61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771" w:history="1">
              <w:r>
                <w:rPr>
                  <w:rFonts w:eastAsia="宋体" w:hint="eastAsia"/>
                  <w:lang w:eastAsia="zh-CN"/>
                </w:rPr>
                <w:t>fenoldopam</w:t>
              </w:r>
            </w:hyperlink>
          </w:p>
        </w:tc>
        <w:tc>
          <w:tcPr>
            <w:tcW w:w="1587" w:type="dxa"/>
            <w:vAlign w:val="center"/>
          </w:tcPr>
          <w:p w14:paraId="7620DE72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Agonist</w:t>
            </w:r>
          </w:p>
        </w:tc>
        <w:tc>
          <w:tcPr>
            <w:tcW w:w="1587" w:type="dxa"/>
            <w:vAlign w:val="center"/>
          </w:tcPr>
          <w:p w14:paraId="6602B8FE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772" w:history="1">
              <w:r>
                <w:rPr>
                  <w:rFonts w:eastAsia="宋体" w:hint="eastAsia"/>
                  <w:lang w:eastAsia="zh-CN"/>
                </w:rPr>
                <w:t>7JVR</w:t>
              </w:r>
            </w:hyperlink>
          </w:p>
        </w:tc>
      </w:tr>
      <w:tr w:rsidR="00BB65A7" w14:paraId="71EB7F3C" w14:textId="77777777">
        <w:trPr>
          <w:trHeight w:val="425"/>
          <w:jc w:val="center"/>
        </w:trPr>
        <w:tc>
          <w:tcPr>
            <w:tcW w:w="1587" w:type="dxa"/>
            <w:vAlign w:val="center"/>
          </w:tcPr>
          <w:p w14:paraId="6FBF07C1" w14:textId="77777777" w:rsidR="00BB65A7" w:rsidRDefault="00000000">
            <w:pPr>
              <w:widowControl/>
              <w:jc w:val="center"/>
              <w:textAlignment w:val="center"/>
              <w:rPr>
                <w:rFonts w:eastAsia="宋体"/>
                <w:lang w:eastAsia="zh-CN"/>
              </w:rPr>
            </w:pPr>
            <w:r>
              <w:rPr>
                <w:rFonts w:eastAsia="Arial Unicode MS" w:hint="eastAsia"/>
                <w:color w:val="000000"/>
                <w:sz w:val="20"/>
                <w:lang w:eastAsia="zh-CN" w:bidi="ar"/>
              </w:rPr>
              <w:t>X-ray diffraction</w:t>
            </w:r>
          </w:p>
        </w:tc>
        <w:tc>
          <w:tcPr>
            <w:tcW w:w="1587" w:type="dxa"/>
          </w:tcPr>
          <w:p w14:paraId="0E995E98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Class A</w:t>
            </w:r>
          </w:p>
        </w:tc>
        <w:tc>
          <w:tcPr>
            <w:tcW w:w="1587" w:type="dxa"/>
            <w:vAlign w:val="center"/>
          </w:tcPr>
          <w:p w14:paraId="2CCE9ADA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773" w:history="1">
              <w:r>
                <w:rPr>
                  <w:rFonts w:eastAsia="宋体" w:hint="eastAsia"/>
                  <w:lang w:eastAsia="zh-CN"/>
                </w:rPr>
                <w:t>LT4R1</w:t>
              </w:r>
            </w:hyperlink>
          </w:p>
        </w:tc>
        <w:tc>
          <w:tcPr>
            <w:tcW w:w="1587" w:type="dxa"/>
            <w:vAlign w:val="center"/>
          </w:tcPr>
          <w:p w14:paraId="0D17686D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774" w:history="1">
              <w:r>
                <w:rPr>
                  <w:rFonts w:eastAsia="宋体" w:hint="eastAsia"/>
                  <w:lang w:eastAsia="zh-CN"/>
                </w:rPr>
                <w:t>CHEMBL3697578</w:t>
              </w:r>
            </w:hyperlink>
          </w:p>
        </w:tc>
        <w:tc>
          <w:tcPr>
            <w:tcW w:w="1587" w:type="dxa"/>
            <w:vAlign w:val="center"/>
          </w:tcPr>
          <w:p w14:paraId="560DDF29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Agonist</w:t>
            </w:r>
          </w:p>
        </w:tc>
        <w:tc>
          <w:tcPr>
            <w:tcW w:w="1587" w:type="dxa"/>
            <w:vAlign w:val="center"/>
          </w:tcPr>
          <w:p w14:paraId="6D36FF42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775" w:history="1">
              <w:r>
                <w:rPr>
                  <w:rFonts w:eastAsia="宋体" w:hint="eastAsia"/>
                  <w:lang w:eastAsia="zh-CN"/>
                </w:rPr>
                <w:t>7K15</w:t>
              </w:r>
            </w:hyperlink>
          </w:p>
        </w:tc>
      </w:tr>
      <w:tr w:rsidR="00BB65A7" w14:paraId="0B97B6C4" w14:textId="77777777">
        <w:trPr>
          <w:trHeight w:val="425"/>
          <w:jc w:val="center"/>
        </w:trPr>
        <w:tc>
          <w:tcPr>
            <w:tcW w:w="1587" w:type="dxa"/>
            <w:vAlign w:val="center"/>
          </w:tcPr>
          <w:p w14:paraId="727D0F2A" w14:textId="77777777" w:rsidR="00BB65A7" w:rsidRDefault="00000000">
            <w:pPr>
              <w:widowControl/>
              <w:jc w:val="center"/>
              <w:textAlignment w:val="center"/>
              <w:rPr>
                <w:rFonts w:eastAsia="宋体"/>
                <w:lang w:eastAsia="zh-CN"/>
              </w:rPr>
            </w:pPr>
            <w:r>
              <w:rPr>
                <w:rFonts w:eastAsia="Arial Unicode MS" w:hint="eastAsia"/>
                <w:color w:val="000000"/>
                <w:sz w:val="20"/>
                <w:lang w:eastAsia="zh-CN" w:bidi="ar"/>
              </w:rPr>
              <w:t>X-ray diffraction</w:t>
            </w:r>
          </w:p>
        </w:tc>
        <w:tc>
          <w:tcPr>
            <w:tcW w:w="1587" w:type="dxa"/>
          </w:tcPr>
          <w:p w14:paraId="42BBAD87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Class A</w:t>
            </w:r>
          </w:p>
        </w:tc>
        <w:tc>
          <w:tcPr>
            <w:tcW w:w="1587" w:type="dxa"/>
            <w:vAlign w:val="center"/>
          </w:tcPr>
          <w:p w14:paraId="34FCE3D8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776" w:history="1">
              <w:r>
                <w:rPr>
                  <w:rFonts w:eastAsia="宋体" w:hint="eastAsia"/>
                  <w:lang w:eastAsia="zh-CN"/>
                </w:rPr>
                <w:t>NTR1</w:t>
              </w:r>
            </w:hyperlink>
          </w:p>
        </w:tc>
        <w:tc>
          <w:tcPr>
            <w:tcW w:w="1587" w:type="dxa"/>
            <w:vAlign w:val="center"/>
          </w:tcPr>
          <w:p w14:paraId="64BD9A1A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777" w:history="1">
              <w:r>
                <w:rPr>
                  <w:rFonts w:eastAsia="宋体" w:hint="eastAsia"/>
                  <w:lang w:eastAsia="zh-CN"/>
                </w:rPr>
                <w:t>CHEMBL1416789</w:t>
              </w:r>
            </w:hyperlink>
          </w:p>
        </w:tc>
        <w:tc>
          <w:tcPr>
            <w:tcW w:w="1587" w:type="dxa"/>
            <w:vAlign w:val="center"/>
          </w:tcPr>
          <w:p w14:paraId="58CDBFF8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Agonist</w:t>
            </w:r>
          </w:p>
        </w:tc>
        <w:tc>
          <w:tcPr>
            <w:tcW w:w="1587" w:type="dxa"/>
            <w:vAlign w:val="center"/>
          </w:tcPr>
          <w:p w14:paraId="684A75D7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778" w:history="1">
              <w:r>
                <w:rPr>
                  <w:rFonts w:eastAsia="宋体" w:hint="eastAsia"/>
                  <w:lang w:eastAsia="zh-CN"/>
                </w:rPr>
                <w:t>6Z4Q</w:t>
              </w:r>
            </w:hyperlink>
          </w:p>
        </w:tc>
      </w:tr>
      <w:tr w:rsidR="00BB65A7" w14:paraId="75FCCA7F" w14:textId="77777777">
        <w:trPr>
          <w:trHeight w:val="425"/>
          <w:jc w:val="center"/>
        </w:trPr>
        <w:tc>
          <w:tcPr>
            <w:tcW w:w="1587" w:type="dxa"/>
            <w:vAlign w:val="center"/>
          </w:tcPr>
          <w:p w14:paraId="564B21C4" w14:textId="77777777" w:rsidR="00BB65A7" w:rsidRDefault="00000000">
            <w:pPr>
              <w:widowControl/>
              <w:jc w:val="center"/>
              <w:textAlignment w:val="center"/>
              <w:rPr>
                <w:rFonts w:eastAsia="宋体"/>
                <w:lang w:eastAsia="zh-CN"/>
              </w:rPr>
            </w:pPr>
            <w:r>
              <w:rPr>
                <w:rFonts w:eastAsia="Arial Unicode MS" w:hint="eastAsia"/>
                <w:color w:val="000000"/>
                <w:sz w:val="20"/>
                <w:lang w:eastAsia="zh-CN" w:bidi="ar"/>
              </w:rPr>
              <w:t>X-ray diffraction</w:t>
            </w:r>
          </w:p>
        </w:tc>
        <w:tc>
          <w:tcPr>
            <w:tcW w:w="1587" w:type="dxa"/>
          </w:tcPr>
          <w:p w14:paraId="1B5B4E9F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Class A</w:t>
            </w:r>
          </w:p>
        </w:tc>
        <w:tc>
          <w:tcPr>
            <w:tcW w:w="1587" w:type="dxa"/>
            <w:vAlign w:val="center"/>
          </w:tcPr>
          <w:p w14:paraId="18E3EB40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779" w:history="1">
              <w:r>
                <w:rPr>
                  <w:rFonts w:eastAsia="宋体" w:hint="eastAsia"/>
                  <w:lang w:eastAsia="zh-CN"/>
                </w:rPr>
                <w:t>NTR1</w:t>
              </w:r>
            </w:hyperlink>
          </w:p>
        </w:tc>
        <w:tc>
          <w:tcPr>
            <w:tcW w:w="1587" w:type="dxa"/>
            <w:vAlign w:val="center"/>
          </w:tcPr>
          <w:p w14:paraId="7AC4C6A5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780" w:history="1">
              <w:r>
                <w:rPr>
                  <w:rFonts w:eastAsia="宋体" w:hint="eastAsia"/>
                  <w:lang w:eastAsia="zh-CN"/>
                </w:rPr>
                <w:t>CHEMBL1160787</w:t>
              </w:r>
            </w:hyperlink>
          </w:p>
        </w:tc>
        <w:tc>
          <w:tcPr>
            <w:tcW w:w="1587" w:type="dxa"/>
            <w:vAlign w:val="center"/>
          </w:tcPr>
          <w:p w14:paraId="6A05A452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PAM</w:t>
            </w:r>
          </w:p>
        </w:tc>
        <w:tc>
          <w:tcPr>
            <w:tcW w:w="1587" w:type="dxa"/>
            <w:vAlign w:val="center"/>
          </w:tcPr>
          <w:p w14:paraId="757DCBB5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781" w:history="1">
              <w:r>
                <w:rPr>
                  <w:rFonts w:eastAsia="宋体" w:hint="eastAsia"/>
                  <w:lang w:eastAsia="zh-CN"/>
                </w:rPr>
                <w:t>6Z4S</w:t>
              </w:r>
            </w:hyperlink>
          </w:p>
        </w:tc>
      </w:tr>
      <w:tr w:rsidR="00BB65A7" w14:paraId="01754516" w14:textId="77777777">
        <w:trPr>
          <w:trHeight w:val="425"/>
          <w:jc w:val="center"/>
        </w:trPr>
        <w:tc>
          <w:tcPr>
            <w:tcW w:w="1587" w:type="dxa"/>
            <w:vAlign w:val="center"/>
          </w:tcPr>
          <w:p w14:paraId="7DF17221" w14:textId="77777777" w:rsidR="00BB65A7" w:rsidRDefault="00000000">
            <w:pPr>
              <w:widowControl/>
              <w:jc w:val="center"/>
              <w:textAlignment w:val="center"/>
              <w:rPr>
                <w:rFonts w:eastAsia="宋体"/>
                <w:lang w:eastAsia="zh-CN"/>
              </w:rPr>
            </w:pPr>
            <w:r>
              <w:rPr>
                <w:rFonts w:eastAsia="Arial Unicode MS" w:hint="eastAsia"/>
                <w:color w:val="000000"/>
                <w:sz w:val="20"/>
                <w:lang w:eastAsia="zh-CN" w:bidi="ar"/>
              </w:rPr>
              <w:t>X-ray diffraction</w:t>
            </w:r>
          </w:p>
        </w:tc>
        <w:tc>
          <w:tcPr>
            <w:tcW w:w="1587" w:type="dxa"/>
          </w:tcPr>
          <w:p w14:paraId="32B44FE7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Class A</w:t>
            </w:r>
          </w:p>
        </w:tc>
        <w:tc>
          <w:tcPr>
            <w:tcW w:w="1587" w:type="dxa"/>
            <w:vAlign w:val="center"/>
          </w:tcPr>
          <w:p w14:paraId="4A6A2AC2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782" w:history="1">
              <w:r>
                <w:rPr>
                  <w:rFonts w:eastAsia="宋体" w:hint="eastAsia"/>
                  <w:lang w:eastAsia="zh-CN"/>
                </w:rPr>
                <w:t>NTR1</w:t>
              </w:r>
            </w:hyperlink>
          </w:p>
        </w:tc>
        <w:tc>
          <w:tcPr>
            <w:tcW w:w="1587" w:type="dxa"/>
            <w:vAlign w:val="center"/>
          </w:tcPr>
          <w:p w14:paraId="65F72625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783" w:history="1">
              <w:r>
                <w:rPr>
                  <w:rFonts w:eastAsia="宋体" w:hint="eastAsia"/>
                  <w:lang w:eastAsia="zh-CN"/>
                </w:rPr>
                <w:t>mevidalen</w:t>
              </w:r>
            </w:hyperlink>
          </w:p>
        </w:tc>
        <w:tc>
          <w:tcPr>
            <w:tcW w:w="1587" w:type="dxa"/>
            <w:vAlign w:val="center"/>
          </w:tcPr>
          <w:p w14:paraId="557F5931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Agonist</w:t>
            </w:r>
          </w:p>
        </w:tc>
        <w:tc>
          <w:tcPr>
            <w:tcW w:w="1587" w:type="dxa"/>
            <w:vAlign w:val="center"/>
          </w:tcPr>
          <w:p w14:paraId="118DA164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784" w:history="1">
              <w:r>
                <w:rPr>
                  <w:rFonts w:eastAsia="宋体" w:hint="eastAsia"/>
                  <w:lang w:eastAsia="zh-CN"/>
                </w:rPr>
                <w:t>6ZA8</w:t>
              </w:r>
            </w:hyperlink>
          </w:p>
        </w:tc>
      </w:tr>
      <w:tr w:rsidR="00BB65A7" w14:paraId="3E1966ED" w14:textId="77777777">
        <w:trPr>
          <w:trHeight w:val="425"/>
          <w:jc w:val="center"/>
        </w:trPr>
        <w:tc>
          <w:tcPr>
            <w:tcW w:w="1587" w:type="dxa"/>
            <w:vAlign w:val="center"/>
          </w:tcPr>
          <w:p w14:paraId="0AE8029C" w14:textId="77777777" w:rsidR="00BB65A7" w:rsidRDefault="00000000">
            <w:pPr>
              <w:widowControl/>
              <w:jc w:val="center"/>
              <w:textAlignment w:val="center"/>
              <w:rPr>
                <w:rFonts w:eastAsia="宋体"/>
                <w:lang w:eastAsia="zh-CN"/>
              </w:rPr>
            </w:pPr>
            <w:r>
              <w:rPr>
                <w:rFonts w:eastAsia="Arial Unicode MS" w:hint="eastAsia"/>
                <w:color w:val="000000"/>
                <w:sz w:val="20"/>
                <w:lang w:eastAsia="zh-CN" w:bidi="ar"/>
              </w:rPr>
              <w:t>X-ray diffraction</w:t>
            </w:r>
          </w:p>
        </w:tc>
        <w:tc>
          <w:tcPr>
            <w:tcW w:w="1587" w:type="dxa"/>
          </w:tcPr>
          <w:p w14:paraId="01B8D532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Class A</w:t>
            </w:r>
          </w:p>
        </w:tc>
        <w:tc>
          <w:tcPr>
            <w:tcW w:w="1587" w:type="dxa"/>
            <w:vAlign w:val="center"/>
          </w:tcPr>
          <w:p w14:paraId="2AD798D3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785" w:history="1">
              <w:r>
                <w:rPr>
                  <w:rFonts w:eastAsia="宋体" w:hint="eastAsia"/>
                  <w:lang w:eastAsia="zh-CN"/>
                </w:rPr>
                <w:t>NTR1</w:t>
              </w:r>
            </w:hyperlink>
          </w:p>
        </w:tc>
        <w:tc>
          <w:tcPr>
            <w:tcW w:w="1587" w:type="dxa"/>
            <w:vAlign w:val="center"/>
          </w:tcPr>
          <w:p w14:paraId="2C0E9496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786" w:history="1">
              <w:r>
                <w:rPr>
                  <w:rFonts w:eastAsia="宋体" w:hint="eastAsia"/>
                  <w:lang w:eastAsia="zh-CN"/>
                </w:rPr>
                <w:t>A77636</w:t>
              </w:r>
            </w:hyperlink>
          </w:p>
        </w:tc>
        <w:tc>
          <w:tcPr>
            <w:tcW w:w="1587" w:type="dxa"/>
            <w:vAlign w:val="center"/>
          </w:tcPr>
          <w:p w14:paraId="4666FA9F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Agonist</w:t>
            </w:r>
          </w:p>
        </w:tc>
        <w:tc>
          <w:tcPr>
            <w:tcW w:w="1587" w:type="dxa"/>
            <w:vAlign w:val="center"/>
          </w:tcPr>
          <w:p w14:paraId="77A989D3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787" w:history="1">
              <w:r>
                <w:rPr>
                  <w:rFonts w:eastAsia="宋体" w:hint="eastAsia"/>
                  <w:lang w:eastAsia="zh-CN"/>
                </w:rPr>
                <w:t>6Z8N</w:t>
              </w:r>
            </w:hyperlink>
          </w:p>
        </w:tc>
      </w:tr>
      <w:tr w:rsidR="00BB65A7" w14:paraId="37A727E3" w14:textId="77777777">
        <w:trPr>
          <w:trHeight w:val="425"/>
          <w:jc w:val="center"/>
        </w:trPr>
        <w:tc>
          <w:tcPr>
            <w:tcW w:w="1587" w:type="dxa"/>
            <w:vAlign w:val="center"/>
          </w:tcPr>
          <w:p w14:paraId="6F8E74ED" w14:textId="77777777" w:rsidR="00BB65A7" w:rsidRDefault="00000000">
            <w:pPr>
              <w:widowControl/>
              <w:jc w:val="center"/>
              <w:textAlignment w:val="center"/>
              <w:rPr>
                <w:rFonts w:eastAsia="宋体"/>
                <w:lang w:eastAsia="zh-CN"/>
              </w:rPr>
            </w:pPr>
            <w:r>
              <w:rPr>
                <w:rFonts w:eastAsia="Arial Unicode MS" w:hint="eastAsia"/>
                <w:color w:val="000000"/>
                <w:sz w:val="20"/>
                <w:lang w:eastAsia="zh-CN" w:bidi="ar"/>
              </w:rPr>
              <w:t>X-ray diffraction</w:t>
            </w:r>
          </w:p>
        </w:tc>
        <w:tc>
          <w:tcPr>
            <w:tcW w:w="1587" w:type="dxa"/>
          </w:tcPr>
          <w:p w14:paraId="47289857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Class A</w:t>
            </w:r>
          </w:p>
        </w:tc>
        <w:tc>
          <w:tcPr>
            <w:tcW w:w="1587" w:type="dxa"/>
            <w:vAlign w:val="center"/>
          </w:tcPr>
          <w:p w14:paraId="7B691F56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788" w:history="1">
              <w:r>
                <w:rPr>
                  <w:rFonts w:eastAsia="宋体" w:hint="eastAsia"/>
                  <w:lang w:eastAsia="zh-CN"/>
                </w:rPr>
                <w:t>NTR1</w:t>
              </w:r>
            </w:hyperlink>
          </w:p>
        </w:tc>
        <w:tc>
          <w:tcPr>
            <w:tcW w:w="1587" w:type="dxa"/>
            <w:vAlign w:val="center"/>
          </w:tcPr>
          <w:p w14:paraId="0AE42F5D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789" w:history="1">
              <w:r>
                <w:rPr>
                  <w:rFonts w:eastAsia="宋体" w:hint="eastAsia"/>
                  <w:lang w:eastAsia="zh-CN"/>
                </w:rPr>
                <w:t>dopamine</w:t>
              </w:r>
            </w:hyperlink>
          </w:p>
        </w:tc>
        <w:tc>
          <w:tcPr>
            <w:tcW w:w="1587" w:type="dxa"/>
            <w:vAlign w:val="center"/>
          </w:tcPr>
          <w:p w14:paraId="6EF9C5D8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PAM</w:t>
            </w:r>
          </w:p>
        </w:tc>
        <w:tc>
          <w:tcPr>
            <w:tcW w:w="1587" w:type="dxa"/>
            <w:vAlign w:val="center"/>
          </w:tcPr>
          <w:p w14:paraId="7F27DF1C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790" w:history="1">
              <w:r>
                <w:rPr>
                  <w:rFonts w:eastAsia="宋体" w:hint="eastAsia"/>
                  <w:lang w:eastAsia="zh-CN"/>
                </w:rPr>
                <w:t>6ZIN</w:t>
              </w:r>
            </w:hyperlink>
          </w:p>
        </w:tc>
      </w:tr>
      <w:tr w:rsidR="00BB65A7" w14:paraId="482F586D" w14:textId="77777777">
        <w:trPr>
          <w:trHeight w:val="425"/>
          <w:jc w:val="center"/>
        </w:trPr>
        <w:tc>
          <w:tcPr>
            <w:tcW w:w="1587" w:type="dxa"/>
            <w:vAlign w:val="center"/>
          </w:tcPr>
          <w:p w14:paraId="22B20CE7" w14:textId="77777777" w:rsidR="00BB65A7" w:rsidRDefault="00000000">
            <w:pPr>
              <w:widowControl/>
              <w:jc w:val="center"/>
              <w:textAlignment w:val="center"/>
              <w:rPr>
                <w:rFonts w:eastAsia="宋体"/>
                <w:lang w:eastAsia="zh-CN"/>
              </w:rPr>
            </w:pPr>
            <w:r>
              <w:rPr>
                <w:rFonts w:eastAsia="Arial Unicode MS"/>
                <w:color w:val="000000"/>
                <w:sz w:val="20"/>
                <w:lang w:eastAsia="zh-CN" w:bidi="ar"/>
              </w:rPr>
              <w:t>Cryo-EM</w:t>
            </w:r>
          </w:p>
        </w:tc>
        <w:tc>
          <w:tcPr>
            <w:tcW w:w="1587" w:type="dxa"/>
          </w:tcPr>
          <w:p w14:paraId="23A5C0CD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Class A</w:t>
            </w:r>
          </w:p>
        </w:tc>
        <w:tc>
          <w:tcPr>
            <w:tcW w:w="1587" w:type="dxa"/>
            <w:vAlign w:val="center"/>
          </w:tcPr>
          <w:p w14:paraId="28E24BDF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791" w:history="1">
              <w:r>
                <w:rPr>
                  <w:rFonts w:eastAsia="宋体" w:hint="eastAsia"/>
                  <w:lang w:eastAsia="zh-CN"/>
                </w:rPr>
                <w:t>OX2R</w:t>
              </w:r>
            </w:hyperlink>
          </w:p>
        </w:tc>
        <w:tc>
          <w:tcPr>
            <w:tcW w:w="1587" w:type="dxa"/>
            <w:vAlign w:val="center"/>
          </w:tcPr>
          <w:p w14:paraId="0C8563DC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792" w:history="1">
              <w:r>
                <w:rPr>
                  <w:rFonts w:eastAsia="宋体" w:hint="eastAsia"/>
                  <w:lang w:eastAsia="zh-CN"/>
                </w:rPr>
                <w:t>mevidalen</w:t>
              </w:r>
            </w:hyperlink>
          </w:p>
        </w:tc>
        <w:tc>
          <w:tcPr>
            <w:tcW w:w="1587" w:type="dxa"/>
            <w:vAlign w:val="center"/>
          </w:tcPr>
          <w:p w14:paraId="7454AB16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Agonist</w:t>
            </w:r>
          </w:p>
        </w:tc>
        <w:tc>
          <w:tcPr>
            <w:tcW w:w="1587" w:type="dxa"/>
            <w:vAlign w:val="center"/>
          </w:tcPr>
          <w:p w14:paraId="6F3465B9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793" w:history="1">
              <w:r>
                <w:rPr>
                  <w:rFonts w:eastAsia="宋体" w:hint="eastAsia"/>
                  <w:lang w:eastAsia="zh-CN"/>
                </w:rPr>
                <w:t>7L1V</w:t>
              </w:r>
            </w:hyperlink>
          </w:p>
        </w:tc>
      </w:tr>
      <w:tr w:rsidR="00BB65A7" w14:paraId="098CF1A2" w14:textId="77777777">
        <w:trPr>
          <w:trHeight w:val="425"/>
          <w:jc w:val="center"/>
        </w:trPr>
        <w:tc>
          <w:tcPr>
            <w:tcW w:w="1587" w:type="dxa"/>
            <w:vAlign w:val="center"/>
          </w:tcPr>
          <w:p w14:paraId="5B602EEE" w14:textId="77777777" w:rsidR="00BB65A7" w:rsidRDefault="00000000">
            <w:pPr>
              <w:widowControl/>
              <w:jc w:val="center"/>
              <w:textAlignment w:val="center"/>
              <w:rPr>
                <w:rFonts w:eastAsia="宋体"/>
                <w:lang w:eastAsia="zh-CN"/>
              </w:rPr>
            </w:pPr>
            <w:r>
              <w:rPr>
                <w:rFonts w:eastAsia="Arial Unicode MS" w:hint="eastAsia"/>
                <w:color w:val="000000"/>
                <w:sz w:val="20"/>
                <w:lang w:eastAsia="zh-CN" w:bidi="ar"/>
              </w:rPr>
              <w:t>X-ray diffraction</w:t>
            </w:r>
          </w:p>
        </w:tc>
        <w:tc>
          <w:tcPr>
            <w:tcW w:w="1587" w:type="dxa"/>
          </w:tcPr>
          <w:p w14:paraId="13F5386E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Class A</w:t>
            </w:r>
          </w:p>
        </w:tc>
        <w:tc>
          <w:tcPr>
            <w:tcW w:w="1587" w:type="dxa"/>
            <w:vAlign w:val="center"/>
          </w:tcPr>
          <w:p w14:paraId="418290E1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794" w:history="1">
              <w:r>
                <w:rPr>
                  <w:rFonts w:eastAsia="宋体" w:hint="eastAsia"/>
                  <w:lang w:eastAsia="zh-CN"/>
                </w:rPr>
                <w:t>NPY2R</w:t>
              </w:r>
            </w:hyperlink>
          </w:p>
        </w:tc>
        <w:tc>
          <w:tcPr>
            <w:tcW w:w="1587" w:type="dxa"/>
            <w:vAlign w:val="center"/>
          </w:tcPr>
          <w:p w14:paraId="48FCD510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795" w:history="1">
              <w:r>
                <w:rPr>
                  <w:rFonts w:eastAsia="宋体" w:hint="eastAsia"/>
                  <w:lang w:eastAsia="zh-CN"/>
                </w:rPr>
                <w:t>dopamine</w:t>
              </w:r>
            </w:hyperlink>
          </w:p>
        </w:tc>
        <w:tc>
          <w:tcPr>
            <w:tcW w:w="1587" w:type="dxa"/>
            <w:vAlign w:val="center"/>
          </w:tcPr>
          <w:p w14:paraId="2686B209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PAM</w:t>
            </w:r>
          </w:p>
        </w:tc>
        <w:tc>
          <w:tcPr>
            <w:tcW w:w="1587" w:type="dxa"/>
            <w:vAlign w:val="center"/>
          </w:tcPr>
          <w:p w14:paraId="1868DA57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796" w:history="1">
              <w:r>
                <w:rPr>
                  <w:rFonts w:eastAsia="宋体" w:hint="eastAsia"/>
                  <w:lang w:eastAsia="zh-CN"/>
                </w:rPr>
                <w:t>7DDZ</w:t>
              </w:r>
            </w:hyperlink>
          </w:p>
        </w:tc>
      </w:tr>
      <w:tr w:rsidR="00BB65A7" w14:paraId="067D13E3" w14:textId="77777777">
        <w:trPr>
          <w:trHeight w:val="425"/>
          <w:jc w:val="center"/>
        </w:trPr>
        <w:tc>
          <w:tcPr>
            <w:tcW w:w="1587" w:type="dxa"/>
            <w:vAlign w:val="center"/>
          </w:tcPr>
          <w:p w14:paraId="7F1E85E6" w14:textId="77777777" w:rsidR="00BB65A7" w:rsidRDefault="00000000">
            <w:pPr>
              <w:widowControl/>
              <w:jc w:val="center"/>
              <w:textAlignment w:val="center"/>
              <w:rPr>
                <w:rFonts w:eastAsia="宋体"/>
                <w:lang w:eastAsia="zh-CN"/>
              </w:rPr>
            </w:pPr>
            <w:r>
              <w:rPr>
                <w:rFonts w:eastAsia="Arial Unicode MS" w:hint="eastAsia"/>
                <w:color w:val="000000"/>
                <w:sz w:val="20"/>
                <w:lang w:eastAsia="zh-CN" w:bidi="ar"/>
              </w:rPr>
              <w:t>X-ray diffraction</w:t>
            </w:r>
          </w:p>
        </w:tc>
        <w:tc>
          <w:tcPr>
            <w:tcW w:w="1587" w:type="dxa"/>
          </w:tcPr>
          <w:p w14:paraId="5103D5A5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Class A</w:t>
            </w:r>
          </w:p>
        </w:tc>
        <w:tc>
          <w:tcPr>
            <w:tcW w:w="1587" w:type="dxa"/>
            <w:vAlign w:val="center"/>
          </w:tcPr>
          <w:p w14:paraId="1B27F5FB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797" w:history="1">
              <w:r>
                <w:rPr>
                  <w:rFonts w:eastAsia="宋体" w:hint="eastAsia"/>
                  <w:lang w:eastAsia="zh-CN"/>
                </w:rPr>
                <w:t>DRD2</w:t>
              </w:r>
            </w:hyperlink>
          </w:p>
        </w:tc>
        <w:tc>
          <w:tcPr>
            <w:tcW w:w="1587" w:type="dxa"/>
            <w:vAlign w:val="center"/>
          </w:tcPr>
          <w:p w14:paraId="67146C42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798" w:history="1">
              <w:r>
                <w:rPr>
                  <w:rFonts w:eastAsia="宋体" w:hint="eastAsia"/>
                  <w:lang w:eastAsia="zh-CN"/>
                </w:rPr>
                <w:t>mevidalen</w:t>
              </w:r>
            </w:hyperlink>
          </w:p>
        </w:tc>
        <w:tc>
          <w:tcPr>
            <w:tcW w:w="1587" w:type="dxa"/>
            <w:vAlign w:val="center"/>
          </w:tcPr>
          <w:p w14:paraId="158A0429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Agonist</w:t>
            </w:r>
          </w:p>
        </w:tc>
        <w:tc>
          <w:tcPr>
            <w:tcW w:w="1587" w:type="dxa"/>
            <w:vAlign w:val="center"/>
          </w:tcPr>
          <w:p w14:paraId="6ACE46C0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799" w:history="1">
              <w:r>
                <w:rPr>
                  <w:rFonts w:eastAsia="宋体" w:hint="eastAsia"/>
                  <w:lang w:eastAsia="zh-CN"/>
                </w:rPr>
                <w:t>7DFP</w:t>
              </w:r>
            </w:hyperlink>
          </w:p>
        </w:tc>
      </w:tr>
      <w:tr w:rsidR="00BB65A7" w14:paraId="101D617E" w14:textId="77777777">
        <w:trPr>
          <w:trHeight w:val="425"/>
          <w:jc w:val="center"/>
        </w:trPr>
        <w:tc>
          <w:tcPr>
            <w:tcW w:w="1587" w:type="dxa"/>
            <w:vAlign w:val="center"/>
          </w:tcPr>
          <w:p w14:paraId="0770A0BE" w14:textId="77777777" w:rsidR="00BB65A7" w:rsidRDefault="00000000">
            <w:pPr>
              <w:widowControl/>
              <w:jc w:val="center"/>
              <w:textAlignment w:val="center"/>
              <w:rPr>
                <w:rFonts w:eastAsia="宋体"/>
                <w:lang w:eastAsia="zh-CN"/>
              </w:rPr>
            </w:pPr>
            <w:r>
              <w:rPr>
                <w:rFonts w:eastAsia="Arial Unicode MS"/>
                <w:color w:val="000000"/>
                <w:sz w:val="20"/>
                <w:lang w:eastAsia="zh-CN" w:bidi="ar"/>
              </w:rPr>
              <w:t>Cryo-EM</w:t>
            </w:r>
          </w:p>
        </w:tc>
        <w:tc>
          <w:tcPr>
            <w:tcW w:w="1587" w:type="dxa"/>
          </w:tcPr>
          <w:p w14:paraId="06D3521F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Class A</w:t>
            </w:r>
          </w:p>
        </w:tc>
        <w:tc>
          <w:tcPr>
            <w:tcW w:w="1587" w:type="dxa"/>
            <w:vAlign w:val="center"/>
          </w:tcPr>
          <w:p w14:paraId="74023278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800" w:history="1">
              <w:r>
                <w:rPr>
                  <w:rFonts w:eastAsia="宋体" w:hint="eastAsia"/>
                  <w:lang w:eastAsia="zh-CN"/>
                </w:rPr>
                <w:t>ADRB2</w:t>
              </w:r>
            </w:hyperlink>
          </w:p>
        </w:tc>
        <w:tc>
          <w:tcPr>
            <w:tcW w:w="1587" w:type="dxa"/>
            <w:vAlign w:val="center"/>
          </w:tcPr>
          <w:p w14:paraId="1357232D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801" w:history="1">
              <w:r>
                <w:rPr>
                  <w:rFonts w:eastAsia="宋体" w:hint="eastAsia"/>
                  <w:lang w:eastAsia="zh-CN"/>
                </w:rPr>
                <w:t>39YLC3L0ZU</w:t>
              </w:r>
            </w:hyperlink>
          </w:p>
        </w:tc>
        <w:tc>
          <w:tcPr>
            <w:tcW w:w="1587" w:type="dxa"/>
            <w:vAlign w:val="center"/>
          </w:tcPr>
          <w:p w14:paraId="10ED3950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Agonist</w:t>
            </w:r>
          </w:p>
        </w:tc>
        <w:tc>
          <w:tcPr>
            <w:tcW w:w="1587" w:type="dxa"/>
            <w:vAlign w:val="center"/>
          </w:tcPr>
          <w:p w14:paraId="77BC5BDF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802" w:history="1">
              <w:r>
                <w:rPr>
                  <w:rFonts w:eastAsia="宋体" w:hint="eastAsia"/>
                  <w:lang w:eastAsia="zh-CN"/>
                </w:rPr>
                <w:t>7DHR</w:t>
              </w:r>
            </w:hyperlink>
          </w:p>
        </w:tc>
      </w:tr>
      <w:tr w:rsidR="00BB65A7" w14:paraId="68720472" w14:textId="77777777">
        <w:trPr>
          <w:trHeight w:val="425"/>
          <w:jc w:val="center"/>
        </w:trPr>
        <w:tc>
          <w:tcPr>
            <w:tcW w:w="1587" w:type="dxa"/>
            <w:vAlign w:val="center"/>
          </w:tcPr>
          <w:p w14:paraId="5231CC67" w14:textId="77777777" w:rsidR="00BB65A7" w:rsidRDefault="00000000">
            <w:pPr>
              <w:widowControl/>
              <w:jc w:val="center"/>
              <w:textAlignment w:val="center"/>
              <w:rPr>
                <w:rFonts w:eastAsia="宋体"/>
                <w:lang w:eastAsia="zh-CN"/>
              </w:rPr>
            </w:pPr>
            <w:r>
              <w:rPr>
                <w:rFonts w:eastAsia="Arial Unicode MS"/>
                <w:color w:val="000000"/>
                <w:sz w:val="20"/>
                <w:lang w:eastAsia="zh-CN" w:bidi="ar"/>
              </w:rPr>
              <w:t>Cryo-EM</w:t>
            </w:r>
          </w:p>
        </w:tc>
        <w:tc>
          <w:tcPr>
            <w:tcW w:w="1587" w:type="dxa"/>
          </w:tcPr>
          <w:p w14:paraId="5B7B7D02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Class A</w:t>
            </w:r>
          </w:p>
        </w:tc>
        <w:tc>
          <w:tcPr>
            <w:tcW w:w="1587" w:type="dxa"/>
            <w:vAlign w:val="center"/>
          </w:tcPr>
          <w:p w14:paraId="2B779DA7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803" w:history="1">
              <w:r>
                <w:rPr>
                  <w:rFonts w:eastAsia="宋体" w:hint="eastAsia"/>
                  <w:lang w:eastAsia="zh-CN"/>
                </w:rPr>
                <w:t>ADRB2</w:t>
              </w:r>
            </w:hyperlink>
          </w:p>
        </w:tc>
        <w:tc>
          <w:tcPr>
            <w:tcW w:w="1587" w:type="dxa"/>
            <w:vAlign w:val="center"/>
          </w:tcPr>
          <w:p w14:paraId="26E7E709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804" w:history="1">
              <w:r>
                <w:rPr>
                  <w:rFonts w:eastAsia="宋体" w:hint="eastAsia"/>
                  <w:lang w:eastAsia="zh-CN"/>
                </w:rPr>
                <w:t>CHEMBL1160787</w:t>
              </w:r>
            </w:hyperlink>
          </w:p>
        </w:tc>
        <w:tc>
          <w:tcPr>
            <w:tcW w:w="1587" w:type="dxa"/>
            <w:vAlign w:val="center"/>
          </w:tcPr>
          <w:p w14:paraId="2997162B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Agonist</w:t>
            </w:r>
          </w:p>
        </w:tc>
        <w:tc>
          <w:tcPr>
            <w:tcW w:w="1587" w:type="dxa"/>
            <w:vAlign w:val="center"/>
          </w:tcPr>
          <w:p w14:paraId="243A378E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805" w:history="1">
              <w:r>
                <w:rPr>
                  <w:rFonts w:eastAsia="宋体" w:hint="eastAsia"/>
                  <w:lang w:eastAsia="zh-CN"/>
                </w:rPr>
                <w:t>7DHI</w:t>
              </w:r>
            </w:hyperlink>
          </w:p>
        </w:tc>
      </w:tr>
      <w:tr w:rsidR="00BB65A7" w14:paraId="009AEC55" w14:textId="77777777">
        <w:trPr>
          <w:trHeight w:val="425"/>
          <w:jc w:val="center"/>
        </w:trPr>
        <w:tc>
          <w:tcPr>
            <w:tcW w:w="1587" w:type="dxa"/>
            <w:vAlign w:val="center"/>
          </w:tcPr>
          <w:p w14:paraId="79217CA7" w14:textId="77777777" w:rsidR="00BB65A7" w:rsidRDefault="00000000">
            <w:pPr>
              <w:widowControl/>
              <w:jc w:val="center"/>
              <w:textAlignment w:val="center"/>
              <w:rPr>
                <w:rFonts w:eastAsia="宋体"/>
                <w:lang w:eastAsia="zh-CN"/>
              </w:rPr>
            </w:pPr>
            <w:r>
              <w:rPr>
                <w:rFonts w:eastAsia="Arial Unicode MS" w:hint="eastAsia"/>
                <w:color w:val="000000"/>
                <w:sz w:val="20"/>
                <w:lang w:eastAsia="zh-CN" w:bidi="ar"/>
              </w:rPr>
              <w:lastRenderedPageBreak/>
              <w:t>X-ray diffraction</w:t>
            </w:r>
          </w:p>
        </w:tc>
        <w:tc>
          <w:tcPr>
            <w:tcW w:w="1587" w:type="dxa"/>
          </w:tcPr>
          <w:p w14:paraId="14B7FA72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Class A</w:t>
            </w:r>
          </w:p>
        </w:tc>
        <w:tc>
          <w:tcPr>
            <w:tcW w:w="1587" w:type="dxa"/>
            <w:vAlign w:val="center"/>
          </w:tcPr>
          <w:p w14:paraId="710FB0EB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806" w:history="1">
              <w:r>
                <w:rPr>
                  <w:rFonts w:eastAsia="宋体" w:hint="eastAsia"/>
                  <w:lang w:eastAsia="zh-CN"/>
                </w:rPr>
                <w:t>ADRB1</w:t>
              </w:r>
            </w:hyperlink>
          </w:p>
        </w:tc>
        <w:tc>
          <w:tcPr>
            <w:tcW w:w="1587" w:type="dxa"/>
            <w:vAlign w:val="center"/>
          </w:tcPr>
          <w:p w14:paraId="0203087B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807" w:history="1">
              <w:r>
                <w:rPr>
                  <w:rFonts w:eastAsia="宋体" w:hint="eastAsia"/>
                  <w:lang w:eastAsia="zh-CN"/>
                </w:rPr>
                <w:t>apomorphine</w:t>
              </w:r>
            </w:hyperlink>
          </w:p>
        </w:tc>
        <w:tc>
          <w:tcPr>
            <w:tcW w:w="1587" w:type="dxa"/>
            <w:vAlign w:val="center"/>
          </w:tcPr>
          <w:p w14:paraId="496919BF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Agonist</w:t>
            </w:r>
          </w:p>
        </w:tc>
        <w:tc>
          <w:tcPr>
            <w:tcW w:w="1587" w:type="dxa"/>
            <w:vAlign w:val="center"/>
          </w:tcPr>
          <w:p w14:paraId="600D7DAB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808" w:history="1">
              <w:r>
                <w:rPr>
                  <w:rFonts w:eastAsia="宋体" w:hint="eastAsia"/>
                  <w:lang w:eastAsia="zh-CN"/>
                </w:rPr>
                <w:t>7BU6</w:t>
              </w:r>
            </w:hyperlink>
          </w:p>
        </w:tc>
      </w:tr>
      <w:tr w:rsidR="00BB65A7" w14:paraId="3076DC6E" w14:textId="77777777">
        <w:trPr>
          <w:trHeight w:val="425"/>
          <w:jc w:val="center"/>
        </w:trPr>
        <w:tc>
          <w:tcPr>
            <w:tcW w:w="1587" w:type="dxa"/>
            <w:vAlign w:val="center"/>
          </w:tcPr>
          <w:p w14:paraId="526918DF" w14:textId="77777777" w:rsidR="00BB65A7" w:rsidRDefault="00000000">
            <w:pPr>
              <w:widowControl/>
              <w:jc w:val="center"/>
              <w:textAlignment w:val="center"/>
              <w:rPr>
                <w:rFonts w:eastAsia="宋体"/>
                <w:lang w:eastAsia="zh-CN"/>
              </w:rPr>
            </w:pPr>
            <w:r>
              <w:rPr>
                <w:rFonts w:eastAsia="Arial Unicode MS" w:hint="eastAsia"/>
                <w:color w:val="000000"/>
                <w:sz w:val="20"/>
                <w:lang w:eastAsia="zh-CN" w:bidi="ar"/>
              </w:rPr>
              <w:t>X-ray diffraction</w:t>
            </w:r>
          </w:p>
        </w:tc>
        <w:tc>
          <w:tcPr>
            <w:tcW w:w="1587" w:type="dxa"/>
          </w:tcPr>
          <w:p w14:paraId="24EC125C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Class A</w:t>
            </w:r>
          </w:p>
        </w:tc>
        <w:tc>
          <w:tcPr>
            <w:tcW w:w="1587" w:type="dxa"/>
            <w:vAlign w:val="center"/>
          </w:tcPr>
          <w:p w14:paraId="0F890F38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809" w:history="1">
              <w:r>
                <w:rPr>
                  <w:rFonts w:eastAsia="宋体" w:hint="eastAsia"/>
                  <w:lang w:eastAsia="zh-CN"/>
                </w:rPr>
                <w:t>ADRB1</w:t>
              </w:r>
            </w:hyperlink>
          </w:p>
        </w:tc>
        <w:tc>
          <w:tcPr>
            <w:tcW w:w="1587" w:type="dxa"/>
            <w:vAlign w:val="center"/>
          </w:tcPr>
          <w:p w14:paraId="181988E0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810" w:history="1">
              <w:r>
                <w:rPr>
                  <w:rFonts w:eastAsia="宋体" w:hint="eastAsia"/>
                  <w:lang w:eastAsia="zh-CN"/>
                </w:rPr>
                <w:t>bromocriptine</w:t>
              </w:r>
            </w:hyperlink>
          </w:p>
        </w:tc>
        <w:tc>
          <w:tcPr>
            <w:tcW w:w="1587" w:type="dxa"/>
            <w:vAlign w:val="center"/>
          </w:tcPr>
          <w:p w14:paraId="26A4AF53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Antagonist</w:t>
            </w:r>
          </w:p>
        </w:tc>
        <w:tc>
          <w:tcPr>
            <w:tcW w:w="1587" w:type="dxa"/>
            <w:vAlign w:val="center"/>
          </w:tcPr>
          <w:p w14:paraId="16E6D49A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811" w:history="1">
              <w:r>
                <w:rPr>
                  <w:rFonts w:eastAsia="宋体" w:hint="eastAsia"/>
                  <w:lang w:eastAsia="zh-CN"/>
                </w:rPr>
                <w:t>7BVQ</w:t>
              </w:r>
            </w:hyperlink>
          </w:p>
        </w:tc>
      </w:tr>
      <w:tr w:rsidR="00BB65A7" w14:paraId="0D9A6A28" w14:textId="77777777">
        <w:trPr>
          <w:trHeight w:val="425"/>
          <w:jc w:val="center"/>
        </w:trPr>
        <w:tc>
          <w:tcPr>
            <w:tcW w:w="1587" w:type="dxa"/>
            <w:vAlign w:val="center"/>
          </w:tcPr>
          <w:p w14:paraId="5AF3428C" w14:textId="77777777" w:rsidR="00BB65A7" w:rsidRDefault="00000000">
            <w:pPr>
              <w:widowControl/>
              <w:jc w:val="center"/>
              <w:textAlignment w:val="center"/>
              <w:rPr>
                <w:rFonts w:eastAsia="宋体"/>
                <w:lang w:eastAsia="zh-CN"/>
              </w:rPr>
            </w:pPr>
            <w:r>
              <w:rPr>
                <w:rFonts w:eastAsia="Arial Unicode MS" w:hint="eastAsia"/>
                <w:color w:val="000000"/>
                <w:sz w:val="20"/>
                <w:lang w:eastAsia="zh-CN" w:bidi="ar"/>
              </w:rPr>
              <w:t>X-ray diffraction</w:t>
            </w:r>
          </w:p>
        </w:tc>
        <w:tc>
          <w:tcPr>
            <w:tcW w:w="1587" w:type="dxa"/>
          </w:tcPr>
          <w:p w14:paraId="414CE5DA" w14:textId="77777777" w:rsidR="00BB65A7" w:rsidRDefault="00BB65A7">
            <w:pPr>
              <w:jc w:val="center"/>
              <w:rPr>
                <w:rFonts w:eastAsia="宋体"/>
                <w:lang w:eastAsia="zh-CN"/>
              </w:rPr>
            </w:pPr>
          </w:p>
          <w:p w14:paraId="3E1AB2BD" w14:textId="77777777" w:rsidR="00BB65A7" w:rsidRDefault="00BB65A7">
            <w:pPr>
              <w:jc w:val="center"/>
              <w:rPr>
                <w:rFonts w:eastAsia="宋体"/>
                <w:lang w:eastAsia="zh-CN"/>
              </w:rPr>
            </w:pPr>
          </w:p>
          <w:p w14:paraId="2147CEA2" w14:textId="77777777" w:rsidR="00BB65A7" w:rsidRDefault="00BB65A7">
            <w:pPr>
              <w:jc w:val="center"/>
              <w:rPr>
                <w:rFonts w:eastAsia="宋体"/>
                <w:lang w:eastAsia="zh-CN"/>
              </w:rPr>
            </w:pPr>
          </w:p>
          <w:p w14:paraId="5ACEEBC0" w14:textId="77777777" w:rsidR="00BB65A7" w:rsidRDefault="00BB65A7">
            <w:pPr>
              <w:jc w:val="center"/>
              <w:rPr>
                <w:rFonts w:eastAsia="宋体"/>
                <w:lang w:eastAsia="zh-CN"/>
              </w:rPr>
            </w:pPr>
          </w:p>
          <w:p w14:paraId="4F3708DB" w14:textId="77777777" w:rsidR="00BB65A7" w:rsidRDefault="00BB65A7">
            <w:pPr>
              <w:jc w:val="center"/>
              <w:rPr>
                <w:rFonts w:eastAsia="宋体"/>
                <w:lang w:eastAsia="zh-CN"/>
              </w:rPr>
            </w:pPr>
          </w:p>
          <w:p w14:paraId="0D5B86D0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Class A</w:t>
            </w:r>
          </w:p>
        </w:tc>
        <w:tc>
          <w:tcPr>
            <w:tcW w:w="1587" w:type="dxa"/>
            <w:vAlign w:val="center"/>
          </w:tcPr>
          <w:p w14:paraId="0B4F9775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812" w:history="1">
              <w:r>
                <w:rPr>
                  <w:rFonts w:eastAsia="宋体" w:hint="eastAsia"/>
                  <w:lang w:eastAsia="zh-CN"/>
                </w:rPr>
                <w:t>ADRB1</w:t>
              </w:r>
            </w:hyperlink>
          </w:p>
        </w:tc>
        <w:tc>
          <w:tcPr>
            <w:tcW w:w="1587" w:type="dxa"/>
            <w:vAlign w:val="center"/>
          </w:tcPr>
          <w:p w14:paraId="07721855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813" w:history="1">
              <w:r>
                <w:rPr>
                  <w:rFonts w:eastAsia="宋体" w:hint="eastAsia"/>
                  <w:lang w:eastAsia="zh-CN"/>
                </w:rPr>
                <w:t>N-(tert-butylsulfonyl)-4-fluoro-2-{(3S,4R)-4-hydroxy-3-[(pyridin-2-yl)methyl]-3,4-dihydro-2H-1-benzopyran-7-yl}benzamide</w:t>
              </w:r>
            </w:hyperlink>
          </w:p>
        </w:tc>
        <w:tc>
          <w:tcPr>
            <w:tcW w:w="1587" w:type="dxa"/>
            <w:vAlign w:val="center"/>
          </w:tcPr>
          <w:p w14:paraId="3F1C2A87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Inverse agonist</w:t>
            </w:r>
          </w:p>
        </w:tc>
        <w:tc>
          <w:tcPr>
            <w:tcW w:w="1587" w:type="dxa"/>
            <w:vAlign w:val="center"/>
          </w:tcPr>
          <w:p w14:paraId="369858FB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814" w:history="1">
              <w:r>
                <w:rPr>
                  <w:rFonts w:eastAsia="宋体" w:hint="eastAsia"/>
                  <w:lang w:eastAsia="zh-CN"/>
                </w:rPr>
                <w:t>7BTS</w:t>
              </w:r>
            </w:hyperlink>
          </w:p>
        </w:tc>
      </w:tr>
      <w:tr w:rsidR="00BB65A7" w14:paraId="0D2F8B2D" w14:textId="77777777">
        <w:trPr>
          <w:trHeight w:val="425"/>
          <w:jc w:val="center"/>
        </w:trPr>
        <w:tc>
          <w:tcPr>
            <w:tcW w:w="1587" w:type="dxa"/>
            <w:vAlign w:val="center"/>
          </w:tcPr>
          <w:p w14:paraId="77E73341" w14:textId="77777777" w:rsidR="00BB65A7" w:rsidRDefault="00000000">
            <w:pPr>
              <w:widowControl/>
              <w:jc w:val="center"/>
              <w:textAlignment w:val="center"/>
              <w:rPr>
                <w:rFonts w:eastAsia="宋体"/>
                <w:lang w:eastAsia="zh-CN"/>
              </w:rPr>
            </w:pPr>
            <w:r>
              <w:rPr>
                <w:rFonts w:eastAsia="Arial Unicode MS" w:hint="eastAsia"/>
                <w:color w:val="000000"/>
                <w:sz w:val="20"/>
                <w:lang w:eastAsia="zh-CN" w:bidi="ar"/>
              </w:rPr>
              <w:t>X-ray diffraction</w:t>
            </w:r>
          </w:p>
        </w:tc>
        <w:tc>
          <w:tcPr>
            <w:tcW w:w="1587" w:type="dxa"/>
          </w:tcPr>
          <w:p w14:paraId="7BA643B0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Class A</w:t>
            </w:r>
          </w:p>
        </w:tc>
        <w:tc>
          <w:tcPr>
            <w:tcW w:w="1587" w:type="dxa"/>
            <w:vAlign w:val="center"/>
          </w:tcPr>
          <w:p w14:paraId="347FB98A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815" w:history="1">
              <w:r>
                <w:rPr>
                  <w:rFonts w:eastAsia="宋体" w:hint="eastAsia"/>
                  <w:lang w:eastAsia="zh-CN"/>
                </w:rPr>
                <w:t>ADRB1</w:t>
              </w:r>
            </w:hyperlink>
          </w:p>
        </w:tc>
        <w:tc>
          <w:tcPr>
            <w:tcW w:w="1587" w:type="dxa"/>
            <w:vAlign w:val="center"/>
          </w:tcPr>
          <w:p w14:paraId="22FDADB0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816" w:history="1">
              <w:r>
                <w:rPr>
                  <w:rFonts w:eastAsia="宋体" w:hint="eastAsia"/>
                  <w:lang w:eastAsia="zh-CN"/>
                </w:rPr>
                <w:t>SR142948A</w:t>
              </w:r>
            </w:hyperlink>
          </w:p>
        </w:tc>
        <w:tc>
          <w:tcPr>
            <w:tcW w:w="1587" w:type="dxa"/>
            <w:vAlign w:val="center"/>
          </w:tcPr>
          <w:p w14:paraId="78FD0882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Inverse agonist</w:t>
            </w:r>
          </w:p>
        </w:tc>
        <w:tc>
          <w:tcPr>
            <w:tcW w:w="1587" w:type="dxa"/>
            <w:vAlign w:val="center"/>
          </w:tcPr>
          <w:p w14:paraId="1E3C5FAF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817" w:history="1">
              <w:r>
                <w:rPr>
                  <w:rFonts w:eastAsia="宋体" w:hint="eastAsia"/>
                  <w:lang w:eastAsia="zh-CN"/>
                </w:rPr>
                <w:t>7BU7</w:t>
              </w:r>
            </w:hyperlink>
          </w:p>
        </w:tc>
      </w:tr>
      <w:tr w:rsidR="00BB65A7" w14:paraId="3EC3071B" w14:textId="77777777">
        <w:trPr>
          <w:trHeight w:val="425"/>
          <w:jc w:val="center"/>
        </w:trPr>
        <w:tc>
          <w:tcPr>
            <w:tcW w:w="1587" w:type="dxa"/>
            <w:vAlign w:val="center"/>
          </w:tcPr>
          <w:p w14:paraId="73FB0593" w14:textId="77777777" w:rsidR="00BB65A7" w:rsidRDefault="00000000">
            <w:pPr>
              <w:widowControl/>
              <w:jc w:val="center"/>
              <w:textAlignment w:val="center"/>
              <w:rPr>
                <w:rFonts w:eastAsia="宋体"/>
                <w:lang w:eastAsia="zh-CN"/>
              </w:rPr>
            </w:pPr>
            <w:r>
              <w:rPr>
                <w:rFonts w:eastAsia="Arial Unicode MS" w:hint="eastAsia"/>
                <w:color w:val="000000"/>
                <w:sz w:val="20"/>
                <w:lang w:eastAsia="zh-CN" w:bidi="ar"/>
              </w:rPr>
              <w:t>X-ray diffraction</w:t>
            </w:r>
          </w:p>
        </w:tc>
        <w:tc>
          <w:tcPr>
            <w:tcW w:w="1587" w:type="dxa"/>
          </w:tcPr>
          <w:p w14:paraId="0011DC81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Class A</w:t>
            </w:r>
          </w:p>
        </w:tc>
        <w:tc>
          <w:tcPr>
            <w:tcW w:w="1587" w:type="dxa"/>
            <w:vAlign w:val="center"/>
          </w:tcPr>
          <w:p w14:paraId="4844FD55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818" w:history="1">
              <w:r>
                <w:rPr>
                  <w:rFonts w:eastAsia="宋体" w:hint="eastAsia"/>
                  <w:lang w:eastAsia="zh-CN"/>
                </w:rPr>
                <w:t>AA2AR</w:t>
              </w:r>
            </w:hyperlink>
          </w:p>
        </w:tc>
        <w:tc>
          <w:tcPr>
            <w:tcW w:w="1587" w:type="dxa"/>
            <w:vAlign w:val="center"/>
          </w:tcPr>
          <w:p w14:paraId="19B76FC3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819" w:history="1">
              <w:r>
                <w:rPr>
                  <w:rFonts w:eastAsia="宋体" w:hint="eastAsia"/>
                  <w:lang w:eastAsia="zh-CN"/>
                </w:rPr>
                <w:t>meclinertant</w:t>
              </w:r>
            </w:hyperlink>
          </w:p>
        </w:tc>
        <w:tc>
          <w:tcPr>
            <w:tcW w:w="1587" w:type="dxa"/>
            <w:vAlign w:val="center"/>
          </w:tcPr>
          <w:p w14:paraId="2D4750B3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Partial agonist</w:t>
            </w:r>
          </w:p>
        </w:tc>
        <w:tc>
          <w:tcPr>
            <w:tcW w:w="1587" w:type="dxa"/>
            <w:vAlign w:val="center"/>
          </w:tcPr>
          <w:p w14:paraId="23EFBA19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820" w:history="1">
              <w:r>
                <w:rPr>
                  <w:rFonts w:eastAsia="宋体" w:hint="eastAsia"/>
                  <w:lang w:eastAsia="zh-CN"/>
                </w:rPr>
                <w:t>6LPJ</w:t>
              </w:r>
            </w:hyperlink>
          </w:p>
        </w:tc>
      </w:tr>
      <w:tr w:rsidR="00BB65A7" w14:paraId="5B8B05AB" w14:textId="77777777">
        <w:trPr>
          <w:trHeight w:val="425"/>
          <w:jc w:val="center"/>
        </w:trPr>
        <w:tc>
          <w:tcPr>
            <w:tcW w:w="1587" w:type="dxa"/>
            <w:vAlign w:val="center"/>
          </w:tcPr>
          <w:p w14:paraId="5AF46F39" w14:textId="77777777" w:rsidR="00BB65A7" w:rsidRDefault="00000000">
            <w:pPr>
              <w:widowControl/>
              <w:jc w:val="center"/>
              <w:textAlignment w:val="center"/>
              <w:rPr>
                <w:rFonts w:eastAsia="宋体"/>
                <w:lang w:eastAsia="zh-CN"/>
              </w:rPr>
            </w:pPr>
            <w:r>
              <w:rPr>
                <w:rFonts w:eastAsia="Arial Unicode MS" w:hint="eastAsia"/>
                <w:color w:val="000000"/>
                <w:sz w:val="20"/>
                <w:lang w:eastAsia="zh-CN" w:bidi="ar"/>
              </w:rPr>
              <w:t>X-ray diffraction</w:t>
            </w:r>
          </w:p>
        </w:tc>
        <w:tc>
          <w:tcPr>
            <w:tcW w:w="1587" w:type="dxa"/>
          </w:tcPr>
          <w:p w14:paraId="6E5BC46E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Class A</w:t>
            </w:r>
          </w:p>
        </w:tc>
        <w:tc>
          <w:tcPr>
            <w:tcW w:w="1587" w:type="dxa"/>
            <w:vAlign w:val="center"/>
          </w:tcPr>
          <w:p w14:paraId="518BB149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821" w:history="1">
              <w:r>
                <w:rPr>
                  <w:rFonts w:eastAsia="宋体" w:hint="eastAsia"/>
                  <w:lang w:eastAsia="zh-CN"/>
                </w:rPr>
                <w:t>AA2AR</w:t>
              </w:r>
            </w:hyperlink>
          </w:p>
        </w:tc>
        <w:tc>
          <w:tcPr>
            <w:tcW w:w="1587" w:type="dxa"/>
            <w:vAlign w:val="center"/>
          </w:tcPr>
          <w:p w14:paraId="771D2B23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822" w:history="1">
              <w:r>
                <w:rPr>
                  <w:rFonts w:eastAsia="宋体" w:hint="eastAsia"/>
                  <w:lang w:eastAsia="zh-CN"/>
                </w:rPr>
                <w:t>CHEMBL508044</w:t>
              </w:r>
            </w:hyperlink>
          </w:p>
        </w:tc>
        <w:tc>
          <w:tcPr>
            <w:tcW w:w="1587" w:type="dxa"/>
            <w:vAlign w:val="center"/>
          </w:tcPr>
          <w:p w14:paraId="350CD3F4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Agonist</w:t>
            </w:r>
          </w:p>
        </w:tc>
        <w:tc>
          <w:tcPr>
            <w:tcW w:w="1587" w:type="dxa"/>
            <w:vAlign w:val="center"/>
          </w:tcPr>
          <w:p w14:paraId="482C0365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823" w:history="1">
              <w:r>
                <w:rPr>
                  <w:rFonts w:eastAsia="宋体" w:hint="eastAsia"/>
                  <w:lang w:eastAsia="zh-CN"/>
                </w:rPr>
                <w:t>6LPL</w:t>
              </w:r>
            </w:hyperlink>
          </w:p>
        </w:tc>
      </w:tr>
      <w:tr w:rsidR="00BB65A7" w14:paraId="601D6D0C" w14:textId="77777777">
        <w:trPr>
          <w:trHeight w:val="425"/>
          <w:jc w:val="center"/>
        </w:trPr>
        <w:tc>
          <w:tcPr>
            <w:tcW w:w="1587" w:type="dxa"/>
            <w:vAlign w:val="center"/>
          </w:tcPr>
          <w:p w14:paraId="7F655200" w14:textId="77777777" w:rsidR="00BB65A7" w:rsidRDefault="00000000">
            <w:pPr>
              <w:widowControl/>
              <w:jc w:val="center"/>
              <w:textAlignment w:val="center"/>
              <w:rPr>
                <w:rFonts w:eastAsia="宋体"/>
                <w:lang w:eastAsia="zh-CN"/>
              </w:rPr>
            </w:pPr>
            <w:r>
              <w:rPr>
                <w:rFonts w:eastAsia="Arial Unicode MS" w:hint="eastAsia"/>
                <w:color w:val="000000"/>
                <w:sz w:val="20"/>
                <w:lang w:eastAsia="zh-CN" w:bidi="ar"/>
              </w:rPr>
              <w:t>X-ray diffraction</w:t>
            </w:r>
          </w:p>
        </w:tc>
        <w:tc>
          <w:tcPr>
            <w:tcW w:w="1587" w:type="dxa"/>
          </w:tcPr>
          <w:p w14:paraId="6D07C4E1" w14:textId="77777777" w:rsidR="00BB65A7" w:rsidRDefault="00BB65A7">
            <w:pPr>
              <w:jc w:val="center"/>
              <w:rPr>
                <w:rFonts w:eastAsia="宋体"/>
                <w:lang w:eastAsia="zh-CN"/>
              </w:rPr>
            </w:pPr>
          </w:p>
          <w:p w14:paraId="5E18E7BE" w14:textId="77777777" w:rsidR="00BB65A7" w:rsidRDefault="00BB65A7">
            <w:pPr>
              <w:jc w:val="center"/>
              <w:rPr>
                <w:rFonts w:eastAsia="宋体"/>
                <w:lang w:eastAsia="zh-CN"/>
              </w:rPr>
            </w:pPr>
          </w:p>
          <w:p w14:paraId="7C7F5589" w14:textId="77777777" w:rsidR="00BB65A7" w:rsidRDefault="00BB65A7">
            <w:pPr>
              <w:jc w:val="center"/>
              <w:rPr>
                <w:rFonts w:eastAsia="宋体"/>
                <w:lang w:eastAsia="zh-CN"/>
              </w:rPr>
            </w:pPr>
          </w:p>
          <w:p w14:paraId="3C017017" w14:textId="77777777" w:rsidR="00BB65A7" w:rsidRDefault="00BB65A7">
            <w:pPr>
              <w:jc w:val="center"/>
              <w:rPr>
                <w:rFonts w:eastAsia="宋体"/>
                <w:lang w:eastAsia="zh-CN"/>
              </w:rPr>
            </w:pPr>
          </w:p>
          <w:p w14:paraId="1E35FDFF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Class A</w:t>
            </w:r>
          </w:p>
        </w:tc>
        <w:tc>
          <w:tcPr>
            <w:tcW w:w="1587" w:type="dxa"/>
            <w:vAlign w:val="center"/>
          </w:tcPr>
          <w:p w14:paraId="185DD8BC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824" w:history="1">
              <w:r>
                <w:rPr>
                  <w:rFonts w:eastAsia="宋体" w:hint="eastAsia"/>
                  <w:lang w:eastAsia="zh-CN"/>
                </w:rPr>
                <w:t>AA2AR</w:t>
              </w:r>
            </w:hyperlink>
          </w:p>
        </w:tc>
        <w:tc>
          <w:tcPr>
            <w:tcW w:w="1587" w:type="dxa"/>
            <w:vAlign w:val="center"/>
          </w:tcPr>
          <w:p w14:paraId="63506781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825" w:history="1">
              <w:r>
                <w:rPr>
                  <w:rFonts w:eastAsia="宋体" w:hint="eastAsia"/>
                  <w:lang w:eastAsia="zh-CN"/>
                </w:rPr>
                <w:t>(2~{S})-4-methyl-2-[(1-quinolin-8-ylsulfonylindol-3-yl)carbonylamino]pentanoic acid</w:t>
              </w:r>
            </w:hyperlink>
          </w:p>
        </w:tc>
        <w:tc>
          <w:tcPr>
            <w:tcW w:w="1587" w:type="dxa"/>
            <w:vAlign w:val="center"/>
          </w:tcPr>
          <w:p w14:paraId="1E9FBD72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Inverse agonist</w:t>
            </w:r>
          </w:p>
        </w:tc>
        <w:tc>
          <w:tcPr>
            <w:tcW w:w="1587" w:type="dxa"/>
            <w:vAlign w:val="center"/>
          </w:tcPr>
          <w:p w14:paraId="7133825F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826" w:history="1">
              <w:r>
                <w:rPr>
                  <w:rFonts w:eastAsia="宋体" w:hint="eastAsia"/>
                  <w:lang w:eastAsia="zh-CN"/>
                </w:rPr>
                <w:t>6LPK</w:t>
              </w:r>
            </w:hyperlink>
          </w:p>
        </w:tc>
      </w:tr>
      <w:tr w:rsidR="00BB65A7" w14:paraId="21C3A085" w14:textId="77777777">
        <w:trPr>
          <w:trHeight w:val="425"/>
          <w:jc w:val="center"/>
        </w:trPr>
        <w:tc>
          <w:tcPr>
            <w:tcW w:w="1587" w:type="dxa"/>
            <w:vAlign w:val="center"/>
          </w:tcPr>
          <w:p w14:paraId="63ED4CFC" w14:textId="77777777" w:rsidR="00BB65A7" w:rsidRDefault="00000000">
            <w:pPr>
              <w:widowControl/>
              <w:jc w:val="center"/>
              <w:textAlignment w:val="center"/>
              <w:rPr>
                <w:rFonts w:eastAsia="宋体"/>
                <w:lang w:eastAsia="zh-CN"/>
              </w:rPr>
            </w:pPr>
            <w:r>
              <w:rPr>
                <w:rFonts w:eastAsia="Arial Unicode MS" w:hint="eastAsia"/>
                <w:color w:val="000000"/>
                <w:sz w:val="20"/>
                <w:lang w:eastAsia="zh-CN" w:bidi="ar"/>
              </w:rPr>
              <w:t>X-ray diffraction</w:t>
            </w:r>
          </w:p>
        </w:tc>
        <w:tc>
          <w:tcPr>
            <w:tcW w:w="1587" w:type="dxa"/>
          </w:tcPr>
          <w:p w14:paraId="21AF4168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Class A</w:t>
            </w:r>
          </w:p>
        </w:tc>
        <w:tc>
          <w:tcPr>
            <w:tcW w:w="1587" w:type="dxa"/>
            <w:vAlign w:val="center"/>
          </w:tcPr>
          <w:p w14:paraId="5B6CEECC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827" w:history="1">
              <w:r>
                <w:rPr>
                  <w:rFonts w:eastAsia="宋体" w:hint="eastAsia"/>
                  <w:lang w:eastAsia="zh-CN"/>
                </w:rPr>
                <w:t>AA2AR</w:t>
              </w:r>
            </w:hyperlink>
          </w:p>
        </w:tc>
        <w:tc>
          <w:tcPr>
            <w:tcW w:w="1587" w:type="dxa"/>
            <w:vAlign w:val="center"/>
          </w:tcPr>
          <w:p w14:paraId="7D11F4E7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828" w:history="1">
              <w:r>
                <w:rPr>
                  <w:rFonts w:eastAsia="宋体" w:hint="eastAsia"/>
                  <w:lang w:eastAsia="zh-CN"/>
                </w:rPr>
                <w:t>meclinertant</w:t>
              </w:r>
            </w:hyperlink>
          </w:p>
        </w:tc>
        <w:tc>
          <w:tcPr>
            <w:tcW w:w="1587" w:type="dxa"/>
            <w:vAlign w:val="center"/>
          </w:tcPr>
          <w:p w14:paraId="34ED383B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Agonist</w:t>
            </w:r>
          </w:p>
        </w:tc>
        <w:tc>
          <w:tcPr>
            <w:tcW w:w="1587" w:type="dxa"/>
            <w:vAlign w:val="center"/>
          </w:tcPr>
          <w:p w14:paraId="0B930215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829" w:history="1">
              <w:r>
                <w:rPr>
                  <w:rFonts w:eastAsia="宋体" w:hint="eastAsia"/>
                  <w:lang w:eastAsia="zh-CN"/>
                </w:rPr>
                <w:t>6WQA</w:t>
              </w:r>
            </w:hyperlink>
          </w:p>
        </w:tc>
      </w:tr>
      <w:tr w:rsidR="00BB65A7" w14:paraId="55D95CBA" w14:textId="77777777">
        <w:trPr>
          <w:trHeight w:val="425"/>
          <w:jc w:val="center"/>
        </w:trPr>
        <w:tc>
          <w:tcPr>
            <w:tcW w:w="1587" w:type="dxa"/>
            <w:vAlign w:val="center"/>
          </w:tcPr>
          <w:p w14:paraId="68F1CD54" w14:textId="77777777" w:rsidR="00BB65A7" w:rsidRDefault="00000000">
            <w:pPr>
              <w:widowControl/>
              <w:jc w:val="center"/>
              <w:textAlignment w:val="center"/>
              <w:rPr>
                <w:rFonts w:eastAsia="宋体"/>
                <w:lang w:eastAsia="zh-CN"/>
              </w:rPr>
            </w:pPr>
            <w:r>
              <w:rPr>
                <w:rFonts w:eastAsia="Arial Unicode MS"/>
                <w:color w:val="000000"/>
                <w:sz w:val="20"/>
                <w:lang w:eastAsia="zh-CN" w:bidi="ar"/>
              </w:rPr>
              <w:t>Cryo-EM</w:t>
            </w:r>
          </w:p>
        </w:tc>
        <w:tc>
          <w:tcPr>
            <w:tcW w:w="1587" w:type="dxa"/>
          </w:tcPr>
          <w:p w14:paraId="1F5F0681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Class A</w:t>
            </w:r>
          </w:p>
        </w:tc>
        <w:tc>
          <w:tcPr>
            <w:tcW w:w="1587" w:type="dxa"/>
            <w:vAlign w:val="center"/>
          </w:tcPr>
          <w:p w14:paraId="1B89476D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830" w:history="1">
              <w:r>
                <w:rPr>
                  <w:rFonts w:eastAsia="宋体" w:hint="eastAsia"/>
                  <w:lang w:eastAsia="zh-CN"/>
                </w:rPr>
                <w:t>PE2R4</w:t>
              </w:r>
            </w:hyperlink>
          </w:p>
        </w:tc>
        <w:tc>
          <w:tcPr>
            <w:tcW w:w="1587" w:type="dxa"/>
            <w:vAlign w:val="center"/>
          </w:tcPr>
          <w:p w14:paraId="7C85DBCA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831" w:history="1">
              <w:r>
                <w:rPr>
                  <w:rFonts w:eastAsia="宋体" w:hint="eastAsia"/>
                  <w:lang w:eastAsia="zh-CN"/>
                </w:rPr>
                <w:t>compound 1 [PMID: 33547286]</w:t>
              </w:r>
            </w:hyperlink>
          </w:p>
        </w:tc>
        <w:tc>
          <w:tcPr>
            <w:tcW w:w="1587" w:type="dxa"/>
            <w:vAlign w:val="center"/>
          </w:tcPr>
          <w:p w14:paraId="364DC141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Antagonist</w:t>
            </w:r>
          </w:p>
        </w:tc>
        <w:tc>
          <w:tcPr>
            <w:tcW w:w="1587" w:type="dxa"/>
            <w:vAlign w:val="center"/>
          </w:tcPr>
          <w:p w14:paraId="5FFBB19A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832" w:history="1">
              <w:r>
                <w:rPr>
                  <w:rFonts w:eastAsia="宋体" w:hint="eastAsia"/>
                  <w:lang w:eastAsia="zh-CN"/>
                </w:rPr>
                <w:t>7D7M</w:t>
              </w:r>
            </w:hyperlink>
          </w:p>
        </w:tc>
      </w:tr>
      <w:tr w:rsidR="00BB65A7" w14:paraId="5625E501" w14:textId="77777777">
        <w:trPr>
          <w:trHeight w:val="425"/>
          <w:jc w:val="center"/>
        </w:trPr>
        <w:tc>
          <w:tcPr>
            <w:tcW w:w="1587" w:type="dxa"/>
            <w:vAlign w:val="center"/>
          </w:tcPr>
          <w:p w14:paraId="0EC7281C" w14:textId="77777777" w:rsidR="00BB65A7" w:rsidRDefault="00000000">
            <w:pPr>
              <w:widowControl/>
              <w:jc w:val="center"/>
              <w:textAlignment w:val="center"/>
              <w:rPr>
                <w:rFonts w:eastAsia="宋体"/>
                <w:lang w:eastAsia="zh-CN"/>
              </w:rPr>
            </w:pPr>
            <w:r>
              <w:rPr>
                <w:rFonts w:eastAsia="Arial Unicode MS" w:hint="eastAsia"/>
                <w:color w:val="000000"/>
                <w:sz w:val="20"/>
                <w:lang w:eastAsia="zh-CN" w:bidi="ar"/>
              </w:rPr>
              <w:t>X-ray diffraction</w:t>
            </w:r>
          </w:p>
        </w:tc>
        <w:tc>
          <w:tcPr>
            <w:tcW w:w="1587" w:type="dxa"/>
          </w:tcPr>
          <w:p w14:paraId="095A7A2A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Class A</w:t>
            </w:r>
          </w:p>
        </w:tc>
        <w:tc>
          <w:tcPr>
            <w:tcW w:w="1587" w:type="dxa"/>
            <w:vAlign w:val="center"/>
          </w:tcPr>
          <w:p w14:paraId="6F0D5560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833" w:history="1">
              <w:r>
                <w:rPr>
                  <w:rFonts w:eastAsia="宋体" w:hint="eastAsia"/>
                  <w:lang w:eastAsia="zh-CN"/>
                </w:rPr>
                <w:t>GNRHR</w:t>
              </w:r>
            </w:hyperlink>
          </w:p>
        </w:tc>
        <w:tc>
          <w:tcPr>
            <w:tcW w:w="1587" w:type="dxa"/>
            <w:vAlign w:val="center"/>
          </w:tcPr>
          <w:p w14:paraId="6D9145F3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834" w:history="1">
              <w:r>
                <w:rPr>
                  <w:rFonts w:eastAsia="宋体" w:hint="eastAsia"/>
                  <w:lang w:eastAsia="zh-CN"/>
                </w:rPr>
                <w:t>CHEMBL1823578</w:t>
              </w:r>
            </w:hyperlink>
          </w:p>
        </w:tc>
        <w:tc>
          <w:tcPr>
            <w:tcW w:w="1587" w:type="dxa"/>
            <w:vAlign w:val="center"/>
          </w:tcPr>
          <w:p w14:paraId="793561B3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Antagonist</w:t>
            </w:r>
          </w:p>
        </w:tc>
        <w:tc>
          <w:tcPr>
            <w:tcW w:w="1587" w:type="dxa"/>
            <w:vAlign w:val="center"/>
          </w:tcPr>
          <w:p w14:paraId="0FF21BEC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835" w:history="1">
              <w:r>
                <w:rPr>
                  <w:rFonts w:eastAsia="宋体" w:hint="eastAsia"/>
                  <w:lang w:eastAsia="zh-CN"/>
                </w:rPr>
                <w:t>7BR3</w:t>
              </w:r>
            </w:hyperlink>
          </w:p>
        </w:tc>
      </w:tr>
      <w:tr w:rsidR="00BB65A7" w14:paraId="202776EB" w14:textId="77777777">
        <w:trPr>
          <w:trHeight w:val="425"/>
          <w:jc w:val="center"/>
        </w:trPr>
        <w:tc>
          <w:tcPr>
            <w:tcW w:w="1587" w:type="dxa"/>
            <w:vAlign w:val="center"/>
          </w:tcPr>
          <w:p w14:paraId="06CF4104" w14:textId="77777777" w:rsidR="00BB65A7" w:rsidRDefault="00000000">
            <w:pPr>
              <w:widowControl/>
              <w:jc w:val="center"/>
              <w:textAlignment w:val="center"/>
              <w:rPr>
                <w:rFonts w:eastAsia="宋体"/>
                <w:lang w:eastAsia="zh-CN"/>
              </w:rPr>
            </w:pPr>
            <w:r>
              <w:rPr>
                <w:rFonts w:eastAsia="Arial Unicode MS" w:hint="eastAsia"/>
                <w:color w:val="000000"/>
                <w:sz w:val="20"/>
                <w:lang w:eastAsia="zh-CN" w:bidi="ar"/>
              </w:rPr>
              <w:t>X-ray diffraction</w:t>
            </w:r>
          </w:p>
        </w:tc>
        <w:tc>
          <w:tcPr>
            <w:tcW w:w="1587" w:type="dxa"/>
          </w:tcPr>
          <w:p w14:paraId="57FDEE46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Class A</w:t>
            </w:r>
          </w:p>
        </w:tc>
        <w:tc>
          <w:tcPr>
            <w:tcW w:w="1587" w:type="dxa"/>
            <w:vAlign w:val="center"/>
          </w:tcPr>
          <w:p w14:paraId="43AAD9A2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836" w:history="1">
              <w:r>
                <w:rPr>
                  <w:rFonts w:eastAsia="宋体" w:hint="eastAsia"/>
                  <w:lang w:eastAsia="zh-CN"/>
                </w:rPr>
                <w:t>5HT2A</w:t>
              </w:r>
            </w:hyperlink>
          </w:p>
        </w:tc>
        <w:tc>
          <w:tcPr>
            <w:tcW w:w="1587" w:type="dxa"/>
            <w:vAlign w:val="center"/>
          </w:tcPr>
          <w:p w14:paraId="0C6BEC67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837" w:history="1">
              <w:r>
                <w:rPr>
                  <w:rFonts w:eastAsia="宋体" w:hint="eastAsia"/>
                  <w:lang w:eastAsia="zh-CN"/>
                </w:rPr>
                <w:t>spiperone</w:t>
              </w:r>
            </w:hyperlink>
          </w:p>
        </w:tc>
        <w:tc>
          <w:tcPr>
            <w:tcW w:w="1587" w:type="dxa"/>
            <w:vAlign w:val="center"/>
          </w:tcPr>
          <w:p w14:paraId="2358E903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Agonist</w:t>
            </w:r>
          </w:p>
        </w:tc>
        <w:tc>
          <w:tcPr>
            <w:tcW w:w="1587" w:type="dxa"/>
            <w:vAlign w:val="center"/>
          </w:tcPr>
          <w:p w14:paraId="24EFD768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838" w:history="1">
              <w:r>
                <w:rPr>
                  <w:rFonts w:eastAsia="宋体" w:hint="eastAsia"/>
                  <w:lang w:eastAsia="zh-CN"/>
                </w:rPr>
                <w:t>6WGT</w:t>
              </w:r>
            </w:hyperlink>
          </w:p>
        </w:tc>
      </w:tr>
      <w:tr w:rsidR="00BB65A7" w14:paraId="5A5AF6AC" w14:textId="77777777">
        <w:trPr>
          <w:trHeight w:val="425"/>
          <w:jc w:val="center"/>
        </w:trPr>
        <w:tc>
          <w:tcPr>
            <w:tcW w:w="1587" w:type="dxa"/>
            <w:vAlign w:val="center"/>
          </w:tcPr>
          <w:p w14:paraId="2509C973" w14:textId="77777777" w:rsidR="00BB65A7" w:rsidRDefault="00000000">
            <w:pPr>
              <w:widowControl/>
              <w:jc w:val="center"/>
              <w:textAlignment w:val="center"/>
              <w:rPr>
                <w:rFonts w:eastAsia="宋体"/>
                <w:lang w:eastAsia="zh-CN"/>
              </w:rPr>
            </w:pPr>
            <w:r>
              <w:rPr>
                <w:rFonts w:eastAsia="Arial Unicode MS"/>
                <w:color w:val="000000"/>
                <w:sz w:val="20"/>
                <w:lang w:eastAsia="zh-CN" w:bidi="ar"/>
              </w:rPr>
              <w:t>Cryo-EM</w:t>
            </w:r>
          </w:p>
        </w:tc>
        <w:tc>
          <w:tcPr>
            <w:tcW w:w="1587" w:type="dxa"/>
          </w:tcPr>
          <w:p w14:paraId="0381FD79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Class A</w:t>
            </w:r>
          </w:p>
        </w:tc>
        <w:tc>
          <w:tcPr>
            <w:tcW w:w="1587" w:type="dxa"/>
            <w:vAlign w:val="center"/>
          </w:tcPr>
          <w:p w14:paraId="2CE5C361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839" w:history="1">
              <w:r>
                <w:rPr>
                  <w:rFonts w:eastAsia="宋体" w:hint="eastAsia"/>
                  <w:lang w:eastAsia="zh-CN"/>
                </w:rPr>
                <w:t>5HT2A</w:t>
              </w:r>
            </w:hyperlink>
          </w:p>
        </w:tc>
        <w:tc>
          <w:tcPr>
            <w:tcW w:w="1587" w:type="dxa"/>
            <w:vAlign w:val="center"/>
          </w:tcPr>
          <w:p w14:paraId="05853177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840" w:history="1">
              <w:r>
                <w:rPr>
                  <w:rFonts w:eastAsia="宋体" w:hint="eastAsia"/>
                  <w:lang w:eastAsia="zh-CN"/>
                </w:rPr>
                <w:t>LEVISOPRENALINE</w:t>
              </w:r>
            </w:hyperlink>
          </w:p>
        </w:tc>
        <w:tc>
          <w:tcPr>
            <w:tcW w:w="1587" w:type="dxa"/>
            <w:vAlign w:val="center"/>
          </w:tcPr>
          <w:p w14:paraId="61C751CF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Agonist</w:t>
            </w:r>
          </w:p>
        </w:tc>
        <w:tc>
          <w:tcPr>
            <w:tcW w:w="1587" w:type="dxa"/>
            <w:vAlign w:val="center"/>
          </w:tcPr>
          <w:p w14:paraId="369A5927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841" w:history="1">
              <w:r>
                <w:rPr>
                  <w:rFonts w:eastAsia="宋体" w:hint="eastAsia"/>
                  <w:lang w:eastAsia="zh-CN"/>
                </w:rPr>
                <w:t>6WHA</w:t>
              </w:r>
            </w:hyperlink>
          </w:p>
        </w:tc>
      </w:tr>
      <w:tr w:rsidR="00BB65A7" w14:paraId="48DBD493" w14:textId="77777777">
        <w:trPr>
          <w:trHeight w:val="425"/>
          <w:jc w:val="center"/>
        </w:trPr>
        <w:tc>
          <w:tcPr>
            <w:tcW w:w="1587" w:type="dxa"/>
            <w:vAlign w:val="center"/>
          </w:tcPr>
          <w:p w14:paraId="6EB60597" w14:textId="77777777" w:rsidR="00BB65A7" w:rsidRDefault="00000000">
            <w:pPr>
              <w:widowControl/>
              <w:jc w:val="center"/>
              <w:textAlignment w:val="center"/>
              <w:rPr>
                <w:rFonts w:eastAsia="宋体"/>
                <w:lang w:eastAsia="zh-CN"/>
              </w:rPr>
            </w:pPr>
            <w:r>
              <w:rPr>
                <w:rFonts w:eastAsia="Arial Unicode MS" w:hint="eastAsia"/>
                <w:color w:val="000000"/>
                <w:sz w:val="20"/>
                <w:lang w:eastAsia="zh-CN" w:bidi="ar"/>
              </w:rPr>
              <w:t>X-ray diffraction</w:t>
            </w:r>
          </w:p>
        </w:tc>
        <w:tc>
          <w:tcPr>
            <w:tcW w:w="1587" w:type="dxa"/>
          </w:tcPr>
          <w:p w14:paraId="58015B47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Class A</w:t>
            </w:r>
          </w:p>
        </w:tc>
        <w:tc>
          <w:tcPr>
            <w:tcW w:w="1587" w:type="dxa"/>
            <w:vAlign w:val="center"/>
          </w:tcPr>
          <w:p w14:paraId="4717A283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842" w:history="1">
              <w:r>
                <w:rPr>
                  <w:rFonts w:eastAsia="宋体" w:hint="eastAsia"/>
                  <w:lang w:eastAsia="zh-CN"/>
                </w:rPr>
                <w:t>5HT2A</w:t>
              </w:r>
            </w:hyperlink>
          </w:p>
        </w:tc>
        <w:tc>
          <w:tcPr>
            <w:tcW w:w="1587" w:type="dxa"/>
            <w:vAlign w:val="center"/>
          </w:tcPr>
          <w:p w14:paraId="70C24EC2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843" w:history="1">
              <w:r>
                <w:rPr>
                  <w:rFonts w:eastAsia="宋体" w:hint="eastAsia"/>
                  <w:lang w:eastAsia="zh-CN"/>
                </w:rPr>
                <w:t>levosalbutamol</w:t>
              </w:r>
            </w:hyperlink>
          </w:p>
        </w:tc>
        <w:tc>
          <w:tcPr>
            <w:tcW w:w="1587" w:type="dxa"/>
            <w:vAlign w:val="center"/>
          </w:tcPr>
          <w:p w14:paraId="69545A24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Agonist</w:t>
            </w:r>
          </w:p>
        </w:tc>
        <w:tc>
          <w:tcPr>
            <w:tcW w:w="1587" w:type="dxa"/>
            <w:vAlign w:val="center"/>
          </w:tcPr>
          <w:p w14:paraId="6413060C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844" w:history="1">
              <w:r>
                <w:rPr>
                  <w:rFonts w:eastAsia="宋体" w:hint="eastAsia"/>
                  <w:lang w:eastAsia="zh-CN"/>
                </w:rPr>
                <w:t>6WH4</w:t>
              </w:r>
            </w:hyperlink>
          </w:p>
        </w:tc>
      </w:tr>
      <w:tr w:rsidR="00BB65A7" w14:paraId="6642B334" w14:textId="77777777">
        <w:trPr>
          <w:trHeight w:val="425"/>
          <w:jc w:val="center"/>
        </w:trPr>
        <w:tc>
          <w:tcPr>
            <w:tcW w:w="1587" w:type="dxa"/>
            <w:vAlign w:val="center"/>
          </w:tcPr>
          <w:p w14:paraId="3476D98E" w14:textId="77777777" w:rsidR="00BB65A7" w:rsidRDefault="00000000">
            <w:pPr>
              <w:widowControl/>
              <w:jc w:val="center"/>
              <w:textAlignment w:val="center"/>
              <w:rPr>
                <w:rFonts w:eastAsia="宋体"/>
                <w:lang w:eastAsia="zh-CN"/>
              </w:rPr>
            </w:pPr>
            <w:r>
              <w:rPr>
                <w:rFonts w:eastAsia="Arial Unicode MS" w:hint="eastAsia"/>
                <w:color w:val="000000"/>
                <w:sz w:val="20"/>
                <w:lang w:eastAsia="zh-CN" w:bidi="ar"/>
              </w:rPr>
              <w:t>X-ray diffraction</w:t>
            </w:r>
          </w:p>
        </w:tc>
        <w:tc>
          <w:tcPr>
            <w:tcW w:w="1587" w:type="dxa"/>
          </w:tcPr>
          <w:p w14:paraId="4E84E15F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Class A</w:t>
            </w:r>
          </w:p>
        </w:tc>
        <w:tc>
          <w:tcPr>
            <w:tcW w:w="1587" w:type="dxa"/>
            <w:vAlign w:val="center"/>
          </w:tcPr>
          <w:p w14:paraId="5AC6C99C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845" w:history="1">
              <w:r>
                <w:rPr>
                  <w:rFonts w:eastAsia="宋体" w:hint="eastAsia"/>
                  <w:lang w:eastAsia="zh-CN"/>
                </w:rPr>
                <w:t>AA2AR</w:t>
              </w:r>
            </w:hyperlink>
          </w:p>
        </w:tc>
        <w:tc>
          <w:tcPr>
            <w:tcW w:w="1587" w:type="dxa"/>
            <w:vAlign w:val="center"/>
          </w:tcPr>
          <w:p w14:paraId="1731462F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846" w:history="1">
              <w:r>
                <w:rPr>
                  <w:rFonts w:eastAsia="宋体" w:hint="eastAsia"/>
                  <w:lang w:eastAsia="zh-CN"/>
                </w:rPr>
                <w:t>Noradrenaline</w:t>
              </w:r>
            </w:hyperlink>
          </w:p>
        </w:tc>
        <w:tc>
          <w:tcPr>
            <w:tcW w:w="1587" w:type="dxa"/>
            <w:vAlign w:val="center"/>
          </w:tcPr>
          <w:p w14:paraId="585E2AC0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Inverse agonist</w:t>
            </w:r>
          </w:p>
        </w:tc>
        <w:tc>
          <w:tcPr>
            <w:tcW w:w="1587" w:type="dxa"/>
            <w:vAlign w:val="center"/>
          </w:tcPr>
          <w:p w14:paraId="2F9AF200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847" w:history="1">
              <w:r>
                <w:rPr>
                  <w:rFonts w:eastAsia="宋体" w:hint="eastAsia"/>
                  <w:lang w:eastAsia="zh-CN"/>
                </w:rPr>
                <w:t>6ZDR</w:t>
              </w:r>
            </w:hyperlink>
          </w:p>
        </w:tc>
      </w:tr>
      <w:tr w:rsidR="00BB65A7" w14:paraId="1AC1A231" w14:textId="77777777">
        <w:trPr>
          <w:trHeight w:val="425"/>
          <w:jc w:val="center"/>
        </w:trPr>
        <w:tc>
          <w:tcPr>
            <w:tcW w:w="1587" w:type="dxa"/>
            <w:vAlign w:val="center"/>
          </w:tcPr>
          <w:p w14:paraId="27E1BD7D" w14:textId="77777777" w:rsidR="00BB65A7" w:rsidRDefault="00000000">
            <w:pPr>
              <w:widowControl/>
              <w:jc w:val="center"/>
              <w:textAlignment w:val="center"/>
              <w:rPr>
                <w:rFonts w:eastAsia="宋体"/>
                <w:lang w:eastAsia="zh-CN"/>
              </w:rPr>
            </w:pPr>
            <w:r>
              <w:rPr>
                <w:rFonts w:eastAsia="Arial Unicode MS" w:hint="eastAsia"/>
                <w:color w:val="000000"/>
                <w:sz w:val="20"/>
                <w:lang w:eastAsia="zh-CN" w:bidi="ar"/>
              </w:rPr>
              <w:t>X-ray diffraction</w:t>
            </w:r>
          </w:p>
        </w:tc>
        <w:tc>
          <w:tcPr>
            <w:tcW w:w="1587" w:type="dxa"/>
          </w:tcPr>
          <w:p w14:paraId="1A2F37F5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Class A</w:t>
            </w:r>
          </w:p>
        </w:tc>
        <w:tc>
          <w:tcPr>
            <w:tcW w:w="1587" w:type="dxa"/>
            <w:vAlign w:val="center"/>
          </w:tcPr>
          <w:p w14:paraId="208279CA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848" w:history="1">
              <w:r>
                <w:rPr>
                  <w:rFonts w:eastAsia="宋体" w:hint="eastAsia"/>
                  <w:lang w:eastAsia="zh-CN"/>
                </w:rPr>
                <w:t>AA2AR</w:t>
              </w:r>
            </w:hyperlink>
          </w:p>
        </w:tc>
        <w:tc>
          <w:tcPr>
            <w:tcW w:w="1587" w:type="dxa"/>
            <w:vAlign w:val="center"/>
          </w:tcPr>
          <w:p w14:paraId="4886EE4F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849" w:history="1">
              <w:r>
                <w:rPr>
                  <w:rFonts w:eastAsia="宋体" w:hint="eastAsia"/>
                  <w:lang w:eastAsia="zh-CN"/>
                </w:rPr>
                <w:t>Carazolol</w:t>
              </w:r>
            </w:hyperlink>
          </w:p>
        </w:tc>
        <w:tc>
          <w:tcPr>
            <w:tcW w:w="1587" w:type="dxa"/>
            <w:vAlign w:val="center"/>
          </w:tcPr>
          <w:p w14:paraId="7B7121D1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Agonist</w:t>
            </w:r>
          </w:p>
        </w:tc>
        <w:tc>
          <w:tcPr>
            <w:tcW w:w="1587" w:type="dxa"/>
            <w:vAlign w:val="center"/>
          </w:tcPr>
          <w:p w14:paraId="3E2B35F4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850" w:history="1">
              <w:r>
                <w:rPr>
                  <w:rFonts w:eastAsia="宋体" w:hint="eastAsia"/>
                  <w:lang w:eastAsia="zh-CN"/>
                </w:rPr>
                <w:t>6ZDV</w:t>
              </w:r>
            </w:hyperlink>
          </w:p>
        </w:tc>
      </w:tr>
      <w:tr w:rsidR="00BB65A7" w14:paraId="64A67107" w14:textId="77777777">
        <w:trPr>
          <w:trHeight w:val="425"/>
          <w:jc w:val="center"/>
        </w:trPr>
        <w:tc>
          <w:tcPr>
            <w:tcW w:w="1587" w:type="dxa"/>
            <w:vAlign w:val="center"/>
          </w:tcPr>
          <w:p w14:paraId="1177EF65" w14:textId="77777777" w:rsidR="00BB65A7" w:rsidRDefault="00000000">
            <w:pPr>
              <w:widowControl/>
              <w:jc w:val="center"/>
              <w:textAlignment w:val="center"/>
              <w:rPr>
                <w:rFonts w:eastAsia="宋体"/>
                <w:lang w:eastAsia="zh-CN"/>
              </w:rPr>
            </w:pPr>
            <w:r>
              <w:rPr>
                <w:rFonts w:eastAsia="Arial Unicode MS" w:hint="eastAsia"/>
                <w:color w:val="000000"/>
                <w:sz w:val="20"/>
                <w:lang w:eastAsia="zh-CN" w:bidi="ar"/>
              </w:rPr>
              <w:t>X-ray diffraction</w:t>
            </w:r>
          </w:p>
        </w:tc>
        <w:tc>
          <w:tcPr>
            <w:tcW w:w="1587" w:type="dxa"/>
          </w:tcPr>
          <w:p w14:paraId="4127B502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Class A</w:t>
            </w:r>
          </w:p>
        </w:tc>
        <w:tc>
          <w:tcPr>
            <w:tcW w:w="1587" w:type="dxa"/>
            <w:vAlign w:val="center"/>
          </w:tcPr>
          <w:p w14:paraId="2B57D3DC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851" w:history="1">
              <w:r>
                <w:rPr>
                  <w:rFonts w:eastAsia="宋体" w:hint="eastAsia"/>
                  <w:lang w:eastAsia="zh-CN"/>
                </w:rPr>
                <w:t>SUCR1</w:t>
              </w:r>
            </w:hyperlink>
          </w:p>
        </w:tc>
        <w:tc>
          <w:tcPr>
            <w:tcW w:w="1587" w:type="dxa"/>
            <w:vAlign w:val="center"/>
          </w:tcPr>
          <w:p w14:paraId="6367795C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852" w:history="1">
              <w:r>
                <w:rPr>
                  <w:rFonts w:eastAsia="宋体" w:hint="eastAsia"/>
                  <w:lang w:eastAsia="zh-CN"/>
                </w:rPr>
                <w:t>(-)-adrenaline</w:t>
              </w:r>
            </w:hyperlink>
          </w:p>
        </w:tc>
        <w:tc>
          <w:tcPr>
            <w:tcW w:w="1587" w:type="dxa"/>
            <w:vAlign w:val="center"/>
          </w:tcPr>
          <w:p w14:paraId="13A7A17B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Agonist</w:t>
            </w:r>
          </w:p>
        </w:tc>
        <w:tc>
          <w:tcPr>
            <w:tcW w:w="1587" w:type="dxa"/>
            <w:vAlign w:val="center"/>
          </w:tcPr>
          <w:p w14:paraId="20EAA41B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853" w:history="1">
              <w:r>
                <w:rPr>
                  <w:rFonts w:eastAsia="宋体" w:hint="eastAsia"/>
                  <w:lang w:eastAsia="zh-CN"/>
                </w:rPr>
                <w:t>6Z10</w:t>
              </w:r>
            </w:hyperlink>
          </w:p>
        </w:tc>
      </w:tr>
      <w:tr w:rsidR="00BB65A7" w14:paraId="2C17B3DE" w14:textId="77777777">
        <w:trPr>
          <w:trHeight w:val="425"/>
          <w:jc w:val="center"/>
        </w:trPr>
        <w:tc>
          <w:tcPr>
            <w:tcW w:w="1587" w:type="dxa"/>
            <w:vAlign w:val="center"/>
          </w:tcPr>
          <w:p w14:paraId="604B15D9" w14:textId="77777777" w:rsidR="00BB65A7" w:rsidRDefault="00000000">
            <w:pPr>
              <w:widowControl/>
              <w:jc w:val="center"/>
              <w:textAlignment w:val="center"/>
              <w:rPr>
                <w:rFonts w:eastAsia="宋体"/>
                <w:lang w:eastAsia="zh-CN"/>
              </w:rPr>
            </w:pPr>
            <w:r>
              <w:rPr>
                <w:rFonts w:eastAsia="Arial Unicode MS"/>
                <w:color w:val="000000"/>
                <w:sz w:val="20"/>
                <w:lang w:eastAsia="zh-CN" w:bidi="ar"/>
              </w:rPr>
              <w:lastRenderedPageBreak/>
              <w:t>Cryo-EM</w:t>
            </w:r>
          </w:p>
        </w:tc>
        <w:tc>
          <w:tcPr>
            <w:tcW w:w="1587" w:type="dxa"/>
          </w:tcPr>
          <w:p w14:paraId="3B920CC9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Class A</w:t>
            </w:r>
          </w:p>
        </w:tc>
        <w:tc>
          <w:tcPr>
            <w:tcW w:w="1587" w:type="dxa"/>
            <w:vAlign w:val="center"/>
          </w:tcPr>
          <w:p w14:paraId="6D014486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854" w:history="1">
              <w:r>
                <w:rPr>
                  <w:rFonts w:eastAsia="宋体" w:hint="eastAsia"/>
                  <w:lang w:eastAsia="zh-CN"/>
                </w:rPr>
                <w:t>GPBAR</w:t>
              </w:r>
            </w:hyperlink>
          </w:p>
        </w:tc>
        <w:tc>
          <w:tcPr>
            <w:tcW w:w="1587" w:type="dxa"/>
            <w:vAlign w:val="center"/>
          </w:tcPr>
          <w:p w14:paraId="64AEA9C9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855" w:history="1">
              <w:r>
                <w:rPr>
                  <w:rFonts w:eastAsia="宋体" w:hint="eastAsia"/>
                  <w:lang w:eastAsia="zh-CN"/>
                </w:rPr>
                <w:t>CHEMBL1615159</w:t>
              </w:r>
            </w:hyperlink>
          </w:p>
        </w:tc>
        <w:tc>
          <w:tcPr>
            <w:tcW w:w="1587" w:type="dxa"/>
            <w:vAlign w:val="center"/>
          </w:tcPr>
          <w:p w14:paraId="1BB46D72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Antagonist</w:t>
            </w:r>
          </w:p>
        </w:tc>
        <w:tc>
          <w:tcPr>
            <w:tcW w:w="1587" w:type="dxa"/>
            <w:vAlign w:val="center"/>
          </w:tcPr>
          <w:p w14:paraId="73D777B1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856" w:history="1">
              <w:r>
                <w:rPr>
                  <w:rFonts w:eastAsia="宋体" w:hint="eastAsia"/>
                  <w:lang w:eastAsia="zh-CN"/>
                </w:rPr>
                <w:t>7CFM</w:t>
              </w:r>
            </w:hyperlink>
          </w:p>
        </w:tc>
      </w:tr>
      <w:tr w:rsidR="00BB65A7" w14:paraId="5755FC6A" w14:textId="77777777">
        <w:trPr>
          <w:trHeight w:val="425"/>
          <w:jc w:val="center"/>
        </w:trPr>
        <w:tc>
          <w:tcPr>
            <w:tcW w:w="1587" w:type="dxa"/>
            <w:vAlign w:val="center"/>
          </w:tcPr>
          <w:p w14:paraId="245C1B26" w14:textId="77777777" w:rsidR="00BB65A7" w:rsidRDefault="00000000">
            <w:pPr>
              <w:widowControl/>
              <w:jc w:val="center"/>
              <w:textAlignment w:val="center"/>
              <w:rPr>
                <w:rFonts w:eastAsia="宋体"/>
                <w:lang w:eastAsia="zh-CN"/>
              </w:rPr>
            </w:pPr>
            <w:r>
              <w:rPr>
                <w:rFonts w:eastAsia="Arial Unicode MS"/>
                <w:color w:val="000000"/>
                <w:sz w:val="20"/>
                <w:lang w:eastAsia="zh-CN" w:bidi="ar"/>
              </w:rPr>
              <w:t>Cryo-EM</w:t>
            </w:r>
          </w:p>
        </w:tc>
        <w:tc>
          <w:tcPr>
            <w:tcW w:w="1587" w:type="dxa"/>
          </w:tcPr>
          <w:p w14:paraId="7C8A4FED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Class A</w:t>
            </w:r>
          </w:p>
        </w:tc>
        <w:tc>
          <w:tcPr>
            <w:tcW w:w="1587" w:type="dxa"/>
            <w:vAlign w:val="center"/>
          </w:tcPr>
          <w:p w14:paraId="6129301B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857" w:history="1">
              <w:r>
                <w:rPr>
                  <w:rFonts w:eastAsia="宋体" w:hint="eastAsia"/>
                  <w:lang w:eastAsia="zh-CN"/>
                </w:rPr>
                <w:t>GPBAR</w:t>
              </w:r>
            </w:hyperlink>
          </w:p>
        </w:tc>
        <w:tc>
          <w:tcPr>
            <w:tcW w:w="1587" w:type="dxa"/>
            <w:vAlign w:val="center"/>
          </w:tcPr>
          <w:p w14:paraId="04276324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858" w:history="1">
              <w:r>
                <w:rPr>
                  <w:rFonts w:eastAsia="宋体" w:hint="eastAsia"/>
                  <w:lang w:eastAsia="zh-CN"/>
                </w:rPr>
                <w:t>ZM-241385</w:t>
              </w:r>
            </w:hyperlink>
          </w:p>
        </w:tc>
        <w:tc>
          <w:tcPr>
            <w:tcW w:w="1587" w:type="dxa"/>
            <w:vAlign w:val="center"/>
          </w:tcPr>
          <w:p w14:paraId="7612FBB2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Antagonist</w:t>
            </w:r>
          </w:p>
        </w:tc>
        <w:tc>
          <w:tcPr>
            <w:tcW w:w="1587" w:type="dxa"/>
            <w:vAlign w:val="center"/>
          </w:tcPr>
          <w:p w14:paraId="514ECE87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859" w:history="1">
              <w:r>
                <w:rPr>
                  <w:rFonts w:eastAsia="宋体" w:hint="eastAsia"/>
                  <w:lang w:eastAsia="zh-CN"/>
                </w:rPr>
                <w:t>7CFN</w:t>
              </w:r>
            </w:hyperlink>
          </w:p>
        </w:tc>
      </w:tr>
      <w:tr w:rsidR="00BB65A7" w14:paraId="46CC3FF3" w14:textId="77777777">
        <w:trPr>
          <w:trHeight w:val="425"/>
          <w:jc w:val="center"/>
        </w:trPr>
        <w:tc>
          <w:tcPr>
            <w:tcW w:w="1587" w:type="dxa"/>
            <w:vAlign w:val="center"/>
          </w:tcPr>
          <w:p w14:paraId="18C15384" w14:textId="77777777" w:rsidR="00BB65A7" w:rsidRDefault="00000000">
            <w:pPr>
              <w:widowControl/>
              <w:jc w:val="center"/>
              <w:textAlignment w:val="center"/>
              <w:rPr>
                <w:rFonts w:eastAsia="宋体"/>
                <w:lang w:eastAsia="zh-CN"/>
              </w:rPr>
            </w:pPr>
            <w:r>
              <w:rPr>
                <w:rFonts w:eastAsia="Arial Unicode MS"/>
                <w:color w:val="000000"/>
                <w:sz w:val="20"/>
                <w:lang w:eastAsia="zh-CN" w:bidi="ar"/>
              </w:rPr>
              <w:t>Cryo-EM</w:t>
            </w:r>
          </w:p>
        </w:tc>
        <w:tc>
          <w:tcPr>
            <w:tcW w:w="1587" w:type="dxa"/>
          </w:tcPr>
          <w:p w14:paraId="4BAD9CBC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Class A</w:t>
            </w:r>
          </w:p>
        </w:tc>
        <w:tc>
          <w:tcPr>
            <w:tcW w:w="1587" w:type="dxa"/>
            <w:vAlign w:val="center"/>
          </w:tcPr>
          <w:p w14:paraId="5E62B176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860" w:history="1">
              <w:r>
                <w:rPr>
                  <w:rFonts w:eastAsia="宋体" w:hint="eastAsia"/>
                  <w:lang w:eastAsia="zh-CN"/>
                </w:rPr>
                <w:t>ADRB1</w:t>
              </w:r>
            </w:hyperlink>
          </w:p>
        </w:tc>
        <w:tc>
          <w:tcPr>
            <w:tcW w:w="1587" w:type="dxa"/>
            <w:vAlign w:val="center"/>
          </w:tcPr>
          <w:p w14:paraId="0B3EDB8E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861" w:history="1">
              <w:r>
                <w:rPr>
                  <w:rFonts w:eastAsia="宋体" w:hint="eastAsia"/>
                  <w:lang w:eastAsia="zh-CN"/>
                </w:rPr>
                <w:t>ZM-241385</w:t>
              </w:r>
            </w:hyperlink>
          </w:p>
        </w:tc>
        <w:tc>
          <w:tcPr>
            <w:tcW w:w="1587" w:type="dxa"/>
            <w:vAlign w:val="center"/>
          </w:tcPr>
          <w:p w14:paraId="05798858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Antagonist</w:t>
            </w:r>
          </w:p>
        </w:tc>
        <w:tc>
          <w:tcPr>
            <w:tcW w:w="1587" w:type="dxa"/>
            <w:vAlign w:val="center"/>
          </w:tcPr>
          <w:p w14:paraId="22703C76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862" w:history="1">
              <w:r>
                <w:rPr>
                  <w:rFonts w:eastAsia="宋体" w:hint="eastAsia"/>
                  <w:lang w:eastAsia="zh-CN"/>
                </w:rPr>
                <w:t>7JJO</w:t>
              </w:r>
            </w:hyperlink>
          </w:p>
        </w:tc>
      </w:tr>
      <w:tr w:rsidR="00BB65A7" w14:paraId="5660DF8E" w14:textId="77777777">
        <w:trPr>
          <w:trHeight w:val="425"/>
          <w:jc w:val="center"/>
        </w:trPr>
        <w:tc>
          <w:tcPr>
            <w:tcW w:w="1587" w:type="dxa"/>
            <w:vAlign w:val="center"/>
          </w:tcPr>
          <w:p w14:paraId="24BE3940" w14:textId="77777777" w:rsidR="00BB65A7" w:rsidRDefault="00000000">
            <w:pPr>
              <w:widowControl/>
              <w:jc w:val="center"/>
              <w:textAlignment w:val="center"/>
              <w:rPr>
                <w:rFonts w:eastAsia="宋体"/>
                <w:lang w:eastAsia="zh-CN"/>
              </w:rPr>
            </w:pPr>
            <w:r>
              <w:rPr>
                <w:rFonts w:eastAsia="Arial Unicode MS" w:hint="eastAsia"/>
                <w:color w:val="000000"/>
                <w:sz w:val="20"/>
                <w:lang w:eastAsia="zh-CN" w:bidi="ar"/>
              </w:rPr>
              <w:t>X-ray diffraction</w:t>
            </w:r>
          </w:p>
        </w:tc>
        <w:tc>
          <w:tcPr>
            <w:tcW w:w="1587" w:type="dxa"/>
          </w:tcPr>
          <w:p w14:paraId="30A71C46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Class A</w:t>
            </w:r>
          </w:p>
        </w:tc>
        <w:tc>
          <w:tcPr>
            <w:tcW w:w="1587" w:type="dxa"/>
            <w:vAlign w:val="center"/>
          </w:tcPr>
          <w:p w14:paraId="15F482F9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863" w:history="1">
              <w:r>
                <w:rPr>
                  <w:rFonts w:eastAsia="宋体" w:hint="eastAsia"/>
                  <w:lang w:eastAsia="zh-CN"/>
                </w:rPr>
                <w:t>CXCR2</w:t>
              </w:r>
            </w:hyperlink>
          </w:p>
        </w:tc>
        <w:tc>
          <w:tcPr>
            <w:tcW w:w="1587" w:type="dxa"/>
            <w:vAlign w:val="center"/>
          </w:tcPr>
          <w:p w14:paraId="60514041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864" w:history="1">
              <w:r>
                <w:rPr>
                  <w:rFonts w:eastAsia="宋体" w:hint="eastAsia"/>
                  <w:lang w:eastAsia="zh-CN"/>
                </w:rPr>
                <w:t>ZM-241385</w:t>
              </w:r>
            </w:hyperlink>
          </w:p>
        </w:tc>
        <w:tc>
          <w:tcPr>
            <w:tcW w:w="1587" w:type="dxa"/>
            <w:vAlign w:val="center"/>
          </w:tcPr>
          <w:p w14:paraId="281AE77D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Antagonist</w:t>
            </w:r>
          </w:p>
        </w:tc>
        <w:tc>
          <w:tcPr>
            <w:tcW w:w="1587" w:type="dxa"/>
            <w:vAlign w:val="center"/>
          </w:tcPr>
          <w:p w14:paraId="2B2F7323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865" w:history="1">
              <w:r>
                <w:rPr>
                  <w:rFonts w:eastAsia="宋体" w:hint="eastAsia"/>
                  <w:lang w:eastAsia="zh-CN"/>
                </w:rPr>
                <w:t>6LFL</w:t>
              </w:r>
            </w:hyperlink>
          </w:p>
        </w:tc>
      </w:tr>
      <w:tr w:rsidR="00BB65A7" w14:paraId="59DF5621" w14:textId="77777777">
        <w:trPr>
          <w:trHeight w:val="425"/>
          <w:jc w:val="center"/>
        </w:trPr>
        <w:tc>
          <w:tcPr>
            <w:tcW w:w="1587" w:type="dxa"/>
            <w:vAlign w:val="center"/>
          </w:tcPr>
          <w:p w14:paraId="5D6D1C42" w14:textId="77777777" w:rsidR="00BB65A7" w:rsidRDefault="00000000">
            <w:pPr>
              <w:widowControl/>
              <w:jc w:val="center"/>
              <w:textAlignment w:val="center"/>
              <w:rPr>
                <w:rFonts w:eastAsia="宋体"/>
                <w:lang w:eastAsia="zh-CN"/>
              </w:rPr>
            </w:pPr>
            <w:r>
              <w:rPr>
                <w:rFonts w:eastAsia="Arial Unicode MS" w:hint="eastAsia"/>
                <w:color w:val="000000"/>
                <w:sz w:val="20"/>
                <w:lang w:eastAsia="zh-CN" w:bidi="ar"/>
              </w:rPr>
              <w:t>X-ray diffraction</w:t>
            </w:r>
          </w:p>
        </w:tc>
        <w:tc>
          <w:tcPr>
            <w:tcW w:w="1587" w:type="dxa"/>
          </w:tcPr>
          <w:p w14:paraId="3DE1E95E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Class A</w:t>
            </w:r>
          </w:p>
        </w:tc>
        <w:tc>
          <w:tcPr>
            <w:tcW w:w="1587" w:type="dxa"/>
            <w:vAlign w:val="center"/>
          </w:tcPr>
          <w:p w14:paraId="1EC28960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866" w:history="1">
              <w:r>
                <w:rPr>
                  <w:rFonts w:eastAsia="宋体" w:hint="eastAsia"/>
                  <w:lang w:eastAsia="zh-CN"/>
                </w:rPr>
                <w:t>GHSR</w:t>
              </w:r>
            </w:hyperlink>
          </w:p>
        </w:tc>
        <w:tc>
          <w:tcPr>
            <w:tcW w:w="1587" w:type="dxa"/>
            <w:vAlign w:val="center"/>
          </w:tcPr>
          <w:p w14:paraId="281CF3A1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867" w:history="1">
              <w:r>
                <w:rPr>
                  <w:rFonts w:eastAsia="宋体" w:hint="eastAsia"/>
                  <w:lang w:eastAsia="zh-CN"/>
                </w:rPr>
                <w:t>ZM-241385</w:t>
              </w:r>
            </w:hyperlink>
          </w:p>
        </w:tc>
        <w:tc>
          <w:tcPr>
            <w:tcW w:w="1587" w:type="dxa"/>
            <w:vAlign w:val="center"/>
          </w:tcPr>
          <w:p w14:paraId="79BB3376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Agonist</w:t>
            </w:r>
          </w:p>
        </w:tc>
        <w:tc>
          <w:tcPr>
            <w:tcW w:w="1587" w:type="dxa"/>
            <w:vAlign w:val="center"/>
          </w:tcPr>
          <w:p w14:paraId="1DB23D1D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868" w:history="1">
              <w:r>
                <w:rPr>
                  <w:rFonts w:eastAsia="宋体" w:hint="eastAsia"/>
                  <w:lang w:eastAsia="zh-CN"/>
                </w:rPr>
                <w:t>6KO5</w:t>
              </w:r>
            </w:hyperlink>
          </w:p>
        </w:tc>
      </w:tr>
      <w:tr w:rsidR="00BB65A7" w14:paraId="3253EAD6" w14:textId="77777777">
        <w:trPr>
          <w:trHeight w:val="425"/>
          <w:jc w:val="center"/>
        </w:trPr>
        <w:tc>
          <w:tcPr>
            <w:tcW w:w="1587" w:type="dxa"/>
            <w:vAlign w:val="center"/>
          </w:tcPr>
          <w:p w14:paraId="67F80C99" w14:textId="77777777" w:rsidR="00BB65A7" w:rsidRDefault="00000000">
            <w:pPr>
              <w:widowControl/>
              <w:jc w:val="center"/>
              <w:textAlignment w:val="center"/>
              <w:rPr>
                <w:rFonts w:eastAsia="宋体"/>
                <w:lang w:eastAsia="zh-CN"/>
              </w:rPr>
            </w:pPr>
            <w:r>
              <w:rPr>
                <w:rFonts w:eastAsia="Arial Unicode MS"/>
                <w:color w:val="000000"/>
                <w:sz w:val="20"/>
                <w:lang w:eastAsia="zh-CN" w:bidi="ar"/>
              </w:rPr>
              <w:t>Cryo-EM</w:t>
            </w:r>
          </w:p>
        </w:tc>
        <w:tc>
          <w:tcPr>
            <w:tcW w:w="1587" w:type="dxa"/>
          </w:tcPr>
          <w:p w14:paraId="320836E7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Class A</w:t>
            </w:r>
          </w:p>
        </w:tc>
        <w:tc>
          <w:tcPr>
            <w:tcW w:w="1587" w:type="dxa"/>
            <w:vAlign w:val="center"/>
          </w:tcPr>
          <w:p w14:paraId="002F1649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869" w:history="1">
              <w:r>
                <w:rPr>
                  <w:rFonts w:eastAsia="宋体" w:hint="eastAsia"/>
                  <w:lang w:eastAsia="zh-CN"/>
                </w:rPr>
                <w:t>ADRB2</w:t>
              </w:r>
            </w:hyperlink>
          </w:p>
        </w:tc>
        <w:tc>
          <w:tcPr>
            <w:tcW w:w="1587" w:type="dxa"/>
            <w:vAlign w:val="center"/>
          </w:tcPr>
          <w:p w14:paraId="2976A43F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870" w:history="1">
              <w:r>
                <w:rPr>
                  <w:rFonts w:eastAsia="宋体" w:hint="eastAsia"/>
                  <w:lang w:eastAsia="zh-CN"/>
                </w:rPr>
                <w:t>PGE2</w:t>
              </w:r>
            </w:hyperlink>
          </w:p>
        </w:tc>
        <w:tc>
          <w:tcPr>
            <w:tcW w:w="1587" w:type="dxa"/>
            <w:vAlign w:val="center"/>
          </w:tcPr>
          <w:p w14:paraId="4787C16E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Antagonist</w:t>
            </w:r>
          </w:p>
        </w:tc>
        <w:tc>
          <w:tcPr>
            <w:tcW w:w="1587" w:type="dxa"/>
            <w:vAlign w:val="center"/>
          </w:tcPr>
          <w:p w14:paraId="3E147832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871" w:history="1">
              <w:r>
                <w:rPr>
                  <w:rFonts w:eastAsia="宋体" w:hint="eastAsia"/>
                  <w:lang w:eastAsia="zh-CN"/>
                </w:rPr>
                <w:t>7BZ2</w:t>
              </w:r>
            </w:hyperlink>
          </w:p>
        </w:tc>
      </w:tr>
      <w:tr w:rsidR="00BB65A7" w14:paraId="502990CB" w14:textId="77777777">
        <w:trPr>
          <w:trHeight w:val="425"/>
          <w:jc w:val="center"/>
        </w:trPr>
        <w:tc>
          <w:tcPr>
            <w:tcW w:w="1587" w:type="dxa"/>
            <w:vAlign w:val="center"/>
          </w:tcPr>
          <w:p w14:paraId="5864D0F5" w14:textId="77777777" w:rsidR="00BB65A7" w:rsidRDefault="00000000">
            <w:pPr>
              <w:widowControl/>
              <w:jc w:val="center"/>
              <w:textAlignment w:val="center"/>
              <w:rPr>
                <w:rFonts w:eastAsia="宋体"/>
                <w:lang w:eastAsia="zh-CN"/>
              </w:rPr>
            </w:pPr>
            <w:r>
              <w:rPr>
                <w:rFonts w:eastAsia="Arial Unicode MS" w:hint="eastAsia"/>
                <w:color w:val="000000"/>
                <w:sz w:val="20"/>
                <w:lang w:eastAsia="zh-CN" w:bidi="ar"/>
              </w:rPr>
              <w:t>X-ray diffraction</w:t>
            </w:r>
          </w:p>
        </w:tc>
        <w:tc>
          <w:tcPr>
            <w:tcW w:w="1587" w:type="dxa"/>
          </w:tcPr>
          <w:p w14:paraId="2EB13034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Class A</w:t>
            </w:r>
          </w:p>
        </w:tc>
        <w:tc>
          <w:tcPr>
            <w:tcW w:w="1587" w:type="dxa"/>
            <w:vAlign w:val="center"/>
          </w:tcPr>
          <w:p w14:paraId="5E9315A1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872" w:history="1">
              <w:r>
                <w:rPr>
                  <w:rFonts w:eastAsia="宋体" w:hint="eastAsia"/>
                  <w:lang w:eastAsia="zh-CN"/>
                </w:rPr>
                <w:t>OXYR</w:t>
              </w:r>
            </w:hyperlink>
          </w:p>
        </w:tc>
        <w:tc>
          <w:tcPr>
            <w:tcW w:w="1587" w:type="dxa"/>
            <w:vAlign w:val="center"/>
          </w:tcPr>
          <w:p w14:paraId="4BB19A0E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873" w:history="1">
              <w:r>
                <w:rPr>
                  <w:rFonts w:eastAsia="宋体" w:hint="eastAsia"/>
                  <w:lang w:eastAsia="zh-CN"/>
                </w:rPr>
                <w:t>elagolix</w:t>
              </w:r>
            </w:hyperlink>
          </w:p>
        </w:tc>
        <w:tc>
          <w:tcPr>
            <w:tcW w:w="1587" w:type="dxa"/>
            <w:vAlign w:val="center"/>
          </w:tcPr>
          <w:p w14:paraId="776FD962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Agonist</w:t>
            </w:r>
          </w:p>
        </w:tc>
        <w:tc>
          <w:tcPr>
            <w:tcW w:w="1587" w:type="dxa"/>
            <w:vAlign w:val="center"/>
          </w:tcPr>
          <w:p w14:paraId="18F37DB0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874" w:history="1">
              <w:r>
                <w:rPr>
                  <w:rFonts w:eastAsia="宋体" w:hint="eastAsia"/>
                  <w:lang w:eastAsia="zh-CN"/>
                </w:rPr>
                <w:t>6TPK</w:t>
              </w:r>
            </w:hyperlink>
          </w:p>
        </w:tc>
      </w:tr>
      <w:tr w:rsidR="00BB65A7" w14:paraId="2A63E1A6" w14:textId="77777777">
        <w:trPr>
          <w:trHeight w:val="425"/>
          <w:jc w:val="center"/>
        </w:trPr>
        <w:tc>
          <w:tcPr>
            <w:tcW w:w="1587" w:type="dxa"/>
            <w:vAlign w:val="center"/>
          </w:tcPr>
          <w:p w14:paraId="65A49D00" w14:textId="77777777" w:rsidR="00BB65A7" w:rsidRDefault="00000000">
            <w:pPr>
              <w:widowControl/>
              <w:jc w:val="center"/>
              <w:textAlignment w:val="center"/>
              <w:rPr>
                <w:rFonts w:eastAsia="宋体"/>
                <w:lang w:eastAsia="zh-CN"/>
              </w:rPr>
            </w:pPr>
            <w:r>
              <w:rPr>
                <w:rFonts w:eastAsia="Arial Unicode MS" w:hint="eastAsia"/>
                <w:color w:val="000000"/>
                <w:sz w:val="20"/>
                <w:lang w:eastAsia="zh-CN" w:bidi="ar"/>
              </w:rPr>
              <w:t>X-ray diffraction</w:t>
            </w:r>
          </w:p>
        </w:tc>
        <w:tc>
          <w:tcPr>
            <w:tcW w:w="1587" w:type="dxa"/>
          </w:tcPr>
          <w:p w14:paraId="7728005C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Class A</w:t>
            </w:r>
          </w:p>
        </w:tc>
        <w:tc>
          <w:tcPr>
            <w:tcW w:w="1587" w:type="dxa"/>
            <w:vAlign w:val="center"/>
          </w:tcPr>
          <w:p w14:paraId="54A2B0D2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875" w:history="1">
              <w:r>
                <w:rPr>
                  <w:rFonts w:eastAsia="宋体" w:hint="eastAsia"/>
                  <w:lang w:eastAsia="zh-CN"/>
                </w:rPr>
                <w:t>5HT1B</w:t>
              </w:r>
            </w:hyperlink>
          </w:p>
        </w:tc>
        <w:tc>
          <w:tcPr>
            <w:tcW w:w="1587" w:type="dxa"/>
            <w:vAlign w:val="center"/>
          </w:tcPr>
          <w:p w14:paraId="00665B9C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876" w:history="1">
              <w:r>
                <w:rPr>
                  <w:rFonts w:eastAsia="宋体" w:hint="eastAsia"/>
                  <w:lang w:eastAsia="zh-CN"/>
                </w:rPr>
                <w:t>Lysergide</w:t>
              </w:r>
            </w:hyperlink>
          </w:p>
        </w:tc>
        <w:tc>
          <w:tcPr>
            <w:tcW w:w="1587" w:type="dxa"/>
            <w:vAlign w:val="center"/>
          </w:tcPr>
          <w:p w14:paraId="71D511B0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Agonist</w:t>
            </w:r>
          </w:p>
        </w:tc>
        <w:tc>
          <w:tcPr>
            <w:tcW w:w="1587" w:type="dxa"/>
            <w:vAlign w:val="center"/>
          </w:tcPr>
          <w:p w14:paraId="1614789D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877" w:history="1">
              <w:r>
                <w:rPr>
                  <w:rFonts w:eastAsia="宋体" w:hint="eastAsia"/>
                  <w:lang w:eastAsia="zh-CN"/>
                </w:rPr>
                <w:t>7C61</w:t>
              </w:r>
            </w:hyperlink>
          </w:p>
        </w:tc>
      </w:tr>
      <w:tr w:rsidR="00BB65A7" w14:paraId="1F93B1C5" w14:textId="77777777">
        <w:trPr>
          <w:trHeight w:val="425"/>
          <w:jc w:val="center"/>
        </w:trPr>
        <w:tc>
          <w:tcPr>
            <w:tcW w:w="1587" w:type="dxa"/>
            <w:vAlign w:val="center"/>
          </w:tcPr>
          <w:p w14:paraId="54D46323" w14:textId="77777777" w:rsidR="00BB65A7" w:rsidRDefault="00000000">
            <w:pPr>
              <w:widowControl/>
              <w:jc w:val="center"/>
              <w:textAlignment w:val="center"/>
              <w:rPr>
                <w:rFonts w:eastAsia="宋体"/>
                <w:lang w:eastAsia="zh-CN"/>
              </w:rPr>
            </w:pPr>
            <w:r>
              <w:rPr>
                <w:rFonts w:eastAsia="Arial Unicode MS" w:hint="eastAsia"/>
                <w:color w:val="000000"/>
                <w:sz w:val="20"/>
                <w:lang w:eastAsia="zh-CN" w:bidi="ar"/>
              </w:rPr>
              <w:t>X-ray diffraction</w:t>
            </w:r>
          </w:p>
        </w:tc>
        <w:tc>
          <w:tcPr>
            <w:tcW w:w="1587" w:type="dxa"/>
          </w:tcPr>
          <w:p w14:paraId="72EC1AA4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Class A</w:t>
            </w:r>
          </w:p>
        </w:tc>
        <w:tc>
          <w:tcPr>
            <w:tcW w:w="1587" w:type="dxa"/>
            <w:vAlign w:val="center"/>
          </w:tcPr>
          <w:p w14:paraId="66C6F91E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878" w:history="1">
              <w:r>
                <w:rPr>
                  <w:rFonts w:eastAsia="宋体" w:hint="eastAsia"/>
                  <w:lang w:eastAsia="zh-CN"/>
                </w:rPr>
                <w:t>AA2AR</w:t>
              </w:r>
            </w:hyperlink>
          </w:p>
        </w:tc>
        <w:tc>
          <w:tcPr>
            <w:tcW w:w="1587" w:type="dxa"/>
            <w:vAlign w:val="center"/>
          </w:tcPr>
          <w:p w14:paraId="7A4FD155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879" w:history="1">
              <w:r>
                <w:rPr>
                  <w:rFonts w:eastAsia="宋体" w:hint="eastAsia"/>
                  <w:lang w:eastAsia="zh-CN"/>
                </w:rPr>
                <w:t>CHEMBL5184791</w:t>
              </w:r>
            </w:hyperlink>
          </w:p>
        </w:tc>
        <w:tc>
          <w:tcPr>
            <w:tcW w:w="1587" w:type="dxa"/>
            <w:vAlign w:val="center"/>
          </w:tcPr>
          <w:p w14:paraId="631E971F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Inverse agonist</w:t>
            </w:r>
          </w:p>
        </w:tc>
        <w:tc>
          <w:tcPr>
            <w:tcW w:w="1587" w:type="dxa"/>
            <w:vAlign w:val="center"/>
          </w:tcPr>
          <w:p w14:paraId="27987A2C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880" w:history="1">
              <w:r>
                <w:rPr>
                  <w:rFonts w:eastAsia="宋体" w:hint="eastAsia"/>
                  <w:lang w:eastAsia="zh-CN"/>
                </w:rPr>
                <w:t>6S0L</w:t>
              </w:r>
            </w:hyperlink>
          </w:p>
        </w:tc>
      </w:tr>
      <w:tr w:rsidR="00BB65A7" w14:paraId="6D7C9526" w14:textId="77777777">
        <w:trPr>
          <w:trHeight w:val="425"/>
          <w:jc w:val="center"/>
        </w:trPr>
        <w:tc>
          <w:tcPr>
            <w:tcW w:w="1587" w:type="dxa"/>
            <w:vAlign w:val="center"/>
          </w:tcPr>
          <w:p w14:paraId="0017867F" w14:textId="77777777" w:rsidR="00BB65A7" w:rsidRDefault="00000000">
            <w:pPr>
              <w:widowControl/>
              <w:jc w:val="center"/>
              <w:textAlignment w:val="center"/>
              <w:rPr>
                <w:rFonts w:eastAsia="宋体"/>
                <w:lang w:eastAsia="zh-CN"/>
              </w:rPr>
            </w:pPr>
            <w:r>
              <w:rPr>
                <w:rFonts w:eastAsia="Arial Unicode MS" w:hint="eastAsia"/>
                <w:color w:val="000000"/>
                <w:sz w:val="20"/>
                <w:lang w:eastAsia="zh-CN" w:bidi="ar"/>
              </w:rPr>
              <w:t>X-ray diffraction</w:t>
            </w:r>
          </w:p>
        </w:tc>
        <w:tc>
          <w:tcPr>
            <w:tcW w:w="1587" w:type="dxa"/>
          </w:tcPr>
          <w:p w14:paraId="218F64E5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Class A</w:t>
            </w:r>
          </w:p>
        </w:tc>
        <w:tc>
          <w:tcPr>
            <w:tcW w:w="1587" w:type="dxa"/>
            <w:vAlign w:val="center"/>
          </w:tcPr>
          <w:p w14:paraId="151E65DC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881" w:history="1">
              <w:r>
                <w:rPr>
                  <w:rFonts w:eastAsia="宋体" w:hint="eastAsia"/>
                  <w:lang w:eastAsia="zh-CN"/>
                </w:rPr>
                <w:t>AA2AR</w:t>
              </w:r>
            </w:hyperlink>
          </w:p>
        </w:tc>
        <w:tc>
          <w:tcPr>
            <w:tcW w:w="1587" w:type="dxa"/>
            <w:vAlign w:val="center"/>
          </w:tcPr>
          <w:p w14:paraId="4A3660AB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882" w:history="1">
              <w:r>
                <w:rPr>
                  <w:rFonts w:eastAsia="宋体" w:hint="eastAsia"/>
                  <w:lang w:eastAsia="zh-CN"/>
                </w:rPr>
                <w:t>CHEMBL428892</w:t>
              </w:r>
            </w:hyperlink>
          </w:p>
        </w:tc>
        <w:tc>
          <w:tcPr>
            <w:tcW w:w="1587" w:type="dxa"/>
            <w:vAlign w:val="center"/>
          </w:tcPr>
          <w:p w14:paraId="23275F5B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Antagonist</w:t>
            </w:r>
          </w:p>
        </w:tc>
        <w:tc>
          <w:tcPr>
            <w:tcW w:w="1587" w:type="dxa"/>
            <w:vAlign w:val="center"/>
          </w:tcPr>
          <w:p w14:paraId="3881FABA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883" w:history="1">
              <w:r>
                <w:rPr>
                  <w:rFonts w:eastAsia="宋体" w:hint="eastAsia"/>
                  <w:lang w:eastAsia="zh-CN"/>
                </w:rPr>
                <w:t>6S0Q</w:t>
              </w:r>
            </w:hyperlink>
          </w:p>
        </w:tc>
      </w:tr>
      <w:tr w:rsidR="00BB65A7" w14:paraId="67A2D405" w14:textId="77777777">
        <w:trPr>
          <w:trHeight w:val="425"/>
          <w:jc w:val="center"/>
        </w:trPr>
        <w:tc>
          <w:tcPr>
            <w:tcW w:w="1587" w:type="dxa"/>
            <w:vAlign w:val="center"/>
          </w:tcPr>
          <w:p w14:paraId="5F72BC01" w14:textId="77777777" w:rsidR="00BB65A7" w:rsidRDefault="00000000">
            <w:pPr>
              <w:widowControl/>
              <w:jc w:val="center"/>
              <w:textAlignment w:val="center"/>
              <w:rPr>
                <w:rFonts w:eastAsia="宋体"/>
                <w:lang w:eastAsia="zh-CN"/>
              </w:rPr>
            </w:pPr>
            <w:r>
              <w:rPr>
                <w:rFonts w:eastAsia="Arial Unicode MS" w:hint="eastAsia"/>
                <w:color w:val="000000"/>
                <w:sz w:val="20"/>
                <w:lang w:eastAsia="zh-CN" w:bidi="ar"/>
              </w:rPr>
              <w:t>X-ray diffraction</w:t>
            </w:r>
          </w:p>
        </w:tc>
        <w:tc>
          <w:tcPr>
            <w:tcW w:w="1587" w:type="dxa"/>
          </w:tcPr>
          <w:p w14:paraId="4FA34D1A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Class A</w:t>
            </w:r>
          </w:p>
        </w:tc>
        <w:tc>
          <w:tcPr>
            <w:tcW w:w="1587" w:type="dxa"/>
            <w:vAlign w:val="center"/>
          </w:tcPr>
          <w:p w14:paraId="46D1B703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884" w:history="1">
              <w:r>
                <w:rPr>
                  <w:rFonts w:eastAsia="宋体" w:hint="eastAsia"/>
                  <w:lang w:eastAsia="zh-CN"/>
                </w:rPr>
                <w:t>OX1R</w:t>
              </w:r>
            </w:hyperlink>
          </w:p>
        </w:tc>
        <w:tc>
          <w:tcPr>
            <w:tcW w:w="1587" w:type="dxa"/>
            <w:vAlign w:val="center"/>
          </w:tcPr>
          <w:p w14:paraId="7666BC63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885" w:history="1">
              <w:r>
                <w:rPr>
                  <w:rFonts w:eastAsia="宋体" w:hint="eastAsia"/>
                  <w:lang w:eastAsia="zh-CN"/>
                </w:rPr>
                <w:t>CHEMBL2030687</w:t>
              </w:r>
            </w:hyperlink>
          </w:p>
        </w:tc>
        <w:tc>
          <w:tcPr>
            <w:tcW w:w="1587" w:type="dxa"/>
            <w:vAlign w:val="center"/>
          </w:tcPr>
          <w:p w14:paraId="5E561B0C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Antagonist</w:t>
            </w:r>
          </w:p>
        </w:tc>
        <w:tc>
          <w:tcPr>
            <w:tcW w:w="1587" w:type="dxa"/>
            <w:vAlign w:val="center"/>
          </w:tcPr>
          <w:p w14:paraId="28588995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886" w:history="1">
              <w:r>
                <w:rPr>
                  <w:rFonts w:eastAsia="宋体" w:hint="eastAsia"/>
                  <w:lang w:eastAsia="zh-CN"/>
                </w:rPr>
                <w:t>6V9S</w:t>
              </w:r>
            </w:hyperlink>
          </w:p>
        </w:tc>
      </w:tr>
      <w:tr w:rsidR="00BB65A7" w14:paraId="3EFEAA82" w14:textId="77777777">
        <w:trPr>
          <w:trHeight w:val="425"/>
          <w:jc w:val="center"/>
        </w:trPr>
        <w:tc>
          <w:tcPr>
            <w:tcW w:w="1587" w:type="dxa"/>
            <w:vAlign w:val="center"/>
          </w:tcPr>
          <w:p w14:paraId="6CACBB2D" w14:textId="77777777" w:rsidR="00BB65A7" w:rsidRDefault="00000000">
            <w:pPr>
              <w:widowControl/>
              <w:jc w:val="center"/>
              <w:textAlignment w:val="center"/>
              <w:rPr>
                <w:rFonts w:eastAsia="宋体"/>
                <w:lang w:eastAsia="zh-CN"/>
              </w:rPr>
            </w:pPr>
            <w:r>
              <w:rPr>
                <w:rFonts w:eastAsia="Arial Unicode MS" w:hint="eastAsia"/>
                <w:color w:val="000000"/>
                <w:sz w:val="20"/>
                <w:lang w:eastAsia="zh-CN" w:bidi="ar"/>
              </w:rPr>
              <w:t>X-ray diffraction</w:t>
            </w:r>
          </w:p>
        </w:tc>
        <w:tc>
          <w:tcPr>
            <w:tcW w:w="1587" w:type="dxa"/>
          </w:tcPr>
          <w:p w14:paraId="399594C0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Class A</w:t>
            </w:r>
          </w:p>
        </w:tc>
        <w:tc>
          <w:tcPr>
            <w:tcW w:w="1587" w:type="dxa"/>
            <w:vAlign w:val="center"/>
          </w:tcPr>
          <w:p w14:paraId="3A7856B4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887" w:history="1">
              <w:r>
                <w:rPr>
                  <w:rFonts w:eastAsia="宋体" w:hint="eastAsia"/>
                  <w:lang w:eastAsia="zh-CN"/>
                </w:rPr>
                <w:t>ACM1</w:t>
              </w:r>
            </w:hyperlink>
          </w:p>
        </w:tc>
        <w:tc>
          <w:tcPr>
            <w:tcW w:w="1587" w:type="dxa"/>
            <w:vAlign w:val="center"/>
          </w:tcPr>
          <w:p w14:paraId="35A2FFC6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888" w:history="1">
              <w:r>
                <w:rPr>
                  <w:rFonts w:eastAsia="宋体" w:hint="eastAsia"/>
                  <w:lang w:eastAsia="zh-CN"/>
                </w:rPr>
                <w:t>2-Methyl-3-(4-methylthiazol-2-yl)-4-oxo-6-propyl-4H-chromen-7-yl acetate</w:t>
              </w:r>
            </w:hyperlink>
          </w:p>
        </w:tc>
        <w:tc>
          <w:tcPr>
            <w:tcW w:w="1587" w:type="dxa"/>
            <w:vAlign w:val="center"/>
          </w:tcPr>
          <w:p w14:paraId="493B143D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Antagonist</w:t>
            </w:r>
          </w:p>
        </w:tc>
        <w:tc>
          <w:tcPr>
            <w:tcW w:w="1587" w:type="dxa"/>
            <w:vAlign w:val="center"/>
          </w:tcPr>
          <w:p w14:paraId="7A8442AC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889" w:history="1">
              <w:r>
                <w:rPr>
                  <w:rFonts w:eastAsia="宋体" w:hint="eastAsia"/>
                  <w:lang w:eastAsia="zh-CN"/>
                </w:rPr>
                <w:t>6WJC</w:t>
              </w:r>
            </w:hyperlink>
          </w:p>
        </w:tc>
      </w:tr>
      <w:tr w:rsidR="00BB65A7" w14:paraId="5B411AC2" w14:textId="77777777">
        <w:trPr>
          <w:trHeight w:val="425"/>
          <w:jc w:val="center"/>
        </w:trPr>
        <w:tc>
          <w:tcPr>
            <w:tcW w:w="1587" w:type="dxa"/>
            <w:vAlign w:val="center"/>
          </w:tcPr>
          <w:p w14:paraId="4AE017F7" w14:textId="77777777" w:rsidR="00BB65A7" w:rsidRDefault="00000000">
            <w:pPr>
              <w:widowControl/>
              <w:jc w:val="center"/>
              <w:textAlignment w:val="center"/>
              <w:rPr>
                <w:rFonts w:eastAsia="宋体"/>
                <w:lang w:eastAsia="zh-CN"/>
              </w:rPr>
            </w:pPr>
            <w:r>
              <w:rPr>
                <w:rFonts w:eastAsia="Arial Unicode MS" w:hint="eastAsia"/>
                <w:color w:val="000000"/>
                <w:sz w:val="20"/>
                <w:lang w:eastAsia="zh-CN" w:bidi="ar"/>
              </w:rPr>
              <w:t>X-ray diffraction</w:t>
            </w:r>
          </w:p>
        </w:tc>
        <w:tc>
          <w:tcPr>
            <w:tcW w:w="1587" w:type="dxa"/>
          </w:tcPr>
          <w:p w14:paraId="1204374D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Class A</w:t>
            </w:r>
          </w:p>
        </w:tc>
        <w:tc>
          <w:tcPr>
            <w:tcW w:w="1587" w:type="dxa"/>
            <w:vAlign w:val="center"/>
          </w:tcPr>
          <w:p w14:paraId="46CA2CE9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890" w:history="1">
              <w:r>
                <w:rPr>
                  <w:rFonts w:eastAsia="宋体" w:hint="eastAsia"/>
                  <w:lang w:eastAsia="zh-CN"/>
                </w:rPr>
                <w:t>OPSD</w:t>
              </w:r>
            </w:hyperlink>
          </w:p>
        </w:tc>
        <w:tc>
          <w:tcPr>
            <w:tcW w:w="1587" w:type="dxa"/>
            <w:vAlign w:val="center"/>
          </w:tcPr>
          <w:p w14:paraId="5529B95D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891" w:history="1">
              <w:r>
                <w:rPr>
                  <w:rFonts w:eastAsia="宋体" w:hint="eastAsia"/>
                  <w:lang w:eastAsia="zh-CN"/>
                </w:rPr>
                <w:t>CHEMBL4751488</w:t>
              </w:r>
            </w:hyperlink>
          </w:p>
        </w:tc>
        <w:tc>
          <w:tcPr>
            <w:tcW w:w="1587" w:type="dxa"/>
            <w:vAlign w:val="center"/>
          </w:tcPr>
          <w:p w14:paraId="3CB91301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Agonist</w:t>
            </w:r>
          </w:p>
        </w:tc>
        <w:tc>
          <w:tcPr>
            <w:tcW w:w="1587" w:type="dxa"/>
            <w:vAlign w:val="center"/>
          </w:tcPr>
          <w:p w14:paraId="231AEE9F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892" w:history="1">
              <w:r>
                <w:rPr>
                  <w:rFonts w:eastAsia="宋体" w:hint="eastAsia"/>
                  <w:lang w:eastAsia="zh-CN"/>
                </w:rPr>
                <w:t>6PGS</w:t>
              </w:r>
            </w:hyperlink>
          </w:p>
        </w:tc>
      </w:tr>
      <w:tr w:rsidR="00BB65A7" w14:paraId="54AEA15A" w14:textId="77777777">
        <w:trPr>
          <w:trHeight w:val="425"/>
          <w:jc w:val="center"/>
        </w:trPr>
        <w:tc>
          <w:tcPr>
            <w:tcW w:w="1587" w:type="dxa"/>
            <w:vAlign w:val="center"/>
          </w:tcPr>
          <w:p w14:paraId="6BAC6BE0" w14:textId="77777777" w:rsidR="00BB65A7" w:rsidRDefault="00000000">
            <w:pPr>
              <w:widowControl/>
              <w:jc w:val="center"/>
              <w:textAlignment w:val="center"/>
              <w:rPr>
                <w:rFonts w:eastAsia="宋体"/>
                <w:lang w:eastAsia="zh-CN"/>
              </w:rPr>
            </w:pPr>
            <w:r>
              <w:rPr>
                <w:rFonts w:eastAsia="Arial Unicode MS" w:hint="eastAsia"/>
                <w:color w:val="000000"/>
                <w:sz w:val="20"/>
                <w:lang w:eastAsia="zh-CN" w:bidi="ar"/>
              </w:rPr>
              <w:t>X-ray diffraction</w:t>
            </w:r>
          </w:p>
        </w:tc>
        <w:tc>
          <w:tcPr>
            <w:tcW w:w="1587" w:type="dxa"/>
          </w:tcPr>
          <w:p w14:paraId="50B363B0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Class A</w:t>
            </w:r>
          </w:p>
        </w:tc>
        <w:tc>
          <w:tcPr>
            <w:tcW w:w="1587" w:type="dxa"/>
            <w:vAlign w:val="center"/>
          </w:tcPr>
          <w:p w14:paraId="0D0445C3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893" w:history="1">
              <w:r>
                <w:rPr>
                  <w:rFonts w:eastAsia="宋体" w:hint="eastAsia"/>
                  <w:lang w:eastAsia="zh-CN"/>
                </w:rPr>
                <w:t>OPSD</w:t>
              </w:r>
            </w:hyperlink>
          </w:p>
        </w:tc>
        <w:tc>
          <w:tcPr>
            <w:tcW w:w="1587" w:type="dxa"/>
            <w:vAlign w:val="center"/>
          </w:tcPr>
          <w:p w14:paraId="77F4EFC0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894" w:history="1">
              <w:r>
                <w:rPr>
                  <w:rFonts w:eastAsia="宋体" w:hint="eastAsia"/>
                  <w:lang w:eastAsia="zh-CN"/>
                </w:rPr>
                <w:t>CHEMBL2331646</w:t>
              </w:r>
            </w:hyperlink>
          </w:p>
        </w:tc>
        <w:tc>
          <w:tcPr>
            <w:tcW w:w="1587" w:type="dxa"/>
            <w:vAlign w:val="center"/>
          </w:tcPr>
          <w:p w14:paraId="0A9E9582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Agonist</w:t>
            </w:r>
          </w:p>
        </w:tc>
        <w:tc>
          <w:tcPr>
            <w:tcW w:w="1587" w:type="dxa"/>
            <w:vAlign w:val="center"/>
          </w:tcPr>
          <w:p w14:paraId="00DA6057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895" w:history="1">
              <w:r>
                <w:rPr>
                  <w:rFonts w:eastAsia="宋体" w:hint="eastAsia"/>
                  <w:lang w:eastAsia="zh-CN"/>
                </w:rPr>
                <w:t>6PH7</w:t>
              </w:r>
            </w:hyperlink>
          </w:p>
        </w:tc>
      </w:tr>
      <w:tr w:rsidR="00BB65A7" w14:paraId="11D8086F" w14:textId="77777777">
        <w:trPr>
          <w:trHeight w:val="425"/>
          <w:jc w:val="center"/>
        </w:trPr>
        <w:tc>
          <w:tcPr>
            <w:tcW w:w="1587" w:type="dxa"/>
            <w:vAlign w:val="center"/>
          </w:tcPr>
          <w:p w14:paraId="4A70D8EE" w14:textId="77777777" w:rsidR="00BB65A7" w:rsidRDefault="00000000">
            <w:pPr>
              <w:widowControl/>
              <w:jc w:val="center"/>
              <w:textAlignment w:val="center"/>
              <w:rPr>
                <w:rFonts w:eastAsia="宋体"/>
                <w:lang w:eastAsia="zh-CN"/>
              </w:rPr>
            </w:pPr>
            <w:r>
              <w:rPr>
                <w:rFonts w:eastAsia="Arial Unicode MS" w:hint="eastAsia"/>
                <w:color w:val="000000"/>
                <w:sz w:val="20"/>
                <w:lang w:eastAsia="zh-CN" w:bidi="ar"/>
              </w:rPr>
              <w:t>X-ray diffraction</w:t>
            </w:r>
          </w:p>
        </w:tc>
        <w:tc>
          <w:tcPr>
            <w:tcW w:w="1587" w:type="dxa"/>
          </w:tcPr>
          <w:p w14:paraId="663F0298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Class A</w:t>
            </w:r>
          </w:p>
        </w:tc>
        <w:tc>
          <w:tcPr>
            <w:tcW w:w="1587" w:type="dxa"/>
            <w:vAlign w:val="center"/>
          </w:tcPr>
          <w:p w14:paraId="1A535CC9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896" w:history="1">
              <w:r>
                <w:rPr>
                  <w:rFonts w:eastAsia="宋体" w:hint="eastAsia"/>
                  <w:lang w:eastAsia="zh-CN"/>
                </w:rPr>
                <w:t>OPSD</w:t>
              </w:r>
            </w:hyperlink>
          </w:p>
        </w:tc>
        <w:tc>
          <w:tcPr>
            <w:tcW w:w="1587" w:type="dxa"/>
            <w:vAlign w:val="center"/>
          </w:tcPr>
          <w:p w14:paraId="0B1B3D26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897" w:history="1">
              <w:r>
                <w:rPr>
                  <w:rFonts w:eastAsia="宋体" w:hint="eastAsia"/>
                  <w:lang w:eastAsia="zh-CN"/>
                </w:rPr>
                <w:t>INT-777</w:t>
              </w:r>
            </w:hyperlink>
          </w:p>
        </w:tc>
        <w:tc>
          <w:tcPr>
            <w:tcW w:w="1587" w:type="dxa"/>
            <w:vAlign w:val="center"/>
          </w:tcPr>
          <w:p w14:paraId="2F05A223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PAM</w:t>
            </w:r>
          </w:p>
        </w:tc>
        <w:tc>
          <w:tcPr>
            <w:tcW w:w="1587" w:type="dxa"/>
            <w:vAlign w:val="center"/>
          </w:tcPr>
          <w:p w14:paraId="0629EF90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898" w:history="1">
              <w:r>
                <w:rPr>
                  <w:rFonts w:eastAsia="宋体" w:hint="eastAsia"/>
                  <w:lang w:eastAsia="zh-CN"/>
                </w:rPr>
                <w:t>6PEL</w:t>
              </w:r>
            </w:hyperlink>
          </w:p>
        </w:tc>
      </w:tr>
      <w:tr w:rsidR="00BB65A7" w14:paraId="69F117AF" w14:textId="77777777">
        <w:trPr>
          <w:trHeight w:val="425"/>
          <w:jc w:val="center"/>
        </w:trPr>
        <w:tc>
          <w:tcPr>
            <w:tcW w:w="1587" w:type="dxa"/>
            <w:vAlign w:val="center"/>
          </w:tcPr>
          <w:p w14:paraId="27C848BE" w14:textId="77777777" w:rsidR="00BB65A7" w:rsidRDefault="00000000">
            <w:pPr>
              <w:widowControl/>
              <w:jc w:val="center"/>
              <w:textAlignment w:val="center"/>
              <w:rPr>
                <w:rFonts w:eastAsia="宋体"/>
                <w:lang w:eastAsia="zh-CN"/>
              </w:rPr>
            </w:pPr>
            <w:r>
              <w:rPr>
                <w:rFonts w:eastAsia="Arial Unicode MS"/>
                <w:color w:val="000000"/>
                <w:sz w:val="20"/>
                <w:lang w:eastAsia="zh-CN" w:bidi="ar"/>
              </w:rPr>
              <w:t>Cryo-EM</w:t>
            </w:r>
          </w:p>
        </w:tc>
        <w:tc>
          <w:tcPr>
            <w:tcW w:w="1587" w:type="dxa"/>
          </w:tcPr>
          <w:p w14:paraId="499B6043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Class A</w:t>
            </w:r>
          </w:p>
        </w:tc>
        <w:tc>
          <w:tcPr>
            <w:tcW w:w="1587" w:type="dxa"/>
            <w:vAlign w:val="center"/>
          </w:tcPr>
          <w:p w14:paraId="68C8CFDE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899" w:history="1">
              <w:r>
                <w:rPr>
                  <w:rFonts w:eastAsia="宋体" w:hint="eastAsia"/>
                  <w:lang w:eastAsia="zh-CN"/>
                </w:rPr>
                <w:t>ADRB1</w:t>
              </w:r>
            </w:hyperlink>
          </w:p>
        </w:tc>
        <w:tc>
          <w:tcPr>
            <w:tcW w:w="1587" w:type="dxa"/>
            <w:vAlign w:val="center"/>
          </w:tcPr>
          <w:p w14:paraId="7ADB5634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900" w:history="1">
              <w:r>
                <w:rPr>
                  <w:rFonts w:eastAsia="宋体" w:hint="eastAsia"/>
                  <w:lang w:eastAsia="zh-CN"/>
                </w:rPr>
                <w:t>INT-777</w:t>
              </w:r>
            </w:hyperlink>
          </w:p>
        </w:tc>
        <w:tc>
          <w:tcPr>
            <w:tcW w:w="1587" w:type="dxa"/>
            <w:vAlign w:val="center"/>
          </w:tcPr>
          <w:p w14:paraId="4B8711EF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Agonist</w:t>
            </w:r>
          </w:p>
        </w:tc>
        <w:tc>
          <w:tcPr>
            <w:tcW w:w="1587" w:type="dxa"/>
            <w:vAlign w:val="center"/>
          </w:tcPr>
          <w:p w14:paraId="17C7E035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901" w:history="1">
              <w:r>
                <w:rPr>
                  <w:rFonts w:eastAsia="宋体" w:hint="eastAsia"/>
                  <w:lang w:eastAsia="zh-CN"/>
                </w:rPr>
                <w:t>6TKO</w:t>
              </w:r>
            </w:hyperlink>
          </w:p>
        </w:tc>
      </w:tr>
      <w:tr w:rsidR="00BB65A7" w14:paraId="6A292B4A" w14:textId="77777777">
        <w:trPr>
          <w:trHeight w:val="425"/>
          <w:jc w:val="center"/>
        </w:trPr>
        <w:tc>
          <w:tcPr>
            <w:tcW w:w="1587" w:type="dxa"/>
            <w:vAlign w:val="center"/>
          </w:tcPr>
          <w:p w14:paraId="61268AE2" w14:textId="77777777" w:rsidR="00BB65A7" w:rsidRDefault="00000000">
            <w:pPr>
              <w:widowControl/>
              <w:jc w:val="center"/>
              <w:textAlignment w:val="center"/>
              <w:rPr>
                <w:rFonts w:eastAsia="宋体"/>
                <w:lang w:eastAsia="zh-CN"/>
              </w:rPr>
            </w:pPr>
            <w:r>
              <w:rPr>
                <w:rFonts w:eastAsia="Arial Unicode MS"/>
                <w:color w:val="000000"/>
                <w:sz w:val="20"/>
                <w:lang w:eastAsia="zh-CN" w:bidi="ar"/>
              </w:rPr>
              <w:t>Cryo-EM</w:t>
            </w:r>
          </w:p>
        </w:tc>
        <w:tc>
          <w:tcPr>
            <w:tcW w:w="1587" w:type="dxa"/>
          </w:tcPr>
          <w:p w14:paraId="1EAAF90A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Class A</w:t>
            </w:r>
          </w:p>
        </w:tc>
        <w:tc>
          <w:tcPr>
            <w:tcW w:w="1587" w:type="dxa"/>
            <w:vAlign w:val="center"/>
          </w:tcPr>
          <w:p w14:paraId="2020AE8E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902" w:history="1">
              <w:r>
                <w:rPr>
                  <w:rFonts w:eastAsia="宋体" w:hint="eastAsia"/>
                  <w:lang w:eastAsia="zh-CN"/>
                </w:rPr>
                <w:t>DRD2</w:t>
              </w:r>
            </w:hyperlink>
          </w:p>
        </w:tc>
        <w:tc>
          <w:tcPr>
            <w:tcW w:w="1587" w:type="dxa"/>
            <w:vAlign w:val="center"/>
          </w:tcPr>
          <w:p w14:paraId="20D540B9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903" w:history="1">
              <w:r>
                <w:rPr>
                  <w:rFonts w:eastAsia="宋体" w:hint="eastAsia"/>
                  <w:lang w:eastAsia="zh-CN"/>
                </w:rPr>
                <w:t>LEVISOPRENALINE</w:t>
              </w:r>
            </w:hyperlink>
          </w:p>
        </w:tc>
        <w:tc>
          <w:tcPr>
            <w:tcW w:w="1587" w:type="dxa"/>
            <w:vAlign w:val="center"/>
          </w:tcPr>
          <w:p w14:paraId="3020C975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Antagonist</w:t>
            </w:r>
          </w:p>
        </w:tc>
        <w:tc>
          <w:tcPr>
            <w:tcW w:w="1587" w:type="dxa"/>
            <w:vAlign w:val="center"/>
          </w:tcPr>
          <w:p w14:paraId="74DD5595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904" w:history="1">
              <w:r>
                <w:rPr>
                  <w:rFonts w:eastAsia="宋体" w:hint="eastAsia"/>
                  <w:lang w:eastAsia="zh-CN"/>
                </w:rPr>
                <w:t>6VMS</w:t>
              </w:r>
            </w:hyperlink>
          </w:p>
        </w:tc>
      </w:tr>
      <w:tr w:rsidR="00BB65A7" w14:paraId="56D7530F" w14:textId="77777777">
        <w:trPr>
          <w:trHeight w:val="425"/>
          <w:jc w:val="center"/>
        </w:trPr>
        <w:tc>
          <w:tcPr>
            <w:tcW w:w="1587" w:type="dxa"/>
            <w:vAlign w:val="center"/>
          </w:tcPr>
          <w:p w14:paraId="486EA0F5" w14:textId="77777777" w:rsidR="00BB65A7" w:rsidRDefault="00000000">
            <w:pPr>
              <w:widowControl/>
              <w:jc w:val="center"/>
              <w:textAlignment w:val="center"/>
              <w:rPr>
                <w:rFonts w:eastAsia="宋体"/>
                <w:lang w:eastAsia="zh-CN"/>
              </w:rPr>
            </w:pPr>
            <w:r>
              <w:rPr>
                <w:rFonts w:eastAsia="Arial Unicode MS"/>
                <w:color w:val="000000"/>
                <w:sz w:val="20"/>
                <w:lang w:eastAsia="zh-CN" w:bidi="ar"/>
              </w:rPr>
              <w:t>Cryo-EM</w:t>
            </w:r>
          </w:p>
        </w:tc>
        <w:tc>
          <w:tcPr>
            <w:tcW w:w="1587" w:type="dxa"/>
          </w:tcPr>
          <w:p w14:paraId="5721A022" w14:textId="77777777" w:rsidR="00BB65A7" w:rsidRDefault="00BB65A7">
            <w:pPr>
              <w:jc w:val="center"/>
              <w:rPr>
                <w:rFonts w:eastAsia="宋体"/>
                <w:lang w:eastAsia="zh-CN"/>
              </w:rPr>
            </w:pPr>
          </w:p>
          <w:p w14:paraId="40091CFB" w14:textId="77777777" w:rsidR="00BB65A7" w:rsidRDefault="00BB65A7">
            <w:pPr>
              <w:jc w:val="center"/>
              <w:rPr>
                <w:rFonts w:eastAsia="宋体"/>
                <w:lang w:eastAsia="zh-CN"/>
              </w:rPr>
            </w:pPr>
          </w:p>
          <w:p w14:paraId="38A9A0DA" w14:textId="77777777" w:rsidR="00BB65A7" w:rsidRDefault="00BB65A7">
            <w:pPr>
              <w:jc w:val="center"/>
              <w:rPr>
                <w:rFonts w:eastAsia="宋体"/>
                <w:lang w:eastAsia="zh-CN"/>
              </w:rPr>
            </w:pPr>
          </w:p>
          <w:p w14:paraId="5E8C929A" w14:textId="77777777" w:rsidR="00BB65A7" w:rsidRDefault="00BB65A7">
            <w:pPr>
              <w:jc w:val="center"/>
              <w:rPr>
                <w:rFonts w:eastAsia="宋体"/>
                <w:lang w:eastAsia="zh-CN"/>
              </w:rPr>
            </w:pPr>
          </w:p>
          <w:p w14:paraId="51E0FBC1" w14:textId="77777777" w:rsidR="00BB65A7" w:rsidRDefault="00BB65A7">
            <w:pPr>
              <w:jc w:val="center"/>
              <w:rPr>
                <w:rFonts w:eastAsia="宋体"/>
                <w:lang w:eastAsia="zh-CN"/>
              </w:rPr>
            </w:pPr>
          </w:p>
          <w:p w14:paraId="3F2704D6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Class A</w:t>
            </w:r>
          </w:p>
        </w:tc>
        <w:tc>
          <w:tcPr>
            <w:tcW w:w="1587" w:type="dxa"/>
            <w:vAlign w:val="center"/>
          </w:tcPr>
          <w:p w14:paraId="56F16AE5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905" w:history="1">
              <w:r>
                <w:rPr>
                  <w:rFonts w:eastAsia="宋体" w:hint="eastAsia"/>
                  <w:lang w:eastAsia="zh-CN"/>
                </w:rPr>
                <w:t>ADA2B</w:t>
              </w:r>
            </w:hyperlink>
          </w:p>
        </w:tc>
        <w:tc>
          <w:tcPr>
            <w:tcW w:w="1587" w:type="dxa"/>
            <w:vAlign w:val="center"/>
          </w:tcPr>
          <w:p w14:paraId="069EB547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906" w:history="1">
              <w:r>
                <w:rPr>
                  <w:rFonts w:eastAsia="宋体" w:hint="eastAsia"/>
                  <w:lang w:eastAsia="zh-CN"/>
                </w:rPr>
                <w:t>4-[[3,4-Dioxo-2-[[(1R)-1-(4-propan-2-ylfuran-2-yl)propyl]amino]cyclobuten-1-yl]amino]-3-hydroxy-N,N-dimethylpyrid</w:t>
              </w:r>
              <w:r>
                <w:rPr>
                  <w:rFonts w:eastAsia="宋体" w:hint="eastAsia"/>
                  <w:lang w:eastAsia="zh-CN"/>
                </w:rPr>
                <w:lastRenderedPageBreak/>
                <w:t>ine-2-carboxamide</w:t>
              </w:r>
            </w:hyperlink>
          </w:p>
        </w:tc>
        <w:tc>
          <w:tcPr>
            <w:tcW w:w="1587" w:type="dxa"/>
            <w:vAlign w:val="center"/>
          </w:tcPr>
          <w:p w14:paraId="119D0F5B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lastRenderedPageBreak/>
              <w:t>Antagonist</w:t>
            </w:r>
          </w:p>
        </w:tc>
        <w:tc>
          <w:tcPr>
            <w:tcW w:w="1587" w:type="dxa"/>
            <w:vAlign w:val="center"/>
          </w:tcPr>
          <w:p w14:paraId="5162D021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907" w:history="1">
              <w:r>
                <w:rPr>
                  <w:rFonts w:eastAsia="宋体" w:hint="eastAsia"/>
                  <w:lang w:eastAsia="zh-CN"/>
                </w:rPr>
                <w:t>6K41</w:t>
              </w:r>
            </w:hyperlink>
          </w:p>
        </w:tc>
      </w:tr>
      <w:tr w:rsidR="00BB65A7" w14:paraId="7EC719CA" w14:textId="77777777">
        <w:trPr>
          <w:trHeight w:val="425"/>
          <w:jc w:val="center"/>
        </w:trPr>
        <w:tc>
          <w:tcPr>
            <w:tcW w:w="1587" w:type="dxa"/>
            <w:vAlign w:val="center"/>
          </w:tcPr>
          <w:p w14:paraId="1D9A54D2" w14:textId="77777777" w:rsidR="00BB65A7" w:rsidRDefault="00000000">
            <w:pPr>
              <w:widowControl/>
              <w:jc w:val="center"/>
              <w:textAlignment w:val="center"/>
              <w:rPr>
                <w:rFonts w:eastAsia="宋体"/>
                <w:lang w:eastAsia="zh-CN"/>
              </w:rPr>
            </w:pPr>
            <w:r>
              <w:rPr>
                <w:rFonts w:eastAsia="Arial Unicode MS"/>
                <w:color w:val="000000"/>
                <w:sz w:val="20"/>
                <w:lang w:eastAsia="zh-CN" w:bidi="ar"/>
              </w:rPr>
              <w:t>Cryo-EM</w:t>
            </w:r>
          </w:p>
        </w:tc>
        <w:tc>
          <w:tcPr>
            <w:tcW w:w="1587" w:type="dxa"/>
          </w:tcPr>
          <w:p w14:paraId="44B4C51F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Class A</w:t>
            </w:r>
          </w:p>
        </w:tc>
        <w:tc>
          <w:tcPr>
            <w:tcW w:w="1587" w:type="dxa"/>
            <w:vAlign w:val="center"/>
          </w:tcPr>
          <w:p w14:paraId="65FAFF04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908" w:history="1">
              <w:r>
                <w:rPr>
                  <w:rFonts w:eastAsia="宋体" w:hint="eastAsia"/>
                  <w:lang w:eastAsia="zh-CN"/>
                </w:rPr>
                <w:t>ADA2B</w:t>
              </w:r>
            </w:hyperlink>
          </w:p>
        </w:tc>
        <w:tc>
          <w:tcPr>
            <w:tcW w:w="1587" w:type="dxa"/>
            <w:vAlign w:val="center"/>
          </w:tcPr>
          <w:p w14:paraId="6916249A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909" w:history="1">
              <w:r>
                <w:rPr>
                  <w:rFonts w:eastAsia="宋体" w:hint="eastAsia"/>
                  <w:lang w:eastAsia="zh-CN"/>
                </w:rPr>
                <w:t>CHEMBL1956994</w:t>
              </w:r>
            </w:hyperlink>
          </w:p>
        </w:tc>
        <w:tc>
          <w:tcPr>
            <w:tcW w:w="1587" w:type="dxa"/>
            <w:vAlign w:val="center"/>
          </w:tcPr>
          <w:p w14:paraId="11871438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Agonist</w:t>
            </w:r>
          </w:p>
        </w:tc>
        <w:tc>
          <w:tcPr>
            <w:tcW w:w="1587" w:type="dxa"/>
            <w:vAlign w:val="center"/>
          </w:tcPr>
          <w:p w14:paraId="061F6DE2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910" w:history="1">
              <w:r>
                <w:rPr>
                  <w:rFonts w:eastAsia="宋体" w:hint="eastAsia"/>
                  <w:lang w:eastAsia="zh-CN"/>
                </w:rPr>
                <w:t>6K42</w:t>
              </w:r>
            </w:hyperlink>
          </w:p>
        </w:tc>
      </w:tr>
      <w:tr w:rsidR="00BB65A7" w14:paraId="177F8E96" w14:textId="77777777">
        <w:trPr>
          <w:trHeight w:val="425"/>
          <w:jc w:val="center"/>
        </w:trPr>
        <w:tc>
          <w:tcPr>
            <w:tcW w:w="1587" w:type="dxa"/>
            <w:vAlign w:val="center"/>
          </w:tcPr>
          <w:p w14:paraId="37355E68" w14:textId="77777777" w:rsidR="00BB65A7" w:rsidRDefault="00000000">
            <w:pPr>
              <w:widowControl/>
              <w:jc w:val="center"/>
              <w:textAlignment w:val="center"/>
              <w:rPr>
                <w:rFonts w:eastAsia="宋体"/>
                <w:lang w:eastAsia="zh-CN"/>
              </w:rPr>
            </w:pPr>
            <w:r>
              <w:rPr>
                <w:rFonts w:eastAsia="Arial Unicode MS" w:hint="eastAsia"/>
                <w:color w:val="000000"/>
                <w:sz w:val="20"/>
                <w:lang w:eastAsia="zh-CN" w:bidi="ar"/>
              </w:rPr>
              <w:t>X-ray diffraction</w:t>
            </w:r>
          </w:p>
        </w:tc>
        <w:tc>
          <w:tcPr>
            <w:tcW w:w="1587" w:type="dxa"/>
          </w:tcPr>
          <w:p w14:paraId="157397B9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Class A</w:t>
            </w:r>
          </w:p>
        </w:tc>
        <w:tc>
          <w:tcPr>
            <w:tcW w:w="1587" w:type="dxa"/>
            <w:vAlign w:val="center"/>
          </w:tcPr>
          <w:p w14:paraId="0E9042D1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911" w:history="1">
              <w:r>
                <w:rPr>
                  <w:rFonts w:eastAsia="宋体" w:hint="eastAsia"/>
                  <w:lang w:eastAsia="zh-CN"/>
                </w:rPr>
                <w:t>ADRB2</w:t>
              </w:r>
            </w:hyperlink>
          </w:p>
        </w:tc>
        <w:tc>
          <w:tcPr>
            <w:tcW w:w="1587" w:type="dxa"/>
            <w:vAlign w:val="center"/>
          </w:tcPr>
          <w:p w14:paraId="4F5FFEA7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912" w:history="1">
              <w:r>
                <w:rPr>
                  <w:rFonts w:eastAsia="宋体" w:hint="eastAsia"/>
                  <w:lang w:eastAsia="zh-CN"/>
                </w:rPr>
                <w:t>arformoterol</w:t>
              </w:r>
            </w:hyperlink>
          </w:p>
        </w:tc>
        <w:tc>
          <w:tcPr>
            <w:tcW w:w="1587" w:type="dxa"/>
            <w:vAlign w:val="center"/>
          </w:tcPr>
          <w:p w14:paraId="30B92562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Antagonist</w:t>
            </w:r>
          </w:p>
        </w:tc>
        <w:tc>
          <w:tcPr>
            <w:tcW w:w="1587" w:type="dxa"/>
            <w:vAlign w:val="center"/>
          </w:tcPr>
          <w:p w14:paraId="49DBFCD7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913" w:history="1">
              <w:r>
                <w:rPr>
                  <w:rFonts w:eastAsia="宋体" w:hint="eastAsia"/>
                  <w:lang w:eastAsia="zh-CN"/>
                </w:rPr>
                <w:t>6OBA</w:t>
              </w:r>
            </w:hyperlink>
          </w:p>
        </w:tc>
      </w:tr>
      <w:tr w:rsidR="00BB65A7" w14:paraId="48985705" w14:textId="77777777">
        <w:trPr>
          <w:trHeight w:val="425"/>
          <w:jc w:val="center"/>
        </w:trPr>
        <w:tc>
          <w:tcPr>
            <w:tcW w:w="1587" w:type="dxa"/>
            <w:vAlign w:val="center"/>
          </w:tcPr>
          <w:p w14:paraId="138DD91A" w14:textId="77777777" w:rsidR="00BB65A7" w:rsidRDefault="00000000">
            <w:pPr>
              <w:widowControl/>
              <w:jc w:val="center"/>
              <w:textAlignment w:val="center"/>
              <w:rPr>
                <w:rFonts w:eastAsia="宋体"/>
                <w:lang w:eastAsia="zh-CN"/>
              </w:rPr>
            </w:pPr>
            <w:r>
              <w:rPr>
                <w:rFonts w:eastAsia="Arial Unicode MS" w:hint="eastAsia"/>
                <w:color w:val="000000"/>
                <w:sz w:val="20"/>
                <w:lang w:eastAsia="zh-CN" w:bidi="ar"/>
              </w:rPr>
              <w:t>X-ray diffraction</w:t>
            </w:r>
          </w:p>
        </w:tc>
        <w:tc>
          <w:tcPr>
            <w:tcW w:w="1587" w:type="dxa"/>
          </w:tcPr>
          <w:p w14:paraId="43CE6E4C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Class A</w:t>
            </w:r>
          </w:p>
        </w:tc>
        <w:tc>
          <w:tcPr>
            <w:tcW w:w="1587" w:type="dxa"/>
            <w:vAlign w:val="center"/>
          </w:tcPr>
          <w:p w14:paraId="616A27C2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914" w:history="1">
              <w:r>
                <w:rPr>
                  <w:rFonts w:eastAsia="宋体" w:hint="eastAsia"/>
                  <w:lang w:eastAsia="zh-CN"/>
                </w:rPr>
                <w:t>OPRK</w:t>
              </w:r>
            </w:hyperlink>
          </w:p>
        </w:tc>
        <w:tc>
          <w:tcPr>
            <w:tcW w:w="1587" w:type="dxa"/>
            <w:vAlign w:val="center"/>
          </w:tcPr>
          <w:p w14:paraId="408428A0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915" w:history="1">
              <w:r>
                <w:rPr>
                  <w:rFonts w:eastAsia="宋体" w:hint="eastAsia"/>
                  <w:lang w:eastAsia="zh-CN"/>
                </w:rPr>
                <w:t>retosiban</w:t>
              </w:r>
            </w:hyperlink>
          </w:p>
        </w:tc>
        <w:tc>
          <w:tcPr>
            <w:tcW w:w="1587" w:type="dxa"/>
            <w:vAlign w:val="center"/>
          </w:tcPr>
          <w:p w14:paraId="2917523A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Antagonist</w:t>
            </w:r>
          </w:p>
        </w:tc>
        <w:tc>
          <w:tcPr>
            <w:tcW w:w="1587" w:type="dxa"/>
            <w:vAlign w:val="center"/>
          </w:tcPr>
          <w:p w14:paraId="7EBA3536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916" w:history="1">
              <w:r>
                <w:rPr>
                  <w:rFonts w:eastAsia="宋体" w:hint="eastAsia"/>
                  <w:lang w:eastAsia="zh-CN"/>
                </w:rPr>
                <w:t>6VI4</w:t>
              </w:r>
            </w:hyperlink>
          </w:p>
        </w:tc>
      </w:tr>
      <w:tr w:rsidR="00BB65A7" w14:paraId="4E74CEA2" w14:textId="77777777">
        <w:trPr>
          <w:trHeight w:val="425"/>
          <w:jc w:val="center"/>
        </w:trPr>
        <w:tc>
          <w:tcPr>
            <w:tcW w:w="1587" w:type="dxa"/>
            <w:vAlign w:val="center"/>
          </w:tcPr>
          <w:p w14:paraId="174F4524" w14:textId="77777777" w:rsidR="00BB65A7" w:rsidRDefault="00000000">
            <w:pPr>
              <w:widowControl/>
              <w:jc w:val="center"/>
              <w:textAlignment w:val="center"/>
              <w:rPr>
                <w:rFonts w:eastAsia="宋体"/>
                <w:lang w:eastAsia="zh-CN"/>
              </w:rPr>
            </w:pPr>
            <w:r>
              <w:rPr>
                <w:rFonts w:eastAsia="Arial Unicode MS" w:hint="eastAsia"/>
                <w:color w:val="000000"/>
                <w:sz w:val="20"/>
                <w:lang w:eastAsia="zh-CN" w:bidi="ar"/>
              </w:rPr>
              <w:t>X-ray diffraction</w:t>
            </w:r>
          </w:p>
        </w:tc>
        <w:tc>
          <w:tcPr>
            <w:tcW w:w="1587" w:type="dxa"/>
          </w:tcPr>
          <w:p w14:paraId="571C4640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Class A</w:t>
            </w:r>
          </w:p>
        </w:tc>
        <w:tc>
          <w:tcPr>
            <w:tcW w:w="1587" w:type="dxa"/>
            <w:vAlign w:val="center"/>
          </w:tcPr>
          <w:p w14:paraId="72BFECB9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917" w:history="1">
              <w:r>
                <w:rPr>
                  <w:rFonts w:eastAsia="宋体" w:hint="eastAsia"/>
                  <w:lang w:eastAsia="zh-CN"/>
                </w:rPr>
                <w:t>DRD2</w:t>
              </w:r>
            </w:hyperlink>
          </w:p>
        </w:tc>
        <w:tc>
          <w:tcPr>
            <w:tcW w:w="1587" w:type="dxa"/>
            <w:vAlign w:val="center"/>
          </w:tcPr>
          <w:p w14:paraId="47E96F7D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918" w:history="1">
              <w:r>
                <w:rPr>
                  <w:rFonts w:eastAsia="宋体" w:hint="eastAsia"/>
                  <w:lang w:eastAsia="zh-CN"/>
                </w:rPr>
                <w:t>ergotamine</w:t>
              </w:r>
            </w:hyperlink>
          </w:p>
        </w:tc>
        <w:tc>
          <w:tcPr>
            <w:tcW w:w="1587" w:type="dxa"/>
            <w:vAlign w:val="center"/>
          </w:tcPr>
          <w:p w14:paraId="6166F908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Antagonist</w:t>
            </w:r>
          </w:p>
        </w:tc>
        <w:tc>
          <w:tcPr>
            <w:tcW w:w="1587" w:type="dxa"/>
            <w:vAlign w:val="center"/>
          </w:tcPr>
          <w:p w14:paraId="466C93F4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919" w:history="1">
              <w:r>
                <w:rPr>
                  <w:rFonts w:eastAsia="宋体" w:hint="eastAsia"/>
                  <w:lang w:eastAsia="zh-CN"/>
                </w:rPr>
                <w:t>6LUQ</w:t>
              </w:r>
            </w:hyperlink>
          </w:p>
        </w:tc>
      </w:tr>
      <w:tr w:rsidR="00BB65A7" w14:paraId="482FFC01" w14:textId="77777777">
        <w:trPr>
          <w:trHeight w:val="425"/>
          <w:jc w:val="center"/>
        </w:trPr>
        <w:tc>
          <w:tcPr>
            <w:tcW w:w="1587" w:type="dxa"/>
            <w:vAlign w:val="center"/>
          </w:tcPr>
          <w:p w14:paraId="7227F244" w14:textId="77777777" w:rsidR="00BB65A7" w:rsidRDefault="00000000">
            <w:pPr>
              <w:widowControl/>
              <w:jc w:val="center"/>
              <w:textAlignment w:val="center"/>
              <w:rPr>
                <w:rFonts w:eastAsia="宋体"/>
                <w:lang w:eastAsia="zh-CN"/>
              </w:rPr>
            </w:pPr>
            <w:r>
              <w:rPr>
                <w:rFonts w:eastAsia="Arial Unicode MS"/>
                <w:color w:val="000000"/>
                <w:sz w:val="20"/>
                <w:lang w:eastAsia="zh-CN" w:bidi="ar"/>
              </w:rPr>
              <w:t>Cryo-EM</w:t>
            </w:r>
          </w:p>
        </w:tc>
        <w:tc>
          <w:tcPr>
            <w:tcW w:w="1587" w:type="dxa"/>
          </w:tcPr>
          <w:p w14:paraId="01861D9B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Class A</w:t>
            </w:r>
          </w:p>
        </w:tc>
        <w:tc>
          <w:tcPr>
            <w:tcW w:w="1587" w:type="dxa"/>
            <w:vAlign w:val="center"/>
          </w:tcPr>
          <w:p w14:paraId="112A8360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920" w:history="1">
              <w:r>
                <w:rPr>
                  <w:rFonts w:eastAsia="宋体" w:hint="eastAsia"/>
                  <w:lang w:eastAsia="zh-CN"/>
                </w:rPr>
                <w:t>ACM2</w:t>
              </w:r>
            </w:hyperlink>
          </w:p>
        </w:tc>
        <w:tc>
          <w:tcPr>
            <w:tcW w:w="1587" w:type="dxa"/>
            <w:vAlign w:val="center"/>
          </w:tcPr>
          <w:p w14:paraId="26FEB8F8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921" w:history="1">
              <w:r>
                <w:rPr>
                  <w:rFonts w:eastAsia="宋体" w:hint="eastAsia"/>
                  <w:lang w:eastAsia="zh-CN"/>
                </w:rPr>
                <w:t>ZM-241385</w:t>
              </w:r>
            </w:hyperlink>
          </w:p>
        </w:tc>
        <w:tc>
          <w:tcPr>
            <w:tcW w:w="1587" w:type="dxa"/>
            <w:vAlign w:val="center"/>
          </w:tcPr>
          <w:p w14:paraId="150ABED3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Antagonist</w:t>
            </w:r>
          </w:p>
        </w:tc>
        <w:tc>
          <w:tcPr>
            <w:tcW w:w="1587" w:type="dxa"/>
            <w:vAlign w:val="center"/>
          </w:tcPr>
          <w:p w14:paraId="584773BD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922" w:history="1">
              <w:r>
                <w:rPr>
                  <w:rFonts w:eastAsia="宋体" w:hint="eastAsia"/>
                  <w:lang w:eastAsia="zh-CN"/>
                </w:rPr>
                <w:t>6U1N</w:t>
              </w:r>
            </w:hyperlink>
          </w:p>
        </w:tc>
      </w:tr>
      <w:tr w:rsidR="00BB65A7" w14:paraId="20EE5967" w14:textId="77777777">
        <w:trPr>
          <w:trHeight w:val="425"/>
          <w:jc w:val="center"/>
        </w:trPr>
        <w:tc>
          <w:tcPr>
            <w:tcW w:w="1587" w:type="dxa"/>
            <w:vAlign w:val="center"/>
          </w:tcPr>
          <w:p w14:paraId="73E38887" w14:textId="77777777" w:rsidR="00BB65A7" w:rsidRDefault="00000000">
            <w:pPr>
              <w:widowControl/>
              <w:jc w:val="center"/>
              <w:textAlignment w:val="center"/>
              <w:rPr>
                <w:rFonts w:eastAsia="宋体"/>
                <w:lang w:eastAsia="zh-CN"/>
              </w:rPr>
            </w:pPr>
            <w:r>
              <w:rPr>
                <w:rFonts w:eastAsia="Arial Unicode MS" w:hint="eastAsia"/>
                <w:color w:val="000000"/>
                <w:sz w:val="20"/>
                <w:lang w:eastAsia="zh-CN" w:bidi="ar"/>
              </w:rPr>
              <w:t>X-ray diffraction</w:t>
            </w:r>
          </w:p>
        </w:tc>
        <w:tc>
          <w:tcPr>
            <w:tcW w:w="1587" w:type="dxa"/>
          </w:tcPr>
          <w:p w14:paraId="7AF99EE5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Class A</w:t>
            </w:r>
          </w:p>
        </w:tc>
        <w:tc>
          <w:tcPr>
            <w:tcW w:w="1587" w:type="dxa"/>
            <w:vAlign w:val="center"/>
          </w:tcPr>
          <w:p w14:paraId="5551C122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923" w:history="1">
              <w:r>
                <w:rPr>
                  <w:rFonts w:eastAsia="宋体" w:hint="eastAsia"/>
                  <w:lang w:eastAsia="zh-CN"/>
                </w:rPr>
                <w:t>GPR52</w:t>
              </w:r>
            </w:hyperlink>
          </w:p>
        </w:tc>
        <w:tc>
          <w:tcPr>
            <w:tcW w:w="1587" w:type="dxa"/>
            <w:vAlign w:val="center"/>
          </w:tcPr>
          <w:p w14:paraId="3C6B1EA0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924" w:history="1">
              <w:r>
                <w:rPr>
                  <w:rFonts w:eastAsia="宋体" w:hint="eastAsia"/>
                  <w:lang w:eastAsia="zh-CN"/>
                </w:rPr>
                <w:t>ZM-241385</w:t>
              </w:r>
            </w:hyperlink>
          </w:p>
        </w:tc>
        <w:tc>
          <w:tcPr>
            <w:tcW w:w="1587" w:type="dxa"/>
            <w:vAlign w:val="center"/>
          </w:tcPr>
          <w:p w14:paraId="7482C1D4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Antagonist</w:t>
            </w:r>
          </w:p>
        </w:tc>
        <w:tc>
          <w:tcPr>
            <w:tcW w:w="1587" w:type="dxa"/>
            <w:vAlign w:val="center"/>
          </w:tcPr>
          <w:p w14:paraId="5752DCD2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925" w:history="1">
              <w:r>
                <w:rPr>
                  <w:rFonts w:eastAsia="宋体" w:hint="eastAsia"/>
                  <w:lang w:eastAsia="zh-CN"/>
                </w:rPr>
                <w:t>6LI0</w:t>
              </w:r>
            </w:hyperlink>
          </w:p>
        </w:tc>
      </w:tr>
      <w:tr w:rsidR="00BB65A7" w14:paraId="2D122C7E" w14:textId="77777777">
        <w:trPr>
          <w:trHeight w:val="425"/>
          <w:jc w:val="center"/>
        </w:trPr>
        <w:tc>
          <w:tcPr>
            <w:tcW w:w="1587" w:type="dxa"/>
            <w:vAlign w:val="center"/>
          </w:tcPr>
          <w:p w14:paraId="72E89A95" w14:textId="77777777" w:rsidR="00BB65A7" w:rsidRDefault="00000000">
            <w:pPr>
              <w:widowControl/>
              <w:jc w:val="center"/>
              <w:textAlignment w:val="center"/>
              <w:rPr>
                <w:rFonts w:eastAsia="宋体"/>
                <w:lang w:eastAsia="zh-CN"/>
              </w:rPr>
            </w:pPr>
            <w:r>
              <w:rPr>
                <w:rFonts w:eastAsia="Arial Unicode MS"/>
                <w:color w:val="000000"/>
                <w:sz w:val="20"/>
                <w:lang w:eastAsia="zh-CN" w:bidi="ar"/>
              </w:rPr>
              <w:t>Cryo-EM</w:t>
            </w:r>
          </w:p>
        </w:tc>
        <w:tc>
          <w:tcPr>
            <w:tcW w:w="1587" w:type="dxa"/>
          </w:tcPr>
          <w:p w14:paraId="607F41FC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Class A</w:t>
            </w:r>
          </w:p>
        </w:tc>
        <w:tc>
          <w:tcPr>
            <w:tcW w:w="1587" w:type="dxa"/>
            <w:vAlign w:val="center"/>
          </w:tcPr>
          <w:p w14:paraId="0D134421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926" w:history="1">
              <w:r>
                <w:rPr>
                  <w:rFonts w:eastAsia="宋体" w:hint="eastAsia"/>
                  <w:lang w:eastAsia="zh-CN"/>
                </w:rPr>
                <w:t>CNR1</w:t>
              </w:r>
            </w:hyperlink>
          </w:p>
        </w:tc>
        <w:tc>
          <w:tcPr>
            <w:tcW w:w="1587" w:type="dxa"/>
            <w:vAlign w:val="center"/>
          </w:tcPr>
          <w:p w14:paraId="372968D3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927" w:history="1">
              <w:r>
                <w:rPr>
                  <w:rFonts w:eastAsia="宋体" w:hint="eastAsia"/>
                  <w:lang w:eastAsia="zh-CN"/>
                </w:rPr>
                <w:t>JH112</w:t>
              </w:r>
            </w:hyperlink>
          </w:p>
        </w:tc>
        <w:tc>
          <w:tcPr>
            <w:tcW w:w="1587" w:type="dxa"/>
            <w:vAlign w:val="center"/>
          </w:tcPr>
          <w:p w14:paraId="4AA74164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Antagonist</w:t>
            </w:r>
          </w:p>
        </w:tc>
        <w:tc>
          <w:tcPr>
            <w:tcW w:w="1587" w:type="dxa"/>
            <w:vAlign w:val="center"/>
          </w:tcPr>
          <w:p w14:paraId="0D8471E6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928" w:history="1">
              <w:r>
                <w:rPr>
                  <w:rFonts w:eastAsia="宋体" w:hint="eastAsia"/>
                  <w:lang w:eastAsia="zh-CN"/>
                </w:rPr>
                <w:t>6KPG</w:t>
              </w:r>
            </w:hyperlink>
          </w:p>
        </w:tc>
      </w:tr>
      <w:tr w:rsidR="00BB65A7" w14:paraId="504B37E7" w14:textId="77777777">
        <w:trPr>
          <w:trHeight w:val="425"/>
          <w:jc w:val="center"/>
        </w:trPr>
        <w:tc>
          <w:tcPr>
            <w:tcW w:w="1587" w:type="dxa"/>
            <w:vAlign w:val="center"/>
          </w:tcPr>
          <w:p w14:paraId="2D41B07F" w14:textId="77777777" w:rsidR="00BB65A7" w:rsidRDefault="00000000">
            <w:pPr>
              <w:widowControl/>
              <w:jc w:val="center"/>
              <w:textAlignment w:val="center"/>
              <w:rPr>
                <w:rFonts w:eastAsia="宋体"/>
                <w:lang w:eastAsia="zh-CN"/>
              </w:rPr>
            </w:pPr>
            <w:r>
              <w:rPr>
                <w:rFonts w:eastAsia="Arial Unicode MS" w:hint="eastAsia"/>
                <w:color w:val="000000"/>
                <w:sz w:val="20"/>
                <w:lang w:eastAsia="zh-CN" w:bidi="ar"/>
              </w:rPr>
              <w:t>X-ray diffraction</w:t>
            </w:r>
          </w:p>
        </w:tc>
        <w:tc>
          <w:tcPr>
            <w:tcW w:w="1587" w:type="dxa"/>
          </w:tcPr>
          <w:p w14:paraId="4C1CBFFE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Class A</w:t>
            </w:r>
          </w:p>
        </w:tc>
        <w:tc>
          <w:tcPr>
            <w:tcW w:w="1587" w:type="dxa"/>
            <w:vAlign w:val="center"/>
          </w:tcPr>
          <w:p w14:paraId="05FE5489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929" w:history="1">
              <w:r>
                <w:rPr>
                  <w:rFonts w:eastAsia="宋体" w:hint="eastAsia"/>
                  <w:lang w:eastAsia="zh-CN"/>
                </w:rPr>
                <w:t>CNR2</w:t>
              </w:r>
            </w:hyperlink>
          </w:p>
        </w:tc>
        <w:tc>
          <w:tcPr>
            <w:tcW w:w="1587" w:type="dxa"/>
            <w:vAlign w:val="center"/>
          </w:tcPr>
          <w:p w14:paraId="08FDB668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930" w:history="1">
              <w:r>
                <w:rPr>
                  <w:rFonts w:eastAsia="宋体" w:hint="eastAsia"/>
                  <w:lang w:eastAsia="zh-CN"/>
                </w:rPr>
                <w:t>ENDO-ATROPINE</w:t>
              </w:r>
            </w:hyperlink>
          </w:p>
        </w:tc>
        <w:tc>
          <w:tcPr>
            <w:tcW w:w="1587" w:type="dxa"/>
            <w:vAlign w:val="center"/>
          </w:tcPr>
          <w:p w14:paraId="084B74D3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unknown</w:t>
            </w:r>
          </w:p>
        </w:tc>
        <w:tc>
          <w:tcPr>
            <w:tcW w:w="1587" w:type="dxa"/>
            <w:vAlign w:val="center"/>
          </w:tcPr>
          <w:p w14:paraId="51CD693D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931" w:history="1">
              <w:r>
                <w:rPr>
                  <w:rFonts w:eastAsia="宋体" w:hint="eastAsia"/>
                  <w:lang w:eastAsia="zh-CN"/>
                </w:rPr>
                <w:t>6KPC</w:t>
              </w:r>
            </w:hyperlink>
          </w:p>
        </w:tc>
      </w:tr>
      <w:tr w:rsidR="00BB65A7" w14:paraId="6DFC98F4" w14:textId="77777777">
        <w:trPr>
          <w:trHeight w:val="425"/>
          <w:jc w:val="center"/>
        </w:trPr>
        <w:tc>
          <w:tcPr>
            <w:tcW w:w="1587" w:type="dxa"/>
            <w:vAlign w:val="center"/>
          </w:tcPr>
          <w:p w14:paraId="70AC8496" w14:textId="77777777" w:rsidR="00BB65A7" w:rsidRDefault="00000000">
            <w:pPr>
              <w:widowControl/>
              <w:jc w:val="center"/>
              <w:textAlignment w:val="center"/>
              <w:rPr>
                <w:rFonts w:eastAsia="宋体"/>
                <w:lang w:eastAsia="zh-CN"/>
              </w:rPr>
            </w:pPr>
            <w:r>
              <w:rPr>
                <w:rFonts w:eastAsia="Arial Unicode MS"/>
                <w:color w:val="000000"/>
                <w:sz w:val="20"/>
                <w:lang w:eastAsia="zh-CN" w:bidi="ar"/>
              </w:rPr>
              <w:t>Cryo-EM</w:t>
            </w:r>
          </w:p>
        </w:tc>
        <w:tc>
          <w:tcPr>
            <w:tcW w:w="1587" w:type="dxa"/>
          </w:tcPr>
          <w:p w14:paraId="25676F5F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Class A</w:t>
            </w:r>
          </w:p>
        </w:tc>
        <w:tc>
          <w:tcPr>
            <w:tcW w:w="1587" w:type="dxa"/>
            <w:vAlign w:val="center"/>
          </w:tcPr>
          <w:p w14:paraId="0C28532D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932" w:history="1">
              <w:r>
                <w:rPr>
                  <w:rFonts w:eastAsia="宋体" w:hint="eastAsia"/>
                  <w:lang w:eastAsia="zh-CN"/>
                </w:rPr>
                <w:t>CNR2</w:t>
              </w:r>
            </w:hyperlink>
          </w:p>
        </w:tc>
        <w:tc>
          <w:tcPr>
            <w:tcW w:w="1587" w:type="dxa"/>
            <w:vAlign w:val="center"/>
          </w:tcPr>
          <w:p w14:paraId="020B99A7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933" w:history="1">
              <w:r>
                <w:rPr>
                  <w:rFonts w:eastAsia="宋体" w:hint="eastAsia"/>
                  <w:lang w:eastAsia="zh-CN"/>
                </w:rPr>
                <w:t>Geraniol</w:t>
              </w:r>
            </w:hyperlink>
          </w:p>
        </w:tc>
        <w:tc>
          <w:tcPr>
            <w:tcW w:w="1587" w:type="dxa"/>
            <w:vAlign w:val="center"/>
          </w:tcPr>
          <w:p w14:paraId="121246E8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unknown</w:t>
            </w:r>
          </w:p>
        </w:tc>
        <w:tc>
          <w:tcPr>
            <w:tcW w:w="1587" w:type="dxa"/>
            <w:vAlign w:val="center"/>
          </w:tcPr>
          <w:p w14:paraId="6236DE57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934" w:history="1">
              <w:r>
                <w:rPr>
                  <w:rFonts w:eastAsia="宋体" w:hint="eastAsia"/>
                  <w:lang w:eastAsia="zh-CN"/>
                </w:rPr>
                <w:t>6KPF</w:t>
              </w:r>
            </w:hyperlink>
          </w:p>
        </w:tc>
      </w:tr>
      <w:tr w:rsidR="00BB65A7" w14:paraId="4324B7BF" w14:textId="77777777">
        <w:trPr>
          <w:trHeight w:val="425"/>
          <w:jc w:val="center"/>
        </w:trPr>
        <w:tc>
          <w:tcPr>
            <w:tcW w:w="1587" w:type="dxa"/>
            <w:vAlign w:val="center"/>
          </w:tcPr>
          <w:p w14:paraId="0E84B152" w14:textId="77777777" w:rsidR="00BB65A7" w:rsidRDefault="00000000">
            <w:pPr>
              <w:widowControl/>
              <w:jc w:val="center"/>
              <w:textAlignment w:val="center"/>
              <w:rPr>
                <w:rFonts w:eastAsia="宋体"/>
                <w:lang w:eastAsia="zh-CN"/>
              </w:rPr>
            </w:pPr>
            <w:r>
              <w:rPr>
                <w:rFonts w:eastAsia="Arial Unicode MS"/>
                <w:color w:val="000000"/>
                <w:sz w:val="20"/>
                <w:lang w:eastAsia="zh-CN" w:bidi="ar"/>
              </w:rPr>
              <w:t>Cryo-EM</w:t>
            </w:r>
          </w:p>
        </w:tc>
        <w:tc>
          <w:tcPr>
            <w:tcW w:w="1587" w:type="dxa"/>
          </w:tcPr>
          <w:p w14:paraId="139340D4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Class A</w:t>
            </w:r>
          </w:p>
        </w:tc>
        <w:tc>
          <w:tcPr>
            <w:tcW w:w="1587" w:type="dxa"/>
            <w:vAlign w:val="center"/>
          </w:tcPr>
          <w:p w14:paraId="132AB4AC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935" w:history="1">
              <w:r>
                <w:rPr>
                  <w:rFonts w:eastAsia="宋体" w:hint="eastAsia"/>
                  <w:lang w:eastAsia="zh-CN"/>
                </w:rPr>
                <w:t>CNR2</w:t>
              </w:r>
            </w:hyperlink>
          </w:p>
        </w:tc>
        <w:tc>
          <w:tcPr>
            <w:tcW w:w="1587" w:type="dxa"/>
            <w:vAlign w:val="center"/>
          </w:tcPr>
          <w:p w14:paraId="6861F20A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936" w:history="1">
              <w:r>
                <w:rPr>
                  <w:rFonts w:eastAsia="宋体" w:hint="eastAsia"/>
                  <w:lang w:eastAsia="zh-CN"/>
                </w:rPr>
                <w:t>Nerol</w:t>
              </w:r>
            </w:hyperlink>
          </w:p>
        </w:tc>
        <w:tc>
          <w:tcPr>
            <w:tcW w:w="1587" w:type="dxa"/>
            <w:vAlign w:val="center"/>
          </w:tcPr>
          <w:p w14:paraId="108F5562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unknown</w:t>
            </w:r>
          </w:p>
        </w:tc>
        <w:tc>
          <w:tcPr>
            <w:tcW w:w="1587" w:type="dxa"/>
            <w:vAlign w:val="center"/>
          </w:tcPr>
          <w:p w14:paraId="65CB4BB8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937" w:history="1">
              <w:r>
                <w:rPr>
                  <w:rFonts w:eastAsia="宋体" w:hint="eastAsia"/>
                  <w:lang w:eastAsia="zh-CN"/>
                </w:rPr>
                <w:t>6PT0</w:t>
              </w:r>
            </w:hyperlink>
          </w:p>
        </w:tc>
      </w:tr>
      <w:tr w:rsidR="00BB65A7" w14:paraId="50D70365" w14:textId="77777777">
        <w:trPr>
          <w:trHeight w:val="425"/>
          <w:jc w:val="center"/>
        </w:trPr>
        <w:tc>
          <w:tcPr>
            <w:tcW w:w="1587" w:type="dxa"/>
            <w:vAlign w:val="center"/>
          </w:tcPr>
          <w:p w14:paraId="72A9F56C" w14:textId="77777777" w:rsidR="00BB65A7" w:rsidRDefault="00000000">
            <w:pPr>
              <w:widowControl/>
              <w:jc w:val="center"/>
              <w:textAlignment w:val="center"/>
              <w:rPr>
                <w:rFonts w:eastAsia="宋体"/>
                <w:lang w:eastAsia="zh-CN"/>
              </w:rPr>
            </w:pPr>
            <w:r>
              <w:rPr>
                <w:rFonts w:eastAsia="Arial Unicode MS" w:hint="eastAsia"/>
                <w:color w:val="000000"/>
                <w:sz w:val="20"/>
                <w:lang w:eastAsia="zh-CN" w:bidi="ar"/>
              </w:rPr>
              <w:t>X-ray diffraction</w:t>
            </w:r>
          </w:p>
        </w:tc>
        <w:tc>
          <w:tcPr>
            <w:tcW w:w="1587" w:type="dxa"/>
          </w:tcPr>
          <w:p w14:paraId="7D3924AB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Class A</w:t>
            </w:r>
          </w:p>
        </w:tc>
        <w:tc>
          <w:tcPr>
            <w:tcW w:w="1587" w:type="dxa"/>
            <w:vAlign w:val="center"/>
          </w:tcPr>
          <w:p w14:paraId="1440BED1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938" w:history="1">
              <w:r>
                <w:rPr>
                  <w:rFonts w:eastAsia="宋体" w:hint="eastAsia"/>
                  <w:lang w:eastAsia="zh-CN"/>
                </w:rPr>
                <w:t>OPSD</w:t>
              </w:r>
            </w:hyperlink>
          </w:p>
        </w:tc>
        <w:tc>
          <w:tcPr>
            <w:tcW w:w="1587" w:type="dxa"/>
            <w:vAlign w:val="center"/>
          </w:tcPr>
          <w:p w14:paraId="12E513CC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939" w:history="1">
              <w:r>
                <w:rPr>
                  <w:rFonts w:eastAsia="宋体" w:hint="eastAsia"/>
                  <w:lang w:eastAsia="zh-CN"/>
                </w:rPr>
                <w:t>Citronellol</w:t>
              </w:r>
            </w:hyperlink>
          </w:p>
        </w:tc>
        <w:tc>
          <w:tcPr>
            <w:tcW w:w="1587" w:type="dxa"/>
            <w:vAlign w:val="center"/>
          </w:tcPr>
          <w:p w14:paraId="7935319A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Agonist</w:t>
            </w:r>
          </w:p>
        </w:tc>
        <w:tc>
          <w:tcPr>
            <w:tcW w:w="1587" w:type="dxa"/>
            <w:vAlign w:val="center"/>
          </w:tcPr>
          <w:p w14:paraId="08BCDF81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940" w:history="1">
              <w:r>
                <w:rPr>
                  <w:rFonts w:eastAsia="宋体" w:hint="eastAsia"/>
                  <w:lang w:eastAsia="zh-CN"/>
                </w:rPr>
                <w:t>6NWE</w:t>
              </w:r>
            </w:hyperlink>
          </w:p>
        </w:tc>
      </w:tr>
      <w:tr w:rsidR="00BB65A7" w14:paraId="4C5CC495" w14:textId="77777777">
        <w:trPr>
          <w:trHeight w:val="425"/>
          <w:jc w:val="center"/>
        </w:trPr>
        <w:tc>
          <w:tcPr>
            <w:tcW w:w="1587" w:type="dxa"/>
            <w:vAlign w:val="center"/>
          </w:tcPr>
          <w:p w14:paraId="63AA27FC" w14:textId="77777777" w:rsidR="00BB65A7" w:rsidRDefault="00000000">
            <w:pPr>
              <w:widowControl/>
              <w:jc w:val="center"/>
              <w:textAlignment w:val="center"/>
              <w:rPr>
                <w:rFonts w:eastAsia="宋体"/>
                <w:lang w:eastAsia="zh-CN"/>
              </w:rPr>
            </w:pPr>
            <w:r>
              <w:rPr>
                <w:rFonts w:eastAsia="Arial Unicode MS" w:hint="eastAsia"/>
                <w:color w:val="000000"/>
                <w:sz w:val="20"/>
                <w:lang w:eastAsia="zh-CN" w:bidi="ar"/>
              </w:rPr>
              <w:t>X-ray diffraction</w:t>
            </w:r>
          </w:p>
        </w:tc>
        <w:tc>
          <w:tcPr>
            <w:tcW w:w="1587" w:type="dxa"/>
          </w:tcPr>
          <w:p w14:paraId="11CCD6C6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Class A</w:t>
            </w:r>
          </w:p>
        </w:tc>
        <w:tc>
          <w:tcPr>
            <w:tcW w:w="1587" w:type="dxa"/>
            <w:vAlign w:val="center"/>
          </w:tcPr>
          <w:p w14:paraId="7A5836CE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941" w:history="1">
              <w:r>
                <w:rPr>
                  <w:rFonts w:eastAsia="宋体" w:hint="eastAsia"/>
                  <w:lang w:eastAsia="zh-CN"/>
                </w:rPr>
                <w:t>OX1R</w:t>
              </w:r>
            </w:hyperlink>
          </w:p>
        </w:tc>
        <w:tc>
          <w:tcPr>
            <w:tcW w:w="1587" w:type="dxa"/>
            <w:vAlign w:val="center"/>
          </w:tcPr>
          <w:p w14:paraId="253B649D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942" w:history="1">
              <w:r>
                <w:rPr>
                  <w:rFonts w:eastAsia="宋体" w:hint="eastAsia"/>
                  <w:lang w:eastAsia="zh-CN"/>
                </w:rPr>
                <w:t>arformoterol</w:t>
              </w:r>
            </w:hyperlink>
          </w:p>
        </w:tc>
        <w:tc>
          <w:tcPr>
            <w:tcW w:w="1587" w:type="dxa"/>
            <w:vAlign w:val="center"/>
          </w:tcPr>
          <w:p w14:paraId="728FA489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Agonist</w:t>
            </w:r>
          </w:p>
        </w:tc>
        <w:tc>
          <w:tcPr>
            <w:tcW w:w="1587" w:type="dxa"/>
            <w:vAlign w:val="center"/>
          </w:tcPr>
          <w:p w14:paraId="0BA8233E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943" w:history="1">
              <w:r>
                <w:rPr>
                  <w:rFonts w:eastAsia="宋体" w:hint="eastAsia"/>
                  <w:lang w:eastAsia="zh-CN"/>
                </w:rPr>
                <w:t>6TOS</w:t>
              </w:r>
            </w:hyperlink>
          </w:p>
        </w:tc>
      </w:tr>
      <w:tr w:rsidR="00BB65A7" w14:paraId="3622867D" w14:textId="77777777">
        <w:trPr>
          <w:trHeight w:val="425"/>
          <w:jc w:val="center"/>
        </w:trPr>
        <w:tc>
          <w:tcPr>
            <w:tcW w:w="1587" w:type="dxa"/>
            <w:vAlign w:val="center"/>
          </w:tcPr>
          <w:p w14:paraId="1DEE77C6" w14:textId="77777777" w:rsidR="00BB65A7" w:rsidRDefault="00000000">
            <w:pPr>
              <w:widowControl/>
              <w:jc w:val="center"/>
              <w:textAlignment w:val="center"/>
              <w:rPr>
                <w:rFonts w:eastAsia="宋体"/>
                <w:lang w:eastAsia="zh-CN"/>
              </w:rPr>
            </w:pPr>
            <w:r>
              <w:rPr>
                <w:rFonts w:eastAsia="Arial Unicode MS" w:hint="eastAsia"/>
                <w:color w:val="000000"/>
                <w:sz w:val="20"/>
                <w:lang w:eastAsia="zh-CN" w:bidi="ar"/>
              </w:rPr>
              <w:t>X-ray diffraction</w:t>
            </w:r>
          </w:p>
        </w:tc>
        <w:tc>
          <w:tcPr>
            <w:tcW w:w="1587" w:type="dxa"/>
          </w:tcPr>
          <w:p w14:paraId="6075B321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Class A</w:t>
            </w:r>
          </w:p>
        </w:tc>
        <w:tc>
          <w:tcPr>
            <w:tcW w:w="1587" w:type="dxa"/>
            <w:vAlign w:val="center"/>
          </w:tcPr>
          <w:p w14:paraId="1E65EEC7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944" w:history="1">
              <w:r>
                <w:rPr>
                  <w:rFonts w:eastAsia="宋体" w:hint="eastAsia"/>
                  <w:lang w:eastAsia="zh-CN"/>
                </w:rPr>
                <w:t>OX1R</w:t>
              </w:r>
            </w:hyperlink>
          </w:p>
        </w:tc>
        <w:tc>
          <w:tcPr>
            <w:tcW w:w="1587" w:type="dxa"/>
            <w:vAlign w:val="center"/>
          </w:tcPr>
          <w:p w14:paraId="47861073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945" w:history="1">
              <w:r>
                <w:rPr>
                  <w:rFonts w:eastAsia="宋体" w:hint="eastAsia"/>
                  <w:lang w:eastAsia="zh-CN"/>
                </w:rPr>
                <w:t>bromocriptine</w:t>
              </w:r>
            </w:hyperlink>
          </w:p>
        </w:tc>
        <w:tc>
          <w:tcPr>
            <w:tcW w:w="1587" w:type="dxa"/>
            <w:vAlign w:val="center"/>
          </w:tcPr>
          <w:p w14:paraId="7D31E28A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Agonist</w:t>
            </w:r>
          </w:p>
        </w:tc>
        <w:tc>
          <w:tcPr>
            <w:tcW w:w="1587" w:type="dxa"/>
            <w:vAlign w:val="center"/>
          </w:tcPr>
          <w:p w14:paraId="7DCCD55F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946" w:history="1">
              <w:r>
                <w:rPr>
                  <w:rFonts w:eastAsia="宋体" w:hint="eastAsia"/>
                  <w:lang w:eastAsia="zh-CN"/>
                </w:rPr>
                <w:t>6TOT</w:t>
              </w:r>
            </w:hyperlink>
          </w:p>
        </w:tc>
      </w:tr>
      <w:tr w:rsidR="00BB65A7" w14:paraId="169BA424" w14:textId="77777777">
        <w:trPr>
          <w:trHeight w:val="425"/>
          <w:jc w:val="center"/>
        </w:trPr>
        <w:tc>
          <w:tcPr>
            <w:tcW w:w="1587" w:type="dxa"/>
            <w:vAlign w:val="center"/>
          </w:tcPr>
          <w:p w14:paraId="658E2F51" w14:textId="77777777" w:rsidR="00BB65A7" w:rsidRDefault="00000000">
            <w:pPr>
              <w:widowControl/>
              <w:jc w:val="center"/>
              <w:textAlignment w:val="center"/>
              <w:rPr>
                <w:rFonts w:eastAsia="宋体"/>
                <w:lang w:eastAsia="zh-CN"/>
              </w:rPr>
            </w:pPr>
            <w:r>
              <w:rPr>
                <w:rFonts w:eastAsia="Arial Unicode MS" w:hint="eastAsia"/>
                <w:color w:val="000000"/>
                <w:sz w:val="20"/>
                <w:lang w:eastAsia="zh-CN" w:bidi="ar"/>
              </w:rPr>
              <w:t>X-ray diffraction</w:t>
            </w:r>
          </w:p>
        </w:tc>
        <w:tc>
          <w:tcPr>
            <w:tcW w:w="1587" w:type="dxa"/>
          </w:tcPr>
          <w:p w14:paraId="1ABA2253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Class A</w:t>
            </w:r>
          </w:p>
        </w:tc>
        <w:tc>
          <w:tcPr>
            <w:tcW w:w="1587" w:type="dxa"/>
            <w:vAlign w:val="center"/>
          </w:tcPr>
          <w:p w14:paraId="71C39334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947" w:history="1">
              <w:r>
                <w:rPr>
                  <w:rFonts w:eastAsia="宋体" w:hint="eastAsia"/>
                  <w:lang w:eastAsia="zh-CN"/>
                </w:rPr>
                <w:t>OX1R</w:t>
              </w:r>
            </w:hyperlink>
          </w:p>
        </w:tc>
        <w:tc>
          <w:tcPr>
            <w:tcW w:w="1587" w:type="dxa"/>
            <w:vAlign w:val="center"/>
          </w:tcPr>
          <w:p w14:paraId="76F335E9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948" w:history="1">
              <w:r>
                <w:rPr>
                  <w:rFonts w:eastAsia="宋体" w:hint="eastAsia"/>
                  <w:lang w:eastAsia="zh-CN"/>
                </w:rPr>
                <w:t>dexmedetomidine</w:t>
              </w:r>
            </w:hyperlink>
          </w:p>
        </w:tc>
        <w:tc>
          <w:tcPr>
            <w:tcW w:w="1587" w:type="dxa"/>
            <w:vAlign w:val="center"/>
          </w:tcPr>
          <w:p w14:paraId="6B682DF1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Agonist</w:t>
            </w:r>
          </w:p>
        </w:tc>
        <w:tc>
          <w:tcPr>
            <w:tcW w:w="1587" w:type="dxa"/>
            <w:vAlign w:val="center"/>
          </w:tcPr>
          <w:p w14:paraId="16B771F6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949" w:history="1">
              <w:r>
                <w:rPr>
                  <w:rFonts w:eastAsia="宋体" w:hint="eastAsia"/>
                  <w:lang w:eastAsia="zh-CN"/>
                </w:rPr>
                <w:t>6TOD</w:t>
              </w:r>
            </w:hyperlink>
          </w:p>
        </w:tc>
      </w:tr>
      <w:tr w:rsidR="00BB65A7" w14:paraId="662F5D08" w14:textId="77777777">
        <w:trPr>
          <w:trHeight w:val="425"/>
          <w:jc w:val="center"/>
        </w:trPr>
        <w:tc>
          <w:tcPr>
            <w:tcW w:w="1587" w:type="dxa"/>
            <w:vAlign w:val="center"/>
          </w:tcPr>
          <w:p w14:paraId="6BF4AE46" w14:textId="77777777" w:rsidR="00BB65A7" w:rsidRDefault="00000000">
            <w:pPr>
              <w:widowControl/>
              <w:jc w:val="center"/>
              <w:textAlignment w:val="center"/>
              <w:rPr>
                <w:rFonts w:eastAsia="宋体"/>
                <w:lang w:eastAsia="zh-CN"/>
              </w:rPr>
            </w:pPr>
            <w:r>
              <w:rPr>
                <w:rFonts w:eastAsia="Arial Unicode MS" w:hint="eastAsia"/>
                <w:color w:val="000000"/>
                <w:sz w:val="20"/>
                <w:lang w:eastAsia="zh-CN" w:bidi="ar"/>
              </w:rPr>
              <w:t>X-ray diffraction</w:t>
            </w:r>
          </w:p>
        </w:tc>
        <w:tc>
          <w:tcPr>
            <w:tcW w:w="1587" w:type="dxa"/>
          </w:tcPr>
          <w:p w14:paraId="24CEB249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Class A</w:t>
            </w:r>
          </w:p>
        </w:tc>
        <w:tc>
          <w:tcPr>
            <w:tcW w:w="1587" w:type="dxa"/>
            <w:vAlign w:val="center"/>
          </w:tcPr>
          <w:p w14:paraId="289A61EE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950" w:history="1">
              <w:r>
                <w:rPr>
                  <w:rFonts w:eastAsia="宋体" w:hint="eastAsia"/>
                  <w:lang w:eastAsia="zh-CN"/>
                </w:rPr>
                <w:t>OX1R</w:t>
              </w:r>
            </w:hyperlink>
          </w:p>
        </w:tc>
        <w:tc>
          <w:tcPr>
            <w:tcW w:w="1587" w:type="dxa"/>
            <w:vAlign w:val="center"/>
          </w:tcPr>
          <w:p w14:paraId="45AB9EE8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951" w:history="1">
              <w:r>
                <w:rPr>
                  <w:rFonts w:eastAsia="宋体" w:hint="eastAsia"/>
                  <w:lang w:eastAsia="zh-CN"/>
                </w:rPr>
                <w:t>dexmedetomidine</w:t>
              </w:r>
            </w:hyperlink>
          </w:p>
        </w:tc>
        <w:tc>
          <w:tcPr>
            <w:tcW w:w="1587" w:type="dxa"/>
            <w:vAlign w:val="center"/>
          </w:tcPr>
          <w:p w14:paraId="63FC1401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Antagonist</w:t>
            </w:r>
          </w:p>
        </w:tc>
        <w:tc>
          <w:tcPr>
            <w:tcW w:w="1587" w:type="dxa"/>
            <w:vAlign w:val="center"/>
          </w:tcPr>
          <w:p w14:paraId="58984F84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952" w:history="1">
              <w:r>
                <w:rPr>
                  <w:rFonts w:eastAsia="宋体" w:hint="eastAsia"/>
                  <w:lang w:eastAsia="zh-CN"/>
                </w:rPr>
                <w:t>6TP4</w:t>
              </w:r>
            </w:hyperlink>
          </w:p>
        </w:tc>
      </w:tr>
      <w:tr w:rsidR="00BB65A7" w14:paraId="0039149B" w14:textId="77777777">
        <w:trPr>
          <w:trHeight w:val="425"/>
          <w:jc w:val="center"/>
        </w:trPr>
        <w:tc>
          <w:tcPr>
            <w:tcW w:w="1587" w:type="dxa"/>
            <w:vAlign w:val="center"/>
          </w:tcPr>
          <w:p w14:paraId="4210F331" w14:textId="77777777" w:rsidR="00BB65A7" w:rsidRDefault="00000000">
            <w:pPr>
              <w:widowControl/>
              <w:jc w:val="center"/>
              <w:textAlignment w:val="center"/>
              <w:rPr>
                <w:rFonts w:eastAsia="宋体"/>
                <w:lang w:eastAsia="zh-CN"/>
              </w:rPr>
            </w:pPr>
            <w:r>
              <w:rPr>
                <w:rFonts w:eastAsia="Arial Unicode MS" w:hint="eastAsia"/>
                <w:color w:val="000000"/>
                <w:sz w:val="20"/>
                <w:lang w:eastAsia="zh-CN" w:bidi="ar"/>
              </w:rPr>
              <w:t>X-ray diffraction</w:t>
            </w:r>
          </w:p>
        </w:tc>
        <w:tc>
          <w:tcPr>
            <w:tcW w:w="1587" w:type="dxa"/>
          </w:tcPr>
          <w:p w14:paraId="1F4E7F3C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Class A</w:t>
            </w:r>
          </w:p>
        </w:tc>
        <w:tc>
          <w:tcPr>
            <w:tcW w:w="1587" w:type="dxa"/>
            <w:vAlign w:val="center"/>
          </w:tcPr>
          <w:p w14:paraId="2173F1DF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953" w:history="1">
              <w:r>
                <w:rPr>
                  <w:rFonts w:eastAsia="宋体" w:hint="eastAsia"/>
                  <w:lang w:eastAsia="zh-CN"/>
                </w:rPr>
                <w:t>OX1R</w:t>
              </w:r>
            </w:hyperlink>
          </w:p>
        </w:tc>
        <w:tc>
          <w:tcPr>
            <w:tcW w:w="1587" w:type="dxa"/>
            <w:vAlign w:val="center"/>
          </w:tcPr>
          <w:p w14:paraId="7812C004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954" w:history="1">
              <w:r>
                <w:rPr>
                  <w:rFonts w:eastAsia="宋体" w:hint="eastAsia"/>
                  <w:lang w:eastAsia="zh-CN"/>
                </w:rPr>
                <w:t>CHEMBL1160734</w:t>
              </w:r>
            </w:hyperlink>
          </w:p>
        </w:tc>
        <w:tc>
          <w:tcPr>
            <w:tcW w:w="1587" w:type="dxa"/>
            <w:vAlign w:val="center"/>
          </w:tcPr>
          <w:p w14:paraId="025D48A7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NAM</w:t>
            </w:r>
          </w:p>
        </w:tc>
        <w:tc>
          <w:tcPr>
            <w:tcW w:w="1587" w:type="dxa"/>
            <w:vAlign w:val="center"/>
          </w:tcPr>
          <w:p w14:paraId="4FB8D10F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955" w:history="1">
              <w:r>
                <w:rPr>
                  <w:rFonts w:eastAsia="宋体" w:hint="eastAsia"/>
                  <w:lang w:eastAsia="zh-CN"/>
                </w:rPr>
                <w:t>6TQ4</w:t>
              </w:r>
            </w:hyperlink>
          </w:p>
        </w:tc>
      </w:tr>
      <w:tr w:rsidR="00BB65A7" w14:paraId="09C4820F" w14:textId="77777777">
        <w:trPr>
          <w:trHeight w:val="425"/>
          <w:jc w:val="center"/>
        </w:trPr>
        <w:tc>
          <w:tcPr>
            <w:tcW w:w="1587" w:type="dxa"/>
            <w:vAlign w:val="center"/>
          </w:tcPr>
          <w:p w14:paraId="28D834DC" w14:textId="77777777" w:rsidR="00BB65A7" w:rsidRDefault="00000000">
            <w:pPr>
              <w:widowControl/>
              <w:jc w:val="center"/>
              <w:textAlignment w:val="center"/>
              <w:rPr>
                <w:rFonts w:eastAsia="宋体"/>
                <w:lang w:eastAsia="zh-CN"/>
              </w:rPr>
            </w:pPr>
            <w:r>
              <w:rPr>
                <w:rFonts w:eastAsia="Arial Unicode MS" w:hint="eastAsia"/>
                <w:color w:val="000000"/>
                <w:sz w:val="20"/>
                <w:lang w:eastAsia="zh-CN" w:bidi="ar"/>
              </w:rPr>
              <w:t>X-ray diffraction</w:t>
            </w:r>
          </w:p>
        </w:tc>
        <w:tc>
          <w:tcPr>
            <w:tcW w:w="1587" w:type="dxa"/>
          </w:tcPr>
          <w:p w14:paraId="09709865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Class A</w:t>
            </w:r>
          </w:p>
        </w:tc>
        <w:tc>
          <w:tcPr>
            <w:tcW w:w="1587" w:type="dxa"/>
            <w:vAlign w:val="center"/>
          </w:tcPr>
          <w:p w14:paraId="3F930C98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956" w:history="1">
              <w:r>
                <w:rPr>
                  <w:rFonts w:eastAsia="宋体" w:hint="eastAsia"/>
                  <w:lang w:eastAsia="zh-CN"/>
                </w:rPr>
                <w:t>OX1R</w:t>
              </w:r>
            </w:hyperlink>
          </w:p>
        </w:tc>
        <w:tc>
          <w:tcPr>
            <w:tcW w:w="1587" w:type="dxa"/>
            <w:vAlign w:val="center"/>
          </w:tcPr>
          <w:p w14:paraId="0756FC03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957" w:history="1">
              <w:r>
                <w:rPr>
                  <w:rFonts w:eastAsia="宋体" w:hint="eastAsia"/>
                  <w:lang w:eastAsia="zh-CN"/>
                </w:rPr>
                <w:t>AS408</w:t>
              </w:r>
            </w:hyperlink>
          </w:p>
        </w:tc>
        <w:tc>
          <w:tcPr>
            <w:tcW w:w="1587" w:type="dxa"/>
            <w:vAlign w:val="center"/>
          </w:tcPr>
          <w:p w14:paraId="2F0EBBEF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Antagonist</w:t>
            </w:r>
          </w:p>
        </w:tc>
        <w:tc>
          <w:tcPr>
            <w:tcW w:w="1587" w:type="dxa"/>
            <w:vAlign w:val="center"/>
          </w:tcPr>
          <w:p w14:paraId="634C862E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958" w:history="1">
              <w:r>
                <w:rPr>
                  <w:rFonts w:eastAsia="宋体" w:hint="eastAsia"/>
                  <w:lang w:eastAsia="zh-CN"/>
                </w:rPr>
                <w:t>6TQ7</w:t>
              </w:r>
            </w:hyperlink>
          </w:p>
        </w:tc>
      </w:tr>
      <w:tr w:rsidR="00BB65A7" w14:paraId="469F74E7" w14:textId="77777777">
        <w:trPr>
          <w:trHeight w:val="425"/>
          <w:jc w:val="center"/>
        </w:trPr>
        <w:tc>
          <w:tcPr>
            <w:tcW w:w="1587" w:type="dxa"/>
            <w:vAlign w:val="center"/>
          </w:tcPr>
          <w:p w14:paraId="52BE29C7" w14:textId="77777777" w:rsidR="00BB65A7" w:rsidRDefault="00000000">
            <w:pPr>
              <w:widowControl/>
              <w:jc w:val="center"/>
              <w:textAlignment w:val="center"/>
              <w:rPr>
                <w:rFonts w:eastAsia="宋体"/>
                <w:lang w:eastAsia="zh-CN"/>
              </w:rPr>
            </w:pPr>
            <w:r>
              <w:rPr>
                <w:rFonts w:eastAsia="Arial Unicode MS" w:hint="eastAsia"/>
                <w:color w:val="000000"/>
                <w:sz w:val="20"/>
                <w:lang w:eastAsia="zh-CN" w:bidi="ar"/>
              </w:rPr>
              <w:t>X-ray diffraction</w:t>
            </w:r>
          </w:p>
        </w:tc>
        <w:tc>
          <w:tcPr>
            <w:tcW w:w="1587" w:type="dxa"/>
          </w:tcPr>
          <w:p w14:paraId="64559733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Class A</w:t>
            </w:r>
          </w:p>
        </w:tc>
        <w:tc>
          <w:tcPr>
            <w:tcW w:w="1587" w:type="dxa"/>
            <w:vAlign w:val="center"/>
          </w:tcPr>
          <w:p w14:paraId="42966C8C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959" w:history="1">
              <w:r>
                <w:rPr>
                  <w:rFonts w:eastAsia="宋体" w:hint="eastAsia"/>
                  <w:lang w:eastAsia="zh-CN"/>
                </w:rPr>
                <w:t>OX1R</w:t>
              </w:r>
            </w:hyperlink>
          </w:p>
        </w:tc>
        <w:tc>
          <w:tcPr>
            <w:tcW w:w="1587" w:type="dxa"/>
            <w:vAlign w:val="center"/>
          </w:tcPr>
          <w:p w14:paraId="1FCF1BB7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960" w:history="1">
              <w:r>
                <w:rPr>
                  <w:rFonts w:eastAsia="宋体" w:hint="eastAsia"/>
                  <w:lang w:eastAsia="zh-CN"/>
                </w:rPr>
                <w:t>JDTic</w:t>
              </w:r>
            </w:hyperlink>
          </w:p>
        </w:tc>
        <w:tc>
          <w:tcPr>
            <w:tcW w:w="1587" w:type="dxa"/>
            <w:vAlign w:val="center"/>
          </w:tcPr>
          <w:p w14:paraId="676701B0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Antagonist</w:t>
            </w:r>
          </w:p>
        </w:tc>
        <w:tc>
          <w:tcPr>
            <w:tcW w:w="1587" w:type="dxa"/>
            <w:vAlign w:val="center"/>
          </w:tcPr>
          <w:p w14:paraId="75B89E57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961" w:history="1">
              <w:r>
                <w:rPr>
                  <w:rFonts w:eastAsia="宋体" w:hint="eastAsia"/>
                  <w:lang w:eastAsia="zh-CN"/>
                </w:rPr>
                <w:t>6TO7</w:t>
              </w:r>
            </w:hyperlink>
          </w:p>
        </w:tc>
      </w:tr>
      <w:tr w:rsidR="00BB65A7" w14:paraId="3C154BB4" w14:textId="77777777">
        <w:trPr>
          <w:trHeight w:val="425"/>
          <w:jc w:val="center"/>
        </w:trPr>
        <w:tc>
          <w:tcPr>
            <w:tcW w:w="1587" w:type="dxa"/>
            <w:vAlign w:val="center"/>
          </w:tcPr>
          <w:p w14:paraId="6E54A126" w14:textId="77777777" w:rsidR="00BB65A7" w:rsidRDefault="00000000">
            <w:pPr>
              <w:widowControl/>
              <w:jc w:val="center"/>
              <w:textAlignment w:val="center"/>
              <w:rPr>
                <w:rFonts w:eastAsia="宋体"/>
                <w:lang w:eastAsia="zh-CN"/>
              </w:rPr>
            </w:pPr>
            <w:r>
              <w:rPr>
                <w:rFonts w:eastAsia="Arial Unicode MS" w:hint="eastAsia"/>
                <w:color w:val="000000"/>
                <w:sz w:val="20"/>
                <w:lang w:eastAsia="zh-CN" w:bidi="ar"/>
              </w:rPr>
              <w:t>X-ray diffraction</w:t>
            </w:r>
          </w:p>
        </w:tc>
        <w:tc>
          <w:tcPr>
            <w:tcW w:w="1587" w:type="dxa"/>
          </w:tcPr>
          <w:p w14:paraId="3FB729D6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Class A</w:t>
            </w:r>
          </w:p>
        </w:tc>
        <w:tc>
          <w:tcPr>
            <w:tcW w:w="1587" w:type="dxa"/>
            <w:vAlign w:val="center"/>
          </w:tcPr>
          <w:p w14:paraId="70CCDA78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962" w:history="1">
              <w:r>
                <w:rPr>
                  <w:rFonts w:eastAsia="宋体" w:hint="eastAsia"/>
                  <w:lang w:eastAsia="zh-CN"/>
                </w:rPr>
                <w:t>OX1R</w:t>
              </w:r>
            </w:hyperlink>
          </w:p>
        </w:tc>
        <w:tc>
          <w:tcPr>
            <w:tcW w:w="1587" w:type="dxa"/>
            <w:vAlign w:val="center"/>
          </w:tcPr>
          <w:p w14:paraId="7DE624BA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963" w:history="1">
              <w:r>
                <w:rPr>
                  <w:rFonts w:eastAsia="宋体" w:hint="eastAsia"/>
                  <w:lang w:eastAsia="zh-CN"/>
                </w:rPr>
                <w:t>haloperidol</w:t>
              </w:r>
            </w:hyperlink>
          </w:p>
        </w:tc>
        <w:tc>
          <w:tcPr>
            <w:tcW w:w="1587" w:type="dxa"/>
            <w:vAlign w:val="center"/>
          </w:tcPr>
          <w:p w14:paraId="011BEC95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Agonist</w:t>
            </w:r>
          </w:p>
        </w:tc>
        <w:tc>
          <w:tcPr>
            <w:tcW w:w="1587" w:type="dxa"/>
            <w:vAlign w:val="center"/>
          </w:tcPr>
          <w:p w14:paraId="274FD118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964" w:history="1">
              <w:r>
                <w:rPr>
                  <w:rFonts w:eastAsia="宋体" w:hint="eastAsia"/>
                  <w:lang w:eastAsia="zh-CN"/>
                </w:rPr>
                <w:t>6TP3</w:t>
              </w:r>
            </w:hyperlink>
          </w:p>
        </w:tc>
      </w:tr>
      <w:tr w:rsidR="00BB65A7" w14:paraId="4C9B5D8C" w14:textId="77777777">
        <w:trPr>
          <w:trHeight w:val="425"/>
          <w:jc w:val="center"/>
        </w:trPr>
        <w:tc>
          <w:tcPr>
            <w:tcW w:w="1587" w:type="dxa"/>
            <w:vAlign w:val="center"/>
          </w:tcPr>
          <w:p w14:paraId="18061066" w14:textId="77777777" w:rsidR="00BB65A7" w:rsidRDefault="00000000">
            <w:pPr>
              <w:widowControl/>
              <w:jc w:val="center"/>
              <w:textAlignment w:val="center"/>
              <w:rPr>
                <w:rFonts w:eastAsia="宋体"/>
                <w:lang w:eastAsia="zh-CN"/>
              </w:rPr>
            </w:pPr>
            <w:r>
              <w:rPr>
                <w:rFonts w:eastAsia="Arial Unicode MS" w:hint="eastAsia"/>
                <w:color w:val="000000"/>
                <w:sz w:val="20"/>
                <w:lang w:eastAsia="zh-CN" w:bidi="ar"/>
              </w:rPr>
              <w:t>X-ray diffraction</w:t>
            </w:r>
          </w:p>
        </w:tc>
        <w:tc>
          <w:tcPr>
            <w:tcW w:w="1587" w:type="dxa"/>
          </w:tcPr>
          <w:p w14:paraId="3BAFC650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Class A</w:t>
            </w:r>
          </w:p>
        </w:tc>
        <w:tc>
          <w:tcPr>
            <w:tcW w:w="1587" w:type="dxa"/>
            <w:vAlign w:val="center"/>
          </w:tcPr>
          <w:p w14:paraId="6157B9CF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965" w:history="1">
              <w:r>
                <w:rPr>
                  <w:rFonts w:eastAsia="宋体" w:hint="eastAsia"/>
                  <w:lang w:eastAsia="zh-CN"/>
                </w:rPr>
                <w:t>OX1R</w:t>
              </w:r>
            </w:hyperlink>
          </w:p>
        </w:tc>
        <w:tc>
          <w:tcPr>
            <w:tcW w:w="1587" w:type="dxa"/>
            <w:vAlign w:val="center"/>
          </w:tcPr>
          <w:p w14:paraId="7D8036BA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966" w:history="1">
              <w:r>
                <w:rPr>
                  <w:rFonts w:eastAsia="宋体" w:hint="eastAsia"/>
                  <w:lang w:eastAsia="zh-CN"/>
                </w:rPr>
                <w:t>LY2119620</w:t>
              </w:r>
            </w:hyperlink>
          </w:p>
        </w:tc>
        <w:tc>
          <w:tcPr>
            <w:tcW w:w="1587" w:type="dxa"/>
            <w:vAlign w:val="center"/>
          </w:tcPr>
          <w:p w14:paraId="3AC0796D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Agonist</w:t>
            </w:r>
          </w:p>
        </w:tc>
        <w:tc>
          <w:tcPr>
            <w:tcW w:w="1587" w:type="dxa"/>
            <w:vAlign w:val="center"/>
          </w:tcPr>
          <w:p w14:paraId="04FF2E2E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967" w:history="1">
              <w:r>
                <w:rPr>
                  <w:rFonts w:eastAsia="宋体" w:hint="eastAsia"/>
                  <w:lang w:eastAsia="zh-CN"/>
                </w:rPr>
                <w:t>6TP6</w:t>
              </w:r>
            </w:hyperlink>
          </w:p>
        </w:tc>
      </w:tr>
      <w:tr w:rsidR="00BB65A7" w14:paraId="5D2A6319" w14:textId="77777777">
        <w:trPr>
          <w:trHeight w:val="425"/>
          <w:jc w:val="center"/>
        </w:trPr>
        <w:tc>
          <w:tcPr>
            <w:tcW w:w="1587" w:type="dxa"/>
            <w:vAlign w:val="center"/>
          </w:tcPr>
          <w:p w14:paraId="7F609E98" w14:textId="77777777" w:rsidR="00BB65A7" w:rsidRDefault="00000000">
            <w:pPr>
              <w:widowControl/>
              <w:jc w:val="center"/>
              <w:textAlignment w:val="center"/>
              <w:rPr>
                <w:rFonts w:eastAsia="宋体"/>
                <w:lang w:eastAsia="zh-CN"/>
              </w:rPr>
            </w:pPr>
            <w:r>
              <w:rPr>
                <w:rFonts w:eastAsia="Arial Unicode MS" w:hint="eastAsia"/>
                <w:color w:val="000000"/>
                <w:sz w:val="20"/>
                <w:lang w:eastAsia="zh-CN" w:bidi="ar"/>
              </w:rPr>
              <w:t>X-ray diffraction</w:t>
            </w:r>
          </w:p>
        </w:tc>
        <w:tc>
          <w:tcPr>
            <w:tcW w:w="1587" w:type="dxa"/>
          </w:tcPr>
          <w:p w14:paraId="38B12C26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Class A</w:t>
            </w:r>
          </w:p>
        </w:tc>
        <w:tc>
          <w:tcPr>
            <w:tcW w:w="1587" w:type="dxa"/>
            <w:vAlign w:val="center"/>
          </w:tcPr>
          <w:p w14:paraId="7FF77C40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968" w:history="1">
              <w:r>
                <w:rPr>
                  <w:rFonts w:eastAsia="宋体" w:hint="eastAsia"/>
                  <w:lang w:eastAsia="zh-CN"/>
                </w:rPr>
                <w:t>OX1R</w:t>
              </w:r>
            </w:hyperlink>
          </w:p>
        </w:tc>
        <w:tc>
          <w:tcPr>
            <w:tcW w:w="1587" w:type="dxa"/>
            <w:vAlign w:val="center"/>
          </w:tcPr>
          <w:p w14:paraId="5466AA45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969" w:history="1">
              <w:r>
                <w:rPr>
                  <w:rFonts w:eastAsia="宋体" w:hint="eastAsia"/>
                  <w:lang w:eastAsia="zh-CN"/>
                </w:rPr>
                <w:t>derivative 17 [Nakahata et al., 2018]</w:t>
              </w:r>
            </w:hyperlink>
          </w:p>
        </w:tc>
        <w:tc>
          <w:tcPr>
            <w:tcW w:w="1587" w:type="dxa"/>
            <w:vAlign w:val="center"/>
          </w:tcPr>
          <w:p w14:paraId="019EFF33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Agonist</w:t>
            </w:r>
          </w:p>
        </w:tc>
        <w:tc>
          <w:tcPr>
            <w:tcW w:w="1587" w:type="dxa"/>
            <w:vAlign w:val="center"/>
          </w:tcPr>
          <w:p w14:paraId="4BB0EABE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970" w:history="1">
              <w:r>
                <w:rPr>
                  <w:rFonts w:eastAsia="宋体" w:hint="eastAsia"/>
                  <w:lang w:eastAsia="zh-CN"/>
                </w:rPr>
                <w:t>6TQ6</w:t>
              </w:r>
            </w:hyperlink>
          </w:p>
        </w:tc>
      </w:tr>
      <w:tr w:rsidR="00BB65A7" w14:paraId="2722858F" w14:textId="77777777">
        <w:trPr>
          <w:trHeight w:val="425"/>
          <w:jc w:val="center"/>
        </w:trPr>
        <w:tc>
          <w:tcPr>
            <w:tcW w:w="1587" w:type="dxa"/>
            <w:vAlign w:val="center"/>
          </w:tcPr>
          <w:p w14:paraId="3E28A6D9" w14:textId="77777777" w:rsidR="00BB65A7" w:rsidRDefault="00000000">
            <w:pPr>
              <w:widowControl/>
              <w:jc w:val="center"/>
              <w:textAlignment w:val="center"/>
              <w:rPr>
                <w:rFonts w:eastAsia="宋体"/>
                <w:lang w:eastAsia="zh-CN"/>
              </w:rPr>
            </w:pPr>
            <w:r>
              <w:rPr>
                <w:rFonts w:eastAsia="Arial Unicode MS" w:hint="eastAsia"/>
                <w:color w:val="000000"/>
                <w:sz w:val="20"/>
                <w:lang w:eastAsia="zh-CN" w:bidi="ar"/>
              </w:rPr>
              <w:t>X-ray diffraction</w:t>
            </w:r>
          </w:p>
        </w:tc>
        <w:tc>
          <w:tcPr>
            <w:tcW w:w="1587" w:type="dxa"/>
          </w:tcPr>
          <w:p w14:paraId="3895BAD5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Class A</w:t>
            </w:r>
          </w:p>
        </w:tc>
        <w:tc>
          <w:tcPr>
            <w:tcW w:w="1587" w:type="dxa"/>
            <w:vAlign w:val="center"/>
          </w:tcPr>
          <w:p w14:paraId="632D5BB6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971" w:history="1">
              <w:r>
                <w:rPr>
                  <w:rFonts w:eastAsia="宋体" w:hint="eastAsia"/>
                  <w:lang w:eastAsia="zh-CN"/>
                </w:rPr>
                <w:t>OX1R</w:t>
              </w:r>
            </w:hyperlink>
          </w:p>
        </w:tc>
        <w:tc>
          <w:tcPr>
            <w:tcW w:w="1587" w:type="dxa"/>
            <w:vAlign w:val="center"/>
          </w:tcPr>
          <w:p w14:paraId="5E244941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972" w:history="1">
              <w:r>
                <w:rPr>
                  <w:rFonts w:eastAsia="宋体" w:hint="eastAsia"/>
                  <w:lang w:eastAsia="zh-CN"/>
                </w:rPr>
                <w:t>AM841</w:t>
              </w:r>
            </w:hyperlink>
          </w:p>
        </w:tc>
        <w:tc>
          <w:tcPr>
            <w:tcW w:w="1587" w:type="dxa"/>
            <w:vAlign w:val="center"/>
          </w:tcPr>
          <w:p w14:paraId="311B3149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Agonist</w:t>
            </w:r>
          </w:p>
        </w:tc>
        <w:tc>
          <w:tcPr>
            <w:tcW w:w="1587" w:type="dxa"/>
            <w:vAlign w:val="center"/>
          </w:tcPr>
          <w:p w14:paraId="7B3E7BDB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973" w:history="1">
              <w:r>
                <w:rPr>
                  <w:rFonts w:eastAsia="宋体" w:hint="eastAsia"/>
                  <w:lang w:eastAsia="zh-CN"/>
                </w:rPr>
                <w:t>6TQ9</w:t>
              </w:r>
            </w:hyperlink>
          </w:p>
        </w:tc>
      </w:tr>
      <w:tr w:rsidR="00BB65A7" w14:paraId="218EE4A7" w14:textId="77777777">
        <w:trPr>
          <w:trHeight w:val="425"/>
          <w:jc w:val="center"/>
        </w:trPr>
        <w:tc>
          <w:tcPr>
            <w:tcW w:w="1587" w:type="dxa"/>
            <w:vAlign w:val="center"/>
          </w:tcPr>
          <w:p w14:paraId="726A824F" w14:textId="77777777" w:rsidR="00BB65A7" w:rsidRDefault="00000000">
            <w:pPr>
              <w:widowControl/>
              <w:jc w:val="center"/>
              <w:textAlignment w:val="center"/>
              <w:rPr>
                <w:rFonts w:eastAsia="宋体"/>
                <w:lang w:eastAsia="zh-CN"/>
              </w:rPr>
            </w:pPr>
            <w:r>
              <w:rPr>
                <w:rFonts w:eastAsia="Arial Unicode MS" w:hint="eastAsia"/>
                <w:color w:val="000000"/>
                <w:sz w:val="20"/>
                <w:lang w:eastAsia="zh-CN" w:bidi="ar"/>
              </w:rPr>
              <w:t>X-ray diffraction</w:t>
            </w:r>
          </w:p>
        </w:tc>
        <w:tc>
          <w:tcPr>
            <w:tcW w:w="1587" w:type="dxa"/>
          </w:tcPr>
          <w:p w14:paraId="7B15F5D9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Class A</w:t>
            </w:r>
          </w:p>
        </w:tc>
        <w:tc>
          <w:tcPr>
            <w:tcW w:w="1587" w:type="dxa"/>
            <w:vAlign w:val="center"/>
          </w:tcPr>
          <w:p w14:paraId="14858E6E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974" w:history="1">
              <w:r>
                <w:rPr>
                  <w:rFonts w:eastAsia="宋体" w:hint="eastAsia"/>
                  <w:lang w:eastAsia="zh-CN"/>
                </w:rPr>
                <w:t>OX2R</w:t>
              </w:r>
            </w:hyperlink>
          </w:p>
        </w:tc>
        <w:tc>
          <w:tcPr>
            <w:tcW w:w="1587" w:type="dxa"/>
            <w:vAlign w:val="center"/>
          </w:tcPr>
          <w:p w14:paraId="62B5CA88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975" w:history="1">
              <w:r>
                <w:rPr>
                  <w:rFonts w:eastAsia="宋体" w:hint="eastAsia"/>
                  <w:lang w:eastAsia="zh-CN"/>
                </w:rPr>
                <w:t>7-[(6aR,9R,10aR)-1-Hydroxy-9-(hydroxymethyl)-6,6-</w:t>
              </w:r>
              <w:r>
                <w:rPr>
                  <w:rFonts w:eastAsia="宋体" w:hint="eastAsia"/>
                  <w:lang w:eastAsia="zh-CN"/>
                </w:rPr>
                <w:lastRenderedPageBreak/>
                <w:t>dimethyl-6a,7,8,9,10,10a-hexahydro-6H-benzo[c]chromen-3-yl]-7-methyloctanenitrile</w:t>
              </w:r>
            </w:hyperlink>
          </w:p>
        </w:tc>
        <w:tc>
          <w:tcPr>
            <w:tcW w:w="1587" w:type="dxa"/>
            <w:vAlign w:val="center"/>
          </w:tcPr>
          <w:p w14:paraId="7327A290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lastRenderedPageBreak/>
              <w:t>Agonist</w:t>
            </w:r>
          </w:p>
        </w:tc>
        <w:tc>
          <w:tcPr>
            <w:tcW w:w="1587" w:type="dxa"/>
            <w:vAlign w:val="center"/>
          </w:tcPr>
          <w:p w14:paraId="52946260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976" w:history="1">
              <w:r>
                <w:rPr>
                  <w:rFonts w:eastAsia="宋体" w:hint="eastAsia"/>
                  <w:lang w:eastAsia="zh-CN"/>
                </w:rPr>
                <w:t>6TPG</w:t>
              </w:r>
            </w:hyperlink>
          </w:p>
        </w:tc>
      </w:tr>
      <w:tr w:rsidR="00BB65A7" w14:paraId="597B4BAF" w14:textId="77777777">
        <w:trPr>
          <w:trHeight w:val="425"/>
          <w:jc w:val="center"/>
        </w:trPr>
        <w:tc>
          <w:tcPr>
            <w:tcW w:w="1587" w:type="dxa"/>
            <w:vAlign w:val="center"/>
          </w:tcPr>
          <w:p w14:paraId="01E6A41A" w14:textId="77777777" w:rsidR="00BB65A7" w:rsidRDefault="00000000">
            <w:pPr>
              <w:widowControl/>
              <w:jc w:val="center"/>
              <w:textAlignment w:val="center"/>
              <w:rPr>
                <w:rFonts w:eastAsia="宋体"/>
                <w:lang w:eastAsia="zh-CN"/>
              </w:rPr>
            </w:pPr>
            <w:r>
              <w:rPr>
                <w:rFonts w:eastAsia="Arial Unicode MS" w:hint="eastAsia"/>
                <w:color w:val="000000"/>
                <w:sz w:val="20"/>
                <w:lang w:eastAsia="zh-CN" w:bidi="ar"/>
              </w:rPr>
              <w:t>X-ray diffraction</w:t>
            </w:r>
          </w:p>
        </w:tc>
        <w:tc>
          <w:tcPr>
            <w:tcW w:w="1587" w:type="dxa"/>
          </w:tcPr>
          <w:p w14:paraId="08322D39" w14:textId="77777777" w:rsidR="00BB65A7" w:rsidRDefault="00BB65A7">
            <w:pPr>
              <w:jc w:val="center"/>
              <w:rPr>
                <w:rFonts w:eastAsia="宋体"/>
                <w:lang w:eastAsia="zh-CN"/>
              </w:rPr>
            </w:pPr>
          </w:p>
          <w:p w14:paraId="07FDAAE5" w14:textId="77777777" w:rsidR="00BB65A7" w:rsidRDefault="00BB65A7">
            <w:pPr>
              <w:jc w:val="center"/>
              <w:rPr>
                <w:rFonts w:eastAsia="宋体"/>
                <w:lang w:eastAsia="zh-CN"/>
              </w:rPr>
            </w:pPr>
          </w:p>
          <w:p w14:paraId="2991CCBB" w14:textId="77777777" w:rsidR="00BB65A7" w:rsidRDefault="00BB65A7">
            <w:pPr>
              <w:jc w:val="center"/>
              <w:rPr>
                <w:rFonts w:eastAsia="宋体"/>
                <w:lang w:eastAsia="zh-CN"/>
              </w:rPr>
            </w:pPr>
          </w:p>
          <w:p w14:paraId="5967D955" w14:textId="77777777" w:rsidR="00BB65A7" w:rsidRDefault="00BB65A7">
            <w:pPr>
              <w:jc w:val="center"/>
              <w:rPr>
                <w:rFonts w:eastAsia="宋体"/>
                <w:lang w:eastAsia="zh-CN"/>
              </w:rPr>
            </w:pPr>
          </w:p>
          <w:p w14:paraId="00097C0E" w14:textId="77777777" w:rsidR="00BB65A7" w:rsidRDefault="00BB65A7">
            <w:pPr>
              <w:jc w:val="center"/>
              <w:rPr>
                <w:rFonts w:eastAsia="宋体"/>
                <w:lang w:eastAsia="zh-CN"/>
              </w:rPr>
            </w:pPr>
          </w:p>
          <w:p w14:paraId="06E8E754" w14:textId="77777777" w:rsidR="00BB65A7" w:rsidRDefault="00BB65A7">
            <w:pPr>
              <w:jc w:val="center"/>
              <w:rPr>
                <w:rFonts w:eastAsia="宋体"/>
                <w:lang w:eastAsia="zh-CN"/>
              </w:rPr>
            </w:pPr>
          </w:p>
          <w:p w14:paraId="2FFF2483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Class A</w:t>
            </w:r>
          </w:p>
        </w:tc>
        <w:tc>
          <w:tcPr>
            <w:tcW w:w="1587" w:type="dxa"/>
            <w:vAlign w:val="center"/>
          </w:tcPr>
          <w:p w14:paraId="6A28700D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977" w:history="1">
              <w:r>
                <w:rPr>
                  <w:rFonts w:eastAsia="宋体" w:hint="eastAsia"/>
                  <w:lang w:eastAsia="zh-CN"/>
                </w:rPr>
                <w:t>OX2R</w:t>
              </w:r>
            </w:hyperlink>
          </w:p>
        </w:tc>
        <w:tc>
          <w:tcPr>
            <w:tcW w:w="1587" w:type="dxa"/>
            <w:vAlign w:val="center"/>
          </w:tcPr>
          <w:p w14:paraId="2C5F8EC5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978" w:history="1">
              <w:r>
                <w:rPr>
                  <w:rFonts w:eastAsia="宋体" w:hint="eastAsia"/>
                  <w:lang w:eastAsia="zh-CN"/>
                </w:rPr>
                <w:t>7-[(6aR,9R,10aR)-1-Hydroxy-9-(hydroxymethyl)-6,6-dimethyl-6a,7,8,9,10,10a-hexahydro-6H-benzo[c]chromen-3-yl]-7-methyloctanenitrile</w:t>
              </w:r>
            </w:hyperlink>
          </w:p>
        </w:tc>
        <w:tc>
          <w:tcPr>
            <w:tcW w:w="1587" w:type="dxa"/>
            <w:vAlign w:val="center"/>
          </w:tcPr>
          <w:p w14:paraId="68F4F28E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Agonist</w:t>
            </w:r>
          </w:p>
        </w:tc>
        <w:tc>
          <w:tcPr>
            <w:tcW w:w="1587" w:type="dxa"/>
            <w:vAlign w:val="center"/>
          </w:tcPr>
          <w:p w14:paraId="180A2D5F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979" w:history="1">
              <w:r>
                <w:rPr>
                  <w:rFonts w:eastAsia="宋体" w:hint="eastAsia"/>
                  <w:lang w:eastAsia="zh-CN"/>
                </w:rPr>
                <w:t>6TPN</w:t>
              </w:r>
            </w:hyperlink>
          </w:p>
        </w:tc>
      </w:tr>
      <w:tr w:rsidR="00BB65A7" w14:paraId="4E478E64" w14:textId="77777777">
        <w:trPr>
          <w:trHeight w:val="425"/>
          <w:jc w:val="center"/>
        </w:trPr>
        <w:tc>
          <w:tcPr>
            <w:tcW w:w="1587" w:type="dxa"/>
            <w:vAlign w:val="center"/>
          </w:tcPr>
          <w:p w14:paraId="6A135EED" w14:textId="77777777" w:rsidR="00BB65A7" w:rsidRDefault="00000000">
            <w:pPr>
              <w:widowControl/>
              <w:jc w:val="center"/>
              <w:textAlignment w:val="center"/>
              <w:rPr>
                <w:rFonts w:eastAsia="宋体"/>
                <w:lang w:eastAsia="zh-CN"/>
              </w:rPr>
            </w:pPr>
            <w:r>
              <w:rPr>
                <w:rFonts w:eastAsia="Arial Unicode MS" w:hint="eastAsia"/>
                <w:color w:val="000000"/>
                <w:sz w:val="20"/>
                <w:lang w:eastAsia="zh-CN" w:bidi="ar"/>
              </w:rPr>
              <w:t>X-ray diffraction</w:t>
            </w:r>
          </w:p>
        </w:tc>
        <w:tc>
          <w:tcPr>
            <w:tcW w:w="1587" w:type="dxa"/>
          </w:tcPr>
          <w:p w14:paraId="042D8896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Class A</w:t>
            </w:r>
          </w:p>
        </w:tc>
        <w:tc>
          <w:tcPr>
            <w:tcW w:w="1587" w:type="dxa"/>
            <w:vAlign w:val="center"/>
          </w:tcPr>
          <w:p w14:paraId="61DD97D7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980" w:history="1">
              <w:r>
                <w:rPr>
                  <w:rFonts w:eastAsia="宋体" w:hint="eastAsia"/>
                  <w:lang w:eastAsia="zh-CN"/>
                </w:rPr>
                <w:t>OX2R</w:t>
              </w:r>
            </w:hyperlink>
          </w:p>
        </w:tc>
        <w:tc>
          <w:tcPr>
            <w:tcW w:w="1587" w:type="dxa"/>
            <w:vAlign w:val="center"/>
          </w:tcPr>
          <w:p w14:paraId="0D16F989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981" w:history="1">
              <w:r>
                <w:rPr>
                  <w:rFonts w:eastAsia="宋体" w:hint="eastAsia"/>
                  <w:lang w:eastAsia="zh-CN"/>
                </w:rPr>
                <w:t>WIN55212-2</w:t>
              </w:r>
            </w:hyperlink>
          </w:p>
        </w:tc>
        <w:tc>
          <w:tcPr>
            <w:tcW w:w="1587" w:type="dxa"/>
            <w:vAlign w:val="center"/>
          </w:tcPr>
          <w:p w14:paraId="456FBBDC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unknown</w:t>
            </w:r>
          </w:p>
        </w:tc>
        <w:tc>
          <w:tcPr>
            <w:tcW w:w="1587" w:type="dxa"/>
            <w:vAlign w:val="center"/>
          </w:tcPr>
          <w:p w14:paraId="6A86BE83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982" w:history="1">
              <w:r>
                <w:rPr>
                  <w:rFonts w:eastAsia="宋体" w:hint="eastAsia"/>
                  <w:lang w:eastAsia="zh-CN"/>
                </w:rPr>
                <w:t>6TPJ</w:t>
              </w:r>
            </w:hyperlink>
          </w:p>
        </w:tc>
      </w:tr>
      <w:tr w:rsidR="00BB65A7" w14:paraId="655978FF" w14:textId="77777777">
        <w:trPr>
          <w:trHeight w:val="425"/>
          <w:jc w:val="center"/>
        </w:trPr>
        <w:tc>
          <w:tcPr>
            <w:tcW w:w="1587" w:type="dxa"/>
            <w:vAlign w:val="center"/>
          </w:tcPr>
          <w:p w14:paraId="2A2E7443" w14:textId="77777777" w:rsidR="00BB65A7" w:rsidRDefault="00000000">
            <w:pPr>
              <w:widowControl/>
              <w:jc w:val="center"/>
              <w:textAlignment w:val="center"/>
              <w:rPr>
                <w:rFonts w:eastAsia="宋体"/>
                <w:lang w:eastAsia="zh-CN"/>
              </w:rPr>
            </w:pPr>
            <w:r>
              <w:rPr>
                <w:rFonts w:eastAsia="Arial Unicode MS" w:hint="eastAsia"/>
                <w:color w:val="000000"/>
                <w:sz w:val="20"/>
                <w:lang w:eastAsia="zh-CN" w:bidi="ar"/>
              </w:rPr>
              <w:t>X-ray diffraction</w:t>
            </w:r>
          </w:p>
        </w:tc>
        <w:tc>
          <w:tcPr>
            <w:tcW w:w="1587" w:type="dxa"/>
          </w:tcPr>
          <w:p w14:paraId="532EF153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Class A</w:t>
            </w:r>
          </w:p>
        </w:tc>
        <w:tc>
          <w:tcPr>
            <w:tcW w:w="1587" w:type="dxa"/>
            <w:vAlign w:val="center"/>
          </w:tcPr>
          <w:p w14:paraId="4AECE5D4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983" w:history="1">
              <w:r>
                <w:rPr>
                  <w:rFonts w:eastAsia="宋体" w:hint="eastAsia"/>
                  <w:lang w:eastAsia="zh-CN"/>
                </w:rPr>
                <w:t>ACM5</w:t>
              </w:r>
            </w:hyperlink>
          </w:p>
        </w:tc>
        <w:tc>
          <w:tcPr>
            <w:tcW w:w="1587" w:type="dxa"/>
            <w:vAlign w:val="center"/>
          </w:tcPr>
          <w:p w14:paraId="7D39C656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984" w:history="1">
              <w:r>
                <w:rPr>
                  <w:rFonts w:eastAsia="宋体" w:hint="eastAsia"/>
                  <w:lang w:eastAsia="zh-CN"/>
                </w:rPr>
                <w:t>B-Octylglucoside</w:t>
              </w:r>
            </w:hyperlink>
          </w:p>
        </w:tc>
        <w:tc>
          <w:tcPr>
            <w:tcW w:w="1587" w:type="dxa"/>
            <w:vAlign w:val="center"/>
          </w:tcPr>
          <w:p w14:paraId="2C7AC6A8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Antagonist</w:t>
            </w:r>
          </w:p>
        </w:tc>
        <w:tc>
          <w:tcPr>
            <w:tcW w:w="1587" w:type="dxa"/>
            <w:vAlign w:val="center"/>
          </w:tcPr>
          <w:p w14:paraId="7D23E6C8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985" w:history="1">
              <w:r>
                <w:rPr>
                  <w:rFonts w:eastAsia="宋体" w:hint="eastAsia"/>
                  <w:lang w:eastAsia="zh-CN"/>
                </w:rPr>
                <w:t>6OL9</w:t>
              </w:r>
            </w:hyperlink>
          </w:p>
        </w:tc>
      </w:tr>
      <w:tr w:rsidR="00BB65A7" w14:paraId="2CBBAAFD" w14:textId="77777777">
        <w:trPr>
          <w:trHeight w:val="425"/>
          <w:jc w:val="center"/>
        </w:trPr>
        <w:tc>
          <w:tcPr>
            <w:tcW w:w="1587" w:type="dxa"/>
            <w:vAlign w:val="center"/>
          </w:tcPr>
          <w:p w14:paraId="3483AFAB" w14:textId="77777777" w:rsidR="00BB65A7" w:rsidRDefault="00000000">
            <w:pPr>
              <w:widowControl/>
              <w:jc w:val="center"/>
              <w:textAlignment w:val="center"/>
              <w:rPr>
                <w:rFonts w:eastAsia="宋体"/>
                <w:lang w:eastAsia="zh-CN"/>
              </w:rPr>
            </w:pPr>
            <w:r>
              <w:rPr>
                <w:rFonts w:eastAsia="Arial Unicode MS" w:hint="eastAsia"/>
                <w:color w:val="000000"/>
                <w:sz w:val="20"/>
                <w:lang w:eastAsia="zh-CN" w:bidi="ar"/>
              </w:rPr>
              <w:t>X-ray diffraction</w:t>
            </w:r>
          </w:p>
        </w:tc>
        <w:tc>
          <w:tcPr>
            <w:tcW w:w="1587" w:type="dxa"/>
          </w:tcPr>
          <w:p w14:paraId="3AF71594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Class A</w:t>
            </w:r>
          </w:p>
        </w:tc>
        <w:tc>
          <w:tcPr>
            <w:tcW w:w="1587" w:type="dxa"/>
            <w:vAlign w:val="center"/>
          </w:tcPr>
          <w:p w14:paraId="34039C2B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986" w:history="1">
              <w:r>
                <w:rPr>
                  <w:rFonts w:eastAsia="宋体" w:hint="eastAsia"/>
                  <w:lang w:eastAsia="zh-CN"/>
                </w:rPr>
                <w:t>CLTR2</w:t>
              </w:r>
            </w:hyperlink>
          </w:p>
        </w:tc>
        <w:tc>
          <w:tcPr>
            <w:tcW w:w="1587" w:type="dxa"/>
            <w:vAlign w:val="center"/>
          </w:tcPr>
          <w:p w14:paraId="098AE974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987" w:history="1">
              <w:r>
                <w:rPr>
                  <w:rFonts w:eastAsia="宋体" w:hint="eastAsia"/>
                  <w:lang w:eastAsia="zh-CN"/>
                </w:rPr>
                <w:t>CHEMBL2413522</w:t>
              </w:r>
            </w:hyperlink>
          </w:p>
        </w:tc>
        <w:tc>
          <w:tcPr>
            <w:tcW w:w="1587" w:type="dxa"/>
            <w:vAlign w:val="center"/>
          </w:tcPr>
          <w:p w14:paraId="312AB3B9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Antagonist</w:t>
            </w:r>
          </w:p>
        </w:tc>
        <w:tc>
          <w:tcPr>
            <w:tcW w:w="1587" w:type="dxa"/>
            <w:vAlign w:val="center"/>
          </w:tcPr>
          <w:p w14:paraId="4E3D9CF8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988" w:history="1">
              <w:r>
                <w:rPr>
                  <w:rFonts w:eastAsia="宋体" w:hint="eastAsia"/>
                  <w:lang w:eastAsia="zh-CN"/>
                </w:rPr>
                <w:t>6RZ6</w:t>
              </w:r>
            </w:hyperlink>
          </w:p>
        </w:tc>
      </w:tr>
      <w:tr w:rsidR="00BB65A7" w14:paraId="5515C816" w14:textId="77777777">
        <w:trPr>
          <w:trHeight w:val="425"/>
          <w:jc w:val="center"/>
        </w:trPr>
        <w:tc>
          <w:tcPr>
            <w:tcW w:w="1587" w:type="dxa"/>
            <w:vAlign w:val="center"/>
          </w:tcPr>
          <w:p w14:paraId="369B7E08" w14:textId="77777777" w:rsidR="00BB65A7" w:rsidRDefault="00000000">
            <w:pPr>
              <w:widowControl/>
              <w:jc w:val="center"/>
              <w:textAlignment w:val="center"/>
              <w:rPr>
                <w:rFonts w:eastAsia="宋体"/>
                <w:lang w:eastAsia="zh-CN"/>
              </w:rPr>
            </w:pPr>
            <w:r>
              <w:rPr>
                <w:rFonts w:eastAsia="Arial Unicode MS" w:hint="eastAsia"/>
                <w:color w:val="000000"/>
                <w:sz w:val="20"/>
                <w:lang w:eastAsia="zh-CN" w:bidi="ar"/>
              </w:rPr>
              <w:t>X-ray diffraction</w:t>
            </w:r>
          </w:p>
        </w:tc>
        <w:tc>
          <w:tcPr>
            <w:tcW w:w="1587" w:type="dxa"/>
          </w:tcPr>
          <w:p w14:paraId="063ED5BF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Class A</w:t>
            </w:r>
          </w:p>
        </w:tc>
        <w:tc>
          <w:tcPr>
            <w:tcW w:w="1587" w:type="dxa"/>
            <w:vAlign w:val="center"/>
          </w:tcPr>
          <w:p w14:paraId="339AB5E3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989" w:history="1">
              <w:r>
                <w:rPr>
                  <w:rFonts w:eastAsia="宋体" w:hint="eastAsia"/>
                  <w:lang w:eastAsia="zh-CN"/>
                </w:rPr>
                <w:t>CLTR2</w:t>
              </w:r>
            </w:hyperlink>
          </w:p>
        </w:tc>
        <w:tc>
          <w:tcPr>
            <w:tcW w:w="1587" w:type="dxa"/>
            <w:vAlign w:val="center"/>
          </w:tcPr>
          <w:p w14:paraId="51409377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990" w:history="1">
              <w:r>
                <w:rPr>
                  <w:rFonts w:eastAsia="宋体" w:hint="eastAsia"/>
                  <w:lang w:eastAsia="zh-CN"/>
                </w:rPr>
                <w:t>lemborexant</w:t>
              </w:r>
            </w:hyperlink>
          </w:p>
        </w:tc>
        <w:tc>
          <w:tcPr>
            <w:tcW w:w="1587" w:type="dxa"/>
            <w:vAlign w:val="center"/>
          </w:tcPr>
          <w:p w14:paraId="35661971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Antagonist</w:t>
            </w:r>
          </w:p>
        </w:tc>
        <w:tc>
          <w:tcPr>
            <w:tcW w:w="1587" w:type="dxa"/>
            <w:vAlign w:val="center"/>
          </w:tcPr>
          <w:p w14:paraId="28EADC65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991" w:history="1">
              <w:r>
                <w:rPr>
                  <w:rFonts w:eastAsia="宋体" w:hint="eastAsia"/>
                  <w:lang w:eastAsia="zh-CN"/>
                </w:rPr>
                <w:t>6RZ8</w:t>
              </w:r>
            </w:hyperlink>
          </w:p>
        </w:tc>
      </w:tr>
      <w:tr w:rsidR="00BB65A7" w14:paraId="31470D10" w14:textId="77777777">
        <w:trPr>
          <w:trHeight w:val="425"/>
          <w:jc w:val="center"/>
        </w:trPr>
        <w:tc>
          <w:tcPr>
            <w:tcW w:w="1587" w:type="dxa"/>
            <w:vAlign w:val="center"/>
          </w:tcPr>
          <w:p w14:paraId="3FA9D314" w14:textId="77777777" w:rsidR="00BB65A7" w:rsidRDefault="00000000">
            <w:pPr>
              <w:widowControl/>
              <w:jc w:val="center"/>
              <w:textAlignment w:val="center"/>
              <w:rPr>
                <w:rFonts w:eastAsia="宋体"/>
                <w:lang w:eastAsia="zh-CN"/>
              </w:rPr>
            </w:pPr>
            <w:r>
              <w:rPr>
                <w:rFonts w:eastAsia="Arial Unicode MS" w:hint="eastAsia"/>
                <w:color w:val="000000"/>
                <w:sz w:val="20"/>
                <w:lang w:eastAsia="zh-CN" w:bidi="ar"/>
              </w:rPr>
              <w:t>X-ray diffraction</w:t>
            </w:r>
          </w:p>
        </w:tc>
        <w:tc>
          <w:tcPr>
            <w:tcW w:w="1587" w:type="dxa"/>
          </w:tcPr>
          <w:p w14:paraId="71136CFF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Class A</w:t>
            </w:r>
          </w:p>
        </w:tc>
        <w:tc>
          <w:tcPr>
            <w:tcW w:w="1587" w:type="dxa"/>
            <w:vAlign w:val="center"/>
          </w:tcPr>
          <w:p w14:paraId="11495E76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992" w:history="1">
              <w:r>
                <w:rPr>
                  <w:rFonts w:eastAsia="宋体" w:hint="eastAsia"/>
                  <w:lang w:eastAsia="zh-CN"/>
                </w:rPr>
                <w:t>CLTR2</w:t>
              </w:r>
            </w:hyperlink>
          </w:p>
        </w:tc>
        <w:tc>
          <w:tcPr>
            <w:tcW w:w="1587" w:type="dxa"/>
            <w:vAlign w:val="center"/>
          </w:tcPr>
          <w:p w14:paraId="46B99707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993" w:history="1">
              <w:r>
                <w:rPr>
                  <w:rFonts w:eastAsia="宋体" w:hint="eastAsia"/>
                  <w:lang w:eastAsia="zh-CN"/>
                </w:rPr>
                <w:t>EMPA</w:t>
              </w:r>
            </w:hyperlink>
          </w:p>
        </w:tc>
        <w:tc>
          <w:tcPr>
            <w:tcW w:w="1587" w:type="dxa"/>
            <w:vAlign w:val="center"/>
          </w:tcPr>
          <w:p w14:paraId="58E3D04B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Antagonist</w:t>
            </w:r>
          </w:p>
        </w:tc>
        <w:tc>
          <w:tcPr>
            <w:tcW w:w="1587" w:type="dxa"/>
            <w:vAlign w:val="center"/>
          </w:tcPr>
          <w:p w14:paraId="36BAA48A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994" w:history="1">
              <w:r>
                <w:rPr>
                  <w:rFonts w:eastAsia="宋体" w:hint="eastAsia"/>
                  <w:lang w:eastAsia="zh-CN"/>
                </w:rPr>
                <w:t>6RZ7</w:t>
              </w:r>
            </w:hyperlink>
          </w:p>
        </w:tc>
      </w:tr>
      <w:tr w:rsidR="00BB65A7" w14:paraId="5AB7E422" w14:textId="77777777">
        <w:trPr>
          <w:trHeight w:val="425"/>
          <w:jc w:val="center"/>
        </w:trPr>
        <w:tc>
          <w:tcPr>
            <w:tcW w:w="1587" w:type="dxa"/>
            <w:vAlign w:val="center"/>
          </w:tcPr>
          <w:p w14:paraId="0DCCEADE" w14:textId="77777777" w:rsidR="00BB65A7" w:rsidRDefault="00000000">
            <w:pPr>
              <w:widowControl/>
              <w:jc w:val="center"/>
              <w:textAlignment w:val="center"/>
              <w:rPr>
                <w:rFonts w:eastAsia="宋体"/>
                <w:lang w:eastAsia="zh-CN"/>
              </w:rPr>
            </w:pPr>
            <w:r>
              <w:rPr>
                <w:rFonts w:eastAsia="Arial Unicode MS" w:hint="eastAsia"/>
                <w:color w:val="000000"/>
                <w:sz w:val="20"/>
                <w:lang w:eastAsia="zh-CN" w:bidi="ar"/>
              </w:rPr>
              <w:t>X-ray diffraction</w:t>
            </w:r>
          </w:p>
        </w:tc>
        <w:tc>
          <w:tcPr>
            <w:tcW w:w="1587" w:type="dxa"/>
          </w:tcPr>
          <w:p w14:paraId="095B0824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Class A</w:t>
            </w:r>
          </w:p>
        </w:tc>
        <w:tc>
          <w:tcPr>
            <w:tcW w:w="1587" w:type="dxa"/>
            <w:vAlign w:val="center"/>
          </w:tcPr>
          <w:p w14:paraId="0453F71E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995" w:history="1">
              <w:r>
                <w:rPr>
                  <w:rFonts w:eastAsia="宋体" w:hint="eastAsia"/>
                  <w:lang w:eastAsia="zh-CN"/>
                </w:rPr>
                <w:t>CLTR2</w:t>
              </w:r>
            </w:hyperlink>
          </w:p>
        </w:tc>
        <w:tc>
          <w:tcPr>
            <w:tcW w:w="1587" w:type="dxa"/>
            <w:vAlign w:val="center"/>
          </w:tcPr>
          <w:p w14:paraId="243BE98E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996" w:history="1">
              <w:r>
                <w:rPr>
                  <w:rFonts w:eastAsia="宋体" w:hint="eastAsia"/>
                  <w:lang w:eastAsia="zh-CN"/>
                </w:rPr>
                <w:t>ACT-462206</w:t>
              </w:r>
            </w:hyperlink>
          </w:p>
        </w:tc>
        <w:tc>
          <w:tcPr>
            <w:tcW w:w="1587" w:type="dxa"/>
            <w:vAlign w:val="center"/>
          </w:tcPr>
          <w:p w14:paraId="297BB425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Antagonist</w:t>
            </w:r>
          </w:p>
        </w:tc>
        <w:tc>
          <w:tcPr>
            <w:tcW w:w="1587" w:type="dxa"/>
            <w:vAlign w:val="center"/>
          </w:tcPr>
          <w:p w14:paraId="09BAB4D4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997" w:history="1">
              <w:r>
                <w:rPr>
                  <w:rFonts w:eastAsia="宋体" w:hint="eastAsia"/>
                  <w:lang w:eastAsia="zh-CN"/>
                </w:rPr>
                <w:t>6RZ9</w:t>
              </w:r>
            </w:hyperlink>
          </w:p>
        </w:tc>
      </w:tr>
      <w:tr w:rsidR="00BB65A7" w14:paraId="5D4F0BE6" w14:textId="77777777">
        <w:trPr>
          <w:trHeight w:val="425"/>
          <w:jc w:val="center"/>
        </w:trPr>
        <w:tc>
          <w:tcPr>
            <w:tcW w:w="1587" w:type="dxa"/>
            <w:vAlign w:val="center"/>
          </w:tcPr>
          <w:p w14:paraId="5BB7D241" w14:textId="77777777" w:rsidR="00BB65A7" w:rsidRDefault="00000000">
            <w:pPr>
              <w:widowControl/>
              <w:jc w:val="center"/>
              <w:textAlignment w:val="center"/>
              <w:rPr>
                <w:rFonts w:eastAsia="宋体"/>
                <w:lang w:eastAsia="zh-CN"/>
              </w:rPr>
            </w:pPr>
            <w:r>
              <w:rPr>
                <w:rFonts w:eastAsia="Arial Unicode MS" w:hint="eastAsia"/>
                <w:color w:val="000000"/>
                <w:sz w:val="20"/>
                <w:lang w:eastAsia="zh-CN" w:bidi="ar"/>
              </w:rPr>
              <w:t>X-ray diffraction</w:t>
            </w:r>
          </w:p>
        </w:tc>
        <w:tc>
          <w:tcPr>
            <w:tcW w:w="1587" w:type="dxa"/>
          </w:tcPr>
          <w:p w14:paraId="3609E2A7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Class A</w:t>
            </w:r>
          </w:p>
        </w:tc>
        <w:tc>
          <w:tcPr>
            <w:tcW w:w="1587" w:type="dxa"/>
            <w:vAlign w:val="center"/>
          </w:tcPr>
          <w:p w14:paraId="3448EEBF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998" w:history="1">
              <w:r>
                <w:rPr>
                  <w:rFonts w:eastAsia="宋体" w:hint="eastAsia"/>
                  <w:lang w:eastAsia="zh-CN"/>
                </w:rPr>
                <w:t>OPRD</w:t>
              </w:r>
            </w:hyperlink>
          </w:p>
        </w:tc>
        <w:tc>
          <w:tcPr>
            <w:tcW w:w="1587" w:type="dxa"/>
            <w:vAlign w:val="center"/>
          </w:tcPr>
          <w:p w14:paraId="6CFBD333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999" w:history="1">
              <w:r>
                <w:rPr>
                  <w:rFonts w:eastAsia="宋体" w:hint="eastAsia"/>
                  <w:lang w:eastAsia="zh-CN"/>
                </w:rPr>
                <w:t>CHEMBL4590386</w:t>
              </w:r>
            </w:hyperlink>
          </w:p>
        </w:tc>
        <w:tc>
          <w:tcPr>
            <w:tcW w:w="1587" w:type="dxa"/>
            <w:vAlign w:val="center"/>
          </w:tcPr>
          <w:p w14:paraId="13E2461D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Antagonist</w:t>
            </w:r>
          </w:p>
        </w:tc>
        <w:tc>
          <w:tcPr>
            <w:tcW w:w="1587" w:type="dxa"/>
            <w:vAlign w:val="center"/>
          </w:tcPr>
          <w:p w14:paraId="6AA8804D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000" w:history="1">
              <w:r>
                <w:rPr>
                  <w:rFonts w:eastAsia="宋体" w:hint="eastAsia"/>
                  <w:lang w:eastAsia="zh-CN"/>
                </w:rPr>
                <w:t>6PT3</w:t>
              </w:r>
            </w:hyperlink>
          </w:p>
        </w:tc>
      </w:tr>
      <w:tr w:rsidR="00BB65A7" w14:paraId="6F786F53" w14:textId="77777777">
        <w:trPr>
          <w:trHeight w:val="425"/>
          <w:jc w:val="center"/>
        </w:trPr>
        <w:tc>
          <w:tcPr>
            <w:tcW w:w="1587" w:type="dxa"/>
            <w:vAlign w:val="center"/>
          </w:tcPr>
          <w:p w14:paraId="3C884F0C" w14:textId="77777777" w:rsidR="00BB65A7" w:rsidRDefault="00000000">
            <w:pPr>
              <w:widowControl/>
              <w:jc w:val="center"/>
              <w:textAlignment w:val="center"/>
              <w:rPr>
                <w:rFonts w:eastAsia="宋体"/>
                <w:lang w:eastAsia="zh-CN"/>
              </w:rPr>
            </w:pPr>
            <w:r>
              <w:rPr>
                <w:rFonts w:eastAsia="Arial Unicode MS" w:hint="eastAsia"/>
                <w:color w:val="000000"/>
                <w:sz w:val="20"/>
                <w:lang w:eastAsia="zh-CN" w:bidi="ar"/>
              </w:rPr>
              <w:t>X-ray diffraction</w:t>
            </w:r>
          </w:p>
        </w:tc>
        <w:tc>
          <w:tcPr>
            <w:tcW w:w="1587" w:type="dxa"/>
          </w:tcPr>
          <w:p w14:paraId="544D46B1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Class A</w:t>
            </w:r>
          </w:p>
        </w:tc>
        <w:tc>
          <w:tcPr>
            <w:tcW w:w="1587" w:type="dxa"/>
            <w:vAlign w:val="center"/>
          </w:tcPr>
          <w:p w14:paraId="339DCB25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001" w:history="1">
              <w:r>
                <w:rPr>
                  <w:rFonts w:eastAsia="宋体" w:hint="eastAsia"/>
                  <w:lang w:eastAsia="zh-CN"/>
                </w:rPr>
                <w:t>ADA2A</w:t>
              </w:r>
            </w:hyperlink>
          </w:p>
        </w:tc>
        <w:tc>
          <w:tcPr>
            <w:tcW w:w="1587" w:type="dxa"/>
            <w:vAlign w:val="center"/>
          </w:tcPr>
          <w:p w14:paraId="478711EC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002" w:history="1">
              <w:r>
                <w:rPr>
                  <w:rFonts w:eastAsia="宋体" w:hint="eastAsia"/>
                  <w:lang w:eastAsia="zh-CN"/>
                </w:rPr>
                <w:t>SB-334867</w:t>
              </w:r>
            </w:hyperlink>
          </w:p>
        </w:tc>
        <w:tc>
          <w:tcPr>
            <w:tcW w:w="1587" w:type="dxa"/>
            <w:vAlign w:val="center"/>
          </w:tcPr>
          <w:p w14:paraId="23C76F84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Antagonist</w:t>
            </w:r>
          </w:p>
        </w:tc>
        <w:tc>
          <w:tcPr>
            <w:tcW w:w="1587" w:type="dxa"/>
            <w:vAlign w:val="center"/>
          </w:tcPr>
          <w:p w14:paraId="350DDA32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003" w:history="1">
              <w:r>
                <w:rPr>
                  <w:rFonts w:eastAsia="宋体" w:hint="eastAsia"/>
                  <w:lang w:eastAsia="zh-CN"/>
                </w:rPr>
                <w:t>6KUX</w:t>
              </w:r>
            </w:hyperlink>
          </w:p>
        </w:tc>
      </w:tr>
      <w:tr w:rsidR="00BB65A7" w14:paraId="13D70340" w14:textId="77777777">
        <w:trPr>
          <w:trHeight w:val="425"/>
          <w:jc w:val="center"/>
        </w:trPr>
        <w:tc>
          <w:tcPr>
            <w:tcW w:w="1587" w:type="dxa"/>
            <w:vAlign w:val="center"/>
          </w:tcPr>
          <w:p w14:paraId="7A53C812" w14:textId="77777777" w:rsidR="00BB65A7" w:rsidRDefault="00000000">
            <w:pPr>
              <w:widowControl/>
              <w:jc w:val="center"/>
              <w:textAlignment w:val="center"/>
              <w:rPr>
                <w:rFonts w:eastAsia="宋体"/>
                <w:lang w:eastAsia="zh-CN"/>
              </w:rPr>
            </w:pPr>
            <w:r>
              <w:rPr>
                <w:rFonts w:eastAsia="Arial Unicode MS" w:hint="eastAsia"/>
                <w:color w:val="000000"/>
                <w:sz w:val="20"/>
                <w:lang w:eastAsia="zh-CN" w:bidi="ar"/>
              </w:rPr>
              <w:t>X-ray diffraction</w:t>
            </w:r>
          </w:p>
        </w:tc>
        <w:tc>
          <w:tcPr>
            <w:tcW w:w="1587" w:type="dxa"/>
          </w:tcPr>
          <w:p w14:paraId="7B2F63BB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Class A</w:t>
            </w:r>
          </w:p>
        </w:tc>
        <w:tc>
          <w:tcPr>
            <w:tcW w:w="1587" w:type="dxa"/>
            <w:vAlign w:val="center"/>
          </w:tcPr>
          <w:p w14:paraId="6411ED40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004" w:history="1">
              <w:r>
                <w:rPr>
                  <w:rFonts w:eastAsia="宋体" w:hint="eastAsia"/>
                  <w:lang w:eastAsia="zh-CN"/>
                </w:rPr>
                <w:t>ADA2A</w:t>
              </w:r>
            </w:hyperlink>
          </w:p>
        </w:tc>
        <w:tc>
          <w:tcPr>
            <w:tcW w:w="1587" w:type="dxa"/>
            <w:vAlign w:val="center"/>
          </w:tcPr>
          <w:p w14:paraId="1EC794E2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005" w:history="1">
              <w:r>
                <w:rPr>
                  <w:rFonts w:eastAsia="宋体" w:hint="eastAsia"/>
                  <w:lang w:eastAsia="zh-CN"/>
                </w:rPr>
                <w:t>suvorexant</w:t>
              </w:r>
            </w:hyperlink>
          </w:p>
        </w:tc>
        <w:tc>
          <w:tcPr>
            <w:tcW w:w="1587" w:type="dxa"/>
            <w:vAlign w:val="center"/>
          </w:tcPr>
          <w:p w14:paraId="69A75367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Antagonist</w:t>
            </w:r>
          </w:p>
        </w:tc>
        <w:tc>
          <w:tcPr>
            <w:tcW w:w="1587" w:type="dxa"/>
            <w:vAlign w:val="center"/>
          </w:tcPr>
          <w:p w14:paraId="53378430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006" w:history="1">
              <w:r>
                <w:rPr>
                  <w:rFonts w:eastAsia="宋体" w:hint="eastAsia"/>
                  <w:lang w:eastAsia="zh-CN"/>
                </w:rPr>
                <w:t>6KUY</w:t>
              </w:r>
            </w:hyperlink>
          </w:p>
        </w:tc>
      </w:tr>
      <w:tr w:rsidR="00BB65A7" w14:paraId="6018D427" w14:textId="77777777">
        <w:trPr>
          <w:trHeight w:val="425"/>
          <w:jc w:val="center"/>
        </w:trPr>
        <w:tc>
          <w:tcPr>
            <w:tcW w:w="1587" w:type="dxa"/>
            <w:vAlign w:val="center"/>
          </w:tcPr>
          <w:p w14:paraId="3AA4719C" w14:textId="77777777" w:rsidR="00BB65A7" w:rsidRDefault="00000000">
            <w:pPr>
              <w:widowControl/>
              <w:jc w:val="center"/>
              <w:textAlignment w:val="center"/>
              <w:rPr>
                <w:rFonts w:eastAsia="宋体"/>
                <w:lang w:eastAsia="zh-CN"/>
              </w:rPr>
            </w:pPr>
            <w:r>
              <w:rPr>
                <w:rFonts w:eastAsia="Arial Unicode MS" w:hint="eastAsia"/>
                <w:color w:val="000000"/>
                <w:sz w:val="20"/>
                <w:lang w:eastAsia="zh-CN" w:bidi="ar"/>
              </w:rPr>
              <w:t>X-ray diffraction</w:t>
            </w:r>
          </w:p>
        </w:tc>
        <w:tc>
          <w:tcPr>
            <w:tcW w:w="1587" w:type="dxa"/>
          </w:tcPr>
          <w:p w14:paraId="51A752D3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Class A</w:t>
            </w:r>
          </w:p>
        </w:tc>
        <w:tc>
          <w:tcPr>
            <w:tcW w:w="1587" w:type="dxa"/>
            <w:vAlign w:val="center"/>
          </w:tcPr>
          <w:p w14:paraId="1B214ABC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007" w:history="1">
              <w:r>
                <w:rPr>
                  <w:rFonts w:eastAsia="宋体" w:hint="eastAsia"/>
                  <w:lang w:eastAsia="zh-CN"/>
                </w:rPr>
                <w:t>ADA2C</w:t>
              </w:r>
            </w:hyperlink>
          </w:p>
        </w:tc>
        <w:tc>
          <w:tcPr>
            <w:tcW w:w="1587" w:type="dxa"/>
            <w:vAlign w:val="center"/>
          </w:tcPr>
          <w:p w14:paraId="673CDF38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008" w:history="1">
              <w:r>
                <w:rPr>
                  <w:rFonts w:eastAsia="宋体" w:hint="eastAsia"/>
                  <w:lang w:eastAsia="zh-CN"/>
                </w:rPr>
                <w:t>daridorexant</w:t>
              </w:r>
            </w:hyperlink>
          </w:p>
        </w:tc>
        <w:tc>
          <w:tcPr>
            <w:tcW w:w="1587" w:type="dxa"/>
            <w:vAlign w:val="center"/>
          </w:tcPr>
          <w:p w14:paraId="254C47C7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Antagonist</w:t>
            </w:r>
          </w:p>
        </w:tc>
        <w:tc>
          <w:tcPr>
            <w:tcW w:w="1587" w:type="dxa"/>
            <w:vAlign w:val="center"/>
          </w:tcPr>
          <w:p w14:paraId="7A6A6E5D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009" w:history="1">
              <w:r>
                <w:rPr>
                  <w:rFonts w:eastAsia="宋体" w:hint="eastAsia"/>
                  <w:lang w:eastAsia="zh-CN"/>
                </w:rPr>
                <w:t>6KUW</w:t>
              </w:r>
            </w:hyperlink>
          </w:p>
        </w:tc>
      </w:tr>
      <w:tr w:rsidR="00BB65A7" w14:paraId="7D82EE65" w14:textId="77777777">
        <w:trPr>
          <w:trHeight w:val="425"/>
          <w:jc w:val="center"/>
        </w:trPr>
        <w:tc>
          <w:tcPr>
            <w:tcW w:w="1587" w:type="dxa"/>
            <w:vAlign w:val="center"/>
          </w:tcPr>
          <w:p w14:paraId="338FCB70" w14:textId="77777777" w:rsidR="00BB65A7" w:rsidRDefault="00000000">
            <w:pPr>
              <w:widowControl/>
              <w:jc w:val="center"/>
              <w:textAlignment w:val="center"/>
              <w:rPr>
                <w:rFonts w:eastAsia="宋体"/>
                <w:lang w:eastAsia="zh-CN"/>
              </w:rPr>
            </w:pPr>
            <w:r>
              <w:rPr>
                <w:rFonts w:eastAsia="Arial Unicode MS" w:hint="eastAsia"/>
                <w:color w:val="000000"/>
                <w:sz w:val="20"/>
                <w:lang w:eastAsia="zh-CN" w:bidi="ar"/>
              </w:rPr>
              <w:t>X-ray diffraction</w:t>
            </w:r>
          </w:p>
        </w:tc>
        <w:tc>
          <w:tcPr>
            <w:tcW w:w="1587" w:type="dxa"/>
          </w:tcPr>
          <w:p w14:paraId="2E7C576A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Class A</w:t>
            </w:r>
          </w:p>
        </w:tc>
        <w:tc>
          <w:tcPr>
            <w:tcW w:w="1587" w:type="dxa"/>
            <w:vAlign w:val="center"/>
          </w:tcPr>
          <w:p w14:paraId="73323B2C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010" w:history="1">
              <w:r>
                <w:rPr>
                  <w:rFonts w:eastAsia="宋体" w:hint="eastAsia"/>
                  <w:lang w:eastAsia="zh-CN"/>
                </w:rPr>
                <w:t>DRD4</w:t>
              </w:r>
            </w:hyperlink>
          </w:p>
        </w:tc>
        <w:tc>
          <w:tcPr>
            <w:tcW w:w="1587" w:type="dxa"/>
            <w:vAlign w:val="center"/>
          </w:tcPr>
          <w:p w14:paraId="6914F3A1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011" w:history="1">
              <w:r>
                <w:rPr>
                  <w:rFonts w:eastAsia="宋体" w:hint="eastAsia"/>
                  <w:lang w:eastAsia="zh-CN"/>
                </w:rPr>
                <w:t>filorexant</w:t>
              </w:r>
            </w:hyperlink>
          </w:p>
        </w:tc>
        <w:tc>
          <w:tcPr>
            <w:tcW w:w="1587" w:type="dxa"/>
            <w:vAlign w:val="center"/>
          </w:tcPr>
          <w:p w14:paraId="63D35003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Antagonist</w:t>
            </w:r>
          </w:p>
        </w:tc>
        <w:tc>
          <w:tcPr>
            <w:tcW w:w="1587" w:type="dxa"/>
            <w:vAlign w:val="center"/>
          </w:tcPr>
          <w:p w14:paraId="3CB16BD7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012" w:history="1">
              <w:r>
                <w:rPr>
                  <w:rFonts w:eastAsia="宋体" w:hint="eastAsia"/>
                  <w:lang w:eastAsia="zh-CN"/>
                </w:rPr>
                <w:t>6IQL</w:t>
              </w:r>
            </w:hyperlink>
          </w:p>
        </w:tc>
      </w:tr>
      <w:tr w:rsidR="00BB65A7" w14:paraId="50F3A7DF" w14:textId="77777777">
        <w:trPr>
          <w:trHeight w:val="425"/>
          <w:jc w:val="center"/>
        </w:trPr>
        <w:tc>
          <w:tcPr>
            <w:tcW w:w="1587" w:type="dxa"/>
            <w:vAlign w:val="center"/>
          </w:tcPr>
          <w:p w14:paraId="230089FC" w14:textId="77777777" w:rsidR="00BB65A7" w:rsidRDefault="00000000">
            <w:pPr>
              <w:widowControl/>
              <w:jc w:val="center"/>
              <w:textAlignment w:val="center"/>
              <w:rPr>
                <w:rFonts w:eastAsia="宋体"/>
                <w:lang w:eastAsia="zh-CN"/>
              </w:rPr>
            </w:pPr>
            <w:r>
              <w:rPr>
                <w:rFonts w:eastAsia="Arial Unicode MS"/>
                <w:color w:val="000000"/>
                <w:sz w:val="20"/>
                <w:lang w:eastAsia="zh-CN" w:bidi="ar"/>
              </w:rPr>
              <w:t>Cryo-EM</w:t>
            </w:r>
          </w:p>
        </w:tc>
        <w:tc>
          <w:tcPr>
            <w:tcW w:w="1587" w:type="dxa"/>
          </w:tcPr>
          <w:p w14:paraId="66BA5499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Class A</w:t>
            </w:r>
          </w:p>
        </w:tc>
        <w:tc>
          <w:tcPr>
            <w:tcW w:w="1587" w:type="dxa"/>
            <w:vAlign w:val="center"/>
          </w:tcPr>
          <w:p w14:paraId="154C5970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013" w:history="1">
              <w:r>
                <w:rPr>
                  <w:rFonts w:eastAsia="宋体" w:hint="eastAsia"/>
                  <w:lang w:eastAsia="zh-CN"/>
                </w:rPr>
                <w:t>ADRB2</w:t>
              </w:r>
            </w:hyperlink>
          </w:p>
        </w:tc>
        <w:tc>
          <w:tcPr>
            <w:tcW w:w="1587" w:type="dxa"/>
            <w:vAlign w:val="center"/>
          </w:tcPr>
          <w:p w14:paraId="2D0FC7B9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014" w:history="1">
              <w:r>
                <w:rPr>
                  <w:rFonts w:eastAsia="宋体" w:hint="eastAsia"/>
                  <w:lang w:eastAsia="zh-CN"/>
                </w:rPr>
                <w:t>CHEMBL4592653</w:t>
              </w:r>
            </w:hyperlink>
          </w:p>
        </w:tc>
        <w:tc>
          <w:tcPr>
            <w:tcW w:w="1587" w:type="dxa"/>
            <w:vAlign w:val="center"/>
          </w:tcPr>
          <w:p w14:paraId="516DDA39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Antagonist</w:t>
            </w:r>
          </w:p>
        </w:tc>
        <w:tc>
          <w:tcPr>
            <w:tcW w:w="1587" w:type="dxa"/>
            <w:vAlign w:val="center"/>
          </w:tcPr>
          <w:p w14:paraId="7E59AAA0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015" w:history="1">
              <w:r>
                <w:rPr>
                  <w:rFonts w:eastAsia="宋体" w:hint="eastAsia"/>
                  <w:lang w:eastAsia="zh-CN"/>
                </w:rPr>
                <w:t>6NI3</w:t>
              </w:r>
            </w:hyperlink>
          </w:p>
        </w:tc>
      </w:tr>
      <w:tr w:rsidR="00BB65A7" w14:paraId="3D7EA4C0" w14:textId="77777777">
        <w:trPr>
          <w:trHeight w:val="425"/>
          <w:jc w:val="center"/>
        </w:trPr>
        <w:tc>
          <w:tcPr>
            <w:tcW w:w="1587" w:type="dxa"/>
            <w:vAlign w:val="center"/>
          </w:tcPr>
          <w:p w14:paraId="2E7BF7A5" w14:textId="77777777" w:rsidR="00BB65A7" w:rsidRDefault="00000000">
            <w:pPr>
              <w:widowControl/>
              <w:jc w:val="center"/>
              <w:textAlignment w:val="center"/>
              <w:rPr>
                <w:rFonts w:eastAsia="宋体"/>
                <w:lang w:eastAsia="zh-CN"/>
              </w:rPr>
            </w:pPr>
            <w:r>
              <w:rPr>
                <w:rFonts w:eastAsia="Arial Unicode MS" w:hint="eastAsia"/>
                <w:color w:val="000000"/>
                <w:sz w:val="20"/>
                <w:lang w:eastAsia="zh-CN" w:bidi="ar"/>
              </w:rPr>
              <w:t>X-ray diffraction</w:t>
            </w:r>
          </w:p>
        </w:tc>
        <w:tc>
          <w:tcPr>
            <w:tcW w:w="1587" w:type="dxa"/>
          </w:tcPr>
          <w:p w14:paraId="64D8426A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Class A</w:t>
            </w:r>
          </w:p>
        </w:tc>
        <w:tc>
          <w:tcPr>
            <w:tcW w:w="1587" w:type="dxa"/>
            <w:vAlign w:val="center"/>
          </w:tcPr>
          <w:p w14:paraId="5778D5AA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016" w:history="1">
              <w:r>
                <w:rPr>
                  <w:rFonts w:eastAsia="宋体" w:hint="eastAsia"/>
                  <w:lang w:eastAsia="zh-CN"/>
                </w:rPr>
                <w:t>AA2AR</w:t>
              </w:r>
            </w:hyperlink>
          </w:p>
        </w:tc>
        <w:tc>
          <w:tcPr>
            <w:tcW w:w="1587" w:type="dxa"/>
            <w:vAlign w:val="center"/>
          </w:tcPr>
          <w:p w14:paraId="51A9CFF2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017" w:history="1">
              <w:r>
                <w:rPr>
                  <w:rFonts w:eastAsia="宋体" w:hint="eastAsia"/>
                  <w:lang w:eastAsia="zh-CN"/>
                </w:rPr>
                <w:t>SB-408124</w:t>
              </w:r>
            </w:hyperlink>
          </w:p>
        </w:tc>
        <w:tc>
          <w:tcPr>
            <w:tcW w:w="1587" w:type="dxa"/>
            <w:vAlign w:val="center"/>
          </w:tcPr>
          <w:p w14:paraId="7A9B540C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Antagonist</w:t>
            </w:r>
          </w:p>
        </w:tc>
        <w:tc>
          <w:tcPr>
            <w:tcW w:w="1587" w:type="dxa"/>
            <w:vAlign w:val="center"/>
          </w:tcPr>
          <w:p w14:paraId="33F44819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018" w:history="1">
              <w:r>
                <w:rPr>
                  <w:rFonts w:eastAsia="宋体" w:hint="eastAsia"/>
                  <w:lang w:eastAsia="zh-CN"/>
                </w:rPr>
                <w:t>6PS7</w:t>
              </w:r>
            </w:hyperlink>
          </w:p>
        </w:tc>
      </w:tr>
      <w:tr w:rsidR="00BB65A7" w14:paraId="05D8D9AF" w14:textId="77777777">
        <w:trPr>
          <w:trHeight w:val="425"/>
          <w:jc w:val="center"/>
        </w:trPr>
        <w:tc>
          <w:tcPr>
            <w:tcW w:w="1587" w:type="dxa"/>
            <w:vAlign w:val="center"/>
          </w:tcPr>
          <w:p w14:paraId="3E832008" w14:textId="77777777" w:rsidR="00BB65A7" w:rsidRDefault="00000000">
            <w:pPr>
              <w:widowControl/>
              <w:jc w:val="center"/>
              <w:textAlignment w:val="center"/>
              <w:rPr>
                <w:rFonts w:eastAsia="宋体"/>
                <w:lang w:eastAsia="zh-CN"/>
              </w:rPr>
            </w:pPr>
            <w:r>
              <w:rPr>
                <w:rFonts w:eastAsia="Arial Unicode MS" w:hint="eastAsia"/>
                <w:color w:val="000000"/>
                <w:sz w:val="20"/>
                <w:lang w:eastAsia="zh-CN" w:bidi="ar"/>
              </w:rPr>
              <w:lastRenderedPageBreak/>
              <w:t>X-ray diffraction</w:t>
            </w:r>
          </w:p>
        </w:tc>
        <w:tc>
          <w:tcPr>
            <w:tcW w:w="1587" w:type="dxa"/>
          </w:tcPr>
          <w:p w14:paraId="4770BB48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Class A</w:t>
            </w:r>
          </w:p>
        </w:tc>
        <w:tc>
          <w:tcPr>
            <w:tcW w:w="1587" w:type="dxa"/>
            <w:vAlign w:val="center"/>
          </w:tcPr>
          <w:p w14:paraId="4ACD93F8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019" w:history="1">
              <w:r>
                <w:rPr>
                  <w:rFonts w:eastAsia="宋体" w:hint="eastAsia"/>
                  <w:lang w:eastAsia="zh-CN"/>
                </w:rPr>
                <w:t>ADRB2</w:t>
              </w:r>
            </w:hyperlink>
          </w:p>
        </w:tc>
        <w:tc>
          <w:tcPr>
            <w:tcW w:w="1587" w:type="dxa"/>
            <w:vAlign w:val="center"/>
          </w:tcPr>
          <w:p w14:paraId="4BB270A0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020" w:history="1">
              <w:r>
                <w:rPr>
                  <w:rFonts w:eastAsia="宋体" w:hint="eastAsia"/>
                  <w:lang w:eastAsia="zh-CN"/>
                </w:rPr>
                <w:t>EMPA</w:t>
              </w:r>
            </w:hyperlink>
          </w:p>
        </w:tc>
        <w:tc>
          <w:tcPr>
            <w:tcW w:w="1587" w:type="dxa"/>
            <w:vAlign w:val="center"/>
          </w:tcPr>
          <w:p w14:paraId="17979AAC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Antagonist</w:t>
            </w:r>
          </w:p>
        </w:tc>
        <w:tc>
          <w:tcPr>
            <w:tcW w:w="1587" w:type="dxa"/>
            <w:vAlign w:val="center"/>
          </w:tcPr>
          <w:p w14:paraId="2E156538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021" w:history="1">
              <w:r>
                <w:rPr>
                  <w:rFonts w:eastAsia="宋体" w:hint="eastAsia"/>
                  <w:lang w:eastAsia="zh-CN"/>
                </w:rPr>
                <w:t>6PRZ</w:t>
              </w:r>
            </w:hyperlink>
          </w:p>
        </w:tc>
      </w:tr>
      <w:tr w:rsidR="00BB65A7" w14:paraId="4BBA1F11" w14:textId="77777777">
        <w:trPr>
          <w:trHeight w:val="425"/>
          <w:jc w:val="center"/>
        </w:trPr>
        <w:tc>
          <w:tcPr>
            <w:tcW w:w="1587" w:type="dxa"/>
            <w:vAlign w:val="center"/>
          </w:tcPr>
          <w:p w14:paraId="6B23B4DC" w14:textId="77777777" w:rsidR="00BB65A7" w:rsidRDefault="00000000">
            <w:pPr>
              <w:widowControl/>
              <w:jc w:val="center"/>
              <w:textAlignment w:val="center"/>
              <w:rPr>
                <w:rFonts w:eastAsia="宋体"/>
                <w:lang w:eastAsia="zh-CN"/>
              </w:rPr>
            </w:pPr>
            <w:r>
              <w:rPr>
                <w:rFonts w:eastAsia="Arial Unicode MS" w:hint="eastAsia"/>
                <w:color w:val="000000"/>
                <w:sz w:val="20"/>
                <w:lang w:eastAsia="zh-CN" w:bidi="ar"/>
              </w:rPr>
              <w:t>X-ray diffraction</w:t>
            </w:r>
          </w:p>
        </w:tc>
        <w:tc>
          <w:tcPr>
            <w:tcW w:w="1587" w:type="dxa"/>
          </w:tcPr>
          <w:p w14:paraId="53DE5528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Class A</w:t>
            </w:r>
          </w:p>
        </w:tc>
        <w:tc>
          <w:tcPr>
            <w:tcW w:w="1587" w:type="dxa"/>
            <w:vAlign w:val="center"/>
          </w:tcPr>
          <w:p w14:paraId="1375B57A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022" w:history="1">
              <w:r>
                <w:rPr>
                  <w:rFonts w:eastAsia="宋体" w:hint="eastAsia"/>
                  <w:lang w:eastAsia="zh-CN"/>
                </w:rPr>
                <w:t>ADRB2</w:t>
              </w:r>
            </w:hyperlink>
          </w:p>
        </w:tc>
        <w:tc>
          <w:tcPr>
            <w:tcW w:w="1587" w:type="dxa"/>
            <w:vAlign w:val="center"/>
          </w:tcPr>
          <w:p w14:paraId="25BFC9E9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023" w:history="1">
              <w:r>
                <w:rPr>
                  <w:rFonts w:eastAsia="宋体" w:hint="eastAsia"/>
                  <w:lang w:eastAsia="zh-CN"/>
                </w:rPr>
                <w:t>HTL6641</w:t>
              </w:r>
            </w:hyperlink>
          </w:p>
        </w:tc>
        <w:tc>
          <w:tcPr>
            <w:tcW w:w="1587" w:type="dxa"/>
            <w:vAlign w:val="center"/>
          </w:tcPr>
          <w:p w14:paraId="49B1B926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Antagonist</w:t>
            </w:r>
          </w:p>
        </w:tc>
        <w:tc>
          <w:tcPr>
            <w:tcW w:w="1587" w:type="dxa"/>
            <w:vAlign w:val="center"/>
          </w:tcPr>
          <w:p w14:paraId="4218C7E9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024" w:history="1">
              <w:r>
                <w:rPr>
                  <w:rFonts w:eastAsia="宋体" w:hint="eastAsia"/>
                  <w:lang w:eastAsia="zh-CN"/>
                </w:rPr>
                <w:t>6PS1</w:t>
              </w:r>
            </w:hyperlink>
          </w:p>
        </w:tc>
      </w:tr>
      <w:tr w:rsidR="00BB65A7" w14:paraId="0000806C" w14:textId="77777777">
        <w:trPr>
          <w:trHeight w:val="425"/>
          <w:jc w:val="center"/>
        </w:trPr>
        <w:tc>
          <w:tcPr>
            <w:tcW w:w="1587" w:type="dxa"/>
            <w:vAlign w:val="center"/>
          </w:tcPr>
          <w:p w14:paraId="3E46BED2" w14:textId="77777777" w:rsidR="00BB65A7" w:rsidRDefault="00000000">
            <w:pPr>
              <w:widowControl/>
              <w:jc w:val="center"/>
              <w:textAlignment w:val="center"/>
              <w:rPr>
                <w:rFonts w:eastAsia="宋体"/>
                <w:lang w:eastAsia="zh-CN"/>
              </w:rPr>
            </w:pPr>
            <w:r>
              <w:rPr>
                <w:rFonts w:eastAsia="Arial Unicode MS" w:hint="eastAsia"/>
                <w:color w:val="000000"/>
                <w:sz w:val="20"/>
                <w:lang w:eastAsia="zh-CN" w:bidi="ar"/>
              </w:rPr>
              <w:t>X-ray diffraction</w:t>
            </w:r>
          </w:p>
        </w:tc>
        <w:tc>
          <w:tcPr>
            <w:tcW w:w="1587" w:type="dxa"/>
          </w:tcPr>
          <w:p w14:paraId="3B134A7E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Class A</w:t>
            </w:r>
          </w:p>
        </w:tc>
        <w:tc>
          <w:tcPr>
            <w:tcW w:w="1587" w:type="dxa"/>
            <w:vAlign w:val="center"/>
          </w:tcPr>
          <w:p w14:paraId="6E1D9332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025" w:history="1">
              <w:r>
                <w:rPr>
                  <w:rFonts w:eastAsia="宋体" w:hint="eastAsia"/>
                  <w:lang w:eastAsia="zh-CN"/>
                </w:rPr>
                <w:t>ADRB2</w:t>
              </w:r>
            </w:hyperlink>
          </w:p>
        </w:tc>
        <w:tc>
          <w:tcPr>
            <w:tcW w:w="1587" w:type="dxa"/>
            <w:vAlign w:val="center"/>
          </w:tcPr>
          <w:p w14:paraId="7FA4D3AE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026" w:history="1">
              <w:r>
                <w:rPr>
                  <w:rFonts w:eastAsia="宋体" w:hint="eastAsia"/>
                  <w:lang w:eastAsia="zh-CN"/>
                </w:rPr>
                <w:t>suvorexant</w:t>
              </w:r>
            </w:hyperlink>
          </w:p>
        </w:tc>
        <w:tc>
          <w:tcPr>
            <w:tcW w:w="1587" w:type="dxa"/>
            <w:vAlign w:val="center"/>
          </w:tcPr>
          <w:p w14:paraId="7159B76A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Inverse agonist</w:t>
            </w:r>
          </w:p>
        </w:tc>
        <w:tc>
          <w:tcPr>
            <w:tcW w:w="1587" w:type="dxa"/>
            <w:vAlign w:val="center"/>
          </w:tcPr>
          <w:p w14:paraId="19DE4B6E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027" w:history="1">
              <w:r>
                <w:rPr>
                  <w:rFonts w:eastAsia="宋体" w:hint="eastAsia"/>
                  <w:lang w:eastAsia="zh-CN"/>
                </w:rPr>
                <w:t>6PS3</w:t>
              </w:r>
            </w:hyperlink>
          </w:p>
        </w:tc>
      </w:tr>
      <w:tr w:rsidR="00BB65A7" w14:paraId="465AB609" w14:textId="77777777">
        <w:trPr>
          <w:trHeight w:val="425"/>
          <w:jc w:val="center"/>
        </w:trPr>
        <w:tc>
          <w:tcPr>
            <w:tcW w:w="1587" w:type="dxa"/>
            <w:vAlign w:val="center"/>
          </w:tcPr>
          <w:p w14:paraId="2E4B7153" w14:textId="77777777" w:rsidR="00BB65A7" w:rsidRDefault="00000000">
            <w:pPr>
              <w:widowControl/>
              <w:jc w:val="center"/>
              <w:textAlignment w:val="center"/>
              <w:rPr>
                <w:rFonts w:eastAsia="宋体"/>
                <w:lang w:eastAsia="zh-CN"/>
              </w:rPr>
            </w:pPr>
            <w:r>
              <w:rPr>
                <w:rFonts w:eastAsia="Arial Unicode MS" w:hint="eastAsia"/>
                <w:color w:val="000000"/>
                <w:sz w:val="20"/>
                <w:lang w:eastAsia="zh-CN" w:bidi="ar"/>
              </w:rPr>
              <w:t>X-ray diffraction</w:t>
            </w:r>
          </w:p>
        </w:tc>
        <w:tc>
          <w:tcPr>
            <w:tcW w:w="1587" w:type="dxa"/>
          </w:tcPr>
          <w:p w14:paraId="1F473893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Class A</w:t>
            </w:r>
          </w:p>
        </w:tc>
        <w:tc>
          <w:tcPr>
            <w:tcW w:w="1587" w:type="dxa"/>
            <w:vAlign w:val="center"/>
          </w:tcPr>
          <w:p w14:paraId="0A52223E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028" w:history="1">
              <w:r>
                <w:rPr>
                  <w:rFonts w:eastAsia="宋体" w:hint="eastAsia"/>
                  <w:lang w:eastAsia="zh-CN"/>
                </w:rPr>
                <w:t>ADRB2</w:t>
              </w:r>
            </w:hyperlink>
          </w:p>
        </w:tc>
        <w:tc>
          <w:tcPr>
            <w:tcW w:w="1587" w:type="dxa"/>
            <w:vAlign w:val="center"/>
          </w:tcPr>
          <w:p w14:paraId="0BF858E7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029" w:history="1">
              <w:r>
                <w:rPr>
                  <w:rFonts w:eastAsia="宋体" w:hint="eastAsia"/>
                  <w:lang w:eastAsia="zh-CN"/>
                </w:rPr>
                <w:t>tiotropium</w:t>
              </w:r>
            </w:hyperlink>
          </w:p>
        </w:tc>
        <w:tc>
          <w:tcPr>
            <w:tcW w:w="1587" w:type="dxa"/>
            <w:vAlign w:val="center"/>
          </w:tcPr>
          <w:p w14:paraId="5177481F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Antagonist</w:t>
            </w:r>
          </w:p>
        </w:tc>
        <w:tc>
          <w:tcPr>
            <w:tcW w:w="1587" w:type="dxa"/>
            <w:vAlign w:val="center"/>
          </w:tcPr>
          <w:p w14:paraId="68169B8F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030" w:history="1">
              <w:r>
                <w:rPr>
                  <w:rFonts w:eastAsia="宋体" w:hint="eastAsia"/>
                  <w:lang w:eastAsia="zh-CN"/>
                </w:rPr>
                <w:t>6PS5</w:t>
              </w:r>
            </w:hyperlink>
          </w:p>
        </w:tc>
      </w:tr>
      <w:tr w:rsidR="00BB65A7" w14:paraId="17726EC9" w14:textId="77777777">
        <w:trPr>
          <w:trHeight w:val="425"/>
          <w:jc w:val="center"/>
        </w:trPr>
        <w:tc>
          <w:tcPr>
            <w:tcW w:w="1587" w:type="dxa"/>
            <w:vAlign w:val="center"/>
          </w:tcPr>
          <w:p w14:paraId="21063F21" w14:textId="77777777" w:rsidR="00BB65A7" w:rsidRDefault="00000000">
            <w:pPr>
              <w:widowControl/>
              <w:jc w:val="center"/>
              <w:textAlignment w:val="center"/>
              <w:rPr>
                <w:rFonts w:eastAsia="宋体"/>
                <w:lang w:eastAsia="zh-CN"/>
              </w:rPr>
            </w:pPr>
            <w:r>
              <w:rPr>
                <w:rFonts w:eastAsia="Arial Unicode MS" w:hint="eastAsia"/>
                <w:color w:val="000000"/>
                <w:sz w:val="20"/>
                <w:lang w:eastAsia="zh-CN" w:bidi="ar"/>
              </w:rPr>
              <w:t>X-ray diffraction</w:t>
            </w:r>
          </w:p>
        </w:tc>
        <w:tc>
          <w:tcPr>
            <w:tcW w:w="1587" w:type="dxa"/>
          </w:tcPr>
          <w:p w14:paraId="07B08FE3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Class A</w:t>
            </w:r>
          </w:p>
        </w:tc>
        <w:tc>
          <w:tcPr>
            <w:tcW w:w="1587" w:type="dxa"/>
            <w:vAlign w:val="center"/>
          </w:tcPr>
          <w:p w14:paraId="1B8CA21A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031" w:history="1">
              <w:r>
                <w:rPr>
                  <w:rFonts w:eastAsia="宋体" w:hint="eastAsia"/>
                  <w:lang w:eastAsia="zh-CN"/>
                </w:rPr>
                <w:t>ADRB2</w:t>
              </w:r>
            </w:hyperlink>
          </w:p>
        </w:tc>
        <w:tc>
          <w:tcPr>
            <w:tcW w:w="1587" w:type="dxa"/>
            <w:vAlign w:val="center"/>
          </w:tcPr>
          <w:p w14:paraId="7D33807B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032" w:history="1">
              <w:r>
                <w:rPr>
                  <w:rFonts w:eastAsia="宋体" w:hint="eastAsia"/>
                  <w:lang w:eastAsia="zh-CN"/>
                </w:rPr>
                <w:t>ONO-2570366</w:t>
              </w:r>
            </w:hyperlink>
          </w:p>
        </w:tc>
        <w:tc>
          <w:tcPr>
            <w:tcW w:w="1587" w:type="dxa"/>
            <w:vAlign w:val="center"/>
          </w:tcPr>
          <w:p w14:paraId="3BD4E200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Antagonist</w:t>
            </w:r>
          </w:p>
        </w:tc>
        <w:tc>
          <w:tcPr>
            <w:tcW w:w="1587" w:type="dxa"/>
            <w:vAlign w:val="center"/>
          </w:tcPr>
          <w:p w14:paraId="70EEE274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033" w:history="1">
              <w:r>
                <w:rPr>
                  <w:rFonts w:eastAsia="宋体" w:hint="eastAsia"/>
                  <w:lang w:eastAsia="zh-CN"/>
                </w:rPr>
                <w:t>6PS0</w:t>
              </w:r>
            </w:hyperlink>
          </w:p>
        </w:tc>
      </w:tr>
      <w:tr w:rsidR="00BB65A7" w14:paraId="42C7C5DA" w14:textId="77777777">
        <w:trPr>
          <w:trHeight w:val="425"/>
          <w:jc w:val="center"/>
        </w:trPr>
        <w:tc>
          <w:tcPr>
            <w:tcW w:w="1587" w:type="dxa"/>
            <w:vAlign w:val="center"/>
          </w:tcPr>
          <w:p w14:paraId="1C10C533" w14:textId="77777777" w:rsidR="00BB65A7" w:rsidRDefault="00000000">
            <w:pPr>
              <w:widowControl/>
              <w:jc w:val="center"/>
              <w:textAlignment w:val="center"/>
              <w:rPr>
                <w:rFonts w:eastAsia="宋体"/>
                <w:lang w:eastAsia="zh-CN"/>
              </w:rPr>
            </w:pPr>
            <w:r>
              <w:rPr>
                <w:rFonts w:eastAsia="Arial Unicode MS" w:hint="eastAsia"/>
                <w:color w:val="000000"/>
                <w:sz w:val="20"/>
                <w:lang w:eastAsia="zh-CN" w:bidi="ar"/>
              </w:rPr>
              <w:t>X-ray diffraction</w:t>
            </w:r>
          </w:p>
        </w:tc>
        <w:tc>
          <w:tcPr>
            <w:tcW w:w="1587" w:type="dxa"/>
          </w:tcPr>
          <w:p w14:paraId="4A6A0780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Class A</w:t>
            </w:r>
          </w:p>
        </w:tc>
        <w:tc>
          <w:tcPr>
            <w:tcW w:w="1587" w:type="dxa"/>
            <w:vAlign w:val="center"/>
          </w:tcPr>
          <w:p w14:paraId="60AE8866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034" w:history="1">
              <w:r>
                <w:rPr>
                  <w:rFonts w:eastAsia="宋体" w:hint="eastAsia"/>
                  <w:lang w:eastAsia="zh-CN"/>
                </w:rPr>
                <w:t>ADRB2</w:t>
              </w:r>
            </w:hyperlink>
          </w:p>
        </w:tc>
        <w:tc>
          <w:tcPr>
            <w:tcW w:w="1587" w:type="dxa"/>
            <w:vAlign w:val="center"/>
          </w:tcPr>
          <w:p w14:paraId="22B39529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035" w:history="1">
              <w:r>
                <w:rPr>
                  <w:rFonts w:eastAsia="宋体" w:hint="eastAsia"/>
                  <w:lang w:eastAsia="zh-CN"/>
                </w:rPr>
                <w:t>ONO-2080365</w:t>
              </w:r>
            </w:hyperlink>
          </w:p>
        </w:tc>
        <w:tc>
          <w:tcPr>
            <w:tcW w:w="1587" w:type="dxa"/>
            <w:vAlign w:val="center"/>
          </w:tcPr>
          <w:p w14:paraId="5E6E1325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Antagonist</w:t>
            </w:r>
          </w:p>
        </w:tc>
        <w:tc>
          <w:tcPr>
            <w:tcW w:w="1587" w:type="dxa"/>
            <w:vAlign w:val="center"/>
          </w:tcPr>
          <w:p w14:paraId="3FE156B2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036" w:history="1">
              <w:r>
                <w:rPr>
                  <w:rFonts w:eastAsia="宋体" w:hint="eastAsia"/>
                  <w:lang w:eastAsia="zh-CN"/>
                </w:rPr>
                <w:t>6PS2</w:t>
              </w:r>
            </w:hyperlink>
          </w:p>
        </w:tc>
      </w:tr>
      <w:tr w:rsidR="00BB65A7" w14:paraId="18D7AD7F" w14:textId="77777777">
        <w:trPr>
          <w:trHeight w:val="425"/>
          <w:jc w:val="center"/>
        </w:trPr>
        <w:tc>
          <w:tcPr>
            <w:tcW w:w="1587" w:type="dxa"/>
            <w:vAlign w:val="center"/>
          </w:tcPr>
          <w:p w14:paraId="04FE1836" w14:textId="77777777" w:rsidR="00BB65A7" w:rsidRDefault="00000000">
            <w:pPr>
              <w:widowControl/>
              <w:jc w:val="center"/>
              <w:textAlignment w:val="center"/>
              <w:rPr>
                <w:rFonts w:eastAsia="宋体"/>
                <w:lang w:eastAsia="zh-CN"/>
              </w:rPr>
            </w:pPr>
            <w:r>
              <w:rPr>
                <w:rFonts w:eastAsia="Arial Unicode MS" w:hint="eastAsia"/>
                <w:color w:val="000000"/>
                <w:sz w:val="20"/>
                <w:lang w:eastAsia="zh-CN" w:bidi="ar"/>
              </w:rPr>
              <w:t>X-ray diffraction</w:t>
            </w:r>
          </w:p>
        </w:tc>
        <w:tc>
          <w:tcPr>
            <w:tcW w:w="1587" w:type="dxa"/>
          </w:tcPr>
          <w:p w14:paraId="22F38531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Class A</w:t>
            </w:r>
          </w:p>
        </w:tc>
        <w:tc>
          <w:tcPr>
            <w:tcW w:w="1587" w:type="dxa"/>
            <w:vAlign w:val="center"/>
          </w:tcPr>
          <w:p w14:paraId="73497DC4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037" w:history="1">
              <w:r>
                <w:rPr>
                  <w:rFonts w:eastAsia="宋体" w:hint="eastAsia"/>
                  <w:lang w:eastAsia="zh-CN"/>
                </w:rPr>
                <w:t>ADRB2</w:t>
              </w:r>
            </w:hyperlink>
          </w:p>
        </w:tc>
        <w:tc>
          <w:tcPr>
            <w:tcW w:w="1587" w:type="dxa"/>
            <w:vAlign w:val="center"/>
          </w:tcPr>
          <w:p w14:paraId="656AC7A7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038" w:history="1">
              <w:r>
                <w:rPr>
                  <w:rFonts w:eastAsia="宋体" w:hint="eastAsia"/>
                  <w:lang w:eastAsia="zh-CN"/>
                </w:rPr>
                <w:t>ONO-2570366</w:t>
              </w:r>
            </w:hyperlink>
          </w:p>
        </w:tc>
        <w:tc>
          <w:tcPr>
            <w:tcW w:w="1587" w:type="dxa"/>
            <w:vAlign w:val="center"/>
          </w:tcPr>
          <w:p w14:paraId="4C7A50D2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Antagonist</w:t>
            </w:r>
          </w:p>
        </w:tc>
        <w:tc>
          <w:tcPr>
            <w:tcW w:w="1587" w:type="dxa"/>
            <w:vAlign w:val="center"/>
          </w:tcPr>
          <w:p w14:paraId="0B7B6B7F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039" w:history="1">
              <w:r>
                <w:rPr>
                  <w:rFonts w:eastAsia="宋体" w:hint="eastAsia"/>
                  <w:lang w:eastAsia="zh-CN"/>
                </w:rPr>
                <w:t>6PS4</w:t>
              </w:r>
            </w:hyperlink>
          </w:p>
        </w:tc>
      </w:tr>
      <w:tr w:rsidR="00BB65A7" w14:paraId="434487FB" w14:textId="77777777">
        <w:trPr>
          <w:trHeight w:val="425"/>
          <w:jc w:val="center"/>
        </w:trPr>
        <w:tc>
          <w:tcPr>
            <w:tcW w:w="1587" w:type="dxa"/>
            <w:vAlign w:val="center"/>
          </w:tcPr>
          <w:p w14:paraId="2527AA1E" w14:textId="77777777" w:rsidR="00BB65A7" w:rsidRDefault="00000000">
            <w:pPr>
              <w:widowControl/>
              <w:jc w:val="center"/>
              <w:textAlignment w:val="center"/>
              <w:rPr>
                <w:rFonts w:eastAsia="宋体"/>
                <w:lang w:eastAsia="zh-CN"/>
              </w:rPr>
            </w:pPr>
            <w:r>
              <w:rPr>
                <w:rFonts w:eastAsia="Arial Unicode MS" w:hint="eastAsia"/>
                <w:color w:val="000000"/>
                <w:sz w:val="20"/>
                <w:lang w:eastAsia="zh-CN" w:bidi="ar"/>
              </w:rPr>
              <w:t>X-ray diffraction</w:t>
            </w:r>
          </w:p>
        </w:tc>
        <w:tc>
          <w:tcPr>
            <w:tcW w:w="1587" w:type="dxa"/>
          </w:tcPr>
          <w:p w14:paraId="7DB61796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Class A</w:t>
            </w:r>
          </w:p>
        </w:tc>
        <w:tc>
          <w:tcPr>
            <w:tcW w:w="1587" w:type="dxa"/>
            <w:vAlign w:val="center"/>
          </w:tcPr>
          <w:p w14:paraId="4DB3DBC3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040" w:history="1">
              <w:r>
                <w:rPr>
                  <w:rFonts w:eastAsia="宋体" w:hint="eastAsia"/>
                  <w:lang w:eastAsia="zh-CN"/>
                </w:rPr>
                <w:t>ADRB2</w:t>
              </w:r>
            </w:hyperlink>
          </w:p>
        </w:tc>
        <w:tc>
          <w:tcPr>
            <w:tcW w:w="1587" w:type="dxa"/>
            <w:vAlign w:val="center"/>
          </w:tcPr>
          <w:p w14:paraId="0802B4DD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041" w:history="1">
              <w:r>
                <w:rPr>
                  <w:rFonts w:eastAsia="宋体" w:hint="eastAsia"/>
                  <w:lang w:eastAsia="zh-CN"/>
                </w:rPr>
                <w:t>ONO-2770372</w:t>
              </w:r>
            </w:hyperlink>
          </w:p>
        </w:tc>
        <w:tc>
          <w:tcPr>
            <w:tcW w:w="1587" w:type="dxa"/>
            <w:vAlign w:val="center"/>
          </w:tcPr>
          <w:p w14:paraId="6AE140C6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Agonist</w:t>
            </w:r>
          </w:p>
        </w:tc>
        <w:tc>
          <w:tcPr>
            <w:tcW w:w="1587" w:type="dxa"/>
            <w:vAlign w:val="center"/>
          </w:tcPr>
          <w:p w14:paraId="5E7ED880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042" w:history="1">
              <w:r>
                <w:rPr>
                  <w:rFonts w:eastAsia="宋体" w:hint="eastAsia"/>
                  <w:lang w:eastAsia="zh-CN"/>
                </w:rPr>
                <w:t>6PS6</w:t>
              </w:r>
            </w:hyperlink>
          </w:p>
        </w:tc>
      </w:tr>
      <w:tr w:rsidR="00BB65A7" w14:paraId="04E873B4" w14:textId="77777777">
        <w:trPr>
          <w:trHeight w:val="425"/>
          <w:jc w:val="center"/>
        </w:trPr>
        <w:tc>
          <w:tcPr>
            <w:tcW w:w="1587" w:type="dxa"/>
            <w:vAlign w:val="center"/>
          </w:tcPr>
          <w:p w14:paraId="37218E16" w14:textId="77777777" w:rsidR="00BB65A7" w:rsidRDefault="00000000">
            <w:pPr>
              <w:widowControl/>
              <w:jc w:val="center"/>
              <w:textAlignment w:val="center"/>
              <w:rPr>
                <w:rFonts w:eastAsia="宋体"/>
                <w:lang w:eastAsia="zh-CN"/>
              </w:rPr>
            </w:pPr>
            <w:r>
              <w:rPr>
                <w:rFonts w:eastAsia="Arial Unicode MS" w:hint="eastAsia"/>
                <w:color w:val="000000"/>
                <w:sz w:val="20"/>
                <w:lang w:eastAsia="zh-CN" w:bidi="ar"/>
              </w:rPr>
              <w:t>X-ray diffraction</w:t>
            </w:r>
          </w:p>
        </w:tc>
        <w:tc>
          <w:tcPr>
            <w:tcW w:w="1587" w:type="dxa"/>
          </w:tcPr>
          <w:p w14:paraId="1D54BD08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Class A</w:t>
            </w:r>
          </w:p>
        </w:tc>
        <w:tc>
          <w:tcPr>
            <w:tcW w:w="1587" w:type="dxa"/>
            <w:vAlign w:val="center"/>
          </w:tcPr>
          <w:p w14:paraId="56E4A9FB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043" w:history="1">
              <w:r>
                <w:rPr>
                  <w:rFonts w:eastAsia="宋体" w:hint="eastAsia"/>
                  <w:lang w:eastAsia="zh-CN"/>
                </w:rPr>
                <w:t>MTR1A</w:t>
              </w:r>
            </w:hyperlink>
          </w:p>
        </w:tc>
        <w:tc>
          <w:tcPr>
            <w:tcW w:w="1587" w:type="dxa"/>
            <w:vAlign w:val="center"/>
          </w:tcPr>
          <w:p w14:paraId="1D59E65D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044" w:history="1">
              <w:r>
                <w:rPr>
                  <w:rFonts w:eastAsia="宋体" w:hint="eastAsia"/>
                  <w:lang w:eastAsia="zh-CN"/>
                </w:rPr>
                <w:t>DPI-287</w:t>
              </w:r>
            </w:hyperlink>
          </w:p>
        </w:tc>
        <w:tc>
          <w:tcPr>
            <w:tcW w:w="1587" w:type="dxa"/>
            <w:vAlign w:val="center"/>
          </w:tcPr>
          <w:p w14:paraId="1CE75202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Antagonist</w:t>
            </w:r>
          </w:p>
        </w:tc>
        <w:tc>
          <w:tcPr>
            <w:tcW w:w="1587" w:type="dxa"/>
            <w:vAlign w:val="center"/>
          </w:tcPr>
          <w:p w14:paraId="7141D07E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045" w:history="1">
              <w:r>
                <w:rPr>
                  <w:rFonts w:eastAsia="宋体" w:hint="eastAsia"/>
                  <w:lang w:eastAsia="zh-CN"/>
                </w:rPr>
                <w:t>6PS8</w:t>
              </w:r>
            </w:hyperlink>
          </w:p>
        </w:tc>
      </w:tr>
      <w:tr w:rsidR="00BB65A7" w14:paraId="37C29653" w14:textId="77777777">
        <w:trPr>
          <w:trHeight w:val="425"/>
          <w:jc w:val="center"/>
        </w:trPr>
        <w:tc>
          <w:tcPr>
            <w:tcW w:w="1587" w:type="dxa"/>
            <w:vAlign w:val="center"/>
          </w:tcPr>
          <w:p w14:paraId="64AB72AA" w14:textId="77777777" w:rsidR="00BB65A7" w:rsidRDefault="00000000">
            <w:pPr>
              <w:widowControl/>
              <w:jc w:val="center"/>
              <w:textAlignment w:val="center"/>
              <w:rPr>
                <w:rFonts w:eastAsia="宋体"/>
                <w:lang w:eastAsia="zh-CN"/>
              </w:rPr>
            </w:pPr>
            <w:r>
              <w:rPr>
                <w:rFonts w:eastAsia="Arial Unicode MS" w:hint="eastAsia"/>
                <w:color w:val="000000"/>
                <w:sz w:val="20"/>
                <w:lang w:eastAsia="zh-CN" w:bidi="ar"/>
              </w:rPr>
              <w:t>X-ray diffraction</w:t>
            </w:r>
          </w:p>
        </w:tc>
        <w:tc>
          <w:tcPr>
            <w:tcW w:w="1587" w:type="dxa"/>
          </w:tcPr>
          <w:p w14:paraId="205ADF64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Class A</w:t>
            </w:r>
          </w:p>
        </w:tc>
        <w:tc>
          <w:tcPr>
            <w:tcW w:w="1587" w:type="dxa"/>
            <w:vAlign w:val="center"/>
          </w:tcPr>
          <w:p w14:paraId="5938CDED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046" w:history="1">
              <w:r>
                <w:rPr>
                  <w:rFonts w:eastAsia="宋体" w:hint="eastAsia"/>
                  <w:lang w:eastAsia="zh-CN"/>
                </w:rPr>
                <w:t>AA2AR</w:t>
              </w:r>
            </w:hyperlink>
          </w:p>
        </w:tc>
        <w:tc>
          <w:tcPr>
            <w:tcW w:w="1587" w:type="dxa"/>
            <w:vAlign w:val="center"/>
          </w:tcPr>
          <w:p w14:paraId="7340EBB0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047" w:history="1">
              <w:r>
                <w:rPr>
                  <w:rFonts w:eastAsia="宋体" w:hint="eastAsia"/>
                  <w:lang w:eastAsia="zh-CN"/>
                </w:rPr>
                <w:t>RSC</w:t>
              </w:r>
            </w:hyperlink>
          </w:p>
        </w:tc>
        <w:tc>
          <w:tcPr>
            <w:tcW w:w="1587" w:type="dxa"/>
            <w:vAlign w:val="center"/>
          </w:tcPr>
          <w:p w14:paraId="1C9EC30A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Partial agonist</w:t>
            </w:r>
          </w:p>
        </w:tc>
        <w:tc>
          <w:tcPr>
            <w:tcW w:w="1587" w:type="dxa"/>
            <w:vAlign w:val="center"/>
          </w:tcPr>
          <w:p w14:paraId="11AD131A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048" w:history="1">
              <w:r>
                <w:rPr>
                  <w:rFonts w:eastAsia="宋体" w:hint="eastAsia"/>
                  <w:lang w:eastAsia="zh-CN"/>
                </w:rPr>
                <w:t>6JZH</w:t>
              </w:r>
            </w:hyperlink>
          </w:p>
        </w:tc>
      </w:tr>
      <w:tr w:rsidR="00BB65A7" w14:paraId="3A36255C" w14:textId="77777777">
        <w:trPr>
          <w:trHeight w:val="425"/>
          <w:jc w:val="center"/>
        </w:trPr>
        <w:tc>
          <w:tcPr>
            <w:tcW w:w="1587" w:type="dxa"/>
            <w:vAlign w:val="center"/>
          </w:tcPr>
          <w:p w14:paraId="3F0DCBBD" w14:textId="77777777" w:rsidR="00BB65A7" w:rsidRDefault="00000000">
            <w:pPr>
              <w:widowControl/>
              <w:jc w:val="center"/>
              <w:textAlignment w:val="center"/>
              <w:rPr>
                <w:rFonts w:eastAsia="宋体"/>
                <w:lang w:eastAsia="zh-CN"/>
              </w:rPr>
            </w:pPr>
            <w:r>
              <w:rPr>
                <w:rFonts w:eastAsia="Arial Unicode MS" w:hint="eastAsia"/>
                <w:color w:val="000000"/>
                <w:sz w:val="20"/>
                <w:lang w:eastAsia="zh-CN" w:bidi="ar"/>
              </w:rPr>
              <w:t>X-ray diffraction</w:t>
            </w:r>
          </w:p>
        </w:tc>
        <w:tc>
          <w:tcPr>
            <w:tcW w:w="1587" w:type="dxa"/>
          </w:tcPr>
          <w:p w14:paraId="0F4DE67B" w14:textId="77777777" w:rsidR="00BB65A7" w:rsidRDefault="00BB65A7">
            <w:pPr>
              <w:jc w:val="center"/>
              <w:rPr>
                <w:rFonts w:eastAsia="宋体"/>
                <w:lang w:eastAsia="zh-CN"/>
              </w:rPr>
            </w:pPr>
          </w:p>
          <w:p w14:paraId="3A8FC7D6" w14:textId="77777777" w:rsidR="00BB65A7" w:rsidRDefault="00BB65A7">
            <w:pPr>
              <w:jc w:val="center"/>
              <w:rPr>
                <w:rFonts w:eastAsia="宋体"/>
                <w:lang w:eastAsia="zh-CN"/>
              </w:rPr>
            </w:pPr>
          </w:p>
          <w:p w14:paraId="38F23DB3" w14:textId="77777777" w:rsidR="00BB65A7" w:rsidRDefault="00BB65A7">
            <w:pPr>
              <w:jc w:val="center"/>
              <w:rPr>
                <w:rFonts w:eastAsia="宋体"/>
                <w:lang w:eastAsia="zh-CN"/>
              </w:rPr>
            </w:pPr>
          </w:p>
          <w:p w14:paraId="4035D784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Class A</w:t>
            </w:r>
          </w:p>
        </w:tc>
        <w:tc>
          <w:tcPr>
            <w:tcW w:w="1587" w:type="dxa"/>
            <w:vAlign w:val="center"/>
          </w:tcPr>
          <w:p w14:paraId="6C99B479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049" w:history="1">
              <w:r>
                <w:rPr>
                  <w:rFonts w:eastAsia="宋体" w:hint="eastAsia"/>
                  <w:lang w:eastAsia="zh-CN"/>
                </w:rPr>
                <w:t>CLTR1</w:t>
              </w:r>
            </w:hyperlink>
          </w:p>
        </w:tc>
        <w:tc>
          <w:tcPr>
            <w:tcW w:w="1587" w:type="dxa"/>
            <w:vAlign w:val="center"/>
          </w:tcPr>
          <w:p w14:paraId="5FAD77C6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050" w:history="1">
              <w:r>
                <w:rPr>
                  <w:rFonts w:eastAsia="宋体" w:hint="eastAsia"/>
                  <w:lang w:eastAsia="zh-CN"/>
                </w:rPr>
                <w:t>(2~{S})-4-fluoranyl-2-(1~{H}-imidazol-5-yl)-1-propan-2-yl-2,3-dihydroindole</w:t>
              </w:r>
            </w:hyperlink>
          </w:p>
        </w:tc>
        <w:tc>
          <w:tcPr>
            <w:tcW w:w="1587" w:type="dxa"/>
            <w:vAlign w:val="center"/>
          </w:tcPr>
          <w:p w14:paraId="1CD8BD79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Antagonist</w:t>
            </w:r>
          </w:p>
        </w:tc>
        <w:tc>
          <w:tcPr>
            <w:tcW w:w="1587" w:type="dxa"/>
            <w:vAlign w:val="center"/>
          </w:tcPr>
          <w:p w14:paraId="41E99CEE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051" w:history="1">
              <w:r>
                <w:rPr>
                  <w:rFonts w:eastAsia="宋体" w:hint="eastAsia"/>
                  <w:lang w:eastAsia="zh-CN"/>
                </w:rPr>
                <w:t>6RZ5</w:t>
              </w:r>
            </w:hyperlink>
          </w:p>
        </w:tc>
      </w:tr>
      <w:tr w:rsidR="00BB65A7" w14:paraId="02B74E81" w14:textId="77777777">
        <w:trPr>
          <w:trHeight w:val="425"/>
          <w:jc w:val="center"/>
        </w:trPr>
        <w:tc>
          <w:tcPr>
            <w:tcW w:w="1587" w:type="dxa"/>
            <w:vAlign w:val="center"/>
          </w:tcPr>
          <w:p w14:paraId="4A441E87" w14:textId="77777777" w:rsidR="00BB65A7" w:rsidRDefault="00000000">
            <w:pPr>
              <w:widowControl/>
              <w:jc w:val="center"/>
              <w:textAlignment w:val="center"/>
              <w:rPr>
                <w:rFonts w:eastAsia="宋体"/>
                <w:lang w:eastAsia="zh-CN"/>
              </w:rPr>
            </w:pPr>
            <w:r>
              <w:rPr>
                <w:rFonts w:eastAsia="Arial Unicode MS" w:hint="eastAsia"/>
                <w:color w:val="000000"/>
                <w:sz w:val="20"/>
                <w:lang w:eastAsia="zh-CN" w:bidi="ar"/>
              </w:rPr>
              <w:t>X-ray diffraction</w:t>
            </w:r>
          </w:p>
        </w:tc>
        <w:tc>
          <w:tcPr>
            <w:tcW w:w="1587" w:type="dxa"/>
          </w:tcPr>
          <w:p w14:paraId="3253EE4C" w14:textId="77777777" w:rsidR="00BB65A7" w:rsidRDefault="00BB65A7">
            <w:pPr>
              <w:jc w:val="center"/>
              <w:rPr>
                <w:rFonts w:eastAsia="宋体"/>
                <w:lang w:eastAsia="zh-CN"/>
              </w:rPr>
            </w:pPr>
          </w:p>
          <w:p w14:paraId="58E99780" w14:textId="77777777" w:rsidR="00BB65A7" w:rsidRDefault="00BB65A7">
            <w:pPr>
              <w:jc w:val="center"/>
              <w:rPr>
                <w:rFonts w:eastAsia="宋体"/>
                <w:lang w:eastAsia="zh-CN"/>
              </w:rPr>
            </w:pPr>
          </w:p>
          <w:p w14:paraId="1465E4B1" w14:textId="77777777" w:rsidR="00BB65A7" w:rsidRDefault="00BB65A7">
            <w:pPr>
              <w:jc w:val="center"/>
              <w:rPr>
                <w:rFonts w:eastAsia="宋体"/>
                <w:lang w:eastAsia="zh-CN"/>
              </w:rPr>
            </w:pPr>
          </w:p>
          <w:p w14:paraId="24030FF4" w14:textId="77777777" w:rsidR="00BB65A7" w:rsidRDefault="00BB65A7">
            <w:pPr>
              <w:jc w:val="center"/>
              <w:rPr>
                <w:rFonts w:eastAsia="宋体"/>
                <w:lang w:eastAsia="zh-CN"/>
              </w:rPr>
            </w:pPr>
          </w:p>
          <w:p w14:paraId="2487B937" w14:textId="77777777" w:rsidR="00BB65A7" w:rsidRDefault="00BB65A7">
            <w:pPr>
              <w:jc w:val="center"/>
              <w:rPr>
                <w:rFonts w:eastAsia="宋体"/>
                <w:lang w:eastAsia="zh-CN"/>
              </w:rPr>
            </w:pPr>
          </w:p>
          <w:p w14:paraId="05D947F4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Class A</w:t>
            </w:r>
          </w:p>
        </w:tc>
        <w:tc>
          <w:tcPr>
            <w:tcW w:w="1587" w:type="dxa"/>
            <w:vAlign w:val="center"/>
          </w:tcPr>
          <w:p w14:paraId="7BAA0E5D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052" w:history="1">
              <w:r>
                <w:rPr>
                  <w:rFonts w:eastAsia="宋体" w:hint="eastAsia"/>
                  <w:lang w:eastAsia="zh-CN"/>
                </w:rPr>
                <w:t>CLTR1</w:t>
              </w:r>
            </w:hyperlink>
          </w:p>
        </w:tc>
        <w:tc>
          <w:tcPr>
            <w:tcW w:w="1587" w:type="dxa"/>
            <w:vAlign w:val="center"/>
          </w:tcPr>
          <w:p w14:paraId="45F604DD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053" w:history="1">
              <w:r>
                <w:rPr>
                  <w:rFonts w:eastAsia="宋体" w:hint="eastAsia"/>
                  <w:lang w:eastAsia="zh-CN"/>
                </w:rPr>
                <w:t>(8Ar,12aS,13aR)-12-ethylsulfonyl-3-methoxy-5,6,8,8a,9,10,11,12a,13,13a-decahydroisoquinolino[2,1-g][1,6]naphthyridine</w:t>
              </w:r>
            </w:hyperlink>
          </w:p>
        </w:tc>
        <w:tc>
          <w:tcPr>
            <w:tcW w:w="1587" w:type="dxa"/>
            <w:vAlign w:val="center"/>
          </w:tcPr>
          <w:p w14:paraId="0A256E87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Antagonist</w:t>
            </w:r>
          </w:p>
        </w:tc>
        <w:tc>
          <w:tcPr>
            <w:tcW w:w="1587" w:type="dxa"/>
            <w:vAlign w:val="center"/>
          </w:tcPr>
          <w:p w14:paraId="590DD528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054" w:history="1">
              <w:r>
                <w:rPr>
                  <w:rFonts w:eastAsia="宋体" w:hint="eastAsia"/>
                  <w:lang w:eastAsia="zh-CN"/>
                </w:rPr>
                <w:t>6RZ4</w:t>
              </w:r>
            </w:hyperlink>
          </w:p>
        </w:tc>
      </w:tr>
      <w:tr w:rsidR="00BB65A7" w14:paraId="2652F5CC" w14:textId="77777777">
        <w:trPr>
          <w:trHeight w:val="425"/>
          <w:jc w:val="center"/>
        </w:trPr>
        <w:tc>
          <w:tcPr>
            <w:tcW w:w="1587" w:type="dxa"/>
            <w:vAlign w:val="center"/>
          </w:tcPr>
          <w:p w14:paraId="4D4B5EB7" w14:textId="77777777" w:rsidR="00BB65A7" w:rsidRDefault="00000000">
            <w:pPr>
              <w:widowControl/>
              <w:jc w:val="center"/>
              <w:textAlignment w:val="center"/>
              <w:rPr>
                <w:rFonts w:eastAsia="宋体"/>
                <w:lang w:eastAsia="zh-CN"/>
              </w:rPr>
            </w:pPr>
            <w:r>
              <w:rPr>
                <w:rFonts w:eastAsia="Arial Unicode MS" w:hint="eastAsia"/>
                <w:color w:val="000000"/>
                <w:sz w:val="20"/>
                <w:lang w:eastAsia="zh-CN" w:bidi="ar"/>
              </w:rPr>
              <w:t>X-ray diffraction</w:t>
            </w:r>
          </w:p>
        </w:tc>
        <w:tc>
          <w:tcPr>
            <w:tcW w:w="1587" w:type="dxa"/>
          </w:tcPr>
          <w:p w14:paraId="5F7D60A2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Class A</w:t>
            </w:r>
          </w:p>
        </w:tc>
        <w:tc>
          <w:tcPr>
            <w:tcW w:w="1587" w:type="dxa"/>
            <w:vAlign w:val="center"/>
          </w:tcPr>
          <w:p w14:paraId="67F102A3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055" w:history="1">
              <w:r>
                <w:rPr>
                  <w:rFonts w:eastAsia="宋体" w:hint="eastAsia"/>
                  <w:lang w:eastAsia="zh-CN"/>
                </w:rPr>
                <w:t>CNR1</w:t>
              </w:r>
            </w:hyperlink>
          </w:p>
        </w:tc>
        <w:tc>
          <w:tcPr>
            <w:tcW w:w="1587" w:type="dxa"/>
            <w:vAlign w:val="center"/>
          </w:tcPr>
          <w:p w14:paraId="23FF149D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056" w:history="1">
              <w:r>
                <w:rPr>
                  <w:rFonts w:eastAsia="宋体" w:hint="eastAsia"/>
                  <w:lang w:eastAsia="zh-CN"/>
                </w:rPr>
                <w:t>L745870</w:t>
              </w:r>
            </w:hyperlink>
          </w:p>
        </w:tc>
        <w:tc>
          <w:tcPr>
            <w:tcW w:w="1587" w:type="dxa"/>
            <w:vAlign w:val="center"/>
          </w:tcPr>
          <w:p w14:paraId="0BC68602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Agonist</w:t>
            </w:r>
          </w:p>
        </w:tc>
        <w:tc>
          <w:tcPr>
            <w:tcW w:w="1587" w:type="dxa"/>
            <w:vAlign w:val="center"/>
          </w:tcPr>
          <w:p w14:paraId="5A0FAC54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057" w:history="1">
              <w:r>
                <w:rPr>
                  <w:rFonts w:eastAsia="宋体" w:hint="eastAsia"/>
                  <w:lang w:eastAsia="zh-CN"/>
                </w:rPr>
                <w:t>6KQI</w:t>
              </w:r>
            </w:hyperlink>
          </w:p>
        </w:tc>
      </w:tr>
      <w:tr w:rsidR="00BB65A7" w14:paraId="47E4C22E" w14:textId="77777777">
        <w:trPr>
          <w:trHeight w:val="425"/>
          <w:jc w:val="center"/>
        </w:trPr>
        <w:tc>
          <w:tcPr>
            <w:tcW w:w="1587" w:type="dxa"/>
            <w:vAlign w:val="center"/>
          </w:tcPr>
          <w:p w14:paraId="57AC606F" w14:textId="77777777" w:rsidR="00BB65A7" w:rsidRDefault="00000000">
            <w:pPr>
              <w:widowControl/>
              <w:jc w:val="center"/>
              <w:textAlignment w:val="center"/>
              <w:rPr>
                <w:rFonts w:eastAsia="宋体"/>
                <w:lang w:eastAsia="zh-CN"/>
              </w:rPr>
            </w:pPr>
            <w:r>
              <w:rPr>
                <w:rFonts w:eastAsia="Arial Unicode MS" w:hint="eastAsia"/>
                <w:color w:val="000000"/>
                <w:sz w:val="20"/>
                <w:lang w:eastAsia="zh-CN" w:bidi="ar"/>
              </w:rPr>
              <w:t>X-ray diffraction</w:t>
            </w:r>
          </w:p>
        </w:tc>
        <w:tc>
          <w:tcPr>
            <w:tcW w:w="1587" w:type="dxa"/>
          </w:tcPr>
          <w:p w14:paraId="0AFC6D8D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Class A</w:t>
            </w:r>
          </w:p>
        </w:tc>
        <w:tc>
          <w:tcPr>
            <w:tcW w:w="1587" w:type="dxa"/>
            <w:vAlign w:val="center"/>
          </w:tcPr>
          <w:p w14:paraId="11036AEE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058" w:history="1">
              <w:r>
                <w:rPr>
                  <w:rFonts w:eastAsia="宋体" w:hint="eastAsia"/>
                  <w:lang w:eastAsia="zh-CN"/>
                </w:rPr>
                <w:t>CCR7</w:t>
              </w:r>
            </w:hyperlink>
          </w:p>
        </w:tc>
        <w:tc>
          <w:tcPr>
            <w:tcW w:w="1587" w:type="dxa"/>
            <w:vAlign w:val="center"/>
          </w:tcPr>
          <w:p w14:paraId="4B29E27C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059" w:history="1">
              <w:r>
                <w:rPr>
                  <w:rFonts w:eastAsia="宋体" w:hint="eastAsia"/>
                  <w:lang w:eastAsia="zh-CN"/>
                </w:rPr>
                <w:t>CHEMBL1615159</w:t>
              </w:r>
            </w:hyperlink>
          </w:p>
        </w:tc>
        <w:tc>
          <w:tcPr>
            <w:tcW w:w="1587" w:type="dxa"/>
            <w:vAlign w:val="center"/>
          </w:tcPr>
          <w:p w14:paraId="20E28777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Antagonist</w:t>
            </w:r>
          </w:p>
        </w:tc>
        <w:tc>
          <w:tcPr>
            <w:tcW w:w="1587" w:type="dxa"/>
            <w:vAlign w:val="center"/>
          </w:tcPr>
          <w:p w14:paraId="2D73A098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060" w:history="1">
              <w:r>
                <w:rPr>
                  <w:rFonts w:eastAsia="宋体" w:hint="eastAsia"/>
                  <w:lang w:eastAsia="zh-CN"/>
                </w:rPr>
                <w:t>6QZH</w:t>
              </w:r>
            </w:hyperlink>
          </w:p>
        </w:tc>
      </w:tr>
      <w:tr w:rsidR="00BB65A7" w14:paraId="1D458094" w14:textId="77777777">
        <w:trPr>
          <w:trHeight w:val="425"/>
          <w:jc w:val="center"/>
        </w:trPr>
        <w:tc>
          <w:tcPr>
            <w:tcW w:w="1587" w:type="dxa"/>
            <w:vAlign w:val="center"/>
          </w:tcPr>
          <w:p w14:paraId="2DFA4C2F" w14:textId="77777777" w:rsidR="00BB65A7" w:rsidRDefault="00000000">
            <w:pPr>
              <w:widowControl/>
              <w:jc w:val="center"/>
              <w:textAlignment w:val="center"/>
              <w:rPr>
                <w:rFonts w:eastAsia="宋体"/>
                <w:lang w:eastAsia="zh-CN"/>
              </w:rPr>
            </w:pPr>
            <w:r>
              <w:rPr>
                <w:rFonts w:eastAsia="Arial Unicode MS" w:hint="eastAsia"/>
                <w:color w:val="000000"/>
                <w:sz w:val="20"/>
                <w:lang w:eastAsia="zh-CN" w:bidi="ar"/>
              </w:rPr>
              <w:t>X-ray diffraction</w:t>
            </w:r>
          </w:p>
        </w:tc>
        <w:tc>
          <w:tcPr>
            <w:tcW w:w="1587" w:type="dxa"/>
          </w:tcPr>
          <w:p w14:paraId="76496902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Class A</w:t>
            </w:r>
          </w:p>
        </w:tc>
        <w:tc>
          <w:tcPr>
            <w:tcW w:w="1587" w:type="dxa"/>
            <w:vAlign w:val="center"/>
          </w:tcPr>
          <w:p w14:paraId="794E6BEE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061" w:history="1">
              <w:r>
                <w:rPr>
                  <w:rFonts w:eastAsia="宋体" w:hint="eastAsia"/>
                  <w:lang w:eastAsia="zh-CN"/>
                </w:rPr>
                <w:t>SUCR1</w:t>
              </w:r>
            </w:hyperlink>
          </w:p>
        </w:tc>
        <w:tc>
          <w:tcPr>
            <w:tcW w:w="1587" w:type="dxa"/>
            <w:vAlign w:val="center"/>
          </w:tcPr>
          <w:p w14:paraId="508F938E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062" w:history="1">
              <w:r>
                <w:rPr>
                  <w:rFonts w:eastAsia="宋体" w:hint="eastAsia"/>
                  <w:lang w:eastAsia="zh-CN"/>
                </w:rPr>
                <w:t>ZM-241385</w:t>
              </w:r>
            </w:hyperlink>
          </w:p>
        </w:tc>
        <w:tc>
          <w:tcPr>
            <w:tcW w:w="1587" w:type="dxa"/>
            <w:vAlign w:val="center"/>
          </w:tcPr>
          <w:p w14:paraId="2F1C7F6F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Antagonist</w:t>
            </w:r>
          </w:p>
        </w:tc>
        <w:tc>
          <w:tcPr>
            <w:tcW w:w="1587" w:type="dxa"/>
            <w:vAlign w:val="center"/>
          </w:tcPr>
          <w:p w14:paraId="73519EC9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063" w:history="1">
              <w:r>
                <w:rPr>
                  <w:rFonts w:eastAsia="宋体" w:hint="eastAsia"/>
                  <w:lang w:eastAsia="zh-CN"/>
                </w:rPr>
                <w:t>6RNK</w:t>
              </w:r>
            </w:hyperlink>
          </w:p>
        </w:tc>
      </w:tr>
      <w:tr w:rsidR="00BB65A7" w14:paraId="42D5F833" w14:textId="77777777">
        <w:trPr>
          <w:trHeight w:val="425"/>
          <w:jc w:val="center"/>
        </w:trPr>
        <w:tc>
          <w:tcPr>
            <w:tcW w:w="1587" w:type="dxa"/>
            <w:vAlign w:val="center"/>
          </w:tcPr>
          <w:p w14:paraId="0E62757A" w14:textId="77777777" w:rsidR="00BB65A7" w:rsidRDefault="00000000">
            <w:pPr>
              <w:widowControl/>
              <w:jc w:val="center"/>
              <w:textAlignment w:val="center"/>
              <w:rPr>
                <w:rFonts w:eastAsia="宋体"/>
                <w:lang w:eastAsia="zh-CN"/>
              </w:rPr>
            </w:pPr>
            <w:r>
              <w:rPr>
                <w:rFonts w:eastAsia="Arial Unicode MS"/>
                <w:color w:val="000000"/>
                <w:sz w:val="20"/>
                <w:lang w:eastAsia="zh-CN" w:bidi="ar"/>
              </w:rPr>
              <w:t>Cryo-EM</w:t>
            </w:r>
          </w:p>
        </w:tc>
        <w:tc>
          <w:tcPr>
            <w:tcW w:w="1587" w:type="dxa"/>
          </w:tcPr>
          <w:p w14:paraId="72417646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Class A</w:t>
            </w:r>
          </w:p>
        </w:tc>
        <w:tc>
          <w:tcPr>
            <w:tcW w:w="1587" w:type="dxa"/>
            <w:vAlign w:val="center"/>
          </w:tcPr>
          <w:p w14:paraId="54635B08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064" w:history="1">
              <w:r>
                <w:rPr>
                  <w:rFonts w:eastAsia="宋体" w:hint="eastAsia"/>
                  <w:lang w:eastAsia="zh-CN"/>
                </w:rPr>
                <w:t>OPSD</w:t>
              </w:r>
            </w:hyperlink>
          </w:p>
        </w:tc>
        <w:tc>
          <w:tcPr>
            <w:tcW w:w="1587" w:type="dxa"/>
            <w:vAlign w:val="center"/>
          </w:tcPr>
          <w:p w14:paraId="02A828A3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065" w:history="1">
              <w:r>
                <w:rPr>
                  <w:rFonts w:eastAsia="宋体" w:hint="eastAsia"/>
                  <w:lang w:eastAsia="zh-CN"/>
                </w:rPr>
                <w:t>CHEMBL1160734</w:t>
              </w:r>
            </w:hyperlink>
          </w:p>
        </w:tc>
        <w:tc>
          <w:tcPr>
            <w:tcW w:w="1587" w:type="dxa"/>
            <w:vAlign w:val="center"/>
          </w:tcPr>
          <w:p w14:paraId="082BA9D1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Antagonist</w:t>
            </w:r>
          </w:p>
        </w:tc>
        <w:tc>
          <w:tcPr>
            <w:tcW w:w="1587" w:type="dxa"/>
            <w:vAlign w:val="center"/>
          </w:tcPr>
          <w:p w14:paraId="0E1E7E0A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066" w:history="1">
              <w:r>
                <w:rPr>
                  <w:rFonts w:eastAsia="宋体" w:hint="eastAsia"/>
                  <w:lang w:eastAsia="zh-CN"/>
                </w:rPr>
                <w:t>6OYA</w:t>
              </w:r>
            </w:hyperlink>
          </w:p>
        </w:tc>
      </w:tr>
      <w:tr w:rsidR="00BB65A7" w14:paraId="6026F96D" w14:textId="77777777">
        <w:trPr>
          <w:trHeight w:val="425"/>
          <w:jc w:val="center"/>
        </w:trPr>
        <w:tc>
          <w:tcPr>
            <w:tcW w:w="1587" w:type="dxa"/>
            <w:vAlign w:val="center"/>
          </w:tcPr>
          <w:p w14:paraId="259F9E6C" w14:textId="77777777" w:rsidR="00BB65A7" w:rsidRDefault="00000000">
            <w:pPr>
              <w:widowControl/>
              <w:jc w:val="center"/>
              <w:textAlignment w:val="center"/>
              <w:rPr>
                <w:rFonts w:eastAsia="宋体"/>
                <w:lang w:eastAsia="zh-CN"/>
              </w:rPr>
            </w:pPr>
            <w:r>
              <w:rPr>
                <w:rFonts w:eastAsia="Arial Unicode MS"/>
                <w:color w:val="000000"/>
                <w:sz w:val="20"/>
                <w:lang w:eastAsia="zh-CN" w:bidi="ar"/>
              </w:rPr>
              <w:t>Cryo-EM</w:t>
            </w:r>
          </w:p>
        </w:tc>
        <w:tc>
          <w:tcPr>
            <w:tcW w:w="1587" w:type="dxa"/>
          </w:tcPr>
          <w:p w14:paraId="778D67F4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Class A</w:t>
            </w:r>
          </w:p>
        </w:tc>
        <w:tc>
          <w:tcPr>
            <w:tcW w:w="1587" w:type="dxa"/>
            <w:vAlign w:val="center"/>
          </w:tcPr>
          <w:p w14:paraId="06D9E9DD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067" w:history="1">
              <w:r>
                <w:rPr>
                  <w:rFonts w:eastAsia="宋体" w:hint="eastAsia"/>
                  <w:lang w:eastAsia="zh-CN"/>
                </w:rPr>
                <w:t>OPSD</w:t>
              </w:r>
            </w:hyperlink>
          </w:p>
        </w:tc>
        <w:tc>
          <w:tcPr>
            <w:tcW w:w="1587" w:type="dxa"/>
            <w:vAlign w:val="center"/>
          </w:tcPr>
          <w:p w14:paraId="70ED7E40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068" w:history="1">
              <w:r>
                <w:rPr>
                  <w:rFonts w:eastAsia="宋体" w:hint="eastAsia"/>
                  <w:lang w:eastAsia="zh-CN"/>
                </w:rPr>
                <w:t>timolol</w:t>
              </w:r>
            </w:hyperlink>
          </w:p>
        </w:tc>
        <w:tc>
          <w:tcPr>
            <w:tcW w:w="1587" w:type="dxa"/>
            <w:vAlign w:val="center"/>
          </w:tcPr>
          <w:p w14:paraId="62115B94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Antagonist</w:t>
            </w:r>
          </w:p>
        </w:tc>
        <w:tc>
          <w:tcPr>
            <w:tcW w:w="1587" w:type="dxa"/>
            <w:vAlign w:val="center"/>
          </w:tcPr>
          <w:p w14:paraId="4EF32032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069" w:history="1">
              <w:r>
                <w:rPr>
                  <w:rFonts w:eastAsia="宋体" w:hint="eastAsia"/>
                  <w:lang w:eastAsia="zh-CN"/>
                </w:rPr>
                <w:t>6OY9</w:t>
              </w:r>
            </w:hyperlink>
          </w:p>
        </w:tc>
      </w:tr>
      <w:tr w:rsidR="00BB65A7" w14:paraId="7F54AA06" w14:textId="77777777">
        <w:trPr>
          <w:trHeight w:val="425"/>
          <w:jc w:val="center"/>
        </w:trPr>
        <w:tc>
          <w:tcPr>
            <w:tcW w:w="1587" w:type="dxa"/>
            <w:vAlign w:val="center"/>
          </w:tcPr>
          <w:p w14:paraId="523BAD94" w14:textId="77777777" w:rsidR="00BB65A7" w:rsidRDefault="00000000">
            <w:pPr>
              <w:widowControl/>
              <w:jc w:val="center"/>
              <w:textAlignment w:val="center"/>
              <w:rPr>
                <w:rFonts w:eastAsia="宋体"/>
                <w:lang w:eastAsia="zh-CN"/>
              </w:rPr>
            </w:pPr>
            <w:r>
              <w:rPr>
                <w:rFonts w:eastAsia="Arial Unicode MS"/>
                <w:color w:val="000000"/>
                <w:sz w:val="20"/>
                <w:lang w:eastAsia="zh-CN" w:bidi="ar"/>
              </w:rPr>
              <w:lastRenderedPageBreak/>
              <w:t>Cryo-EM</w:t>
            </w:r>
          </w:p>
        </w:tc>
        <w:tc>
          <w:tcPr>
            <w:tcW w:w="1587" w:type="dxa"/>
          </w:tcPr>
          <w:p w14:paraId="567EDE95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Class A</w:t>
            </w:r>
          </w:p>
        </w:tc>
        <w:tc>
          <w:tcPr>
            <w:tcW w:w="1587" w:type="dxa"/>
            <w:vAlign w:val="center"/>
          </w:tcPr>
          <w:p w14:paraId="5C2DCF79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070" w:history="1">
              <w:r>
                <w:rPr>
                  <w:rFonts w:eastAsia="宋体" w:hint="eastAsia"/>
                  <w:lang w:eastAsia="zh-CN"/>
                </w:rPr>
                <w:t>OPSD</w:t>
              </w:r>
            </w:hyperlink>
          </w:p>
        </w:tc>
        <w:tc>
          <w:tcPr>
            <w:tcW w:w="1587" w:type="dxa"/>
            <w:vAlign w:val="center"/>
          </w:tcPr>
          <w:p w14:paraId="647D2A86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071" w:history="1">
              <w:r>
                <w:rPr>
                  <w:rFonts w:eastAsia="宋体" w:hint="eastAsia"/>
                  <w:lang w:eastAsia="zh-CN"/>
                </w:rPr>
                <w:t>CHEMBL3799125</w:t>
              </w:r>
            </w:hyperlink>
          </w:p>
        </w:tc>
        <w:tc>
          <w:tcPr>
            <w:tcW w:w="1587" w:type="dxa"/>
            <w:vAlign w:val="center"/>
          </w:tcPr>
          <w:p w14:paraId="30D54127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Antagonist</w:t>
            </w:r>
          </w:p>
        </w:tc>
        <w:tc>
          <w:tcPr>
            <w:tcW w:w="1587" w:type="dxa"/>
            <w:vAlign w:val="center"/>
          </w:tcPr>
          <w:p w14:paraId="00315348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072" w:history="1">
              <w:r>
                <w:rPr>
                  <w:rFonts w:eastAsia="宋体" w:hint="eastAsia"/>
                  <w:lang w:eastAsia="zh-CN"/>
                </w:rPr>
                <w:t>6QNO</w:t>
              </w:r>
            </w:hyperlink>
          </w:p>
        </w:tc>
      </w:tr>
      <w:tr w:rsidR="00BB65A7" w14:paraId="1D6B5491" w14:textId="77777777">
        <w:trPr>
          <w:trHeight w:val="425"/>
          <w:jc w:val="center"/>
        </w:trPr>
        <w:tc>
          <w:tcPr>
            <w:tcW w:w="1587" w:type="dxa"/>
            <w:vAlign w:val="center"/>
          </w:tcPr>
          <w:p w14:paraId="6E0BA336" w14:textId="77777777" w:rsidR="00BB65A7" w:rsidRDefault="00000000">
            <w:pPr>
              <w:widowControl/>
              <w:jc w:val="center"/>
              <w:textAlignment w:val="center"/>
              <w:rPr>
                <w:rFonts w:eastAsia="宋体"/>
                <w:lang w:eastAsia="zh-CN"/>
              </w:rPr>
            </w:pPr>
            <w:r>
              <w:rPr>
                <w:rFonts w:eastAsia="Arial Unicode MS" w:hint="eastAsia"/>
                <w:color w:val="000000"/>
                <w:sz w:val="20"/>
                <w:lang w:eastAsia="zh-CN" w:bidi="ar"/>
              </w:rPr>
              <w:t>X-ray diffraction</w:t>
            </w:r>
          </w:p>
        </w:tc>
        <w:tc>
          <w:tcPr>
            <w:tcW w:w="1587" w:type="dxa"/>
          </w:tcPr>
          <w:p w14:paraId="4F814095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Class A</w:t>
            </w:r>
          </w:p>
        </w:tc>
        <w:tc>
          <w:tcPr>
            <w:tcW w:w="1587" w:type="dxa"/>
            <w:vAlign w:val="center"/>
          </w:tcPr>
          <w:p w14:paraId="2C97789C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073" w:history="1">
              <w:r>
                <w:rPr>
                  <w:rFonts w:eastAsia="宋体" w:hint="eastAsia"/>
                  <w:lang w:eastAsia="zh-CN"/>
                </w:rPr>
                <w:t>B1B1U5</w:t>
              </w:r>
            </w:hyperlink>
          </w:p>
        </w:tc>
        <w:tc>
          <w:tcPr>
            <w:tcW w:w="1587" w:type="dxa"/>
            <w:vAlign w:val="center"/>
          </w:tcPr>
          <w:p w14:paraId="49FAC267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074" w:history="1">
              <w:r>
                <w:rPr>
                  <w:rFonts w:eastAsia="宋体" w:hint="eastAsia"/>
                  <w:lang w:eastAsia="zh-CN"/>
                </w:rPr>
                <w:t>propranolol</w:t>
              </w:r>
            </w:hyperlink>
          </w:p>
        </w:tc>
        <w:tc>
          <w:tcPr>
            <w:tcW w:w="1587" w:type="dxa"/>
            <w:vAlign w:val="center"/>
          </w:tcPr>
          <w:p w14:paraId="3400B911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Antagonist</w:t>
            </w:r>
          </w:p>
        </w:tc>
        <w:tc>
          <w:tcPr>
            <w:tcW w:w="1587" w:type="dxa"/>
            <w:vAlign w:val="center"/>
          </w:tcPr>
          <w:p w14:paraId="1AC89E3D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075" w:history="1">
              <w:r>
                <w:rPr>
                  <w:rFonts w:eastAsia="宋体" w:hint="eastAsia"/>
                  <w:lang w:eastAsia="zh-CN"/>
                </w:rPr>
                <w:t>6I9K</w:t>
              </w:r>
            </w:hyperlink>
          </w:p>
        </w:tc>
      </w:tr>
      <w:tr w:rsidR="00BB65A7" w14:paraId="00FE3B40" w14:textId="77777777">
        <w:trPr>
          <w:trHeight w:val="425"/>
          <w:jc w:val="center"/>
        </w:trPr>
        <w:tc>
          <w:tcPr>
            <w:tcW w:w="1587" w:type="dxa"/>
            <w:vAlign w:val="center"/>
          </w:tcPr>
          <w:p w14:paraId="39980050" w14:textId="77777777" w:rsidR="00BB65A7" w:rsidRDefault="00000000">
            <w:pPr>
              <w:widowControl/>
              <w:jc w:val="center"/>
              <w:textAlignment w:val="center"/>
              <w:rPr>
                <w:rFonts w:eastAsia="宋体"/>
                <w:lang w:eastAsia="zh-CN"/>
              </w:rPr>
            </w:pPr>
            <w:r>
              <w:rPr>
                <w:rFonts w:eastAsia="Arial Unicode MS" w:hint="eastAsia"/>
                <w:color w:val="000000"/>
                <w:sz w:val="20"/>
                <w:lang w:eastAsia="zh-CN" w:bidi="ar"/>
              </w:rPr>
              <w:t>X-ray diffraction</w:t>
            </w:r>
          </w:p>
        </w:tc>
        <w:tc>
          <w:tcPr>
            <w:tcW w:w="1587" w:type="dxa"/>
          </w:tcPr>
          <w:p w14:paraId="1750DB66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Class A</w:t>
            </w:r>
          </w:p>
        </w:tc>
        <w:tc>
          <w:tcPr>
            <w:tcW w:w="1587" w:type="dxa"/>
            <w:vAlign w:val="center"/>
          </w:tcPr>
          <w:p w14:paraId="13FDA5D5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076" w:history="1">
              <w:r>
                <w:rPr>
                  <w:rFonts w:eastAsia="宋体" w:hint="eastAsia"/>
                  <w:lang w:eastAsia="zh-CN"/>
                </w:rPr>
                <w:t>AA2AR</w:t>
              </w:r>
            </w:hyperlink>
          </w:p>
        </w:tc>
        <w:tc>
          <w:tcPr>
            <w:tcW w:w="1587" w:type="dxa"/>
            <w:vAlign w:val="center"/>
          </w:tcPr>
          <w:p w14:paraId="04CFA4B0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077" w:history="1">
              <w:r>
                <w:rPr>
                  <w:rFonts w:eastAsia="宋体" w:hint="eastAsia"/>
                  <w:lang w:eastAsia="zh-CN"/>
                </w:rPr>
                <w:t>carazolol</w:t>
              </w:r>
            </w:hyperlink>
          </w:p>
        </w:tc>
        <w:tc>
          <w:tcPr>
            <w:tcW w:w="1587" w:type="dxa"/>
            <w:vAlign w:val="center"/>
          </w:tcPr>
          <w:p w14:paraId="2CEDB248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Antagonist</w:t>
            </w:r>
          </w:p>
        </w:tc>
        <w:tc>
          <w:tcPr>
            <w:tcW w:w="1587" w:type="dxa"/>
            <w:vAlign w:val="center"/>
          </w:tcPr>
          <w:p w14:paraId="35DD2C6E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078" w:history="1">
              <w:r>
                <w:rPr>
                  <w:rFonts w:eastAsia="宋体" w:hint="eastAsia"/>
                  <w:lang w:eastAsia="zh-CN"/>
                </w:rPr>
                <w:t>6GT3</w:t>
              </w:r>
            </w:hyperlink>
          </w:p>
        </w:tc>
      </w:tr>
      <w:tr w:rsidR="00BB65A7" w14:paraId="1F341F9D" w14:textId="77777777">
        <w:trPr>
          <w:trHeight w:val="425"/>
          <w:jc w:val="center"/>
        </w:trPr>
        <w:tc>
          <w:tcPr>
            <w:tcW w:w="1587" w:type="dxa"/>
            <w:vAlign w:val="center"/>
          </w:tcPr>
          <w:p w14:paraId="3433BE13" w14:textId="77777777" w:rsidR="00BB65A7" w:rsidRDefault="00000000">
            <w:pPr>
              <w:widowControl/>
              <w:jc w:val="center"/>
              <w:textAlignment w:val="center"/>
              <w:rPr>
                <w:rFonts w:eastAsia="宋体"/>
                <w:lang w:eastAsia="zh-CN"/>
              </w:rPr>
            </w:pPr>
            <w:r>
              <w:rPr>
                <w:rFonts w:eastAsia="Arial Unicode MS" w:hint="eastAsia"/>
                <w:color w:val="000000"/>
                <w:sz w:val="20"/>
                <w:lang w:eastAsia="zh-CN" w:bidi="ar"/>
              </w:rPr>
              <w:t>X-ray diffraction</w:t>
            </w:r>
          </w:p>
        </w:tc>
        <w:tc>
          <w:tcPr>
            <w:tcW w:w="1587" w:type="dxa"/>
          </w:tcPr>
          <w:p w14:paraId="400F9EBE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Class A</w:t>
            </w:r>
          </w:p>
        </w:tc>
        <w:tc>
          <w:tcPr>
            <w:tcW w:w="1587" w:type="dxa"/>
            <w:vAlign w:val="center"/>
          </w:tcPr>
          <w:p w14:paraId="3249BB13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079" w:history="1">
              <w:r>
                <w:rPr>
                  <w:rFonts w:eastAsia="宋体" w:hint="eastAsia"/>
                  <w:lang w:eastAsia="zh-CN"/>
                </w:rPr>
                <w:t>ADRB2</w:t>
              </w:r>
            </w:hyperlink>
          </w:p>
        </w:tc>
        <w:tc>
          <w:tcPr>
            <w:tcW w:w="1587" w:type="dxa"/>
            <w:vAlign w:val="center"/>
          </w:tcPr>
          <w:p w14:paraId="519A942E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080" w:history="1">
              <w:r>
                <w:rPr>
                  <w:rFonts w:eastAsia="宋体" w:hint="eastAsia"/>
                  <w:lang w:eastAsia="zh-CN"/>
                </w:rPr>
                <w:t>CHEMBL1160734</w:t>
              </w:r>
            </w:hyperlink>
          </w:p>
        </w:tc>
        <w:tc>
          <w:tcPr>
            <w:tcW w:w="1587" w:type="dxa"/>
            <w:vAlign w:val="center"/>
          </w:tcPr>
          <w:p w14:paraId="32337F1B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Antagonist</w:t>
            </w:r>
          </w:p>
        </w:tc>
        <w:tc>
          <w:tcPr>
            <w:tcW w:w="1587" w:type="dxa"/>
            <w:vAlign w:val="center"/>
          </w:tcPr>
          <w:p w14:paraId="7C9FF2D7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081" w:history="1">
              <w:r>
                <w:rPr>
                  <w:rFonts w:eastAsia="宋体" w:hint="eastAsia"/>
                  <w:lang w:eastAsia="zh-CN"/>
                </w:rPr>
                <w:t>6N48</w:t>
              </w:r>
            </w:hyperlink>
          </w:p>
        </w:tc>
      </w:tr>
      <w:tr w:rsidR="00BB65A7" w14:paraId="3E7A3504" w14:textId="77777777">
        <w:trPr>
          <w:trHeight w:val="425"/>
          <w:jc w:val="center"/>
        </w:trPr>
        <w:tc>
          <w:tcPr>
            <w:tcW w:w="1587" w:type="dxa"/>
            <w:vAlign w:val="center"/>
          </w:tcPr>
          <w:p w14:paraId="2DAD871A" w14:textId="77777777" w:rsidR="00BB65A7" w:rsidRDefault="00000000">
            <w:pPr>
              <w:widowControl/>
              <w:jc w:val="center"/>
              <w:textAlignment w:val="center"/>
              <w:rPr>
                <w:rFonts w:eastAsia="宋体"/>
                <w:lang w:eastAsia="zh-CN"/>
              </w:rPr>
            </w:pPr>
            <w:r>
              <w:rPr>
                <w:rFonts w:eastAsia="Arial Unicode MS" w:hint="eastAsia"/>
                <w:color w:val="000000"/>
                <w:sz w:val="20"/>
                <w:lang w:eastAsia="zh-CN" w:bidi="ar"/>
              </w:rPr>
              <w:t>X-ray diffraction</w:t>
            </w:r>
          </w:p>
        </w:tc>
        <w:tc>
          <w:tcPr>
            <w:tcW w:w="1587" w:type="dxa"/>
          </w:tcPr>
          <w:p w14:paraId="7524CBB4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Class A</w:t>
            </w:r>
          </w:p>
        </w:tc>
        <w:tc>
          <w:tcPr>
            <w:tcW w:w="1587" w:type="dxa"/>
            <w:vAlign w:val="center"/>
          </w:tcPr>
          <w:p w14:paraId="1FA7C1BD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082" w:history="1">
              <w:r>
                <w:rPr>
                  <w:rFonts w:eastAsia="宋体" w:hint="eastAsia"/>
                  <w:lang w:eastAsia="zh-CN"/>
                </w:rPr>
                <w:t>ADRB2</w:t>
              </w:r>
            </w:hyperlink>
          </w:p>
        </w:tc>
        <w:tc>
          <w:tcPr>
            <w:tcW w:w="1587" w:type="dxa"/>
            <w:vAlign w:val="center"/>
          </w:tcPr>
          <w:p w14:paraId="01C02131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083" w:history="1">
              <w:r>
                <w:rPr>
                  <w:rFonts w:eastAsia="宋体" w:hint="eastAsia"/>
                  <w:lang w:eastAsia="zh-CN"/>
                </w:rPr>
                <w:t>ICI 118551</w:t>
              </w:r>
            </w:hyperlink>
          </w:p>
        </w:tc>
        <w:tc>
          <w:tcPr>
            <w:tcW w:w="1587" w:type="dxa"/>
            <w:vAlign w:val="center"/>
          </w:tcPr>
          <w:p w14:paraId="42C60AC0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Antagonist</w:t>
            </w:r>
          </w:p>
        </w:tc>
        <w:tc>
          <w:tcPr>
            <w:tcW w:w="1587" w:type="dxa"/>
            <w:vAlign w:val="center"/>
          </w:tcPr>
          <w:p w14:paraId="42973933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084" w:history="1">
              <w:r>
                <w:rPr>
                  <w:rFonts w:eastAsia="宋体" w:hint="eastAsia"/>
                  <w:lang w:eastAsia="zh-CN"/>
                </w:rPr>
                <w:t>6.00E+67</w:t>
              </w:r>
            </w:hyperlink>
          </w:p>
        </w:tc>
      </w:tr>
      <w:tr w:rsidR="00BB65A7" w14:paraId="66CA19CB" w14:textId="77777777">
        <w:trPr>
          <w:trHeight w:val="425"/>
          <w:jc w:val="center"/>
        </w:trPr>
        <w:tc>
          <w:tcPr>
            <w:tcW w:w="1587" w:type="dxa"/>
            <w:vAlign w:val="center"/>
          </w:tcPr>
          <w:p w14:paraId="7150ABF9" w14:textId="77777777" w:rsidR="00BB65A7" w:rsidRDefault="00000000">
            <w:pPr>
              <w:widowControl/>
              <w:jc w:val="center"/>
              <w:textAlignment w:val="center"/>
              <w:rPr>
                <w:rFonts w:eastAsia="宋体"/>
                <w:lang w:eastAsia="zh-CN"/>
              </w:rPr>
            </w:pPr>
            <w:r>
              <w:rPr>
                <w:rFonts w:eastAsia="Arial Unicode MS"/>
                <w:color w:val="000000"/>
                <w:sz w:val="20"/>
                <w:lang w:eastAsia="zh-CN" w:bidi="ar"/>
              </w:rPr>
              <w:t>Cryo-EM</w:t>
            </w:r>
          </w:p>
        </w:tc>
        <w:tc>
          <w:tcPr>
            <w:tcW w:w="1587" w:type="dxa"/>
          </w:tcPr>
          <w:p w14:paraId="3EE26146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Class A</w:t>
            </w:r>
          </w:p>
        </w:tc>
        <w:tc>
          <w:tcPr>
            <w:tcW w:w="1587" w:type="dxa"/>
            <w:vAlign w:val="center"/>
          </w:tcPr>
          <w:p w14:paraId="0DBA90FA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085" w:history="1">
              <w:r>
                <w:rPr>
                  <w:rFonts w:eastAsia="宋体" w:hint="eastAsia"/>
                  <w:lang w:eastAsia="zh-CN"/>
                </w:rPr>
                <w:t>ACM1</w:t>
              </w:r>
            </w:hyperlink>
          </w:p>
        </w:tc>
        <w:tc>
          <w:tcPr>
            <w:tcW w:w="1587" w:type="dxa"/>
            <w:vAlign w:val="center"/>
          </w:tcPr>
          <w:p w14:paraId="4958726E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086" w:history="1">
              <w:r>
                <w:rPr>
                  <w:rFonts w:eastAsia="宋体" w:hint="eastAsia"/>
                  <w:lang w:eastAsia="zh-CN"/>
                </w:rPr>
                <w:t>timolol</w:t>
              </w:r>
            </w:hyperlink>
          </w:p>
        </w:tc>
        <w:tc>
          <w:tcPr>
            <w:tcW w:w="1587" w:type="dxa"/>
            <w:vAlign w:val="center"/>
          </w:tcPr>
          <w:p w14:paraId="612AB4DC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Agonist</w:t>
            </w:r>
          </w:p>
        </w:tc>
        <w:tc>
          <w:tcPr>
            <w:tcW w:w="1587" w:type="dxa"/>
            <w:vAlign w:val="center"/>
          </w:tcPr>
          <w:p w14:paraId="3E694007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087" w:history="1">
              <w:r>
                <w:rPr>
                  <w:rFonts w:eastAsia="宋体" w:hint="eastAsia"/>
                  <w:lang w:eastAsia="zh-CN"/>
                </w:rPr>
                <w:t>6OIJ</w:t>
              </w:r>
            </w:hyperlink>
          </w:p>
        </w:tc>
      </w:tr>
      <w:tr w:rsidR="00BB65A7" w14:paraId="55013DEF" w14:textId="77777777">
        <w:trPr>
          <w:trHeight w:val="425"/>
          <w:jc w:val="center"/>
        </w:trPr>
        <w:tc>
          <w:tcPr>
            <w:tcW w:w="1587" w:type="dxa"/>
            <w:vAlign w:val="center"/>
          </w:tcPr>
          <w:p w14:paraId="724C64FF" w14:textId="77777777" w:rsidR="00BB65A7" w:rsidRDefault="00000000">
            <w:pPr>
              <w:widowControl/>
              <w:jc w:val="center"/>
              <w:textAlignment w:val="center"/>
              <w:rPr>
                <w:rFonts w:eastAsia="宋体"/>
                <w:lang w:eastAsia="zh-CN"/>
              </w:rPr>
            </w:pPr>
            <w:r>
              <w:rPr>
                <w:rFonts w:eastAsia="Arial Unicode MS"/>
                <w:color w:val="000000"/>
                <w:sz w:val="20"/>
                <w:lang w:eastAsia="zh-CN" w:bidi="ar"/>
              </w:rPr>
              <w:t>Cryo-EM</w:t>
            </w:r>
          </w:p>
        </w:tc>
        <w:tc>
          <w:tcPr>
            <w:tcW w:w="1587" w:type="dxa"/>
          </w:tcPr>
          <w:p w14:paraId="77CB8C2F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Class A</w:t>
            </w:r>
          </w:p>
        </w:tc>
        <w:tc>
          <w:tcPr>
            <w:tcW w:w="1587" w:type="dxa"/>
            <w:vAlign w:val="center"/>
          </w:tcPr>
          <w:p w14:paraId="56CDE986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088" w:history="1">
              <w:r>
                <w:rPr>
                  <w:rFonts w:eastAsia="宋体" w:hint="eastAsia"/>
                  <w:lang w:eastAsia="zh-CN"/>
                </w:rPr>
                <w:t>ACM2</w:t>
              </w:r>
            </w:hyperlink>
          </w:p>
        </w:tc>
        <w:tc>
          <w:tcPr>
            <w:tcW w:w="1587" w:type="dxa"/>
            <w:vAlign w:val="center"/>
          </w:tcPr>
          <w:p w14:paraId="34849CA9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089" w:history="1">
              <w:r>
                <w:rPr>
                  <w:rFonts w:eastAsia="宋体" w:hint="eastAsia"/>
                  <w:lang w:eastAsia="zh-CN"/>
                </w:rPr>
                <w:t>CHEMBL15060</w:t>
              </w:r>
            </w:hyperlink>
          </w:p>
        </w:tc>
        <w:tc>
          <w:tcPr>
            <w:tcW w:w="1587" w:type="dxa"/>
            <w:vAlign w:val="center"/>
          </w:tcPr>
          <w:p w14:paraId="5E7AD735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Antagonist</w:t>
            </w:r>
          </w:p>
        </w:tc>
        <w:tc>
          <w:tcPr>
            <w:tcW w:w="1587" w:type="dxa"/>
            <w:vAlign w:val="center"/>
          </w:tcPr>
          <w:p w14:paraId="299F07F6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090" w:history="1">
              <w:r>
                <w:rPr>
                  <w:rFonts w:eastAsia="宋体" w:hint="eastAsia"/>
                  <w:lang w:eastAsia="zh-CN"/>
                </w:rPr>
                <w:t>6OIK</w:t>
              </w:r>
            </w:hyperlink>
          </w:p>
        </w:tc>
      </w:tr>
      <w:tr w:rsidR="00BB65A7" w14:paraId="177B7624" w14:textId="77777777">
        <w:trPr>
          <w:trHeight w:val="425"/>
          <w:jc w:val="center"/>
        </w:trPr>
        <w:tc>
          <w:tcPr>
            <w:tcW w:w="1587" w:type="dxa"/>
            <w:vAlign w:val="center"/>
          </w:tcPr>
          <w:p w14:paraId="2BB1E44D" w14:textId="77777777" w:rsidR="00BB65A7" w:rsidRDefault="00000000">
            <w:pPr>
              <w:widowControl/>
              <w:jc w:val="center"/>
              <w:textAlignment w:val="center"/>
              <w:rPr>
                <w:rFonts w:eastAsia="宋体"/>
                <w:lang w:eastAsia="zh-CN"/>
              </w:rPr>
            </w:pPr>
            <w:r>
              <w:rPr>
                <w:rFonts w:eastAsia="Arial Unicode MS" w:hint="eastAsia"/>
                <w:color w:val="000000"/>
                <w:sz w:val="20"/>
                <w:lang w:eastAsia="zh-CN" w:bidi="ar"/>
              </w:rPr>
              <w:t>X-ray diffraction</w:t>
            </w:r>
          </w:p>
        </w:tc>
        <w:tc>
          <w:tcPr>
            <w:tcW w:w="1587" w:type="dxa"/>
          </w:tcPr>
          <w:p w14:paraId="629015B8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Class A</w:t>
            </w:r>
          </w:p>
        </w:tc>
        <w:tc>
          <w:tcPr>
            <w:tcW w:w="1587" w:type="dxa"/>
            <w:vAlign w:val="center"/>
          </w:tcPr>
          <w:p w14:paraId="4C9E1314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091" w:history="1">
              <w:r>
                <w:rPr>
                  <w:rFonts w:eastAsia="宋体" w:hint="eastAsia"/>
                  <w:lang w:eastAsia="zh-CN"/>
                </w:rPr>
                <w:t>AA2AR</w:t>
              </w:r>
            </w:hyperlink>
          </w:p>
        </w:tc>
        <w:tc>
          <w:tcPr>
            <w:tcW w:w="1587" w:type="dxa"/>
            <w:vAlign w:val="center"/>
          </w:tcPr>
          <w:p w14:paraId="674EBAEF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092" w:history="1">
              <w:r>
                <w:rPr>
                  <w:rFonts w:eastAsia="宋体" w:hint="eastAsia"/>
                  <w:lang w:eastAsia="zh-CN"/>
                </w:rPr>
                <w:t>ZM-241385</w:t>
              </w:r>
            </w:hyperlink>
          </w:p>
        </w:tc>
        <w:tc>
          <w:tcPr>
            <w:tcW w:w="1587" w:type="dxa"/>
            <w:vAlign w:val="center"/>
          </w:tcPr>
          <w:p w14:paraId="52664667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Antagonist</w:t>
            </w:r>
          </w:p>
        </w:tc>
        <w:tc>
          <w:tcPr>
            <w:tcW w:w="1587" w:type="dxa"/>
            <w:vAlign w:val="center"/>
          </w:tcPr>
          <w:p w14:paraId="38A7C69E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093" w:history="1">
              <w:r>
                <w:rPr>
                  <w:rFonts w:eastAsia="宋体" w:hint="eastAsia"/>
                  <w:lang w:eastAsia="zh-CN"/>
                </w:rPr>
                <w:t>6MH8</w:t>
              </w:r>
            </w:hyperlink>
          </w:p>
        </w:tc>
      </w:tr>
      <w:tr w:rsidR="00BB65A7" w14:paraId="4F1B90DB" w14:textId="77777777">
        <w:trPr>
          <w:trHeight w:val="425"/>
          <w:jc w:val="center"/>
        </w:trPr>
        <w:tc>
          <w:tcPr>
            <w:tcW w:w="1587" w:type="dxa"/>
            <w:vAlign w:val="center"/>
          </w:tcPr>
          <w:p w14:paraId="766FF547" w14:textId="77777777" w:rsidR="00BB65A7" w:rsidRDefault="00000000">
            <w:pPr>
              <w:widowControl/>
              <w:jc w:val="center"/>
              <w:textAlignment w:val="center"/>
              <w:rPr>
                <w:rFonts w:eastAsia="宋体"/>
                <w:lang w:eastAsia="zh-CN"/>
              </w:rPr>
            </w:pPr>
            <w:r>
              <w:rPr>
                <w:rFonts w:eastAsia="Arial Unicode MS" w:hint="eastAsia"/>
                <w:color w:val="000000"/>
                <w:sz w:val="20"/>
                <w:lang w:eastAsia="zh-CN" w:bidi="ar"/>
              </w:rPr>
              <w:t>X-ray diffraction</w:t>
            </w:r>
          </w:p>
        </w:tc>
        <w:tc>
          <w:tcPr>
            <w:tcW w:w="1587" w:type="dxa"/>
          </w:tcPr>
          <w:p w14:paraId="40219975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Class A</w:t>
            </w:r>
          </w:p>
        </w:tc>
        <w:tc>
          <w:tcPr>
            <w:tcW w:w="1587" w:type="dxa"/>
            <w:vAlign w:val="center"/>
          </w:tcPr>
          <w:p w14:paraId="6408F04C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094" w:history="1">
              <w:r>
                <w:rPr>
                  <w:rFonts w:eastAsia="宋体" w:hint="eastAsia"/>
                  <w:lang w:eastAsia="zh-CN"/>
                </w:rPr>
                <w:t>MTR1A</w:t>
              </w:r>
            </w:hyperlink>
          </w:p>
        </w:tc>
        <w:tc>
          <w:tcPr>
            <w:tcW w:w="1587" w:type="dxa"/>
            <w:vAlign w:val="center"/>
          </w:tcPr>
          <w:p w14:paraId="45F788CC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095" w:history="1">
              <w:r>
                <w:rPr>
                  <w:rFonts w:eastAsia="宋体" w:hint="eastAsia"/>
                  <w:lang w:eastAsia="zh-CN"/>
                </w:rPr>
                <w:t>zafirlukast</w:t>
              </w:r>
            </w:hyperlink>
          </w:p>
        </w:tc>
        <w:tc>
          <w:tcPr>
            <w:tcW w:w="1587" w:type="dxa"/>
            <w:vAlign w:val="center"/>
          </w:tcPr>
          <w:p w14:paraId="4447D73F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Antagonist</w:t>
            </w:r>
          </w:p>
        </w:tc>
        <w:tc>
          <w:tcPr>
            <w:tcW w:w="1587" w:type="dxa"/>
            <w:vAlign w:val="center"/>
          </w:tcPr>
          <w:p w14:paraId="13195D43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096" w:history="1">
              <w:r>
                <w:rPr>
                  <w:rFonts w:eastAsia="宋体" w:hint="eastAsia"/>
                  <w:lang w:eastAsia="zh-CN"/>
                </w:rPr>
                <w:t>6ME2</w:t>
              </w:r>
            </w:hyperlink>
          </w:p>
        </w:tc>
      </w:tr>
      <w:tr w:rsidR="00BB65A7" w14:paraId="0822169E" w14:textId="77777777">
        <w:trPr>
          <w:trHeight w:val="425"/>
          <w:jc w:val="center"/>
        </w:trPr>
        <w:tc>
          <w:tcPr>
            <w:tcW w:w="1587" w:type="dxa"/>
            <w:vAlign w:val="center"/>
          </w:tcPr>
          <w:p w14:paraId="6F910044" w14:textId="77777777" w:rsidR="00BB65A7" w:rsidRDefault="00000000">
            <w:pPr>
              <w:widowControl/>
              <w:jc w:val="center"/>
              <w:textAlignment w:val="center"/>
              <w:rPr>
                <w:rFonts w:eastAsia="宋体"/>
                <w:lang w:eastAsia="zh-CN"/>
              </w:rPr>
            </w:pPr>
            <w:r>
              <w:rPr>
                <w:rFonts w:eastAsia="Arial Unicode MS" w:hint="eastAsia"/>
                <w:color w:val="000000"/>
                <w:sz w:val="20"/>
                <w:lang w:eastAsia="zh-CN" w:bidi="ar"/>
              </w:rPr>
              <w:t>X-ray diffraction</w:t>
            </w:r>
          </w:p>
        </w:tc>
        <w:tc>
          <w:tcPr>
            <w:tcW w:w="1587" w:type="dxa"/>
          </w:tcPr>
          <w:p w14:paraId="28C42152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Class A</w:t>
            </w:r>
          </w:p>
        </w:tc>
        <w:tc>
          <w:tcPr>
            <w:tcW w:w="1587" w:type="dxa"/>
            <w:vAlign w:val="center"/>
          </w:tcPr>
          <w:p w14:paraId="073F20EE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097" w:history="1">
              <w:r>
                <w:rPr>
                  <w:rFonts w:eastAsia="宋体" w:hint="eastAsia"/>
                  <w:lang w:eastAsia="zh-CN"/>
                </w:rPr>
                <w:t>MTR1A</w:t>
              </w:r>
            </w:hyperlink>
          </w:p>
        </w:tc>
        <w:tc>
          <w:tcPr>
            <w:tcW w:w="1587" w:type="dxa"/>
            <w:vAlign w:val="center"/>
          </w:tcPr>
          <w:p w14:paraId="1BDF11A5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098" w:history="1">
              <w:r>
                <w:rPr>
                  <w:rFonts w:eastAsia="宋体" w:hint="eastAsia"/>
                  <w:lang w:eastAsia="zh-CN"/>
                </w:rPr>
                <w:t>pranlukast</w:t>
              </w:r>
            </w:hyperlink>
          </w:p>
        </w:tc>
        <w:tc>
          <w:tcPr>
            <w:tcW w:w="1587" w:type="dxa"/>
            <w:vAlign w:val="center"/>
          </w:tcPr>
          <w:p w14:paraId="57B4AFD8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Agonist</w:t>
            </w:r>
          </w:p>
        </w:tc>
        <w:tc>
          <w:tcPr>
            <w:tcW w:w="1587" w:type="dxa"/>
            <w:vAlign w:val="center"/>
          </w:tcPr>
          <w:p w14:paraId="49CAE78E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099" w:history="1">
              <w:r>
                <w:rPr>
                  <w:rFonts w:eastAsia="宋体" w:hint="eastAsia"/>
                  <w:lang w:eastAsia="zh-CN"/>
                </w:rPr>
                <w:t>6ME3</w:t>
              </w:r>
            </w:hyperlink>
          </w:p>
        </w:tc>
      </w:tr>
      <w:tr w:rsidR="00BB65A7" w14:paraId="126A72B5" w14:textId="77777777">
        <w:trPr>
          <w:trHeight w:val="425"/>
          <w:jc w:val="center"/>
        </w:trPr>
        <w:tc>
          <w:tcPr>
            <w:tcW w:w="1587" w:type="dxa"/>
            <w:vAlign w:val="center"/>
          </w:tcPr>
          <w:p w14:paraId="1ECA71AF" w14:textId="77777777" w:rsidR="00BB65A7" w:rsidRDefault="00000000">
            <w:pPr>
              <w:widowControl/>
              <w:jc w:val="center"/>
              <w:textAlignment w:val="center"/>
              <w:rPr>
                <w:rFonts w:eastAsia="宋体"/>
                <w:lang w:eastAsia="zh-CN"/>
              </w:rPr>
            </w:pPr>
            <w:r>
              <w:rPr>
                <w:rFonts w:eastAsia="Arial Unicode MS" w:hint="eastAsia"/>
                <w:color w:val="000000"/>
                <w:sz w:val="20"/>
                <w:lang w:eastAsia="zh-CN" w:bidi="ar"/>
              </w:rPr>
              <w:t>X-ray diffraction</w:t>
            </w:r>
          </w:p>
        </w:tc>
        <w:tc>
          <w:tcPr>
            <w:tcW w:w="1587" w:type="dxa"/>
          </w:tcPr>
          <w:p w14:paraId="57780896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Class A</w:t>
            </w:r>
          </w:p>
        </w:tc>
        <w:tc>
          <w:tcPr>
            <w:tcW w:w="1587" w:type="dxa"/>
            <w:vAlign w:val="center"/>
          </w:tcPr>
          <w:p w14:paraId="32EE3D4E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100" w:history="1">
              <w:r>
                <w:rPr>
                  <w:rFonts w:eastAsia="宋体" w:hint="eastAsia"/>
                  <w:lang w:eastAsia="zh-CN"/>
                </w:rPr>
                <w:t>MTR1A</w:t>
              </w:r>
            </w:hyperlink>
          </w:p>
        </w:tc>
        <w:tc>
          <w:tcPr>
            <w:tcW w:w="1587" w:type="dxa"/>
            <w:vAlign w:val="center"/>
          </w:tcPr>
          <w:p w14:paraId="78B2B8DE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101" w:history="1">
              <w:r>
                <w:rPr>
                  <w:rFonts w:eastAsia="宋体" w:hint="eastAsia"/>
                  <w:lang w:eastAsia="zh-CN"/>
                </w:rPr>
                <w:t>CP55940</w:t>
              </w:r>
            </w:hyperlink>
          </w:p>
        </w:tc>
        <w:tc>
          <w:tcPr>
            <w:tcW w:w="1587" w:type="dxa"/>
            <w:vAlign w:val="center"/>
          </w:tcPr>
          <w:p w14:paraId="7B6B0D30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NAM</w:t>
            </w:r>
          </w:p>
        </w:tc>
        <w:tc>
          <w:tcPr>
            <w:tcW w:w="1587" w:type="dxa"/>
            <w:vAlign w:val="center"/>
          </w:tcPr>
          <w:p w14:paraId="54E5E40C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102" w:history="1">
              <w:r>
                <w:rPr>
                  <w:rFonts w:eastAsia="宋体" w:hint="eastAsia"/>
                  <w:lang w:eastAsia="zh-CN"/>
                </w:rPr>
                <w:t>6ME4</w:t>
              </w:r>
            </w:hyperlink>
          </w:p>
        </w:tc>
      </w:tr>
      <w:tr w:rsidR="00BB65A7" w14:paraId="2AC26448" w14:textId="77777777">
        <w:trPr>
          <w:trHeight w:val="425"/>
          <w:jc w:val="center"/>
        </w:trPr>
        <w:tc>
          <w:tcPr>
            <w:tcW w:w="1587" w:type="dxa"/>
            <w:vAlign w:val="center"/>
          </w:tcPr>
          <w:p w14:paraId="18BF5522" w14:textId="77777777" w:rsidR="00BB65A7" w:rsidRDefault="00000000">
            <w:pPr>
              <w:widowControl/>
              <w:jc w:val="center"/>
              <w:textAlignment w:val="center"/>
              <w:rPr>
                <w:rFonts w:eastAsia="宋体"/>
                <w:lang w:eastAsia="zh-CN"/>
              </w:rPr>
            </w:pPr>
            <w:r>
              <w:rPr>
                <w:rFonts w:eastAsia="Arial Unicode MS" w:hint="eastAsia"/>
                <w:color w:val="000000"/>
                <w:sz w:val="20"/>
                <w:lang w:eastAsia="zh-CN" w:bidi="ar"/>
              </w:rPr>
              <w:t>X-ray diffraction</w:t>
            </w:r>
          </w:p>
        </w:tc>
        <w:tc>
          <w:tcPr>
            <w:tcW w:w="1587" w:type="dxa"/>
          </w:tcPr>
          <w:p w14:paraId="7F31C8D9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Class A</w:t>
            </w:r>
          </w:p>
        </w:tc>
        <w:tc>
          <w:tcPr>
            <w:tcW w:w="1587" w:type="dxa"/>
            <w:vAlign w:val="center"/>
          </w:tcPr>
          <w:p w14:paraId="33F32252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103" w:history="1">
              <w:r>
                <w:rPr>
                  <w:rFonts w:eastAsia="宋体" w:hint="eastAsia"/>
                  <w:lang w:eastAsia="zh-CN"/>
                </w:rPr>
                <w:t>MTR1A</w:t>
              </w:r>
            </w:hyperlink>
          </w:p>
        </w:tc>
        <w:tc>
          <w:tcPr>
            <w:tcW w:w="1587" w:type="dxa"/>
            <w:vAlign w:val="center"/>
          </w:tcPr>
          <w:p w14:paraId="11787670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104" w:history="1">
              <w:r>
                <w:rPr>
                  <w:rFonts w:eastAsia="宋体" w:hint="eastAsia"/>
                  <w:lang w:eastAsia="zh-CN"/>
                </w:rPr>
                <w:t>Org27569</w:t>
              </w:r>
            </w:hyperlink>
          </w:p>
        </w:tc>
        <w:tc>
          <w:tcPr>
            <w:tcW w:w="1587" w:type="dxa"/>
            <w:vAlign w:val="center"/>
          </w:tcPr>
          <w:p w14:paraId="55646793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Antagonist</w:t>
            </w:r>
          </w:p>
        </w:tc>
        <w:tc>
          <w:tcPr>
            <w:tcW w:w="1587" w:type="dxa"/>
            <w:vAlign w:val="center"/>
          </w:tcPr>
          <w:p w14:paraId="07E657C9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105" w:history="1">
              <w:r>
                <w:rPr>
                  <w:rFonts w:eastAsia="宋体" w:hint="eastAsia"/>
                  <w:lang w:eastAsia="zh-CN"/>
                </w:rPr>
                <w:t>6ME5</w:t>
              </w:r>
            </w:hyperlink>
          </w:p>
        </w:tc>
      </w:tr>
      <w:tr w:rsidR="00BB65A7" w14:paraId="6EE9D2F7" w14:textId="77777777">
        <w:trPr>
          <w:trHeight w:val="425"/>
          <w:jc w:val="center"/>
        </w:trPr>
        <w:tc>
          <w:tcPr>
            <w:tcW w:w="1587" w:type="dxa"/>
            <w:vAlign w:val="center"/>
          </w:tcPr>
          <w:p w14:paraId="7E8DE2B6" w14:textId="77777777" w:rsidR="00BB65A7" w:rsidRDefault="00000000">
            <w:pPr>
              <w:widowControl/>
              <w:jc w:val="center"/>
              <w:textAlignment w:val="center"/>
              <w:rPr>
                <w:rFonts w:eastAsia="宋体"/>
                <w:lang w:eastAsia="zh-CN"/>
              </w:rPr>
            </w:pPr>
            <w:r>
              <w:rPr>
                <w:rFonts w:eastAsia="Arial Unicode MS" w:hint="eastAsia"/>
                <w:color w:val="000000"/>
                <w:sz w:val="20"/>
                <w:lang w:eastAsia="zh-CN" w:bidi="ar"/>
              </w:rPr>
              <w:t>X-ray diffraction</w:t>
            </w:r>
          </w:p>
        </w:tc>
        <w:tc>
          <w:tcPr>
            <w:tcW w:w="1587" w:type="dxa"/>
          </w:tcPr>
          <w:p w14:paraId="243F680A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Class A</w:t>
            </w:r>
          </w:p>
        </w:tc>
        <w:tc>
          <w:tcPr>
            <w:tcW w:w="1587" w:type="dxa"/>
            <w:vAlign w:val="center"/>
          </w:tcPr>
          <w:p w14:paraId="2F870E4B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106" w:history="1">
              <w:r>
                <w:rPr>
                  <w:rFonts w:eastAsia="宋体" w:hint="eastAsia"/>
                  <w:lang w:eastAsia="zh-CN"/>
                </w:rPr>
                <w:t>MTR1B</w:t>
              </w:r>
            </w:hyperlink>
          </w:p>
        </w:tc>
        <w:tc>
          <w:tcPr>
            <w:tcW w:w="1587" w:type="dxa"/>
            <w:vAlign w:val="center"/>
          </w:tcPr>
          <w:p w14:paraId="6B3C11BC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107" w:history="1">
              <w:r>
                <w:rPr>
                  <w:rFonts w:eastAsia="宋体" w:hint="eastAsia"/>
                  <w:lang w:eastAsia="zh-CN"/>
                </w:rPr>
                <w:t>SCHEMBL13407377</w:t>
              </w:r>
            </w:hyperlink>
          </w:p>
        </w:tc>
        <w:tc>
          <w:tcPr>
            <w:tcW w:w="1587" w:type="dxa"/>
            <w:vAlign w:val="center"/>
          </w:tcPr>
          <w:p w14:paraId="7A8145DD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Antagonist</w:t>
            </w:r>
          </w:p>
        </w:tc>
        <w:tc>
          <w:tcPr>
            <w:tcW w:w="1587" w:type="dxa"/>
            <w:vAlign w:val="center"/>
          </w:tcPr>
          <w:p w14:paraId="4C623721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108" w:history="1">
              <w:r>
                <w:rPr>
                  <w:rFonts w:eastAsia="宋体" w:hint="eastAsia"/>
                  <w:lang w:eastAsia="zh-CN"/>
                </w:rPr>
                <w:t>6ME6</w:t>
              </w:r>
            </w:hyperlink>
          </w:p>
        </w:tc>
      </w:tr>
      <w:tr w:rsidR="00BB65A7" w14:paraId="75645657" w14:textId="77777777">
        <w:trPr>
          <w:trHeight w:val="425"/>
          <w:jc w:val="center"/>
        </w:trPr>
        <w:tc>
          <w:tcPr>
            <w:tcW w:w="1587" w:type="dxa"/>
            <w:vAlign w:val="center"/>
          </w:tcPr>
          <w:p w14:paraId="1B4F2FBD" w14:textId="77777777" w:rsidR="00BB65A7" w:rsidRDefault="00000000">
            <w:pPr>
              <w:widowControl/>
              <w:jc w:val="center"/>
              <w:textAlignment w:val="center"/>
              <w:rPr>
                <w:rFonts w:eastAsia="宋体"/>
                <w:lang w:eastAsia="zh-CN"/>
              </w:rPr>
            </w:pPr>
            <w:r>
              <w:rPr>
                <w:rFonts w:eastAsia="Arial Unicode MS" w:hint="eastAsia"/>
                <w:color w:val="000000"/>
                <w:sz w:val="20"/>
                <w:lang w:eastAsia="zh-CN" w:bidi="ar"/>
              </w:rPr>
              <w:t>X-ray diffraction</w:t>
            </w:r>
          </w:p>
        </w:tc>
        <w:tc>
          <w:tcPr>
            <w:tcW w:w="1587" w:type="dxa"/>
          </w:tcPr>
          <w:p w14:paraId="47E72F9D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Class A</w:t>
            </w:r>
          </w:p>
        </w:tc>
        <w:tc>
          <w:tcPr>
            <w:tcW w:w="1587" w:type="dxa"/>
            <w:vAlign w:val="center"/>
          </w:tcPr>
          <w:p w14:paraId="0B1A7E98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109" w:history="1">
              <w:r>
                <w:rPr>
                  <w:rFonts w:eastAsia="宋体" w:hint="eastAsia"/>
                  <w:lang w:eastAsia="zh-CN"/>
                </w:rPr>
                <w:t>MTR1B</w:t>
              </w:r>
            </w:hyperlink>
          </w:p>
        </w:tc>
        <w:tc>
          <w:tcPr>
            <w:tcW w:w="1587" w:type="dxa"/>
            <w:vAlign w:val="center"/>
          </w:tcPr>
          <w:p w14:paraId="1277378E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110" w:history="1">
              <w:r>
                <w:rPr>
                  <w:rFonts w:eastAsia="宋体" w:hint="eastAsia"/>
                  <w:lang w:eastAsia="zh-CN"/>
                </w:rPr>
                <w:t>NF-56-EJ40</w:t>
              </w:r>
            </w:hyperlink>
          </w:p>
        </w:tc>
        <w:tc>
          <w:tcPr>
            <w:tcW w:w="1587" w:type="dxa"/>
            <w:vAlign w:val="center"/>
          </w:tcPr>
          <w:p w14:paraId="029B0E1E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Agonist</w:t>
            </w:r>
          </w:p>
        </w:tc>
        <w:tc>
          <w:tcPr>
            <w:tcW w:w="1587" w:type="dxa"/>
            <w:vAlign w:val="center"/>
          </w:tcPr>
          <w:p w14:paraId="11794BF9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111" w:history="1">
              <w:r>
                <w:rPr>
                  <w:rFonts w:eastAsia="宋体" w:hint="eastAsia"/>
                  <w:lang w:eastAsia="zh-CN"/>
                </w:rPr>
                <w:t>6ME8</w:t>
              </w:r>
            </w:hyperlink>
          </w:p>
        </w:tc>
      </w:tr>
      <w:tr w:rsidR="00BB65A7" w14:paraId="350FCE84" w14:textId="77777777">
        <w:trPr>
          <w:trHeight w:val="425"/>
          <w:jc w:val="center"/>
        </w:trPr>
        <w:tc>
          <w:tcPr>
            <w:tcW w:w="1587" w:type="dxa"/>
            <w:vAlign w:val="center"/>
          </w:tcPr>
          <w:p w14:paraId="25513201" w14:textId="77777777" w:rsidR="00BB65A7" w:rsidRDefault="00000000">
            <w:pPr>
              <w:widowControl/>
              <w:jc w:val="center"/>
              <w:textAlignment w:val="center"/>
              <w:rPr>
                <w:rFonts w:eastAsia="宋体"/>
                <w:lang w:eastAsia="zh-CN"/>
              </w:rPr>
            </w:pPr>
            <w:r>
              <w:rPr>
                <w:rFonts w:eastAsia="Arial Unicode MS" w:hint="eastAsia"/>
                <w:color w:val="000000"/>
                <w:sz w:val="20"/>
                <w:lang w:eastAsia="zh-CN" w:bidi="ar"/>
              </w:rPr>
              <w:t>X-ray diffraction</w:t>
            </w:r>
          </w:p>
        </w:tc>
        <w:tc>
          <w:tcPr>
            <w:tcW w:w="1587" w:type="dxa"/>
          </w:tcPr>
          <w:p w14:paraId="36F82781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Class A</w:t>
            </w:r>
          </w:p>
        </w:tc>
        <w:tc>
          <w:tcPr>
            <w:tcW w:w="1587" w:type="dxa"/>
            <w:vAlign w:val="center"/>
          </w:tcPr>
          <w:p w14:paraId="69106337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112" w:history="1">
              <w:r>
                <w:rPr>
                  <w:rFonts w:eastAsia="宋体" w:hint="eastAsia"/>
                  <w:lang w:eastAsia="zh-CN"/>
                </w:rPr>
                <w:t>MTR1B</w:t>
              </w:r>
            </w:hyperlink>
          </w:p>
        </w:tc>
        <w:tc>
          <w:tcPr>
            <w:tcW w:w="1587" w:type="dxa"/>
            <w:vAlign w:val="center"/>
          </w:tcPr>
          <w:p w14:paraId="34BB2FA4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113" w:history="1">
              <w:r>
                <w:rPr>
                  <w:rFonts w:eastAsia="宋体" w:hint="eastAsia"/>
                  <w:lang w:eastAsia="zh-CN"/>
                </w:rPr>
                <w:t>Retinal (all-trans)</w:t>
              </w:r>
            </w:hyperlink>
          </w:p>
        </w:tc>
        <w:tc>
          <w:tcPr>
            <w:tcW w:w="1587" w:type="dxa"/>
            <w:vAlign w:val="center"/>
          </w:tcPr>
          <w:p w14:paraId="0C1F6752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Agonist</w:t>
            </w:r>
          </w:p>
        </w:tc>
        <w:tc>
          <w:tcPr>
            <w:tcW w:w="1587" w:type="dxa"/>
            <w:vAlign w:val="center"/>
          </w:tcPr>
          <w:p w14:paraId="2BCB65DE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114" w:history="1">
              <w:r>
                <w:rPr>
                  <w:rFonts w:eastAsia="宋体" w:hint="eastAsia"/>
                  <w:lang w:eastAsia="zh-CN"/>
                </w:rPr>
                <w:t>6ME7</w:t>
              </w:r>
            </w:hyperlink>
          </w:p>
        </w:tc>
      </w:tr>
      <w:tr w:rsidR="00BB65A7" w14:paraId="6584D170" w14:textId="77777777">
        <w:trPr>
          <w:trHeight w:val="425"/>
          <w:jc w:val="center"/>
        </w:trPr>
        <w:tc>
          <w:tcPr>
            <w:tcW w:w="1587" w:type="dxa"/>
            <w:vAlign w:val="center"/>
          </w:tcPr>
          <w:p w14:paraId="3A7261C4" w14:textId="77777777" w:rsidR="00BB65A7" w:rsidRDefault="00000000">
            <w:pPr>
              <w:widowControl/>
              <w:jc w:val="center"/>
              <w:textAlignment w:val="center"/>
              <w:rPr>
                <w:rFonts w:eastAsia="宋体"/>
                <w:lang w:eastAsia="zh-CN"/>
              </w:rPr>
            </w:pPr>
            <w:r>
              <w:rPr>
                <w:rFonts w:eastAsia="Arial Unicode MS" w:hint="eastAsia"/>
                <w:color w:val="000000"/>
                <w:sz w:val="20"/>
                <w:lang w:eastAsia="zh-CN" w:bidi="ar"/>
              </w:rPr>
              <w:t>X-ray diffraction</w:t>
            </w:r>
          </w:p>
        </w:tc>
        <w:tc>
          <w:tcPr>
            <w:tcW w:w="1587" w:type="dxa"/>
          </w:tcPr>
          <w:p w14:paraId="511D5E70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Class A</w:t>
            </w:r>
          </w:p>
        </w:tc>
        <w:tc>
          <w:tcPr>
            <w:tcW w:w="1587" w:type="dxa"/>
            <w:vAlign w:val="center"/>
          </w:tcPr>
          <w:p w14:paraId="6EBCDE67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115" w:history="1">
              <w:r>
                <w:rPr>
                  <w:rFonts w:eastAsia="宋体" w:hint="eastAsia"/>
                  <w:lang w:eastAsia="zh-CN"/>
                </w:rPr>
                <w:t>MTR1B</w:t>
              </w:r>
            </w:hyperlink>
          </w:p>
        </w:tc>
        <w:tc>
          <w:tcPr>
            <w:tcW w:w="1587" w:type="dxa"/>
            <w:vAlign w:val="center"/>
          </w:tcPr>
          <w:p w14:paraId="5EAD0EF3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116" w:history="1">
              <w:r>
                <w:rPr>
                  <w:rFonts w:eastAsia="宋体" w:hint="eastAsia"/>
                  <w:lang w:eastAsia="zh-CN"/>
                </w:rPr>
                <w:t>Retinal (all-trans)</w:t>
              </w:r>
            </w:hyperlink>
          </w:p>
        </w:tc>
        <w:tc>
          <w:tcPr>
            <w:tcW w:w="1587" w:type="dxa"/>
            <w:vAlign w:val="center"/>
          </w:tcPr>
          <w:p w14:paraId="30237218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Agonist</w:t>
            </w:r>
          </w:p>
        </w:tc>
        <w:tc>
          <w:tcPr>
            <w:tcW w:w="1587" w:type="dxa"/>
            <w:vAlign w:val="center"/>
          </w:tcPr>
          <w:p w14:paraId="5ADCD92F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117" w:history="1">
              <w:r>
                <w:rPr>
                  <w:rFonts w:eastAsia="宋体" w:hint="eastAsia"/>
                  <w:lang w:eastAsia="zh-CN"/>
                </w:rPr>
                <w:t>6ME9</w:t>
              </w:r>
            </w:hyperlink>
          </w:p>
        </w:tc>
      </w:tr>
      <w:tr w:rsidR="00BB65A7" w14:paraId="236CBD75" w14:textId="77777777">
        <w:trPr>
          <w:trHeight w:val="425"/>
          <w:jc w:val="center"/>
        </w:trPr>
        <w:tc>
          <w:tcPr>
            <w:tcW w:w="1587" w:type="dxa"/>
            <w:vAlign w:val="center"/>
          </w:tcPr>
          <w:p w14:paraId="3363AF13" w14:textId="77777777" w:rsidR="00BB65A7" w:rsidRDefault="00000000">
            <w:pPr>
              <w:widowControl/>
              <w:jc w:val="center"/>
              <w:textAlignment w:val="center"/>
              <w:rPr>
                <w:rFonts w:eastAsia="宋体"/>
                <w:lang w:eastAsia="zh-CN"/>
              </w:rPr>
            </w:pPr>
            <w:r>
              <w:rPr>
                <w:rFonts w:eastAsia="Arial Unicode MS" w:hint="eastAsia"/>
                <w:color w:val="000000"/>
                <w:sz w:val="20"/>
                <w:lang w:eastAsia="zh-CN" w:bidi="ar"/>
              </w:rPr>
              <w:t>X-ray diffraction</w:t>
            </w:r>
          </w:p>
        </w:tc>
        <w:tc>
          <w:tcPr>
            <w:tcW w:w="1587" w:type="dxa"/>
          </w:tcPr>
          <w:p w14:paraId="12402946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Class A</w:t>
            </w:r>
          </w:p>
        </w:tc>
        <w:tc>
          <w:tcPr>
            <w:tcW w:w="1587" w:type="dxa"/>
            <w:vAlign w:val="center"/>
          </w:tcPr>
          <w:p w14:paraId="427C0CD7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118" w:history="1">
              <w:r>
                <w:rPr>
                  <w:rFonts w:eastAsia="宋体" w:hint="eastAsia"/>
                  <w:lang w:eastAsia="zh-CN"/>
                </w:rPr>
                <w:t>NK1R</w:t>
              </w:r>
            </w:hyperlink>
          </w:p>
        </w:tc>
        <w:tc>
          <w:tcPr>
            <w:tcW w:w="1587" w:type="dxa"/>
            <w:vAlign w:val="center"/>
          </w:tcPr>
          <w:p w14:paraId="2C05669A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119" w:history="1">
              <w:r>
                <w:rPr>
                  <w:rFonts w:eastAsia="宋体" w:hint="eastAsia"/>
                  <w:lang w:eastAsia="zh-CN"/>
                </w:rPr>
                <w:t>Retinal (all-trans)</w:t>
              </w:r>
            </w:hyperlink>
          </w:p>
        </w:tc>
        <w:tc>
          <w:tcPr>
            <w:tcW w:w="1587" w:type="dxa"/>
            <w:vAlign w:val="center"/>
          </w:tcPr>
          <w:p w14:paraId="663DFB42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Inverse agonist</w:t>
            </w:r>
          </w:p>
        </w:tc>
        <w:tc>
          <w:tcPr>
            <w:tcW w:w="1587" w:type="dxa"/>
            <w:vAlign w:val="center"/>
          </w:tcPr>
          <w:p w14:paraId="72DD0098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120" w:history="1">
              <w:r>
                <w:rPr>
                  <w:rFonts w:eastAsia="宋体" w:hint="eastAsia"/>
                  <w:lang w:eastAsia="zh-CN"/>
                </w:rPr>
                <w:t>6J21</w:t>
              </w:r>
            </w:hyperlink>
          </w:p>
        </w:tc>
      </w:tr>
      <w:tr w:rsidR="00BB65A7" w14:paraId="4C6B86F3" w14:textId="77777777">
        <w:trPr>
          <w:trHeight w:val="425"/>
          <w:jc w:val="center"/>
        </w:trPr>
        <w:tc>
          <w:tcPr>
            <w:tcW w:w="1587" w:type="dxa"/>
            <w:vAlign w:val="center"/>
          </w:tcPr>
          <w:p w14:paraId="1DACFD42" w14:textId="77777777" w:rsidR="00BB65A7" w:rsidRDefault="00000000">
            <w:pPr>
              <w:widowControl/>
              <w:jc w:val="center"/>
              <w:textAlignment w:val="center"/>
              <w:rPr>
                <w:rFonts w:eastAsia="宋体"/>
                <w:lang w:eastAsia="zh-CN"/>
              </w:rPr>
            </w:pPr>
            <w:r>
              <w:rPr>
                <w:rFonts w:eastAsia="Arial Unicode MS" w:hint="eastAsia"/>
                <w:color w:val="000000"/>
                <w:sz w:val="20"/>
                <w:lang w:eastAsia="zh-CN" w:bidi="ar"/>
              </w:rPr>
              <w:t>X-ray diffraction</w:t>
            </w:r>
          </w:p>
        </w:tc>
        <w:tc>
          <w:tcPr>
            <w:tcW w:w="1587" w:type="dxa"/>
          </w:tcPr>
          <w:p w14:paraId="107C98F5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Class A</w:t>
            </w:r>
          </w:p>
        </w:tc>
        <w:tc>
          <w:tcPr>
            <w:tcW w:w="1587" w:type="dxa"/>
            <w:vAlign w:val="center"/>
          </w:tcPr>
          <w:p w14:paraId="1704A987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121" w:history="1">
              <w:r>
                <w:rPr>
                  <w:rFonts w:eastAsia="宋体" w:hint="eastAsia"/>
                  <w:lang w:eastAsia="zh-CN"/>
                </w:rPr>
                <w:t>NK1R</w:t>
              </w:r>
            </w:hyperlink>
          </w:p>
        </w:tc>
        <w:tc>
          <w:tcPr>
            <w:tcW w:w="1587" w:type="dxa"/>
            <w:vAlign w:val="center"/>
          </w:tcPr>
          <w:p w14:paraId="28E84E33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122" w:history="1">
              <w:r>
                <w:rPr>
                  <w:rFonts w:eastAsia="宋体" w:hint="eastAsia"/>
                  <w:lang w:eastAsia="zh-CN"/>
                </w:rPr>
                <w:t>Retinal (11-cis)</w:t>
              </w:r>
            </w:hyperlink>
          </w:p>
        </w:tc>
        <w:tc>
          <w:tcPr>
            <w:tcW w:w="1587" w:type="dxa"/>
            <w:vAlign w:val="center"/>
          </w:tcPr>
          <w:p w14:paraId="730CD02B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Antagonist</w:t>
            </w:r>
          </w:p>
        </w:tc>
        <w:tc>
          <w:tcPr>
            <w:tcW w:w="1587" w:type="dxa"/>
            <w:vAlign w:val="center"/>
          </w:tcPr>
          <w:p w14:paraId="4D9AF310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123" w:history="1">
              <w:r>
                <w:rPr>
                  <w:rFonts w:eastAsia="宋体" w:hint="eastAsia"/>
                  <w:lang w:eastAsia="zh-CN"/>
                </w:rPr>
                <w:t>6J20</w:t>
              </w:r>
            </w:hyperlink>
          </w:p>
        </w:tc>
      </w:tr>
      <w:tr w:rsidR="00BB65A7" w14:paraId="0C0E75CD" w14:textId="77777777">
        <w:trPr>
          <w:trHeight w:val="425"/>
          <w:jc w:val="center"/>
        </w:trPr>
        <w:tc>
          <w:tcPr>
            <w:tcW w:w="1587" w:type="dxa"/>
            <w:vAlign w:val="center"/>
          </w:tcPr>
          <w:p w14:paraId="542505D2" w14:textId="77777777" w:rsidR="00BB65A7" w:rsidRDefault="00000000">
            <w:pPr>
              <w:widowControl/>
              <w:jc w:val="center"/>
              <w:textAlignment w:val="center"/>
              <w:rPr>
                <w:rFonts w:eastAsia="宋体"/>
                <w:lang w:eastAsia="zh-CN"/>
              </w:rPr>
            </w:pPr>
            <w:r>
              <w:rPr>
                <w:rFonts w:eastAsia="Arial Unicode MS" w:hint="eastAsia"/>
                <w:color w:val="000000"/>
                <w:sz w:val="20"/>
                <w:lang w:eastAsia="zh-CN" w:bidi="ar"/>
              </w:rPr>
              <w:t>X-ray diffraction</w:t>
            </w:r>
          </w:p>
        </w:tc>
        <w:tc>
          <w:tcPr>
            <w:tcW w:w="1587" w:type="dxa"/>
          </w:tcPr>
          <w:p w14:paraId="2B5D388F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Class A</w:t>
            </w:r>
          </w:p>
        </w:tc>
        <w:tc>
          <w:tcPr>
            <w:tcW w:w="1587" w:type="dxa"/>
            <w:vAlign w:val="center"/>
          </w:tcPr>
          <w:p w14:paraId="324F95AD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124" w:history="1">
              <w:r>
                <w:rPr>
                  <w:rFonts w:eastAsia="宋体" w:hint="eastAsia"/>
                  <w:lang w:eastAsia="zh-CN"/>
                </w:rPr>
                <w:t>5HT2A</w:t>
              </w:r>
            </w:hyperlink>
          </w:p>
        </w:tc>
        <w:tc>
          <w:tcPr>
            <w:tcW w:w="1587" w:type="dxa"/>
            <w:vAlign w:val="center"/>
          </w:tcPr>
          <w:p w14:paraId="322DCB84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125" w:history="1">
              <w:r>
                <w:rPr>
                  <w:rFonts w:eastAsia="宋体" w:hint="eastAsia"/>
                  <w:lang w:eastAsia="zh-CN"/>
                </w:rPr>
                <w:t>imaradenant</w:t>
              </w:r>
            </w:hyperlink>
          </w:p>
        </w:tc>
        <w:tc>
          <w:tcPr>
            <w:tcW w:w="1587" w:type="dxa"/>
            <w:vAlign w:val="center"/>
          </w:tcPr>
          <w:p w14:paraId="21E54D3D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Agonist</w:t>
            </w:r>
          </w:p>
        </w:tc>
        <w:tc>
          <w:tcPr>
            <w:tcW w:w="1587" w:type="dxa"/>
            <w:vAlign w:val="center"/>
          </w:tcPr>
          <w:p w14:paraId="74D0DF2B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126" w:history="1">
              <w:r>
                <w:rPr>
                  <w:rFonts w:eastAsia="宋体" w:hint="eastAsia"/>
                  <w:lang w:eastAsia="zh-CN"/>
                </w:rPr>
                <w:t>6A93</w:t>
              </w:r>
            </w:hyperlink>
          </w:p>
        </w:tc>
      </w:tr>
      <w:tr w:rsidR="00BB65A7" w14:paraId="517B8796" w14:textId="77777777">
        <w:trPr>
          <w:trHeight w:val="425"/>
          <w:jc w:val="center"/>
        </w:trPr>
        <w:tc>
          <w:tcPr>
            <w:tcW w:w="1587" w:type="dxa"/>
            <w:vAlign w:val="center"/>
          </w:tcPr>
          <w:p w14:paraId="21C9F2A5" w14:textId="77777777" w:rsidR="00BB65A7" w:rsidRDefault="00000000">
            <w:pPr>
              <w:widowControl/>
              <w:jc w:val="center"/>
              <w:textAlignment w:val="center"/>
              <w:rPr>
                <w:rFonts w:eastAsia="宋体"/>
                <w:lang w:eastAsia="zh-CN"/>
              </w:rPr>
            </w:pPr>
            <w:r>
              <w:rPr>
                <w:rFonts w:eastAsia="Arial Unicode MS" w:hint="eastAsia"/>
                <w:color w:val="000000"/>
                <w:sz w:val="20"/>
                <w:lang w:eastAsia="zh-CN" w:bidi="ar"/>
              </w:rPr>
              <w:t>X-ray diffraction</w:t>
            </w:r>
          </w:p>
        </w:tc>
        <w:tc>
          <w:tcPr>
            <w:tcW w:w="1587" w:type="dxa"/>
          </w:tcPr>
          <w:p w14:paraId="5B6E6E1E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Class A</w:t>
            </w:r>
          </w:p>
        </w:tc>
        <w:tc>
          <w:tcPr>
            <w:tcW w:w="1587" w:type="dxa"/>
            <w:vAlign w:val="center"/>
          </w:tcPr>
          <w:p w14:paraId="36836E5C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127" w:history="1">
              <w:r>
                <w:rPr>
                  <w:rFonts w:eastAsia="宋体" w:hint="eastAsia"/>
                  <w:lang w:eastAsia="zh-CN"/>
                </w:rPr>
                <w:t>5HT2A</w:t>
              </w:r>
            </w:hyperlink>
          </w:p>
        </w:tc>
        <w:tc>
          <w:tcPr>
            <w:tcW w:w="1587" w:type="dxa"/>
            <w:vAlign w:val="center"/>
          </w:tcPr>
          <w:p w14:paraId="6B2D83C1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128" w:history="1">
              <w:r>
                <w:rPr>
                  <w:rFonts w:eastAsia="宋体" w:hint="eastAsia"/>
                  <w:lang w:eastAsia="zh-CN"/>
                </w:rPr>
                <w:t>CHEMBL1615159</w:t>
              </w:r>
            </w:hyperlink>
          </w:p>
        </w:tc>
        <w:tc>
          <w:tcPr>
            <w:tcW w:w="1587" w:type="dxa"/>
            <w:vAlign w:val="center"/>
          </w:tcPr>
          <w:p w14:paraId="4C247621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PAM</w:t>
            </w:r>
          </w:p>
        </w:tc>
        <w:tc>
          <w:tcPr>
            <w:tcW w:w="1587" w:type="dxa"/>
            <w:vAlign w:val="center"/>
          </w:tcPr>
          <w:p w14:paraId="2DD4A2EF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129" w:history="1">
              <w:r>
                <w:rPr>
                  <w:rFonts w:eastAsia="宋体" w:hint="eastAsia"/>
                  <w:lang w:eastAsia="zh-CN"/>
                </w:rPr>
                <w:t>6A94</w:t>
              </w:r>
            </w:hyperlink>
          </w:p>
        </w:tc>
      </w:tr>
      <w:tr w:rsidR="00BB65A7" w14:paraId="768222B1" w14:textId="77777777">
        <w:trPr>
          <w:trHeight w:val="425"/>
          <w:jc w:val="center"/>
        </w:trPr>
        <w:tc>
          <w:tcPr>
            <w:tcW w:w="1587" w:type="dxa"/>
            <w:vAlign w:val="center"/>
          </w:tcPr>
          <w:p w14:paraId="0B0D5A64" w14:textId="77777777" w:rsidR="00BB65A7" w:rsidRDefault="00000000">
            <w:pPr>
              <w:widowControl/>
              <w:jc w:val="center"/>
              <w:textAlignment w:val="center"/>
              <w:rPr>
                <w:rFonts w:eastAsia="宋体"/>
                <w:lang w:eastAsia="zh-CN"/>
              </w:rPr>
            </w:pPr>
            <w:r>
              <w:rPr>
                <w:rFonts w:eastAsia="Arial Unicode MS"/>
                <w:color w:val="000000"/>
                <w:sz w:val="20"/>
                <w:lang w:eastAsia="zh-CN" w:bidi="ar"/>
              </w:rPr>
              <w:t>Cryo-EM</w:t>
            </w:r>
          </w:p>
        </w:tc>
        <w:tc>
          <w:tcPr>
            <w:tcW w:w="1587" w:type="dxa"/>
          </w:tcPr>
          <w:p w14:paraId="1A515A17" w14:textId="77777777" w:rsidR="00BB65A7" w:rsidRDefault="00BB65A7">
            <w:pPr>
              <w:jc w:val="center"/>
              <w:rPr>
                <w:rFonts w:eastAsia="宋体"/>
                <w:lang w:eastAsia="zh-CN"/>
              </w:rPr>
            </w:pPr>
          </w:p>
          <w:p w14:paraId="3DF9DAD4" w14:textId="77777777" w:rsidR="00BB65A7" w:rsidRDefault="00BB65A7">
            <w:pPr>
              <w:jc w:val="center"/>
              <w:rPr>
                <w:rFonts w:eastAsia="宋体"/>
                <w:lang w:eastAsia="zh-CN"/>
              </w:rPr>
            </w:pPr>
          </w:p>
          <w:p w14:paraId="354CD2E1" w14:textId="77777777" w:rsidR="00BB65A7" w:rsidRDefault="00BB65A7">
            <w:pPr>
              <w:jc w:val="center"/>
              <w:rPr>
                <w:rFonts w:eastAsia="宋体"/>
                <w:lang w:eastAsia="zh-CN"/>
              </w:rPr>
            </w:pPr>
          </w:p>
          <w:p w14:paraId="5F42CFBD" w14:textId="77777777" w:rsidR="00BB65A7" w:rsidRDefault="00BB65A7">
            <w:pPr>
              <w:jc w:val="center"/>
              <w:rPr>
                <w:rFonts w:eastAsia="宋体"/>
                <w:lang w:eastAsia="zh-CN"/>
              </w:rPr>
            </w:pPr>
          </w:p>
          <w:p w14:paraId="212862E0" w14:textId="77777777" w:rsidR="00BB65A7" w:rsidRDefault="00BB65A7">
            <w:pPr>
              <w:jc w:val="center"/>
              <w:rPr>
                <w:rFonts w:eastAsia="宋体"/>
                <w:lang w:eastAsia="zh-CN"/>
              </w:rPr>
            </w:pPr>
          </w:p>
          <w:p w14:paraId="2565DD5B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Class A</w:t>
            </w:r>
          </w:p>
        </w:tc>
        <w:tc>
          <w:tcPr>
            <w:tcW w:w="1587" w:type="dxa"/>
            <w:vAlign w:val="center"/>
          </w:tcPr>
          <w:p w14:paraId="4FE9A574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130" w:history="1">
              <w:r>
                <w:rPr>
                  <w:rFonts w:eastAsia="宋体" w:hint="eastAsia"/>
                  <w:lang w:eastAsia="zh-CN"/>
                </w:rPr>
                <w:t>CNR1</w:t>
              </w:r>
            </w:hyperlink>
          </w:p>
        </w:tc>
        <w:tc>
          <w:tcPr>
            <w:tcW w:w="1587" w:type="dxa"/>
            <w:vAlign w:val="center"/>
          </w:tcPr>
          <w:p w14:paraId="517D3239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131" w:history="1">
              <w:r>
                <w:rPr>
                  <w:rFonts w:eastAsia="宋体" w:hint="eastAsia"/>
                  <w:lang w:eastAsia="zh-CN"/>
                </w:rPr>
                <w:t>2-[[(3R)-4-(4-Tert-butylphenyl)-3-[[2-(4-methoxyphenyl)sulfanyl-5-[methyl(propan-2-yl)sulfamoyl]benzoyl]amino]butanoyl]a</w:t>
              </w:r>
              <w:r>
                <w:rPr>
                  <w:rFonts w:eastAsia="宋体" w:hint="eastAsia"/>
                  <w:lang w:eastAsia="zh-CN"/>
                </w:rPr>
                <w:lastRenderedPageBreak/>
                <w:t>mino]acetic acid</w:t>
              </w:r>
            </w:hyperlink>
          </w:p>
        </w:tc>
        <w:tc>
          <w:tcPr>
            <w:tcW w:w="1587" w:type="dxa"/>
            <w:vAlign w:val="center"/>
          </w:tcPr>
          <w:p w14:paraId="4AFCA1CD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lastRenderedPageBreak/>
              <w:t>Agonist</w:t>
            </w:r>
          </w:p>
        </w:tc>
        <w:tc>
          <w:tcPr>
            <w:tcW w:w="1587" w:type="dxa"/>
            <w:vAlign w:val="center"/>
          </w:tcPr>
          <w:p w14:paraId="58D8214B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132" w:history="1">
              <w:r>
                <w:rPr>
                  <w:rFonts w:eastAsia="宋体" w:hint="eastAsia"/>
                  <w:lang w:eastAsia="zh-CN"/>
                </w:rPr>
                <w:t>6N4B</w:t>
              </w:r>
            </w:hyperlink>
          </w:p>
        </w:tc>
      </w:tr>
      <w:tr w:rsidR="00BB65A7" w14:paraId="43C66FA4" w14:textId="77777777">
        <w:trPr>
          <w:trHeight w:val="425"/>
          <w:jc w:val="center"/>
        </w:trPr>
        <w:tc>
          <w:tcPr>
            <w:tcW w:w="1587" w:type="dxa"/>
            <w:vAlign w:val="center"/>
          </w:tcPr>
          <w:p w14:paraId="7979E871" w14:textId="77777777" w:rsidR="00BB65A7" w:rsidRDefault="00000000">
            <w:pPr>
              <w:widowControl/>
              <w:jc w:val="center"/>
              <w:textAlignment w:val="center"/>
              <w:rPr>
                <w:rFonts w:eastAsia="宋体"/>
                <w:lang w:eastAsia="zh-CN"/>
              </w:rPr>
            </w:pPr>
            <w:r>
              <w:rPr>
                <w:rFonts w:eastAsia="Arial Unicode MS" w:hint="eastAsia"/>
                <w:color w:val="000000"/>
                <w:sz w:val="20"/>
                <w:lang w:eastAsia="zh-CN" w:bidi="ar"/>
              </w:rPr>
              <w:t>X-ray diffraction</w:t>
            </w:r>
          </w:p>
        </w:tc>
        <w:tc>
          <w:tcPr>
            <w:tcW w:w="1587" w:type="dxa"/>
          </w:tcPr>
          <w:p w14:paraId="54D738E7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Class A</w:t>
            </w:r>
          </w:p>
        </w:tc>
        <w:tc>
          <w:tcPr>
            <w:tcW w:w="1587" w:type="dxa"/>
            <w:vAlign w:val="center"/>
          </w:tcPr>
          <w:p w14:paraId="5FAEC783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133" w:history="1">
              <w:r>
                <w:rPr>
                  <w:rFonts w:eastAsia="宋体" w:hint="eastAsia"/>
                  <w:lang w:eastAsia="zh-CN"/>
                </w:rPr>
                <w:t>CNR2</w:t>
              </w:r>
            </w:hyperlink>
          </w:p>
        </w:tc>
        <w:tc>
          <w:tcPr>
            <w:tcW w:w="1587" w:type="dxa"/>
            <w:vAlign w:val="center"/>
          </w:tcPr>
          <w:p w14:paraId="4F28E560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134" w:history="1">
              <w:r>
                <w:rPr>
                  <w:rFonts w:eastAsia="宋体" w:hint="eastAsia"/>
                  <w:lang w:eastAsia="zh-CN"/>
                </w:rPr>
                <w:t>CHEMBL1615159</w:t>
              </w:r>
            </w:hyperlink>
          </w:p>
        </w:tc>
        <w:tc>
          <w:tcPr>
            <w:tcW w:w="1587" w:type="dxa"/>
            <w:vAlign w:val="center"/>
          </w:tcPr>
          <w:p w14:paraId="6EF46638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Agonist</w:t>
            </w:r>
          </w:p>
        </w:tc>
        <w:tc>
          <w:tcPr>
            <w:tcW w:w="1587" w:type="dxa"/>
            <w:vAlign w:val="center"/>
          </w:tcPr>
          <w:p w14:paraId="31026416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135" w:history="1">
              <w:r>
                <w:rPr>
                  <w:rFonts w:eastAsia="宋体" w:hint="eastAsia"/>
                  <w:lang w:eastAsia="zh-CN"/>
                </w:rPr>
                <w:t>5ZTY</w:t>
              </w:r>
            </w:hyperlink>
          </w:p>
        </w:tc>
      </w:tr>
      <w:tr w:rsidR="00BB65A7" w14:paraId="4FFD0956" w14:textId="77777777">
        <w:trPr>
          <w:trHeight w:val="425"/>
          <w:jc w:val="center"/>
        </w:trPr>
        <w:tc>
          <w:tcPr>
            <w:tcW w:w="1587" w:type="dxa"/>
            <w:vAlign w:val="center"/>
          </w:tcPr>
          <w:p w14:paraId="2EB5C3A4" w14:textId="77777777" w:rsidR="00BB65A7" w:rsidRDefault="00000000">
            <w:pPr>
              <w:widowControl/>
              <w:jc w:val="center"/>
              <w:textAlignment w:val="center"/>
              <w:rPr>
                <w:rFonts w:eastAsia="宋体"/>
                <w:lang w:eastAsia="zh-CN"/>
              </w:rPr>
            </w:pPr>
            <w:r>
              <w:rPr>
                <w:rFonts w:eastAsia="Arial Unicode MS" w:hint="eastAsia"/>
                <w:color w:val="000000"/>
                <w:sz w:val="20"/>
                <w:lang w:eastAsia="zh-CN" w:bidi="ar"/>
              </w:rPr>
              <w:t>X-ray diffraction</w:t>
            </w:r>
          </w:p>
        </w:tc>
        <w:tc>
          <w:tcPr>
            <w:tcW w:w="1587" w:type="dxa"/>
          </w:tcPr>
          <w:p w14:paraId="0E1F34FC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Class A</w:t>
            </w:r>
          </w:p>
        </w:tc>
        <w:tc>
          <w:tcPr>
            <w:tcW w:w="1587" w:type="dxa"/>
            <w:vAlign w:val="center"/>
          </w:tcPr>
          <w:p w14:paraId="5E40692F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136" w:history="1">
              <w:r>
                <w:rPr>
                  <w:rFonts w:eastAsia="宋体" w:hint="eastAsia"/>
                  <w:lang w:eastAsia="zh-CN"/>
                </w:rPr>
                <w:t>NK1R</w:t>
              </w:r>
            </w:hyperlink>
          </w:p>
        </w:tc>
        <w:tc>
          <w:tcPr>
            <w:tcW w:w="1587" w:type="dxa"/>
            <w:vAlign w:val="center"/>
          </w:tcPr>
          <w:p w14:paraId="68100E68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137" w:history="1">
              <w:r>
                <w:rPr>
                  <w:rFonts w:eastAsia="宋体" w:hint="eastAsia"/>
                  <w:lang w:eastAsia="zh-CN"/>
                </w:rPr>
                <w:t>iperoxo</w:t>
              </w:r>
            </w:hyperlink>
          </w:p>
        </w:tc>
        <w:tc>
          <w:tcPr>
            <w:tcW w:w="1587" w:type="dxa"/>
            <w:vAlign w:val="center"/>
          </w:tcPr>
          <w:p w14:paraId="4B059FEB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Ago-PAM</w:t>
            </w:r>
          </w:p>
        </w:tc>
        <w:tc>
          <w:tcPr>
            <w:tcW w:w="1587" w:type="dxa"/>
            <w:vAlign w:val="center"/>
          </w:tcPr>
          <w:p w14:paraId="31D4E90B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138" w:history="1">
              <w:r>
                <w:rPr>
                  <w:rFonts w:eastAsia="宋体" w:hint="eastAsia"/>
                  <w:lang w:eastAsia="zh-CN"/>
                </w:rPr>
                <w:t>6HLL</w:t>
              </w:r>
            </w:hyperlink>
          </w:p>
        </w:tc>
      </w:tr>
      <w:tr w:rsidR="00BB65A7" w14:paraId="1D99562F" w14:textId="77777777">
        <w:trPr>
          <w:trHeight w:val="425"/>
          <w:jc w:val="center"/>
        </w:trPr>
        <w:tc>
          <w:tcPr>
            <w:tcW w:w="1587" w:type="dxa"/>
            <w:vAlign w:val="center"/>
          </w:tcPr>
          <w:p w14:paraId="395C06E1" w14:textId="77777777" w:rsidR="00BB65A7" w:rsidRDefault="00000000">
            <w:pPr>
              <w:widowControl/>
              <w:jc w:val="center"/>
              <w:textAlignment w:val="center"/>
              <w:rPr>
                <w:rFonts w:eastAsia="宋体"/>
                <w:lang w:eastAsia="zh-CN"/>
              </w:rPr>
            </w:pPr>
            <w:r>
              <w:rPr>
                <w:rFonts w:eastAsia="Arial Unicode MS" w:hint="eastAsia"/>
                <w:color w:val="000000"/>
                <w:sz w:val="20"/>
                <w:lang w:eastAsia="zh-CN" w:bidi="ar"/>
              </w:rPr>
              <w:t>X-ray diffraction</w:t>
            </w:r>
          </w:p>
        </w:tc>
        <w:tc>
          <w:tcPr>
            <w:tcW w:w="1587" w:type="dxa"/>
          </w:tcPr>
          <w:p w14:paraId="1A80A907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Class A</w:t>
            </w:r>
          </w:p>
        </w:tc>
        <w:tc>
          <w:tcPr>
            <w:tcW w:w="1587" w:type="dxa"/>
            <w:vAlign w:val="center"/>
          </w:tcPr>
          <w:p w14:paraId="54E1295D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139" w:history="1">
              <w:r>
                <w:rPr>
                  <w:rFonts w:eastAsia="宋体" w:hint="eastAsia"/>
                  <w:lang w:eastAsia="zh-CN"/>
                </w:rPr>
                <w:t>NK1R</w:t>
              </w:r>
            </w:hyperlink>
          </w:p>
        </w:tc>
        <w:tc>
          <w:tcPr>
            <w:tcW w:w="1587" w:type="dxa"/>
            <w:vAlign w:val="center"/>
          </w:tcPr>
          <w:p w14:paraId="5CFCBAFC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140" w:history="1">
              <w:r>
                <w:rPr>
                  <w:rFonts w:eastAsia="宋体" w:hint="eastAsia"/>
                  <w:lang w:eastAsia="zh-CN"/>
                </w:rPr>
                <w:t>LY2119620</w:t>
              </w:r>
            </w:hyperlink>
          </w:p>
        </w:tc>
        <w:tc>
          <w:tcPr>
            <w:tcW w:w="1587" w:type="dxa"/>
            <w:vAlign w:val="center"/>
          </w:tcPr>
          <w:p w14:paraId="669E4C75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Agonist</w:t>
            </w:r>
          </w:p>
        </w:tc>
        <w:tc>
          <w:tcPr>
            <w:tcW w:w="1587" w:type="dxa"/>
            <w:vAlign w:val="center"/>
          </w:tcPr>
          <w:p w14:paraId="61E80875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141" w:history="1">
              <w:r>
                <w:rPr>
                  <w:rFonts w:eastAsia="宋体" w:hint="eastAsia"/>
                  <w:lang w:eastAsia="zh-CN"/>
                </w:rPr>
                <w:t>6HLO</w:t>
              </w:r>
            </w:hyperlink>
          </w:p>
        </w:tc>
      </w:tr>
      <w:tr w:rsidR="00BB65A7" w14:paraId="33B9C8E2" w14:textId="77777777">
        <w:trPr>
          <w:trHeight w:val="425"/>
          <w:jc w:val="center"/>
        </w:trPr>
        <w:tc>
          <w:tcPr>
            <w:tcW w:w="1587" w:type="dxa"/>
            <w:vAlign w:val="center"/>
          </w:tcPr>
          <w:p w14:paraId="1E8C0F36" w14:textId="77777777" w:rsidR="00BB65A7" w:rsidRDefault="00000000">
            <w:pPr>
              <w:widowControl/>
              <w:jc w:val="center"/>
              <w:textAlignment w:val="center"/>
              <w:rPr>
                <w:rFonts w:eastAsia="宋体"/>
                <w:lang w:eastAsia="zh-CN"/>
              </w:rPr>
            </w:pPr>
            <w:r>
              <w:rPr>
                <w:rFonts w:eastAsia="Arial Unicode MS" w:hint="eastAsia"/>
                <w:color w:val="000000"/>
                <w:sz w:val="20"/>
                <w:lang w:eastAsia="zh-CN" w:bidi="ar"/>
              </w:rPr>
              <w:t>X-ray diffraction</w:t>
            </w:r>
          </w:p>
        </w:tc>
        <w:tc>
          <w:tcPr>
            <w:tcW w:w="1587" w:type="dxa"/>
          </w:tcPr>
          <w:p w14:paraId="7E303EB0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Class A</w:t>
            </w:r>
          </w:p>
        </w:tc>
        <w:tc>
          <w:tcPr>
            <w:tcW w:w="1587" w:type="dxa"/>
            <w:vAlign w:val="center"/>
          </w:tcPr>
          <w:p w14:paraId="1BE1EF5C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142" w:history="1">
              <w:r>
                <w:rPr>
                  <w:rFonts w:eastAsia="宋体" w:hint="eastAsia"/>
                  <w:lang w:eastAsia="zh-CN"/>
                </w:rPr>
                <w:t>NK1R</w:t>
              </w:r>
            </w:hyperlink>
          </w:p>
        </w:tc>
        <w:tc>
          <w:tcPr>
            <w:tcW w:w="1587" w:type="dxa"/>
            <w:vAlign w:val="center"/>
          </w:tcPr>
          <w:p w14:paraId="45A854FE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143" w:history="1">
              <w:r>
                <w:rPr>
                  <w:rFonts w:eastAsia="宋体" w:hint="eastAsia"/>
                  <w:lang w:eastAsia="zh-CN"/>
                </w:rPr>
                <w:t>iperoxo</w:t>
              </w:r>
            </w:hyperlink>
          </w:p>
        </w:tc>
        <w:tc>
          <w:tcPr>
            <w:tcW w:w="1587" w:type="dxa"/>
            <w:vAlign w:val="center"/>
          </w:tcPr>
          <w:p w14:paraId="65D1736E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Antagonist</w:t>
            </w:r>
          </w:p>
        </w:tc>
        <w:tc>
          <w:tcPr>
            <w:tcW w:w="1587" w:type="dxa"/>
            <w:vAlign w:val="center"/>
          </w:tcPr>
          <w:p w14:paraId="2F463707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144" w:history="1">
              <w:r>
                <w:rPr>
                  <w:rFonts w:eastAsia="宋体" w:hint="eastAsia"/>
                  <w:lang w:eastAsia="zh-CN"/>
                </w:rPr>
                <w:t>6HLP</w:t>
              </w:r>
            </w:hyperlink>
          </w:p>
        </w:tc>
      </w:tr>
      <w:tr w:rsidR="00BB65A7" w14:paraId="03F8B555" w14:textId="77777777">
        <w:trPr>
          <w:trHeight w:val="425"/>
          <w:jc w:val="center"/>
        </w:trPr>
        <w:tc>
          <w:tcPr>
            <w:tcW w:w="1587" w:type="dxa"/>
            <w:vAlign w:val="center"/>
          </w:tcPr>
          <w:p w14:paraId="795C488F" w14:textId="77777777" w:rsidR="00BB65A7" w:rsidRDefault="00000000">
            <w:pPr>
              <w:widowControl/>
              <w:jc w:val="center"/>
              <w:textAlignment w:val="center"/>
              <w:rPr>
                <w:rFonts w:eastAsia="宋体"/>
                <w:lang w:eastAsia="zh-CN"/>
              </w:rPr>
            </w:pPr>
            <w:r>
              <w:rPr>
                <w:rFonts w:eastAsia="Arial Unicode MS" w:hint="eastAsia"/>
                <w:color w:val="000000"/>
                <w:sz w:val="20"/>
                <w:lang w:eastAsia="zh-CN" w:bidi="ar"/>
              </w:rPr>
              <w:t>X-ray diffraction</w:t>
            </w:r>
          </w:p>
        </w:tc>
        <w:tc>
          <w:tcPr>
            <w:tcW w:w="1587" w:type="dxa"/>
          </w:tcPr>
          <w:p w14:paraId="64589A92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Class A</w:t>
            </w:r>
          </w:p>
        </w:tc>
        <w:tc>
          <w:tcPr>
            <w:tcW w:w="1587" w:type="dxa"/>
            <w:vAlign w:val="center"/>
          </w:tcPr>
          <w:p w14:paraId="362EC05C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145" w:history="1">
              <w:r>
                <w:rPr>
                  <w:rFonts w:eastAsia="宋体" w:hint="eastAsia"/>
                  <w:lang w:eastAsia="zh-CN"/>
                </w:rPr>
                <w:t>ADRB1</w:t>
              </w:r>
            </w:hyperlink>
          </w:p>
        </w:tc>
        <w:tc>
          <w:tcPr>
            <w:tcW w:w="1587" w:type="dxa"/>
            <w:vAlign w:val="center"/>
          </w:tcPr>
          <w:p w14:paraId="3A9663C9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146" w:history="1">
              <w:r>
                <w:rPr>
                  <w:rFonts w:eastAsia="宋体" w:hint="eastAsia"/>
                  <w:lang w:eastAsia="zh-CN"/>
                </w:rPr>
                <w:t>ZM-241385</w:t>
              </w:r>
            </w:hyperlink>
          </w:p>
        </w:tc>
        <w:tc>
          <w:tcPr>
            <w:tcW w:w="1587" w:type="dxa"/>
            <w:vAlign w:val="center"/>
          </w:tcPr>
          <w:p w14:paraId="367EF21B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Agonist</w:t>
            </w:r>
          </w:p>
        </w:tc>
        <w:tc>
          <w:tcPr>
            <w:tcW w:w="1587" w:type="dxa"/>
            <w:vAlign w:val="center"/>
          </w:tcPr>
          <w:p w14:paraId="3F1AD8B7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147" w:history="1">
              <w:r>
                <w:rPr>
                  <w:rFonts w:eastAsia="宋体" w:hint="eastAsia"/>
                  <w:lang w:eastAsia="zh-CN"/>
                </w:rPr>
                <w:t>6IBL</w:t>
              </w:r>
            </w:hyperlink>
          </w:p>
        </w:tc>
      </w:tr>
      <w:tr w:rsidR="00BB65A7" w14:paraId="7A7029FF" w14:textId="77777777">
        <w:trPr>
          <w:trHeight w:val="425"/>
          <w:jc w:val="center"/>
        </w:trPr>
        <w:tc>
          <w:tcPr>
            <w:tcW w:w="1587" w:type="dxa"/>
            <w:vAlign w:val="center"/>
          </w:tcPr>
          <w:p w14:paraId="775130FA" w14:textId="77777777" w:rsidR="00BB65A7" w:rsidRDefault="00000000">
            <w:pPr>
              <w:widowControl/>
              <w:jc w:val="center"/>
              <w:textAlignment w:val="center"/>
              <w:rPr>
                <w:rFonts w:eastAsia="宋体"/>
                <w:lang w:eastAsia="zh-CN"/>
              </w:rPr>
            </w:pPr>
            <w:r>
              <w:rPr>
                <w:rFonts w:eastAsia="Arial Unicode MS" w:hint="eastAsia"/>
                <w:color w:val="000000"/>
                <w:sz w:val="20"/>
                <w:lang w:eastAsia="zh-CN" w:bidi="ar"/>
              </w:rPr>
              <w:t>X-ray diffraction</w:t>
            </w:r>
          </w:p>
        </w:tc>
        <w:tc>
          <w:tcPr>
            <w:tcW w:w="1587" w:type="dxa"/>
          </w:tcPr>
          <w:p w14:paraId="00D0E262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Class A</w:t>
            </w:r>
          </w:p>
        </w:tc>
        <w:tc>
          <w:tcPr>
            <w:tcW w:w="1587" w:type="dxa"/>
            <w:vAlign w:val="center"/>
          </w:tcPr>
          <w:p w14:paraId="68896AF1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148" w:history="1">
              <w:r>
                <w:rPr>
                  <w:rFonts w:eastAsia="宋体" w:hint="eastAsia"/>
                  <w:lang w:eastAsia="zh-CN"/>
                </w:rPr>
                <w:t>CCR2</w:t>
              </w:r>
            </w:hyperlink>
          </w:p>
        </w:tc>
        <w:tc>
          <w:tcPr>
            <w:tcW w:w="1587" w:type="dxa"/>
            <w:vAlign w:val="center"/>
          </w:tcPr>
          <w:p w14:paraId="7AD8993B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149" w:history="1">
              <w:r>
                <w:rPr>
                  <w:rFonts w:eastAsia="宋体" w:hint="eastAsia"/>
                  <w:lang w:eastAsia="zh-CN"/>
                </w:rPr>
                <w:t>ramelteon</w:t>
              </w:r>
            </w:hyperlink>
          </w:p>
        </w:tc>
        <w:tc>
          <w:tcPr>
            <w:tcW w:w="1587" w:type="dxa"/>
            <w:vAlign w:val="center"/>
          </w:tcPr>
          <w:p w14:paraId="627B7780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Agonist</w:t>
            </w:r>
          </w:p>
        </w:tc>
        <w:tc>
          <w:tcPr>
            <w:tcW w:w="1587" w:type="dxa"/>
            <w:vAlign w:val="center"/>
          </w:tcPr>
          <w:p w14:paraId="35A44823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150" w:history="1">
              <w:r>
                <w:rPr>
                  <w:rFonts w:eastAsia="宋体" w:hint="eastAsia"/>
                  <w:lang w:eastAsia="zh-CN"/>
                </w:rPr>
                <w:t>6GPX</w:t>
              </w:r>
            </w:hyperlink>
          </w:p>
        </w:tc>
      </w:tr>
      <w:tr w:rsidR="00BB65A7" w14:paraId="15093C2F" w14:textId="77777777">
        <w:trPr>
          <w:trHeight w:val="425"/>
          <w:jc w:val="center"/>
        </w:trPr>
        <w:tc>
          <w:tcPr>
            <w:tcW w:w="1587" w:type="dxa"/>
            <w:vAlign w:val="center"/>
          </w:tcPr>
          <w:p w14:paraId="3C08202F" w14:textId="77777777" w:rsidR="00BB65A7" w:rsidRDefault="00000000">
            <w:pPr>
              <w:widowControl/>
              <w:jc w:val="center"/>
              <w:textAlignment w:val="center"/>
              <w:rPr>
                <w:rFonts w:eastAsia="宋体"/>
                <w:lang w:eastAsia="zh-CN"/>
              </w:rPr>
            </w:pPr>
            <w:r>
              <w:rPr>
                <w:rFonts w:eastAsia="Arial Unicode MS" w:hint="eastAsia"/>
                <w:color w:val="000000"/>
                <w:sz w:val="20"/>
                <w:lang w:eastAsia="zh-CN" w:bidi="ar"/>
              </w:rPr>
              <w:t>X-ray diffraction</w:t>
            </w:r>
          </w:p>
        </w:tc>
        <w:tc>
          <w:tcPr>
            <w:tcW w:w="1587" w:type="dxa"/>
          </w:tcPr>
          <w:p w14:paraId="1EC7915B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Class A</w:t>
            </w:r>
          </w:p>
        </w:tc>
        <w:tc>
          <w:tcPr>
            <w:tcW w:w="1587" w:type="dxa"/>
            <w:vAlign w:val="center"/>
          </w:tcPr>
          <w:p w14:paraId="69200136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151" w:history="1">
              <w:r>
                <w:rPr>
                  <w:rFonts w:eastAsia="宋体" w:hint="eastAsia"/>
                  <w:lang w:eastAsia="zh-CN"/>
                </w:rPr>
                <w:t>CCR2</w:t>
              </w:r>
            </w:hyperlink>
          </w:p>
        </w:tc>
        <w:tc>
          <w:tcPr>
            <w:tcW w:w="1587" w:type="dxa"/>
            <w:vAlign w:val="center"/>
          </w:tcPr>
          <w:p w14:paraId="0BDB5474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152" w:history="1">
              <w:r>
                <w:rPr>
                  <w:rFonts w:eastAsia="宋体" w:hint="eastAsia"/>
                  <w:lang w:eastAsia="zh-CN"/>
                </w:rPr>
                <w:t>CHEMBL15060</w:t>
              </w:r>
            </w:hyperlink>
          </w:p>
        </w:tc>
        <w:tc>
          <w:tcPr>
            <w:tcW w:w="1587" w:type="dxa"/>
            <w:vAlign w:val="center"/>
          </w:tcPr>
          <w:p w14:paraId="7843A5D4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Agonist</w:t>
            </w:r>
          </w:p>
        </w:tc>
        <w:tc>
          <w:tcPr>
            <w:tcW w:w="1587" w:type="dxa"/>
            <w:vAlign w:val="center"/>
          </w:tcPr>
          <w:p w14:paraId="563D9EFD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153" w:history="1">
              <w:r>
                <w:rPr>
                  <w:rFonts w:eastAsia="宋体" w:hint="eastAsia"/>
                  <w:lang w:eastAsia="zh-CN"/>
                </w:rPr>
                <w:t>6GPS</w:t>
              </w:r>
            </w:hyperlink>
          </w:p>
        </w:tc>
      </w:tr>
      <w:tr w:rsidR="00BB65A7" w14:paraId="1D84EF69" w14:textId="77777777">
        <w:trPr>
          <w:trHeight w:val="425"/>
          <w:jc w:val="center"/>
        </w:trPr>
        <w:tc>
          <w:tcPr>
            <w:tcW w:w="1587" w:type="dxa"/>
            <w:vAlign w:val="center"/>
          </w:tcPr>
          <w:p w14:paraId="1E569C9C" w14:textId="77777777" w:rsidR="00BB65A7" w:rsidRDefault="00000000">
            <w:pPr>
              <w:widowControl/>
              <w:jc w:val="center"/>
              <w:textAlignment w:val="center"/>
              <w:rPr>
                <w:rFonts w:eastAsia="宋体"/>
                <w:lang w:eastAsia="zh-CN"/>
              </w:rPr>
            </w:pPr>
            <w:r>
              <w:rPr>
                <w:rFonts w:eastAsia="Arial Unicode MS" w:hint="eastAsia"/>
                <w:color w:val="000000"/>
                <w:sz w:val="20"/>
                <w:lang w:eastAsia="zh-CN" w:bidi="ar"/>
              </w:rPr>
              <w:t>X-ray diffraction</w:t>
            </w:r>
          </w:p>
        </w:tc>
        <w:tc>
          <w:tcPr>
            <w:tcW w:w="1587" w:type="dxa"/>
          </w:tcPr>
          <w:p w14:paraId="7BC2D5B9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Class A</w:t>
            </w:r>
          </w:p>
        </w:tc>
        <w:tc>
          <w:tcPr>
            <w:tcW w:w="1587" w:type="dxa"/>
            <w:vAlign w:val="center"/>
          </w:tcPr>
          <w:p w14:paraId="7C8E1E3A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154" w:history="1">
              <w:r>
                <w:rPr>
                  <w:rFonts w:eastAsia="宋体" w:hint="eastAsia"/>
                  <w:lang w:eastAsia="zh-CN"/>
                </w:rPr>
                <w:t>TA2R</w:t>
              </w:r>
            </w:hyperlink>
          </w:p>
        </w:tc>
        <w:tc>
          <w:tcPr>
            <w:tcW w:w="1587" w:type="dxa"/>
            <w:vAlign w:val="center"/>
          </w:tcPr>
          <w:p w14:paraId="732A995E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155" w:history="1">
              <w:r>
                <w:rPr>
                  <w:rFonts w:eastAsia="宋体" w:hint="eastAsia"/>
                  <w:lang w:eastAsia="zh-CN"/>
                </w:rPr>
                <w:t>2-iodo-melatonin</w:t>
              </w:r>
            </w:hyperlink>
          </w:p>
        </w:tc>
        <w:tc>
          <w:tcPr>
            <w:tcW w:w="1587" w:type="dxa"/>
            <w:vAlign w:val="center"/>
          </w:tcPr>
          <w:p w14:paraId="444AA68E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Agonist</w:t>
            </w:r>
          </w:p>
        </w:tc>
        <w:tc>
          <w:tcPr>
            <w:tcW w:w="1587" w:type="dxa"/>
            <w:vAlign w:val="center"/>
          </w:tcPr>
          <w:p w14:paraId="7EE475B7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156" w:history="1">
              <w:r>
                <w:rPr>
                  <w:rFonts w:eastAsia="宋体" w:hint="eastAsia"/>
                  <w:lang w:eastAsia="zh-CN"/>
                </w:rPr>
                <w:t>6IIU</w:t>
              </w:r>
            </w:hyperlink>
          </w:p>
        </w:tc>
      </w:tr>
      <w:tr w:rsidR="00BB65A7" w14:paraId="5E42B74D" w14:textId="77777777">
        <w:trPr>
          <w:trHeight w:val="425"/>
          <w:jc w:val="center"/>
        </w:trPr>
        <w:tc>
          <w:tcPr>
            <w:tcW w:w="1587" w:type="dxa"/>
            <w:vAlign w:val="center"/>
          </w:tcPr>
          <w:p w14:paraId="0FE1416D" w14:textId="77777777" w:rsidR="00BB65A7" w:rsidRDefault="00000000">
            <w:pPr>
              <w:widowControl/>
              <w:jc w:val="center"/>
              <w:textAlignment w:val="center"/>
              <w:rPr>
                <w:rFonts w:eastAsia="宋体"/>
                <w:lang w:eastAsia="zh-CN"/>
              </w:rPr>
            </w:pPr>
            <w:r>
              <w:rPr>
                <w:rFonts w:eastAsia="Arial Unicode MS" w:hint="eastAsia"/>
                <w:color w:val="000000"/>
                <w:sz w:val="20"/>
                <w:lang w:eastAsia="zh-CN" w:bidi="ar"/>
              </w:rPr>
              <w:t>X-ray diffraction</w:t>
            </w:r>
          </w:p>
        </w:tc>
        <w:tc>
          <w:tcPr>
            <w:tcW w:w="1587" w:type="dxa"/>
          </w:tcPr>
          <w:p w14:paraId="4F97A181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Class A</w:t>
            </w:r>
          </w:p>
        </w:tc>
        <w:tc>
          <w:tcPr>
            <w:tcW w:w="1587" w:type="dxa"/>
            <w:vAlign w:val="center"/>
          </w:tcPr>
          <w:p w14:paraId="071BA078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157" w:history="1">
              <w:r>
                <w:rPr>
                  <w:rFonts w:eastAsia="宋体" w:hint="eastAsia"/>
                  <w:lang w:eastAsia="zh-CN"/>
                </w:rPr>
                <w:t>TA2R</w:t>
              </w:r>
            </w:hyperlink>
          </w:p>
        </w:tc>
        <w:tc>
          <w:tcPr>
            <w:tcW w:w="1587" w:type="dxa"/>
            <w:vAlign w:val="center"/>
          </w:tcPr>
          <w:p w14:paraId="49E7BD76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158" w:history="1">
              <w:r>
                <w:rPr>
                  <w:rFonts w:eastAsia="宋体" w:hint="eastAsia"/>
                  <w:lang w:eastAsia="zh-CN"/>
                </w:rPr>
                <w:t>agomelatine</w:t>
              </w:r>
            </w:hyperlink>
          </w:p>
        </w:tc>
        <w:tc>
          <w:tcPr>
            <w:tcW w:w="1587" w:type="dxa"/>
            <w:vAlign w:val="center"/>
          </w:tcPr>
          <w:p w14:paraId="5A5C359A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Agonist</w:t>
            </w:r>
          </w:p>
        </w:tc>
        <w:tc>
          <w:tcPr>
            <w:tcW w:w="1587" w:type="dxa"/>
            <w:vAlign w:val="center"/>
          </w:tcPr>
          <w:p w14:paraId="1E8137B4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159" w:history="1">
              <w:r>
                <w:rPr>
                  <w:rFonts w:eastAsia="宋体" w:hint="eastAsia"/>
                  <w:lang w:eastAsia="zh-CN"/>
                </w:rPr>
                <w:t>6IIV</w:t>
              </w:r>
            </w:hyperlink>
          </w:p>
        </w:tc>
      </w:tr>
      <w:tr w:rsidR="00BB65A7" w14:paraId="0AD29AC8" w14:textId="77777777">
        <w:trPr>
          <w:trHeight w:val="425"/>
          <w:jc w:val="center"/>
        </w:trPr>
        <w:tc>
          <w:tcPr>
            <w:tcW w:w="1587" w:type="dxa"/>
            <w:vAlign w:val="center"/>
          </w:tcPr>
          <w:p w14:paraId="407EE6AE" w14:textId="77777777" w:rsidR="00BB65A7" w:rsidRDefault="00000000">
            <w:pPr>
              <w:widowControl/>
              <w:jc w:val="center"/>
              <w:textAlignment w:val="center"/>
              <w:rPr>
                <w:rFonts w:eastAsia="宋体"/>
                <w:lang w:eastAsia="zh-CN"/>
              </w:rPr>
            </w:pPr>
            <w:r>
              <w:rPr>
                <w:rFonts w:eastAsia="Arial Unicode MS" w:hint="eastAsia"/>
                <w:color w:val="000000"/>
                <w:sz w:val="20"/>
                <w:lang w:eastAsia="zh-CN" w:bidi="ar"/>
              </w:rPr>
              <w:t>X-ray diffraction</w:t>
            </w:r>
          </w:p>
        </w:tc>
        <w:tc>
          <w:tcPr>
            <w:tcW w:w="1587" w:type="dxa"/>
          </w:tcPr>
          <w:p w14:paraId="5F6475A7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Class A</w:t>
            </w:r>
          </w:p>
        </w:tc>
        <w:tc>
          <w:tcPr>
            <w:tcW w:w="1587" w:type="dxa"/>
            <w:vAlign w:val="center"/>
          </w:tcPr>
          <w:p w14:paraId="2C027CB5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160" w:history="1">
              <w:r>
                <w:rPr>
                  <w:rFonts w:eastAsia="宋体" w:hint="eastAsia"/>
                  <w:lang w:eastAsia="zh-CN"/>
                </w:rPr>
                <w:t>NK1R</w:t>
              </w:r>
            </w:hyperlink>
          </w:p>
        </w:tc>
        <w:tc>
          <w:tcPr>
            <w:tcW w:w="1587" w:type="dxa"/>
            <w:vAlign w:val="center"/>
          </w:tcPr>
          <w:p w14:paraId="7676FAF3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161" w:history="1">
              <w:r>
                <w:rPr>
                  <w:rFonts w:eastAsia="宋体" w:hint="eastAsia"/>
                  <w:lang w:eastAsia="zh-CN"/>
                </w:rPr>
                <w:t>CHEMBL15060</w:t>
              </w:r>
            </w:hyperlink>
          </w:p>
        </w:tc>
        <w:tc>
          <w:tcPr>
            <w:tcW w:w="1587" w:type="dxa"/>
            <w:vAlign w:val="center"/>
          </w:tcPr>
          <w:p w14:paraId="4D863C41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Agonist</w:t>
            </w:r>
          </w:p>
        </w:tc>
        <w:tc>
          <w:tcPr>
            <w:tcW w:w="1587" w:type="dxa"/>
            <w:vAlign w:val="center"/>
          </w:tcPr>
          <w:p w14:paraId="31C26CBF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162" w:history="1">
              <w:r>
                <w:rPr>
                  <w:rFonts w:eastAsia="宋体" w:hint="eastAsia"/>
                  <w:lang w:eastAsia="zh-CN"/>
                </w:rPr>
                <w:t>6.00E+59</w:t>
              </w:r>
            </w:hyperlink>
          </w:p>
        </w:tc>
      </w:tr>
      <w:tr w:rsidR="00BB65A7" w14:paraId="29887F4F" w14:textId="77777777">
        <w:trPr>
          <w:trHeight w:val="425"/>
          <w:jc w:val="center"/>
        </w:trPr>
        <w:tc>
          <w:tcPr>
            <w:tcW w:w="1587" w:type="dxa"/>
            <w:vAlign w:val="center"/>
          </w:tcPr>
          <w:p w14:paraId="4C889165" w14:textId="77777777" w:rsidR="00BB65A7" w:rsidRDefault="00000000">
            <w:pPr>
              <w:widowControl/>
              <w:jc w:val="center"/>
              <w:textAlignment w:val="center"/>
              <w:rPr>
                <w:rFonts w:eastAsia="宋体"/>
                <w:lang w:eastAsia="zh-CN"/>
              </w:rPr>
            </w:pPr>
            <w:r>
              <w:rPr>
                <w:rFonts w:eastAsia="Arial Unicode MS" w:hint="eastAsia"/>
                <w:color w:val="000000"/>
                <w:sz w:val="20"/>
                <w:lang w:eastAsia="zh-CN" w:bidi="ar"/>
              </w:rPr>
              <w:t>X-ray diffraction</w:t>
            </w:r>
          </w:p>
        </w:tc>
        <w:tc>
          <w:tcPr>
            <w:tcW w:w="1587" w:type="dxa"/>
          </w:tcPr>
          <w:p w14:paraId="2E3EA603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Class A</w:t>
            </w:r>
          </w:p>
        </w:tc>
        <w:tc>
          <w:tcPr>
            <w:tcW w:w="1587" w:type="dxa"/>
            <w:vAlign w:val="center"/>
          </w:tcPr>
          <w:p w14:paraId="34737E28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163" w:history="1">
              <w:r>
                <w:rPr>
                  <w:rFonts w:eastAsia="宋体" w:hint="eastAsia"/>
                  <w:lang w:eastAsia="zh-CN"/>
                </w:rPr>
                <w:t>PE2R3</w:t>
              </w:r>
            </w:hyperlink>
          </w:p>
        </w:tc>
        <w:tc>
          <w:tcPr>
            <w:tcW w:w="1587" w:type="dxa"/>
            <w:vAlign w:val="center"/>
          </w:tcPr>
          <w:p w14:paraId="4DBB9FCB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164" w:history="1">
              <w:r>
                <w:rPr>
                  <w:rFonts w:eastAsia="宋体" w:hint="eastAsia"/>
                  <w:lang w:eastAsia="zh-CN"/>
                </w:rPr>
                <w:t>CHEMBL15060</w:t>
              </w:r>
            </w:hyperlink>
          </w:p>
        </w:tc>
        <w:tc>
          <w:tcPr>
            <w:tcW w:w="1587" w:type="dxa"/>
            <w:vAlign w:val="center"/>
          </w:tcPr>
          <w:p w14:paraId="31EE11BA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Agonist</w:t>
            </w:r>
          </w:p>
        </w:tc>
        <w:tc>
          <w:tcPr>
            <w:tcW w:w="1587" w:type="dxa"/>
            <w:vAlign w:val="center"/>
          </w:tcPr>
          <w:p w14:paraId="152AE464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165" w:history="1">
              <w:r>
                <w:rPr>
                  <w:rFonts w:eastAsia="宋体" w:hint="eastAsia"/>
                  <w:lang w:eastAsia="zh-CN"/>
                </w:rPr>
                <w:t>6AK3</w:t>
              </w:r>
            </w:hyperlink>
          </w:p>
        </w:tc>
      </w:tr>
      <w:tr w:rsidR="00BB65A7" w14:paraId="36C3DF70" w14:textId="77777777">
        <w:trPr>
          <w:trHeight w:val="425"/>
          <w:jc w:val="center"/>
        </w:trPr>
        <w:tc>
          <w:tcPr>
            <w:tcW w:w="1587" w:type="dxa"/>
            <w:vAlign w:val="center"/>
          </w:tcPr>
          <w:p w14:paraId="7488CF44" w14:textId="77777777" w:rsidR="00BB65A7" w:rsidRDefault="00000000">
            <w:pPr>
              <w:widowControl/>
              <w:jc w:val="center"/>
              <w:textAlignment w:val="center"/>
              <w:rPr>
                <w:rFonts w:eastAsia="宋体"/>
                <w:lang w:eastAsia="zh-CN"/>
              </w:rPr>
            </w:pPr>
            <w:r>
              <w:rPr>
                <w:rFonts w:eastAsia="Arial Unicode MS" w:hint="eastAsia"/>
                <w:color w:val="000000"/>
                <w:sz w:val="20"/>
                <w:lang w:eastAsia="zh-CN" w:bidi="ar"/>
              </w:rPr>
              <w:t>X-ray diffraction</w:t>
            </w:r>
          </w:p>
        </w:tc>
        <w:tc>
          <w:tcPr>
            <w:tcW w:w="1587" w:type="dxa"/>
          </w:tcPr>
          <w:p w14:paraId="3F844E2D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Class A</w:t>
            </w:r>
          </w:p>
        </w:tc>
        <w:tc>
          <w:tcPr>
            <w:tcW w:w="1587" w:type="dxa"/>
            <w:vAlign w:val="center"/>
          </w:tcPr>
          <w:p w14:paraId="51B7F288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166" w:history="1">
              <w:r>
                <w:rPr>
                  <w:rFonts w:eastAsia="宋体" w:hint="eastAsia"/>
                  <w:lang w:eastAsia="zh-CN"/>
                </w:rPr>
                <w:t>PE2R3</w:t>
              </w:r>
            </w:hyperlink>
          </w:p>
        </w:tc>
        <w:tc>
          <w:tcPr>
            <w:tcW w:w="1587" w:type="dxa"/>
            <w:vAlign w:val="center"/>
          </w:tcPr>
          <w:p w14:paraId="18E0319C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167" w:history="1">
              <w:r>
                <w:rPr>
                  <w:rFonts w:eastAsia="宋体" w:hint="eastAsia"/>
                  <w:lang w:eastAsia="zh-CN"/>
                </w:rPr>
                <w:t>CHEMBL15060</w:t>
              </w:r>
            </w:hyperlink>
          </w:p>
        </w:tc>
        <w:tc>
          <w:tcPr>
            <w:tcW w:w="1587" w:type="dxa"/>
            <w:vAlign w:val="center"/>
          </w:tcPr>
          <w:p w14:paraId="6BDBFE38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Agonist</w:t>
            </w:r>
          </w:p>
        </w:tc>
        <w:tc>
          <w:tcPr>
            <w:tcW w:w="1587" w:type="dxa"/>
            <w:vAlign w:val="center"/>
          </w:tcPr>
          <w:p w14:paraId="71B48E4C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168" w:history="1">
              <w:r>
                <w:rPr>
                  <w:rFonts w:eastAsia="宋体" w:hint="eastAsia"/>
                  <w:lang w:eastAsia="zh-CN"/>
                </w:rPr>
                <w:t>6M9T</w:t>
              </w:r>
            </w:hyperlink>
          </w:p>
        </w:tc>
      </w:tr>
      <w:tr w:rsidR="00BB65A7" w14:paraId="4FA1D6B1" w14:textId="77777777">
        <w:trPr>
          <w:trHeight w:val="425"/>
          <w:jc w:val="center"/>
        </w:trPr>
        <w:tc>
          <w:tcPr>
            <w:tcW w:w="1587" w:type="dxa"/>
            <w:vAlign w:val="center"/>
          </w:tcPr>
          <w:p w14:paraId="135F9FD6" w14:textId="77777777" w:rsidR="00BB65A7" w:rsidRDefault="00000000">
            <w:pPr>
              <w:widowControl/>
              <w:jc w:val="center"/>
              <w:textAlignment w:val="center"/>
              <w:rPr>
                <w:rFonts w:eastAsia="宋体"/>
                <w:lang w:eastAsia="zh-CN"/>
              </w:rPr>
            </w:pPr>
            <w:r>
              <w:rPr>
                <w:rFonts w:eastAsia="Arial Unicode MS" w:hint="eastAsia"/>
                <w:color w:val="000000"/>
                <w:sz w:val="20"/>
                <w:lang w:eastAsia="zh-CN" w:bidi="ar"/>
              </w:rPr>
              <w:t>X-ray diffraction</w:t>
            </w:r>
          </w:p>
        </w:tc>
        <w:tc>
          <w:tcPr>
            <w:tcW w:w="1587" w:type="dxa"/>
          </w:tcPr>
          <w:p w14:paraId="5683878B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Class A</w:t>
            </w:r>
          </w:p>
        </w:tc>
        <w:tc>
          <w:tcPr>
            <w:tcW w:w="1587" w:type="dxa"/>
            <w:vAlign w:val="center"/>
          </w:tcPr>
          <w:p w14:paraId="0EF3BF2F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169" w:history="1">
              <w:r>
                <w:rPr>
                  <w:rFonts w:eastAsia="宋体" w:hint="eastAsia"/>
                  <w:lang w:eastAsia="zh-CN"/>
                </w:rPr>
                <w:t>PE2R4</w:t>
              </w:r>
            </w:hyperlink>
          </w:p>
        </w:tc>
        <w:tc>
          <w:tcPr>
            <w:tcW w:w="1587" w:type="dxa"/>
            <w:vAlign w:val="center"/>
          </w:tcPr>
          <w:p w14:paraId="37FA1FD4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170" w:history="1">
              <w:r>
                <w:rPr>
                  <w:rFonts w:eastAsia="宋体" w:hint="eastAsia"/>
                  <w:lang w:eastAsia="zh-CN"/>
                </w:rPr>
                <w:t>ramelteon</w:t>
              </w:r>
            </w:hyperlink>
          </w:p>
        </w:tc>
        <w:tc>
          <w:tcPr>
            <w:tcW w:w="1587" w:type="dxa"/>
            <w:vAlign w:val="center"/>
          </w:tcPr>
          <w:p w14:paraId="11A3D2DF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Antagonist</w:t>
            </w:r>
          </w:p>
        </w:tc>
        <w:tc>
          <w:tcPr>
            <w:tcW w:w="1587" w:type="dxa"/>
            <w:vAlign w:val="center"/>
          </w:tcPr>
          <w:p w14:paraId="54DD7A18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171" w:history="1">
              <w:r>
                <w:rPr>
                  <w:rFonts w:eastAsia="宋体" w:hint="eastAsia"/>
                  <w:lang w:eastAsia="zh-CN"/>
                </w:rPr>
                <w:t>5YHL</w:t>
              </w:r>
            </w:hyperlink>
          </w:p>
        </w:tc>
      </w:tr>
      <w:tr w:rsidR="00BB65A7" w14:paraId="77C785EE" w14:textId="77777777">
        <w:trPr>
          <w:trHeight w:val="425"/>
          <w:jc w:val="center"/>
        </w:trPr>
        <w:tc>
          <w:tcPr>
            <w:tcW w:w="1587" w:type="dxa"/>
            <w:vAlign w:val="center"/>
          </w:tcPr>
          <w:p w14:paraId="0EB61454" w14:textId="77777777" w:rsidR="00BB65A7" w:rsidRDefault="00000000">
            <w:pPr>
              <w:widowControl/>
              <w:jc w:val="center"/>
              <w:textAlignment w:val="center"/>
              <w:rPr>
                <w:rFonts w:eastAsia="宋体"/>
                <w:lang w:eastAsia="zh-CN"/>
              </w:rPr>
            </w:pPr>
            <w:r>
              <w:rPr>
                <w:rFonts w:eastAsia="Arial Unicode MS" w:hint="eastAsia"/>
                <w:color w:val="000000"/>
                <w:sz w:val="20"/>
                <w:lang w:eastAsia="zh-CN" w:bidi="ar"/>
              </w:rPr>
              <w:t>X-ray diffraction</w:t>
            </w:r>
          </w:p>
        </w:tc>
        <w:tc>
          <w:tcPr>
            <w:tcW w:w="1587" w:type="dxa"/>
          </w:tcPr>
          <w:p w14:paraId="7A368DB0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Class A</w:t>
            </w:r>
          </w:p>
        </w:tc>
        <w:tc>
          <w:tcPr>
            <w:tcW w:w="1587" w:type="dxa"/>
            <w:vAlign w:val="center"/>
          </w:tcPr>
          <w:p w14:paraId="19E69B77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172" w:history="1">
              <w:r>
                <w:rPr>
                  <w:rFonts w:eastAsia="宋体" w:hint="eastAsia"/>
                  <w:lang w:eastAsia="zh-CN"/>
                </w:rPr>
                <w:t>PE2R4</w:t>
              </w:r>
            </w:hyperlink>
          </w:p>
        </w:tc>
        <w:tc>
          <w:tcPr>
            <w:tcW w:w="1587" w:type="dxa"/>
            <w:vAlign w:val="center"/>
          </w:tcPr>
          <w:p w14:paraId="3EE6E7E4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173" w:history="1">
              <w:r>
                <w:rPr>
                  <w:rFonts w:eastAsia="宋体" w:hint="eastAsia"/>
                  <w:lang w:eastAsia="zh-CN"/>
                </w:rPr>
                <w:t>aprepitant</w:t>
              </w:r>
            </w:hyperlink>
          </w:p>
        </w:tc>
        <w:tc>
          <w:tcPr>
            <w:tcW w:w="1587" w:type="dxa"/>
            <w:vAlign w:val="center"/>
          </w:tcPr>
          <w:p w14:paraId="3B5AF07E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Antagonist</w:t>
            </w:r>
          </w:p>
        </w:tc>
        <w:tc>
          <w:tcPr>
            <w:tcW w:w="1587" w:type="dxa"/>
            <w:vAlign w:val="center"/>
          </w:tcPr>
          <w:p w14:paraId="2AC8E35F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174" w:history="1">
              <w:r>
                <w:rPr>
                  <w:rFonts w:eastAsia="宋体" w:hint="eastAsia"/>
                  <w:lang w:eastAsia="zh-CN"/>
                </w:rPr>
                <w:t>5YWY</w:t>
              </w:r>
            </w:hyperlink>
          </w:p>
        </w:tc>
      </w:tr>
      <w:tr w:rsidR="00BB65A7" w14:paraId="1A43EF4F" w14:textId="77777777">
        <w:trPr>
          <w:trHeight w:val="425"/>
          <w:jc w:val="center"/>
        </w:trPr>
        <w:tc>
          <w:tcPr>
            <w:tcW w:w="1587" w:type="dxa"/>
            <w:vAlign w:val="center"/>
          </w:tcPr>
          <w:p w14:paraId="3C69F42C" w14:textId="77777777" w:rsidR="00BB65A7" w:rsidRDefault="00000000">
            <w:pPr>
              <w:widowControl/>
              <w:jc w:val="center"/>
              <w:textAlignment w:val="center"/>
              <w:rPr>
                <w:rFonts w:eastAsia="宋体"/>
                <w:lang w:eastAsia="zh-CN"/>
              </w:rPr>
            </w:pPr>
            <w:r>
              <w:rPr>
                <w:rFonts w:eastAsia="Arial Unicode MS" w:hint="eastAsia"/>
                <w:color w:val="000000"/>
                <w:sz w:val="20"/>
                <w:lang w:eastAsia="zh-CN" w:bidi="ar"/>
              </w:rPr>
              <w:t>X-ray diffraction</w:t>
            </w:r>
          </w:p>
        </w:tc>
        <w:tc>
          <w:tcPr>
            <w:tcW w:w="1587" w:type="dxa"/>
          </w:tcPr>
          <w:p w14:paraId="47C90770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Class A</w:t>
            </w:r>
          </w:p>
        </w:tc>
        <w:tc>
          <w:tcPr>
            <w:tcW w:w="1587" w:type="dxa"/>
            <w:vAlign w:val="center"/>
          </w:tcPr>
          <w:p w14:paraId="062F2A29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175" w:history="1">
              <w:r>
                <w:rPr>
                  <w:rFonts w:eastAsia="宋体" w:hint="eastAsia"/>
                  <w:lang w:eastAsia="zh-CN"/>
                </w:rPr>
                <w:t>ACM3</w:t>
              </w:r>
            </w:hyperlink>
          </w:p>
        </w:tc>
        <w:tc>
          <w:tcPr>
            <w:tcW w:w="1587" w:type="dxa"/>
            <w:vAlign w:val="center"/>
          </w:tcPr>
          <w:p w14:paraId="5A710B88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176" w:history="1">
              <w:r>
                <w:rPr>
                  <w:rFonts w:eastAsia="宋体" w:hint="eastAsia"/>
                  <w:lang w:eastAsia="zh-CN"/>
                </w:rPr>
                <w:t>aprepitant</w:t>
              </w:r>
            </w:hyperlink>
          </w:p>
        </w:tc>
        <w:tc>
          <w:tcPr>
            <w:tcW w:w="1587" w:type="dxa"/>
            <w:vAlign w:val="center"/>
          </w:tcPr>
          <w:p w14:paraId="3DD459CA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Antagonist</w:t>
            </w:r>
          </w:p>
        </w:tc>
        <w:tc>
          <w:tcPr>
            <w:tcW w:w="1587" w:type="dxa"/>
            <w:vAlign w:val="center"/>
          </w:tcPr>
          <w:p w14:paraId="16857E1D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177" w:history="1">
              <w:r>
                <w:rPr>
                  <w:rFonts w:eastAsia="宋体" w:hint="eastAsia"/>
                  <w:lang w:eastAsia="zh-CN"/>
                </w:rPr>
                <w:t>5ZHP</w:t>
              </w:r>
            </w:hyperlink>
          </w:p>
        </w:tc>
      </w:tr>
      <w:tr w:rsidR="00BB65A7" w14:paraId="10C07197" w14:textId="77777777">
        <w:trPr>
          <w:trHeight w:val="425"/>
          <w:jc w:val="center"/>
        </w:trPr>
        <w:tc>
          <w:tcPr>
            <w:tcW w:w="1587" w:type="dxa"/>
            <w:vAlign w:val="center"/>
          </w:tcPr>
          <w:p w14:paraId="3B407C32" w14:textId="77777777" w:rsidR="00BB65A7" w:rsidRDefault="00000000">
            <w:pPr>
              <w:widowControl/>
              <w:jc w:val="center"/>
              <w:textAlignment w:val="center"/>
              <w:rPr>
                <w:rFonts w:eastAsia="宋体"/>
                <w:lang w:eastAsia="zh-CN"/>
              </w:rPr>
            </w:pPr>
            <w:r>
              <w:rPr>
                <w:rFonts w:eastAsia="Arial Unicode MS" w:hint="eastAsia"/>
                <w:color w:val="000000"/>
                <w:sz w:val="20"/>
                <w:lang w:eastAsia="zh-CN" w:bidi="ar"/>
              </w:rPr>
              <w:t>X-ray diffraction</w:t>
            </w:r>
          </w:p>
        </w:tc>
        <w:tc>
          <w:tcPr>
            <w:tcW w:w="1587" w:type="dxa"/>
          </w:tcPr>
          <w:p w14:paraId="33E9637B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Class A</w:t>
            </w:r>
          </w:p>
        </w:tc>
        <w:tc>
          <w:tcPr>
            <w:tcW w:w="1587" w:type="dxa"/>
            <w:vAlign w:val="center"/>
          </w:tcPr>
          <w:p w14:paraId="1B9A2CF1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178" w:history="1">
              <w:r>
                <w:rPr>
                  <w:rFonts w:eastAsia="宋体" w:hint="eastAsia"/>
                  <w:lang w:eastAsia="zh-CN"/>
                </w:rPr>
                <w:t>ACM2</w:t>
              </w:r>
            </w:hyperlink>
          </w:p>
        </w:tc>
        <w:tc>
          <w:tcPr>
            <w:tcW w:w="1587" w:type="dxa"/>
            <w:vAlign w:val="center"/>
          </w:tcPr>
          <w:p w14:paraId="04BAE96E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179" w:history="1">
              <w:r>
                <w:rPr>
                  <w:rFonts w:eastAsia="宋体" w:hint="eastAsia"/>
                  <w:lang w:eastAsia="zh-CN"/>
                </w:rPr>
                <w:t>risperidone</w:t>
              </w:r>
            </w:hyperlink>
          </w:p>
        </w:tc>
        <w:tc>
          <w:tcPr>
            <w:tcW w:w="1587" w:type="dxa"/>
            <w:vAlign w:val="center"/>
          </w:tcPr>
          <w:p w14:paraId="1199C634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Antagonist</w:t>
            </w:r>
          </w:p>
        </w:tc>
        <w:tc>
          <w:tcPr>
            <w:tcW w:w="1587" w:type="dxa"/>
            <w:vAlign w:val="center"/>
          </w:tcPr>
          <w:p w14:paraId="535576EE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180" w:history="1">
              <w:r>
                <w:rPr>
                  <w:rFonts w:eastAsia="宋体" w:hint="eastAsia"/>
                  <w:lang w:eastAsia="zh-CN"/>
                </w:rPr>
                <w:t>5ZK3</w:t>
              </w:r>
            </w:hyperlink>
          </w:p>
        </w:tc>
      </w:tr>
      <w:tr w:rsidR="00BB65A7" w14:paraId="640BCD09" w14:textId="77777777">
        <w:trPr>
          <w:trHeight w:val="425"/>
          <w:jc w:val="center"/>
        </w:trPr>
        <w:tc>
          <w:tcPr>
            <w:tcW w:w="1587" w:type="dxa"/>
            <w:vAlign w:val="center"/>
          </w:tcPr>
          <w:p w14:paraId="41D25B43" w14:textId="77777777" w:rsidR="00BB65A7" w:rsidRDefault="00000000">
            <w:pPr>
              <w:widowControl/>
              <w:jc w:val="center"/>
              <w:textAlignment w:val="center"/>
              <w:rPr>
                <w:rFonts w:eastAsia="宋体"/>
                <w:lang w:eastAsia="zh-CN"/>
              </w:rPr>
            </w:pPr>
            <w:r>
              <w:rPr>
                <w:rFonts w:eastAsia="Arial Unicode MS" w:hint="eastAsia"/>
                <w:color w:val="000000"/>
                <w:sz w:val="20"/>
                <w:lang w:eastAsia="zh-CN" w:bidi="ar"/>
              </w:rPr>
              <w:t>X-ray diffraction</w:t>
            </w:r>
          </w:p>
        </w:tc>
        <w:tc>
          <w:tcPr>
            <w:tcW w:w="1587" w:type="dxa"/>
          </w:tcPr>
          <w:p w14:paraId="3E03F607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Class A</w:t>
            </w:r>
          </w:p>
        </w:tc>
        <w:tc>
          <w:tcPr>
            <w:tcW w:w="1587" w:type="dxa"/>
            <w:vAlign w:val="center"/>
          </w:tcPr>
          <w:p w14:paraId="39023878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181" w:history="1">
              <w:r>
                <w:rPr>
                  <w:rFonts w:eastAsia="宋体" w:hint="eastAsia"/>
                  <w:lang w:eastAsia="zh-CN"/>
                </w:rPr>
                <w:t>ACM2</w:t>
              </w:r>
            </w:hyperlink>
          </w:p>
        </w:tc>
        <w:tc>
          <w:tcPr>
            <w:tcW w:w="1587" w:type="dxa"/>
            <w:vAlign w:val="center"/>
          </w:tcPr>
          <w:p w14:paraId="253D29D7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182" w:history="1">
              <w:r>
                <w:rPr>
                  <w:rFonts w:eastAsia="宋体" w:hint="eastAsia"/>
                  <w:lang w:eastAsia="zh-CN"/>
                </w:rPr>
                <w:t>zotepine</w:t>
              </w:r>
            </w:hyperlink>
          </w:p>
        </w:tc>
        <w:tc>
          <w:tcPr>
            <w:tcW w:w="1587" w:type="dxa"/>
            <w:vAlign w:val="center"/>
          </w:tcPr>
          <w:p w14:paraId="367AD334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Agonist</w:t>
            </w:r>
          </w:p>
        </w:tc>
        <w:tc>
          <w:tcPr>
            <w:tcW w:w="1587" w:type="dxa"/>
            <w:vAlign w:val="center"/>
          </w:tcPr>
          <w:p w14:paraId="21055147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183" w:history="1">
              <w:r>
                <w:rPr>
                  <w:rFonts w:eastAsia="宋体" w:hint="eastAsia"/>
                  <w:lang w:eastAsia="zh-CN"/>
                </w:rPr>
                <w:t>5ZKB</w:t>
              </w:r>
            </w:hyperlink>
          </w:p>
        </w:tc>
      </w:tr>
      <w:tr w:rsidR="00BB65A7" w14:paraId="2E229A12" w14:textId="77777777">
        <w:trPr>
          <w:trHeight w:val="425"/>
          <w:jc w:val="center"/>
        </w:trPr>
        <w:tc>
          <w:tcPr>
            <w:tcW w:w="1587" w:type="dxa"/>
            <w:vAlign w:val="center"/>
          </w:tcPr>
          <w:p w14:paraId="33C5AD9C" w14:textId="77777777" w:rsidR="00BB65A7" w:rsidRDefault="00000000">
            <w:pPr>
              <w:widowControl/>
              <w:jc w:val="center"/>
              <w:textAlignment w:val="center"/>
              <w:rPr>
                <w:rFonts w:eastAsia="宋体"/>
                <w:lang w:eastAsia="zh-CN"/>
              </w:rPr>
            </w:pPr>
            <w:r>
              <w:rPr>
                <w:rFonts w:eastAsia="Arial Unicode MS" w:hint="eastAsia"/>
                <w:color w:val="000000"/>
                <w:sz w:val="20"/>
                <w:lang w:eastAsia="zh-CN" w:bidi="ar"/>
              </w:rPr>
              <w:t>X-ray diffraction</w:t>
            </w:r>
          </w:p>
        </w:tc>
        <w:tc>
          <w:tcPr>
            <w:tcW w:w="1587" w:type="dxa"/>
          </w:tcPr>
          <w:p w14:paraId="41A1FD42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Class A</w:t>
            </w:r>
          </w:p>
        </w:tc>
        <w:tc>
          <w:tcPr>
            <w:tcW w:w="1587" w:type="dxa"/>
            <w:vAlign w:val="center"/>
          </w:tcPr>
          <w:p w14:paraId="7E7DA0AB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184" w:history="1">
              <w:r>
                <w:rPr>
                  <w:rFonts w:eastAsia="宋体" w:hint="eastAsia"/>
                  <w:lang w:eastAsia="zh-CN"/>
                </w:rPr>
                <w:t>ACM2</w:t>
              </w:r>
            </w:hyperlink>
          </w:p>
        </w:tc>
        <w:tc>
          <w:tcPr>
            <w:tcW w:w="1587" w:type="dxa"/>
            <w:vAlign w:val="center"/>
          </w:tcPr>
          <w:p w14:paraId="3489BC34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185" w:history="1">
              <w:r>
                <w:rPr>
                  <w:rFonts w:eastAsia="宋体" w:hint="eastAsia"/>
                  <w:lang w:eastAsia="zh-CN"/>
                </w:rPr>
                <w:t>MDMB-Fubinaca</w:t>
              </w:r>
            </w:hyperlink>
          </w:p>
        </w:tc>
        <w:tc>
          <w:tcPr>
            <w:tcW w:w="1587" w:type="dxa"/>
            <w:vAlign w:val="center"/>
          </w:tcPr>
          <w:p w14:paraId="2305E8F0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Antagonist</w:t>
            </w:r>
          </w:p>
        </w:tc>
        <w:tc>
          <w:tcPr>
            <w:tcW w:w="1587" w:type="dxa"/>
            <w:vAlign w:val="center"/>
          </w:tcPr>
          <w:p w14:paraId="34C6150E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186" w:history="1">
              <w:r>
                <w:rPr>
                  <w:rFonts w:eastAsia="宋体" w:hint="eastAsia"/>
                  <w:lang w:eastAsia="zh-CN"/>
                </w:rPr>
                <w:t>5YC8</w:t>
              </w:r>
            </w:hyperlink>
          </w:p>
        </w:tc>
      </w:tr>
      <w:tr w:rsidR="00BB65A7" w14:paraId="3D90A570" w14:textId="77777777">
        <w:trPr>
          <w:trHeight w:val="425"/>
          <w:jc w:val="center"/>
        </w:trPr>
        <w:tc>
          <w:tcPr>
            <w:tcW w:w="1587" w:type="dxa"/>
            <w:vAlign w:val="center"/>
          </w:tcPr>
          <w:p w14:paraId="007D722B" w14:textId="77777777" w:rsidR="00BB65A7" w:rsidRDefault="00000000">
            <w:pPr>
              <w:widowControl/>
              <w:jc w:val="center"/>
              <w:textAlignment w:val="center"/>
              <w:rPr>
                <w:rFonts w:eastAsia="宋体"/>
                <w:lang w:eastAsia="zh-CN"/>
              </w:rPr>
            </w:pPr>
            <w:r>
              <w:rPr>
                <w:rFonts w:eastAsia="Arial Unicode MS" w:hint="eastAsia"/>
                <w:color w:val="000000"/>
                <w:sz w:val="20"/>
                <w:lang w:eastAsia="zh-CN" w:bidi="ar"/>
              </w:rPr>
              <w:t>X-ray diffraction</w:t>
            </w:r>
          </w:p>
        </w:tc>
        <w:tc>
          <w:tcPr>
            <w:tcW w:w="1587" w:type="dxa"/>
          </w:tcPr>
          <w:p w14:paraId="679195FD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Class A</w:t>
            </w:r>
          </w:p>
        </w:tc>
        <w:tc>
          <w:tcPr>
            <w:tcW w:w="1587" w:type="dxa"/>
            <w:vAlign w:val="center"/>
          </w:tcPr>
          <w:p w14:paraId="5733F7DB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187" w:history="1">
              <w:r>
                <w:rPr>
                  <w:rFonts w:eastAsia="宋体" w:hint="eastAsia"/>
                  <w:lang w:eastAsia="zh-CN"/>
                </w:rPr>
                <w:t>ACM2</w:t>
              </w:r>
            </w:hyperlink>
          </w:p>
        </w:tc>
        <w:tc>
          <w:tcPr>
            <w:tcW w:w="1587" w:type="dxa"/>
            <w:vAlign w:val="center"/>
          </w:tcPr>
          <w:p w14:paraId="7FB875E7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188" w:history="1">
              <w:r>
                <w:rPr>
                  <w:rFonts w:eastAsia="宋体" w:hint="eastAsia"/>
                  <w:lang w:eastAsia="zh-CN"/>
                </w:rPr>
                <w:t>AM10257</w:t>
              </w:r>
            </w:hyperlink>
          </w:p>
        </w:tc>
        <w:tc>
          <w:tcPr>
            <w:tcW w:w="1587" w:type="dxa"/>
            <w:vAlign w:val="center"/>
          </w:tcPr>
          <w:p w14:paraId="62902DF4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Antagonist</w:t>
            </w:r>
          </w:p>
        </w:tc>
        <w:tc>
          <w:tcPr>
            <w:tcW w:w="1587" w:type="dxa"/>
            <w:vAlign w:val="center"/>
          </w:tcPr>
          <w:p w14:paraId="503FE067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189" w:history="1">
              <w:r>
                <w:rPr>
                  <w:rFonts w:eastAsia="宋体" w:hint="eastAsia"/>
                  <w:lang w:eastAsia="zh-CN"/>
                </w:rPr>
                <w:t>5ZK8</w:t>
              </w:r>
            </w:hyperlink>
          </w:p>
        </w:tc>
      </w:tr>
      <w:tr w:rsidR="00BB65A7" w14:paraId="33B87D43" w14:textId="77777777">
        <w:trPr>
          <w:trHeight w:val="425"/>
          <w:jc w:val="center"/>
        </w:trPr>
        <w:tc>
          <w:tcPr>
            <w:tcW w:w="1587" w:type="dxa"/>
            <w:vAlign w:val="center"/>
          </w:tcPr>
          <w:p w14:paraId="7127813E" w14:textId="77777777" w:rsidR="00BB65A7" w:rsidRDefault="00000000">
            <w:pPr>
              <w:widowControl/>
              <w:jc w:val="center"/>
              <w:textAlignment w:val="center"/>
              <w:rPr>
                <w:rFonts w:eastAsia="宋体"/>
                <w:lang w:eastAsia="zh-CN"/>
              </w:rPr>
            </w:pPr>
            <w:r>
              <w:rPr>
                <w:rFonts w:eastAsia="Arial Unicode MS" w:hint="eastAsia"/>
                <w:color w:val="000000"/>
                <w:sz w:val="20"/>
                <w:lang w:eastAsia="zh-CN" w:bidi="ar"/>
              </w:rPr>
              <w:t>X-ray diffraction</w:t>
            </w:r>
          </w:p>
        </w:tc>
        <w:tc>
          <w:tcPr>
            <w:tcW w:w="1587" w:type="dxa"/>
          </w:tcPr>
          <w:p w14:paraId="13961346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Class A</w:t>
            </w:r>
          </w:p>
        </w:tc>
        <w:tc>
          <w:tcPr>
            <w:tcW w:w="1587" w:type="dxa"/>
            <w:vAlign w:val="center"/>
          </w:tcPr>
          <w:p w14:paraId="7F6E1FB2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190" w:history="1">
              <w:r>
                <w:rPr>
                  <w:rFonts w:eastAsia="宋体" w:hint="eastAsia"/>
                  <w:lang w:eastAsia="zh-CN"/>
                </w:rPr>
                <w:t>ACM2</w:t>
              </w:r>
            </w:hyperlink>
          </w:p>
        </w:tc>
        <w:tc>
          <w:tcPr>
            <w:tcW w:w="1587" w:type="dxa"/>
            <w:vAlign w:val="center"/>
          </w:tcPr>
          <w:p w14:paraId="3EC2E381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191" w:history="1">
              <w:r>
                <w:rPr>
                  <w:rFonts w:eastAsia="宋体" w:hint="eastAsia"/>
                  <w:lang w:eastAsia="zh-CN"/>
                </w:rPr>
                <w:t>CP 99994</w:t>
              </w:r>
            </w:hyperlink>
          </w:p>
        </w:tc>
        <w:tc>
          <w:tcPr>
            <w:tcW w:w="1587" w:type="dxa"/>
            <w:vAlign w:val="center"/>
          </w:tcPr>
          <w:p w14:paraId="559E9ECF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Antagonist</w:t>
            </w:r>
          </w:p>
        </w:tc>
        <w:tc>
          <w:tcPr>
            <w:tcW w:w="1587" w:type="dxa"/>
            <w:vAlign w:val="center"/>
          </w:tcPr>
          <w:p w14:paraId="413F47F6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192" w:history="1">
              <w:r>
                <w:rPr>
                  <w:rFonts w:eastAsia="宋体" w:hint="eastAsia"/>
                  <w:lang w:eastAsia="zh-CN"/>
                </w:rPr>
                <w:t>5ZKC</w:t>
              </w:r>
            </w:hyperlink>
          </w:p>
        </w:tc>
      </w:tr>
      <w:tr w:rsidR="00BB65A7" w14:paraId="33FD0BB8" w14:textId="77777777">
        <w:trPr>
          <w:trHeight w:val="425"/>
          <w:jc w:val="center"/>
        </w:trPr>
        <w:tc>
          <w:tcPr>
            <w:tcW w:w="1587" w:type="dxa"/>
            <w:vAlign w:val="center"/>
          </w:tcPr>
          <w:p w14:paraId="47AA4576" w14:textId="77777777" w:rsidR="00BB65A7" w:rsidRDefault="00000000">
            <w:pPr>
              <w:widowControl/>
              <w:jc w:val="center"/>
              <w:textAlignment w:val="center"/>
              <w:rPr>
                <w:rFonts w:eastAsia="宋体"/>
                <w:lang w:eastAsia="zh-CN"/>
              </w:rPr>
            </w:pPr>
            <w:r>
              <w:rPr>
                <w:rFonts w:eastAsia="Arial Unicode MS" w:hint="eastAsia"/>
                <w:color w:val="000000"/>
                <w:sz w:val="20"/>
                <w:lang w:eastAsia="zh-CN" w:bidi="ar"/>
              </w:rPr>
              <w:t>X-ray diffraction</w:t>
            </w:r>
          </w:p>
        </w:tc>
        <w:tc>
          <w:tcPr>
            <w:tcW w:w="1587" w:type="dxa"/>
          </w:tcPr>
          <w:p w14:paraId="6A379CB3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Class A</w:t>
            </w:r>
          </w:p>
        </w:tc>
        <w:tc>
          <w:tcPr>
            <w:tcW w:w="1587" w:type="dxa"/>
            <w:vAlign w:val="center"/>
          </w:tcPr>
          <w:p w14:paraId="72838140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193" w:history="1">
              <w:r>
                <w:rPr>
                  <w:rFonts w:eastAsia="宋体" w:hint="eastAsia"/>
                  <w:lang w:eastAsia="zh-CN"/>
                </w:rPr>
                <w:t>ADRB2</w:t>
              </w:r>
            </w:hyperlink>
          </w:p>
        </w:tc>
        <w:tc>
          <w:tcPr>
            <w:tcW w:w="1587" w:type="dxa"/>
            <w:vAlign w:val="center"/>
          </w:tcPr>
          <w:p w14:paraId="3A02689D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194" w:history="1">
              <w:r>
                <w:rPr>
                  <w:rFonts w:eastAsia="宋体" w:hint="eastAsia"/>
                  <w:lang w:eastAsia="zh-CN"/>
                </w:rPr>
                <w:t>aprepitant</w:t>
              </w:r>
            </w:hyperlink>
          </w:p>
        </w:tc>
        <w:tc>
          <w:tcPr>
            <w:tcW w:w="1587" w:type="dxa"/>
            <w:vAlign w:val="center"/>
          </w:tcPr>
          <w:p w14:paraId="09742C53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Antagonist</w:t>
            </w:r>
          </w:p>
        </w:tc>
        <w:tc>
          <w:tcPr>
            <w:tcW w:w="1587" w:type="dxa"/>
            <w:vAlign w:val="center"/>
          </w:tcPr>
          <w:p w14:paraId="48D52519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195" w:history="1">
              <w:r>
                <w:rPr>
                  <w:rFonts w:eastAsia="宋体" w:hint="eastAsia"/>
                  <w:lang w:eastAsia="zh-CN"/>
                </w:rPr>
                <w:t>6MXT</w:t>
              </w:r>
            </w:hyperlink>
          </w:p>
        </w:tc>
      </w:tr>
      <w:tr w:rsidR="00BB65A7" w14:paraId="7F3A07EB" w14:textId="77777777">
        <w:trPr>
          <w:trHeight w:val="425"/>
          <w:jc w:val="center"/>
        </w:trPr>
        <w:tc>
          <w:tcPr>
            <w:tcW w:w="1587" w:type="dxa"/>
            <w:vAlign w:val="center"/>
          </w:tcPr>
          <w:p w14:paraId="0DB7714E" w14:textId="77777777" w:rsidR="00BB65A7" w:rsidRDefault="00000000">
            <w:pPr>
              <w:widowControl/>
              <w:jc w:val="center"/>
              <w:textAlignment w:val="center"/>
              <w:rPr>
                <w:rFonts w:eastAsia="宋体"/>
                <w:lang w:eastAsia="zh-CN"/>
              </w:rPr>
            </w:pPr>
            <w:r>
              <w:rPr>
                <w:rFonts w:eastAsia="Arial Unicode MS" w:hint="eastAsia"/>
                <w:color w:val="000000"/>
                <w:sz w:val="20"/>
                <w:lang w:eastAsia="zh-CN" w:bidi="ar"/>
              </w:rPr>
              <w:t>X-ray diffraction</w:t>
            </w:r>
          </w:p>
        </w:tc>
        <w:tc>
          <w:tcPr>
            <w:tcW w:w="1587" w:type="dxa"/>
          </w:tcPr>
          <w:p w14:paraId="5182808C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Class A</w:t>
            </w:r>
          </w:p>
        </w:tc>
        <w:tc>
          <w:tcPr>
            <w:tcW w:w="1587" w:type="dxa"/>
            <w:vAlign w:val="center"/>
          </w:tcPr>
          <w:p w14:paraId="168A5214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196" w:history="1">
              <w:r>
                <w:rPr>
                  <w:rFonts w:eastAsia="宋体" w:hint="eastAsia"/>
                  <w:lang w:eastAsia="zh-CN"/>
                </w:rPr>
                <w:t>CCR5</w:t>
              </w:r>
            </w:hyperlink>
          </w:p>
        </w:tc>
        <w:tc>
          <w:tcPr>
            <w:tcW w:w="1587" w:type="dxa"/>
            <w:vAlign w:val="center"/>
          </w:tcPr>
          <w:p w14:paraId="537B8D3A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197" w:history="1">
              <w:r>
                <w:rPr>
                  <w:rFonts w:eastAsia="宋体" w:hint="eastAsia"/>
                  <w:lang w:eastAsia="zh-CN"/>
                </w:rPr>
                <w:t>netupitant</w:t>
              </w:r>
            </w:hyperlink>
          </w:p>
        </w:tc>
        <w:tc>
          <w:tcPr>
            <w:tcW w:w="1587" w:type="dxa"/>
            <w:vAlign w:val="center"/>
          </w:tcPr>
          <w:p w14:paraId="45E5BA3E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Agonist</w:t>
            </w:r>
          </w:p>
        </w:tc>
        <w:tc>
          <w:tcPr>
            <w:tcW w:w="1587" w:type="dxa"/>
            <w:vAlign w:val="center"/>
          </w:tcPr>
          <w:p w14:paraId="1926C401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198" w:history="1">
              <w:r>
                <w:rPr>
                  <w:rFonts w:eastAsia="宋体" w:hint="eastAsia"/>
                  <w:lang w:eastAsia="zh-CN"/>
                </w:rPr>
                <w:t>6AKX</w:t>
              </w:r>
            </w:hyperlink>
          </w:p>
        </w:tc>
      </w:tr>
      <w:tr w:rsidR="00BB65A7" w14:paraId="33A96665" w14:textId="77777777">
        <w:trPr>
          <w:trHeight w:val="425"/>
          <w:jc w:val="center"/>
        </w:trPr>
        <w:tc>
          <w:tcPr>
            <w:tcW w:w="1587" w:type="dxa"/>
            <w:vAlign w:val="center"/>
          </w:tcPr>
          <w:p w14:paraId="704EACFE" w14:textId="77777777" w:rsidR="00BB65A7" w:rsidRDefault="00000000">
            <w:pPr>
              <w:widowControl/>
              <w:jc w:val="center"/>
              <w:textAlignment w:val="center"/>
              <w:rPr>
                <w:rFonts w:eastAsia="宋体"/>
                <w:lang w:eastAsia="zh-CN"/>
              </w:rPr>
            </w:pPr>
            <w:r>
              <w:rPr>
                <w:rFonts w:eastAsia="Arial Unicode MS" w:hint="eastAsia"/>
                <w:color w:val="000000"/>
                <w:sz w:val="20"/>
                <w:lang w:eastAsia="zh-CN" w:bidi="ar"/>
              </w:rPr>
              <w:t>X-ray diffraction</w:t>
            </w:r>
          </w:p>
        </w:tc>
        <w:tc>
          <w:tcPr>
            <w:tcW w:w="1587" w:type="dxa"/>
          </w:tcPr>
          <w:p w14:paraId="154F7866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Class A</w:t>
            </w:r>
          </w:p>
        </w:tc>
        <w:tc>
          <w:tcPr>
            <w:tcW w:w="1587" w:type="dxa"/>
            <w:vAlign w:val="center"/>
          </w:tcPr>
          <w:p w14:paraId="24CA98BA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199" w:history="1">
              <w:r>
                <w:rPr>
                  <w:rFonts w:eastAsia="宋体" w:hint="eastAsia"/>
                  <w:lang w:eastAsia="zh-CN"/>
                </w:rPr>
                <w:t>CCR5</w:t>
              </w:r>
            </w:hyperlink>
          </w:p>
        </w:tc>
        <w:tc>
          <w:tcPr>
            <w:tcW w:w="1587" w:type="dxa"/>
            <w:vAlign w:val="center"/>
          </w:tcPr>
          <w:p w14:paraId="0B51EFD7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200" w:history="1">
              <w:r>
                <w:rPr>
                  <w:rFonts w:eastAsia="宋体" w:hint="eastAsia"/>
                  <w:lang w:eastAsia="zh-CN"/>
                </w:rPr>
                <w:t>arformoterol</w:t>
              </w:r>
            </w:hyperlink>
          </w:p>
        </w:tc>
        <w:tc>
          <w:tcPr>
            <w:tcW w:w="1587" w:type="dxa"/>
            <w:vAlign w:val="center"/>
          </w:tcPr>
          <w:p w14:paraId="616ABD88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Antagonist</w:t>
            </w:r>
          </w:p>
        </w:tc>
        <w:tc>
          <w:tcPr>
            <w:tcW w:w="1587" w:type="dxa"/>
            <w:vAlign w:val="center"/>
          </w:tcPr>
          <w:p w14:paraId="56F5ED9C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201" w:history="1">
              <w:r>
                <w:rPr>
                  <w:rFonts w:eastAsia="宋体" w:hint="eastAsia"/>
                  <w:lang w:eastAsia="zh-CN"/>
                </w:rPr>
                <w:t>6AKY</w:t>
              </w:r>
            </w:hyperlink>
          </w:p>
        </w:tc>
      </w:tr>
      <w:tr w:rsidR="00BB65A7" w14:paraId="778D6C83" w14:textId="77777777">
        <w:trPr>
          <w:trHeight w:val="425"/>
          <w:jc w:val="center"/>
        </w:trPr>
        <w:tc>
          <w:tcPr>
            <w:tcW w:w="1587" w:type="dxa"/>
            <w:vAlign w:val="center"/>
          </w:tcPr>
          <w:p w14:paraId="04C9F9AD" w14:textId="77777777" w:rsidR="00BB65A7" w:rsidRDefault="00000000">
            <w:pPr>
              <w:widowControl/>
              <w:jc w:val="center"/>
              <w:textAlignment w:val="center"/>
              <w:rPr>
                <w:rFonts w:eastAsia="宋体"/>
                <w:lang w:eastAsia="zh-CN"/>
              </w:rPr>
            </w:pPr>
            <w:r>
              <w:rPr>
                <w:rFonts w:eastAsia="Arial Unicode MS" w:hint="eastAsia"/>
                <w:color w:val="000000"/>
                <w:sz w:val="20"/>
                <w:lang w:eastAsia="zh-CN" w:bidi="ar"/>
              </w:rPr>
              <w:t>X-ray diffraction</w:t>
            </w:r>
          </w:p>
        </w:tc>
        <w:tc>
          <w:tcPr>
            <w:tcW w:w="1587" w:type="dxa"/>
          </w:tcPr>
          <w:p w14:paraId="537C122D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Class A</w:t>
            </w:r>
          </w:p>
        </w:tc>
        <w:tc>
          <w:tcPr>
            <w:tcW w:w="1587" w:type="dxa"/>
            <w:vAlign w:val="center"/>
          </w:tcPr>
          <w:p w14:paraId="59D22841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202" w:history="1">
              <w:r>
                <w:rPr>
                  <w:rFonts w:eastAsia="宋体" w:hint="eastAsia"/>
                  <w:lang w:eastAsia="zh-CN"/>
                </w:rPr>
                <w:t>ADRB1</w:t>
              </w:r>
            </w:hyperlink>
          </w:p>
        </w:tc>
        <w:tc>
          <w:tcPr>
            <w:tcW w:w="1587" w:type="dxa"/>
            <w:vAlign w:val="center"/>
          </w:tcPr>
          <w:p w14:paraId="6E5F32A2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203" w:history="1">
              <w:r>
                <w:rPr>
                  <w:rFonts w:eastAsia="宋体" w:hint="eastAsia"/>
                  <w:lang w:eastAsia="zh-CN"/>
                </w:rPr>
                <w:t>MK-0812</w:t>
              </w:r>
            </w:hyperlink>
          </w:p>
        </w:tc>
        <w:tc>
          <w:tcPr>
            <w:tcW w:w="1587" w:type="dxa"/>
            <w:vAlign w:val="center"/>
          </w:tcPr>
          <w:p w14:paraId="552655B4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Antagonist</w:t>
            </w:r>
          </w:p>
        </w:tc>
        <w:tc>
          <w:tcPr>
            <w:tcW w:w="1587" w:type="dxa"/>
            <w:vAlign w:val="center"/>
          </w:tcPr>
          <w:p w14:paraId="3AB2C71D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204" w:history="1">
              <w:r>
                <w:rPr>
                  <w:rFonts w:eastAsia="宋体" w:hint="eastAsia"/>
                  <w:lang w:eastAsia="zh-CN"/>
                </w:rPr>
                <w:t>6H7L</w:t>
              </w:r>
            </w:hyperlink>
          </w:p>
        </w:tc>
      </w:tr>
      <w:tr w:rsidR="00BB65A7" w14:paraId="31DB5D91" w14:textId="77777777">
        <w:trPr>
          <w:trHeight w:val="425"/>
          <w:jc w:val="center"/>
        </w:trPr>
        <w:tc>
          <w:tcPr>
            <w:tcW w:w="1587" w:type="dxa"/>
            <w:vAlign w:val="center"/>
          </w:tcPr>
          <w:p w14:paraId="0788DAA6" w14:textId="77777777" w:rsidR="00BB65A7" w:rsidRDefault="00000000">
            <w:pPr>
              <w:widowControl/>
              <w:jc w:val="center"/>
              <w:textAlignment w:val="center"/>
              <w:rPr>
                <w:rFonts w:eastAsia="宋体"/>
                <w:lang w:eastAsia="zh-CN"/>
              </w:rPr>
            </w:pPr>
            <w:r>
              <w:rPr>
                <w:rFonts w:eastAsia="Arial Unicode MS" w:hint="eastAsia"/>
                <w:color w:val="000000"/>
                <w:sz w:val="20"/>
                <w:lang w:eastAsia="zh-CN" w:bidi="ar"/>
              </w:rPr>
              <w:t>X-ray diffraction</w:t>
            </w:r>
          </w:p>
        </w:tc>
        <w:tc>
          <w:tcPr>
            <w:tcW w:w="1587" w:type="dxa"/>
          </w:tcPr>
          <w:p w14:paraId="2838CBED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Class A</w:t>
            </w:r>
          </w:p>
        </w:tc>
        <w:tc>
          <w:tcPr>
            <w:tcW w:w="1587" w:type="dxa"/>
            <w:vAlign w:val="center"/>
          </w:tcPr>
          <w:p w14:paraId="25F410BA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205" w:history="1">
              <w:r>
                <w:rPr>
                  <w:rFonts w:eastAsia="宋体" w:hint="eastAsia"/>
                  <w:lang w:eastAsia="zh-CN"/>
                </w:rPr>
                <w:t>ADRB1</w:t>
              </w:r>
            </w:hyperlink>
          </w:p>
        </w:tc>
        <w:tc>
          <w:tcPr>
            <w:tcW w:w="1587" w:type="dxa"/>
            <w:vAlign w:val="center"/>
          </w:tcPr>
          <w:p w14:paraId="1F3269F1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206" w:history="1">
              <w:r>
                <w:rPr>
                  <w:rFonts w:eastAsia="宋体" w:hint="eastAsia"/>
                  <w:lang w:eastAsia="zh-CN"/>
                </w:rPr>
                <w:t>MK-0812</w:t>
              </w:r>
            </w:hyperlink>
          </w:p>
        </w:tc>
        <w:tc>
          <w:tcPr>
            <w:tcW w:w="1587" w:type="dxa"/>
            <w:vAlign w:val="center"/>
          </w:tcPr>
          <w:p w14:paraId="6C170922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Antagonist</w:t>
            </w:r>
          </w:p>
        </w:tc>
        <w:tc>
          <w:tcPr>
            <w:tcW w:w="1587" w:type="dxa"/>
            <w:vAlign w:val="center"/>
          </w:tcPr>
          <w:p w14:paraId="4AC63B3D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207" w:history="1">
              <w:r>
                <w:rPr>
                  <w:rFonts w:eastAsia="宋体" w:hint="eastAsia"/>
                  <w:lang w:eastAsia="zh-CN"/>
                </w:rPr>
                <w:t>6H7N</w:t>
              </w:r>
            </w:hyperlink>
          </w:p>
        </w:tc>
      </w:tr>
      <w:tr w:rsidR="00BB65A7" w14:paraId="2F3C6223" w14:textId="77777777">
        <w:trPr>
          <w:trHeight w:val="425"/>
          <w:jc w:val="center"/>
        </w:trPr>
        <w:tc>
          <w:tcPr>
            <w:tcW w:w="1587" w:type="dxa"/>
            <w:vAlign w:val="center"/>
          </w:tcPr>
          <w:p w14:paraId="47A14550" w14:textId="77777777" w:rsidR="00BB65A7" w:rsidRDefault="00000000">
            <w:pPr>
              <w:widowControl/>
              <w:jc w:val="center"/>
              <w:textAlignment w:val="center"/>
              <w:rPr>
                <w:rFonts w:eastAsia="宋体"/>
                <w:lang w:eastAsia="zh-CN"/>
              </w:rPr>
            </w:pPr>
            <w:r>
              <w:rPr>
                <w:rFonts w:eastAsia="Arial Unicode MS" w:hint="eastAsia"/>
                <w:color w:val="000000"/>
                <w:sz w:val="20"/>
                <w:lang w:eastAsia="zh-CN" w:bidi="ar"/>
              </w:rPr>
              <w:t>X-ray diffraction</w:t>
            </w:r>
          </w:p>
        </w:tc>
        <w:tc>
          <w:tcPr>
            <w:tcW w:w="1587" w:type="dxa"/>
          </w:tcPr>
          <w:p w14:paraId="10ECEC67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Class A</w:t>
            </w:r>
          </w:p>
        </w:tc>
        <w:tc>
          <w:tcPr>
            <w:tcW w:w="1587" w:type="dxa"/>
            <w:vAlign w:val="center"/>
          </w:tcPr>
          <w:p w14:paraId="6C35D2D4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208" w:history="1">
              <w:r>
                <w:rPr>
                  <w:rFonts w:eastAsia="宋体" w:hint="eastAsia"/>
                  <w:lang w:eastAsia="zh-CN"/>
                </w:rPr>
                <w:t>ADRB1</w:t>
              </w:r>
            </w:hyperlink>
          </w:p>
        </w:tc>
        <w:tc>
          <w:tcPr>
            <w:tcW w:w="1587" w:type="dxa"/>
            <w:vAlign w:val="center"/>
          </w:tcPr>
          <w:p w14:paraId="67E5FDAF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209" w:history="1">
              <w:r>
                <w:rPr>
                  <w:rFonts w:eastAsia="宋体" w:hint="eastAsia"/>
                  <w:lang w:eastAsia="zh-CN"/>
                </w:rPr>
                <w:t>ramatroban</w:t>
              </w:r>
            </w:hyperlink>
          </w:p>
        </w:tc>
        <w:tc>
          <w:tcPr>
            <w:tcW w:w="1587" w:type="dxa"/>
            <w:vAlign w:val="center"/>
          </w:tcPr>
          <w:p w14:paraId="7D420759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Antagonist</w:t>
            </w:r>
          </w:p>
        </w:tc>
        <w:tc>
          <w:tcPr>
            <w:tcW w:w="1587" w:type="dxa"/>
            <w:vAlign w:val="center"/>
          </w:tcPr>
          <w:p w14:paraId="6920ED4C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210" w:history="1">
              <w:r>
                <w:rPr>
                  <w:rFonts w:eastAsia="宋体" w:hint="eastAsia"/>
                  <w:lang w:eastAsia="zh-CN"/>
                </w:rPr>
                <w:t>6H7J</w:t>
              </w:r>
            </w:hyperlink>
          </w:p>
        </w:tc>
      </w:tr>
      <w:tr w:rsidR="00BB65A7" w14:paraId="3A9E21EB" w14:textId="77777777">
        <w:trPr>
          <w:trHeight w:val="425"/>
          <w:jc w:val="center"/>
        </w:trPr>
        <w:tc>
          <w:tcPr>
            <w:tcW w:w="1587" w:type="dxa"/>
            <w:vAlign w:val="center"/>
          </w:tcPr>
          <w:p w14:paraId="3A8DB746" w14:textId="77777777" w:rsidR="00BB65A7" w:rsidRDefault="00000000">
            <w:pPr>
              <w:widowControl/>
              <w:jc w:val="center"/>
              <w:textAlignment w:val="center"/>
              <w:rPr>
                <w:rFonts w:eastAsia="宋体"/>
                <w:lang w:eastAsia="zh-CN"/>
              </w:rPr>
            </w:pPr>
            <w:r>
              <w:rPr>
                <w:rFonts w:eastAsia="Arial Unicode MS" w:hint="eastAsia"/>
                <w:color w:val="000000"/>
                <w:sz w:val="20"/>
                <w:lang w:eastAsia="zh-CN" w:bidi="ar"/>
              </w:rPr>
              <w:lastRenderedPageBreak/>
              <w:t>X-ray diffraction</w:t>
            </w:r>
          </w:p>
        </w:tc>
        <w:tc>
          <w:tcPr>
            <w:tcW w:w="1587" w:type="dxa"/>
          </w:tcPr>
          <w:p w14:paraId="69BCDB1C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Class A</w:t>
            </w:r>
          </w:p>
        </w:tc>
        <w:tc>
          <w:tcPr>
            <w:tcW w:w="1587" w:type="dxa"/>
            <w:vAlign w:val="center"/>
          </w:tcPr>
          <w:p w14:paraId="0D2EA37B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211" w:history="1">
              <w:r>
                <w:rPr>
                  <w:rFonts w:eastAsia="宋体" w:hint="eastAsia"/>
                  <w:lang w:eastAsia="zh-CN"/>
                </w:rPr>
                <w:t>ADRB1</w:t>
              </w:r>
            </w:hyperlink>
          </w:p>
        </w:tc>
        <w:tc>
          <w:tcPr>
            <w:tcW w:w="1587" w:type="dxa"/>
            <w:vAlign w:val="center"/>
          </w:tcPr>
          <w:p w14:paraId="51426526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212" w:history="1">
              <w:r>
                <w:rPr>
                  <w:rFonts w:eastAsia="宋体" w:hint="eastAsia"/>
                  <w:lang w:eastAsia="zh-CN"/>
                </w:rPr>
                <w:t>daltroban</w:t>
              </w:r>
            </w:hyperlink>
          </w:p>
        </w:tc>
        <w:tc>
          <w:tcPr>
            <w:tcW w:w="1587" w:type="dxa"/>
            <w:vAlign w:val="center"/>
          </w:tcPr>
          <w:p w14:paraId="7B2F36DF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Antagonist</w:t>
            </w:r>
          </w:p>
        </w:tc>
        <w:tc>
          <w:tcPr>
            <w:tcW w:w="1587" w:type="dxa"/>
            <w:vAlign w:val="center"/>
          </w:tcPr>
          <w:p w14:paraId="5D590192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213" w:history="1">
              <w:r>
                <w:rPr>
                  <w:rFonts w:eastAsia="宋体" w:hint="eastAsia"/>
                  <w:lang w:eastAsia="zh-CN"/>
                </w:rPr>
                <w:t>6H7M</w:t>
              </w:r>
            </w:hyperlink>
          </w:p>
        </w:tc>
      </w:tr>
      <w:tr w:rsidR="00BB65A7" w14:paraId="746C1224" w14:textId="77777777">
        <w:trPr>
          <w:trHeight w:val="425"/>
          <w:jc w:val="center"/>
        </w:trPr>
        <w:tc>
          <w:tcPr>
            <w:tcW w:w="1587" w:type="dxa"/>
            <w:vAlign w:val="center"/>
          </w:tcPr>
          <w:p w14:paraId="5F881314" w14:textId="77777777" w:rsidR="00BB65A7" w:rsidRDefault="00000000">
            <w:pPr>
              <w:widowControl/>
              <w:jc w:val="center"/>
              <w:textAlignment w:val="center"/>
              <w:rPr>
                <w:rFonts w:eastAsia="宋体"/>
                <w:lang w:eastAsia="zh-CN"/>
              </w:rPr>
            </w:pPr>
            <w:r>
              <w:rPr>
                <w:rFonts w:eastAsia="Arial Unicode MS" w:hint="eastAsia"/>
                <w:color w:val="000000"/>
                <w:sz w:val="20"/>
                <w:lang w:eastAsia="zh-CN" w:bidi="ar"/>
              </w:rPr>
              <w:t>X-ray diffraction</w:t>
            </w:r>
          </w:p>
        </w:tc>
        <w:tc>
          <w:tcPr>
            <w:tcW w:w="1587" w:type="dxa"/>
          </w:tcPr>
          <w:p w14:paraId="0250D6E3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Class A</w:t>
            </w:r>
          </w:p>
        </w:tc>
        <w:tc>
          <w:tcPr>
            <w:tcW w:w="1587" w:type="dxa"/>
            <w:vAlign w:val="center"/>
          </w:tcPr>
          <w:p w14:paraId="7250762A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214" w:history="1">
              <w:r>
                <w:rPr>
                  <w:rFonts w:eastAsia="宋体" w:hint="eastAsia"/>
                  <w:lang w:eastAsia="zh-CN"/>
                </w:rPr>
                <w:t>ADRB1</w:t>
              </w:r>
            </w:hyperlink>
          </w:p>
        </w:tc>
        <w:tc>
          <w:tcPr>
            <w:tcW w:w="1587" w:type="dxa"/>
            <w:vAlign w:val="center"/>
          </w:tcPr>
          <w:p w14:paraId="13D20FD7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215" w:history="1">
              <w:r>
                <w:rPr>
                  <w:rFonts w:eastAsia="宋体" w:hint="eastAsia"/>
                  <w:lang w:eastAsia="zh-CN"/>
                </w:rPr>
                <w:t>L760735</w:t>
              </w:r>
            </w:hyperlink>
          </w:p>
        </w:tc>
        <w:tc>
          <w:tcPr>
            <w:tcW w:w="1587" w:type="dxa"/>
            <w:vAlign w:val="center"/>
          </w:tcPr>
          <w:p w14:paraId="7CB668C5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Agonist</w:t>
            </w:r>
          </w:p>
        </w:tc>
        <w:tc>
          <w:tcPr>
            <w:tcW w:w="1587" w:type="dxa"/>
            <w:vAlign w:val="center"/>
          </w:tcPr>
          <w:p w14:paraId="7CDE3A36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216" w:history="1">
              <w:r>
                <w:rPr>
                  <w:rFonts w:eastAsia="宋体" w:hint="eastAsia"/>
                  <w:lang w:eastAsia="zh-CN"/>
                </w:rPr>
                <w:t>6H7O</w:t>
              </w:r>
            </w:hyperlink>
          </w:p>
        </w:tc>
      </w:tr>
      <w:tr w:rsidR="00BB65A7" w14:paraId="7579D05C" w14:textId="77777777">
        <w:trPr>
          <w:trHeight w:val="425"/>
          <w:jc w:val="center"/>
        </w:trPr>
        <w:tc>
          <w:tcPr>
            <w:tcW w:w="1587" w:type="dxa"/>
            <w:vAlign w:val="center"/>
          </w:tcPr>
          <w:p w14:paraId="7100D7E6" w14:textId="77777777" w:rsidR="00BB65A7" w:rsidRDefault="00000000">
            <w:pPr>
              <w:widowControl/>
              <w:jc w:val="center"/>
              <w:textAlignment w:val="center"/>
              <w:rPr>
                <w:rFonts w:eastAsia="宋体"/>
                <w:lang w:eastAsia="zh-CN"/>
              </w:rPr>
            </w:pPr>
            <w:r>
              <w:rPr>
                <w:rFonts w:eastAsia="Arial Unicode MS" w:hint="eastAsia"/>
                <w:color w:val="000000"/>
                <w:sz w:val="20"/>
                <w:lang w:eastAsia="zh-CN" w:bidi="ar"/>
              </w:rPr>
              <w:t>X-ray diffraction</w:t>
            </w:r>
          </w:p>
        </w:tc>
        <w:tc>
          <w:tcPr>
            <w:tcW w:w="1587" w:type="dxa"/>
          </w:tcPr>
          <w:p w14:paraId="48679741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Class A</w:t>
            </w:r>
          </w:p>
        </w:tc>
        <w:tc>
          <w:tcPr>
            <w:tcW w:w="1587" w:type="dxa"/>
            <w:vAlign w:val="center"/>
          </w:tcPr>
          <w:p w14:paraId="49226677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217" w:history="1">
              <w:r>
                <w:rPr>
                  <w:rFonts w:eastAsia="宋体" w:hint="eastAsia"/>
                  <w:lang w:eastAsia="zh-CN"/>
                </w:rPr>
                <w:t>OPSD</w:t>
              </w:r>
            </w:hyperlink>
          </w:p>
        </w:tc>
        <w:tc>
          <w:tcPr>
            <w:tcW w:w="1587" w:type="dxa"/>
            <w:vAlign w:val="center"/>
          </w:tcPr>
          <w:p w14:paraId="47C1B281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218" w:history="1">
              <w:r>
                <w:rPr>
                  <w:rFonts w:eastAsia="宋体" w:hint="eastAsia"/>
                  <w:lang w:eastAsia="zh-CN"/>
                </w:rPr>
                <w:t>PGE2</w:t>
              </w:r>
            </w:hyperlink>
          </w:p>
        </w:tc>
        <w:tc>
          <w:tcPr>
            <w:tcW w:w="1587" w:type="dxa"/>
            <w:vAlign w:val="center"/>
          </w:tcPr>
          <w:p w14:paraId="6CE9DF72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Agonist</w:t>
            </w:r>
          </w:p>
        </w:tc>
        <w:tc>
          <w:tcPr>
            <w:tcW w:w="1587" w:type="dxa"/>
            <w:vAlign w:val="center"/>
          </w:tcPr>
          <w:p w14:paraId="632DF76C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219" w:history="1">
              <w:r>
                <w:rPr>
                  <w:rFonts w:eastAsia="宋体" w:hint="eastAsia"/>
                  <w:lang w:eastAsia="zh-CN"/>
                </w:rPr>
                <w:t>6FUF</w:t>
              </w:r>
            </w:hyperlink>
          </w:p>
        </w:tc>
      </w:tr>
      <w:tr w:rsidR="00BB65A7" w14:paraId="4BC66D2A" w14:textId="77777777">
        <w:trPr>
          <w:trHeight w:val="425"/>
          <w:jc w:val="center"/>
        </w:trPr>
        <w:tc>
          <w:tcPr>
            <w:tcW w:w="1587" w:type="dxa"/>
            <w:vAlign w:val="center"/>
          </w:tcPr>
          <w:p w14:paraId="5D3B495D" w14:textId="77777777" w:rsidR="00BB65A7" w:rsidRDefault="00000000">
            <w:pPr>
              <w:widowControl/>
              <w:jc w:val="center"/>
              <w:textAlignment w:val="center"/>
              <w:rPr>
                <w:rFonts w:eastAsia="宋体"/>
                <w:lang w:eastAsia="zh-CN"/>
              </w:rPr>
            </w:pPr>
            <w:r>
              <w:rPr>
                <w:rFonts w:eastAsia="Arial Unicode MS" w:hint="eastAsia"/>
                <w:color w:val="000000"/>
                <w:sz w:val="20"/>
                <w:lang w:eastAsia="zh-CN" w:bidi="ar"/>
              </w:rPr>
              <w:t>X-ray diffraction</w:t>
            </w:r>
          </w:p>
        </w:tc>
        <w:tc>
          <w:tcPr>
            <w:tcW w:w="1587" w:type="dxa"/>
          </w:tcPr>
          <w:p w14:paraId="467A5D03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Class A</w:t>
            </w:r>
          </w:p>
        </w:tc>
        <w:tc>
          <w:tcPr>
            <w:tcW w:w="1587" w:type="dxa"/>
            <w:vAlign w:val="center"/>
          </w:tcPr>
          <w:p w14:paraId="5F4F08F7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220" w:history="1">
              <w:r>
                <w:rPr>
                  <w:rFonts w:eastAsia="宋体" w:hint="eastAsia"/>
                  <w:lang w:eastAsia="zh-CN"/>
                </w:rPr>
                <w:t>PD2R2</w:t>
              </w:r>
            </w:hyperlink>
          </w:p>
        </w:tc>
        <w:tc>
          <w:tcPr>
            <w:tcW w:w="1587" w:type="dxa"/>
            <w:vAlign w:val="center"/>
          </w:tcPr>
          <w:p w14:paraId="7617D381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221" w:history="1">
              <w:r>
                <w:rPr>
                  <w:rFonts w:eastAsia="宋体" w:hint="eastAsia"/>
                  <w:lang w:eastAsia="zh-CN"/>
                </w:rPr>
                <w:t>Misoprostol-FA</w:t>
              </w:r>
            </w:hyperlink>
          </w:p>
        </w:tc>
        <w:tc>
          <w:tcPr>
            <w:tcW w:w="1587" w:type="dxa"/>
            <w:vAlign w:val="center"/>
          </w:tcPr>
          <w:p w14:paraId="0B19EBA9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Antagonist</w:t>
            </w:r>
          </w:p>
        </w:tc>
        <w:tc>
          <w:tcPr>
            <w:tcW w:w="1587" w:type="dxa"/>
            <w:vAlign w:val="center"/>
          </w:tcPr>
          <w:p w14:paraId="7C72662B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222" w:history="1">
              <w:r>
                <w:rPr>
                  <w:rFonts w:eastAsia="宋体" w:hint="eastAsia"/>
                  <w:lang w:eastAsia="zh-CN"/>
                </w:rPr>
                <w:t>6D26</w:t>
              </w:r>
            </w:hyperlink>
          </w:p>
        </w:tc>
      </w:tr>
      <w:tr w:rsidR="00BB65A7" w14:paraId="7B15152B" w14:textId="77777777">
        <w:trPr>
          <w:trHeight w:val="425"/>
          <w:jc w:val="center"/>
        </w:trPr>
        <w:tc>
          <w:tcPr>
            <w:tcW w:w="1587" w:type="dxa"/>
            <w:vAlign w:val="center"/>
          </w:tcPr>
          <w:p w14:paraId="1656D3AE" w14:textId="77777777" w:rsidR="00BB65A7" w:rsidRDefault="00000000">
            <w:pPr>
              <w:widowControl/>
              <w:jc w:val="center"/>
              <w:textAlignment w:val="center"/>
              <w:rPr>
                <w:rFonts w:eastAsia="宋体"/>
                <w:lang w:eastAsia="zh-CN"/>
              </w:rPr>
            </w:pPr>
            <w:r>
              <w:rPr>
                <w:rFonts w:eastAsia="Arial Unicode MS" w:hint="eastAsia"/>
                <w:color w:val="000000"/>
                <w:sz w:val="20"/>
                <w:lang w:eastAsia="zh-CN" w:bidi="ar"/>
              </w:rPr>
              <w:t>X-ray diffraction</w:t>
            </w:r>
          </w:p>
        </w:tc>
        <w:tc>
          <w:tcPr>
            <w:tcW w:w="1587" w:type="dxa"/>
          </w:tcPr>
          <w:p w14:paraId="1C037183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Class A</w:t>
            </w:r>
          </w:p>
        </w:tc>
        <w:tc>
          <w:tcPr>
            <w:tcW w:w="1587" w:type="dxa"/>
            <w:vAlign w:val="center"/>
          </w:tcPr>
          <w:p w14:paraId="4B266403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223" w:history="1">
              <w:r>
                <w:rPr>
                  <w:rFonts w:eastAsia="宋体" w:hint="eastAsia"/>
                  <w:lang w:eastAsia="zh-CN"/>
                </w:rPr>
                <w:t>PD2R2</w:t>
              </w:r>
            </w:hyperlink>
          </w:p>
        </w:tc>
        <w:tc>
          <w:tcPr>
            <w:tcW w:w="1587" w:type="dxa"/>
            <w:vAlign w:val="center"/>
          </w:tcPr>
          <w:p w14:paraId="1AD7B47D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224" w:history="1">
              <w:r>
                <w:rPr>
                  <w:rFonts w:eastAsia="宋体" w:hint="eastAsia"/>
                  <w:lang w:eastAsia="zh-CN"/>
                </w:rPr>
                <w:t>ONO-AE3-208-Br</w:t>
              </w:r>
            </w:hyperlink>
          </w:p>
        </w:tc>
        <w:tc>
          <w:tcPr>
            <w:tcW w:w="1587" w:type="dxa"/>
            <w:vAlign w:val="center"/>
          </w:tcPr>
          <w:p w14:paraId="6033DA61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Antagonist</w:t>
            </w:r>
          </w:p>
        </w:tc>
        <w:tc>
          <w:tcPr>
            <w:tcW w:w="1587" w:type="dxa"/>
            <w:vAlign w:val="center"/>
          </w:tcPr>
          <w:p w14:paraId="404D9334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225" w:history="1">
              <w:r>
                <w:rPr>
                  <w:rFonts w:eastAsia="宋体" w:hint="eastAsia"/>
                  <w:lang w:eastAsia="zh-CN"/>
                </w:rPr>
                <w:t>6D27</w:t>
              </w:r>
            </w:hyperlink>
          </w:p>
        </w:tc>
      </w:tr>
      <w:tr w:rsidR="00BB65A7" w14:paraId="3A20CC6D" w14:textId="77777777">
        <w:trPr>
          <w:trHeight w:val="425"/>
          <w:jc w:val="center"/>
        </w:trPr>
        <w:tc>
          <w:tcPr>
            <w:tcW w:w="1587" w:type="dxa"/>
            <w:vAlign w:val="center"/>
          </w:tcPr>
          <w:p w14:paraId="72DA064F" w14:textId="77777777" w:rsidR="00BB65A7" w:rsidRDefault="00000000">
            <w:pPr>
              <w:widowControl/>
              <w:jc w:val="center"/>
              <w:textAlignment w:val="center"/>
              <w:rPr>
                <w:rFonts w:eastAsia="宋体"/>
                <w:lang w:eastAsia="zh-CN"/>
              </w:rPr>
            </w:pPr>
            <w:r>
              <w:rPr>
                <w:rFonts w:eastAsia="Arial Unicode MS" w:hint="eastAsia"/>
                <w:color w:val="000000"/>
                <w:sz w:val="20"/>
                <w:lang w:eastAsia="zh-CN" w:bidi="ar"/>
              </w:rPr>
              <w:t>X-ray diffraction</w:t>
            </w:r>
          </w:p>
        </w:tc>
        <w:tc>
          <w:tcPr>
            <w:tcW w:w="1587" w:type="dxa"/>
          </w:tcPr>
          <w:p w14:paraId="3130EFEC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Class A</w:t>
            </w:r>
          </w:p>
        </w:tc>
        <w:tc>
          <w:tcPr>
            <w:tcW w:w="1587" w:type="dxa"/>
            <w:vAlign w:val="center"/>
          </w:tcPr>
          <w:p w14:paraId="3D7107E0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226" w:history="1">
              <w:r>
                <w:rPr>
                  <w:rFonts w:eastAsia="宋体" w:hint="eastAsia"/>
                  <w:lang w:eastAsia="zh-CN"/>
                </w:rPr>
                <w:t>5HT2B</w:t>
              </w:r>
            </w:hyperlink>
          </w:p>
        </w:tc>
        <w:tc>
          <w:tcPr>
            <w:tcW w:w="1587" w:type="dxa"/>
            <w:vAlign w:val="center"/>
          </w:tcPr>
          <w:p w14:paraId="3447FFBB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227" w:history="1">
              <w:r>
                <w:rPr>
                  <w:rFonts w:eastAsia="宋体" w:hint="eastAsia"/>
                  <w:lang w:eastAsia="zh-CN"/>
                </w:rPr>
                <w:t>ONO-AE3-208</w:t>
              </w:r>
            </w:hyperlink>
          </w:p>
        </w:tc>
        <w:tc>
          <w:tcPr>
            <w:tcW w:w="1587" w:type="dxa"/>
            <w:vAlign w:val="center"/>
          </w:tcPr>
          <w:p w14:paraId="492A7D3A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Antagonist</w:t>
            </w:r>
          </w:p>
        </w:tc>
        <w:tc>
          <w:tcPr>
            <w:tcW w:w="1587" w:type="dxa"/>
            <w:vAlign w:val="center"/>
          </w:tcPr>
          <w:p w14:paraId="7E13012B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228" w:history="1">
              <w:r>
                <w:rPr>
                  <w:rFonts w:eastAsia="宋体" w:hint="eastAsia"/>
                  <w:lang w:eastAsia="zh-CN"/>
                </w:rPr>
                <w:t>6DRY</w:t>
              </w:r>
            </w:hyperlink>
          </w:p>
        </w:tc>
      </w:tr>
      <w:tr w:rsidR="00BB65A7" w14:paraId="0BF1121A" w14:textId="77777777">
        <w:trPr>
          <w:trHeight w:val="425"/>
          <w:jc w:val="center"/>
        </w:trPr>
        <w:tc>
          <w:tcPr>
            <w:tcW w:w="1587" w:type="dxa"/>
            <w:vAlign w:val="center"/>
          </w:tcPr>
          <w:p w14:paraId="174F4A8A" w14:textId="77777777" w:rsidR="00BB65A7" w:rsidRDefault="00000000">
            <w:pPr>
              <w:widowControl/>
              <w:jc w:val="center"/>
              <w:textAlignment w:val="center"/>
              <w:rPr>
                <w:rFonts w:eastAsia="宋体"/>
                <w:lang w:eastAsia="zh-CN"/>
              </w:rPr>
            </w:pPr>
            <w:r>
              <w:rPr>
                <w:rFonts w:eastAsia="Arial Unicode MS" w:hint="eastAsia"/>
                <w:color w:val="000000"/>
                <w:sz w:val="20"/>
                <w:lang w:eastAsia="zh-CN" w:bidi="ar"/>
              </w:rPr>
              <w:t>X-ray diffraction</w:t>
            </w:r>
          </w:p>
        </w:tc>
        <w:tc>
          <w:tcPr>
            <w:tcW w:w="1587" w:type="dxa"/>
          </w:tcPr>
          <w:p w14:paraId="57EB5AE9" w14:textId="77777777" w:rsidR="00BB65A7" w:rsidRDefault="00BB65A7">
            <w:pPr>
              <w:jc w:val="center"/>
              <w:rPr>
                <w:rFonts w:eastAsia="宋体"/>
                <w:lang w:eastAsia="zh-CN"/>
              </w:rPr>
            </w:pPr>
          </w:p>
          <w:p w14:paraId="7B0B811F" w14:textId="77777777" w:rsidR="00BB65A7" w:rsidRDefault="00BB65A7">
            <w:pPr>
              <w:jc w:val="center"/>
              <w:rPr>
                <w:rFonts w:eastAsia="宋体"/>
                <w:lang w:eastAsia="zh-CN"/>
              </w:rPr>
            </w:pPr>
          </w:p>
          <w:p w14:paraId="0365725C" w14:textId="77777777" w:rsidR="00BB65A7" w:rsidRDefault="00BB65A7">
            <w:pPr>
              <w:jc w:val="center"/>
              <w:rPr>
                <w:rFonts w:eastAsia="宋体"/>
                <w:lang w:eastAsia="zh-CN"/>
              </w:rPr>
            </w:pPr>
          </w:p>
          <w:p w14:paraId="65E0DCB5" w14:textId="77777777" w:rsidR="00BB65A7" w:rsidRDefault="00BB65A7">
            <w:pPr>
              <w:jc w:val="center"/>
              <w:rPr>
                <w:rFonts w:eastAsia="宋体"/>
                <w:lang w:eastAsia="zh-CN"/>
              </w:rPr>
            </w:pPr>
          </w:p>
          <w:p w14:paraId="7E7FE8D0" w14:textId="77777777" w:rsidR="00BB65A7" w:rsidRDefault="00BB65A7">
            <w:pPr>
              <w:jc w:val="center"/>
              <w:rPr>
                <w:rFonts w:eastAsia="宋体"/>
                <w:lang w:eastAsia="zh-CN"/>
              </w:rPr>
            </w:pPr>
          </w:p>
          <w:p w14:paraId="0C136455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Class A</w:t>
            </w:r>
          </w:p>
        </w:tc>
        <w:tc>
          <w:tcPr>
            <w:tcW w:w="1587" w:type="dxa"/>
            <w:vAlign w:val="center"/>
          </w:tcPr>
          <w:p w14:paraId="5EFCD297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229" w:history="1">
              <w:r>
                <w:rPr>
                  <w:rFonts w:eastAsia="宋体" w:hint="eastAsia"/>
                  <w:lang w:eastAsia="zh-CN"/>
                </w:rPr>
                <w:t>5HT2B</w:t>
              </w:r>
            </w:hyperlink>
          </w:p>
        </w:tc>
        <w:tc>
          <w:tcPr>
            <w:tcW w:w="1587" w:type="dxa"/>
            <w:vAlign w:val="center"/>
          </w:tcPr>
          <w:p w14:paraId="2427D029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230" w:history="1">
              <w:r>
                <w:rPr>
                  <w:rFonts w:eastAsia="宋体" w:hint="eastAsia"/>
                  <w:lang w:eastAsia="zh-CN"/>
                </w:rPr>
                <w:t>(1R,2R,4S,5S,7s)-7-({[4-fluoro-2-(thiophen-2-yl)phenyl]carbamoyl}oxy)-9,9-dimethyl-3-oxa-9-azatricyclo[3.3.1.0~2,4~]nonan-9-ium</w:t>
              </w:r>
            </w:hyperlink>
          </w:p>
        </w:tc>
        <w:tc>
          <w:tcPr>
            <w:tcW w:w="1587" w:type="dxa"/>
            <w:vAlign w:val="center"/>
          </w:tcPr>
          <w:p w14:paraId="26697E8D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Antagonist</w:t>
            </w:r>
          </w:p>
        </w:tc>
        <w:tc>
          <w:tcPr>
            <w:tcW w:w="1587" w:type="dxa"/>
            <w:vAlign w:val="center"/>
          </w:tcPr>
          <w:p w14:paraId="3828AFE7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231" w:history="1">
              <w:r>
                <w:rPr>
                  <w:rFonts w:eastAsia="宋体" w:hint="eastAsia"/>
                  <w:lang w:eastAsia="zh-CN"/>
                </w:rPr>
                <w:t>6DS0</w:t>
              </w:r>
            </w:hyperlink>
          </w:p>
        </w:tc>
      </w:tr>
      <w:tr w:rsidR="00BB65A7" w14:paraId="66081FC8" w14:textId="77777777">
        <w:trPr>
          <w:trHeight w:val="425"/>
          <w:jc w:val="center"/>
        </w:trPr>
        <w:tc>
          <w:tcPr>
            <w:tcW w:w="1587" w:type="dxa"/>
            <w:vAlign w:val="center"/>
          </w:tcPr>
          <w:p w14:paraId="3A50397A" w14:textId="77777777" w:rsidR="00BB65A7" w:rsidRDefault="00000000">
            <w:pPr>
              <w:widowControl/>
              <w:jc w:val="center"/>
              <w:textAlignment w:val="center"/>
              <w:rPr>
                <w:rFonts w:eastAsia="宋体"/>
                <w:lang w:eastAsia="zh-CN"/>
              </w:rPr>
            </w:pPr>
            <w:r>
              <w:rPr>
                <w:rFonts w:eastAsia="Arial Unicode MS" w:hint="eastAsia"/>
                <w:color w:val="000000"/>
                <w:sz w:val="20"/>
                <w:lang w:eastAsia="zh-CN" w:bidi="ar"/>
              </w:rPr>
              <w:t>X-ray diffraction</w:t>
            </w:r>
          </w:p>
        </w:tc>
        <w:tc>
          <w:tcPr>
            <w:tcW w:w="1587" w:type="dxa"/>
          </w:tcPr>
          <w:p w14:paraId="32B9C27B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Class A</w:t>
            </w:r>
          </w:p>
        </w:tc>
        <w:tc>
          <w:tcPr>
            <w:tcW w:w="1587" w:type="dxa"/>
            <w:vAlign w:val="center"/>
          </w:tcPr>
          <w:p w14:paraId="1B66B543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232" w:history="1">
              <w:r>
                <w:rPr>
                  <w:rFonts w:eastAsia="宋体" w:hint="eastAsia"/>
                  <w:lang w:eastAsia="zh-CN"/>
                </w:rPr>
                <w:t>5HT2B</w:t>
              </w:r>
            </w:hyperlink>
          </w:p>
        </w:tc>
        <w:tc>
          <w:tcPr>
            <w:tcW w:w="1587" w:type="dxa"/>
            <w:vAlign w:val="center"/>
          </w:tcPr>
          <w:p w14:paraId="4E44973E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233" w:history="1">
              <w:r>
                <w:rPr>
                  <w:rFonts w:eastAsia="宋体" w:hint="eastAsia"/>
                  <w:lang w:eastAsia="zh-CN"/>
                </w:rPr>
                <w:t>CHEMBL558910</w:t>
              </w:r>
            </w:hyperlink>
          </w:p>
        </w:tc>
        <w:tc>
          <w:tcPr>
            <w:tcW w:w="1587" w:type="dxa"/>
            <w:vAlign w:val="center"/>
          </w:tcPr>
          <w:p w14:paraId="386AFF70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Antagonist</w:t>
            </w:r>
          </w:p>
        </w:tc>
        <w:tc>
          <w:tcPr>
            <w:tcW w:w="1587" w:type="dxa"/>
            <w:vAlign w:val="center"/>
          </w:tcPr>
          <w:p w14:paraId="7BD64453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234" w:history="1">
              <w:r>
                <w:rPr>
                  <w:rFonts w:eastAsia="宋体" w:hint="eastAsia"/>
                  <w:lang w:eastAsia="zh-CN"/>
                </w:rPr>
                <w:t>6DRX</w:t>
              </w:r>
            </w:hyperlink>
          </w:p>
        </w:tc>
      </w:tr>
      <w:tr w:rsidR="00BB65A7" w14:paraId="0FC08A06" w14:textId="77777777">
        <w:trPr>
          <w:trHeight w:val="425"/>
          <w:jc w:val="center"/>
        </w:trPr>
        <w:tc>
          <w:tcPr>
            <w:tcW w:w="1587" w:type="dxa"/>
            <w:vAlign w:val="center"/>
          </w:tcPr>
          <w:p w14:paraId="60B830C4" w14:textId="77777777" w:rsidR="00BB65A7" w:rsidRDefault="00000000">
            <w:pPr>
              <w:widowControl/>
              <w:jc w:val="center"/>
              <w:textAlignment w:val="center"/>
              <w:rPr>
                <w:rFonts w:eastAsia="宋体"/>
                <w:lang w:eastAsia="zh-CN"/>
              </w:rPr>
            </w:pPr>
            <w:r>
              <w:rPr>
                <w:rFonts w:eastAsia="Arial Unicode MS" w:hint="eastAsia"/>
                <w:color w:val="000000"/>
                <w:sz w:val="20"/>
                <w:lang w:eastAsia="zh-CN" w:bidi="ar"/>
              </w:rPr>
              <w:t>X-ray diffraction</w:t>
            </w:r>
          </w:p>
        </w:tc>
        <w:tc>
          <w:tcPr>
            <w:tcW w:w="1587" w:type="dxa"/>
          </w:tcPr>
          <w:p w14:paraId="1533CBBD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Class A</w:t>
            </w:r>
          </w:p>
        </w:tc>
        <w:tc>
          <w:tcPr>
            <w:tcW w:w="1587" w:type="dxa"/>
            <w:vAlign w:val="center"/>
          </w:tcPr>
          <w:p w14:paraId="7F1BC0C9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235" w:history="1">
              <w:r>
                <w:rPr>
                  <w:rFonts w:eastAsia="宋体" w:hint="eastAsia"/>
                  <w:lang w:eastAsia="zh-CN"/>
                </w:rPr>
                <w:t>5HT2B</w:t>
              </w:r>
            </w:hyperlink>
          </w:p>
        </w:tc>
        <w:tc>
          <w:tcPr>
            <w:tcW w:w="1587" w:type="dxa"/>
            <w:vAlign w:val="center"/>
          </w:tcPr>
          <w:p w14:paraId="66BFE8E3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236" w:history="1">
              <w:r>
                <w:rPr>
                  <w:rFonts w:eastAsia="宋体" w:hint="eastAsia"/>
                  <w:lang w:eastAsia="zh-CN"/>
                </w:rPr>
                <w:t>AF-DX 384</w:t>
              </w:r>
            </w:hyperlink>
          </w:p>
        </w:tc>
        <w:tc>
          <w:tcPr>
            <w:tcW w:w="1587" w:type="dxa"/>
            <w:vAlign w:val="center"/>
          </w:tcPr>
          <w:p w14:paraId="6B562EB2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Antagonist</w:t>
            </w:r>
          </w:p>
        </w:tc>
        <w:tc>
          <w:tcPr>
            <w:tcW w:w="1587" w:type="dxa"/>
            <w:vAlign w:val="center"/>
          </w:tcPr>
          <w:p w14:paraId="644A4185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237" w:history="1">
              <w:r>
                <w:rPr>
                  <w:rFonts w:eastAsia="宋体" w:hint="eastAsia"/>
                  <w:lang w:eastAsia="zh-CN"/>
                </w:rPr>
                <w:t>6DRZ</w:t>
              </w:r>
            </w:hyperlink>
          </w:p>
        </w:tc>
      </w:tr>
      <w:tr w:rsidR="00BB65A7" w14:paraId="421027DB" w14:textId="77777777">
        <w:trPr>
          <w:trHeight w:val="425"/>
          <w:jc w:val="center"/>
        </w:trPr>
        <w:tc>
          <w:tcPr>
            <w:tcW w:w="1587" w:type="dxa"/>
            <w:vAlign w:val="center"/>
          </w:tcPr>
          <w:p w14:paraId="687BC193" w14:textId="77777777" w:rsidR="00BB65A7" w:rsidRDefault="00000000">
            <w:pPr>
              <w:widowControl/>
              <w:jc w:val="center"/>
              <w:textAlignment w:val="center"/>
              <w:rPr>
                <w:rFonts w:eastAsia="宋体"/>
                <w:lang w:eastAsia="zh-CN"/>
              </w:rPr>
            </w:pPr>
            <w:r>
              <w:rPr>
                <w:rFonts w:eastAsia="Arial Unicode MS"/>
                <w:color w:val="000000"/>
                <w:sz w:val="20"/>
                <w:lang w:eastAsia="zh-CN" w:bidi="ar"/>
              </w:rPr>
              <w:t>Cryo-EM</w:t>
            </w:r>
          </w:p>
        </w:tc>
        <w:tc>
          <w:tcPr>
            <w:tcW w:w="1587" w:type="dxa"/>
          </w:tcPr>
          <w:p w14:paraId="6EBE037C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Class A</w:t>
            </w:r>
          </w:p>
        </w:tc>
        <w:tc>
          <w:tcPr>
            <w:tcW w:w="1587" w:type="dxa"/>
            <w:vAlign w:val="center"/>
          </w:tcPr>
          <w:p w14:paraId="0A989925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238" w:history="1">
              <w:r>
                <w:rPr>
                  <w:rFonts w:eastAsia="宋体" w:hint="eastAsia"/>
                  <w:lang w:eastAsia="zh-CN"/>
                </w:rPr>
                <w:t>5HT1B</w:t>
              </w:r>
            </w:hyperlink>
          </w:p>
        </w:tc>
        <w:tc>
          <w:tcPr>
            <w:tcW w:w="1587" w:type="dxa"/>
            <w:vAlign w:val="center"/>
          </w:tcPr>
          <w:p w14:paraId="1B37E5E7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239" w:history="1">
              <w:r>
                <w:rPr>
                  <w:rFonts w:eastAsia="宋体" w:hint="eastAsia"/>
                  <w:lang w:eastAsia="zh-CN"/>
                </w:rPr>
                <w:t>N-methyl scopolamine</w:t>
              </w:r>
            </w:hyperlink>
          </w:p>
        </w:tc>
        <w:tc>
          <w:tcPr>
            <w:tcW w:w="1587" w:type="dxa"/>
            <w:vAlign w:val="center"/>
          </w:tcPr>
          <w:p w14:paraId="4A7B9101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Antagonist</w:t>
            </w:r>
          </w:p>
        </w:tc>
        <w:tc>
          <w:tcPr>
            <w:tcW w:w="1587" w:type="dxa"/>
            <w:vAlign w:val="center"/>
          </w:tcPr>
          <w:p w14:paraId="0176B526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240" w:history="1">
              <w:r>
                <w:rPr>
                  <w:rFonts w:eastAsia="宋体" w:hint="eastAsia"/>
                  <w:lang w:eastAsia="zh-CN"/>
                </w:rPr>
                <w:t>6G79</w:t>
              </w:r>
            </w:hyperlink>
          </w:p>
        </w:tc>
      </w:tr>
      <w:tr w:rsidR="00BB65A7" w14:paraId="3A266B58" w14:textId="77777777">
        <w:trPr>
          <w:trHeight w:val="425"/>
          <w:jc w:val="center"/>
        </w:trPr>
        <w:tc>
          <w:tcPr>
            <w:tcW w:w="1587" w:type="dxa"/>
            <w:vAlign w:val="center"/>
          </w:tcPr>
          <w:p w14:paraId="00D5C71E" w14:textId="77777777" w:rsidR="00BB65A7" w:rsidRDefault="00000000">
            <w:pPr>
              <w:widowControl/>
              <w:jc w:val="center"/>
              <w:textAlignment w:val="center"/>
              <w:rPr>
                <w:rFonts w:eastAsia="宋体"/>
                <w:lang w:eastAsia="zh-CN"/>
              </w:rPr>
            </w:pPr>
            <w:r>
              <w:rPr>
                <w:rFonts w:eastAsia="Arial Unicode MS"/>
                <w:color w:val="000000"/>
                <w:sz w:val="20"/>
                <w:lang w:eastAsia="zh-CN" w:bidi="ar"/>
              </w:rPr>
              <w:t>Cryo-EM</w:t>
            </w:r>
          </w:p>
        </w:tc>
        <w:tc>
          <w:tcPr>
            <w:tcW w:w="1587" w:type="dxa"/>
          </w:tcPr>
          <w:p w14:paraId="24447E93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Class A</w:t>
            </w:r>
          </w:p>
        </w:tc>
        <w:tc>
          <w:tcPr>
            <w:tcW w:w="1587" w:type="dxa"/>
            <w:vAlign w:val="center"/>
          </w:tcPr>
          <w:p w14:paraId="72B89B7A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241" w:history="1">
              <w:r>
                <w:rPr>
                  <w:rFonts w:eastAsia="宋体" w:hint="eastAsia"/>
                  <w:lang w:eastAsia="zh-CN"/>
                </w:rPr>
                <w:t>AA1R</w:t>
              </w:r>
            </w:hyperlink>
          </w:p>
        </w:tc>
        <w:tc>
          <w:tcPr>
            <w:tcW w:w="1587" w:type="dxa"/>
            <w:vAlign w:val="center"/>
          </w:tcPr>
          <w:p w14:paraId="2F318701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242" w:history="1">
              <w:r>
                <w:rPr>
                  <w:rFonts w:eastAsia="宋体" w:hint="eastAsia"/>
                  <w:lang w:eastAsia="zh-CN"/>
                </w:rPr>
                <w:t>N-methyl scopolamine</w:t>
              </w:r>
            </w:hyperlink>
          </w:p>
        </w:tc>
        <w:tc>
          <w:tcPr>
            <w:tcW w:w="1587" w:type="dxa"/>
            <w:vAlign w:val="center"/>
          </w:tcPr>
          <w:p w14:paraId="1A14EDFC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Antagonist</w:t>
            </w:r>
          </w:p>
        </w:tc>
        <w:tc>
          <w:tcPr>
            <w:tcW w:w="1587" w:type="dxa"/>
            <w:vAlign w:val="center"/>
          </w:tcPr>
          <w:p w14:paraId="2FFA8E00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243" w:history="1">
              <w:r>
                <w:rPr>
                  <w:rFonts w:eastAsia="宋体" w:hint="eastAsia"/>
                  <w:lang w:eastAsia="zh-CN"/>
                </w:rPr>
                <w:t>6D9H</w:t>
              </w:r>
            </w:hyperlink>
          </w:p>
        </w:tc>
      </w:tr>
      <w:tr w:rsidR="00BB65A7" w14:paraId="450F032D" w14:textId="77777777">
        <w:trPr>
          <w:trHeight w:val="425"/>
          <w:jc w:val="center"/>
        </w:trPr>
        <w:tc>
          <w:tcPr>
            <w:tcW w:w="1587" w:type="dxa"/>
            <w:vAlign w:val="center"/>
          </w:tcPr>
          <w:p w14:paraId="6EF0E489" w14:textId="77777777" w:rsidR="00BB65A7" w:rsidRDefault="00000000">
            <w:pPr>
              <w:widowControl/>
              <w:jc w:val="center"/>
              <w:textAlignment w:val="center"/>
              <w:rPr>
                <w:rFonts w:eastAsia="宋体"/>
                <w:lang w:eastAsia="zh-CN"/>
              </w:rPr>
            </w:pPr>
            <w:r>
              <w:rPr>
                <w:rFonts w:eastAsia="Arial Unicode MS" w:hint="eastAsia"/>
                <w:color w:val="000000"/>
                <w:sz w:val="20"/>
                <w:lang w:eastAsia="zh-CN" w:bidi="ar"/>
              </w:rPr>
              <w:t>X-ray diffraction</w:t>
            </w:r>
          </w:p>
        </w:tc>
        <w:tc>
          <w:tcPr>
            <w:tcW w:w="1587" w:type="dxa"/>
          </w:tcPr>
          <w:p w14:paraId="2A7C463F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Class A</w:t>
            </w:r>
          </w:p>
        </w:tc>
        <w:tc>
          <w:tcPr>
            <w:tcW w:w="1587" w:type="dxa"/>
            <w:vAlign w:val="center"/>
          </w:tcPr>
          <w:p w14:paraId="7C9F96B4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244" w:history="1">
              <w:r>
                <w:rPr>
                  <w:rFonts w:eastAsia="宋体" w:hint="eastAsia"/>
                  <w:lang w:eastAsia="zh-CN"/>
                </w:rPr>
                <w:t>PTAFR</w:t>
              </w:r>
            </w:hyperlink>
          </w:p>
        </w:tc>
        <w:tc>
          <w:tcPr>
            <w:tcW w:w="1587" w:type="dxa"/>
            <w:vAlign w:val="center"/>
          </w:tcPr>
          <w:p w14:paraId="116583F6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245" w:history="1">
              <w:r>
                <w:rPr>
                  <w:rFonts w:eastAsia="宋体" w:hint="eastAsia"/>
                  <w:lang w:eastAsia="zh-CN"/>
                </w:rPr>
                <w:t>N-methyl scopolamine</w:t>
              </w:r>
            </w:hyperlink>
          </w:p>
        </w:tc>
        <w:tc>
          <w:tcPr>
            <w:tcW w:w="1587" w:type="dxa"/>
            <w:vAlign w:val="center"/>
          </w:tcPr>
          <w:p w14:paraId="7E841E8C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Agonist</w:t>
            </w:r>
          </w:p>
        </w:tc>
        <w:tc>
          <w:tcPr>
            <w:tcW w:w="1587" w:type="dxa"/>
            <w:vAlign w:val="center"/>
          </w:tcPr>
          <w:p w14:paraId="2D94EB2E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246" w:history="1">
              <w:r>
                <w:rPr>
                  <w:rFonts w:eastAsia="宋体" w:hint="eastAsia"/>
                  <w:lang w:eastAsia="zh-CN"/>
                </w:rPr>
                <w:t>5ZKP</w:t>
              </w:r>
            </w:hyperlink>
          </w:p>
        </w:tc>
      </w:tr>
      <w:tr w:rsidR="00BB65A7" w14:paraId="5ADF2F68" w14:textId="77777777">
        <w:trPr>
          <w:trHeight w:val="425"/>
          <w:jc w:val="center"/>
        </w:trPr>
        <w:tc>
          <w:tcPr>
            <w:tcW w:w="1587" w:type="dxa"/>
            <w:vAlign w:val="center"/>
          </w:tcPr>
          <w:p w14:paraId="6BF9A96A" w14:textId="77777777" w:rsidR="00BB65A7" w:rsidRDefault="00000000">
            <w:pPr>
              <w:widowControl/>
              <w:jc w:val="center"/>
              <w:textAlignment w:val="center"/>
              <w:rPr>
                <w:rFonts w:eastAsia="宋体"/>
                <w:lang w:eastAsia="zh-CN"/>
              </w:rPr>
            </w:pPr>
            <w:r>
              <w:rPr>
                <w:rFonts w:eastAsia="Arial Unicode MS" w:hint="eastAsia"/>
                <w:color w:val="000000"/>
                <w:sz w:val="20"/>
                <w:lang w:eastAsia="zh-CN" w:bidi="ar"/>
              </w:rPr>
              <w:t>X-ray diffraction</w:t>
            </w:r>
          </w:p>
        </w:tc>
        <w:tc>
          <w:tcPr>
            <w:tcW w:w="1587" w:type="dxa"/>
          </w:tcPr>
          <w:p w14:paraId="63E54011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Class A</w:t>
            </w:r>
          </w:p>
        </w:tc>
        <w:tc>
          <w:tcPr>
            <w:tcW w:w="1587" w:type="dxa"/>
            <w:vAlign w:val="center"/>
          </w:tcPr>
          <w:p w14:paraId="6CD7B00E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247" w:history="1">
              <w:r>
                <w:rPr>
                  <w:rFonts w:eastAsia="宋体" w:hint="eastAsia"/>
                  <w:lang w:eastAsia="zh-CN"/>
                </w:rPr>
                <w:t>PTAFR</w:t>
              </w:r>
            </w:hyperlink>
          </w:p>
        </w:tc>
        <w:tc>
          <w:tcPr>
            <w:tcW w:w="1587" w:type="dxa"/>
            <w:vAlign w:val="center"/>
          </w:tcPr>
          <w:p w14:paraId="2989E7CC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248" w:history="1">
              <w:r>
                <w:rPr>
                  <w:rFonts w:eastAsia="宋体" w:hint="eastAsia"/>
                  <w:lang w:eastAsia="zh-CN"/>
                </w:rPr>
                <w:t>salmeterol</w:t>
              </w:r>
            </w:hyperlink>
          </w:p>
        </w:tc>
        <w:tc>
          <w:tcPr>
            <w:tcW w:w="1587" w:type="dxa"/>
            <w:vAlign w:val="center"/>
          </w:tcPr>
          <w:p w14:paraId="2A8E475D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Antagonist</w:t>
            </w:r>
          </w:p>
        </w:tc>
        <w:tc>
          <w:tcPr>
            <w:tcW w:w="1587" w:type="dxa"/>
            <w:vAlign w:val="center"/>
          </w:tcPr>
          <w:p w14:paraId="2F5494DA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249" w:history="1">
              <w:r>
                <w:rPr>
                  <w:rFonts w:eastAsia="宋体" w:hint="eastAsia"/>
                  <w:lang w:eastAsia="zh-CN"/>
                </w:rPr>
                <w:t>5ZKQ</w:t>
              </w:r>
            </w:hyperlink>
          </w:p>
        </w:tc>
      </w:tr>
      <w:tr w:rsidR="00BB65A7" w14:paraId="6459EE71" w14:textId="77777777">
        <w:trPr>
          <w:trHeight w:val="425"/>
          <w:jc w:val="center"/>
        </w:trPr>
        <w:tc>
          <w:tcPr>
            <w:tcW w:w="1587" w:type="dxa"/>
            <w:vAlign w:val="center"/>
          </w:tcPr>
          <w:p w14:paraId="3F2A9C2C" w14:textId="77777777" w:rsidR="00BB65A7" w:rsidRDefault="00000000">
            <w:pPr>
              <w:widowControl/>
              <w:jc w:val="center"/>
              <w:textAlignment w:val="center"/>
              <w:rPr>
                <w:rFonts w:eastAsia="宋体"/>
                <w:lang w:eastAsia="zh-CN"/>
              </w:rPr>
            </w:pPr>
            <w:r>
              <w:rPr>
                <w:rFonts w:eastAsia="Arial Unicode MS"/>
                <w:color w:val="000000"/>
                <w:sz w:val="20"/>
                <w:lang w:eastAsia="zh-CN" w:bidi="ar"/>
              </w:rPr>
              <w:t>Cryo-EM</w:t>
            </w:r>
          </w:p>
        </w:tc>
        <w:tc>
          <w:tcPr>
            <w:tcW w:w="1587" w:type="dxa"/>
          </w:tcPr>
          <w:p w14:paraId="60B61355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Class A</w:t>
            </w:r>
          </w:p>
        </w:tc>
        <w:tc>
          <w:tcPr>
            <w:tcW w:w="1587" w:type="dxa"/>
            <w:vAlign w:val="center"/>
          </w:tcPr>
          <w:p w14:paraId="44108B6E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250" w:history="1">
              <w:r>
                <w:rPr>
                  <w:rFonts w:eastAsia="宋体" w:hint="eastAsia"/>
                  <w:lang w:eastAsia="zh-CN"/>
                </w:rPr>
                <w:t>AA2AR</w:t>
              </w:r>
            </w:hyperlink>
          </w:p>
        </w:tc>
        <w:tc>
          <w:tcPr>
            <w:tcW w:w="1587" w:type="dxa"/>
            <w:vAlign w:val="center"/>
          </w:tcPr>
          <w:p w14:paraId="49C1D5D9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251" w:history="1">
              <w:r>
                <w:rPr>
                  <w:rFonts w:eastAsia="宋体" w:hint="eastAsia"/>
                  <w:lang w:eastAsia="zh-CN"/>
                </w:rPr>
                <w:t>CHEMBL4238063</w:t>
              </w:r>
            </w:hyperlink>
          </w:p>
        </w:tc>
        <w:tc>
          <w:tcPr>
            <w:tcW w:w="1587" w:type="dxa"/>
            <w:vAlign w:val="center"/>
          </w:tcPr>
          <w:p w14:paraId="2C35CC56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Antagonist</w:t>
            </w:r>
          </w:p>
        </w:tc>
        <w:tc>
          <w:tcPr>
            <w:tcW w:w="1587" w:type="dxa"/>
            <w:vAlign w:val="center"/>
          </w:tcPr>
          <w:p w14:paraId="26ECC54D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252" w:history="1">
              <w:r>
                <w:rPr>
                  <w:rFonts w:eastAsia="宋体" w:hint="eastAsia"/>
                  <w:lang w:eastAsia="zh-CN"/>
                </w:rPr>
                <w:t>6GDG</w:t>
              </w:r>
            </w:hyperlink>
          </w:p>
        </w:tc>
      </w:tr>
      <w:tr w:rsidR="00BB65A7" w14:paraId="271B8061" w14:textId="77777777">
        <w:trPr>
          <w:trHeight w:val="425"/>
          <w:jc w:val="center"/>
        </w:trPr>
        <w:tc>
          <w:tcPr>
            <w:tcW w:w="1587" w:type="dxa"/>
            <w:vAlign w:val="center"/>
          </w:tcPr>
          <w:p w14:paraId="691D4C3A" w14:textId="77777777" w:rsidR="00BB65A7" w:rsidRDefault="00000000">
            <w:pPr>
              <w:widowControl/>
              <w:jc w:val="center"/>
              <w:textAlignment w:val="center"/>
              <w:rPr>
                <w:rFonts w:eastAsia="宋体"/>
                <w:lang w:eastAsia="zh-CN"/>
              </w:rPr>
            </w:pPr>
            <w:r>
              <w:rPr>
                <w:rFonts w:eastAsia="Arial Unicode MS" w:hint="eastAsia"/>
                <w:color w:val="000000"/>
                <w:sz w:val="20"/>
                <w:lang w:eastAsia="zh-CN" w:bidi="ar"/>
              </w:rPr>
              <w:t>X-ray diffraction</w:t>
            </w:r>
          </w:p>
        </w:tc>
        <w:tc>
          <w:tcPr>
            <w:tcW w:w="1587" w:type="dxa"/>
          </w:tcPr>
          <w:p w14:paraId="24022B7B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Class A</w:t>
            </w:r>
          </w:p>
        </w:tc>
        <w:tc>
          <w:tcPr>
            <w:tcW w:w="1587" w:type="dxa"/>
            <w:vAlign w:val="center"/>
          </w:tcPr>
          <w:p w14:paraId="024AE26E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253" w:history="1">
              <w:r>
                <w:rPr>
                  <w:rFonts w:eastAsia="宋体" w:hint="eastAsia"/>
                  <w:lang w:eastAsia="zh-CN"/>
                </w:rPr>
                <w:t>FFAR1</w:t>
              </w:r>
            </w:hyperlink>
          </w:p>
        </w:tc>
        <w:tc>
          <w:tcPr>
            <w:tcW w:w="1587" w:type="dxa"/>
            <w:vAlign w:val="center"/>
          </w:tcPr>
          <w:p w14:paraId="0DDD5A26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254" w:history="1">
              <w:r>
                <w:rPr>
                  <w:rFonts w:eastAsia="宋体" w:hint="eastAsia"/>
                  <w:lang w:eastAsia="zh-CN"/>
                </w:rPr>
                <w:t>CCR5 antagonist 34</w:t>
              </w:r>
            </w:hyperlink>
          </w:p>
        </w:tc>
        <w:tc>
          <w:tcPr>
            <w:tcW w:w="1587" w:type="dxa"/>
            <w:vAlign w:val="center"/>
          </w:tcPr>
          <w:p w14:paraId="7FD82285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Agonist</w:t>
            </w:r>
          </w:p>
        </w:tc>
        <w:tc>
          <w:tcPr>
            <w:tcW w:w="1587" w:type="dxa"/>
            <w:vAlign w:val="center"/>
          </w:tcPr>
          <w:p w14:paraId="21B13A6F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255" w:history="1">
              <w:r>
                <w:rPr>
                  <w:rFonts w:eastAsia="宋体" w:hint="eastAsia"/>
                  <w:lang w:eastAsia="zh-CN"/>
                </w:rPr>
                <w:t>5KW2</w:t>
              </w:r>
            </w:hyperlink>
          </w:p>
        </w:tc>
      </w:tr>
      <w:tr w:rsidR="00BB65A7" w14:paraId="2A3E7F6F" w14:textId="77777777">
        <w:trPr>
          <w:trHeight w:val="425"/>
          <w:jc w:val="center"/>
        </w:trPr>
        <w:tc>
          <w:tcPr>
            <w:tcW w:w="1587" w:type="dxa"/>
            <w:vAlign w:val="center"/>
          </w:tcPr>
          <w:p w14:paraId="6518CAB9" w14:textId="77777777" w:rsidR="00BB65A7" w:rsidRDefault="00000000">
            <w:pPr>
              <w:widowControl/>
              <w:jc w:val="center"/>
              <w:textAlignment w:val="center"/>
              <w:rPr>
                <w:rFonts w:eastAsia="宋体"/>
                <w:lang w:eastAsia="zh-CN"/>
              </w:rPr>
            </w:pPr>
            <w:r>
              <w:rPr>
                <w:rFonts w:eastAsia="Arial Unicode MS" w:hint="eastAsia"/>
                <w:color w:val="000000"/>
                <w:sz w:val="20"/>
                <w:lang w:eastAsia="zh-CN" w:bidi="ar"/>
              </w:rPr>
              <w:t>X-ray diffraction</w:t>
            </w:r>
          </w:p>
        </w:tc>
        <w:tc>
          <w:tcPr>
            <w:tcW w:w="1587" w:type="dxa"/>
          </w:tcPr>
          <w:p w14:paraId="032611F9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Class A</w:t>
            </w:r>
          </w:p>
        </w:tc>
        <w:tc>
          <w:tcPr>
            <w:tcW w:w="1587" w:type="dxa"/>
            <w:vAlign w:val="center"/>
          </w:tcPr>
          <w:p w14:paraId="668C2D1C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256" w:history="1">
              <w:r>
                <w:rPr>
                  <w:rFonts w:eastAsia="宋体" w:hint="eastAsia"/>
                  <w:lang w:eastAsia="zh-CN"/>
                </w:rPr>
                <w:t>NPY1R</w:t>
              </w:r>
            </w:hyperlink>
          </w:p>
        </w:tc>
        <w:tc>
          <w:tcPr>
            <w:tcW w:w="1587" w:type="dxa"/>
            <w:vAlign w:val="center"/>
          </w:tcPr>
          <w:p w14:paraId="2AAB7918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257" w:history="1">
              <w:r>
                <w:rPr>
                  <w:rFonts w:eastAsia="宋体" w:hint="eastAsia"/>
                  <w:lang w:eastAsia="zh-CN"/>
                </w:rPr>
                <w:t>Dobutamine</w:t>
              </w:r>
            </w:hyperlink>
          </w:p>
        </w:tc>
        <w:tc>
          <w:tcPr>
            <w:tcW w:w="1587" w:type="dxa"/>
            <w:vAlign w:val="center"/>
          </w:tcPr>
          <w:p w14:paraId="0F516A1C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Agonist</w:t>
            </w:r>
          </w:p>
        </w:tc>
        <w:tc>
          <w:tcPr>
            <w:tcW w:w="1587" w:type="dxa"/>
            <w:vAlign w:val="center"/>
          </w:tcPr>
          <w:p w14:paraId="41606639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258" w:history="1">
              <w:r>
                <w:rPr>
                  <w:rFonts w:eastAsia="宋体" w:hint="eastAsia"/>
                  <w:lang w:eastAsia="zh-CN"/>
                </w:rPr>
                <w:t>5ZBQ</w:t>
              </w:r>
            </w:hyperlink>
          </w:p>
        </w:tc>
      </w:tr>
      <w:tr w:rsidR="00BB65A7" w14:paraId="36F0F5AA" w14:textId="77777777">
        <w:trPr>
          <w:trHeight w:val="425"/>
          <w:jc w:val="center"/>
        </w:trPr>
        <w:tc>
          <w:tcPr>
            <w:tcW w:w="1587" w:type="dxa"/>
            <w:vAlign w:val="center"/>
          </w:tcPr>
          <w:p w14:paraId="3AABA04A" w14:textId="77777777" w:rsidR="00BB65A7" w:rsidRDefault="00000000">
            <w:pPr>
              <w:widowControl/>
              <w:jc w:val="center"/>
              <w:textAlignment w:val="center"/>
              <w:rPr>
                <w:rFonts w:eastAsia="宋体"/>
                <w:lang w:eastAsia="zh-CN"/>
              </w:rPr>
            </w:pPr>
            <w:r>
              <w:rPr>
                <w:rFonts w:eastAsia="Arial Unicode MS" w:hint="eastAsia"/>
                <w:color w:val="000000"/>
                <w:sz w:val="20"/>
                <w:lang w:eastAsia="zh-CN" w:bidi="ar"/>
              </w:rPr>
              <w:t>X-ray diffraction</w:t>
            </w:r>
          </w:p>
        </w:tc>
        <w:tc>
          <w:tcPr>
            <w:tcW w:w="1587" w:type="dxa"/>
          </w:tcPr>
          <w:p w14:paraId="6530FDFD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Class A</w:t>
            </w:r>
          </w:p>
        </w:tc>
        <w:tc>
          <w:tcPr>
            <w:tcW w:w="1587" w:type="dxa"/>
            <w:vAlign w:val="center"/>
          </w:tcPr>
          <w:p w14:paraId="238CBB36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259" w:history="1">
              <w:r>
                <w:rPr>
                  <w:rFonts w:eastAsia="宋体" w:hint="eastAsia"/>
                  <w:lang w:eastAsia="zh-CN"/>
                </w:rPr>
                <w:t>NPY1R</w:t>
              </w:r>
            </w:hyperlink>
          </w:p>
        </w:tc>
        <w:tc>
          <w:tcPr>
            <w:tcW w:w="1587" w:type="dxa"/>
            <w:vAlign w:val="center"/>
          </w:tcPr>
          <w:p w14:paraId="68F6DA76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260" w:history="1">
              <w:r>
                <w:rPr>
                  <w:rFonts w:eastAsia="宋体" w:hint="eastAsia"/>
                  <w:lang w:eastAsia="zh-CN"/>
                </w:rPr>
                <w:t>(S)-Xamoterol</w:t>
              </w:r>
            </w:hyperlink>
          </w:p>
        </w:tc>
        <w:tc>
          <w:tcPr>
            <w:tcW w:w="1587" w:type="dxa"/>
            <w:vAlign w:val="center"/>
          </w:tcPr>
          <w:p w14:paraId="6127C485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Agonist</w:t>
            </w:r>
          </w:p>
        </w:tc>
        <w:tc>
          <w:tcPr>
            <w:tcW w:w="1587" w:type="dxa"/>
            <w:vAlign w:val="center"/>
          </w:tcPr>
          <w:p w14:paraId="4DAB127C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261" w:history="1">
              <w:r>
                <w:rPr>
                  <w:rFonts w:eastAsia="宋体" w:hint="eastAsia"/>
                  <w:lang w:eastAsia="zh-CN"/>
                </w:rPr>
                <w:t>5ZBH</w:t>
              </w:r>
            </w:hyperlink>
          </w:p>
        </w:tc>
      </w:tr>
      <w:tr w:rsidR="00BB65A7" w14:paraId="6CACE989" w14:textId="77777777">
        <w:trPr>
          <w:trHeight w:val="425"/>
          <w:jc w:val="center"/>
        </w:trPr>
        <w:tc>
          <w:tcPr>
            <w:tcW w:w="1587" w:type="dxa"/>
            <w:vAlign w:val="center"/>
          </w:tcPr>
          <w:p w14:paraId="550D53B2" w14:textId="77777777" w:rsidR="00BB65A7" w:rsidRDefault="00000000">
            <w:pPr>
              <w:widowControl/>
              <w:jc w:val="center"/>
              <w:textAlignment w:val="center"/>
              <w:rPr>
                <w:rFonts w:eastAsia="宋体"/>
                <w:lang w:eastAsia="zh-CN"/>
              </w:rPr>
            </w:pPr>
            <w:r>
              <w:rPr>
                <w:rFonts w:eastAsia="Arial Unicode MS" w:hint="eastAsia"/>
                <w:color w:val="000000"/>
                <w:sz w:val="20"/>
                <w:lang w:eastAsia="zh-CN" w:bidi="ar"/>
              </w:rPr>
              <w:t>X-ray diffraction</w:t>
            </w:r>
          </w:p>
        </w:tc>
        <w:tc>
          <w:tcPr>
            <w:tcW w:w="1587" w:type="dxa"/>
          </w:tcPr>
          <w:p w14:paraId="7B50C4CD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Class A</w:t>
            </w:r>
          </w:p>
        </w:tc>
        <w:tc>
          <w:tcPr>
            <w:tcW w:w="1587" w:type="dxa"/>
            <w:vAlign w:val="center"/>
          </w:tcPr>
          <w:p w14:paraId="649AF750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262" w:history="1">
              <w:r>
                <w:rPr>
                  <w:rFonts w:eastAsia="宋体" w:hint="eastAsia"/>
                  <w:lang w:eastAsia="zh-CN"/>
                </w:rPr>
                <w:t>OPSD</w:t>
              </w:r>
            </w:hyperlink>
          </w:p>
        </w:tc>
        <w:tc>
          <w:tcPr>
            <w:tcW w:w="1587" w:type="dxa"/>
            <w:vAlign w:val="center"/>
          </w:tcPr>
          <w:p w14:paraId="280EA83B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263" w:history="1">
              <w:r>
                <w:rPr>
                  <w:rFonts w:eastAsia="宋体" w:hint="eastAsia"/>
                  <w:lang w:eastAsia="zh-CN"/>
                </w:rPr>
                <w:t>LEVISOPRENALINE</w:t>
              </w:r>
            </w:hyperlink>
          </w:p>
        </w:tc>
        <w:tc>
          <w:tcPr>
            <w:tcW w:w="1587" w:type="dxa"/>
            <w:vAlign w:val="center"/>
          </w:tcPr>
          <w:p w14:paraId="5558B60D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Agonist</w:t>
            </w:r>
          </w:p>
        </w:tc>
        <w:tc>
          <w:tcPr>
            <w:tcW w:w="1587" w:type="dxa"/>
            <w:vAlign w:val="center"/>
          </w:tcPr>
          <w:p w14:paraId="474CE9AA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264" w:history="1">
              <w:r>
                <w:rPr>
                  <w:rFonts w:eastAsia="宋体" w:hint="eastAsia"/>
                  <w:lang w:eastAsia="zh-CN"/>
                </w:rPr>
                <w:t>6FK7</w:t>
              </w:r>
            </w:hyperlink>
          </w:p>
        </w:tc>
      </w:tr>
      <w:tr w:rsidR="00BB65A7" w14:paraId="4B6F4665" w14:textId="77777777">
        <w:trPr>
          <w:trHeight w:val="425"/>
          <w:jc w:val="center"/>
        </w:trPr>
        <w:tc>
          <w:tcPr>
            <w:tcW w:w="1587" w:type="dxa"/>
            <w:vAlign w:val="center"/>
          </w:tcPr>
          <w:p w14:paraId="40881140" w14:textId="77777777" w:rsidR="00BB65A7" w:rsidRDefault="00000000">
            <w:pPr>
              <w:widowControl/>
              <w:jc w:val="center"/>
              <w:textAlignment w:val="center"/>
              <w:rPr>
                <w:rFonts w:eastAsia="宋体"/>
                <w:lang w:eastAsia="zh-CN"/>
              </w:rPr>
            </w:pPr>
            <w:r>
              <w:rPr>
                <w:rFonts w:eastAsia="Arial Unicode MS" w:hint="eastAsia"/>
                <w:color w:val="000000"/>
                <w:sz w:val="20"/>
                <w:lang w:eastAsia="zh-CN" w:bidi="ar"/>
              </w:rPr>
              <w:t>X-ray diffraction</w:t>
            </w:r>
          </w:p>
        </w:tc>
        <w:tc>
          <w:tcPr>
            <w:tcW w:w="1587" w:type="dxa"/>
          </w:tcPr>
          <w:p w14:paraId="3F0A8E0E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Class A</w:t>
            </w:r>
          </w:p>
        </w:tc>
        <w:tc>
          <w:tcPr>
            <w:tcW w:w="1587" w:type="dxa"/>
            <w:vAlign w:val="center"/>
          </w:tcPr>
          <w:p w14:paraId="12F885B5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265" w:history="1">
              <w:r>
                <w:rPr>
                  <w:rFonts w:eastAsia="宋体" w:hint="eastAsia"/>
                  <w:lang w:eastAsia="zh-CN"/>
                </w:rPr>
                <w:t>OPSD</w:t>
              </w:r>
            </w:hyperlink>
          </w:p>
        </w:tc>
        <w:tc>
          <w:tcPr>
            <w:tcW w:w="1587" w:type="dxa"/>
            <w:vAlign w:val="center"/>
          </w:tcPr>
          <w:p w14:paraId="632E2354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266" w:history="1">
              <w:r>
                <w:rPr>
                  <w:rFonts w:eastAsia="宋体" w:hint="eastAsia"/>
                  <w:lang w:eastAsia="zh-CN"/>
                </w:rPr>
                <w:t>levosalbutamol</w:t>
              </w:r>
            </w:hyperlink>
          </w:p>
        </w:tc>
        <w:tc>
          <w:tcPr>
            <w:tcW w:w="1587" w:type="dxa"/>
            <w:vAlign w:val="center"/>
          </w:tcPr>
          <w:p w14:paraId="7C0E3EA7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Agonist</w:t>
            </w:r>
          </w:p>
        </w:tc>
        <w:tc>
          <w:tcPr>
            <w:tcW w:w="1587" w:type="dxa"/>
            <w:vAlign w:val="center"/>
          </w:tcPr>
          <w:p w14:paraId="49869783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267" w:history="1">
              <w:r>
                <w:rPr>
                  <w:rFonts w:eastAsia="宋体" w:hint="eastAsia"/>
                  <w:lang w:eastAsia="zh-CN"/>
                </w:rPr>
                <w:t>6FK9</w:t>
              </w:r>
            </w:hyperlink>
          </w:p>
        </w:tc>
      </w:tr>
      <w:tr w:rsidR="00BB65A7" w14:paraId="69EA12C6" w14:textId="77777777">
        <w:trPr>
          <w:trHeight w:val="425"/>
          <w:jc w:val="center"/>
        </w:trPr>
        <w:tc>
          <w:tcPr>
            <w:tcW w:w="1587" w:type="dxa"/>
            <w:vAlign w:val="center"/>
          </w:tcPr>
          <w:p w14:paraId="06EC6750" w14:textId="77777777" w:rsidR="00BB65A7" w:rsidRDefault="00000000">
            <w:pPr>
              <w:widowControl/>
              <w:jc w:val="center"/>
              <w:textAlignment w:val="center"/>
              <w:rPr>
                <w:rFonts w:eastAsia="宋体"/>
                <w:lang w:eastAsia="zh-CN"/>
              </w:rPr>
            </w:pPr>
            <w:r>
              <w:rPr>
                <w:rFonts w:eastAsia="Arial Unicode MS" w:hint="eastAsia"/>
                <w:color w:val="000000"/>
                <w:sz w:val="20"/>
                <w:lang w:eastAsia="zh-CN" w:bidi="ar"/>
              </w:rPr>
              <w:t>X-ray diffraction</w:t>
            </w:r>
          </w:p>
        </w:tc>
        <w:tc>
          <w:tcPr>
            <w:tcW w:w="1587" w:type="dxa"/>
          </w:tcPr>
          <w:p w14:paraId="36441AA4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Class A</w:t>
            </w:r>
          </w:p>
        </w:tc>
        <w:tc>
          <w:tcPr>
            <w:tcW w:w="1587" w:type="dxa"/>
            <w:vAlign w:val="center"/>
          </w:tcPr>
          <w:p w14:paraId="6DBED05B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268" w:history="1">
              <w:r>
                <w:rPr>
                  <w:rFonts w:eastAsia="宋体" w:hint="eastAsia"/>
                  <w:lang w:eastAsia="zh-CN"/>
                </w:rPr>
                <w:t>OPSD</w:t>
              </w:r>
            </w:hyperlink>
          </w:p>
        </w:tc>
        <w:tc>
          <w:tcPr>
            <w:tcW w:w="1587" w:type="dxa"/>
            <w:vAlign w:val="center"/>
          </w:tcPr>
          <w:p w14:paraId="4C4C1789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269" w:history="1">
              <w:r>
                <w:rPr>
                  <w:rFonts w:eastAsia="宋体" w:hint="eastAsia"/>
                  <w:lang w:eastAsia="zh-CN"/>
                </w:rPr>
                <w:t>(S)-</w:t>
              </w:r>
              <w:r>
                <w:rPr>
                  <w:rFonts w:eastAsia="宋体" w:hint="eastAsia"/>
                  <w:lang w:eastAsia="zh-CN"/>
                </w:rPr>
                <w:lastRenderedPageBreak/>
                <w:t>Cyanopindolol</w:t>
              </w:r>
            </w:hyperlink>
          </w:p>
        </w:tc>
        <w:tc>
          <w:tcPr>
            <w:tcW w:w="1587" w:type="dxa"/>
            <w:vAlign w:val="center"/>
          </w:tcPr>
          <w:p w14:paraId="1E2FD2F1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lastRenderedPageBreak/>
              <w:t>Agonist</w:t>
            </w:r>
          </w:p>
        </w:tc>
        <w:tc>
          <w:tcPr>
            <w:tcW w:w="1587" w:type="dxa"/>
            <w:vAlign w:val="center"/>
          </w:tcPr>
          <w:p w14:paraId="2BBC17CE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270" w:history="1">
              <w:r>
                <w:rPr>
                  <w:rFonts w:eastAsia="宋体" w:hint="eastAsia"/>
                  <w:lang w:eastAsia="zh-CN"/>
                </w:rPr>
                <w:t>6FKB</w:t>
              </w:r>
            </w:hyperlink>
          </w:p>
        </w:tc>
      </w:tr>
      <w:tr w:rsidR="00BB65A7" w14:paraId="3B435C48" w14:textId="77777777">
        <w:trPr>
          <w:trHeight w:val="425"/>
          <w:jc w:val="center"/>
        </w:trPr>
        <w:tc>
          <w:tcPr>
            <w:tcW w:w="1587" w:type="dxa"/>
            <w:vAlign w:val="center"/>
          </w:tcPr>
          <w:p w14:paraId="53DF2712" w14:textId="77777777" w:rsidR="00BB65A7" w:rsidRDefault="00000000">
            <w:pPr>
              <w:widowControl/>
              <w:jc w:val="center"/>
              <w:textAlignment w:val="center"/>
              <w:rPr>
                <w:rFonts w:eastAsia="宋体"/>
                <w:lang w:eastAsia="zh-CN"/>
              </w:rPr>
            </w:pPr>
            <w:r>
              <w:rPr>
                <w:rFonts w:eastAsia="Arial Unicode MS" w:hint="eastAsia"/>
                <w:color w:val="000000"/>
                <w:sz w:val="20"/>
                <w:lang w:eastAsia="zh-CN" w:bidi="ar"/>
              </w:rPr>
              <w:t>X-ray diffraction</w:t>
            </w:r>
          </w:p>
        </w:tc>
        <w:tc>
          <w:tcPr>
            <w:tcW w:w="1587" w:type="dxa"/>
          </w:tcPr>
          <w:p w14:paraId="32EAC205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Class A</w:t>
            </w:r>
          </w:p>
        </w:tc>
        <w:tc>
          <w:tcPr>
            <w:tcW w:w="1587" w:type="dxa"/>
            <w:vAlign w:val="center"/>
          </w:tcPr>
          <w:p w14:paraId="7322038B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271" w:history="1">
              <w:r>
                <w:rPr>
                  <w:rFonts w:eastAsia="宋体" w:hint="eastAsia"/>
                  <w:lang w:eastAsia="zh-CN"/>
                </w:rPr>
                <w:t>OPSD</w:t>
              </w:r>
            </w:hyperlink>
          </w:p>
        </w:tc>
        <w:tc>
          <w:tcPr>
            <w:tcW w:w="1587" w:type="dxa"/>
            <w:vAlign w:val="center"/>
          </w:tcPr>
          <w:p w14:paraId="7AEEE181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272" w:history="1">
              <w:r>
                <w:rPr>
                  <w:rFonts w:eastAsia="宋体" w:hint="eastAsia"/>
                  <w:lang w:eastAsia="zh-CN"/>
                </w:rPr>
                <w:t>Retinal (all-trans)</w:t>
              </w:r>
            </w:hyperlink>
          </w:p>
        </w:tc>
        <w:tc>
          <w:tcPr>
            <w:tcW w:w="1587" w:type="dxa"/>
            <w:vAlign w:val="center"/>
          </w:tcPr>
          <w:p w14:paraId="394E155D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Antagonist</w:t>
            </w:r>
          </w:p>
        </w:tc>
        <w:tc>
          <w:tcPr>
            <w:tcW w:w="1587" w:type="dxa"/>
            <w:vAlign w:val="center"/>
          </w:tcPr>
          <w:p w14:paraId="0396623C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273" w:history="1">
              <w:r>
                <w:rPr>
                  <w:rFonts w:eastAsia="宋体" w:hint="eastAsia"/>
                  <w:lang w:eastAsia="zh-CN"/>
                </w:rPr>
                <w:t>6FKD</w:t>
              </w:r>
            </w:hyperlink>
          </w:p>
        </w:tc>
      </w:tr>
      <w:tr w:rsidR="00BB65A7" w14:paraId="629649B1" w14:textId="77777777">
        <w:trPr>
          <w:trHeight w:val="425"/>
          <w:jc w:val="center"/>
        </w:trPr>
        <w:tc>
          <w:tcPr>
            <w:tcW w:w="1587" w:type="dxa"/>
            <w:vAlign w:val="center"/>
          </w:tcPr>
          <w:p w14:paraId="223810BF" w14:textId="77777777" w:rsidR="00BB65A7" w:rsidRDefault="00000000">
            <w:pPr>
              <w:widowControl/>
              <w:jc w:val="center"/>
              <w:textAlignment w:val="center"/>
              <w:rPr>
                <w:rFonts w:eastAsia="宋体"/>
                <w:lang w:eastAsia="zh-CN"/>
              </w:rPr>
            </w:pPr>
            <w:r>
              <w:rPr>
                <w:rFonts w:eastAsia="Arial Unicode MS" w:hint="eastAsia"/>
                <w:color w:val="000000"/>
                <w:sz w:val="20"/>
                <w:lang w:eastAsia="zh-CN" w:bidi="ar"/>
              </w:rPr>
              <w:t>X-ray diffraction</w:t>
            </w:r>
          </w:p>
        </w:tc>
        <w:tc>
          <w:tcPr>
            <w:tcW w:w="1587" w:type="dxa"/>
          </w:tcPr>
          <w:p w14:paraId="5BE73A04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Class A</w:t>
            </w:r>
          </w:p>
        </w:tc>
        <w:tc>
          <w:tcPr>
            <w:tcW w:w="1587" w:type="dxa"/>
            <w:vAlign w:val="center"/>
          </w:tcPr>
          <w:p w14:paraId="50A981FF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274" w:history="1">
              <w:r>
                <w:rPr>
                  <w:rFonts w:eastAsia="宋体" w:hint="eastAsia"/>
                  <w:lang w:eastAsia="zh-CN"/>
                </w:rPr>
                <w:t>OPSD</w:t>
              </w:r>
            </w:hyperlink>
          </w:p>
        </w:tc>
        <w:tc>
          <w:tcPr>
            <w:tcW w:w="1587" w:type="dxa"/>
            <w:vAlign w:val="center"/>
          </w:tcPr>
          <w:p w14:paraId="11ECE59D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275" w:history="1">
              <w:r>
                <w:rPr>
                  <w:rFonts w:eastAsia="宋体" w:hint="eastAsia"/>
                  <w:lang w:eastAsia="zh-CN"/>
                </w:rPr>
                <w:t>fevipiprant</w:t>
              </w:r>
            </w:hyperlink>
          </w:p>
        </w:tc>
        <w:tc>
          <w:tcPr>
            <w:tcW w:w="1587" w:type="dxa"/>
            <w:vAlign w:val="center"/>
          </w:tcPr>
          <w:p w14:paraId="48316092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Antagonist</w:t>
            </w:r>
          </w:p>
        </w:tc>
        <w:tc>
          <w:tcPr>
            <w:tcW w:w="1587" w:type="dxa"/>
            <w:vAlign w:val="center"/>
          </w:tcPr>
          <w:p w14:paraId="2952A525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276" w:history="1">
              <w:r>
                <w:rPr>
                  <w:rFonts w:eastAsia="宋体" w:hint="eastAsia"/>
                  <w:lang w:eastAsia="zh-CN"/>
                </w:rPr>
                <w:t>6FK6</w:t>
              </w:r>
            </w:hyperlink>
          </w:p>
        </w:tc>
      </w:tr>
      <w:tr w:rsidR="00BB65A7" w14:paraId="3EA1BE0C" w14:textId="77777777">
        <w:trPr>
          <w:trHeight w:val="425"/>
          <w:jc w:val="center"/>
        </w:trPr>
        <w:tc>
          <w:tcPr>
            <w:tcW w:w="1587" w:type="dxa"/>
            <w:vAlign w:val="center"/>
          </w:tcPr>
          <w:p w14:paraId="3A95EF8E" w14:textId="77777777" w:rsidR="00BB65A7" w:rsidRDefault="00000000">
            <w:pPr>
              <w:widowControl/>
              <w:jc w:val="center"/>
              <w:textAlignment w:val="center"/>
              <w:rPr>
                <w:rFonts w:eastAsia="宋体"/>
                <w:lang w:eastAsia="zh-CN"/>
              </w:rPr>
            </w:pPr>
            <w:r>
              <w:rPr>
                <w:rFonts w:eastAsia="Arial Unicode MS" w:hint="eastAsia"/>
                <w:color w:val="000000"/>
                <w:sz w:val="20"/>
                <w:lang w:eastAsia="zh-CN" w:bidi="ar"/>
              </w:rPr>
              <w:t>X-ray diffraction</w:t>
            </w:r>
          </w:p>
        </w:tc>
        <w:tc>
          <w:tcPr>
            <w:tcW w:w="1587" w:type="dxa"/>
          </w:tcPr>
          <w:p w14:paraId="2513F5C7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Class A</w:t>
            </w:r>
          </w:p>
        </w:tc>
        <w:tc>
          <w:tcPr>
            <w:tcW w:w="1587" w:type="dxa"/>
            <w:vAlign w:val="center"/>
          </w:tcPr>
          <w:p w14:paraId="09C888F2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277" w:history="1">
              <w:r>
                <w:rPr>
                  <w:rFonts w:eastAsia="宋体" w:hint="eastAsia"/>
                  <w:lang w:eastAsia="zh-CN"/>
                </w:rPr>
                <w:t>OPSD</w:t>
              </w:r>
            </w:hyperlink>
          </w:p>
        </w:tc>
        <w:tc>
          <w:tcPr>
            <w:tcW w:w="1587" w:type="dxa"/>
            <w:vAlign w:val="center"/>
          </w:tcPr>
          <w:p w14:paraId="6D3A617C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278" w:history="1">
              <w:r>
                <w:rPr>
                  <w:rFonts w:eastAsia="宋体" w:hint="eastAsia"/>
                  <w:lang w:eastAsia="zh-CN"/>
                </w:rPr>
                <w:t>CHEMBL179036</w:t>
              </w:r>
            </w:hyperlink>
          </w:p>
        </w:tc>
        <w:tc>
          <w:tcPr>
            <w:tcW w:w="1587" w:type="dxa"/>
            <w:vAlign w:val="center"/>
          </w:tcPr>
          <w:p w14:paraId="73BACD60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Agonist</w:t>
            </w:r>
          </w:p>
        </w:tc>
        <w:tc>
          <w:tcPr>
            <w:tcW w:w="1587" w:type="dxa"/>
            <w:vAlign w:val="center"/>
          </w:tcPr>
          <w:p w14:paraId="6065DB7A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279" w:history="1">
              <w:r>
                <w:rPr>
                  <w:rFonts w:eastAsia="宋体" w:hint="eastAsia"/>
                  <w:lang w:eastAsia="zh-CN"/>
                </w:rPr>
                <w:t>6FK8</w:t>
              </w:r>
            </w:hyperlink>
          </w:p>
        </w:tc>
      </w:tr>
      <w:tr w:rsidR="00BB65A7" w14:paraId="76E78B8A" w14:textId="77777777">
        <w:trPr>
          <w:trHeight w:val="425"/>
          <w:jc w:val="center"/>
        </w:trPr>
        <w:tc>
          <w:tcPr>
            <w:tcW w:w="1587" w:type="dxa"/>
            <w:vAlign w:val="center"/>
          </w:tcPr>
          <w:p w14:paraId="5E04AD52" w14:textId="77777777" w:rsidR="00BB65A7" w:rsidRDefault="00000000">
            <w:pPr>
              <w:widowControl/>
              <w:jc w:val="center"/>
              <w:textAlignment w:val="center"/>
              <w:rPr>
                <w:rFonts w:eastAsia="宋体"/>
                <w:lang w:eastAsia="zh-CN"/>
              </w:rPr>
            </w:pPr>
            <w:r>
              <w:rPr>
                <w:rFonts w:eastAsia="Arial Unicode MS" w:hint="eastAsia"/>
                <w:color w:val="000000"/>
                <w:sz w:val="20"/>
                <w:lang w:eastAsia="zh-CN" w:bidi="ar"/>
              </w:rPr>
              <w:t>X-ray diffraction</w:t>
            </w:r>
          </w:p>
        </w:tc>
        <w:tc>
          <w:tcPr>
            <w:tcW w:w="1587" w:type="dxa"/>
          </w:tcPr>
          <w:p w14:paraId="747A1042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Class A</w:t>
            </w:r>
          </w:p>
        </w:tc>
        <w:tc>
          <w:tcPr>
            <w:tcW w:w="1587" w:type="dxa"/>
            <w:vAlign w:val="center"/>
          </w:tcPr>
          <w:p w14:paraId="09CE9C48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280" w:history="1">
              <w:r>
                <w:rPr>
                  <w:rFonts w:eastAsia="宋体" w:hint="eastAsia"/>
                  <w:lang w:eastAsia="zh-CN"/>
                </w:rPr>
                <w:t>OPSD</w:t>
              </w:r>
            </w:hyperlink>
          </w:p>
        </w:tc>
        <w:tc>
          <w:tcPr>
            <w:tcW w:w="1587" w:type="dxa"/>
            <w:vAlign w:val="center"/>
          </w:tcPr>
          <w:p w14:paraId="564E23A3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281" w:history="1">
              <w:r>
                <w:rPr>
                  <w:rFonts w:eastAsia="宋体" w:hint="eastAsia"/>
                  <w:lang w:eastAsia="zh-CN"/>
                </w:rPr>
                <w:t>methylergonovine</w:t>
              </w:r>
            </w:hyperlink>
          </w:p>
        </w:tc>
        <w:tc>
          <w:tcPr>
            <w:tcW w:w="1587" w:type="dxa"/>
            <w:vAlign w:val="center"/>
          </w:tcPr>
          <w:p w14:paraId="0EBA07DF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Antagonist</w:t>
            </w:r>
          </w:p>
        </w:tc>
        <w:tc>
          <w:tcPr>
            <w:tcW w:w="1587" w:type="dxa"/>
            <w:vAlign w:val="center"/>
          </w:tcPr>
          <w:p w14:paraId="11CCBFD2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282" w:history="1">
              <w:r>
                <w:rPr>
                  <w:rFonts w:eastAsia="宋体" w:hint="eastAsia"/>
                  <w:lang w:eastAsia="zh-CN"/>
                </w:rPr>
                <w:t>6FKA</w:t>
              </w:r>
            </w:hyperlink>
          </w:p>
        </w:tc>
      </w:tr>
      <w:tr w:rsidR="00BB65A7" w14:paraId="095A371B" w14:textId="77777777">
        <w:trPr>
          <w:trHeight w:val="425"/>
          <w:jc w:val="center"/>
        </w:trPr>
        <w:tc>
          <w:tcPr>
            <w:tcW w:w="1587" w:type="dxa"/>
            <w:vAlign w:val="center"/>
          </w:tcPr>
          <w:p w14:paraId="2BE12C70" w14:textId="77777777" w:rsidR="00BB65A7" w:rsidRDefault="00000000">
            <w:pPr>
              <w:widowControl/>
              <w:jc w:val="center"/>
              <w:textAlignment w:val="center"/>
              <w:rPr>
                <w:rFonts w:eastAsia="宋体"/>
                <w:lang w:eastAsia="zh-CN"/>
              </w:rPr>
            </w:pPr>
            <w:r>
              <w:rPr>
                <w:rFonts w:eastAsia="Arial Unicode MS" w:hint="eastAsia"/>
                <w:color w:val="000000"/>
                <w:sz w:val="20"/>
                <w:lang w:eastAsia="zh-CN" w:bidi="ar"/>
              </w:rPr>
              <w:t>X-ray diffraction</w:t>
            </w:r>
          </w:p>
        </w:tc>
        <w:tc>
          <w:tcPr>
            <w:tcW w:w="1587" w:type="dxa"/>
          </w:tcPr>
          <w:p w14:paraId="78728F8A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Class A</w:t>
            </w:r>
          </w:p>
        </w:tc>
        <w:tc>
          <w:tcPr>
            <w:tcW w:w="1587" w:type="dxa"/>
            <w:vAlign w:val="center"/>
          </w:tcPr>
          <w:p w14:paraId="5DF98C94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283" w:history="1">
              <w:r>
                <w:rPr>
                  <w:rFonts w:eastAsia="宋体" w:hint="eastAsia"/>
                  <w:lang w:eastAsia="zh-CN"/>
                </w:rPr>
                <w:t>OPSD</w:t>
              </w:r>
            </w:hyperlink>
          </w:p>
        </w:tc>
        <w:tc>
          <w:tcPr>
            <w:tcW w:w="1587" w:type="dxa"/>
            <w:vAlign w:val="center"/>
          </w:tcPr>
          <w:p w14:paraId="4992F5E3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284" w:history="1">
              <w:r>
                <w:rPr>
                  <w:rFonts w:eastAsia="宋体" w:hint="eastAsia"/>
                  <w:lang w:eastAsia="zh-CN"/>
                </w:rPr>
                <w:t>LY266097</w:t>
              </w:r>
            </w:hyperlink>
          </w:p>
        </w:tc>
        <w:tc>
          <w:tcPr>
            <w:tcW w:w="1587" w:type="dxa"/>
            <w:vAlign w:val="center"/>
          </w:tcPr>
          <w:p w14:paraId="25EFE36D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Antagonist</w:t>
            </w:r>
          </w:p>
        </w:tc>
        <w:tc>
          <w:tcPr>
            <w:tcW w:w="1587" w:type="dxa"/>
            <w:vAlign w:val="center"/>
          </w:tcPr>
          <w:p w14:paraId="7EF49DE4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285" w:history="1">
              <w:r>
                <w:rPr>
                  <w:rFonts w:eastAsia="宋体" w:hint="eastAsia"/>
                  <w:lang w:eastAsia="zh-CN"/>
                </w:rPr>
                <w:t>6FKC</w:t>
              </w:r>
            </w:hyperlink>
          </w:p>
        </w:tc>
      </w:tr>
      <w:tr w:rsidR="00BB65A7" w14:paraId="45E79BE9" w14:textId="77777777">
        <w:trPr>
          <w:trHeight w:val="425"/>
          <w:jc w:val="center"/>
        </w:trPr>
        <w:tc>
          <w:tcPr>
            <w:tcW w:w="1587" w:type="dxa"/>
            <w:vAlign w:val="center"/>
          </w:tcPr>
          <w:p w14:paraId="6500C346" w14:textId="77777777" w:rsidR="00BB65A7" w:rsidRDefault="00000000">
            <w:pPr>
              <w:widowControl/>
              <w:jc w:val="center"/>
              <w:textAlignment w:val="center"/>
              <w:rPr>
                <w:rFonts w:eastAsia="宋体"/>
                <w:lang w:eastAsia="zh-CN"/>
              </w:rPr>
            </w:pPr>
            <w:r>
              <w:rPr>
                <w:rFonts w:eastAsia="Arial Unicode MS" w:hint="eastAsia"/>
                <w:color w:val="000000"/>
                <w:sz w:val="20"/>
                <w:lang w:eastAsia="zh-CN" w:bidi="ar"/>
              </w:rPr>
              <w:t>X-ray diffraction</w:t>
            </w:r>
          </w:p>
        </w:tc>
        <w:tc>
          <w:tcPr>
            <w:tcW w:w="1587" w:type="dxa"/>
          </w:tcPr>
          <w:p w14:paraId="695044AC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Class A</w:t>
            </w:r>
          </w:p>
        </w:tc>
        <w:tc>
          <w:tcPr>
            <w:tcW w:w="1587" w:type="dxa"/>
            <w:vAlign w:val="center"/>
          </w:tcPr>
          <w:p w14:paraId="47675812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286" w:history="1">
              <w:r>
                <w:rPr>
                  <w:rFonts w:eastAsia="宋体" w:hint="eastAsia"/>
                  <w:lang w:eastAsia="zh-CN"/>
                </w:rPr>
                <w:t>DRD2</w:t>
              </w:r>
            </w:hyperlink>
          </w:p>
        </w:tc>
        <w:tc>
          <w:tcPr>
            <w:tcW w:w="1587" w:type="dxa"/>
            <w:vAlign w:val="center"/>
          </w:tcPr>
          <w:p w14:paraId="62AA7F5B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287" w:history="1">
              <w:r>
                <w:rPr>
                  <w:rFonts w:eastAsia="宋体" w:hint="eastAsia"/>
                  <w:lang w:eastAsia="zh-CN"/>
                </w:rPr>
                <w:t>lisuride</w:t>
              </w:r>
            </w:hyperlink>
          </w:p>
        </w:tc>
        <w:tc>
          <w:tcPr>
            <w:tcW w:w="1587" w:type="dxa"/>
            <w:vAlign w:val="center"/>
          </w:tcPr>
          <w:p w14:paraId="41E4B793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Antagonist</w:t>
            </w:r>
          </w:p>
        </w:tc>
        <w:tc>
          <w:tcPr>
            <w:tcW w:w="1587" w:type="dxa"/>
            <w:vAlign w:val="center"/>
          </w:tcPr>
          <w:p w14:paraId="7E63635B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288" w:history="1">
              <w:r>
                <w:rPr>
                  <w:rFonts w:eastAsia="宋体" w:hint="eastAsia"/>
                  <w:lang w:eastAsia="zh-CN"/>
                </w:rPr>
                <w:t>6CM4</w:t>
              </w:r>
            </w:hyperlink>
          </w:p>
        </w:tc>
      </w:tr>
      <w:tr w:rsidR="00BB65A7" w14:paraId="59781E5D" w14:textId="77777777">
        <w:trPr>
          <w:trHeight w:val="425"/>
          <w:jc w:val="center"/>
        </w:trPr>
        <w:tc>
          <w:tcPr>
            <w:tcW w:w="1587" w:type="dxa"/>
            <w:vAlign w:val="center"/>
          </w:tcPr>
          <w:p w14:paraId="61550B3D" w14:textId="77777777" w:rsidR="00BB65A7" w:rsidRDefault="00000000">
            <w:pPr>
              <w:widowControl/>
              <w:jc w:val="center"/>
              <w:textAlignment w:val="center"/>
              <w:rPr>
                <w:rFonts w:eastAsia="宋体"/>
                <w:lang w:eastAsia="zh-CN"/>
              </w:rPr>
            </w:pPr>
            <w:r>
              <w:rPr>
                <w:rFonts w:eastAsia="Arial Unicode MS" w:hint="eastAsia"/>
                <w:color w:val="000000"/>
                <w:sz w:val="20"/>
                <w:lang w:eastAsia="zh-CN" w:bidi="ar"/>
              </w:rPr>
              <w:t>X-ray diffraction</w:t>
            </w:r>
          </w:p>
        </w:tc>
        <w:tc>
          <w:tcPr>
            <w:tcW w:w="1587" w:type="dxa"/>
          </w:tcPr>
          <w:p w14:paraId="169D1BF3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Class A</w:t>
            </w:r>
          </w:p>
        </w:tc>
        <w:tc>
          <w:tcPr>
            <w:tcW w:w="1587" w:type="dxa"/>
            <w:vAlign w:val="center"/>
          </w:tcPr>
          <w:p w14:paraId="2445E543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289" w:history="1">
              <w:r>
                <w:rPr>
                  <w:rFonts w:eastAsia="宋体" w:hint="eastAsia"/>
                  <w:lang w:eastAsia="zh-CN"/>
                </w:rPr>
                <w:t>AA2AR</w:t>
              </w:r>
            </w:hyperlink>
          </w:p>
        </w:tc>
        <w:tc>
          <w:tcPr>
            <w:tcW w:w="1587" w:type="dxa"/>
            <w:vAlign w:val="center"/>
          </w:tcPr>
          <w:p w14:paraId="287906B8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290" w:history="1">
              <w:r>
                <w:rPr>
                  <w:rFonts w:eastAsia="宋体" w:hint="eastAsia"/>
                  <w:lang w:eastAsia="zh-CN"/>
                </w:rPr>
                <w:t>methysergide</w:t>
              </w:r>
            </w:hyperlink>
          </w:p>
        </w:tc>
        <w:tc>
          <w:tcPr>
            <w:tcW w:w="1587" w:type="dxa"/>
            <w:vAlign w:val="center"/>
          </w:tcPr>
          <w:p w14:paraId="46039058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Agonist</w:t>
            </w:r>
          </w:p>
        </w:tc>
        <w:tc>
          <w:tcPr>
            <w:tcW w:w="1587" w:type="dxa"/>
            <w:vAlign w:val="center"/>
          </w:tcPr>
          <w:p w14:paraId="11C54F19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291" w:history="1">
              <w:r>
                <w:rPr>
                  <w:rFonts w:eastAsia="宋体" w:hint="eastAsia"/>
                  <w:lang w:eastAsia="zh-CN"/>
                </w:rPr>
                <w:t>5WF6</w:t>
              </w:r>
            </w:hyperlink>
          </w:p>
        </w:tc>
      </w:tr>
      <w:tr w:rsidR="00BB65A7" w14:paraId="53A261E3" w14:textId="77777777">
        <w:trPr>
          <w:trHeight w:val="425"/>
          <w:jc w:val="center"/>
        </w:trPr>
        <w:tc>
          <w:tcPr>
            <w:tcW w:w="1587" w:type="dxa"/>
            <w:vAlign w:val="center"/>
          </w:tcPr>
          <w:p w14:paraId="7031BD09" w14:textId="77777777" w:rsidR="00BB65A7" w:rsidRDefault="00000000">
            <w:pPr>
              <w:widowControl/>
              <w:jc w:val="center"/>
              <w:textAlignment w:val="center"/>
              <w:rPr>
                <w:rFonts w:eastAsia="宋体"/>
                <w:lang w:eastAsia="zh-CN"/>
              </w:rPr>
            </w:pPr>
            <w:r>
              <w:rPr>
                <w:rFonts w:eastAsia="Arial Unicode MS" w:hint="eastAsia"/>
                <w:color w:val="000000"/>
                <w:sz w:val="20"/>
                <w:lang w:eastAsia="zh-CN" w:bidi="ar"/>
              </w:rPr>
              <w:t>X-ray diffraction</w:t>
            </w:r>
          </w:p>
        </w:tc>
        <w:tc>
          <w:tcPr>
            <w:tcW w:w="1587" w:type="dxa"/>
          </w:tcPr>
          <w:p w14:paraId="3F2DE7A6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Class A</w:t>
            </w:r>
          </w:p>
        </w:tc>
        <w:tc>
          <w:tcPr>
            <w:tcW w:w="1587" w:type="dxa"/>
            <w:vAlign w:val="center"/>
          </w:tcPr>
          <w:p w14:paraId="5F1C9C00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292" w:history="1">
              <w:r>
                <w:rPr>
                  <w:rFonts w:eastAsia="宋体" w:hint="eastAsia"/>
                  <w:lang w:eastAsia="zh-CN"/>
                </w:rPr>
                <w:t>AA2AR</w:t>
              </w:r>
            </w:hyperlink>
          </w:p>
        </w:tc>
        <w:tc>
          <w:tcPr>
            <w:tcW w:w="1587" w:type="dxa"/>
            <w:vAlign w:val="center"/>
          </w:tcPr>
          <w:p w14:paraId="67999DE4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293" w:history="1">
              <w:r>
                <w:rPr>
                  <w:rFonts w:eastAsia="宋体" w:hint="eastAsia"/>
                  <w:lang w:eastAsia="zh-CN"/>
                </w:rPr>
                <w:t>donitriptan</w:t>
              </w:r>
            </w:hyperlink>
          </w:p>
        </w:tc>
        <w:tc>
          <w:tcPr>
            <w:tcW w:w="1587" w:type="dxa"/>
            <w:vAlign w:val="center"/>
          </w:tcPr>
          <w:p w14:paraId="0B4B1144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Agonist</w:t>
            </w:r>
          </w:p>
        </w:tc>
        <w:tc>
          <w:tcPr>
            <w:tcW w:w="1587" w:type="dxa"/>
            <w:vAlign w:val="center"/>
          </w:tcPr>
          <w:p w14:paraId="59E22496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294" w:history="1">
              <w:r>
                <w:rPr>
                  <w:rFonts w:eastAsia="宋体" w:hint="eastAsia"/>
                  <w:lang w:eastAsia="zh-CN"/>
                </w:rPr>
                <w:t>5WF5</w:t>
              </w:r>
            </w:hyperlink>
          </w:p>
        </w:tc>
      </w:tr>
      <w:tr w:rsidR="00BB65A7" w14:paraId="64B0DFFD" w14:textId="77777777">
        <w:trPr>
          <w:trHeight w:val="425"/>
          <w:jc w:val="center"/>
        </w:trPr>
        <w:tc>
          <w:tcPr>
            <w:tcW w:w="1587" w:type="dxa"/>
            <w:vAlign w:val="center"/>
          </w:tcPr>
          <w:p w14:paraId="179221AD" w14:textId="77777777" w:rsidR="00BB65A7" w:rsidRDefault="00000000">
            <w:pPr>
              <w:widowControl/>
              <w:jc w:val="center"/>
              <w:textAlignment w:val="center"/>
              <w:rPr>
                <w:rFonts w:eastAsia="宋体"/>
                <w:lang w:eastAsia="zh-CN"/>
              </w:rPr>
            </w:pPr>
            <w:r>
              <w:rPr>
                <w:rFonts w:eastAsia="Arial Unicode MS" w:hint="eastAsia"/>
                <w:color w:val="000000"/>
                <w:sz w:val="20"/>
                <w:lang w:eastAsia="zh-CN" w:bidi="ar"/>
              </w:rPr>
              <w:t>X-ray diffraction</w:t>
            </w:r>
          </w:p>
        </w:tc>
        <w:tc>
          <w:tcPr>
            <w:tcW w:w="1587" w:type="dxa"/>
          </w:tcPr>
          <w:p w14:paraId="5C22A604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Class A</w:t>
            </w:r>
          </w:p>
        </w:tc>
        <w:tc>
          <w:tcPr>
            <w:tcW w:w="1587" w:type="dxa"/>
            <w:vAlign w:val="center"/>
          </w:tcPr>
          <w:p w14:paraId="3847BBD3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295" w:history="1">
              <w:r>
                <w:rPr>
                  <w:rFonts w:eastAsia="宋体" w:hint="eastAsia"/>
                  <w:lang w:eastAsia="zh-CN"/>
                </w:rPr>
                <w:t>5HT2C</w:t>
              </w:r>
            </w:hyperlink>
          </w:p>
        </w:tc>
        <w:tc>
          <w:tcPr>
            <w:tcW w:w="1587" w:type="dxa"/>
            <w:vAlign w:val="center"/>
          </w:tcPr>
          <w:p w14:paraId="32FD555C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296" w:history="1">
              <w:r>
                <w:rPr>
                  <w:rFonts w:eastAsia="宋体" w:hint="eastAsia"/>
                  <w:lang w:eastAsia="zh-CN"/>
                </w:rPr>
                <w:t>adenosine</w:t>
              </w:r>
            </w:hyperlink>
          </w:p>
        </w:tc>
        <w:tc>
          <w:tcPr>
            <w:tcW w:w="1587" w:type="dxa"/>
            <w:vAlign w:val="center"/>
          </w:tcPr>
          <w:p w14:paraId="3BC07DBE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Antagonist</w:t>
            </w:r>
          </w:p>
        </w:tc>
        <w:tc>
          <w:tcPr>
            <w:tcW w:w="1587" w:type="dxa"/>
            <w:vAlign w:val="center"/>
          </w:tcPr>
          <w:p w14:paraId="62A4BB43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297" w:history="1">
              <w:r>
                <w:rPr>
                  <w:rFonts w:eastAsia="宋体" w:hint="eastAsia"/>
                  <w:lang w:eastAsia="zh-CN"/>
                </w:rPr>
                <w:t>6BQH</w:t>
              </w:r>
            </w:hyperlink>
          </w:p>
        </w:tc>
      </w:tr>
      <w:tr w:rsidR="00BB65A7" w14:paraId="46153408" w14:textId="77777777">
        <w:trPr>
          <w:trHeight w:val="425"/>
          <w:jc w:val="center"/>
        </w:trPr>
        <w:tc>
          <w:tcPr>
            <w:tcW w:w="1587" w:type="dxa"/>
            <w:vAlign w:val="center"/>
          </w:tcPr>
          <w:p w14:paraId="708DE744" w14:textId="77777777" w:rsidR="00BB65A7" w:rsidRDefault="00000000">
            <w:pPr>
              <w:widowControl/>
              <w:jc w:val="center"/>
              <w:textAlignment w:val="center"/>
              <w:rPr>
                <w:rFonts w:eastAsia="宋体"/>
                <w:lang w:eastAsia="zh-CN"/>
              </w:rPr>
            </w:pPr>
            <w:r>
              <w:rPr>
                <w:rFonts w:eastAsia="Arial Unicode MS" w:hint="eastAsia"/>
                <w:color w:val="000000"/>
                <w:sz w:val="20"/>
                <w:lang w:eastAsia="zh-CN" w:bidi="ar"/>
              </w:rPr>
              <w:t>X-ray diffraction</w:t>
            </w:r>
          </w:p>
        </w:tc>
        <w:tc>
          <w:tcPr>
            <w:tcW w:w="1587" w:type="dxa"/>
          </w:tcPr>
          <w:p w14:paraId="0EEE0D4C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Class A</w:t>
            </w:r>
          </w:p>
        </w:tc>
        <w:tc>
          <w:tcPr>
            <w:tcW w:w="1587" w:type="dxa"/>
            <w:vAlign w:val="center"/>
          </w:tcPr>
          <w:p w14:paraId="5D80DE2C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298" w:history="1">
              <w:r>
                <w:rPr>
                  <w:rFonts w:eastAsia="宋体" w:hint="eastAsia"/>
                  <w:lang w:eastAsia="zh-CN"/>
                </w:rPr>
                <w:t>5HT2C</w:t>
              </w:r>
            </w:hyperlink>
          </w:p>
        </w:tc>
        <w:tc>
          <w:tcPr>
            <w:tcW w:w="1587" w:type="dxa"/>
            <w:vAlign w:val="center"/>
          </w:tcPr>
          <w:p w14:paraId="33D8155A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299" w:history="1">
              <w:r>
                <w:rPr>
                  <w:rFonts w:eastAsia="宋体" w:hint="eastAsia"/>
                  <w:lang w:eastAsia="zh-CN"/>
                </w:rPr>
                <w:t>foropafant</w:t>
              </w:r>
            </w:hyperlink>
          </w:p>
        </w:tc>
        <w:tc>
          <w:tcPr>
            <w:tcW w:w="1587" w:type="dxa"/>
            <w:vAlign w:val="center"/>
          </w:tcPr>
          <w:p w14:paraId="03B7EF99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Inverse agonist</w:t>
            </w:r>
          </w:p>
        </w:tc>
        <w:tc>
          <w:tcPr>
            <w:tcW w:w="1587" w:type="dxa"/>
            <w:vAlign w:val="center"/>
          </w:tcPr>
          <w:p w14:paraId="426F6226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300" w:history="1">
              <w:r>
                <w:rPr>
                  <w:rFonts w:eastAsia="宋体" w:hint="eastAsia"/>
                  <w:lang w:eastAsia="zh-CN"/>
                </w:rPr>
                <w:t>6BQG</w:t>
              </w:r>
            </w:hyperlink>
          </w:p>
        </w:tc>
      </w:tr>
      <w:tr w:rsidR="00BB65A7" w14:paraId="19D24A12" w14:textId="77777777">
        <w:trPr>
          <w:trHeight w:val="425"/>
          <w:jc w:val="center"/>
        </w:trPr>
        <w:tc>
          <w:tcPr>
            <w:tcW w:w="1587" w:type="dxa"/>
            <w:vAlign w:val="center"/>
          </w:tcPr>
          <w:p w14:paraId="3679E3C9" w14:textId="77777777" w:rsidR="00BB65A7" w:rsidRDefault="00000000">
            <w:pPr>
              <w:widowControl/>
              <w:jc w:val="center"/>
              <w:textAlignment w:val="center"/>
              <w:rPr>
                <w:rFonts w:eastAsia="宋体"/>
                <w:lang w:eastAsia="zh-CN"/>
              </w:rPr>
            </w:pPr>
            <w:r>
              <w:rPr>
                <w:rFonts w:eastAsia="Arial Unicode MS" w:hint="eastAsia"/>
                <w:color w:val="000000"/>
                <w:sz w:val="20"/>
                <w:lang w:eastAsia="zh-CN" w:bidi="ar"/>
              </w:rPr>
              <w:t>X-ray diffraction</w:t>
            </w:r>
          </w:p>
        </w:tc>
        <w:tc>
          <w:tcPr>
            <w:tcW w:w="1587" w:type="dxa"/>
          </w:tcPr>
          <w:p w14:paraId="7D24576E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Class A</w:t>
            </w:r>
          </w:p>
        </w:tc>
        <w:tc>
          <w:tcPr>
            <w:tcW w:w="1587" w:type="dxa"/>
            <w:vAlign w:val="center"/>
          </w:tcPr>
          <w:p w14:paraId="763B06C0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301" w:history="1">
              <w:r>
                <w:rPr>
                  <w:rFonts w:eastAsia="宋体" w:hint="eastAsia"/>
                  <w:lang w:eastAsia="zh-CN"/>
                </w:rPr>
                <w:t>5HT1B</w:t>
              </w:r>
            </w:hyperlink>
          </w:p>
        </w:tc>
        <w:tc>
          <w:tcPr>
            <w:tcW w:w="1587" w:type="dxa"/>
            <w:vAlign w:val="center"/>
          </w:tcPr>
          <w:p w14:paraId="517EF440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302" w:history="1">
              <w:r>
                <w:rPr>
                  <w:rFonts w:eastAsia="宋体" w:hint="eastAsia"/>
                  <w:lang w:eastAsia="zh-CN"/>
                </w:rPr>
                <w:t>ABT-491</w:t>
              </w:r>
            </w:hyperlink>
          </w:p>
        </w:tc>
        <w:tc>
          <w:tcPr>
            <w:tcW w:w="1587" w:type="dxa"/>
            <w:vAlign w:val="center"/>
          </w:tcPr>
          <w:p w14:paraId="0E6D28E0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Agonist</w:t>
            </w:r>
          </w:p>
        </w:tc>
        <w:tc>
          <w:tcPr>
            <w:tcW w:w="1587" w:type="dxa"/>
            <w:vAlign w:val="center"/>
          </w:tcPr>
          <w:p w14:paraId="0CC5C2E4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303" w:history="1">
              <w:r>
                <w:rPr>
                  <w:rFonts w:eastAsia="宋体" w:hint="eastAsia"/>
                  <w:lang w:eastAsia="zh-CN"/>
                </w:rPr>
                <w:t>5V54</w:t>
              </w:r>
            </w:hyperlink>
          </w:p>
        </w:tc>
      </w:tr>
      <w:tr w:rsidR="00BB65A7" w14:paraId="576D868F" w14:textId="77777777">
        <w:trPr>
          <w:trHeight w:val="425"/>
          <w:jc w:val="center"/>
        </w:trPr>
        <w:tc>
          <w:tcPr>
            <w:tcW w:w="1587" w:type="dxa"/>
            <w:vAlign w:val="center"/>
          </w:tcPr>
          <w:p w14:paraId="33705295" w14:textId="77777777" w:rsidR="00BB65A7" w:rsidRDefault="00000000">
            <w:pPr>
              <w:widowControl/>
              <w:jc w:val="center"/>
              <w:textAlignment w:val="center"/>
              <w:rPr>
                <w:rFonts w:eastAsia="宋体"/>
                <w:lang w:eastAsia="zh-CN"/>
              </w:rPr>
            </w:pPr>
            <w:r>
              <w:rPr>
                <w:rFonts w:eastAsia="Arial Unicode MS" w:hint="eastAsia"/>
                <w:color w:val="000000"/>
                <w:sz w:val="20"/>
                <w:lang w:eastAsia="zh-CN" w:bidi="ar"/>
              </w:rPr>
              <w:t>X-ray diffraction</w:t>
            </w:r>
          </w:p>
        </w:tc>
        <w:tc>
          <w:tcPr>
            <w:tcW w:w="1587" w:type="dxa"/>
          </w:tcPr>
          <w:p w14:paraId="771CE0E3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Class A</w:t>
            </w:r>
          </w:p>
        </w:tc>
        <w:tc>
          <w:tcPr>
            <w:tcW w:w="1587" w:type="dxa"/>
            <w:vAlign w:val="center"/>
          </w:tcPr>
          <w:p w14:paraId="29EC5E9A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304" w:history="1">
              <w:r>
                <w:rPr>
                  <w:rFonts w:eastAsia="宋体" w:hint="eastAsia"/>
                  <w:lang w:eastAsia="zh-CN"/>
                </w:rPr>
                <w:t>AA2AR</w:t>
              </w:r>
            </w:hyperlink>
          </w:p>
        </w:tc>
        <w:tc>
          <w:tcPr>
            <w:tcW w:w="1587" w:type="dxa"/>
            <w:vAlign w:val="center"/>
          </w:tcPr>
          <w:p w14:paraId="6BF5F06A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305" w:history="1">
              <w:r>
                <w:rPr>
                  <w:rFonts w:eastAsia="宋体" w:hint="eastAsia"/>
                  <w:lang w:eastAsia="zh-CN"/>
                </w:rPr>
                <w:t>NECA</w:t>
              </w:r>
            </w:hyperlink>
          </w:p>
        </w:tc>
        <w:tc>
          <w:tcPr>
            <w:tcW w:w="1587" w:type="dxa"/>
            <w:vAlign w:val="center"/>
          </w:tcPr>
          <w:p w14:paraId="551514BB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Agonist</w:t>
            </w:r>
          </w:p>
        </w:tc>
        <w:tc>
          <w:tcPr>
            <w:tcW w:w="1587" w:type="dxa"/>
            <w:vAlign w:val="center"/>
          </w:tcPr>
          <w:p w14:paraId="24C93E73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306" w:history="1">
              <w:r>
                <w:rPr>
                  <w:rFonts w:eastAsia="宋体" w:hint="eastAsia"/>
                  <w:lang w:eastAsia="zh-CN"/>
                </w:rPr>
                <w:t>5OLH</w:t>
              </w:r>
            </w:hyperlink>
          </w:p>
        </w:tc>
      </w:tr>
      <w:tr w:rsidR="00BB65A7" w14:paraId="45C72AFA" w14:textId="77777777">
        <w:trPr>
          <w:trHeight w:val="425"/>
          <w:jc w:val="center"/>
        </w:trPr>
        <w:tc>
          <w:tcPr>
            <w:tcW w:w="1587" w:type="dxa"/>
            <w:vAlign w:val="center"/>
          </w:tcPr>
          <w:p w14:paraId="1FD0126A" w14:textId="77777777" w:rsidR="00BB65A7" w:rsidRDefault="00000000">
            <w:pPr>
              <w:widowControl/>
              <w:jc w:val="center"/>
              <w:textAlignment w:val="center"/>
              <w:rPr>
                <w:rFonts w:eastAsia="宋体"/>
                <w:lang w:eastAsia="zh-CN"/>
              </w:rPr>
            </w:pPr>
            <w:r>
              <w:rPr>
                <w:rFonts w:eastAsia="Arial Unicode MS" w:hint="eastAsia"/>
                <w:color w:val="000000"/>
                <w:sz w:val="20"/>
                <w:lang w:eastAsia="zh-CN" w:bidi="ar"/>
              </w:rPr>
              <w:t>X-ray diffraction</w:t>
            </w:r>
          </w:p>
        </w:tc>
        <w:tc>
          <w:tcPr>
            <w:tcW w:w="1587" w:type="dxa"/>
          </w:tcPr>
          <w:p w14:paraId="0C5F26A8" w14:textId="77777777" w:rsidR="00BB65A7" w:rsidRDefault="00BB65A7">
            <w:pPr>
              <w:jc w:val="center"/>
              <w:rPr>
                <w:rFonts w:eastAsia="宋体"/>
                <w:lang w:eastAsia="zh-CN"/>
              </w:rPr>
            </w:pPr>
          </w:p>
          <w:p w14:paraId="395AACB6" w14:textId="77777777" w:rsidR="00BB65A7" w:rsidRDefault="00BB65A7">
            <w:pPr>
              <w:jc w:val="center"/>
              <w:rPr>
                <w:rFonts w:eastAsia="宋体"/>
                <w:lang w:eastAsia="zh-CN"/>
              </w:rPr>
            </w:pPr>
          </w:p>
          <w:p w14:paraId="66A08600" w14:textId="77777777" w:rsidR="00BB65A7" w:rsidRDefault="00BB65A7">
            <w:pPr>
              <w:jc w:val="center"/>
              <w:rPr>
                <w:rFonts w:eastAsia="宋体"/>
                <w:lang w:eastAsia="zh-CN"/>
              </w:rPr>
            </w:pPr>
          </w:p>
          <w:p w14:paraId="37419D92" w14:textId="77777777" w:rsidR="00BB65A7" w:rsidRDefault="00BB65A7">
            <w:pPr>
              <w:jc w:val="center"/>
              <w:rPr>
                <w:rFonts w:eastAsia="宋体"/>
                <w:lang w:eastAsia="zh-CN"/>
              </w:rPr>
            </w:pPr>
          </w:p>
          <w:p w14:paraId="6B46AF45" w14:textId="77777777" w:rsidR="00BB65A7" w:rsidRDefault="00BB65A7">
            <w:pPr>
              <w:jc w:val="center"/>
              <w:rPr>
                <w:rFonts w:eastAsia="宋体"/>
                <w:lang w:eastAsia="zh-CN"/>
              </w:rPr>
            </w:pPr>
          </w:p>
          <w:p w14:paraId="11BEE3FA" w14:textId="77777777" w:rsidR="00BB65A7" w:rsidRDefault="00BB65A7">
            <w:pPr>
              <w:jc w:val="center"/>
              <w:rPr>
                <w:rFonts w:eastAsia="宋体"/>
                <w:lang w:eastAsia="zh-CN"/>
              </w:rPr>
            </w:pPr>
          </w:p>
          <w:p w14:paraId="633CB5AD" w14:textId="77777777" w:rsidR="00BB65A7" w:rsidRDefault="00BB65A7">
            <w:pPr>
              <w:jc w:val="center"/>
              <w:rPr>
                <w:rFonts w:eastAsia="宋体"/>
                <w:lang w:eastAsia="zh-CN"/>
              </w:rPr>
            </w:pPr>
          </w:p>
          <w:p w14:paraId="2B128F1B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Class A</w:t>
            </w:r>
          </w:p>
        </w:tc>
        <w:tc>
          <w:tcPr>
            <w:tcW w:w="1587" w:type="dxa"/>
            <w:vAlign w:val="center"/>
          </w:tcPr>
          <w:p w14:paraId="0208CFCF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307" w:history="1">
              <w:r>
                <w:rPr>
                  <w:rFonts w:eastAsia="宋体" w:hint="eastAsia"/>
                  <w:lang w:eastAsia="zh-CN"/>
                </w:rPr>
                <w:t>AA2AR</w:t>
              </w:r>
            </w:hyperlink>
          </w:p>
        </w:tc>
        <w:tc>
          <w:tcPr>
            <w:tcW w:w="1587" w:type="dxa"/>
            <w:vAlign w:val="center"/>
          </w:tcPr>
          <w:p w14:paraId="2718F93D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308" w:history="1">
              <w:r>
                <w:rPr>
                  <w:rFonts w:eastAsia="宋体" w:hint="eastAsia"/>
                  <w:lang w:eastAsia="zh-CN"/>
                </w:rPr>
                <w:t>(3~{S})-3-cyclopropyl-3-[2-[1-[2-[2,2-dimethylpropyl-(6-methylpyridin-2-yl)carbamoyl]-5-methoxy-phenyl]piperidin-4-yl]-1-benzofuran-6-yl]propanoic acid</w:t>
              </w:r>
            </w:hyperlink>
          </w:p>
        </w:tc>
        <w:tc>
          <w:tcPr>
            <w:tcW w:w="1587" w:type="dxa"/>
            <w:vAlign w:val="center"/>
          </w:tcPr>
          <w:p w14:paraId="041E661E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Antagonist</w:t>
            </w:r>
          </w:p>
        </w:tc>
        <w:tc>
          <w:tcPr>
            <w:tcW w:w="1587" w:type="dxa"/>
            <w:vAlign w:val="center"/>
          </w:tcPr>
          <w:p w14:paraId="1D4045EC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309" w:history="1">
              <w:r>
                <w:rPr>
                  <w:rFonts w:eastAsia="宋体" w:hint="eastAsia"/>
                  <w:lang w:eastAsia="zh-CN"/>
                </w:rPr>
                <w:t>5OLV</w:t>
              </w:r>
            </w:hyperlink>
          </w:p>
        </w:tc>
      </w:tr>
      <w:tr w:rsidR="00BB65A7" w14:paraId="19712623" w14:textId="77777777">
        <w:trPr>
          <w:trHeight w:val="425"/>
          <w:jc w:val="center"/>
        </w:trPr>
        <w:tc>
          <w:tcPr>
            <w:tcW w:w="1587" w:type="dxa"/>
            <w:vAlign w:val="center"/>
          </w:tcPr>
          <w:p w14:paraId="04C89429" w14:textId="77777777" w:rsidR="00BB65A7" w:rsidRDefault="00000000">
            <w:pPr>
              <w:widowControl/>
              <w:jc w:val="center"/>
              <w:textAlignment w:val="center"/>
              <w:rPr>
                <w:rFonts w:eastAsia="宋体"/>
                <w:lang w:eastAsia="zh-CN"/>
              </w:rPr>
            </w:pPr>
            <w:r>
              <w:rPr>
                <w:rFonts w:eastAsia="Arial Unicode MS" w:hint="eastAsia"/>
                <w:color w:val="000000"/>
                <w:sz w:val="20"/>
                <w:lang w:eastAsia="zh-CN" w:bidi="ar"/>
              </w:rPr>
              <w:t>X-ray diffraction</w:t>
            </w:r>
          </w:p>
        </w:tc>
        <w:tc>
          <w:tcPr>
            <w:tcW w:w="1587" w:type="dxa"/>
          </w:tcPr>
          <w:p w14:paraId="1DE8AC7B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Class A</w:t>
            </w:r>
          </w:p>
        </w:tc>
        <w:tc>
          <w:tcPr>
            <w:tcW w:w="1587" w:type="dxa"/>
            <w:vAlign w:val="center"/>
          </w:tcPr>
          <w:p w14:paraId="022DBE62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310" w:history="1">
              <w:r>
                <w:rPr>
                  <w:rFonts w:eastAsia="宋体" w:hint="eastAsia"/>
                  <w:lang w:eastAsia="zh-CN"/>
                </w:rPr>
                <w:t>AA2AR</w:t>
              </w:r>
            </w:hyperlink>
          </w:p>
        </w:tc>
        <w:tc>
          <w:tcPr>
            <w:tcW w:w="1587" w:type="dxa"/>
            <w:vAlign w:val="center"/>
          </w:tcPr>
          <w:p w14:paraId="2FED64F5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311" w:history="1">
              <w:r>
                <w:rPr>
                  <w:rFonts w:eastAsia="宋体" w:hint="eastAsia"/>
                  <w:lang w:eastAsia="zh-CN"/>
                </w:rPr>
                <w:t>CHEMBL3747822</w:t>
              </w:r>
            </w:hyperlink>
          </w:p>
        </w:tc>
        <w:tc>
          <w:tcPr>
            <w:tcW w:w="1587" w:type="dxa"/>
            <w:vAlign w:val="center"/>
          </w:tcPr>
          <w:p w14:paraId="4146DD0E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Antagonist</w:t>
            </w:r>
          </w:p>
        </w:tc>
        <w:tc>
          <w:tcPr>
            <w:tcW w:w="1587" w:type="dxa"/>
            <w:vAlign w:val="center"/>
          </w:tcPr>
          <w:p w14:paraId="569B2898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312" w:history="1">
              <w:r>
                <w:rPr>
                  <w:rFonts w:eastAsia="宋体" w:hint="eastAsia"/>
                  <w:lang w:eastAsia="zh-CN"/>
                </w:rPr>
                <w:t>5OM1</w:t>
              </w:r>
            </w:hyperlink>
          </w:p>
        </w:tc>
      </w:tr>
      <w:tr w:rsidR="00BB65A7" w14:paraId="5E4D24D6" w14:textId="77777777">
        <w:trPr>
          <w:trHeight w:val="425"/>
          <w:jc w:val="center"/>
        </w:trPr>
        <w:tc>
          <w:tcPr>
            <w:tcW w:w="1587" w:type="dxa"/>
            <w:vAlign w:val="center"/>
          </w:tcPr>
          <w:p w14:paraId="24D0DB2B" w14:textId="77777777" w:rsidR="00BB65A7" w:rsidRDefault="00000000">
            <w:pPr>
              <w:widowControl/>
              <w:jc w:val="center"/>
              <w:textAlignment w:val="center"/>
              <w:rPr>
                <w:rFonts w:eastAsia="宋体"/>
                <w:lang w:eastAsia="zh-CN"/>
              </w:rPr>
            </w:pPr>
            <w:r>
              <w:rPr>
                <w:rFonts w:eastAsia="Arial Unicode MS" w:hint="eastAsia"/>
                <w:color w:val="000000"/>
                <w:sz w:val="20"/>
                <w:lang w:eastAsia="zh-CN" w:bidi="ar"/>
              </w:rPr>
              <w:t>X-ray diffraction</w:t>
            </w:r>
          </w:p>
        </w:tc>
        <w:tc>
          <w:tcPr>
            <w:tcW w:w="1587" w:type="dxa"/>
          </w:tcPr>
          <w:p w14:paraId="7B74BAE9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Class A</w:t>
            </w:r>
          </w:p>
        </w:tc>
        <w:tc>
          <w:tcPr>
            <w:tcW w:w="1587" w:type="dxa"/>
            <w:vAlign w:val="center"/>
          </w:tcPr>
          <w:p w14:paraId="483388FC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313" w:history="1">
              <w:r>
                <w:rPr>
                  <w:rFonts w:eastAsia="宋体" w:hint="eastAsia"/>
                  <w:lang w:eastAsia="zh-CN"/>
                </w:rPr>
                <w:t>AA2AR</w:t>
              </w:r>
            </w:hyperlink>
          </w:p>
        </w:tc>
        <w:tc>
          <w:tcPr>
            <w:tcW w:w="1587" w:type="dxa"/>
            <w:vAlign w:val="center"/>
          </w:tcPr>
          <w:p w14:paraId="7C1B0DA0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314" w:history="1">
              <w:r>
                <w:rPr>
                  <w:rFonts w:eastAsia="宋体" w:hint="eastAsia"/>
                  <w:lang w:eastAsia="zh-CN"/>
                </w:rPr>
                <w:t>BMS-193885</w:t>
              </w:r>
            </w:hyperlink>
          </w:p>
        </w:tc>
        <w:tc>
          <w:tcPr>
            <w:tcW w:w="1587" w:type="dxa"/>
            <w:vAlign w:val="center"/>
          </w:tcPr>
          <w:p w14:paraId="34E6AA69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Agonist</w:t>
            </w:r>
          </w:p>
        </w:tc>
        <w:tc>
          <w:tcPr>
            <w:tcW w:w="1587" w:type="dxa"/>
            <w:vAlign w:val="center"/>
          </w:tcPr>
          <w:p w14:paraId="10245E95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315" w:history="1">
              <w:r>
                <w:rPr>
                  <w:rFonts w:eastAsia="宋体" w:hint="eastAsia"/>
                  <w:lang w:eastAsia="zh-CN"/>
                </w:rPr>
                <w:t>5OLG</w:t>
              </w:r>
            </w:hyperlink>
          </w:p>
        </w:tc>
      </w:tr>
      <w:tr w:rsidR="00BB65A7" w14:paraId="49387418" w14:textId="77777777">
        <w:trPr>
          <w:trHeight w:val="425"/>
          <w:jc w:val="center"/>
        </w:trPr>
        <w:tc>
          <w:tcPr>
            <w:tcW w:w="1587" w:type="dxa"/>
            <w:vAlign w:val="center"/>
          </w:tcPr>
          <w:p w14:paraId="508B141C" w14:textId="77777777" w:rsidR="00BB65A7" w:rsidRDefault="00000000">
            <w:pPr>
              <w:widowControl/>
              <w:jc w:val="center"/>
              <w:textAlignment w:val="center"/>
              <w:rPr>
                <w:rFonts w:eastAsia="宋体"/>
                <w:lang w:eastAsia="zh-CN"/>
              </w:rPr>
            </w:pPr>
            <w:r>
              <w:rPr>
                <w:rFonts w:eastAsia="Arial Unicode MS" w:hint="eastAsia"/>
                <w:color w:val="000000"/>
                <w:sz w:val="20"/>
                <w:lang w:eastAsia="zh-CN" w:bidi="ar"/>
              </w:rPr>
              <w:t>X-ray diffraction</w:t>
            </w:r>
          </w:p>
        </w:tc>
        <w:tc>
          <w:tcPr>
            <w:tcW w:w="1587" w:type="dxa"/>
          </w:tcPr>
          <w:p w14:paraId="028F655F" w14:textId="77777777" w:rsidR="00BB65A7" w:rsidRDefault="00BB65A7">
            <w:pPr>
              <w:jc w:val="center"/>
              <w:rPr>
                <w:rFonts w:eastAsia="宋体"/>
                <w:lang w:eastAsia="zh-CN"/>
              </w:rPr>
            </w:pPr>
          </w:p>
          <w:p w14:paraId="52308FE7" w14:textId="77777777" w:rsidR="00BB65A7" w:rsidRDefault="00BB65A7">
            <w:pPr>
              <w:jc w:val="center"/>
              <w:rPr>
                <w:rFonts w:eastAsia="宋体"/>
                <w:lang w:eastAsia="zh-CN"/>
              </w:rPr>
            </w:pPr>
          </w:p>
          <w:p w14:paraId="2C0D7912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Class A</w:t>
            </w:r>
          </w:p>
        </w:tc>
        <w:tc>
          <w:tcPr>
            <w:tcW w:w="1587" w:type="dxa"/>
            <w:vAlign w:val="center"/>
          </w:tcPr>
          <w:p w14:paraId="1BEA8474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316" w:history="1">
              <w:r>
                <w:rPr>
                  <w:rFonts w:eastAsia="宋体" w:hint="eastAsia"/>
                  <w:lang w:eastAsia="zh-CN"/>
                </w:rPr>
                <w:t>AA2AR</w:t>
              </w:r>
            </w:hyperlink>
          </w:p>
        </w:tc>
        <w:tc>
          <w:tcPr>
            <w:tcW w:w="1587" w:type="dxa"/>
            <w:vAlign w:val="center"/>
          </w:tcPr>
          <w:p w14:paraId="0EE8129C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317" w:history="1">
              <w:r>
                <w:rPr>
                  <w:rFonts w:eastAsia="宋体" w:hint="eastAsia"/>
                  <w:lang w:eastAsia="zh-CN"/>
                </w:rPr>
                <w:t>(2~{S})-2-(4-chlorophenyl)-3-methyl-1-spiro[1,3-benzodioxole</w:t>
              </w:r>
              <w:r>
                <w:rPr>
                  <w:rFonts w:eastAsia="宋体" w:hint="eastAsia"/>
                  <w:lang w:eastAsia="zh-CN"/>
                </w:rPr>
                <w:lastRenderedPageBreak/>
                <w:t>-2,4'-piperidine]-1'-yl-butan-1-one</w:t>
              </w:r>
            </w:hyperlink>
          </w:p>
        </w:tc>
        <w:tc>
          <w:tcPr>
            <w:tcW w:w="1587" w:type="dxa"/>
            <w:vAlign w:val="center"/>
          </w:tcPr>
          <w:p w14:paraId="781EB48C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lastRenderedPageBreak/>
              <w:t>Agonist</w:t>
            </w:r>
          </w:p>
        </w:tc>
        <w:tc>
          <w:tcPr>
            <w:tcW w:w="1587" w:type="dxa"/>
            <w:vAlign w:val="center"/>
          </w:tcPr>
          <w:p w14:paraId="4D0162CF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318" w:history="1">
              <w:r>
                <w:rPr>
                  <w:rFonts w:eastAsia="宋体" w:hint="eastAsia"/>
                  <w:lang w:eastAsia="zh-CN"/>
                </w:rPr>
                <w:t>5OLO</w:t>
              </w:r>
            </w:hyperlink>
          </w:p>
        </w:tc>
      </w:tr>
      <w:tr w:rsidR="00BB65A7" w14:paraId="6804B04F" w14:textId="77777777">
        <w:trPr>
          <w:trHeight w:val="425"/>
          <w:jc w:val="center"/>
        </w:trPr>
        <w:tc>
          <w:tcPr>
            <w:tcW w:w="1587" w:type="dxa"/>
            <w:vAlign w:val="center"/>
          </w:tcPr>
          <w:p w14:paraId="15CA8ED8" w14:textId="77777777" w:rsidR="00BB65A7" w:rsidRDefault="00000000">
            <w:pPr>
              <w:widowControl/>
              <w:jc w:val="center"/>
              <w:textAlignment w:val="center"/>
              <w:rPr>
                <w:rFonts w:eastAsia="宋体"/>
                <w:lang w:eastAsia="zh-CN"/>
              </w:rPr>
            </w:pPr>
            <w:r>
              <w:rPr>
                <w:rFonts w:eastAsia="Arial Unicode MS" w:hint="eastAsia"/>
                <w:color w:val="000000"/>
                <w:sz w:val="20"/>
                <w:lang w:eastAsia="zh-CN" w:bidi="ar"/>
              </w:rPr>
              <w:t>X-ray diffraction</w:t>
            </w:r>
          </w:p>
        </w:tc>
        <w:tc>
          <w:tcPr>
            <w:tcW w:w="1587" w:type="dxa"/>
          </w:tcPr>
          <w:p w14:paraId="16D6AAF2" w14:textId="77777777" w:rsidR="00BB65A7" w:rsidRDefault="00BB65A7">
            <w:pPr>
              <w:jc w:val="center"/>
              <w:rPr>
                <w:rFonts w:eastAsia="宋体"/>
                <w:lang w:eastAsia="zh-CN"/>
              </w:rPr>
            </w:pPr>
          </w:p>
          <w:p w14:paraId="4468BB6A" w14:textId="77777777" w:rsidR="00BB65A7" w:rsidRDefault="00BB65A7">
            <w:pPr>
              <w:jc w:val="center"/>
              <w:rPr>
                <w:rFonts w:eastAsia="宋体"/>
                <w:lang w:eastAsia="zh-CN"/>
              </w:rPr>
            </w:pPr>
          </w:p>
          <w:p w14:paraId="00EA9F83" w14:textId="77777777" w:rsidR="00BB65A7" w:rsidRDefault="00BB65A7">
            <w:pPr>
              <w:jc w:val="center"/>
              <w:rPr>
                <w:rFonts w:eastAsia="宋体"/>
                <w:lang w:eastAsia="zh-CN"/>
              </w:rPr>
            </w:pPr>
          </w:p>
          <w:p w14:paraId="43F61B70" w14:textId="77777777" w:rsidR="00BB65A7" w:rsidRDefault="00BB65A7">
            <w:pPr>
              <w:jc w:val="center"/>
              <w:rPr>
                <w:rFonts w:eastAsia="宋体"/>
                <w:lang w:eastAsia="zh-CN"/>
              </w:rPr>
            </w:pPr>
          </w:p>
          <w:p w14:paraId="53877007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Class A</w:t>
            </w:r>
          </w:p>
        </w:tc>
        <w:tc>
          <w:tcPr>
            <w:tcW w:w="1587" w:type="dxa"/>
            <w:vAlign w:val="center"/>
          </w:tcPr>
          <w:p w14:paraId="0DE1A7C5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319" w:history="1">
              <w:r>
                <w:rPr>
                  <w:rFonts w:eastAsia="宋体" w:hint="eastAsia"/>
                  <w:lang w:eastAsia="zh-CN"/>
                </w:rPr>
                <w:t>AA2AR</w:t>
              </w:r>
            </w:hyperlink>
          </w:p>
        </w:tc>
        <w:tc>
          <w:tcPr>
            <w:tcW w:w="1587" w:type="dxa"/>
            <w:vAlign w:val="center"/>
          </w:tcPr>
          <w:p w14:paraId="24EDE146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320" w:history="1">
              <w:r>
                <w:rPr>
                  <w:rFonts w:eastAsia="宋体" w:hint="eastAsia"/>
                  <w:lang w:eastAsia="zh-CN"/>
                </w:rPr>
                <w:t>(2~{S})-3-methyl-2-phenyl-1-spiro[1,3-benzodioxole-2,4'-piperidine]-1'-yl-butan-1-one</w:t>
              </w:r>
            </w:hyperlink>
          </w:p>
        </w:tc>
        <w:tc>
          <w:tcPr>
            <w:tcW w:w="1587" w:type="dxa"/>
            <w:vAlign w:val="center"/>
          </w:tcPr>
          <w:p w14:paraId="54E7F074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Agonist</w:t>
            </w:r>
          </w:p>
        </w:tc>
        <w:tc>
          <w:tcPr>
            <w:tcW w:w="1587" w:type="dxa"/>
            <w:vAlign w:val="center"/>
          </w:tcPr>
          <w:p w14:paraId="61006A8E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321" w:history="1">
              <w:r>
                <w:rPr>
                  <w:rFonts w:eastAsia="宋体" w:hint="eastAsia"/>
                  <w:lang w:eastAsia="zh-CN"/>
                </w:rPr>
                <w:t>5OLZ</w:t>
              </w:r>
            </w:hyperlink>
          </w:p>
        </w:tc>
      </w:tr>
      <w:tr w:rsidR="00BB65A7" w14:paraId="3B2EE6CE" w14:textId="77777777">
        <w:trPr>
          <w:trHeight w:val="425"/>
          <w:jc w:val="center"/>
        </w:trPr>
        <w:tc>
          <w:tcPr>
            <w:tcW w:w="1587" w:type="dxa"/>
            <w:vAlign w:val="center"/>
          </w:tcPr>
          <w:p w14:paraId="16ECC807" w14:textId="77777777" w:rsidR="00BB65A7" w:rsidRDefault="00000000">
            <w:pPr>
              <w:widowControl/>
              <w:jc w:val="center"/>
              <w:textAlignment w:val="center"/>
              <w:rPr>
                <w:rFonts w:eastAsia="宋体"/>
                <w:lang w:eastAsia="zh-CN"/>
              </w:rPr>
            </w:pPr>
            <w:r>
              <w:rPr>
                <w:rFonts w:eastAsia="Arial Unicode MS" w:hint="eastAsia"/>
                <w:color w:val="000000"/>
                <w:sz w:val="20"/>
                <w:lang w:eastAsia="zh-CN" w:bidi="ar"/>
              </w:rPr>
              <w:t>X-ray diffraction</w:t>
            </w:r>
          </w:p>
        </w:tc>
        <w:tc>
          <w:tcPr>
            <w:tcW w:w="1587" w:type="dxa"/>
          </w:tcPr>
          <w:p w14:paraId="14C27BA7" w14:textId="77777777" w:rsidR="00BB65A7" w:rsidRDefault="00BB65A7">
            <w:pPr>
              <w:jc w:val="center"/>
              <w:rPr>
                <w:rFonts w:eastAsia="宋体"/>
                <w:lang w:eastAsia="zh-CN"/>
              </w:rPr>
            </w:pPr>
          </w:p>
          <w:p w14:paraId="040E779C" w14:textId="77777777" w:rsidR="00BB65A7" w:rsidRDefault="00BB65A7">
            <w:pPr>
              <w:jc w:val="center"/>
              <w:rPr>
                <w:rFonts w:eastAsia="宋体"/>
                <w:lang w:eastAsia="zh-CN"/>
              </w:rPr>
            </w:pPr>
          </w:p>
          <w:p w14:paraId="3A0F4927" w14:textId="77777777" w:rsidR="00BB65A7" w:rsidRDefault="00BB65A7">
            <w:pPr>
              <w:jc w:val="center"/>
              <w:rPr>
                <w:rFonts w:eastAsia="宋体"/>
                <w:lang w:eastAsia="zh-CN"/>
              </w:rPr>
            </w:pPr>
          </w:p>
          <w:p w14:paraId="777640D2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Class A</w:t>
            </w:r>
          </w:p>
        </w:tc>
        <w:tc>
          <w:tcPr>
            <w:tcW w:w="1587" w:type="dxa"/>
            <w:vAlign w:val="center"/>
          </w:tcPr>
          <w:p w14:paraId="0EA1A876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322" w:history="1">
              <w:r>
                <w:rPr>
                  <w:rFonts w:eastAsia="宋体" w:hint="eastAsia"/>
                  <w:lang w:eastAsia="zh-CN"/>
                </w:rPr>
                <w:t>AA2AR</w:t>
              </w:r>
            </w:hyperlink>
          </w:p>
        </w:tc>
        <w:tc>
          <w:tcPr>
            <w:tcW w:w="1587" w:type="dxa"/>
            <w:vAlign w:val="center"/>
          </w:tcPr>
          <w:p w14:paraId="6AC86732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323" w:history="1">
              <w:r>
                <w:rPr>
                  <w:rFonts w:eastAsia="宋体" w:hint="eastAsia"/>
                  <w:lang w:eastAsia="zh-CN"/>
                </w:rPr>
                <w:t>2-(4-Chlorophenyl)-1-spiro[1,3-benzodioxole-2,4'-piperidine]-1'-yl-ethanone</w:t>
              </w:r>
            </w:hyperlink>
          </w:p>
        </w:tc>
        <w:tc>
          <w:tcPr>
            <w:tcW w:w="1587" w:type="dxa"/>
            <w:vAlign w:val="center"/>
          </w:tcPr>
          <w:p w14:paraId="252BC913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Agonist</w:t>
            </w:r>
          </w:p>
        </w:tc>
        <w:tc>
          <w:tcPr>
            <w:tcW w:w="1587" w:type="dxa"/>
            <w:vAlign w:val="center"/>
          </w:tcPr>
          <w:p w14:paraId="1BCDA490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324" w:history="1">
              <w:r>
                <w:rPr>
                  <w:rFonts w:eastAsia="宋体" w:hint="eastAsia"/>
                  <w:lang w:eastAsia="zh-CN"/>
                </w:rPr>
                <w:t>5OM4</w:t>
              </w:r>
            </w:hyperlink>
          </w:p>
        </w:tc>
      </w:tr>
      <w:tr w:rsidR="00BB65A7" w14:paraId="3B82672F" w14:textId="77777777">
        <w:trPr>
          <w:trHeight w:val="425"/>
          <w:jc w:val="center"/>
        </w:trPr>
        <w:tc>
          <w:tcPr>
            <w:tcW w:w="1587" w:type="dxa"/>
            <w:vAlign w:val="center"/>
          </w:tcPr>
          <w:p w14:paraId="1159330C" w14:textId="77777777" w:rsidR="00BB65A7" w:rsidRDefault="00000000">
            <w:pPr>
              <w:widowControl/>
              <w:jc w:val="center"/>
              <w:textAlignment w:val="center"/>
              <w:rPr>
                <w:rFonts w:eastAsia="宋体"/>
                <w:lang w:eastAsia="zh-CN"/>
              </w:rPr>
            </w:pPr>
            <w:r>
              <w:rPr>
                <w:rFonts w:eastAsia="Arial Unicode MS" w:hint="eastAsia"/>
                <w:color w:val="000000"/>
                <w:sz w:val="20"/>
                <w:lang w:eastAsia="zh-CN" w:bidi="ar"/>
              </w:rPr>
              <w:t>X-ray diffraction</w:t>
            </w:r>
          </w:p>
        </w:tc>
        <w:tc>
          <w:tcPr>
            <w:tcW w:w="1587" w:type="dxa"/>
          </w:tcPr>
          <w:p w14:paraId="26080E68" w14:textId="77777777" w:rsidR="00BB65A7" w:rsidRDefault="00BB65A7">
            <w:pPr>
              <w:jc w:val="center"/>
              <w:rPr>
                <w:rFonts w:eastAsia="宋体"/>
                <w:lang w:eastAsia="zh-CN"/>
              </w:rPr>
            </w:pPr>
          </w:p>
          <w:p w14:paraId="1E1D645B" w14:textId="77777777" w:rsidR="00BB65A7" w:rsidRDefault="00BB65A7">
            <w:pPr>
              <w:jc w:val="center"/>
              <w:rPr>
                <w:rFonts w:eastAsia="宋体"/>
                <w:lang w:eastAsia="zh-CN"/>
              </w:rPr>
            </w:pPr>
          </w:p>
          <w:p w14:paraId="689FAFDA" w14:textId="77777777" w:rsidR="00BB65A7" w:rsidRDefault="00BB65A7">
            <w:pPr>
              <w:jc w:val="center"/>
              <w:rPr>
                <w:rFonts w:eastAsia="宋体"/>
                <w:lang w:eastAsia="zh-CN"/>
              </w:rPr>
            </w:pPr>
          </w:p>
          <w:p w14:paraId="512A3242" w14:textId="77777777" w:rsidR="00BB65A7" w:rsidRDefault="00BB65A7">
            <w:pPr>
              <w:jc w:val="center"/>
              <w:rPr>
                <w:rFonts w:eastAsia="宋体"/>
                <w:lang w:eastAsia="zh-CN"/>
              </w:rPr>
            </w:pPr>
          </w:p>
          <w:p w14:paraId="5AD6F5AD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Class A</w:t>
            </w:r>
          </w:p>
        </w:tc>
        <w:tc>
          <w:tcPr>
            <w:tcW w:w="1587" w:type="dxa"/>
            <w:vAlign w:val="center"/>
          </w:tcPr>
          <w:p w14:paraId="039BD6AD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325" w:history="1">
              <w:r>
                <w:rPr>
                  <w:rFonts w:eastAsia="宋体" w:hint="eastAsia"/>
                  <w:lang w:eastAsia="zh-CN"/>
                </w:rPr>
                <w:t>OPRK</w:t>
              </w:r>
            </w:hyperlink>
          </w:p>
        </w:tc>
        <w:tc>
          <w:tcPr>
            <w:tcW w:w="1587" w:type="dxa"/>
            <w:vAlign w:val="center"/>
          </w:tcPr>
          <w:p w14:paraId="0C8762BF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326" w:history="1">
              <w:r>
                <w:rPr>
                  <w:rFonts w:eastAsia="宋体" w:hint="eastAsia"/>
                  <w:lang w:eastAsia="zh-CN"/>
                </w:rPr>
                <w:t>5-chloro-2-(2-oxo-2-spiro[1,3-benzodioxole-2,4'-piperidine]-1'-ylethyl)-3H-pyridin-6-one</w:t>
              </w:r>
            </w:hyperlink>
          </w:p>
        </w:tc>
        <w:tc>
          <w:tcPr>
            <w:tcW w:w="1587" w:type="dxa"/>
            <w:vAlign w:val="center"/>
          </w:tcPr>
          <w:p w14:paraId="40E40032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Agonist</w:t>
            </w:r>
          </w:p>
        </w:tc>
        <w:tc>
          <w:tcPr>
            <w:tcW w:w="1587" w:type="dxa"/>
            <w:vAlign w:val="center"/>
          </w:tcPr>
          <w:p w14:paraId="05E84A98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327" w:history="1">
              <w:r>
                <w:rPr>
                  <w:rFonts w:eastAsia="宋体" w:hint="eastAsia"/>
                  <w:lang w:eastAsia="zh-CN"/>
                </w:rPr>
                <w:t>6B73</w:t>
              </w:r>
            </w:hyperlink>
          </w:p>
        </w:tc>
      </w:tr>
      <w:tr w:rsidR="00BB65A7" w14:paraId="5DCF4751" w14:textId="77777777">
        <w:trPr>
          <w:trHeight w:val="425"/>
          <w:jc w:val="center"/>
        </w:trPr>
        <w:tc>
          <w:tcPr>
            <w:tcW w:w="1587" w:type="dxa"/>
            <w:vAlign w:val="center"/>
          </w:tcPr>
          <w:p w14:paraId="14BD583C" w14:textId="77777777" w:rsidR="00BB65A7" w:rsidRDefault="00000000">
            <w:pPr>
              <w:widowControl/>
              <w:jc w:val="center"/>
              <w:textAlignment w:val="center"/>
              <w:rPr>
                <w:rFonts w:eastAsia="宋体"/>
                <w:lang w:eastAsia="zh-CN"/>
              </w:rPr>
            </w:pPr>
            <w:r>
              <w:rPr>
                <w:rFonts w:eastAsia="Arial Unicode MS" w:hint="eastAsia"/>
                <w:color w:val="000000"/>
                <w:sz w:val="20"/>
                <w:lang w:eastAsia="zh-CN" w:bidi="ar"/>
              </w:rPr>
              <w:t>X-ray diffraction</w:t>
            </w:r>
          </w:p>
        </w:tc>
        <w:tc>
          <w:tcPr>
            <w:tcW w:w="1587" w:type="dxa"/>
          </w:tcPr>
          <w:p w14:paraId="3EEEA753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Class A</w:t>
            </w:r>
          </w:p>
        </w:tc>
        <w:tc>
          <w:tcPr>
            <w:tcW w:w="1587" w:type="dxa"/>
            <w:vAlign w:val="center"/>
          </w:tcPr>
          <w:p w14:paraId="6495F776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328" w:history="1">
              <w:r>
                <w:rPr>
                  <w:rFonts w:eastAsia="宋体" w:hint="eastAsia"/>
                  <w:lang w:eastAsia="zh-CN"/>
                </w:rPr>
                <w:t>AA2AR</w:t>
              </w:r>
            </w:hyperlink>
          </w:p>
        </w:tc>
        <w:tc>
          <w:tcPr>
            <w:tcW w:w="1587" w:type="dxa"/>
            <w:vAlign w:val="center"/>
          </w:tcPr>
          <w:p w14:paraId="684361AD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329" w:history="1">
              <w:r>
                <w:rPr>
                  <w:rFonts w:eastAsia="宋体" w:hint="eastAsia"/>
                  <w:lang w:eastAsia="zh-CN"/>
                </w:rPr>
                <w:t>COMPOUND SUMMARY</w:t>
              </w:r>
            </w:hyperlink>
          </w:p>
        </w:tc>
        <w:tc>
          <w:tcPr>
            <w:tcW w:w="1587" w:type="dxa"/>
            <w:vAlign w:val="center"/>
          </w:tcPr>
          <w:p w14:paraId="7C0714B1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Agonist</w:t>
            </w:r>
          </w:p>
        </w:tc>
        <w:tc>
          <w:tcPr>
            <w:tcW w:w="1587" w:type="dxa"/>
            <w:vAlign w:val="center"/>
          </w:tcPr>
          <w:p w14:paraId="36B1CB41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330" w:history="1">
              <w:r>
                <w:rPr>
                  <w:rFonts w:eastAsia="宋体" w:hint="eastAsia"/>
                  <w:lang w:eastAsia="zh-CN"/>
                </w:rPr>
                <w:t>6AQF</w:t>
              </w:r>
            </w:hyperlink>
          </w:p>
        </w:tc>
      </w:tr>
      <w:tr w:rsidR="00BB65A7" w14:paraId="22A5E9D4" w14:textId="77777777">
        <w:trPr>
          <w:trHeight w:val="425"/>
          <w:jc w:val="center"/>
        </w:trPr>
        <w:tc>
          <w:tcPr>
            <w:tcW w:w="1587" w:type="dxa"/>
            <w:vAlign w:val="center"/>
          </w:tcPr>
          <w:p w14:paraId="73EFCBEF" w14:textId="77777777" w:rsidR="00BB65A7" w:rsidRDefault="00000000">
            <w:pPr>
              <w:widowControl/>
              <w:jc w:val="center"/>
              <w:textAlignment w:val="center"/>
              <w:rPr>
                <w:rFonts w:eastAsia="宋体"/>
                <w:lang w:eastAsia="zh-CN"/>
              </w:rPr>
            </w:pPr>
            <w:r>
              <w:rPr>
                <w:rFonts w:eastAsia="Arial Unicode MS" w:hint="eastAsia"/>
                <w:color w:val="000000"/>
                <w:sz w:val="20"/>
                <w:lang w:eastAsia="zh-CN" w:bidi="ar"/>
              </w:rPr>
              <w:t>X-ray diffraction</w:t>
            </w:r>
          </w:p>
        </w:tc>
        <w:tc>
          <w:tcPr>
            <w:tcW w:w="1587" w:type="dxa"/>
          </w:tcPr>
          <w:p w14:paraId="516F840A" w14:textId="77777777" w:rsidR="00BB65A7" w:rsidRDefault="00BB65A7">
            <w:pPr>
              <w:jc w:val="center"/>
              <w:rPr>
                <w:rFonts w:eastAsia="宋体"/>
                <w:lang w:eastAsia="zh-CN"/>
              </w:rPr>
            </w:pPr>
          </w:p>
          <w:p w14:paraId="3E2942FB" w14:textId="77777777" w:rsidR="00BB65A7" w:rsidRDefault="00BB65A7">
            <w:pPr>
              <w:jc w:val="center"/>
              <w:rPr>
                <w:rFonts w:eastAsia="宋体"/>
                <w:lang w:eastAsia="zh-CN"/>
              </w:rPr>
            </w:pPr>
          </w:p>
          <w:p w14:paraId="4FFB7EBC" w14:textId="77777777" w:rsidR="00BB65A7" w:rsidRDefault="00BB65A7">
            <w:pPr>
              <w:jc w:val="center"/>
              <w:rPr>
                <w:rFonts w:eastAsia="宋体"/>
                <w:lang w:eastAsia="zh-CN"/>
              </w:rPr>
            </w:pPr>
          </w:p>
          <w:p w14:paraId="7E39CD2E" w14:textId="77777777" w:rsidR="00BB65A7" w:rsidRDefault="00BB65A7">
            <w:pPr>
              <w:jc w:val="center"/>
              <w:rPr>
                <w:rFonts w:eastAsia="宋体"/>
                <w:lang w:eastAsia="zh-CN"/>
              </w:rPr>
            </w:pPr>
          </w:p>
          <w:p w14:paraId="0A816A94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Class A</w:t>
            </w:r>
          </w:p>
        </w:tc>
        <w:tc>
          <w:tcPr>
            <w:tcW w:w="1587" w:type="dxa"/>
            <w:vAlign w:val="center"/>
          </w:tcPr>
          <w:p w14:paraId="21E275D3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331" w:history="1">
              <w:r>
                <w:rPr>
                  <w:rFonts w:eastAsia="宋体" w:hint="eastAsia"/>
                  <w:lang w:eastAsia="zh-CN"/>
                </w:rPr>
                <w:t>C5AR1</w:t>
              </w:r>
            </w:hyperlink>
          </w:p>
        </w:tc>
        <w:tc>
          <w:tcPr>
            <w:tcW w:w="1587" w:type="dxa"/>
            <w:vAlign w:val="center"/>
          </w:tcPr>
          <w:p w14:paraId="07CEF320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332" w:history="1">
              <w:r>
                <w:rPr>
                  <w:rFonts w:eastAsia="宋体" w:hint="eastAsia"/>
                  <w:lang w:eastAsia="zh-CN"/>
                </w:rPr>
                <w:t>(2~{R},3~{S})-3-azanyl-2-(4-chlorophenyl)-1-spiro[1,3-benzodioxole-2,4'-piperidine]-1'-yl-butan-1-one</w:t>
              </w:r>
            </w:hyperlink>
          </w:p>
        </w:tc>
        <w:tc>
          <w:tcPr>
            <w:tcW w:w="1587" w:type="dxa"/>
            <w:vAlign w:val="center"/>
          </w:tcPr>
          <w:p w14:paraId="2951D371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Agonist</w:t>
            </w:r>
          </w:p>
        </w:tc>
        <w:tc>
          <w:tcPr>
            <w:tcW w:w="1587" w:type="dxa"/>
            <w:vAlign w:val="center"/>
          </w:tcPr>
          <w:p w14:paraId="43294E19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333" w:history="1">
              <w:r>
                <w:rPr>
                  <w:rFonts w:eastAsia="宋体" w:hint="eastAsia"/>
                  <w:lang w:eastAsia="zh-CN"/>
                </w:rPr>
                <w:t>5O9H</w:t>
              </w:r>
            </w:hyperlink>
          </w:p>
        </w:tc>
      </w:tr>
      <w:tr w:rsidR="00BB65A7" w14:paraId="381DABFF" w14:textId="77777777">
        <w:trPr>
          <w:trHeight w:val="425"/>
          <w:jc w:val="center"/>
        </w:trPr>
        <w:tc>
          <w:tcPr>
            <w:tcW w:w="1587" w:type="dxa"/>
            <w:vAlign w:val="center"/>
          </w:tcPr>
          <w:p w14:paraId="52082E33" w14:textId="77777777" w:rsidR="00BB65A7" w:rsidRDefault="00000000">
            <w:pPr>
              <w:widowControl/>
              <w:jc w:val="center"/>
              <w:textAlignment w:val="center"/>
              <w:rPr>
                <w:rFonts w:eastAsia="宋体"/>
                <w:lang w:eastAsia="zh-CN"/>
              </w:rPr>
            </w:pPr>
            <w:r>
              <w:rPr>
                <w:rFonts w:eastAsia="Arial Unicode MS" w:hint="eastAsia"/>
                <w:color w:val="000000"/>
                <w:sz w:val="20"/>
                <w:lang w:eastAsia="zh-CN" w:bidi="ar"/>
              </w:rPr>
              <w:t>X-ray diffraction</w:t>
            </w:r>
          </w:p>
        </w:tc>
        <w:tc>
          <w:tcPr>
            <w:tcW w:w="1587" w:type="dxa"/>
          </w:tcPr>
          <w:p w14:paraId="1EE13F9C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Class A</w:t>
            </w:r>
          </w:p>
        </w:tc>
        <w:tc>
          <w:tcPr>
            <w:tcW w:w="1587" w:type="dxa"/>
            <w:vAlign w:val="center"/>
          </w:tcPr>
          <w:p w14:paraId="4251F86C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334" w:history="1">
              <w:r>
                <w:rPr>
                  <w:rFonts w:eastAsia="宋体" w:hint="eastAsia"/>
                  <w:lang w:eastAsia="zh-CN"/>
                </w:rPr>
                <w:t>Q9WTK1</w:t>
              </w:r>
            </w:hyperlink>
          </w:p>
        </w:tc>
        <w:tc>
          <w:tcPr>
            <w:tcW w:w="1587" w:type="dxa"/>
            <w:vAlign w:val="center"/>
          </w:tcPr>
          <w:p w14:paraId="5DB41C47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335" w:history="1">
              <w:r>
                <w:rPr>
                  <w:rFonts w:eastAsia="宋体" w:hint="eastAsia"/>
                  <w:lang w:eastAsia="zh-CN"/>
                </w:rPr>
                <w:t>(2~{S})-2-(3,4-dichlorophen</w:t>
              </w:r>
              <w:r>
                <w:rPr>
                  <w:rFonts w:eastAsia="宋体" w:hint="eastAsia"/>
                  <w:lang w:eastAsia="zh-CN"/>
                </w:rPr>
                <w:lastRenderedPageBreak/>
                <w:t>yl)-3-methyl-1-spiro[1,3-benzodioxole-2,4'-piperidine]-1'-yl-butan-1-one</w:t>
              </w:r>
            </w:hyperlink>
          </w:p>
        </w:tc>
        <w:tc>
          <w:tcPr>
            <w:tcW w:w="1587" w:type="dxa"/>
            <w:vAlign w:val="center"/>
          </w:tcPr>
          <w:p w14:paraId="61ADAFD9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lastRenderedPageBreak/>
              <w:t>Agonist</w:t>
            </w:r>
          </w:p>
        </w:tc>
        <w:tc>
          <w:tcPr>
            <w:tcW w:w="1587" w:type="dxa"/>
            <w:vAlign w:val="center"/>
          </w:tcPr>
          <w:p w14:paraId="5F4012CA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336" w:history="1">
              <w:r>
                <w:rPr>
                  <w:rFonts w:eastAsia="宋体" w:hint="eastAsia"/>
                  <w:lang w:eastAsia="zh-CN"/>
                </w:rPr>
                <w:t>5X33</w:t>
              </w:r>
            </w:hyperlink>
          </w:p>
        </w:tc>
      </w:tr>
      <w:tr w:rsidR="00BB65A7" w14:paraId="6A29D255" w14:textId="77777777">
        <w:trPr>
          <w:trHeight w:val="425"/>
          <w:jc w:val="center"/>
        </w:trPr>
        <w:tc>
          <w:tcPr>
            <w:tcW w:w="1587" w:type="dxa"/>
            <w:vAlign w:val="center"/>
          </w:tcPr>
          <w:p w14:paraId="655C1C98" w14:textId="77777777" w:rsidR="00BB65A7" w:rsidRDefault="00000000">
            <w:pPr>
              <w:widowControl/>
              <w:jc w:val="center"/>
              <w:textAlignment w:val="center"/>
              <w:rPr>
                <w:rFonts w:eastAsia="宋体"/>
                <w:lang w:eastAsia="zh-CN"/>
              </w:rPr>
            </w:pPr>
            <w:r>
              <w:rPr>
                <w:rFonts w:eastAsia="Arial Unicode MS" w:hint="eastAsia"/>
                <w:color w:val="000000"/>
                <w:sz w:val="20"/>
                <w:lang w:eastAsia="zh-CN" w:bidi="ar"/>
              </w:rPr>
              <w:t>X-ray diffraction</w:t>
            </w:r>
          </w:p>
        </w:tc>
        <w:tc>
          <w:tcPr>
            <w:tcW w:w="1587" w:type="dxa"/>
          </w:tcPr>
          <w:p w14:paraId="19C1CD96" w14:textId="77777777" w:rsidR="00BB65A7" w:rsidRDefault="00BB65A7">
            <w:pPr>
              <w:jc w:val="center"/>
              <w:rPr>
                <w:rFonts w:eastAsia="宋体"/>
                <w:lang w:eastAsia="zh-CN"/>
              </w:rPr>
            </w:pPr>
          </w:p>
          <w:p w14:paraId="3AF8A937" w14:textId="77777777" w:rsidR="00BB65A7" w:rsidRDefault="00BB65A7">
            <w:pPr>
              <w:jc w:val="center"/>
              <w:rPr>
                <w:rFonts w:eastAsia="宋体"/>
                <w:lang w:eastAsia="zh-CN"/>
              </w:rPr>
            </w:pPr>
          </w:p>
          <w:p w14:paraId="708085E2" w14:textId="77777777" w:rsidR="00BB65A7" w:rsidRDefault="00BB65A7">
            <w:pPr>
              <w:jc w:val="center"/>
              <w:rPr>
                <w:rFonts w:eastAsia="宋体"/>
                <w:lang w:eastAsia="zh-CN"/>
              </w:rPr>
            </w:pPr>
          </w:p>
          <w:p w14:paraId="0D9D2651" w14:textId="77777777" w:rsidR="00BB65A7" w:rsidRDefault="00BB65A7">
            <w:pPr>
              <w:jc w:val="center"/>
              <w:rPr>
                <w:rFonts w:eastAsia="宋体"/>
                <w:lang w:eastAsia="zh-CN"/>
              </w:rPr>
            </w:pPr>
          </w:p>
          <w:p w14:paraId="60D3A49A" w14:textId="77777777" w:rsidR="00BB65A7" w:rsidRDefault="00BB65A7">
            <w:pPr>
              <w:jc w:val="center"/>
              <w:rPr>
                <w:rFonts w:eastAsia="宋体"/>
                <w:lang w:eastAsia="zh-CN"/>
              </w:rPr>
            </w:pPr>
          </w:p>
          <w:p w14:paraId="325E841C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Class A</w:t>
            </w:r>
          </w:p>
        </w:tc>
        <w:tc>
          <w:tcPr>
            <w:tcW w:w="1587" w:type="dxa"/>
            <w:vAlign w:val="center"/>
          </w:tcPr>
          <w:p w14:paraId="6EFEE9AE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337" w:history="1">
              <w:r>
                <w:rPr>
                  <w:rFonts w:eastAsia="宋体" w:hint="eastAsia"/>
                  <w:lang w:eastAsia="zh-CN"/>
                </w:rPr>
                <w:t>AA2AR</w:t>
              </w:r>
            </w:hyperlink>
          </w:p>
        </w:tc>
        <w:tc>
          <w:tcPr>
            <w:tcW w:w="1587" w:type="dxa"/>
            <w:vAlign w:val="center"/>
          </w:tcPr>
          <w:p w14:paraId="4457AB4D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338" w:history="1">
              <w:r>
                <w:rPr>
                  <w:rFonts w:eastAsia="宋体" w:hint="eastAsia"/>
                  <w:lang w:eastAsia="zh-CN"/>
                </w:rPr>
                <w:t>3-[1'-[(2~{S})-2-(4-chlorophenyl)-3-methyl-butanoyl]spiro[1,3-benzodioxole-2,4'-piperidine]-5-yl]propanoic acid</w:t>
              </w:r>
            </w:hyperlink>
          </w:p>
        </w:tc>
        <w:tc>
          <w:tcPr>
            <w:tcW w:w="1587" w:type="dxa"/>
            <w:vAlign w:val="center"/>
          </w:tcPr>
          <w:p w14:paraId="725382CF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Inverse agonist</w:t>
            </w:r>
          </w:p>
        </w:tc>
        <w:tc>
          <w:tcPr>
            <w:tcW w:w="1587" w:type="dxa"/>
            <w:vAlign w:val="center"/>
          </w:tcPr>
          <w:p w14:paraId="08CE373D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339" w:history="1">
              <w:r>
                <w:rPr>
                  <w:rFonts w:eastAsia="宋体" w:hint="eastAsia"/>
                  <w:lang w:eastAsia="zh-CN"/>
                </w:rPr>
                <w:t>5VRA</w:t>
              </w:r>
            </w:hyperlink>
          </w:p>
        </w:tc>
      </w:tr>
      <w:tr w:rsidR="00BB65A7" w14:paraId="37A5CDD4" w14:textId="77777777">
        <w:trPr>
          <w:trHeight w:val="425"/>
          <w:jc w:val="center"/>
        </w:trPr>
        <w:tc>
          <w:tcPr>
            <w:tcW w:w="1587" w:type="dxa"/>
            <w:vAlign w:val="center"/>
          </w:tcPr>
          <w:p w14:paraId="61770967" w14:textId="77777777" w:rsidR="00BB65A7" w:rsidRDefault="00000000">
            <w:pPr>
              <w:widowControl/>
              <w:jc w:val="center"/>
              <w:textAlignment w:val="center"/>
              <w:rPr>
                <w:rFonts w:eastAsia="宋体"/>
                <w:lang w:eastAsia="zh-CN"/>
              </w:rPr>
            </w:pPr>
            <w:r>
              <w:rPr>
                <w:rFonts w:eastAsia="Arial Unicode MS" w:hint="eastAsia"/>
                <w:color w:val="000000"/>
                <w:sz w:val="20"/>
                <w:lang w:eastAsia="zh-CN" w:bidi="ar"/>
              </w:rPr>
              <w:t>X-ray diffraction</w:t>
            </w:r>
          </w:p>
        </w:tc>
        <w:tc>
          <w:tcPr>
            <w:tcW w:w="1587" w:type="dxa"/>
          </w:tcPr>
          <w:p w14:paraId="2EB09E4B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Class A</w:t>
            </w:r>
          </w:p>
        </w:tc>
        <w:tc>
          <w:tcPr>
            <w:tcW w:w="1587" w:type="dxa"/>
            <w:vAlign w:val="center"/>
          </w:tcPr>
          <w:p w14:paraId="48B56FF9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340" w:history="1">
              <w:r>
                <w:rPr>
                  <w:rFonts w:eastAsia="宋体" w:hint="eastAsia"/>
                  <w:lang w:eastAsia="zh-CN"/>
                </w:rPr>
                <w:t>OPSD</w:t>
              </w:r>
            </w:hyperlink>
          </w:p>
        </w:tc>
        <w:tc>
          <w:tcPr>
            <w:tcW w:w="1587" w:type="dxa"/>
            <w:vAlign w:val="center"/>
          </w:tcPr>
          <w:p w14:paraId="73957D4B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341" w:history="1">
              <w:r>
                <w:rPr>
                  <w:rFonts w:eastAsia="宋体" w:hint="eastAsia"/>
                  <w:lang w:eastAsia="zh-CN"/>
                </w:rPr>
                <w:t>risperidone</w:t>
              </w:r>
            </w:hyperlink>
          </w:p>
        </w:tc>
        <w:tc>
          <w:tcPr>
            <w:tcW w:w="1587" w:type="dxa"/>
            <w:vAlign w:val="center"/>
          </w:tcPr>
          <w:p w14:paraId="48F49E48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Agonist</w:t>
            </w:r>
          </w:p>
        </w:tc>
        <w:tc>
          <w:tcPr>
            <w:tcW w:w="1587" w:type="dxa"/>
            <w:vAlign w:val="center"/>
          </w:tcPr>
          <w:p w14:paraId="6B6909B1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342" w:history="1">
              <w:r>
                <w:rPr>
                  <w:rFonts w:eastAsia="宋体" w:hint="eastAsia"/>
                  <w:lang w:eastAsia="zh-CN"/>
                </w:rPr>
                <w:t>5WKT</w:t>
              </w:r>
            </w:hyperlink>
          </w:p>
        </w:tc>
      </w:tr>
      <w:tr w:rsidR="00BB65A7" w14:paraId="74B4A16E" w14:textId="77777777">
        <w:trPr>
          <w:trHeight w:val="425"/>
          <w:jc w:val="center"/>
        </w:trPr>
        <w:tc>
          <w:tcPr>
            <w:tcW w:w="1587" w:type="dxa"/>
            <w:vAlign w:val="center"/>
          </w:tcPr>
          <w:p w14:paraId="6ED601AC" w14:textId="77777777" w:rsidR="00BB65A7" w:rsidRDefault="00000000">
            <w:pPr>
              <w:widowControl/>
              <w:jc w:val="center"/>
              <w:textAlignment w:val="center"/>
              <w:rPr>
                <w:rFonts w:eastAsia="宋体"/>
                <w:lang w:eastAsia="zh-CN"/>
              </w:rPr>
            </w:pPr>
            <w:r>
              <w:rPr>
                <w:rFonts w:eastAsia="Arial Unicode MS" w:hint="eastAsia"/>
                <w:color w:val="000000"/>
                <w:sz w:val="20"/>
                <w:lang w:eastAsia="zh-CN" w:bidi="ar"/>
              </w:rPr>
              <w:t>X-ray diffraction</w:t>
            </w:r>
          </w:p>
        </w:tc>
        <w:tc>
          <w:tcPr>
            <w:tcW w:w="1587" w:type="dxa"/>
          </w:tcPr>
          <w:p w14:paraId="230B2483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Class A</w:t>
            </w:r>
          </w:p>
        </w:tc>
        <w:tc>
          <w:tcPr>
            <w:tcW w:w="1587" w:type="dxa"/>
            <w:vAlign w:val="center"/>
          </w:tcPr>
          <w:p w14:paraId="7D848755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343" w:history="1">
              <w:r>
                <w:rPr>
                  <w:rFonts w:eastAsia="宋体" w:hint="eastAsia"/>
                  <w:lang w:eastAsia="zh-CN"/>
                </w:rPr>
                <w:t>OX2R</w:t>
              </w:r>
            </w:hyperlink>
          </w:p>
        </w:tc>
        <w:tc>
          <w:tcPr>
            <w:tcW w:w="1587" w:type="dxa"/>
            <w:vAlign w:val="center"/>
          </w:tcPr>
          <w:p w14:paraId="6048CE99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344" w:history="1">
              <w:r>
                <w:rPr>
                  <w:rFonts w:eastAsia="宋体" w:hint="eastAsia"/>
                  <w:lang w:eastAsia="zh-CN"/>
                </w:rPr>
                <w:t>UK-432,097</w:t>
              </w:r>
            </w:hyperlink>
          </w:p>
        </w:tc>
        <w:tc>
          <w:tcPr>
            <w:tcW w:w="1587" w:type="dxa"/>
            <w:vAlign w:val="center"/>
          </w:tcPr>
          <w:p w14:paraId="642AB433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Agonist</w:t>
            </w:r>
          </w:p>
        </w:tc>
        <w:tc>
          <w:tcPr>
            <w:tcW w:w="1587" w:type="dxa"/>
            <w:vAlign w:val="center"/>
          </w:tcPr>
          <w:p w14:paraId="554FE297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345" w:history="1">
              <w:r>
                <w:rPr>
                  <w:rFonts w:eastAsia="宋体" w:hint="eastAsia"/>
                  <w:lang w:eastAsia="zh-CN"/>
                </w:rPr>
                <w:t>5WS3</w:t>
              </w:r>
            </w:hyperlink>
          </w:p>
        </w:tc>
      </w:tr>
      <w:tr w:rsidR="00BB65A7" w14:paraId="60A4C357" w14:textId="77777777">
        <w:trPr>
          <w:trHeight w:val="425"/>
          <w:jc w:val="center"/>
        </w:trPr>
        <w:tc>
          <w:tcPr>
            <w:tcW w:w="1587" w:type="dxa"/>
            <w:vAlign w:val="center"/>
          </w:tcPr>
          <w:p w14:paraId="50A1EC5A" w14:textId="77777777" w:rsidR="00BB65A7" w:rsidRDefault="00000000">
            <w:pPr>
              <w:widowControl/>
              <w:jc w:val="center"/>
              <w:textAlignment w:val="center"/>
              <w:rPr>
                <w:rFonts w:eastAsia="宋体"/>
                <w:lang w:eastAsia="zh-CN"/>
              </w:rPr>
            </w:pPr>
            <w:r>
              <w:rPr>
                <w:rFonts w:eastAsia="Arial Unicode MS" w:hint="eastAsia"/>
                <w:color w:val="000000"/>
                <w:sz w:val="20"/>
                <w:lang w:eastAsia="zh-CN" w:bidi="ar"/>
              </w:rPr>
              <w:t>X-ray diffraction</w:t>
            </w:r>
          </w:p>
        </w:tc>
        <w:tc>
          <w:tcPr>
            <w:tcW w:w="1587" w:type="dxa"/>
          </w:tcPr>
          <w:p w14:paraId="6EF5080B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Class A</w:t>
            </w:r>
          </w:p>
        </w:tc>
        <w:tc>
          <w:tcPr>
            <w:tcW w:w="1587" w:type="dxa"/>
            <w:vAlign w:val="center"/>
          </w:tcPr>
          <w:p w14:paraId="4942758C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346" w:history="1">
              <w:r>
                <w:rPr>
                  <w:rFonts w:eastAsia="宋体" w:hint="eastAsia"/>
                  <w:lang w:eastAsia="zh-CN"/>
                </w:rPr>
                <w:t>OX2R</w:t>
              </w:r>
            </w:hyperlink>
          </w:p>
        </w:tc>
        <w:tc>
          <w:tcPr>
            <w:tcW w:w="1587" w:type="dxa"/>
            <w:vAlign w:val="center"/>
          </w:tcPr>
          <w:p w14:paraId="15A456E6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347" w:history="1">
              <w:r>
                <w:rPr>
                  <w:rFonts w:eastAsia="宋体" w:hint="eastAsia"/>
                  <w:lang w:eastAsia="zh-CN"/>
                </w:rPr>
                <w:t>UK-432,097</w:t>
              </w:r>
            </w:hyperlink>
          </w:p>
        </w:tc>
        <w:tc>
          <w:tcPr>
            <w:tcW w:w="1587" w:type="dxa"/>
            <w:vAlign w:val="center"/>
          </w:tcPr>
          <w:p w14:paraId="5CA683A1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Inverse agonist</w:t>
            </w:r>
          </w:p>
        </w:tc>
        <w:tc>
          <w:tcPr>
            <w:tcW w:w="1587" w:type="dxa"/>
            <w:vAlign w:val="center"/>
          </w:tcPr>
          <w:p w14:paraId="7B149BAA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348" w:history="1">
              <w:r>
                <w:rPr>
                  <w:rFonts w:eastAsia="宋体" w:hint="eastAsia"/>
                  <w:lang w:eastAsia="zh-CN"/>
                </w:rPr>
                <w:t>5WQC</w:t>
              </w:r>
            </w:hyperlink>
          </w:p>
        </w:tc>
      </w:tr>
      <w:tr w:rsidR="00BB65A7" w14:paraId="04E0EA5B" w14:textId="77777777">
        <w:trPr>
          <w:trHeight w:val="425"/>
          <w:jc w:val="center"/>
        </w:trPr>
        <w:tc>
          <w:tcPr>
            <w:tcW w:w="1587" w:type="dxa"/>
            <w:vAlign w:val="center"/>
          </w:tcPr>
          <w:p w14:paraId="2BE6C0BD" w14:textId="77777777" w:rsidR="00BB65A7" w:rsidRDefault="00000000">
            <w:pPr>
              <w:widowControl/>
              <w:jc w:val="center"/>
              <w:textAlignment w:val="center"/>
              <w:rPr>
                <w:rFonts w:eastAsia="宋体"/>
                <w:lang w:eastAsia="zh-CN"/>
              </w:rPr>
            </w:pPr>
            <w:r>
              <w:rPr>
                <w:rFonts w:eastAsia="Arial Unicode MS" w:hint="eastAsia"/>
                <w:color w:val="000000"/>
                <w:sz w:val="20"/>
                <w:lang w:eastAsia="zh-CN" w:bidi="ar"/>
              </w:rPr>
              <w:t>X-ray diffraction</w:t>
            </w:r>
          </w:p>
        </w:tc>
        <w:tc>
          <w:tcPr>
            <w:tcW w:w="1587" w:type="dxa"/>
          </w:tcPr>
          <w:p w14:paraId="4E7CEE39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Class A</w:t>
            </w:r>
          </w:p>
        </w:tc>
        <w:tc>
          <w:tcPr>
            <w:tcW w:w="1587" w:type="dxa"/>
            <w:vAlign w:val="center"/>
          </w:tcPr>
          <w:p w14:paraId="29CBD933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349" w:history="1">
              <w:r>
                <w:rPr>
                  <w:rFonts w:eastAsia="宋体" w:hint="eastAsia"/>
                  <w:lang w:eastAsia="zh-CN"/>
                </w:rPr>
                <w:t>DRD4</w:t>
              </w:r>
            </w:hyperlink>
          </w:p>
        </w:tc>
        <w:tc>
          <w:tcPr>
            <w:tcW w:w="1587" w:type="dxa"/>
            <w:vAlign w:val="center"/>
          </w:tcPr>
          <w:p w14:paraId="0C5840DD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350" w:history="1">
              <w:r>
                <w:rPr>
                  <w:rFonts w:eastAsia="宋体" w:hint="eastAsia"/>
                  <w:lang w:eastAsia="zh-CN"/>
                </w:rPr>
                <w:t>ritanserin</w:t>
              </w:r>
            </w:hyperlink>
          </w:p>
        </w:tc>
        <w:tc>
          <w:tcPr>
            <w:tcW w:w="1587" w:type="dxa"/>
            <w:vAlign w:val="center"/>
          </w:tcPr>
          <w:p w14:paraId="30BD0EC4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Agonist</w:t>
            </w:r>
          </w:p>
        </w:tc>
        <w:tc>
          <w:tcPr>
            <w:tcW w:w="1587" w:type="dxa"/>
            <w:vAlign w:val="center"/>
          </w:tcPr>
          <w:p w14:paraId="5FEC3CAF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351" w:history="1">
              <w:r>
                <w:rPr>
                  <w:rFonts w:eastAsia="宋体" w:hint="eastAsia"/>
                  <w:lang w:eastAsia="zh-CN"/>
                </w:rPr>
                <w:t>5WIU</w:t>
              </w:r>
            </w:hyperlink>
          </w:p>
        </w:tc>
      </w:tr>
      <w:tr w:rsidR="00BB65A7" w14:paraId="2344D5E0" w14:textId="77777777">
        <w:trPr>
          <w:trHeight w:val="425"/>
          <w:jc w:val="center"/>
        </w:trPr>
        <w:tc>
          <w:tcPr>
            <w:tcW w:w="1587" w:type="dxa"/>
            <w:vAlign w:val="center"/>
          </w:tcPr>
          <w:p w14:paraId="438B644C" w14:textId="77777777" w:rsidR="00BB65A7" w:rsidRDefault="00000000">
            <w:pPr>
              <w:widowControl/>
              <w:jc w:val="center"/>
              <w:textAlignment w:val="center"/>
              <w:rPr>
                <w:rFonts w:eastAsia="宋体"/>
                <w:lang w:eastAsia="zh-CN"/>
              </w:rPr>
            </w:pPr>
            <w:r>
              <w:rPr>
                <w:rFonts w:eastAsia="Arial Unicode MS" w:hint="eastAsia"/>
                <w:color w:val="000000"/>
                <w:sz w:val="20"/>
                <w:lang w:eastAsia="zh-CN" w:bidi="ar"/>
              </w:rPr>
              <w:t>X-ray diffraction</w:t>
            </w:r>
          </w:p>
        </w:tc>
        <w:tc>
          <w:tcPr>
            <w:tcW w:w="1587" w:type="dxa"/>
          </w:tcPr>
          <w:p w14:paraId="55939D23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Class A</w:t>
            </w:r>
          </w:p>
        </w:tc>
        <w:tc>
          <w:tcPr>
            <w:tcW w:w="1587" w:type="dxa"/>
            <w:vAlign w:val="center"/>
          </w:tcPr>
          <w:p w14:paraId="1B002647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352" w:history="1">
              <w:r>
                <w:rPr>
                  <w:rFonts w:eastAsia="宋体" w:hint="eastAsia"/>
                  <w:lang w:eastAsia="zh-CN"/>
                </w:rPr>
                <w:t>DRD4</w:t>
              </w:r>
            </w:hyperlink>
          </w:p>
        </w:tc>
        <w:tc>
          <w:tcPr>
            <w:tcW w:w="1587" w:type="dxa"/>
            <w:vAlign w:val="center"/>
          </w:tcPr>
          <w:p w14:paraId="6FC92E1C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353" w:history="1">
              <w:r>
                <w:rPr>
                  <w:rFonts w:eastAsia="宋体" w:hint="eastAsia"/>
                  <w:lang w:eastAsia="zh-CN"/>
                </w:rPr>
                <w:t>ergotamine</w:t>
              </w:r>
            </w:hyperlink>
          </w:p>
        </w:tc>
        <w:tc>
          <w:tcPr>
            <w:tcW w:w="1587" w:type="dxa"/>
            <w:vAlign w:val="center"/>
          </w:tcPr>
          <w:p w14:paraId="13FACA7B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Antagonist</w:t>
            </w:r>
          </w:p>
        </w:tc>
        <w:tc>
          <w:tcPr>
            <w:tcW w:w="1587" w:type="dxa"/>
            <w:vAlign w:val="center"/>
          </w:tcPr>
          <w:p w14:paraId="17369027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354" w:history="1">
              <w:r>
                <w:rPr>
                  <w:rFonts w:eastAsia="宋体" w:hint="eastAsia"/>
                  <w:lang w:eastAsia="zh-CN"/>
                </w:rPr>
                <w:t>5WIV</w:t>
              </w:r>
            </w:hyperlink>
          </w:p>
        </w:tc>
      </w:tr>
      <w:tr w:rsidR="00BB65A7" w14:paraId="2A2719DD" w14:textId="77777777">
        <w:trPr>
          <w:trHeight w:val="425"/>
          <w:jc w:val="center"/>
        </w:trPr>
        <w:tc>
          <w:tcPr>
            <w:tcW w:w="1587" w:type="dxa"/>
            <w:vAlign w:val="center"/>
          </w:tcPr>
          <w:p w14:paraId="22CDC493" w14:textId="77777777" w:rsidR="00BB65A7" w:rsidRDefault="00000000">
            <w:pPr>
              <w:widowControl/>
              <w:jc w:val="center"/>
              <w:textAlignment w:val="center"/>
              <w:rPr>
                <w:rFonts w:eastAsia="宋体"/>
                <w:lang w:eastAsia="zh-CN"/>
              </w:rPr>
            </w:pPr>
            <w:r>
              <w:rPr>
                <w:rFonts w:eastAsia="Arial Unicode MS" w:hint="eastAsia"/>
                <w:color w:val="000000"/>
                <w:sz w:val="20"/>
                <w:lang w:eastAsia="zh-CN" w:bidi="ar"/>
              </w:rPr>
              <w:t>X-ray diffraction</w:t>
            </w:r>
          </w:p>
        </w:tc>
        <w:tc>
          <w:tcPr>
            <w:tcW w:w="1587" w:type="dxa"/>
          </w:tcPr>
          <w:p w14:paraId="4AFAF8D8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Class A</w:t>
            </w:r>
          </w:p>
        </w:tc>
        <w:tc>
          <w:tcPr>
            <w:tcW w:w="1587" w:type="dxa"/>
            <w:vAlign w:val="center"/>
          </w:tcPr>
          <w:p w14:paraId="19294E36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355" w:history="1">
              <w:r>
                <w:rPr>
                  <w:rFonts w:eastAsia="宋体" w:hint="eastAsia"/>
                  <w:lang w:eastAsia="zh-CN"/>
                </w:rPr>
                <w:t>AA2AR</w:t>
              </w:r>
            </w:hyperlink>
          </w:p>
        </w:tc>
        <w:tc>
          <w:tcPr>
            <w:tcW w:w="1587" w:type="dxa"/>
            <w:vAlign w:val="center"/>
          </w:tcPr>
          <w:p w14:paraId="60AA3BFE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356" w:history="1">
              <w:r>
                <w:rPr>
                  <w:rFonts w:eastAsia="宋体" w:hint="eastAsia"/>
                  <w:lang w:eastAsia="zh-CN"/>
                </w:rPr>
                <w:t>CHEMBL428892</w:t>
              </w:r>
            </w:hyperlink>
          </w:p>
        </w:tc>
        <w:tc>
          <w:tcPr>
            <w:tcW w:w="1587" w:type="dxa"/>
            <w:vAlign w:val="center"/>
          </w:tcPr>
          <w:p w14:paraId="7DCC58F6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Antagonist</w:t>
            </w:r>
          </w:p>
        </w:tc>
        <w:tc>
          <w:tcPr>
            <w:tcW w:w="1587" w:type="dxa"/>
            <w:vAlign w:val="center"/>
          </w:tcPr>
          <w:p w14:paraId="237DBF78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357" w:history="1">
              <w:r>
                <w:rPr>
                  <w:rFonts w:eastAsia="宋体" w:hint="eastAsia"/>
                  <w:lang w:eastAsia="zh-CN"/>
                </w:rPr>
                <w:t>5NM2</w:t>
              </w:r>
            </w:hyperlink>
          </w:p>
        </w:tc>
      </w:tr>
      <w:tr w:rsidR="00BB65A7" w14:paraId="471C36A0" w14:textId="77777777">
        <w:trPr>
          <w:trHeight w:val="425"/>
          <w:jc w:val="center"/>
        </w:trPr>
        <w:tc>
          <w:tcPr>
            <w:tcW w:w="1587" w:type="dxa"/>
            <w:vAlign w:val="center"/>
          </w:tcPr>
          <w:p w14:paraId="391800C3" w14:textId="77777777" w:rsidR="00BB65A7" w:rsidRDefault="00000000">
            <w:pPr>
              <w:widowControl/>
              <w:jc w:val="center"/>
              <w:textAlignment w:val="center"/>
              <w:rPr>
                <w:rFonts w:eastAsia="宋体"/>
                <w:lang w:eastAsia="zh-CN"/>
              </w:rPr>
            </w:pPr>
            <w:r>
              <w:rPr>
                <w:rFonts w:eastAsia="Arial Unicode MS" w:hint="eastAsia"/>
                <w:color w:val="000000"/>
                <w:sz w:val="20"/>
                <w:lang w:eastAsia="zh-CN" w:bidi="ar"/>
              </w:rPr>
              <w:t>X-ray diffraction</w:t>
            </w:r>
          </w:p>
        </w:tc>
        <w:tc>
          <w:tcPr>
            <w:tcW w:w="1587" w:type="dxa"/>
          </w:tcPr>
          <w:p w14:paraId="68E20BA2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Class A</w:t>
            </w:r>
          </w:p>
        </w:tc>
        <w:tc>
          <w:tcPr>
            <w:tcW w:w="1587" w:type="dxa"/>
            <w:vAlign w:val="center"/>
          </w:tcPr>
          <w:p w14:paraId="42E53B0A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358" w:history="1">
              <w:r>
                <w:rPr>
                  <w:rFonts w:eastAsia="宋体" w:hint="eastAsia"/>
                  <w:lang w:eastAsia="zh-CN"/>
                </w:rPr>
                <w:t>AA2AR</w:t>
              </w:r>
            </w:hyperlink>
          </w:p>
        </w:tc>
        <w:tc>
          <w:tcPr>
            <w:tcW w:w="1587" w:type="dxa"/>
            <w:vAlign w:val="center"/>
          </w:tcPr>
          <w:p w14:paraId="6F16CBC4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359" w:history="1">
              <w:r>
                <w:rPr>
                  <w:rFonts w:eastAsia="宋体" w:hint="eastAsia"/>
                  <w:lang w:eastAsia="zh-CN"/>
                </w:rPr>
                <w:t>vipadenant</w:t>
              </w:r>
            </w:hyperlink>
          </w:p>
        </w:tc>
        <w:tc>
          <w:tcPr>
            <w:tcW w:w="1587" w:type="dxa"/>
            <w:vAlign w:val="center"/>
          </w:tcPr>
          <w:p w14:paraId="589415F0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Antagonist</w:t>
            </w:r>
          </w:p>
        </w:tc>
        <w:tc>
          <w:tcPr>
            <w:tcW w:w="1587" w:type="dxa"/>
            <w:vAlign w:val="center"/>
          </w:tcPr>
          <w:p w14:paraId="441A7C38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360" w:history="1">
              <w:r>
                <w:rPr>
                  <w:rFonts w:eastAsia="宋体" w:hint="eastAsia"/>
                  <w:lang w:eastAsia="zh-CN"/>
                </w:rPr>
                <w:t>5NLX</w:t>
              </w:r>
            </w:hyperlink>
          </w:p>
        </w:tc>
      </w:tr>
      <w:tr w:rsidR="00BB65A7" w14:paraId="01AB7756" w14:textId="77777777">
        <w:trPr>
          <w:trHeight w:val="425"/>
          <w:jc w:val="center"/>
        </w:trPr>
        <w:tc>
          <w:tcPr>
            <w:tcW w:w="1587" w:type="dxa"/>
            <w:vAlign w:val="center"/>
          </w:tcPr>
          <w:p w14:paraId="20688081" w14:textId="77777777" w:rsidR="00BB65A7" w:rsidRDefault="00000000">
            <w:pPr>
              <w:widowControl/>
              <w:jc w:val="center"/>
              <w:textAlignment w:val="center"/>
              <w:rPr>
                <w:rFonts w:eastAsia="宋体"/>
                <w:lang w:eastAsia="zh-CN"/>
              </w:rPr>
            </w:pPr>
            <w:r>
              <w:rPr>
                <w:rFonts w:eastAsia="Arial Unicode MS" w:hint="eastAsia"/>
                <w:color w:val="000000"/>
                <w:sz w:val="20"/>
                <w:lang w:eastAsia="zh-CN" w:bidi="ar"/>
              </w:rPr>
              <w:t>X-ray diffraction</w:t>
            </w:r>
          </w:p>
        </w:tc>
        <w:tc>
          <w:tcPr>
            <w:tcW w:w="1587" w:type="dxa"/>
          </w:tcPr>
          <w:p w14:paraId="64168950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Class A</w:t>
            </w:r>
          </w:p>
        </w:tc>
        <w:tc>
          <w:tcPr>
            <w:tcW w:w="1587" w:type="dxa"/>
            <w:vAlign w:val="center"/>
          </w:tcPr>
          <w:p w14:paraId="4F9EA198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361" w:history="1">
              <w:r>
                <w:rPr>
                  <w:rFonts w:eastAsia="宋体" w:hint="eastAsia"/>
                  <w:lang w:eastAsia="zh-CN"/>
                </w:rPr>
                <w:t>AA2AR</w:t>
              </w:r>
            </w:hyperlink>
          </w:p>
        </w:tc>
        <w:tc>
          <w:tcPr>
            <w:tcW w:w="1587" w:type="dxa"/>
            <w:vAlign w:val="center"/>
          </w:tcPr>
          <w:p w14:paraId="13AA34C4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362" w:history="1">
              <w:r>
                <w:rPr>
                  <w:rFonts w:eastAsia="宋体" w:hint="eastAsia"/>
                  <w:lang w:eastAsia="zh-CN"/>
                </w:rPr>
                <w:t>CHEMBL1671936</w:t>
              </w:r>
            </w:hyperlink>
          </w:p>
        </w:tc>
        <w:tc>
          <w:tcPr>
            <w:tcW w:w="1587" w:type="dxa"/>
            <w:vAlign w:val="center"/>
          </w:tcPr>
          <w:p w14:paraId="03B6EFF0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Antagonist</w:t>
            </w:r>
          </w:p>
        </w:tc>
        <w:tc>
          <w:tcPr>
            <w:tcW w:w="1587" w:type="dxa"/>
            <w:vAlign w:val="center"/>
          </w:tcPr>
          <w:p w14:paraId="1C1F8E86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363" w:history="1">
              <w:r>
                <w:rPr>
                  <w:rFonts w:eastAsia="宋体" w:hint="eastAsia"/>
                  <w:lang w:eastAsia="zh-CN"/>
                </w:rPr>
                <w:t>5NM4</w:t>
              </w:r>
            </w:hyperlink>
          </w:p>
        </w:tc>
      </w:tr>
      <w:tr w:rsidR="00BB65A7" w14:paraId="55CECB55" w14:textId="77777777">
        <w:trPr>
          <w:trHeight w:val="425"/>
          <w:jc w:val="center"/>
        </w:trPr>
        <w:tc>
          <w:tcPr>
            <w:tcW w:w="1587" w:type="dxa"/>
            <w:vAlign w:val="center"/>
          </w:tcPr>
          <w:p w14:paraId="2A0DCAC0" w14:textId="77777777" w:rsidR="00BB65A7" w:rsidRDefault="00000000">
            <w:pPr>
              <w:widowControl/>
              <w:jc w:val="center"/>
              <w:textAlignment w:val="center"/>
              <w:rPr>
                <w:rFonts w:eastAsia="宋体"/>
                <w:lang w:eastAsia="zh-CN"/>
              </w:rPr>
            </w:pPr>
            <w:r>
              <w:rPr>
                <w:rFonts w:eastAsia="Arial Unicode MS" w:hint="eastAsia"/>
                <w:color w:val="000000"/>
                <w:sz w:val="20"/>
                <w:lang w:eastAsia="zh-CN" w:bidi="ar"/>
              </w:rPr>
              <w:t>X-ray diffraction</w:t>
            </w:r>
          </w:p>
        </w:tc>
        <w:tc>
          <w:tcPr>
            <w:tcW w:w="1587" w:type="dxa"/>
          </w:tcPr>
          <w:p w14:paraId="6E27FD8B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Class A</w:t>
            </w:r>
          </w:p>
        </w:tc>
        <w:tc>
          <w:tcPr>
            <w:tcW w:w="1587" w:type="dxa"/>
            <w:vAlign w:val="center"/>
          </w:tcPr>
          <w:p w14:paraId="0F36AD84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364" w:history="1">
              <w:r>
                <w:rPr>
                  <w:rFonts w:eastAsia="宋体" w:hint="eastAsia"/>
                  <w:lang w:eastAsia="zh-CN"/>
                </w:rPr>
                <w:t>ADRB2</w:t>
              </w:r>
            </w:hyperlink>
          </w:p>
        </w:tc>
        <w:tc>
          <w:tcPr>
            <w:tcW w:w="1587" w:type="dxa"/>
            <w:vAlign w:val="center"/>
          </w:tcPr>
          <w:p w14:paraId="3FAB69B5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365" w:history="1">
              <w:r>
                <w:rPr>
                  <w:rFonts w:eastAsia="宋体" w:hint="eastAsia"/>
                  <w:lang w:eastAsia="zh-CN"/>
                </w:rPr>
                <w:t>CHEMBL2024114</w:t>
              </w:r>
            </w:hyperlink>
          </w:p>
        </w:tc>
        <w:tc>
          <w:tcPr>
            <w:tcW w:w="1587" w:type="dxa"/>
            <w:vAlign w:val="center"/>
          </w:tcPr>
          <w:p w14:paraId="2E032CE8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Antagonist</w:t>
            </w:r>
          </w:p>
        </w:tc>
        <w:tc>
          <w:tcPr>
            <w:tcW w:w="1587" w:type="dxa"/>
            <w:vAlign w:val="center"/>
          </w:tcPr>
          <w:p w14:paraId="4ADE8630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366" w:history="1">
              <w:r>
                <w:rPr>
                  <w:rFonts w:eastAsia="宋体" w:hint="eastAsia"/>
                  <w:lang w:eastAsia="zh-CN"/>
                </w:rPr>
                <w:t>5X7D</w:t>
              </w:r>
            </w:hyperlink>
          </w:p>
        </w:tc>
      </w:tr>
      <w:tr w:rsidR="00BB65A7" w14:paraId="6895C26F" w14:textId="77777777">
        <w:trPr>
          <w:trHeight w:val="425"/>
          <w:jc w:val="center"/>
        </w:trPr>
        <w:tc>
          <w:tcPr>
            <w:tcW w:w="1587" w:type="dxa"/>
            <w:vAlign w:val="center"/>
          </w:tcPr>
          <w:p w14:paraId="795B6B4B" w14:textId="77777777" w:rsidR="00BB65A7" w:rsidRDefault="00000000">
            <w:pPr>
              <w:widowControl/>
              <w:jc w:val="center"/>
              <w:textAlignment w:val="center"/>
              <w:rPr>
                <w:rFonts w:eastAsia="宋体"/>
                <w:lang w:eastAsia="zh-CN"/>
              </w:rPr>
            </w:pPr>
            <w:r>
              <w:rPr>
                <w:rFonts w:eastAsia="Arial Unicode MS" w:hint="eastAsia"/>
                <w:color w:val="000000"/>
                <w:sz w:val="20"/>
                <w:lang w:eastAsia="zh-CN" w:bidi="ar"/>
              </w:rPr>
              <w:t>X-ray diffraction</w:t>
            </w:r>
          </w:p>
        </w:tc>
        <w:tc>
          <w:tcPr>
            <w:tcW w:w="1587" w:type="dxa"/>
          </w:tcPr>
          <w:p w14:paraId="43302045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Class A</w:t>
            </w:r>
          </w:p>
        </w:tc>
        <w:tc>
          <w:tcPr>
            <w:tcW w:w="1587" w:type="dxa"/>
            <w:vAlign w:val="center"/>
          </w:tcPr>
          <w:p w14:paraId="2852D301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367" w:history="1">
              <w:r>
                <w:rPr>
                  <w:rFonts w:eastAsia="宋体" w:hint="eastAsia"/>
                  <w:lang w:eastAsia="zh-CN"/>
                </w:rPr>
                <w:t>EDNRB</w:t>
              </w:r>
            </w:hyperlink>
          </w:p>
        </w:tc>
        <w:tc>
          <w:tcPr>
            <w:tcW w:w="1587" w:type="dxa"/>
            <w:vAlign w:val="center"/>
          </w:tcPr>
          <w:p w14:paraId="0C75A256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368" w:history="1">
              <w:r>
                <w:rPr>
                  <w:rFonts w:eastAsia="宋体" w:hint="eastAsia"/>
                  <w:lang w:eastAsia="zh-CN"/>
                </w:rPr>
                <w:t>ZM-241385</w:t>
              </w:r>
            </w:hyperlink>
          </w:p>
        </w:tc>
        <w:tc>
          <w:tcPr>
            <w:tcW w:w="1587" w:type="dxa"/>
            <w:vAlign w:val="center"/>
          </w:tcPr>
          <w:p w14:paraId="17E16FF9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Antagonist</w:t>
            </w:r>
          </w:p>
        </w:tc>
        <w:tc>
          <w:tcPr>
            <w:tcW w:w="1587" w:type="dxa"/>
            <w:vAlign w:val="center"/>
          </w:tcPr>
          <w:p w14:paraId="3E9155CF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369" w:history="1">
              <w:r>
                <w:rPr>
                  <w:rFonts w:eastAsia="宋体" w:hint="eastAsia"/>
                  <w:lang w:eastAsia="zh-CN"/>
                </w:rPr>
                <w:t>5X93</w:t>
              </w:r>
            </w:hyperlink>
          </w:p>
        </w:tc>
      </w:tr>
      <w:tr w:rsidR="00BB65A7" w14:paraId="2571A1C4" w14:textId="77777777">
        <w:trPr>
          <w:trHeight w:val="425"/>
          <w:jc w:val="center"/>
        </w:trPr>
        <w:tc>
          <w:tcPr>
            <w:tcW w:w="1587" w:type="dxa"/>
            <w:vAlign w:val="center"/>
          </w:tcPr>
          <w:p w14:paraId="54510D2A" w14:textId="77777777" w:rsidR="00BB65A7" w:rsidRDefault="00000000">
            <w:pPr>
              <w:widowControl/>
              <w:jc w:val="center"/>
              <w:textAlignment w:val="center"/>
              <w:rPr>
                <w:rFonts w:eastAsia="宋体"/>
                <w:lang w:eastAsia="zh-CN"/>
              </w:rPr>
            </w:pPr>
            <w:r>
              <w:rPr>
                <w:rFonts w:eastAsia="Arial Unicode MS" w:hint="eastAsia"/>
                <w:color w:val="000000"/>
                <w:sz w:val="20"/>
                <w:lang w:eastAsia="zh-CN" w:bidi="ar"/>
              </w:rPr>
              <w:t>X-ray diffraction</w:t>
            </w:r>
          </w:p>
        </w:tc>
        <w:tc>
          <w:tcPr>
            <w:tcW w:w="1587" w:type="dxa"/>
          </w:tcPr>
          <w:p w14:paraId="4472F33A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Class A</w:t>
            </w:r>
          </w:p>
        </w:tc>
        <w:tc>
          <w:tcPr>
            <w:tcW w:w="1587" w:type="dxa"/>
            <w:vAlign w:val="center"/>
          </w:tcPr>
          <w:p w14:paraId="08E9D24A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370" w:history="1">
              <w:r>
                <w:rPr>
                  <w:rFonts w:eastAsia="宋体" w:hint="eastAsia"/>
                  <w:lang w:eastAsia="zh-CN"/>
                </w:rPr>
                <w:t>EDNRB</w:t>
              </w:r>
            </w:hyperlink>
          </w:p>
        </w:tc>
        <w:tc>
          <w:tcPr>
            <w:tcW w:w="1587" w:type="dxa"/>
            <w:vAlign w:val="center"/>
          </w:tcPr>
          <w:p w14:paraId="0D3508AC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371" w:history="1">
              <w:r>
                <w:rPr>
                  <w:rFonts w:eastAsia="宋体" w:hint="eastAsia"/>
                  <w:lang w:eastAsia="zh-CN"/>
                </w:rPr>
                <w:t>tozadenant</w:t>
              </w:r>
            </w:hyperlink>
          </w:p>
        </w:tc>
        <w:tc>
          <w:tcPr>
            <w:tcW w:w="1587" w:type="dxa"/>
            <w:vAlign w:val="center"/>
          </w:tcPr>
          <w:p w14:paraId="469A7345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Antagonist</w:t>
            </w:r>
          </w:p>
        </w:tc>
        <w:tc>
          <w:tcPr>
            <w:tcW w:w="1587" w:type="dxa"/>
            <w:vAlign w:val="center"/>
          </w:tcPr>
          <w:p w14:paraId="2E44EE2B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372" w:history="1">
              <w:r>
                <w:rPr>
                  <w:rFonts w:eastAsia="宋体" w:hint="eastAsia"/>
                  <w:lang w:eastAsia="zh-CN"/>
                </w:rPr>
                <w:t>5XPR</w:t>
              </w:r>
            </w:hyperlink>
          </w:p>
        </w:tc>
      </w:tr>
      <w:tr w:rsidR="00BB65A7" w14:paraId="21149B7C" w14:textId="77777777">
        <w:trPr>
          <w:trHeight w:val="425"/>
          <w:jc w:val="center"/>
        </w:trPr>
        <w:tc>
          <w:tcPr>
            <w:tcW w:w="1587" w:type="dxa"/>
            <w:vAlign w:val="center"/>
          </w:tcPr>
          <w:p w14:paraId="1357B43F" w14:textId="77777777" w:rsidR="00BB65A7" w:rsidRDefault="00000000">
            <w:pPr>
              <w:widowControl/>
              <w:jc w:val="center"/>
              <w:textAlignment w:val="center"/>
              <w:rPr>
                <w:rFonts w:eastAsia="宋体"/>
                <w:lang w:eastAsia="zh-CN"/>
              </w:rPr>
            </w:pPr>
            <w:r>
              <w:rPr>
                <w:rFonts w:eastAsia="Arial Unicode MS" w:hint="eastAsia"/>
                <w:color w:val="000000"/>
                <w:sz w:val="20"/>
                <w:lang w:eastAsia="zh-CN" w:bidi="ar"/>
              </w:rPr>
              <w:t>X-ray diffraction</w:t>
            </w:r>
          </w:p>
        </w:tc>
        <w:tc>
          <w:tcPr>
            <w:tcW w:w="1587" w:type="dxa"/>
          </w:tcPr>
          <w:p w14:paraId="26AA98C6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Class A</w:t>
            </w:r>
          </w:p>
        </w:tc>
        <w:tc>
          <w:tcPr>
            <w:tcW w:w="1587" w:type="dxa"/>
            <w:vAlign w:val="center"/>
          </w:tcPr>
          <w:p w14:paraId="79B3AD22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373" w:history="1">
              <w:r>
                <w:rPr>
                  <w:rFonts w:eastAsia="宋体" w:hint="eastAsia"/>
                  <w:lang w:eastAsia="zh-CN"/>
                </w:rPr>
                <w:t>5HT2B</w:t>
              </w:r>
            </w:hyperlink>
          </w:p>
        </w:tc>
        <w:tc>
          <w:tcPr>
            <w:tcW w:w="1587" w:type="dxa"/>
            <w:vAlign w:val="center"/>
          </w:tcPr>
          <w:p w14:paraId="7D05DCF2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374" w:history="1">
              <w:r>
                <w:rPr>
                  <w:rFonts w:eastAsia="宋体" w:hint="eastAsia"/>
                  <w:lang w:eastAsia="zh-CN"/>
                </w:rPr>
                <w:t>CHEMBL2024114</w:t>
              </w:r>
            </w:hyperlink>
          </w:p>
        </w:tc>
        <w:tc>
          <w:tcPr>
            <w:tcW w:w="1587" w:type="dxa"/>
            <w:vAlign w:val="center"/>
          </w:tcPr>
          <w:p w14:paraId="64FA29D2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Antagonist</w:t>
            </w:r>
          </w:p>
        </w:tc>
        <w:tc>
          <w:tcPr>
            <w:tcW w:w="1587" w:type="dxa"/>
            <w:vAlign w:val="center"/>
          </w:tcPr>
          <w:p w14:paraId="6C234B82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375" w:history="1">
              <w:r>
                <w:rPr>
                  <w:rFonts w:eastAsia="宋体" w:hint="eastAsia"/>
                  <w:lang w:eastAsia="zh-CN"/>
                </w:rPr>
                <w:t>5TUD</w:t>
              </w:r>
            </w:hyperlink>
          </w:p>
        </w:tc>
      </w:tr>
      <w:tr w:rsidR="00BB65A7" w14:paraId="2C5741B3" w14:textId="77777777">
        <w:trPr>
          <w:trHeight w:val="425"/>
          <w:jc w:val="center"/>
        </w:trPr>
        <w:tc>
          <w:tcPr>
            <w:tcW w:w="1587" w:type="dxa"/>
            <w:vAlign w:val="center"/>
          </w:tcPr>
          <w:p w14:paraId="2E9DB532" w14:textId="77777777" w:rsidR="00BB65A7" w:rsidRDefault="00000000">
            <w:pPr>
              <w:widowControl/>
              <w:jc w:val="center"/>
              <w:textAlignment w:val="center"/>
              <w:rPr>
                <w:rFonts w:eastAsia="宋体"/>
                <w:lang w:eastAsia="zh-CN"/>
              </w:rPr>
            </w:pPr>
            <w:r>
              <w:rPr>
                <w:rFonts w:eastAsia="Arial Unicode MS" w:hint="eastAsia"/>
                <w:color w:val="000000"/>
                <w:sz w:val="20"/>
                <w:lang w:eastAsia="zh-CN" w:bidi="ar"/>
              </w:rPr>
              <w:t>X-ray diffraction</w:t>
            </w:r>
          </w:p>
        </w:tc>
        <w:tc>
          <w:tcPr>
            <w:tcW w:w="1587" w:type="dxa"/>
          </w:tcPr>
          <w:p w14:paraId="733D0E23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Class A</w:t>
            </w:r>
          </w:p>
        </w:tc>
        <w:tc>
          <w:tcPr>
            <w:tcW w:w="1587" w:type="dxa"/>
            <w:vAlign w:val="center"/>
          </w:tcPr>
          <w:p w14:paraId="08543FCB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376" w:history="1">
              <w:r>
                <w:rPr>
                  <w:rFonts w:eastAsia="宋体" w:hint="eastAsia"/>
                  <w:lang w:eastAsia="zh-CN"/>
                </w:rPr>
                <w:t>AA1R</w:t>
              </w:r>
            </w:hyperlink>
          </w:p>
        </w:tc>
        <w:tc>
          <w:tcPr>
            <w:tcW w:w="1587" w:type="dxa"/>
            <w:vAlign w:val="center"/>
          </w:tcPr>
          <w:p w14:paraId="231FF197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377" w:history="1">
              <w:r>
                <w:rPr>
                  <w:rFonts w:eastAsia="宋体" w:hint="eastAsia"/>
                  <w:lang w:eastAsia="zh-CN"/>
                </w:rPr>
                <w:t>CHEMBL2024114</w:t>
              </w:r>
            </w:hyperlink>
          </w:p>
        </w:tc>
        <w:tc>
          <w:tcPr>
            <w:tcW w:w="1587" w:type="dxa"/>
            <w:vAlign w:val="center"/>
          </w:tcPr>
          <w:p w14:paraId="1B83F317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Agonist</w:t>
            </w:r>
          </w:p>
        </w:tc>
        <w:tc>
          <w:tcPr>
            <w:tcW w:w="1587" w:type="dxa"/>
            <w:vAlign w:val="center"/>
          </w:tcPr>
          <w:p w14:paraId="30118CE7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378" w:history="1">
              <w:r>
                <w:rPr>
                  <w:rFonts w:eastAsia="宋体" w:hint="eastAsia"/>
                  <w:lang w:eastAsia="zh-CN"/>
                </w:rPr>
                <w:t>5N2S</w:t>
              </w:r>
            </w:hyperlink>
          </w:p>
        </w:tc>
      </w:tr>
      <w:tr w:rsidR="00BB65A7" w14:paraId="15BDF3A3" w14:textId="77777777">
        <w:trPr>
          <w:trHeight w:val="425"/>
          <w:jc w:val="center"/>
        </w:trPr>
        <w:tc>
          <w:tcPr>
            <w:tcW w:w="1587" w:type="dxa"/>
            <w:vAlign w:val="center"/>
          </w:tcPr>
          <w:p w14:paraId="2A804A51" w14:textId="77777777" w:rsidR="00BB65A7" w:rsidRDefault="00000000">
            <w:pPr>
              <w:widowControl/>
              <w:jc w:val="center"/>
              <w:textAlignment w:val="center"/>
              <w:rPr>
                <w:rFonts w:eastAsia="宋体"/>
                <w:lang w:eastAsia="zh-CN"/>
              </w:rPr>
            </w:pPr>
            <w:r>
              <w:rPr>
                <w:rFonts w:eastAsia="Arial Unicode MS" w:hint="eastAsia"/>
                <w:color w:val="000000"/>
                <w:sz w:val="20"/>
                <w:lang w:eastAsia="zh-CN" w:bidi="ar"/>
              </w:rPr>
              <w:t>X-ray diffraction</w:t>
            </w:r>
          </w:p>
        </w:tc>
        <w:tc>
          <w:tcPr>
            <w:tcW w:w="1587" w:type="dxa"/>
          </w:tcPr>
          <w:p w14:paraId="16AFDA8C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Class A</w:t>
            </w:r>
          </w:p>
        </w:tc>
        <w:tc>
          <w:tcPr>
            <w:tcW w:w="1587" w:type="dxa"/>
            <w:vAlign w:val="center"/>
          </w:tcPr>
          <w:p w14:paraId="735FED85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379" w:history="1">
              <w:r>
                <w:rPr>
                  <w:rFonts w:eastAsia="宋体" w:hint="eastAsia"/>
                  <w:lang w:eastAsia="zh-CN"/>
                </w:rPr>
                <w:t>AA2AR</w:t>
              </w:r>
            </w:hyperlink>
          </w:p>
        </w:tc>
        <w:tc>
          <w:tcPr>
            <w:tcW w:w="1587" w:type="dxa"/>
            <w:vAlign w:val="center"/>
          </w:tcPr>
          <w:p w14:paraId="4227FE27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380" w:history="1">
              <w:r>
                <w:rPr>
                  <w:rFonts w:eastAsia="宋体" w:hint="eastAsia"/>
                  <w:lang w:eastAsia="zh-CN"/>
                </w:rPr>
                <w:t>MP1104</w:t>
              </w:r>
            </w:hyperlink>
          </w:p>
        </w:tc>
        <w:tc>
          <w:tcPr>
            <w:tcW w:w="1587" w:type="dxa"/>
            <w:vAlign w:val="center"/>
          </w:tcPr>
          <w:p w14:paraId="134DFB4F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Antagonist</w:t>
            </w:r>
          </w:p>
        </w:tc>
        <w:tc>
          <w:tcPr>
            <w:tcW w:w="1587" w:type="dxa"/>
            <w:vAlign w:val="center"/>
          </w:tcPr>
          <w:p w14:paraId="31AEB0B6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381" w:history="1">
              <w:r>
                <w:rPr>
                  <w:rFonts w:eastAsia="宋体" w:hint="eastAsia"/>
                  <w:lang w:eastAsia="zh-CN"/>
                </w:rPr>
                <w:t>5MZJ</w:t>
              </w:r>
            </w:hyperlink>
          </w:p>
        </w:tc>
      </w:tr>
      <w:tr w:rsidR="00BB65A7" w14:paraId="2BCECE09" w14:textId="77777777">
        <w:trPr>
          <w:trHeight w:val="425"/>
          <w:jc w:val="center"/>
        </w:trPr>
        <w:tc>
          <w:tcPr>
            <w:tcW w:w="1587" w:type="dxa"/>
            <w:vAlign w:val="center"/>
          </w:tcPr>
          <w:p w14:paraId="33386C90" w14:textId="77777777" w:rsidR="00BB65A7" w:rsidRDefault="00000000">
            <w:pPr>
              <w:widowControl/>
              <w:jc w:val="center"/>
              <w:textAlignment w:val="center"/>
              <w:rPr>
                <w:rFonts w:eastAsia="宋体"/>
                <w:lang w:eastAsia="zh-CN"/>
              </w:rPr>
            </w:pPr>
            <w:r>
              <w:rPr>
                <w:rFonts w:eastAsia="Arial Unicode MS" w:hint="eastAsia"/>
                <w:color w:val="000000"/>
                <w:sz w:val="20"/>
                <w:lang w:eastAsia="zh-CN" w:bidi="ar"/>
              </w:rPr>
              <w:t>X-ray diffraction</w:t>
            </w:r>
          </w:p>
        </w:tc>
        <w:tc>
          <w:tcPr>
            <w:tcW w:w="1587" w:type="dxa"/>
          </w:tcPr>
          <w:p w14:paraId="16A99A92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Class A</w:t>
            </w:r>
          </w:p>
        </w:tc>
        <w:tc>
          <w:tcPr>
            <w:tcW w:w="1587" w:type="dxa"/>
            <w:vAlign w:val="center"/>
          </w:tcPr>
          <w:p w14:paraId="039B86BE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382" w:history="1">
              <w:r>
                <w:rPr>
                  <w:rFonts w:eastAsia="宋体" w:hint="eastAsia"/>
                  <w:lang w:eastAsia="zh-CN"/>
                </w:rPr>
                <w:t>AA2AR</w:t>
              </w:r>
            </w:hyperlink>
          </w:p>
        </w:tc>
        <w:tc>
          <w:tcPr>
            <w:tcW w:w="1587" w:type="dxa"/>
            <w:vAlign w:val="center"/>
          </w:tcPr>
          <w:p w14:paraId="008CE73E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383" w:history="1">
              <w:r>
                <w:rPr>
                  <w:rFonts w:eastAsia="宋体" w:hint="eastAsia"/>
                  <w:lang w:eastAsia="zh-CN"/>
                </w:rPr>
                <w:t>ZM-241385</w:t>
              </w:r>
            </w:hyperlink>
          </w:p>
        </w:tc>
        <w:tc>
          <w:tcPr>
            <w:tcW w:w="1587" w:type="dxa"/>
            <w:vAlign w:val="center"/>
          </w:tcPr>
          <w:p w14:paraId="388FDC30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Antagonist</w:t>
            </w:r>
          </w:p>
        </w:tc>
        <w:tc>
          <w:tcPr>
            <w:tcW w:w="1587" w:type="dxa"/>
            <w:vAlign w:val="center"/>
          </w:tcPr>
          <w:p w14:paraId="01FEECCB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384" w:history="1">
              <w:r>
                <w:rPr>
                  <w:rFonts w:eastAsia="宋体" w:hint="eastAsia"/>
                  <w:lang w:eastAsia="zh-CN"/>
                </w:rPr>
                <w:t>5N2R</w:t>
              </w:r>
            </w:hyperlink>
          </w:p>
        </w:tc>
      </w:tr>
      <w:tr w:rsidR="00BB65A7" w14:paraId="3CEA19E5" w14:textId="77777777">
        <w:trPr>
          <w:trHeight w:val="425"/>
          <w:jc w:val="center"/>
        </w:trPr>
        <w:tc>
          <w:tcPr>
            <w:tcW w:w="1587" w:type="dxa"/>
            <w:vAlign w:val="center"/>
          </w:tcPr>
          <w:p w14:paraId="37C30225" w14:textId="77777777" w:rsidR="00BB65A7" w:rsidRDefault="00000000">
            <w:pPr>
              <w:widowControl/>
              <w:jc w:val="center"/>
              <w:textAlignment w:val="center"/>
              <w:rPr>
                <w:rFonts w:eastAsia="宋体"/>
                <w:lang w:eastAsia="zh-CN"/>
              </w:rPr>
            </w:pPr>
            <w:r>
              <w:rPr>
                <w:rFonts w:eastAsia="Arial Unicode MS" w:hint="eastAsia"/>
                <w:color w:val="000000"/>
                <w:sz w:val="20"/>
                <w:lang w:eastAsia="zh-CN" w:bidi="ar"/>
              </w:rPr>
              <w:lastRenderedPageBreak/>
              <w:t>X-ray diffraction</w:t>
            </w:r>
          </w:p>
        </w:tc>
        <w:tc>
          <w:tcPr>
            <w:tcW w:w="1587" w:type="dxa"/>
          </w:tcPr>
          <w:p w14:paraId="4F360BE0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Class A</w:t>
            </w:r>
          </w:p>
        </w:tc>
        <w:tc>
          <w:tcPr>
            <w:tcW w:w="1587" w:type="dxa"/>
            <w:vAlign w:val="center"/>
          </w:tcPr>
          <w:p w14:paraId="67726052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385" w:history="1">
              <w:r>
                <w:rPr>
                  <w:rFonts w:eastAsia="宋体" w:hint="eastAsia"/>
                  <w:lang w:eastAsia="zh-CN"/>
                </w:rPr>
                <w:t>AA2AR</w:t>
              </w:r>
            </w:hyperlink>
          </w:p>
        </w:tc>
        <w:tc>
          <w:tcPr>
            <w:tcW w:w="1587" w:type="dxa"/>
            <w:vAlign w:val="center"/>
          </w:tcPr>
          <w:p w14:paraId="29E622BA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386" w:history="1">
              <w:r>
                <w:rPr>
                  <w:rFonts w:eastAsia="宋体" w:hint="eastAsia"/>
                  <w:lang w:eastAsia="zh-CN"/>
                </w:rPr>
                <w:t>NDT9513727</w:t>
              </w:r>
            </w:hyperlink>
          </w:p>
        </w:tc>
        <w:tc>
          <w:tcPr>
            <w:tcW w:w="1587" w:type="dxa"/>
            <w:vAlign w:val="center"/>
          </w:tcPr>
          <w:p w14:paraId="7CCEF37D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Antagonist</w:t>
            </w:r>
          </w:p>
        </w:tc>
        <w:tc>
          <w:tcPr>
            <w:tcW w:w="1587" w:type="dxa"/>
            <w:vAlign w:val="center"/>
          </w:tcPr>
          <w:p w14:paraId="2A5FEBE9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387" w:history="1">
              <w:r>
                <w:rPr>
                  <w:rFonts w:eastAsia="宋体" w:hint="eastAsia"/>
                  <w:lang w:eastAsia="zh-CN"/>
                </w:rPr>
                <w:t>5MZP</w:t>
              </w:r>
            </w:hyperlink>
          </w:p>
        </w:tc>
      </w:tr>
      <w:tr w:rsidR="00BB65A7" w14:paraId="32E2BBCA" w14:textId="77777777">
        <w:trPr>
          <w:trHeight w:val="425"/>
          <w:jc w:val="center"/>
        </w:trPr>
        <w:tc>
          <w:tcPr>
            <w:tcW w:w="1587" w:type="dxa"/>
            <w:vAlign w:val="center"/>
          </w:tcPr>
          <w:p w14:paraId="7BF02E45" w14:textId="77777777" w:rsidR="00BB65A7" w:rsidRDefault="00000000">
            <w:pPr>
              <w:widowControl/>
              <w:jc w:val="center"/>
              <w:textAlignment w:val="center"/>
              <w:rPr>
                <w:rFonts w:eastAsia="宋体"/>
                <w:lang w:eastAsia="zh-CN"/>
              </w:rPr>
            </w:pPr>
            <w:r>
              <w:rPr>
                <w:rFonts w:eastAsia="Arial Unicode MS" w:hint="eastAsia"/>
                <w:color w:val="000000"/>
                <w:sz w:val="20"/>
                <w:lang w:eastAsia="zh-CN" w:bidi="ar"/>
              </w:rPr>
              <w:t>X-ray diffraction</w:t>
            </w:r>
          </w:p>
        </w:tc>
        <w:tc>
          <w:tcPr>
            <w:tcW w:w="1587" w:type="dxa"/>
          </w:tcPr>
          <w:p w14:paraId="482C033A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Class A</w:t>
            </w:r>
          </w:p>
        </w:tc>
        <w:tc>
          <w:tcPr>
            <w:tcW w:w="1587" w:type="dxa"/>
            <w:vAlign w:val="center"/>
          </w:tcPr>
          <w:p w14:paraId="5B84B324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388" w:history="1">
              <w:r>
                <w:rPr>
                  <w:rFonts w:eastAsia="宋体" w:hint="eastAsia"/>
                  <w:lang w:eastAsia="zh-CN"/>
                </w:rPr>
                <w:t>CNR1</w:t>
              </w:r>
            </w:hyperlink>
          </w:p>
        </w:tc>
        <w:tc>
          <w:tcPr>
            <w:tcW w:w="1587" w:type="dxa"/>
            <w:vAlign w:val="center"/>
          </w:tcPr>
          <w:p w14:paraId="0CD95B93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389" w:history="1">
              <w:r>
                <w:rPr>
                  <w:rFonts w:eastAsia="宋体" w:hint="eastAsia"/>
                  <w:lang w:eastAsia="zh-CN"/>
                </w:rPr>
                <w:t>BIIL 260</w:t>
              </w:r>
            </w:hyperlink>
          </w:p>
        </w:tc>
        <w:tc>
          <w:tcPr>
            <w:tcW w:w="1587" w:type="dxa"/>
            <w:vAlign w:val="center"/>
          </w:tcPr>
          <w:p w14:paraId="099AD4AC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Antagonist</w:t>
            </w:r>
          </w:p>
        </w:tc>
        <w:tc>
          <w:tcPr>
            <w:tcW w:w="1587" w:type="dxa"/>
            <w:vAlign w:val="center"/>
          </w:tcPr>
          <w:p w14:paraId="13DD7BCA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390" w:history="1">
              <w:r>
                <w:rPr>
                  <w:rFonts w:eastAsia="宋体" w:hint="eastAsia"/>
                  <w:lang w:eastAsia="zh-CN"/>
                </w:rPr>
                <w:t>5XR8</w:t>
              </w:r>
            </w:hyperlink>
          </w:p>
        </w:tc>
      </w:tr>
      <w:tr w:rsidR="00BB65A7" w14:paraId="0EE4EDE4" w14:textId="77777777">
        <w:trPr>
          <w:trHeight w:val="425"/>
          <w:jc w:val="center"/>
        </w:trPr>
        <w:tc>
          <w:tcPr>
            <w:tcW w:w="1587" w:type="dxa"/>
            <w:vAlign w:val="center"/>
          </w:tcPr>
          <w:p w14:paraId="3F4B1232" w14:textId="77777777" w:rsidR="00BB65A7" w:rsidRDefault="00000000">
            <w:pPr>
              <w:widowControl/>
              <w:jc w:val="center"/>
              <w:textAlignment w:val="center"/>
              <w:rPr>
                <w:rFonts w:eastAsia="宋体"/>
                <w:lang w:eastAsia="zh-CN"/>
              </w:rPr>
            </w:pPr>
            <w:r>
              <w:rPr>
                <w:rFonts w:eastAsia="Arial Unicode MS" w:hint="eastAsia"/>
                <w:color w:val="000000"/>
                <w:sz w:val="20"/>
                <w:lang w:eastAsia="zh-CN" w:bidi="ar"/>
              </w:rPr>
              <w:t>X-ray diffraction</w:t>
            </w:r>
          </w:p>
        </w:tc>
        <w:tc>
          <w:tcPr>
            <w:tcW w:w="1587" w:type="dxa"/>
          </w:tcPr>
          <w:p w14:paraId="3E05CB86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Class A</w:t>
            </w:r>
          </w:p>
        </w:tc>
        <w:tc>
          <w:tcPr>
            <w:tcW w:w="1587" w:type="dxa"/>
            <w:vAlign w:val="center"/>
          </w:tcPr>
          <w:p w14:paraId="7F5DB8D4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391" w:history="1">
              <w:r>
                <w:rPr>
                  <w:rFonts w:eastAsia="宋体" w:hint="eastAsia"/>
                  <w:lang w:eastAsia="zh-CN"/>
                </w:rPr>
                <w:t>CNR1</w:t>
              </w:r>
            </w:hyperlink>
          </w:p>
        </w:tc>
        <w:tc>
          <w:tcPr>
            <w:tcW w:w="1587" w:type="dxa"/>
            <w:vAlign w:val="center"/>
          </w:tcPr>
          <w:p w14:paraId="4988A576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392" w:history="1">
              <w:r>
                <w:rPr>
                  <w:rFonts w:eastAsia="宋体" w:hint="eastAsia"/>
                  <w:lang w:eastAsia="zh-CN"/>
                </w:rPr>
                <w:t>ZM-241385</w:t>
              </w:r>
            </w:hyperlink>
          </w:p>
        </w:tc>
        <w:tc>
          <w:tcPr>
            <w:tcW w:w="1587" w:type="dxa"/>
            <w:vAlign w:val="center"/>
          </w:tcPr>
          <w:p w14:paraId="1A4070DE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unknown</w:t>
            </w:r>
          </w:p>
        </w:tc>
        <w:tc>
          <w:tcPr>
            <w:tcW w:w="1587" w:type="dxa"/>
            <w:vAlign w:val="center"/>
          </w:tcPr>
          <w:p w14:paraId="3536B5B0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393" w:history="1">
              <w:r>
                <w:rPr>
                  <w:rFonts w:eastAsia="宋体" w:hint="eastAsia"/>
                  <w:lang w:eastAsia="zh-CN"/>
                </w:rPr>
                <w:t>5XRA</w:t>
              </w:r>
            </w:hyperlink>
          </w:p>
        </w:tc>
      </w:tr>
      <w:tr w:rsidR="00BB65A7" w14:paraId="1A012188" w14:textId="77777777">
        <w:trPr>
          <w:trHeight w:val="425"/>
          <w:jc w:val="center"/>
        </w:trPr>
        <w:tc>
          <w:tcPr>
            <w:tcW w:w="1587" w:type="dxa"/>
            <w:vAlign w:val="center"/>
          </w:tcPr>
          <w:p w14:paraId="7F870C35" w14:textId="77777777" w:rsidR="00BB65A7" w:rsidRDefault="00000000">
            <w:pPr>
              <w:widowControl/>
              <w:jc w:val="center"/>
              <w:textAlignment w:val="center"/>
              <w:rPr>
                <w:rFonts w:eastAsia="宋体"/>
                <w:lang w:eastAsia="zh-CN"/>
              </w:rPr>
            </w:pPr>
            <w:r>
              <w:rPr>
                <w:rFonts w:eastAsia="Arial Unicode MS" w:hint="eastAsia"/>
                <w:color w:val="000000"/>
                <w:sz w:val="20"/>
                <w:lang w:eastAsia="zh-CN" w:bidi="ar"/>
              </w:rPr>
              <w:t>X-ray diffraction</w:t>
            </w:r>
          </w:p>
        </w:tc>
        <w:tc>
          <w:tcPr>
            <w:tcW w:w="1587" w:type="dxa"/>
          </w:tcPr>
          <w:p w14:paraId="7AEC38EC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Class A</w:t>
            </w:r>
          </w:p>
        </w:tc>
        <w:tc>
          <w:tcPr>
            <w:tcW w:w="1587" w:type="dxa"/>
            <w:vAlign w:val="center"/>
          </w:tcPr>
          <w:p w14:paraId="5350B6AF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394" w:history="1">
              <w:r>
                <w:rPr>
                  <w:rFonts w:eastAsia="宋体" w:hint="eastAsia"/>
                  <w:lang w:eastAsia="zh-CN"/>
                </w:rPr>
                <w:t>FFAR1</w:t>
              </w:r>
            </w:hyperlink>
          </w:p>
        </w:tc>
        <w:tc>
          <w:tcPr>
            <w:tcW w:w="1587" w:type="dxa"/>
            <w:vAlign w:val="center"/>
          </w:tcPr>
          <w:p w14:paraId="5A7D48A4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395" w:history="1">
              <w:r>
                <w:rPr>
                  <w:rFonts w:eastAsia="宋体" w:hint="eastAsia"/>
                  <w:lang w:eastAsia="zh-CN"/>
                </w:rPr>
                <w:t>B-Octylglucoside</w:t>
              </w:r>
            </w:hyperlink>
          </w:p>
        </w:tc>
        <w:tc>
          <w:tcPr>
            <w:tcW w:w="1587" w:type="dxa"/>
            <w:vAlign w:val="center"/>
          </w:tcPr>
          <w:p w14:paraId="13589917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Antagonist</w:t>
            </w:r>
          </w:p>
        </w:tc>
        <w:tc>
          <w:tcPr>
            <w:tcW w:w="1587" w:type="dxa"/>
            <w:vAlign w:val="center"/>
          </w:tcPr>
          <w:p w14:paraId="48F5D535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396" w:history="1">
              <w:r>
                <w:rPr>
                  <w:rFonts w:eastAsia="宋体" w:hint="eastAsia"/>
                  <w:lang w:eastAsia="zh-CN"/>
                </w:rPr>
                <w:t>5TZY</w:t>
              </w:r>
            </w:hyperlink>
          </w:p>
        </w:tc>
      </w:tr>
      <w:tr w:rsidR="00BB65A7" w14:paraId="6504D529" w14:textId="77777777">
        <w:trPr>
          <w:trHeight w:val="425"/>
          <w:jc w:val="center"/>
        </w:trPr>
        <w:tc>
          <w:tcPr>
            <w:tcW w:w="1587" w:type="dxa"/>
            <w:vAlign w:val="center"/>
          </w:tcPr>
          <w:p w14:paraId="387018A0" w14:textId="77777777" w:rsidR="00BB65A7" w:rsidRDefault="00000000">
            <w:pPr>
              <w:widowControl/>
              <w:jc w:val="center"/>
              <w:textAlignment w:val="center"/>
              <w:rPr>
                <w:rFonts w:eastAsia="宋体"/>
                <w:lang w:eastAsia="zh-CN"/>
              </w:rPr>
            </w:pPr>
            <w:r>
              <w:rPr>
                <w:rFonts w:eastAsia="Arial Unicode MS" w:hint="eastAsia"/>
                <w:color w:val="000000"/>
                <w:sz w:val="20"/>
                <w:lang w:eastAsia="zh-CN" w:bidi="ar"/>
              </w:rPr>
              <w:t>X-ray diffraction</w:t>
            </w:r>
          </w:p>
        </w:tc>
        <w:tc>
          <w:tcPr>
            <w:tcW w:w="1587" w:type="dxa"/>
          </w:tcPr>
          <w:p w14:paraId="3F6D9122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Class A</w:t>
            </w:r>
          </w:p>
        </w:tc>
        <w:tc>
          <w:tcPr>
            <w:tcW w:w="1587" w:type="dxa"/>
            <w:vAlign w:val="center"/>
          </w:tcPr>
          <w:p w14:paraId="6965AB7A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397" w:history="1">
              <w:r>
                <w:rPr>
                  <w:rFonts w:eastAsia="宋体" w:hint="eastAsia"/>
                  <w:lang w:eastAsia="zh-CN"/>
                </w:rPr>
                <w:t>FFAR1</w:t>
              </w:r>
            </w:hyperlink>
          </w:p>
        </w:tc>
        <w:tc>
          <w:tcPr>
            <w:tcW w:w="1587" w:type="dxa"/>
            <w:vAlign w:val="center"/>
          </w:tcPr>
          <w:p w14:paraId="7C705743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398" w:history="1">
              <w:r>
                <w:rPr>
                  <w:rFonts w:eastAsia="宋体" w:hint="eastAsia"/>
                  <w:lang w:eastAsia="zh-CN"/>
                </w:rPr>
                <w:t>EMPA</w:t>
              </w:r>
            </w:hyperlink>
          </w:p>
        </w:tc>
        <w:tc>
          <w:tcPr>
            <w:tcW w:w="1587" w:type="dxa"/>
            <w:vAlign w:val="center"/>
          </w:tcPr>
          <w:p w14:paraId="7CD08D69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Antagonist</w:t>
            </w:r>
          </w:p>
        </w:tc>
        <w:tc>
          <w:tcPr>
            <w:tcW w:w="1587" w:type="dxa"/>
            <w:vAlign w:val="center"/>
          </w:tcPr>
          <w:p w14:paraId="67CE00E2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399" w:history="1">
              <w:r>
                <w:rPr>
                  <w:rFonts w:eastAsia="宋体" w:hint="eastAsia"/>
                  <w:lang w:eastAsia="zh-CN"/>
                </w:rPr>
                <w:t>5TZR</w:t>
              </w:r>
            </w:hyperlink>
          </w:p>
        </w:tc>
      </w:tr>
      <w:tr w:rsidR="00BB65A7" w14:paraId="71BE7D13" w14:textId="77777777">
        <w:trPr>
          <w:trHeight w:val="425"/>
          <w:jc w:val="center"/>
        </w:trPr>
        <w:tc>
          <w:tcPr>
            <w:tcW w:w="1587" w:type="dxa"/>
            <w:vAlign w:val="center"/>
          </w:tcPr>
          <w:p w14:paraId="057277CA" w14:textId="77777777" w:rsidR="00BB65A7" w:rsidRDefault="00000000">
            <w:pPr>
              <w:widowControl/>
              <w:jc w:val="center"/>
              <w:textAlignment w:val="center"/>
              <w:rPr>
                <w:rFonts w:eastAsia="宋体"/>
                <w:lang w:eastAsia="zh-CN"/>
              </w:rPr>
            </w:pPr>
            <w:r>
              <w:rPr>
                <w:rFonts w:eastAsia="Arial Unicode MS" w:hint="eastAsia"/>
                <w:color w:val="000000"/>
                <w:sz w:val="20"/>
                <w:lang w:eastAsia="zh-CN" w:bidi="ar"/>
              </w:rPr>
              <w:t>X-ray diffraction</w:t>
            </w:r>
          </w:p>
        </w:tc>
        <w:tc>
          <w:tcPr>
            <w:tcW w:w="1587" w:type="dxa"/>
          </w:tcPr>
          <w:p w14:paraId="136A3775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Class A</w:t>
            </w:r>
          </w:p>
        </w:tc>
        <w:tc>
          <w:tcPr>
            <w:tcW w:w="1587" w:type="dxa"/>
            <w:vAlign w:val="center"/>
          </w:tcPr>
          <w:p w14:paraId="6CDE4A62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400" w:history="1">
              <w:r>
                <w:rPr>
                  <w:rFonts w:eastAsia="宋体" w:hint="eastAsia"/>
                  <w:lang w:eastAsia="zh-CN"/>
                </w:rPr>
                <w:t>AA2AR</w:t>
              </w:r>
            </w:hyperlink>
          </w:p>
        </w:tc>
        <w:tc>
          <w:tcPr>
            <w:tcW w:w="1587" w:type="dxa"/>
            <w:vAlign w:val="center"/>
          </w:tcPr>
          <w:p w14:paraId="26D88B5D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401" w:history="1">
              <w:r>
                <w:rPr>
                  <w:rFonts w:eastAsia="宋体" w:hint="eastAsia"/>
                  <w:lang w:eastAsia="zh-CN"/>
                </w:rPr>
                <w:t>EMPA</w:t>
              </w:r>
            </w:hyperlink>
          </w:p>
        </w:tc>
        <w:tc>
          <w:tcPr>
            <w:tcW w:w="1587" w:type="dxa"/>
            <w:vAlign w:val="center"/>
          </w:tcPr>
          <w:p w14:paraId="5C6728B4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Antagonist</w:t>
            </w:r>
          </w:p>
        </w:tc>
        <w:tc>
          <w:tcPr>
            <w:tcW w:w="1587" w:type="dxa"/>
            <w:vAlign w:val="center"/>
          </w:tcPr>
          <w:p w14:paraId="7C916AE3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402" w:history="1">
              <w:r>
                <w:rPr>
                  <w:rFonts w:eastAsia="宋体" w:hint="eastAsia"/>
                  <w:lang w:eastAsia="zh-CN"/>
                </w:rPr>
                <w:t>5JTB</w:t>
              </w:r>
            </w:hyperlink>
          </w:p>
        </w:tc>
      </w:tr>
      <w:tr w:rsidR="00BB65A7" w14:paraId="74E2EB7B" w14:textId="77777777">
        <w:trPr>
          <w:trHeight w:val="425"/>
          <w:jc w:val="center"/>
        </w:trPr>
        <w:tc>
          <w:tcPr>
            <w:tcW w:w="1587" w:type="dxa"/>
            <w:vAlign w:val="center"/>
          </w:tcPr>
          <w:p w14:paraId="33D1306C" w14:textId="77777777" w:rsidR="00BB65A7" w:rsidRDefault="00000000">
            <w:pPr>
              <w:widowControl/>
              <w:jc w:val="center"/>
              <w:textAlignment w:val="center"/>
              <w:rPr>
                <w:rFonts w:eastAsia="宋体"/>
                <w:lang w:eastAsia="zh-CN"/>
              </w:rPr>
            </w:pPr>
            <w:r>
              <w:rPr>
                <w:rFonts w:eastAsia="Arial Unicode MS" w:hint="eastAsia"/>
                <w:color w:val="000000"/>
                <w:sz w:val="20"/>
                <w:lang w:eastAsia="zh-CN" w:bidi="ar"/>
              </w:rPr>
              <w:t>X-ray diffraction</w:t>
            </w:r>
          </w:p>
        </w:tc>
        <w:tc>
          <w:tcPr>
            <w:tcW w:w="1587" w:type="dxa"/>
          </w:tcPr>
          <w:p w14:paraId="7B3B7613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Class A</w:t>
            </w:r>
          </w:p>
        </w:tc>
        <w:tc>
          <w:tcPr>
            <w:tcW w:w="1587" w:type="dxa"/>
            <w:vAlign w:val="center"/>
          </w:tcPr>
          <w:p w14:paraId="332DA4C0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403" w:history="1">
              <w:r>
                <w:rPr>
                  <w:rFonts w:eastAsia="宋体" w:hint="eastAsia"/>
                  <w:lang w:eastAsia="zh-CN"/>
                </w:rPr>
                <w:t>AA2AR</w:t>
              </w:r>
            </w:hyperlink>
          </w:p>
        </w:tc>
        <w:tc>
          <w:tcPr>
            <w:tcW w:w="1587" w:type="dxa"/>
            <w:vAlign w:val="center"/>
          </w:tcPr>
          <w:p w14:paraId="79161850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404" w:history="1">
              <w:r>
                <w:rPr>
                  <w:rFonts w:eastAsia="宋体" w:hint="eastAsia"/>
                  <w:lang w:eastAsia="zh-CN"/>
                </w:rPr>
                <w:t>[3H]NEMONAPRIDE</w:t>
              </w:r>
            </w:hyperlink>
          </w:p>
        </w:tc>
        <w:tc>
          <w:tcPr>
            <w:tcW w:w="1587" w:type="dxa"/>
            <w:vAlign w:val="center"/>
          </w:tcPr>
          <w:p w14:paraId="5FAFA89A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Antagonist</w:t>
            </w:r>
          </w:p>
        </w:tc>
        <w:tc>
          <w:tcPr>
            <w:tcW w:w="1587" w:type="dxa"/>
            <w:vAlign w:val="center"/>
          </w:tcPr>
          <w:p w14:paraId="70E3F961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405" w:history="1">
              <w:r>
                <w:rPr>
                  <w:rFonts w:eastAsia="宋体" w:hint="eastAsia"/>
                  <w:lang w:eastAsia="zh-CN"/>
                </w:rPr>
                <w:t>5UVI</w:t>
              </w:r>
            </w:hyperlink>
          </w:p>
        </w:tc>
      </w:tr>
      <w:tr w:rsidR="00BB65A7" w14:paraId="5EA5C96B" w14:textId="77777777">
        <w:trPr>
          <w:trHeight w:val="425"/>
          <w:jc w:val="center"/>
        </w:trPr>
        <w:tc>
          <w:tcPr>
            <w:tcW w:w="1587" w:type="dxa"/>
            <w:vAlign w:val="center"/>
          </w:tcPr>
          <w:p w14:paraId="4070C798" w14:textId="77777777" w:rsidR="00BB65A7" w:rsidRDefault="00000000">
            <w:pPr>
              <w:widowControl/>
              <w:jc w:val="center"/>
              <w:textAlignment w:val="center"/>
              <w:rPr>
                <w:rFonts w:eastAsia="宋体"/>
                <w:lang w:eastAsia="zh-CN"/>
              </w:rPr>
            </w:pPr>
            <w:r>
              <w:rPr>
                <w:rFonts w:eastAsia="Arial Unicode MS" w:hint="eastAsia"/>
                <w:color w:val="000000"/>
                <w:sz w:val="20"/>
                <w:lang w:eastAsia="zh-CN" w:bidi="ar"/>
              </w:rPr>
              <w:t>X-ray diffraction</w:t>
            </w:r>
          </w:p>
        </w:tc>
        <w:tc>
          <w:tcPr>
            <w:tcW w:w="1587" w:type="dxa"/>
          </w:tcPr>
          <w:p w14:paraId="41A5DA13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Class A</w:t>
            </w:r>
          </w:p>
        </w:tc>
        <w:tc>
          <w:tcPr>
            <w:tcW w:w="1587" w:type="dxa"/>
            <w:vAlign w:val="center"/>
          </w:tcPr>
          <w:p w14:paraId="12ABEC2A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406" w:history="1">
              <w:r>
                <w:rPr>
                  <w:rFonts w:eastAsia="宋体" w:hint="eastAsia"/>
                  <w:lang w:eastAsia="zh-CN"/>
                </w:rPr>
                <w:t>PAR2</w:t>
              </w:r>
            </w:hyperlink>
          </w:p>
        </w:tc>
        <w:tc>
          <w:tcPr>
            <w:tcW w:w="1587" w:type="dxa"/>
            <w:vAlign w:val="center"/>
          </w:tcPr>
          <w:p w14:paraId="688FB1E4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407" w:history="1">
              <w:r>
                <w:rPr>
                  <w:rFonts w:eastAsia="宋体" w:hint="eastAsia"/>
                  <w:lang w:eastAsia="zh-CN"/>
                </w:rPr>
                <w:t>[3H]NEMONAPRIDE</w:t>
              </w:r>
            </w:hyperlink>
          </w:p>
        </w:tc>
        <w:tc>
          <w:tcPr>
            <w:tcW w:w="1587" w:type="dxa"/>
            <w:vAlign w:val="center"/>
          </w:tcPr>
          <w:p w14:paraId="6BA85F3A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Antagonist</w:t>
            </w:r>
          </w:p>
        </w:tc>
        <w:tc>
          <w:tcPr>
            <w:tcW w:w="1587" w:type="dxa"/>
            <w:vAlign w:val="center"/>
          </w:tcPr>
          <w:p w14:paraId="355A2763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408" w:history="1">
              <w:r>
                <w:rPr>
                  <w:rFonts w:eastAsia="宋体" w:hint="eastAsia"/>
                  <w:lang w:eastAsia="zh-CN"/>
                </w:rPr>
                <w:t>5NDD</w:t>
              </w:r>
            </w:hyperlink>
          </w:p>
        </w:tc>
      </w:tr>
      <w:tr w:rsidR="00BB65A7" w14:paraId="2ADBFC25" w14:textId="77777777">
        <w:trPr>
          <w:trHeight w:val="425"/>
          <w:jc w:val="center"/>
        </w:trPr>
        <w:tc>
          <w:tcPr>
            <w:tcW w:w="1587" w:type="dxa"/>
            <w:vAlign w:val="center"/>
          </w:tcPr>
          <w:p w14:paraId="192D0084" w14:textId="77777777" w:rsidR="00BB65A7" w:rsidRDefault="00000000">
            <w:pPr>
              <w:widowControl/>
              <w:jc w:val="center"/>
              <w:textAlignment w:val="center"/>
              <w:rPr>
                <w:rFonts w:eastAsia="宋体"/>
                <w:lang w:eastAsia="zh-CN"/>
              </w:rPr>
            </w:pPr>
            <w:r>
              <w:rPr>
                <w:rFonts w:eastAsia="Arial Unicode MS" w:hint="eastAsia"/>
                <w:color w:val="000000"/>
                <w:sz w:val="20"/>
                <w:lang w:eastAsia="zh-CN" w:bidi="ar"/>
              </w:rPr>
              <w:t>X-ray diffraction</w:t>
            </w:r>
          </w:p>
        </w:tc>
        <w:tc>
          <w:tcPr>
            <w:tcW w:w="1587" w:type="dxa"/>
          </w:tcPr>
          <w:p w14:paraId="6E7977FB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Class A</w:t>
            </w:r>
          </w:p>
        </w:tc>
        <w:tc>
          <w:tcPr>
            <w:tcW w:w="1587" w:type="dxa"/>
            <w:vAlign w:val="center"/>
          </w:tcPr>
          <w:p w14:paraId="44FCC295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409" w:history="1">
              <w:r>
                <w:rPr>
                  <w:rFonts w:eastAsia="宋体" w:hint="eastAsia"/>
                  <w:lang w:eastAsia="zh-CN"/>
                </w:rPr>
                <w:t>PAR2</w:t>
              </w:r>
            </w:hyperlink>
          </w:p>
        </w:tc>
        <w:tc>
          <w:tcPr>
            <w:tcW w:w="1587" w:type="dxa"/>
            <w:vAlign w:val="center"/>
          </w:tcPr>
          <w:p w14:paraId="2FC1A546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410" w:history="1">
              <w:r>
                <w:rPr>
                  <w:rFonts w:eastAsia="宋体" w:hint="eastAsia"/>
                  <w:lang w:eastAsia="zh-CN"/>
                </w:rPr>
                <w:t>ZM-241385</w:t>
              </w:r>
            </w:hyperlink>
          </w:p>
        </w:tc>
        <w:tc>
          <w:tcPr>
            <w:tcW w:w="1587" w:type="dxa"/>
            <w:vAlign w:val="center"/>
          </w:tcPr>
          <w:p w14:paraId="32EE2B6C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Antagonist</w:t>
            </w:r>
          </w:p>
        </w:tc>
        <w:tc>
          <w:tcPr>
            <w:tcW w:w="1587" w:type="dxa"/>
            <w:vAlign w:val="center"/>
          </w:tcPr>
          <w:p w14:paraId="7604A287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411" w:history="1">
              <w:r>
                <w:rPr>
                  <w:rFonts w:eastAsia="宋体" w:hint="eastAsia"/>
                  <w:lang w:eastAsia="zh-CN"/>
                </w:rPr>
                <w:t>5NDZ</w:t>
              </w:r>
            </w:hyperlink>
          </w:p>
        </w:tc>
      </w:tr>
      <w:tr w:rsidR="00BB65A7" w14:paraId="45891356" w14:textId="77777777">
        <w:trPr>
          <w:trHeight w:val="425"/>
          <w:jc w:val="center"/>
        </w:trPr>
        <w:tc>
          <w:tcPr>
            <w:tcW w:w="1587" w:type="dxa"/>
            <w:vAlign w:val="center"/>
          </w:tcPr>
          <w:p w14:paraId="5464EEE2" w14:textId="77777777" w:rsidR="00BB65A7" w:rsidRDefault="00000000">
            <w:pPr>
              <w:widowControl/>
              <w:jc w:val="center"/>
              <w:textAlignment w:val="center"/>
              <w:rPr>
                <w:rFonts w:eastAsia="宋体"/>
                <w:lang w:eastAsia="zh-CN"/>
              </w:rPr>
            </w:pPr>
            <w:r>
              <w:rPr>
                <w:rFonts w:eastAsia="Arial Unicode MS" w:hint="eastAsia"/>
                <w:color w:val="000000"/>
                <w:sz w:val="20"/>
                <w:lang w:eastAsia="zh-CN" w:bidi="ar"/>
              </w:rPr>
              <w:t>X-ray diffraction</w:t>
            </w:r>
          </w:p>
        </w:tc>
        <w:tc>
          <w:tcPr>
            <w:tcW w:w="1587" w:type="dxa"/>
          </w:tcPr>
          <w:p w14:paraId="3F2D2CF8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Class A</w:t>
            </w:r>
          </w:p>
        </w:tc>
        <w:tc>
          <w:tcPr>
            <w:tcW w:w="1587" w:type="dxa"/>
            <w:vAlign w:val="center"/>
          </w:tcPr>
          <w:p w14:paraId="4322E9E7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412" w:history="1">
              <w:r>
                <w:rPr>
                  <w:rFonts w:eastAsia="宋体" w:hint="eastAsia"/>
                  <w:lang w:eastAsia="zh-CN"/>
                </w:rPr>
                <w:t>AGTR2</w:t>
              </w:r>
            </w:hyperlink>
          </w:p>
        </w:tc>
        <w:tc>
          <w:tcPr>
            <w:tcW w:w="1587" w:type="dxa"/>
            <w:vAlign w:val="center"/>
          </w:tcPr>
          <w:p w14:paraId="2D742B85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413" w:history="1">
              <w:r>
                <w:rPr>
                  <w:rFonts w:eastAsia="宋体" w:hint="eastAsia"/>
                  <w:lang w:eastAsia="zh-CN"/>
                </w:rPr>
                <w:t>ZM-241385</w:t>
              </w:r>
            </w:hyperlink>
          </w:p>
        </w:tc>
        <w:tc>
          <w:tcPr>
            <w:tcW w:w="1587" w:type="dxa"/>
            <w:vAlign w:val="center"/>
          </w:tcPr>
          <w:p w14:paraId="5CB656AB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Antagonist</w:t>
            </w:r>
          </w:p>
        </w:tc>
        <w:tc>
          <w:tcPr>
            <w:tcW w:w="1587" w:type="dxa"/>
            <w:vAlign w:val="center"/>
          </w:tcPr>
          <w:p w14:paraId="5A27D7A7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414" w:history="1">
              <w:r>
                <w:rPr>
                  <w:rFonts w:eastAsia="宋体" w:hint="eastAsia"/>
                  <w:lang w:eastAsia="zh-CN"/>
                </w:rPr>
                <w:t>5UNF</w:t>
              </w:r>
            </w:hyperlink>
          </w:p>
        </w:tc>
      </w:tr>
      <w:tr w:rsidR="00BB65A7" w14:paraId="2442BA9E" w14:textId="77777777">
        <w:trPr>
          <w:trHeight w:val="425"/>
          <w:jc w:val="center"/>
        </w:trPr>
        <w:tc>
          <w:tcPr>
            <w:tcW w:w="1587" w:type="dxa"/>
            <w:vAlign w:val="center"/>
          </w:tcPr>
          <w:p w14:paraId="36B792C6" w14:textId="77777777" w:rsidR="00BB65A7" w:rsidRDefault="00000000">
            <w:pPr>
              <w:widowControl/>
              <w:jc w:val="center"/>
              <w:textAlignment w:val="center"/>
              <w:rPr>
                <w:rFonts w:eastAsia="宋体"/>
                <w:lang w:eastAsia="zh-CN"/>
              </w:rPr>
            </w:pPr>
            <w:r>
              <w:rPr>
                <w:rFonts w:eastAsia="Arial Unicode MS" w:hint="eastAsia"/>
                <w:color w:val="000000"/>
                <w:sz w:val="20"/>
                <w:lang w:eastAsia="zh-CN" w:bidi="ar"/>
              </w:rPr>
              <w:t>X-ray diffraction</w:t>
            </w:r>
          </w:p>
        </w:tc>
        <w:tc>
          <w:tcPr>
            <w:tcW w:w="1587" w:type="dxa"/>
          </w:tcPr>
          <w:p w14:paraId="3B86892D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Class A</w:t>
            </w:r>
          </w:p>
        </w:tc>
        <w:tc>
          <w:tcPr>
            <w:tcW w:w="1587" w:type="dxa"/>
            <w:vAlign w:val="center"/>
          </w:tcPr>
          <w:p w14:paraId="3349559F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415" w:history="1">
              <w:r>
                <w:rPr>
                  <w:rFonts w:eastAsia="宋体" w:hint="eastAsia"/>
                  <w:lang w:eastAsia="zh-CN"/>
                </w:rPr>
                <w:t>AGTR2</w:t>
              </w:r>
            </w:hyperlink>
          </w:p>
        </w:tc>
        <w:tc>
          <w:tcPr>
            <w:tcW w:w="1587" w:type="dxa"/>
            <w:vAlign w:val="center"/>
          </w:tcPr>
          <w:p w14:paraId="1F66792C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416" w:history="1">
              <w:r>
                <w:rPr>
                  <w:rFonts w:eastAsia="宋体" w:hint="eastAsia"/>
                  <w:lang w:eastAsia="zh-CN"/>
                </w:rPr>
                <w:t>ZM-241385</w:t>
              </w:r>
            </w:hyperlink>
          </w:p>
        </w:tc>
        <w:tc>
          <w:tcPr>
            <w:tcW w:w="1587" w:type="dxa"/>
            <w:vAlign w:val="center"/>
          </w:tcPr>
          <w:p w14:paraId="3943609B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Antagonist</w:t>
            </w:r>
          </w:p>
        </w:tc>
        <w:tc>
          <w:tcPr>
            <w:tcW w:w="1587" w:type="dxa"/>
            <w:vAlign w:val="center"/>
          </w:tcPr>
          <w:p w14:paraId="68DDE90E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417" w:history="1">
              <w:r>
                <w:rPr>
                  <w:rFonts w:eastAsia="宋体" w:hint="eastAsia"/>
                  <w:lang w:eastAsia="zh-CN"/>
                </w:rPr>
                <w:t>5UNG</w:t>
              </w:r>
            </w:hyperlink>
          </w:p>
        </w:tc>
      </w:tr>
      <w:tr w:rsidR="00BB65A7" w14:paraId="0A666D00" w14:textId="77777777">
        <w:trPr>
          <w:trHeight w:val="425"/>
          <w:jc w:val="center"/>
        </w:trPr>
        <w:tc>
          <w:tcPr>
            <w:tcW w:w="1587" w:type="dxa"/>
            <w:vAlign w:val="center"/>
          </w:tcPr>
          <w:p w14:paraId="2EFE14E5" w14:textId="77777777" w:rsidR="00BB65A7" w:rsidRDefault="00000000">
            <w:pPr>
              <w:widowControl/>
              <w:jc w:val="center"/>
              <w:textAlignment w:val="center"/>
              <w:rPr>
                <w:rFonts w:eastAsia="宋体"/>
                <w:lang w:eastAsia="zh-CN"/>
              </w:rPr>
            </w:pPr>
            <w:r>
              <w:rPr>
                <w:rFonts w:eastAsia="Arial Unicode MS" w:hint="eastAsia"/>
                <w:color w:val="000000"/>
                <w:sz w:val="20"/>
                <w:lang w:eastAsia="zh-CN" w:bidi="ar"/>
              </w:rPr>
              <w:t>X-ray diffraction</w:t>
            </w:r>
          </w:p>
        </w:tc>
        <w:tc>
          <w:tcPr>
            <w:tcW w:w="1587" w:type="dxa"/>
          </w:tcPr>
          <w:p w14:paraId="64745255" w14:textId="77777777" w:rsidR="00BB65A7" w:rsidRDefault="00BB65A7">
            <w:pPr>
              <w:jc w:val="center"/>
              <w:rPr>
                <w:rFonts w:eastAsia="宋体"/>
                <w:lang w:eastAsia="zh-CN"/>
              </w:rPr>
            </w:pPr>
          </w:p>
          <w:p w14:paraId="5D87691C" w14:textId="77777777" w:rsidR="00BB65A7" w:rsidRDefault="00BB65A7">
            <w:pPr>
              <w:jc w:val="center"/>
              <w:rPr>
                <w:rFonts w:eastAsia="宋体"/>
                <w:lang w:eastAsia="zh-CN"/>
              </w:rPr>
            </w:pPr>
          </w:p>
          <w:p w14:paraId="2ED83608" w14:textId="77777777" w:rsidR="00BB65A7" w:rsidRDefault="00BB65A7">
            <w:pPr>
              <w:jc w:val="center"/>
              <w:rPr>
                <w:rFonts w:eastAsia="宋体"/>
                <w:lang w:eastAsia="zh-CN"/>
              </w:rPr>
            </w:pPr>
          </w:p>
          <w:p w14:paraId="379DA919" w14:textId="77777777" w:rsidR="00BB65A7" w:rsidRDefault="00BB65A7">
            <w:pPr>
              <w:jc w:val="center"/>
              <w:rPr>
                <w:rFonts w:eastAsia="宋体"/>
                <w:lang w:eastAsia="zh-CN"/>
              </w:rPr>
            </w:pPr>
          </w:p>
          <w:p w14:paraId="366CF5E8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Class A</w:t>
            </w:r>
          </w:p>
        </w:tc>
        <w:tc>
          <w:tcPr>
            <w:tcW w:w="1587" w:type="dxa"/>
            <w:vAlign w:val="center"/>
          </w:tcPr>
          <w:p w14:paraId="0D22863F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418" w:history="1">
              <w:r>
                <w:rPr>
                  <w:rFonts w:eastAsia="宋体" w:hint="eastAsia"/>
                  <w:lang w:eastAsia="zh-CN"/>
                </w:rPr>
                <w:t>AGTR2</w:t>
              </w:r>
            </w:hyperlink>
          </w:p>
        </w:tc>
        <w:tc>
          <w:tcPr>
            <w:tcW w:w="1587" w:type="dxa"/>
            <w:vAlign w:val="center"/>
          </w:tcPr>
          <w:p w14:paraId="0084E4E0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419" w:history="1">
              <w:r>
                <w:rPr>
                  <w:rFonts w:eastAsia="宋体" w:hint="eastAsia"/>
                  <w:lang w:eastAsia="zh-CN"/>
                </w:rPr>
                <w:t>4-carbamoyl-N-[(2R)-2-cyclohexyl-2-phenylacetyl]-L-phenylalanyl-3-bromo-N-methyl-L-phenylalaninamide</w:t>
              </w:r>
            </w:hyperlink>
          </w:p>
        </w:tc>
        <w:tc>
          <w:tcPr>
            <w:tcW w:w="1587" w:type="dxa"/>
            <w:vAlign w:val="center"/>
          </w:tcPr>
          <w:p w14:paraId="054D0B84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Antagonist</w:t>
            </w:r>
          </w:p>
        </w:tc>
        <w:tc>
          <w:tcPr>
            <w:tcW w:w="1587" w:type="dxa"/>
            <w:vAlign w:val="center"/>
          </w:tcPr>
          <w:p w14:paraId="77BF8BE3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420" w:history="1">
              <w:r>
                <w:rPr>
                  <w:rFonts w:eastAsia="宋体" w:hint="eastAsia"/>
                  <w:lang w:eastAsia="zh-CN"/>
                </w:rPr>
                <w:t>5UNH</w:t>
              </w:r>
            </w:hyperlink>
          </w:p>
        </w:tc>
      </w:tr>
      <w:tr w:rsidR="00BB65A7" w14:paraId="259B7BCB" w14:textId="77777777">
        <w:trPr>
          <w:trHeight w:val="425"/>
          <w:jc w:val="center"/>
        </w:trPr>
        <w:tc>
          <w:tcPr>
            <w:tcW w:w="1587" w:type="dxa"/>
            <w:vAlign w:val="center"/>
          </w:tcPr>
          <w:p w14:paraId="16705206" w14:textId="77777777" w:rsidR="00BB65A7" w:rsidRDefault="00000000">
            <w:pPr>
              <w:widowControl/>
              <w:jc w:val="center"/>
              <w:textAlignment w:val="center"/>
              <w:rPr>
                <w:rFonts w:eastAsia="宋体"/>
                <w:lang w:eastAsia="zh-CN"/>
              </w:rPr>
            </w:pPr>
            <w:r>
              <w:rPr>
                <w:rFonts w:eastAsia="Arial Unicode MS" w:hint="eastAsia"/>
                <w:color w:val="000000"/>
                <w:sz w:val="20"/>
                <w:lang w:eastAsia="zh-CN" w:bidi="ar"/>
              </w:rPr>
              <w:t>X-ray diffraction</w:t>
            </w:r>
          </w:p>
        </w:tc>
        <w:tc>
          <w:tcPr>
            <w:tcW w:w="1587" w:type="dxa"/>
          </w:tcPr>
          <w:p w14:paraId="6E076C6B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Class A</w:t>
            </w:r>
          </w:p>
        </w:tc>
        <w:tc>
          <w:tcPr>
            <w:tcW w:w="1587" w:type="dxa"/>
            <w:vAlign w:val="center"/>
          </w:tcPr>
          <w:p w14:paraId="2DD74693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421" w:history="1">
              <w:r>
                <w:rPr>
                  <w:rFonts w:eastAsia="宋体" w:hint="eastAsia"/>
                  <w:lang w:eastAsia="zh-CN"/>
                </w:rPr>
                <w:t>OPSD</w:t>
              </w:r>
            </w:hyperlink>
          </w:p>
        </w:tc>
        <w:tc>
          <w:tcPr>
            <w:tcW w:w="1587" w:type="dxa"/>
            <w:vAlign w:val="center"/>
          </w:tcPr>
          <w:p w14:paraId="36BB3910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422" w:history="1">
              <w:r>
                <w:rPr>
                  <w:rFonts w:eastAsia="宋体" w:hint="eastAsia"/>
                  <w:lang w:eastAsia="zh-CN"/>
                </w:rPr>
                <w:t>Carazolol</w:t>
              </w:r>
            </w:hyperlink>
          </w:p>
        </w:tc>
        <w:tc>
          <w:tcPr>
            <w:tcW w:w="1587" w:type="dxa"/>
            <w:vAlign w:val="center"/>
          </w:tcPr>
          <w:p w14:paraId="4788F57A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Antagonist</w:t>
            </w:r>
          </w:p>
        </w:tc>
        <w:tc>
          <w:tcPr>
            <w:tcW w:w="1587" w:type="dxa"/>
            <w:vAlign w:val="center"/>
          </w:tcPr>
          <w:p w14:paraId="6C3E1AEA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423" w:history="1">
              <w:r>
                <w:rPr>
                  <w:rFonts w:eastAsia="宋体" w:hint="eastAsia"/>
                  <w:lang w:eastAsia="zh-CN"/>
                </w:rPr>
                <w:t>5TE3</w:t>
              </w:r>
            </w:hyperlink>
          </w:p>
        </w:tc>
      </w:tr>
      <w:tr w:rsidR="00BB65A7" w14:paraId="18B2758B" w14:textId="77777777">
        <w:trPr>
          <w:trHeight w:val="425"/>
          <w:jc w:val="center"/>
        </w:trPr>
        <w:tc>
          <w:tcPr>
            <w:tcW w:w="1587" w:type="dxa"/>
            <w:vAlign w:val="center"/>
          </w:tcPr>
          <w:p w14:paraId="58E8ED17" w14:textId="77777777" w:rsidR="00BB65A7" w:rsidRDefault="00000000">
            <w:pPr>
              <w:widowControl/>
              <w:jc w:val="center"/>
              <w:textAlignment w:val="center"/>
              <w:rPr>
                <w:rFonts w:eastAsia="宋体"/>
                <w:lang w:eastAsia="zh-CN"/>
              </w:rPr>
            </w:pPr>
            <w:r>
              <w:rPr>
                <w:rFonts w:eastAsia="Arial Unicode MS" w:hint="eastAsia"/>
                <w:color w:val="000000"/>
                <w:sz w:val="20"/>
                <w:lang w:eastAsia="zh-CN" w:bidi="ar"/>
              </w:rPr>
              <w:t>X-ray diffraction</w:t>
            </w:r>
          </w:p>
        </w:tc>
        <w:tc>
          <w:tcPr>
            <w:tcW w:w="1587" w:type="dxa"/>
          </w:tcPr>
          <w:p w14:paraId="7ADC7D18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Class A</w:t>
            </w:r>
          </w:p>
        </w:tc>
        <w:tc>
          <w:tcPr>
            <w:tcW w:w="1587" w:type="dxa"/>
            <w:vAlign w:val="center"/>
          </w:tcPr>
          <w:p w14:paraId="77B7F794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424" w:history="1">
              <w:r>
                <w:rPr>
                  <w:rFonts w:eastAsia="宋体" w:hint="eastAsia"/>
                  <w:lang w:eastAsia="zh-CN"/>
                </w:rPr>
                <w:t>OPSD</w:t>
              </w:r>
            </w:hyperlink>
          </w:p>
        </w:tc>
        <w:tc>
          <w:tcPr>
            <w:tcW w:w="1587" w:type="dxa"/>
            <w:vAlign w:val="center"/>
          </w:tcPr>
          <w:p w14:paraId="67A1DE53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425" w:history="1">
              <w:r>
                <w:rPr>
                  <w:rFonts w:eastAsia="宋体" w:hint="eastAsia"/>
                  <w:lang w:eastAsia="zh-CN"/>
                </w:rPr>
                <w:t>K-8794</w:t>
              </w:r>
            </w:hyperlink>
          </w:p>
        </w:tc>
        <w:tc>
          <w:tcPr>
            <w:tcW w:w="1587" w:type="dxa"/>
            <w:vAlign w:val="center"/>
          </w:tcPr>
          <w:p w14:paraId="47DB1634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Antagonist</w:t>
            </w:r>
          </w:p>
        </w:tc>
        <w:tc>
          <w:tcPr>
            <w:tcW w:w="1587" w:type="dxa"/>
            <w:vAlign w:val="center"/>
          </w:tcPr>
          <w:p w14:paraId="3AEFB2FD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426" w:history="1">
              <w:r>
                <w:rPr>
                  <w:rFonts w:eastAsia="宋体" w:hint="eastAsia"/>
                  <w:lang w:eastAsia="zh-CN"/>
                </w:rPr>
                <w:t>5TE5</w:t>
              </w:r>
            </w:hyperlink>
          </w:p>
        </w:tc>
      </w:tr>
      <w:tr w:rsidR="00BB65A7" w14:paraId="0ECFAE29" w14:textId="77777777">
        <w:trPr>
          <w:trHeight w:val="425"/>
          <w:jc w:val="center"/>
        </w:trPr>
        <w:tc>
          <w:tcPr>
            <w:tcW w:w="1587" w:type="dxa"/>
            <w:vAlign w:val="center"/>
          </w:tcPr>
          <w:p w14:paraId="115422FA" w14:textId="77777777" w:rsidR="00BB65A7" w:rsidRDefault="00000000">
            <w:pPr>
              <w:widowControl/>
              <w:jc w:val="center"/>
              <w:textAlignment w:val="center"/>
              <w:rPr>
                <w:rFonts w:eastAsia="宋体"/>
                <w:lang w:eastAsia="zh-CN"/>
              </w:rPr>
            </w:pPr>
            <w:r>
              <w:rPr>
                <w:rFonts w:eastAsia="Arial Unicode MS" w:hint="eastAsia"/>
                <w:color w:val="000000"/>
                <w:sz w:val="20"/>
                <w:lang w:eastAsia="zh-CN" w:bidi="ar"/>
              </w:rPr>
              <w:t>X-ray diffraction</w:t>
            </w:r>
          </w:p>
        </w:tc>
        <w:tc>
          <w:tcPr>
            <w:tcW w:w="1587" w:type="dxa"/>
          </w:tcPr>
          <w:p w14:paraId="63CE7D40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Class A</w:t>
            </w:r>
          </w:p>
        </w:tc>
        <w:tc>
          <w:tcPr>
            <w:tcW w:w="1587" w:type="dxa"/>
            <w:vAlign w:val="center"/>
          </w:tcPr>
          <w:p w14:paraId="03A7F571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427" w:history="1">
              <w:r>
                <w:rPr>
                  <w:rFonts w:eastAsia="宋体" w:hint="eastAsia"/>
                  <w:lang w:eastAsia="zh-CN"/>
                </w:rPr>
                <w:t>AA1R</w:t>
              </w:r>
            </w:hyperlink>
          </w:p>
        </w:tc>
        <w:tc>
          <w:tcPr>
            <w:tcW w:w="1587" w:type="dxa"/>
            <w:vAlign w:val="center"/>
          </w:tcPr>
          <w:p w14:paraId="5D7FA6D2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428" w:history="1">
              <w:r>
                <w:rPr>
                  <w:rFonts w:eastAsia="宋体" w:hint="eastAsia"/>
                  <w:lang w:eastAsia="zh-CN"/>
                </w:rPr>
                <w:t>bosentan</w:t>
              </w:r>
            </w:hyperlink>
          </w:p>
        </w:tc>
        <w:tc>
          <w:tcPr>
            <w:tcW w:w="1587" w:type="dxa"/>
            <w:vAlign w:val="center"/>
          </w:tcPr>
          <w:p w14:paraId="052FBE07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Agonist</w:t>
            </w:r>
          </w:p>
        </w:tc>
        <w:tc>
          <w:tcPr>
            <w:tcW w:w="1587" w:type="dxa"/>
            <w:vAlign w:val="center"/>
          </w:tcPr>
          <w:p w14:paraId="1399D010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429" w:history="1">
              <w:r>
                <w:rPr>
                  <w:rFonts w:eastAsia="宋体" w:hint="eastAsia"/>
                  <w:lang w:eastAsia="zh-CN"/>
                </w:rPr>
                <w:t>5UEN</w:t>
              </w:r>
            </w:hyperlink>
          </w:p>
        </w:tc>
      </w:tr>
      <w:tr w:rsidR="00BB65A7" w14:paraId="3431CE7B" w14:textId="77777777">
        <w:trPr>
          <w:trHeight w:val="425"/>
          <w:jc w:val="center"/>
        </w:trPr>
        <w:tc>
          <w:tcPr>
            <w:tcW w:w="1587" w:type="dxa"/>
            <w:vAlign w:val="center"/>
          </w:tcPr>
          <w:p w14:paraId="50592526" w14:textId="77777777" w:rsidR="00BB65A7" w:rsidRDefault="00000000">
            <w:pPr>
              <w:widowControl/>
              <w:jc w:val="center"/>
              <w:textAlignment w:val="center"/>
              <w:rPr>
                <w:rFonts w:eastAsia="宋体"/>
                <w:lang w:eastAsia="zh-CN"/>
              </w:rPr>
            </w:pPr>
            <w:r>
              <w:rPr>
                <w:rFonts w:eastAsia="Arial Unicode MS" w:hint="eastAsia"/>
                <w:color w:val="000000"/>
                <w:sz w:val="20"/>
                <w:lang w:eastAsia="zh-CN" w:bidi="ar"/>
              </w:rPr>
              <w:t>X-ray diffraction</w:t>
            </w:r>
          </w:p>
        </w:tc>
        <w:tc>
          <w:tcPr>
            <w:tcW w:w="1587" w:type="dxa"/>
          </w:tcPr>
          <w:p w14:paraId="06F2FCDF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Class A</w:t>
            </w:r>
          </w:p>
        </w:tc>
        <w:tc>
          <w:tcPr>
            <w:tcW w:w="1587" w:type="dxa"/>
            <w:vAlign w:val="center"/>
          </w:tcPr>
          <w:p w14:paraId="32DBB73A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430" w:history="1">
              <w:r>
                <w:rPr>
                  <w:rFonts w:eastAsia="宋体" w:hint="eastAsia"/>
                  <w:lang w:eastAsia="zh-CN"/>
                </w:rPr>
                <w:t>AA2AR</w:t>
              </w:r>
            </w:hyperlink>
          </w:p>
        </w:tc>
        <w:tc>
          <w:tcPr>
            <w:tcW w:w="1587" w:type="dxa"/>
            <w:vAlign w:val="center"/>
          </w:tcPr>
          <w:p w14:paraId="3210F919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431" w:history="1">
              <w:r>
                <w:rPr>
                  <w:rFonts w:eastAsia="宋体" w:hint="eastAsia"/>
                  <w:lang w:eastAsia="zh-CN"/>
                </w:rPr>
                <w:t>ergotamine</w:t>
              </w:r>
            </w:hyperlink>
          </w:p>
        </w:tc>
        <w:tc>
          <w:tcPr>
            <w:tcW w:w="1587" w:type="dxa"/>
            <w:vAlign w:val="center"/>
          </w:tcPr>
          <w:p w14:paraId="5031036E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Agonist</w:t>
            </w:r>
          </w:p>
        </w:tc>
        <w:tc>
          <w:tcPr>
            <w:tcW w:w="1587" w:type="dxa"/>
            <w:vAlign w:val="center"/>
          </w:tcPr>
          <w:p w14:paraId="035D7A84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432" w:history="1">
              <w:r>
                <w:rPr>
                  <w:rFonts w:eastAsia="宋体" w:hint="eastAsia"/>
                  <w:lang w:eastAsia="zh-CN"/>
                </w:rPr>
                <w:t>5UIG</w:t>
              </w:r>
            </w:hyperlink>
          </w:p>
        </w:tc>
      </w:tr>
      <w:tr w:rsidR="00BB65A7" w14:paraId="53741981" w14:textId="77777777">
        <w:trPr>
          <w:trHeight w:val="425"/>
          <w:jc w:val="center"/>
        </w:trPr>
        <w:tc>
          <w:tcPr>
            <w:tcW w:w="1587" w:type="dxa"/>
            <w:vAlign w:val="center"/>
          </w:tcPr>
          <w:p w14:paraId="75CB04D2" w14:textId="77777777" w:rsidR="00BB65A7" w:rsidRDefault="00000000">
            <w:pPr>
              <w:widowControl/>
              <w:jc w:val="center"/>
              <w:textAlignment w:val="center"/>
              <w:rPr>
                <w:rFonts w:eastAsia="宋体"/>
                <w:lang w:eastAsia="zh-CN"/>
              </w:rPr>
            </w:pPr>
            <w:r>
              <w:rPr>
                <w:rFonts w:eastAsia="Arial Unicode MS" w:hint="eastAsia"/>
                <w:color w:val="000000"/>
                <w:sz w:val="20"/>
                <w:lang w:eastAsia="zh-CN" w:bidi="ar"/>
              </w:rPr>
              <w:t>X-ray diffraction</w:t>
            </w:r>
          </w:p>
        </w:tc>
        <w:tc>
          <w:tcPr>
            <w:tcW w:w="1587" w:type="dxa"/>
          </w:tcPr>
          <w:p w14:paraId="0884D8B7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Class A</w:t>
            </w:r>
          </w:p>
        </w:tc>
        <w:tc>
          <w:tcPr>
            <w:tcW w:w="1587" w:type="dxa"/>
            <w:vAlign w:val="center"/>
          </w:tcPr>
          <w:p w14:paraId="6B7A91A9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433" w:history="1">
              <w:r>
                <w:rPr>
                  <w:rFonts w:eastAsia="宋体" w:hint="eastAsia"/>
                  <w:lang w:eastAsia="zh-CN"/>
                </w:rPr>
                <w:t>5HT2B</w:t>
              </w:r>
            </w:hyperlink>
          </w:p>
        </w:tc>
        <w:tc>
          <w:tcPr>
            <w:tcW w:w="1587" w:type="dxa"/>
            <w:vAlign w:val="center"/>
          </w:tcPr>
          <w:p w14:paraId="5832EE8A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434" w:history="1">
              <w:r>
                <w:rPr>
                  <w:rFonts w:eastAsia="宋体" w:hint="eastAsia"/>
                  <w:lang w:eastAsia="zh-CN"/>
                </w:rPr>
                <w:t>PSB36</w:t>
              </w:r>
            </w:hyperlink>
          </w:p>
        </w:tc>
        <w:tc>
          <w:tcPr>
            <w:tcW w:w="1587" w:type="dxa"/>
            <w:vAlign w:val="center"/>
          </w:tcPr>
          <w:p w14:paraId="34F5FE92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Antagonist</w:t>
            </w:r>
          </w:p>
        </w:tc>
        <w:tc>
          <w:tcPr>
            <w:tcW w:w="1587" w:type="dxa"/>
            <w:vAlign w:val="center"/>
          </w:tcPr>
          <w:p w14:paraId="5C340A18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435" w:history="1">
              <w:r>
                <w:rPr>
                  <w:rFonts w:eastAsia="宋体" w:hint="eastAsia"/>
                  <w:lang w:eastAsia="zh-CN"/>
                </w:rPr>
                <w:t>5TVN</w:t>
              </w:r>
            </w:hyperlink>
          </w:p>
        </w:tc>
      </w:tr>
      <w:tr w:rsidR="00BB65A7" w14:paraId="0D589311" w14:textId="77777777">
        <w:trPr>
          <w:trHeight w:val="425"/>
          <w:jc w:val="center"/>
        </w:trPr>
        <w:tc>
          <w:tcPr>
            <w:tcW w:w="1587" w:type="dxa"/>
            <w:vAlign w:val="center"/>
          </w:tcPr>
          <w:p w14:paraId="28033B16" w14:textId="77777777" w:rsidR="00BB65A7" w:rsidRDefault="00000000">
            <w:pPr>
              <w:widowControl/>
              <w:jc w:val="center"/>
              <w:textAlignment w:val="center"/>
              <w:rPr>
                <w:rFonts w:eastAsia="宋体"/>
                <w:lang w:eastAsia="zh-CN"/>
              </w:rPr>
            </w:pPr>
            <w:r>
              <w:rPr>
                <w:rFonts w:eastAsia="Arial Unicode MS" w:hint="eastAsia"/>
                <w:color w:val="000000"/>
                <w:sz w:val="20"/>
                <w:lang w:eastAsia="zh-CN" w:bidi="ar"/>
              </w:rPr>
              <w:t>X-ray diffraction</w:t>
            </w:r>
          </w:p>
        </w:tc>
        <w:tc>
          <w:tcPr>
            <w:tcW w:w="1587" w:type="dxa"/>
          </w:tcPr>
          <w:p w14:paraId="1EFE90F0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Class A</w:t>
            </w:r>
          </w:p>
        </w:tc>
        <w:tc>
          <w:tcPr>
            <w:tcW w:w="1587" w:type="dxa"/>
            <w:vAlign w:val="center"/>
          </w:tcPr>
          <w:p w14:paraId="270B07C7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436" w:history="1">
              <w:r>
                <w:rPr>
                  <w:rFonts w:eastAsia="宋体" w:hint="eastAsia"/>
                  <w:lang w:eastAsia="zh-CN"/>
                </w:rPr>
                <w:t>CCR2</w:t>
              </w:r>
            </w:hyperlink>
          </w:p>
        </w:tc>
        <w:tc>
          <w:tcPr>
            <w:tcW w:w="1587" w:type="dxa"/>
            <w:vAlign w:val="center"/>
          </w:tcPr>
          <w:p w14:paraId="6D3626CC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437" w:history="1">
              <w:r>
                <w:rPr>
                  <w:rFonts w:eastAsia="宋体" w:hint="eastAsia"/>
                  <w:lang w:eastAsia="zh-CN"/>
                </w:rPr>
                <w:t>theophylline</w:t>
              </w:r>
            </w:hyperlink>
          </w:p>
        </w:tc>
        <w:tc>
          <w:tcPr>
            <w:tcW w:w="1587" w:type="dxa"/>
            <w:vAlign w:val="center"/>
          </w:tcPr>
          <w:p w14:paraId="517B4137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Antagonist</w:t>
            </w:r>
          </w:p>
        </w:tc>
        <w:tc>
          <w:tcPr>
            <w:tcW w:w="1587" w:type="dxa"/>
            <w:vAlign w:val="center"/>
          </w:tcPr>
          <w:p w14:paraId="0081C469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438" w:history="1">
              <w:r>
                <w:rPr>
                  <w:rFonts w:eastAsia="宋体" w:hint="eastAsia"/>
                  <w:lang w:eastAsia="zh-CN"/>
                </w:rPr>
                <w:t>5T1A</w:t>
              </w:r>
            </w:hyperlink>
          </w:p>
        </w:tc>
      </w:tr>
      <w:tr w:rsidR="00BB65A7" w14:paraId="71A2A8AE" w14:textId="77777777">
        <w:trPr>
          <w:trHeight w:val="425"/>
          <w:jc w:val="center"/>
        </w:trPr>
        <w:tc>
          <w:tcPr>
            <w:tcW w:w="1587" w:type="dxa"/>
            <w:vAlign w:val="center"/>
          </w:tcPr>
          <w:p w14:paraId="1A0E9905" w14:textId="77777777" w:rsidR="00BB65A7" w:rsidRDefault="00000000">
            <w:pPr>
              <w:widowControl/>
              <w:jc w:val="center"/>
              <w:textAlignment w:val="center"/>
              <w:rPr>
                <w:rFonts w:eastAsia="宋体"/>
                <w:lang w:eastAsia="zh-CN"/>
              </w:rPr>
            </w:pPr>
            <w:r>
              <w:rPr>
                <w:rFonts w:eastAsia="Arial Unicode MS" w:hint="eastAsia"/>
                <w:color w:val="000000"/>
                <w:sz w:val="20"/>
                <w:lang w:eastAsia="zh-CN" w:bidi="ar"/>
              </w:rPr>
              <w:t>X-ray diffraction</w:t>
            </w:r>
          </w:p>
        </w:tc>
        <w:tc>
          <w:tcPr>
            <w:tcW w:w="1587" w:type="dxa"/>
          </w:tcPr>
          <w:p w14:paraId="3D110961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Class A</w:t>
            </w:r>
          </w:p>
        </w:tc>
        <w:tc>
          <w:tcPr>
            <w:tcW w:w="1587" w:type="dxa"/>
            <w:vAlign w:val="center"/>
          </w:tcPr>
          <w:p w14:paraId="51A1A50B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439" w:history="1">
              <w:r>
                <w:rPr>
                  <w:rFonts w:eastAsia="宋体" w:hint="eastAsia"/>
                  <w:lang w:eastAsia="zh-CN"/>
                </w:rPr>
                <w:t>CCR9</w:t>
              </w:r>
            </w:hyperlink>
          </w:p>
        </w:tc>
        <w:tc>
          <w:tcPr>
            <w:tcW w:w="1587" w:type="dxa"/>
            <w:vAlign w:val="center"/>
          </w:tcPr>
          <w:p w14:paraId="41456E36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440" w:history="1">
              <w:r>
                <w:rPr>
                  <w:rFonts w:eastAsia="宋体" w:hint="eastAsia"/>
                  <w:lang w:eastAsia="zh-CN"/>
                </w:rPr>
                <w:t>PSB36</w:t>
              </w:r>
            </w:hyperlink>
          </w:p>
        </w:tc>
        <w:tc>
          <w:tcPr>
            <w:tcW w:w="1587" w:type="dxa"/>
            <w:vAlign w:val="center"/>
          </w:tcPr>
          <w:p w14:paraId="1FA1F7F1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Antagonist</w:t>
            </w:r>
          </w:p>
        </w:tc>
        <w:tc>
          <w:tcPr>
            <w:tcW w:w="1587" w:type="dxa"/>
            <w:vAlign w:val="center"/>
          </w:tcPr>
          <w:p w14:paraId="23B1A8BA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441" w:history="1">
              <w:r>
                <w:rPr>
                  <w:rFonts w:eastAsia="宋体" w:hint="eastAsia"/>
                  <w:lang w:eastAsia="zh-CN"/>
                </w:rPr>
                <w:t>5LWE</w:t>
              </w:r>
            </w:hyperlink>
          </w:p>
        </w:tc>
      </w:tr>
      <w:tr w:rsidR="00BB65A7" w14:paraId="2FDD29CD" w14:textId="77777777">
        <w:trPr>
          <w:trHeight w:val="425"/>
          <w:jc w:val="center"/>
        </w:trPr>
        <w:tc>
          <w:tcPr>
            <w:tcW w:w="1587" w:type="dxa"/>
            <w:vAlign w:val="center"/>
          </w:tcPr>
          <w:p w14:paraId="082E157F" w14:textId="77777777" w:rsidR="00BB65A7" w:rsidRDefault="00000000">
            <w:pPr>
              <w:widowControl/>
              <w:jc w:val="center"/>
              <w:textAlignment w:val="center"/>
              <w:rPr>
                <w:rFonts w:eastAsia="宋体"/>
                <w:lang w:eastAsia="zh-CN"/>
              </w:rPr>
            </w:pPr>
            <w:r>
              <w:rPr>
                <w:rFonts w:eastAsia="Arial Unicode MS" w:hint="eastAsia"/>
                <w:color w:val="000000"/>
                <w:sz w:val="20"/>
                <w:lang w:eastAsia="zh-CN" w:bidi="ar"/>
              </w:rPr>
              <w:t>X-ray diffraction</w:t>
            </w:r>
          </w:p>
        </w:tc>
        <w:tc>
          <w:tcPr>
            <w:tcW w:w="1587" w:type="dxa"/>
          </w:tcPr>
          <w:p w14:paraId="6AFB6D65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Class A</w:t>
            </w:r>
          </w:p>
        </w:tc>
        <w:tc>
          <w:tcPr>
            <w:tcW w:w="1587" w:type="dxa"/>
            <w:vAlign w:val="center"/>
          </w:tcPr>
          <w:p w14:paraId="4AA0A7BD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442" w:history="1">
              <w:r>
                <w:rPr>
                  <w:rFonts w:eastAsia="宋体" w:hint="eastAsia"/>
                  <w:lang w:eastAsia="zh-CN"/>
                </w:rPr>
                <w:t>CNR1</w:t>
              </w:r>
            </w:hyperlink>
          </w:p>
        </w:tc>
        <w:tc>
          <w:tcPr>
            <w:tcW w:w="1587" w:type="dxa"/>
            <w:vAlign w:val="center"/>
          </w:tcPr>
          <w:p w14:paraId="104FD4CE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443" w:history="1">
              <w:r>
                <w:rPr>
                  <w:rFonts w:eastAsia="宋体" w:hint="eastAsia"/>
                  <w:lang w:eastAsia="zh-CN"/>
                </w:rPr>
                <w:t>caffeine</w:t>
              </w:r>
            </w:hyperlink>
          </w:p>
        </w:tc>
        <w:tc>
          <w:tcPr>
            <w:tcW w:w="1587" w:type="dxa"/>
            <w:vAlign w:val="center"/>
          </w:tcPr>
          <w:p w14:paraId="61A39FD3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Agonist</w:t>
            </w:r>
          </w:p>
        </w:tc>
        <w:tc>
          <w:tcPr>
            <w:tcW w:w="1587" w:type="dxa"/>
            <w:vAlign w:val="center"/>
          </w:tcPr>
          <w:p w14:paraId="5D375C4F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444" w:history="1">
              <w:r>
                <w:rPr>
                  <w:rFonts w:eastAsia="宋体" w:hint="eastAsia"/>
                  <w:lang w:eastAsia="zh-CN"/>
                </w:rPr>
                <w:t>5U09</w:t>
              </w:r>
            </w:hyperlink>
          </w:p>
        </w:tc>
      </w:tr>
      <w:tr w:rsidR="00BB65A7" w14:paraId="47B8AA1E" w14:textId="77777777">
        <w:trPr>
          <w:trHeight w:val="425"/>
          <w:jc w:val="center"/>
        </w:trPr>
        <w:tc>
          <w:tcPr>
            <w:tcW w:w="1587" w:type="dxa"/>
            <w:vAlign w:val="center"/>
          </w:tcPr>
          <w:p w14:paraId="529974EA" w14:textId="77777777" w:rsidR="00BB65A7" w:rsidRDefault="00000000">
            <w:pPr>
              <w:widowControl/>
              <w:jc w:val="center"/>
              <w:textAlignment w:val="center"/>
              <w:rPr>
                <w:rFonts w:eastAsia="宋体"/>
                <w:lang w:eastAsia="zh-CN"/>
              </w:rPr>
            </w:pPr>
            <w:r>
              <w:rPr>
                <w:rFonts w:eastAsia="Arial Unicode MS" w:hint="eastAsia"/>
                <w:color w:val="000000"/>
                <w:sz w:val="20"/>
                <w:lang w:eastAsia="zh-CN" w:bidi="ar"/>
              </w:rPr>
              <w:t>X-ray diffraction</w:t>
            </w:r>
          </w:p>
        </w:tc>
        <w:tc>
          <w:tcPr>
            <w:tcW w:w="1587" w:type="dxa"/>
          </w:tcPr>
          <w:p w14:paraId="64270DDF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Class A</w:t>
            </w:r>
          </w:p>
        </w:tc>
        <w:tc>
          <w:tcPr>
            <w:tcW w:w="1587" w:type="dxa"/>
            <w:vAlign w:val="center"/>
          </w:tcPr>
          <w:p w14:paraId="494C0E2F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445" w:history="1">
              <w:r>
                <w:rPr>
                  <w:rFonts w:eastAsia="宋体" w:hint="eastAsia"/>
                  <w:lang w:eastAsia="zh-CN"/>
                </w:rPr>
                <w:t>CNR1</w:t>
              </w:r>
            </w:hyperlink>
          </w:p>
        </w:tc>
        <w:tc>
          <w:tcPr>
            <w:tcW w:w="1587" w:type="dxa"/>
            <w:vAlign w:val="center"/>
          </w:tcPr>
          <w:p w14:paraId="05C909AE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446" w:history="1">
              <w:r>
                <w:rPr>
                  <w:rFonts w:eastAsia="宋体" w:hint="eastAsia"/>
                  <w:lang w:eastAsia="zh-CN"/>
                </w:rPr>
                <w:t>AM841</w:t>
              </w:r>
            </w:hyperlink>
          </w:p>
        </w:tc>
        <w:tc>
          <w:tcPr>
            <w:tcW w:w="1587" w:type="dxa"/>
            <w:vAlign w:val="center"/>
          </w:tcPr>
          <w:p w14:paraId="0C84FB35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Agonist</w:t>
            </w:r>
          </w:p>
        </w:tc>
        <w:tc>
          <w:tcPr>
            <w:tcW w:w="1587" w:type="dxa"/>
            <w:vAlign w:val="center"/>
          </w:tcPr>
          <w:p w14:paraId="64A5CD0F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447" w:history="1">
              <w:r>
                <w:rPr>
                  <w:rFonts w:eastAsia="宋体" w:hint="eastAsia"/>
                  <w:lang w:eastAsia="zh-CN"/>
                </w:rPr>
                <w:t>5TGZ</w:t>
              </w:r>
            </w:hyperlink>
          </w:p>
        </w:tc>
      </w:tr>
      <w:tr w:rsidR="00BB65A7" w14:paraId="744A7180" w14:textId="77777777">
        <w:trPr>
          <w:trHeight w:val="425"/>
          <w:jc w:val="center"/>
        </w:trPr>
        <w:tc>
          <w:tcPr>
            <w:tcW w:w="1587" w:type="dxa"/>
            <w:vAlign w:val="center"/>
          </w:tcPr>
          <w:p w14:paraId="1263096F" w14:textId="77777777" w:rsidR="00BB65A7" w:rsidRDefault="00000000">
            <w:pPr>
              <w:widowControl/>
              <w:jc w:val="center"/>
              <w:textAlignment w:val="center"/>
              <w:rPr>
                <w:rFonts w:eastAsia="宋体"/>
                <w:lang w:eastAsia="zh-CN"/>
              </w:rPr>
            </w:pPr>
            <w:r>
              <w:rPr>
                <w:rFonts w:eastAsia="Arial Unicode MS" w:hint="eastAsia"/>
                <w:color w:val="000000"/>
                <w:sz w:val="20"/>
                <w:lang w:eastAsia="zh-CN" w:bidi="ar"/>
              </w:rPr>
              <w:t>X-ray diffraction</w:t>
            </w:r>
          </w:p>
        </w:tc>
        <w:tc>
          <w:tcPr>
            <w:tcW w:w="1587" w:type="dxa"/>
          </w:tcPr>
          <w:p w14:paraId="7C6D9434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Class A</w:t>
            </w:r>
          </w:p>
        </w:tc>
        <w:tc>
          <w:tcPr>
            <w:tcW w:w="1587" w:type="dxa"/>
            <w:vAlign w:val="center"/>
          </w:tcPr>
          <w:p w14:paraId="12DB8787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448" w:history="1">
              <w:r>
                <w:rPr>
                  <w:rFonts w:eastAsia="宋体" w:hint="eastAsia"/>
                  <w:lang w:eastAsia="zh-CN"/>
                </w:rPr>
                <w:t>AA2AR</w:t>
              </w:r>
            </w:hyperlink>
          </w:p>
        </w:tc>
        <w:tc>
          <w:tcPr>
            <w:tcW w:w="1587" w:type="dxa"/>
            <w:vAlign w:val="center"/>
          </w:tcPr>
          <w:p w14:paraId="0AEB0A9B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449" w:history="1">
              <w:r>
                <w:rPr>
                  <w:rFonts w:eastAsia="宋体" w:hint="eastAsia"/>
                  <w:lang w:eastAsia="zh-CN"/>
                </w:rPr>
                <w:t>AM11542</w:t>
              </w:r>
            </w:hyperlink>
          </w:p>
        </w:tc>
        <w:tc>
          <w:tcPr>
            <w:tcW w:w="1587" w:type="dxa"/>
            <w:vAlign w:val="center"/>
          </w:tcPr>
          <w:p w14:paraId="76029780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Agonist</w:t>
            </w:r>
          </w:p>
        </w:tc>
        <w:tc>
          <w:tcPr>
            <w:tcW w:w="1587" w:type="dxa"/>
            <w:vAlign w:val="center"/>
          </w:tcPr>
          <w:p w14:paraId="5C7AF65F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450" w:history="1">
              <w:r>
                <w:rPr>
                  <w:rFonts w:eastAsia="宋体" w:hint="eastAsia"/>
                  <w:lang w:eastAsia="zh-CN"/>
                </w:rPr>
                <w:t>5K2B</w:t>
              </w:r>
            </w:hyperlink>
          </w:p>
        </w:tc>
      </w:tr>
      <w:tr w:rsidR="00BB65A7" w14:paraId="509FD3B6" w14:textId="77777777">
        <w:trPr>
          <w:trHeight w:val="425"/>
          <w:jc w:val="center"/>
        </w:trPr>
        <w:tc>
          <w:tcPr>
            <w:tcW w:w="1587" w:type="dxa"/>
            <w:vAlign w:val="center"/>
          </w:tcPr>
          <w:p w14:paraId="66F13748" w14:textId="77777777" w:rsidR="00BB65A7" w:rsidRDefault="00000000">
            <w:pPr>
              <w:widowControl/>
              <w:jc w:val="center"/>
              <w:textAlignment w:val="center"/>
              <w:rPr>
                <w:rFonts w:eastAsia="宋体"/>
                <w:lang w:eastAsia="zh-CN"/>
              </w:rPr>
            </w:pPr>
            <w:r>
              <w:rPr>
                <w:rFonts w:eastAsia="Arial Unicode MS" w:hint="eastAsia"/>
                <w:color w:val="000000"/>
                <w:sz w:val="20"/>
                <w:lang w:eastAsia="zh-CN" w:bidi="ar"/>
              </w:rPr>
              <w:lastRenderedPageBreak/>
              <w:t>X-ray diffraction</w:t>
            </w:r>
          </w:p>
        </w:tc>
        <w:tc>
          <w:tcPr>
            <w:tcW w:w="1587" w:type="dxa"/>
          </w:tcPr>
          <w:p w14:paraId="4EE2A1B1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Class A</w:t>
            </w:r>
          </w:p>
        </w:tc>
        <w:tc>
          <w:tcPr>
            <w:tcW w:w="1587" w:type="dxa"/>
            <w:vAlign w:val="center"/>
          </w:tcPr>
          <w:p w14:paraId="6761E9A7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451" w:history="1">
              <w:r>
                <w:rPr>
                  <w:rFonts w:eastAsia="宋体" w:hint="eastAsia"/>
                  <w:lang w:eastAsia="zh-CN"/>
                </w:rPr>
                <w:t>AA2AR</w:t>
              </w:r>
            </w:hyperlink>
          </w:p>
        </w:tc>
        <w:tc>
          <w:tcPr>
            <w:tcW w:w="1587" w:type="dxa"/>
            <w:vAlign w:val="center"/>
          </w:tcPr>
          <w:p w14:paraId="324D8A27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452" w:history="1">
              <w:r>
                <w:rPr>
                  <w:rFonts w:eastAsia="宋体" w:hint="eastAsia"/>
                  <w:lang w:eastAsia="zh-CN"/>
                </w:rPr>
                <w:t>MK-8666</w:t>
              </w:r>
            </w:hyperlink>
          </w:p>
        </w:tc>
        <w:tc>
          <w:tcPr>
            <w:tcW w:w="1587" w:type="dxa"/>
            <w:vAlign w:val="center"/>
          </w:tcPr>
          <w:p w14:paraId="63B9D5E1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PAM</w:t>
            </w:r>
          </w:p>
        </w:tc>
        <w:tc>
          <w:tcPr>
            <w:tcW w:w="1587" w:type="dxa"/>
            <w:vAlign w:val="center"/>
          </w:tcPr>
          <w:p w14:paraId="6B4EFF2A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453" w:history="1">
              <w:r>
                <w:rPr>
                  <w:rFonts w:eastAsia="宋体" w:hint="eastAsia"/>
                  <w:lang w:eastAsia="zh-CN"/>
                </w:rPr>
                <w:t>5K2D</w:t>
              </w:r>
            </w:hyperlink>
          </w:p>
        </w:tc>
      </w:tr>
      <w:tr w:rsidR="00BB65A7" w14:paraId="329117FE" w14:textId="77777777">
        <w:trPr>
          <w:trHeight w:val="425"/>
          <w:jc w:val="center"/>
        </w:trPr>
        <w:tc>
          <w:tcPr>
            <w:tcW w:w="1587" w:type="dxa"/>
            <w:vAlign w:val="center"/>
          </w:tcPr>
          <w:p w14:paraId="1E89C4DC" w14:textId="77777777" w:rsidR="00BB65A7" w:rsidRDefault="00000000">
            <w:pPr>
              <w:widowControl/>
              <w:jc w:val="center"/>
              <w:textAlignment w:val="center"/>
              <w:rPr>
                <w:rFonts w:eastAsia="宋体"/>
                <w:lang w:eastAsia="zh-CN"/>
              </w:rPr>
            </w:pPr>
            <w:r>
              <w:rPr>
                <w:rFonts w:eastAsia="Arial Unicode MS" w:hint="eastAsia"/>
                <w:color w:val="000000"/>
                <w:sz w:val="20"/>
                <w:lang w:eastAsia="zh-CN" w:bidi="ar"/>
              </w:rPr>
              <w:t>X-ray diffraction</w:t>
            </w:r>
          </w:p>
        </w:tc>
        <w:tc>
          <w:tcPr>
            <w:tcW w:w="1587" w:type="dxa"/>
          </w:tcPr>
          <w:p w14:paraId="2651FA4C" w14:textId="77777777" w:rsidR="00BB65A7" w:rsidRDefault="00BB65A7">
            <w:pPr>
              <w:jc w:val="center"/>
              <w:rPr>
                <w:rFonts w:eastAsia="宋体"/>
                <w:lang w:eastAsia="zh-CN"/>
              </w:rPr>
            </w:pPr>
          </w:p>
          <w:p w14:paraId="31FC0F4D" w14:textId="77777777" w:rsidR="00BB65A7" w:rsidRDefault="00BB65A7">
            <w:pPr>
              <w:jc w:val="center"/>
              <w:rPr>
                <w:rFonts w:eastAsia="宋体"/>
                <w:lang w:eastAsia="zh-CN"/>
              </w:rPr>
            </w:pPr>
          </w:p>
          <w:p w14:paraId="2DE3C0B6" w14:textId="77777777" w:rsidR="00BB65A7" w:rsidRDefault="00BB65A7">
            <w:pPr>
              <w:jc w:val="center"/>
              <w:rPr>
                <w:rFonts w:eastAsia="宋体"/>
                <w:lang w:eastAsia="zh-CN"/>
              </w:rPr>
            </w:pPr>
          </w:p>
          <w:p w14:paraId="1564C163" w14:textId="77777777" w:rsidR="00BB65A7" w:rsidRDefault="00BB65A7">
            <w:pPr>
              <w:jc w:val="center"/>
              <w:rPr>
                <w:rFonts w:eastAsia="宋体"/>
                <w:lang w:eastAsia="zh-CN"/>
              </w:rPr>
            </w:pPr>
          </w:p>
          <w:p w14:paraId="555BC071" w14:textId="77777777" w:rsidR="00BB65A7" w:rsidRDefault="00BB65A7">
            <w:pPr>
              <w:jc w:val="center"/>
              <w:rPr>
                <w:rFonts w:eastAsia="宋体"/>
                <w:lang w:eastAsia="zh-CN"/>
              </w:rPr>
            </w:pPr>
          </w:p>
          <w:p w14:paraId="3BF281D9" w14:textId="77777777" w:rsidR="00BB65A7" w:rsidRDefault="00BB65A7">
            <w:pPr>
              <w:jc w:val="center"/>
              <w:rPr>
                <w:rFonts w:eastAsia="宋体"/>
                <w:lang w:eastAsia="zh-CN"/>
              </w:rPr>
            </w:pPr>
          </w:p>
          <w:p w14:paraId="616C30A8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Class A</w:t>
            </w:r>
          </w:p>
        </w:tc>
        <w:tc>
          <w:tcPr>
            <w:tcW w:w="1587" w:type="dxa"/>
            <w:vAlign w:val="center"/>
          </w:tcPr>
          <w:p w14:paraId="0E937A2C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454" w:history="1">
              <w:r>
                <w:rPr>
                  <w:rFonts w:eastAsia="宋体" w:hint="eastAsia"/>
                  <w:lang w:eastAsia="zh-CN"/>
                </w:rPr>
                <w:t>AA2AR</w:t>
              </w:r>
            </w:hyperlink>
          </w:p>
        </w:tc>
        <w:tc>
          <w:tcPr>
            <w:tcW w:w="1587" w:type="dxa"/>
            <w:vAlign w:val="center"/>
          </w:tcPr>
          <w:p w14:paraId="4AC294FE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455" w:history="1">
              <w:r>
                <w:rPr>
                  <w:rFonts w:eastAsia="宋体" w:hint="eastAsia"/>
                  <w:lang w:eastAsia="zh-CN"/>
                </w:rPr>
                <w:t>(2S,3R)-3-Cyclopropyl-3-[(2R)-2-[1-[(1S)-1-[5-fluoro-2-(trifluoromethoxy)phenyl]ethyl]piperidin-4-yl]-3,4-dihydro-2H-chromen-7-yl]-2-methylpropanoic acid</w:t>
              </w:r>
            </w:hyperlink>
          </w:p>
        </w:tc>
        <w:tc>
          <w:tcPr>
            <w:tcW w:w="1587" w:type="dxa"/>
            <w:vAlign w:val="center"/>
          </w:tcPr>
          <w:p w14:paraId="25DAB828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Agonist</w:t>
            </w:r>
          </w:p>
        </w:tc>
        <w:tc>
          <w:tcPr>
            <w:tcW w:w="1587" w:type="dxa"/>
            <w:vAlign w:val="center"/>
          </w:tcPr>
          <w:p w14:paraId="52D78EE0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456" w:history="1">
              <w:r>
                <w:rPr>
                  <w:rFonts w:eastAsia="宋体" w:hint="eastAsia"/>
                  <w:lang w:eastAsia="zh-CN"/>
                </w:rPr>
                <w:t>5K2A</w:t>
              </w:r>
            </w:hyperlink>
          </w:p>
        </w:tc>
      </w:tr>
      <w:tr w:rsidR="00BB65A7" w14:paraId="7E360A1C" w14:textId="77777777">
        <w:trPr>
          <w:trHeight w:val="425"/>
          <w:jc w:val="center"/>
        </w:trPr>
        <w:tc>
          <w:tcPr>
            <w:tcW w:w="1587" w:type="dxa"/>
            <w:vAlign w:val="center"/>
          </w:tcPr>
          <w:p w14:paraId="03524557" w14:textId="77777777" w:rsidR="00BB65A7" w:rsidRDefault="00000000">
            <w:pPr>
              <w:widowControl/>
              <w:jc w:val="center"/>
              <w:textAlignment w:val="center"/>
              <w:rPr>
                <w:rFonts w:eastAsia="宋体"/>
                <w:lang w:eastAsia="zh-CN"/>
              </w:rPr>
            </w:pPr>
            <w:r>
              <w:rPr>
                <w:rFonts w:eastAsia="Arial Unicode MS" w:hint="eastAsia"/>
                <w:color w:val="000000"/>
                <w:sz w:val="20"/>
                <w:lang w:eastAsia="zh-CN" w:bidi="ar"/>
              </w:rPr>
              <w:t>X-ray diffraction</w:t>
            </w:r>
          </w:p>
        </w:tc>
        <w:tc>
          <w:tcPr>
            <w:tcW w:w="1587" w:type="dxa"/>
          </w:tcPr>
          <w:p w14:paraId="063ADAD3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Class A</w:t>
            </w:r>
          </w:p>
        </w:tc>
        <w:tc>
          <w:tcPr>
            <w:tcW w:w="1587" w:type="dxa"/>
            <w:vAlign w:val="center"/>
          </w:tcPr>
          <w:p w14:paraId="1AE97752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457" w:history="1">
              <w:r>
                <w:rPr>
                  <w:rFonts w:eastAsia="宋体" w:hint="eastAsia"/>
                  <w:lang w:eastAsia="zh-CN"/>
                </w:rPr>
                <w:t>AA2AR</w:t>
              </w:r>
            </w:hyperlink>
          </w:p>
        </w:tc>
        <w:tc>
          <w:tcPr>
            <w:tcW w:w="1587" w:type="dxa"/>
            <w:vAlign w:val="center"/>
          </w:tcPr>
          <w:p w14:paraId="099344C6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458" w:history="1">
              <w:r>
                <w:rPr>
                  <w:rFonts w:eastAsia="宋体" w:hint="eastAsia"/>
                  <w:lang w:eastAsia="zh-CN"/>
                </w:rPr>
                <w:t>MK-8666</w:t>
              </w:r>
            </w:hyperlink>
          </w:p>
        </w:tc>
        <w:tc>
          <w:tcPr>
            <w:tcW w:w="1587" w:type="dxa"/>
            <w:vAlign w:val="center"/>
          </w:tcPr>
          <w:p w14:paraId="71C208CD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Antagonist</w:t>
            </w:r>
          </w:p>
        </w:tc>
        <w:tc>
          <w:tcPr>
            <w:tcW w:w="1587" w:type="dxa"/>
            <w:vAlign w:val="center"/>
          </w:tcPr>
          <w:p w14:paraId="3BD890C1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459" w:history="1">
              <w:r>
                <w:rPr>
                  <w:rFonts w:eastAsia="宋体" w:hint="eastAsia"/>
                  <w:lang w:eastAsia="zh-CN"/>
                </w:rPr>
                <w:t>5K2C</w:t>
              </w:r>
            </w:hyperlink>
          </w:p>
        </w:tc>
      </w:tr>
      <w:tr w:rsidR="00BB65A7" w14:paraId="296C73E3" w14:textId="77777777">
        <w:trPr>
          <w:trHeight w:val="425"/>
          <w:jc w:val="center"/>
        </w:trPr>
        <w:tc>
          <w:tcPr>
            <w:tcW w:w="1587" w:type="dxa"/>
            <w:vAlign w:val="center"/>
          </w:tcPr>
          <w:p w14:paraId="7A2ED7BE" w14:textId="77777777" w:rsidR="00BB65A7" w:rsidRDefault="00000000">
            <w:pPr>
              <w:widowControl/>
              <w:jc w:val="center"/>
              <w:textAlignment w:val="center"/>
              <w:rPr>
                <w:rFonts w:eastAsia="宋体"/>
                <w:lang w:eastAsia="zh-CN"/>
              </w:rPr>
            </w:pPr>
            <w:r>
              <w:rPr>
                <w:rFonts w:eastAsia="Arial Unicode MS" w:hint="eastAsia"/>
                <w:color w:val="000000"/>
                <w:sz w:val="20"/>
                <w:lang w:eastAsia="zh-CN" w:bidi="ar"/>
              </w:rPr>
              <w:t>X-ray diffraction</w:t>
            </w:r>
          </w:p>
        </w:tc>
        <w:tc>
          <w:tcPr>
            <w:tcW w:w="1587" w:type="dxa"/>
          </w:tcPr>
          <w:p w14:paraId="721792B9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Class A</w:t>
            </w:r>
          </w:p>
        </w:tc>
        <w:tc>
          <w:tcPr>
            <w:tcW w:w="1587" w:type="dxa"/>
            <w:vAlign w:val="center"/>
          </w:tcPr>
          <w:p w14:paraId="0D64C968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460" w:history="1">
              <w:r>
                <w:rPr>
                  <w:rFonts w:eastAsia="宋体" w:hint="eastAsia"/>
                  <w:lang w:eastAsia="zh-CN"/>
                </w:rPr>
                <w:t>ADRB2</w:t>
              </w:r>
            </w:hyperlink>
          </w:p>
        </w:tc>
        <w:tc>
          <w:tcPr>
            <w:tcW w:w="1587" w:type="dxa"/>
            <w:vAlign w:val="center"/>
          </w:tcPr>
          <w:p w14:paraId="6E8F5A8B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461" w:history="1">
              <w:r>
                <w:rPr>
                  <w:rFonts w:eastAsia="宋体" w:hint="eastAsia"/>
                  <w:lang w:eastAsia="zh-CN"/>
                </w:rPr>
                <w:t>ZM-241385</w:t>
              </w:r>
            </w:hyperlink>
          </w:p>
        </w:tc>
        <w:tc>
          <w:tcPr>
            <w:tcW w:w="1587" w:type="dxa"/>
            <w:vAlign w:val="center"/>
          </w:tcPr>
          <w:p w14:paraId="0C917671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Antagonist</w:t>
            </w:r>
          </w:p>
        </w:tc>
        <w:tc>
          <w:tcPr>
            <w:tcW w:w="1587" w:type="dxa"/>
            <w:vAlign w:val="center"/>
          </w:tcPr>
          <w:p w14:paraId="43798EEA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462" w:history="1">
              <w:r>
                <w:rPr>
                  <w:rFonts w:eastAsia="宋体" w:hint="eastAsia"/>
                  <w:lang w:eastAsia="zh-CN"/>
                </w:rPr>
                <w:t>5D6L</w:t>
              </w:r>
            </w:hyperlink>
          </w:p>
        </w:tc>
      </w:tr>
      <w:tr w:rsidR="00BB65A7" w14:paraId="2F84BA62" w14:textId="77777777">
        <w:trPr>
          <w:trHeight w:val="425"/>
          <w:jc w:val="center"/>
        </w:trPr>
        <w:tc>
          <w:tcPr>
            <w:tcW w:w="1587" w:type="dxa"/>
            <w:vAlign w:val="center"/>
          </w:tcPr>
          <w:p w14:paraId="40A68CE1" w14:textId="77777777" w:rsidR="00BB65A7" w:rsidRDefault="00000000">
            <w:pPr>
              <w:widowControl/>
              <w:jc w:val="center"/>
              <w:textAlignment w:val="center"/>
              <w:rPr>
                <w:rFonts w:eastAsia="宋体"/>
                <w:lang w:eastAsia="zh-CN"/>
              </w:rPr>
            </w:pPr>
            <w:r>
              <w:rPr>
                <w:rFonts w:eastAsia="Arial Unicode MS" w:hint="eastAsia"/>
                <w:color w:val="000000"/>
                <w:sz w:val="20"/>
                <w:lang w:eastAsia="zh-CN" w:bidi="ar"/>
              </w:rPr>
              <w:t>X-ray diffraction</w:t>
            </w:r>
          </w:p>
        </w:tc>
        <w:tc>
          <w:tcPr>
            <w:tcW w:w="1587" w:type="dxa"/>
          </w:tcPr>
          <w:p w14:paraId="50775D2B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Class A</w:t>
            </w:r>
          </w:p>
        </w:tc>
        <w:tc>
          <w:tcPr>
            <w:tcW w:w="1587" w:type="dxa"/>
            <w:vAlign w:val="center"/>
          </w:tcPr>
          <w:p w14:paraId="0E3E14C3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463" w:history="1">
              <w:r>
                <w:rPr>
                  <w:rFonts w:eastAsia="宋体" w:hint="eastAsia"/>
                  <w:lang w:eastAsia="zh-CN"/>
                </w:rPr>
                <w:t>OPSD</w:t>
              </w:r>
            </w:hyperlink>
          </w:p>
        </w:tc>
        <w:tc>
          <w:tcPr>
            <w:tcW w:w="1587" w:type="dxa"/>
            <w:vAlign w:val="center"/>
          </w:tcPr>
          <w:p w14:paraId="7EAF4405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464" w:history="1">
              <w:r>
                <w:rPr>
                  <w:rFonts w:eastAsia="宋体" w:hint="eastAsia"/>
                  <w:lang w:eastAsia="zh-CN"/>
                </w:rPr>
                <w:t>ZM-241385</w:t>
              </w:r>
            </w:hyperlink>
          </w:p>
        </w:tc>
        <w:tc>
          <w:tcPr>
            <w:tcW w:w="1587" w:type="dxa"/>
            <w:vAlign w:val="center"/>
          </w:tcPr>
          <w:p w14:paraId="24D16316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Antagonist</w:t>
            </w:r>
          </w:p>
        </w:tc>
        <w:tc>
          <w:tcPr>
            <w:tcW w:w="1587" w:type="dxa"/>
            <w:vAlign w:val="center"/>
          </w:tcPr>
          <w:p w14:paraId="0FD312CB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465" w:history="1">
              <w:r>
                <w:rPr>
                  <w:rFonts w:eastAsia="宋体" w:hint="eastAsia"/>
                  <w:lang w:eastAsia="zh-CN"/>
                </w:rPr>
                <w:t>5EN0</w:t>
              </w:r>
            </w:hyperlink>
          </w:p>
        </w:tc>
      </w:tr>
      <w:tr w:rsidR="00BB65A7" w14:paraId="144821B0" w14:textId="77777777">
        <w:trPr>
          <w:trHeight w:val="425"/>
          <w:jc w:val="center"/>
        </w:trPr>
        <w:tc>
          <w:tcPr>
            <w:tcW w:w="1587" w:type="dxa"/>
            <w:vAlign w:val="center"/>
          </w:tcPr>
          <w:p w14:paraId="11EF03C4" w14:textId="77777777" w:rsidR="00BB65A7" w:rsidRDefault="00000000">
            <w:pPr>
              <w:widowControl/>
              <w:jc w:val="center"/>
              <w:textAlignment w:val="center"/>
              <w:rPr>
                <w:rFonts w:eastAsia="宋体"/>
                <w:lang w:eastAsia="zh-CN"/>
              </w:rPr>
            </w:pPr>
            <w:r>
              <w:rPr>
                <w:rFonts w:eastAsia="Arial Unicode MS" w:hint="eastAsia"/>
                <w:color w:val="000000"/>
                <w:sz w:val="20"/>
                <w:lang w:eastAsia="zh-CN" w:bidi="ar"/>
              </w:rPr>
              <w:t>X-ray diffraction</w:t>
            </w:r>
          </w:p>
        </w:tc>
        <w:tc>
          <w:tcPr>
            <w:tcW w:w="1587" w:type="dxa"/>
          </w:tcPr>
          <w:p w14:paraId="19703898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Class A</w:t>
            </w:r>
          </w:p>
        </w:tc>
        <w:tc>
          <w:tcPr>
            <w:tcW w:w="1587" w:type="dxa"/>
            <w:vAlign w:val="center"/>
          </w:tcPr>
          <w:p w14:paraId="0137D027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466" w:history="1">
              <w:r>
                <w:rPr>
                  <w:rFonts w:eastAsia="宋体" w:hint="eastAsia"/>
                  <w:lang w:eastAsia="zh-CN"/>
                </w:rPr>
                <w:t>OPSD</w:t>
              </w:r>
            </w:hyperlink>
          </w:p>
        </w:tc>
        <w:tc>
          <w:tcPr>
            <w:tcW w:w="1587" w:type="dxa"/>
            <w:vAlign w:val="center"/>
          </w:tcPr>
          <w:p w14:paraId="55390CBB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467" w:history="1">
              <w:r>
                <w:rPr>
                  <w:rFonts w:eastAsia="宋体" w:hint="eastAsia"/>
                  <w:lang w:eastAsia="zh-CN"/>
                </w:rPr>
                <w:t>AZ8838</w:t>
              </w:r>
            </w:hyperlink>
          </w:p>
        </w:tc>
        <w:tc>
          <w:tcPr>
            <w:tcW w:w="1587" w:type="dxa"/>
            <w:vAlign w:val="center"/>
          </w:tcPr>
          <w:p w14:paraId="08AA545B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Antagonist</w:t>
            </w:r>
          </w:p>
        </w:tc>
        <w:tc>
          <w:tcPr>
            <w:tcW w:w="1587" w:type="dxa"/>
            <w:vAlign w:val="center"/>
          </w:tcPr>
          <w:p w14:paraId="0972CDA6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468" w:history="1">
              <w:r>
                <w:rPr>
                  <w:rFonts w:eastAsia="宋体" w:hint="eastAsia"/>
                  <w:lang w:eastAsia="zh-CN"/>
                </w:rPr>
                <w:t>5DYS</w:t>
              </w:r>
            </w:hyperlink>
          </w:p>
        </w:tc>
      </w:tr>
      <w:tr w:rsidR="00BB65A7" w14:paraId="79E0675B" w14:textId="77777777">
        <w:trPr>
          <w:trHeight w:val="425"/>
          <w:jc w:val="center"/>
        </w:trPr>
        <w:tc>
          <w:tcPr>
            <w:tcW w:w="1587" w:type="dxa"/>
            <w:vAlign w:val="center"/>
          </w:tcPr>
          <w:p w14:paraId="2E41223F" w14:textId="77777777" w:rsidR="00BB65A7" w:rsidRDefault="00000000">
            <w:pPr>
              <w:widowControl/>
              <w:jc w:val="center"/>
              <w:textAlignment w:val="center"/>
              <w:rPr>
                <w:rFonts w:eastAsia="宋体"/>
                <w:lang w:eastAsia="zh-CN"/>
              </w:rPr>
            </w:pPr>
            <w:r>
              <w:rPr>
                <w:rFonts w:eastAsia="Arial Unicode MS" w:hint="eastAsia"/>
                <w:color w:val="000000"/>
                <w:sz w:val="20"/>
                <w:lang w:eastAsia="zh-CN" w:bidi="ar"/>
              </w:rPr>
              <w:t>X-ray diffraction</w:t>
            </w:r>
          </w:p>
        </w:tc>
        <w:tc>
          <w:tcPr>
            <w:tcW w:w="1587" w:type="dxa"/>
          </w:tcPr>
          <w:p w14:paraId="13CBA567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Class A</w:t>
            </w:r>
          </w:p>
        </w:tc>
        <w:tc>
          <w:tcPr>
            <w:tcW w:w="1587" w:type="dxa"/>
            <w:vAlign w:val="center"/>
          </w:tcPr>
          <w:p w14:paraId="06952415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469" w:history="1">
              <w:r>
                <w:rPr>
                  <w:rFonts w:eastAsia="宋体" w:hint="eastAsia"/>
                  <w:lang w:eastAsia="zh-CN"/>
                </w:rPr>
                <w:t>AA2AR</w:t>
              </w:r>
            </w:hyperlink>
          </w:p>
        </w:tc>
        <w:tc>
          <w:tcPr>
            <w:tcW w:w="1587" w:type="dxa"/>
            <w:vAlign w:val="center"/>
          </w:tcPr>
          <w:p w14:paraId="2295EDEE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470" w:history="1">
              <w:r>
                <w:rPr>
                  <w:rFonts w:eastAsia="宋体" w:hint="eastAsia"/>
                  <w:lang w:eastAsia="zh-CN"/>
                </w:rPr>
                <w:t>AZ3451</w:t>
              </w:r>
            </w:hyperlink>
          </w:p>
        </w:tc>
        <w:tc>
          <w:tcPr>
            <w:tcW w:w="1587" w:type="dxa"/>
            <w:vAlign w:val="center"/>
          </w:tcPr>
          <w:p w14:paraId="6CD5950E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Antagonist</w:t>
            </w:r>
          </w:p>
        </w:tc>
        <w:tc>
          <w:tcPr>
            <w:tcW w:w="1587" w:type="dxa"/>
            <w:vAlign w:val="center"/>
          </w:tcPr>
          <w:p w14:paraId="58C432DF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471" w:history="1">
              <w:r>
                <w:rPr>
                  <w:rFonts w:eastAsia="宋体" w:hint="eastAsia"/>
                  <w:lang w:eastAsia="zh-CN"/>
                </w:rPr>
                <w:t>5G53</w:t>
              </w:r>
            </w:hyperlink>
          </w:p>
        </w:tc>
      </w:tr>
      <w:tr w:rsidR="00BB65A7" w14:paraId="313B84DE" w14:textId="77777777">
        <w:trPr>
          <w:trHeight w:val="425"/>
          <w:jc w:val="center"/>
        </w:trPr>
        <w:tc>
          <w:tcPr>
            <w:tcW w:w="1587" w:type="dxa"/>
            <w:vAlign w:val="center"/>
          </w:tcPr>
          <w:p w14:paraId="30E9FFCD" w14:textId="77777777" w:rsidR="00BB65A7" w:rsidRDefault="00000000">
            <w:pPr>
              <w:widowControl/>
              <w:jc w:val="center"/>
              <w:textAlignment w:val="center"/>
              <w:rPr>
                <w:rFonts w:eastAsia="宋体"/>
                <w:lang w:eastAsia="zh-CN"/>
              </w:rPr>
            </w:pPr>
            <w:r>
              <w:rPr>
                <w:rFonts w:eastAsia="Arial Unicode MS" w:hint="eastAsia"/>
                <w:color w:val="000000"/>
                <w:sz w:val="20"/>
                <w:lang w:eastAsia="zh-CN" w:bidi="ar"/>
              </w:rPr>
              <w:t>X-ray diffraction</w:t>
            </w:r>
          </w:p>
        </w:tc>
        <w:tc>
          <w:tcPr>
            <w:tcW w:w="1587" w:type="dxa"/>
          </w:tcPr>
          <w:p w14:paraId="1C072B20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Class A</w:t>
            </w:r>
          </w:p>
        </w:tc>
        <w:tc>
          <w:tcPr>
            <w:tcW w:w="1587" w:type="dxa"/>
            <w:vAlign w:val="center"/>
          </w:tcPr>
          <w:p w14:paraId="5A0E2152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472" w:history="1">
              <w:r>
                <w:rPr>
                  <w:rFonts w:eastAsia="宋体" w:hint="eastAsia"/>
                  <w:lang w:eastAsia="zh-CN"/>
                </w:rPr>
                <w:t>ADRB2</w:t>
              </w:r>
            </w:hyperlink>
          </w:p>
        </w:tc>
        <w:tc>
          <w:tcPr>
            <w:tcW w:w="1587" w:type="dxa"/>
            <w:vAlign w:val="center"/>
          </w:tcPr>
          <w:p w14:paraId="6B21378E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473" w:history="1">
              <w:r>
                <w:rPr>
                  <w:rFonts w:eastAsia="宋体" w:hint="eastAsia"/>
                  <w:lang w:eastAsia="zh-CN"/>
                </w:rPr>
                <w:t>compound 1 [PMID: 28379944]</w:t>
              </w:r>
            </w:hyperlink>
          </w:p>
        </w:tc>
        <w:tc>
          <w:tcPr>
            <w:tcW w:w="1587" w:type="dxa"/>
            <w:vAlign w:val="center"/>
          </w:tcPr>
          <w:p w14:paraId="745D2A95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Antagonist</w:t>
            </w:r>
          </w:p>
        </w:tc>
        <w:tc>
          <w:tcPr>
            <w:tcW w:w="1587" w:type="dxa"/>
            <w:vAlign w:val="center"/>
          </w:tcPr>
          <w:p w14:paraId="35379AD4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474" w:history="1">
              <w:r>
                <w:rPr>
                  <w:rFonts w:eastAsia="宋体" w:hint="eastAsia"/>
                  <w:lang w:eastAsia="zh-CN"/>
                </w:rPr>
                <w:t>5JQH</w:t>
              </w:r>
            </w:hyperlink>
          </w:p>
        </w:tc>
      </w:tr>
      <w:tr w:rsidR="00BB65A7" w14:paraId="4A80FAB7" w14:textId="77777777">
        <w:trPr>
          <w:trHeight w:val="425"/>
          <w:jc w:val="center"/>
        </w:trPr>
        <w:tc>
          <w:tcPr>
            <w:tcW w:w="1587" w:type="dxa"/>
            <w:vAlign w:val="center"/>
          </w:tcPr>
          <w:p w14:paraId="536507EC" w14:textId="77777777" w:rsidR="00BB65A7" w:rsidRDefault="00000000">
            <w:pPr>
              <w:widowControl/>
              <w:jc w:val="center"/>
              <w:textAlignment w:val="center"/>
              <w:rPr>
                <w:rFonts w:eastAsia="宋体"/>
                <w:lang w:eastAsia="zh-CN"/>
              </w:rPr>
            </w:pPr>
            <w:r>
              <w:rPr>
                <w:rFonts w:eastAsia="Arial Unicode MS" w:hint="eastAsia"/>
                <w:color w:val="000000"/>
                <w:sz w:val="20"/>
                <w:lang w:eastAsia="zh-CN" w:bidi="ar"/>
              </w:rPr>
              <w:t>X-ray diffraction</w:t>
            </w:r>
          </w:p>
        </w:tc>
        <w:tc>
          <w:tcPr>
            <w:tcW w:w="1587" w:type="dxa"/>
          </w:tcPr>
          <w:p w14:paraId="65EDC951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Class A</w:t>
            </w:r>
          </w:p>
        </w:tc>
        <w:tc>
          <w:tcPr>
            <w:tcW w:w="1587" w:type="dxa"/>
            <w:vAlign w:val="center"/>
          </w:tcPr>
          <w:p w14:paraId="6E51076F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475" w:history="1">
              <w:r>
                <w:rPr>
                  <w:rFonts w:eastAsia="宋体" w:hint="eastAsia"/>
                  <w:lang w:eastAsia="zh-CN"/>
                </w:rPr>
                <w:t>AA2AR</w:t>
              </w:r>
            </w:hyperlink>
          </w:p>
        </w:tc>
        <w:tc>
          <w:tcPr>
            <w:tcW w:w="1587" w:type="dxa"/>
            <w:vAlign w:val="center"/>
          </w:tcPr>
          <w:p w14:paraId="35971374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476" w:history="1">
              <w:r>
                <w:rPr>
                  <w:rFonts w:eastAsia="宋体" w:hint="eastAsia"/>
                  <w:lang w:eastAsia="zh-CN"/>
                </w:rPr>
                <w:t>compound 1 [PMID: 28379944]</w:t>
              </w:r>
            </w:hyperlink>
          </w:p>
        </w:tc>
        <w:tc>
          <w:tcPr>
            <w:tcW w:w="1587" w:type="dxa"/>
            <w:vAlign w:val="center"/>
          </w:tcPr>
          <w:p w14:paraId="7FD212CB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Antagonist</w:t>
            </w:r>
          </w:p>
        </w:tc>
        <w:tc>
          <w:tcPr>
            <w:tcW w:w="1587" w:type="dxa"/>
            <w:vAlign w:val="center"/>
          </w:tcPr>
          <w:p w14:paraId="3927E4CA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477" w:history="1">
              <w:r>
                <w:rPr>
                  <w:rFonts w:eastAsia="宋体" w:hint="eastAsia"/>
                  <w:lang w:eastAsia="zh-CN"/>
                </w:rPr>
                <w:t>5IU4</w:t>
              </w:r>
            </w:hyperlink>
          </w:p>
        </w:tc>
      </w:tr>
      <w:tr w:rsidR="00BB65A7" w14:paraId="3F78AE48" w14:textId="77777777">
        <w:trPr>
          <w:trHeight w:val="425"/>
          <w:jc w:val="center"/>
        </w:trPr>
        <w:tc>
          <w:tcPr>
            <w:tcW w:w="1587" w:type="dxa"/>
            <w:vAlign w:val="center"/>
          </w:tcPr>
          <w:p w14:paraId="511F1672" w14:textId="77777777" w:rsidR="00BB65A7" w:rsidRDefault="00000000">
            <w:pPr>
              <w:widowControl/>
              <w:jc w:val="center"/>
              <w:textAlignment w:val="center"/>
              <w:rPr>
                <w:rFonts w:eastAsia="宋体"/>
                <w:lang w:eastAsia="zh-CN"/>
              </w:rPr>
            </w:pPr>
            <w:r>
              <w:rPr>
                <w:rFonts w:eastAsia="Arial Unicode MS" w:hint="eastAsia"/>
                <w:color w:val="000000"/>
                <w:sz w:val="20"/>
                <w:lang w:eastAsia="zh-CN" w:bidi="ar"/>
              </w:rPr>
              <w:t>X-ray diffraction</w:t>
            </w:r>
          </w:p>
        </w:tc>
        <w:tc>
          <w:tcPr>
            <w:tcW w:w="1587" w:type="dxa"/>
          </w:tcPr>
          <w:p w14:paraId="30ACF6B2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Class A</w:t>
            </w:r>
          </w:p>
        </w:tc>
        <w:tc>
          <w:tcPr>
            <w:tcW w:w="1587" w:type="dxa"/>
            <w:vAlign w:val="center"/>
          </w:tcPr>
          <w:p w14:paraId="7680D7FD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478" w:history="1">
              <w:r>
                <w:rPr>
                  <w:rFonts w:eastAsia="宋体" w:hint="eastAsia"/>
                  <w:lang w:eastAsia="zh-CN"/>
                </w:rPr>
                <w:t>AA2AR</w:t>
              </w:r>
            </w:hyperlink>
          </w:p>
        </w:tc>
        <w:tc>
          <w:tcPr>
            <w:tcW w:w="1587" w:type="dxa"/>
            <w:vAlign w:val="center"/>
          </w:tcPr>
          <w:p w14:paraId="47EAF022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479" w:history="1">
              <w:r>
                <w:rPr>
                  <w:rFonts w:eastAsia="宋体" w:hint="eastAsia"/>
                  <w:lang w:eastAsia="zh-CN"/>
                </w:rPr>
                <w:t>compound 2 [PMID: 28379944]</w:t>
              </w:r>
            </w:hyperlink>
          </w:p>
        </w:tc>
        <w:tc>
          <w:tcPr>
            <w:tcW w:w="1587" w:type="dxa"/>
            <w:vAlign w:val="center"/>
          </w:tcPr>
          <w:p w14:paraId="1B0B1F7F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unknown</w:t>
            </w:r>
          </w:p>
        </w:tc>
        <w:tc>
          <w:tcPr>
            <w:tcW w:w="1587" w:type="dxa"/>
            <w:vAlign w:val="center"/>
          </w:tcPr>
          <w:p w14:paraId="14C40822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480" w:history="1">
              <w:r>
                <w:rPr>
                  <w:rFonts w:eastAsia="宋体" w:hint="eastAsia"/>
                  <w:lang w:eastAsia="zh-CN"/>
                </w:rPr>
                <w:t>5IU8</w:t>
              </w:r>
            </w:hyperlink>
          </w:p>
        </w:tc>
      </w:tr>
      <w:tr w:rsidR="00BB65A7" w14:paraId="79CD5D7C" w14:textId="77777777">
        <w:trPr>
          <w:trHeight w:val="425"/>
          <w:jc w:val="center"/>
        </w:trPr>
        <w:tc>
          <w:tcPr>
            <w:tcW w:w="1587" w:type="dxa"/>
            <w:vAlign w:val="center"/>
          </w:tcPr>
          <w:p w14:paraId="13C2E743" w14:textId="77777777" w:rsidR="00BB65A7" w:rsidRDefault="00000000">
            <w:pPr>
              <w:widowControl/>
              <w:jc w:val="center"/>
              <w:textAlignment w:val="center"/>
              <w:rPr>
                <w:rFonts w:eastAsia="宋体"/>
                <w:lang w:eastAsia="zh-CN"/>
              </w:rPr>
            </w:pPr>
            <w:r>
              <w:rPr>
                <w:rFonts w:eastAsia="Arial Unicode MS" w:hint="eastAsia"/>
                <w:color w:val="000000"/>
                <w:sz w:val="20"/>
                <w:lang w:eastAsia="zh-CN" w:bidi="ar"/>
              </w:rPr>
              <w:t>X-ray diffraction</w:t>
            </w:r>
          </w:p>
        </w:tc>
        <w:tc>
          <w:tcPr>
            <w:tcW w:w="1587" w:type="dxa"/>
          </w:tcPr>
          <w:p w14:paraId="372EA66B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Class A</w:t>
            </w:r>
          </w:p>
        </w:tc>
        <w:tc>
          <w:tcPr>
            <w:tcW w:w="1587" w:type="dxa"/>
            <w:vAlign w:val="center"/>
          </w:tcPr>
          <w:p w14:paraId="13B32FBD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481" w:history="1">
              <w:r>
                <w:rPr>
                  <w:rFonts w:eastAsia="宋体" w:hint="eastAsia"/>
                  <w:lang w:eastAsia="zh-CN"/>
                </w:rPr>
                <w:t>AA2AR</w:t>
              </w:r>
            </w:hyperlink>
          </w:p>
        </w:tc>
        <w:tc>
          <w:tcPr>
            <w:tcW w:w="1587" w:type="dxa"/>
            <w:vAlign w:val="center"/>
          </w:tcPr>
          <w:p w14:paraId="5C3B2978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482" w:history="1">
              <w:r>
                <w:rPr>
                  <w:rFonts w:eastAsia="宋体" w:hint="eastAsia"/>
                  <w:lang w:eastAsia="zh-CN"/>
                </w:rPr>
                <w:t>B-Octylglucoside</w:t>
              </w:r>
            </w:hyperlink>
          </w:p>
        </w:tc>
        <w:tc>
          <w:tcPr>
            <w:tcW w:w="1587" w:type="dxa"/>
            <w:vAlign w:val="center"/>
          </w:tcPr>
          <w:p w14:paraId="64B2C931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Agonist</w:t>
            </w:r>
          </w:p>
        </w:tc>
        <w:tc>
          <w:tcPr>
            <w:tcW w:w="1587" w:type="dxa"/>
            <w:vAlign w:val="center"/>
          </w:tcPr>
          <w:p w14:paraId="39DD4C85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483" w:history="1">
              <w:r>
                <w:rPr>
                  <w:rFonts w:eastAsia="宋体" w:hint="eastAsia"/>
                  <w:lang w:eastAsia="zh-CN"/>
                </w:rPr>
                <w:t>5IUB</w:t>
              </w:r>
            </w:hyperlink>
          </w:p>
        </w:tc>
      </w:tr>
      <w:tr w:rsidR="00BB65A7" w14:paraId="53EB4B54" w14:textId="77777777">
        <w:trPr>
          <w:trHeight w:val="425"/>
          <w:jc w:val="center"/>
        </w:trPr>
        <w:tc>
          <w:tcPr>
            <w:tcW w:w="1587" w:type="dxa"/>
            <w:vAlign w:val="center"/>
          </w:tcPr>
          <w:p w14:paraId="56884FB6" w14:textId="77777777" w:rsidR="00BB65A7" w:rsidRDefault="00000000">
            <w:pPr>
              <w:widowControl/>
              <w:jc w:val="center"/>
              <w:textAlignment w:val="center"/>
              <w:rPr>
                <w:rFonts w:eastAsia="宋体"/>
                <w:lang w:eastAsia="zh-CN"/>
              </w:rPr>
            </w:pPr>
            <w:r>
              <w:rPr>
                <w:rFonts w:eastAsia="Arial Unicode MS" w:hint="eastAsia"/>
                <w:color w:val="000000"/>
                <w:sz w:val="20"/>
                <w:lang w:eastAsia="zh-CN" w:bidi="ar"/>
              </w:rPr>
              <w:t>X-ray diffraction</w:t>
            </w:r>
          </w:p>
        </w:tc>
        <w:tc>
          <w:tcPr>
            <w:tcW w:w="1587" w:type="dxa"/>
          </w:tcPr>
          <w:p w14:paraId="4666E816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Class A</w:t>
            </w:r>
          </w:p>
        </w:tc>
        <w:tc>
          <w:tcPr>
            <w:tcW w:w="1587" w:type="dxa"/>
            <w:vAlign w:val="center"/>
          </w:tcPr>
          <w:p w14:paraId="74E26E34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484" w:history="1">
              <w:r>
                <w:rPr>
                  <w:rFonts w:eastAsia="宋体" w:hint="eastAsia"/>
                  <w:lang w:eastAsia="zh-CN"/>
                </w:rPr>
                <w:t>AA2AR</w:t>
              </w:r>
            </w:hyperlink>
          </w:p>
        </w:tc>
        <w:tc>
          <w:tcPr>
            <w:tcW w:w="1587" w:type="dxa"/>
            <w:vAlign w:val="center"/>
          </w:tcPr>
          <w:p w14:paraId="2DAAB568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485" w:history="1">
              <w:r>
                <w:rPr>
                  <w:rFonts w:eastAsia="宋体" w:hint="eastAsia"/>
                  <w:lang w:eastAsia="zh-CN"/>
                </w:rPr>
                <w:t>10,20-Methanoretinal</w:t>
              </w:r>
            </w:hyperlink>
          </w:p>
        </w:tc>
        <w:tc>
          <w:tcPr>
            <w:tcW w:w="1587" w:type="dxa"/>
            <w:vAlign w:val="center"/>
          </w:tcPr>
          <w:p w14:paraId="08FE1BA5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Antagonist</w:t>
            </w:r>
          </w:p>
        </w:tc>
        <w:tc>
          <w:tcPr>
            <w:tcW w:w="1587" w:type="dxa"/>
            <w:vAlign w:val="center"/>
          </w:tcPr>
          <w:p w14:paraId="177739A6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486" w:history="1">
              <w:r>
                <w:rPr>
                  <w:rFonts w:eastAsia="宋体" w:hint="eastAsia"/>
                  <w:lang w:eastAsia="zh-CN"/>
                </w:rPr>
                <w:t>5IU7</w:t>
              </w:r>
            </w:hyperlink>
          </w:p>
        </w:tc>
      </w:tr>
      <w:tr w:rsidR="00BB65A7" w14:paraId="3BC7D533" w14:textId="77777777">
        <w:trPr>
          <w:trHeight w:val="425"/>
          <w:jc w:val="center"/>
        </w:trPr>
        <w:tc>
          <w:tcPr>
            <w:tcW w:w="1587" w:type="dxa"/>
            <w:vAlign w:val="center"/>
          </w:tcPr>
          <w:p w14:paraId="04B5ADEF" w14:textId="77777777" w:rsidR="00BB65A7" w:rsidRDefault="00000000">
            <w:pPr>
              <w:widowControl/>
              <w:jc w:val="center"/>
              <w:textAlignment w:val="center"/>
              <w:rPr>
                <w:rFonts w:eastAsia="宋体"/>
                <w:lang w:eastAsia="zh-CN"/>
              </w:rPr>
            </w:pPr>
            <w:r>
              <w:rPr>
                <w:rFonts w:eastAsia="Arial Unicode MS" w:hint="eastAsia"/>
                <w:color w:val="000000"/>
                <w:sz w:val="20"/>
                <w:lang w:eastAsia="zh-CN" w:bidi="ar"/>
              </w:rPr>
              <w:t>X-ray diffraction</w:t>
            </w:r>
          </w:p>
        </w:tc>
        <w:tc>
          <w:tcPr>
            <w:tcW w:w="1587" w:type="dxa"/>
          </w:tcPr>
          <w:p w14:paraId="48DE6A30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Class A</w:t>
            </w:r>
          </w:p>
        </w:tc>
        <w:tc>
          <w:tcPr>
            <w:tcW w:w="1587" w:type="dxa"/>
            <w:vAlign w:val="center"/>
          </w:tcPr>
          <w:p w14:paraId="179C8E67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487" w:history="1">
              <w:r>
                <w:rPr>
                  <w:rFonts w:eastAsia="宋体" w:hint="eastAsia"/>
                  <w:lang w:eastAsia="zh-CN"/>
                </w:rPr>
                <w:t>AA2AR</w:t>
              </w:r>
            </w:hyperlink>
          </w:p>
        </w:tc>
        <w:tc>
          <w:tcPr>
            <w:tcW w:w="1587" w:type="dxa"/>
            <w:vAlign w:val="center"/>
          </w:tcPr>
          <w:p w14:paraId="6C0FCC86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488" w:history="1">
              <w:r>
                <w:rPr>
                  <w:rFonts w:eastAsia="宋体" w:hint="eastAsia"/>
                  <w:lang w:eastAsia="zh-CN"/>
                </w:rPr>
                <w:t>DU172</w:t>
              </w:r>
            </w:hyperlink>
          </w:p>
        </w:tc>
        <w:tc>
          <w:tcPr>
            <w:tcW w:w="1587" w:type="dxa"/>
            <w:vAlign w:val="center"/>
          </w:tcPr>
          <w:p w14:paraId="352618FB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Antagonist</w:t>
            </w:r>
          </w:p>
        </w:tc>
        <w:tc>
          <w:tcPr>
            <w:tcW w:w="1587" w:type="dxa"/>
            <w:vAlign w:val="center"/>
          </w:tcPr>
          <w:p w14:paraId="11992908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489" w:history="1">
              <w:r>
                <w:rPr>
                  <w:rFonts w:eastAsia="宋体" w:hint="eastAsia"/>
                  <w:lang w:eastAsia="zh-CN"/>
                </w:rPr>
                <w:t>5IUA</w:t>
              </w:r>
            </w:hyperlink>
          </w:p>
        </w:tc>
      </w:tr>
      <w:tr w:rsidR="00BB65A7" w14:paraId="04D245A5" w14:textId="77777777">
        <w:trPr>
          <w:trHeight w:val="425"/>
          <w:jc w:val="center"/>
        </w:trPr>
        <w:tc>
          <w:tcPr>
            <w:tcW w:w="1587" w:type="dxa"/>
            <w:vAlign w:val="center"/>
          </w:tcPr>
          <w:p w14:paraId="7C4ACF54" w14:textId="77777777" w:rsidR="00BB65A7" w:rsidRDefault="00000000">
            <w:pPr>
              <w:widowControl/>
              <w:jc w:val="center"/>
              <w:textAlignment w:val="center"/>
              <w:rPr>
                <w:rFonts w:eastAsia="宋体"/>
                <w:lang w:eastAsia="zh-CN"/>
              </w:rPr>
            </w:pPr>
            <w:r>
              <w:rPr>
                <w:rFonts w:eastAsia="Arial Unicode MS" w:hint="eastAsia"/>
                <w:color w:val="000000"/>
                <w:sz w:val="20"/>
                <w:lang w:eastAsia="zh-CN" w:bidi="ar"/>
              </w:rPr>
              <w:t>X-ray diffraction</w:t>
            </w:r>
          </w:p>
        </w:tc>
        <w:tc>
          <w:tcPr>
            <w:tcW w:w="1587" w:type="dxa"/>
          </w:tcPr>
          <w:p w14:paraId="5D00C67F" w14:textId="77777777" w:rsidR="00BB65A7" w:rsidRDefault="00BB65A7">
            <w:pPr>
              <w:jc w:val="center"/>
              <w:rPr>
                <w:rFonts w:eastAsia="宋体"/>
                <w:lang w:eastAsia="zh-CN"/>
              </w:rPr>
            </w:pPr>
          </w:p>
          <w:p w14:paraId="01CBCF15" w14:textId="77777777" w:rsidR="00BB65A7" w:rsidRDefault="00BB65A7">
            <w:pPr>
              <w:jc w:val="center"/>
              <w:rPr>
                <w:rFonts w:eastAsia="宋体"/>
                <w:lang w:eastAsia="zh-CN"/>
              </w:rPr>
            </w:pPr>
          </w:p>
          <w:p w14:paraId="02D3FD0C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Class A</w:t>
            </w:r>
          </w:p>
        </w:tc>
        <w:tc>
          <w:tcPr>
            <w:tcW w:w="1587" w:type="dxa"/>
            <w:vAlign w:val="center"/>
          </w:tcPr>
          <w:p w14:paraId="199F737B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490" w:history="1">
              <w:r>
                <w:rPr>
                  <w:rFonts w:eastAsia="宋体" w:hint="eastAsia"/>
                  <w:lang w:eastAsia="zh-CN"/>
                </w:rPr>
                <w:t>ACM4</w:t>
              </w:r>
            </w:hyperlink>
          </w:p>
        </w:tc>
        <w:tc>
          <w:tcPr>
            <w:tcW w:w="1587" w:type="dxa"/>
            <w:vAlign w:val="center"/>
          </w:tcPr>
          <w:p w14:paraId="151DF00D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491" w:history="1">
              <w:r>
                <w:rPr>
                  <w:rFonts w:eastAsia="宋体" w:hint="eastAsia"/>
                  <w:lang w:eastAsia="zh-CN"/>
                </w:rPr>
                <w:t>5-Amino-N-[(2-Methoxyphenyl)methyl]-2-(3-Methylphenyl</w:t>
              </w:r>
              <w:r>
                <w:rPr>
                  <w:rFonts w:eastAsia="宋体" w:hint="eastAsia"/>
                  <w:lang w:eastAsia="zh-CN"/>
                </w:rPr>
                <w:lastRenderedPageBreak/>
                <w:t>)-2h-1,2,3-Triazole-4-Carboximidamide</w:t>
              </w:r>
            </w:hyperlink>
          </w:p>
        </w:tc>
        <w:tc>
          <w:tcPr>
            <w:tcW w:w="1587" w:type="dxa"/>
            <w:vAlign w:val="center"/>
          </w:tcPr>
          <w:p w14:paraId="388EE1AF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lastRenderedPageBreak/>
              <w:t>Agonist</w:t>
            </w:r>
          </w:p>
        </w:tc>
        <w:tc>
          <w:tcPr>
            <w:tcW w:w="1587" w:type="dxa"/>
            <w:vAlign w:val="center"/>
          </w:tcPr>
          <w:p w14:paraId="5C74B861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492" w:history="1">
              <w:r>
                <w:rPr>
                  <w:rFonts w:eastAsia="宋体" w:hint="eastAsia"/>
                  <w:lang w:eastAsia="zh-CN"/>
                </w:rPr>
                <w:t>5DSG</w:t>
              </w:r>
            </w:hyperlink>
          </w:p>
        </w:tc>
      </w:tr>
      <w:tr w:rsidR="00BB65A7" w14:paraId="350C7034" w14:textId="77777777">
        <w:trPr>
          <w:trHeight w:val="425"/>
          <w:jc w:val="center"/>
        </w:trPr>
        <w:tc>
          <w:tcPr>
            <w:tcW w:w="1587" w:type="dxa"/>
            <w:vAlign w:val="center"/>
          </w:tcPr>
          <w:p w14:paraId="11C68DB5" w14:textId="77777777" w:rsidR="00BB65A7" w:rsidRDefault="00000000">
            <w:pPr>
              <w:widowControl/>
              <w:jc w:val="center"/>
              <w:textAlignment w:val="center"/>
              <w:rPr>
                <w:rFonts w:eastAsia="宋体"/>
                <w:lang w:eastAsia="zh-CN"/>
              </w:rPr>
            </w:pPr>
            <w:r>
              <w:rPr>
                <w:rFonts w:eastAsia="Arial Unicode MS" w:hint="eastAsia"/>
                <w:color w:val="000000"/>
                <w:sz w:val="20"/>
                <w:lang w:eastAsia="zh-CN" w:bidi="ar"/>
              </w:rPr>
              <w:t>X-ray diffraction</w:t>
            </w:r>
          </w:p>
        </w:tc>
        <w:tc>
          <w:tcPr>
            <w:tcW w:w="1587" w:type="dxa"/>
          </w:tcPr>
          <w:p w14:paraId="0937062A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Class A</w:t>
            </w:r>
          </w:p>
        </w:tc>
        <w:tc>
          <w:tcPr>
            <w:tcW w:w="1587" w:type="dxa"/>
            <w:vAlign w:val="center"/>
          </w:tcPr>
          <w:p w14:paraId="1EF42F95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493" w:history="1">
              <w:r>
                <w:rPr>
                  <w:rFonts w:eastAsia="宋体" w:hint="eastAsia"/>
                  <w:lang w:eastAsia="zh-CN"/>
                </w:rPr>
                <w:t>ACM1</w:t>
              </w:r>
            </w:hyperlink>
          </w:p>
        </w:tc>
        <w:tc>
          <w:tcPr>
            <w:tcW w:w="1587" w:type="dxa"/>
            <w:vAlign w:val="center"/>
          </w:tcPr>
          <w:p w14:paraId="18D2350F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494" w:history="1">
              <w:r>
                <w:rPr>
                  <w:rFonts w:eastAsia="宋体" w:hint="eastAsia"/>
                  <w:lang w:eastAsia="zh-CN"/>
                </w:rPr>
                <w:t>Lysergide</w:t>
              </w:r>
            </w:hyperlink>
          </w:p>
        </w:tc>
        <w:tc>
          <w:tcPr>
            <w:tcW w:w="1587" w:type="dxa"/>
            <w:vAlign w:val="center"/>
          </w:tcPr>
          <w:p w14:paraId="534A3054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Antagonist</w:t>
            </w:r>
          </w:p>
        </w:tc>
        <w:tc>
          <w:tcPr>
            <w:tcW w:w="1587" w:type="dxa"/>
            <w:vAlign w:val="center"/>
          </w:tcPr>
          <w:p w14:paraId="602CE2FA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495" w:history="1">
              <w:r>
                <w:rPr>
                  <w:rFonts w:eastAsia="宋体" w:hint="eastAsia"/>
                  <w:lang w:eastAsia="zh-CN"/>
                </w:rPr>
                <w:t>5CXV</w:t>
              </w:r>
            </w:hyperlink>
          </w:p>
        </w:tc>
      </w:tr>
      <w:tr w:rsidR="00BB65A7" w14:paraId="20E710A8" w14:textId="77777777">
        <w:trPr>
          <w:trHeight w:val="425"/>
          <w:jc w:val="center"/>
        </w:trPr>
        <w:tc>
          <w:tcPr>
            <w:tcW w:w="1587" w:type="dxa"/>
            <w:vAlign w:val="center"/>
          </w:tcPr>
          <w:p w14:paraId="39395D7F" w14:textId="77777777" w:rsidR="00BB65A7" w:rsidRDefault="00000000">
            <w:pPr>
              <w:widowControl/>
              <w:jc w:val="center"/>
              <w:textAlignment w:val="center"/>
              <w:rPr>
                <w:rFonts w:eastAsia="宋体"/>
                <w:lang w:eastAsia="zh-CN"/>
              </w:rPr>
            </w:pPr>
            <w:r>
              <w:rPr>
                <w:rFonts w:eastAsia="Arial Unicode MS" w:hint="eastAsia"/>
                <w:color w:val="000000"/>
                <w:sz w:val="20"/>
                <w:lang w:eastAsia="zh-CN" w:bidi="ar"/>
              </w:rPr>
              <w:t>X-ray diffraction</w:t>
            </w:r>
          </w:p>
        </w:tc>
        <w:tc>
          <w:tcPr>
            <w:tcW w:w="1587" w:type="dxa"/>
          </w:tcPr>
          <w:p w14:paraId="68C4AC79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Class A</w:t>
            </w:r>
          </w:p>
        </w:tc>
        <w:tc>
          <w:tcPr>
            <w:tcW w:w="1587" w:type="dxa"/>
            <w:vAlign w:val="center"/>
          </w:tcPr>
          <w:p w14:paraId="5C1987E7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496" w:history="1">
              <w:r>
                <w:rPr>
                  <w:rFonts w:eastAsia="宋体" w:hint="eastAsia"/>
                  <w:lang w:eastAsia="zh-CN"/>
                </w:rPr>
                <w:t>OX1R</w:t>
              </w:r>
            </w:hyperlink>
          </w:p>
        </w:tc>
        <w:tc>
          <w:tcPr>
            <w:tcW w:w="1587" w:type="dxa"/>
            <w:vAlign w:val="center"/>
          </w:tcPr>
          <w:p w14:paraId="5A7FA2FA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497" w:history="1">
              <w:r>
                <w:rPr>
                  <w:rFonts w:eastAsia="宋体" w:hint="eastAsia"/>
                  <w:lang w:eastAsia="zh-CN"/>
                </w:rPr>
                <w:t>CCR2-RA-[R]</w:t>
              </w:r>
            </w:hyperlink>
          </w:p>
        </w:tc>
        <w:tc>
          <w:tcPr>
            <w:tcW w:w="1587" w:type="dxa"/>
            <w:vAlign w:val="center"/>
          </w:tcPr>
          <w:p w14:paraId="6D9C2689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Antagonist</w:t>
            </w:r>
          </w:p>
        </w:tc>
        <w:tc>
          <w:tcPr>
            <w:tcW w:w="1587" w:type="dxa"/>
            <w:vAlign w:val="center"/>
          </w:tcPr>
          <w:p w14:paraId="1A7F4E2F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498" w:history="1">
              <w:r>
                <w:rPr>
                  <w:rFonts w:eastAsia="宋体" w:hint="eastAsia"/>
                  <w:lang w:eastAsia="zh-CN"/>
                </w:rPr>
                <w:t>4ZJ8</w:t>
              </w:r>
            </w:hyperlink>
          </w:p>
        </w:tc>
      </w:tr>
      <w:tr w:rsidR="00BB65A7" w14:paraId="788D3FF8" w14:textId="77777777">
        <w:trPr>
          <w:trHeight w:val="425"/>
          <w:jc w:val="center"/>
        </w:trPr>
        <w:tc>
          <w:tcPr>
            <w:tcW w:w="1587" w:type="dxa"/>
            <w:vAlign w:val="center"/>
          </w:tcPr>
          <w:p w14:paraId="5B76BD9E" w14:textId="77777777" w:rsidR="00BB65A7" w:rsidRDefault="00000000">
            <w:pPr>
              <w:widowControl/>
              <w:jc w:val="center"/>
              <w:textAlignment w:val="center"/>
              <w:rPr>
                <w:rFonts w:eastAsia="宋体"/>
                <w:lang w:eastAsia="zh-CN"/>
              </w:rPr>
            </w:pPr>
            <w:r>
              <w:rPr>
                <w:rFonts w:eastAsia="Arial Unicode MS" w:hint="eastAsia"/>
                <w:color w:val="000000"/>
                <w:sz w:val="20"/>
                <w:lang w:eastAsia="zh-CN" w:bidi="ar"/>
              </w:rPr>
              <w:t>X-ray diffraction</w:t>
            </w:r>
          </w:p>
        </w:tc>
        <w:tc>
          <w:tcPr>
            <w:tcW w:w="1587" w:type="dxa"/>
          </w:tcPr>
          <w:p w14:paraId="75554643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Class A</w:t>
            </w:r>
          </w:p>
        </w:tc>
        <w:tc>
          <w:tcPr>
            <w:tcW w:w="1587" w:type="dxa"/>
            <w:vAlign w:val="center"/>
          </w:tcPr>
          <w:p w14:paraId="63757FCF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499" w:history="1">
              <w:r>
                <w:rPr>
                  <w:rFonts w:eastAsia="宋体" w:hint="eastAsia"/>
                  <w:lang w:eastAsia="zh-CN"/>
                </w:rPr>
                <w:t>OX1R</w:t>
              </w:r>
            </w:hyperlink>
          </w:p>
        </w:tc>
        <w:tc>
          <w:tcPr>
            <w:tcW w:w="1587" w:type="dxa"/>
            <w:vAlign w:val="center"/>
          </w:tcPr>
          <w:p w14:paraId="2DB511A0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500" w:history="1">
              <w:r>
                <w:rPr>
                  <w:rFonts w:eastAsia="宋体" w:hint="eastAsia"/>
                  <w:lang w:eastAsia="zh-CN"/>
                </w:rPr>
                <w:t>BMS-681</w:t>
              </w:r>
            </w:hyperlink>
          </w:p>
        </w:tc>
        <w:tc>
          <w:tcPr>
            <w:tcW w:w="1587" w:type="dxa"/>
            <w:vAlign w:val="center"/>
          </w:tcPr>
          <w:p w14:paraId="1671F068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Antagonist</w:t>
            </w:r>
          </w:p>
        </w:tc>
        <w:tc>
          <w:tcPr>
            <w:tcW w:w="1587" w:type="dxa"/>
            <w:vAlign w:val="center"/>
          </w:tcPr>
          <w:p w14:paraId="2C2091FC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501" w:history="1">
              <w:r>
                <w:rPr>
                  <w:rFonts w:eastAsia="宋体" w:hint="eastAsia"/>
                  <w:lang w:eastAsia="zh-CN"/>
                </w:rPr>
                <w:t>4ZJC</w:t>
              </w:r>
            </w:hyperlink>
          </w:p>
        </w:tc>
      </w:tr>
      <w:tr w:rsidR="00BB65A7" w14:paraId="6ADF331F" w14:textId="77777777">
        <w:trPr>
          <w:trHeight w:val="425"/>
          <w:jc w:val="center"/>
        </w:trPr>
        <w:tc>
          <w:tcPr>
            <w:tcW w:w="1587" w:type="dxa"/>
            <w:vAlign w:val="center"/>
          </w:tcPr>
          <w:p w14:paraId="5DDBFB9D" w14:textId="77777777" w:rsidR="00BB65A7" w:rsidRDefault="00000000">
            <w:pPr>
              <w:widowControl/>
              <w:jc w:val="center"/>
              <w:textAlignment w:val="center"/>
              <w:rPr>
                <w:rFonts w:eastAsia="宋体"/>
                <w:lang w:eastAsia="zh-CN"/>
              </w:rPr>
            </w:pPr>
            <w:r>
              <w:rPr>
                <w:rFonts w:eastAsia="Arial Unicode MS" w:hint="eastAsia"/>
                <w:color w:val="000000"/>
                <w:sz w:val="20"/>
                <w:lang w:eastAsia="zh-CN" w:bidi="ar"/>
              </w:rPr>
              <w:t>X-ray diffraction</w:t>
            </w:r>
          </w:p>
        </w:tc>
        <w:tc>
          <w:tcPr>
            <w:tcW w:w="1587" w:type="dxa"/>
          </w:tcPr>
          <w:p w14:paraId="5B508CE0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Class A</w:t>
            </w:r>
          </w:p>
        </w:tc>
        <w:tc>
          <w:tcPr>
            <w:tcW w:w="1587" w:type="dxa"/>
            <w:vAlign w:val="center"/>
          </w:tcPr>
          <w:p w14:paraId="3C395B38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502" w:history="1">
              <w:r>
                <w:rPr>
                  <w:rFonts w:eastAsia="宋体" w:hint="eastAsia"/>
                  <w:lang w:eastAsia="zh-CN"/>
                </w:rPr>
                <w:t>ADRB2</w:t>
              </w:r>
            </w:hyperlink>
          </w:p>
        </w:tc>
        <w:tc>
          <w:tcPr>
            <w:tcW w:w="1587" w:type="dxa"/>
            <w:vAlign w:val="center"/>
          </w:tcPr>
          <w:p w14:paraId="7F6D581E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503" w:history="1">
              <w:r>
                <w:rPr>
                  <w:rFonts w:eastAsia="宋体" w:hint="eastAsia"/>
                  <w:lang w:eastAsia="zh-CN"/>
                </w:rPr>
                <w:t>vercirnon</w:t>
              </w:r>
            </w:hyperlink>
          </w:p>
        </w:tc>
        <w:tc>
          <w:tcPr>
            <w:tcW w:w="1587" w:type="dxa"/>
            <w:vAlign w:val="center"/>
          </w:tcPr>
          <w:p w14:paraId="20DA82DE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Inverse agonist</w:t>
            </w:r>
          </w:p>
        </w:tc>
        <w:tc>
          <w:tcPr>
            <w:tcW w:w="1587" w:type="dxa"/>
            <w:vAlign w:val="center"/>
          </w:tcPr>
          <w:p w14:paraId="79DB3DCF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504" w:history="1">
              <w:r>
                <w:rPr>
                  <w:rFonts w:eastAsia="宋体" w:hint="eastAsia"/>
                  <w:lang w:eastAsia="zh-CN"/>
                </w:rPr>
                <w:t>5D5A</w:t>
              </w:r>
            </w:hyperlink>
          </w:p>
        </w:tc>
      </w:tr>
      <w:tr w:rsidR="00BB65A7" w14:paraId="677C1639" w14:textId="77777777">
        <w:trPr>
          <w:trHeight w:val="425"/>
          <w:jc w:val="center"/>
        </w:trPr>
        <w:tc>
          <w:tcPr>
            <w:tcW w:w="1587" w:type="dxa"/>
            <w:vAlign w:val="center"/>
          </w:tcPr>
          <w:p w14:paraId="0FB90F18" w14:textId="77777777" w:rsidR="00BB65A7" w:rsidRDefault="00000000">
            <w:pPr>
              <w:widowControl/>
              <w:jc w:val="center"/>
              <w:textAlignment w:val="center"/>
              <w:rPr>
                <w:rFonts w:eastAsia="宋体"/>
                <w:lang w:eastAsia="zh-CN"/>
              </w:rPr>
            </w:pPr>
            <w:r>
              <w:rPr>
                <w:rFonts w:eastAsia="Arial Unicode MS" w:hint="eastAsia"/>
                <w:color w:val="000000"/>
                <w:sz w:val="20"/>
                <w:lang w:eastAsia="zh-CN" w:bidi="ar"/>
              </w:rPr>
              <w:t>X-ray diffraction</w:t>
            </w:r>
          </w:p>
        </w:tc>
        <w:tc>
          <w:tcPr>
            <w:tcW w:w="1587" w:type="dxa"/>
          </w:tcPr>
          <w:p w14:paraId="4984D5AC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Class A</w:t>
            </w:r>
          </w:p>
        </w:tc>
        <w:tc>
          <w:tcPr>
            <w:tcW w:w="1587" w:type="dxa"/>
            <w:vAlign w:val="center"/>
          </w:tcPr>
          <w:p w14:paraId="08060C0B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505" w:history="1">
              <w:r>
                <w:rPr>
                  <w:rFonts w:eastAsia="宋体" w:hint="eastAsia"/>
                  <w:lang w:eastAsia="zh-CN"/>
                </w:rPr>
                <w:t>ADRB2</w:t>
              </w:r>
            </w:hyperlink>
          </w:p>
        </w:tc>
        <w:tc>
          <w:tcPr>
            <w:tcW w:w="1587" w:type="dxa"/>
            <w:vAlign w:val="center"/>
          </w:tcPr>
          <w:p w14:paraId="6B08AC54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506" w:history="1">
              <w:r>
                <w:rPr>
                  <w:rFonts w:eastAsia="宋体" w:hint="eastAsia"/>
                  <w:lang w:eastAsia="zh-CN"/>
                </w:rPr>
                <w:t>taranabant</w:t>
              </w:r>
            </w:hyperlink>
          </w:p>
        </w:tc>
        <w:tc>
          <w:tcPr>
            <w:tcW w:w="1587" w:type="dxa"/>
            <w:vAlign w:val="center"/>
          </w:tcPr>
          <w:p w14:paraId="46C80468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Antagonist</w:t>
            </w:r>
          </w:p>
        </w:tc>
        <w:tc>
          <w:tcPr>
            <w:tcW w:w="1587" w:type="dxa"/>
            <w:vAlign w:val="center"/>
          </w:tcPr>
          <w:p w14:paraId="025DE739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507" w:history="1">
              <w:r>
                <w:rPr>
                  <w:rFonts w:eastAsia="宋体" w:hint="eastAsia"/>
                  <w:lang w:eastAsia="zh-CN"/>
                </w:rPr>
                <w:t>5D5B</w:t>
              </w:r>
            </w:hyperlink>
          </w:p>
        </w:tc>
      </w:tr>
      <w:tr w:rsidR="00BB65A7" w14:paraId="6A7965FE" w14:textId="77777777">
        <w:trPr>
          <w:trHeight w:val="425"/>
          <w:jc w:val="center"/>
        </w:trPr>
        <w:tc>
          <w:tcPr>
            <w:tcW w:w="1587" w:type="dxa"/>
            <w:vAlign w:val="center"/>
          </w:tcPr>
          <w:p w14:paraId="1E6D8278" w14:textId="77777777" w:rsidR="00BB65A7" w:rsidRDefault="00000000">
            <w:pPr>
              <w:widowControl/>
              <w:jc w:val="center"/>
              <w:textAlignment w:val="center"/>
              <w:rPr>
                <w:rFonts w:eastAsia="宋体"/>
                <w:lang w:eastAsia="zh-CN"/>
              </w:rPr>
            </w:pPr>
            <w:r>
              <w:rPr>
                <w:rFonts w:eastAsia="Arial Unicode MS" w:hint="eastAsia"/>
                <w:color w:val="000000"/>
                <w:sz w:val="20"/>
                <w:lang w:eastAsia="zh-CN" w:bidi="ar"/>
              </w:rPr>
              <w:t>X-ray diffraction</w:t>
            </w:r>
          </w:p>
        </w:tc>
        <w:tc>
          <w:tcPr>
            <w:tcW w:w="1587" w:type="dxa"/>
          </w:tcPr>
          <w:p w14:paraId="6A330670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Class A</w:t>
            </w:r>
          </w:p>
        </w:tc>
        <w:tc>
          <w:tcPr>
            <w:tcW w:w="1587" w:type="dxa"/>
            <w:vAlign w:val="center"/>
          </w:tcPr>
          <w:p w14:paraId="428AF684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508" w:history="1">
              <w:r>
                <w:rPr>
                  <w:rFonts w:eastAsia="宋体" w:hint="eastAsia"/>
                  <w:lang w:eastAsia="zh-CN"/>
                </w:rPr>
                <w:t>ADRB1</w:t>
              </w:r>
            </w:hyperlink>
          </w:p>
        </w:tc>
        <w:tc>
          <w:tcPr>
            <w:tcW w:w="1587" w:type="dxa"/>
            <w:vAlign w:val="center"/>
          </w:tcPr>
          <w:p w14:paraId="681FFB25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509" w:history="1">
              <w:r>
                <w:rPr>
                  <w:rFonts w:eastAsia="宋体" w:hint="eastAsia"/>
                  <w:lang w:eastAsia="zh-CN"/>
                </w:rPr>
                <w:t>AM6538</w:t>
              </w:r>
            </w:hyperlink>
          </w:p>
        </w:tc>
        <w:tc>
          <w:tcPr>
            <w:tcW w:w="1587" w:type="dxa"/>
            <w:vAlign w:val="center"/>
          </w:tcPr>
          <w:p w14:paraId="2DF2A870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Antagonist</w:t>
            </w:r>
          </w:p>
        </w:tc>
        <w:tc>
          <w:tcPr>
            <w:tcW w:w="1587" w:type="dxa"/>
            <w:vAlign w:val="center"/>
          </w:tcPr>
          <w:p w14:paraId="51349D0A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510" w:history="1">
              <w:r>
                <w:rPr>
                  <w:rFonts w:eastAsia="宋体" w:hint="eastAsia"/>
                  <w:lang w:eastAsia="zh-CN"/>
                </w:rPr>
                <w:t>5F8U</w:t>
              </w:r>
            </w:hyperlink>
          </w:p>
        </w:tc>
      </w:tr>
      <w:tr w:rsidR="00BB65A7" w14:paraId="70AC3796" w14:textId="77777777">
        <w:trPr>
          <w:trHeight w:val="425"/>
          <w:jc w:val="center"/>
        </w:trPr>
        <w:tc>
          <w:tcPr>
            <w:tcW w:w="1587" w:type="dxa"/>
            <w:vAlign w:val="center"/>
          </w:tcPr>
          <w:p w14:paraId="4E4AA78D" w14:textId="77777777" w:rsidR="00BB65A7" w:rsidRDefault="00000000">
            <w:pPr>
              <w:widowControl/>
              <w:jc w:val="center"/>
              <w:textAlignment w:val="center"/>
              <w:rPr>
                <w:rFonts w:eastAsia="宋体"/>
                <w:lang w:eastAsia="zh-CN"/>
              </w:rPr>
            </w:pPr>
            <w:r>
              <w:rPr>
                <w:rFonts w:eastAsia="Arial Unicode MS" w:hint="eastAsia"/>
                <w:color w:val="000000"/>
                <w:sz w:val="20"/>
                <w:lang w:eastAsia="zh-CN" w:bidi="ar"/>
              </w:rPr>
              <w:t>X-ray diffraction</w:t>
            </w:r>
          </w:p>
        </w:tc>
        <w:tc>
          <w:tcPr>
            <w:tcW w:w="1587" w:type="dxa"/>
          </w:tcPr>
          <w:p w14:paraId="210AA3BE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Class A</w:t>
            </w:r>
          </w:p>
        </w:tc>
        <w:tc>
          <w:tcPr>
            <w:tcW w:w="1587" w:type="dxa"/>
            <w:vAlign w:val="center"/>
          </w:tcPr>
          <w:p w14:paraId="3038697F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511" w:history="1">
              <w:r>
                <w:rPr>
                  <w:rFonts w:eastAsia="宋体" w:hint="eastAsia"/>
                  <w:lang w:eastAsia="zh-CN"/>
                </w:rPr>
                <w:t>OPSD</w:t>
              </w:r>
            </w:hyperlink>
          </w:p>
        </w:tc>
        <w:tc>
          <w:tcPr>
            <w:tcW w:w="1587" w:type="dxa"/>
            <w:vAlign w:val="center"/>
          </w:tcPr>
          <w:p w14:paraId="7F33ECD2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512" w:history="1">
              <w:r>
                <w:rPr>
                  <w:rFonts w:eastAsia="宋体" w:hint="eastAsia"/>
                  <w:lang w:eastAsia="zh-CN"/>
                </w:rPr>
                <w:t>ZM-241385</w:t>
              </w:r>
            </w:hyperlink>
          </w:p>
        </w:tc>
        <w:tc>
          <w:tcPr>
            <w:tcW w:w="1587" w:type="dxa"/>
            <w:vAlign w:val="center"/>
          </w:tcPr>
          <w:p w14:paraId="061143A1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Antagonist</w:t>
            </w:r>
          </w:p>
        </w:tc>
        <w:tc>
          <w:tcPr>
            <w:tcW w:w="1587" w:type="dxa"/>
            <w:vAlign w:val="center"/>
          </w:tcPr>
          <w:p w14:paraId="5F5C3D65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513" w:history="1">
              <w:r>
                <w:rPr>
                  <w:rFonts w:eastAsia="宋体" w:hint="eastAsia"/>
                  <w:lang w:eastAsia="zh-CN"/>
                </w:rPr>
                <w:t>4X1H</w:t>
              </w:r>
            </w:hyperlink>
          </w:p>
        </w:tc>
      </w:tr>
      <w:tr w:rsidR="00BB65A7" w14:paraId="2412B0D4" w14:textId="77777777">
        <w:trPr>
          <w:trHeight w:val="425"/>
          <w:jc w:val="center"/>
        </w:trPr>
        <w:tc>
          <w:tcPr>
            <w:tcW w:w="1587" w:type="dxa"/>
            <w:vAlign w:val="center"/>
          </w:tcPr>
          <w:p w14:paraId="19DD64EA" w14:textId="77777777" w:rsidR="00BB65A7" w:rsidRDefault="00000000">
            <w:pPr>
              <w:widowControl/>
              <w:jc w:val="center"/>
              <w:textAlignment w:val="center"/>
              <w:rPr>
                <w:rFonts w:eastAsia="宋体"/>
                <w:lang w:eastAsia="zh-CN"/>
              </w:rPr>
            </w:pPr>
            <w:r>
              <w:rPr>
                <w:rFonts w:eastAsia="Arial Unicode MS" w:hint="eastAsia"/>
                <w:color w:val="000000"/>
                <w:sz w:val="20"/>
                <w:lang w:eastAsia="zh-CN" w:bidi="ar"/>
              </w:rPr>
              <w:t>X-ray diffraction</w:t>
            </w:r>
          </w:p>
        </w:tc>
        <w:tc>
          <w:tcPr>
            <w:tcW w:w="1587" w:type="dxa"/>
          </w:tcPr>
          <w:p w14:paraId="5D751C61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Class A</w:t>
            </w:r>
          </w:p>
        </w:tc>
        <w:tc>
          <w:tcPr>
            <w:tcW w:w="1587" w:type="dxa"/>
            <w:vAlign w:val="center"/>
          </w:tcPr>
          <w:p w14:paraId="70CE97FE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514" w:history="1">
              <w:r>
                <w:rPr>
                  <w:rFonts w:eastAsia="宋体" w:hint="eastAsia"/>
                  <w:lang w:eastAsia="zh-CN"/>
                </w:rPr>
                <w:t>OPRX</w:t>
              </w:r>
            </w:hyperlink>
          </w:p>
        </w:tc>
        <w:tc>
          <w:tcPr>
            <w:tcW w:w="1587" w:type="dxa"/>
            <w:vAlign w:val="center"/>
          </w:tcPr>
          <w:p w14:paraId="40A9D48C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515" w:history="1">
              <w:r>
                <w:rPr>
                  <w:rFonts w:eastAsia="宋体" w:hint="eastAsia"/>
                  <w:lang w:eastAsia="zh-CN"/>
                </w:rPr>
                <w:t>ZM-241385</w:t>
              </w:r>
            </w:hyperlink>
          </w:p>
        </w:tc>
        <w:tc>
          <w:tcPr>
            <w:tcW w:w="1587" w:type="dxa"/>
            <w:vAlign w:val="center"/>
          </w:tcPr>
          <w:p w14:paraId="4E4BE0A4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Antagonist</w:t>
            </w:r>
          </w:p>
        </w:tc>
        <w:tc>
          <w:tcPr>
            <w:tcW w:w="1587" w:type="dxa"/>
            <w:vAlign w:val="center"/>
          </w:tcPr>
          <w:p w14:paraId="4FF5CEFD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516" w:history="1">
              <w:r>
                <w:rPr>
                  <w:rFonts w:eastAsia="宋体" w:hint="eastAsia"/>
                  <w:lang w:eastAsia="zh-CN"/>
                </w:rPr>
                <w:t>5DHG</w:t>
              </w:r>
            </w:hyperlink>
          </w:p>
        </w:tc>
      </w:tr>
      <w:tr w:rsidR="00BB65A7" w14:paraId="0265EDD8" w14:textId="77777777">
        <w:trPr>
          <w:trHeight w:val="425"/>
          <w:jc w:val="center"/>
        </w:trPr>
        <w:tc>
          <w:tcPr>
            <w:tcW w:w="1587" w:type="dxa"/>
            <w:vAlign w:val="center"/>
          </w:tcPr>
          <w:p w14:paraId="7C168496" w14:textId="77777777" w:rsidR="00BB65A7" w:rsidRDefault="00000000">
            <w:pPr>
              <w:widowControl/>
              <w:jc w:val="center"/>
              <w:textAlignment w:val="center"/>
              <w:rPr>
                <w:rFonts w:eastAsia="宋体"/>
                <w:lang w:eastAsia="zh-CN"/>
              </w:rPr>
            </w:pPr>
            <w:r>
              <w:rPr>
                <w:rFonts w:eastAsia="Arial Unicode MS" w:hint="eastAsia"/>
                <w:color w:val="000000"/>
                <w:sz w:val="20"/>
                <w:lang w:eastAsia="zh-CN" w:bidi="ar"/>
              </w:rPr>
              <w:t>X-ray diffraction</w:t>
            </w:r>
          </w:p>
        </w:tc>
        <w:tc>
          <w:tcPr>
            <w:tcW w:w="1587" w:type="dxa"/>
          </w:tcPr>
          <w:p w14:paraId="06E96AF4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Class A</w:t>
            </w:r>
          </w:p>
        </w:tc>
        <w:tc>
          <w:tcPr>
            <w:tcW w:w="1587" w:type="dxa"/>
            <w:vAlign w:val="center"/>
          </w:tcPr>
          <w:p w14:paraId="43B8BAE1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517" w:history="1">
              <w:r>
                <w:rPr>
                  <w:rFonts w:eastAsia="宋体" w:hint="eastAsia"/>
                  <w:lang w:eastAsia="zh-CN"/>
                </w:rPr>
                <w:t>OPRX</w:t>
              </w:r>
            </w:hyperlink>
          </w:p>
        </w:tc>
        <w:tc>
          <w:tcPr>
            <w:tcW w:w="1587" w:type="dxa"/>
            <w:vAlign w:val="center"/>
          </w:tcPr>
          <w:p w14:paraId="20E611F9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518" w:history="1">
              <w:r>
                <w:rPr>
                  <w:rFonts w:eastAsia="宋体" w:hint="eastAsia"/>
                  <w:lang w:eastAsia="zh-CN"/>
                </w:rPr>
                <w:t>ZM-241385</w:t>
              </w:r>
            </w:hyperlink>
          </w:p>
        </w:tc>
        <w:tc>
          <w:tcPr>
            <w:tcW w:w="1587" w:type="dxa"/>
            <w:vAlign w:val="center"/>
          </w:tcPr>
          <w:p w14:paraId="354C34D4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Antagonist</w:t>
            </w:r>
          </w:p>
        </w:tc>
        <w:tc>
          <w:tcPr>
            <w:tcW w:w="1587" w:type="dxa"/>
            <w:vAlign w:val="center"/>
          </w:tcPr>
          <w:p w14:paraId="47938BC5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519" w:history="1">
              <w:r>
                <w:rPr>
                  <w:rFonts w:eastAsia="宋体" w:hint="eastAsia"/>
                  <w:lang w:eastAsia="zh-CN"/>
                </w:rPr>
                <w:t>5DHH</w:t>
              </w:r>
            </w:hyperlink>
          </w:p>
        </w:tc>
      </w:tr>
      <w:tr w:rsidR="00BB65A7" w14:paraId="316CF087" w14:textId="77777777">
        <w:trPr>
          <w:trHeight w:val="425"/>
          <w:jc w:val="center"/>
        </w:trPr>
        <w:tc>
          <w:tcPr>
            <w:tcW w:w="1587" w:type="dxa"/>
            <w:vAlign w:val="center"/>
          </w:tcPr>
          <w:p w14:paraId="1B6232D1" w14:textId="77777777" w:rsidR="00BB65A7" w:rsidRDefault="00000000">
            <w:pPr>
              <w:widowControl/>
              <w:jc w:val="center"/>
              <w:textAlignment w:val="center"/>
              <w:rPr>
                <w:rFonts w:eastAsia="宋体"/>
                <w:lang w:eastAsia="zh-CN"/>
              </w:rPr>
            </w:pPr>
            <w:r>
              <w:rPr>
                <w:rFonts w:eastAsia="Arial Unicode MS" w:hint="eastAsia"/>
                <w:color w:val="000000"/>
                <w:sz w:val="20"/>
                <w:lang w:eastAsia="zh-CN" w:bidi="ar"/>
              </w:rPr>
              <w:t>X-ray diffraction</w:t>
            </w:r>
          </w:p>
        </w:tc>
        <w:tc>
          <w:tcPr>
            <w:tcW w:w="1587" w:type="dxa"/>
          </w:tcPr>
          <w:p w14:paraId="21442A03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Class A</w:t>
            </w:r>
          </w:p>
        </w:tc>
        <w:tc>
          <w:tcPr>
            <w:tcW w:w="1587" w:type="dxa"/>
            <w:vAlign w:val="center"/>
          </w:tcPr>
          <w:p w14:paraId="4F0C7467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520" w:history="1">
              <w:r>
                <w:rPr>
                  <w:rFonts w:eastAsia="宋体" w:hint="eastAsia"/>
                  <w:lang w:eastAsia="zh-CN"/>
                </w:rPr>
                <w:t>AGTR1</w:t>
              </w:r>
            </w:hyperlink>
          </w:p>
        </w:tc>
        <w:tc>
          <w:tcPr>
            <w:tcW w:w="1587" w:type="dxa"/>
            <w:vAlign w:val="center"/>
          </w:tcPr>
          <w:p w14:paraId="2BDA7FEA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521" w:history="1">
              <w:r>
                <w:rPr>
                  <w:rFonts w:eastAsia="宋体" w:hint="eastAsia"/>
                  <w:lang w:eastAsia="zh-CN"/>
                </w:rPr>
                <w:t>ZM-241385</w:t>
              </w:r>
            </w:hyperlink>
          </w:p>
        </w:tc>
        <w:tc>
          <w:tcPr>
            <w:tcW w:w="1587" w:type="dxa"/>
            <w:vAlign w:val="center"/>
          </w:tcPr>
          <w:p w14:paraId="786A0E71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Inverse agonist</w:t>
            </w:r>
          </w:p>
        </w:tc>
        <w:tc>
          <w:tcPr>
            <w:tcW w:w="1587" w:type="dxa"/>
            <w:vAlign w:val="center"/>
          </w:tcPr>
          <w:p w14:paraId="17B90E79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522" w:history="1">
              <w:r>
                <w:rPr>
                  <w:rFonts w:eastAsia="宋体" w:hint="eastAsia"/>
                  <w:lang w:eastAsia="zh-CN"/>
                </w:rPr>
                <w:t>4ZUD</w:t>
              </w:r>
            </w:hyperlink>
          </w:p>
        </w:tc>
      </w:tr>
      <w:tr w:rsidR="00BB65A7" w14:paraId="7330AD48" w14:textId="77777777">
        <w:trPr>
          <w:trHeight w:val="425"/>
          <w:jc w:val="center"/>
        </w:trPr>
        <w:tc>
          <w:tcPr>
            <w:tcW w:w="1587" w:type="dxa"/>
            <w:vAlign w:val="center"/>
          </w:tcPr>
          <w:p w14:paraId="3B544A34" w14:textId="77777777" w:rsidR="00BB65A7" w:rsidRDefault="00000000">
            <w:pPr>
              <w:widowControl/>
              <w:jc w:val="center"/>
              <w:textAlignment w:val="center"/>
              <w:rPr>
                <w:rFonts w:eastAsia="宋体"/>
                <w:lang w:eastAsia="zh-CN"/>
              </w:rPr>
            </w:pPr>
            <w:r>
              <w:rPr>
                <w:rFonts w:eastAsia="Arial Unicode MS" w:hint="eastAsia"/>
                <w:color w:val="000000"/>
                <w:sz w:val="20"/>
                <w:lang w:eastAsia="zh-CN" w:bidi="ar"/>
              </w:rPr>
              <w:t>X-ray diffraction</w:t>
            </w:r>
          </w:p>
        </w:tc>
        <w:tc>
          <w:tcPr>
            <w:tcW w:w="1587" w:type="dxa"/>
          </w:tcPr>
          <w:p w14:paraId="2BAF7A98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Class A</w:t>
            </w:r>
          </w:p>
        </w:tc>
        <w:tc>
          <w:tcPr>
            <w:tcW w:w="1587" w:type="dxa"/>
            <w:vAlign w:val="center"/>
          </w:tcPr>
          <w:p w14:paraId="05FEDA8F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523" w:history="1">
              <w:r>
                <w:rPr>
                  <w:rFonts w:eastAsia="宋体" w:hint="eastAsia"/>
                  <w:lang w:eastAsia="zh-CN"/>
                </w:rPr>
                <w:t>ADRB1</w:t>
              </w:r>
            </w:hyperlink>
          </w:p>
        </w:tc>
        <w:tc>
          <w:tcPr>
            <w:tcW w:w="1587" w:type="dxa"/>
            <w:vAlign w:val="center"/>
          </w:tcPr>
          <w:p w14:paraId="1D13626A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524" w:history="1">
              <w:r>
                <w:rPr>
                  <w:rFonts w:eastAsia="宋体" w:hint="eastAsia"/>
                  <w:lang w:eastAsia="zh-CN"/>
                </w:rPr>
                <w:t>Carazolol</w:t>
              </w:r>
            </w:hyperlink>
          </w:p>
        </w:tc>
        <w:tc>
          <w:tcPr>
            <w:tcW w:w="1587" w:type="dxa"/>
            <w:vAlign w:val="center"/>
          </w:tcPr>
          <w:p w14:paraId="0BB33468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Agonist</w:t>
            </w:r>
          </w:p>
        </w:tc>
        <w:tc>
          <w:tcPr>
            <w:tcW w:w="1587" w:type="dxa"/>
            <w:vAlign w:val="center"/>
          </w:tcPr>
          <w:p w14:paraId="74EE4096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525" w:history="1">
              <w:r>
                <w:rPr>
                  <w:rFonts w:eastAsia="宋体" w:hint="eastAsia"/>
                  <w:lang w:eastAsia="zh-CN"/>
                </w:rPr>
                <w:t>5A8E</w:t>
              </w:r>
            </w:hyperlink>
          </w:p>
        </w:tc>
      </w:tr>
      <w:tr w:rsidR="00BB65A7" w14:paraId="7DFCC5AD" w14:textId="77777777">
        <w:trPr>
          <w:trHeight w:val="425"/>
          <w:jc w:val="center"/>
        </w:trPr>
        <w:tc>
          <w:tcPr>
            <w:tcW w:w="1587" w:type="dxa"/>
            <w:vAlign w:val="center"/>
          </w:tcPr>
          <w:p w14:paraId="2D74877D" w14:textId="77777777" w:rsidR="00BB65A7" w:rsidRDefault="00000000">
            <w:pPr>
              <w:widowControl/>
              <w:jc w:val="center"/>
              <w:textAlignment w:val="center"/>
              <w:rPr>
                <w:rFonts w:eastAsia="宋体"/>
                <w:lang w:eastAsia="zh-CN"/>
              </w:rPr>
            </w:pPr>
            <w:r>
              <w:rPr>
                <w:rFonts w:eastAsia="Arial Unicode MS" w:hint="eastAsia"/>
                <w:color w:val="000000"/>
                <w:sz w:val="20"/>
                <w:lang w:eastAsia="zh-CN" w:bidi="ar"/>
              </w:rPr>
              <w:t>X-ray diffraction</w:t>
            </w:r>
          </w:p>
        </w:tc>
        <w:tc>
          <w:tcPr>
            <w:tcW w:w="1587" w:type="dxa"/>
          </w:tcPr>
          <w:p w14:paraId="6A7E8247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Class A</w:t>
            </w:r>
          </w:p>
        </w:tc>
        <w:tc>
          <w:tcPr>
            <w:tcW w:w="1587" w:type="dxa"/>
            <w:vAlign w:val="center"/>
          </w:tcPr>
          <w:p w14:paraId="1258BCA8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526" w:history="1">
              <w:r>
                <w:rPr>
                  <w:rFonts w:eastAsia="宋体" w:hint="eastAsia"/>
                  <w:lang w:eastAsia="zh-CN"/>
                </w:rPr>
                <w:t>OPRM</w:t>
              </w:r>
            </w:hyperlink>
          </w:p>
        </w:tc>
        <w:tc>
          <w:tcPr>
            <w:tcW w:w="1587" w:type="dxa"/>
            <w:vAlign w:val="center"/>
          </w:tcPr>
          <w:p w14:paraId="714A2ADB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527" w:history="1">
              <w:r>
                <w:rPr>
                  <w:rFonts w:eastAsia="宋体" w:hint="eastAsia"/>
                  <w:lang w:eastAsia="zh-CN"/>
                </w:rPr>
                <w:t>Retinal (all-trans)</w:t>
              </w:r>
            </w:hyperlink>
          </w:p>
        </w:tc>
        <w:tc>
          <w:tcPr>
            <w:tcW w:w="1587" w:type="dxa"/>
            <w:vAlign w:val="center"/>
          </w:tcPr>
          <w:p w14:paraId="455B0BBE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Agonist</w:t>
            </w:r>
          </w:p>
        </w:tc>
        <w:tc>
          <w:tcPr>
            <w:tcW w:w="1587" w:type="dxa"/>
            <w:vAlign w:val="center"/>
          </w:tcPr>
          <w:p w14:paraId="50DE5F59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528" w:history="1">
              <w:r>
                <w:rPr>
                  <w:rFonts w:eastAsia="宋体" w:hint="eastAsia"/>
                  <w:lang w:eastAsia="zh-CN"/>
                </w:rPr>
                <w:t>5C1M</w:t>
              </w:r>
            </w:hyperlink>
          </w:p>
        </w:tc>
      </w:tr>
      <w:tr w:rsidR="00BB65A7" w14:paraId="017B8EEF" w14:textId="77777777">
        <w:trPr>
          <w:trHeight w:val="425"/>
          <w:jc w:val="center"/>
        </w:trPr>
        <w:tc>
          <w:tcPr>
            <w:tcW w:w="1587" w:type="dxa"/>
            <w:vAlign w:val="center"/>
          </w:tcPr>
          <w:p w14:paraId="653870B6" w14:textId="77777777" w:rsidR="00BB65A7" w:rsidRDefault="00000000">
            <w:pPr>
              <w:widowControl/>
              <w:jc w:val="center"/>
              <w:textAlignment w:val="center"/>
              <w:rPr>
                <w:rFonts w:eastAsia="宋体"/>
                <w:lang w:eastAsia="zh-CN"/>
              </w:rPr>
            </w:pPr>
            <w:r>
              <w:rPr>
                <w:rFonts w:eastAsia="Arial Unicode MS" w:hint="eastAsia"/>
                <w:color w:val="000000"/>
                <w:sz w:val="20"/>
                <w:lang w:eastAsia="zh-CN" w:bidi="ar"/>
              </w:rPr>
              <w:t>X-ray diffraction</w:t>
            </w:r>
          </w:p>
        </w:tc>
        <w:tc>
          <w:tcPr>
            <w:tcW w:w="1587" w:type="dxa"/>
          </w:tcPr>
          <w:p w14:paraId="4148E17D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Class A</w:t>
            </w:r>
          </w:p>
        </w:tc>
        <w:tc>
          <w:tcPr>
            <w:tcW w:w="1587" w:type="dxa"/>
            <w:vAlign w:val="center"/>
          </w:tcPr>
          <w:p w14:paraId="23FF5D6A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529" w:history="1">
              <w:r>
                <w:rPr>
                  <w:rFonts w:eastAsia="宋体" w:hint="eastAsia"/>
                  <w:lang w:eastAsia="zh-CN"/>
                </w:rPr>
                <w:t>OPSD</w:t>
              </w:r>
            </w:hyperlink>
          </w:p>
        </w:tc>
        <w:tc>
          <w:tcPr>
            <w:tcW w:w="1587" w:type="dxa"/>
            <w:vAlign w:val="center"/>
          </w:tcPr>
          <w:p w14:paraId="16AF7FA8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530" w:history="1">
              <w:r>
                <w:rPr>
                  <w:rFonts w:eastAsia="宋体" w:hint="eastAsia"/>
                  <w:lang w:eastAsia="zh-CN"/>
                </w:rPr>
                <w:t>Retinal (all-trans)</w:t>
              </w:r>
            </w:hyperlink>
          </w:p>
        </w:tc>
        <w:tc>
          <w:tcPr>
            <w:tcW w:w="1587" w:type="dxa"/>
            <w:vAlign w:val="center"/>
          </w:tcPr>
          <w:p w14:paraId="65C102D5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Agonist</w:t>
            </w:r>
          </w:p>
        </w:tc>
        <w:tc>
          <w:tcPr>
            <w:tcW w:w="1587" w:type="dxa"/>
            <w:vAlign w:val="center"/>
          </w:tcPr>
          <w:p w14:paraId="38968510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531" w:history="1">
              <w:r>
                <w:rPr>
                  <w:rFonts w:eastAsia="宋体" w:hint="eastAsia"/>
                  <w:lang w:eastAsia="zh-CN"/>
                </w:rPr>
                <w:t>4WW3</w:t>
              </w:r>
            </w:hyperlink>
          </w:p>
        </w:tc>
      </w:tr>
      <w:tr w:rsidR="00BB65A7" w14:paraId="0AC817EB" w14:textId="77777777">
        <w:trPr>
          <w:trHeight w:val="425"/>
          <w:jc w:val="center"/>
        </w:trPr>
        <w:tc>
          <w:tcPr>
            <w:tcW w:w="1587" w:type="dxa"/>
            <w:vAlign w:val="center"/>
          </w:tcPr>
          <w:p w14:paraId="7C270B50" w14:textId="77777777" w:rsidR="00BB65A7" w:rsidRDefault="00000000">
            <w:pPr>
              <w:widowControl/>
              <w:jc w:val="center"/>
              <w:textAlignment w:val="center"/>
              <w:rPr>
                <w:rFonts w:eastAsia="宋体"/>
                <w:lang w:eastAsia="zh-CN"/>
              </w:rPr>
            </w:pPr>
            <w:r>
              <w:rPr>
                <w:rFonts w:eastAsia="Arial Unicode MS" w:hint="eastAsia"/>
                <w:color w:val="000000"/>
                <w:sz w:val="20"/>
                <w:lang w:eastAsia="zh-CN" w:bidi="ar"/>
              </w:rPr>
              <w:t>X-ray diffraction</w:t>
            </w:r>
          </w:p>
        </w:tc>
        <w:tc>
          <w:tcPr>
            <w:tcW w:w="1587" w:type="dxa"/>
          </w:tcPr>
          <w:p w14:paraId="00E9E784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Class A</w:t>
            </w:r>
          </w:p>
        </w:tc>
        <w:tc>
          <w:tcPr>
            <w:tcW w:w="1587" w:type="dxa"/>
            <w:vAlign w:val="center"/>
          </w:tcPr>
          <w:p w14:paraId="28635DBD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532" w:history="1">
              <w:r>
                <w:rPr>
                  <w:rFonts w:eastAsia="宋体" w:hint="eastAsia"/>
                  <w:lang w:eastAsia="zh-CN"/>
                </w:rPr>
                <w:t>LPAR1</w:t>
              </w:r>
            </w:hyperlink>
          </w:p>
        </w:tc>
        <w:tc>
          <w:tcPr>
            <w:tcW w:w="1587" w:type="dxa"/>
            <w:vAlign w:val="center"/>
          </w:tcPr>
          <w:p w14:paraId="070FEAA4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533" w:history="1">
              <w:r>
                <w:rPr>
                  <w:rFonts w:eastAsia="宋体" w:hint="eastAsia"/>
                  <w:lang w:eastAsia="zh-CN"/>
                </w:rPr>
                <w:t>NECA</w:t>
              </w:r>
            </w:hyperlink>
          </w:p>
        </w:tc>
        <w:tc>
          <w:tcPr>
            <w:tcW w:w="1587" w:type="dxa"/>
            <w:vAlign w:val="center"/>
          </w:tcPr>
          <w:p w14:paraId="08A93F6E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Inverse agonist</w:t>
            </w:r>
          </w:p>
        </w:tc>
        <w:tc>
          <w:tcPr>
            <w:tcW w:w="1587" w:type="dxa"/>
            <w:vAlign w:val="center"/>
          </w:tcPr>
          <w:p w14:paraId="5FF31060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534" w:history="1">
              <w:r>
                <w:rPr>
                  <w:rFonts w:eastAsia="宋体" w:hint="eastAsia"/>
                  <w:lang w:eastAsia="zh-CN"/>
                </w:rPr>
                <w:t>4Z34</w:t>
              </w:r>
            </w:hyperlink>
          </w:p>
        </w:tc>
      </w:tr>
      <w:tr w:rsidR="00BB65A7" w14:paraId="75F78D7F" w14:textId="77777777">
        <w:trPr>
          <w:trHeight w:val="425"/>
          <w:jc w:val="center"/>
        </w:trPr>
        <w:tc>
          <w:tcPr>
            <w:tcW w:w="1587" w:type="dxa"/>
            <w:vAlign w:val="center"/>
          </w:tcPr>
          <w:p w14:paraId="394A56DB" w14:textId="77777777" w:rsidR="00BB65A7" w:rsidRDefault="00000000">
            <w:pPr>
              <w:widowControl/>
              <w:jc w:val="center"/>
              <w:textAlignment w:val="center"/>
              <w:rPr>
                <w:rFonts w:eastAsia="宋体"/>
                <w:lang w:eastAsia="zh-CN"/>
              </w:rPr>
            </w:pPr>
            <w:r>
              <w:rPr>
                <w:rFonts w:eastAsia="Arial Unicode MS" w:hint="eastAsia"/>
                <w:color w:val="000000"/>
                <w:sz w:val="20"/>
                <w:lang w:eastAsia="zh-CN" w:bidi="ar"/>
              </w:rPr>
              <w:t>X-ray diffraction</w:t>
            </w:r>
          </w:p>
        </w:tc>
        <w:tc>
          <w:tcPr>
            <w:tcW w:w="1587" w:type="dxa"/>
          </w:tcPr>
          <w:p w14:paraId="73F2EA25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Class A</w:t>
            </w:r>
          </w:p>
        </w:tc>
        <w:tc>
          <w:tcPr>
            <w:tcW w:w="1587" w:type="dxa"/>
            <w:vAlign w:val="center"/>
          </w:tcPr>
          <w:p w14:paraId="490D7E6F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535" w:history="1">
              <w:r>
                <w:rPr>
                  <w:rFonts w:eastAsia="宋体" w:hint="eastAsia"/>
                  <w:lang w:eastAsia="zh-CN"/>
                </w:rPr>
                <w:t>LPAR1</w:t>
              </w:r>
            </w:hyperlink>
          </w:p>
        </w:tc>
        <w:tc>
          <w:tcPr>
            <w:tcW w:w="1587" w:type="dxa"/>
            <w:vAlign w:val="center"/>
          </w:tcPr>
          <w:p w14:paraId="25B83EDE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536" w:history="1">
              <w:r>
                <w:rPr>
                  <w:rFonts w:eastAsia="宋体" w:hint="eastAsia"/>
                  <w:lang w:eastAsia="zh-CN"/>
                </w:rPr>
                <w:t>Carazolol</w:t>
              </w:r>
            </w:hyperlink>
          </w:p>
        </w:tc>
        <w:tc>
          <w:tcPr>
            <w:tcW w:w="1587" w:type="dxa"/>
            <w:vAlign w:val="center"/>
          </w:tcPr>
          <w:p w14:paraId="28509C9F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Antagonist</w:t>
            </w:r>
          </w:p>
        </w:tc>
        <w:tc>
          <w:tcPr>
            <w:tcW w:w="1587" w:type="dxa"/>
            <w:vAlign w:val="center"/>
          </w:tcPr>
          <w:p w14:paraId="37954EA9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537" w:history="1">
              <w:r>
                <w:rPr>
                  <w:rFonts w:eastAsia="宋体" w:hint="eastAsia"/>
                  <w:lang w:eastAsia="zh-CN"/>
                </w:rPr>
                <w:t>4Z36</w:t>
              </w:r>
            </w:hyperlink>
          </w:p>
        </w:tc>
      </w:tr>
      <w:tr w:rsidR="00BB65A7" w14:paraId="168742B4" w14:textId="77777777">
        <w:trPr>
          <w:trHeight w:val="425"/>
          <w:jc w:val="center"/>
        </w:trPr>
        <w:tc>
          <w:tcPr>
            <w:tcW w:w="1587" w:type="dxa"/>
            <w:vAlign w:val="center"/>
          </w:tcPr>
          <w:p w14:paraId="34FC34C1" w14:textId="77777777" w:rsidR="00BB65A7" w:rsidRDefault="00000000">
            <w:pPr>
              <w:widowControl/>
              <w:jc w:val="center"/>
              <w:textAlignment w:val="center"/>
              <w:rPr>
                <w:rFonts w:eastAsia="宋体"/>
                <w:lang w:eastAsia="zh-CN"/>
              </w:rPr>
            </w:pPr>
            <w:r>
              <w:rPr>
                <w:rFonts w:eastAsia="Arial Unicode MS" w:hint="eastAsia"/>
                <w:color w:val="000000"/>
                <w:sz w:val="20"/>
                <w:lang w:eastAsia="zh-CN" w:bidi="ar"/>
              </w:rPr>
              <w:t>X-ray diffraction</w:t>
            </w:r>
          </w:p>
        </w:tc>
        <w:tc>
          <w:tcPr>
            <w:tcW w:w="1587" w:type="dxa"/>
          </w:tcPr>
          <w:p w14:paraId="4A808E14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Class A</w:t>
            </w:r>
          </w:p>
        </w:tc>
        <w:tc>
          <w:tcPr>
            <w:tcW w:w="1587" w:type="dxa"/>
            <w:vAlign w:val="center"/>
          </w:tcPr>
          <w:p w14:paraId="40D7776C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538" w:history="1">
              <w:r>
                <w:rPr>
                  <w:rFonts w:eastAsia="宋体" w:hint="eastAsia"/>
                  <w:lang w:eastAsia="zh-CN"/>
                </w:rPr>
                <w:t>LPAR1</w:t>
              </w:r>
            </w:hyperlink>
          </w:p>
        </w:tc>
        <w:tc>
          <w:tcPr>
            <w:tcW w:w="1587" w:type="dxa"/>
            <w:vAlign w:val="center"/>
          </w:tcPr>
          <w:p w14:paraId="250D4221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539" w:history="1">
              <w:r>
                <w:rPr>
                  <w:rFonts w:eastAsia="宋体" w:hint="eastAsia"/>
                  <w:lang w:eastAsia="zh-CN"/>
                </w:rPr>
                <w:t>ZM-241385</w:t>
              </w:r>
            </w:hyperlink>
          </w:p>
        </w:tc>
        <w:tc>
          <w:tcPr>
            <w:tcW w:w="1587" w:type="dxa"/>
            <w:vAlign w:val="center"/>
          </w:tcPr>
          <w:p w14:paraId="08AEA1F1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Antagonist</w:t>
            </w:r>
          </w:p>
        </w:tc>
        <w:tc>
          <w:tcPr>
            <w:tcW w:w="1587" w:type="dxa"/>
            <w:vAlign w:val="center"/>
          </w:tcPr>
          <w:p w14:paraId="2E8745A3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540" w:history="1">
              <w:r>
                <w:rPr>
                  <w:rFonts w:eastAsia="宋体" w:hint="eastAsia"/>
                  <w:lang w:eastAsia="zh-CN"/>
                </w:rPr>
                <w:t>4Z35</w:t>
              </w:r>
            </w:hyperlink>
          </w:p>
        </w:tc>
      </w:tr>
      <w:tr w:rsidR="00BB65A7" w14:paraId="2BC6156B" w14:textId="77777777">
        <w:trPr>
          <w:trHeight w:val="425"/>
          <w:jc w:val="center"/>
        </w:trPr>
        <w:tc>
          <w:tcPr>
            <w:tcW w:w="1587" w:type="dxa"/>
            <w:vAlign w:val="center"/>
          </w:tcPr>
          <w:p w14:paraId="5E16A79D" w14:textId="77777777" w:rsidR="00BB65A7" w:rsidRDefault="00000000">
            <w:pPr>
              <w:widowControl/>
              <w:jc w:val="center"/>
              <w:textAlignment w:val="center"/>
              <w:rPr>
                <w:rFonts w:eastAsia="宋体"/>
                <w:lang w:eastAsia="zh-CN"/>
              </w:rPr>
            </w:pPr>
            <w:r>
              <w:rPr>
                <w:rFonts w:eastAsia="Arial Unicode MS" w:hint="eastAsia"/>
                <w:color w:val="000000"/>
                <w:sz w:val="20"/>
                <w:lang w:eastAsia="zh-CN" w:bidi="ar"/>
              </w:rPr>
              <w:t>X-ray diffraction</w:t>
            </w:r>
          </w:p>
        </w:tc>
        <w:tc>
          <w:tcPr>
            <w:tcW w:w="1587" w:type="dxa"/>
          </w:tcPr>
          <w:p w14:paraId="26292307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Class A</w:t>
            </w:r>
          </w:p>
        </w:tc>
        <w:tc>
          <w:tcPr>
            <w:tcW w:w="1587" w:type="dxa"/>
            <w:vAlign w:val="center"/>
          </w:tcPr>
          <w:p w14:paraId="13319A17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541" w:history="1">
              <w:r>
                <w:rPr>
                  <w:rFonts w:eastAsia="宋体" w:hint="eastAsia"/>
                  <w:lang w:eastAsia="zh-CN"/>
                </w:rPr>
                <w:t>AGTR1</w:t>
              </w:r>
            </w:hyperlink>
          </w:p>
        </w:tc>
        <w:tc>
          <w:tcPr>
            <w:tcW w:w="1587" w:type="dxa"/>
            <w:vAlign w:val="center"/>
          </w:tcPr>
          <w:p w14:paraId="70F10FF6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542" w:history="1">
              <w:r>
                <w:rPr>
                  <w:rFonts w:eastAsia="宋体" w:hint="eastAsia"/>
                  <w:lang w:eastAsia="zh-CN"/>
                </w:rPr>
                <w:t>CHEMBL3934661</w:t>
              </w:r>
            </w:hyperlink>
          </w:p>
        </w:tc>
        <w:tc>
          <w:tcPr>
            <w:tcW w:w="1587" w:type="dxa"/>
            <w:vAlign w:val="center"/>
          </w:tcPr>
          <w:p w14:paraId="6AFE45A1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Antagonist</w:t>
            </w:r>
          </w:p>
        </w:tc>
        <w:tc>
          <w:tcPr>
            <w:tcW w:w="1587" w:type="dxa"/>
            <w:vAlign w:val="center"/>
          </w:tcPr>
          <w:p w14:paraId="37C215AB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543" w:history="1">
              <w:r>
                <w:rPr>
                  <w:rFonts w:eastAsia="宋体" w:hint="eastAsia"/>
                  <w:lang w:eastAsia="zh-CN"/>
                </w:rPr>
                <w:t>4YAY</w:t>
              </w:r>
            </w:hyperlink>
          </w:p>
        </w:tc>
      </w:tr>
      <w:tr w:rsidR="00BB65A7" w14:paraId="2A0F9A8D" w14:textId="77777777">
        <w:trPr>
          <w:trHeight w:val="425"/>
          <w:jc w:val="center"/>
        </w:trPr>
        <w:tc>
          <w:tcPr>
            <w:tcW w:w="1587" w:type="dxa"/>
            <w:vAlign w:val="center"/>
          </w:tcPr>
          <w:p w14:paraId="69306A9B" w14:textId="77777777" w:rsidR="00BB65A7" w:rsidRDefault="00000000">
            <w:pPr>
              <w:widowControl/>
              <w:jc w:val="center"/>
              <w:textAlignment w:val="center"/>
              <w:rPr>
                <w:rFonts w:eastAsia="宋体"/>
                <w:lang w:eastAsia="zh-CN"/>
              </w:rPr>
            </w:pPr>
            <w:r>
              <w:rPr>
                <w:rFonts w:eastAsia="Arial Unicode MS" w:hint="eastAsia"/>
                <w:color w:val="000000"/>
                <w:sz w:val="20"/>
                <w:lang w:eastAsia="zh-CN" w:bidi="ar"/>
              </w:rPr>
              <w:t>X-ray diffraction</w:t>
            </w:r>
          </w:p>
        </w:tc>
        <w:tc>
          <w:tcPr>
            <w:tcW w:w="1587" w:type="dxa"/>
          </w:tcPr>
          <w:p w14:paraId="0176BA1E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Class A</w:t>
            </w:r>
          </w:p>
        </w:tc>
        <w:tc>
          <w:tcPr>
            <w:tcW w:w="1587" w:type="dxa"/>
            <w:vAlign w:val="center"/>
          </w:tcPr>
          <w:p w14:paraId="42CEC366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544" w:history="1">
              <w:r>
                <w:rPr>
                  <w:rFonts w:eastAsia="宋体" w:hint="eastAsia"/>
                  <w:lang w:eastAsia="zh-CN"/>
                </w:rPr>
                <w:t>AA2AR</w:t>
              </w:r>
            </w:hyperlink>
          </w:p>
        </w:tc>
        <w:tc>
          <w:tcPr>
            <w:tcW w:w="1587" w:type="dxa"/>
            <w:vAlign w:val="center"/>
          </w:tcPr>
          <w:p w14:paraId="112B0A3C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545" w:history="1">
              <w:r>
                <w:rPr>
                  <w:rFonts w:eastAsia="宋体" w:hint="eastAsia"/>
                  <w:lang w:eastAsia="zh-CN"/>
                </w:rPr>
                <w:t>CHEMBL184061</w:t>
              </w:r>
            </w:hyperlink>
          </w:p>
        </w:tc>
        <w:tc>
          <w:tcPr>
            <w:tcW w:w="1587" w:type="dxa"/>
            <w:vAlign w:val="center"/>
          </w:tcPr>
          <w:p w14:paraId="3B344723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Antagonist</w:t>
            </w:r>
          </w:p>
        </w:tc>
        <w:tc>
          <w:tcPr>
            <w:tcW w:w="1587" w:type="dxa"/>
            <w:vAlign w:val="center"/>
          </w:tcPr>
          <w:p w14:paraId="5F99CB0D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546" w:history="1">
              <w:r>
                <w:rPr>
                  <w:rFonts w:eastAsia="宋体" w:hint="eastAsia"/>
                  <w:lang w:eastAsia="zh-CN"/>
                </w:rPr>
                <w:t>4UHR</w:t>
              </w:r>
            </w:hyperlink>
          </w:p>
        </w:tc>
      </w:tr>
      <w:tr w:rsidR="00BB65A7" w14:paraId="399BF65C" w14:textId="77777777">
        <w:trPr>
          <w:trHeight w:val="425"/>
          <w:jc w:val="center"/>
        </w:trPr>
        <w:tc>
          <w:tcPr>
            <w:tcW w:w="1587" w:type="dxa"/>
            <w:vAlign w:val="center"/>
          </w:tcPr>
          <w:p w14:paraId="33A8CB1F" w14:textId="77777777" w:rsidR="00BB65A7" w:rsidRDefault="00000000">
            <w:pPr>
              <w:widowControl/>
              <w:jc w:val="center"/>
              <w:textAlignment w:val="center"/>
              <w:rPr>
                <w:rFonts w:eastAsia="宋体"/>
                <w:lang w:eastAsia="zh-CN"/>
              </w:rPr>
            </w:pPr>
            <w:r>
              <w:rPr>
                <w:rFonts w:eastAsia="Arial Unicode MS" w:hint="eastAsia"/>
                <w:color w:val="000000"/>
                <w:sz w:val="20"/>
                <w:lang w:eastAsia="zh-CN" w:bidi="ar"/>
              </w:rPr>
              <w:t>X-ray diffraction</w:t>
            </w:r>
          </w:p>
        </w:tc>
        <w:tc>
          <w:tcPr>
            <w:tcW w:w="1587" w:type="dxa"/>
          </w:tcPr>
          <w:p w14:paraId="6D852B11" w14:textId="77777777" w:rsidR="00BB65A7" w:rsidRDefault="00BB65A7">
            <w:pPr>
              <w:jc w:val="center"/>
              <w:rPr>
                <w:rFonts w:eastAsia="宋体"/>
                <w:lang w:eastAsia="zh-CN"/>
              </w:rPr>
            </w:pPr>
          </w:p>
          <w:p w14:paraId="28D21DF8" w14:textId="77777777" w:rsidR="00BB65A7" w:rsidRDefault="00BB65A7">
            <w:pPr>
              <w:jc w:val="center"/>
              <w:rPr>
                <w:rFonts w:eastAsia="宋体"/>
                <w:lang w:eastAsia="zh-CN"/>
              </w:rPr>
            </w:pPr>
          </w:p>
          <w:p w14:paraId="1FD47110" w14:textId="77777777" w:rsidR="00BB65A7" w:rsidRDefault="00BB65A7">
            <w:pPr>
              <w:jc w:val="center"/>
              <w:rPr>
                <w:rFonts w:eastAsia="宋体"/>
                <w:lang w:eastAsia="zh-CN"/>
              </w:rPr>
            </w:pPr>
          </w:p>
          <w:p w14:paraId="34022E9B" w14:textId="77777777" w:rsidR="00BB65A7" w:rsidRDefault="00BB65A7">
            <w:pPr>
              <w:jc w:val="center"/>
              <w:rPr>
                <w:rFonts w:eastAsia="宋体"/>
                <w:lang w:eastAsia="zh-CN"/>
              </w:rPr>
            </w:pPr>
          </w:p>
          <w:p w14:paraId="52C2C833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Class A</w:t>
            </w:r>
          </w:p>
        </w:tc>
        <w:tc>
          <w:tcPr>
            <w:tcW w:w="1587" w:type="dxa"/>
            <w:vAlign w:val="center"/>
          </w:tcPr>
          <w:p w14:paraId="158728D8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547" w:history="1">
              <w:r>
                <w:rPr>
                  <w:rFonts w:eastAsia="宋体" w:hint="eastAsia"/>
                  <w:lang w:eastAsia="zh-CN"/>
                </w:rPr>
                <w:t>AA2AR</w:t>
              </w:r>
            </w:hyperlink>
          </w:p>
        </w:tc>
        <w:tc>
          <w:tcPr>
            <w:tcW w:w="1587" w:type="dxa"/>
            <w:vAlign w:val="center"/>
          </w:tcPr>
          <w:p w14:paraId="7D36918D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548" w:history="1">
              <w:r>
                <w:rPr>
                  <w:rFonts w:eastAsia="宋体" w:hint="eastAsia"/>
                  <w:lang w:eastAsia="zh-CN"/>
                </w:rPr>
                <w:t>2-(Furan-2-yl)-5-N-[2-(4-phenylpiperidin-1-yl)ethyl]-1H-[1,2,4]triazolo[1,5-a][1,3,5]triazin-8-ium-5,7-diamine</w:t>
              </w:r>
            </w:hyperlink>
          </w:p>
        </w:tc>
        <w:tc>
          <w:tcPr>
            <w:tcW w:w="1587" w:type="dxa"/>
            <w:vAlign w:val="center"/>
          </w:tcPr>
          <w:p w14:paraId="317AB912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Antagonist</w:t>
            </w:r>
          </w:p>
        </w:tc>
        <w:tc>
          <w:tcPr>
            <w:tcW w:w="1587" w:type="dxa"/>
            <w:vAlign w:val="center"/>
          </w:tcPr>
          <w:p w14:paraId="4C1AC247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549" w:history="1">
              <w:r>
                <w:rPr>
                  <w:rFonts w:eastAsia="宋体" w:hint="eastAsia"/>
                  <w:lang w:eastAsia="zh-CN"/>
                </w:rPr>
                <w:t>4UG2</w:t>
              </w:r>
            </w:hyperlink>
          </w:p>
        </w:tc>
      </w:tr>
      <w:tr w:rsidR="00BB65A7" w14:paraId="5D753046" w14:textId="77777777">
        <w:trPr>
          <w:trHeight w:val="425"/>
          <w:jc w:val="center"/>
        </w:trPr>
        <w:tc>
          <w:tcPr>
            <w:tcW w:w="1587" w:type="dxa"/>
            <w:vAlign w:val="center"/>
          </w:tcPr>
          <w:p w14:paraId="2F46F5B9" w14:textId="77777777" w:rsidR="00BB65A7" w:rsidRDefault="00000000">
            <w:pPr>
              <w:widowControl/>
              <w:jc w:val="center"/>
              <w:textAlignment w:val="center"/>
              <w:rPr>
                <w:rFonts w:eastAsia="宋体"/>
                <w:lang w:eastAsia="zh-CN"/>
              </w:rPr>
            </w:pPr>
            <w:r>
              <w:rPr>
                <w:rFonts w:eastAsia="Arial Unicode MS" w:hint="eastAsia"/>
                <w:color w:val="000000"/>
                <w:sz w:val="20"/>
                <w:lang w:eastAsia="zh-CN" w:bidi="ar"/>
              </w:rPr>
              <w:lastRenderedPageBreak/>
              <w:t>X-ray diffraction</w:t>
            </w:r>
          </w:p>
        </w:tc>
        <w:tc>
          <w:tcPr>
            <w:tcW w:w="1587" w:type="dxa"/>
          </w:tcPr>
          <w:p w14:paraId="504D8CED" w14:textId="77777777" w:rsidR="00BB65A7" w:rsidRDefault="00BB65A7">
            <w:pPr>
              <w:jc w:val="center"/>
              <w:rPr>
                <w:rFonts w:eastAsia="宋体"/>
                <w:lang w:eastAsia="zh-CN"/>
              </w:rPr>
            </w:pPr>
          </w:p>
          <w:p w14:paraId="4A244E51" w14:textId="77777777" w:rsidR="00BB65A7" w:rsidRDefault="00BB65A7">
            <w:pPr>
              <w:jc w:val="center"/>
              <w:rPr>
                <w:rFonts w:eastAsia="宋体"/>
                <w:lang w:eastAsia="zh-CN"/>
              </w:rPr>
            </w:pPr>
          </w:p>
          <w:p w14:paraId="6DDD5AAE" w14:textId="77777777" w:rsidR="00BB65A7" w:rsidRDefault="00BB65A7">
            <w:pPr>
              <w:jc w:val="center"/>
              <w:rPr>
                <w:rFonts w:eastAsia="宋体"/>
                <w:lang w:eastAsia="zh-CN"/>
              </w:rPr>
            </w:pPr>
          </w:p>
          <w:p w14:paraId="5FECBC92" w14:textId="77777777" w:rsidR="00BB65A7" w:rsidRDefault="00BB65A7">
            <w:pPr>
              <w:jc w:val="center"/>
              <w:rPr>
                <w:rFonts w:eastAsia="宋体"/>
                <w:lang w:eastAsia="zh-CN"/>
              </w:rPr>
            </w:pPr>
          </w:p>
          <w:p w14:paraId="180B1485" w14:textId="77777777" w:rsidR="00BB65A7" w:rsidRDefault="00BB65A7">
            <w:pPr>
              <w:jc w:val="center"/>
              <w:rPr>
                <w:rFonts w:eastAsia="宋体"/>
                <w:lang w:eastAsia="zh-CN"/>
              </w:rPr>
            </w:pPr>
          </w:p>
          <w:p w14:paraId="7C1EDFDF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Class A</w:t>
            </w:r>
          </w:p>
        </w:tc>
        <w:tc>
          <w:tcPr>
            <w:tcW w:w="1587" w:type="dxa"/>
            <w:vAlign w:val="center"/>
          </w:tcPr>
          <w:p w14:paraId="477F58A2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550" w:history="1">
              <w:r>
                <w:rPr>
                  <w:rFonts w:eastAsia="宋体" w:hint="eastAsia"/>
                  <w:lang w:eastAsia="zh-CN"/>
                </w:rPr>
                <w:t>P2RY1</w:t>
              </w:r>
            </w:hyperlink>
          </w:p>
        </w:tc>
        <w:tc>
          <w:tcPr>
            <w:tcW w:w="1587" w:type="dxa"/>
            <w:vAlign w:val="center"/>
          </w:tcPr>
          <w:p w14:paraId="7B782AF8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551" w:history="1">
              <w:r>
                <w:rPr>
                  <w:rFonts w:eastAsia="宋体" w:hint="eastAsia"/>
                  <w:lang w:eastAsia="zh-CN"/>
                </w:rPr>
                <w:t>2-(Furan-2-yl)-5-N-[3-(4-phenylpiperazin-1-yl)propyl]-1H-[1,2,4]triazolo[1,5-a][1,3,5]triazin-8-ium-5,7-diamine</w:t>
              </w:r>
            </w:hyperlink>
          </w:p>
        </w:tc>
        <w:tc>
          <w:tcPr>
            <w:tcW w:w="1587" w:type="dxa"/>
            <w:vAlign w:val="center"/>
          </w:tcPr>
          <w:p w14:paraId="4C15706B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Antagonist</w:t>
            </w:r>
          </w:p>
        </w:tc>
        <w:tc>
          <w:tcPr>
            <w:tcW w:w="1587" w:type="dxa"/>
            <w:vAlign w:val="center"/>
          </w:tcPr>
          <w:p w14:paraId="6D868A51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552" w:history="1">
              <w:r>
                <w:rPr>
                  <w:rFonts w:eastAsia="宋体" w:hint="eastAsia"/>
                  <w:lang w:eastAsia="zh-CN"/>
                </w:rPr>
                <w:t>4XNV</w:t>
              </w:r>
            </w:hyperlink>
          </w:p>
        </w:tc>
      </w:tr>
      <w:tr w:rsidR="00BB65A7" w14:paraId="41833E93" w14:textId="77777777">
        <w:trPr>
          <w:trHeight w:val="425"/>
          <w:jc w:val="center"/>
        </w:trPr>
        <w:tc>
          <w:tcPr>
            <w:tcW w:w="1587" w:type="dxa"/>
            <w:vAlign w:val="center"/>
          </w:tcPr>
          <w:p w14:paraId="73C9C82A" w14:textId="77777777" w:rsidR="00BB65A7" w:rsidRDefault="00000000">
            <w:pPr>
              <w:widowControl/>
              <w:jc w:val="center"/>
              <w:textAlignment w:val="center"/>
              <w:rPr>
                <w:rFonts w:eastAsia="宋体"/>
                <w:lang w:eastAsia="zh-CN"/>
              </w:rPr>
            </w:pPr>
            <w:r>
              <w:rPr>
                <w:rFonts w:eastAsia="Arial Unicode MS" w:hint="eastAsia"/>
                <w:color w:val="000000"/>
                <w:sz w:val="20"/>
                <w:lang w:eastAsia="zh-CN" w:bidi="ar"/>
              </w:rPr>
              <w:t>X-ray diffraction</w:t>
            </w:r>
          </w:p>
        </w:tc>
        <w:tc>
          <w:tcPr>
            <w:tcW w:w="1587" w:type="dxa"/>
          </w:tcPr>
          <w:p w14:paraId="1F10F230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Class A</w:t>
            </w:r>
          </w:p>
        </w:tc>
        <w:tc>
          <w:tcPr>
            <w:tcW w:w="1587" w:type="dxa"/>
            <w:vAlign w:val="center"/>
          </w:tcPr>
          <w:p w14:paraId="6827E9E3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553" w:history="1">
              <w:r>
                <w:rPr>
                  <w:rFonts w:eastAsia="宋体" w:hint="eastAsia"/>
                  <w:lang w:eastAsia="zh-CN"/>
                </w:rPr>
                <w:t>P2RY1</w:t>
              </w:r>
            </w:hyperlink>
          </w:p>
        </w:tc>
        <w:tc>
          <w:tcPr>
            <w:tcW w:w="1587" w:type="dxa"/>
            <w:vAlign w:val="center"/>
          </w:tcPr>
          <w:p w14:paraId="5E448A1F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554" w:history="1">
              <w:r>
                <w:rPr>
                  <w:rFonts w:eastAsia="宋体" w:hint="eastAsia"/>
                  <w:lang w:eastAsia="zh-CN"/>
                </w:rPr>
                <w:t>tiotropium</w:t>
              </w:r>
            </w:hyperlink>
          </w:p>
        </w:tc>
        <w:tc>
          <w:tcPr>
            <w:tcW w:w="1587" w:type="dxa"/>
            <w:vAlign w:val="center"/>
          </w:tcPr>
          <w:p w14:paraId="0673AD3E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Antagonist</w:t>
            </w:r>
          </w:p>
        </w:tc>
        <w:tc>
          <w:tcPr>
            <w:tcW w:w="1587" w:type="dxa"/>
            <w:vAlign w:val="center"/>
          </w:tcPr>
          <w:p w14:paraId="1EC9DF2B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555" w:history="1">
              <w:r>
                <w:rPr>
                  <w:rFonts w:eastAsia="宋体" w:hint="eastAsia"/>
                  <w:lang w:eastAsia="zh-CN"/>
                </w:rPr>
                <w:t>4XNW</w:t>
              </w:r>
            </w:hyperlink>
          </w:p>
        </w:tc>
      </w:tr>
      <w:tr w:rsidR="00BB65A7" w14:paraId="36F0D363" w14:textId="77777777">
        <w:trPr>
          <w:trHeight w:val="425"/>
          <w:jc w:val="center"/>
        </w:trPr>
        <w:tc>
          <w:tcPr>
            <w:tcW w:w="1587" w:type="dxa"/>
            <w:vAlign w:val="center"/>
          </w:tcPr>
          <w:p w14:paraId="630471F4" w14:textId="77777777" w:rsidR="00BB65A7" w:rsidRDefault="00000000">
            <w:pPr>
              <w:widowControl/>
              <w:jc w:val="center"/>
              <w:textAlignment w:val="center"/>
              <w:rPr>
                <w:rFonts w:eastAsia="宋体"/>
                <w:lang w:eastAsia="zh-CN"/>
              </w:rPr>
            </w:pPr>
            <w:r>
              <w:rPr>
                <w:rFonts w:eastAsia="Arial Unicode MS" w:hint="eastAsia"/>
                <w:color w:val="000000"/>
                <w:sz w:val="20"/>
                <w:lang w:eastAsia="zh-CN" w:bidi="ar"/>
              </w:rPr>
              <w:t>X-ray diffraction</w:t>
            </w:r>
          </w:p>
        </w:tc>
        <w:tc>
          <w:tcPr>
            <w:tcW w:w="1587" w:type="dxa"/>
          </w:tcPr>
          <w:p w14:paraId="3C9494B4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Class A</w:t>
            </w:r>
          </w:p>
        </w:tc>
        <w:tc>
          <w:tcPr>
            <w:tcW w:w="1587" w:type="dxa"/>
            <w:vAlign w:val="center"/>
          </w:tcPr>
          <w:p w14:paraId="2B1988EC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556" w:history="1">
              <w:r>
                <w:rPr>
                  <w:rFonts w:eastAsia="宋体" w:hint="eastAsia"/>
                  <w:lang w:eastAsia="zh-CN"/>
                </w:rPr>
                <w:t>OX2R</w:t>
              </w:r>
            </w:hyperlink>
          </w:p>
        </w:tc>
        <w:tc>
          <w:tcPr>
            <w:tcW w:w="1587" w:type="dxa"/>
            <w:vAlign w:val="center"/>
          </w:tcPr>
          <w:p w14:paraId="0DA67CCF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557" w:history="1">
              <w:r>
                <w:rPr>
                  <w:rFonts w:eastAsia="宋体" w:hint="eastAsia"/>
                  <w:lang w:eastAsia="zh-CN"/>
                </w:rPr>
                <w:t>0HK</w:t>
              </w:r>
            </w:hyperlink>
          </w:p>
        </w:tc>
        <w:tc>
          <w:tcPr>
            <w:tcW w:w="1587" w:type="dxa"/>
            <w:vAlign w:val="center"/>
          </w:tcPr>
          <w:p w14:paraId="470ED815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Antagonist</w:t>
            </w:r>
          </w:p>
        </w:tc>
        <w:tc>
          <w:tcPr>
            <w:tcW w:w="1587" w:type="dxa"/>
            <w:vAlign w:val="center"/>
          </w:tcPr>
          <w:p w14:paraId="1F847107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558" w:history="1">
              <w:r>
                <w:rPr>
                  <w:rFonts w:eastAsia="宋体" w:hint="eastAsia"/>
                  <w:lang w:eastAsia="zh-CN"/>
                </w:rPr>
                <w:t>4S0V</w:t>
              </w:r>
            </w:hyperlink>
          </w:p>
        </w:tc>
      </w:tr>
      <w:tr w:rsidR="00BB65A7" w14:paraId="69F6447B" w14:textId="77777777">
        <w:trPr>
          <w:trHeight w:val="425"/>
          <w:jc w:val="center"/>
        </w:trPr>
        <w:tc>
          <w:tcPr>
            <w:tcW w:w="1587" w:type="dxa"/>
            <w:vAlign w:val="center"/>
          </w:tcPr>
          <w:p w14:paraId="4FEA5F7F" w14:textId="77777777" w:rsidR="00BB65A7" w:rsidRDefault="00000000">
            <w:pPr>
              <w:widowControl/>
              <w:jc w:val="center"/>
              <w:textAlignment w:val="center"/>
              <w:rPr>
                <w:rFonts w:eastAsia="宋体"/>
                <w:lang w:eastAsia="zh-CN"/>
              </w:rPr>
            </w:pPr>
            <w:r>
              <w:rPr>
                <w:rFonts w:eastAsia="Arial Unicode MS" w:hint="eastAsia"/>
                <w:color w:val="000000"/>
                <w:sz w:val="20"/>
                <w:lang w:eastAsia="zh-CN" w:bidi="ar"/>
              </w:rPr>
              <w:t>X-ray diffraction</w:t>
            </w:r>
          </w:p>
        </w:tc>
        <w:tc>
          <w:tcPr>
            <w:tcW w:w="1587" w:type="dxa"/>
          </w:tcPr>
          <w:p w14:paraId="6D5E5F81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Class A</w:t>
            </w:r>
          </w:p>
        </w:tc>
        <w:tc>
          <w:tcPr>
            <w:tcW w:w="1587" w:type="dxa"/>
            <w:vAlign w:val="center"/>
          </w:tcPr>
          <w:p w14:paraId="5882C5EF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559" w:history="1">
              <w:r>
                <w:rPr>
                  <w:rFonts w:eastAsia="宋体" w:hint="eastAsia"/>
                  <w:lang w:eastAsia="zh-CN"/>
                </w:rPr>
                <w:t>ACM3</w:t>
              </w:r>
            </w:hyperlink>
          </w:p>
        </w:tc>
        <w:tc>
          <w:tcPr>
            <w:tcW w:w="1587" w:type="dxa"/>
            <w:vAlign w:val="center"/>
          </w:tcPr>
          <w:p w14:paraId="2BF03539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560" w:history="1">
              <w:r>
                <w:rPr>
                  <w:rFonts w:eastAsia="宋体" w:hint="eastAsia"/>
                  <w:lang w:eastAsia="zh-CN"/>
                </w:rPr>
                <w:t>suvorexant</w:t>
              </w:r>
            </w:hyperlink>
          </w:p>
        </w:tc>
        <w:tc>
          <w:tcPr>
            <w:tcW w:w="1587" w:type="dxa"/>
            <w:vAlign w:val="center"/>
          </w:tcPr>
          <w:p w14:paraId="3936858D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Antagonist</w:t>
            </w:r>
          </w:p>
        </w:tc>
        <w:tc>
          <w:tcPr>
            <w:tcW w:w="1587" w:type="dxa"/>
            <w:vAlign w:val="center"/>
          </w:tcPr>
          <w:p w14:paraId="7BAE54C0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561" w:history="1">
              <w:r>
                <w:rPr>
                  <w:rFonts w:eastAsia="宋体" w:hint="eastAsia"/>
                  <w:lang w:eastAsia="zh-CN"/>
                </w:rPr>
                <w:t>4U14</w:t>
              </w:r>
            </w:hyperlink>
          </w:p>
        </w:tc>
      </w:tr>
      <w:tr w:rsidR="00BB65A7" w14:paraId="28AA9B4B" w14:textId="77777777">
        <w:trPr>
          <w:trHeight w:val="425"/>
          <w:jc w:val="center"/>
        </w:trPr>
        <w:tc>
          <w:tcPr>
            <w:tcW w:w="1587" w:type="dxa"/>
            <w:vAlign w:val="center"/>
          </w:tcPr>
          <w:p w14:paraId="27AE10E8" w14:textId="77777777" w:rsidR="00BB65A7" w:rsidRDefault="00000000">
            <w:pPr>
              <w:widowControl/>
              <w:jc w:val="center"/>
              <w:textAlignment w:val="center"/>
              <w:rPr>
                <w:rFonts w:eastAsia="宋体"/>
                <w:lang w:eastAsia="zh-CN"/>
              </w:rPr>
            </w:pPr>
            <w:r>
              <w:rPr>
                <w:rFonts w:eastAsia="Arial Unicode MS" w:hint="eastAsia"/>
                <w:color w:val="000000"/>
                <w:sz w:val="20"/>
                <w:lang w:eastAsia="zh-CN" w:bidi="ar"/>
              </w:rPr>
              <w:t>X-ray diffraction</w:t>
            </w:r>
          </w:p>
        </w:tc>
        <w:tc>
          <w:tcPr>
            <w:tcW w:w="1587" w:type="dxa"/>
          </w:tcPr>
          <w:p w14:paraId="5BCB4F2C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Class A</w:t>
            </w:r>
          </w:p>
        </w:tc>
        <w:tc>
          <w:tcPr>
            <w:tcW w:w="1587" w:type="dxa"/>
            <w:vAlign w:val="center"/>
          </w:tcPr>
          <w:p w14:paraId="21A94259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562" w:history="1">
              <w:r>
                <w:rPr>
                  <w:rFonts w:eastAsia="宋体" w:hint="eastAsia"/>
                  <w:lang w:eastAsia="zh-CN"/>
                </w:rPr>
                <w:t>ACM3</w:t>
              </w:r>
            </w:hyperlink>
          </w:p>
        </w:tc>
        <w:tc>
          <w:tcPr>
            <w:tcW w:w="1587" w:type="dxa"/>
            <w:vAlign w:val="center"/>
          </w:tcPr>
          <w:p w14:paraId="7563115E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563" w:history="1">
              <w:r>
                <w:rPr>
                  <w:rFonts w:eastAsia="宋体" w:hint="eastAsia"/>
                  <w:lang w:eastAsia="zh-CN"/>
                </w:rPr>
                <w:t>SB-674042</w:t>
              </w:r>
            </w:hyperlink>
          </w:p>
        </w:tc>
        <w:tc>
          <w:tcPr>
            <w:tcW w:w="1587" w:type="dxa"/>
            <w:vAlign w:val="center"/>
          </w:tcPr>
          <w:p w14:paraId="749E3676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Inverse agonist</w:t>
            </w:r>
          </w:p>
        </w:tc>
        <w:tc>
          <w:tcPr>
            <w:tcW w:w="1587" w:type="dxa"/>
            <w:vAlign w:val="center"/>
          </w:tcPr>
          <w:p w14:paraId="749C3BAF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564" w:history="1">
              <w:r>
                <w:rPr>
                  <w:rFonts w:eastAsia="宋体" w:hint="eastAsia"/>
                  <w:lang w:eastAsia="zh-CN"/>
                </w:rPr>
                <w:t>4U16</w:t>
              </w:r>
            </w:hyperlink>
          </w:p>
        </w:tc>
      </w:tr>
      <w:tr w:rsidR="00BB65A7" w14:paraId="54071106" w14:textId="77777777">
        <w:trPr>
          <w:trHeight w:val="425"/>
          <w:jc w:val="center"/>
        </w:trPr>
        <w:tc>
          <w:tcPr>
            <w:tcW w:w="1587" w:type="dxa"/>
            <w:vAlign w:val="center"/>
          </w:tcPr>
          <w:p w14:paraId="34144352" w14:textId="77777777" w:rsidR="00BB65A7" w:rsidRDefault="00000000">
            <w:pPr>
              <w:widowControl/>
              <w:jc w:val="center"/>
              <w:textAlignment w:val="center"/>
              <w:rPr>
                <w:rFonts w:eastAsia="宋体"/>
                <w:lang w:eastAsia="zh-CN"/>
              </w:rPr>
            </w:pPr>
            <w:r>
              <w:rPr>
                <w:rFonts w:eastAsia="Arial Unicode MS" w:hint="eastAsia"/>
                <w:color w:val="000000"/>
                <w:sz w:val="20"/>
                <w:lang w:eastAsia="zh-CN" w:bidi="ar"/>
              </w:rPr>
              <w:t>X-ray diffraction</w:t>
            </w:r>
          </w:p>
        </w:tc>
        <w:tc>
          <w:tcPr>
            <w:tcW w:w="1587" w:type="dxa"/>
          </w:tcPr>
          <w:p w14:paraId="086767AD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Class A</w:t>
            </w:r>
          </w:p>
        </w:tc>
        <w:tc>
          <w:tcPr>
            <w:tcW w:w="1587" w:type="dxa"/>
            <w:vAlign w:val="center"/>
          </w:tcPr>
          <w:p w14:paraId="020104E2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565" w:history="1">
              <w:r>
                <w:rPr>
                  <w:rFonts w:eastAsia="宋体" w:hint="eastAsia"/>
                  <w:lang w:eastAsia="zh-CN"/>
                </w:rPr>
                <w:t>ACM3</w:t>
              </w:r>
            </w:hyperlink>
          </w:p>
        </w:tc>
        <w:tc>
          <w:tcPr>
            <w:tcW w:w="1587" w:type="dxa"/>
            <w:vAlign w:val="center"/>
          </w:tcPr>
          <w:p w14:paraId="7C250BF1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566" w:history="1">
              <w:r>
                <w:rPr>
                  <w:rFonts w:eastAsia="宋体" w:hint="eastAsia"/>
                  <w:lang w:eastAsia="zh-CN"/>
                </w:rPr>
                <w:t>Carazolol</w:t>
              </w:r>
            </w:hyperlink>
          </w:p>
        </w:tc>
        <w:tc>
          <w:tcPr>
            <w:tcW w:w="1587" w:type="dxa"/>
            <w:vAlign w:val="center"/>
          </w:tcPr>
          <w:p w14:paraId="34482573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Inverse agonist</w:t>
            </w:r>
          </w:p>
        </w:tc>
        <w:tc>
          <w:tcPr>
            <w:tcW w:w="1587" w:type="dxa"/>
            <w:vAlign w:val="center"/>
          </w:tcPr>
          <w:p w14:paraId="4ED171C9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567" w:history="1">
              <w:r>
                <w:rPr>
                  <w:rFonts w:eastAsia="宋体" w:hint="eastAsia"/>
                  <w:lang w:eastAsia="zh-CN"/>
                </w:rPr>
                <w:t>4U15</w:t>
              </w:r>
            </w:hyperlink>
          </w:p>
        </w:tc>
      </w:tr>
      <w:tr w:rsidR="00BB65A7" w14:paraId="437231FF" w14:textId="77777777">
        <w:trPr>
          <w:trHeight w:val="425"/>
          <w:jc w:val="center"/>
        </w:trPr>
        <w:tc>
          <w:tcPr>
            <w:tcW w:w="1587" w:type="dxa"/>
            <w:vAlign w:val="center"/>
          </w:tcPr>
          <w:p w14:paraId="2E24E753" w14:textId="77777777" w:rsidR="00BB65A7" w:rsidRDefault="00000000">
            <w:pPr>
              <w:widowControl/>
              <w:jc w:val="center"/>
              <w:textAlignment w:val="center"/>
              <w:rPr>
                <w:rFonts w:eastAsia="宋体"/>
                <w:lang w:eastAsia="zh-CN"/>
              </w:rPr>
            </w:pPr>
            <w:r>
              <w:rPr>
                <w:rFonts w:eastAsia="Arial Unicode MS" w:hint="eastAsia"/>
                <w:color w:val="000000"/>
                <w:sz w:val="20"/>
                <w:lang w:eastAsia="zh-CN" w:bidi="ar"/>
              </w:rPr>
              <w:t>X-ray diffraction</w:t>
            </w:r>
          </w:p>
        </w:tc>
        <w:tc>
          <w:tcPr>
            <w:tcW w:w="1587" w:type="dxa"/>
          </w:tcPr>
          <w:p w14:paraId="58CB3451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Class A</w:t>
            </w:r>
          </w:p>
        </w:tc>
        <w:tc>
          <w:tcPr>
            <w:tcW w:w="1587" w:type="dxa"/>
            <w:vAlign w:val="center"/>
          </w:tcPr>
          <w:p w14:paraId="06A2E71D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568" w:history="1">
              <w:r>
                <w:rPr>
                  <w:rFonts w:eastAsia="宋体" w:hint="eastAsia"/>
                  <w:lang w:eastAsia="zh-CN"/>
                </w:rPr>
                <w:t>OPSD</w:t>
              </w:r>
            </w:hyperlink>
          </w:p>
        </w:tc>
        <w:tc>
          <w:tcPr>
            <w:tcW w:w="1587" w:type="dxa"/>
            <w:vAlign w:val="center"/>
          </w:tcPr>
          <w:p w14:paraId="3288F54A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569" w:history="1">
              <w:r>
                <w:rPr>
                  <w:rFonts w:eastAsia="宋体" w:hint="eastAsia"/>
                  <w:lang w:eastAsia="zh-CN"/>
                </w:rPr>
                <w:t>Carazolol</w:t>
              </w:r>
            </w:hyperlink>
          </w:p>
        </w:tc>
        <w:tc>
          <w:tcPr>
            <w:tcW w:w="1587" w:type="dxa"/>
            <w:vAlign w:val="center"/>
          </w:tcPr>
          <w:p w14:paraId="4B36E2BC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Antagonist</w:t>
            </w:r>
          </w:p>
        </w:tc>
        <w:tc>
          <w:tcPr>
            <w:tcW w:w="1587" w:type="dxa"/>
            <w:vAlign w:val="center"/>
          </w:tcPr>
          <w:p w14:paraId="13A531BF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570" w:history="1">
              <w:r>
                <w:rPr>
                  <w:rFonts w:eastAsia="宋体" w:hint="eastAsia"/>
                  <w:lang w:eastAsia="zh-CN"/>
                </w:rPr>
                <w:t>4PXF</w:t>
              </w:r>
            </w:hyperlink>
          </w:p>
        </w:tc>
      </w:tr>
      <w:tr w:rsidR="00BB65A7" w14:paraId="62738063" w14:textId="77777777">
        <w:trPr>
          <w:trHeight w:val="425"/>
          <w:jc w:val="center"/>
        </w:trPr>
        <w:tc>
          <w:tcPr>
            <w:tcW w:w="1587" w:type="dxa"/>
            <w:vAlign w:val="center"/>
          </w:tcPr>
          <w:p w14:paraId="0EF4D3AA" w14:textId="77777777" w:rsidR="00BB65A7" w:rsidRDefault="00000000">
            <w:pPr>
              <w:widowControl/>
              <w:jc w:val="center"/>
              <w:textAlignment w:val="center"/>
              <w:rPr>
                <w:rFonts w:eastAsia="宋体"/>
                <w:lang w:eastAsia="zh-CN"/>
              </w:rPr>
            </w:pPr>
            <w:r>
              <w:rPr>
                <w:rFonts w:eastAsia="Arial Unicode MS" w:hint="eastAsia"/>
                <w:color w:val="000000"/>
                <w:sz w:val="20"/>
                <w:lang w:eastAsia="zh-CN" w:bidi="ar"/>
              </w:rPr>
              <w:t>X-ray diffraction</w:t>
            </w:r>
          </w:p>
        </w:tc>
        <w:tc>
          <w:tcPr>
            <w:tcW w:w="1587" w:type="dxa"/>
          </w:tcPr>
          <w:p w14:paraId="6168D3EF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Class A</w:t>
            </w:r>
          </w:p>
        </w:tc>
        <w:tc>
          <w:tcPr>
            <w:tcW w:w="1587" w:type="dxa"/>
            <w:vAlign w:val="center"/>
          </w:tcPr>
          <w:p w14:paraId="0D9753FD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571" w:history="1">
              <w:r>
                <w:rPr>
                  <w:rFonts w:eastAsia="宋体" w:hint="eastAsia"/>
                  <w:lang w:eastAsia="zh-CN"/>
                </w:rPr>
                <w:t>ADRB2</w:t>
              </w:r>
            </w:hyperlink>
          </w:p>
        </w:tc>
        <w:tc>
          <w:tcPr>
            <w:tcW w:w="1587" w:type="dxa"/>
            <w:vAlign w:val="center"/>
          </w:tcPr>
          <w:p w14:paraId="017DD46D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572" w:history="1">
              <w:r>
                <w:rPr>
                  <w:rFonts w:eastAsia="宋体" w:hint="eastAsia"/>
                  <w:lang w:eastAsia="zh-CN"/>
                </w:rPr>
                <w:t>(S)-Cyanopindolol</w:t>
              </w:r>
            </w:hyperlink>
          </w:p>
        </w:tc>
        <w:tc>
          <w:tcPr>
            <w:tcW w:w="1587" w:type="dxa"/>
            <w:vAlign w:val="center"/>
          </w:tcPr>
          <w:p w14:paraId="534AFFF6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unknown</w:t>
            </w:r>
          </w:p>
        </w:tc>
        <w:tc>
          <w:tcPr>
            <w:tcW w:w="1587" w:type="dxa"/>
            <w:vAlign w:val="center"/>
          </w:tcPr>
          <w:p w14:paraId="7F4A5A34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573" w:history="1">
              <w:r>
                <w:rPr>
                  <w:rFonts w:eastAsia="宋体" w:hint="eastAsia"/>
                  <w:lang w:eastAsia="zh-CN"/>
                </w:rPr>
                <w:t>4QKX</w:t>
              </w:r>
            </w:hyperlink>
          </w:p>
        </w:tc>
      </w:tr>
      <w:tr w:rsidR="00BB65A7" w14:paraId="56CA5125" w14:textId="77777777">
        <w:trPr>
          <w:trHeight w:val="425"/>
          <w:jc w:val="center"/>
        </w:trPr>
        <w:tc>
          <w:tcPr>
            <w:tcW w:w="1587" w:type="dxa"/>
            <w:vAlign w:val="center"/>
          </w:tcPr>
          <w:p w14:paraId="04114DC7" w14:textId="77777777" w:rsidR="00BB65A7" w:rsidRDefault="00000000">
            <w:pPr>
              <w:widowControl/>
              <w:jc w:val="center"/>
              <w:textAlignment w:val="center"/>
              <w:rPr>
                <w:rFonts w:eastAsia="宋体"/>
                <w:lang w:eastAsia="zh-CN"/>
              </w:rPr>
            </w:pPr>
            <w:r>
              <w:rPr>
                <w:rFonts w:eastAsia="Arial Unicode MS" w:hint="eastAsia"/>
                <w:color w:val="000000"/>
                <w:sz w:val="20"/>
                <w:lang w:eastAsia="zh-CN" w:bidi="ar"/>
              </w:rPr>
              <w:t>X-ray diffraction</w:t>
            </w:r>
          </w:p>
        </w:tc>
        <w:tc>
          <w:tcPr>
            <w:tcW w:w="1587" w:type="dxa"/>
          </w:tcPr>
          <w:p w14:paraId="26E18FC7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Class A</w:t>
            </w:r>
          </w:p>
        </w:tc>
        <w:tc>
          <w:tcPr>
            <w:tcW w:w="1587" w:type="dxa"/>
            <w:vAlign w:val="center"/>
          </w:tcPr>
          <w:p w14:paraId="36559FE2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574" w:history="1">
              <w:r>
                <w:rPr>
                  <w:rFonts w:eastAsia="宋体" w:hint="eastAsia"/>
                  <w:lang w:eastAsia="zh-CN"/>
                </w:rPr>
                <w:t>FFAR1</w:t>
              </w:r>
            </w:hyperlink>
          </w:p>
        </w:tc>
        <w:tc>
          <w:tcPr>
            <w:tcW w:w="1587" w:type="dxa"/>
            <w:vAlign w:val="center"/>
          </w:tcPr>
          <w:p w14:paraId="0DE36BBC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575" w:history="1">
              <w:r>
                <w:rPr>
                  <w:rFonts w:eastAsia="宋体" w:hint="eastAsia"/>
                  <w:lang w:eastAsia="zh-CN"/>
                </w:rPr>
                <w:t>B-Nonylglucoside</w:t>
              </w:r>
            </w:hyperlink>
          </w:p>
        </w:tc>
        <w:tc>
          <w:tcPr>
            <w:tcW w:w="1587" w:type="dxa"/>
            <w:vAlign w:val="center"/>
          </w:tcPr>
          <w:p w14:paraId="68A8BB79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Antagonist</w:t>
            </w:r>
          </w:p>
        </w:tc>
        <w:tc>
          <w:tcPr>
            <w:tcW w:w="1587" w:type="dxa"/>
            <w:vAlign w:val="center"/>
          </w:tcPr>
          <w:p w14:paraId="2C2D094B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576" w:history="1">
              <w:r>
                <w:rPr>
                  <w:rFonts w:eastAsia="宋体" w:hint="eastAsia"/>
                  <w:lang w:eastAsia="zh-CN"/>
                </w:rPr>
                <w:t>4PHU</w:t>
              </w:r>
            </w:hyperlink>
          </w:p>
        </w:tc>
      </w:tr>
      <w:tr w:rsidR="00BB65A7" w14:paraId="2D03E670" w14:textId="77777777">
        <w:trPr>
          <w:trHeight w:val="425"/>
          <w:jc w:val="center"/>
        </w:trPr>
        <w:tc>
          <w:tcPr>
            <w:tcW w:w="1587" w:type="dxa"/>
            <w:vAlign w:val="center"/>
          </w:tcPr>
          <w:p w14:paraId="2A97DC8C" w14:textId="77777777" w:rsidR="00BB65A7" w:rsidRDefault="00000000">
            <w:pPr>
              <w:widowControl/>
              <w:jc w:val="center"/>
              <w:textAlignment w:val="center"/>
              <w:rPr>
                <w:rFonts w:eastAsia="宋体"/>
                <w:lang w:eastAsia="zh-CN"/>
              </w:rPr>
            </w:pPr>
            <w:r>
              <w:rPr>
                <w:rFonts w:eastAsia="Arial Unicode MS" w:hint="eastAsia"/>
                <w:color w:val="000000"/>
                <w:sz w:val="20"/>
                <w:lang w:eastAsia="zh-CN" w:bidi="ar"/>
              </w:rPr>
              <w:t>X-ray diffraction</w:t>
            </w:r>
          </w:p>
        </w:tc>
        <w:tc>
          <w:tcPr>
            <w:tcW w:w="1587" w:type="dxa"/>
          </w:tcPr>
          <w:p w14:paraId="1EF4B41D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Class A</w:t>
            </w:r>
          </w:p>
        </w:tc>
        <w:tc>
          <w:tcPr>
            <w:tcW w:w="1587" w:type="dxa"/>
            <w:vAlign w:val="center"/>
          </w:tcPr>
          <w:p w14:paraId="2CAE7A6D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577" w:history="1">
              <w:r>
                <w:rPr>
                  <w:rFonts w:eastAsia="宋体" w:hint="eastAsia"/>
                  <w:lang w:eastAsia="zh-CN"/>
                </w:rPr>
                <w:t>P2Y12</w:t>
              </w:r>
            </w:hyperlink>
          </w:p>
        </w:tc>
        <w:tc>
          <w:tcPr>
            <w:tcW w:w="1587" w:type="dxa"/>
            <w:vAlign w:val="center"/>
          </w:tcPr>
          <w:p w14:paraId="3C9B82C9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578" w:history="1">
              <w:r>
                <w:rPr>
                  <w:rFonts w:eastAsia="宋体" w:hint="eastAsia"/>
                  <w:lang w:eastAsia="zh-CN"/>
                </w:rPr>
                <w:t>CHEMBL1783826</w:t>
              </w:r>
            </w:hyperlink>
          </w:p>
        </w:tc>
        <w:tc>
          <w:tcPr>
            <w:tcW w:w="1587" w:type="dxa"/>
            <w:vAlign w:val="center"/>
          </w:tcPr>
          <w:p w14:paraId="34F53508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Antagonist</w:t>
            </w:r>
          </w:p>
        </w:tc>
        <w:tc>
          <w:tcPr>
            <w:tcW w:w="1587" w:type="dxa"/>
            <w:vAlign w:val="center"/>
          </w:tcPr>
          <w:p w14:paraId="3E004FD8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579" w:history="1">
              <w:r>
                <w:rPr>
                  <w:rFonts w:eastAsia="宋体" w:hint="eastAsia"/>
                  <w:lang w:eastAsia="zh-CN"/>
                </w:rPr>
                <w:t>4PY0</w:t>
              </w:r>
            </w:hyperlink>
          </w:p>
        </w:tc>
      </w:tr>
      <w:tr w:rsidR="00BB65A7" w14:paraId="0064F3E4" w14:textId="77777777">
        <w:trPr>
          <w:trHeight w:val="425"/>
          <w:jc w:val="center"/>
        </w:trPr>
        <w:tc>
          <w:tcPr>
            <w:tcW w:w="1587" w:type="dxa"/>
            <w:vAlign w:val="center"/>
          </w:tcPr>
          <w:p w14:paraId="09AC2FC8" w14:textId="77777777" w:rsidR="00BB65A7" w:rsidRDefault="00000000">
            <w:pPr>
              <w:widowControl/>
              <w:jc w:val="center"/>
              <w:textAlignment w:val="center"/>
              <w:rPr>
                <w:rFonts w:eastAsia="宋体"/>
                <w:lang w:eastAsia="zh-CN"/>
              </w:rPr>
            </w:pPr>
            <w:r>
              <w:rPr>
                <w:rFonts w:eastAsia="Arial Unicode MS" w:hint="eastAsia"/>
                <w:color w:val="000000"/>
                <w:sz w:val="20"/>
                <w:lang w:eastAsia="zh-CN" w:bidi="ar"/>
              </w:rPr>
              <w:t>X-ray diffraction</w:t>
            </w:r>
          </w:p>
        </w:tc>
        <w:tc>
          <w:tcPr>
            <w:tcW w:w="1587" w:type="dxa"/>
          </w:tcPr>
          <w:p w14:paraId="2DB1BE02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Class A</w:t>
            </w:r>
          </w:p>
        </w:tc>
        <w:tc>
          <w:tcPr>
            <w:tcW w:w="1587" w:type="dxa"/>
            <w:vAlign w:val="center"/>
          </w:tcPr>
          <w:p w14:paraId="16D32EF7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580" w:history="1">
              <w:r>
                <w:rPr>
                  <w:rFonts w:eastAsia="宋体" w:hint="eastAsia"/>
                  <w:lang w:eastAsia="zh-CN"/>
                </w:rPr>
                <w:t>P2Y12</w:t>
              </w:r>
            </w:hyperlink>
          </w:p>
        </w:tc>
        <w:tc>
          <w:tcPr>
            <w:tcW w:w="1587" w:type="dxa"/>
            <w:vAlign w:val="center"/>
          </w:tcPr>
          <w:p w14:paraId="3EBD8436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581" w:history="1">
              <w:r>
                <w:rPr>
                  <w:rFonts w:eastAsia="宋体" w:hint="eastAsia"/>
                  <w:lang w:eastAsia="zh-CN"/>
                </w:rPr>
                <w:t>SB 612111</w:t>
              </w:r>
            </w:hyperlink>
          </w:p>
        </w:tc>
        <w:tc>
          <w:tcPr>
            <w:tcW w:w="1587" w:type="dxa"/>
            <w:vAlign w:val="center"/>
          </w:tcPr>
          <w:p w14:paraId="0785D43A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Inverse agonist</w:t>
            </w:r>
          </w:p>
        </w:tc>
        <w:tc>
          <w:tcPr>
            <w:tcW w:w="1587" w:type="dxa"/>
            <w:vAlign w:val="center"/>
          </w:tcPr>
          <w:p w14:paraId="342B68EC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582" w:history="1">
              <w:r>
                <w:rPr>
                  <w:rFonts w:eastAsia="宋体" w:hint="eastAsia"/>
                  <w:lang w:eastAsia="zh-CN"/>
                </w:rPr>
                <w:t>4PXZ</w:t>
              </w:r>
            </w:hyperlink>
          </w:p>
        </w:tc>
      </w:tr>
      <w:tr w:rsidR="00BB65A7" w14:paraId="1CABA84F" w14:textId="77777777">
        <w:trPr>
          <w:trHeight w:val="425"/>
          <w:jc w:val="center"/>
        </w:trPr>
        <w:tc>
          <w:tcPr>
            <w:tcW w:w="1587" w:type="dxa"/>
            <w:vAlign w:val="center"/>
          </w:tcPr>
          <w:p w14:paraId="3BED1040" w14:textId="77777777" w:rsidR="00BB65A7" w:rsidRDefault="00000000">
            <w:pPr>
              <w:widowControl/>
              <w:jc w:val="center"/>
              <w:textAlignment w:val="center"/>
              <w:rPr>
                <w:rFonts w:eastAsia="宋体"/>
                <w:lang w:eastAsia="zh-CN"/>
              </w:rPr>
            </w:pPr>
            <w:r>
              <w:rPr>
                <w:rFonts w:eastAsia="Arial Unicode MS" w:hint="eastAsia"/>
                <w:color w:val="000000"/>
                <w:sz w:val="20"/>
                <w:lang w:eastAsia="zh-CN" w:bidi="ar"/>
              </w:rPr>
              <w:t>X-ray diffraction</w:t>
            </w:r>
          </w:p>
        </w:tc>
        <w:tc>
          <w:tcPr>
            <w:tcW w:w="1587" w:type="dxa"/>
          </w:tcPr>
          <w:p w14:paraId="1095375A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Class A</w:t>
            </w:r>
          </w:p>
        </w:tc>
        <w:tc>
          <w:tcPr>
            <w:tcW w:w="1587" w:type="dxa"/>
            <w:vAlign w:val="center"/>
          </w:tcPr>
          <w:p w14:paraId="4779403A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583" w:history="1">
              <w:r>
                <w:rPr>
                  <w:rFonts w:eastAsia="宋体" w:hint="eastAsia"/>
                  <w:lang w:eastAsia="zh-CN"/>
                </w:rPr>
                <w:t>ADRB1</w:t>
              </w:r>
            </w:hyperlink>
          </w:p>
        </w:tc>
        <w:tc>
          <w:tcPr>
            <w:tcW w:w="1587" w:type="dxa"/>
            <w:vAlign w:val="center"/>
          </w:tcPr>
          <w:p w14:paraId="11A1C452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584" w:history="1">
              <w:r>
                <w:rPr>
                  <w:rFonts w:eastAsia="宋体" w:hint="eastAsia"/>
                  <w:lang w:eastAsia="zh-CN"/>
                </w:rPr>
                <w:t>OLMESARTAN</w:t>
              </w:r>
            </w:hyperlink>
          </w:p>
        </w:tc>
        <w:tc>
          <w:tcPr>
            <w:tcW w:w="1587" w:type="dxa"/>
            <w:vAlign w:val="center"/>
          </w:tcPr>
          <w:p w14:paraId="05F529B3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Inverse agonist</w:t>
            </w:r>
          </w:p>
        </w:tc>
        <w:tc>
          <w:tcPr>
            <w:tcW w:w="1587" w:type="dxa"/>
            <w:vAlign w:val="center"/>
          </w:tcPr>
          <w:p w14:paraId="294D7C70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585" w:history="1">
              <w:r>
                <w:rPr>
                  <w:rFonts w:eastAsia="宋体" w:hint="eastAsia"/>
                  <w:lang w:eastAsia="zh-CN"/>
                </w:rPr>
                <w:t>4BVN</w:t>
              </w:r>
            </w:hyperlink>
          </w:p>
        </w:tc>
      </w:tr>
      <w:tr w:rsidR="00BB65A7" w14:paraId="34883DF2" w14:textId="77777777">
        <w:trPr>
          <w:trHeight w:val="425"/>
          <w:jc w:val="center"/>
        </w:trPr>
        <w:tc>
          <w:tcPr>
            <w:tcW w:w="1587" w:type="dxa"/>
            <w:vAlign w:val="center"/>
          </w:tcPr>
          <w:p w14:paraId="0064AD74" w14:textId="77777777" w:rsidR="00BB65A7" w:rsidRDefault="00000000">
            <w:pPr>
              <w:widowControl/>
              <w:jc w:val="center"/>
              <w:textAlignment w:val="center"/>
              <w:rPr>
                <w:rFonts w:eastAsia="宋体"/>
                <w:lang w:eastAsia="zh-CN"/>
              </w:rPr>
            </w:pPr>
            <w:r>
              <w:rPr>
                <w:rFonts w:eastAsia="Arial Unicode MS" w:hint="eastAsia"/>
                <w:color w:val="000000"/>
                <w:sz w:val="20"/>
                <w:lang w:eastAsia="zh-CN" w:bidi="ar"/>
              </w:rPr>
              <w:t>X-ray diffraction</w:t>
            </w:r>
          </w:p>
        </w:tc>
        <w:tc>
          <w:tcPr>
            <w:tcW w:w="1587" w:type="dxa"/>
          </w:tcPr>
          <w:p w14:paraId="315EEAF2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Class A</w:t>
            </w:r>
          </w:p>
        </w:tc>
        <w:tc>
          <w:tcPr>
            <w:tcW w:w="1587" w:type="dxa"/>
            <w:vAlign w:val="center"/>
          </w:tcPr>
          <w:p w14:paraId="21681B69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586" w:history="1">
              <w:r>
                <w:rPr>
                  <w:rFonts w:eastAsia="宋体" w:hint="eastAsia"/>
                  <w:lang w:eastAsia="zh-CN"/>
                </w:rPr>
                <w:t>P2Y12</w:t>
              </w:r>
            </w:hyperlink>
          </w:p>
        </w:tc>
        <w:tc>
          <w:tcPr>
            <w:tcW w:w="1587" w:type="dxa"/>
            <w:vAlign w:val="center"/>
          </w:tcPr>
          <w:p w14:paraId="31F056AC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587" w:history="1">
              <w:r>
                <w:rPr>
                  <w:rFonts w:eastAsia="宋体" w:hint="eastAsia"/>
                  <w:lang w:eastAsia="zh-CN"/>
                </w:rPr>
                <w:t>7-methylcyanopindolol</w:t>
              </w:r>
            </w:hyperlink>
          </w:p>
        </w:tc>
        <w:tc>
          <w:tcPr>
            <w:tcW w:w="1587" w:type="dxa"/>
            <w:vAlign w:val="center"/>
          </w:tcPr>
          <w:p w14:paraId="6C39E1EB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Agonist</w:t>
            </w:r>
          </w:p>
        </w:tc>
        <w:tc>
          <w:tcPr>
            <w:tcW w:w="1587" w:type="dxa"/>
            <w:vAlign w:val="center"/>
          </w:tcPr>
          <w:p w14:paraId="039CE19F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588" w:history="1">
              <w:r>
                <w:rPr>
                  <w:rFonts w:eastAsia="宋体" w:hint="eastAsia"/>
                  <w:lang w:eastAsia="zh-CN"/>
                </w:rPr>
                <w:t>4NTJ</w:t>
              </w:r>
            </w:hyperlink>
          </w:p>
        </w:tc>
      </w:tr>
      <w:tr w:rsidR="00BB65A7" w14:paraId="7887DBDE" w14:textId="77777777">
        <w:trPr>
          <w:trHeight w:val="425"/>
          <w:jc w:val="center"/>
        </w:trPr>
        <w:tc>
          <w:tcPr>
            <w:tcW w:w="1587" w:type="dxa"/>
            <w:vAlign w:val="center"/>
          </w:tcPr>
          <w:p w14:paraId="69BD34B1" w14:textId="77777777" w:rsidR="00BB65A7" w:rsidRDefault="00000000">
            <w:pPr>
              <w:widowControl/>
              <w:jc w:val="center"/>
              <w:textAlignment w:val="center"/>
              <w:rPr>
                <w:rFonts w:eastAsia="宋体"/>
                <w:lang w:eastAsia="zh-CN"/>
              </w:rPr>
            </w:pPr>
            <w:r>
              <w:rPr>
                <w:rFonts w:eastAsia="Arial Unicode MS" w:hint="eastAsia"/>
                <w:color w:val="000000"/>
                <w:sz w:val="20"/>
                <w:lang w:eastAsia="zh-CN" w:bidi="ar"/>
              </w:rPr>
              <w:t>X-ray diffraction</w:t>
            </w:r>
          </w:p>
        </w:tc>
        <w:tc>
          <w:tcPr>
            <w:tcW w:w="1587" w:type="dxa"/>
          </w:tcPr>
          <w:p w14:paraId="1A9B6AF5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Class A</w:t>
            </w:r>
          </w:p>
        </w:tc>
        <w:tc>
          <w:tcPr>
            <w:tcW w:w="1587" w:type="dxa"/>
            <w:vAlign w:val="center"/>
          </w:tcPr>
          <w:p w14:paraId="5762E7C2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589" w:history="1">
              <w:r>
                <w:rPr>
                  <w:rFonts w:eastAsia="宋体" w:hint="eastAsia"/>
                  <w:lang w:eastAsia="zh-CN"/>
                </w:rPr>
                <w:t>OPRD</w:t>
              </w:r>
            </w:hyperlink>
          </w:p>
        </w:tc>
        <w:tc>
          <w:tcPr>
            <w:tcW w:w="1587" w:type="dxa"/>
            <w:vAlign w:val="center"/>
          </w:tcPr>
          <w:p w14:paraId="0861E482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590" w:history="1">
              <w:r>
                <w:rPr>
                  <w:rFonts w:eastAsia="宋体" w:hint="eastAsia"/>
                  <w:lang w:eastAsia="zh-CN"/>
                </w:rPr>
                <w:t>BU72</w:t>
              </w:r>
            </w:hyperlink>
          </w:p>
        </w:tc>
        <w:tc>
          <w:tcPr>
            <w:tcW w:w="1587" w:type="dxa"/>
            <w:vAlign w:val="center"/>
          </w:tcPr>
          <w:p w14:paraId="2E87F956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Agonist</w:t>
            </w:r>
          </w:p>
        </w:tc>
        <w:tc>
          <w:tcPr>
            <w:tcW w:w="1587" w:type="dxa"/>
            <w:vAlign w:val="center"/>
          </w:tcPr>
          <w:p w14:paraId="3175353B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591" w:history="1">
              <w:r>
                <w:rPr>
                  <w:rFonts w:eastAsia="宋体" w:hint="eastAsia"/>
                  <w:lang w:eastAsia="zh-CN"/>
                </w:rPr>
                <w:t>4N6H</w:t>
              </w:r>
            </w:hyperlink>
          </w:p>
        </w:tc>
      </w:tr>
      <w:tr w:rsidR="00BB65A7" w14:paraId="26F1F20C" w14:textId="77777777">
        <w:trPr>
          <w:trHeight w:val="425"/>
          <w:jc w:val="center"/>
        </w:trPr>
        <w:tc>
          <w:tcPr>
            <w:tcW w:w="1587" w:type="dxa"/>
            <w:vAlign w:val="center"/>
          </w:tcPr>
          <w:p w14:paraId="0F0ABFC6" w14:textId="77777777" w:rsidR="00BB65A7" w:rsidRDefault="00000000">
            <w:pPr>
              <w:widowControl/>
              <w:jc w:val="center"/>
              <w:textAlignment w:val="center"/>
              <w:rPr>
                <w:rFonts w:eastAsia="宋体"/>
                <w:lang w:eastAsia="zh-CN"/>
              </w:rPr>
            </w:pPr>
            <w:r>
              <w:rPr>
                <w:rFonts w:eastAsia="Arial Unicode MS" w:hint="eastAsia"/>
                <w:color w:val="000000"/>
                <w:sz w:val="20"/>
                <w:lang w:eastAsia="zh-CN" w:bidi="ar"/>
              </w:rPr>
              <w:t>X-ray diffraction</w:t>
            </w:r>
          </w:p>
        </w:tc>
        <w:tc>
          <w:tcPr>
            <w:tcW w:w="1587" w:type="dxa"/>
          </w:tcPr>
          <w:p w14:paraId="2A6BC69A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Class A</w:t>
            </w:r>
          </w:p>
        </w:tc>
        <w:tc>
          <w:tcPr>
            <w:tcW w:w="1587" w:type="dxa"/>
            <w:vAlign w:val="center"/>
          </w:tcPr>
          <w:p w14:paraId="03AEDA37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592" w:history="1">
              <w:r>
                <w:rPr>
                  <w:rFonts w:eastAsia="宋体" w:hint="eastAsia"/>
                  <w:lang w:eastAsia="zh-CN"/>
                </w:rPr>
                <w:t>5HT2B</w:t>
              </w:r>
            </w:hyperlink>
          </w:p>
        </w:tc>
        <w:tc>
          <w:tcPr>
            <w:tcW w:w="1587" w:type="dxa"/>
            <w:vAlign w:val="center"/>
          </w:tcPr>
          <w:p w14:paraId="65F62268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593" w:history="1">
              <w:r>
                <w:rPr>
                  <w:rFonts w:eastAsia="宋体" w:hint="eastAsia"/>
                  <w:lang w:eastAsia="zh-CN"/>
                </w:rPr>
                <w:t>Retinal (all-trans)</w:t>
              </w:r>
            </w:hyperlink>
          </w:p>
        </w:tc>
        <w:tc>
          <w:tcPr>
            <w:tcW w:w="1587" w:type="dxa"/>
            <w:vAlign w:val="center"/>
          </w:tcPr>
          <w:p w14:paraId="2E92D2FD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Antagonist</w:t>
            </w:r>
          </w:p>
        </w:tc>
        <w:tc>
          <w:tcPr>
            <w:tcW w:w="1587" w:type="dxa"/>
            <w:vAlign w:val="center"/>
          </w:tcPr>
          <w:p w14:paraId="51B4FA44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594" w:history="1">
              <w:r>
                <w:rPr>
                  <w:rFonts w:eastAsia="宋体" w:hint="eastAsia"/>
                  <w:lang w:eastAsia="zh-CN"/>
                </w:rPr>
                <w:t>4NC3</w:t>
              </w:r>
            </w:hyperlink>
          </w:p>
        </w:tc>
      </w:tr>
      <w:tr w:rsidR="00BB65A7" w14:paraId="5DE906BD" w14:textId="77777777">
        <w:trPr>
          <w:trHeight w:val="425"/>
          <w:jc w:val="center"/>
        </w:trPr>
        <w:tc>
          <w:tcPr>
            <w:tcW w:w="1587" w:type="dxa"/>
            <w:vAlign w:val="center"/>
          </w:tcPr>
          <w:p w14:paraId="2ADF8D0E" w14:textId="77777777" w:rsidR="00BB65A7" w:rsidRDefault="00000000">
            <w:pPr>
              <w:widowControl/>
              <w:jc w:val="center"/>
              <w:textAlignment w:val="center"/>
              <w:rPr>
                <w:rFonts w:eastAsia="宋体"/>
                <w:lang w:eastAsia="zh-CN"/>
              </w:rPr>
            </w:pPr>
            <w:r>
              <w:rPr>
                <w:rFonts w:eastAsia="Arial Unicode MS" w:hint="eastAsia"/>
                <w:color w:val="000000"/>
                <w:sz w:val="20"/>
                <w:lang w:eastAsia="zh-CN" w:bidi="ar"/>
              </w:rPr>
              <w:t>X-ray diffraction</w:t>
            </w:r>
          </w:p>
        </w:tc>
        <w:tc>
          <w:tcPr>
            <w:tcW w:w="1587" w:type="dxa"/>
          </w:tcPr>
          <w:p w14:paraId="5D330BA1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Class A</w:t>
            </w:r>
          </w:p>
        </w:tc>
        <w:tc>
          <w:tcPr>
            <w:tcW w:w="1587" w:type="dxa"/>
            <w:vAlign w:val="center"/>
          </w:tcPr>
          <w:p w14:paraId="0A520C83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595" w:history="1">
              <w:r>
                <w:rPr>
                  <w:rFonts w:eastAsia="宋体" w:hint="eastAsia"/>
                  <w:lang w:eastAsia="zh-CN"/>
                </w:rPr>
                <w:t>ACM2</w:t>
              </w:r>
            </w:hyperlink>
          </w:p>
        </w:tc>
        <w:tc>
          <w:tcPr>
            <w:tcW w:w="1587" w:type="dxa"/>
            <w:vAlign w:val="center"/>
          </w:tcPr>
          <w:p w14:paraId="08B6BC15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596" w:history="1">
              <w:r>
                <w:rPr>
                  <w:rFonts w:eastAsia="宋体" w:hint="eastAsia"/>
                  <w:lang w:eastAsia="zh-CN"/>
                </w:rPr>
                <w:t>ONO-9780307</w:t>
              </w:r>
            </w:hyperlink>
          </w:p>
        </w:tc>
        <w:tc>
          <w:tcPr>
            <w:tcW w:w="1587" w:type="dxa"/>
            <w:vAlign w:val="center"/>
          </w:tcPr>
          <w:p w14:paraId="655A37D6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Antagonist</w:t>
            </w:r>
          </w:p>
        </w:tc>
        <w:tc>
          <w:tcPr>
            <w:tcW w:w="1587" w:type="dxa"/>
            <w:vAlign w:val="center"/>
          </w:tcPr>
          <w:p w14:paraId="511CEE26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597" w:history="1">
              <w:r>
                <w:rPr>
                  <w:rFonts w:eastAsia="宋体" w:hint="eastAsia"/>
                  <w:lang w:eastAsia="zh-CN"/>
                </w:rPr>
                <w:t>4MQS</w:t>
              </w:r>
            </w:hyperlink>
          </w:p>
        </w:tc>
      </w:tr>
      <w:tr w:rsidR="00BB65A7" w14:paraId="253929B7" w14:textId="77777777">
        <w:trPr>
          <w:trHeight w:val="425"/>
          <w:jc w:val="center"/>
        </w:trPr>
        <w:tc>
          <w:tcPr>
            <w:tcW w:w="1587" w:type="dxa"/>
            <w:vAlign w:val="center"/>
          </w:tcPr>
          <w:p w14:paraId="4FB45FD2" w14:textId="77777777" w:rsidR="00BB65A7" w:rsidRDefault="00000000">
            <w:pPr>
              <w:widowControl/>
              <w:jc w:val="center"/>
              <w:textAlignment w:val="center"/>
              <w:rPr>
                <w:rFonts w:eastAsia="宋体"/>
                <w:lang w:eastAsia="zh-CN"/>
              </w:rPr>
            </w:pPr>
            <w:r>
              <w:rPr>
                <w:rFonts w:eastAsia="Arial Unicode MS" w:hint="eastAsia"/>
                <w:color w:val="000000"/>
                <w:sz w:val="20"/>
                <w:lang w:eastAsia="zh-CN" w:bidi="ar"/>
              </w:rPr>
              <w:t>X-ray diffraction</w:t>
            </w:r>
          </w:p>
        </w:tc>
        <w:tc>
          <w:tcPr>
            <w:tcW w:w="1587" w:type="dxa"/>
          </w:tcPr>
          <w:p w14:paraId="55CCC8FD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Class A</w:t>
            </w:r>
          </w:p>
        </w:tc>
        <w:tc>
          <w:tcPr>
            <w:tcW w:w="1587" w:type="dxa"/>
            <w:vAlign w:val="center"/>
          </w:tcPr>
          <w:p w14:paraId="2C47799D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598" w:history="1">
              <w:r>
                <w:rPr>
                  <w:rFonts w:eastAsia="宋体" w:hint="eastAsia"/>
                  <w:lang w:eastAsia="zh-CN"/>
                </w:rPr>
                <w:t>ACM2</w:t>
              </w:r>
            </w:hyperlink>
          </w:p>
        </w:tc>
        <w:tc>
          <w:tcPr>
            <w:tcW w:w="1587" w:type="dxa"/>
            <w:vAlign w:val="center"/>
          </w:tcPr>
          <w:p w14:paraId="4D113E7F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599" w:history="1">
              <w:r>
                <w:rPr>
                  <w:rFonts w:eastAsia="宋体" w:hint="eastAsia"/>
                  <w:lang w:eastAsia="zh-CN"/>
                </w:rPr>
                <w:t>ONO-3080573</w:t>
              </w:r>
            </w:hyperlink>
          </w:p>
        </w:tc>
        <w:tc>
          <w:tcPr>
            <w:tcW w:w="1587" w:type="dxa"/>
            <w:vAlign w:val="center"/>
          </w:tcPr>
          <w:p w14:paraId="29976C66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Antagonist</w:t>
            </w:r>
          </w:p>
        </w:tc>
        <w:tc>
          <w:tcPr>
            <w:tcW w:w="1587" w:type="dxa"/>
            <w:vAlign w:val="center"/>
          </w:tcPr>
          <w:p w14:paraId="31264BDD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600" w:history="1">
              <w:r>
                <w:rPr>
                  <w:rFonts w:eastAsia="宋体" w:hint="eastAsia"/>
                  <w:lang w:eastAsia="zh-CN"/>
                </w:rPr>
                <w:t>4MQT</w:t>
              </w:r>
            </w:hyperlink>
          </w:p>
        </w:tc>
      </w:tr>
      <w:tr w:rsidR="00BB65A7" w14:paraId="46FAF9FF" w14:textId="77777777">
        <w:trPr>
          <w:trHeight w:val="425"/>
          <w:jc w:val="center"/>
        </w:trPr>
        <w:tc>
          <w:tcPr>
            <w:tcW w:w="1587" w:type="dxa"/>
            <w:vAlign w:val="center"/>
          </w:tcPr>
          <w:p w14:paraId="1D020F73" w14:textId="77777777" w:rsidR="00BB65A7" w:rsidRDefault="00000000">
            <w:pPr>
              <w:widowControl/>
              <w:jc w:val="center"/>
              <w:textAlignment w:val="center"/>
              <w:rPr>
                <w:rFonts w:eastAsia="宋体"/>
                <w:lang w:eastAsia="zh-CN"/>
              </w:rPr>
            </w:pPr>
            <w:r>
              <w:rPr>
                <w:rFonts w:eastAsia="Arial Unicode MS" w:hint="eastAsia"/>
                <w:color w:val="000000"/>
                <w:sz w:val="20"/>
                <w:lang w:eastAsia="zh-CN" w:bidi="ar"/>
              </w:rPr>
              <w:t>X-ray diffraction</w:t>
            </w:r>
          </w:p>
        </w:tc>
        <w:tc>
          <w:tcPr>
            <w:tcW w:w="1587" w:type="dxa"/>
          </w:tcPr>
          <w:p w14:paraId="73176A91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Class A</w:t>
            </w:r>
          </w:p>
        </w:tc>
        <w:tc>
          <w:tcPr>
            <w:tcW w:w="1587" w:type="dxa"/>
            <w:vAlign w:val="center"/>
          </w:tcPr>
          <w:p w14:paraId="64603AEE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601" w:history="1">
              <w:r>
                <w:rPr>
                  <w:rFonts w:eastAsia="宋体" w:hint="eastAsia"/>
                  <w:lang w:eastAsia="zh-CN"/>
                </w:rPr>
                <w:t>OPSD</w:t>
              </w:r>
            </w:hyperlink>
          </w:p>
        </w:tc>
        <w:tc>
          <w:tcPr>
            <w:tcW w:w="1587" w:type="dxa"/>
            <w:vAlign w:val="center"/>
          </w:tcPr>
          <w:p w14:paraId="5AC198D9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602" w:history="1">
              <w:r>
                <w:rPr>
                  <w:rFonts w:eastAsia="宋体" w:hint="eastAsia"/>
                  <w:lang w:eastAsia="zh-CN"/>
                </w:rPr>
                <w:t>ONO-9910539</w:t>
              </w:r>
            </w:hyperlink>
          </w:p>
        </w:tc>
        <w:tc>
          <w:tcPr>
            <w:tcW w:w="1587" w:type="dxa"/>
            <w:vAlign w:val="center"/>
          </w:tcPr>
          <w:p w14:paraId="5011953F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Antagonist</w:t>
            </w:r>
          </w:p>
        </w:tc>
        <w:tc>
          <w:tcPr>
            <w:tcW w:w="1587" w:type="dxa"/>
            <w:vAlign w:val="center"/>
          </w:tcPr>
          <w:p w14:paraId="4D97789D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603" w:history="1">
              <w:r>
                <w:rPr>
                  <w:rFonts w:eastAsia="宋体" w:hint="eastAsia"/>
                  <w:lang w:eastAsia="zh-CN"/>
                </w:rPr>
                <w:t>4J4Q</w:t>
              </w:r>
            </w:hyperlink>
          </w:p>
        </w:tc>
      </w:tr>
      <w:tr w:rsidR="00BB65A7" w14:paraId="5541B97F" w14:textId="77777777">
        <w:trPr>
          <w:trHeight w:val="425"/>
          <w:jc w:val="center"/>
        </w:trPr>
        <w:tc>
          <w:tcPr>
            <w:tcW w:w="1587" w:type="dxa"/>
            <w:vAlign w:val="center"/>
          </w:tcPr>
          <w:p w14:paraId="2555991C" w14:textId="77777777" w:rsidR="00BB65A7" w:rsidRDefault="00000000">
            <w:pPr>
              <w:widowControl/>
              <w:jc w:val="center"/>
              <w:textAlignment w:val="center"/>
              <w:rPr>
                <w:rFonts w:eastAsia="宋体"/>
                <w:lang w:eastAsia="zh-CN"/>
              </w:rPr>
            </w:pPr>
            <w:r>
              <w:rPr>
                <w:rFonts w:eastAsia="Arial Unicode MS" w:hint="eastAsia"/>
                <w:color w:val="000000"/>
                <w:sz w:val="20"/>
                <w:lang w:eastAsia="zh-CN" w:bidi="ar"/>
              </w:rPr>
              <w:lastRenderedPageBreak/>
              <w:t>X-ray diffraction</w:t>
            </w:r>
          </w:p>
        </w:tc>
        <w:tc>
          <w:tcPr>
            <w:tcW w:w="1587" w:type="dxa"/>
          </w:tcPr>
          <w:p w14:paraId="5FDF891B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Class A</w:t>
            </w:r>
          </w:p>
        </w:tc>
        <w:tc>
          <w:tcPr>
            <w:tcW w:w="1587" w:type="dxa"/>
            <w:vAlign w:val="center"/>
          </w:tcPr>
          <w:p w14:paraId="1D9BCB05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604" w:history="1">
              <w:r>
                <w:rPr>
                  <w:rFonts w:eastAsia="宋体" w:hint="eastAsia"/>
                  <w:lang w:eastAsia="zh-CN"/>
                </w:rPr>
                <w:t>ADRB2</w:t>
              </w:r>
            </w:hyperlink>
          </w:p>
        </w:tc>
        <w:tc>
          <w:tcPr>
            <w:tcW w:w="1587" w:type="dxa"/>
            <w:vAlign w:val="center"/>
          </w:tcPr>
          <w:p w14:paraId="7CC83C1B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605" w:history="1">
              <w:r>
                <w:rPr>
                  <w:rFonts w:eastAsia="宋体" w:hint="eastAsia"/>
                  <w:lang w:eastAsia="zh-CN"/>
                </w:rPr>
                <w:t>ZD-7155</w:t>
              </w:r>
            </w:hyperlink>
          </w:p>
        </w:tc>
        <w:tc>
          <w:tcPr>
            <w:tcW w:w="1587" w:type="dxa"/>
            <w:vAlign w:val="center"/>
          </w:tcPr>
          <w:p w14:paraId="28B6C7FA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Agonist</w:t>
            </w:r>
          </w:p>
        </w:tc>
        <w:tc>
          <w:tcPr>
            <w:tcW w:w="1587" w:type="dxa"/>
            <w:vAlign w:val="center"/>
          </w:tcPr>
          <w:p w14:paraId="07229884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606" w:history="1">
              <w:r>
                <w:rPr>
                  <w:rFonts w:eastAsia="宋体" w:hint="eastAsia"/>
                  <w:lang w:eastAsia="zh-CN"/>
                </w:rPr>
                <w:t>4LDL</w:t>
              </w:r>
            </w:hyperlink>
          </w:p>
        </w:tc>
      </w:tr>
      <w:tr w:rsidR="00BB65A7" w14:paraId="33A88E34" w14:textId="77777777">
        <w:trPr>
          <w:trHeight w:val="425"/>
          <w:jc w:val="center"/>
        </w:trPr>
        <w:tc>
          <w:tcPr>
            <w:tcW w:w="1587" w:type="dxa"/>
            <w:vAlign w:val="center"/>
          </w:tcPr>
          <w:p w14:paraId="55762A28" w14:textId="77777777" w:rsidR="00BB65A7" w:rsidRDefault="00000000">
            <w:pPr>
              <w:widowControl/>
              <w:jc w:val="center"/>
              <w:textAlignment w:val="center"/>
              <w:rPr>
                <w:rFonts w:eastAsia="宋体"/>
                <w:lang w:eastAsia="zh-CN"/>
              </w:rPr>
            </w:pPr>
            <w:r>
              <w:rPr>
                <w:rFonts w:eastAsia="Arial Unicode MS" w:hint="eastAsia"/>
                <w:color w:val="000000"/>
                <w:sz w:val="20"/>
                <w:lang w:eastAsia="zh-CN" w:bidi="ar"/>
              </w:rPr>
              <w:t>X-ray diffraction</w:t>
            </w:r>
          </w:p>
        </w:tc>
        <w:tc>
          <w:tcPr>
            <w:tcW w:w="1587" w:type="dxa"/>
          </w:tcPr>
          <w:p w14:paraId="313C2563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Class A</w:t>
            </w:r>
          </w:p>
        </w:tc>
        <w:tc>
          <w:tcPr>
            <w:tcW w:w="1587" w:type="dxa"/>
            <w:vAlign w:val="center"/>
          </w:tcPr>
          <w:p w14:paraId="6B730D2C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607" w:history="1">
              <w:r>
                <w:rPr>
                  <w:rFonts w:eastAsia="宋体" w:hint="eastAsia"/>
                  <w:lang w:eastAsia="zh-CN"/>
                </w:rPr>
                <w:t>ADRB2</w:t>
              </w:r>
            </w:hyperlink>
          </w:p>
        </w:tc>
        <w:tc>
          <w:tcPr>
            <w:tcW w:w="1587" w:type="dxa"/>
            <w:vAlign w:val="center"/>
          </w:tcPr>
          <w:p w14:paraId="37CD3264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608" w:history="1">
              <w:r>
                <w:rPr>
                  <w:rFonts w:eastAsia="宋体" w:hint="eastAsia"/>
                  <w:lang w:eastAsia="zh-CN"/>
                </w:rPr>
                <w:t>CGS 21680</w:t>
              </w:r>
            </w:hyperlink>
          </w:p>
        </w:tc>
        <w:tc>
          <w:tcPr>
            <w:tcW w:w="1587" w:type="dxa"/>
            <w:vAlign w:val="center"/>
          </w:tcPr>
          <w:p w14:paraId="56130543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Agonist</w:t>
            </w:r>
          </w:p>
        </w:tc>
        <w:tc>
          <w:tcPr>
            <w:tcW w:w="1587" w:type="dxa"/>
            <w:vAlign w:val="center"/>
          </w:tcPr>
          <w:p w14:paraId="32BDBA80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609" w:history="1">
              <w:r>
                <w:rPr>
                  <w:rFonts w:eastAsia="宋体" w:hint="eastAsia"/>
                  <w:lang w:eastAsia="zh-CN"/>
                </w:rPr>
                <w:t>4LDE</w:t>
              </w:r>
            </w:hyperlink>
          </w:p>
        </w:tc>
      </w:tr>
      <w:tr w:rsidR="00BB65A7" w14:paraId="3F92E268" w14:textId="77777777">
        <w:trPr>
          <w:trHeight w:val="425"/>
          <w:jc w:val="center"/>
        </w:trPr>
        <w:tc>
          <w:tcPr>
            <w:tcW w:w="1587" w:type="dxa"/>
            <w:vAlign w:val="center"/>
          </w:tcPr>
          <w:p w14:paraId="6464223A" w14:textId="77777777" w:rsidR="00BB65A7" w:rsidRDefault="00000000">
            <w:pPr>
              <w:widowControl/>
              <w:jc w:val="center"/>
              <w:textAlignment w:val="center"/>
              <w:rPr>
                <w:rFonts w:eastAsia="宋体"/>
                <w:lang w:eastAsia="zh-CN"/>
              </w:rPr>
            </w:pPr>
            <w:r>
              <w:rPr>
                <w:rFonts w:eastAsia="Arial Unicode MS" w:hint="eastAsia"/>
                <w:color w:val="000000"/>
                <w:sz w:val="20"/>
                <w:lang w:eastAsia="zh-CN" w:bidi="ar"/>
              </w:rPr>
              <w:t>X-ray diffraction</w:t>
            </w:r>
          </w:p>
        </w:tc>
        <w:tc>
          <w:tcPr>
            <w:tcW w:w="1587" w:type="dxa"/>
          </w:tcPr>
          <w:p w14:paraId="7081F3E4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Class A</w:t>
            </w:r>
          </w:p>
        </w:tc>
        <w:tc>
          <w:tcPr>
            <w:tcW w:w="1587" w:type="dxa"/>
            <w:vAlign w:val="center"/>
          </w:tcPr>
          <w:p w14:paraId="44767674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610" w:history="1">
              <w:r>
                <w:rPr>
                  <w:rFonts w:eastAsia="宋体" w:hint="eastAsia"/>
                  <w:lang w:eastAsia="zh-CN"/>
                </w:rPr>
                <w:t>ADRB2</w:t>
              </w:r>
            </w:hyperlink>
          </w:p>
        </w:tc>
        <w:tc>
          <w:tcPr>
            <w:tcW w:w="1587" w:type="dxa"/>
            <w:vAlign w:val="center"/>
          </w:tcPr>
          <w:p w14:paraId="0FAB071A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611" w:history="1">
              <w:r>
                <w:rPr>
                  <w:rFonts w:eastAsia="宋体" w:hint="eastAsia"/>
                  <w:lang w:eastAsia="zh-CN"/>
                </w:rPr>
                <w:t>CGS 21680</w:t>
              </w:r>
            </w:hyperlink>
          </w:p>
        </w:tc>
        <w:tc>
          <w:tcPr>
            <w:tcW w:w="1587" w:type="dxa"/>
            <w:vAlign w:val="center"/>
          </w:tcPr>
          <w:p w14:paraId="2F3C2472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NAM</w:t>
            </w:r>
          </w:p>
        </w:tc>
        <w:tc>
          <w:tcPr>
            <w:tcW w:w="1587" w:type="dxa"/>
            <w:vAlign w:val="center"/>
          </w:tcPr>
          <w:p w14:paraId="314F0581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612" w:history="1">
              <w:r>
                <w:rPr>
                  <w:rFonts w:eastAsia="宋体" w:hint="eastAsia"/>
                  <w:lang w:eastAsia="zh-CN"/>
                </w:rPr>
                <w:t>4LDO</w:t>
              </w:r>
            </w:hyperlink>
          </w:p>
        </w:tc>
      </w:tr>
      <w:tr w:rsidR="00BB65A7" w14:paraId="313A1D4D" w14:textId="77777777">
        <w:trPr>
          <w:trHeight w:val="425"/>
          <w:jc w:val="center"/>
        </w:trPr>
        <w:tc>
          <w:tcPr>
            <w:tcW w:w="1587" w:type="dxa"/>
            <w:vAlign w:val="center"/>
          </w:tcPr>
          <w:p w14:paraId="010480A2" w14:textId="77777777" w:rsidR="00BB65A7" w:rsidRDefault="00000000">
            <w:pPr>
              <w:widowControl/>
              <w:jc w:val="center"/>
              <w:textAlignment w:val="center"/>
              <w:rPr>
                <w:rFonts w:eastAsia="宋体"/>
                <w:lang w:eastAsia="zh-CN"/>
              </w:rPr>
            </w:pPr>
            <w:r>
              <w:rPr>
                <w:rFonts w:eastAsia="Arial Unicode MS" w:hint="eastAsia"/>
                <w:color w:val="000000"/>
                <w:sz w:val="20"/>
                <w:lang w:eastAsia="zh-CN" w:bidi="ar"/>
              </w:rPr>
              <w:t>X-ray diffraction</w:t>
            </w:r>
          </w:p>
        </w:tc>
        <w:tc>
          <w:tcPr>
            <w:tcW w:w="1587" w:type="dxa"/>
          </w:tcPr>
          <w:p w14:paraId="24C779F4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Class A</w:t>
            </w:r>
          </w:p>
        </w:tc>
        <w:tc>
          <w:tcPr>
            <w:tcW w:w="1587" w:type="dxa"/>
            <w:vAlign w:val="center"/>
          </w:tcPr>
          <w:p w14:paraId="139E5AD7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613" w:history="1">
              <w:r>
                <w:rPr>
                  <w:rFonts w:eastAsia="宋体" w:hint="eastAsia"/>
                  <w:lang w:eastAsia="zh-CN"/>
                </w:rPr>
                <w:t>CCR5</w:t>
              </w:r>
            </w:hyperlink>
          </w:p>
        </w:tc>
        <w:tc>
          <w:tcPr>
            <w:tcW w:w="1587" w:type="dxa"/>
            <w:vAlign w:val="center"/>
          </w:tcPr>
          <w:p w14:paraId="3D0F96E0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614" w:history="1">
              <w:r>
                <w:rPr>
                  <w:rFonts w:eastAsia="宋体" w:hint="eastAsia"/>
                  <w:lang w:eastAsia="zh-CN"/>
                </w:rPr>
                <w:t>BMS compound 16 [PMID:23368907]</w:t>
              </w:r>
            </w:hyperlink>
          </w:p>
        </w:tc>
        <w:tc>
          <w:tcPr>
            <w:tcW w:w="1587" w:type="dxa"/>
            <w:vAlign w:val="center"/>
          </w:tcPr>
          <w:p w14:paraId="1A1BEA61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Antagonist</w:t>
            </w:r>
          </w:p>
        </w:tc>
        <w:tc>
          <w:tcPr>
            <w:tcW w:w="1587" w:type="dxa"/>
            <w:vAlign w:val="center"/>
          </w:tcPr>
          <w:p w14:paraId="3BFB42B0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615" w:history="1">
              <w:r>
                <w:rPr>
                  <w:rFonts w:eastAsia="宋体" w:hint="eastAsia"/>
                  <w:lang w:eastAsia="zh-CN"/>
                </w:rPr>
                <w:t>4MBS</w:t>
              </w:r>
            </w:hyperlink>
          </w:p>
        </w:tc>
      </w:tr>
      <w:tr w:rsidR="00BB65A7" w14:paraId="25D7F08B" w14:textId="77777777">
        <w:trPr>
          <w:trHeight w:val="425"/>
          <w:jc w:val="center"/>
        </w:trPr>
        <w:tc>
          <w:tcPr>
            <w:tcW w:w="1587" w:type="dxa"/>
            <w:vAlign w:val="center"/>
          </w:tcPr>
          <w:p w14:paraId="1D82D1C4" w14:textId="77777777" w:rsidR="00BB65A7" w:rsidRDefault="00000000">
            <w:pPr>
              <w:widowControl/>
              <w:jc w:val="center"/>
              <w:textAlignment w:val="center"/>
              <w:rPr>
                <w:rFonts w:eastAsia="宋体"/>
                <w:lang w:eastAsia="zh-CN"/>
              </w:rPr>
            </w:pPr>
            <w:r>
              <w:rPr>
                <w:rFonts w:eastAsia="Arial Unicode MS" w:hint="eastAsia"/>
                <w:color w:val="000000"/>
                <w:sz w:val="20"/>
                <w:lang w:eastAsia="zh-CN" w:bidi="ar"/>
              </w:rPr>
              <w:t>X-ray diffraction</w:t>
            </w:r>
          </w:p>
        </w:tc>
        <w:tc>
          <w:tcPr>
            <w:tcW w:w="1587" w:type="dxa"/>
          </w:tcPr>
          <w:p w14:paraId="3EB607EC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Class A</w:t>
            </w:r>
          </w:p>
        </w:tc>
        <w:tc>
          <w:tcPr>
            <w:tcW w:w="1587" w:type="dxa"/>
            <w:vAlign w:val="center"/>
          </w:tcPr>
          <w:p w14:paraId="685AB9A8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616" w:history="1">
              <w:r>
                <w:rPr>
                  <w:rFonts w:eastAsia="宋体" w:hint="eastAsia"/>
                  <w:lang w:eastAsia="zh-CN"/>
                </w:rPr>
                <w:t>ADRB1</w:t>
              </w:r>
            </w:hyperlink>
          </w:p>
        </w:tc>
        <w:tc>
          <w:tcPr>
            <w:tcW w:w="1587" w:type="dxa"/>
            <w:vAlign w:val="center"/>
          </w:tcPr>
          <w:p w14:paraId="7B914276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617" w:history="1">
              <w:r>
                <w:rPr>
                  <w:rFonts w:eastAsia="宋体" w:hint="eastAsia"/>
                  <w:lang w:eastAsia="zh-CN"/>
                </w:rPr>
                <w:t>MRS2500</w:t>
              </w:r>
            </w:hyperlink>
          </w:p>
        </w:tc>
        <w:tc>
          <w:tcPr>
            <w:tcW w:w="1587" w:type="dxa"/>
            <w:vAlign w:val="center"/>
          </w:tcPr>
          <w:p w14:paraId="0EAFA04E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Antagonist</w:t>
            </w:r>
          </w:p>
        </w:tc>
        <w:tc>
          <w:tcPr>
            <w:tcW w:w="1587" w:type="dxa"/>
            <w:vAlign w:val="center"/>
          </w:tcPr>
          <w:p w14:paraId="02A5987F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618" w:history="1">
              <w:r>
                <w:rPr>
                  <w:rFonts w:eastAsia="宋体" w:hint="eastAsia"/>
                  <w:lang w:eastAsia="zh-CN"/>
                </w:rPr>
                <w:t>3ZPR</w:t>
              </w:r>
            </w:hyperlink>
          </w:p>
        </w:tc>
      </w:tr>
      <w:tr w:rsidR="00BB65A7" w14:paraId="47BA909B" w14:textId="77777777">
        <w:trPr>
          <w:trHeight w:val="425"/>
          <w:jc w:val="center"/>
        </w:trPr>
        <w:tc>
          <w:tcPr>
            <w:tcW w:w="1587" w:type="dxa"/>
            <w:vAlign w:val="center"/>
          </w:tcPr>
          <w:p w14:paraId="6833C502" w14:textId="77777777" w:rsidR="00BB65A7" w:rsidRDefault="00000000">
            <w:pPr>
              <w:widowControl/>
              <w:jc w:val="center"/>
              <w:textAlignment w:val="center"/>
              <w:rPr>
                <w:rFonts w:eastAsia="宋体"/>
                <w:lang w:eastAsia="zh-CN"/>
              </w:rPr>
            </w:pPr>
            <w:r>
              <w:rPr>
                <w:rFonts w:eastAsia="Arial Unicode MS" w:hint="eastAsia"/>
                <w:color w:val="000000"/>
                <w:sz w:val="20"/>
                <w:lang w:eastAsia="zh-CN" w:bidi="ar"/>
              </w:rPr>
              <w:t>X-ray diffraction</w:t>
            </w:r>
          </w:p>
        </w:tc>
        <w:tc>
          <w:tcPr>
            <w:tcW w:w="1587" w:type="dxa"/>
          </w:tcPr>
          <w:p w14:paraId="2519DDA2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Class A</w:t>
            </w:r>
          </w:p>
        </w:tc>
        <w:tc>
          <w:tcPr>
            <w:tcW w:w="1587" w:type="dxa"/>
            <w:vAlign w:val="center"/>
          </w:tcPr>
          <w:p w14:paraId="6C5845A6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619" w:history="1">
              <w:r>
                <w:rPr>
                  <w:rFonts w:eastAsia="宋体" w:hint="eastAsia"/>
                  <w:lang w:eastAsia="zh-CN"/>
                </w:rPr>
                <w:t>ADRB1</w:t>
              </w:r>
            </w:hyperlink>
          </w:p>
        </w:tc>
        <w:tc>
          <w:tcPr>
            <w:tcW w:w="1587" w:type="dxa"/>
            <w:vAlign w:val="center"/>
          </w:tcPr>
          <w:p w14:paraId="1174DB2E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620" w:history="1">
              <w:r>
                <w:rPr>
                  <w:rFonts w:eastAsia="宋体" w:hint="eastAsia"/>
                  <w:lang w:eastAsia="zh-CN"/>
                </w:rPr>
                <w:t>suvorexant</w:t>
              </w:r>
            </w:hyperlink>
          </w:p>
        </w:tc>
        <w:tc>
          <w:tcPr>
            <w:tcW w:w="1587" w:type="dxa"/>
            <w:vAlign w:val="center"/>
          </w:tcPr>
          <w:p w14:paraId="4B094083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Antagonist</w:t>
            </w:r>
          </w:p>
        </w:tc>
        <w:tc>
          <w:tcPr>
            <w:tcW w:w="1587" w:type="dxa"/>
            <w:vAlign w:val="center"/>
          </w:tcPr>
          <w:p w14:paraId="3CFCC266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621" w:history="1">
              <w:r>
                <w:rPr>
                  <w:rFonts w:eastAsia="宋体" w:hint="eastAsia"/>
                  <w:lang w:eastAsia="zh-CN"/>
                </w:rPr>
                <w:t>3ZPQ</w:t>
              </w:r>
            </w:hyperlink>
          </w:p>
        </w:tc>
      </w:tr>
      <w:tr w:rsidR="00BB65A7" w14:paraId="4A6559B1" w14:textId="77777777">
        <w:trPr>
          <w:trHeight w:val="425"/>
          <w:jc w:val="center"/>
        </w:trPr>
        <w:tc>
          <w:tcPr>
            <w:tcW w:w="1587" w:type="dxa"/>
            <w:vAlign w:val="center"/>
          </w:tcPr>
          <w:p w14:paraId="5B4A6412" w14:textId="77777777" w:rsidR="00BB65A7" w:rsidRDefault="00000000">
            <w:pPr>
              <w:widowControl/>
              <w:jc w:val="center"/>
              <w:textAlignment w:val="center"/>
              <w:rPr>
                <w:rFonts w:eastAsia="宋体"/>
                <w:lang w:eastAsia="zh-CN"/>
              </w:rPr>
            </w:pPr>
            <w:r>
              <w:rPr>
                <w:rFonts w:eastAsia="Arial Unicode MS" w:hint="eastAsia"/>
                <w:color w:val="000000"/>
                <w:sz w:val="20"/>
                <w:lang w:eastAsia="zh-CN" w:bidi="ar"/>
              </w:rPr>
              <w:t>X-ray diffraction</w:t>
            </w:r>
          </w:p>
        </w:tc>
        <w:tc>
          <w:tcPr>
            <w:tcW w:w="1587" w:type="dxa"/>
          </w:tcPr>
          <w:p w14:paraId="4FEDF79B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Class A</w:t>
            </w:r>
          </w:p>
        </w:tc>
        <w:tc>
          <w:tcPr>
            <w:tcW w:w="1587" w:type="dxa"/>
            <w:vAlign w:val="center"/>
          </w:tcPr>
          <w:p w14:paraId="7740D2D1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622" w:history="1">
              <w:r>
                <w:rPr>
                  <w:rFonts w:eastAsia="宋体" w:hint="eastAsia"/>
                  <w:lang w:eastAsia="zh-CN"/>
                </w:rPr>
                <w:t>5HT1B</w:t>
              </w:r>
            </w:hyperlink>
          </w:p>
        </w:tc>
        <w:tc>
          <w:tcPr>
            <w:tcW w:w="1587" w:type="dxa"/>
            <w:vAlign w:val="center"/>
          </w:tcPr>
          <w:p w14:paraId="0CE49025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623" w:history="1">
              <w:r>
                <w:rPr>
                  <w:rFonts w:eastAsia="宋体" w:hint="eastAsia"/>
                  <w:lang w:eastAsia="zh-CN"/>
                </w:rPr>
                <w:t>tiotropium</w:t>
              </w:r>
            </w:hyperlink>
          </w:p>
        </w:tc>
        <w:tc>
          <w:tcPr>
            <w:tcW w:w="1587" w:type="dxa"/>
            <w:vAlign w:val="center"/>
          </w:tcPr>
          <w:p w14:paraId="377A846E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Antagonist</w:t>
            </w:r>
          </w:p>
        </w:tc>
        <w:tc>
          <w:tcPr>
            <w:tcW w:w="1587" w:type="dxa"/>
            <w:vAlign w:val="center"/>
          </w:tcPr>
          <w:p w14:paraId="72373125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624" w:history="1">
              <w:r>
                <w:rPr>
                  <w:rFonts w:eastAsia="宋体" w:hint="eastAsia"/>
                  <w:lang w:eastAsia="zh-CN"/>
                </w:rPr>
                <w:t>4IAQ</w:t>
              </w:r>
            </w:hyperlink>
          </w:p>
        </w:tc>
      </w:tr>
      <w:tr w:rsidR="00BB65A7" w14:paraId="1357E33A" w14:textId="77777777">
        <w:trPr>
          <w:trHeight w:val="425"/>
          <w:jc w:val="center"/>
        </w:trPr>
        <w:tc>
          <w:tcPr>
            <w:tcW w:w="1587" w:type="dxa"/>
            <w:vAlign w:val="center"/>
          </w:tcPr>
          <w:p w14:paraId="2D2EC1E1" w14:textId="77777777" w:rsidR="00BB65A7" w:rsidRDefault="00000000">
            <w:pPr>
              <w:widowControl/>
              <w:jc w:val="center"/>
              <w:textAlignment w:val="center"/>
              <w:rPr>
                <w:rFonts w:eastAsia="宋体"/>
                <w:lang w:eastAsia="zh-CN"/>
              </w:rPr>
            </w:pPr>
            <w:r>
              <w:rPr>
                <w:rFonts w:eastAsia="Arial Unicode MS" w:hint="eastAsia"/>
                <w:color w:val="000000"/>
                <w:sz w:val="20"/>
                <w:lang w:eastAsia="zh-CN" w:bidi="ar"/>
              </w:rPr>
              <w:t>X-ray diffraction</w:t>
            </w:r>
          </w:p>
        </w:tc>
        <w:tc>
          <w:tcPr>
            <w:tcW w:w="1587" w:type="dxa"/>
          </w:tcPr>
          <w:p w14:paraId="75D0A1C3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Class A</w:t>
            </w:r>
          </w:p>
        </w:tc>
        <w:tc>
          <w:tcPr>
            <w:tcW w:w="1587" w:type="dxa"/>
            <w:vAlign w:val="center"/>
          </w:tcPr>
          <w:p w14:paraId="5FDAAB8D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625" w:history="1">
              <w:r>
                <w:rPr>
                  <w:rFonts w:eastAsia="宋体" w:hint="eastAsia"/>
                  <w:lang w:eastAsia="zh-CN"/>
                </w:rPr>
                <w:t>5HT1B</w:t>
              </w:r>
            </w:hyperlink>
          </w:p>
        </w:tc>
        <w:tc>
          <w:tcPr>
            <w:tcW w:w="1587" w:type="dxa"/>
            <w:vAlign w:val="center"/>
          </w:tcPr>
          <w:p w14:paraId="62F427D9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626" w:history="1">
              <w:r>
                <w:rPr>
                  <w:rFonts w:eastAsia="宋体" w:hint="eastAsia"/>
                  <w:lang w:eastAsia="zh-CN"/>
                </w:rPr>
                <w:t>N-methyl scopolamine</w:t>
              </w:r>
            </w:hyperlink>
          </w:p>
        </w:tc>
        <w:tc>
          <w:tcPr>
            <w:tcW w:w="1587" w:type="dxa"/>
            <w:vAlign w:val="center"/>
          </w:tcPr>
          <w:p w14:paraId="4BA991B0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Antagonist</w:t>
            </w:r>
          </w:p>
        </w:tc>
        <w:tc>
          <w:tcPr>
            <w:tcW w:w="1587" w:type="dxa"/>
            <w:vAlign w:val="center"/>
          </w:tcPr>
          <w:p w14:paraId="4346EF52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627" w:history="1">
              <w:r>
                <w:rPr>
                  <w:rFonts w:eastAsia="宋体" w:hint="eastAsia"/>
                  <w:lang w:eastAsia="zh-CN"/>
                </w:rPr>
                <w:t>4IAR</w:t>
              </w:r>
            </w:hyperlink>
          </w:p>
        </w:tc>
      </w:tr>
      <w:tr w:rsidR="00BB65A7" w14:paraId="3DE72488" w14:textId="77777777">
        <w:trPr>
          <w:trHeight w:val="425"/>
          <w:jc w:val="center"/>
        </w:trPr>
        <w:tc>
          <w:tcPr>
            <w:tcW w:w="1587" w:type="dxa"/>
            <w:vAlign w:val="center"/>
          </w:tcPr>
          <w:p w14:paraId="2DB4D1A8" w14:textId="77777777" w:rsidR="00BB65A7" w:rsidRDefault="00000000">
            <w:pPr>
              <w:widowControl/>
              <w:jc w:val="center"/>
              <w:textAlignment w:val="center"/>
              <w:rPr>
                <w:rFonts w:eastAsia="宋体"/>
                <w:lang w:eastAsia="zh-CN"/>
              </w:rPr>
            </w:pPr>
            <w:r>
              <w:rPr>
                <w:rFonts w:eastAsia="Arial Unicode MS" w:hint="eastAsia"/>
                <w:color w:val="000000"/>
                <w:sz w:val="20"/>
                <w:lang w:eastAsia="zh-CN" w:bidi="ar"/>
              </w:rPr>
              <w:t>X-ray diffraction</w:t>
            </w:r>
          </w:p>
        </w:tc>
        <w:tc>
          <w:tcPr>
            <w:tcW w:w="1587" w:type="dxa"/>
          </w:tcPr>
          <w:p w14:paraId="0CDBEC9B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Class A</w:t>
            </w:r>
          </w:p>
        </w:tc>
        <w:tc>
          <w:tcPr>
            <w:tcW w:w="1587" w:type="dxa"/>
            <w:vAlign w:val="center"/>
          </w:tcPr>
          <w:p w14:paraId="6C10B03A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628" w:history="1">
              <w:r>
                <w:rPr>
                  <w:rFonts w:eastAsia="宋体" w:hint="eastAsia"/>
                  <w:lang w:eastAsia="zh-CN"/>
                </w:rPr>
                <w:t>5HT2B</w:t>
              </w:r>
            </w:hyperlink>
          </w:p>
        </w:tc>
        <w:tc>
          <w:tcPr>
            <w:tcW w:w="1587" w:type="dxa"/>
            <w:vAlign w:val="center"/>
          </w:tcPr>
          <w:p w14:paraId="57458A91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629" w:history="1">
              <w:r>
                <w:rPr>
                  <w:rFonts w:eastAsia="宋体" w:hint="eastAsia"/>
                  <w:lang w:eastAsia="zh-CN"/>
                </w:rPr>
                <w:t>tiotropium</w:t>
              </w:r>
            </w:hyperlink>
          </w:p>
        </w:tc>
        <w:tc>
          <w:tcPr>
            <w:tcW w:w="1587" w:type="dxa"/>
            <w:vAlign w:val="center"/>
          </w:tcPr>
          <w:p w14:paraId="21E1D34A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unknown</w:t>
            </w:r>
          </w:p>
        </w:tc>
        <w:tc>
          <w:tcPr>
            <w:tcW w:w="1587" w:type="dxa"/>
            <w:vAlign w:val="center"/>
          </w:tcPr>
          <w:p w14:paraId="6F7385F6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630" w:history="1">
              <w:r>
                <w:rPr>
                  <w:rFonts w:eastAsia="宋体" w:hint="eastAsia"/>
                  <w:lang w:eastAsia="zh-CN"/>
                </w:rPr>
                <w:t>4IB4</w:t>
              </w:r>
            </w:hyperlink>
          </w:p>
        </w:tc>
      </w:tr>
      <w:tr w:rsidR="00BB65A7" w14:paraId="24729A0C" w14:textId="77777777">
        <w:trPr>
          <w:trHeight w:val="425"/>
          <w:jc w:val="center"/>
        </w:trPr>
        <w:tc>
          <w:tcPr>
            <w:tcW w:w="1587" w:type="dxa"/>
            <w:vAlign w:val="center"/>
          </w:tcPr>
          <w:p w14:paraId="67713A1D" w14:textId="77777777" w:rsidR="00BB65A7" w:rsidRDefault="00000000">
            <w:pPr>
              <w:widowControl/>
              <w:jc w:val="center"/>
              <w:textAlignment w:val="center"/>
              <w:rPr>
                <w:rFonts w:eastAsia="宋体"/>
                <w:lang w:eastAsia="zh-CN"/>
              </w:rPr>
            </w:pPr>
            <w:r>
              <w:rPr>
                <w:rFonts w:eastAsia="Arial Unicode MS" w:hint="eastAsia"/>
                <w:color w:val="000000"/>
                <w:sz w:val="20"/>
                <w:lang w:eastAsia="zh-CN" w:bidi="ar"/>
              </w:rPr>
              <w:t>X-ray diffraction</w:t>
            </w:r>
          </w:p>
        </w:tc>
        <w:tc>
          <w:tcPr>
            <w:tcW w:w="1587" w:type="dxa"/>
          </w:tcPr>
          <w:p w14:paraId="7DCF5A06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Class A</w:t>
            </w:r>
          </w:p>
        </w:tc>
        <w:tc>
          <w:tcPr>
            <w:tcW w:w="1587" w:type="dxa"/>
            <w:vAlign w:val="center"/>
          </w:tcPr>
          <w:p w14:paraId="16BDA32D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631" w:history="1">
              <w:r>
                <w:rPr>
                  <w:rFonts w:eastAsia="宋体" w:hint="eastAsia"/>
                  <w:lang w:eastAsia="zh-CN"/>
                </w:rPr>
                <w:t>PAR1</w:t>
              </w:r>
            </w:hyperlink>
          </w:p>
        </w:tc>
        <w:tc>
          <w:tcPr>
            <w:tcW w:w="1587" w:type="dxa"/>
            <w:vAlign w:val="center"/>
          </w:tcPr>
          <w:p w14:paraId="0429A6BB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632" w:history="1">
              <w:r>
                <w:rPr>
                  <w:rFonts w:eastAsia="宋体" w:hint="eastAsia"/>
                  <w:lang w:eastAsia="zh-CN"/>
                </w:rPr>
                <w:t>B-Octylglucoside</w:t>
              </w:r>
            </w:hyperlink>
          </w:p>
        </w:tc>
        <w:tc>
          <w:tcPr>
            <w:tcW w:w="1587" w:type="dxa"/>
            <w:vAlign w:val="center"/>
          </w:tcPr>
          <w:p w14:paraId="4CEDFBF2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Agonist</w:t>
            </w:r>
          </w:p>
        </w:tc>
        <w:tc>
          <w:tcPr>
            <w:tcW w:w="1587" w:type="dxa"/>
            <w:vAlign w:val="center"/>
          </w:tcPr>
          <w:p w14:paraId="60E74C9A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633" w:history="1">
              <w:r>
                <w:rPr>
                  <w:rFonts w:eastAsia="宋体" w:hint="eastAsia"/>
                  <w:lang w:eastAsia="zh-CN"/>
                </w:rPr>
                <w:t>3VW7</w:t>
              </w:r>
            </w:hyperlink>
          </w:p>
        </w:tc>
      </w:tr>
      <w:tr w:rsidR="00BB65A7" w14:paraId="65A41635" w14:textId="77777777">
        <w:trPr>
          <w:trHeight w:val="425"/>
          <w:jc w:val="center"/>
        </w:trPr>
        <w:tc>
          <w:tcPr>
            <w:tcW w:w="1587" w:type="dxa"/>
            <w:vAlign w:val="center"/>
          </w:tcPr>
          <w:p w14:paraId="5B8C79A0" w14:textId="77777777" w:rsidR="00BB65A7" w:rsidRDefault="00000000">
            <w:pPr>
              <w:widowControl/>
              <w:jc w:val="center"/>
              <w:textAlignment w:val="center"/>
              <w:rPr>
                <w:rFonts w:eastAsia="宋体"/>
                <w:lang w:eastAsia="zh-CN"/>
              </w:rPr>
            </w:pPr>
            <w:r>
              <w:rPr>
                <w:rFonts w:eastAsia="Arial Unicode MS" w:hint="eastAsia"/>
                <w:color w:val="000000"/>
                <w:sz w:val="20"/>
                <w:lang w:eastAsia="zh-CN" w:bidi="ar"/>
              </w:rPr>
              <w:t>X-ray diffraction</w:t>
            </w:r>
          </w:p>
        </w:tc>
        <w:tc>
          <w:tcPr>
            <w:tcW w:w="1587" w:type="dxa"/>
          </w:tcPr>
          <w:p w14:paraId="3722E2F7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Class A</w:t>
            </w:r>
          </w:p>
        </w:tc>
        <w:tc>
          <w:tcPr>
            <w:tcW w:w="1587" w:type="dxa"/>
            <w:vAlign w:val="center"/>
          </w:tcPr>
          <w:p w14:paraId="5069F087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634" w:history="1">
              <w:r>
                <w:rPr>
                  <w:rFonts w:eastAsia="宋体" w:hint="eastAsia"/>
                  <w:lang w:eastAsia="zh-CN"/>
                </w:rPr>
                <w:t>ADRB2</w:t>
              </w:r>
            </w:hyperlink>
          </w:p>
        </w:tc>
        <w:tc>
          <w:tcPr>
            <w:tcW w:w="1587" w:type="dxa"/>
            <w:vAlign w:val="center"/>
          </w:tcPr>
          <w:p w14:paraId="0B3D39DF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635" w:history="1">
              <w:r>
                <w:rPr>
                  <w:rFonts w:eastAsia="宋体" w:hint="eastAsia"/>
                  <w:lang w:eastAsia="zh-CN"/>
                </w:rPr>
                <w:t>Q27453560</w:t>
              </w:r>
            </w:hyperlink>
          </w:p>
        </w:tc>
        <w:tc>
          <w:tcPr>
            <w:tcW w:w="1587" w:type="dxa"/>
            <w:vAlign w:val="center"/>
          </w:tcPr>
          <w:p w14:paraId="46E1D6C9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Agonist</w:t>
            </w:r>
          </w:p>
        </w:tc>
        <w:tc>
          <w:tcPr>
            <w:tcW w:w="1587" w:type="dxa"/>
            <w:vAlign w:val="center"/>
          </w:tcPr>
          <w:p w14:paraId="60F9AE64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636" w:history="1">
              <w:r>
                <w:rPr>
                  <w:rFonts w:eastAsia="宋体" w:hint="eastAsia"/>
                  <w:lang w:eastAsia="zh-CN"/>
                </w:rPr>
                <w:t>4GBR</w:t>
              </w:r>
            </w:hyperlink>
          </w:p>
        </w:tc>
      </w:tr>
      <w:tr w:rsidR="00BB65A7" w14:paraId="12DAF5A2" w14:textId="77777777">
        <w:trPr>
          <w:trHeight w:val="425"/>
          <w:jc w:val="center"/>
        </w:trPr>
        <w:tc>
          <w:tcPr>
            <w:tcW w:w="1587" w:type="dxa"/>
            <w:vAlign w:val="center"/>
          </w:tcPr>
          <w:p w14:paraId="62F4CDF6" w14:textId="77777777" w:rsidR="00BB65A7" w:rsidRDefault="00000000">
            <w:pPr>
              <w:widowControl/>
              <w:jc w:val="center"/>
              <w:textAlignment w:val="center"/>
              <w:rPr>
                <w:rFonts w:eastAsia="宋体"/>
                <w:lang w:eastAsia="zh-CN"/>
              </w:rPr>
            </w:pPr>
            <w:r>
              <w:rPr>
                <w:rFonts w:eastAsia="Arial Unicode MS" w:hint="eastAsia"/>
                <w:color w:val="000000"/>
                <w:sz w:val="20"/>
                <w:lang w:eastAsia="zh-CN" w:bidi="ar"/>
              </w:rPr>
              <w:t>X-ray diffraction</w:t>
            </w:r>
          </w:p>
        </w:tc>
        <w:tc>
          <w:tcPr>
            <w:tcW w:w="1587" w:type="dxa"/>
          </w:tcPr>
          <w:p w14:paraId="648E46FC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Class A</w:t>
            </w:r>
          </w:p>
        </w:tc>
        <w:tc>
          <w:tcPr>
            <w:tcW w:w="1587" w:type="dxa"/>
            <w:vAlign w:val="center"/>
          </w:tcPr>
          <w:p w14:paraId="41460B9C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637" w:history="1">
              <w:r>
                <w:rPr>
                  <w:rFonts w:eastAsia="宋体" w:hint="eastAsia"/>
                  <w:lang w:eastAsia="zh-CN"/>
                </w:rPr>
                <w:t>AA2AR</w:t>
              </w:r>
            </w:hyperlink>
          </w:p>
        </w:tc>
        <w:tc>
          <w:tcPr>
            <w:tcW w:w="1587" w:type="dxa"/>
            <w:vAlign w:val="center"/>
          </w:tcPr>
          <w:p w14:paraId="37384640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638" w:history="1">
              <w:r>
                <w:rPr>
                  <w:rFonts w:eastAsia="宋体" w:hint="eastAsia"/>
                  <w:lang w:eastAsia="zh-CN"/>
                </w:rPr>
                <w:t>fasiglifam</w:t>
              </w:r>
            </w:hyperlink>
          </w:p>
        </w:tc>
        <w:tc>
          <w:tcPr>
            <w:tcW w:w="1587" w:type="dxa"/>
            <w:vAlign w:val="center"/>
          </w:tcPr>
          <w:p w14:paraId="04EBD248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Partial agonist</w:t>
            </w:r>
          </w:p>
        </w:tc>
        <w:tc>
          <w:tcPr>
            <w:tcW w:w="1587" w:type="dxa"/>
            <w:vAlign w:val="center"/>
          </w:tcPr>
          <w:p w14:paraId="65EEBD24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639" w:history="1">
              <w:r>
                <w:rPr>
                  <w:rFonts w:eastAsia="宋体" w:hint="eastAsia"/>
                  <w:lang w:eastAsia="zh-CN"/>
                </w:rPr>
                <w:t>4EIY</w:t>
              </w:r>
            </w:hyperlink>
          </w:p>
        </w:tc>
      </w:tr>
      <w:tr w:rsidR="00BB65A7" w14:paraId="342B559D" w14:textId="77777777">
        <w:trPr>
          <w:trHeight w:val="425"/>
          <w:jc w:val="center"/>
        </w:trPr>
        <w:tc>
          <w:tcPr>
            <w:tcW w:w="1587" w:type="dxa"/>
            <w:vAlign w:val="center"/>
          </w:tcPr>
          <w:p w14:paraId="750DFC60" w14:textId="77777777" w:rsidR="00BB65A7" w:rsidRDefault="00000000">
            <w:pPr>
              <w:widowControl/>
              <w:jc w:val="center"/>
              <w:textAlignment w:val="center"/>
              <w:rPr>
                <w:rFonts w:eastAsia="宋体"/>
                <w:lang w:eastAsia="zh-CN"/>
              </w:rPr>
            </w:pPr>
            <w:r>
              <w:rPr>
                <w:rFonts w:eastAsia="Arial Unicode MS" w:hint="eastAsia"/>
                <w:color w:val="000000"/>
                <w:sz w:val="20"/>
                <w:lang w:eastAsia="zh-CN" w:bidi="ar"/>
              </w:rPr>
              <w:t>X-ray diffraction</w:t>
            </w:r>
          </w:p>
        </w:tc>
        <w:tc>
          <w:tcPr>
            <w:tcW w:w="1587" w:type="dxa"/>
          </w:tcPr>
          <w:p w14:paraId="3497D561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Class A</w:t>
            </w:r>
          </w:p>
        </w:tc>
        <w:tc>
          <w:tcPr>
            <w:tcW w:w="1587" w:type="dxa"/>
            <w:vAlign w:val="center"/>
          </w:tcPr>
          <w:p w14:paraId="3FE1B04C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640" w:history="1">
              <w:r>
                <w:rPr>
                  <w:rFonts w:eastAsia="宋体" w:hint="eastAsia"/>
                  <w:lang w:eastAsia="zh-CN"/>
                </w:rPr>
                <w:t>ADRB1</w:t>
              </w:r>
            </w:hyperlink>
          </w:p>
        </w:tc>
        <w:tc>
          <w:tcPr>
            <w:tcW w:w="1587" w:type="dxa"/>
            <w:vAlign w:val="center"/>
          </w:tcPr>
          <w:p w14:paraId="50352714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641" w:history="1">
              <w:r>
                <w:rPr>
                  <w:rFonts w:eastAsia="宋体" w:hint="eastAsia"/>
                  <w:lang w:eastAsia="zh-CN"/>
                </w:rPr>
                <w:t>2MeSATP</w:t>
              </w:r>
            </w:hyperlink>
          </w:p>
        </w:tc>
        <w:tc>
          <w:tcPr>
            <w:tcW w:w="1587" w:type="dxa"/>
            <w:vAlign w:val="center"/>
          </w:tcPr>
          <w:p w14:paraId="22291172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Agonist</w:t>
            </w:r>
          </w:p>
        </w:tc>
        <w:tc>
          <w:tcPr>
            <w:tcW w:w="1587" w:type="dxa"/>
            <w:vAlign w:val="center"/>
          </w:tcPr>
          <w:p w14:paraId="1C8EFA77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642" w:history="1">
              <w:r>
                <w:rPr>
                  <w:rFonts w:eastAsia="宋体" w:hint="eastAsia"/>
                  <w:lang w:eastAsia="zh-CN"/>
                </w:rPr>
                <w:t>4AMJ</w:t>
              </w:r>
            </w:hyperlink>
          </w:p>
        </w:tc>
      </w:tr>
      <w:tr w:rsidR="00BB65A7" w14:paraId="707361D9" w14:textId="77777777">
        <w:trPr>
          <w:trHeight w:val="425"/>
          <w:jc w:val="center"/>
        </w:trPr>
        <w:tc>
          <w:tcPr>
            <w:tcW w:w="1587" w:type="dxa"/>
            <w:vAlign w:val="center"/>
          </w:tcPr>
          <w:p w14:paraId="7D802C37" w14:textId="77777777" w:rsidR="00BB65A7" w:rsidRDefault="00000000">
            <w:pPr>
              <w:widowControl/>
              <w:jc w:val="center"/>
              <w:textAlignment w:val="center"/>
              <w:rPr>
                <w:rFonts w:eastAsia="宋体"/>
                <w:lang w:eastAsia="zh-CN"/>
              </w:rPr>
            </w:pPr>
            <w:r>
              <w:rPr>
                <w:rFonts w:eastAsia="Arial Unicode MS" w:hint="eastAsia"/>
                <w:color w:val="000000"/>
                <w:sz w:val="20"/>
                <w:lang w:eastAsia="zh-CN" w:bidi="ar"/>
              </w:rPr>
              <w:t>X-ray diffraction</w:t>
            </w:r>
          </w:p>
        </w:tc>
        <w:tc>
          <w:tcPr>
            <w:tcW w:w="1587" w:type="dxa"/>
          </w:tcPr>
          <w:p w14:paraId="392D456C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Class A</w:t>
            </w:r>
          </w:p>
        </w:tc>
        <w:tc>
          <w:tcPr>
            <w:tcW w:w="1587" w:type="dxa"/>
            <w:vAlign w:val="center"/>
          </w:tcPr>
          <w:p w14:paraId="18CD1B6D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643" w:history="1">
              <w:r>
                <w:rPr>
                  <w:rFonts w:eastAsia="宋体" w:hint="eastAsia"/>
                  <w:lang w:eastAsia="zh-CN"/>
                </w:rPr>
                <w:t>ADRB1</w:t>
              </w:r>
            </w:hyperlink>
          </w:p>
        </w:tc>
        <w:tc>
          <w:tcPr>
            <w:tcW w:w="1587" w:type="dxa"/>
            <w:vAlign w:val="center"/>
          </w:tcPr>
          <w:p w14:paraId="0FA1DA40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644" w:history="1">
              <w:r>
                <w:rPr>
                  <w:rFonts w:eastAsia="宋体" w:hint="eastAsia"/>
                  <w:lang w:eastAsia="zh-CN"/>
                </w:rPr>
                <w:t>2MeSADP</w:t>
              </w:r>
            </w:hyperlink>
          </w:p>
        </w:tc>
        <w:tc>
          <w:tcPr>
            <w:tcW w:w="1587" w:type="dxa"/>
            <w:vAlign w:val="center"/>
          </w:tcPr>
          <w:p w14:paraId="4F3E7ED3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Antagonist</w:t>
            </w:r>
          </w:p>
        </w:tc>
        <w:tc>
          <w:tcPr>
            <w:tcW w:w="1587" w:type="dxa"/>
            <w:vAlign w:val="center"/>
          </w:tcPr>
          <w:p w14:paraId="2B94399F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645" w:history="1">
              <w:r>
                <w:rPr>
                  <w:rFonts w:eastAsia="宋体" w:hint="eastAsia"/>
                  <w:lang w:eastAsia="zh-CN"/>
                </w:rPr>
                <w:t>4AMI</w:t>
              </w:r>
            </w:hyperlink>
          </w:p>
        </w:tc>
      </w:tr>
      <w:tr w:rsidR="00BB65A7" w14:paraId="373808E2" w14:textId="77777777">
        <w:trPr>
          <w:trHeight w:val="425"/>
          <w:jc w:val="center"/>
        </w:trPr>
        <w:tc>
          <w:tcPr>
            <w:tcW w:w="1587" w:type="dxa"/>
            <w:vAlign w:val="center"/>
          </w:tcPr>
          <w:p w14:paraId="157DC0EA" w14:textId="77777777" w:rsidR="00BB65A7" w:rsidRDefault="00000000">
            <w:pPr>
              <w:widowControl/>
              <w:jc w:val="center"/>
              <w:textAlignment w:val="center"/>
              <w:rPr>
                <w:rFonts w:eastAsia="宋体"/>
                <w:lang w:eastAsia="zh-CN"/>
              </w:rPr>
            </w:pPr>
            <w:r>
              <w:rPr>
                <w:rFonts w:eastAsia="Arial Unicode MS" w:hint="eastAsia"/>
                <w:color w:val="000000"/>
                <w:sz w:val="20"/>
                <w:lang w:eastAsia="zh-CN" w:bidi="ar"/>
              </w:rPr>
              <w:t>X-ray diffraction</w:t>
            </w:r>
          </w:p>
        </w:tc>
        <w:tc>
          <w:tcPr>
            <w:tcW w:w="1587" w:type="dxa"/>
          </w:tcPr>
          <w:p w14:paraId="145E86E2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Class A</w:t>
            </w:r>
          </w:p>
        </w:tc>
        <w:tc>
          <w:tcPr>
            <w:tcW w:w="1587" w:type="dxa"/>
            <w:vAlign w:val="center"/>
          </w:tcPr>
          <w:p w14:paraId="09695695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646" w:history="1">
              <w:r>
                <w:rPr>
                  <w:rFonts w:eastAsia="宋体" w:hint="eastAsia"/>
                  <w:lang w:eastAsia="zh-CN"/>
                </w:rPr>
                <w:t>OPRD</w:t>
              </w:r>
            </w:hyperlink>
          </w:p>
        </w:tc>
        <w:tc>
          <w:tcPr>
            <w:tcW w:w="1587" w:type="dxa"/>
            <w:vAlign w:val="center"/>
          </w:tcPr>
          <w:p w14:paraId="292B5ABC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647" w:history="1">
              <w:r>
                <w:rPr>
                  <w:rFonts w:eastAsia="宋体" w:hint="eastAsia"/>
                  <w:lang w:eastAsia="zh-CN"/>
                </w:rPr>
                <w:t>(S)-Cyanopindolol</w:t>
              </w:r>
            </w:hyperlink>
          </w:p>
        </w:tc>
        <w:tc>
          <w:tcPr>
            <w:tcW w:w="1587" w:type="dxa"/>
            <w:vAlign w:val="center"/>
          </w:tcPr>
          <w:p w14:paraId="7F44B882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Antagonist</w:t>
            </w:r>
          </w:p>
        </w:tc>
        <w:tc>
          <w:tcPr>
            <w:tcW w:w="1587" w:type="dxa"/>
            <w:vAlign w:val="center"/>
          </w:tcPr>
          <w:p w14:paraId="0A6747BE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648" w:history="1">
              <w:r>
                <w:rPr>
                  <w:rFonts w:eastAsia="宋体" w:hint="eastAsia"/>
                  <w:lang w:eastAsia="zh-CN"/>
                </w:rPr>
                <w:t>4EJ4</w:t>
              </w:r>
            </w:hyperlink>
          </w:p>
        </w:tc>
      </w:tr>
      <w:tr w:rsidR="00BB65A7" w14:paraId="73C0684D" w14:textId="77777777">
        <w:trPr>
          <w:trHeight w:val="425"/>
          <w:jc w:val="center"/>
        </w:trPr>
        <w:tc>
          <w:tcPr>
            <w:tcW w:w="1587" w:type="dxa"/>
            <w:vAlign w:val="center"/>
          </w:tcPr>
          <w:p w14:paraId="7BB99D2A" w14:textId="77777777" w:rsidR="00BB65A7" w:rsidRDefault="00000000">
            <w:pPr>
              <w:widowControl/>
              <w:jc w:val="center"/>
              <w:textAlignment w:val="center"/>
              <w:rPr>
                <w:rFonts w:eastAsia="宋体"/>
                <w:lang w:eastAsia="zh-CN"/>
              </w:rPr>
            </w:pPr>
            <w:r>
              <w:rPr>
                <w:rFonts w:eastAsia="Arial Unicode MS" w:hint="eastAsia"/>
                <w:color w:val="000000"/>
                <w:sz w:val="20"/>
                <w:lang w:eastAsia="zh-CN" w:bidi="ar"/>
              </w:rPr>
              <w:t>X-ray diffraction</w:t>
            </w:r>
          </w:p>
        </w:tc>
        <w:tc>
          <w:tcPr>
            <w:tcW w:w="1587" w:type="dxa"/>
          </w:tcPr>
          <w:p w14:paraId="1ACF5703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Class A</w:t>
            </w:r>
          </w:p>
        </w:tc>
        <w:tc>
          <w:tcPr>
            <w:tcW w:w="1587" w:type="dxa"/>
            <w:vAlign w:val="center"/>
          </w:tcPr>
          <w:p w14:paraId="1F49C038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649" w:history="1">
              <w:r>
                <w:rPr>
                  <w:rFonts w:eastAsia="宋体" w:hint="eastAsia"/>
                  <w:lang w:eastAsia="zh-CN"/>
                </w:rPr>
                <w:t>OPRX</w:t>
              </w:r>
            </w:hyperlink>
          </w:p>
        </w:tc>
        <w:tc>
          <w:tcPr>
            <w:tcW w:w="1587" w:type="dxa"/>
            <w:vAlign w:val="center"/>
          </w:tcPr>
          <w:p w14:paraId="6B5FEBAC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650" w:history="1">
              <w:r>
                <w:rPr>
                  <w:rFonts w:eastAsia="宋体" w:hint="eastAsia"/>
                  <w:lang w:eastAsia="zh-CN"/>
                </w:rPr>
                <w:t>AZD1283</w:t>
              </w:r>
            </w:hyperlink>
          </w:p>
        </w:tc>
        <w:tc>
          <w:tcPr>
            <w:tcW w:w="1587" w:type="dxa"/>
            <w:vAlign w:val="center"/>
          </w:tcPr>
          <w:p w14:paraId="59E122B0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Antagonist</w:t>
            </w:r>
          </w:p>
        </w:tc>
        <w:tc>
          <w:tcPr>
            <w:tcW w:w="1587" w:type="dxa"/>
            <w:vAlign w:val="center"/>
          </w:tcPr>
          <w:p w14:paraId="2CFCA7DC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651" w:history="1">
              <w:r>
                <w:rPr>
                  <w:rFonts w:eastAsia="宋体" w:hint="eastAsia"/>
                  <w:lang w:eastAsia="zh-CN"/>
                </w:rPr>
                <w:t>4EA3</w:t>
              </w:r>
            </w:hyperlink>
          </w:p>
        </w:tc>
      </w:tr>
      <w:tr w:rsidR="00BB65A7" w14:paraId="06AFDB58" w14:textId="77777777">
        <w:trPr>
          <w:trHeight w:val="425"/>
          <w:jc w:val="center"/>
        </w:trPr>
        <w:tc>
          <w:tcPr>
            <w:tcW w:w="1587" w:type="dxa"/>
            <w:vAlign w:val="center"/>
          </w:tcPr>
          <w:p w14:paraId="376E59D2" w14:textId="77777777" w:rsidR="00BB65A7" w:rsidRDefault="00000000">
            <w:pPr>
              <w:widowControl/>
              <w:jc w:val="center"/>
              <w:textAlignment w:val="center"/>
              <w:rPr>
                <w:rFonts w:eastAsia="宋体"/>
                <w:lang w:eastAsia="zh-CN"/>
              </w:rPr>
            </w:pPr>
            <w:r>
              <w:rPr>
                <w:rFonts w:eastAsia="Arial Unicode MS" w:hint="eastAsia"/>
                <w:color w:val="000000"/>
                <w:sz w:val="20"/>
                <w:lang w:eastAsia="zh-CN" w:bidi="ar"/>
              </w:rPr>
              <w:t>X-ray diffraction</w:t>
            </w:r>
          </w:p>
        </w:tc>
        <w:tc>
          <w:tcPr>
            <w:tcW w:w="1587" w:type="dxa"/>
          </w:tcPr>
          <w:p w14:paraId="1F788CE8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Class A</w:t>
            </w:r>
          </w:p>
        </w:tc>
        <w:tc>
          <w:tcPr>
            <w:tcW w:w="1587" w:type="dxa"/>
            <w:vAlign w:val="center"/>
          </w:tcPr>
          <w:p w14:paraId="6EC25BEC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652" w:history="1">
              <w:r>
                <w:rPr>
                  <w:rFonts w:eastAsia="宋体" w:hint="eastAsia"/>
                  <w:lang w:eastAsia="zh-CN"/>
                </w:rPr>
                <w:t>AA2AR</w:t>
              </w:r>
            </w:hyperlink>
          </w:p>
        </w:tc>
        <w:tc>
          <w:tcPr>
            <w:tcW w:w="1587" w:type="dxa"/>
            <w:vAlign w:val="center"/>
          </w:tcPr>
          <w:p w14:paraId="314D5D0E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653" w:history="1">
              <w:r>
                <w:rPr>
                  <w:rFonts w:eastAsia="宋体" w:hint="eastAsia"/>
                  <w:lang w:eastAsia="zh-CN"/>
                </w:rPr>
                <w:t>naltrindole</w:t>
              </w:r>
            </w:hyperlink>
          </w:p>
        </w:tc>
        <w:tc>
          <w:tcPr>
            <w:tcW w:w="1587" w:type="dxa"/>
            <w:vAlign w:val="center"/>
          </w:tcPr>
          <w:p w14:paraId="7FF7A059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Agonist</w:t>
            </w:r>
          </w:p>
        </w:tc>
        <w:tc>
          <w:tcPr>
            <w:tcW w:w="1587" w:type="dxa"/>
            <w:vAlign w:val="center"/>
          </w:tcPr>
          <w:p w14:paraId="59CF745C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654" w:history="1">
              <w:r>
                <w:rPr>
                  <w:rFonts w:eastAsia="宋体" w:hint="eastAsia"/>
                  <w:lang w:eastAsia="zh-CN"/>
                </w:rPr>
                <w:t>3UZA</w:t>
              </w:r>
            </w:hyperlink>
          </w:p>
        </w:tc>
      </w:tr>
      <w:tr w:rsidR="00BB65A7" w14:paraId="15C23A4C" w14:textId="77777777">
        <w:trPr>
          <w:trHeight w:val="425"/>
          <w:jc w:val="center"/>
        </w:trPr>
        <w:tc>
          <w:tcPr>
            <w:tcW w:w="1587" w:type="dxa"/>
            <w:vAlign w:val="center"/>
          </w:tcPr>
          <w:p w14:paraId="237E845B" w14:textId="77777777" w:rsidR="00BB65A7" w:rsidRDefault="00000000">
            <w:pPr>
              <w:widowControl/>
              <w:jc w:val="center"/>
              <w:textAlignment w:val="center"/>
              <w:rPr>
                <w:rFonts w:eastAsia="宋体"/>
                <w:lang w:eastAsia="zh-CN"/>
              </w:rPr>
            </w:pPr>
            <w:r>
              <w:rPr>
                <w:rFonts w:eastAsia="Arial Unicode MS" w:hint="eastAsia"/>
                <w:color w:val="000000"/>
                <w:sz w:val="20"/>
                <w:lang w:eastAsia="zh-CN" w:bidi="ar"/>
              </w:rPr>
              <w:t>X-ray diffraction</w:t>
            </w:r>
          </w:p>
        </w:tc>
        <w:tc>
          <w:tcPr>
            <w:tcW w:w="1587" w:type="dxa"/>
          </w:tcPr>
          <w:p w14:paraId="47A8522D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Class A</w:t>
            </w:r>
          </w:p>
        </w:tc>
        <w:tc>
          <w:tcPr>
            <w:tcW w:w="1587" w:type="dxa"/>
            <w:vAlign w:val="center"/>
          </w:tcPr>
          <w:p w14:paraId="1F656E41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655" w:history="1">
              <w:r>
                <w:rPr>
                  <w:rFonts w:eastAsia="宋体" w:hint="eastAsia"/>
                  <w:lang w:eastAsia="zh-CN"/>
                </w:rPr>
                <w:t>AA2AR</w:t>
              </w:r>
            </w:hyperlink>
          </w:p>
        </w:tc>
        <w:tc>
          <w:tcPr>
            <w:tcW w:w="1587" w:type="dxa"/>
            <w:vAlign w:val="center"/>
          </w:tcPr>
          <w:p w14:paraId="1143684B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656" w:history="1">
              <w:r>
                <w:rPr>
                  <w:rFonts w:eastAsia="宋体" w:hint="eastAsia"/>
                  <w:lang w:eastAsia="zh-CN"/>
                </w:rPr>
                <w:t>ergotamine</w:t>
              </w:r>
            </w:hyperlink>
          </w:p>
        </w:tc>
        <w:tc>
          <w:tcPr>
            <w:tcW w:w="1587" w:type="dxa"/>
            <w:vAlign w:val="center"/>
          </w:tcPr>
          <w:p w14:paraId="6204ACF5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Agonist</w:t>
            </w:r>
          </w:p>
        </w:tc>
        <w:tc>
          <w:tcPr>
            <w:tcW w:w="1587" w:type="dxa"/>
            <w:vAlign w:val="center"/>
          </w:tcPr>
          <w:p w14:paraId="686C172E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657" w:history="1">
              <w:r>
                <w:rPr>
                  <w:rFonts w:eastAsia="宋体" w:hint="eastAsia"/>
                  <w:lang w:eastAsia="zh-CN"/>
                </w:rPr>
                <w:t>3UZC</w:t>
              </w:r>
            </w:hyperlink>
          </w:p>
        </w:tc>
      </w:tr>
      <w:tr w:rsidR="00BB65A7" w14:paraId="0603D83E" w14:textId="77777777">
        <w:trPr>
          <w:trHeight w:val="425"/>
          <w:jc w:val="center"/>
        </w:trPr>
        <w:tc>
          <w:tcPr>
            <w:tcW w:w="1587" w:type="dxa"/>
            <w:vAlign w:val="center"/>
          </w:tcPr>
          <w:p w14:paraId="57432F61" w14:textId="77777777" w:rsidR="00BB65A7" w:rsidRDefault="00000000">
            <w:pPr>
              <w:widowControl/>
              <w:jc w:val="center"/>
              <w:textAlignment w:val="center"/>
              <w:rPr>
                <w:rFonts w:eastAsia="宋体"/>
                <w:lang w:eastAsia="zh-CN"/>
              </w:rPr>
            </w:pPr>
            <w:r>
              <w:rPr>
                <w:rFonts w:eastAsia="Arial Unicode MS" w:hint="eastAsia"/>
                <w:color w:val="000000"/>
                <w:sz w:val="20"/>
                <w:lang w:eastAsia="zh-CN" w:bidi="ar"/>
              </w:rPr>
              <w:t>X-ray diffraction</w:t>
            </w:r>
          </w:p>
        </w:tc>
        <w:tc>
          <w:tcPr>
            <w:tcW w:w="1587" w:type="dxa"/>
          </w:tcPr>
          <w:p w14:paraId="477D77CD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Class A</w:t>
            </w:r>
          </w:p>
        </w:tc>
        <w:tc>
          <w:tcPr>
            <w:tcW w:w="1587" w:type="dxa"/>
            <w:vAlign w:val="center"/>
          </w:tcPr>
          <w:p w14:paraId="3369CBF7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658" w:history="1">
              <w:r>
                <w:rPr>
                  <w:rFonts w:eastAsia="宋体" w:hint="eastAsia"/>
                  <w:lang w:eastAsia="zh-CN"/>
                </w:rPr>
                <w:t>OPRK</w:t>
              </w:r>
            </w:hyperlink>
          </w:p>
        </w:tc>
        <w:tc>
          <w:tcPr>
            <w:tcW w:w="1587" w:type="dxa"/>
            <w:vAlign w:val="center"/>
          </w:tcPr>
          <w:p w14:paraId="7CC28A0F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659" w:history="1">
              <w:r>
                <w:rPr>
                  <w:rFonts w:eastAsia="宋体" w:hint="eastAsia"/>
                  <w:lang w:eastAsia="zh-CN"/>
                </w:rPr>
                <w:t>iperoxo</w:t>
              </w:r>
            </w:hyperlink>
          </w:p>
        </w:tc>
        <w:tc>
          <w:tcPr>
            <w:tcW w:w="1587" w:type="dxa"/>
            <w:vAlign w:val="center"/>
          </w:tcPr>
          <w:p w14:paraId="4E375EA7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Agonist</w:t>
            </w:r>
          </w:p>
        </w:tc>
        <w:tc>
          <w:tcPr>
            <w:tcW w:w="1587" w:type="dxa"/>
            <w:vAlign w:val="center"/>
          </w:tcPr>
          <w:p w14:paraId="3D371A97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660" w:history="1">
              <w:r>
                <w:rPr>
                  <w:rFonts w:eastAsia="宋体" w:hint="eastAsia"/>
                  <w:lang w:eastAsia="zh-CN"/>
                </w:rPr>
                <w:t>4DJH</w:t>
              </w:r>
            </w:hyperlink>
          </w:p>
        </w:tc>
      </w:tr>
      <w:tr w:rsidR="00BB65A7" w14:paraId="4F28D818" w14:textId="77777777">
        <w:trPr>
          <w:trHeight w:val="425"/>
          <w:jc w:val="center"/>
        </w:trPr>
        <w:tc>
          <w:tcPr>
            <w:tcW w:w="1587" w:type="dxa"/>
            <w:vAlign w:val="center"/>
          </w:tcPr>
          <w:p w14:paraId="5C8B7DA4" w14:textId="77777777" w:rsidR="00BB65A7" w:rsidRDefault="00000000">
            <w:pPr>
              <w:widowControl/>
              <w:jc w:val="center"/>
              <w:textAlignment w:val="center"/>
              <w:rPr>
                <w:rFonts w:eastAsia="宋体"/>
                <w:lang w:eastAsia="zh-CN"/>
              </w:rPr>
            </w:pPr>
            <w:r>
              <w:rPr>
                <w:rFonts w:eastAsia="Arial Unicode MS" w:hint="eastAsia"/>
                <w:color w:val="000000"/>
                <w:sz w:val="20"/>
                <w:lang w:eastAsia="zh-CN" w:bidi="ar"/>
              </w:rPr>
              <w:t>X-ray diffraction</w:t>
            </w:r>
          </w:p>
        </w:tc>
        <w:tc>
          <w:tcPr>
            <w:tcW w:w="1587" w:type="dxa"/>
          </w:tcPr>
          <w:p w14:paraId="6E5FE27A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Class A</w:t>
            </w:r>
          </w:p>
        </w:tc>
        <w:tc>
          <w:tcPr>
            <w:tcW w:w="1587" w:type="dxa"/>
            <w:vAlign w:val="center"/>
          </w:tcPr>
          <w:p w14:paraId="6F8063B8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661" w:history="1">
              <w:r>
                <w:rPr>
                  <w:rFonts w:eastAsia="宋体" w:hint="eastAsia"/>
                  <w:lang w:eastAsia="zh-CN"/>
                </w:rPr>
                <w:t>OPRM</w:t>
              </w:r>
            </w:hyperlink>
          </w:p>
        </w:tc>
        <w:tc>
          <w:tcPr>
            <w:tcW w:w="1587" w:type="dxa"/>
            <w:vAlign w:val="center"/>
          </w:tcPr>
          <w:p w14:paraId="2B7E7E5C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662" w:history="1">
              <w:r>
                <w:rPr>
                  <w:rFonts w:eastAsia="宋体" w:hint="eastAsia"/>
                  <w:lang w:eastAsia="zh-CN"/>
                </w:rPr>
                <w:t>iperoxo</w:t>
              </w:r>
            </w:hyperlink>
          </w:p>
        </w:tc>
        <w:tc>
          <w:tcPr>
            <w:tcW w:w="1587" w:type="dxa"/>
            <w:vAlign w:val="center"/>
          </w:tcPr>
          <w:p w14:paraId="2EC25448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PAM</w:t>
            </w:r>
          </w:p>
        </w:tc>
        <w:tc>
          <w:tcPr>
            <w:tcW w:w="1587" w:type="dxa"/>
            <w:vAlign w:val="center"/>
          </w:tcPr>
          <w:p w14:paraId="70282538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663" w:history="1">
              <w:r>
                <w:rPr>
                  <w:rFonts w:eastAsia="宋体" w:hint="eastAsia"/>
                  <w:lang w:eastAsia="zh-CN"/>
                </w:rPr>
                <w:t>4DKL</w:t>
              </w:r>
            </w:hyperlink>
          </w:p>
        </w:tc>
      </w:tr>
      <w:tr w:rsidR="00BB65A7" w14:paraId="17599D6F" w14:textId="77777777">
        <w:trPr>
          <w:trHeight w:val="425"/>
          <w:jc w:val="center"/>
        </w:trPr>
        <w:tc>
          <w:tcPr>
            <w:tcW w:w="1587" w:type="dxa"/>
            <w:vAlign w:val="center"/>
          </w:tcPr>
          <w:p w14:paraId="6CF6E935" w14:textId="77777777" w:rsidR="00BB65A7" w:rsidRDefault="00000000">
            <w:pPr>
              <w:widowControl/>
              <w:jc w:val="center"/>
              <w:textAlignment w:val="center"/>
              <w:rPr>
                <w:rFonts w:eastAsia="宋体"/>
                <w:lang w:eastAsia="zh-CN"/>
              </w:rPr>
            </w:pPr>
            <w:r>
              <w:rPr>
                <w:rFonts w:eastAsia="Arial Unicode MS" w:hint="eastAsia"/>
                <w:color w:val="000000"/>
                <w:sz w:val="20"/>
                <w:lang w:eastAsia="zh-CN" w:bidi="ar"/>
              </w:rPr>
              <w:t>X-ray diffraction</w:t>
            </w:r>
          </w:p>
        </w:tc>
        <w:tc>
          <w:tcPr>
            <w:tcW w:w="1587" w:type="dxa"/>
          </w:tcPr>
          <w:p w14:paraId="575D83F3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Class A</w:t>
            </w:r>
          </w:p>
        </w:tc>
        <w:tc>
          <w:tcPr>
            <w:tcW w:w="1587" w:type="dxa"/>
            <w:vAlign w:val="center"/>
          </w:tcPr>
          <w:p w14:paraId="399BD81F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664" w:history="1">
              <w:r>
                <w:rPr>
                  <w:rFonts w:eastAsia="宋体" w:hint="eastAsia"/>
                  <w:lang w:eastAsia="zh-CN"/>
                </w:rPr>
                <w:t>ACM3</w:t>
              </w:r>
            </w:hyperlink>
          </w:p>
        </w:tc>
        <w:tc>
          <w:tcPr>
            <w:tcW w:w="1587" w:type="dxa"/>
            <w:vAlign w:val="center"/>
          </w:tcPr>
          <w:p w14:paraId="2ABEE4BF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665" w:history="1">
              <w:r>
                <w:rPr>
                  <w:rFonts w:eastAsia="宋体" w:hint="eastAsia"/>
                  <w:lang w:eastAsia="zh-CN"/>
                </w:rPr>
                <w:t>LY2119620</w:t>
              </w:r>
            </w:hyperlink>
          </w:p>
        </w:tc>
        <w:tc>
          <w:tcPr>
            <w:tcW w:w="1587" w:type="dxa"/>
            <w:vAlign w:val="center"/>
          </w:tcPr>
          <w:p w14:paraId="785A31CD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unknown</w:t>
            </w:r>
          </w:p>
        </w:tc>
        <w:tc>
          <w:tcPr>
            <w:tcW w:w="1587" w:type="dxa"/>
            <w:vAlign w:val="center"/>
          </w:tcPr>
          <w:p w14:paraId="37356B14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666" w:history="1">
              <w:r>
                <w:rPr>
                  <w:rFonts w:eastAsia="宋体" w:hint="eastAsia"/>
                  <w:lang w:eastAsia="zh-CN"/>
                </w:rPr>
                <w:t>4DAJ</w:t>
              </w:r>
            </w:hyperlink>
          </w:p>
        </w:tc>
      </w:tr>
      <w:tr w:rsidR="00BB65A7" w14:paraId="72D023FE" w14:textId="77777777">
        <w:trPr>
          <w:trHeight w:val="425"/>
          <w:jc w:val="center"/>
        </w:trPr>
        <w:tc>
          <w:tcPr>
            <w:tcW w:w="1587" w:type="dxa"/>
            <w:vAlign w:val="center"/>
          </w:tcPr>
          <w:p w14:paraId="63F96385" w14:textId="77777777" w:rsidR="00BB65A7" w:rsidRDefault="00000000">
            <w:pPr>
              <w:widowControl/>
              <w:jc w:val="center"/>
              <w:textAlignment w:val="center"/>
              <w:rPr>
                <w:rFonts w:eastAsia="宋体"/>
                <w:lang w:eastAsia="zh-CN"/>
              </w:rPr>
            </w:pPr>
            <w:r>
              <w:rPr>
                <w:rFonts w:eastAsia="Arial Unicode MS" w:hint="eastAsia"/>
                <w:color w:val="000000"/>
                <w:sz w:val="20"/>
                <w:lang w:eastAsia="zh-CN" w:bidi="ar"/>
              </w:rPr>
              <w:t>X-ray diffraction</w:t>
            </w:r>
          </w:p>
        </w:tc>
        <w:tc>
          <w:tcPr>
            <w:tcW w:w="1587" w:type="dxa"/>
          </w:tcPr>
          <w:p w14:paraId="716BC7FF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Class A</w:t>
            </w:r>
          </w:p>
        </w:tc>
        <w:tc>
          <w:tcPr>
            <w:tcW w:w="1587" w:type="dxa"/>
            <w:vAlign w:val="center"/>
          </w:tcPr>
          <w:p w14:paraId="4EE463F1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667" w:history="1">
              <w:r>
                <w:rPr>
                  <w:rFonts w:eastAsia="宋体" w:hint="eastAsia"/>
                  <w:lang w:eastAsia="zh-CN"/>
                </w:rPr>
                <w:t>S1PR1</w:t>
              </w:r>
            </w:hyperlink>
          </w:p>
        </w:tc>
        <w:tc>
          <w:tcPr>
            <w:tcW w:w="1587" w:type="dxa"/>
            <w:vAlign w:val="center"/>
          </w:tcPr>
          <w:p w14:paraId="2ADAFA61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668" w:history="1">
              <w:r>
                <w:rPr>
                  <w:rFonts w:eastAsia="宋体" w:hint="eastAsia"/>
                  <w:lang w:eastAsia="zh-CN"/>
                </w:rPr>
                <w:t>B-Octylglucoside</w:t>
              </w:r>
            </w:hyperlink>
          </w:p>
        </w:tc>
        <w:tc>
          <w:tcPr>
            <w:tcW w:w="1587" w:type="dxa"/>
            <w:vAlign w:val="center"/>
          </w:tcPr>
          <w:p w14:paraId="2DC42F4F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Agonist</w:t>
            </w:r>
          </w:p>
        </w:tc>
        <w:tc>
          <w:tcPr>
            <w:tcW w:w="1587" w:type="dxa"/>
            <w:vAlign w:val="center"/>
          </w:tcPr>
          <w:p w14:paraId="5A57BBE5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669" w:history="1">
              <w:r>
                <w:rPr>
                  <w:rFonts w:eastAsia="宋体" w:hint="eastAsia"/>
                  <w:lang w:eastAsia="zh-CN"/>
                </w:rPr>
                <w:t>3V2Y</w:t>
              </w:r>
            </w:hyperlink>
          </w:p>
        </w:tc>
      </w:tr>
      <w:tr w:rsidR="00BB65A7" w14:paraId="173441E4" w14:textId="77777777">
        <w:trPr>
          <w:trHeight w:val="425"/>
          <w:jc w:val="center"/>
        </w:trPr>
        <w:tc>
          <w:tcPr>
            <w:tcW w:w="1587" w:type="dxa"/>
            <w:vAlign w:val="center"/>
          </w:tcPr>
          <w:p w14:paraId="3601C561" w14:textId="77777777" w:rsidR="00BB65A7" w:rsidRDefault="00000000">
            <w:pPr>
              <w:widowControl/>
              <w:jc w:val="center"/>
              <w:textAlignment w:val="center"/>
              <w:rPr>
                <w:rFonts w:eastAsia="宋体"/>
                <w:lang w:eastAsia="zh-CN"/>
              </w:rPr>
            </w:pPr>
            <w:r>
              <w:rPr>
                <w:rFonts w:eastAsia="Arial Unicode MS" w:hint="eastAsia"/>
                <w:color w:val="000000"/>
                <w:sz w:val="20"/>
                <w:lang w:eastAsia="zh-CN" w:bidi="ar"/>
              </w:rPr>
              <w:t>X-ray diffraction</w:t>
            </w:r>
          </w:p>
        </w:tc>
        <w:tc>
          <w:tcPr>
            <w:tcW w:w="1587" w:type="dxa"/>
          </w:tcPr>
          <w:p w14:paraId="7CFDE8AF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Class A</w:t>
            </w:r>
          </w:p>
        </w:tc>
        <w:tc>
          <w:tcPr>
            <w:tcW w:w="1587" w:type="dxa"/>
            <w:vAlign w:val="center"/>
          </w:tcPr>
          <w:p w14:paraId="33D48899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670" w:history="1">
              <w:r>
                <w:rPr>
                  <w:rFonts w:eastAsia="宋体" w:hint="eastAsia"/>
                  <w:lang w:eastAsia="zh-CN"/>
                </w:rPr>
                <w:t>S1PR1</w:t>
              </w:r>
            </w:hyperlink>
          </w:p>
        </w:tc>
        <w:tc>
          <w:tcPr>
            <w:tcW w:w="1587" w:type="dxa"/>
            <w:vAlign w:val="center"/>
          </w:tcPr>
          <w:p w14:paraId="7B891558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671" w:history="1">
              <w:r>
                <w:rPr>
                  <w:rFonts w:eastAsia="宋体" w:hint="eastAsia"/>
                  <w:lang w:eastAsia="zh-CN"/>
                </w:rPr>
                <w:t>hydroxybenzylisoproterenol</w:t>
              </w:r>
            </w:hyperlink>
          </w:p>
        </w:tc>
        <w:tc>
          <w:tcPr>
            <w:tcW w:w="1587" w:type="dxa"/>
            <w:vAlign w:val="center"/>
          </w:tcPr>
          <w:p w14:paraId="5504C0E9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Agonist</w:t>
            </w:r>
          </w:p>
        </w:tc>
        <w:tc>
          <w:tcPr>
            <w:tcW w:w="1587" w:type="dxa"/>
            <w:vAlign w:val="center"/>
          </w:tcPr>
          <w:p w14:paraId="326992DF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672" w:history="1">
              <w:r>
                <w:rPr>
                  <w:rFonts w:eastAsia="宋体" w:hint="eastAsia"/>
                  <w:lang w:eastAsia="zh-CN"/>
                </w:rPr>
                <w:t>3V2W</w:t>
              </w:r>
            </w:hyperlink>
          </w:p>
        </w:tc>
      </w:tr>
      <w:tr w:rsidR="00BB65A7" w14:paraId="02F80F99" w14:textId="77777777">
        <w:trPr>
          <w:trHeight w:val="425"/>
          <w:jc w:val="center"/>
        </w:trPr>
        <w:tc>
          <w:tcPr>
            <w:tcW w:w="1587" w:type="dxa"/>
            <w:vAlign w:val="center"/>
          </w:tcPr>
          <w:p w14:paraId="4AD0893D" w14:textId="77777777" w:rsidR="00BB65A7" w:rsidRDefault="00000000">
            <w:pPr>
              <w:widowControl/>
              <w:jc w:val="center"/>
              <w:textAlignment w:val="center"/>
              <w:rPr>
                <w:rFonts w:eastAsia="宋体"/>
                <w:lang w:eastAsia="zh-CN"/>
              </w:rPr>
            </w:pPr>
            <w:r>
              <w:rPr>
                <w:rFonts w:eastAsia="Arial Unicode MS" w:hint="eastAsia"/>
                <w:color w:val="000000"/>
                <w:sz w:val="20"/>
                <w:lang w:eastAsia="zh-CN" w:bidi="ar"/>
              </w:rPr>
              <w:lastRenderedPageBreak/>
              <w:t>X-ray diffraction</w:t>
            </w:r>
          </w:p>
        </w:tc>
        <w:tc>
          <w:tcPr>
            <w:tcW w:w="1587" w:type="dxa"/>
          </w:tcPr>
          <w:p w14:paraId="3D2DD8F4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Class A</w:t>
            </w:r>
          </w:p>
        </w:tc>
        <w:tc>
          <w:tcPr>
            <w:tcW w:w="1587" w:type="dxa"/>
            <w:vAlign w:val="center"/>
          </w:tcPr>
          <w:p w14:paraId="22E8E2C8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673" w:history="1">
              <w:r>
                <w:rPr>
                  <w:rFonts w:eastAsia="宋体" w:hint="eastAsia"/>
                  <w:lang w:eastAsia="zh-CN"/>
                </w:rPr>
                <w:t>AA2AR</w:t>
              </w:r>
            </w:hyperlink>
          </w:p>
        </w:tc>
        <w:tc>
          <w:tcPr>
            <w:tcW w:w="1587" w:type="dxa"/>
            <w:vAlign w:val="center"/>
          </w:tcPr>
          <w:p w14:paraId="5B50D9D6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674" w:history="1">
              <w:r>
                <w:rPr>
                  <w:rFonts w:eastAsia="宋体" w:hint="eastAsia"/>
                  <w:lang w:eastAsia="zh-CN"/>
                </w:rPr>
                <w:t>CHEMBL1615159</w:t>
              </w:r>
            </w:hyperlink>
          </w:p>
        </w:tc>
        <w:tc>
          <w:tcPr>
            <w:tcW w:w="1587" w:type="dxa"/>
            <w:vAlign w:val="center"/>
          </w:tcPr>
          <w:p w14:paraId="47C1D603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Agonist</w:t>
            </w:r>
          </w:p>
        </w:tc>
        <w:tc>
          <w:tcPr>
            <w:tcW w:w="1587" w:type="dxa"/>
            <w:vAlign w:val="center"/>
          </w:tcPr>
          <w:p w14:paraId="723C00D0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675" w:history="1">
              <w:r>
                <w:rPr>
                  <w:rFonts w:eastAsia="宋体" w:hint="eastAsia"/>
                  <w:lang w:eastAsia="zh-CN"/>
                </w:rPr>
                <w:t>3VGA</w:t>
              </w:r>
            </w:hyperlink>
          </w:p>
        </w:tc>
      </w:tr>
      <w:tr w:rsidR="00BB65A7" w14:paraId="411CE02F" w14:textId="77777777">
        <w:trPr>
          <w:trHeight w:val="425"/>
          <w:jc w:val="center"/>
        </w:trPr>
        <w:tc>
          <w:tcPr>
            <w:tcW w:w="1587" w:type="dxa"/>
            <w:vAlign w:val="center"/>
          </w:tcPr>
          <w:p w14:paraId="017B0095" w14:textId="77777777" w:rsidR="00BB65A7" w:rsidRDefault="00000000">
            <w:pPr>
              <w:widowControl/>
              <w:jc w:val="center"/>
              <w:textAlignment w:val="center"/>
              <w:rPr>
                <w:rFonts w:eastAsia="宋体"/>
                <w:lang w:eastAsia="zh-CN"/>
              </w:rPr>
            </w:pPr>
            <w:r>
              <w:rPr>
                <w:rFonts w:eastAsia="Arial Unicode MS" w:hint="eastAsia"/>
                <w:color w:val="000000"/>
                <w:sz w:val="20"/>
                <w:lang w:eastAsia="zh-CN" w:bidi="ar"/>
              </w:rPr>
              <w:t>X-ray diffraction</w:t>
            </w:r>
          </w:p>
        </w:tc>
        <w:tc>
          <w:tcPr>
            <w:tcW w:w="1587" w:type="dxa"/>
          </w:tcPr>
          <w:p w14:paraId="66D1F6BF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Class A</w:t>
            </w:r>
          </w:p>
        </w:tc>
        <w:tc>
          <w:tcPr>
            <w:tcW w:w="1587" w:type="dxa"/>
            <w:vAlign w:val="center"/>
          </w:tcPr>
          <w:p w14:paraId="1FF3EB14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676" w:history="1">
              <w:r>
                <w:rPr>
                  <w:rFonts w:eastAsia="宋体" w:hint="eastAsia"/>
                  <w:lang w:eastAsia="zh-CN"/>
                </w:rPr>
                <w:t>AA2AR</w:t>
              </w:r>
            </w:hyperlink>
          </w:p>
        </w:tc>
        <w:tc>
          <w:tcPr>
            <w:tcW w:w="1587" w:type="dxa"/>
            <w:vAlign w:val="center"/>
          </w:tcPr>
          <w:p w14:paraId="6B8E2200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677" w:history="1">
              <w:r>
                <w:rPr>
                  <w:rFonts w:eastAsia="宋体" w:hint="eastAsia"/>
                  <w:lang w:eastAsia="zh-CN"/>
                </w:rPr>
                <w:t>(-)-adrenaline</w:t>
              </w:r>
            </w:hyperlink>
          </w:p>
        </w:tc>
        <w:tc>
          <w:tcPr>
            <w:tcW w:w="1587" w:type="dxa"/>
            <w:vAlign w:val="center"/>
          </w:tcPr>
          <w:p w14:paraId="46BB3BA2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Antagonist</w:t>
            </w:r>
          </w:p>
        </w:tc>
        <w:tc>
          <w:tcPr>
            <w:tcW w:w="1587" w:type="dxa"/>
            <w:vAlign w:val="center"/>
          </w:tcPr>
          <w:p w14:paraId="17EB8368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678" w:history="1">
              <w:r>
                <w:rPr>
                  <w:rFonts w:eastAsia="宋体" w:hint="eastAsia"/>
                  <w:lang w:eastAsia="zh-CN"/>
                </w:rPr>
                <w:t>3VG9</w:t>
              </w:r>
            </w:hyperlink>
          </w:p>
        </w:tc>
      </w:tr>
      <w:tr w:rsidR="00BB65A7" w14:paraId="05BF941A" w14:textId="77777777">
        <w:trPr>
          <w:trHeight w:val="425"/>
          <w:jc w:val="center"/>
        </w:trPr>
        <w:tc>
          <w:tcPr>
            <w:tcW w:w="1587" w:type="dxa"/>
            <w:vAlign w:val="center"/>
          </w:tcPr>
          <w:p w14:paraId="0BD135C8" w14:textId="77777777" w:rsidR="00BB65A7" w:rsidRDefault="00000000">
            <w:pPr>
              <w:widowControl/>
              <w:jc w:val="center"/>
              <w:textAlignment w:val="center"/>
              <w:rPr>
                <w:rFonts w:eastAsia="宋体"/>
                <w:lang w:eastAsia="zh-CN"/>
              </w:rPr>
            </w:pPr>
            <w:r>
              <w:rPr>
                <w:rFonts w:eastAsia="Arial Unicode MS" w:hint="eastAsia"/>
                <w:color w:val="000000"/>
                <w:sz w:val="20"/>
                <w:lang w:eastAsia="zh-CN" w:bidi="ar"/>
              </w:rPr>
              <w:t>X-ray diffraction</w:t>
            </w:r>
          </w:p>
        </w:tc>
        <w:tc>
          <w:tcPr>
            <w:tcW w:w="1587" w:type="dxa"/>
          </w:tcPr>
          <w:p w14:paraId="7408F0CD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Class A</w:t>
            </w:r>
          </w:p>
        </w:tc>
        <w:tc>
          <w:tcPr>
            <w:tcW w:w="1587" w:type="dxa"/>
            <w:vAlign w:val="center"/>
          </w:tcPr>
          <w:p w14:paraId="160ADCB0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679" w:history="1">
              <w:r>
                <w:rPr>
                  <w:rFonts w:eastAsia="宋体" w:hint="eastAsia"/>
                  <w:lang w:eastAsia="zh-CN"/>
                </w:rPr>
                <w:t>ACM2</w:t>
              </w:r>
            </w:hyperlink>
          </w:p>
        </w:tc>
        <w:tc>
          <w:tcPr>
            <w:tcW w:w="1587" w:type="dxa"/>
            <w:vAlign w:val="center"/>
          </w:tcPr>
          <w:p w14:paraId="39C11B4A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680" w:history="1">
              <w:r>
                <w:rPr>
                  <w:rFonts w:eastAsia="宋体" w:hint="eastAsia"/>
                  <w:lang w:eastAsia="zh-CN"/>
                </w:rPr>
                <w:t>maraviroc</w:t>
              </w:r>
            </w:hyperlink>
          </w:p>
        </w:tc>
        <w:tc>
          <w:tcPr>
            <w:tcW w:w="1587" w:type="dxa"/>
            <w:vAlign w:val="center"/>
          </w:tcPr>
          <w:p w14:paraId="4040A712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Antagonist</w:t>
            </w:r>
          </w:p>
        </w:tc>
        <w:tc>
          <w:tcPr>
            <w:tcW w:w="1587" w:type="dxa"/>
            <w:vAlign w:val="center"/>
          </w:tcPr>
          <w:p w14:paraId="0B56386E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681" w:history="1">
              <w:r>
                <w:rPr>
                  <w:rFonts w:eastAsia="宋体" w:hint="eastAsia"/>
                  <w:lang w:eastAsia="zh-CN"/>
                </w:rPr>
                <w:t>3UON</w:t>
              </w:r>
            </w:hyperlink>
          </w:p>
        </w:tc>
      </w:tr>
      <w:tr w:rsidR="00BB65A7" w14:paraId="22CB019A" w14:textId="77777777">
        <w:trPr>
          <w:trHeight w:val="425"/>
          <w:jc w:val="center"/>
        </w:trPr>
        <w:tc>
          <w:tcPr>
            <w:tcW w:w="1587" w:type="dxa"/>
            <w:vAlign w:val="center"/>
          </w:tcPr>
          <w:p w14:paraId="21A16F81" w14:textId="77777777" w:rsidR="00BB65A7" w:rsidRDefault="00000000">
            <w:pPr>
              <w:widowControl/>
              <w:jc w:val="center"/>
              <w:textAlignment w:val="center"/>
              <w:rPr>
                <w:rFonts w:eastAsia="宋体"/>
                <w:lang w:eastAsia="zh-CN"/>
              </w:rPr>
            </w:pPr>
            <w:r>
              <w:rPr>
                <w:rFonts w:eastAsia="Arial Unicode MS" w:hint="eastAsia"/>
                <w:color w:val="000000"/>
                <w:sz w:val="20"/>
                <w:lang w:eastAsia="zh-CN" w:bidi="ar"/>
              </w:rPr>
              <w:t>X-ray diffraction</w:t>
            </w:r>
          </w:p>
        </w:tc>
        <w:tc>
          <w:tcPr>
            <w:tcW w:w="1587" w:type="dxa"/>
          </w:tcPr>
          <w:p w14:paraId="493F7B55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Class A</w:t>
            </w:r>
          </w:p>
        </w:tc>
        <w:tc>
          <w:tcPr>
            <w:tcW w:w="1587" w:type="dxa"/>
            <w:vAlign w:val="center"/>
          </w:tcPr>
          <w:p w14:paraId="236B530F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682" w:history="1">
              <w:r>
                <w:rPr>
                  <w:rFonts w:eastAsia="宋体" w:hint="eastAsia"/>
                  <w:lang w:eastAsia="zh-CN"/>
                </w:rPr>
                <w:t>OPSD</w:t>
              </w:r>
            </w:hyperlink>
          </w:p>
        </w:tc>
        <w:tc>
          <w:tcPr>
            <w:tcW w:w="1587" w:type="dxa"/>
            <w:vAlign w:val="center"/>
          </w:tcPr>
          <w:p w14:paraId="675E1E7E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683" w:history="1">
              <w:r>
                <w:rPr>
                  <w:rFonts w:eastAsia="宋体" w:hint="eastAsia"/>
                  <w:lang w:eastAsia="zh-CN"/>
                </w:rPr>
                <w:t>CHEMBL1559535</w:t>
              </w:r>
            </w:hyperlink>
          </w:p>
        </w:tc>
        <w:tc>
          <w:tcPr>
            <w:tcW w:w="1587" w:type="dxa"/>
            <w:vAlign w:val="center"/>
          </w:tcPr>
          <w:p w14:paraId="20C4C2E2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Antagonist</w:t>
            </w:r>
          </w:p>
        </w:tc>
        <w:tc>
          <w:tcPr>
            <w:tcW w:w="1587" w:type="dxa"/>
            <w:vAlign w:val="center"/>
          </w:tcPr>
          <w:p w14:paraId="37751C4A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684" w:history="1">
              <w:r>
                <w:rPr>
                  <w:rFonts w:eastAsia="宋体" w:hint="eastAsia"/>
                  <w:lang w:eastAsia="zh-CN"/>
                </w:rPr>
                <w:t>4A4M</w:t>
              </w:r>
            </w:hyperlink>
          </w:p>
        </w:tc>
      </w:tr>
      <w:tr w:rsidR="00BB65A7" w14:paraId="3BCC196B" w14:textId="77777777">
        <w:trPr>
          <w:trHeight w:val="425"/>
          <w:jc w:val="center"/>
        </w:trPr>
        <w:tc>
          <w:tcPr>
            <w:tcW w:w="1587" w:type="dxa"/>
            <w:vAlign w:val="center"/>
          </w:tcPr>
          <w:p w14:paraId="610925B1" w14:textId="77777777" w:rsidR="00BB65A7" w:rsidRDefault="00000000">
            <w:pPr>
              <w:widowControl/>
              <w:jc w:val="center"/>
              <w:textAlignment w:val="center"/>
              <w:rPr>
                <w:rFonts w:eastAsia="宋体"/>
                <w:lang w:eastAsia="zh-CN"/>
              </w:rPr>
            </w:pPr>
            <w:r>
              <w:rPr>
                <w:rFonts w:eastAsia="Arial Unicode MS" w:hint="eastAsia"/>
                <w:color w:val="000000"/>
                <w:sz w:val="20"/>
                <w:lang w:eastAsia="zh-CN" w:bidi="ar"/>
              </w:rPr>
              <w:t>X-ray diffraction</w:t>
            </w:r>
          </w:p>
        </w:tc>
        <w:tc>
          <w:tcPr>
            <w:tcW w:w="1587" w:type="dxa"/>
          </w:tcPr>
          <w:p w14:paraId="36F7F2B5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Class A</w:t>
            </w:r>
          </w:p>
        </w:tc>
        <w:tc>
          <w:tcPr>
            <w:tcW w:w="1587" w:type="dxa"/>
            <w:vAlign w:val="center"/>
          </w:tcPr>
          <w:p w14:paraId="6126E9CF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685" w:history="1">
              <w:r>
                <w:rPr>
                  <w:rFonts w:eastAsia="宋体" w:hint="eastAsia"/>
                  <w:lang w:eastAsia="zh-CN"/>
                </w:rPr>
                <w:t>AA2AR</w:t>
              </w:r>
            </w:hyperlink>
          </w:p>
        </w:tc>
        <w:tc>
          <w:tcPr>
            <w:tcW w:w="1587" w:type="dxa"/>
            <w:vAlign w:val="center"/>
          </w:tcPr>
          <w:p w14:paraId="2CE4A528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686" w:history="1">
              <w:r>
                <w:rPr>
                  <w:rFonts w:eastAsia="宋体" w:hint="eastAsia"/>
                  <w:lang w:eastAsia="zh-CN"/>
                </w:rPr>
                <w:t>CHEMBL200234</w:t>
              </w:r>
            </w:hyperlink>
          </w:p>
        </w:tc>
        <w:tc>
          <w:tcPr>
            <w:tcW w:w="1587" w:type="dxa"/>
            <w:vAlign w:val="center"/>
          </w:tcPr>
          <w:p w14:paraId="5AA0CC24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Agonist</w:t>
            </w:r>
          </w:p>
        </w:tc>
        <w:tc>
          <w:tcPr>
            <w:tcW w:w="1587" w:type="dxa"/>
            <w:vAlign w:val="center"/>
          </w:tcPr>
          <w:p w14:paraId="65C46E66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687" w:history="1">
              <w:r>
                <w:rPr>
                  <w:rFonts w:eastAsia="宋体" w:hint="eastAsia"/>
                  <w:lang w:eastAsia="zh-CN"/>
                </w:rPr>
                <w:t>3PWH</w:t>
              </w:r>
            </w:hyperlink>
          </w:p>
        </w:tc>
      </w:tr>
      <w:tr w:rsidR="00BB65A7" w14:paraId="6A4A9DA7" w14:textId="77777777">
        <w:trPr>
          <w:trHeight w:val="425"/>
          <w:jc w:val="center"/>
        </w:trPr>
        <w:tc>
          <w:tcPr>
            <w:tcW w:w="1587" w:type="dxa"/>
            <w:vAlign w:val="center"/>
          </w:tcPr>
          <w:p w14:paraId="1FF7F9F6" w14:textId="77777777" w:rsidR="00BB65A7" w:rsidRDefault="00000000">
            <w:pPr>
              <w:widowControl/>
              <w:jc w:val="center"/>
              <w:textAlignment w:val="center"/>
              <w:rPr>
                <w:rFonts w:eastAsia="宋体"/>
                <w:lang w:eastAsia="zh-CN"/>
              </w:rPr>
            </w:pPr>
            <w:r>
              <w:rPr>
                <w:rFonts w:eastAsia="Arial Unicode MS" w:hint="eastAsia"/>
                <w:color w:val="000000"/>
                <w:sz w:val="20"/>
                <w:lang w:eastAsia="zh-CN" w:bidi="ar"/>
              </w:rPr>
              <w:t>X-ray diffraction</w:t>
            </w:r>
          </w:p>
        </w:tc>
        <w:tc>
          <w:tcPr>
            <w:tcW w:w="1587" w:type="dxa"/>
          </w:tcPr>
          <w:p w14:paraId="073D0EEA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Class A</w:t>
            </w:r>
          </w:p>
        </w:tc>
        <w:tc>
          <w:tcPr>
            <w:tcW w:w="1587" w:type="dxa"/>
            <w:vAlign w:val="center"/>
          </w:tcPr>
          <w:p w14:paraId="4C71D17E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688" w:history="1">
              <w:r>
                <w:rPr>
                  <w:rFonts w:eastAsia="宋体" w:hint="eastAsia"/>
                  <w:lang w:eastAsia="zh-CN"/>
                </w:rPr>
                <w:t>AA2AR</w:t>
              </w:r>
            </w:hyperlink>
          </w:p>
        </w:tc>
        <w:tc>
          <w:tcPr>
            <w:tcW w:w="1587" w:type="dxa"/>
            <w:vAlign w:val="center"/>
          </w:tcPr>
          <w:p w14:paraId="457EA83D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689" w:history="1">
              <w:r>
                <w:rPr>
                  <w:rFonts w:eastAsia="宋体" w:hint="eastAsia"/>
                  <w:lang w:eastAsia="zh-CN"/>
                </w:rPr>
                <w:t>dihydroergotamine</w:t>
              </w:r>
            </w:hyperlink>
          </w:p>
        </w:tc>
        <w:tc>
          <w:tcPr>
            <w:tcW w:w="1587" w:type="dxa"/>
            <w:vAlign w:val="center"/>
          </w:tcPr>
          <w:p w14:paraId="2709015B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Agonist</w:t>
            </w:r>
          </w:p>
        </w:tc>
        <w:tc>
          <w:tcPr>
            <w:tcW w:w="1587" w:type="dxa"/>
            <w:vAlign w:val="center"/>
          </w:tcPr>
          <w:p w14:paraId="1F85C7B1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690" w:history="1">
              <w:r>
                <w:rPr>
                  <w:rFonts w:eastAsia="宋体" w:hint="eastAsia"/>
                  <w:lang w:eastAsia="zh-CN"/>
                </w:rPr>
                <w:t>3RFM</w:t>
              </w:r>
            </w:hyperlink>
          </w:p>
        </w:tc>
      </w:tr>
      <w:tr w:rsidR="00BB65A7" w14:paraId="2BDABD34" w14:textId="77777777">
        <w:trPr>
          <w:trHeight w:val="425"/>
          <w:jc w:val="center"/>
        </w:trPr>
        <w:tc>
          <w:tcPr>
            <w:tcW w:w="1587" w:type="dxa"/>
            <w:vAlign w:val="center"/>
          </w:tcPr>
          <w:p w14:paraId="4B8EED07" w14:textId="77777777" w:rsidR="00BB65A7" w:rsidRDefault="00000000">
            <w:pPr>
              <w:widowControl/>
              <w:jc w:val="center"/>
              <w:textAlignment w:val="center"/>
              <w:rPr>
                <w:rFonts w:eastAsia="宋体"/>
                <w:lang w:eastAsia="zh-CN"/>
              </w:rPr>
            </w:pPr>
            <w:r>
              <w:rPr>
                <w:rFonts w:eastAsia="Arial Unicode MS" w:hint="eastAsia"/>
                <w:color w:val="000000"/>
                <w:sz w:val="20"/>
                <w:lang w:eastAsia="zh-CN" w:bidi="ar"/>
              </w:rPr>
              <w:t>X-ray diffraction</w:t>
            </w:r>
          </w:p>
        </w:tc>
        <w:tc>
          <w:tcPr>
            <w:tcW w:w="1587" w:type="dxa"/>
          </w:tcPr>
          <w:p w14:paraId="45280BD2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Class A</w:t>
            </w:r>
          </w:p>
        </w:tc>
        <w:tc>
          <w:tcPr>
            <w:tcW w:w="1587" w:type="dxa"/>
            <w:vAlign w:val="center"/>
          </w:tcPr>
          <w:p w14:paraId="2C5A4ECF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691" w:history="1">
              <w:r>
                <w:rPr>
                  <w:rFonts w:eastAsia="宋体" w:hint="eastAsia"/>
                  <w:lang w:eastAsia="zh-CN"/>
                </w:rPr>
                <w:t>AA2AR</w:t>
              </w:r>
            </w:hyperlink>
          </w:p>
        </w:tc>
        <w:tc>
          <w:tcPr>
            <w:tcW w:w="1587" w:type="dxa"/>
            <w:vAlign w:val="center"/>
          </w:tcPr>
          <w:p w14:paraId="1F8E14AC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692" w:history="1">
              <w:r>
                <w:rPr>
                  <w:rFonts w:eastAsia="宋体" w:hint="eastAsia"/>
                  <w:lang w:eastAsia="zh-CN"/>
                </w:rPr>
                <w:t>ergotamine</w:t>
              </w:r>
            </w:hyperlink>
          </w:p>
        </w:tc>
        <w:tc>
          <w:tcPr>
            <w:tcW w:w="1587" w:type="dxa"/>
            <w:vAlign w:val="center"/>
          </w:tcPr>
          <w:p w14:paraId="28BBCA2D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Agonist</w:t>
            </w:r>
          </w:p>
        </w:tc>
        <w:tc>
          <w:tcPr>
            <w:tcW w:w="1587" w:type="dxa"/>
            <w:vAlign w:val="center"/>
          </w:tcPr>
          <w:p w14:paraId="4747E2F5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693" w:history="1">
              <w:r>
                <w:rPr>
                  <w:rFonts w:eastAsia="宋体" w:hint="eastAsia"/>
                  <w:lang w:eastAsia="zh-CN"/>
                </w:rPr>
                <w:t>3REY</w:t>
              </w:r>
            </w:hyperlink>
          </w:p>
        </w:tc>
      </w:tr>
      <w:tr w:rsidR="00BB65A7" w14:paraId="46CDE6B7" w14:textId="77777777">
        <w:trPr>
          <w:trHeight w:val="425"/>
          <w:jc w:val="center"/>
        </w:trPr>
        <w:tc>
          <w:tcPr>
            <w:tcW w:w="1587" w:type="dxa"/>
            <w:vAlign w:val="center"/>
          </w:tcPr>
          <w:p w14:paraId="01993276" w14:textId="77777777" w:rsidR="00BB65A7" w:rsidRDefault="00000000">
            <w:pPr>
              <w:widowControl/>
              <w:jc w:val="center"/>
              <w:textAlignment w:val="center"/>
              <w:rPr>
                <w:rFonts w:eastAsia="宋体"/>
                <w:lang w:eastAsia="zh-CN"/>
              </w:rPr>
            </w:pPr>
            <w:r>
              <w:rPr>
                <w:rFonts w:eastAsia="Arial Unicode MS" w:hint="eastAsia"/>
                <w:color w:val="000000"/>
                <w:sz w:val="20"/>
                <w:lang w:eastAsia="zh-CN" w:bidi="ar"/>
              </w:rPr>
              <w:t>X-ray diffraction</w:t>
            </w:r>
          </w:p>
        </w:tc>
        <w:tc>
          <w:tcPr>
            <w:tcW w:w="1587" w:type="dxa"/>
          </w:tcPr>
          <w:p w14:paraId="6D317FAD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Class A</w:t>
            </w:r>
          </w:p>
        </w:tc>
        <w:tc>
          <w:tcPr>
            <w:tcW w:w="1587" w:type="dxa"/>
            <w:vAlign w:val="center"/>
          </w:tcPr>
          <w:p w14:paraId="1EFC1380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694" w:history="1">
              <w:r>
                <w:rPr>
                  <w:rFonts w:eastAsia="宋体" w:hint="eastAsia"/>
                  <w:lang w:eastAsia="zh-CN"/>
                </w:rPr>
                <w:t>OPSD</w:t>
              </w:r>
            </w:hyperlink>
          </w:p>
        </w:tc>
        <w:tc>
          <w:tcPr>
            <w:tcW w:w="1587" w:type="dxa"/>
            <w:vAlign w:val="center"/>
          </w:tcPr>
          <w:p w14:paraId="4784DA0F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695" w:history="1">
              <w:r>
                <w:rPr>
                  <w:rFonts w:eastAsia="宋体" w:hint="eastAsia"/>
                  <w:lang w:eastAsia="zh-CN"/>
                </w:rPr>
                <w:t>ergotamine</w:t>
              </w:r>
            </w:hyperlink>
          </w:p>
        </w:tc>
        <w:tc>
          <w:tcPr>
            <w:tcW w:w="1587" w:type="dxa"/>
            <w:vAlign w:val="center"/>
          </w:tcPr>
          <w:p w14:paraId="4EAE5301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Antagonist</w:t>
            </w:r>
          </w:p>
        </w:tc>
        <w:tc>
          <w:tcPr>
            <w:tcW w:w="1587" w:type="dxa"/>
            <w:vAlign w:val="center"/>
          </w:tcPr>
          <w:p w14:paraId="10B33A3D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696" w:history="1">
              <w:r>
                <w:rPr>
                  <w:rFonts w:eastAsia="宋体" w:hint="eastAsia"/>
                  <w:lang w:eastAsia="zh-CN"/>
                </w:rPr>
                <w:t>3AYM</w:t>
              </w:r>
            </w:hyperlink>
          </w:p>
        </w:tc>
      </w:tr>
      <w:tr w:rsidR="00BB65A7" w14:paraId="310A4CC7" w14:textId="77777777">
        <w:trPr>
          <w:trHeight w:val="425"/>
          <w:jc w:val="center"/>
        </w:trPr>
        <w:tc>
          <w:tcPr>
            <w:tcW w:w="1587" w:type="dxa"/>
            <w:vAlign w:val="center"/>
          </w:tcPr>
          <w:p w14:paraId="6418C8EE" w14:textId="77777777" w:rsidR="00BB65A7" w:rsidRDefault="00000000">
            <w:pPr>
              <w:widowControl/>
              <w:jc w:val="center"/>
              <w:textAlignment w:val="center"/>
              <w:rPr>
                <w:rFonts w:eastAsia="宋体"/>
                <w:lang w:eastAsia="zh-CN"/>
              </w:rPr>
            </w:pPr>
            <w:r>
              <w:rPr>
                <w:rFonts w:eastAsia="Arial Unicode MS" w:hint="eastAsia"/>
                <w:color w:val="000000"/>
                <w:sz w:val="20"/>
                <w:lang w:eastAsia="zh-CN" w:bidi="ar"/>
              </w:rPr>
              <w:t>X-ray diffraction</w:t>
            </w:r>
          </w:p>
        </w:tc>
        <w:tc>
          <w:tcPr>
            <w:tcW w:w="1587" w:type="dxa"/>
          </w:tcPr>
          <w:p w14:paraId="25E1331F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Class A</w:t>
            </w:r>
          </w:p>
        </w:tc>
        <w:tc>
          <w:tcPr>
            <w:tcW w:w="1587" w:type="dxa"/>
            <w:vAlign w:val="center"/>
          </w:tcPr>
          <w:p w14:paraId="4B72EBE0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697" w:history="1">
              <w:r>
                <w:rPr>
                  <w:rFonts w:eastAsia="宋体" w:hint="eastAsia"/>
                  <w:lang w:eastAsia="zh-CN"/>
                </w:rPr>
                <w:t>OPSD</w:t>
              </w:r>
            </w:hyperlink>
          </w:p>
        </w:tc>
        <w:tc>
          <w:tcPr>
            <w:tcW w:w="1587" w:type="dxa"/>
            <w:vAlign w:val="center"/>
          </w:tcPr>
          <w:p w14:paraId="12CFD262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698" w:history="1">
              <w:r>
                <w:rPr>
                  <w:rFonts w:eastAsia="宋体" w:hint="eastAsia"/>
                  <w:lang w:eastAsia="zh-CN"/>
                </w:rPr>
                <w:t>vorapaxar</w:t>
              </w:r>
            </w:hyperlink>
          </w:p>
        </w:tc>
        <w:tc>
          <w:tcPr>
            <w:tcW w:w="1587" w:type="dxa"/>
            <w:vAlign w:val="center"/>
          </w:tcPr>
          <w:p w14:paraId="49C6C38E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Inverse agonist</w:t>
            </w:r>
          </w:p>
        </w:tc>
        <w:tc>
          <w:tcPr>
            <w:tcW w:w="1587" w:type="dxa"/>
            <w:vAlign w:val="center"/>
          </w:tcPr>
          <w:p w14:paraId="69490323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699" w:history="1">
              <w:r>
                <w:rPr>
                  <w:rFonts w:eastAsia="宋体" w:hint="eastAsia"/>
                  <w:lang w:eastAsia="zh-CN"/>
                </w:rPr>
                <w:t>3AYN</w:t>
              </w:r>
            </w:hyperlink>
          </w:p>
        </w:tc>
      </w:tr>
      <w:tr w:rsidR="00BB65A7" w14:paraId="69F52D6E" w14:textId="77777777">
        <w:trPr>
          <w:trHeight w:val="425"/>
          <w:jc w:val="center"/>
        </w:trPr>
        <w:tc>
          <w:tcPr>
            <w:tcW w:w="1587" w:type="dxa"/>
            <w:vAlign w:val="center"/>
          </w:tcPr>
          <w:p w14:paraId="733039D1" w14:textId="77777777" w:rsidR="00BB65A7" w:rsidRDefault="00000000">
            <w:pPr>
              <w:widowControl/>
              <w:jc w:val="center"/>
              <w:textAlignment w:val="center"/>
              <w:rPr>
                <w:rFonts w:eastAsia="宋体"/>
                <w:lang w:eastAsia="zh-CN"/>
              </w:rPr>
            </w:pPr>
            <w:r>
              <w:rPr>
                <w:rFonts w:eastAsia="Arial Unicode MS" w:hint="eastAsia"/>
                <w:color w:val="000000"/>
                <w:sz w:val="20"/>
                <w:lang w:eastAsia="zh-CN" w:bidi="ar"/>
              </w:rPr>
              <w:t>X-ray diffraction</w:t>
            </w:r>
          </w:p>
        </w:tc>
        <w:tc>
          <w:tcPr>
            <w:tcW w:w="1587" w:type="dxa"/>
          </w:tcPr>
          <w:p w14:paraId="1C270ABA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Class A</w:t>
            </w:r>
          </w:p>
        </w:tc>
        <w:tc>
          <w:tcPr>
            <w:tcW w:w="1587" w:type="dxa"/>
            <w:vAlign w:val="center"/>
          </w:tcPr>
          <w:p w14:paraId="20D34888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700" w:history="1">
              <w:r>
                <w:rPr>
                  <w:rFonts w:eastAsia="宋体" w:hint="eastAsia"/>
                  <w:lang w:eastAsia="zh-CN"/>
                </w:rPr>
                <w:t>ADRB2</w:t>
              </w:r>
            </w:hyperlink>
          </w:p>
        </w:tc>
        <w:tc>
          <w:tcPr>
            <w:tcW w:w="1587" w:type="dxa"/>
            <w:vAlign w:val="center"/>
          </w:tcPr>
          <w:p w14:paraId="64923D68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701" w:history="1">
              <w:r>
                <w:rPr>
                  <w:rFonts w:eastAsia="宋体" w:hint="eastAsia"/>
                  <w:lang w:eastAsia="zh-CN"/>
                </w:rPr>
                <w:t>Carazolol</w:t>
              </w:r>
            </w:hyperlink>
          </w:p>
        </w:tc>
        <w:tc>
          <w:tcPr>
            <w:tcW w:w="1587" w:type="dxa"/>
            <w:vAlign w:val="center"/>
          </w:tcPr>
          <w:p w14:paraId="594A9ADE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Antagonist</w:t>
            </w:r>
          </w:p>
        </w:tc>
        <w:tc>
          <w:tcPr>
            <w:tcW w:w="1587" w:type="dxa"/>
            <w:vAlign w:val="center"/>
          </w:tcPr>
          <w:p w14:paraId="1E24198E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702" w:history="1">
              <w:r>
                <w:rPr>
                  <w:rFonts w:eastAsia="宋体" w:hint="eastAsia"/>
                  <w:lang w:eastAsia="zh-CN"/>
                </w:rPr>
                <w:t>3SN6</w:t>
              </w:r>
            </w:hyperlink>
          </w:p>
        </w:tc>
      </w:tr>
      <w:tr w:rsidR="00BB65A7" w14:paraId="39A3EFD1" w14:textId="77777777">
        <w:trPr>
          <w:trHeight w:val="425"/>
          <w:jc w:val="center"/>
        </w:trPr>
        <w:tc>
          <w:tcPr>
            <w:tcW w:w="1587" w:type="dxa"/>
            <w:vAlign w:val="center"/>
          </w:tcPr>
          <w:p w14:paraId="7DDCD4C9" w14:textId="77777777" w:rsidR="00BB65A7" w:rsidRDefault="00000000">
            <w:pPr>
              <w:widowControl/>
              <w:jc w:val="center"/>
              <w:textAlignment w:val="center"/>
              <w:rPr>
                <w:rFonts w:eastAsia="宋体"/>
                <w:lang w:eastAsia="zh-CN"/>
              </w:rPr>
            </w:pPr>
            <w:r>
              <w:rPr>
                <w:rFonts w:eastAsia="Arial Unicode MS" w:hint="eastAsia"/>
                <w:color w:val="000000"/>
                <w:sz w:val="20"/>
                <w:lang w:eastAsia="zh-CN" w:bidi="ar"/>
              </w:rPr>
              <w:t>X-ray diffraction</w:t>
            </w:r>
          </w:p>
        </w:tc>
        <w:tc>
          <w:tcPr>
            <w:tcW w:w="1587" w:type="dxa"/>
          </w:tcPr>
          <w:p w14:paraId="1BDC1E94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Class A</w:t>
            </w:r>
          </w:p>
        </w:tc>
        <w:tc>
          <w:tcPr>
            <w:tcW w:w="1587" w:type="dxa"/>
            <w:vAlign w:val="center"/>
          </w:tcPr>
          <w:p w14:paraId="668DDB78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703" w:history="1">
              <w:r>
                <w:rPr>
                  <w:rFonts w:eastAsia="宋体" w:hint="eastAsia"/>
                  <w:lang w:eastAsia="zh-CN"/>
                </w:rPr>
                <w:t>HRH1</w:t>
              </w:r>
            </w:hyperlink>
          </w:p>
        </w:tc>
        <w:tc>
          <w:tcPr>
            <w:tcW w:w="1587" w:type="dxa"/>
            <w:vAlign w:val="center"/>
          </w:tcPr>
          <w:p w14:paraId="6B298446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704" w:history="1">
              <w:r>
                <w:rPr>
                  <w:rFonts w:eastAsia="宋体" w:hint="eastAsia"/>
                  <w:lang w:eastAsia="zh-CN"/>
                </w:rPr>
                <w:t>ZM-241385</w:t>
              </w:r>
            </w:hyperlink>
          </w:p>
        </w:tc>
        <w:tc>
          <w:tcPr>
            <w:tcW w:w="1587" w:type="dxa"/>
            <w:vAlign w:val="center"/>
          </w:tcPr>
          <w:p w14:paraId="32C47109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Inverse agonist</w:t>
            </w:r>
          </w:p>
        </w:tc>
        <w:tc>
          <w:tcPr>
            <w:tcW w:w="1587" w:type="dxa"/>
            <w:vAlign w:val="center"/>
          </w:tcPr>
          <w:p w14:paraId="353126A2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705" w:history="1">
              <w:r>
                <w:rPr>
                  <w:rFonts w:eastAsia="宋体" w:hint="eastAsia"/>
                  <w:lang w:eastAsia="zh-CN"/>
                </w:rPr>
                <w:t>3RZE</w:t>
              </w:r>
            </w:hyperlink>
          </w:p>
        </w:tc>
      </w:tr>
      <w:tr w:rsidR="00BB65A7" w14:paraId="427682C6" w14:textId="77777777">
        <w:trPr>
          <w:trHeight w:val="425"/>
          <w:jc w:val="center"/>
        </w:trPr>
        <w:tc>
          <w:tcPr>
            <w:tcW w:w="1587" w:type="dxa"/>
            <w:vAlign w:val="center"/>
          </w:tcPr>
          <w:p w14:paraId="6133EC08" w14:textId="77777777" w:rsidR="00BB65A7" w:rsidRDefault="00000000">
            <w:pPr>
              <w:widowControl/>
              <w:jc w:val="center"/>
              <w:textAlignment w:val="center"/>
              <w:rPr>
                <w:rFonts w:eastAsia="宋体"/>
                <w:lang w:eastAsia="zh-CN"/>
              </w:rPr>
            </w:pPr>
            <w:r>
              <w:rPr>
                <w:rFonts w:eastAsia="Arial Unicode MS" w:hint="eastAsia"/>
                <w:color w:val="000000"/>
                <w:sz w:val="20"/>
                <w:lang w:eastAsia="zh-CN" w:bidi="ar"/>
              </w:rPr>
              <w:t>X-ray diffraction</w:t>
            </w:r>
          </w:p>
        </w:tc>
        <w:tc>
          <w:tcPr>
            <w:tcW w:w="1587" w:type="dxa"/>
          </w:tcPr>
          <w:p w14:paraId="1FF2D735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Class A</w:t>
            </w:r>
          </w:p>
        </w:tc>
        <w:tc>
          <w:tcPr>
            <w:tcW w:w="1587" w:type="dxa"/>
            <w:vAlign w:val="center"/>
          </w:tcPr>
          <w:p w14:paraId="4236E019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706" w:history="1">
              <w:r>
                <w:rPr>
                  <w:rFonts w:eastAsia="宋体" w:hint="eastAsia"/>
                  <w:lang w:eastAsia="zh-CN"/>
                </w:rPr>
                <w:t>ADRB1</w:t>
              </w:r>
            </w:hyperlink>
          </w:p>
        </w:tc>
        <w:tc>
          <w:tcPr>
            <w:tcW w:w="1587" w:type="dxa"/>
            <w:vAlign w:val="center"/>
          </w:tcPr>
          <w:p w14:paraId="4E4002BC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707" w:history="1">
              <w:r>
                <w:rPr>
                  <w:rFonts w:eastAsia="宋体" w:hint="eastAsia"/>
                  <w:lang w:eastAsia="zh-CN"/>
                </w:rPr>
                <w:t>CHEMBL3799125</w:t>
              </w:r>
            </w:hyperlink>
          </w:p>
        </w:tc>
        <w:tc>
          <w:tcPr>
            <w:tcW w:w="1587" w:type="dxa"/>
            <w:vAlign w:val="center"/>
          </w:tcPr>
          <w:p w14:paraId="08B5D678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Agonist</w:t>
            </w:r>
          </w:p>
        </w:tc>
        <w:tc>
          <w:tcPr>
            <w:tcW w:w="1587" w:type="dxa"/>
            <w:vAlign w:val="center"/>
          </w:tcPr>
          <w:p w14:paraId="42F169D9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708" w:history="1">
              <w:r>
                <w:rPr>
                  <w:rFonts w:eastAsia="宋体" w:hint="eastAsia"/>
                  <w:lang w:eastAsia="zh-CN"/>
                </w:rPr>
                <w:t>2YCY</w:t>
              </w:r>
            </w:hyperlink>
          </w:p>
        </w:tc>
      </w:tr>
      <w:tr w:rsidR="00BB65A7" w14:paraId="3D8EF370" w14:textId="77777777">
        <w:trPr>
          <w:trHeight w:val="425"/>
          <w:jc w:val="center"/>
        </w:trPr>
        <w:tc>
          <w:tcPr>
            <w:tcW w:w="1587" w:type="dxa"/>
            <w:vAlign w:val="center"/>
          </w:tcPr>
          <w:p w14:paraId="5783B0B5" w14:textId="77777777" w:rsidR="00BB65A7" w:rsidRDefault="00000000">
            <w:pPr>
              <w:widowControl/>
              <w:jc w:val="center"/>
              <w:textAlignment w:val="center"/>
              <w:rPr>
                <w:rFonts w:eastAsia="宋体"/>
                <w:lang w:eastAsia="zh-CN"/>
              </w:rPr>
            </w:pPr>
            <w:r>
              <w:rPr>
                <w:rFonts w:eastAsia="Arial Unicode MS" w:hint="eastAsia"/>
                <w:color w:val="000000"/>
                <w:sz w:val="20"/>
                <w:lang w:eastAsia="zh-CN" w:bidi="ar"/>
              </w:rPr>
              <w:t>X-ray diffraction</w:t>
            </w:r>
          </w:p>
        </w:tc>
        <w:tc>
          <w:tcPr>
            <w:tcW w:w="1587" w:type="dxa"/>
          </w:tcPr>
          <w:p w14:paraId="721EF43B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Class A</w:t>
            </w:r>
          </w:p>
        </w:tc>
        <w:tc>
          <w:tcPr>
            <w:tcW w:w="1587" w:type="dxa"/>
            <w:vAlign w:val="center"/>
          </w:tcPr>
          <w:p w14:paraId="288C6B87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709" w:history="1">
              <w:r>
                <w:rPr>
                  <w:rFonts w:eastAsia="宋体" w:hint="eastAsia"/>
                  <w:lang w:eastAsia="zh-CN"/>
                </w:rPr>
                <w:t>ADRB1</w:t>
              </w:r>
            </w:hyperlink>
          </w:p>
        </w:tc>
        <w:tc>
          <w:tcPr>
            <w:tcW w:w="1587" w:type="dxa"/>
            <w:vAlign w:val="center"/>
          </w:tcPr>
          <w:p w14:paraId="2E05E9B1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710" w:history="1">
              <w:r>
                <w:rPr>
                  <w:rFonts w:eastAsia="宋体" w:hint="eastAsia"/>
                  <w:lang w:eastAsia="zh-CN"/>
                </w:rPr>
                <w:t>Bucindolol</w:t>
              </w:r>
            </w:hyperlink>
          </w:p>
        </w:tc>
        <w:tc>
          <w:tcPr>
            <w:tcW w:w="1587" w:type="dxa"/>
            <w:vAlign w:val="center"/>
          </w:tcPr>
          <w:p w14:paraId="33E3085D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Antagonist</w:t>
            </w:r>
          </w:p>
        </w:tc>
        <w:tc>
          <w:tcPr>
            <w:tcW w:w="1587" w:type="dxa"/>
            <w:vAlign w:val="center"/>
          </w:tcPr>
          <w:p w14:paraId="27C4A231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711" w:history="1">
              <w:r>
                <w:rPr>
                  <w:rFonts w:eastAsia="宋体" w:hint="eastAsia"/>
                  <w:lang w:eastAsia="zh-CN"/>
                </w:rPr>
                <w:t>2YCX</w:t>
              </w:r>
            </w:hyperlink>
          </w:p>
        </w:tc>
      </w:tr>
      <w:tr w:rsidR="00BB65A7" w14:paraId="6C7C8FB2" w14:textId="77777777">
        <w:trPr>
          <w:trHeight w:val="425"/>
          <w:jc w:val="center"/>
        </w:trPr>
        <w:tc>
          <w:tcPr>
            <w:tcW w:w="1587" w:type="dxa"/>
            <w:vAlign w:val="center"/>
          </w:tcPr>
          <w:p w14:paraId="301DEE06" w14:textId="77777777" w:rsidR="00BB65A7" w:rsidRDefault="00000000">
            <w:pPr>
              <w:widowControl/>
              <w:jc w:val="center"/>
              <w:textAlignment w:val="center"/>
              <w:rPr>
                <w:rFonts w:eastAsia="宋体"/>
                <w:lang w:eastAsia="zh-CN"/>
              </w:rPr>
            </w:pPr>
            <w:r>
              <w:rPr>
                <w:rFonts w:eastAsia="Arial Unicode MS" w:hint="eastAsia"/>
                <w:color w:val="000000"/>
                <w:sz w:val="20"/>
                <w:lang w:eastAsia="zh-CN" w:bidi="ar"/>
              </w:rPr>
              <w:t>X-ray diffraction</w:t>
            </w:r>
          </w:p>
        </w:tc>
        <w:tc>
          <w:tcPr>
            <w:tcW w:w="1587" w:type="dxa"/>
          </w:tcPr>
          <w:p w14:paraId="074129F6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Class A</w:t>
            </w:r>
          </w:p>
        </w:tc>
        <w:tc>
          <w:tcPr>
            <w:tcW w:w="1587" w:type="dxa"/>
            <w:vAlign w:val="center"/>
          </w:tcPr>
          <w:p w14:paraId="69F3644F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712" w:history="1">
              <w:r>
                <w:rPr>
                  <w:rFonts w:eastAsia="宋体" w:hint="eastAsia"/>
                  <w:lang w:eastAsia="zh-CN"/>
                </w:rPr>
                <w:t>ADRB1</w:t>
              </w:r>
            </w:hyperlink>
          </w:p>
        </w:tc>
        <w:tc>
          <w:tcPr>
            <w:tcW w:w="1587" w:type="dxa"/>
            <w:vAlign w:val="center"/>
          </w:tcPr>
          <w:p w14:paraId="395C0F67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713" w:history="1">
              <w:r>
                <w:rPr>
                  <w:rFonts w:eastAsia="宋体" w:hint="eastAsia"/>
                  <w:lang w:eastAsia="zh-CN"/>
                </w:rPr>
                <w:t>naltrindole</w:t>
              </w:r>
            </w:hyperlink>
          </w:p>
        </w:tc>
        <w:tc>
          <w:tcPr>
            <w:tcW w:w="1587" w:type="dxa"/>
            <w:vAlign w:val="center"/>
          </w:tcPr>
          <w:p w14:paraId="1BC7C10E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Antagonist</w:t>
            </w:r>
          </w:p>
        </w:tc>
        <w:tc>
          <w:tcPr>
            <w:tcW w:w="1587" w:type="dxa"/>
            <w:vAlign w:val="center"/>
          </w:tcPr>
          <w:p w14:paraId="5945F95F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714" w:history="1">
              <w:r>
                <w:rPr>
                  <w:rFonts w:eastAsia="宋体" w:hint="eastAsia"/>
                  <w:lang w:eastAsia="zh-CN"/>
                </w:rPr>
                <w:t>2YCW</w:t>
              </w:r>
            </w:hyperlink>
          </w:p>
        </w:tc>
      </w:tr>
      <w:tr w:rsidR="00BB65A7" w14:paraId="01F63686" w14:textId="77777777">
        <w:trPr>
          <w:trHeight w:val="425"/>
          <w:jc w:val="center"/>
        </w:trPr>
        <w:tc>
          <w:tcPr>
            <w:tcW w:w="1587" w:type="dxa"/>
            <w:vAlign w:val="center"/>
          </w:tcPr>
          <w:p w14:paraId="01A185DF" w14:textId="77777777" w:rsidR="00BB65A7" w:rsidRDefault="00000000">
            <w:pPr>
              <w:widowControl/>
              <w:jc w:val="center"/>
              <w:textAlignment w:val="center"/>
              <w:rPr>
                <w:rFonts w:eastAsia="宋体"/>
                <w:lang w:eastAsia="zh-CN"/>
              </w:rPr>
            </w:pPr>
            <w:r>
              <w:rPr>
                <w:rFonts w:eastAsia="Arial Unicode MS" w:hint="eastAsia"/>
                <w:color w:val="000000"/>
                <w:sz w:val="20"/>
                <w:lang w:eastAsia="zh-CN" w:bidi="ar"/>
              </w:rPr>
              <w:t>X-ray diffraction</w:t>
            </w:r>
          </w:p>
        </w:tc>
        <w:tc>
          <w:tcPr>
            <w:tcW w:w="1587" w:type="dxa"/>
          </w:tcPr>
          <w:p w14:paraId="2C996633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Class A</w:t>
            </w:r>
          </w:p>
        </w:tc>
        <w:tc>
          <w:tcPr>
            <w:tcW w:w="1587" w:type="dxa"/>
            <w:vAlign w:val="center"/>
          </w:tcPr>
          <w:p w14:paraId="13F2701F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715" w:history="1">
              <w:r>
                <w:rPr>
                  <w:rFonts w:eastAsia="宋体" w:hint="eastAsia"/>
                  <w:lang w:eastAsia="zh-CN"/>
                </w:rPr>
                <w:t>ADRB1</w:t>
              </w:r>
            </w:hyperlink>
          </w:p>
        </w:tc>
        <w:tc>
          <w:tcPr>
            <w:tcW w:w="1587" w:type="dxa"/>
            <w:vAlign w:val="center"/>
          </w:tcPr>
          <w:p w14:paraId="56C42014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716" w:history="1">
              <w:r>
                <w:rPr>
                  <w:rFonts w:eastAsia="宋体" w:hint="eastAsia"/>
                  <w:lang w:eastAsia="zh-CN"/>
                </w:rPr>
                <w:t>compound 24 [PMID: 16451050]</w:t>
              </w:r>
            </w:hyperlink>
          </w:p>
        </w:tc>
        <w:tc>
          <w:tcPr>
            <w:tcW w:w="1587" w:type="dxa"/>
            <w:vAlign w:val="center"/>
          </w:tcPr>
          <w:p w14:paraId="3D0F740C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Antagonist</w:t>
            </w:r>
          </w:p>
        </w:tc>
        <w:tc>
          <w:tcPr>
            <w:tcW w:w="1587" w:type="dxa"/>
            <w:vAlign w:val="center"/>
          </w:tcPr>
          <w:p w14:paraId="14E3CB2D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717" w:history="1">
              <w:r>
                <w:rPr>
                  <w:rFonts w:eastAsia="宋体" w:hint="eastAsia"/>
                  <w:lang w:eastAsia="zh-CN"/>
                </w:rPr>
                <w:t>2YCZ</w:t>
              </w:r>
            </w:hyperlink>
          </w:p>
        </w:tc>
      </w:tr>
      <w:tr w:rsidR="00BB65A7" w14:paraId="6F89386D" w14:textId="77777777">
        <w:trPr>
          <w:trHeight w:val="425"/>
          <w:jc w:val="center"/>
        </w:trPr>
        <w:tc>
          <w:tcPr>
            <w:tcW w:w="1587" w:type="dxa"/>
            <w:vAlign w:val="center"/>
          </w:tcPr>
          <w:p w14:paraId="5D96567E" w14:textId="77777777" w:rsidR="00BB65A7" w:rsidRDefault="00000000">
            <w:pPr>
              <w:widowControl/>
              <w:jc w:val="center"/>
              <w:textAlignment w:val="center"/>
              <w:rPr>
                <w:rFonts w:eastAsia="宋体"/>
                <w:lang w:eastAsia="zh-CN"/>
              </w:rPr>
            </w:pPr>
            <w:r>
              <w:rPr>
                <w:rFonts w:eastAsia="Arial Unicode MS" w:hint="eastAsia"/>
                <w:color w:val="000000"/>
                <w:sz w:val="20"/>
                <w:lang w:eastAsia="zh-CN" w:bidi="ar"/>
              </w:rPr>
              <w:t>X-ray diffraction</w:t>
            </w:r>
          </w:p>
        </w:tc>
        <w:tc>
          <w:tcPr>
            <w:tcW w:w="1587" w:type="dxa"/>
          </w:tcPr>
          <w:p w14:paraId="6B81193B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Class A</w:t>
            </w:r>
          </w:p>
        </w:tc>
        <w:tc>
          <w:tcPr>
            <w:tcW w:w="1587" w:type="dxa"/>
            <w:vAlign w:val="center"/>
          </w:tcPr>
          <w:p w14:paraId="52B1EE22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718" w:history="1">
              <w:r>
                <w:rPr>
                  <w:rFonts w:eastAsia="宋体" w:hint="eastAsia"/>
                  <w:lang w:eastAsia="zh-CN"/>
                </w:rPr>
                <w:t>AA2AR</w:t>
              </w:r>
            </w:hyperlink>
          </w:p>
        </w:tc>
        <w:tc>
          <w:tcPr>
            <w:tcW w:w="1587" w:type="dxa"/>
            <w:vAlign w:val="center"/>
          </w:tcPr>
          <w:p w14:paraId="0F097861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719" w:history="1">
              <w:r>
                <w:rPr>
                  <w:rFonts w:eastAsia="宋体" w:hint="eastAsia"/>
                  <w:lang w:eastAsia="zh-CN"/>
                </w:rPr>
                <w:t>compound 4g [PMID: 22220592]</w:t>
              </w:r>
            </w:hyperlink>
          </w:p>
        </w:tc>
        <w:tc>
          <w:tcPr>
            <w:tcW w:w="1587" w:type="dxa"/>
            <w:vAlign w:val="center"/>
          </w:tcPr>
          <w:p w14:paraId="795BD589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Antagonist</w:t>
            </w:r>
          </w:p>
        </w:tc>
        <w:tc>
          <w:tcPr>
            <w:tcW w:w="1587" w:type="dxa"/>
            <w:vAlign w:val="center"/>
          </w:tcPr>
          <w:p w14:paraId="531BE0BB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720" w:history="1">
              <w:r>
                <w:rPr>
                  <w:rFonts w:eastAsia="宋体" w:hint="eastAsia"/>
                  <w:lang w:eastAsia="zh-CN"/>
                </w:rPr>
                <w:t>2YDV</w:t>
              </w:r>
            </w:hyperlink>
          </w:p>
        </w:tc>
      </w:tr>
      <w:tr w:rsidR="00BB65A7" w14:paraId="41CD77C2" w14:textId="77777777">
        <w:trPr>
          <w:trHeight w:val="425"/>
          <w:jc w:val="center"/>
        </w:trPr>
        <w:tc>
          <w:tcPr>
            <w:tcW w:w="1587" w:type="dxa"/>
            <w:vAlign w:val="center"/>
          </w:tcPr>
          <w:p w14:paraId="7E46AD46" w14:textId="77777777" w:rsidR="00BB65A7" w:rsidRDefault="00000000">
            <w:pPr>
              <w:widowControl/>
              <w:jc w:val="center"/>
              <w:textAlignment w:val="center"/>
              <w:rPr>
                <w:rFonts w:eastAsia="宋体"/>
                <w:lang w:eastAsia="zh-CN"/>
              </w:rPr>
            </w:pPr>
            <w:r>
              <w:rPr>
                <w:rFonts w:eastAsia="Arial Unicode MS" w:hint="eastAsia"/>
                <w:color w:val="000000"/>
                <w:sz w:val="20"/>
                <w:lang w:eastAsia="zh-CN" w:bidi="ar"/>
              </w:rPr>
              <w:t>X-ray diffraction</w:t>
            </w:r>
          </w:p>
        </w:tc>
        <w:tc>
          <w:tcPr>
            <w:tcW w:w="1587" w:type="dxa"/>
          </w:tcPr>
          <w:p w14:paraId="7872440C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Class A</w:t>
            </w:r>
          </w:p>
        </w:tc>
        <w:tc>
          <w:tcPr>
            <w:tcW w:w="1587" w:type="dxa"/>
            <w:vAlign w:val="center"/>
          </w:tcPr>
          <w:p w14:paraId="52A976AC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721" w:history="1">
              <w:r>
                <w:rPr>
                  <w:rFonts w:eastAsia="宋体" w:hint="eastAsia"/>
                  <w:lang w:eastAsia="zh-CN"/>
                </w:rPr>
                <w:t>AA2AR</w:t>
              </w:r>
            </w:hyperlink>
          </w:p>
        </w:tc>
        <w:tc>
          <w:tcPr>
            <w:tcW w:w="1587" w:type="dxa"/>
            <w:vAlign w:val="center"/>
          </w:tcPr>
          <w:p w14:paraId="4A3A7721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722" w:history="1">
              <w:r>
                <w:rPr>
                  <w:rFonts w:eastAsia="宋体" w:hint="eastAsia"/>
                  <w:lang w:eastAsia="zh-CN"/>
                </w:rPr>
                <w:t>CHEMBL2024114</w:t>
              </w:r>
            </w:hyperlink>
          </w:p>
        </w:tc>
        <w:tc>
          <w:tcPr>
            <w:tcW w:w="1587" w:type="dxa"/>
            <w:vAlign w:val="center"/>
          </w:tcPr>
          <w:p w14:paraId="3FF9143D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Antagonist</w:t>
            </w:r>
          </w:p>
        </w:tc>
        <w:tc>
          <w:tcPr>
            <w:tcW w:w="1587" w:type="dxa"/>
            <w:vAlign w:val="center"/>
          </w:tcPr>
          <w:p w14:paraId="518A4D8A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723" w:history="1">
              <w:r>
                <w:rPr>
                  <w:rFonts w:eastAsia="宋体" w:hint="eastAsia"/>
                  <w:lang w:eastAsia="zh-CN"/>
                </w:rPr>
                <w:t>2YDO</w:t>
              </w:r>
            </w:hyperlink>
          </w:p>
        </w:tc>
      </w:tr>
      <w:tr w:rsidR="00BB65A7" w14:paraId="6C14B189" w14:textId="77777777">
        <w:trPr>
          <w:trHeight w:val="425"/>
          <w:jc w:val="center"/>
        </w:trPr>
        <w:tc>
          <w:tcPr>
            <w:tcW w:w="1587" w:type="dxa"/>
            <w:vAlign w:val="center"/>
          </w:tcPr>
          <w:p w14:paraId="0278120A" w14:textId="77777777" w:rsidR="00BB65A7" w:rsidRDefault="00000000">
            <w:pPr>
              <w:widowControl/>
              <w:jc w:val="center"/>
              <w:textAlignment w:val="center"/>
              <w:rPr>
                <w:rFonts w:eastAsia="宋体"/>
                <w:lang w:eastAsia="zh-CN"/>
              </w:rPr>
            </w:pPr>
            <w:r>
              <w:rPr>
                <w:rFonts w:eastAsia="Arial Unicode MS" w:hint="eastAsia"/>
                <w:color w:val="000000"/>
                <w:sz w:val="20"/>
                <w:lang w:eastAsia="zh-CN" w:bidi="ar"/>
              </w:rPr>
              <w:t>X-ray diffraction</w:t>
            </w:r>
          </w:p>
        </w:tc>
        <w:tc>
          <w:tcPr>
            <w:tcW w:w="1587" w:type="dxa"/>
          </w:tcPr>
          <w:p w14:paraId="5358C4D3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Class A</w:t>
            </w:r>
          </w:p>
        </w:tc>
        <w:tc>
          <w:tcPr>
            <w:tcW w:w="1587" w:type="dxa"/>
            <w:vAlign w:val="center"/>
          </w:tcPr>
          <w:p w14:paraId="0F83BF87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724" w:history="1">
              <w:r>
                <w:rPr>
                  <w:rFonts w:eastAsia="宋体" w:hint="eastAsia"/>
                  <w:lang w:eastAsia="zh-CN"/>
                </w:rPr>
                <w:t>ADRB1</w:t>
              </w:r>
            </w:hyperlink>
          </w:p>
        </w:tc>
        <w:tc>
          <w:tcPr>
            <w:tcW w:w="1587" w:type="dxa"/>
            <w:vAlign w:val="center"/>
          </w:tcPr>
          <w:p w14:paraId="4C576599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725" w:history="1">
              <w:r>
                <w:rPr>
                  <w:rFonts w:eastAsia="宋体" w:hint="eastAsia"/>
                  <w:lang w:eastAsia="zh-CN"/>
                </w:rPr>
                <w:t>JDTic</w:t>
              </w:r>
            </w:hyperlink>
          </w:p>
        </w:tc>
        <w:tc>
          <w:tcPr>
            <w:tcW w:w="1587" w:type="dxa"/>
            <w:vAlign w:val="center"/>
          </w:tcPr>
          <w:p w14:paraId="4FE18A54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Antagonist</w:t>
            </w:r>
          </w:p>
        </w:tc>
        <w:tc>
          <w:tcPr>
            <w:tcW w:w="1587" w:type="dxa"/>
            <w:vAlign w:val="center"/>
          </w:tcPr>
          <w:p w14:paraId="1A849A00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726" w:history="1">
              <w:r>
                <w:rPr>
                  <w:rFonts w:eastAsia="宋体" w:hint="eastAsia"/>
                  <w:lang w:eastAsia="zh-CN"/>
                </w:rPr>
                <w:t>2Y01</w:t>
              </w:r>
            </w:hyperlink>
          </w:p>
        </w:tc>
      </w:tr>
      <w:tr w:rsidR="00BB65A7" w14:paraId="6BFEE70C" w14:textId="77777777">
        <w:trPr>
          <w:trHeight w:val="425"/>
          <w:jc w:val="center"/>
        </w:trPr>
        <w:tc>
          <w:tcPr>
            <w:tcW w:w="1587" w:type="dxa"/>
            <w:vAlign w:val="center"/>
          </w:tcPr>
          <w:p w14:paraId="70EBD62B" w14:textId="77777777" w:rsidR="00BB65A7" w:rsidRDefault="00000000">
            <w:pPr>
              <w:widowControl/>
              <w:jc w:val="center"/>
              <w:textAlignment w:val="center"/>
              <w:rPr>
                <w:rFonts w:eastAsia="宋体"/>
                <w:lang w:eastAsia="zh-CN"/>
              </w:rPr>
            </w:pPr>
            <w:r>
              <w:rPr>
                <w:rFonts w:eastAsia="Arial Unicode MS" w:hint="eastAsia"/>
                <w:color w:val="000000"/>
                <w:sz w:val="20"/>
                <w:lang w:eastAsia="zh-CN" w:bidi="ar"/>
              </w:rPr>
              <w:t>X-ray diffraction</w:t>
            </w:r>
          </w:p>
        </w:tc>
        <w:tc>
          <w:tcPr>
            <w:tcW w:w="1587" w:type="dxa"/>
          </w:tcPr>
          <w:p w14:paraId="22842423" w14:textId="77777777" w:rsidR="00BB65A7" w:rsidRDefault="00BB65A7">
            <w:pPr>
              <w:jc w:val="center"/>
              <w:rPr>
                <w:rFonts w:eastAsia="宋体"/>
                <w:lang w:eastAsia="zh-CN"/>
              </w:rPr>
            </w:pPr>
          </w:p>
          <w:p w14:paraId="426B1793" w14:textId="77777777" w:rsidR="00BB65A7" w:rsidRDefault="00BB65A7">
            <w:pPr>
              <w:jc w:val="center"/>
              <w:rPr>
                <w:rFonts w:eastAsia="宋体"/>
                <w:lang w:eastAsia="zh-CN"/>
              </w:rPr>
            </w:pPr>
          </w:p>
          <w:p w14:paraId="21743979" w14:textId="77777777" w:rsidR="00BB65A7" w:rsidRDefault="00BB65A7">
            <w:pPr>
              <w:jc w:val="center"/>
              <w:rPr>
                <w:rFonts w:eastAsia="宋体"/>
                <w:lang w:eastAsia="zh-CN"/>
              </w:rPr>
            </w:pPr>
          </w:p>
          <w:p w14:paraId="02CD8CFC" w14:textId="77777777" w:rsidR="00BB65A7" w:rsidRDefault="00BB65A7">
            <w:pPr>
              <w:jc w:val="center"/>
              <w:rPr>
                <w:rFonts w:eastAsia="宋体"/>
                <w:lang w:eastAsia="zh-CN"/>
              </w:rPr>
            </w:pPr>
          </w:p>
          <w:p w14:paraId="22A6519A" w14:textId="77777777" w:rsidR="00BB65A7" w:rsidRDefault="00BB65A7">
            <w:pPr>
              <w:jc w:val="center"/>
              <w:rPr>
                <w:rFonts w:eastAsia="宋体"/>
                <w:lang w:eastAsia="zh-CN"/>
              </w:rPr>
            </w:pPr>
          </w:p>
          <w:p w14:paraId="6195414F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Class A</w:t>
            </w:r>
          </w:p>
        </w:tc>
        <w:tc>
          <w:tcPr>
            <w:tcW w:w="1587" w:type="dxa"/>
            <w:vAlign w:val="center"/>
          </w:tcPr>
          <w:p w14:paraId="35F765AB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727" w:history="1">
              <w:r>
                <w:rPr>
                  <w:rFonts w:eastAsia="宋体" w:hint="eastAsia"/>
                  <w:lang w:eastAsia="zh-CN"/>
                </w:rPr>
                <w:t>OPSD</w:t>
              </w:r>
            </w:hyperlink>
          </w:p>
        </w:tc>
        <w:tc>
          <w:tcPr>
            <w:tcW w:w="1587" w:type="dxa"/>
            <w:vAlign w:val="center"/>
          </w:tcPr>
          <w:p w14:paraId="6F040F29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728" w:history="1">
              <w:r>
                <w:rPr>
                  <w:rFonts w:eastAsia="宋体" w:hint="eastAsia"/>
                  <w:lang w:eastAsia="zh-CN"/>
                </w:rPr>
                <w:t>Methyl 4-[[(4R,4aS,7R,7aR,12bS)-3-(cyclopropylmethyl)-4a,9-dihydroxy-1,2,4,5,6,7,7a,13-octahydro-4,12-methanobenzofuro[3,2-</w:t>
              </w:r>
              <w:r>
                <w:rPr>
                  <w:rFonts w:eastAsia="宋体" w:hint="eastAsia"/>
                  <w:lang w:eastAsia="zh-CN"/>
                </w:rPr>
                <w:lastRenderedPageBreak/>
                <w:t>e]isoquinolin-7-yl]amino]-4-oxobutanoate</w:t>
              </w:r>
            </w:hyperlink>
          </w:p>
        </w:tc>
        <w:tc>
          <w:tcPr>
            <w:tcW w:w="1587" w:type="dxa"/>
            <w:vAlign w:val="center"/>
          </w:tcPr>
          <w:p w14:paraId="09C68106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lastRenderedPageBreak/>
              <w:t>Antagonist</w:t>
            </w:r>
          </w:p>
        </w:tc>
        <w:tc>
          <w:tcPr>
            <w:tcW w:w="1587" w:type="dxa"/>
            <w:vAlign w:val="center"/>
          </w:tcPr>
          <w:p w14:paraId="1F5070AA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729" w:history="1">
              <w:r>
                <w:rPr>
                  <w:rFonts w:eastAsia="宋体" w:hint="eastAsia"/>
                  <w:lang w:eastAsia="zh-CN"/>
                </w:rPr>
                <w:t>2X72</w:t>
              </w:r>
            </w:hyperlink>
          </w:p>
        </w:tc>
      </w:tr>
      <w:tr w:rsidR="00BB65A7" w14:paraId="47899729" w14:textId="77777777">
        <w:trPr>
          <w:trHeight w:val="425"/>
          <w:jc w:val="center"/>
        </w:trPr>
        <w:tc>
          <w:tcPr>
            <w:tcW w:w="1587" w:type="dxa"/>
            <w:vAlign w:val="center"/>
          </w:tcPr>
          <w:p w14:paraId="2CF2A787" w14:textId="77777777" w:rsidR="00BB65A7" w:rsidRDefault="00000000">
            <w:pPr>
              <w:widowControl/>
              <w:jc w:val="center"/>
              <w:textAlignment w:val="center"/>
              <w:rPr>
                <w:rFonts w:eastAsia="宋体"/>
                <w:lang w:eastAsia="zh-CN"/>
              </w:rPr>
            </w:pPr>
            <w:r>
              <w:rPr>
                <w:rFonts w:eastAsia="Arial Unicode MS" w:hint="eastAsia"/>
                <w:color w:val="000000"/>
                <w:sz w:val="20"/>
                <w:lang w:eastAsia="zh-CN" w:bidi="ar"/>
              </w:rPr>
              <w:t>X-ray diffraction</w:t>
            </w:r>
          </w:p>
        </w:tc>
        <w:tc>
          <w:tcPr>
            <w:tcW w:w="1587" w:type="dxa"/>
          </w:tcPr>
          <w:p w14:paraId="7411BCBB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Class A</w:t>
            </w:r>
          </w:p>
        </w:tc>
        <w:tc>
          <w:tcPr>
            <w:tcW w:w="1587" w:type="dxa"/>
            <w:vAlign w:val="center"/>
          </w:tcPr>
          <w:p w14:paraId="67825834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730" w:history="1">
              <w:r>
                <w:rPr>
                  <w:rFonts w:eastAsia="宋体" w:hint="eastAsia"/>
                  <w:lang w:eastAsia="zh-CN"/>
                </w:rPr>
                <w:t>AA2AR</w:t>
              </w:r>
            </w:hyperlink>
          </w:p>
        </w:tc>
        <w:tc>
          <w:tcPr>
            <w:tcW w:w="1587" w:type="dxa"/>
            <w:vAlign w:val="center"/>
          </w:tcPr>
          <w:p w14:paraId="0E7EAFEA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731" w:history="1">
              <w:r>
                <w:rPr>
                  <w:rFonts w:eastAsia="宋体" w:hint="eastAsia"/>
                  <w:lang w:eastAsia="zh-CN"/>
                </w:rPr>
                <w:t>tiotropium</w:t>
              </w:r>
            </w:hyperlink>
          </w:p>
        </w:tc>
        <w:tc>
          <w:tcPr>
            <w:tcW w:w="1587" w:type="dxa"/>
            <w:vAlign w:val="center"/>
          </w:tcPr>
          <w:p w14:paraId="2D2F6280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Antagonist</w:t>
            </w:r>
          </w:p>
        </w:tc>
        <w:tc>
          <w:tcPr>
            <w:tcW w:w="1587" w:type="dxa"/>
            <w:vAlign w:val="center"/>
          </w:tcPr>
          <w:p w14:paraId="0DE28EB6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732" w:history="1">
              <w:r>
                <w:rPr>
                  <w:rFonts w:eastAsia="宋体" w:hint="eastAsia"/>
                  <w:lang w:eastAsia="zh-CN"/>
                </w:rPr>
                <w:t>3QAK</w:t>
              </w:r>
            </w:hyperlink>
          </w:p>
        </w:tc>
      </w:tr>
      <w:tr w:rsidR="00BB65A7" w14:paraId="6CBAF5FA" w14:textId="77777777">
        <w:trPr>
          <w:trHeight w:val="425"/>
          <w:jc w:val="center"/>
        </w:trPr>
        <w:tc>
          <w:tcPr>
            <w:tcW w:w="1587" w:type="dxa"/>
            <w:vAlign w:val="center"/>
          </w:tcPr>
          <w:p w14:paraId="0478DED5" w14:textId="77777777" w:rsidR="00BB65A7" w:rsidRDefault="00000000">
            <w:pPr>
              <w:widowControl/>
              <w:jc w:val="center"/>
              <w:textAlignment w:val="center"/>
              <w:rPr>
                <w:rFonts w:eastAsia="宋体"/>
                <w:lang w:eastAsia="zh-CN"/>
              </w:rPr>
            </w:pPr>
            <w:r>
              <w:rPr>
                <w:rFonts w:eastAsia="Arial Unicode MS" w:hint="eastAsia"/>
                <w:color w:val="000000"/>
                <w:sz w:val="20"/>
                <w:lang w:eastAsia="zh-CN" w:bidi="ar"/>
              </w:rPr>
              <w:t>X-ray diffraction</w:t>
            </w:r>
          </w:p>
        </w:tc>
        <w:tc>
          <w:tcPr>
            <w:tcW w:w="1587" w:type="dxa"/>
          </w:tcPr>
          <w:p w14:paraId="2C094A2D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Class A</w:t>
            </w:r>
          </w:p>
        </w:tc>
        <w:tc>
          <w:tcPr>
            <w:tcW w:w="1587" w:type="dxa"/>
            <w:vAlign w:val="center"/>
          </w:tcPr>
          <w:p w14:paraId="7B6F6E0C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733" w:history="1">
              <w:r>
                <w:rPr>
                  <w:rFonts w:eastAsia="宋体" w:hint="eastAsia"/>
                  <w:lang w:eastAsia="zh-CN"/>
                </w:rPr>
                <w:t>OPSD</w:t>
              </w:r>
            </w:hyperlink>
          </w:p>
        </w:tc>
        <w:tc>
          <w:tcPr>
            <w:tcW w:w="1587" w:type="dxa"/>
            <w:vAlign w:val="center"/>
          </w:tcPr>
          <w:p w14:paraId="7CDDAA0F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734" w:history="1">
              <w:r>
                <w:rPr>
                  <w:rFonts w:eastAsia="宋体" w:hint="eastAsia"/>
                  <w:lang w:eastAsia="zh-CN"/>
                </w:rPr>
                <w:t>W146</w:t>
              </w:r>
            </w:hyperlink>
          </w:p>
        </w:tc>
        <w:tc>
          <w:tcPr>
            <w:tcW w:w="1587" w:type="dxa"/>
            <w:vAlign w:val="center"/>
          </w:tcPr>
          <w:p w14:paraId="5ED1EA46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Antagonist</w:t>
            </w:r>
          </w:p>
        </w:tc>
        <w:tc>
          <w:tcPr>
            <w:tcW w:w="1587" w:type="dxa"/>
            <w:vAlign w:val="center"/>
          </w:tcPr>
          <w:p w14:paraId="36155DC4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735" w:history="1">
              <w:r>
                <w:rPr>
                  <w:rFonts w:eastAsia="宋体" w:hint="eastAsia"/>
                  <w:lang w:eastAsia="zh-CN"/>
                </w:rPr>
                <w:t>3PQR</w:t>
              </w:r>
            </w:hyperlink>
          </w:p>
        </w:tc>
      </w:tr>
      <w:tr w:rsidR="00BB65A7" w14:paraId="56F33F98" w14:textId="77777777">
        <w:trPr>
          <w:trHeight w:val="425"/>
          <w:jc w:val="center"/>
        </w:trPr>
        <w:tc>
          <w:tcPr>
            <w:tcW w:w="1587" w:type="dxa"/>
            <w:vAlign w:val="center"/>
          </w:tcPr>
          <w:p w14:paraId="5B7B667D" w14:textId="77777777" w:rsidR="00BB65A7" w:rsidRDefault="00000000">
            <w:pPr>
              <w:widowControl/>
              <w:jc w:val="center"/>
              <w:textAlignment w:val="center"/>
              <w:rPr>
                <w:rFonts w:eastAsia="宋体"/>
                <w:lang w:eastAsia="zh-CN"/>
              </w:rPr>
            </w:pPr>
            <w:r>
              <w:rPr>
                <w:rFonts w:eastAsia="Arial Unicode MS" w:hint="eastAsia"/>
                <w:color w:val="000000"/>
                <w:sz w:val="20"/>
                <w:lang w:eastAsia="zh-CN" w:bidi="ar"/>
              </w:rPr>
              <w:t>X-ray diffraction</w:t>
            </w:r>
          </w:p>
        </w:tc>
        <w:tc>
          <w:tcPr>
            <w:tcW w:w="1587" w:type="dxa"/>
          </w:tcPr>
          <w:p w14:paraId="2817AE31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Class A</w:t>
            </w:r>
          </w:p>
        </w:tc>
        <w:tc>
          <w:tcPr>
            <w:tcW w:w="1587" w:type="dxa"/>
            <w:vAlign w:val="center"/>
          </w:tcPr>
          <w:p w14:paraId="2F824D0B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736" w:history="1">
              <w:r>
                <w:rPr>
                  <w:rFonts w:eastAsia="宋体" w:hint="eastAsia"/>
                  <w:lang w:eastAsia="zh-CN"/>
                </w:rPr>
                <w:t>OPSD</w:t>
              </w:r>
            </w:hyperlink>
          </w:p>
        </w:tc>
        <w:tc>
          <w:tcPr>
            <w:tcW w:w="1587" w:type="dxa"/>
            <w:vAlign w:val="center"/>
          </w:tcPr>
          <w:p w14:paraId="34D25E29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737" w:history="1">
              <w:r>
                <w:rPr>
                  <w:rFonts w:eastAsia="宋体" w:hint="eastAsia"/>
                  <w:lang w:eastAsia="zh-CN"/>
                </w:rPr>
                <w:t>W146</w:t>
              </w:r>
            </w:hyperlink>
          </w:p>
        </w:tc>
        <w:tc>
          <w:tcPr>
            <w:tcW w:w="1587" w:type="dxa"/>
            <w:vAlign w:val="center"/>
          </w:tcPr>
          <w:p w14:paraId="05732975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Antagonist</w:t>
            </w:r>
          </w:p>
        </w:tc>
        <w:tc>
          <w:tcPr>
            <w:tcW w:w="1587" w:type="dxa"/>
            <w:vAlign w:val="center"/>
          </w:tcPr>
          <w:p w14:paraId="2E0A29D3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738" w:history="1">
              <w:r>
                <w:rPr>
                  <w:rFonts w:eastAsia="宋体" w:hint="eastAsia"/>
                  <w:lang w:eastAsia="zh-CN"/>
                </w:rPr>
                <w:t>3PXO</w:t>
              </w:r>
            </w:hyperlink>
          </w:p>
        </w:tc>
      </w:tr>
      <w:tr w:rsidR="00BB65A7" w14:paraId="0555164C" w14:textId="77777777">
        <w:trPr>
          <w:trHeight w:val="425"/>
          <w:jc w:val="center"/>
        </w:trPr>
        <w:tc>
          <w:tcPr>
            <w:tcW w:w="1587" w:type="dxa"/>
            <w:vAlign w:val="center"/>
          </w:tcPr>
          <w:p w14:paraId="4CDB900C" w14:textId="77777777" w:rsidR="00BB65A7" w:rsidRDefault="00000000">
            <w:pPr>
              <w:widowControl/>
              <w:jc w:val="center"/>
              <w:textAlignment w:val="center"/>
              <w:rPr>
                <w:rFonts w:eastAsia="宋体"/>
                <w:lang w:eastAsia="zh-CN"/>
              </w:rPr>
            </w:pPr>
            <w:r>
              <w:rPr>
                <w:rFonts w:eastAsia="Arial Unicode MS" w:hint="eastAsia"/>
                <w:color w:val="000000"/>
                <w:sz w:val="20"/>
                <w:lang w:eastAsia="zh-CN" w:bidi="ar"/>
              </w:rPr>
              <w:t>X-ray diffraction</w:t>
            </w:r>
          </w:p>
        </w:tc>
        <w:tc>
          <w:tcPr>
            <w:tcW w:w="1587" w:type="dxa"/>
          </w:tcPr>
          <w:p w14:paraId="1E31F06E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Class A</w:t>
            </w:r>
          </w:p>
        </w:tc>
        <w:tc>
          <w:tcPr>
            <w:tcW w:w="1587" w:type="dxa"/>
            <w:vAlign w:val="center"/>
          </w:tcPr>
          <w:p w14:paraId="7CE17E27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739" w:history="1">
              <w:r>
                <w:rPr>
                  <w:rFonts w:eastAsia="宋体" w:hint="eastAsia"/>
                  <w:lang w:eastAsia="zh-CN"/>
                </w:rPr>
                <w:t>ADRB2</w:t>
              </w:r>
            </w:hyperlink>
          </w:p>
        </w:tc>
        <w:tc>
          <w:tcPr>
            <w:tcW w:w="1587" w:type="dxa"/>
            <w:vAlign w:val="center"/>
          </w:tcPr>
          <w:p w14:paraId="71B1A855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740" w:history="1">
              <w:r>
                <w:rPr>
                  <w:rFonts w:eastAsia="宋体" w:hint="eastAsia"/>
                  <w:lang w:eastAsia="zh-CN"/>
                </w:rPr>
                <w:t>ZM-241385</w:t>
              </w:r>
            </w:hyperlink>
          </w:p>
        </w:tc>
        <w:tc>
          <w:tcPr>
            <w:tcW w:w="1587" w:type="dxa"/>
            <w:vAlign w:val="center"/>
          </w:tcPr>
          <w:p w14:paraId="4793C2FC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Antagonist</w:t>
            </w:r>
          </w:p>
        </w:tc>
        <w:tc>
          <w:tcPr>
            <w:tcW w:w="1587" w:type="dxa"/>
            <w:vAlign w:val="center"/>
          </w:tcPr>
          <w:p w14:paraId="0AAC0C00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741" w:history="1">
              <w:r>
                <w:rPr>
                  <w:rFonts w:eastAsia="宋体" w:hint="eastAsia"/>
                  <w:lang w:eastAsia="zh-CN"/>
                </w:rPr>
                <w:t>3P0G</w:t>
              </w:r>
            </w:hyperlink>
          </w:p>
        </w:tc>
      </w:tr>
      <w:tr w:rsidR="00BB65A7" w14:paraId="028FE0B3" w14:textId="77777777">
        <w:trPr>
          <w:trHeight w:val="425"/>
          <w:jc w:val="center"/>
        </w:trPr>
        <w:tc>
          <w:tcPr>
            <w:tcW w:w="1587" w:type="dxa"/>
            <w:vAlign w:val="center"/>
          </w:tcPr>
          <w:p w14:paraId="2C45213A" w14:textId="77777777" w:rsidR="00BB65A7" w:rsidRDefault="00000000">
            <w:pPr>
              <w:widowControl/>
              <w:jc w:val="center"/>
              <w:textAlignment w:val="center"/>
              <w:rPr>
                <w:rFonts w:eastAsia="宋体"/>
                <w:lang w:eastAsia="zh-CN"/>
              </w:rPr>
            </w:pPr>
            <w:r>
              <w:rPr>
                <w:rFonts w:eastAsia="Arial Unicode MS" w:hint="eastAsia"/>
                <w:color w:val="000000"/>
                <w:sz w:val="20"/>
                <w:lang w:eastAsia="zh-CN" w:bidi="ar"/>
              </w:rPr>
              <w:t>X-ray diffraction</w:t>
            </w:r>
          </w:p>
        </w:tc>
        <w:tc>
          <w:tcPr>
            <w:tcW w:w="1587" w:type="dxa"/>
          </w:tcPr>
          <w:p w14:paraId="731869B6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Class A</w:t>
            </w:r>
          </w:p>
        </w:tc>
        <w:tc>
          <w:tcPr>
            <w:tcW w:w="1587" w:type="dxa"/>
            <w:vAlign w:val="center"/>
          </w:tcPr>
          <w:p w14:paraId="0A9C5B70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742" w:history="1">
              <w:r>
                <w:rPr>
                  <w:rFonts w:eastAsia="宋体" w:hint="eastAsia"/>
                  <w:lang w:eastAsia="zh-CN"/>
                </w:rPr>
                <w:t>OPSD</w:t>
              </w:r>
            </w:hyperlink>
          </w:p>
        </w:tc>
        <w:tc>
          <w:tcPr>
            <w:tcW w:w="1587" w:type="dxa"/>
            <w:vAlign w:val="center"/>
          </w:tcPr>
          <w:p w14:paraId="2B6C95F4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743" w:history="1">
              <w:r>
                <w:rPr>
                  <w:rFonts w:eastAsia="宋体" w:hint="eastAsia"/>
                  <w:lang w:eastAsia="zh-CN"/>
                </w:rPr>
                <w:t>ZM-241385</w:t>
              </w:r>
            </w:hyperlink>
          </w:p>
        </w:tc>
        <w:tc>
          <w:tcPr>
            <w:tcW w:w="1587" w:type="dxa"/>
            <w:vAlign w:val="center"/>
          </w:tcPr>
          <w:p w14:paraId="7FC1894E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Antagonist</w:t>
            </w:r>
          </w:p>
        </w:tc>
        <w:tc>
          <w:tcPr>
            <w:tcW w:w="1587" w:type="dxa"/>
            <w:vAlign w:val="center"/>
          </w:tcPr>
          <w:p w14:paraId="3EBD631B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744" w:history="1">
              <w:r>
                <w:rPr>
                  <w:rFonts w:eastAsia="宋体" w:hint="eastAsia"/>
                  <w:lang w:eastAsia="zh-CN"/>
                </w:rPr>
                <w:t>3OAX</w:t>
              </w:r>
            </w:hyperlink>
          </w:p>
        </w:tc>
      </w:tr>
      <w:tr w:rsidR="00BB65A7" w14:paraId="26082106" w14:textId="77777777">
        <w:trPr>
          <w:trHeight w:val="425"/>
          <w:jc w:val="center"/>
        </w:trPr>
        <w:tc>
          <w:tcPr>
            <w:tcW w:w="1587" w:type="dxa"/>
            <w:vAlign w:val="center"/>
          </w:tcPr>
          <w:p w14:paraId="64ABD6FE" w14:textId="77777777" w:rsidR="00BB65A7" w:rsidRDefault="00000000">
            <w:pPr>
              <w:widowControl/>
              <w:jc w:val="center"/>
              <w:textAlignment w:val="center"/>
              <w:rPr>
                <w:rFonts w:eastAsia="宋体"/>
                <w:lang w:eastAsia="zh-CN"/>
              </w:rPr>
            </w:pPr>
            <w:r>
              <w:rPr>
                <w:rFonts w:eastAsia="Arial Unicode MS" w:hint="eastAsia"/>
                <w:color w:val="000000"/>
                <w:sz w:val="20"/>
                <w:lang w:eastAsia="zh-CN" w:bidi="ar"/>
              </w:rPr>
              <w:t>X-ray diffraction</w:t>
            </w:r>
          </w:p>
        </w:tc>
        <w:tc>
          <w:tcPr>
            <w:tcW w:w="1587" w:type="dxa"/>
          </w:tcPr>
          <w:p w14:paraId="2F63AF4F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Class A</w:t>
            </w:r>
          </w:p>
        </w:tc>
        <w:tc>
          <w:tcPr>
            <w:tcW w:w="1587" w:type="dxa"/>
            <w:vAlign w:val="center"/>
          </w:tcPr>
          <w:p w14:paraId="1E493CCC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745" w:history="1">
              <w:r>
                <w:rPr>
                  <w:rFonts w:eastAsia="宋体" w:hint="eastAsia"/>
                  <w:lang w:eastAsia="zh-CN"/>
                </w:rPr>
                <w:t>ADRB1</w:t>
              </w:r>
            </w:hyperlink>
          </w:p>
        </w:tc>
        <w:tc>
          <w:tcPr>
            <w:tcW w:w="1587" w:type="dxa"/>
            <w:vAlign w:val="center"/>
          </w:tcPr>
          <w:p w14:paraId="7AAE2271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746" w:history="1">
              <w:r>
                <w:rPr>
                  <w:rFonts w:eastAsia="宋体" w:hint="eastAsia"/>
                  <w:lang w:eastAsia="zh-CN"/>
                </w:rPr>
                <w:t>CHEMBL558910</w:t>
              </w:r>
            </w:hyperlink>
          </w:p>
        </w:tc>
        <w:tc>
          <w:tcPr>
            <w:tcW w:w="1587" w:type="dxa"/>
            <w:vAlign w:val="center"/>
          </w:tcPr>
          <w:p w14:paraId="056C3C12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Agonist</w:t>
            </w:r>
          </w:p>
        </w:tc>
        <w:tc>
          <w:tcPr>
            <w:tcW w:w="1587" w:type="dxa"/>
            <w:vAlign w:val="center"/>
          </w:tcPr>
          <w:p w14:paraId="24492B20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747" w:history="1">
              <w:r>
                <w:rPr>
                  <w:rFonts w:eastAsia="宋体" w:hint="eastAsia"/>
                  <w:lang w:eastAsia="zh-CN"/>
                </w:rPr>
                <w:t>2Y00</w:t>
              </w:r>
            </w:hyperlink>
          </w:p>
        </w:tc>
      </w:tr>
      <w:tr w:rsidR="00BB65A7" w14:paraId="11DABDA3" w14:textId="77777777">
        <w:trPr>
          <w:trHeight w:val="425"/>
          <w:jc w:val="center"/>
        </w:trPr>
        <w:tc>
          <w:tcPr>
            <w:tcW w:w="1587" w:type="dxa"/>
            <w:vAlign w:val="center"/>
          </w:tcPr>
          <w:p w14:paraId="20E7B813" w14:textId="77777777" w:rsidR="00BB65A7" w:rsidRDefault="00000000">
            <w:pPr>
              <w:widowControl/>
              <w:jc w:val="center"/>
              <w:textAlignment w:val="center"/>
              <w:rPr>
                <w:rFonts w:eastAsia="宋体"/>
                <w:lang w:eastAsia="zh-CN"/>
              </w:rPr>
            </w:pPr>
            <w:r>
              <w:rPr>
                <w:rFonts w:eastAsia="Arial Unicode MS" w:hint="eastAsia"/>
                <w:color w:val="000000"/>
                <w:sz w:val="20"/>
                <w:lang w:eastAsia="zh-CN" w:bidi="ar"/>
              </w:rPr>
              <w:t>X-ray diffraction</w:t>
            </w:r>
          </w:p>
        </w:tc>
        <w:tc>
          <w:tcPr>
            <w:tcW w:w="1587" w:type="dxa"/>
          </w:tcPr>
          <w:p w14:paraId="748D8305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Class A</w:t>
            </w:r>
          </w:p>
        </w:tc>
        <w:tc>
          <w:tcPr>
            <w:tcW w:w="1587" w:type="dxa"/>
            <w:vAlign w:val="center"/>
          </w:tcPr>
          <w:p w14:paraId="73E85A03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748" w:history="1">
              <w:r>
                <w:rPr>
                  <w:rFonts w:eastAsia="宋体" w:hint="eastAsia"/>
                  <w:lang w:eastAsia="zh-CN"/>
                </w:rPr>
                <w:t>ADRB1</w:t>
              </w:r>
            </w:hyperlink>
          </w:p>
        </w:tc>
        <w:tc>
          <w:tcPr>
            <w:tcW w:w="1587" w:type="dxa"/>
            <w:vAlign w:val="center"/>
          </w:tcPr>
          <w:p w14:paraId="33D22764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749" w:history="1">
              <w:r>
                <w:rPr>
                  <w:rFonts w:eastAsia="宋体" w:hint="eastAsia"/>
                  <w:lang w:eastAsia="zh-CN"/>
                </w:rPr>
                <w:t>Retinal (all-trans)</w:t>
              </w:r>
            </w:hyperlink>
          </w:p>
        </w:tc>
        <w:tc>
          <w:tcPr>
            <w:tcW w:w="1587" w:type="dxa"/>
            <w:vAlign w:val="center"/>
          </w:tcPr>
          <w:p w14:paraId="203DFC60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Antagonist</w:t>
            </w:r>
          </w:p>
        </w:tc>
        <w:tc>
          <w:tcPr>
            <w:tcW w:w="1587" w:type="dxa"/>
            <w:vAlign w:val="center"/>
          </w:tcPr>
          <w:p w14:paraId="0507A893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750" w:history="1">
              <w:r>
                <w:rPr>
                  <w:rFonts w:eastAsia="宋体" w:hint="eastAsia"/>
                  <w:lang w:eastAsia="zh-CN"/>
                </w:rPr>
                <w:t>2Y02</w:t>
              </w:r>
            </w:hyperlink>
          </w:p>
        </w:tc>
      </w:tr>
      <w:tr w:rsidR="00BB65A7" w14:paraId="2C4B9859" w14:textId="77777777">
        <w:trPr>
          <w:trHeight w:val="425"/>
          <w:jc w:val="center"/>
        </w:trPr>
        <w:tc>
          <w:tcPr>
            <w:tcW w:w="1587" w:type="dxa"/>
            <w:vAlign w:val="center"/>
          </w:tcPr>
          <w:p w14:paraId="0FA9CC77" w14:textId="77777777" w:rsidR="00BB65A7" w:rsidRDefault="00000000">
            <w:pPr>
              <w:widowControl/>
              <w:jc w:val="center"/>
              <w:textAlignment w:val="center"/>
              <w:rPr>
                <w:rFonts w:eastAsia="宋体"/>
                <w:lang w:eastAsia="zh-CN"/>
              </w:rPr>
            </w:pPr>
            <w:r>
              <w:rPr>
                <w:rFonts w:eastAsia="Arial Unicode MS" w:hint="eastAsia"/>
                <w:color w:val="000000"/>
                <w:sz w:val="20"/>
                <w:lang w:eastAsia="zh-CN" w:bidi="ar"/>
              </w:rPr>
              <w:t>X-ray diffraction</w:t>
            </w:r>
          </w:p>
        </w:tc>
        <w:tc>
          <w:tcPr>
            <w:tcW w:w="1587" w:type="dxa"/>
          </w:tcPr>
          <w:p w14:paraId="0015B831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Class A</w:t>
            </w:r>
          </w:p>
        </w:tc>
        <w:tc>
          <w:tcPr>
            <w:tcW w:w="1587" w:type="dxa"/>
            <w:vAlign w:val="center"/>
          </w:tcPr>
          <w:p w14:paraId="5C47E3CD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751" w:history="1">
              <w:r>
                <w:rPr>
                  <w:rFonts w:eastAsia="宋体" w:hint="eastAsia"/>
                  <w:lang w:eastAsia="zh-CN"/>
                </w:rPr>
                <w:t>ADRB1</w:t>
              </w:r>
            </w:hyperlink>
          </w:p>
        </w:tc>
        <w:tc>
          <w:tcPr>
            <w:tcW w:w="1587" w:type="dxa"/>
            <w:vAlign w:val="center"/>
          </w:tcPr>
          <w:p w14:paraId="4CFB0B8F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752" w:history="1">
              <w:r>
                <w:rPr>
                  <w:rFonts w:eastAsia="宋体" w:hint="eastAsia"/>
                  <w:lang w:eastAsia="zh-CN"/>
                </w:rPr>
                <w:t>ZM-241385</w:t>
              </w:r>
            </w:hyperlink>
          </w:p>
        </w:tc>
        <w:tc>
          <w:tcPr>
            <w:tcW w:w="1587" w:type="dxa"/>
            <w:vAlign w:val="center"/>
          </w:tcPr>
          <w:p w14:paraId="55F75D7E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Antagonist</w:t>
            </w:r>
          </w:p>
        </w:tc>
        <w:tc>
          <w:tcPr>
            <w:tcW w:w="1587" w:type="dxa"/>
            <w:vAlign w:val="center"/>
          </w:tcPr>
          <w:p w14:paraId="0DCA7DDF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753" w:history="1">
              <w:r>
                <w:rPr>
                  <w:rFonts w:eastAsia="宋体" w:hint="eastAsia"/>
                  <w:lang w:eastAsia="zh-CN"/>
                </w:rPr>
                <w:t>2Y04</w:t>
              </w:r>
            </w:hyperlink>
          </w:p>
        </w:tc>
      </w:tr>
      <w:tr w:rsidR="00BB65A7" w14:paraId="147A8819" w14:textId="77777777">
        <w:trPr>
          <w:trHeight w:val="425"/>
          <w:jc w:val="center"/>
        </w:trPr>
        <w:tc>
          <w:tcPr>
            <w:tcW w:w="1587" w:type="dxa"/>
            <w:vAlign w:val="center"/>
          </w:tcPr>
          <w:p w14:paraId="6B205AFB" w14:textId="77777777" w:rsidR="00BB65A7" w:rsidRDefault="00000000">
            <w:pPr>
              <w:widowControl/>
              <w:jc w:val="center"/>
              <w:textAlignment w:val="center"/>
              <w:rPr>
                <w:rFonts w:eastAsia="宋体"/>
                <w:lang w:eastAsia="zh-CN"/>
              </w:rPr>
            </w:pPr>
            <w:r>
              <w:rPr>
                <w:rFonts w:eastAsia="Arial Unicode MS" w:hint="eastAsia"/>
                <w:color w:val="000000"/>
                <w:sz w:val="20"/>
                <w:lang w:eastAsia="zh-CN" w:bidi="ar"/>
              </w:rPr>
              <w:t>X-ray diffraction</w:t>
            </w:r>
          </w:p>
        </w:tc>
        <w:tc>
          <w:tcPr>
            <w:tcW w:w="1587" w:type="dxa"/>
          </w:tcPr>
          <w:p w14:paraId="534F486B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Class A</w:t>
            </w:r>
          </w:p>
        </w:tc>
        <w:tc>
          <w:tcPr>
            <w:tcW w:w="1587" w:type="dxa"/>
            <w:vAlign w:val="center"/>
          </w:tcPr>
          <w:p w14:paraId="239A06D1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754" w:history="1">
              <w:r>
                <w:rPr>
                  <w:rFonts w:eastAsia="宋体" w:hint="eastAsia"/>
                  <w:lang w:eastAsia="zh-CN"/>
                </w:rPr>
                <w:t>ADRB1</w:t>
              </w:r>
            </w:hyperlink>
          </w:p>
        </w:tc>
        <w:tc>
          <w:tcPr>
            <w:tcW w:w="1587" w:type="dxa"/>
            <w:vAlign w:val="center"/>
          </w:tcPr>
          <w:p w14:paraId="67044083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755" w:history="1">
              <w:r>
                <w:rPr>
                  <w:rFonts w:eastAsia="宋体" w:hint="eastAsia"/>
                  <w:lang w:eastAsia="zh-CN"/>
                </w:rPr>
                <w:t>caffeine</w:t>
              </w:r>
            </w:hyperlink>
          </w:p>
        </w:tc>
        <w:tc>
          <w:tcPr>
            <w:tcW w:w="1587" w:type="dxa"/>
            <w:vAlign w:val="center"/>
          </w:tcPr>
          <w:p w14:paraId="292BD176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Antagonist</w:t>
            </w:r>
          </w:p>
        </w:tc>
        <w:tc>
          <w:tcPr>
            <w:tcW w:w="1587" w:type="dxa"/>
            <w:vAlign w:val="center"/>
          </w:tcPr>
          <w:p w14:paraId="110F569D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756" w:history="1">
              <w:r>
                <w:rPr>
                  <w:rFonts w:eastAsia="宋体" w:hint="eastAsia"/>
                  <w:lang w:eastAsia="zh-CN"/>
                </w:rPr>
                <w:t>2Y03</w:t>
              </w:r>
            </w:hyperlink>
          </w:p>
        </w:tc>
      </w:tr>
      <w:tr w:rsidR="00BB65A7" w14:paraId="0C68FD29" w14:textId="77777777">
        <w:trPr>
          <w:trHeight w:val="425"/>
          <w:jc w:val="center"/>
        </w:trPr>
        <w:tc>
          <w:tcPr>
            <w:tcW w:w="1587" w:type="dxa"/>
            <w:vAlign w:val="center"/>
          </w:tcPr>
          <w:p w14:paraId="3BC3F05D" w14:textId="77777777" w:rsidR="00BB65A7" w:rsidRDefault="00000000">
            <w:pPr>
              <w:widowControl/>
              <w:jc w:val="center"/>
              <w:textAlignment w:val="center"/>
              <w:rPr>
                <w:rFonts w:eastAsia="宋体"/>
                <w:lang w:eastAsia="zh-CN"/>
              </w:rPr>
            </w:pPr>
            <w:r>
              <w:rPr>
                <w:rFonts w:eastAsia="Arial Unicode MS" w:hint="eastAsia"/>
                <w:color w:val="000000"/>
                <w:sz w:val="20"/>
                <w:lang w:eastAsia="zh-CN" w:bidi="ar"/>
              </w:rPr>
              <w:t>X-ray diffraction</w:t>
            </w:r>
          </w:p>
        </w:tc>
        <w:tc>
          <w:tcPr>
            <w:tcW w:w="1587" w:type="dxa"/>
          </w:tcPr>
          <w:p w14:paraId="66E8EBFC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Class A</w:t>
            </w:r>
          </w:p>
        </w:tc>
        <w:tc>
          <w:tcPr>
            <w:tcW w:w="1587" w:type="dxa"/>
            <w:vAlign w:val="center"/>
          </w:tcPr>
          <w:p w14:paraId="10B21856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757" w:history="1">
              <w:r>
                <w:rPr>
                  <w:rFonts w:eastAsia="宋体" w:hint="eastAsia"/>
                  <w:lang w:eastAsia="zh-CN"/>
                </w:rPr>
                <w:t>ADRB2</w:t>
              </w:r>
            </w:hyperlink>
          </w:p>
        </w:tc>
        <w:tc>
          <w:tcPr>
            <w:tcW w:w="1587" w:type="dxa"/>
            <w:vAlign w:val="center"/>
          </w:tcPr>
          <w:p w14:paraId="1B5C6367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758" w:history="1">
              <w:r>
                <w:rPr>
                  <w:rFonts w:eastAsia="宋体" w:hint="eastAsia"/>
                  <w:lang w:eastAsia="zh-CN"/>
                </w:rPr>
                <w:t>xanthine amine congener</w:t>
              </w:r>
            </w:hyperlink>
          </w:p>
        </w:tc>
        <w:tc>
          <w:tcPr>
            <w:tcW w:w="1587" w:type="dxa"/>
            <w:vAlign w:val="center"/>
          </w:tcPr>
          <w:p w14:paraId="425E16D2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Agonist</w:t>
            </w:r>
          </w:p>
        </w:tc>
        <w:tc>
          <w:tcPr>
            <w:tcW w:w="1587" w:type="dxa"/>
            <w:vAlign w:val="center"/>
          </w:tcPr>
          <w:p w14:paraId="2E9E5D2B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759" w:history="1">
              <w:r>
                <w:rPr>
                  <w:rFonts w:eastAsia="宋体" w:hint="eastAsia"/>
                  <w:lang w:eastAsia="zh-CN"/>
                </w:rPr>
                <w:t>3PDS</w:t>
              </w:r>
            </w:hyperlink>
          </w:p>
        </w:tc>
      </w:tr>
      <w:tr w:rsidR="00BB65A7" w14:paraId="3CD43227" w14:textId="77777777">
        <w:trPr>
          <w:trHeight w:val="425"/>
          <w:jc w:val="center"/>
        </w:trPr>
        <w:tc>
          <w:tcPr>
            <w:tcW w:w="1587" w:type="dxa"/>
            <w:vAlign w:val="center"/>
          </w:tcPr>
          <w:p w14:paraId="32C4CCC3" w14:textId="77777777" w:rsidR="00BB65A7" w:rsidRDefault="00000000">
            <w:pPr>
              <w:widowControl/>
              <w:jc w:val="center"/>
              <w:textAlignment w:val="center"/>
              <w:rPr>
                <w:rFonts w:eastAsia="宋体"/>
                <w:lang w:eastAsia="zh-CN"/>
              </w:rPr>
            </w:pPr>
            <w:r>
              <w:rPr>
                <w:rFonts w:eastAsia="Arial Unicode MS" w:hint="eastAsia"/>
                <w:color w:val="000000"/>
                <w:sz w:val="20"/>
                <w:lang w:eastAsia="zh-CN" w:bidi="ar"/>
              </w:rPr>
              <w:t>X-ray diffraction</w:t>
            </w:r>
          </w:p>
        </w:tc>
        <w:tc>
          <w:tcPr>
            <w:tcW w:w="1587" w:type="dxa"/>
          </w:tcPr>
          <w:p w14:paraId="42F01787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Class A</w:t>
            </w:r>
          </w:p>
        </w:tc>
        <w:tc>
          <w:tcPr>
            <w:tcW w:w="1587" w:type="dxa"/>
            <w:vAlign w:val="center"/>
          </w:tcPr>
          <w:p w14:paraId="0FC362D9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760" w:history="1">
              <w:r>
                <w:rPr>
                  <w:rFonts w:eastAsia="宋体" w:hint="eastAsia"/>
                  <w:lang w:eastAsia="zh-CN"/>
                </w:rPr>
                <w:t>DRD3</w:t>
              </w:r>
            </w:hyperlink>
          </w:p>
        </w:tc>
        <w:tc>
          <w:tcPr>
            <w:tcW w:w="1587" w:type="dxa"/>
            <w:vAlign w:val="center"/>
          </w:tcPr>
          <w:p w14:paraId="55B3D946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761" w:history="1">
              <w:r>
                <w:rPr>
                  <w:rFonts w:eastAsia="宋体" w:hint="eastAsia"/>
                  <w:lang w:eastAsia="zh-CN"/>
                </w:rPr>
                <w:t>Retinal (all-trans)</w:t>
              </w:r>
            </w:hyperlink>
          </w:p>
        </w:tc>
        <w:tc>
          <w:tcPr>
            <w:tcW w:w="1587" w:type="dxa"/>
            <w:vAlign w:val="center"/>
          </w:tcPr>
          <w:p w14:paraId="6FA34657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Inverse agonist</w:t>
            </w:r>
          </w:p>
        </w:tc>
        <w:tc>
          <w:tcPr>
            <w:tcW w:w="1587" w:type="dxa"/>
            <w:vAlign w:val="center"/>
          </w:tcPr>
          <w:p w14:paraId="65CE77BB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762" w:history="1">
              <w:r>
                <w:rPr>
                  <w:rFonts w:eastAsia="宋体" w:hint="eastAsia"/>
                  <w:lang w:eastAsia="zh-CN"/>
                </w:rPr>
                <w:t>3PBL</w:t>
              </w:r>
            </w:hyperlink>
          </w:p>
        </w:tc>
      </w:tr>
      <w:tr w:rsidR="00BB65A7" w14:paraId="5FB4474B" w14:textId="77777777">
        <w:trPr>
          <w:trHeight w:val="425"/>
          <w:jc w:val="center"/>
        </w:trPr>
        <w:tc>
          <w:tcPr>
            <w:tcW w:w="1587" w:type="dxa"/>
            <w:vAlign w:val="center"/>
          </w:tcPr>
          <w:p w14:paraId="3394C741" w14:textId="77777777" w:rsidR="00BB65A7" w:rsidRDefault="00000000">
            <w:pPr>
              <w:widowControl/>
              <w:jc w:val="center"/>
              <w:textAlignment w:val="center"/>
              <w:rPr>
                <w:rFonts w:eastAsia="宋体"/>
                <w:lang w:eastAsia="zh-CN"/>
              </w:rPr>
            </w:pPr>
            <w:r>
              <w:rPr>
                <w:rFonts w:eastAsia="Arial Unicode MS" w:hint="eastAsia"/>
                <w:color w:val="000000"/>
                <w:sz w:val="20"/>
                <w:lang w:eastAsia="zh-CN" w:bidi="ar"/>
              </w:rPr>
              <w:t>X-ray diffraction</w:t>
            </w:r>
          </w:p>
        </w:tc>
        <w:tc>
          <w:tcPr>
            <w:tcW w:w="1587" w:type="dxa"/>
          </w:tcPr>
          <w:p w14:paraId="6DACCE38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Class A</w:t>
            </w:r>
          </w:p>
        </w:tc>
        <w:tc>
          <w:tcPr>
            <w:tcW w:w="1587" w:type="dxa"/>
            <w:vAlign w:val="center"/>
          </w:tcPr>
          <w:p w14:paraId="197030BC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763" w:history="1">
              <w:r>
                <w:rPr>
                  <w:rFonts w:eastAsia="宋体" w:hint="eastAsia"/>
                  <w:lang w:eastAsia="zh-CN"/>
                </w:rPr>
                <w:t>CXCR4</w:t>
              </w:r>
            </w:hyperlink>
          </w:p>
        </w:tc>
        <w:tc>
          <w:tcPr>
            <w:tcW w:w="1587" w:type="dxa"/>
            <w:vAlign w:val="center"/>
          </w:tcPr>
          <w:p w14:paraId="000A4F7A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764" w:history="1">
              <w:r>
                <w:rPr>
                  <w:rFonts w:eastAsia="宋体" w:hint="eastAsia"/>
                  <w:lang w:eastAsia="zh-CN"/>
                </w:rPr>
                <w:t>Retinal (9-cis)</w:t>
              </w:r>
            </w:hyperlink>
          </w:p>
        </w:tc>
        <w:tc>
          <w:tcPr>
            <w:tcW w:w="1587" w:type="dxa"/>
            <w:vAlign w:val="center"/>
          </w:tcPr>
          <w:p w14:paraId="2697B11F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Agonist</w:t>
            </w:r>
          </w:p>
        </w:tc>
        <w:tc>
          <w:tcPr>
            <w:tcW w:w="1587" w:type="dxa"/>
            <w:vAlign w:val="center"/>
          </w:tcPr>
          <w:p w14:paraId="2472B5C7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765" w:history="1">
              <w:r>
                <w:rPr>
                  <w:rFonts w:eastAsia="宋体" w:hint="eastAsia"/>
                  <w:lang w:eastAsia="zh-CN"/>
                </w:rPr>
                <w:t>3OE8</w:t>
              </w:r>
            </w:hyperlink>
          </w:p>
        </w:tc>
      </w:tr>
      <w:tr w:rsidR="00BB65A7" w14:paraId="527E8107" w14:textId="77777777">
        <w:trPr>
          <w:trHeight w:val="425"/>
          <w:jc w:val="center"/>
        </w:trPr>
        <w:tc>
          <w:tcPr>
            <w:tcW w:w="1587" w:type="dxa"/>
            <w:vAlign w:val="center"/>
          </w:tcPr>
          <w:p w14:paraId="221FE456" w14:textId="77777777" w:rsidR="00BB65A7" w:rsidRDefault="00000000">
            <w:pPr>
              <w:widowControl/>
              <w:jc w:val="center"/>
              <w:textAlignment w:val="center"/>
              <w:rPr>
                <w:rFonts w:eastAsia="宋体"/>
                <w:lang w:eastAsia="zh-CN"/>
              </w:rPr>
            </w:pPr>
            <w:r>
              <w:rPr>
                <w:rFonts w:eastAsia="Arial Unicode MS" w:hint="eastAsia"/>
                <w:color w:val="000000"/>
                <w:sz w:val="20"/>
                <w:lang w:eastAsia="zh-CN" w:bidi="ar"/>
              </w:rPr>
              <w:t>X-ray diffraction</w:t>
            </w:r>
          </w:p>
        </w:tc>
        <w:tc>
          <w:tcPr>
            <w:tcW w:w="1587" w:type="dxa"/>
          </w:tcPr>
          <w:p w14:paraId="3C8773C9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Class A</w:t>
            </w:r>
          </w:p>
        </w:tc>
        <w:tc>
          <w:tcPr>
            <w:tcW w:w="1587" w:type="dxa"/>
            <w:vAlign w:val="center"/>
          </w:tcPr>
          <w:p w14:paraId="3371B6DE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766" w:history="1">
              <w:r>
                <w:rPr>
                  <w:rFonts w:eastAsia="宋体" w:hint="eastAsia"/>
                  <w:lang w:eastAsia="zh-CN"/>
                </w:rPr>
                <w:t>CXCR4</w:t>
              </w:r>
            </w:hyperlink>
          </w:p>
        </w:tc>
        <w:tc>
          <w:tcPr>
            <w:tcW w:w="1587" w:type="dxa"/>
            <w:vAlign w:val="center"/>
          </w:tcPr>
          <w:p w14:paraId="2C813C1D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767" w:history="1">
              <w:r>
                <w:rPr>
                  <w:rFonts w:eastAsia="宋体" w:hint="eastAsia"/>
                  <w:lang w:eastAsia="zh-CN"/>
                </w:rPr>
                <w:t>CHEMBL1615159</w:t>
              </w:r>
            </w:hyperlink>
          </w:p>
        </w:tc>
        <w:tc>
          <w:tcPr>
            <w:tcW w:w="1587" w:type="dxa"/>
            <w:vAlign w:val="center"/>
          </w:tcPr>
          <w:p w14:paraId="74EBF9BA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Antagonist</w:t>
            </w:r>
          </w:p>
        </w:tc>
        <w:tc>
          <w:tcPr>
            <w:tcW w:w="1587" w:type="dxa"/>
            <w:vAlign w:val="center"/>
          </w:tcPr>
          <w:p w14:paraId="1BD84291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768" w:history="1">
              <w:r>
                <w:rPr>
                  <w:rFonts w:eastAsia="宋体" w:hint="eastAsia"/>
                  <w:lang w:eastAsia="zh-CN"/>
                </w:rPr>
                <w:t>3ODU</w:t>
              </w:r>
            </w:hyperlink>
          </w:p>
        </w:tc>
      </w:tr>
      <w:tr w:rsidR="00BB65A7" w14:paraId="4B470413" w14:textId="77777777">
        <w:trPr>
          <w:trHeight w:val="425"/>
          <w:jc w:val="center"/>
        </w:trPr>
        <w:tc>
          <w:tcPr>
            <w:tcW w:w="1587" w:type="dxa"/>
            <w:vAlign w:val="center"/>
          </w:tcPr>
          <w:p w14:paraId="5A28C6E7" w14:textId="77777777" w:rsidR="00BB65A7" w:rsidRDefault="00000000">
            <w:pPr>
              <w:widowControl/>
              <w:jc w:val="center"/>
              <w:textAlignment w:val="center"/>
              <w:rPr>
                <w:rFonts w:eastAsia="宋体"/>
                <w:lang w:eastAsia="zh-CN"/>
              </w:rPr>
            </w:pPr>
            <w:r>
              <w:rPr>
                <w:rFonts w:eastAsia="Arial Unicode MS" w:hint="eastAsia"/>
                <w:color w:val="000000"/>
                <w:sz w:val="20"/>
                <w:lang w:eastAsia="zh-CN" w:bidi="ar"/>
              </w:rPr>
              <w:t>X-ray diffraction</w:t>
            </w:r>
          </w:p>
        </w:tc>
        <w:tc>
          <w:tcPr>
            <w:tcW w:w="1587" w:type="dxa"/>
          </w:tcPr>
          <w:p w14:paraId="69637231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Class A</w:t>
            </w:r>
          </w:p>
        </w:tc>
        <w:tc>
          <w:tcPr>
            <w:tcW w:w="1587" w:type="dxa"/>
            <w:vAlign w:val="center"/>
          </w:tcPr>
          <w:p w14:paraId="2720BFAF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769" w:history="1">
              <w:r>
                <w:rPr>
                  <w:rFonts w:eastAsia="宋体" w:hint="eastAsia"/>
                  <w:lang w:eastAsia="zh-CN"/>
                </w:rPr>
                <w:t>CXCR4</w:t>
              </w:r>
            </w:hyperlink>
          </w:p>
        </w:tc>
        <w:tc>
          <w:tcPr>
            <w:tcW w:w="1587" w:type="dxa"/>
            <w:vAlign w:val="center"/>
          </w:tcPr>
          <w:p w14:paraId="2E66560C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770" w:history="1">
              <w:r>
                <w:rPr>
                  <w:rFonts w:eastAsia="宋体" w:hint="eastAsia"/>
                  <w:lang w:eastAsia="zh-CN"/>
                </w:rPr>
                <w:t>doxepin</w:t>
              </w:r>
            </w:hyperlink>
          </w:p>
        </w:tc>
        <w:tc>
          <w:tcPr>
            <w:tcW w:w="1587" w:type="dxa"/>
            <w:vAlign w:val="center"/>
          </w:tcPr>
          <w:p w14:paraId="26FFCA0D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Antagonist</w:t>
            </w:r>
          </w:p>
        </w:tc>
        <w:tc>
          <w:tcPr>
            <w:tcW w:w="1587" w:type="dxa"/>
            <w:vAlign w:val="center"/>
          </w:tcPr>
          <w:p w14:paraId="3DF71756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771" w:history="1">
              <w:r>
                <w:rPr>
                  <w:rFonts w:eastAsia="宋体" w:hint="eastAsia"/>
                  <w:lang w:eastAsia="zh-CN"/>
                </w:rPr>
                <w:t>3OE6</w:t>
              </w:r>
            </w:hyperlink>
          </w:p>
        </w:tc>
      </w:tr>
      <w:tr w:rsidR="00BB65A7" w14:paraId="229BF666" w14:textId="77777777">
        <w:trPr>
          <w:trHeight w:val="425"/>
          <w:jc w:val="center"/>
        </w:trPr>
        <w:tc>
          <w:tcPr>
            <w:tcW w:w="1587" w:type="dxa"/>
            <w:vAlign w:val="center"/>
          </w:tcPr>
          <w:p w14:paraId="7E7431D4" w14:textId="77777777" w:rsidR="00BB65A7" w:rsidRDefault="00000000">
            <w:pPr>
              <w:widowControl/>
              <w:jc w:val="center"/>
              <w:textAlignment w:val="center"/>
              <w:rPr>
                <w:rFonts w:eastAsia="宋体"/>
                <w:lang w:eastAsia="zh-CN"/>
              </w:rPr>
            </w:pPr>
            <w:r>
              <w:rPr>
                <w:rFonts w:eastAsia="Arial Unicode MS" w:hint="eastAsia"/>
                <w:color w:val="000000"/>
                <w:sz w:val="20"/>
                <w:lang w:eastAsia="zh-CN" w:bidi="ar"/>
              </w:rPr>
              <w:t>X-ray diffraction</w:t>
            </w:r>
          </w:p>
        </w:tc>
        <w:tc>
          <w:tcPr>
            <w:tcW w:w="1587" w:type="dxa"/>
          </w:tcPr>
          <w:p w14:paraId="4AA8858E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Class A</w:t>
            </w:r>
          </w:p>
        </w:tc>
        <w:tc>
          <w:tcPr>
            <w:tcW w:w="1587" w:type="dxa"/>
            <w:vAlign w:val="center"/>
          </w:tcPr>
          <w:p w14:paraId="3E187606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772" w:history="1">
              <w:r>
                <w:rPr>
                  <w:rFonts w:eastAsia="宋体" w:hint="eastAsia"/>
                  <w:lang w:eastAsia="zh-CN"/>
                </w:rPr>
                <w:t>CXCR4</w:t>
              </w:r>
            </w:hyperlink>
          </w:p>
        </w:tc>
        <w:tc>
          <w:tcPr>
            <w:tcW w:w="1587" w:type="dxa"/>
            <w:vAlign w:val="center"/>
          </w:tcPr>
          <w:p w14:paraId="4B748B10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773" w:history="1">
              <w:r>
                <w:rPr>
                  <w:rFonts w:eastAsia="宋体" w:hint="eastAsia"/>
                  <w:lang w:eastAsia="zh-CN"/>
                </w:rPr>
                <w:t>(S)-Cyanopindolol</w:t>
              </w:r>
            </w:hyperlink>
          </w:p>
        </w:tc>
        <w:tc>
          <w:tcPr>
            <w:tcW w:w="1587" w:type="dxa"/>
            <w:vAlign w:val="center"/>
          </w:tcPr>
          <w:p w14:paraId="5107B835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Antagonist</w:t>
            </w:r>
          </w:p>
        </w:tc>
        <w:tc>
          <w:tcPr>
            <w:tcW w:w="1587" w:type="dxa"/>
            <w:vAlign w:val="center"/>
          </w:tcPr>
          <w:p w14:paraId="3032A977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774" w:history="1">
              <w:r>
                <w:rPr>
                  <w:rFonts w:eastAsia="宋体" w:hint="eastAsia"/>
                  <w:lang w:eastAsia="zh-CN"/>
                </w:rPr>
                <w:t>3OE9</w:t>
              </w:r>
            </w:hyperlink>
          </w:p>
        </w:tc>
      </w:tr>
      <w:tr w:rsidR="00BB65A7" w14:paraId="29AFE356" w14:textId="77777777">
        <w:trPr>
          <w:trHeight w:val="425"/>
          <w:jc w:val="center"/>
        </w:trPr>
        <w:tc>
          <w:tcPr>
            <w:tcW w:w="1587" w:type="dxa"/>
            <w:vAlign w:val="center"/>
          </w:tcPr>
          <w:p w14:paraId="54487B6C" w14:textId="77777777" w:rsidR="00BB65A7" w:rsidRDefault="00000000">
            <w:pPr>
              <w:widowControl/>
              <w:jc w:val="center"/>
              <w:textAlignment w:val="center"/>
              <w:rPr>
                <w:rFonts w:eastAsia="宋体"/>
                <w:lang w:eastAsia="zh-CN"/>
              </w:rPr>
            </w:pPr>
            <w:r>
              <w:rPr>
                <w:rFonts w:eastAsia="Arial Unicode MS" w:hint="eastAsia"/>
                <w:color w:val="000000"/>
                <w:sz w:val="20"/>
                <w:lang w:eastAsia="zh-CN" w:bidi="ar"/>
              </w:rPr>
              <w:t>X-ray diffraction</w:t>
            </w:r>
          </w:p>
        </w:tc>
        <w:tc>
          <w:tcPr>
            <w:tcW w:w="1587" w:type="dxa"/>
          </w:tcPr>
          <w:p w14:paraId="7BB3CC4D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Class A</w:t>
            </w:r>
          </w:p>
        </w:tc>
        <w:tc>
          <w:tcPr>
            <w:tcW w:w="1587" w:type="dxa"/>
            <w:vAlign w:val="center"/>
          </w:tcPr>
          <w:p w14:paraId="3BB19FA8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775" w:history="1">
              <w:r>
                <w:rPr>
                  <w:rFonts w:eastAsia="宋体" w:hint="eastAsia"/>
                  <w:lang w:eastAsia="zh-CN"/>
                </w:rPr>
                <w:t>ADRB2</w:t>
              </w:r>
            </w:hyperlink>
          </w:p>
        </w:tc>
        <w:tc>
          <w:tcPr>
            <w:tcW w:w="1587" w:type="dxa"/>
            <w:vAlign w:val="center"/>
          </w:tcPr>
          <w:p w14:paraId="2846C946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776" w:history="1">
              <w:r>
                <w:rPr>
                  <w:rFonts w:eastAsia="宋体" w:hint="eastAsia"/>
                  <w:lang w:eastAsia="zh-CN"/>
                </w:rPr>
                <w:t>(S)-Cyanopindolol</w:t>
              </w:r>
            </w:hyperlink>
          </w:p>
        </w:tc>
        <w:tc>
          <w:tcPr>
            <w:tcW w:w="1587" w:type="dxa"/>
            <w:vAlign w:val="center"/>
          </w:tcPr>
          <w:p w14:paraId="3EA442B8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Antagonist</w:t>
            </w:r>
          </w:p>
        </w:tc>
        <w:tc>
          <w:tcPr>
            <w:tcW w:w="1587" w:type="dxa"/>
            <w:vAlign w:val="center"/>
          </w:tcPr>
          <w:p w14:paraId="3EA060D7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777" w:history="1">
              <w:r>
                <w:rPr>
                  <w:rFonts w:eastAsia="宋体" w:hint="eastAsia"/>
                  <w:lang w:eastAsia="zh-CN"/>
                </w:rPr>
                <w:t>3NY8</w:t>
              </w:r>
            </w:hyperlink>
          </w:p>
        </w:tc>
      </w:tr>
      <w:tr w:rsidR="00BB65A7" w14:paraId="1F17FC41" w14:textId="77777777">
        <w:trPr>
          <w:trHeight w:val="425"/>
          <w:jc w:val="center"/>
        </w:trPr>
        <w:tc>
          <w:tcPr>
            <w:tcW w:w="1587" w:type="dxa"/>
            <w:vAlign w:val="center"/>
          </w:tcPr>
          <w:p w14:paraId="5BB11BCE" w14:textId="77777777" w:rsidR="00BB65A7" w:rsidRDefault="00000000">
            <w:pPr>
              <w:widowControl/>
              <w:jc w:val="center"/>
              <w:textAlignment w:val="center"/>
              <w:rPr>
                <w:rFonts w:eastAsia="宋体"/>
                <w:lang w:eastAsia="zh-CN"/>
              </w:rPr>
            </w:pPr>
            <w:r>
              <w:rPr>
                <w:rFonts w:eastAsia="Arial Unicode MS" w:hint="eastAsia"/>
                <w:color w:val="000000"/>
                <w:sz w:val="20"/>
                <w:lang w:eastAsia="zh-CN" w:bidi="ar"/>
              </w:rPr>
              <w:t>X-ray diffraction</w:t>
            </w:r>
          </w:p>
        </w:tc>
        <w:tc>
          <w:tcPr>
            <w:tcW w:w="1587" w:type="dxa"/>
          </w:tcPr>
          <w:p w14:paraId="34848534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Class A</w:t>
            </w:r>
          </w:p>
        </w:tc>
        <w:tc>
          <w:tcPr>
            <w:tcW w:w="1587" w:type="dxa"/>
            <w:vAlign w:val="center"/>
          </w:tcPr>
          <w:p w14:paraId="5AF6EDC9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778" w:history="1">
              <w:r>
                <w:rPr>
                  <w:rFonts w:eastAsia="宋体" w:hint="eastAsia"/>
                  <w:lang w:eastAsia="zh-CN"/>
                </w:rPr>
                <w:t>ADRB2</w:t>
              </w:r>
            </w:hyperlink>
          </w:p>
        </w:tc>
        <w:tc>
          <w:tcPr>
            <w:tcW w:w="1587" w:type="dxa"/>
            <w:vAlign w:val="center"/>
          </w:tcPr>
          <w:p w14:paraId="4E0D2650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779" w:history="1">
              <w:r>
                <w:rPr>
                  <w:rFonts w:eastAsia="宋体" w:hint="eastAsia"/>
                  <w:lang w:eastAsia="zh-CN"/>
                </w:rPr>
                <w:t>Carazolol</w:t>
              </w:r>
            </w:hyperlink>
          </w:p>
        </w:tc>
        <w:tc>
          <w:tcPr>
            <w:tcW w:w="1587" w:type="dxa"/>
            <w:vAlign w:val="center"/>
          </w:tcPr>
          <w:p w14:paraId="6983B349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Antagonist</w:t>
            </w:r>
          </w:p>
        </w:tc>
        <w:tc>
          <w:tcPr>
            <w:tcW w:w="1587" w:type="dxa"/>
            <w:vAlign w:val="center"/>
          </w:tcPr>
          <w:p w14:paraId="7C81EAC2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780" w:history="1">
              <w:r>
                <w:rPr>
                  <w:rFonts w:eastAsia="宋体" w:hint="eastAsia"/>
                  <w:lang w:eastAsia="zh-CN"/>
                </w:rPr>
                <w:t>3NYA</w:t>
              </w:r>
            </w:hyperlink>
          </w:p>
        </w:tc>
      </w:tr>
      <w:tr w:rsidR="00BB65A7" w14:paraId="72B6841B" w14:textId="77777777">
        <w:trPr>
          <w:trHeight w:val="425"/>
          <w:jc w:val="center"/>
        </w:trPr>
        <w:tc>
          <w:tcPr>
            <w:tcW w:w="1587" w:type="dxa"/>
            <w:vAlign w:val="center"/>
          </w:tcPr>
          <w:p w14:paraId="7635131D" w14:textId="77777777" w:rsidR="00BB65A7" w:rsidRDefault="00000000">
            <w:pPr>
              <w:widowControl/>
              <w:jc w:val="center"/>
              <w:textAlignment w:val="center"/>
              <w:rPr>
                <w:rFonts w:eastAsia="宋体"/>
                <w:lang w:eastAsia="zh-CN"/>
              </w:rPr>
            </w:pPr>
            <w:r>
              <w:rPr>
                <w:rFonts w:eastAsia="Arial Unicode MS" w:hint="eastAsia"/>
                <w:color w:val="000000"/>
                <w:sz w:val="20"/>
                <w:lang w:eastAsia="zh-CN" w:bidi="ar"/>
              </w:rPr>
              <w:t>X-ray diffraction</w:t>
            </w:r>
          </w:p>
        </w:tc>
        <w:tc>
          <w:tcPr>
            <w:tcW w:w="1587" w:type="dxa"/>
          </w:tcPr>
          <w:p w14:paraId="6D2B4701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Class A</w:t>
            </w:r>
          </w:p>
        </w:tc>
        <w:tc>
          <w:tcPr>
            <w:tcW w:w="1587" w:type="dxa"/>
            <w:vAlign w:val="center"/>
          </w:tcPr>
          <w:p w14:paraId="304FDACA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781" w:history="1">
              <w:r>
                <w:rPr>
                  <w:rFonts w:eastAsia="宋体" w:hint="eastAsia"/>
                  <w:lang w:eastAsia="zh-CN"/>
                </w:rPr>
                <w:t>ADRB2</w:t>
              </w:r>
            </w:hyperlink>
          </w:p>
        </w:tc>
        <w:tc>
          <w:tcPr>
            <w:tcW w:w="1587" w:type="dxa"/>
            <w:vAlign w:val="center"/>
          </w:tcPr>
          <w:p w14:paraId="028940BE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782" w:history="1">
              <w:r>
                <w:rPr>
                  <w:rFonts w:eastAsia="宋体" w:hint="eastAsia"/>
                  <w:lang w:eastAsia="zh-CN"/>
                </w:rPr>
                <w:t>Iodocyanopindolol</w:t>
              </w:r>
            </w:hyperlink>
          </w:p>
        </w:tc>
        <w:tc>
          <w:tcPr>
            <w:tcW w:w="1587" w:type="dxa"/>
            <w:vAlign w:val="center"/>
          </w:tcPr>
          <w:p w14:paraId="668565D4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Agonist</w:t>
            </w:r>
          </w:p>
        </w:tc>
        <w:tc>
          <w:tcPr>
            <w:tcW w:w="1587" w:type="dxa"/>
            <w:vAlign w:val="center"/>
          </w:tcPr>
          <w:p w14:paraId="26A067B0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783" w:history="1">
              <w:r>
                <w:rPr>
                  <w:rFonts w:eastAsia="宋体" w:hint="eastAsia"/>
                  <w:lang w:eastAsia="zh-CN"/>
                </w:rPr>
                <w:t>3NY9</w:t>
              </w:r>
            </w:hyperlink>
          </w:p>
        </w:tc>
      </w:tr>
      <w:tr w:rsidR="00BB65A7" w14:paraId="1C5F1E26" w14:textId="77777777">
        <w:trPr>
          <w:trHeight w:val="425"/>
          <w:jc w:val="center"/>
        </w:trPr>
        <w:tc>
          <w:tcPr>
            <w:tcW w:w="1587" w:type="dxa"/>
            <w:vAlign w:val="center"/>
          </w:tcPr>
          <w:p w14:paraId="5EF6F059" w14:textId="77777777" w:rsidR="00BB65A7" w:rsidRDefault="00000000">
            <w:pPr>
              <w:widowControl/>
              <w:jc w:val="center"/>
              <w:textAlignment w:val="center"/>
              <w:rPr>
                <w:rFonts w:eastAsia="宋体"/>
                <w:lang w:eastAsia="zh-CN"/>
              </w:rPr>
            </w:pPr>
            <w:r>
              <w:rPr>
                <w:rFonts w:eastAsia="Arial Unicode MS" w:hint="eastAsia"/>
                <w:color w:val="000000"/>
                <w:sz w:val="20"/>
                <w:lang w:eastAsia="zh-CN" w:bidi="ar"/>
              </w:rPr>
              <w:t>X-ray diffraction</w:t>
            </w:r>
          </w:p>
        </w:tc>
        <w:tc>
          <w:tcPr>
            <w:tcW w:w="1587" w:type="dxa"/>
          </w:tcPr>
          <w:p w14:paraId="426F7FF1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Class A</w:t>
            </w:r>
          </w:p>
        </w:tc>
        <w:tc>
          <w:tcPr>
            <w:tcW w:w="1587" w:type="dxa"/>
            <w:vAlign w:val="center"/>
          </w:tcPr>
          <w:p w14:paraId="4A8C12D2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784" w:history="1">
              <w:r>
                <w:rPr>
                  <w:rFonts w:eastAsia="宋体" w:hint="eastAsia"/>
                  <w:lang w:eastAsia="zh-CN"/>
                </w:rPr>
                <w:t>AA2AR</w:t>
              </w:r>
            </w:hyperlink>
          </w:p>
        </w:tc>
        <w:tc>
          <w:tcPr>
            <w:tcW w:w="1587" w:type="dxa"/>
            <w:vAlign w:val="center"/>
          </w:tcPr>
          <w:p w14:paraId="7ABAED0F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785" w:history="1">
              <w:r>
                <w:rPr>
                  <w:rFonts w:eastAsia="宋体" w:hint="eastAsia"/>
                  <w:lang w:eastAsia="zh-CN"/>
                </w:rPr>
                <w:t>NECA</w:t>
              </w:r>
            </w:hyperlink>
          </w:p>
        </w:tc>
        <w:tc>
          <w:tcPr>
            <w:tcW w:w="1587" w:type="dxa"/>
            <w:vAlign w:val="center"/>
          </w:tcPr>
          <w:p w14:paraId="7025526E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Agonist</w:t>
            </w:r>
          </w:p>
        </w:tc>
        <w:tc>
          <w:tcPr>
            <w:tcW w:w="1587" w:type="dxa"/>
            <w:vAlign w:val="center"/>
          </w:tcPr>
          <w:p w14:paraId="62D83B12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786" w:history="1">
              <w:r>
                <w:rPr>
                  <w:rFonts w:eastAsia="宋体" w:hint="eastAsia"/>
                  <w:lang w:eastAsia="zh-CN"/>
                </w:rPr>
                <w:t>3EML</w:t>
              </w:r>
            </w:hyperlink>
          </w:p>
        </w:tc>
      </w:tr>
      <w:tr w:rsidR="00BB65A7" w14:paraId="433727AF" w14:textId="77777777">
        <w:trPr>
          <w:trHeight w:val="425"/>
          <w:jc w:val="center"/>
        </w:trPr>
        <w:tc>
          <w:tcPr>
            <w:tcW w:w="1587" w:type="dxa"/>
            <w:vAlign w:val="center"/>
          </w:tcPr>
          <w:p w14:paraId="08144DE8" w14:textId="77777777" w:rsidR="00BB65A7" w:rsidRDefault="00000000">
            <w:pPr>
              <w:widowControl/>
              <w:jc w:val="center"/>
              <w:textAlignment w:val="center"/>
              <w:rPr>
                <w:rFonts w:eastAsia="宋体"/>
                <w:lang w:eastAsia="zh-CN"/>
              </w:rPr>
            </w:pPr>
            <w:r>
              <w:rPr>
                <w:rFonts w:eastAsia="Arial Unicode MS" w:hint="eastAsia"/>
                <w:color w:val="000000"/>
                <w:sz w:val="20"/>
                <w:lang w:eastAsia="zh-CN" w:bidi="ar"/>
              </w:rPr>
              <w:t>X-ray diffraction</w:t>
            </w:r>
          </w:p>
        </w:tc>
        <w:tc>
          <w:tcPr>
            <w:tcW w:w="1587" w:type="dxa"/>
          </w:tcPr>
          <w:p w14:paraId="0DFD764E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Class A</w:t>
            </w:r>
          </w:p>
        </w:tc>
        <w:tc>
          <w:tcPr>
            <w:tcW w:w="1587" w:type="dxa"/>
            <w:vAlign w:val="center"/>
          </w:tcPr>
          <w:p w14:paraId="4FB04A94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787" w:history="1">
              <w:r>
                <w:rPr>
                  <w:rFonts w:eastAsia="宋体" w:hint="eastAsia"/>
                  <w:lang w:eastAsia="zh-CN"/>
                </w:rPr>
                <w:t>OPSD</w:t>
              </w:r>
            </w:hyperlink>
          </w:p>
        </w:tc>
        <w:tc>
          <w:tcPr>
            <w:tcW w:w="1587" w:type="dxa"/>
            <w:vAlign w:val="center"/>
          </w:tcPr>
          <w:p w14:paraId="3929EB1B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788" w:history="1">
              <w:r>
                <w:rPr>
                  <w:rFonts w:eastAsia="宋体" w:hint="eastAsia"/>
                  <w:lang w:eastAsia="zh-CN"/>
                </w:rPr>
                <w:t>adenosine</w:t>
              </w:r>
            </w:hyperlink>
          </w:p>
        </w:tc>
        <w:tc>
          <w:tcPr>
            <w:tcW w:w="1587" w:type="dxa"/>
            <w:vAlign w:val="center"/>
          </w:tcPr>
          <w:p w14:paraId="182D2E66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Partial agonist</w:t>
            </w:r>
          </w:p>
        </w:tc>
        <w:tc>
          <w:tcPr>
            <w:tcW w:w="1587" w:type="dxa"/>
            <w:vAlign w:val="center"/>
          </w:tcPr>
          <w:p w14:paraId="1859AC64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789" w:history="1">
              <w:r>
                <w:rPr>
                  <w:rFonts w:eastAsia="宋体" w:hint="eastAsia"/>
                  <w:lang w:eastAsia="zh-CN"/>
                </w:rPr>
                <w:t>3C9M</w:t>
              </w:r>
            </w:hyperlink>
          </w:p>
        </w:tc>
      </w:tr>
      <w:tr w:rsidR="00BB65A7" w14:paraId="28A01068" w14:textId="77777777">
        <w:trPr>
          <w:trHeight w:val="425"/>
          <w:jc w:val="center"/>
        </w:trPr>
        <w:tc>
          <w:tcPr>
            <w:tcW w:w="1587" w:type="dxa"/>
            <w:vAlign w:val="center"/>
          </w:tcPr>
          <w:p w14:paraId="35FA369F" w14:textId="77777777" w:rsidR="00BB65A7" w:rsidRDefault="00000000">
            <w:pPr>
              <w:widowControl/>
              <w:jc w:val="center"/>
              <w:textAlignment w:val="center"/>
              <w:rPr>
                <w:rFonts w:eastAsia="宋体"/>
                <w:lang w:eastAsia="zh-CN"/>
              </w:rPr>
            </w:pPr>
            <w:r>
              <w:rPr>
                <w:rFonts w:eastAsia="Arial Unicode MS" w:hint="eastAsia"/>
                <w:color w:val="000000"/>
                <w:sz w:val="20"/>
                <w:lang w:eastAsia="zh-CN" w:bidi="ar"/>
              </w:rPr>
              <w:t>X-ray diffraction</w:t>
            </w:r>
          </w:p>
        </w:tc>
        <w:tc>
          <w:tcPr>
            <w:tcW w:w="1587" w:type="dxa"/>
          </w:tcPr>
          <w:p w14:paraId="5B0E47A1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Class A</w:t>
            </w:r>
          </w:p>
        </w:tc>
        <w:tc>
          <w:tcPr>
            <w:tcW w:w="1587" w:type="dxa"/>
            <w:vAlign w:val="center"/>
          </w:tcPr>
          <w:p w14:paraId="4DDECB79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790" w:history="1">
              <w:r>
                <w:rPr>
                  <w:rFonts w:eastAsia="宋体" w:hint="eastAsia"/>
                  <w:lang w:eastAsia="zh-CN"/>
                </w:rPr>
                <w:t>OPSD</w:t>
              </w:r>
            </w:hyperlink>
          </w:p>
        </w:tc>
        <w:tc>
          <w:tcPr>
            <w:tcW w:w="1587" w:type="dxa"/>
            <w:vAlign w:val="center"/>
          </w:tcPr>
          <w:p w14:paraId="7730AE94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791" w:history="1">
              <w:r>
                <w:rPr>
                  <w:rFonts w:eastAsia="宋体" w:hint="eastAsia"/>
                  <w:lang w:eastAsia="zh-CN"/>
                </w:rPr>
                <w:t>Dobutamine</w:t>
              </w:r>
            </w:hyperlink>
          </w:p>
        </w:tc>
        <w:tc>
          <w:tcPr>
            <w:tcW w:w="1587" w:type="dxa"/>
            <w:vAlign w:val="center"/>
          </w:tcPr>
          <w:p w14:paraId="21A66ADD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Agonist</w:t>
            </w:r>
          </w:p>
        </w:tc>
        <w:tc>
          <w:tcPr>
            <w:tcW w:w="1587" w:type="dxa"/>
            <w:vAlign w:val="center"/>
          </w:tcPr>
          <w:p w14:paraId="085E66F2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792" w:history="1">
              <w:r>
                <w:rPr>
                  <w:rFonts w:eastAsia="宋体" w:hint="eastAsia"/>
                  <w:lang w:eastAsia="zh-CN"/>
                </w:rPr>
                <w:t>3C9L</w:t>
              </w:r>
            </w:hyperlink>
          </w:p>
        </w:tc>
      </w:tr>
      <w:tr w:rsidR="00BB65A7" w14:paraId="60BAC64E" w14:textId="77777777">
        <w:trPr>
          <w:trHeight w:val="425"/>
          <w:jc w:val="center"/>
        </w:trPr>
        <w:tc>
          <w:tcPr>
            <w:tcW w:w="1587" w:type="dxa"/>
            <w:vAlign w:val="center"/>
          </w:tcPr>
          <w:p w14:paraId="1FA22BFE" w14:textId="77777777" w:rsidR="00BB65A7" w:rsidRDefault="00000000">
            <w:pPr>
              <w:widowControl/>
              <w:jc w:val="center"/>
              <w:textAlignment w:val="center"/>
              <w:rPr>
                <w:rFonts w:eastAsia="宋体"/>
                <w:lang w:eastAsia="zh-CN"/>
              </w:rPr>
            </w:pPr>
            <w:r>
              <w:rPr>
                <w:rFonts w:eastAsia="Arial Unicode MS" w:hint="eastAsia"/>
                <w:color w:val="000000"/>
                <w:sz w:val="20"/>
                <w:lang w:eastAsia="zh-CN" w:bidi="ar"/>
              </w:rPr>
              <w:t>X-ray diffraction</w:t>
            </w:r>
          </w:p>
        </w:tc>
        <w:tc>
          <w:tcPr>
            <w:tcW w:w="1587" w:type="dxa"/>
          </w:tcPr>
          <w:p w14:paraId="2B7E6A52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Class A</w:t>
            </w:r>
          </w:p>
        </w:tc>
        <w:tc>
          <w:tcPr>
            <w:tcW w:w="1587" w:type="dxa"/>
            <w:vAlign w:val="center"/>
          </w:tcPr>
          <w:p w14:paraId="2BC1845D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793" w:history="1">
              <w:r>
                <w:rPr>
                  <w:rFonts w:eastAsia="宋体" w:hint="eastAsia"/>
                  <w:lang w:eastAsia="zh-CN"/>
                </w:rPr>
                <w:t>ADRB1</w:t>
              </w:r>
            </w:hyperlink>
          </w:p>
        </w:tc>
        <w:tc>
          <w:tcPr>
            <w:tcW w:w="1587" w:type="dxa"/>
            <w:vAlign w:val="center"/>
          </w:tcPr>
          <w:p w14:paraId="39FF9C95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794" w:history="1">
              <w:r>
                <w:rPr>
                  <w:rFonts w:eastAsia="宋体" w:hint="eastAsia"/>
                  <w:lang w:eastAsia="zh-CN"/>
                </w:rPr>
                <w:t>Retinal (all-trans)</w:t>
              </w:r>
            </w:hyperlink>
          </w:p>
        </w:tc>
        <w:tc>
          <w:tcPr>
            <w:tcW w:w="1587" w:type="dxa"/>
            <w:vAlign w:val="center"/>
          </w:tcPr>
          <w:p w14:paraId="1E26CDD5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Agonist</w:t>
            </w:r>
          </w:p>
        </w:tc>
        <w:tc>
          <w:tcPr>
            <w:tcW w:w="1587" w:type="dxa"/>
            <w:vAlign w:val="center"/>
          </w:tcPr>
          <w:p w14:paraId="51B325B7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795" w:history="1">
              <w:r>
                <w:rPr>
                  <w:rFonts w:eastAsia="宋体" w:hint="eastAsia"/>
                  <w:lang w:eastAsia="zh-CN"/>
                </w:rPr>
                <w:t>2VT4</w:t>
              </w:r>
            </w:hyperlink>
          </w:p>
        </w:tc>
      </w:tr>
      <w:tr w:rsidR="00BB65A7" w14:paraId="5DB37545" w14:textId="77777777">
        <w:trPr>
          <w:trHeight w:val="425"/>
          <w:jc w:val="center"/>
        </w:trPr>
        <w:tc>
          <w:tcPr>
            <w:tcW w:w="1587" w:type="dxa"/>
            <w:vAlign w:val="center"/>
          </w:tcPr>
          <w:p w14:paraId="78567C98" w14:textId="77777777" w:rsidR="00BB65A7" w:rsidRDefault="00000000">
            <w:pPr>
              <w:widowControl/>
              <w:jc w:val="center"/>
              <w:textAlignment w:val="center"/>
              <w:rPr>
                <w:rFonts w:eastAsia="宋体"/>
                <w:lang w:eastAsia="zh-CN"/>
              </w:rPr>
            </w:pPr>
            <w:r>
              <w:rPr>
                <w:rFonts w:eastAsia="Arial Unicode MS" w:hint="eastAsia"/>
                <w:color w:val="000000"/>
                <w:sz w:val="20"/>
                <w:lang w:eastAsia="zh-CN" w:bidi="ar"/>
              </w:rPr>
              <w:lastRenderedPageBreak/>
              <w:t>X-ray diffraction</w:t>
            </w:r>
          </w:p>
        </w:tc>
        <w:tc>
          <w:tcPr>
            <w:tcW w:w="1587" w:type="dxa"/>
          </w:tcPr>
          <w:p w14:paraId="28F6C064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Class A</w:t>
            </w:r>
          </w:p>
        </w:tc>
        <w:tc>
          <w:tcPr>
            <w:tcW w:w="1587" w:type="dxa"/>
            <w:vAlign w:val="center"/>
          </w:tcPr>
          <w:p w14:paraId="1D3F88D5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796" w:history="1">
              <w:r>
                <w:rPr>
                  <w:rFonts w:eastAsia="宋体" w:hint="eastAsia"/>
                  <w:lang w:eastAsia="zh-CN"/>
                </w:rPr>
                <w:t>ADRB2</w:t>
              </w:r>
            </w:hyperlink>
          </w:p>
        </w:tc>
        <w:tc>
          <w:tcPr>
            <w:tcW w:w="1587" w:type="dxa"/>
            <w:vAlign w:val="center"/>
          </w:tcPr>
          <w:p w14:paraId="29711851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797" w:history="1">
              <w:r>
                <w:rPr>
                  <w:rFonts w:eastAsia="宋体" w:hint="eastAsia"/>
                  <w:lang w:eastAsia="zh-CN"/>
                </w:rPr>
                <w:t>UK-432,097</w:t>
              </w:r>
            </w:hyperlink>
          </w:p>
        </w:tc>
        <w:tc>
          <w:tcPr>
            <w:tcW w:w="1587" w:type="dxa"/>
            <w:vAlign w:val="center"/>
          </w:tcPr>
          <w:p w14:paraId="72BE9318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Agonist</w:t>
            </w:r>
          </w:p>
        </w:tc>
        <w:tc>
          <w:tcPr>
            <w:tcW w:w="1587" w:type="dxa"/>
            <w:vAlign w:val="center"/>
          </w:tcPr>
          <w:p w14:paraId="141DFE5A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798" w:history="1">
              <w:r>
                <w:rPr>
                  <w:rFonts w:eastAsia="宋体" w:hint="eastAsia"/>
                  <w:lang w:eastAsia="zh-CN"/>
                </w:rPr>
                <w:t>3D4S</w:t>
              </w:r>
            </w:hyperlink>
          </w:p>
        </w:tc>
      </w:tr>
      <w:tr w:rsidR="00BB65A7" w14:paraId="08646651" w14:textId="77777777">
        <w:trPr>
          <w:trHeight w:val="425"/>
          <w:jc w:val="center"/>
        </w:trPr>
        <w:tc>
          <w:tcPr>
            <w:tcW w:w="1587" w:type="dxa"/>
            <w:vAlign w:val="center"/>
          </w:tcPr>
          <w:p w14:paraId="48A6C935" w14:textId="77777777" w:rsidR="00BB65A7" w:rsidRDefault="00000000">
            <w:pPr>
              <w:widowControl/>
              <w:jc w:val="center"/>
              <w:textAlignment w:val="center"/>
              <w:rPr>
                <w:rFonts w:eastAsia="宋体"/>
                <w:lang w:eastAsia="zh-CN"/>
              </w:rPr>
            </w:pPr>
            <w:r>
              <w:rPr>
                <w:rFonts w:eastAsia="Arial Unicode MS" w:hint="eastAsia"/>
                <w:color w:val="000000"/>
                <w:sz w:val="20"/>
                <w:lang w:eastAsia="zh-CN" w:bidi="ar"/>
              </w:rPr>
              <w:t>X-ray diffraction</w:t>
            </w:r>
          </w:p>
        </w:tc>
        <w:tc>
          <w:tcPr>
            <w:tcW w:w="1587" w:type="dxa"/>
          </w:tcPr>
          <w:p w14:paraId="4181DABC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Class A</w:t>
            </w:r>
          </w:p>
        </w:tc>
        <w:tc>
          <w:tcPr>
            <w:tcW w:w="1587" w:type="dxa"/>
            <w:vAlign w:val="center"/>
          </w:tcPr>
          <w:p w14:paraId="2DB12807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799" w:history="1">
              <w:r>
                <w:rPr>
                  <w:rFonts w:eastAsia="宋体" w:hint="eastAsia"/>
                  <w:lang w:eastAsia="zh-CN"/>
                </w:rPr>
                <w:t>OPSD</w:t>
              </w:r>
            </w:hyperlink>
          </w:p>
        </w:tc>
        <w:tc>
          <w:tcPr>
            <w:tcW w:w="1587" w:type="dxa"/>
            <w:vAlign w:val="center"/>
          </w:tcPr>
          <w:p w14:paraId="00596432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800" w:history="1">
              <w:r>
                <w:rPr>
                  <w:rFonts w:eastAsia="宋体" w:hint="eastAsia"/>
                  <w:lang w:eastAsia="zh-CN"/>
                </w:rPr>
                <w:t>Retinal (all-trans)</w:t>
              </w:r>
            </w:hyperlink>
          </w:p>
        </w:tc>
        <w:tc>
          <w:tcPr>
            <w:tcW w:w="1587" w:type="dxa"/>
            <w:vAlign w:val="center"/>
          </w:tcPr>
          <w:p w14:paraId="006588DE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Agonist</w:t>
            </w:r>
          </w:p>
        </w:tc>
        <w:tc>
          <w:tcPr>
            <w:tcW w:w="1587" w:type="dxa"/>
            <w:vAlign w:val="center"/>
          </w:tcPr>
          <w:p w14:paraId="524050B1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801" w:history="1">
              <w:r>
                <w:rPr>
                  <w:rFonts w:eastAsia="宋体" w:hint="eastAsia"/>
                  <w:lang w:eastAsia="zh-CN"/>
                </w:rPr>
                <w:t>2Z73</w:t>
              </w:r>
            </w:hyperlink>
          </w:p>
        </w:tc>
      </w:tr>
      <w:tr w:rsidR="00BB65A7" w14:paraId="5F0CD10C" w14:textId="77777777">
        <w:trPr>
          <w:trHeight w:val="425"/>
          <w:jc w:val="center"/>
        </w:trPr>
        <w:tc>
          <w:tcPr>
            <w:tcW w:w="1587" w:type="dxa"/>
            <w:vAlign w:val="center"/>
          </w:tcPr>
          <w:p w14:paraId="0EB5DEFC" w14:textId="77777777" w:rsidR="00BB65A7" w:rsidRDefault="00000000">
            <w:pPr>
              <w:widowControl/>
              <w:jc w:val="center"/>
              <w:textAlignment w:val="center"/>
              <w:rPr>
                <w:rFonts w:eastAsia="宋体"/>
                <w:lang w:eastAsia="zh-CN"/>
              </w:rPr>
            </w:pPr>
            <w:r>
              <w:rPr>
                <w:rFonts w:eastAsia="Arial Unicode MS" w:hint="eastAsia"/>
                <w:color w:val="000000"/>
                <w:sz w:val="20"/>
                <w:lang w:eastAsia="zh-CN" w:bidi="ar"/>
              </w:rPr>
              <w:t>X-ray diffraction</w:t>
            </w:r>
          </w:p>
        </w:tc>
        <w:tc>
          <w:tcPr>
            <w:tcW w:w="1587" w:type="dxa"/>
          </w:tcPr>
          <w:p w14:paraId="72382DCE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Class A</w:t>
            </w:r>
          </w:p>
        </w:tc>
        <w:tc>
          <w:tcPr>
            <w:tcW w:w="1587" w:type="dxa"/>
            <w:vAlign w:val="center"/>
          </w:tcPr>
          <w:p w14:paraId="704223E1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802" w:history="1">
              <w:r>
                <w:rPr>
                  <w:rFonts w:eastAsia="宋体" w:hint="eastAsia"/>
                  <w:lang w:eastAsia="zh-CN"/>
                </w:rPr>
                <w:t>OPSD</w:t>
              </w:r>
            </w:hyperlink>
          </w:p>
        </w:tc>
        <w:tc>
          <w:tcPr>
            <w:tcW w:w="1587" w:type="dxa"/>
            <w:vAlign w:val="center"/>
          </w:tcPr>
          <w:p w14:paraId="34676C3F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803" w:history="1">
              <w:r>
                <w:rPr>
                  <w:rFonts w:eastAsia="宋体" w:hint="eastAsia"/>
                  <w:lang w:eastAsia="zh-CN"/>
                </w:rPr>
                <w:t>Retinal (all-trans)</w:t>
              </w:r>
            </w:hyperlink>
          </w:p>
        </w:tc>
        <w:tc>
          <w:tcPr>
            <w:tcW w:w="1587" w:type="dxa"/>
            <w:vAlign w:val="center"/>
          </w:tcPr>
          <w:p w14:paraId="7EB069F3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Agonist</w:t>
            </w:r>
          </w:p>
        </w:tc>
        <w:tc>
          <w:tcPr>
            <w:tcW w:w="1587" w:type="dxa"/>
            <w:vAlign w:val="center"/>
          </w:tcPr>
          <w:p w14:paraId="50DD90E7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804" w:history="1">
              <w:r>
                <w:rPr>
                  <w:rFonts w:eastAsia="宋体" w:hint="eastAsia"/>
                  <w:lang w:eastAsia="zh-CN"/>
                </w:rPr>
                <w:t>2ZIY</w:t>
              </w:r>
            </w:hyperlink>
          </w:p>
        </w:tc>
      </w:tr>
      <w:tr w:rsidR="00BB65A7" w14:paraId="663930C8" w14:textId="77777777">
        <w:trPr>
          <w:trHeight w:val="425"/>
          <w:jc w:val="center"/>
        </w:trPr>
        <w:tc>
          <w:tcPr>
            <w:tcW w:w="1587" w:type="dxa"/>
            <w:vAlign w:val="center"/>
          </w:tcPr>
          <w:p w14:paraId="09BC9F1E" w14:textId="77777777" w:rsidR="00BB65A7" w:rsidRDefault="00000000">
            <w:pPr>
              <w:widowControl/>
              <w:jc w:val="center"/>
              <w:textAlignment w:val="center"/>
              <w:rPr>
                <w:rFonts w:eastAsia="Arial Unicode MS"/>
                <w:color w:val="000000"/>
                <w:sz w:val="20"/>
                <w:lang w:eastAsia="zh-CN" w:bidi="ar"/>
              </w:rPr>
            </w:pPr>
            <w:r>
              <w:rPr>
                <w:rFonts w:eastAsia="Arial Unicode MS" w:hint="eastAsia"/>
                <w:color w:val="000000"/>
                <w:sz w:val="20"/>
                <w:lang w:eastAsia="zh-CN" w:bidi="ar"/>
              </w:rPr>
              <w:t>X-ray diffraction</w:t>
            </w:r>
          </w:p>
        </w:tc>
        <w:tc>
          <w:tcPr>
            <w:tcW w:w="1587" w:type="dxa"/>
          </w:tcPr>
          <w:p w14:paraId="2430E8A3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Class A</w:t>
            </w:r>
          </w:p>
        </w:tc>
        <w:tc>
          <w:tcPr>
            <w:tcW w:w="1587" w:type="dxa"/>
            <w:vAlign w:val="center"/>
          </w:tcPr>
          <w:p w14:paraId="03598B89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805" w:history="1">
              <w:r>
                <w:rPr>
                  <w:rFonts w:eastAsia="宋体" w:hint="eastAsia"/>
                  <w:lang w:eastAsia="zh-CN"/>
                </w:rPr>
                <w:t>ADRB2</w:t>
              </w:r>
            </w:hyperlink>
          </w:p>
        </w:tc>
        <w:tc>
          <w:tcPr>
            <w:tcW w:w="1587" w:type="dxa"/>
            <w:vAlign w:val="center"/>
          </w:tcPr>
          <w:p w14:paraId="1D4AC3D7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806" w:history="1">
              <w:r>
                <w:rPr>
                  <w:rFonts w:eastAsia="宋体" w:hint="eastAsia"/>
                  <w:lang w:eastAsia="zh-CN"/>
                </w:rPr>
                <w:t>Carazolol</w:t>
              </w:r>
            </w:hyperlink>
          </w:p>
        </w:tc>
        <w:tc>
          <w:tcPr>
            <w:tcW w:w="1587" w:type="dxa"/>
            <w:vAlign w:val="center"/>
          </w:tcPr>
          <w:p w14:paraId="5847C401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Inverse agonist</w:t>
            </w:r>
          </w:p>
        </w:tc>
        <w:tc>
          <w:tcPr>
            <w:tcW w:w="1587" w:type="dxa"/>
            <w:vAlign w:val="center"/>
          </w:tcPr>
          <w:p w14:paraId="54373D58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807" w:history="1">
              <w:r>
                <w:rPr>
                  <w:rFonts w:eastAsia="宋体" w:hint="eastAsia"/>
                  <w:lang w:eastAsia="zh-CN"/>
                </w:rPr>
                <w:t>2RH1</w:t>
              </w:r>
            </w:hyperlink>
          </w:p>
        </w:tc>
      </w:tr>
      <w:tr w:rsidR="00BB65A7" w14:paraId="0727FC9E" w14:textId="77777777">
        <w:trPr>
          <w:trHeight w:val="425"/>
          <w:jc w:val="center"/>
        </w:trPr>
        <w:tc>
          <w:tcPr>
            <w:tcW w:w="1587" w:type="dxa"/>
            <w:vAlign w:val="center"/>
          </w:tcPr>
          <w:p w14:paraId="3B11645D" w14:textId="77777777" w:rsidR="00BB65A7" w:rsidRDefault="00000000">
            <w:pPr>
              <w:widowControl/>
              <w:jc w:val="center"/>
              <w:textAlignment w:val="center"/>
              <w:rPr>
                <w:rFonts w:eastAsia="Arial Unicode MS"/>
                <w:color w:val="000000"/>
                <w:sz w:val="20"/>
                <w:lang w:eastAsia="zh-CN" w:bidi="ar"/>
              </w:rPr>
            </w:pPr>
            <w:r>
              <w:rPr>
                <w:rFonts w:eastAsia="Arial Unicode MS" w:hint="eastAsia"/>
                <w:color w:val="000000"/>
                <w:sz w:val="20"/>
                <w:lang w:eastAsia="zh-CN" w:bidi="ar"/>
              </w:rPr>
              <w:t>X-ray diffraction</w:t>
            </w:r>
          </w:p>
        </w:tc>
        <w:tc>
          <w:tcPr>
            <w:tcW w:w="1587" w:type="dxa"/>
          </w:tcPr>
          <w:p w14:paraId="2544195B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Class A</w:t>
            </w:r>
          </w:p>
        </w:tc>
        <w:tc>
          <w:tcPr>
            <w:tcW w:w="1587" w:type="dxa"/>
            <w:vAlign w:val="center"/>
          </w:tcPr>
          <w:p w14:paraId="408D7C2B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808" w:history="1">
              <w:r>
                <w:rPr>
                  <w:rFonts w:eastAsia="宋体" w:hint="eastAsia"/>
                  <w:lang w:eastAsia="zh-CN"/>
                </w:rPr>
                <w:t>OPSD</w:t>
              </w:r>
            </w:hyperlink>
          </w:p>
        </w:tc>
        <w:tc>
          <w:tcPr>
            <w:tcW w:w="1587" w:type="dxa"/>
            <w:vAlign w:val="center"/>
          </w:tcPr>
          <w:p w14:paraId="0EE15BBC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809" w:history="1">
              <w:r>
                <w:rPr>
                  <w:rFonts w:eastAsia="宋体" w:hint="eastAsia"/>
                  <w:lang w:eastAsia="zh-CN"/>
                </w:rPr>
                <w:t>Retinal (9-cis)</w:t>
              </w:r>
            </w:hyperlink>
          </w:p>
        </w:tc>
        <w:tc>
          <w:tcPr>
            <w:tcW w:w="1587" w:type="dxa"/>
            <w:vAlign w:val="center"/>
          </w:tcPr>
          <w:p w14:paraId="7688F42A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Inverse agonist</w:t>
            </w:r>
          </w:p>
        </w:tc>
        <w:tc>
          <w:tcPr>
            <w:tcW w:w="1587" w:type="dxa"/>
            <w:vAlign w:val="center"/>
          </w:tcPr>
          <w:p w14:paraId="7F0BEA49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810" w:history="1">
              <w:r>
                <w:rPr>
                  <w:rFonts w:eastAsia="宋体" w:hint="eastAsia"/>
                  <w:lang w:eastAsia="zh-CN"/>
                </w:rPr>
                <w:t>2PED</w:t>
              </w:r>
            </w:hyperlink>
          </w:p>
        </w:tc>
      </w:tr>
      <w:tr w:rsidR="00BB65A7" w14:paraId="70C81795" w14:textId="77777777">
        <w:trPr>
          <w:trHeight w:val="425"/>
          <w:jc w:val="center"/>
        </w:trPr>
        <w:tc>
          <w:tcPr>
            <w:tcW w:w="1587" w:type="dxa"/>
            <w:vAlign w:val="center"/>
          </w:tcPr>
          <w:p w14:paraId="2412E3E3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X-ray diffraction</w:t>
            </w:r>
          </w:p>
        </w:tc>
        <w:tc>
          <w:tcPr>
            <w:tcW w:w="1587" w:type="dxa"/>
          </w:tcPr>
          <w:p w14:paraId="03BD2E92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Class A</w:t>
            </w:r>
          </w:p>
        </w:tc>
        <w:tc>
          <w:tcPr>
            <w:tcW w:w="1587" w:type="dxa"/>
            <w:vAlign w:val="center"/>
          </w:tcPr>
          <w:p w14:paraId="0BB045DF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811" w:history="1">
              <w:r>
                <w:rPr>
                  <w:rFonts w:eastAsia="宋体" w:hint="eastAsia"/>
                  <w:lang w:eastAsia="zh-CN"/>
                </w:rPr>
                <w:t>OPSD</w:t>
              </w:r>
            </w:hyperlink>
          </w:p>
        </w:tc>
        <w:tc>
          <w:tcPr>
            <w:tcW w:w="1587" w:type="dxa"/>
            <w:vAlign w:val="center"/>
          </w:tcPr>
          <w:p w14:paraId="047543A6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812" w:history="1">
              <w:r>
                <w:rPr>
                  <w:rFonts w:eastAsia="宋体" w:hint="eastAsia"/>
                  <w:lang w:eastAsia="zh-CN"/>
                </w:rPr>
                <w:t>Retinal (11-cis)</w:t>
              </w:r>
            </w:hyperlink>
          </w:p>
        </w:tc>
        <w:tc>
          <w:tcPr>
            <w:tcW w:w="1587" w:type="dxa"/>
            <w:vAlign w:val="center"/>
          </w:tcPr>
          <w:p w14:paraId="21B0DD4C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Inverse agonist</w:t>
            </w:r>
          </w:p>
        </w:tc>
        <w:tc>
          <w:tcPr>
            <w:tcW w:w="1587" w:type="dxa"/>
            <w:vAlign w:val="center"/>
          </w:tcPr>
          <w:p w14:paraId="1926639C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813" w:history="1">
              <w:r>
                <w:rPr>
                  <w:rFonts w:eastAsia="宋体" w:hint="eastAsia"/>
                  <w:lang w:eastAsia="zh-CN"/>
                </w:rPr>
                <w:t>2J4Y</w:t>
              </w:r>
            </w:hyperlink>
          </w:p>
        </w:tc>
      </w:tr>
      <w:tr w:rsidR="00BB65A7" w14:paraId="193A5CA7" w14:textId="77777777">
        <w:trPr>
          <w:trHeight w:val="425"/>
          <w:jc w:val="center"/>
        </w:trPr>
        <w:tc>
          <w:tcPr>
            <w:tcW w:w="1587" w:type="dxa"/>
            <w:vAlign w:val="center"/>
          </w:tcPr>
          <w:p w14:paraId="473DAD02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X-ray diffraction</w:t>
            </w:r>
          </w:p>
        </w:tc>
        <w:tc>
          <w:tcPr>
            <w:tcW w:w="1587" w:type="dxa"/>
          </w:tcPr>
          <w:p w14:paraId="24230590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Class A</w:t>
            </w:r>
          </w:p>
        </w:tc>
        <w:tc>
          <w:tcPr>
            <w:tcW w:w="1587" w:type="dxa"/>
            <w:vAlign w:val="center"/>
          </w:tcPr>
          <w:p w14:paraId="6E992500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814" w:history="1">
              <w:r>
                <w:rPr>
                  <w:rFonts w:eastAsia="宋体" w:hint="eastAsia"/>
                  <w:lang w:eastAsia="zh-CN"/>
                </w:rPr>
                <w:t>OPSD</w:t>
              </w:r>
            </w:hyperlink>
          </w:p>
        </w:tc>
        <w:tc>
          <w:tcPr>
            <w:tcW w:w="1587" w:type="dxa"/>
            <w:vAlign w:val="center"/>
          </w:tcPr>
          <w:p w14:paraId="042D59FB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815" w:history="1">
              <w:r>
                <w:rPr>
                  <w:rFonts w:eastAsia="宋体" w:hint="eastAsia"/>
                  <w:lang w:eastAsia="zh-CN"/>
                </w:rPr>
                <w:t>Retinal (11-cis)</w:t>
              </w:r>
            </w:hyperlink>
          </w:p>
        </w:tc>
        <w:tc>
          <w:tcPr>
            <w:tcW w:w="1587" w:type="dxa"/>
            <w:vAlign w:val="center"/>
          </w:tcPr>
          <w:p w14:paraId="5AE191BA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Inverse agonist</w:t>
            </w:r>
          </w:p>
        </w:tc>
        <w:tc>
          <w:tcPr>
            <w:tcW w:w="1587" w:type="dxa"/>
            <w:vAlign w:val="center"/>
          </w:tcPr>
          <w:p w14:paraId="1AA07878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816" w:history="1">
              <w:r>
                <w:rPr>
                  <w:rFonts w:eastAsia="宋体" w:hint="eastAsia"/>
                  <w:lang w:eastAsia="zh-CN"/>
                </w:rPr>
                <w:t>2I35</w:t>
              </w:r>
            </w:hyperlink>
          </w:p>
        </w:tc>
      </w:tr>
      <w:tr w:rsidR="00BB65A7" w14:paraId="4AE9F11B" w14:textId="77777777">
        <w:trPr>
          <w:trHeight w:val="425"/>
          <w:jc w:val="center"/>
        </w:trPr>
        <w:tc>
          <w:tcPr>
            <w:tcW w:w="1587" w:type="dxa"/>
            <w:vAlign w:val="center"/>
          </w:tcPr>
          <w:p w14:paraId="6F0129F6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X-ray diffraction</w:t>
            </w:r>
          </w:p>
        </w:tc>
        <w:tc>
          <w:tcPr>
            <w:tcW w:w="1587" w:type="dxa"/>
          </w:tcPr>
          <w:p w14:paraId="1AB3C485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Class A</w:t>
            </w:r>
          </w:p>
        </w:tc>
        <w:tc>
          <w:tcPr>
            <w:tcW w:w="1587" w:type="dxa"/>
            <w:vAlign w:val="center"/>
          </w:tcPr>
          <w:p w14:paraId="7D86E96C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817" w:history="1">
              <w:r>
                <w:rPr>
                  <w:rFonts w:eastAsia="宋体" w:hint="eastAsia"/>
                  <w:lang w:eastAsia="zh-CN"/>
                </w:rPr>
                <w:t>OPSD</w:t>
              </w:r>
            </w:hyperlink>
          </w:p>
        </w:tc>
        <w:tc>
          <w:tcPr>
            <w:tcW w:w="1587" w:type="dxa"/>
            <w:vAlign w:val="center"/>
          </w:tcPr>
          <w:p w14:paraId="3BB5BC89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818" w:history="1">
              <w:r>
                <w:rPr>
                  <w:rFonts w:eastAsia="宋体" w:hint="eastAsia"/>
                  <w:lang w:eastAsia="zh-CN"/>
                </w:rPr>
                <w:t>Retinal (all-trans)</w:t>
              </w:r>
            </w:hyperlink>
          </w:p>
        </w:tc>
        <w:tc>
          <w:tcPr>
            <w:tcW w:w="1587" w:type="dxa"/>
            <w:vAlign w:val="center"/>
          </w:tcPr>
          <w:p w14:paraId="460EA79D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Agonist</w:t>
            </w:r>
          </w:p>
        </w:tc>
        <w:tc>
          <w:tcPr>
            <w:tcW w:w="1587" w:type="dxa"/>
            <w:vAlign w:val="center"/>
          </w:tcPr>
          <w:p w14:paraId="3B4115B1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819" w:history="1">
              <w:r>
                <w:rPr>
                  <w:rFonts w:eastAsia="宋体" w:hint="eastAsia"/>
                  <w:lang w:eastAsia="zh-CN"/>
                </w:rPr>
                <w:t>2G87</w:t>
              </w:r>
            </w:hyperlink>
          </w:p>
        </w:tc>
      </w:tr>
      <w:tr w:rsidR="00BB65A7" w14:paraId="3AAB1DA7" w14:textId="77777777">
        <w:trPr>
          <w:trHeight w:val="425"/>
          <w:jc w:val="center"/>
        </w:trPr>
        <w:tc>
          <w:tcPr>
            <w:tcW w:w="1587" w:type="dxa"/>
            <w:vAlign w:val="center"/>
          </w:tcPr>
          <w:p w14:paraId="0BD36F6E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X-ray diffraction</w:t>
            </w:r>
          </w:p>
        </w:tc>
        <w:tc>
          <w:tcPr>
            <w:tcW w:w="1587" w:type="dxa"/>
          </w:tcPr>
          <w:p w14:paraId="4966818A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Class A</w:t>
            </w:r>
          </w:p>
        </w:tc>
        <w:tc>
          <w:tcPr>
            <w:tcW w:w="1587" w:type="dxa"/>
            <w:vAlign w:val="center"/>
          </w:tcPr>
          <w:p w14:paraId="7C8455E8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820" w:history="1">
              <w:r>
                <w:rPr>
                  <w:rFonts w:eastAsia="宋体" w:hint="eastAsia"/>
                  <w:lang w:eastAsia="zh-CN"/>
                </w:rPr>
                <w:t>OPSD</w:t>
              </w:r>
            </w:hyperlink>
          </w:p>
        </w:tc>
        <w:tc>
          <w:tcPr>
            <w:tcW w:w="1587" w:type="dxa"/>
            <w:vAlign w:val="center"/>
          </w:tcPr>
          <w:p w14:paraId="7BE0B01F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821" w:history="1">
              <w:r>
                <w:rPr>
                  <w:rFonts w:eastAsia="宋体" w:hint="eastAsia"/>
                  <w:lang w:eastAsia="zh-CN"/>
                </w:rPr>
                <w:t>Retinal (all-trans)</w:t>
              </w:r>
            </w:hyperlink>
          </w:p>
        </w:tc>
        <w:tc>
          <w:tcPr>
            <w:tcW w:w="1587" w:type="dxa"/>
            <w:vAlign w:val="center"/>
          </w:tcPr>
          <w:p w14:paraId="75D1856D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Agonist</w:t>
            </w:r>
          </w:p>
        </w:tc>
        <w:tc>
          <w:tcPr>
            <w:tcW w:w="1587" w:type="dxa"/>
            <w:vAlign w:val="center"/>
          </w:tcPr>
          <w:p w14:paraId="01F8A3A8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822" w:history="1">
              <w:r>
                <w:rPr>
                  <w:rFonts w:eastAsia="宋体" w:hint="eastAsia"/>
                  <w:lang w:eastAsia="zh-CN"/>
                </w:rPr>
                <w:t>2HPY</w:t>
              </w:r>
            </w:hyperlink>
          </w:p>
        </w:tc>
      </w:tr>
      <w:tr w:rsidR="00BB65A7" w14:paraId="66E1D931" w14:textId="77777777">
        <w:trPr>
          <w:trHeight w:val="425"/>
          <w:jc w:val="center"/>
        </w:trPr>
        <w:tc>
          <w:tcPr>
            <w:tcW w:w="1587" w:type="dxa"/>
            <w:vAlign w:val="center"/>
          </w:tcPr>
          <w:p w14:paraId="519D5D4C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X-ray diffraction</w:t>
            </w:r>
          </w:p>
        </w:tc>
        <w:tc>
          <w:tcPr>
            <w:tcW w:w="1587" w:type="dxa"/>
          </w:tcPr>
          <w:p w14:paraId="1D10FDFC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Class A</w:t>
            </w:r>
          </w:p>
        </w:tc>
        <w:tc>
          <w:tcPr>
            <w:tcW w:w="1587" w:type="dxa"/>
            <w:vAlign w:val="center"/>
          </w:tcPr>
          <w:p w14:paraId="2FEC6A10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823" w:history="1">
              <w:r>
                <w:rPr>
                  <w:rFonts w:eastAsia="宋体" w:hint="eastAsia"/>
                  <w:lang w:eastAsia="zh-CN"/>
                </w:rPr>
                <w:t>OPSD</w:t>
              </w:r>
            </w:hyperlink>
          </w:p>
        </w:tc>
        <w:tc>
          <w:tcPr>
            <w:tcW w:w="1587" w:type="dxa"/>
            <w:vAlign w:val="center"/>
          </w:tcPr>
          <w:p w14:paraId="1BADC686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824" w:history="1">
              <w:r>
                <w:rPr>
                  <w:rFonts w:eastAsia="宋体" w:hint="eastAsia"/>
                  <w:lang w:eastAsia="zh-CN"/>
                </w:rPr>
                <w:t>Retinal (11-cis)</w:t>
              </w:r>
            </w:hyperlink>
          </w:p>
        </w:tc>
        <w:tc>
          <w:tcPr>
            <w:tcW w:w="1587" w:type="dxa"/>
            <w:vAlign w:val="center"/>
          </w:tcPr>
          <w:p w14:paraId="74A5CCEE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Inverse agonist</w:t>
            </w:r>
          </w:p>
        </w:tc>
        <w:tc>
          <w:tcPr>
            <w:tcW w:w="1587" w:type="dxa"/>
            <w:vAlign w:val="center"/>
          </w:tcPr>
          <w:p w14:paraId="17B3C6E4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825" w:history="1">
              <w:r>
                <w:rPr>
                  <w:rFonts w:eastAsia="宋体" w:hint="eastAsia"/>
                  <w:lang w:eastAsia="zh-CN"/>
                </w:rPr>
                <w:t>1U19</w:t>
              </w:r>
            </w:hyperlink>
          </w:p>
        </w:tc>
      </w:tr>
      <w:tr w:rsidR="00BB65A7" w14:paraId="04A8FF7A" w14:textId="77777777">
        <w:trPr>
          <w:trHeight w:val="425"/>
          <w:jc w:val="center"/>
        </w:trPr>
        <w:tc>
          <w:tcPr>
            <w:tcW w:w="1587" w:type="dxa"/>
            <w:vAlign w:val="center"/>
          </w:tcPr>
          <w:p w14:paraId="015607C5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X-ray diffraction</w:t>
            </w:r>
          </w:p>
        </w:tc>
        <w:tc>
          <w:tcPr>
            <w:tcW w:w="1587" w:type="dxa"/>
          </w:tcPr>
          <w:p w14:paraId="5C74B14F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Class A</w:t>
            </w:r>
          </w:p>
        </w:tc>
        <w:tc>
          <w:tcPr>
            <w:tcW w:w="1587" w:type="dxa"/>
            <w:vAlign w:val="center"/>
          </w:tcPr>
          <w:p w14:paraId="03C30C01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826" w:history="1">
              <w:r>
                <w:rPr>
                  <w:rFonts w:eastAsia="宋体" w:hint="eastAsia"/>
                  <w:lang w:eastAsia="zh-CN"/>
                </w:rPr>
                <w:t>OPSD</w:t>
              </w:r>
            </w:hyperlink>
          </w:p>
        </w:tc>
        <w:tc>
          <w:tcPr>
            <w:tcW w:w="1587" w:type="dxa"/>
            <w:vAlign w:val="center"/>
          </w:tcPr>
          <w:p w14:paraId="6CB03B4E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827" w:history="1">
              <w:r>
                <w:rPr>
                  <w:rFonts w:eastAsia="宋体" w:hint="eastAsia"/>
                  <w:lang w:eastAsia="zh-CN"/>
                </w:rPr>
                <w:t>Retinal (11-cis)</w:t>
              </w:r>
            </w:hyperlink>
          </w:p>
        </w:tc>
        <w:tc>
          <w:tcPr>
            <w:tcW w:w="1587" w:type="dxa"/>
            <w:vAlign w:val="center"/>
          </w:tcPr>
          <w:p w14:paraId="3FE02156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Inverse agonist</w:t>
            </w:r>
          </w:p>
        </w:tc>
        <w:tc>
          <w:tcPr>
            <w:tcW w:w="1587" w:type="dxa"/>
            <w:vAlign w:val="center"/>
          </w:tcPr>
          <w:p w14:paraId="146BBFC7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828" w:history="1">
              <w:r>
                <w:rPr>
                  <w:rFonts w:eastAsia="宋体" w:hint="eastAsia"/>
                  <w:lang w:eastAsia="zh-CN"/>
                </w:rPr>
                <w:t>1GZM</w:t>
              </w:r>
            </w:hyperlink>
          </w:p>
        </w:tc>
      </w:tr>
      <w:tr w:rsidR="00BB65A7" w14:paraId="22ADBC45" w14:textId="77777777">
        <w:trPr>
          <w:trHeight w:val="425"/>
          <w:jc w:val="center"/>
        </w:trPr>
        <w:tc>
          <w:tcPr>
            <w:tcW w:w="1587" w:type="dxa"/>
            <w:vAlign w:val="center"/>
          </w:tcPr>
          <w:p w14:paraId="625D980D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X-ray diffraction</w:t>
            </w:r>
          </w:p>
        </w:tc>
        <w:tc>
          <w:tcPr>
            <w:tcW w:w="1587" w:type="dxa"/>
          </w:tcPr>
          <w:p w14:paraId="3B9F156C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Class A</w:t>
            </w:r>
          </w:p>
        </w:tc>
        <w:tc>
          <w:tcPr>
            <w:tcW w:w="1587" w:type="dxa"/>
            <w:vAlign w:val="center"/>
          </w:tcPr>
          <w:p w14:paraId="61059CE2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829" w:history="1">
              <w:r>
                <w:rPr>
                  <w:rFonts w:eastAsia="宋体" w:hint="eastAsia"/>
                  <w:lang w:eastAsia="zh-CN"/>
                </w:rPr>
                <w:t>OPSD</w:t>
              </w:r>
            </w:hyperlink>
          </w:p>
        </w:tc>
        <w:tc>
          <w:tcPr>
            <w:tcW w:w="1587" w:type="dxa"/>
            <w:vAlign w:val="center"/>
          </w:tcPr>
          <w:p w14:paraId="2F608356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830" w:history="1">
              <w:r>
                <w:rPr>
                  <w:rFonts w:eastAsia="宋体" w:hint="eastAsia"/>
                  <w:lang w:eastAsia="zh-CN"/>
                </w:rPr>
                <w:t>Retinal (11-cis)</w:t>
              </w:r>
            </w:hyperlink>
          </w:p>
        </w:tc>
        <w:tc>
          <w:tcPr>
            <w:tcW w:w="1587" w:type="dxa"/>
            <w:vAlign w:val="center"/>
          </w:tcPr>
          <w:p w14:paraId="249B5009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Inverse agonist</w:t>
            </w:r>
          </w:p>
        </w:tc>
        <w:tc>
          <w:tcPr>
            <w:tcW w:w="1587" w:type="dxa"/>
            <w:vAlign w:val="center"/>
          </w:tcPr>
          <w:p w14:paraId="755A4248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831" w:history="1">
              <w:r>
                <w:rPr>
                  <w:rFonts w:eastAsia="宋体" w:hint="eastAsia"/>
                  <w:lang w:eastAsia="zh-CN"/>
                </w:rPr>
                <w:t>1L9H</w:t>
              </w:r>
            </w:hyperlink>
          </w:p>
        </w:tc>
      </w:tr>
      <w:tr w:rsidR="00BB65A7" w14:paraId="7612DBCD" w14:textId="77777777">
        <w:trPr>
          <w:trHeight w:val="425"/>
          <w:jc w:val="center"/>
        </w:trPr>
        <w:tc>
          <w:tcPr>
            <w:tcW w:w="1587" w:type="dxa"/>
            <w:vAlign w:val="center"/>
          </w:tcPr>
          <w:p w14:paraId="7E1C5D22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X-ray diffraction</w:t>
            </w:r>
          </w:p>
        </w:tc>
        <w:tc>
          <w:tcPr>
            <w:tcW w:w="1587" w:type="dxa"/>
          </w:tcPr>
          <w:p w14:paraId="212DD8CA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Class A</w:t>
            </w:r>
          </w:p>
        </w:tc>
        <w:tc>
          <w:tcPr>
            <w:tcW w:w="1587" w:type="dxa"/>
            <w:vAlign w:val="center"/>
          </w:tcPr>
          <w:p w14:paraId="76E28589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832" w:history="1">
              <w:r>
                <w:rPr>
                  <w:rFonts w:eastAsia="宋体" w:hint="eastAsia"/>
                  <w:lang w:eastAsia="zh-CN"/>
                </w:rPr>
                <w:t>OPSD</w:t>
              </w:r>
            </w:hyperlink>
          </w:p>
        </w:tc>
        <w:tc>
          <w:tcPr>
            <w:tcW w:w="1587" w:type="dxa"/>
            <w:vAlign w:val="center"/>
          </w:tcPr>
          <w:p w14:paraId="6B29D5E6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833" w:history="1">
              <w:r>
                <w:rPr>
                  <w:rFonts w:eastAsia="宋体" w:hint="eastAsia"/>
                  <w:lang w:eastAsia="zh-CN"/>
                </w:rPr>
                <w:t>Retinal (11-cis)</w:t>
              </w:r>
            </w:hyperlink>
          </w:p>
        </w:tc>
        <w:tc>
          <w:tcPr>
            <w:tcW w:w="1587" w:type="dxa"/>
            <w:vAlign w:val="center"/>
          </w:tcPr>
          <w:p w14:paraId="3EFFBF95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Inverse agonist</w:t>
            </w:r>
          </w:p>
        </w:tc>
        <w:tc>
          <w:tcPr>
            <w:tcW w:w="1587" w:type="dxa"/>
            <w:vAlign w:val="center"/>
          </w:tcPr>
          <w:p w14:paraId="746587AD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834" w:history="1">
              <w:r>
                <w:rPr>
                  <w:rFonts w:eastAsia="宋体" w:hint="eastAsia"/>
                  <w:lang w:eastAsia="zh-CN"/>
                </w:rPr>
                <w:t>1HZX</w:t>
              </w:r>
            </w:hyperlink>
          </w:p>
        </w:tc>
      </w:tr>
      <w:tr w:rsidR="00BB65A7" w14:paraId="3A9D4529" w14:textId="77777777">
        <w:trPr>
          <w:trHeight w:val="425"/>
          <w:jc w:val="center"/>
        </w:trPr>
        <w:tc>
          <w:tcPr>
            <w:tcW w:w="1587" w:type="dxa"/>
            <w:vAlign w:val="center"/>
          </w:tcPr>
          <w:p w14:paraId="4C872D4D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X-ray diffraction</w:t>
            </w:r>
          </w:p>
        </w:tc>
        <w:tc>
          <w:tcPr>
            <w:tcW w:w="1587" w:type="dxa"/>
          </w:tcPr>
          <w:p w14:paraId="78E1B71D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Class A</w:t>
            </w:r>
          </w:p>
        </w:tc>
        <w:tc>
          <w:tcPr>
            <w:tcW w:w="1587" w:type="dxa"/>
            <w:vAlign w:val="center"/>
          </w:tcPr>
          <w:p w14:paraId="063AD311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835" w:history="1">
              <w:r>
                <w:rPr>
                  <w:rFonts w:eastAsia="宋体" w:hint="eastAsia"/>
                  <w:lang w:eastAsia="zh-CN"/>
                </w:rPr>
                <w:t>OPSD</w:t>
              </w:r>
            </w:hyperlink>
          </w:p>
        </w:tc>
        <w:tc>
          <w:tcPr>
            <w:tcW w:w="1587" w:type="dxa"/>
            <w:vAlign w:val="center"/>
          </w:tcPr>
          <w:p w14:paraId="19BFECA6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836" w:history="1">
              <w:r>
                <w:rPr>
                  <w:rFonts w:eastAsia="宋体" w:hint="eastAsia"/>
                  <w:lang w:eastAsia="zh-CN"/>
                </w:rPr>
                <w:t>Retinal (11-cis)</w:t>
              </w:r>
            </w:hyperlink>
          </w:p>
        </w:tc>
        <w:tc>
          <w:tcPr>
            <w:tcW w:w="1587" w:type="dxa"/>
            <w:vAlign w:val="center"/>
          </w:tcPr>
          <w:p w14:paraId="72E65BFE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Inverse agonist</w:t>
            </w:r>
          </w:p>
        </w:tc>
        <w:tc>
          <w:tcPr>
            <w:tcW w:w="1587" w:type="dxa"/>
            <w:vAlign w:val="center"/>
          </w:tcPr>
          <w:p w14:paraId="0A640840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837" w:history="1">
              <w:r>
                <w:rPr>
                  <w:rFonts w:eastAsia="宋体" w:hint="eastAsia"/>
                  <w:lang w:eastAsia="zh-CN"/>
                </w:rPr>
                <w:t>1F88</w:t>
              </w:r>
            </w:hyperlink>
          </w:p>
        </w:tc>
      </w:tr>
    </w:tbl>
    <w:p w14:paraId="3E72FB6E" w14:textId="77777777" w:rsidR="00BB65A7" w:rsidRDefault="00BB65A7">
      <w:pPr>
        <w:sectPr w:rsidR="00BB65A7" w:rsidSect="000E11CF">
          <w:headerReference w:type="default" r:id="rId1838"/>
          <w:footerReference w:type="default" r:id="rId1839"/>
          <w:pgSz w:w="12240" w:h="15840"/>
          <w:pgMar w:top="1440" w:right="1440" w:bottom="1440" w:left="1440" w:header="720" w:footer="720" w:gutter="0"/>
          <w:pgNumType w:start="1"/>
          <w:cols w:space="720"/>
          <w:docGrid w:linePitch="360"/>
        </w:sectPr>
      </w:pPr>
    </w:p>
    <w:p w14:paraId="5C247404" w14:textId="28E6A50F" w:rsidR="00BB65A7" w:rsidRDefault="0057091B">
      <w:pPr>
        <w:pStyle w:val="SMHeading"/>
      </w:pPr>
      <w:r>
        <w:lastRenderedPageBreak/>
        <w:t>Supplementary</w:t>
      </w:r>
      <w:r>
        <w:t xml:space="preserve"> </w:t>
      </w:r>
      <w:r w:rsidR="00000000">
        <w:t xml:space="preserve">Table 2. </w:t>
      </w:r>
      <w:r w:rsidR="00000000">
        <w:rPr>
          <w:rFonts w:hint="eastAsia"/>
          <w:b w:val="0"/>
          <w:bCs w:val="0"/>
        </w:rPr>
        <w:t xml:space="preserve">22 </w:t>
      </w:r>
      <w:r w:rsidR="00000000">
        <w:rPr>
          <w:b w:val="0"/>
          <w:bCs w:val="0"/>
        </w:rPr>
        <w:t xml:space="preserve">Solved </w:t>
      </w:r>
      <w:r w:rsidR="00000000">
        <w:rPr>
          <w:rFonts w:hint="eastAsia"/>
          <w:b w:val="0"/>
          <w:bCs w:val="0"/>
        </w:rPr>
        <w:t xml:space="preserve">class B </w:t>
      </w:r>
      <w:r w:rsidR="00000000">
        <w:rPr>
          <w:b w:val="0"/>
          <w:bCs w:val="0"/>
        </w:rPr>
        <w:t xml:space="preserve">GPCR structures complexed with synthetic </w:t>
      </w:r>
      <w:r w:rsidR="00000000">
        <w:rPr>
          <w:rFonts w:hint="eastAsia"/>
          <w:b w:val="0"/>
          <w:bCs w:val="0"/>
        </w:rPr>
        <w:t>orthosteric</w:t>
      </w:r>
      <w:r w:rsidR="00000000">
        <w:rPr>
          <w:b w:val="0"/>
          <w:bCs w:val="0"/>
        </w:rPr>
        <w:t xml:space="preserve"> modulators</w:t>
      </w:r>
    </w:p>
    <w:p w14:paraId="7D839B1C" w14:textId="77777777" w:rsidR="00BB65A7" w:rsidRDefault="00BB65A7">
      <w:pPr>
        <w:jc w:val="center"/>
      </w:pPr>
    </w:p>
    <w:tbl>
      <w:tblPr>
        <w:tblStyle w:val="afffd"/>
        <w:tblW w:w="9522" w:type="dxa"/>
        <w:jc w:val="center"/>
        <w:tblLayout w:type="fixed"/>
        <w:tblLook w:val="04A0" w:firstRow="1" w:lastRow="0" w:firstColumn="1" w:lastColumn="0" w:noHBand="0" w:noVBand="1"/>
      </w:tblPr>
      <w:tblGrid>
        <w:gridCol w:w="1587"/>
        <w:gridCol w:w="1587"/>
        <w:gridCol w:w="1587"/>
        <w:gridCol w:w="1587"/>
        <w:gridCol w:w="1587"/>
        <w:gridCol w:w="1587"/>
      </w:tblGrid>
      <w:tr w:rsidR="00BB65A7" w14:paraId="14B7DB70" w14:textId="77777777">
        <w:trPr>
          <w:trHeight w:val="425"/>
          <w:jc w:val="center"/>
        </w:trPr>
        <w:tc>
          <w:tcPr>
            <w:tcW w:w="1587" w:type="dxa"/>
          </w:tcPr>
          <w:p w14:paraId="3CE28353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/>
                <w:lang w:eastAsia="zh-CN"/>
              </w:rPr>
              <w:t>Structure Type</w:t>
            </w:r>
          </w:p>
        </w:tc>
        <w:tc>
          <w:tcPr>
            <w:tcW w:w="1587" w:type="dxa"/>
          </w:tcPr>
          <w:p w14:paraId="58D4CE42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GPCR Type</w:t>
            </w:r>
          </w:p>
        </w:tc>
        <w:tc>
          <w:tcPr>
            <w:tcW w:w="1587" w:type="dxa"/>
          </w:tcPr>
          <w:p w14:paraId="76F9A246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GPCR</w:t>
            </w:r>
          </w:p>
        </w:tc>
        <w:tc>
          <w:tcPr>
            <w:tcW w:w="1587" w:type="dxa"/>
          </w:tcPr>
          <w:p w14:paraId="61D351A3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Modulator</w:t>
            </w:r>
          </w:p>
        </w:tc>
        <w:tc>
          <w:tcPr>
            <w:tcW w:w="1587" w:type="dxa"/>
          </w:tcPr>
          <w:p w14:paraId="02EFBDF3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Modulator Type</w:t>
            </w:r>
          </w:p>
        </w:tc>
        <w:tc>
          <w:tcPr>
            <w:tcW w:w="1587" w:type="dxa"/>
          </w:tcPr>
          <w:p w14:paraId="4256BDB0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PDB code</w:t>
            </w:r>
          </w:p>
        </w:tc>
      </w:tr>
      <w:tr w:rsidR="00BB65A7" w14:paraId="79A51C6B" w14:textId="77777777">
        <w:trPr>
          <w:trHeight w:val="425"/>
          <w:jc w:val="center"/>
        </w:trPr>
        <w:tc>
          <w:tcPr>
            <w:tcW w:w="1587" w:type="dxa"/>
            <w:vAlign w:val="center"/>
          </w:tcPr>
          <w:p w14:paraId="6C6A21A4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Cryo-EM</w:t>
            </w:r>
          </w:p>
        </w:tc>
        <w:tc>
          <w:tcPr>
            <w:tcW w:w="1587" w:type="dxa"/>
          </w:tcPr>
          <w:p w14:paraId="3E997522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Class B1</w:t>
            </w:r>
          </w:p>
        </w:tc>
        <w:tc>
          <w:tcPr>
            <w:tcW w:w="1587" w:type="dxa"/>
            <w:vAlign w:val="center"/>
          </w:tcPr>
          <w:p w14:paraId="202F6A34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840" w:history="1">
              <w:r>
                <w:rPr>
                  <w:rFonts w:eastAsia="宋体" w:hint="eastAsia"/>
                  <w:lang w:eastAsia="zh-CN"/>
                </w:rPr>
                <w:t>PTH1R</w:t>
              </w:r>
            </w:hyperlink>
          </w:p>
        </w:tc>
        <w:tc>
          <w:tcPr>
            <w:tcW w:w="1587" w:type="dxa"/>
            <w:vAlign w:val="center"/>
          </w:tcPr>
          <w:p w14:paraId="5609FFFE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841" w:history="1">
              <w:r>
                <w:rPr>
                  <w:rFonts w:eastAsia="宋体" w:hint="eastAsia"/>
                  <w:lang w:eastAsia="zh-CN"/>
                </w:rPr>
                <w:t>abaloparatide</w:t>
              </w:r>
            </w:hyperlink>
          </w:p>
        </w:tc>
        <w:tc>
          <w:tcPr>
            <w:tcW w:w="1587" w:type="dxa"/>
            <w:vAlign w:val="center"/>
          </w:tcPr>
          <w:p w14:paraId="58AE8877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Agonist</w:t>
            </w:r>
          </w:p>
        </w:tc>
        <w:tc>
          <w:tcPr>
            <w:tcW w:w="1587" w:type="dxa"/>
            <w:vAlign w:val="center"/>
          </w:tcPr>
          <w:p w14:paraId="3AB62B3A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842" w:history="1">
              <w:r>
                <w:rPr>
                  <w:rFonts w:eastAsia="宋体" w:hint="eastAsia"/>
                  <w:lang w:eastAsia="zh-CN"/>
                </w:rPr>
                <w:t>8FLS</w:t>
              </w:r>
            </w:hyperlink>
          </w:p>
        </w:tc>
      </w:tr>
      <w:tr w:rsidR="00BB65A7" w14:paraId="5BB2742C" w14:textId="77777777">
        <w:trPr>
          <w:trHeight w:val="425"/>
          <w:jc w:val="center"/>
        </w:trPr>
        <w:tc>
          <w:tcPr>
            <w:tcW w:w="1587" w:type="dxa"/>
            <w:vAlign w:val="center"/>
          </w:tcPr>
          <w:p w14:paraId="4E403898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Cryo-EM</w:t>
            </w:r>
          </w:p>
        </w:tc>
        <w:tc>
          <w:tcPr>
            <w:tcW w:w="1587" w:type="dxa"/>
          </w:tcPr>
          <w:p w14:paraId="10C805A6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Class B1</w:t>
            </w:r>
          </w:p>
        </w:tc>
        <w:tc>
          <w:tcPr>
            <w:tcW w:w="1587" w:type="dxa"/>
            <w:vAlign w:val="center"/>
          </w:tcPr>
          <w:p w14:paraId="648D7064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843" w:history="1">
              <w:r>
                <w:rPr>
                  <w:rFonts w:eastAsia="宋体" w:hint="eastAsia"/>
                  <w:lang w:eastAsia="zh-CN"/>
                </w:rPr>
                <w:t>VIPR1</w:t>
              </w:r>
            </w:hyperlink>
          </w:p>
        </w:tc>
        <w:tc>
          <w:tcPr>
            <w:tcW w:w="1587" w:type="dxa"/>
            <w:vAlign w:val="center"/>
          </w:tcPr>
          <w:p w14:paraId="211DAA49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844" w:history="1">
              <w:r>
                <w:rPr>
                  <w:rFonts w:eastAsia="宋体" w:hint="eastAsia"/>
                  <w:lang w:eastAsia="zh-CN"/>
                </w:rPr>
                <w:t>Vasoactive intestinal polypeptide</w:t>
              </w:r>
            </w:hyperlink>
          </w:p>
        </w:tc>
        <w:tc>
          <w:tcPr>
            <w:tcW w:w="1587" w:type="dxa"/>
            <w:vAlign w:val="center"/>
          </w:tcPr>
          <w:p w14:paraId="0A1A72F6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Agonist</w:t>
            </w:r>
          </w:p>
        </w:tc>
        <w:tc>
          <w:tcPr>
            <w:tcW w:w="1587" w:type="dxa"/>
            <w:vAlign w:val="center"/>
          </w:tcPr>
          <w:p w14:paraId="33B902F0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845" w:history="1">
              <w:r>
                <w:rPr>
                  <w:rFonts w:eastAsia="宋体" w:hint="eastAsia"/>
                  <w:lang w:eastAsia="zh-CN"/>
                </w:rPr>
                <w:t>8E3Z</w:t>
              </w:r>
            </w:hyperlink>
          </w:p>
        </w:tc>
      </w:tr>
      <w:tr w:rsidR="00BB65A7" w14:paraId="2D52984E" w14:textId="77777777">
        <w:trPr>
          <w:trHeight w:val="425"/>
          <w:jc w:val="center"/>
        </w:trPr>
        <w:tc>
          <w:tcPr>
            <w:tcW w:w="1587" w:type="dxa"/>
            <w:vAlign w:val="center"/>
          </w:tcPr>
          <w:p w14:paraId="681FA4A8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Cryo-EM</w:t>
            </w:r>
          </w:p>
        </w:tc>
        <w:tc>
          <w:tcPr>
            <w:tcW w:w="1587" w:type="dxa"/>
          </w:tcPr>
          <w:p w14:paraId="20FCB7B8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Class B1</w:t>
            </w:r>
          </w:p>
        </w:tc>
        <w:tc>
          <w:tcPr>
            <w:tcW w:w="1587" w:type="dxa"/>
            <w:vAlign w:val="center"/>
          </w:tcPr>
          <w:p w14:paraId="1A20DCE5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846" w:history="1">
              <w:r>
                <w:rPr>
                  <w:rFonts w:eastAsia="宋体" w:hint="eastAsia"/>
                  <w:lang w:eastAsia="zh-CN"/>
                </w:rPr>
                <w:t>GLP1R</w:t>
              </w:r>
            </w:hyperlink>
          </w:p>
        </w:tc>
        <w:tc>
          <w:tcPr>
            <w:tcW w:w="1587" w:type="dxa"/>
            <w:vAlign w:val="center"/>
          </w:tcPr>
          <w:p w14:paraId="79C708DE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847" w:history="1">
              <w:r>
                <w:rPr>
                  <w:rFonts w:eastAsia="宋体" w:hint="eastAsia"/>
                  <w:lang w:eastAsia="zh-CN"/>
                </w:rPr>
                <w:t>CHEMBL2158411</w:t>
              </w:r>
            </w:hyperlink>
          </w:p>
        </w:tc>
        <w:tc>
          <w:tcPr>
            <w:tcW w:w="1587" w:type="dxa"/>
            <w:vAlign w:val="center"/>
          </w:tcPr>
          <w:p w14:paraId="63AC1805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Agonist</w:t>
            </w:r>
          </w:p>
        </w:tc>
        <w:tc>
          <w:tcPr>
            <w:tcW w:w="1587" w:type="dxa"/>
            <w:vAlign w:val="center"/>
          </w:tcPr>
          <w:p w14:paraId="5C225CE5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848" w:history="1">
              <w:r>
                <w:rPr>
                  <w:rFonts w:eastAsia="宋体" w:hint="eastAsia"/>
                  <w:lang w:eastAsia="zh-CN"/>
                </w:rPr>
                <w:t>7X8R</w:t>
              </w:r>
            </w:hyperlink>
          </w:p>
        </w:tc>
      </w:tr>
      <w:tr w:rsidR="00BB65A7" w14:paraId="565F64B3" w14:textId="77777777">
        <w:trPr>
          <w:trHeight w:val="425"/>
          <w:jc w:val="center"/>
        </w:trPr>
        <w:tc>
          <w:tcPr>
            <w:tcW w:w="1587" w:type="dxa"/>
            <w:vAlign w:val="center"/>
          </w:tcPr>
          <w:p w14:paraId="54A9BD61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Cryo-EM</w:t>
            </w:r>
          </w:p>
        </w:tc>
        <w:tc>
          <w:tcPr>
            <w:tcW w:w="1587" w:type="dxa"/>
          </w:tcPr>
          <w:p w14:paraId="0ED3124D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Class B1</w:t>
            </w:r>
          </w:p>
        </w:tc>
        <w:tc>
          <w:tcPr>
            <w:tcW w:w="1587" w:type="dxa"/>
            <w:vAlign w:val="center"/>
          </w:tcPr>
          <w:p w14:paraId="5271C234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849" w:history="1">
              <w:r>
                <w:rPr>
                  <w:rFonts w:eastAsia="宋体" w:hint="eastAsia"/>
                  <w:lang w:eastAsia="zh-CN"/>
                </w:rPr>
                <w:t>GLP1R</w:t>
              </w:r>
            </w:hyperlink>
          </w:p>
        </w:tc>
        <w:tc>
          <w:tcPr>
            <w:tcW w:w="1587" w:type="dxa"/>
            <w:vAlign w:val="center"/>
          </w:tcPr>
          <w:p w14:paraId="71342180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850" w:history="1">
              <w:r>
                <w:rPr>
                  <w:rFonts w:eastAsia="宋体" w:hint="eastAsia"/>
                  <w:lang w:eastAsia="zh-CN"/>
                </w:rPr>
                <w:t>CHEMBL2158488</w:t>
              </w:r>
            </w:hyperlink>
          </w:p>
        </w:tc>
        <w:tc>
          <w:tcPr>
            <w:tcW w:w="1587" w:type="dxa"/>
            <w:vAlign w:val="center"/>
          </w:tcPr>
          <w:p w14:paraId="77F618D1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Agonist</w:t>
            </w:r>
          </w:p>
        </w:tc>
        <w:tc>
          <w:tcPr>
            <w:tcW w:w="1587" w:type="dxa"/>
            <w:vAlign w:val="center"/>
          </w:tcPr>
          <w:p w14:paraId="37230ABA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851" w:history="1">
              <w:r>
                <w:rPr>
                  <w:rFonts w:eastAsia="宋体" w:hint="eastAsia"/>
                  <w:lang w:eastAsia="zh-CN"/>
                </w:rPr>
                <w:t>7X8S</w:t>
              </w:r>
            </w:hyperlink>
          </w:p>
        </w:tc>
      </w:tr>
      <w:tr w:rsidR="00BB65A7" w14:paraId="3E0FD67C" w14:textId="77777777">
        <w:trPr>
          <w:trHeight w:val="425"/>
          <w:jc w:val="center"/>
        </w:trPr>
        <w:tc>
          <w:tcPr>
            <w:tcW w:w="1587" w:type="dxa"/>
            <w:vAlign w:val="center"/>
          </w:tcPr>
          <w:p w14:paraId="24A70CC8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Cryo-EM</w:t>
            </w:r>
          </w:p>
        </w:tc>
        <w:tc>
          <w:tcPr>
            <w:tcW w:w="1587" w:type="dxa"/>
          </w:tcPr>
          <w:p w14:paraId="37A221C2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Class B1</w:t>
            </w:r>
          </w:p>
        </w:tc>
        <w:tc>
          <w:tcPr>
            <w:tcW w:w="1587" w:type="dxa"/>
            <w:vAlign w:val="center"/>
          </w:tcPr>
          <w:p w14:paraId="61F5E5CB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852" w:history="1">
              <w:r>
                <w:rPr>
                  <w:rFonts w:eastAsia="宋体" w:hint="eastAsia"/>
                  <w:lang w:eastAsia="zh-CN"/>
                </w:rPr>
                <w:t>GLP1R</w:t>
              </w:r>
            </w:hyperlink>
          </w:p>
        </w:tc>
        <w:tc>
          <w:tcPr>
            <w:tcW w:w="1587" w:type="dxa"/>
            <w:vAlign w:val="center"/>
          </w:tcPr>
          <w:p w14:paraId="317D802D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853" w:history="1">
              <w:r>
                <w:rPr>
                  <w:rFonts w:eastAsia="宋体" w:hint="eastAsia"/>
                  <w:lang w:eastAsia="zh-CN"/>
                </w:rPr>
                <w:t>CHEMBL5191519</w:t>
              </w:r>
            </w:hyperlink>
          </w:p>
        </w:tc>
        <w:tc>
          <w:tcPr>
            <w:tcW w:w="1587" w:type="dxa"/>
            <w:vAlign w:val="center"/>
          </w:tcPr>
          <w:p w14:paraId="36AB199C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Agonist</w:t>
            </w:r>
          </w:p>
        </w:tc>
        <w:tc>
          <w:tcPr>
            <w:tcW w:w="1587" w:type="dxa"/>
            <w:vAlign w:val="center"/>
          </w:tcPr>
          <w:p w14:paraId="5D0258A7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854" w:history="1">
              <w:r>
                <w:rPr>
                  <w:rFonts w:eastAsia="宋体" w:hint="eastAsia"/>
                  <w:lang w:eastAsia="zh-CN"/>
                </w:rPr>
                <w:t>7S15</w:t>
              </w:r>
            </w:hyperlink>
          </w:p>
        </w:tc>
      </w:tr>
      <w:tr w:rsidR="00BB65A7" w14:paraId="37AC3827" w14:textId="77777777">
        <w:trPr>
          <w:trHeight w:val="425"/>
          <w:jc w:val="center"/>
        </w:trPr>
        <w:tc>
          <w:tcPr>
            <w:tcW w:w="1587" w:type="dxa"/>
            <w:vAlign w:val="center"/>
          </w:tcPr>
          <w:p w14:paraId="00A42865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Cryo-EM</w:t>
            </w:r>
          </w:p>
        </w:tc>
        <w:tc>
          <w:tcPr>
            <w:tcW w:w="1587" w:type="dxa"/>
          </w:tcPr>
          <w:p w14:paraId="34AE59E6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Class B1</w:t>
            </w:r>
          </w:p>
        </w:tc>
        <w:tc>
          <w:tcPr>
            <w:tcW w:w="1587" w:type="dxa"/>
            <w:vAlign w:val="center"/>
          </w:tcPr>
          <w:p w14:paraId="1FBB90AB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855" w:history="1">
              <w:r>
                <w:rPr>
                  <w:rFonts w:eastAsia="宋体" w:hint="eastAsia"/>
                  <w:lang w:eastAsia="zh-CN"/>
                </w:rPr>
                <w:t>GIPR</w:t>
              </w:r>
            </w:hyperlink>
          </w:p>
        </w:tc>
        <w:tc>
          <w:tcPr>
            <w:tcW w:w="1587" w:type="dxa"/>
            <w:vAlign w:val="center"/>
          </w:tcPr>
          <w:p w14:paraId="79A9B35E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856" w:history="1">
              <w:r>
                <w:rPr>
                  <w:rFonts w:eastAsia="宋体" w:hint="eastAsia"/>
                  <w:lang w:eastAsia="zh-CN"/>
                </w:rPr>
                <w:t>GIP</w:t>
              </w:r>
            </w:hyperlink>
          </w:p>
        </w:tc>
        <w:tc>
          <w:tcPr>
            <w:tcW w:w="1587" w:type="dxa"/>
          </w:tcPr>
          <w:p w14:paraId="7E530B07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Agonist</w:t>
            </w:r>
          </w:p>
        </w:tc>
        <w:tc>
          <w:tcPr>
            <w:tcW w:w="1587" w:type="dxa"/>
            <w:vAlign w:val="center"/>
          </w:tcPr>
          <w:p w14:paraId="52DB0719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857" w:history="1">
              <w:r>
                <w:rPr>
                  <w:rFonts w:eastAsia="宋体" w:hint="eastAsia"/>
                  <w:lang w:eastAsia="zh-CN"/>
                </w:rPr>
                <w:t>7DTY</w:t>
              </w:r>
            </w:hyperlink>
          </w:p>
        </w:tc>
      </w:tr>
      <w:tr w:rsidR="00BB65A7" w14:paraId="76AD5500" w14:textId="77777777">
        <w:trPr>
          <w:trHeight w:val="425"/>
          <w:jc w:val="center"/>
        </w:trPr>
        <w:tc>
          <w:tcPr>
            <w:tcW w:w="1587" w:type="dxa"/>
            <w:vAlign w:val="center"/>
          </w:tcPr>
          <w:p w14:paraId="64F3037C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Cryo-EM</w:t>
            </w:r>
          </w:p>
        </w:tc>
        <w:tc>
          <w:tcPr>
            <w:tcW w:w="1587" w:type="dxa"/>
          </w:tcPr>
          <w:p w14:paraId="59D9ABA6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Class B1</w:t>
            </w:r>
          </w:p>
        </w:tc>
        <w:tc>
          <w:tcPr>
            <w:tcW w:w="1587" w:type="dxa"/>
            <w:vAlign w:val="center"/>
          </w:tcPr>
          <w:p w14:paraId="0E9AE5F6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858" w:history="1">
              <w:r>
                <w:rPr>
                  <w:rFonts w:eastAsia="宋体" w:hint="eastAsia"/>
                  <w:lang w:eastAsia="zh-CN"/>
                </w:rPr>
                <w:t>GLP1R</w:t>
              </w:r>
            </w:hyperlink>
          </w:p>
        </w:tc>
        <w:tc>
          <w:tcPr>
            <w:tcW w:w="1587" w:type="dxa"/>
            <w:vAlign w:val="center"/>
          </w:tcPr>
          <w:p w14:paraId="6774BBFF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859" w:history="1">
              <w:r>
                <w:rPr>
                  <w:rFonts w:eastAsia="宋体" w:hint="eastAsia"/>
                  <w:lang w:eastAsia="zh-CN"/>
                </w:rPr>
                <w:t>danuglipron</w:t>
              </w:r>
            </w:hyperlink>
          </w:p>
        </w:tc>
        <w:tc>
          <w:tcPr>
            <w:tcW w:w="1587" w:type="dxa"/>
          </w:tcPr>
          <w:p w14:paraId="045D173B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Agonist</w:t>
            </w:r>
          </w:p>
        </w:tc>
        <w:tc>
          <w:tcPr>
            <w:tcW w:w="1587" w:type="dxa"/>
            <w:vAlign w:val="center"/>
          </w:tcPr>
          <w:p w14:paraId="0250F400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860" w:history="1">
              <w:r>
                <w:rPr>
                  <w:rFonts w:eastAsia="宋体" w:hint="eastAsia"/>
                  <w:lang w:eastAsia="zh-CN"/>
                </w:rPr>
                <w:t>7LCI</w:t>
              </w:r>
            </w:hyperlink>
          </w:p>
        </w:tc>
      </w:tr>
      <w:tr w:rsidR="00BB65A7" w14:paraId="78F783B0" w14:textId="77777777">
        <w:trPr>
          <w:trHeight w:val="425"/>
          <w:jc w:val="center"/>
        </w:trPr>
        <w:tc>
          <w:tcPr>
            <w:tcW w:w="1587" w:type="dxa"/>
            <w:vAlign w:val="center"/>
          </w:tcPr>
          <w:p w14:paraId="72A2D942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Cryo-EM</w:t>
            </w:r>
          </w:p>
        </w:tc>
        <w:tc>
          <w:tcPr>
            <w:tcW w:w="1587" w:type="dxa"/>
          </w:tcPr>
          <w:p w14:paraId="6C75BE46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Class B1</w:t>
            </w:r>
          </w:p>
        </w:tc>
        <w:tc>
          <w:tcPr>
            <w:tcW w:w="1587" w:type="dxa"/>
            <w:vAlign w:val="center"/>
          </w:tcPr>
          <w:p w14:paraId="7C1162A9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861" w:history="1">
              <w:r>
                <w:rPr>
                  <w:rFonts w:eastAsia="宋体" w:hint="eastAsia"/>
                  <w:lang w:eastAsia="zh-CN"/>
                </w:rPr>
                <w:t>GLP1R</w:t>
              </w:r>
            </w:hyperlink>
          </w:p>
        </w:tc>
        <w:tc>
          <w:tcPr>
            <w:tcW w:w="1587" w:type="dxa"/>
            <w:vAlign w:val="center"/>
          </w:tcPr>
          <w:p w14:paraId="4202E880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862" w:history="1">
              <w:r>
                <w:rPr>
                  <w:rFonts w:eastAsia="宋体" w:hint="eastAsia"/>
                  <w:lang w:eastAsia="zh-CN"/>
                </w:rPr>
                <w:t>danuglipron</w:t>
              </w:r>
            </w:hyperlink>
          </w:p>
        </w:tc>
        <w:tc>
          <w:tcPr>
            <w:tcW w:w="1587" w:type="dxa"/>
          </w:tcPr>
          <w:p w14:paraId="049E6120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Agonist</w:t>
            </w:r>
          </w:p>
        </w:tc>
        <w:tc>
          <w:tcPr>
            <w:tcW w:w="1587" w:type="dxa"/>
            <w:vAlign w:val="center"/>
          </w:tcPr>
          <w:p w14:paraId="4B00CE4F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863" w:history="1">
              <w:r>
                <w:rPr>
                  <w:rFonts w:eastAsia="宋体" w:hint="eastAsia"/>
                  <w:lang w:eastAsia="zh-CN"/>
                </w:rPr>
                <w:t>7LCJ</w:t>
              </w:r>
            </w:hyperlink>
          </w:p>
        </w:tc>
      </w:tr>
      <w:tr w:rsidR="00BB65A7" w14:paraId="51B58B8A" w14:textId="77777777">
        <w:trPr>
          <w:trHeight w:val="425"/>
          <w:jc w:val="center"/>
        </w:trPr>
        <w:tc>
          <w:tcPr>
            <w:tcW w:w="1587" w:type="dxa"/>
            <w:vAlign w:val="center"/>
          </w:tcPr>
          <w:p w14:paraId="4A83F2B8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Cryo-EM</w:t>
            </w:r>
          </w:p>
        </w:tc>
        <w:tc>
          <w:tcPr>
            <w:tcW w:w="1587" w:type="dxa"/>
          </w:tcPr>
          <w:p w14:paraId="43035961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Class B1</w:t>
            </w:r>
          </w:p>
        </w:tc>
        <w:tc>
          <w:tcPr>
            <w:tcW w:w="1587" w:type="dxa"/>
            <w:vAlign w:val="center"/>
          </w:tcPr>
          <w:p w14:paraId="7288C496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864" w:history="1">
              <w:r>
                <w:rPr>
                  <w:rFonts w:eastAsia="宋体" w:hint="eastAsia"/>
                  <w:lang w:eastAsia="zh-CN"/>
                </w:rPr>
                <w:t>GLP1R</w:t>
              </w:r>
            </w:hyperlink>
          </w:p>
        </w:tc>
        <w:tc>
          <w:tcPr>
            <w:tcW w:w="1587" w:type="dxa"/>
            <w:vAlign w:val="center"/>
          </w:tcPr>
          <w:p w14:paraId="03EAB358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865" w:history="1">
              <w:r>
                <w:rPr>
                  <w:rFonts w:eastAsia="宋体" w:hint="eastAsia"/>
                  <w:lang w:eastAsia="zh-CN"/>
                </w:rPr>
                <w:t>danuglipron</w:t>
              </w:r>
            </w:hyperlink>
          </w:p>
        </w:tc>
        <w:tc>
          <w:tcPr>
            <w:tcW w:w="1587" w:type="dxa"/>
          </w:tcPr>
          <w:p w14:paraId="5DEEEC64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Agonist</w:t>
            </w:r>
          </w:p>
        </w:tc>
        <w:tc>
          <w:tcPr>
            <w:tcW w:w="1587" w:type="dxa"/>
            <w:vAlign w:val="center"/>
          </w:tcPr>
          <w:p w14:paraId="31EFA5BA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866" w:history="1">
              <w:r>
                <w:rPr>
                  <w:rFonts w:eastAsia="宋体" w:hint="eastAsia"/>
                  <w:lang w:eastAsia="zh-CN"/>
                </w:rPr>
                <w:t>7LCK</w:t>
              </w:r>
            </w:hyperlink>
          </w:p>
        </w:tc>
      </w:tr>
      <w:tr w:rsidR="00BB65A7" w14:paraId="43F9AC97" w14:textId="77777777">
        <w:trPr>
          <w:trHeight w:val="425"/>
          <w:jc w:val="center"/>
        </w:trPr>
        <w:tc>
          <w:tcPr>
            <w:tcW w:w="1587" w:type="dxa"/>
            <w:vAlign w:val="center"/>
          </w:tcPr>
          <w:p w14:paraId="3CB70519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Cryo-EM</w:t>
            </w:r>
          </w:p>
        </w:tc>
        <w:tc>
          <w:tcPr>
            <w:tcW w:w="1587" w:type="dxa"/>
          </w:tcPr>
          <w:p w14:paraId="544B735C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Class B1</w:t>
            </w:r>
          </w:p>
        </w:tc>
        <w:tc>
          <w:tcPr>
            <w:tcW w:w="1587" w:type="dxa"/>
            <w:vAlign w:val="center"/>
          </w:tcPr>
          <w:p w14:paraId="6D95841C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867" w:history="1">
              <w:r>
                <w:rPr>
                  <w:rFonts w:eastAsia="宋体" w:hint="eastAsia"/>
                  <w:lang w:eastAsia="zh-CN"/>
                </w:rPr>
                <w:t>GLP1R</w:t>
              </w:r>
            </w:hyperlink>
          </w:p>
        </w:tc>
        <w:tc>
          <w:tcPr>
            <w:tcW w:w="1587" w:type="dxa"/>
            <w:vAlign w:val="center"/>
          </w:tcPr>
          <w:p w14:paraId="1BFA1166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868" w:history="1">
              <w:r>
                <w:rPr>
                  <w:rFonts w:eastAsia="宋体" w:hint="eastAsia"/>
                  <w:lang w:eastAsia="zh-CN"/>
                </w:rPr>
                <w:t>oforglipron</w:t>
              </w:r>
            </w:hyperlink>
          </w:p>
        </w:tc>
        <w:tc>
          <w:tcPr>
            <w:tcW w:w="1587" w:type="dxa"/>
          </w:tcPr>
          <w:p w14:paraId="637A26D5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Agonist</w:t>
            </w:r>
          </w:p>
        </w:tc>
        <w:tc>
          <w:tcPr>
            <w:tcW w:w="1587" w:type="dxa"/>
            <w:vAlign w:val="center"/>
          </w:tcPr>
          <w:p w14:paraId="60309CBB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869" w:history="1">
              <w:r>
                <w:rPr>
                  <w:rFonts w:eastAsia="宋体" w:hint="eastAsia"/>
                  <w:lang w:eastAsia="zh-CN"/>
                </w:rPr>
                <w:t>6XOX</w:t>
              </w:r>
            </w:hyperlink>
          </w:p>
        </w:tc>
      </w:tr>
      <w:tr w:rsidR="00BB65A7" w14:paraId="755C9AF7" w14:textId="77777777">
        <w:trPr>
          <w:trHeight w:val="425"/>
          <w:jc w:val="center"/>
        </w:trPr>
        <w:tc>
          <w:tcPr>
            <w:tcW w:w="1587" w:type="dxa"/>
            <w:vAlign w:val="center"/>
          </w:tcPr>
          <w:p w14:paraId="5C5F03F5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Cryo-EM</w:t>
            </w:r>
          </w:p>
        </w:tc>
        <w:tc>
          <w:tcPr>
            <w:tcW w:w="1587" w:type="dxa"/>
          </w:tcPr>
          <w:p w14:paraId="4427A572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Class B1</w:t>
            </w:r>
          </w:p>
        </w:tc>
        <w:tc>
          <w:tcPr>
            <w:tcW w:w="1587" w:type="dxa"/>
            <w:vAlign w:val="center"/>
          </w:tcPr>
          <w:p w14:paraId="4002DF48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870" w:history="1">
              <w:r>
                <w:rPr>
                  <w:rFonts w:eastAsia="宋体" w:hint="eastAsia"/>
                  <w:lang w:eastAsia="zh-CN"/>
                </w:rPr>
                <w:t>GLP1R</w:t>
              </w:r>
            </w:hyperlink>
          </w:p>
        </w:tc>
        <w:tc>
          <w:tcPr>
            <w:tcW w:w="1587" w:type="dxa"/>
            <w:vAlign w:val="center"/>
          </w:tcPr>
          <w:p w14:paraId="493C90F7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871" w:history="1">
              <w:r>
                <w:rPr>
                  <w:rFonts w:eastAsia="宋体" w:hint="eastAsia"/>
                  <w:lang w:eastAsia="zh-CN"/>
                </w:rPr>
                <w:t>danuglipron</w:t>
              </w:r>
            </w:hyperlink>
          </w:p>
        </w:tc>
        <w:tc>
          <w:tcPr>
            <w:tcW w:w="1587" w:type="dxa"/>
          </w:tcPr>
          <w:p w14:paraId="33923C55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Agonist</w:t>
            </w:r>
          </w:p>
        </w:tc>
        <w:tc>
          <w:tcPr>
            <w:tcW w:w="1587" w:type="dxa"/>
            <w:vAlign w:val="center"/>
          </w:tcPr>
          <w:p w14:paraId="0C21523D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872" w:history="1">
              <w:r>
                <w:rPr>
                  <w:rFonts w:eastAsia="宋体" w:hint="eastAsia"/>
                  <w:lang w:eastAsia="zh-CN"/>
                </w:rPr>
                <w:t>6X1A</w:t>
              </w:r>
            </w:hyperlink>
          </w:p>
        </w:tc>
      </w:tr>
      <w:tr w:rsidR="00BB65A7" w14:paraId="337EB8E6" w14:textId="77777777">
        <w:trPr>
          <w:trHeight w:val="425"/>
          <w:jc w:val="center"/>
        </w:trPr>
        <w:tc>
          <w:tcPr>
            <w:tcW w:w="1587" w:type="dxa"/>
            <w:vAlign w:val="center"/>
          </w:tcPr>
          <w:p w14:paraId="7CB1E765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Cryo-EM</w:t>
            </w:r>
          </w:p>
        </w:tc>
        <w:tc>
          <w:tcPr>
            <w:tcW w:w="1587" w:type="dxa"/>
          </w:tcPr>
          <w:p w14:paraId="5006FCA9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Class B1</w:t>
            </w:r>
          </w:p>
        </w:tc>
        <w:tc>
          <w:tcPr>
            <w:tcW w:w="1587" w:type="dxa"/>
            <w:vAlign w:val="center"/>
          </w:tcPr>
          <w:p w14:paraId="3717B9AF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873" w:history="1">
              <w:r>
                <w:rPr>
                  <w:rFonts w:eastAsia="宋体" w:hint="eastAsia"/>
                  <w:lang w:eastAsia="zh-CN"/>
                </w:rPr>
                <w:t>GLP1R</w:t>
              </w:r>
            </w:hyperlink>
          </w:p>
        </w:tc>
        <w:tc>
          <w:tcPr>
            <w:tcW w:w="1587" w:type="dxa"/>
            <w:vAlign w:val="center"/>
          </w:tcPr>
          <w:p w14:paraId="243B43B2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874" w:history="1">
              <w:r>
                <w:rPr>
                  <w:rFonts w:eastAsia="宋体" w:hint="eastAsia"/>
                  <w:lang w:eastAsia="zh-CN"/>
                </w:rPr>
                <w:t>CHU-128</w:t>
              </w:r>
            </w:hyperlink>
          </w:p>
        </w:tc>
        <w:tc>
          <w:tcPr>
            <w:tcW w:w="1587" w:type="dxa"/>
          </w:tcPr>
          <w:p w14:paraId="10A0C455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Agonist</w:t>
            </w:r>
          </w:p>
        </w:tc>
        <w:tc>
          <w:tcPr>
            <w:tcW w:w="1587" w:type="dxa"/>
            <w:vAlign w:val="center"/>
          </w:tcPr>
          <w:p w14:paraId="02989AFE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875" w:history="1">
              <w:r>
                <w:rPr>
                  <w:rFonts w:eastAsia="宋体" w:hint="eastAsia"/>
                  <w:lang w:eastAsia="zh-CN"/>
                </w:rPr>
                <w:t>6X19</w:t>
              </w:r>
            </w:hyperlink>
          </w:p>
        </w:tc>
      </w:tr>
      <w:tr w:rsidR="00BB65A7" w14:paraId="4862F479" w14:textId="77777777">
        <w:trPr>
          <w:trHeight w:val="425"/>
          <w:jc w:val="center"/>
        </w:trPr>
        <w:tc>
          <w:tcPr>
            <w:tcW w:w="1587" w:type="dxa"/>
            <w:vAlign w:val="center"/>
          </w:tcPr>
          <w:p w14:paraId="1F8812FF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Cryo-EM</w:t>
            </w:r>
          </w:p>
        </w:tc>
        <w:tc>
          <w:tcPr>
            <w:tcW w:w="1587" w:type="dxa"/>
          </w:tcPr>
          <w:p w14:paraId="424D7709" w14:textId="77777777" w:rsidR="00BB65A7" w:rsidRDefault="00BB65A7">
            <w:pPr>
              <w:jc w:val="center"/>
              <w:rPr>
                <w:rFonts w:eastAsia="宋体"/>
                <w:lang w:eastAsia="zh-CN"/>
              </w:rPr>
            </w:pPr>
          </w:p>
          <w:p w14:paraId="30DC692A" w14:textId="77777777" w:rsidR="00BB65A7" w:rsidRDefault="00BB65A7">
            <w:pPr>
              <w:jc w:val="center"/>
              <w:rPr>
                <w:rFonts w:eastAsia="宋体"/>
                <w:lang w:eastAsia="zh-CN"/>
              </w:rPr>
            </w:pPr>
          </w:p>
          <w:p w14:paraId="12BB4262" w14:textId="77777777" w:rsidR="00BB65A7" w:rsidRDefault="00BB65A7">
            <w:pPr>
              <w:jc w:val="center"/>
              <w:rPr>
                <w:rFonts w:eastAsia="宋体"/>
                <w:lang w:eastAsia="zh-CN"/>
              </w:rPr>
            </w:pPr>
          </w:p>
          <w:p w14:paraId="34EE6013" w14:textId="77777777" w:rsidR="00BB65A7" w:rsidRDefault="00BB65A7">
            <w:pPr>
              <w:jc w:val="center"/>
              <w:rPr>
                <w:rFonts w:eastAsia="宋体"/>
                <w:lang w:eastAsia="zh-CN"/>
              </w:rPr>
            </w:pPr>
          </w:p>
          <w:p w14:paraId="37E894C4" w14:textId="77777777" w:rsidR="00BB65A7" w:rsidRDefault="00BB65A7">
            <w:pPr>
              <w:jc w:val="center"/>
              <w:rPr>
                <w:rFonts w:eastAsia="宋体"/>
                <w:lang w:eastAsia="zh-CN"/>
              </w:rPr>
            </w:pPr>
          </w:p>
          <w:p w14:paraId="709FF133" w14:textId="77777777" w:rsidR="00BB65A7" w:rsidRDefault="00BB65A7">
            <w:pPr>
              <w:jc w:val="center"/>
              <w:rPr>
                <w:rFonts w:eastAsia="宋体"/>
                <w:lang w:eastAsia="zh-CN"/>
              </w:rPr>
            </w:pPr>
          </w:p>
          <w:p w14:paraId="42F5351A" w14:textId="77777777" w:rsidR="00BB65A7" w:rsidRDefault="00BB65A7">
            <w:pPr>
              <w:jc w:val="center"/>
              <w:rPr>
                <w:rFonts w:eastAsia="宋体"/>
                <w:lang w:eastAsia="zh-CN"/>
              </w:rPr>
            </w:pPr>
          </w:p>
          <w:p w14:paraId="5402FEC9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Class B1</w:t>
            </w:r>
          </w:p>
        </w:tc>
        <w:tc>
          <w:tcPr>
            <w:tcW w:w="1587" w:type="dxa"/>
            <w:vAlign w:val="center"/>
          </w:tcPr>
          <w:p w14:paraId="11F544C8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876" w:history="1">
              <w:r>
                <w:rPr>
                  <w:rFonts w:eastAsia="宋体" w:hint="eastAsia"/>
                  <w:lang w:eastAsia="zh-CN"/>
                </w:rPr>
                <w:t>GLP1R</w:t>
              </w:r>
            </w:hyperlink>
          </w:p>
        </w:tc>
        <w:tc>
          <w:tcPr>
            <w:tcW w:w="1587" w:type="dxa"/>
            <w:vAlign w:val="center"/>
          </w:tcPr>
          <w:p w14:paraId="095C6561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877" w:history="1">
              <w:r>
                <w:rPr>
                  <w:rFonts w:eastAsia="宋体" w:hint="eastAsia"/>
                  <w:lang w:eastAsia="zh-CN"/>
                </w:rPr>
                <w:t>2-[[4-[6-[(4-cyano-2-fluoranyl-phenyl)methoxy]pyridin-2-yl]-3,6-dihydro-2~{H}-pyridin-1-yl]methyl]-3-[[(2~{S})-oxetan-2-yl]methyl]imidazo[4,5-b]pyridine-5-carboxylic acid</w:t>
              </w:r>
            </w:hyperlink>
          </w:p>
        </w:tc>
        <w:tc>
          <w:tcPr>
            <w:tcW w:w="1587" w:type="dxa"/>
          </w:tcPr>
          <w:p w14:paraId="38AA00F9" w14:textId="77777777" w:rsidR="00BB65A7" w:rsidRDefault="00BB65A7">
            <w:pPr>
              <w:jc w:val="center"/>
              <w:rPr>
                <w:rFonts w:eastAsia="宋体"/>
                <w:lang w:eastAsia="zh-CN"/>
              </w:rPr>
            </w:pPr>
          </w:p>
          <w:p w14:paraId="6CF415EA" w14:textId="77777777" w:rsidR="00BB65A7" w:rsidRDefault="00BB65A7">
            <w:pPr>
              <w:jc w:val="center"/>
              <w:rPr>
                <w:rFonts w:eastAsia="宋体"/>
                <w:lang w:eastAsia="zh-CN"/>
              </w:rPr>
            </w:pPr>
          </w:p>
          <w:p w14:paraId="6AF99A75" w14:textId="77777777" w:rsidR="00BB65A7" w:rsidRDefault="00BB65A7">
            <w:pPr>
              <w:jc w:val="center"/>
              <w:rPr>
                <w:rFonts w:eastAsia="宋体"/>
                <w:lang w:eastAsia="zh-CN"/>
              </w:rPr>
            </w:pPr>
          </w:p>
          <w:p w14:paraId="04A75C70" w14:textId="77777777" w:rsidR="00BB65A7" w:rsidRDefault="00BB65A7">
            <w:pPr>
              <w:jc w:val="center"/>
              <w:rPr>
                <w:rFonts w:eastAsia="宋体"/>
                <w:lang w:eastAsia="zh-CN"/>
              </w:rPr>
            </w:pPr>
          </w:p>
          <w:p w14:paraId="2391F7C0" w14:textId="77777777" w:rsidR="00BB65A7" w:rsidRDefault="00BB65A7">
            <w:pPr>
              <w:jc w:val="center"/>
              <w:rPr>
                <w:rFonts w:eastAsia="宋体"/>
                <w:lang w:eastAsia="zh-CN"/>
              </w:rPr>
            </w:pPr>
          </w:p>
          <w:p w14:paraId="31DA4A08" w14:textId="77777777" w:rsidR="00BB65A7" w:rsidRDefault="00BB65A7">
            <w:pPr>
              <w:jc w:val="center"/>
              <w:rPr>
                <w:rFonts w:eastAsia="宋体"/>
                <w:lang w:eastAsia="zh-CN"/>
              </w:rPr>
            </w:pPr>
          </w:p>
          <w:p w14:paraId="1E56E11C" w14:textId="77777777" w:rsidR="00BB65A7" w:rsidRDefault="00BB65A7">
            <w:pPr>
              <w:jc w:val="center"/>
              <w:rPr>
                <w:rFonts w:eastAsia="宋体"/>
                <w:lang w:eastAsia="zh-CN"/>
              </w:rPr>
            </w:pPr>
          </w:p>
          <w:p w14:paraId="0606BE9A" w14:textId="77777777" w:rsidR="00BB65A7" w:rsidRDefault="00BB65A7">
            <w:pPr>
              <w:jc w:val="center"/>
              <w:rPr>
                <w:rFonts w:eastAsia="宋体"/>
                <w:lang w:eastAsia="zh-CN"/>
              </w:rPr>
            </w:pPr>
          </w:p>
          <w:p w14:paraId="4BCABBBD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Agonist</w:t>
            </w:r>
          </w:p>
        </w:tc>
        <w:tc>
          <w:tcPr>
            <w:tcW w:w="1587" w:type="dxa"/>
            <w:vAlign w:val="center"/>
          </w:tcPr>
          <w:p w14:paraId="3B91186D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878" w:history="1">
              <w:r>
                <w:rPr>
                  <w:rFonts w:eastAsia="宋体" w:hint="eastAsia"/>
                  <w:lang w:eastAsia="zh-CN"/>
                </w:rPr>
                <w:t>7C2E</w:t>
              </w:r>
            </w:hyperlink>
          </w:p>
        </w:tc>
      </w:tr>
      <w:tr w:rsidR="00BB65A7" w14:paraId="64358B7C" w14:textId="77777777">
        <w:trPr>
          <w:trHeight w:val="425"/>
          <w:jc w:val="center"/>
        </w:trPr>
        <w:tc>
          <w:tcPr>
            <w:tcW w:w="1587" w:type="dxa"/>
            <w:vAlign w:val="center"/>
          </w:tcPr>
          <w:p w14:paraId="1749AEDC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Cryo-EM</w:t>
            </w:r>
          </w:p>
        </w:tc>
        <w:tc>
          <w:tcPr>
            <w:tcW w:w="1587" w:type="dxa"/>
          </w:tcPr>
          <w:p w14:paraId="00C5ECCA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Class B1</w:t>
            </w:r>
          </w:p>
        </w:tc>
        <w:tc>
          <w:tcPr>
            <w:tcW w:w="1587" w:type="dxa"/>
            <w:vAlign w:val="center"/>
          </w:tcPr>
          <w:p w14:paraId="4419C412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879" w:history="1">
              <w:r>
                <w:rPr>
                  <w:rFonts w:eastAsia="宋体" w:hint="eastAsia"/>
                  <w:lang w:eastAsia="zh-CN"/>
                </w:rPr>
                <w:t>GLP1R</w:t>
              </w:r>
            </w:hyperlink>
          </w:p>
        </w:tc>
        <w:tc>
          <w:tcPr>
            <w:tcW w:w="1587" w:type="dxa"/>
            <w:vAlign w:val="center"/>
          </w:tcPr>
          <w:p w14:paraId="2B83B358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880" w:history="1">
              <w:r>
                <w:rPr>
                  <w:rFonts w:eastAsia="宋体" w:hint="eastAsia"/>
                  <w:lang w:eastAsia="zh-CN"/>
                </w:rPr>
                <w:t>CHEMBL395</w:t>
              </w:r>
              <w:r>
                <w:rPr>
                  <w:rFonts w:eastAsia="宋体" w:hint="eastAsia"/>
                  <w:lang w:eastAsia="zh-CN"/>
                </w:rPr>
                <w:lastRenderedPageBreak/>
                <w:t>0796</w:t>
              </w:r>
            </w:hyperlink>
          </w:p>
        </w:tc>
        <w:tc>
          <w:tcPr>
            <w:tcW w:w="1587" w:type="dxa"/>
          </w:tcPr>
          <w:p w14:paraId="7683FCE0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lastRenderedPageBreak/>
              <w:t>Agonist</w:t>
            </w:r>
          </w:p>
        </w:tc>
        <w:tc>
          <w:tcPr>
            <w:tcW w:w="1587" w:type="dxa"/>
            <w:vAlign w:val="center"/>
          </w:tcPr>
          <w:p w14:paraId="40890946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881" w:history="1">
              <w:r>
                <w:rPr>
                  <w:rFonts w:eastAsia="宋体" w:hint="eastAsia"/>
                  <w:lang w:eastAsia="zh-CN"/>
                </w:rPr>
                <w:t>6ORV</w:t>
              </w:r>
            </w:hyperlink>
          </w:p>
        </w:tc>
      </w:tr>
      <w:tr w:rsidR="00BB65A7" w14:paraId="25F8D2A9" w14:textId="77777777">
        <w:trPr>
          <w:trHeight w:val="425"/>
          <w:jc w:val="center"/>
        </w:trPr>
        <w:tc>
          <w:tcPr>
            <w:tcW w:w="1587" w:type="dxa"/>
            <w:vAlign w:val="center"/>
          </w:tcPr>
          <w:p w14:paraId="7534F1B4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X-ray diffraction</w:t>
            </w:r>
          </w:p>
        </w:tc>
        <w:tc>
          <w:tcPr>
            <w:tcW w:w="1587" w:type="dxa"/>
          </w:tcPr>
          <w:p w14:paraId="0B29888B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Class B1</w:t>
            </w:r>
          </w:p>
        </w:tc>
        <w:tc>
          <w:tcPr>
            <w:tcW w:w="1587" w:type="dxa"/>
            <w:vAlign w:val="center"/>
          </w:tcPr>
          <w:p w14:paraId="5368039A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882" w:history="1">
              <w:r>
                <w:rPr>
                  <w:rFonts w:eastAsia="宋体" w:hint="eastAsia"/>
                  <w:lang w:eastAsia="zh-CN"/>
                </w:rPr>
                <w:t>CRFR1</w:t>
              </w:r>
            </w:hyperlink>
          </w:p>
        </w:tc>
        <w:tc>
          <w:tcPr>
            <w:tcW w:w="1587" w:type="dxa"/>
            <w:vAlign w:val="center"/>
          </w:tcPr>
          <w:p w14:paraId="585F133F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883" w:history="1">
              <w:r>
                <w:rPr>
                  <w:rFonts w:eastAsia="宋体" w:hint="eastAsia"/>
                  <w:lang w:eastAsia="zh-CN"/>
                </w:rPr>
                <w:t>CP 376,395</w:t>
              </w:r>
            </w:hyperlink>
          </w:p>
        </w:tc>
        <w:tc>
          <w:tcPr>
            <w:tcW w:w="1587" w:type="dxa"/>
          </w:tcPr>
          <w:p w14:paraId="52722BBB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Antagonist</w:t>
            </w:r>
          </w:p>
        </w:tc>
        <w:tc>
          <w:tcPr>
            <w:tcW w:w="1587" w:type="dxa"/>
            <w:vAlign w:val="center"/>
          </w:tcPr>
          <w:p w14:paraId="01048898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884" w:history="1">
              <w:r>
                <w:rPr>
                  <w:rFonts w:eastAsia="宋体" w:hint="eastAsia"/>
                  <w:lang w:eastAsia="zh-CN"/>
                </w:rPr>
                <w:t>4Z9G</w:t>
              </w:r>
            </w:hyperlink>
          </w:p>
        </w:tc>
      </w:tr>
      <w:tr w:rsidR="00BB65A7" w14:paraId="3C1D1A2D" w14:textId="77777777">
        <w:trPr>
          <w:trHeight w:val="425"/>
          <w:jc w:val="center"/>
        </w:trPr>
        <w:tc>
          <w:tcPr>
            <w:tcW w:w="1587" w:type="dxa"/>
            <w:vAlign w:val="center"/>
          </w:tcPr>
          <w:p w14:paraId="55B67403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X-ray diffraction</w:t>
            </w:r>
          </w:p>
        </w:tc>
        <w:tc>
          <w:tcPr>
            <w:tcW w:w="1587" w:type="dxa"/>
          </w:tcPr>
          <w:p w14:paraId="538D7B88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Class B1</w:t>
            </w:r>
          </w:p>
        </w:tc>
        <w:tc>
          <w:tcPr>
            <w:tcW w:w="1587" w:type="dxa"/>
            <w:vAlign w:val="center"/>
          </w:tcPr>
          <w:p w14:paraId="75C8E9DE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885" w:history="1">
              <w:r>
                <w:rPr>
                  <w:rFonts w:eastAsia="宋体" w:hint="eastAsia"/>
                  <w:lang w:eastAsia="zh-CN"/>
                </w:rPr>
                <w:t>CRFR1</w:t>
              </w:r>
            </w:hyperlink>
          </w:p>
        </w:tc>
        <w:tc>
          <w:tcPr>
            <w:tcW w:w="1587" w:type="dxa"/>
            <w:vAlign w:val="center"/>
          </w:tcPr>
          <w:p w14:paraId="37C0E535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886" w:history="1">
              <w:r>
                <w:rPr>
                  <w:rFonts w:eastAsia="宋体" w:hint="eastAsia"/>
                  <w:lang w:eastAsia="zh-CN"/>
                </w:rPr>
                <w:t>CP 376,395</w:t>
              </w:r>
            </w:hyperlink>
          </w:p>
        </w:tc>
        <w:tc>
          <w:tcPr>
            <w:tcW w:w="1587" w:type="dxa"/>
          </w:tcPr>
          <w:p w14:paraId="7E25E9F5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Antagonist</w:t>
            </w:r>
          </w:p>
        </w:tc>
        <w:tc>
          <w:tcPr>
            <w:tcW w:w="1587" w:type="dxa"/>
            <w:vAlign w:val="center"/>
          </w:tcPr>
          <w:p w14:paraId="0F8D55B1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887" w:history="1">
              <w:r>
                <w:rPr>
                  <w:rFonts w:eastAsia="宋体" w:hint="eastAsia"/>
                  <w:lang w:eastAsia="zh-CN"/>
                </w:rPr>
                <w:t>4K5Y</w:t>
              </w:r>
            </w:hyperlink>
          </w:p>
        </w:tc>
      </w:tr>
      <w:tr w:rsidR="00BB65A7" w14:paraId="2D996159" w14:textId="77777777">
        <w:trPr>
          <w:trHeight w:val="425"/>
          <w:jc w:val="center"/>
        </w:trPr>
        <w:tc>
          <w:tcPr>
            <w:tcW w:w="1587" w:type="dxa"/>
            <w:vAlign w:val="center"/>
          </w:tcPr>
          <w:p w14:paraId="43821700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Cryo-EM</w:t>
            </w:r>
          </w:p>
        </w:tc>
        <w:tc>
          <w:tcPr>
            <w:tcW w:w="1587" w:type="dxa"/>
          </w:tcPr>
          <w:p w14:paraId="70B92EFE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Class B2</w:t>
            </w:r>
          </w:p>
        </w:tc>
        <w:tc>
          <w:tcPr>
            <w:tcW w:w="1587" w:type="dxa"/>
            <w:vAlign w:val="center"/>
          </w:tcPr>
          <w:p w14:paraId="0B4CB7DE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888" w:history="1">
              <w:r>
                <w:rPr>
                  <w:rFonts w:eastAsia="宋体" w:hint="eastAsia"/>
                  <w:lang w:eastAsia="zh-CN"/>
                </w:rPr>
                <w:t>AGRF1</w:t>
              </w:r>
            </w:hyperlink>
          </w:p>
        </w:tc>
        <w:tc>
          <w:tcPr>
            <w:tcW w:w="1587" w:type="dxa"/>
            <w:vAlign w:val="center"/>
          </w:tcPr>
          <w:p w14:paraId="19368137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889" w:history="1">
              <w:r>
                <w:rPr>
                  <w:rFonts w:eastAsia="宋体" w:hint="eastAsia"/>
                  <w:lang w:eastAsia="zh-CN"/>
                </w:rPr>
                <w:t>[1-Myristoyl-glycerol-3-YL]phosphonylcholine</w:t>
              </w:r>
            </w:hyperlink>
          </w:p>
        </w:tc>
        <w:tc>
          <w:tcPr>
            <w:tcW w:w="1587" w:type="dxa"/>
          </w:tcPr>
          <w:p w14:paraId="5B07CBFB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Agonist</w:t>
            </w:r>
          </w:p>
        </w:tc>
        <w:tc>
          <w:tcPr>
            <w:tcW w:w="1587" w:type="dxa"/>
            <w:vAlign w:val="center"/>
          </w:tcPr>
          <w:p w14:paraId="55295471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890" w:history="1">
              <w:r>
                <w:rPr>
                  <w:rFonts w:eastAsia="宋体" w:hint="eastAsia"/>
                  <w:lang w:eastAsia="zh-CN"/>
                </w:rPr>
                <w:t>8G2Y</w:t>
              </w:r>
            </w:hyperlink>
          </w:p>
        </w:tc>
      </w:tr>
      <w:tr w:rsidR="00BB65A7" w14:paraId="7536EEDA" w14:textId="77777777">
        <w:trPr>
          <w:trHeight w:val="425"/>
          <w:jc w:val="center"/>
        </w:trPr>
        <w:tc>
          <w:tcPr>
            <w:tcW w:w="1587" w:type="dxa"/>
            <w:vAlign w:val="center"/>
          </w:tcPr>
          <w:p w14:paraId="70385531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Cryo-EM</w:t>
            </w:r>
          </w:p>
        </w:tc>
        <w:tc>
          <w:tcPr>
            <w:tcW w:w="1587" w:type="dxa"/>
          </w:tcPr>
          <w:p w14:paraId="3C292C0B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Class B2</w:t>
            </w:r>
          </w:p>
        </w:tc>
        <w:tc>
          <w:tcPr>
            <w:tcW w:w="1587" w:type="dxa"/>
            <w:vAlign w:val="center"/>
          </w:tcPr>
          <w:p w14:paraId="128B6390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891" w:history="1">
              <w:r>
                <w:rPr>
                  <w:rFonts w:eastAsia="宋体" w:hint="eastAsia"/>
                  <w:lang w:eastAsia="zh-CN"/>
                </w:rPr>
                <w:t>AGRG2</w:t>
              </w:r>
            </w:hyperlink>
          </w:p>
        </w:tc>
        <w:tc>
          <w:tcPr>
            <w:tcW w:w="1587" w:type="dxa"/>
            <w:vAlign w:val="center"/>
          </w:tcPr>
          <w:p w14:paraId="08773C52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892" w:history="1">
              <w:r>
                <w:rPr>
                  <w:rFonts w:eastAsia="宋体" w:hint="eastAsia"/>
                  <w:lang w:eastAsia="zh-CN"/>
                </w:rPr>
                <w:t>PRASTERONE</w:t>
              </w:r>
            </w:hyperlink>
          </w:p>
        </w:tc>
        <w:tc>
          <w:tcPr>
            <w:tcW w:w="1587" w:type="dxa"/>
          </w:tcPr>
          <w:p w14:paraId="6151C152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Agonist</w:t>
            </w:r>
          </w:p>
        </w:tc>
        <w:tc>
          <w:tcPr>
            <w:tcW w:w="1587" w:type="dxa"/>
            <w:vAlign w:val="center"/>
          </w:tcPr>
          <w:p w14:paraId="18725516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893" w:history="1">
              <w:r>
                <w:rPr>
                  <w:rFonts w:eastAsia="宋体" w:hint="eastAsia"/>
                  <w:lang w:eastAsia="zh-CN"/>
                </w:rPr>
                <w:t>7XKD</w:t>
              </w:r>
            </w:hyperlink>
          </w:p>
        </w:tc>
      </w:tr>
      <w:tr w:rsidR="00BB65A7" w14:paraId="3743D64D" w14:textId="77777777">
        <w:trPr>
          <w:trHeight w:val="425"/>
          <w:jc w:val="center"/>
        </w:trPr>
        <w:tc>
          <w:tcPr>
            <w:tcW w:w="1587" w:type="dxa"/>
            <w:vAlign w:val="center"/>
          </w:tcPr>
          <w:p w14:paraId="5776146F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Cryo-EM</w:t>
            </w:r>
          </w:p>
        </w:tc>
        <w:tc>
          <w:tcPr>
            <w:tcW w:w="1587" w:type="dxa"/>
          </w:tcPr>
          <w:p w14:paraId="67FACE3F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Class B2</w:t>
            </w:r>
          </w:p>
        </w:tc>
        <w:tc>
          <w:tcPr>
            <w:tcW w:w="1587" w:type="dxa"/>
            <w:vAlign w:val="center"/>
          </w:tcPr>
          <w:p w14:paraId="1BC7449E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894" w:history="1">
              <w:r>
                <w:rPr>
                  <w:rFonts w:eastAsia="宋体" w:hint="eastAsia"/>
                  <w:lang w:eastAsia="zh-CN"/>
                </w:rPr>
                <w:t>AGRG2</w:t>
              </w:r>
            </w:hyperlink>
          </w:p>
        </w:tc>
        <w:tc>
          <w:tcPr>
            <w:tcW w:w="1587" w:type="dxa"/>
            <w:vAlign w:val="center"/>
          </w:tcPr>
          <w:p w14:paraId="46A0334C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895" w:history="1">
              <w:r>
                <w:rPr>
                  <w:rFonts w:eastAsia="宋体" w:hint="eastAsia"/>
                  <w:lang w:eastAsia="zh-CN"/>
                </w:rPr>
                <w:t>PRASTERONE</w:t>
              </w:r>
            </w:hyperlink>
          </w:p>
        </w:tc>
        <w:tc>
          <w:tcPr>
            <w:tcW w:w="1587" w:type="dxa"/>
          </w:tcPr>
          <w:p w14:paraId="0ADCB28B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Agonist</w:t>
            </w:r>
          </w:p>
        </w:tc>
        <w:tc>
          <w:tcPr>
            <w:tcW w:w="1587" w:type="dxa"/>
            <w:vAlign w:val="center"/>
          </w:tcPr>
          <w:p w14:paraId="4FBA405C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896" w:history="1">
              <w:r>
                <w:rPr>
                  <w:rFonts w:eastAsia="宋体" w:hint="eastAsia"/>
                  <w:lang w:eastAsia="zh-CN"/>
                </w:rPr>
                <w:t>7XKF</w:t>
              </w:r>
            </w:hyperlink>
          </w:p>
        </w:tc>
      </w:tr>
      <w:tr w:rsidR="00BB65A7" w14:paraId="788BA334" w14:textId="77777777">
        <w:trPr>
          <w:trHeight w:val="425"/>
          <w:jc w:val="center"/>
        </w:trPr>
        <w:tc>
          <w:tcPr>
            <w:tcW w:w="1587" w:type="dxa"/>
            <w:vAlign w:val="center"/>
          </w:tcPr>
          <w:p w14:paraId="40810963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Cryo-EM</w:t>
            </w:r>
          </w:p>
        </w:tc>
        <w:tc>
          <w:tcPr>
            <w:tcW w:w="1587" w:type="dxa"/>
          </w:tcPr>
          <w:p w14:paraId="3151E465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Class B2</w:t>
            </w:r>
          </w:p>
        </w:tc>
        <w:tc>
          <w:tcPr>
            <w:tcW w:w="1587" w:type="dxa"/>
            <w:vAlign w:val="center"/>
          </w:tcPr>
          <w:p w14:paraId="2DB3D0D5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897" w:history="1">
              <w:r>
                <w:rPr>
                  <w:rFonts w:eastAsia="宋体" w:hint="eastAsia"/>
                  <w:lang w:eastAsia="zh-CN"/>
                </w:rPr>
                <w:t>AGRG2</w:t>
              </w:r>
            </w:hyperlink>
          </w:p>
        </w:tc>
        <w:tc>
          <w:tcPr>
            <w:tcW w:w="1587" w:type="dxa"/>
            <w:vAlign w:val="center"/>
          </w:tcPr>
          <w:p w14:paraId="665F428F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898" w:history="1">
              <w:r>
                <w:rPr>
                  <w:rFonts w:eastAsia="宋体" w:hint="eastAsia"/>
                  <w:lang w:eastAsia="zh-CN"/>
                </w:rPr>
                <w:t>PRASTERONE</w:t>
              </w:r>
            </w:hyperlink>
          </w:p>
        </w:tc>
        <w:tc>
          <w:tcPr>
            <w:tcW w:w="1587" w:type="dxa"/>
          </w:tcPr>
          <w:p w14:paraId="6F895737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Agonist</w:t>
            </w:r>
          </w:p>
        </w:tc>
        <w:tc>
          <w:tcPr>
            <w:tcW w:w="1587" w:type="dxa"/>
            <w:vAlign w:val="center"/>
          </w:tcPr>
          <w:p w14:paraId="02E3CF12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899" w:history="1">
              <w:r>
                <w:rPr>
                  <w:rFonts w:eastAsia="宋体" w:hint="eastAsia"/>
                  <w:lang w:eastAsia="zh-CN"/>
                </w:rPr>
                <w:t>7XKE</w:t>
              </w:r>
            </w:hyperlink>
          </w:p>
        </w:tc>
      </w:tr>
      <w:tr w:rsidR="00BB65A7" w14:paraId="72F85388" w14:textId="77777777">
        <w:trPr>
          <w:trHeight w:val="425"/>
          <w:jc w:val="center"/>
        </w:trPr>
        <w:tc>
          <w:tcPr>
            <w:tcW w:w="1587" w:type="dxa"/>
            <w:vAlign w:val="center"/>
          </w:tcPr>
          <w:p w14:paraId="2000EE8B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Cryo-EM</w:t>
            </w:r>
          </w:p>
        </w:tc>
        <w:tc>
          <w:tcPr>
            <w:tcW w:w="1587" w:type="dxa"/>
          </w:tcPr>
          <w:p w14:paraId="5ECBFD39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Class B2</w:t>
            </w:r>
          </w:p>
        </w:tc>
        <w:tc>
          <w:tcPr>
            <w:tcW w:w="1587" w:type="dxa"/>
            <w:vAlign w:val="center"/>
          </w:tcPr>
          <w:p w14:paraId="52BE4C6C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900" w:history="1">
              <w:r>
                <w:rPr>
                  <w:rFonts w:eastAsia="宋体" w:hint="eastAsia"/>
                  <w:lang w:eastAsia="zh-CN"/>
                </w:rPr>
                <w:t>AGRG3</w:t>
              </w:r>
            </w:hyperlink>
          </w:p>
        </w:tc>
        <w:tc>
          <w:tcPr>
            <w:tcW w:w="1587" w:type="dxa"/>
            <w:vAlign w:val="center"/>
          </w:tcPr>
          <w:p w14:paraId="6986A778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901" w:history="1">
              <w:r>
                <w:rPr>
                  <w:rFonts w:eastAsia="宋体" w:hint="eastAsia"/>
                  <w:lang w:eastAsia="zh-CN"/>
                </w:rPr>
                <w:t>HYDROCORTISONE</w:t>
              </w:r>
            </w:hyperlink>
          </w:p>
        </w:tc>
        <w:tc>
          <w:tcPr>
            <w:tcW w:w="1587" w:type="dxa"/>
          </w:tcPr>
          <w:p w14:paraId="6DD3976F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Agonist</w:t>
            </w:r>
          </w:p>
        </w:tc>
        <w:tc>
          <w:tcPr>
            <w:tcW w:w="1587" w:type="dxa"/>
            <w:vAlign w:val="center"/>
          </w:tcPr>
          <w:p w14:paraId="69656C4A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902" w:history="1">
              <w:r>
                <w:rPr>
                  <w:rFonts w:eastAsia="宋体" w:hint="eastAsia"/>
                  <w:lang w:eastAsia="zh-CN"/>
                </w:rPr>
                <w:t>7D77</w:t>
              </w:r>
            </w:hyperlink>
          </w:p>
        </w:tc>
      </w:tr>
      <w:tr w:rsidR="00BB65A7" w14:paraId="43E9763B" w14:textId="77777777">
        <w:trPr>
          <w:trHeight w:val="425"/>
          <w:jc w:val="center"/>
        </w:trPr>
        <w:tc>
          <w:tcPr>
            <w:tcW w:w="1587" w:type="dxa"/>
            <w:vAlign w:val="center"/>
          </w:tcPr>
          <w:p w14:paraId="3BA983E3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Cryo-EM</w:t>
            </w:r>
          </w:p>
        </w:tc>
        <w:tc>
          <w:tcPr>
            <w:tcW w:w="1587" w:type="dxa"/>
          </w:tcPr>
          <w:p w14:paraId="7135827D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Class B2</w:t>
            </w:r>
          </w:p>
        </w:tc>
        <w:tc>
          <w:tcPr>
            <w:tcW w:w="1587" w:type="dxa"/>
            <w:vAlign w:val="center"/>
          </w:tcPr>
          <w:p w14:paraId="2CDBEC3F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903" w:history="1">
              <w:r>
                <w:rPr>
                  <w:rFonts w:eastAsia="宋体" w:hint="eastAsia"/>
                  <w:lang w:eastAsia="zh-CN"/>
                </w:rPr>
                <w:t>AGRG3</w:t>
              </w:r>
            </w:hyperlink>
          </w:p>
        </w:tc>
        <w:tc>
          <w:tcPr>
            <w:tcW w:w="1587" w:type="dxa"/>
            <w:vAlign w:val="center"/>
          </w:tcPr>
          <w:p w14:paraId="0C030A07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904" w:history="1">
              <w:r>
                <w:rPr>
                  <w:rFonts w:eastAsia="宋体" w:hint="eastAsia"/>
                  <w:lang w:eastAsia="zh-CN"/>
                </w:rPr>
                <w:t>Beclomethasone</w:t>
              </w:r>
            </w:hyperlink>
          </w:p>
        </w:tc>
        <w:tc>
          <w:tcPr>
            <w:tcW w:w="1587" w:type="dxa"/>
          </w:tcPr>
          <w:p w14:paraId="6BA4598D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Agonist</w:t>
            </w:r>
          </w:p>
        </w:tc>
        <w:tc>
          <w:tcPr>
            <w:tcW w:w="1587" w:type="dxa"/>
            <w:vAlign w:val="center"/>
          </w:tcPr>
          <w:p w14:paraId="1B0C5A1B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905" w:history="1">
              <w:r>
                <w:rPr>
                  <w:rFonts w:eastAsia="宋体" w:hint="eastAsia"/>
                  <w:lang w:eastAsia="zh-CN"/>
                </w:rPr>
                <w:t>7D76</w:t>
              </w:r>
            </w:hyperlink>
          </w:p>
        </w:tc>
      </w:tr>
    </w:tbl>
    <w:p w14:paraId="6E6986A7" w14:textId="77777777" w:rsidR="00BB65A7" w:rsidRDefault="00BB65A7">
      <w:pPr>
        <w:sectPr w:rsidR="00BB65A7" w:rsidSect="000E11CF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615FB0F9" w14:textId="7D5ADE91" w:rsidR="00BB65A7" w:rsidRDefault="0057091B">
      <w:pPr>
        <w:pStyle w:val="SMHeading"/>
      </w:pPr>
      <w:r>
        <w:lastRenderedPageBreak/>
        <w:t>Supplementary</w:t>
      </w:r>
      <w:r>
        <w:t xml:space="preserve"> </w:t>
      </w:r>
      <w:r w:rsidR="00000000">
        <w:t xml:space="preserve">Table 3. </w:t>
      </w:r>
      <w:r w:rsidR="00000000">
        <w:rPr>
          <w:rFonts w:hint="eastAsia"/>
          <w:b w:val="0"/>
          <w:bCs w:val="0"/>
        </w:rPr>
        <w:t xml:space="preserve">19 </w:t>
      </w:r>
      <w:r w:rsidR="00000000">
        <w:rPr>
          <w:b w:val="0"/>
          <w:bCs w:val="0"/>
        </w:rPr>
        <w:t xml:space="preserve">Solved </w:t>
      </w:r>
      <w:r w:rsidR="00000000">
        <w:rPr>
          <w:rFonts w:hint="eastAsia"/>
          <w:b w:val="0"/>
          <w:bCs w:val="0"/>
        </w:rPr>
        <w:t xml:space="preserve">class C </w:t>
      </w:r>
      <w:r w:rsidR="00000000">
        <w:rPr>
          <w:b w:val="0"/>
          <w:bCs w:val="0"/>
        </w:rPr>
        <w:t xml:space="preserve">GPCR structures complexed with synthetic </w:t>
      </w:r>
      <w:r w:rsidR="00000000">
        <w:rPr>
          <w:rFonts w:hint="eastAsia"/>
          <w:b w:val="0"/>
          <w:bCs w:val="0"/>
        </w:rPr>
        <w:t>orthosteric</w:t>
      </w:r>
      <w:r w:rsidR="00000000">
        <w:rPr>
          <w:b w:val="0"/>
          <w:bCs w:val="0"/>
        </w:rPr>
        <w:t xml:space="preserve"> modulators</w:t>
      </w:r>
    </w:p>
    <w:p w14:paraId="2F15277C" w14:textId="77777777" w:rsidR="00BB65A7" w:rsidRDefault="00BB65A7">
      <w:pPr>
        <w:jc w:val="center"/>
      </w:pPr>
    </w:p>
    <w:tbl>
      <w:tblPr>
        <w:tblStyle w:val="afffd"/>
        <w:tblW w:w="9522" w:type="dxa"/>
        <w:jc w:val="center"/>
        <w:tblLayout w:type="fixed"/>
        <w:tblLook w:val="04A0" w:firstRow="1" w:lastRow="0" w:firstColumn="1" w:lastColumn="0" w:noHBand="0" w:noVBand="1"/>
      </w:tblPr>
      <w:tblGrid>
        <w:gridCol w:w="1587"/>
        <w:gridCol w:w="1587"/>
        <w:gridCol w:w="1587"/>
        <w:gridCol w:w="1587"/>
        <w:gridCol w:w="1587"/>
        <w:gridCol w:w="1587"/>
      </w:tblGrid>
      <w:tr w:rsidR="00BB65A7" w14:paraId="268FAC1C" w14:textId="77777777">
        <w:trPr>
          <w:trHeight w:val="425"/>
          <w:jc w:val="center"/>
        </w:trPr>
        <w:tc>
          <w:tcPr>
            <w:tcW w:w="1587" w:type="dxa"/>
          </w:tcPr>
          <w:p w14:paraId="59989085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/>
                <w:lang w:eastAsia="zh-CN"/>
              </w:rPr>
              <w:t>Structure Type</w:t>
            </w:r>
          </w:p>
        </w:tc>
        <w:tc>
          <w:tcPr>
            <w:tcW w:w="1587" w:type="dxa"/>
          </w:tcPr>
          <w:p w14:paraId="4CED1B4D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GPCR Type</w:t>
            </w:r>
          </w:p>
        </w:tc>
        <w:tc>
          <w:tcPr>
            <w:tcW w:w="1587" w:type="dxa"/>
          </w:tcPr>
          <w:p w14:paraId="3F3D42C6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GPCR</w:t>
            </w:r>
          </w:p>
        </w:tc>
        <w:tc>
          <w:tcPr>
            <w:tcW w:w="1587" w:type="dxa"/>
          </w:tcPr>
          <w:p w14:paraId="2C376BB1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Modulator</w:t>
            </w:r>
          </w:p>
        </w:tc>
        <w:tc>
          <w:tcPr>
            <w:tcW w:w="1587" w:type="dxa"/>
          </w:tcPr>
          <w:p w14:paraId="652B1CE5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Modulator Type</w:t>
            </w:r>
          </w:p>
        </w:tc>
        <w:tc>
          <w:tcPr>
            <w:tcW w:w="1587" w:type="dxa"/>
          </w:tcPr>
          <w:p w14:paraId="420074DA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PDB code</w:t>
            </w:r>
          </w:p>
        </w:tc>
      </w:tr>
      <w:tr w:rsidR="00BB65A7" w14:paraId="612A1299" w14:textId="77777777">
        <w:trPr>
          <w:trHeight w:val="425"/>
          <w:jc w:val="center"/>
        </w:trPr>
        <w:tc>
          <w:tcPr>
            <w:tcW w:w="1587" w:type="dxa"/>
            <w:vAlign w:val="center"/>
          </w:tcPr>
          <w:p w14:paraId="70CA6AA3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Cryo-EM</w:t>
            </w:r>
          </w:p>
        </w:tc>
        <w:tc>
          <w:tcPr>
            <w:tcW w:w="1587" w:type="dxa"/>
          </w:tcPr>
          <w:p w14:paraId="2069DF76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Class C</w:t>
            </w:r>
          </w:p>
        </w:tc>
        <w:tc>
          <w:tcPr>
            <w:tcW w:w="1587" w:type="dxa"/>
            <w:vAlign w:val="center"/>
          </w:tcPr>
          <w:p w14:paraId="18AE693E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906" w:history="1">
              <w:r>
                <w:rPr>
                  <w:rFonts w:eastAsia="宋体" w:hint="eastAsia"/>
                  <w:lang w:eastAsia="zh-CN"/>
                </w:rPr>
                <w:t>mGlu3</w:t>
              </w:r>
            </w:hyperlink>
            <w:r>
              <w:rPr>
                <w:rFonts w:eastAsia="宋体" w:hint="eastAsia"/>
                <w:lang w:eastAsia="zh-CN"/>
              </w:rPr>
              <w:t>R</w:t>
            </w:r>
          </w:p>
        </w:tc>
        <w:tc>
          <w:tcPr>
            <w:tcW w:w="1587" w:type="dxa"/>
            <w:vAlign w:val="center"/>
          </w:tcPr>
          <w:p w14:paraId="76082BEA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907" w:history="1">
              <w:r>
                <w:rPr>
                  <w:rFonts w:eastAsia="宋体" w:hint="eastAsia"/>
                  <w:lang w:eastAsia="zh-CN"/>
                </w:rPr>
                <w:t>LY341495</w:t>
              </w:r>
            </w:hyperlink>
          </w:p>
        </w:tc>
        <w:tc>
          <w:tcPr>
            <w:tcW w:w="1587" w:type="dxa"/>
            <w:vAlign w:val="center"/>
          </w:tcPr>
          <w:p w14:paraId="32899949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Antagonist</w:t>
            </w:r>
          </w:p>
        </w:tc>
        <w:tc>
          <w:tcPr>
            <w:tcW w:w="1587" w:type="dxa"/>
            <w:vAlign w:val="center"/>
          </w:tcPr>
          <w:p w14:paraId="63CA40F0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908" w:history="1">
              <w:r>
                <w:rPr>
                  <w:rFonts w:eastAsia="宋体" w:hint="eastAsia"/>
                  <w:lang w:eastAsia="zh-CN"/>
                </w:rPr>
                <w:t>7WI8</w:t>
              </w:r>
            </w:hyperlink>
          </w:p>
        </w:tc>
      </w:tr>
      <w:tr w:rsidR="00BB65A7" w14:paraId="186DEB85" w14:textId="77777777">
        <w:trPr>
          <w:trHeight w:val="425"/>
          <w:jc w:val="center"/>
        </w:trPr>
        <w:tc>
          <w:tcPr>
            <w:tcW w:w="1587" w:type="dxa"/>
            <w:vAlign w:val="center"/>
          </w:tcPr>
          <w:p w14:paraId="26186880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Cryo-EM</w:t>
            </w:r>
          </w:p>
        </w:tc>
        <w:tc>
          <w:tcPr>
            <w:tcW w:w="1587" w:type="dxa"/>
          </w:tcPr>
          <w:p w14:paraId="116DC614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Class C</w:t>
            </w:r>
          </w:p>
        </w:tc>
        <w:tc>
          <w:tcPr>
            <w:tcW w:w="1587" w:type="dxa"/>
            <w:vAlign w:val="center"/>
          </w:tcPr>
          <w:p w14:paraId="3B549CFF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909" w:history="1">
              <w:r>
                <w:rPr>
                  <w:rFonts w:eastAsia="宋体" w:hint="eastAsia"/>
                  <w:lang w:eastAsia="zh-CN"/>
                </w:rPr>
                <w:t>mGlu3</w:t>
              </w:r>
            </w:hyperlink>
            <w:r>
              <w:rPr>
                <w:rFonts w:eastAsia="宋体" w:hint="eastAsia"/>
                <w:lang w:eastAsia="zh-CN"/>
              </w:rPr>
              <w:t>R</w:t>
            </w:r>
          </w:p>
        </w:tc>
        <w:tc>
          <w:tcPr>
            <w:tcW w:w="1587" w:type="dxa"/>
            <w:vAlign w:val="center"/>
          </w:tcPr>
          <w:p w14:paraId="3817B12A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910" w:history="1">
              <w:r>
                <w:rPr>
                  <w:rFonts w:eastAsia="宋体" w:hint="eastAsia"/>
                  <w:lang w:eastAsia="zh-CN"/>
                </w:rPr>
                <w:t>LY341495</w:t>
              </w:r>
            </w:hyperlink>
          </w:p>
        </w:tc>
        <w:tc>
          <w:tcPr>
            <w:tcW w:w="1587" w:type="dxa"/>
            <w:vAlign w:val="center"/>
          </w:tcPr>
          <w:p w14:paraId="7FF45984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Antagonist</w:t>
            </w:r>
          </w:p>
        </w:tc>
        <w:tc>
          <w:tcPr>
            <w:tcW w:w="1587" w:type="dxa"/>
            <w:vAlign w:val="center"/>
          </w:tcPr>
          <w:p w14:paraId="5C1B252C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911" w:history="1">
              <w:r>
                <w:rPr>
                  <w:rFonts w:eastAsia="宋体" w:hint="eastAsia"/>
                  <w:lang w:eastAsia="zh-CN"/>
                </w:rPr>
                <w:t>7WI6</w:t>
              </w:r>
            </w:hyperlink>
          </w:p>
        </w:tc>
      </w:tr>
      <w:tr w:rsidR="00BB65A7" w14:paraId="7DA108DE" w14:textId="77777777">
        <w:trPr>
          <w:trHeight w:val="425"/>
          <w:jc w:val="center"/>
        </w:trPr>
        <w:tc>
          <w:tcPr>
            <w:tcW w:w="1587" w:type="dxa"/>
            <w:vAlign w:val="center"/>
          </w:tcPr>
          <w:p w14:paraId="4BF0FB52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Cryo-EM</w:t>
            </w:r>
          </w:p>
        </w:tc>
        <w:tc>
          <w:tcPr>
            <w:tcW w:w="1587" w:type="dxa"/>
          </w:tcPr>
          <w:p w14:paraId="76E666DB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Class C</w:t>
            </w:r>
          </w:p>
        </w:tc>
        <w:tc>
          <w:tcPr>
            <w:tcW w:w="1587" w:type="dxa"/>
            <w:vAlign w:val="center"/>
          </w:tcPr>
          <w:p w14:paraId="0004D93F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912" w:history="1">
              <w:r>
                <w:rPr>
                  <w:rFonts w:eastAsia="宋体" w:hint="eastAsia"/>
                  <w:lang w:eastAsia="zh-CN"/>
                </w:rPr>
                <w:t>mGlu3</w:t>
              </w:r>
            </w:hyperlink>
            <w:r>
              <w:rPr>
                <w:rFonts w:eastAsia="宋体" w:hint="eastAsia"/>
                <w:lang w:eastAsia="zh-CN"/>
              </w:rPr>
              <w:t>R</w:t>
            </w:r>
          </w:p>
        </w:tc>
        <w:tc>
          <w:tcPr>
            <w:tcW w:w="1587" w:type="dxa"/>
            <w:vAlign w:val="center"/>
          </w:tcPr>
          <w:p w14:paraId="550EF8C3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913" w:history="1">
              <w:r>
                <w:rPr>
                  <w:rFonts w:eastAsia="宋体" w:hint="eastAsia"/>
                  <w:lang w:eastAsia="zh-CN"/>
                </w:rPr>
                <w:t>CHEMBL4081453</w:t>
              </w:r>
            </w:hyperlink>
          </w:p>
        </w:tc>
        <w:tc>
          <w:tcPr>
            <w:tcW w:w="1587" w:type="dxa"/>
            <w:vAlign w:val="center"/>
          </w:tcPr>
          <w:p w14:paraId="3A6A377E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Agonist</w:t>
            </w:r>
          </w:p>
        </w:tc>
        <w:tc>
          <w:tcPr>
            <w:tcW w:w="1587" w:type="dxa"/>
            <w:vAlign w:val="center"/>
          </w:tcPr>
          <w:p w14:paraId="17DFBEA2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914" w:history="1">
              <w:r>
                <w:rPr>
                  <w:rFonts w:eastAsia="宋体" w:hint="eastAsia"/>
                  <w:lang w:eastAsia="zh-CN"/>
                </w:rPr>
                <w:t>7WIH</w:t>
              </w:r>
            </w:hyperlink>
          </w:p>
        </w:tc>
      </w:tr>
      <w:tr w:rsidR="00BB65A7" w14:paraId="623A2F2A" w14:textId="77777777">
        <w:trPr>
          <w:trHeight w:val="425"/>
          <w:jc w:val="center"/>
        </w:trPr>
        <w:tc>
          <w:tcPr>
            <w:tcW w:w="1587" w:type="dxa"/>
            <w:vAlign w:val="center"/>
          </w:tcPr>
          <w:p w14:paraId="25DE1972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Cryo-EM</w:t>
            </w:r>
          </w:p>
        </w:tc>
        <w:tc>
          <w:tcPr>
            <w:tcW w:w="1587" w:type="dxa"/>
          </w:tcPr>
          <w:p w14:paraId="5482FA5D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Class C</w:t>
            </w:r>
          </w:p>
        </w:tc>
        <w:tc>
          <w:tcPr>
            <w:tcW w:w="1587" w:type="dxa"/>
            <w:vAlign w:val="center"/>
          </w:tcPr>
          <w:p w14:paraId="3FCB945B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915" w:history="1">
              <w:r>
                <w:rPr>
                  <w:rFonts w:eastAsia="宋体" w:hint="eastAsia"/>
                  <w:lang w:eastAsia="zh-CN"/>
                </w:rPr>
                <w:t>CaS</w:t>
              </w:r>
            </w:hyperlink>
            <w:r>
              <w:rPr>
                <w:rFonts w:eastAsia="宋体" w:hint="eastAsia"/>
                <w:lang w:eastAsia="zh-CN"/>
              </w:rPr>
              <w:t>R</w:t>
            </w:r>
          </w:p>
        </w:tc>
        <w:tc>
          <w:tcPr>
            <w:tcW w:w="1587" w:type="dxa"/>
            <w:vAlign w:val="center"/>
          </w:tcPr>
          <w:p w14:paraId="00074758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916" w:history="1">
              <w:r>
                <w:rPr>
                  <w:rFonts w:eastAsia="宋体" w:hint="eastAsia"/>
                  <w:lang w:eastAsia="zh-CN"/>
                </w:rPr>
                <w:t>NPS 2143</w:t>
              </w:r>
            </w:hyperlink>
          </w:p>
        </w:tc>
        <w:tc>
          <w:tcPr>
            <w:tcW w:w="1587" w:type="dxa"/>
            <w:vAlign w:val="center"/>
          </w:tcPr>
          <w:p w14:paraId="3248BE1B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Antagonist</w:t>
            </w:r>
          </w:p>
        </w:tc>
        <w:tc>
          <w:tcPr>
            <w:tcW w:w="1587" w:type="dxa"/>
            <w:vAlign w:val="center"/>
          </w:tcPr>
          <w:p w14:paraId="2BB1E20F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917" w:history="1">
              <w:r>
                <w:rPr>
                  <w:rFonts w:eastAsia="宋体" w:hint="eastAsia"/>
                  <w:lang w:eastAsia="zh-CN"/>
                </w:rPr>
                <w:t>7SIN</w:t>
              </w:r>
            </w:hyperlink>
          </w:p>
        </w:tc>
      </w:tr>
      <w:tr w:rsidR="00BB65A7" w14:paraId="4DBA10B8" w14:textId="77777777">
        <w:trPr>
          <w:trHeight w:val="425"/>
          <w:jc w:val="center"/>
        </w:trPr>
        <w:tc>
          <w:tcPr>
            <w:tcW w:w="1587" w:type="dxa"/>
            <w:vAlign w:val="center"/>
          </w:tcPr>
          <w:p w14:paraId="6D3056AA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Cryo-EM</w:t>
            </w:r>
          </w:p>
        </w:tc>
        <w:tc>
          <w:tcPr>
            <w:tcW w:w="1587" w:type="dxa"/>
          </w:tcPr>
          <w:p w14:paraId="7279B3FC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Class C</w:t>
            </w:r>
          </w:p>
        </w:tc>
        <w:tc>
          <w:tcPr>
            <w:tcW w:w="1587" w:type="dxa"/>
            <w:vAlign w:val="center"/>
          </w:tcPr>
          <w:p w14:paraId="41FAD10B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918" w:history="1">
              <w:r>
                <w:rPr>
                  <w:rFonts w:eastAsia="宋体" w:hint="eastAsia"/>
                  <w:lang w:eastAsia="zh-CN"/>
                </w:rPr>
                <w:t>mGlu5</w:t>
              </w:r>
            </w:hyperlink>
            <w:r>
              <w:rPr>
                <w:rFonts w:eastAsia="宋体" w:hint="eastAsia"/>
                <w:lang w:eastAsia="zh-CN"/>
              </w:rPr>
              <w:t>R</w:t>
            </w:r>
          </w:p>
        </w:tc>
        <w:tc>
          <w:tcPr>
            <w:tcW w:w="1587" w:type="dxa"/>
            <w:vAlign w:val="center"/>
          </w:tcPr>
          <w:p w14:paraId="4E326EA2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919" w:history="1">
              <w:r>
                <w:rPr>
                  <w:rFonts w:eastAsia="宋体" w:hint="eastAsia"/>
                  <w:lang w:eastAsia="zh-CN"/>
                </w:rPr>
                <w:t>LY341495</w:t>
              </w:r>
            </w:hyperlink>
          </w:p>
        </w:tc>
        <w:tc>
          <w:tcPr>
            <w:tcW w:w="1587" w:type="dxa"/>
          </w:tcPr>
          <w:p w14:paraId="7FCB1C4E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Antagonist</w:t>
            </w:r>
          </w:p>
        </w:tc>
        <w:tc>
          <w:tcPr>
            <w:tcW w:w="1587" w:type="dxa"/>
            <w:vAlign w:val="center"/>
          </w:tcPr>
          <w:p w14:paraId="2E09EC46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920" w:history="1">
              <w:r>
                <w:rPr>
                  <w:rFonts w:eastAsia="宋体" w:hint="eastAsia"/>
                  <w:lang w:eastAsia="zh-CN"/>
                </w:rPr>
                <w:t>7FD9</w:t>
              </w:r>
            </w:hyperlink>
          </w:p>
        </w:tc>
      </w:tr>
      <w:tr w:rsidR="00BB65A7" w14:paraId="6431ED0C" w14:textId="77777777">
        <w:trPr>
          <w:trHeight w:val="425"/>
          <w:jc w:val="center"/>
        </w:trPr>
        <w:tc>
          <w:tcPr>
            <w:tcW w:w="1587" w:type="dxa"/>
            <w:vAlign w:val="center"/>
          </w:tcPr>
          <w:p w14:paraId="76205422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Cryo-EM</w:t>
            </w:r>
          </w:p>
        </w:tc>
        <w:tc>
          <w:tcPr>
            <w:tcW w:w="1587" w:type="dxa"/>
          </w:tcPr>
          <w:p w14:paraId="51488EC4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Class C</w:t>
            </w:r>
          </w:p>
        </w:tc>
        <w:tc>
          <w:tcPr>
            <w:tcW w:w="1587" w:type="dxa"/>
            <w:vAlign w:val="center"/>
          </w:tcPr>
          <w:p w14:paraId="6799DD20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921" w:history="1">
              <w:r>
                <w:rPr>
                  <w:rFonts w:eastAsia="宋体" w:hint="eastAsia"/>
                  <w:lang w:eastAsia="zh-CN"/>
                </w:rPr>
                <w:t>mGlu5</w:t>
              </w:r>
            </w:hyperlink>
            <w:r>
              <w:rPr>
                <w:rFonts w:eastAsia="宋体" w:hint="eastAsia"/>
                <w:lang w:eastAsia="zh-CN"/>
              </w:rPr>
              <w:t>R</w:t>
            </w:r>
          </w:p>
        </w:tc>
        <w:tc>
          <w:tcPr>
            <w:tcW w:w="1587" w:type="dxa"/>
            <w:vAlign w:val="center"/>
          </w:tcPr>
          <w:p w14:paraId="14C5125C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922" w:history="1">
              <w:r>
                <w:rPr>
                  <w:rFonts w:eastAsia="宋体" w:hint="eastAsia"/>
                  <w:lang w:eastAsia="zh-CN"/>
                </w:rPr>
                <w:t>quisqualate</w:t>
              </w:r>
            </w:hyperlink>
          </w:p>
        </w:tc>
        <w:tc>
          <w:tcPr>
            <w:tcW w:w="1587" w:type="dxa"/>
          </w:tcPr>
          <w:p w14:paraId="675DFEF4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Agonist</w:t>
            </w:r>
          </w:p>
        </w:tc>
        <w:tc>
          <w:tcPr>
            <w:tcW w:w="1587" w:type="dxa"/>
            <w:vAlign w:val="center"/>
          </w:tcPr>
          <w:p w14:paraId="1C0AC4F0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7FD8</w:t>
            </w:r>
          </w:p>
        </w:tc>
      </w:tr>
      <w:tr w:rsidR="00BB65A7" w14:paraId="507F9896" w14:textId="77777777">
        <w:trPr>
          <w:trHeight w:val="425"/>
          <w:jc w:val="center"/>
        </w:trPr>
        <w:tc>
          <w:tcPr>
            <w:tcW w:w="1587" w:type="dxa"/>
            <w:vAlign w:val="center"/>
          </w:tcPr>
          <w:p w14:paraId="6A5FD899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Cryo-EM</w:t>
            </w:r>
          </w:p>
        </w:tc>
        <w:tc>
          <w:tcPr>
            <w:tcW w:w="1587" w:type="dxa"/>
          </w:tcPr>
          <w:p w14:paraId="7A054D5B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Class C</w:t>
            </w:r>
          </w:p>
        </w:tc>
        <w:tc>
          <w:tcPr>
            <w:tcW w:w="1587" w:type="dxa"/>
            <w:vAlign w:val="center"/>
          </w:tcPr>
          <w:p w14:paraId="38758BDA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923" w:history="1">
              <w:r>
                <w:rPr>
                  <w:rFonts w:eastAsia="宋体" w:hint="eastAsia"/>
                  <w:lang w:eastAsia="zh-CN"/>
                </w:rPr>
                <w:t>mGlu2</w:t>
              </w:r>
            </w:hyperlink>
            <w:r>
              <w:rPr>
                <w:rFonts w:eastAsia="宋体" w:hint="eastAsia"/>
                <w:lang w:eastAsia="zh-CN"/>
              </w:rPr>
              <w:t>R</w:t>
            </w:r>
          </w:p>
        </w:tc>
        <w:tc>
          <w:tcPr>
            <w:tcW w:w="1587" w:type="dxa"/>
            <w:vAlign w:val="center"/>
          </w:tcPr>
          <w:p w14:paraId="10830456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924" w:history="1">
              <w:r>
                <w:rPr>
                  <w:rFonts w:eastAsia="宋体" w:hint="eastAsia"/>
                  <w:lang w:eastAsia="zh-CN"/>
                </w:rPr>
                <w:t>LY341495</w:t>
              </w:r>
            </w:hyperlink>
          </w:p>
        </w:tc>
        <w:tc>
          <w:tcPr>
            <w:tcW w:w="1587" w:type="dxa"/>
          </w:tcPr>
          <w:p w14:paraId="0D4A1E6D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Antagonist</w:t>
            </w:r>
          </w:p>
        </w:tc>
        <w:tc>
          <w:tcPr>
            <w:tcW w:w="1587" w:type="dxa"/>
            <w:vAlign w:val="center"/>
          </w:tcPr>
          <w:p w14:paraId="6F7E0480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7MTQ</w:t>
            </w:r>
          </w:p>
        </w:tc>
      </w:tr>
      <w:tr w:rsidR="00BB65A7" w14:paraId="7059E18D" w14:textId="77777777">
        <w:trPr>
          <w:trHeight w:val="425"/>
          <w:jc w:val="center"/>
        </w:trPr>
        <w:tc>
          <w:tcPr>
            <w:tcW w:w="1587" w:type="dxa"/>
            <w:vAlign w:val="center"/>
          </w:tcPr>
          <w:p w14:paraId="4A0D9685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Cryo-EM</w:t>
            </w:r>
          </w:p>
        </w:tc>
        <w:tc>
          <w:tcPr>
            <w:tcW w:w="1587" w:type="dxa"/>
          </w:tcPr>
          <w:p w14:paraId="065458F7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Class C</w:t>
            </w:r>
          </w:p>
        </w:tc>
        <w:tc>
          <w:tcPr>
            <w:tcW w:w="1587" w:type="dxa"/>
            <w:vAlign w:val="center"/>
          </w:tcPr>
          <w:p w14:paraId="6CE5BDBD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925" w:history="1">
              <w:r>
                <w:rPr>
                  <w:rFonts w:eastAsia="宋体" w:hint="eastAsia"/>
                  <w:lang w:eastAsia="zh-CN"/>
                </w:rPr>
                <w:t>mGlu2</w:t>
              </w:r>
            </w:hyperlink>
            <w:r>
              <w:rPr>
                <w:rFonts w:eastAsia="宋体" w:hint="eastAsia"/>
                <w:lang w:eastAsia="zh-CN"/>
              </w:rPr>
              <w:t>R</w:t>
            </w:r>
          </w:p>
        </w:tc>
        <w:tc>
          <w:tcPr>
            <w:tcW w:w="1587" w:type="dxa"/>
            <w:vAlign w:val="center"/>
          </w:tcPr>
          <w:p w14:paraId="44ACFCD6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926" w:history="1">
              <w:r>
                <w:rPr>
                  <w:rFonts w:eastAsia="宋体" w:hint="eastAsia"/>
                  <w:lang w:eastAsia="zh-CN"/>
                </w:rPr>
                <w:t>L-glutamic acid</w:t>
              </w:r>
            </w:hyperlink>
          </w:p>
        </w:tc>
        <w:tc>
          <w:tcPr>
            <w:tcW w:w="1587" w:type="dxa"/>
          </w:tcPr>
          <w:p w14:paraId="3B6C7D47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Agonist</w:t>
            </w:r>
          </w:p>
        </w:tc>
        <w:tc>
          <w:tcPr>
            <w:tcW w:w="1587" w:type="dxa"/>
            <w:vAlign w:val="center"/>
          </w:tcPr>
          <w:p w14:paraId="4C0ED6F9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7MTR</w:t>
            </w:r>
          </w:p>
        </w:tc>
      </w:tr>
      <w:tr w:rsidR="00BB65A7" w14:paraId="45159078" w14:textId="77777777">
        <w:trPr>
          <w:trHeight w:val="425"/>
          <w:jc w:val="center"/>
        </w:trPr>
        <w:tc>
          <w:tcPr>
            <w:tcW w:w="1587" w:type="dxa"/>
            <w:vAlign w:val="center"/>
          </w:tcPr>
          <w:p w14:paraId="432EC8EC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Cryo-EM</w:t>
            </w:r>
          </w:p>
        </w:tc>
        <w:tc>
          <w:tcPr>
            <w:tcW w:w="1587" w:type="dxa"/>
          </w:tcPr>
          <w:p w14:paraId="74DED262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Class C</w:t>
            </w:r>
          </w:p>
        </w:tc>
        <w:tc>
          <w:tcPr>
            <w:tcW w:w="1587" w:type="dxa"/>
            <w:vAlign w:val="center"/>
          </w:tcPr>
          <w:p w14:paraId="2339F2D6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927" w:history="1">
              <w:r>
                <w:rPr>
                  <w:rFonts w:eastAsia="宋体" w:hint="eastAsia"/>
                  <w:lang w:eastAsia="zh-CN"/>
                </w:rPr>
                <w:t>mGlu2</w:t>
              </w:r>
            </w:hyperlink>
            <w:r>
              <w:rPr>
                <w:rFonts w:eastAsia="宋体" w:hint="eastAsia"/>
                <w:lang w:eastAsia="zh-CN"/>
              </w:rPr>
              <w:t>R</w:t>
            </w:r>
          </w:p>
        </w:tc>
        <w:tc>
          <w:tcPr>
            <w:tcW w:w="1587" w:type="dxa"/>
            <w:vAlign w:val="center"/>
          </w:tcPr>
          <w:p w14:paraId="0125D1B0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928" w:history="1">
              <w:r>
                <w:rPr>
                  <w:rFonts w:eastAsia="宋体" w:hint="eastAsia"/>
                  <w:lang w:eastAsia="zh-CN"/>
                </w:rPr>
                <w:t>eglumegad</w:t>
              </w:r>
            </w:hyperlink>
          </w:p>
        </w:tc>
        <w:tc>
          <w:tcPr>
            <w:tcW w:w="1587" w:type="dxa"/>
          </w:tcPr>
          <w:p w14:paraId="22EA0D87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Agonist</w:t>
            </w:r>
          </w:p>
        </w:tc>
        <w:tc>
          <w:tcPr>
            <w:tcW w:w="1587" w:type="dxa"/>
            <w:vAlign w:val="center"/>
          </w:tcPr>
          <w:p w14:paraId="0815BD8D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929" w:history="1">
              <w:r>
                <w:rPr>
                  <w:rFonts w:eastAsia="宋体" w:hint="eastAsia"/>
                  <w:lang w:eastAsia="zh-CN"/>
                </w:rPr>
                <w:t>7EPB</w:t>
              </w:r>
            </w:hyperlink>
          </w:p>
        </w:tc>
      </w:tr>
      <w:tr w:rsidR="00BB65A7" w14:paraId="5E94648F" w14:textId="77777777">
        <w:trPr>
          <w:trHeight w:val="425"/>
          <w:jc w:val="center"/>
        </w:trPr>
        <w:tc>
          <w:tcPr>
            <w:tcW w:w="1587" w:type="dxa"/>
            <w:vAlign w:val="center"/>
          </w:tcPr>
          <w:p w14:paraId="67541D4D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Cryo-EM</w:t>
            </w:r>
          </w:p>
        </w:tc>
        <w:tc>
          <w:tcPr>
            <w:tcW w:w="1587" w:type="dxa"/>
          </w:tcPr>
          <w:p w14:paraId="20F50311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Class C</w:t>
            </w:r>
          </w:p>
        </w:tc>
        <w:tc>
          <w:tcPr>
            <w:tcW w:w="1587" w:type="dxa"/>
            <w:vAlign w:val="center"/>
          </w:tcPr>
          <w:p w14:paraId="728372D2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930" w:history="1">
              <w:r>
                <w:rPr>
                  <w:rFonts w:eastAsia="宋体" w:hint="eastAsia"/>
                  <w:lang w:eastAsia="zh-CN"/>
                </w:rPr>
                <w:t>mGlu2</w:t>
              </w:r>
            </w:hyperlink>
            <w:r>
              <w:rPr>
                <w:rFonts w:eastAsia="宋体" w:hint="eastAsia"/>
                <w:lang w:eastAsia="zh-CN"/>
              </w:rPr>
              <w:t>R</w:t>
            </w:r>
          </w:p>
        </w:tc>
        <w:tc>
          <w:tcPr>
            <w:tcW w:w="1587" w:type="dxa"/>
            <w:vAlign w:val="center"/>
          </w:tcPr>
          <w:p w14:paraId="37D8E5B7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931" w:history="1">
              <w:r>
                <w:rPr>
                  <w:rFonts w:eastAsia="宋体" w:hint="eastAsia"/>
                  <w:lang w:eastAsia="zh-CN"/>
                </w:rPr>
                <w:t>eglumegad</w:t>
              </w:r>
            </w:hyperlink>
          </w:p>
        </w:tc>
        <w:tc>
          <w:tcPr>
            <w:tcW w:w="1587" w:type="dxa"/>
          </w:tcPr>
          <w:p w14:paraId="16F16809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Agonist</w:t>
            </w:r>
          </w:p>
        </w:tc>
        <w:tc>
          <w:tcPr>
            <w:tcW w:w="1587" w:type="dxa"/>
            <w:vAlign w:val="center"/>
          </w:tcPr>
          <w:p w14:paraId="4630F0D8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932" w:history="1">
              <w:r>
                <w:rPr>
                  <w:rFonts w:eastAsia="宋体" w:hint="eastAsia"/>
                  <w:lang w:eastAsia="zh-CN"/>
                </w:rPr>
                <w:t>7E9G</w:t>
              </w:r>
            </w:hyperlink>
          </w:p>
        </w:tc>
      </w:tr>
      <w:tr w:rsidR="00BB65A7" w14:paraId="17AA7E4E" w14:textId="77777777">
        <w:trPr>
          <w:trHeight w:val="425"/>
          <w:jc w:val="center"/>
        </w:trPr>
        <w:tc>
          <w:tcPr>
            <w:tcW w:w="1587" w:type="dxa"/>
            <w:vAlign w:val="center"/>
          </w:tcPr>
          <w:p w14:paraId="7DE2B6D5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Cryo-EM</w:t>
            </w:r>
          </w:p>
        </w:tc>
        <w:tc>
          <w:tcPr>
            <w:tcW w:w="1587" w:type="dxa"/>
          </w:tcPr>
          <w:p w14:paraId="7D8D175D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Class C</w:t>
            </w:r>
          </w:p>
        </w:tc>
        <w:tc>
          <w:tcPr>
            <w:tcW w:w="1587" w:type="dxa"/>
            <w:vAlign w:val="center"/>
          </w:tcPr>
          <w:p w14:paraId="28C65315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933" w:history="1">
              <w:r>
                <w:rPr>
                  <w:rFonts w:eastAsia="宋体" w:hint="eastAsia"/>
                  <w:lang w:eastAsia="zh-CN"/>
                </w:rPr>
                <w:t>mGlu4</w:t>
              </w:r>
            </w:hyperlink>
            <w:r>
              <w:rPr>
                <w:rFonts w:eastAsia="宋体" w:hint="eastAsia"/>
                <w:lang w:eastAsia="zh-CN"/>
              </w:rPr>
              <w:t>R</w:t>
            </w:r>
          </w:p>
        </w:tc>
        <w:tc>
          <w:tcPr>
            <w:tcW w:w="1587" w:type="dxa"/>
            <w:vAlign w:val="center"/>
          </w:tcPr>
          <w:p w14:paraId="5B6E0FB0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934" w:history="1">
              <w:r>
                <w:rPr>
                  <w:rFonts w:eastAsia="宋体" w:hint="eastAsia"/>
                  <w:lang w:eastAsia="zh-CN"/>
                </w:rPr>
                <w:t>L-serine-O-phosphate</w:t>
              </w:r>
            </w:hyperlink>
          </w:p>
        </w:tc>
        <w:tc>
          <w:tcPr>
            <w:tcW w:w="1587" w:type="dxa"/>
          </w:tcPr>
          <w:p w14:paraId="285CC295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Agonist</w:t>
            </w:r>
          </w:p>
        </w:tc>
        <w:tc>
          <w:tcPr>
            <w:tcW w:w="1587" w:type="dxa"/>
            <w:vAlign w:val="center"/>
          </w:tcPr>
          <w:p w14:paraId="09A19A56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935" w:history="1">
              <w:r>
                <w:rPr>
                  <w:rFonts w:eastAsia="宋体" w:hint="eastAsia"/>
                  <w:lang w:eastAsia="zh-CN"/>
                </w:rPr>
                <w:t>7E9H</w:t>
              </w:r>
            </w:hyperlink>
          </w:p>
        </w:tc>
      </w:tr>
      <w:tr w:rsidR="00BB65A7" w14:paraId="21B64866" w14:textId="77777777">
        <w:trPr>
          <w:trHeight w:val="425"/>
          <w:jc w:val="center"/>
        </w:trPr>
        <w:tc>
          <w:tcPr>
            <w:tcW w:w="1587" w:type="dxa"/>
            <w:vAlign w:val="center"/>
          </w:tcPr>
          <w:p w14:paraId="02BC3E7F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Cryo-EM</w:t>
            </w:r>
          </w:p>
        </w:tc>
        <w:tc>
          <w:tcPr>
            <w:tcW w:w="1587" w:type="dxa"/>
          </w:tcPr>
          <w:p w14:paraId="0AB63E8B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Class C</w:t>
            </w:r>
          </w:p>
        </w:tc>
        <w:tc>
          <w:tcPr>
            <w:tcW w:w="1587" w:type="dxa"/>
            <w:vAlign w:val="center"/>
          </w:tcPr>
          <w:p w14:paraId="0C8A1B04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936" w:history="1">
              <w:r>
                <w:rPr>
                  <w:rFonts w:eastAsia="宋体" w:hint="eastAsia"/>
                  <w:lang w:eastAsia="zh-CN"/>
                </w:rPr>
                <w:t>GABAB2</w:t>
              </w:r>
            </w:hyperlink>
            <w:r>
              <w:rPr>
                <w:rFonts w:eastAsia="宋体" w:hint="eastAsia"/>
                <w:lang w:eastAsia="zh-CN"/>
              </w:rPr>
              <w:t>R</w:t>
            </w:r>
          </w:p>
        </w:tc>
        <w:tc>
          <w:tcPr>
            <w:tcW w:w="1587" w:type="dxa"/>
            <w:vAlign w:val="center"/>
          </w:tcPr>
          <w:p w14:paraId="293B1B9F" w14:textId="77777777" w:rsidR="00BB65A7" w:rsidRDefault="00000000">
            <w:pPr>
              <w:jc w:val="center"/>
              <w:rPr>
                <w:rFonts w:ascii="宋体" w:eastAsia="宋体" w:hAnsi="宋体" w:cs="宋体"/>
                <w:color w:val="800080"/>
                <w:sz w:val="22"/>
                <w:szCs w:val="22"/>
                <w:u w:val="single"/>
                <w:lang w:eastAsia="zh-CN"/>
              </w:rPr>
            </w:pPr>
            <w:hyperlink r:id="rId1937" w:history="1">
              <w:r>
                <w:rPr>
                  <w:rFonts w:eastAsia="宋体" w:hint="eastAsia"/>
                  <w:lang w:eastAsia="zh-CN"/>
                </w:rPr>
                <w:t>(-)-baclofen</w:t>
              </w:r>
            </w:hyperlink>
          </w:p>
        </w:tc>
        <w:tc>
          <w:tcPr>
            <w:tcW w:w="1587" w:type="dxa"/>
          </w:tcPr>
          <w:p w14:paraId="5B9F6FAA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Agonist</w:t>
            </w:r>
          </w:p>
        </w:tc>
        <w:tc>
          <w:tcPr>
            <w:tcW w:w="1587" w:type="dxa"/>
            <w:vAlign w:val="center"/>
          </w:tcPr>
          <w:p w14:paraId="0E8BBBF4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938" w:history="1">
              <w:r>
                <w:rPr>
                  <w:rFonts w:eastAsia="宋体" w:hint="eastAsia"/>
                  <w:lang w:eastAsia="zh-CN"/>
                </w:rPr>
                <w:t>7EB2</w:t>
              </w:r>
            </w:hyperlink>
          </w:p>
        </w:tc>
      </w:tr>
      <w:tr w:rsidR="00BB65A7" w14:paraId="7A0C7706" w14:textId="77777777">
        <w:trPr>
          <w:trHeight w:val="425"/>
          <w:jc w:val="center"/>
        </w:trPr>
        <w:tc>
          <w:tcPr>
            <w:tcW w:w="1587" w:type="dxa"/>
            <w:vAlign w:val="center"/>
          </w:tcPr>
          <w:p w14:paraId="690432D7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Cryo-EM</w:t>
            </w:r>
          </w:p>
        </w:tc>
        <w:tc>
          <w:tcPr>
            <w:tcW w:w="1587" w:type="dxa"/>
          </w:tcPr>
          <w:p w14:paraId="611F4E60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Class C</w:t>
            </w:r>
          </w:p>
        </w:tc>
        <w:tc>
          <w:tcPr>
            <w:tcW w:w="1587" w:type="dxa"/>
            <w:vAlign w:val="center"/>
          </w:tcPr>
          <w:p w14:paraId="090EA4C7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939" w:history="1">
              <w:r>
                <w:rPr>
                  <w:rFonts w:eastAsia="宋体" w:hint="eastAsia"/>
                  <w:lang w:eastAsia="zh-CN"/>
                </w:rPr>
                <w:t>GABAB1</w:t>
              </w:r>
            </w:hyperlink>
            <w:r>
              <w:rPr>
                <w:rFonts w:eastAsia="宋体" w:hint="eastAsia"/>
                <w:lang w:eastAsia="zh-CN"/>
              </w:rPr>
              <w:t>R</w:t>
            </w:r>
          </w:p>
        </w:tc>
        <w:tc>
          <w:tcPr>
            <w:tcW w:w="1587" w:type="dxa"/>
            <w:vAlign w:val="center"/>
          </w:tcPr>
          <w:p w14:paraId="11D408FD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940" w:history="1">
              <w:r>
                <w:rPr>
                  <w:rFonts w:eastAsia="宋体" w:hint="eastAsia"/>
                  <w:lang w:eastAsia="zh-CN"/>
                </w:rPr>
                <w:t>CGP55845</w:t>
              </w:r>
            </w:hyperlink>
          </w:p>
        </w:tc>
        <w:tc>
          <w:tcPr>
            <w:tcW w:w="1587" w:type="dxa"/>
            <w:vAlign w:val="center"/>
          </w:tcPr>
          <w:p w14:paraId="0E698936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Inverse agonist</w:t>
            </w:r>
          </w:p>
        </w:tc>
        <w:tc>
          <w:tcPr>
            <w:tcW w:w="1587" w:type="dxa"/>
            <w:vAlign w:val="center"/>
          </w:tcPr>
          <w:p w14:paraId="01C1920C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941" w:history="1">
              <w:r>
                <w:rPr>
                  <w:rFonts w:eastAsia="宋体" w:hint="eastAsia"/>
                  <w:lang w:eastAsia="zh-CN"/>
                </w:rPr>
                <w:t>6W2Y</w:t>
              </w:r>
            </w:hyperlink>
          </w:p>
        </w:tc>
      </w:tr>
      <w:tr w:rsidR="00BB65A7" w14:paraId="150AA06F" w14:textId="77777777">
        <w:trPr>
          <w:trHeight w:val="425"/>
          <w:jc w:val="center"/>
        </w:trPr>
        <w:tc>
          <w:tcPr>
            <w:tcW w:w="1587" w:type="dxa"/>
            <w:vAlign w:val="center"/>
          </w:tcPr>
          <w:p w14:paraId="4B3F28E0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Cryo-EM</w:t>
            </w:r>
          </w:p>
        </w:tc>
        <w:tc>
          <w:tcPr>
            <w:tcW w:w="1587" w:type="dxa"/>
          </w:tcPr>
          <w:p w14:paraId="51100858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Class C</w:t>
            </w:r>
          </w:p>
        </w:tc>
        <w:tc>
          <w:tcPr>
            <w:tcW w:w="1587" w:type="dxa"/>
            <w:vAlign w:val="center"/>
          </w:tcPr>
          <w:p w14:paraId="6F1CF22E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942" w:history="1">
              <w:r>
                <w:rPr>
                  <w:rFonts w:eastAsia="宋体" w:hint="eastAsia"/>
                  <w:lang w:eastAsia="zh-CN"/>
                </w:rPr>
                <w:t>GABAB2</w:t>
              </w:r>
            </w:hyperlink>
            <w:r>
              <w:rPr>
                <w:rFonts w:eastAsia="宋体" w:hint="eastAsia"/>
                <w:lang w:eastAsia="zh-CN"/>
              </w:rPr>
              <w:t>R</w:t>
            </w:r>
          </w:p>
        </w:tc>
        <w:tc>
          <w:tcPr>
            <w:tcW w:w="1587" w:type="dxa"/>
            <w:vAlign w:val="center"/>
          </w:tcPr>
          <w:p w14:paraId="4483C339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943" w:history="1">
              <w:r>
                <w:rPr>
                  <w:rFonts w:eastAsia="宋体" w:hint="eastAsia"/>
                  <w:lang w:eastAsia="zh-CN"/>
                </w:rPr>
                <w:t>CGP55845</w:t>
              </w:r>
            </w:hyperlink>
          </w:p>
        </w:tc>
        <w:tc>
          <w:tcPr>
            <w:tcW w:w="1587" w:type="dxa"/>
            <w:vAlign w:val="center"/>
          </w:tcPr>
          <w:p w14:paraId="0DE54CEF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Inverse agonist</w:t>
            </w:r>
          </w:p>
        </w:tc>
        <w:tc>
          <w:tcPr>
            <w:tcW w:w="1587" w:type="dxa"/>
            <w:vAlign w:val="center"/>
          </w:tcPr>
          <w:p w14:paraId="30C51D87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944" w:history="1">
              <w:r>
                <w:rPr>
                  <w:rFonts w:eastAsia="宋体" w:hint="eastAsia"/>
                  <w:lang w:eastAsia="zh-CN"/>
                </w:rPr>
                <w:t>6W2X</w:t>
              </w:r>
            </w:hyperlink>
          </w:p>
        </w:tc>
      </w:tr>
      <w:tr w:rsidR="00BB65A7" w14:paraId="759CD667" w14:textId="77777777">
        <w:trPr>
          <w:trHeight w:val="425"/>
          <w:jc w:val="center"/>
        </w:trPr>
        <w:tc>
          <w:tcPr>
            <w:tcW w:w="1587" w:type="dxa"/>
            <w:vAlign w:val="center"/>
          </w:tcPr>
          <w:p w14:paraId="53B97460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Cryo-EM</w:t>
            </w:r>
          </w:p>
        </w:tc>
        <w:tc>
          <w:tcPr>
            <w:tcW w:w="1587" w:type="dxa"/>
          </w:tcPr>
          <w:p w14:paraId="0CB26D9B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Class C</w:t>
            </w:r>
          </w:p>
        </w:tc>
        <w:tc>
          <w:tcPr>
            <w:tcW w:w="1587" w:type="dxa"/>
            <w:vAlign w:val="center"/>
          </w:tcPr>
          <w:p w14:paraId="342387E9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945" w:history="1">
              <w:r>
                <w:rPr>
                  <w:rFonts w:eastAsia="宋体" w:hint="eastAsia"/>
                  <w:lang w:eastAsia="zh-CN"/>
                </w:rPr>
                <w:t>GABAB2</w:t>
              </w:r>
            </w:hyperlink>
            <w:r>
              <w:rPr>
                <w:rFonts w:eastAsia="宋体" w:hint="eastAsia"/>
                <w:lang w:eastAsia="zh-CN"/>
              </w:rPr>
              <w:t>R</w:t>
            </w:r>
          </w:p>
        </w:tc>
        <w:tc>
          <w:tcPr>
            <w:tcW w:w="1587" w:type="dxa"/>
            <w:vAlign w:val="center"/>
          </w:tcPr>
          <w:p w14:paraId="5221BCC0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946" w:history="1">
              <w:r>
                <w:rPr>
                  <w:rFonts w:eastAsia="宋体" w:hint="eastAsia"/>
                  <w:lang w:eastAsia="zh-CN"/>
                </w:rPr>
                <w:t>CGP 54626A</w:t>
              </w:r>
            </w:hyperlink>
          </w:p>
        </w:tc>
        <w:tc>
          <w:tcPr>
            <w:tcW w:w="1587" w:type="dxa"/>
            <w:vAlign w:val="center"/>
          </w:tcPr>
          <w:p w14:paraId="7352FA0C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Antagonist</w:t>
            </w:r>
          </w:p>
        </w:tc>
        <w:tc>
          <w:tcPr>
            <w:tcW w:w="1587" w:type="dxa"/>
            <w:vAlign w:val="center"/>
          </w:tcPr>
          <w:p w14:paraId="514F9891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947" w:history="1">
              <w:r>
                <w:rPr>
                  <w:rFonts w:eastAsia="宋体" w:hint="eastAsia"/>
                  <w:lang w:eastAsia="zh-CN"/>
                </w:rPr>
                <w:t>7C7S</w:t>
              </w:r>
            </w:hyperlink>
          </w:p>
        </w:tc>
      </w:tr>
      <w:tr w:rsidR="00BB65A7" w14:paraId="1464004E" w14:textId="77777777">
        <w:trPr>
          <w:trHeight w:val="425"/>
          <w:jc w:val="center"/>
        </w:trPr>
        <w:tc>
          <w:tcPr>
            <w:tcW w:w="1587" w:type="dxa"/>
            <w:vAlign w:val="center"/>
          </w:tcPr>
          <w:p w14:paraId="1CDA248E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Cryo-EM</w:t>
            </w:r>
          </w:p>
        </w:tc>
        <w:tc>
          <w:tcPr>
            <w:tcW w:w="1587" w:type="dxa"/>
          </w:tcPr>
          <w:p w14:paraId="77B92E3B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Class C</w:t>
            </w:r>
          </w:p>
        </w:tc>
        <w:tc>
          <w:tcPr>
            <w:tcW w:w="1587" w:type="dxa"/>
            <w:vAlign w:val="center"/>
          </w:tcPr>
          <w:p w14:paraId="162F74B0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948" w:history="1">
              <w:r>
                <w:rPr>
                  <w:rFonts w:eastAsia="宋体" w:hint="eastAsia"/>
                  <w:lang w:eastAsia="zh-CN"/>
                </w:rPr>
                <w:t>GABAB2</w:t>
              </w:r>
            </w:hyperlink>
            <w:r>
              <w:rPr>
                <w:rFonts w:eastAsia="宋体" w:hint="eastAsia"/>
                <w:lang w:eastAsia="zh-CN"/>
              </w:rPr>
              <w:t>R</w:t>
            </w:r>
          </w:p>
        </w:tc>
        <w:tc>
          <w:tcPr>
            <w:tcW w:w="1587" w:type="dxa"/>
            <w:vAlign w:val="center"/>
          </w:tcPr>
          <w:p w14:paraId="359C431A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949" w:history="1">
              <w:r>
                <w:rPr>
                  <w:rFonts w:eastAsia="宋体" w:hint="eastAsia"/>
                  <w:lang w:eastAsia="zh-CN"/>
                </w:rPr>
                <w:t>(-)-baclofen</w:t>
              </w:r>
            </w:hyperlink>
          </w:p>
        </w:tc>
        <w:tc>
          <w:tcPr>
            <w:tcW w:w="1587" w:type="dxa"/>
          </w:tcPr>
          <w:p w14:paraId="46C71B01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Agonist</w:t>
            </w:r>
          </w:p>
        </w:tc>
        <w:tc>
          <w:tcPr>
            <w:tcW w:w="1587" w:type="dxa"/>
            <w:vAlign w:val="center"/>
          </w:tcPr>
          <w:p w14:paraId="5F63D80B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950" w:history="1">
              <w:r>
                <w:rPr>
                  <w:rFonts w:eastAsia="宋体" w:hint="eastAsia"/>
                  <w:lang w:eastAsia="zh-CN"/>
                </w:rPr>
                <w:t>7C7Q</w:t>
              </w:r>
            </w:hyperlink>
          </w:p>
        </w:tc>
      </w:tr>
      <w:tr w:rsidR="00BB65A7" w14:paraId="3289E046" w14:textId="77777777">
        <w:trPr>
          <w:trHeight w:val="425"/>
          <w:jc w:val="center"/>
        </w:trPr>
        <w:tc>
          <w:tcPr>
            <w:tcW w:w="1587" w:type="dxa"/>
            <w:vAlign w:val="center"/>
          </w:tcPr>
          <w:p w14:paraId="5B6C6FCD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Cryo-EM</w:t>
            </w:r>
          </w:p>
        </w:tc>
        <w:tc>
          <w:tcPr>
            <w:tcW w:w="1587" w:type="dxa"/>
          </w:tcPr>
          <w:p w14:paraId="6A09DF8A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Class C</w:t>
            </w:r>
          </w:p>
        </w:tc>
        <w:tc>
          <w:tcPr>
            <w:tcW w:w="1587" w:type="dxa"/>
            <w:vAlign w:val="center"/>
          </w:tcPr>
          <w:p w14:paraId="17D1A9B2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951" w:history="1">
              <w:r>
                <w:rPr>
                  <w:rFonts w:eastAsia="宋体" w:hint="eastAsia"/>
                  <w:lang w:eastAsia="zh-CN"/>
                </w:rPr>
                <w:t>GABAB2</w:t>
              </w:r>
            </w:hyperlink>
            <w:r>
              <w:rPr>
                <w:rFonts w:eastAsia="宋体" w:hint="eastAsia"/>
                <w:lang w:eastAsia="zh-CN"/>
              </w:rPr>
              <w:t>R</w:t>
            </w:r>
          </w:p>
        </w:tc>
        <w:tc>
          <w:tcPr>
            <w:tcW w:w="1587" w:type="dxa"/>
            <w:vAlign w:val="center"/>
          </w:tcPr>
          <w:p w14:paraId="6167CF1B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952" w:history="1">
              <w:r>
                <w:rPr>
                  <w:rFonts w:eastAsia="宋体" w:hint="eastAsia"/>
                  <w:lang w:eastAsia="zh-CN"/>
                </w:rPr>
                <w:t>CHEMBL112710</w:t>
              </w:r>
            </w:hyperlink>
          </w:p>
        </w:tc>
        <w:tc>
          <w:tcPr>
            <w:tcW w:w="1587" w:type="dxa"/>
          </w:tcPr>
          <w:p w14:paraId="6681168C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Agonist</w:t>
            </w:r>
          </w:p>
        </w:tc>
        <w:tc>
          <w:tcPr>
            <w:tcW w:w="1587" w:type="dxa"/>
            <w:vAlign w:val="center"/>
          </w:tcPr>
          <w:p w14:paraId="014AED9A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953" w:history="1">
              <w:r>
                <w:rPr>
                  <w:rFonts w:eastAsia="宋体" w:hint="eastAsia"/>
                  <w:lang w:eastAsia="zh-CN"/>
                </w:rPr>
                <w:t>6UO8</w:t>
              </w:r>
            </w:hyperlink>
          </w:p>
        </w:tc>
      </w:tr>
      <w:tr w:rsidR="00BB65A7" w14:paraId="6DF041D0" w14:textId="77777777">
        <w:trPr>
          <w:trHeight w:val="425"/>
          <w:jc w:val="center"/>
        </w:trPr>
        <w:tc>
          <w:tcPr>
            <w:tcW w:w="1587" w:type="dxa"/>
            <w:vAlign w:val="center"/>
          </w:tcPr>
          <w:p w14:paraId="6E6DA12A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Cryo-EM</w:t>
            </w:r>
          </w:p>
        </w:tc>
        <w:tc>
          <w:tcPr>
            <w:tcW w:w="1587" w:type="dxa"/>
          </w:tcPr>
          <w:p w14:paraId="7ECCB563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Class C</w:t>
            </w:r>
          </w:p>
        </w:tc>
        <w:tc>
          <w:tcPr>
            <w:tcW w:w="1587" w:type="dxa"/>
            <w:vAlign w:val="center"/>
          </w:tcPr>
          <w:p w14:paraId="0E579991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954" w:history="1">
              <w:r>
                <w:rPr>
                  <w:rFonts w:eastAsia="宋体" w:hint="eastAsia"/>
                  <w:lang w:eastAsia="zh-CN"/>
                </w:rPr>
                <w:t>GABAB2</w:t>
              </w:r>
            </w:hyperlink>
            <w:r>
              <w:rPr>
                <w:rFonts w:eastAsia="宋体" w:hint="eastAsia"/>
                <w:lang w:eastAsia="zh-CN"/>
              </w:rPr>
              <w:t>R</w:t>
            </w:r>
          </w:p>
        </w:tc>
        <w:tc>
          <w:tcPr>
            <w:tcW w:w="1587" w:type="dxa"/>
            <w:vAlign w:val="center"/>
          </w:tcPr>
          <w:p w14:paraId="51AB1A3B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955" w:history="1">
              <w:r>
                <w:rPr>
                  <w:rFonts w:eastAsia="宋体" w:hint="eastAsia"/>
                  <w:lang w:eastAsia="zh-CN"/>
                </w:rPr>
                <w:t>CHEMBL112710</w:t>
              </w:r>
            </w:hyperlink>
          </w:p>
        </w:tc>
        <w:tc>
          <w:tcPr>
            <w:tcW w:w="1587" w:type="dxa"/>
          </w:tcPr>
          <w:p w14:paraId="2C1A1902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Agonist</w:t>
            </w:r>
          </w:p>
        </w:tc>
        <w:tc>
          <w:tcPr>
            <w:tcW w:w="1587" w:type="dxa"/>
            <w:vAlign w:val="center"/>
          </w:tcPr>
          <w:p w14:paraId="003E37D3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956" w:history="1">
              <w:r>
                <w:rPr>
                  <w:rFonts w:eastAsia="宋体" w:hint="eastAsia"/>
                  <w:lang w:eastAsia="zh-CN"/>
                </w:rPr>
                <w:t>6UO9</w:t>
              </w:r>
            </w:hyperlink>
          </w:p>
        </w:tc>
      </w:tr>
      <w:tr w:rsidR="00BB65A7" w14:paraId="2ECD21AB" w14:textId="77777777">
        <w:trPr>
          <w:trHeight w:val="425"/>
          <w:jc w:val="center"/>
        </w:trPr>
        <w:tc>
          <w:tcPr>
            <w:tcW w:w="1587" w:type="dxa"/>
            <w:vAlign w:val="center"/>
          </w:tcPr>
          <w:p w14:paraId="3519B031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Cryo-EM</w:t>
            </w:r>
          </w:p>
        </w:tc>
        <w:tc>
          <w:tcPr>
            <w:tcW w:w="1587" w:type="dxa"/>
          </w:tcPr>
          <w:p w14:paraId="358911C2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Class C</w:t>
            </w:r>
          </w:p>
        </w:tc>
        <w:tc>
          <w:tcPr>
            <w:tcW w:w="1587" w:type="dxa"/>
            <w:vAlign w:val="center"/>
          </w:tcPr>
          <w:p w14:paraId="667AFDAA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957" w:history="1">
              <w:r>
                <w:rPr>
                  <w:rFonts w:eastAsia="宋体" w:hint="eastAsia"/>
                  <w:lang w:eastAsia="zh-CN"/>
                </w:rPr>
                <w:t>mGlu5</w:t>
              </w:r>
            </w:hyperlink>
            <w:r>
              <w:rPr>
                <w:rFonts w:eastAsia="宋体" w:hint="eastAsia"/>
                <w:lang w:eastAsia="zh-CN"/>
              </w:rPr>
              <w:t>R</w:t>
            </w:r>
          </w:p>
        </w:tc>
        <w:tc>
          <w:tcPr>
            <w:tcW w:w="1587" w:type="dxa"/>
            <w:vAlign w:val="center"/>
          </w:tcPr>
          <w:p w14:paraId="176259D2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958" w:history="1">
              <w:r>
                <w:rPr>
                  <w:rFonts w:eastAsia="宋体" w:hint="eastAsia"/>
                  <w:lang w:eastAsia="zh-CN"/>
                </w:rPr>
                <w:t>quisqualate</w:t>
              </w:r>
            </w:hyperlink>
          </w:p>
        </w:tc>
        <w:tc>
          <w:tcPr>
            <w:tcW w:w="1587" w:type="dxa"/>
          </w:tcPr>
          <w:p w14:paraId="331C98D1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Agonist</w:t>
            </w:r>
          </w:p>
        </w:tc>
        <w:tc>
          <w:tcPr>
            <w:tcW w:w="1587" w:type="dxa"/>
            <w:vAlign w:val="center"/>
          </w:tcPr>
          <w:p w14:paraId="6B1F675C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959" w:history="1">
              <w:r>
                <w:rPr>
                  <w:rFonts w:eastAsia="宋体" w:hint="eastAsia"/>
                  <w:lang w:eastAsia="zh-CN"/>
                </w:rPr>
                <w:t>6N51</w:t>
              </w:r>
            </w:hyperlink>
          </w:p>
        </w:tc>
      </w:tr>
    </w:tbl>
    <w:p w14:paraId="0E9170AB" w14:textId="77777777" w:rsidR="00BB65A7" w:rsidRDefault="00BB65A7">
      <w:pPr>
        <w:sectPr w:rsidR="00BB65A7" w:rsidSect="000E11CF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7C9C17E6" w14:textId="629BCAD6" w:rsidR="00BB65A7" w:rsidRDefault="0057091B">
      <w:pPr>
        <w:pStyle w:val="SMHeading"/>
      </w:pPr>
      <w:r>
        <w:lastRenderedPageBreak/>
        <w:t>Supplementary</w:t>
      </w:r>
      <w:r>
        <w:t xml:space="preserve"> </w:t>
      </w:r>
      <w:r w:rsidR="00000000">
        <w:t xml:space="preserve">Table 4. </w:t>
      </w:r>
      <w:r w:rsidR="00000000">
        <w:rPr>
          <w:rFonts w:hint="eastAsia"/>
          <w:b w:val="0"/>
          <w:bCs w:val="0"/>
        </w:rPr>
        <w:t xml:space="preserve">8 </w:t>
      </w:r>
      <w:r w:rsidR="00000000">
        <w:rPr>
          <w:b w:val="0"/>
          <w:bCs w:val="0"/>
        </w:rPr>
        <w:t xml:space="preserve">Solved </w:t>
      </w:r>
      <w:r w:rsidR="00000000">
        <w:rPr>
          <w:rFonts w:hint="eastAsia"/>
          <w:b w:val="0"/>
          <w:bCs w:val="0"/>
        </w:rPr>
        <w:t xml:space="preserve">class F </w:t>
      </w:r>
      <w:r w:rsidR="00000000">
        <w:rPr>
          <w:b w:val="0"/>
          <w:bCs w:val="0"/>
        </w:rPr>
        <w:t xml:space="preserve">GPCR structures complexed with synthetic </w:t>
      </w:r>
      <w:r w:rsidR="00000000">
        <w:rPr>
          <w:rFonts w:hint="eastAsia"/>
          <w:b w:val="0"/>
          <w:bCs w:val="0"/>
        </w:rPr>
        <w:t>orthosteric</w:t>
      </w:r>
      <w:r w:rsidR="00000000">
        <w:rPr>
          <w:b w:val="0"/>
          <w:bCs w:val="0"/>
        </w:rPr>
        <w:t xml:space="preserve"> modulators</w:t>
      </w:r>
    </w:p>
    <w:p w14:paraId="0B4DD336" w14:textId="77777777" w:rsidR="00BB65A7" w:rsidRDefault="00BB65A7">
      <w:pPr>
        <w:jc w:val="center"/>
      </w:pPr>
    </w:p>
    <w:tbl>
      <w:tblPr>
        <w:tblStyle w:val="afffd"/>
        <w:tblW w:w="9522" w:type="dxa"/>
        <w:jc w:val="center"/>
        <w:tblLayout w:type="fixed"/>
        <w:tblLook w:val="04A0" w:firstRow="1" w:lastRow="0" w:firstColumn="1" w:lastColumn="0" w:noHBand="0" w:noVBand="1"/>
      </w:tblPr>
      <w:tblGrid>
        <w:gridCol w:w="1587"/>
        <w:gridCol w:w="1587"/>
        <w:gridCol w:w="1587"/>
        <w:gridCol w:w="1587"/>
        <w:gridCol w:w="1587"/>
        <w:gridCol w:w="1587"/>
      </w:tblGrid>
      <w:tr w:rsidR="00BB65A7" w14:paraId="7BCF2302" w14:textId="77777777">
        <w:trPr>
          <w:trHeight w:val="425"/>
          <w:jc w:val="center"/>
        </w:trPr>
        <w:tc>
          <w:tcPr>
            <w:tcW w:w="1587" w:type="dxa"/>
          </w:tcPr>
          <w:p w14:paraId="43AC6D73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/>
                <w:lang w:eastAsia="zh-CN"/>
              </w:rPr>
              <w:t>Structure Type</w:t>
            </w:r>
          </w:p>
        </w:tc>
        <w:tc>
          <w:tcPr>
            <w:tcW w:w="1587" w:type="dxa"/>
          </w:tcPr>
          <w:p w14:paraId="48EF9C69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GPCR Type</w:t>
            </w:r>
          </w:p>
        </w:tc>
        <w:tc>
          <w:tcPr>
            <w:tcW w:w="1587" w:type="dxa"/>
          </w:tcPr>
          <w:p w14:paraId="2B503480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GPCR</w:t>
            </w:r>
          </w:p>
        </w:tc>
        <w:tc>
          <w:tcPr>
            <w:tcW w:w="1587" w:type="dxa"/>
          </w:tcPr>
          <w:p w14:paraId="3EFAC97F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Modulator</w:t>
            </w:r>
          </w:p>
        </w:tc>
        <w:tc>
          <w:tcPr>
            <w:tcW w:w="1587" w:type="dxa"/>
          </w:tcPr>
          <w:p w14:paraId="3610F36A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Modulator Type</w:t>
            </w:r>
          </w:p>
        </w:tc>
        <w:tc>
          <w:tcPr>
            <w:tcW w:w="1587" w:type="dxa"/>
          </w:tcPr>
          <w:p w14:paraId="43570106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PDB code</w:t>
            </w:r>
          </w:p>
        </w:tc>
      </w:tr>
      <w:tr w:rsidR="00BB65A7" w14:paraId="4114A97A" w14:textId="77777777">
        <w:trPr>
          <w:trHeight w:val="425"/>
          <w:jc w:val="center"/>
        </w:trPr>
        <w:tc>
          <w:tcPr>
            <w:tcW w:w="1587" w:type="dxa"/>
            <w:vAlign w:val="center"/>
          </w:tcPr>
          <w:p w14:paraId="547F1024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Cryo-EM</w:t>
            </w:r>
          </w:p>
        </w:tc>
        <w:tc>
          <w:tcPr>
            <w:tcW w:w="1587" w:type="dxa"/>
          </w:tcPr>
          <w:p w14:paraId="299B1E34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Class F</w:t>
            </w:r>
          </w:p>
        </w:tc>
        <w:tc>
          <w:tcPr>
            <w:tcW w:w="1587" w:type="dxa"/>
          </w:tcPr>
          <w:p w14:paraId="3EE284A9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SMO</w:t>
            </w:r>
          </w:p>
        </w:tc>
        <w:tc>
          <w:tcPr>
            <w:tcW w:w="1587" w:type="dxa"/>
            <w:vAlign w:val="center"/>
          </w:tcPr>
          <w:p w14:paraId="13082415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960" w:history="1">
              <w:r>
                <w:rPr>
                  <w:rFonts w:eastAsia="宋体" w:hint="eastAsia"/>
                  <w:lang w:eastAsia="zh-CN"/>
                </w:rPr>
                <w:t>Cholesterol</w:t>
              </w:r>
            </w:hyperlink>
          </w:p>
        </w:tc>
        <w:tc>
          <w:tcPr>
            <w:tcW w:w="1587" w:type="dxa"/>
            <w:vAlign w:val="center"/>
          </w:tcPr>
          <w:p w14:paraId="3A5D078E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Agonist</w:t>
            </w:r>
          </w:p>
        </w:tc>
        <w:tc>
          <w:tcPr>
            <w:tcW w:w="1587" w:type="dxa"/>
            <w:vAlign w:val="center"/>
          </w:tcPr>
          <w:p w14:paraId="1DF7A8D5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961" w:history="1">
              <w:r>
                <w:rPr>
                  <w:rFonts w:eastAsia="宋体" w:hint="eastAsia"/>
                  <w:lang w:eastAsia="zh-CN"/>
                </w:rPr>
                <w:t>8CXO</w:t>
              </w:r>
            </w:hyperlink>
          </w:p>
        </w:tc>
      </w:tr>
      <w:tr w:rsidR="00BB65A7" w14:paraId="4B1C2E9D" w14:textId="77777777">
        <w:trPr>
          <w:trHeight w:val="425"/>
          <w:jc w:val="center"/>
        </w:trPr>
        <w:tc>
          <w:tcPr>
            <w:tcW w:w="1587" w:type="dxa"/>
            <w:vAlign w:val="center"/>
          </w:tcPr>
          <w:p w14:paraId="50B68CB4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X-ray diffraction</w:t>
            </w:r>
          </w:p>
        </w:tc>
        <w:tc>
          <w:tcPr>
            <w:tcW w:w="1587" w:type="dxa"/>
          </w:tcPr>
          <w:p w14:paraId="0640B800" w14:textId="77777777" w:rsidR="00BB65A7" w:rsidRDefault="00BB65A7">
            <w:pPr>
              <w:jc w:val="center"/>
              <w:rPr>
                <w:rFonts w:eastAsia="宋体"/>
                <w:lang w:eastAsia="zh-CN"/>
              </w:rPr>
            </w:pPr>
          </w:p>
          <w:p w14:paraId="7BDF8CF9" w14:textId="77777777" w:rsidR="00BB65A7" w:rsidRDefault="00BB65A7">
            <w:pPr>
              <w:jc w:val="center"/>
              <w:rPr>
                <w:rFonts w:eastAsia="宋体"/>
                <w:lang w:eastAsia="zh-CN"/>
              </w:rPr>
            </w:pPr>
          </w:p>
          <w:p w14:paraId="4A301668" w14:textId="77777777" w:rsidR="00BB65A7" w:rsidRDefault="00BB65A7">
            <w:pPr>
              <w:jc w:val="center"/>
              <w:rPr>
                <w:rFonts w:eastAsia="宋体"/>
                <w:lang w:eastAsia="zh-CN"/>
              </w:rPr>
            </w:pPr>
          </w:p>
          <w:p w14:paraId="31D867A1" w14:textId="77777777" w:rsidR="00BB65A7" w:rsidRDefault="00BB65A7">
            <w:pPr>
              <w:jc w:val="center"/>
              <w:rPr>
                <w:rFonts w:eastAsia="宋体"/>
                <w:lang w:eastAsia="zh-CN"/>
              </w:rPr>
            </w:pPr>
          </w:p>
          <w:p w14:paraId="560C48C7" w14:textId="77777777" w:rsidR="00BB65A7" w:rsidRDefault="00BB65A7">
            <w:pPr>
              <w:jc w:val="center"/>
              <w:rPr>
                <w:rFonts w:eastAsia="宋体"/>
                <w:lang w:eastAsia="zh-CN"/>
              </w:rPr>
            </w:pPr>
          </w:p>
          <w:p w14:paraId="3050EA76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Class F</w:t>
            </w:r>
          </w:p>
        </w:tc>
        <w:tc>
          <w:tcPr>
            <w:tcW w:w="1587" w:type="dxa"/>
          </w:tcPr>
          <w:p w14:paraId="2B3F877C" w14:textId="77777777" w:rsidR="00BB65A7" w:rsidRDefault="00BB65A7">
            <w:pPr>
              <w:jc w:val="center"/>
              <w:rPr>
                <w:rFonts w:eastAsia="宋体"/>
                <w:lang w:eastAsia="zh-CN"/>
              </w:rPr>
            </w:pPr>
          </w:p>
          <w:p w14:paraId="3F3D78FD" w14:textId="77777777" w:rsidR="00BB65A7" w:rsidRDefault="00BB65A7">
            <w:pPr>
              <w:jc w:val="center"/>
              <w:rPr>
                <w:rFonts w:eastAsia="宋体"/>
                <w:lang w:eastAsia="zh-CN"/>
              </w:rPr>
            </w:pPr>
          </w:p>
          <w:p w14:paraId="34574CB1" w14:textId="77777777" w:rsidR="00BB65A7" w:rsidRDefault="00BB65A7">
            <w:pPr>
              <w:jc w:val="center"/>
              <w:rPr>
                <w:rFonts w:eastAsia="宋体"/>
                <w:lang w:eastAsia="zh-CN"/>
              </w:rPr>
            </w:pPr>
          </w:p>
          <w:p w14:paraId="1425E06B" w14:textId="77777777" w:rsidR="00BB65A7" w:rsidRDefault="00BB65A7">
            <w:pPr>
              <w:jc w:val="center"/>
              <w:rPr>
                <w:rFonts w:eastAsia="宋体"/>
                <w:lang w:eastAsia="zh-CN"/>
              </w:rPr>
            </w:pPr>
          </w:p>
          <w:p w14:paraId="0C1F329B" w14:textId="77777777" w:rsidR="00BB65A7" w:rsidRDefault="00BB65A7">
            <w:pPr>
              <w:jc w:val="center"/>
              <w:rPr>
                <w:rFonts w:eastAsia="宋体"/>
                <w:lang w:eastAsia="zh-CN"/>
              </w:rPr>
            </w:pPr>
          </w:p>
          <w:p w14:paraId="23E50D99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SMO</w:t>
            </w:r>
          </w:p>
        </w:tc>
        <w:tc>
          <w:tcPr>
            <w:tcW w:w="1587" w:type="dxa"/>
            <w:vAlign w:val="center"/>
          </w:tcPr>
          <w:p w14:paraId="25475D48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962" w:history="1">
              <w:r>
                <w:rPr>
                  <w:rFonts w:eastAsia="宋体" w:hint="eastAsia"/>
                  <w:lang w:eastAsia="zh-CN"/>
                </w:rPr>
                <w:t>3-chloro-N-[trans-4-(methylamino)cyclohexyl]-N-{[3-(pyridin-4-yl)phenyl]methyl}-1-benzothiophene-2-carboxamide</w:t>
              </w:r>
            </w:hyperlink>
          </w:p>
        </w:tc>
        <w:tc>
          <w:tcPr>
            <w:tcW w:w="1587" w:type="dxa"/>
            <w:vAlign w:val="center"/>
          </w:tcPr>
          <w:p w14:paraId="3DD25D8F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Antagonist</w:t>
            </w:r>
          </w:p>
        </w:tc>
        <w:tc>
          <w:tcPr>
            <w:tcW w:w="1587" w:type="dxa"/>
            <w:vAlign w:val="center"/>
          </w:tcPr>
          <w:p w14:paraId="4A5C1EF3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963" w:history="1">
              <w:r>
                <w:rPr>
                  <w:rFonts w:eastAsia="宋体" w:hint="eastAsia"/>
                  <w:lang w:eastAsia="zh-CN"/>
                </w:rPr>
                <w:t>7ZI0</w:t>
              </w:r>
            </w:hyperlink>
          </w:p>
        </w:tc>
      </w:tr>
      <w:tr w:rsidR="00BB65A7" w14:paraId="28F12AFF" w14:textId="77777777">
        <w:trPr>
          <w:trHeight w:val="425"/>
          <w:jc w:val="center"/>
        </w:trPr>
        <w:tc>
          <w:tcPr>
            <w:tcW w:w="1587" w:type="dxa"/>
            <w:vAlign w:val="center"/>
          </w:tcPr>
          <w:p w14:paraId="13350AD0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Cryo-EM</w:t>
            </w:r>
          </w:p>
        </w:tc>
        <w:tc>
          <w:tcPr>
            <w:tcW w:w="1587" w:type="dxa"/>
          </w:tcPr>
          <w:p w14:paraId="74EC95DE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Class F</w:t>
            </w:r>
          </w:p>
        </w:tc>
        <w:tc>
          <w:tcPr>
            <w:tcW w:w="1587" w:type="dxa"/>
          </w:tcPr>
          <w:p w14:paraId="333E4A5A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SMO</w:t>
            </w:r>
          </w:p>
        </w:tc>
        <w:tc>
          <w:tcPr>
            <w:tcW w:w="1587" w:type="dxa"/>
            <w:vAlign w:val="center"/>
          </w:tcPr>
          <w:p w14:paraId="77B73D54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964" w:history="1">
              <w:r>
                <w:rPr>
                  <w:rFonts w:eastAsia="宋体" w:hint="eastAsia"/>
                  <w:lang w:eastAsia="zh-CN"/>
                </w:rPr>
                <w:t>Cholesterol</w:t>
              </w:r>
            </w:hyperlink>
          </w:p>
        </w:tc>
        <w:tc>
          <w:tcPr>
            <w:tcW w:w="1587" w:type="dxa"/>
            <w:vAlign w:val="center"/>
          </w:tcPr>
          <w:p w14:paraId="4BB8A92A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Agonist</w:t>
            </w:r>
          </w:p>
        </w:tc>
        <w:tc>
          <w:tcPr>
            <w:tcW w:w="1587" w:type="dxa"/>
            <w:vAlign w:val="center"/>
          </w:tcPr>
          <w:p w14:paraId="063E8E99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965" w:history="1">
              <w:r>
                <w:rPr>
                  <w:rFonts w:eastAsia="宋体" w:hint="eastAsia"/>
                  <w:lang w:eastAsia="zh-CN"/>
                </w:rPr>
                <w:t>6XBK</w:t>
              </w:r>
            </w:hyperlink>
          </w:p>
        </w:tc>
      </w:tr>
      <w:tr w:rsidR="00BB65A7" w14:paraId="5F5B9204" w14:textId="77777777">
        <w:trPr>
          <w:trHeight w:val="425"/>
          <w:jc w:val="center"/>
        </w:trPr>
        <w:tc>
          <w:tcPr>
            <w:tcW w:w="1587" w:type="dxa"/>
            <w:vAlign w:val="center"/>
          </w:tcPr>
          <w:p w14:paraId="470B40F1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Cryo-EM</w:t>
            </w:r>
          </w:p>
        </w:tc>
        <w:tc>
          <w:tcPr>
            <w:tcW w:w="1587" w:type="dxa"/>
          </w:tcPr>
          <w:p w14:paraId="15C74242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Class F</w:t>
            </w:r>
          </w:p>
        </w:tc>
        <w:tc>
          <w:tcPr>
            <w:tcW w:w="1587" w:type="dxa"/>
          </w:tcPr>
          <w:p w14:paraId="18459640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SMO</w:t>
            </w:r>
          </w:p>
        </w:tc>
        <w:tc>
          <w:tcPr>
            <w:tcW w:w="1587" w:type="dxa"/>
            <w:vAlign w:val="center"/>
          </w:tcPr>
          <w:p w14:paraId="40A1D889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966" w:history="1">
              <w:r>
                <w:rPr>
                  <w:rFonts w:eastAsia="宋体" w:hint="eastAsia"/>
                  <w:lang w:eastAsia="zh-CN"/>
                </w:rPr>
                <w:t>24,25-Epoxy-cholesterol</w:t>
              </w:r>
            </w:hyperlink>
          </w:p>
        </w:tc>
        <w:tc>
          <w:tcPr>
            <w:tcW w:w="1587" w:type="dxa"/>
            <w:vAlign w:val="center"/>
          </w:tcPr>
          <w:p w14:paraId="1BFCDDF5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Agonist</w:t>
            </w:r>
          </w:p>
        </w:tc>
        <w:tc>
          <w:tcPr>
            <w:tcW w:w="1587" w:type="dxa"/>
            <w:vAlign w:val="center"/>
          </w:tcPr>
          <w:p w14:paraId="4EDBBFD8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967" w:history="1">
              <w:r>
                <w:rPr>
                  <w:rFonts w:eastAsia="宋体" w:hint="eastAsia"/>
                  <w:lang w:eastAsia="zh-CN"/>
                </w:rPr>
                <w:t>6XBM</w:t>
              </w:r>
            </w:hyperlink>
          </w:p>
        </w:tc>
      </w:tr>
      <w:tr w:rsidR="00BB65A7" w14:paraId="6449897F" w14:textId="77777777">
        <w:trPr>
          <w:trHeight w:val="425"/>
          <w:jc w:val="center"/>
        </w:trPr>
        <w:tc>
          <w:tcPr>
            <w:tcW w:w="1587" w:type="dxa"/>
            <w:vAlign w:val="center"/>
          </w:tcPr>
          <w:p w14:paraId="56FD8768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Cryo-EM</w:t>
            </w:r>
          </w:p>
        </w:tc>
        <w:tc>
          <w:tcPr>
            <w:tcW w:w="1587" w:type="dxa"/>
          </w:tcPr>
          <w:p w14:paraId="57408675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Class F</w:t>
            </w:r>
          </w:p>
        </w:tc>
        <w:tc>
          <w:tcPr>
            <w:tcW w:w="1587" w:type="dxa"/>
          </w:tcPr>
          <w:p w14:paraId="61732300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SMO</w:t>
            </w:r>
          </w:p>
        </w:tc>
        <w:tc>
          <w:tcPr>
            <w:tcW w:w="1587" w:type="dxa"/>
            <w:vAlign w:val="center"/>
          </w:tcPr>
          <w:p w14:paraId="19129171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968" w:history="1">
              <w:r>
                <w:rPr>
                  <w:rFonts w:eastAsia="宋体" w:hint="eastAsia"/>
                  <w:lang w:eastAsia="zh-CN"/>
                </w:rPr>
                <w:t>Cholesterol</w:t>
              </w:r>
            </w:hyperlink>
          </w:p>
        </w:tc>
        <w:tc>
          <w:tcPr>
            <w:tcW w:w="1587" w:type="dxa"/>
            <w:vAlign w:val="center"/>
          </w:tcPr>
          <w:p w14:paraId="786258BD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Agonist</w:t>
            </w:r>
          </w:p>
        </w:tc>
        <w:tc>
          <w:tcPr>
            <w:tcW w:w="1587" w:type="dxa"/>
            <w:vAlign w:val="center"/>
          </w:tcPr>
          <w:p w14:paraId="6FF34FCE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969" w:history="1">
              <w:r>
                <w:rPr>
                  <w:rFonts w:eastAsia="宋体" w:hint="eastAsia"/>
                  <w:lang w:eastAsia="zh-CN"/>
                </w:rPr>
                <w:t>6XBJ</w:t>
              </w:r>
            </w:hyperlink>
          </w:p>
        </w:tc>
      </w:tr>
      <w:tr w:rsidR="00BB65A7" w14:paraId="78704D59" w14:textId="77777777">
        <w:trPr>
          <w:trHeight w:val="425"/>
          <w:jc w:val="center"/>
        </w:trPr>
        <w:tc>
          <w:tcPr>
            <w:tcW w:w="1587" w:type="dxa"/>
            <w:vAlign w:val="center"/>
          </w:tcPr>
          <w:p w14:paraId="742CAA1F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Cryo-EM</w:t>
            </w:r>
          </w:p>
        </w:tc>
        <w:tc>
          <w:tcPr>
            <w:tcW w:w="1587" w:type="dxa"/>
          </w:tcPr>
          <w:p w14:paraId="7087510F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Class F</w:t>
            </w:r>
          </w:p>
        </w:tc>
        <w:tc>
          <w:tcPr>
            <w:tcW w:w="1587" w:type="dxa"/>
          </w:tcPr>
          <w:p w14:paraId="123D9893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SMO</w:t>
            </w:r>
          </w:p>
        </w:tc>
        <w:tc>
          <w:tcPr>
            <w:tcW w:w="1587" w:type="dxa"/>
            <w:vAlign w:val="center"/>
          </w:tcPr>
          <w:p w14:paraId="6012F713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970" w:history="1">
              <w:r>
                <w:rPr>
                  <w:rFonts w:eastAsia="宋体" w:hint="eastAsia"/>
                  <w:lang w:eastAsia="zh-CN"/>
                </w:rPr>
                <w:t>Cholesterol</w:t>
              </w:r>
            </w:hyperlink>
          </w:p>
        </w:tc>
        <w:tc>
          <w:tcPr>
            <w:tcW w:w="1587" w:type="dxa"/>
            <w:vAlign w:val="center"/>
          </w:tcPr>
          <w:p w14:paraId="529D6C2B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Agonist</w:t>
            </w:r>
          </w:p>
        </w:tc>
        <w:tc>
          <w:tcPr>
            <w:tcW w:w="1587" w:type="dxa"/>
            <w:vAlign w:val="center"/>
          </w:tcPr>
          <w:p w14:paraId="7C4B8668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971" w:history="1">
              <w:r>
                <w:rPr>
                  <w:rFonts w:eastAsia="宋体" w:hint="eastAsia"/>
                  <w:lang w:eastAsia="zh-CN"/>
                </w:rPr>
                <w:t>6XBL</w:t>
              </w:r>
            </w:hyperlink>
          </w:p>
        </w:tc>
      </w:tr>
      <w:tr w:rsidR="00BB65A7" w14:paraId="292E3760" w14:textId="77777777">
        <w:trPr>
          <w:trHeight w:val="425"/>
          <w:jc w:val="center"/>
        </w:trPr>
        <w:tc>
          <w:tcPr>
            <w:tcW w:w="1587" w:type="dxa"/>
            <w:vAlign w:val="center"/>
          </w:tcPr>
          <w:p w14:paraId="07543C0F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X-ray diffraction</w:t>
            </w:r>
          </w:p>
        </w:tc>
        <w:tc>
          <w:tcPr>
            <w:tcW w:w="1587" w:type="dxa"/>
          </w:tcPr>
          <w:p w14:paraId="4590AE24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Class F</w:t>
            </w:r>
          </w:p>
        </w:tc>
        <w:tc>
          <w:tcPr>
            <w:tcW w:w="1587" w:type="dxa"/>
          </w:tcPr>
          <w:p w14:paraId="5A7578BD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SMO</w:t>
            </w:r>
          </w:p>
        </w:tc>
        <w:tc>
          <w:tcPr>
            <w:tcW w:w="1587" w:type="dxa"/>
            <w:vAlign w:val="center"/>
          </w:tcPr>
          <w:p w14:paraId="67A5C672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972" w:history="1">
              <w:r>
                <w:rPr>
                  <w:rFonts w:eastAsia="宋体" w:hint="eastAsia"/>
                  <w:lang w:eastAsia="zh-CN"/>
                </w:rPr>
                <w:t>SAG21k</w:t>
              </w:r>
            </w:hyperlink>
          </w:p>
        </w:tc>
        <w:tc>
          <w:tcPr>
            <w:tcW w:w="1587" w:type="dxa"/>
          </w:tcPr>
          <w:p w14:paraId="5DBAF0CF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Agonist</w:t>
            </w:r>
          </w:p>
        </w:tc>
        <w:tc>
          <w:tcPr>
            <w:tcW w:w="1587" w:type="dxa"/>
            <w:vAlign w:val="center"/>
          </w:tcPr>
          <w:p w14:paraId="67B51687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973" w:history="1">
              <w:r>
                <w:rPr>
                  <w:rFonts w:eastAsia="宋体" w:hint="eastAsia"/>
                  <w:lang w:eastAsia="zh-CN"/>
                </w:rPr>
                <w:t>6O3C</w:t>
              </w:r>
            </w:hyperlink>
          </w:p>
        </w:tc>
      </w:tr>
      <w:tr w:rsidR="00BB65A7" w14:paraId="63A9BDB2" w14:textId="77777777">
        <w:trPr>
          <w:trHeight w:val="90"/>
          <w:jc w:val="center"/>
        </w:trPr>
        <w:tc>
          <w:tcPr>
            <w:tcW w:w="1587" w:type="dxa"/>
            <w:vAlign w:val="center"/>
          </w:tcPr>
          <w:p w14:paraId="6D0F1ACA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Cryo-EM</w:t>
            </w:r>
          </w:p>
        </w:tc>
        <w:tc>
          <w:tcPr>
            <w:tcW w:w="1587" w:type="dxa"/>
          </w:tcPr>
          <w:p w14:paraId="7783AB12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Class F</w:t>
            </w:r>
          </w:p>
        </w:tc>
        <w:tc>
          <w:tcPr>
            <w:tcW w:w="1587" w:type="dxa"/>
          </w:tcPr>
          <w:p w14:paraId="1146BCC4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SMO</w:t>
            </w:r>
          </w:p>
        </w:tc>
        <w:tc>
          <w:tcPr>
            <w:tcW w:w="1587" w:type="dxa"/>
          </w:tcPr>
          <w:p w14:paraId="61C45BFB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24,25-Epoxy-cholesterol</w:t>
            </w:r>
          </w:p>
        </w:tc>
        <w:tc>
          <w:tcPr>
            <w:tcW w:w="1587" w:type="dxa"/>
          </w:tcPr>
          <w:p w14:paraId="45098F8A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Agonist</w:t>
            </w:r>
          </w:p>
        </w:tc>
        <w:tc>
          <w:tcPr>
            <w:tcW w:w="1587" w:type="dxa"/>
            <w:vAlign w:val="center"/>
          </w:tcPr>
          <w:p w14:paraId="1AD4756E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974" w:history="1">
              <w:r>
                <w:rPr>
                  <w:rFonts w:eastAsia="宋体" w:hint="eastAsia"/>
                  <w:lang w:eastAsia="zh-CN"/>
                </w:rPr>
                <w:t>6OT0</w:t>
              </w:r>
            </w:hyperlink>
          </w:p>
        </w:tc>
      </w:tr>
      <w:tr w:rsidR="00BB65A7" w14:paraId="66A8F43B" w14:textId="77777777">
        <w:trPr>
          <w:trHeight w:val="425"/>
          <w:jc w:val="center"/>
        </w:trPr>
        <w:tc>
          <w:tcPr>
            <w:tcW w:w="1587" w:type="dxa"/>
            <w:vAlign w:val="center"/>
          </w:tcPr>
          <w:p w14:paraId="01DF5379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X-ray diffraction</w:t>
            </w:r>
          </w:p>
        </w:tc>
        <w:tc>
          <w:tcPr>
            <w:tcW w:w="1587" w:type="dxa"/>
          </w:tcPr>
          <w:p w14:paraId="6F91FB75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Class F</w:t>
            </w:r>
          </w:p>
        </w:tc>
        <w:tc>
          <w:tcPr>
            <w:tcW w:w="1587" w:type="dxa"/>
          </w:tcPr>
          <w:p w14:paraId="4E68A1AE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SMO</w:t>
            </w:r>
          </w:p>
        </w:tc>
        <w:tc>
          <w:tcPr>
            <w:tcW w:w="1587" w:type="dxa"/>
            <w:vAlign w:val="center"/>
          </w:tcPr>
          <w:p w14:paraId="1F0F6974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975" w:history="1">
              <w:r>
                <w:rPr>
                  <w:rFonts w:eastAsia="宋体" w:hint="eastAsia"/>
                  <w:lang w:eastAsia="zh-CN"/>
                </w:rPr>
                <w:t>Cholesterol</w:t>
              </w:r>
            </w:hyperlink>
          </w:p>
        </w:tc>
        <w:tc>
          <w:tcPr>
            <w:tcW w:w="1587" w:type="dxa"/>
            <w:vAlign w:val="center"/>
          </w:tcPr>
          <w:p w14:paraId="2D4D476E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Agonist</w:t>
            </w:r>
          </w:p>
        </w:tc>
        <w:tc>
          <w:tcPr>
            <w:tcW w:w="1587" w:type="dxa"/>
            <w:vAlign w:val="center"/>
          </w:tcPr>
          <w:p w14:paraId="08BA1AF6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976" w:history="1">
              <w:r>
                <w:rPr>
                  <w:rFonts w:eastAsia="宋体" w:hint="eastAsia"/>
                  <w:lang w:eastAsia="zh-CN"/>
                </w:rPr>
                <w:t>6D35</w:t>
              </w:r>
            </w:hyperlink>
          </w:p>
        </w:tc>
      </w:tr>
      <w:tr w:rsidR="00BB65A7" w14:paraId="5201E7BA" w14:textId="77777777">
        <w:trPr>
          <w:trHeight w:val="425"/>
          <w:jc w:val="center"/>
        </w:trPr>
        <w:tc>
          <w:tcPr>
            <w:tcW w:w="1587" w:type="dxa"/>
            <w:vAlign w:val="center"/>
          </w:tcPr>
          <w:p w14:paraId="7AAE635B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X-ray diffraction</w:t>
            </w:r>
          </w:p>
        </w:tc>
        <w:tc>
          <w:tcPr>
            <w:tcW w:w="1587" w:type="dxa"/>
          </w:tcPr>
          <w:p w14:paraId="0F2697CB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Class F</w:t>
            </w:r>
          </w:p>
        </w:tc>
        <w:tc>
          <w:tcPr>
            <w:tcW w:w="1587" w:type="dxa"/>
          </w:tcPr>
          <w:p w14:paraId="5699F26E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SMO</w:t>
            </w:r>
          </w:p>
        </w:tc>
        <w:tc>
          <w:tcPr>
            <w:tcW w:w="1587" w:type="dxa"/>
            <w:vAlign w:val="center"/>
          </w:tcPr>
          <w:p w14:paraId="6AF63BD4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977" w:history="1">
              <w:r>
                <w:rPr>
                  <w:rFonts w:eastAsia="宋体" w:hint="eastAsia"/>
                  <w:lang w:eastAsia="zh-CN"/>
                </w:rPr>
                <w:t>cyclopamine</w:t>
              </w:r>
            </w:hyperlink>
          </w:p>
        </w:tc>
        <w:tc>
          <w:tcPr>
            <w:tcW w:w="1587" w:type="dxa"/>
          </w:tcPr>
          <w:p w14:paraId="03621401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Partial agonist</w:t>
            </w:r>
          </w:p>
        </w:tc>
        <w:tc>
          <w:tcPr>
            <w:tcW w:w="1587" w:type="dxa"/>
            <w:vAlign w:val="center"/>
          </w:tcPr>
          <w:p w14:paraId="64A611B3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978" w:history="1">
              <w:r>
                <w:rPr>
                  <w:rFonts w:eastAsia="宋体" w:hint="eastAsia"/>
                  <w:lang w:eastAsia="zh-CN"/>
                </w:rPr>
                <w:t>6D32</w:t>
              </w:r>
            </w:hyperlink>
          </w:p>
        </w:tc>
      </w:tr>
      <w:tr w:rsidR="00BB65A7" w14:paraId="11448769" w14:textId="77777777">
        <w:trPr>
          <w:trHeight w:val="425"/>
          <w:jc w:val="center"/>
        </w:trPr>
        <w:tc>
          <w:tcPr>
            <w:tcW w:w="1587" w:type="dxa"/>
            <w:vAlign w:val="center"/>
          </w:tcPr>
          <w:p w14:paraId="2E23B365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X-ray diffraction</w:t>
            </w:r>
          </w:p>
        </w:tc>
        <w:tc>
          <w:tcPr>
            <w:tcW w:w="1587" w:type="dxa"/>
          </w:tcPr>
          <w:p w14:paraId="2AA607F4" w14:textId="77777777" w:rsidR="00BB65A7" w:rsidRDefault="00BB65A7">
            <w:pPr>
              <w:jc w:val="center"/>
              <w:rPr>
                <w:rFonts w:eastAsia="宋体"/>
                <w:lang w:eastAsia="zh-CN"/>
              </w:rPr>
            </w:pPr>
          </w:p>
          <w:p w14:paraId="3E8BE273" w14:textId="77777777" w:rsidR="00BB65A7" w:rsidRDefault="00BB65A7">
            <w:pPr>
              <w:jc w:val="center"/>
              <w:rPr>
                <w:rFonts w:eastAsia="宋体"/>
                <w:lang w:eastAsia="zh-CN"/>
              </w:rPr>
            </w:pPr>
          </w:p>
          <w:p w14:paraId="177B2235" w14:textId="77777777" w:rsidR="00BB65A7" w:rsidRDefault="00BB65A7">
            <w:pPr>
              <w:jc w:val="center"/>
              <w:rPr>
                <w:rFonts w:eastAsia="宋体"/>
                <w:lang w:eastAsia="zh-CN"/>
              </w:rPr>
            </w:pPr>
          </w:p>
          <w:p w14:paraId="69DC0938" w14:textId="77777777" w:rsidR="00BB65A7" w:rsidRDefault="00BB65A7">
            <w:pPr>
              <w:jc w:val="center"/>
              <w:rPr>
                <w:rFonts w:eastAsia="宋体"/>
                <w:lang w:eastAsia="zh-CN"/>
              </w:rPr>
            </w:pPr>
          </w:p>
          <w:p w14:paraId="395A8B80" w14:textId="77777777" w:rsidR="00BB65A7" w:rsidRDefault="00BB65A7">
            <w:pPr>
              <w:jc w:val="center"/>
              <w:rPr>
                <w:rFonts w:eastAsia="宋体"/>
                <w:lang w:eastAsia="zh-CN"/>
              </w:rPr>
            </w:pPr>
          </w:p>
          <w:p w14:paraId="61A68564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Class F</w:t>
            </w:r>
          </w:p>
        </w:tc>
        <w:tc>
          <w:tcPr>
            <w:tcW w:w="1587" w:type="dxa"/>
          </w:tcPr>
          <w:p w14:paraId="4C5829A4" w14:textId="77777777" w:rsidR="00BB65A7" w:rsidRDefault="00BB65A7">
            <w:pPr>
              <w:jc w:val="center"/>
              <w:rPr>
                <w:rFonts w:eastAsia="宋体"/>
                <w:lang w:eastAsia="zh-CN"/>
              </w:rPr>
            </w:pPr>
          </w:p>
          <w:p w14:paraId="6D424A06" w14:textId="77777777" w:rsidR="00BB65A7" w:rsidRDefault="00BB65A7">
            <w:pPr>
              <w:jc w:val="center"/>
              <w:rPr>
                <w:rFonts w:eastAsia="宋体"/>
                <w:lang w:eastAsia="zh-CN"/>
              </w:rPr>
            </w:pPr>
          </w:p>
          <w:p w14:paraId="231EB308" w14:textId="77777777" w:rsidR="00BB65A7" w:rsidRDefault="00BB65A7">
            <w:pPr>
              <w:jc w:val="center"/>
              <w:rPr>
                <w:rFonts w:eastAsia="宋体"/>
                <w:lang w:eastAsia="zh-CN"/>
              </w:rPr>
            </w:pPr>
          </w:p>
          <w:p w14:paraId="6BC6EE47" w14:textId="77777777" w:rsidR="00BB65A7" w:rsidRDefault="00BB65A7">
            <w:pPr>
              <w:jc w:val="center"/>
              <w:rPr>
                <w:rFonts w:eastAsia="宋体"/>
                <w:lang w:eastAsia="zh-CN"/>
              </w:rPr>
            </w:pPr>
          </w:p>
          <w:p w14:paraId="49B018B9" w14:textId="77777777" w:rsidR="00BB65A7" w:rsidRDefault="00BB65A7">
            <w:pPr>
              <w:jc w:val="center"/>
              <w:rPr>
                <w:rFonts w:eastAsia="宋体"/>
                <w:lang w:eastAsia="zh-CN"/>
              </w:rPr>
            </w:pPr>
          </w:p>
          <w:p w14:paraId="03B13FA9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SMO</w:t>
            </w:r>
          </w:p>
        </w:tc>
        <w:tc>
          <w:tcPr>
            <w:tcW w:w="1587" w:type="dxa"/>
            <w:vAlign w:val="center"/>
          </w:tcPr>
          <w:p w14:paraId="41E3F0B0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979" w:history="1">
              <w:r>
                <w:rPr>
                  <w:rFonts w:eastAsia="宋体" w:hint="eastAsia"/>
                  <w:lang w:eastAsia="zh-CN"/>
                </w:rPr>
                <w:t>N-methyl-N-[1-[4-(2-methylpyrazol-3-yl)phthalazin-1-yl]piperidin-4-yl]-4-nitro-2-(trifluoromethyl)benzamide</w:t>
              </w:r>
            </w:hyperlink>
          </w:p>
        </w:tc>
        <w:tc>
          <w:tcPr>
            <w:tcW w:w="1587" w:type="dxa"/>
            <w:vAlign w:val="center"/>
          </w:tcPr>
          <w:p w14:paraId="609575EA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Antagonist</w:t>
            </w:r>
          </w:p>
        </w:tc>
        <w:tc>
          <w:tcPr>
            <w:tcW w:w="1587" w:type="dxa"/>
            <w:vAlign w:val="center"/>
          </w:tcPr>
          <w:p w14:paraId="60D97403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980" w:history="1">
              <w:r>
                <w:rPr>
                  <w:rFonts w:eastAsia="宋体" w:hint="eastAsia"/>
                  <w:lang w:eastAsia="zh-CN"/>
                </w:rPr>
                <w:t>5V56</w:t>
              </w:r>
            </w:hyperlink>
          </w:p>
        </w:tc>
      </w:tr>
      <w:tr w:rsidR="00BB65A7" w14:paraId="6ECB4799" w14:textId="77777777">
        <w:trPr>
          <w:trHeight w:val="425"/>
          <w:jc w:val="center"/>
        </w:trPr>
        <w:tc>
          <w:tcPr>
            <w:tcW w:w="1587" w:type="dxa"/>
            <w:vAlign w:val="center"/>
          </w:tcPr>
          <w:p w14:paraId="0D0B8557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X-ray diffraction</w:t>
            </w:r>
          </w:p>
        </w:tc>
        <w:tc>
          <w:tcPr>
            <w:tcW w:w="1587" w:type="dxa"/>
          </w:tcPr>
          <w:p w14:paraId="0E0704F1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Class F</w:t>
            </w:r>
          </w:p>
        </w:tc>
        <w:tc>
          <w:tcPr>
            <w:tcW w:w="1587" w:type="dxa"/>
          </w:tcPr>
          <w:p w14:paraId="3E555D14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SMO</w:t>
            </w:r>
          </w:p>
        </w:tc>
        <w:tc>
          <w:tcPr>
            <w:tcW w:w="1587" w:type="dxa"/>
            <w:vAlign w:val="center"/>
          </w:tcPr>
          <w:p w14:paraId="6BE0A5B3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981" w:history="1">
              <w:r>
                <w:rPr>
                  <w:rFonts w:eastAsia="宋体" w:hint="eastAsia"/>
                  <w:lang w:eastAsia="zh-CN"/>
                </w:rPr>
                <w:t>N-methyl-N-[1-[4-(2-</w:t>
              </w:r>
              <w:r>
                <w:rPr>
                  <w:rFonts w:eastAsia="宋体" w:hint="eastAsia"/>
                  <w:lang w:eastAsia="zh-CN"/>
                </w:rPr>
                <w:lastRenderedPageBreak/>
                <w:t>methylpyrazol-3-yl)phthalazin-1-yl]piperidin-4-yl]-4-nitro-2-(trifluoromethyl)benzamide</w:t>
              </w:r>
            </w:hyperlink>
          </w:p>
        </w:tc>
        <w:tc>
          <w:tcPr>
            <w:tcW w:w="1587" w:type="dxa"/>
            <w:vAlign w:val="center"/>
          </w:tcPr>
          <w:p w14:paraId="2441B146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lastRenderedPageBreak/>
              <w:t>Antagonist</w:t>
            </w:r>
          </w:p>
        </w:tc>
        <w:tc>
          <w:tcPr>
            <w:tcW w:w="1587" w:type="dxa"/>
            <w:vAlign w:val="center"/>
          </w:tcPr>
          <w:p w14:paraId="073A9DFB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982" w:history="1">
              <w:r>
                <w:rPr>
                  <w:rFonts w:eastAsia="宋体" w:hint="eastAsia"/>
                  <w:lang w:eastAsia="zh-CN"/>
                </w:rPr>
                <w:t>5V57</w:t>
              </w:r>
            </w:hyperlink>
          </w:p>
        </w:tc>
      </w:tr>
      <w:tr w:rsidR="00BB65A7" w14:paraId="3573E786" w14:textId="77777777">
        <w:trPr>
          <w:trHeight w:val="425"/>
          <w:jc w:val="center"/>
        </w:trPr>
        <w:tc>
          <w:tcPr>
            <w:tcW w:w="1587" w:type="dxa"/>
            <w:vAlign w:val="center"/>
          </w:tcPr>
          <w:p w14:paraId="0786B93D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X-ray diffraction</w:t>
            </w:r>
          </w:p>
        </w:tc>
        <w:tc>
          <w:tcPr>
            <w:tcW w:w="1587" w:type="dxa"/>
          </w:tcPr>
          <w:p w14:paraId="567D07FD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Class F</w:t>
            </w:r>
          </w:p>
        </w:tc>
        <w:tc>
          <w:tcPr>
            <w:tcW w:w="1587" w:type="dxa"/>
          </w:tcPr>
          <w:p w14:paraId="15A862E8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SMO</w:t>
            </w:r>
          </w:p>
        </w:tc>
        <w:tc>
          <w:tcPr>
            <w:tcW w:w="1587" w:type="dxa"/>
            <w:vAlign w:val="center"/>
          </w:tcPr>
          <w:p w14:paraId="77E72AA1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983" w:history="1">
              <w:r>
                <w:rPr>
                  <w:rFonts w:eastAsia="宋体" w:hint="eastAsia"/>
                  <w:lang w:eastAsia="zh-CN"/>
                </w:rPr>
                <w:t>vismodegib</w:t>
              </w:r>
            </w:hyperlink>
          </w:p>
        </w:tc>
        <w:tc>
          <w:tcPr>
            <w:tcW w:w="1587" w:type="dxa"/>
            <w:vAlign w:val="center"/>
          </w:tcPr>
          <w:p w14:paraId="7A5B6636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Antagonist</w:t>
            </w:r>
          </w:p>
        </w:tc>
        <w:tc>
          <w:tcPr>
            <w:tcW w:w="1587" w:type="dxa"/>
            <w:vAlign w:val="center"/>
          </w:tcPr>
          <w:p w14:paraId="1F6D0C0C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984" w:history="1">
              <w:r>
                <w:rPr>
                  <w:rFonts w:eastAsia="宋体" w:hint="eastAsia"/>
                  <w:lang w:eastAsia="zh-CN"/>
                </w:rPr>
                <w:t>5L7I</w:t>
              </w:r>
            </w:hyperlink>
          </w:p>
        </w:tc>
      </w:tr>
      <w:tr w:rsidR="00BB65A7" w14:paraId="6BD59FF6" w14:textId="77777777">
        <w:trPr>
          <w:trHeight w:val="425"/>
          <w:jc w:val="center"/>
        </w:trPr>
        <w:tc>
          <w:tcPr>
            <w:tcW w:w="1587" w:type="dxa"/>
            <w:vAlign w:val="center"/>
          </w:tcPr>
          <w:p w14:paraId="3A85DE3D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X-ray diffraction</w:t>
            </w:r>
          </w:p>
        </w:tc>
        <w:tc>
          <w:tcPr>
            <w:tcW w:w="1587" w:type="dxa"/>
          </w:tcPr>
          <w:p w14:paraId="3CABACD7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Class F</w:t>
            </w:r>
          </w:p>
        </w:tc>
        <w:tc>
          <w:tcPr>
            <w:tcW w:w="1587" w:type="dxa"/>
          </w:tcPr>
          <w:p w14:paraId="2112966A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SMO</w:t>
            </w:r>
          </w:p>
        </w:tc>
        <w:tc>
          <w:tcPr>
            <w:tcW w:w="1587" w:type="dxa"/>
            <w:vAlign w:val="center"/>
          </w:tcPr>
          <w:p w14:paraId="61211FF8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985" w:history="1">
              <w:r>
                <w:rPr>
                  <w:rFonts w:eastAsia="宋体" w:hint="eastAsia"/>
                  <w:lang w:eastAsia="zh-CN"/>
                </w:rPr>
                <w:t>SAG1.5</w:t>
              </w:r>
            </w:hyperlink>
          </w:p>
        </w:tc>
        <w:tc>
          <w:tcPr>
            <w:tcW w:w="1587" w:type="dxa"/>
            <w:vAlign w:val="center"/>
          </w:tcPr>
          <w:p w14:paraId="4ED46787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Agonist</w:t>
            </w:r>
          </w:p>
        </w:tc>
        <w:tc>
          <w:tcPr>
            <w:tcW w:w="1587" w:type="dxa"/>
            <w:vAlign w:val="center"/>
          </w:tcPr>
          <w:p w14:paraId="4594783D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986" w:history="1">
              <w:r>
                <w:rPr>
                  <w:rFonts w:eastAsia="宋体" w:hint="eastAsia"/>
                  <w:lang w:eastAsia="zh-CN"/>
                </w:rPr>
                <w:t>4QIN</w:t>
              </w:r>
            </w:hyperlink>
          </w:p>
        </w:tc>
      </w:tr>
      <w:tr w:rsidR="00BB65A7" w14:paraId="69EB6C74" w14:textId="77777777">
        <w:trPr>
          <w:trHeight w:val="425"/>
          <w:jc w:val="center"/>
        </w:trPr>
        <w:tc>
          <w:tcPr>
            <w:tcW w:w="1587" w:type="dxa"/>
            <w:vAlign w:val="center"/>
          </w:tcPr>
          <w:p w14:paraId="7D669E78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X-ray diffraction</w:t>
            </w:r>
          </w:p>
        </w:tc>
        <w:tc>
          <w:tcPr>
            <w:tcW w:w="1587" w:type="dxa"/>
          </w:tcPr>
          <w:p w14:paraId="64DA5668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Class F</w:t>
            </w:r>
          </w:p>
        </w:tc>
        <w:tc>
          <w:tcPr>
            <w:tcW w:w="1587" w:type="dxa"/>
          </w:tcPr>
          <w:p w14:paraId="2731B484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SMO</w:t>
            </w:r>
          </w:p>
        </w:tc>
        <w:tc>
          <w:tcPr>
            <w:tcW w:w="1587" w:type="dxa"/>
            <w:vAlign w:val="center"/>
          </w:tcPr>
          <w:p w14:paraId="38E6F289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987" w:history="1">
              <w:r>
                <w:rPr>
                  <w:rFonts w:eastAsia="宋体" w:hint="eastAsia"/>
                  <w:lang w:eastAsia="zh-CN"/>
                </w:rPr>
                <w:t>ANTA XV</w:t>
              </w:r>
            </w:hyperlink>
          </w:p>
        </w:tc>
        <w:tc>
          <w:tcPr>
            <w:tcW w:w="1587" w:type="dxa"/>
            <w:vAlign w:val="center"/>
          </w:tcPr>
          <w:p w14:paraId="0EF34FA8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Antagonist</w:t>
            </w:r>
          </w:p>
        </w:tc>
        <w:tc>
          <w:tcPr>
            <w:tcW w:w="1587" w:type="dxa"/>
            <w:vAlign w:val="center"/>
          </w:tcPr>
          <w:p w14:paraId="2743AA5D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988" w:history="1">
              <w:r>
                <w:rPr>
                  <w:rFonts w:eastAsia="宋体" w:hint="eastAsia"/>
                  <w:lang w:eastAsia="zh-CN"/>
                </w:rPr>
                <w:t>4QIM</w:t>
              </w:r>
            </w:hyperlink>
          </w:p>
        </w:tc>
      </w:tr>
      <w:tr w:rsidR="00BB65A7" w14:paraId="30E00185" w14:textId="77777777">
        <w:trPr>
          <w:trHeight w:val="425"/>
          <w:jc w:val="center"/>
        </w:trPr>
        <w:tc>
          <w:tcPr>
            <w:tcW w:w="1587" w:type="dxa"/>
            <w:vAlign w:val="center"/>
          </w:tcPr>
          <w:p w14:paraId="07AC809A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X-ray diffraction</w:t>
            </w:r>
          </w:p>
        </w:tc>
        <w:tc>
          <w:tcPr>
            <w:tcW w:w="1587" w:type="dxa"/>
          </w:tcPr>
          <w:p w14:paraId="7FCE3AFB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Class F</w:t>
            </w:r>
          </w:p>
        </w:tc>
        <w:tc>
          <w:tcPr>
            <w:tcW w:w="1587" w:type="dxa"/>
          </w:tcPr>
          <w:p w14:paraId="25B9A160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SMO</w:t>
            </w:r>
          </w:p>
        </w:tc>
        <w:tc>
          <w:tcPr>
            <w:tcW w:w="1587" w:type="dxa"/>
            <w:vAlign w:val="center"/>
          </w:tcPr>
          <w:p w14:paraId="5D70B2D2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989" w:history="1">
              <w:r>
                <w:rPr>
                  <w:rFonts w:eastAsia="宋体" w:hint="eastAsia"/>
                  <w:lang w:eastAsia="zh-CN"/>
                </w:rPr>
                <w:t>cyclopamine</w:t>
              </w:r>
            </w:hyperlink>
          </w:p>
        </w:tc>
        <w:tc>
          <w:tcPr>
            <w:tcW w:w="1587" w:type="dxa"/>
            <w:vAlign w:val="center"/>
          </w:tcPr>
          <w:p w14:paraId="4788FF0D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Antagonist</w:t>
            </w:r>
          </w:p>
        </w:tc>
        <w:tc>
          <w:tcPr>
            <w:tcW w:w="1587" w:type="dxa"/>
            <w:vAlign w:val="center"/>
          </w:tcPr>
          <w:p w14:paraId="6DAD6A9D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990" w:history="1">
              <w:r>
                <w:rPr>
                  <w:rFonts w:eastAsia="宋体" w:hint="eastAsia"/>
                  <w:lang w:eastAsia="zh-CN"/>
                </w:rPr>
                <w:t>4O9R</w:t>
              </w:r>
            </w:hyperlink>
          </w:p>
        </w:tc>
      </w:tr>
      <w:tr w:rsidR="00BB65A7" w14:paraId="2F5F0F34" w14:textId="77777777">
        <w:trPr>
          <w:trHeight w:val="425"/>
          <w:jc w:val="center"/>
        </w:trPr>
        <w:tc>
          <w:tcPr>
            <w:tcW w:w="1587" w:type="dxa"/>
            <w:vAlign w:val="center"/>
          </w:tcPr>
          <w:p w14:paraId="1CA72828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X-ray diffraction</w:t>
            </w:r>
          </w:p>
        </w:tc>
        <w:tc>
          <w:tcPr>
            <w:tcW w:w="1587" w:type="dxa"/>
          </w:tcPr>
          <w:p w14:paraId="53BC3C07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Class F</w:t>
            </w:r>
          </w:p>
        </w:tc>
        <w:tc>
          <w:tcPr>
            <w:tcW w:w="1587" w:type="dxa"/>
          </w:tcPr>
          <w:p w14:paraId="7757CCE7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SMO</w:t>
            </w:r>
          </w:p>
        </w:tc>
        <w:tc>
          <w:tcPr>
            <w:tcW w:w="1587" w:type="dxa"/>
            <w:vAlign w:val="center"/>
          </w:tcPr>
          <w:p w14:paraId="7E5CBD7D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991" w:history="1">
              <w:r>
                <w:rPr>
                  <w:rFonts w:eastAsia="宋体" w:hint="eastAsia"/>
                  <w:lang w:eastAsia="zh-CN"/>
                </w:rPr>
                <w:t>SANT-1</w:t>
              </w:r>
            </w:hyperlink>
          </w:p>
        </w:tc>
        <w:tc>
          <w:tcPr>
            <w:tcW w:w="1587" w:type="dxa"/>
            <w:vAlign w:val="center"/>
          </w:tcPr>
          <w:p w14:paraId="46DE631D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Antagonist</w:t>
            </w:r>
          </w:p>
        </w:tc>
        <w:tc>
          <w:tcPr>
            <w:tcW w:w="1587" w:type="dxa"/>
            <w:vAlign w:val="center"/>
          </w:tcPr>
          <w:p w14:paraId="5C8D2F5E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992" w:history="1">
              <w:r>
                <w:rPr>
                  <w:rFonts w:eastAsia="宋体" w:hint="eastAsia"/>
                  <w:lang w:eastAsia="zh-CN"/>
                </w:rPr>
                <w:t>4N4W</w:t>
              </w:r>
            </w:hyperlink>
          </w:p>
        </w:tc>
      </w:tr>
      <w:tr w:rsidR="00BB65A7" w14:paraId="5D2299A0" w14:textId="77777777">
        <w:trPr>
          <w:trHeight w:val="425"/>
          <w:jc w:val="center"/>
        </w:trPr>
        <w:tc>
          <w:tcPr>
            <w:tcW w:w="1587" w:type="dxa"/>
            <w:vAlign w:val="center"/>
          </w:tcPr>
          <w:p w14:paraId="6CD70080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X-ray diffraction</w:t>
            </w:r>
          </w:p>
        </w:tc>
        <w:tc>
          <w:tcPr>
            <w:tcW w:w="1587" w:type="dxa"/>
          </w:tcPr>
          <w:p w14:paraId="0F3B1AB3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Class F</w:t>
            </w:r>
          </w:p>
        </w:tc>
        <w:tc>
          <w:tcPr>
            <w:tcW w:w="1587" w:type="dxa"/>
          </w:tcPr>
          <w:p w14:paraId="697C0397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SMO</w:t>
            </w:r>
          </w:p>
        </w:tc>
        <w:tc>
          <w:tcPr>
            <w:tcW w:w="1587" w:type="dxa"/>
            <w:vAlign w:val="center"/>
          </w:tcPr>
          <w:p w14:paraId="55A2AB65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993" w:history="1">
              <w:r>
                <w:rPr>
                  <w:rFonts w:eastAsia="宋体" w:hint="eastAsia"/>
                  <w:lang w:eastAsia="zh-CN"/>
                </w:rPr>
                <w:t>taladegib</w:t>
              </w:r>
            </w:hyperlink>
          </w:p>
        </w:tc>
        <w:tc>
          <w:tcPr>
            <w:tcW w:w="1587" w:type="dxa"/>
            <w:vAlign w:val="center"/>
          </w:tcPr>
          <w:p w14:paraId="5C961EFA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Antagonist</w:t>
            </w:r>
          </w:p>
        </w:tc>
        <w:tc>
          <w:tcPr>
            <w:tcW w:w="1587" w:type="dxa"/>
            <w:vAlign w:val="center"/>
          </w:tcPr>
          <w:p w14:paraId="062F3C22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994" w:history="1">
              <w:r>
                <w:rPr>
                  <w:rFonts w:eastAsia="宋体" w:hint="eastAsia"/>
                  <w:lang w:eastAsia="zh-CN"/>
                </w:rPr>
                <w:t>4JKV</w:t>
              </w:r>
            </w:hyperlink>
          </w:p>
        </w:tc>
      </w:tr>
    </w:tbl>
    <w:p w14:paraId="136C6E96" w14:textId="77777777" w:rsidR="00BB65A7" w:rsidRDefault="00BB65A7">
      <w:pPr>
        <w:sectPr w:rsidR="00BB65A7" w:rsidSect="000E11CF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41DB33B4" w14:textId="01BA2F49" w:rsidR="00BB65A7" w:rsidRDefault="0057091B">
      <w:pPr>
        <w:pStyle w:val="SMHeading"/>
      </w:pPr>
      <w:r>
        <w:lastRenderedPageBreak/>
        <w:t>Supplementary</w:t>
      </w:r>
      <w:r>
        <w:t xml:space="preserve"> </w:t>
      </w:r>
      <w:r w:rsidR="00000000">
        <w:t xml:space="preserve">Table 5. </w:t>
      </w:r>
      <w:r w:rsidR="00000000">
        <w:rPr>
          <w:rFonts w:hint="eastAsia"/>
          <w:b w:val="0"/>
          <w:bCs w:val="0"/>
        </w:rPr>
        <w:t xml:space="preserve">1 </w:t>
      </w:r>
      <w:r w:rsidR="00000000">
        <w:rPr>
          <w:b w:val="0"/>
          <w:bCs w:val="0"/>
        </w:rPr>
        <w:t xml:space="preserve">Solved </w:t>
      </w:r>
      <w:r w:rsidR="00000000">
        <w:rPr>
          <w:rFonts w:hint="eastAsia"/>
          <w:b w:val="0"/>
          <w:bCs w:val="0"/>
        </w:rPr>
        <w:t xml:space="preserve">class T </w:t>
      </w:r>
      <w:r w:rsidR="00000000">
        <w:rPr>
          <w:b w:val="0"/>
          <w:bCs w:val="0"/>
        </w:rPr>
        <w:t xml:space="preserve">GPCR structure complexed with a synthetic </w:t>
      </w:r>
      <w:r w:rsidR="00000000">
        <w:rPr>
          <w:rFonts w:hint="eastAsia"/>
          <w:b w:val="0"/>
          <w:bCs w:val="0"/>
        </w:rPr>
        <w:t>orthosteric</w:t>
      </w:r>
      <w:r w:rsidR="00000000">
        <w:rPr>
          <w:b w:val="0"/>
          <w:bCs w:val="0"/>
        </w:rPr>
        <w:t xml:space="preserve"> modulator</w:t>
      </w:r>
    </w:p>
    <w:p w14:paraId="115B579C" w14:textId="77777777" w:rsidR="00BB65A7" w:rsidRDefault="00BB65A7">
      <w:pPr>
        <w:jc w:val="center"/>
      </w:pPr>
    </w:p>
    <w:tbl>
      <w:tblPr>
        <w:tblStyle w:val="afffd"/>
        <w:tblW w:w="9522" w:type="dxa"/>
        <w:jc w:val="center"/>
        <w:tblLayout w:type="fixed"/>
        <w:tblLook w:val="04A0" w:firstRow="1" w:lastRow="0" w:firstColumn="1" w:lastColumn="0" w:noHBand="0" w:noVBand="1"/>
      </w:tblPr>
      <w:tblGrid>
        <w:gridCol w:w="1587"/>
        <w:gridCol w:w="1587"/>
        <w:gridCol w:w="1587"/>
        <w:gridCol w:w="1587"/>
        <w:gridCol w:w="1587"/>
        <w:gridCol w:w="1587"/>
      </w:tblGrid>
      <w:tr w:rsidR="00BB65A7" w14:paraId="51E3D3AD" w14:textId="77777777">
        <w:trPr>
          <w:trHeight w:val="425"/>
          <w:jc w:val="center"/>
        </w:trPr>
        <w:tc>
          <w:tcPr>
            <w:tcW w:w="1587" w:type="dxa"/>
          </w:tcPr>
          <w:p w14:paraId="783CBFA1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/>
                <w:lang w:eastAsia="zh-CN"/>
              </w:rPr>
              <w:t>Structure Type</w:t>
            </w:r>
          </w:p>
        </w:tc>
        <w:tc>
          <w:tcPr>
            <w:tcW w:w="1587" w:type="dxa"/>
          </w:tcPr>
          <w:p w14:paraId="4D907A06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GPCR Type</w:t>
            </w:r>
          </w:p>
        </w:tc>
        <w:tc>
          <w:tcPr>
            <w:tcW w:w="1587" w:type="dxa"/>
          </w:tcPr>
          <w:p w14:paraId="3AA61FCE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GPCR</w:t>
            </w:r>
          </w:p>
        </w:tc>
        <w:tc>
          <w:tcPr>
            <w:tcW w:w="1587" w:type="dxa"/>
          </w:tcPr>
          <w:p w14:paraId="121F03B2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Modulator</w:t>
            </w:r>
          </w:p>
        </w:tc>
        <w:tc>
          <w:tcPr>
            <w:tcW w:w="1587" w:type="dxa"/>
          </w:tcPr>
          <w:p w14:paraId="4ADD7FAE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Modulator Type</w:t>
            </w:r>
          </w:p>
        </w:tc>
        <w:tc>
          <w:tcPr>
            <w:tcW w:w="1587" w:type="dxa"/>
          </w:tcPr>
          <w:p w14:paraId="2E782302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PDB code</w:t>
            </w:r>
          </w:p>
        </w:tc>
      </w:tr>
      <w:tr w:rsidR="00BB65A7" w14:paraId="306BEF74" w14:textId="77777777">
        <w:trPr>
          <w:trHeight w:val="425"/>
          <w:jc w:val="center"/>
        </w:trPr>
        <w:tc>
          <w:tcPr>
            <w:tcW w:w="1587" w:type="dxa"/>
          </w:tcPr>
          <w:p w14:paraId="2C3C666C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Cryo-EM</w:t>
            </w:r>
          </w:p>
        </w:tc>
        <w:tc>
          <w:tcPr>
            <w:tcW w:w="1587" w:type="dxa"/>
          </w:tcPr>
          <w:p w14:paraId="2431F728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Class T</w:t>
            </w:r>
          </w:p>
        </w:tc>
        <w:tc>
          <w:tcPr>
            <w:tcW w:w="1587" w:type="dxa"/>
            <w:vAlign w:val="center"/>
          </w:tcPr>
          <w:p w14:paraId="2BE37CAB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995" w:history="1">
              <w:r>
                <w:rPr>
                  <w:rFonts w:eastAsia="宋体" w:hint="eastAsia"/>
                  <w:lang w:eastAsia="zh-CN"/>
                </w:rPr>
                <w:t>TAS2R46</w:t>
              </w:r>
            </w:hyperlink>
          </w:p>
        </w:tc>
        <w:tc>
          <w:tcPr>
            <w:tcW w:w="1587" w:type="dxa"/>
            <w:vAlign w:val="center"/>
          </w:tcPr>
          <w:p w14:paraId="51327C5E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hyperlink r:id="rId1996" w:history="1">
              <w:r>
                <w:rPr>
                  <w:rFonts w:eastAsia="宋体" w:hint="eastAsia"/>
                  <w:lang w:eastAsia="zh-CN"/>
                </w:rPr>
                <w:t>strychnine</w:t>
              </w:r>
            </w:hyperlink>
          </w:p>
        </w:tc>
        <w:tc>
          <w:tcPr>
            <w:tcW w:w="1587" w:type="dxa"/>
          </w:tcPr>
          <w:p w14:paraId="18DA1098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Agonist</w:t>
            </w:r>
          </w:p>
        </w:tc>
        <w:tc>
          <w:tcPr>
            <w:tcW w:w="1587" w:type="dxa"/>
          </w:tcPr>
          <w:p w14:paraId="00BB6706" w14:textId="77777777" w:rsidR="00BB65A7" w:rsidRDefault="00000000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7XP6</w:t>
            </w:r>
          </w:p>
        </w:tc>
      </w:tr>
    </w:tbl>
    <w:p w14:paraId="37CDF74E" w14:textId="77777777" w:rsidR="00BB65A7" w:rsidRDefault="00BB65A7">
      <w:pPr>
        <w:pStyle w:val="SMcaption"/>
      </w:pPr>
    </w:p>
    <w:sectPr w:rsidR="00BB65A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E40546" w14:textId="77777777" w:rsidR="000E11CF" w:rsidRDefault="000E11CF">
      <w:r>
        <w:separator/>
      </w:r>
    </w:p>
  </w:endnote>
  <w:endnote w:type="continuationSeparator" w:id="0">
    <w:p w14:paraId="4D1DDD48" w14:textId="77777777" w:rsidR="000E11CF" w:rsidRDefault="000E11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">
    <w:altName w:val="Times New Roman"/>
    <w:panose1 w:val="02020603050405020304"/>
    <w:charset w:val="00"/>
    <w:family w:val="roman"/>
    <w:pitch w:val="default"/>
    <w:sig w:usb0="00000000" w:usb1="00000000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F626B4" w14:textId="77777777" w:rsidR="00BB65A7" w:rsidRDefault="00000000">
    <w:pPr>
      <w:pStyle w:val="aff6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t>3</w:t>
    </w:r>
    <w:r>
      <w:fldChar w:fldCharType="end"/>
    </w:r>
  </w:p>
  <w:p w14:paraId="5637ACB1" w14:textId="77777777" w:rsidR="00BB65A7" w:rsidRDefault="00BB65A7">
    <w:pPr>
      <w:pStyle w:val="aff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DA58BE" w14:textId="77777777" w:rsidR="000E11CF" w:rsidRDefault="000E11CF">
      <w:r>
        <w:separator/>
      </w:r>
    </w:p>
  </w:footnote>
  <w:footnote w:type="continuationSeparator" w:id="0">
    <w:p w14:paraId="740E0C10" w14:textId="77777777" w:rsidR="000E11CF" w:rsidRDefault="000E11C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227AFE" w14:textId="77777777" w:rsidR="00BB65A7" w:rsidRDefault="00BB65A7">
    <w:pPr>
      <w:jc w:val="right"/>
      <w:rPr>
        <w:sz w:val="20"/>
      </w:rPr>
    </w:pPr>
  </w:p>
  <w:p w14:paraId="74D56685" w14:textId="77777777" w:rsidR="00BB65A7" w:rsidRDefault="00BB65A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FFFFFF7C"/>
    <w:lvl w:ilvl="0">
      <w:start w:val="1"/>
      <w:numFmt w:val="decimal"/>
      <w:pStyle w:val="5"/>
      <w:lvlText w:val="%1."/>
      <w:lvlJc w:val="left"/>
      <w:pPr>
        <w:tabs>
          <w:tab w:val="left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FFFFFF7D"/>
    <w:lvl w:ilvl="0">
      <w:start w:val="1"/>
      <w:numFmt w:val="decimal"/>
      <w:pStyle w:val="4"/>
      <w:lvlText w:val="%1."/>
      <w:lvlJc w:val="left"/>
      <w:pPr>
        <w:tabs>
          <w:tab w:val="left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FFFFF7E"/>
    <w:lvl w:ilvl="0">
      <w:start w:val="1"/>
      <w:numFmt w:val="decimal"/>
      <w:pStyle w:val="3"/>
      <w:lvlText w:val="%1."/>
      <w:lvlJc w:val="left"/>
      <w:pPr>
        <w:tabs>
          <w:tab w:val="left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FFFFFF7F"/>
    <w:lvl w:ilvl="0">
      <w:start w:val="1"/>
      <w:numFmt w:val="decimal"/>
      <w:pStyle w:val="2"/>
      <w:lvlText w:val="%1."/>
      <w:lvlJc w:val="left"/>
      <w:pPr>
        <w:tabs>
          <w:tab w:val="left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FFFFFF80"/>
    <w:lvl w:ilvl="0">
      <w:start w:val="1"/>
      <w:numFmt w:val="bullet"/>
      <w:pStyle w:val="50"/>
      <w:lvlText w:val=""/>
      <w:lvlJc w:val="left"/>
      <w:pPr>
        <w:tabs>
          <w:tab w:val="left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FFFFF81"/>
    <w:lvl w:ilvl="0">
      <w:start w:val="1"/>
      <w:numFmt w:val="bullet"/>
      <w:pStyle w:val="40"/>
      <w:lvlText w:val=""/>
      <w:lvlJc w:val="left"/>
      <w:pPr>
        <w:tabs>
          <w:tab w:val="left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FFFFF82"/>
    <w:lvl w:ilvl="0">
      <w:start w:val="1"/>
      <w:numFmt w:val="bullet"/>
      <w:pStyle w:val="30"/>
      <w:lvlText w:val=""/>
      <w:lvlJc w:val="left"/>
      <w:pPr>
        <w:tabs>
          <w:tab w:val="left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FFFFF83"/>
    <w:lvl w:ilvl="0">
      <w:start w:val="1"/>
      <w:numFmt w:val="bullet"/>
      <w:pStyle w:val="20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FFFFF88"/>
    <w:lvl w:ilvl="0">
      <w:start w:val="1"/>
      <w:numFmt w:val="decimal"/>
      <w:pStyle w:val="a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FFFFF89"/>
    <w:lvl w:ilvl="0">
      <w:start w:val="1"/>
      <w:numFmt w:val="bullet"/>
      <w:pStyle w:val="a0"/>
      <w:lvlText w:val=""/>
      <w:lvlJc w:val="left"/>
      <w:pPr>
        <w:tabs>
          <w:tab w:val="left" w:pos="360"/>
        </w:tabs>
        <w:ind w:left="360" w:hanging="360"/>
      </w:pPr>
      <w:rPr>
        <w:rFonts w:ascii="Symbol" w:hAnsi="Symbol" w:hint="default"/>
      </w:rPr>
    </w:lvl>
  </w:abstractNum>
  <w:num w:numId="1" w16cid:durableId="1858886146">
    <w:abstractNumId w:val="3"/>
  </w:num>
  <w:num w:numId="2" w16cid:durableId="967858476">
    <w:abstractNumId w:val="5"/>
  </w:num>
  <w:num w:numId="3" w16cid:durableId="1773738669">
    <w:abstractNumId w:val="8"/>
  </w:num>
  <w:num w:numId="4" w16cid:durableId="1651595395">
    <w:abstractNumId w:val="9"/>
  </w:num>
  <w:num w:numId="5" w16cid:durableId="1228110132">
    <w:abstractNumId w:val="6"/>
  </w:num>
  <w:num w:numId="6" w16cid:durableId="73166092">
    <w:abstractNumId w:val="2"/>
  </w:num>
  <w:num w:numId="7" w16cid:durableId="1041511896">
    <w:abstractNumId w:val="7"/>
  </w:num>
  <w:num w:numId="8" w16cid:durableId="1662155616">
    <w:abstractNumId w:val="4"/>
  </w:num>
  <w:num w:numId="9" w16cid:durableId="833496265">
    <w:abstractNumId w:val="1"/>
  </w:num>
  <w:num w:numId="10" w16cid:durableId="11622345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bordersDoNotSurroundHeader/>
  <w:bordersDoNotSurroundFooter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YmQ3NjQxYmZmN2ZkODIxYWNiNTEzMzQyMTZmNzQ1MmMifQ=="/>
    <w:docVar w:name="KSO_WPS_MARK_KEY" w:val="fdbc3796-7037-4784-87b1-fd8a472629a0"/>
  </w:docVars>
  <w:rsids>
    <w:rsidRoot w:val="002C030F"/>
    <w:rsid w:val="00015F74"/>
    <w:rsid w:val="00022969"/>
    <w:rsid w:val="00042C1A"/>
    <w:rsid w:val="00065EBD"/>
    <w:rsid w:val="00083B44"/>
    <w:rsid w:val="000850DC"/>
    <w:rsid w:val="000C2771"/>
    <w:rsid w:val="000D46F4"/>
    <w:rsid w:val="000E11CF"/>
    <w:rsid w:val="000F0DCE"/>
    <w:rsid w:val="000F6BE3"/>
    <w:rsid w:val="00112C5B"/>
    <w:rsid w:val="00114193"/>
    <w:rsid w:val="00115A38"/>
    <w:rsid w:val="0011687B"/>
    <w:rsid w:val="00124F82"/>
    <w:rsid w:val="0016337A"/>
    <w:rsid w:val="00164269"/>
    <w:rsid w:val="001A1BDE"/>
    <w:rsid w:val="001F0876"/>
    <w:rsid w:val="001F167C"/>
    <w:rsid w:val="001F5E91"/>
    <w:rsid w:val="002077B9"/>
    <w:rsid w:val="00222BEA"/>
    <w:rsid w:val="00232D69"/>
    <w:rsid w:val="00262D72"/>
    <w:rsid w:val="00294FBB"/>
    <w:rsid w:val="002B3205"/>
    <w:rsid w:val="002C030F"/>
    <w:rsid w:val="00331D75"/>
    <w:rsid w:val="00355362"/>
    <w:rsid w:val="00363E44"/>
    <w:rsid w:val="00395E86"/>
    <w:rsid w:val="003A2FD8"/>
    <w:rsid w:val="003B12C2"/>
    <w:rsid w:val="003B40E6"/>
    <w:rsid w:val="003E74FB"/>
    <w:rsid w:val="003F6E14"/>
    <w:rsid w:val="00405336"/>
    <w:rsid w:val="004571D5"/>
    <w:rsid w:val="00461D81"/>
    <w:rsid w:val="0046356B"/>
    <w:rsid w:val="00477182"/>
    <w:rsid w:val="004779CB"/>
    <w:rsid w:val="004E42D8"/>
    <w:rsid w:val="004E7BA2"/>
    <w:rsid w:val="004F7EDF"/>
    <w:rsid w:val="005001AC"/>
    <w:rsid w:val="00527D71"/>
    <w:rsid w:val="005520A8"/>
    <w:rsid w:val="005607DD"/>
    <w:rsid w:val="0057091B"/>
    <w:rsid w:val="005A558C"/>
    <w:rsid w:val="005E28F8"/>
    <w:rsid w:val="005E6513"/>
    <w:rsid w:val="00635C58"/>
    <w:rsid w:val="00651114"/>
    <w:rsid w:val="00664560"/>
    <w:rsid w:val="00670299"/>
    <w:rsid w:val="00691985"/>
    <w:rsid w:val="006A1B64"/>
    <w:rsid w:val="007108F5"/>
    <w:rsid w:val="00713E5B"/>
    <w:rsid w:val="007402FC"/>
    <w:rsid w:val="007411A1"/>
    <w:rsid w:val="00793072"/>
    <w:rsid w:val="00807D35"/>
    <w:rsid w:val="008218C4"/>
    <w:rsid w:val="00821F38"/>
    <w:rsid w:val="00842E91"/>
    <w:rsid w:val="00867A98"/>
    <w:rsid w:val="00870867"/>
    <w:rsid w:val="00885C9B"/>
    <w:rsid w:val="008D5D2A"/>
    <w:rsid w:val="00906D27"/>
    <w:rsid w:val="00914B63"/>
    <w:rsid w:val="009354F3"/>
    <w:rsid w:val="009447DC"/>
    <w:rsid w:val="00961BA5"/>
    <w:rsid w:val="009743A9"/>
    <w:rsid w:val="009A5287"/>
    <w:rsid w:val="009B2572"/>
    <w:rsid w:val="009B2AC5"/>
    <w:rsid w:val="009B7984"/>
    <w:rsid w:val="009E08DE"/>
    <w:rsid w:val="009F4BED"/>
    <w:rsid w:val="009F7D93"/>
    <w:rsid w:val="00A3403B"/>
    <w:rsid w:val="00A51A12"/>
    <w:rsid w:val="00A627D4"/>
    <w:rsid w:val="00A74DA2"/>
    <w:rsid w:val="00AB399E"/>
    <w:rsid w:val="00AC59D0"/>
    <w:rsid w:val="00AD16B1"/>
    <w:rsid w:val="00AD499C"/>
    <w:rsid w:val="00B36869"/>
    <w:rsid w:val="00B43B31"/>
    <w:rsid w:val="00B47CFA"/>
    <w:rsid w:val="00B57F00"/>
    <w:rsid w:val="00B77B2A"/>
    <w:rsid w:val="00B82C22"/>
    <w:rsid w:val="00B93DBA"/>
    <w:rsid w:val="00B9440A"/>
    <w:rsid w:val="00BB2D2A"/>
    <w:rsid w:val="00BB65A7"/>
    <w:rsid w:val="00BC3E04"/>
    <w:rsid w:val="00BD58CF"/>
    <w:rsid w:val="00BF0C92"/>
    <w:rsid w:val="00C04CC1"/>
    <w:rsid w:val="00C4096C"/>
    <w:rsid w:val="00C50C6D"/>
    <w:rsid w:val="00C600D9"/>
    <w:rsid w:val="00C92B22"/>
    <w:rsid w:val="00CC1384"/>
    <w:rsid w:val="00CC743F"/>
    <w:rsid w:val="00CD3720"/>
    <w:rsid w:val="00CF1848"/>
    <w:rsid w:val="00CF5C2F"/>
    <w:rsid w:val="00D04BCF"/>
    <w:rsid w:val="00D143D9"/>
    <w:rsid w:val="00D5511B"/>
    <w:rsid w:val="00D6571A"/>
    <w:rsid w:val="00D766F1"/>
    <w:rsid w:val="00D80F33"/>
    <w:rsid w:val="00E257C8"/>
    <w:rsid w:val="00E41512"/>
    <w:rsid w:val="00E4519A"/>
    <w:rsid w:val="00E853D5"/>
    <w:rsid w:val="00E9773B"/>
    <w:rsid w:val="00EA6F42"/>
    <w:rsid w:val="00EC13A3"/>
    <w:rsid w:val="00EC7C85"/>
    <w:rsid w:val="00F125EE"/>
    <w:rsid w:val="00F12E98"/>
    <w:rsid w:val="00F22029"/>
    <w:rsid w:val="00F515FB"/>
    <w:rsid w:val="00F630EA"/>
    <w:rsid w:val="00F7007E"/>
    <w:rsid w:val="00F73193"/>
    <w:rsid w:val="00F74F95"/>
    <w:rsid w:val="00F80705"/>
    <w:rsid w:val="00FA1481"/>
    <w:rsid w:val="00FF04E3"/>
    <w:rsid w:val="4BC233AE"/>
    <w:rsid w:val="73FB4D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89E6466"/>
  <w15:docId w15:val="{50EF309F-8B17-4AF6-857C-DD12A3A361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semiHidden="1" w:qFormat="1"/>
    <w:lsdException w:name="heading 2" w:semiHidden="1" w:qFormat="1"/>
    <w:lsdException w:name="heading 3" w:semiHidden="1" w:qFormat="1"/>
    <w:lsdException w:name="heading 4" w:semiHidden="1" w:qFormat="1"/>
    <w:lsdException w:name="heading 5" w:semiHidden="1" w:qFormat="1"/>
    <w:lsdException w:name="heading 6" w:semiHidden="1" w:qFormat="1"/>
    <w:lsdException w:name="heading 7" w:semiHidden="1" w:qFormat="1"/>
    <w:lsdException w:name="heading 8" w:semiHidden="1" w:qFormat="1"/>
    <w:lsdException w:name="heading 9" w:semiHidden="1" w:qFormat="1"/>
    <w:lsdException w:name="index 1" w:semiHidden="1" w:qFormat="1"/>
    <w:lsdException w:name="index 2" w:semiHidden="1" w:qFormat="1"/>
    <w:lsdException w:name="index 3" w:semiHidden="1" w:qFormat="1"/>
    <w:lsdException w:name="index 4" w:semiHidden="1" w:qFormat="1"/>
    <w:lsdException w:name="index 5" w:semiHidden="1" w:qFormat="1"/>
    <w:lsdException w:name="index 6" w:semiHidden="1" w:qFormat="1"/>
    <w:lsdException w:name="index 7" w:semiHidden="1" w:qFormat="1"/>
    <w:lsdException w:name="index 8" w:semiHidden="1" w:qFormat="1"/>
    <w:lsdException w:name="index 9" w:semiHidden="1" w:qFormat="1"/>
    <w:lsdException w:name="toc 1" w:semiHidden="1" w:qFormat="1"/>
    <w:lsdException w:name="toc 2" w:semiHidden="1" w:qFormat="1"/>
    <w:lsdException w:name="toc 3" w:semiHidden="1" w:qFormat="1"/>
    <w:lsdException w:name="toc 4" w:semiHidden="1" w:qFormat="1"/>
    <w:lsdException w:name="toc 5" w:semiHidden="1" w:qFormat="1"/>
    <w:lsdException w:name="toc 6" w:semiHidden="1" w:qFormat="1"/>
    <w:lsdException w:name="toc 7" w:semiHidden="1" w:qFormat="1"/>
    <w:lsdException w:name="toc 8" w:semiHidden="1" w:qFormat="1"/>
    <w:lsdException w:name="toc 9" w:semiHidden="1" w:qFormat="1"/>
    <w:lsdException w:name="Normal Indent" w:semiHidden="1" w:qFormat="1"/>
    <w:lsdException w:name="footnote text" w:semiHidden="1" w:qFormat="1"/>
    <w:lsdException w:name="annotation text" w:semiHidden="1" w:qFormat="1"/>
    <w:lsdException w:name="header" w:qFormat="1"/>
    <w:lsdException w:name="footer" w:uiPriority="99" w:qFormat="1"/>
    <w:lsdException w:name="index heading" w:semiHidden="1" w:qFormat="1"/>
    <w:lsdException w:name="caption" w:semiHidden="1" w:qFormat="1"/>
    <w:lsdException w:name="table of figures" w:semiHidden="1" w:qFormat="1"/>
    <w:lsdException w:name="envelope address" w:semiHidden="1" w:qFormat="1"/>
    <w:lsdException w:name="envelope return" w:semiHidden="1" w:qFormat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qFormat="1"/>
    <w:lsdException w:name="endnote reference" w:semiHidden="1" w:unhideWhenUsed="1"/>
    <w:lsdException w:name="endnote text" w:semiHidden="1" w:qFormat="1"/>
    <w:lsdException w:name="table of authorities" w:semiHidden="1" w:qFormat="1"/>
    <w:lsdException w:name="macro" w:semiHidden="1" w:qFormat="1"/>
    <w:lsdException w:name="toa heading" w:semiHidden="1" w:qFormat="1"/>
    <w:lsdException w:name="List" w:semiHidden="1" w:qFormat="1"/>
    <w:lsdException w:name="List Bullet" w:semiHidden="1" w:qFormat="1"/>
    <w:lsdException w:name="List Number" w:semiHidden="1" w:qFormat="1"/>
    <w:lsdException w:name="List 2" w:semiHidden="1" w:qFormat="1"/>
    <w:lsdException w:name="List 3" w:semiHidden="1" w:qFormat="1"/>
    <w:lsdException w:name="List 4" w:semiHidden="1" w:qFormat="1"/>
    <w:lsdException w:name="List 5" w:semiHidden="1" w:qFormat="1"/>
    <w:lsdException w:name="List Bullet 2" w:semiHidden="1" w:qFormat="1"/>
    <w:lsdException w:name="List Bullet 3" w:semiHidden="1" w:qFormat="1"/>
    <w:lsdException w:name="List Bullet 4" w:semiHidden="1" w:qFormat="1"/>
    <w:lsdException w:name="List Bullet 5" w:semiHidden="1" w:qFormat="1"/>
    <w:lsdException w:name="List Number 2" w:semiHidden="1" w:qFormat="1"/>
    <w:lsdException w:name="List Number 3" w:semiHidden="1" w:qFormat="1"/>
    <w:lsdException w:name="List Number 4" w:semiHidden="1" w:qFormat="1"/>
    <w:lsdException w:name="List Number 5" w:semiHidden="1" w:qFormat="1"/>
    <w:lsdException w:name="Title" w:semiHidden="1" w:qFormat="1"/>
    <w:lsdException w:name="Closing" w:semiHidden="1" w:qFormat="1"/>
    <w:lsdException w:name="Signature" w:semiHidden="1" w:qFormat="1"/>
    <w:lsdException w:name="Default Paragraph Font" w:semiHidden="1" w:uiPriority="1" w:unhideWhenUsed="1" w:qFormat="1"/>
    <w:lsdException w:name="Body Text" w:semiHidden="1" w:qFormat="1"/>
    <w:lsdException w:name="Body Text Indent" w:semiHidden="1" w:qFormat="1"/>
    <w:lsdException w:name="List Continue" w:semiHidden="1" w:qFormat="1"/>
    <w:lsdException w:name="List Continue 2" w:semiHidden="1" w:qFormat="1"/>
    <w:lsdException w:name="List Continue 3" w:semiHidden="1" w:qFormat="1"/>
    <w:lsdException w:name="List Continue 4" w:semiHidden="1" w:qFormat="1"/>
    <w:lsdException w:name="List Continue 5" w:semiHidden="1" w:qFormat="1"/>
    <w:lsdException w:name="Message Header" w:semiHidden="1" w:qFormat="1"/>
    <w:lsdException w:name="Subtitle" w:semiHidden="1" w:qFormat="1"/>
    <w:lsdException w:name="Salutation" w:semiHidden="1" w:qFormat="1"/>
    <w:lsdException w:name="Date" w:semiHidden="1" w:qFormat="1"/>
    <w:lsdException w:name="Body Text First Indent" w:semiHidden="1" w:qFormat="1"/>
    <w:lsdException w:name="Body Text First Indent 2" w:semiHidden="1" w:qFormat="1"/>
    <w:lsdException w:name="Note Heading" w:semiHidden="1" w:qFormat="1"/>
    <w:lsdException w:name="Body Text 2" w:semiHidden="1" w:qFormat="1"/>
    <w:lsdException w:name="Body Text 3" w:semiHidden="1" w:qFormat="1"/>
    <w:lsdException w:name="Body Text Indent 2" w:semiHidden="1" w:qFormat="1"/>
    <w:lsdException w:name="Body Text Indent 3" w:semiHidden="1" w:qFormat="1"/>
    <w:lsdException w:name="Block Text" w:semiHidden="1" w:qFormat="1"/>
    <w:lsdException w:name="Hyperlink" w:qFormat="1"/>
    <w:lsdException w:name="FollowedHyperlink" w:semiHidden="1" w:unhideWhenUsed="1" w:qFormat="1"/>
    <w:lsdException w:name="Strong" w:semiHidden="1" w:qFormat="1"/>
    <w:lsdException w:name="Emphasis" w:semiHidden="1" w:qFormat="1"/>
    <w:lsdException w:name="Document Map" w:semiHidden="1" w:qFormat="1"/>
    <w:lsdException w:name="Plain Text" w:semiHidden="1" w:qFormat="1"/>
    <w:lsdException w:name="E-mail Signature" w:semiHidden="1" w:qFormat="1"/>
    <w:lsdException w:name="HTML Top of Form" w:semiHidden="1" w:uiPriority="99" w:unhideWhenUsed="1"/>
    <w:lsdException w:name="HTML Bottom of Form" w:semiHidden="1" w:uiPriority="99" w:unhideWhenUsed="1"/>
    <w:lsdException w:name="Normal (Web)" w:semiHidden="1" w:qFormat="1"/>
    <w:lsdException w:name="HTML Acronym" w:semiHidden="1" w:unhideWhenUsed="1"/>
    <w:lsdException w:name="HTML Address" w:semiHidden="1" w:qFormat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qFormat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1">
    <w:name w:val="Normal"/>
    <w:qFormat/>
    <w:rPr>
      <w:sz w:val="24"/>
      <w:lang w:eastAsia="en-US"/>
    </w:rPr>
  </w:style>
  <w:style w:type="paragraph" w:styleId="1">
    <w:name w:val="heading 1"/>
    <w:basedOn w:val="a1"/>
    <w:next w:val="a1"/>
    <w:link w:val="10"/>
    <w:semiHidden/>
    <w:qFormat/>
    <w:pPr>
      <w:keepNext/>
      <w:spacing w:before="240" w:after="60"/>
      <w:outlineLvl w:val="0"/>
    </w:pPr>
    <w:rPr>
      <w:b/>
      <w:bCs/>
      <w:kern w:val="32"/>
      <w:szCs w:val="24"/>
    </w:rPr>
  </w:style>
  <w:style w:type="paragraph" w:styleId="21">
    <w:name w:val="heading 2"/>
    <w:basedOn w:val="a1"/>
    <w:next w:val="a1"/>
    <w:link w:val="22"/>
    <w:semiHidden/>
    <w:qFormat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1">
    <w:name w:val="heading 3"/>
    <w:basedOn w:val="a1"/>
    <w:next w:val="a1"/>
    <w:semiHidden/>
    <w:qFormat/>
    <w:pPr>
      <w:keepNext/>
      <w:spacing w:line="480" w:lineRule="auto"/>
      <w:outlineLvl w:val="2"/>
    </w:pPr>
    <w:rPr>
      <w:rFonts w:ascii="Times" w:eastAsia="Times" w:hAnsi="Times"/>
      <w:b/>
    </w:rPr>
  </w:style>
  <w:style w:type="paragraph" w:styleId="41">
    <w:name w:val="heading 4"/>
    <w:basedOn w:val="a1"/>
    <w:next w:val="a1"/>
    <w:semiHidden/>
    <w:qFormat/>
    <w:pPr>
      <w:keepNext/>
      <w:spacing w:line="480" w:lineRule="auto"/>
      <w:outlineLvl w:val="3"/>
    </w:pPr>
    <w:rPr>
      <w:rFonts w:ascii="Times" w:hAnsi="Times"/>
      <w:b/>
      <w:color w:val="0000FF"/>
      <w:sz w:val="44"/>
    </w:rPr>
  </w:style>
  <w:style w:type="paragraph" w:styleId="51">
    <w:name w:val="heading 5"/>
    <w:basedOn w:val="a1"/>
    <w:next w:val="a1"/>
    <w:link w:val="52"/>
    <w:semiHidden/>
    <w:qFormat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6">
    <w:name w:val="heading 6"/>
    <w:basedOn w:val="a1"/>
    <w:next w:val="a1"/>
    <w:link w:val="60"/>
    <w:semiHidden/>
    <w:qFormat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7">
    <w:name w:val="heading 7"/>
    <w:basedOn w:val="a1"/>
    <w:next w:val="a1"/>
    <w:link w:val="70"/>
    <w:semiHidden/>
    <w:qFormat/>
    <w:pPr>
      <w:spacing w:before="240" w:after="60"/>
      <w:outlineLvl w:val="6"/>
    </w:pPr>
    <w:rPr>
      <w:rFonts w:ascii="Calibri" w:hAnsi="Calibri"/>
      <w:szCs w:val="24"/>
    </w:rPr>
  </w:style>
  <w:style w:type="paragraph" w:styleId="8">
    <w:name w:val="heading 8"/>
    <w:basedOn w:val="a1"/>
    <w:next w:val="a1"/>
    <w:link w:val="80"/>
    <w:semiHidden/>
    <w:qFormat/>
    <w:pPr>
      <w:spacing w:before="240" w:after="60"/>
      <w:outlineLvl w:val="7"/>
    </w:pPr>
    <w:rPr>
      <w:rFonts w:ascii="Calibri" w:hAnsi="Calibri"/>
      <w:i/>
      <w:iCs/>
      <w:szCs w:val="24"/>
    </w:rPr>
  </w:style>
  <w:style w:type="paragraph" w:styleId="9">
    <w:name w:val="heading 9"/>
    <w:basedOn w:val="a1"/>
    <w:next w:val="a1"/>
    <w:link w:val="90"/>
    <w:semiHidden/>
    <w:qFormat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macro"/>
    <w:link w:val="a6"/>
    <w:semiHidden/>
    <w:qFormat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 w:cs="Courier New"/>
      <w:lang w:eastAsia="en-US"/>
    </w:rPr>
  </w:style>
  <w:style w:type="paragraph" w:styleId="32">
    <w:name w:val="List 3"/>
    <w:basedOn w:val="a1"/>
    <w:semiHidden/>
    <w:qFormat/>
    <w:pPr>
      <w:ind w:left="1080" w:hanging="360"/>
      <w:contextualSpacing/>
    </w:pPr>
  </w:style>
  <w:style w:type="paragraph" w:styleId="TOC7">
    <w:name w:val="toc 7"/>
    <w:basedOn w:val="a1"/>
    <w:next w:val="a1"/>
    <w:semiHidden/>
    <w:qFormat/>
    <w:pPr>
      <w:ind w:left="1440"/>
    </w:pPr>
  </w:style>
  <w:style w:type="paragraph" w:styleId="2">
    <w:name w:val="List Number 2"/>
    <w:basedOn w:val="a1"/>
    <w:semiHidden/>
    <w:qFormat/>
    <w:pPr>
      <w:numPr>
        <w:numId w:val="1"/>
      </w:numPr>
      <w:contextualSpacing/>
    </w:pPr>
  </w:style>
  <w:style w:type="paragraph" w:styleId="a7">
    <w:name w:val="table of authorities"/>
    <w:basedOn w:val="a1"/>
    <w:next w:val="a1"/>
    <w:semiHidden/>
    <w:qFormat/>
    <w:pPr>
      <w:ind w:left="240" w:hanging="240"/>
    </w:pPr>
  </w:style>
  <w:style w:type="paragraph" w:styleId="a8">
    <w:name w:val="Note Heading"/>
    <w:basedOn w:val="a1"/>
    <w:next w:val="a1"/>
    <w:link w:val="a9"/>
    <w:semiHidden/>
    <w:qFormat/>
  </w:style>
  <w:style w:type="paragraph" w:styleId="40">
    <w:name w:val="List Bullet 4"/>
    <w:basedOn w:val="a1"/>
    <w:semiHidden/>
    <w:qFormat/>
    <w:pPr>
      <w:numPr>
        <w:numId w:val="2"/>
      </w:numPr>
      <w:contextualSpacing/>
    </w:pPr>
  </w:style>
  <w:style w:type="paragraph" w:styleId="81">
    <w:name w:val="index 8"/>
    <w:basedOn w:val="a1"/>
    <w:next w:val="a1"/>
    <w:semiHidden/>
    <w:qFormat/>
    <w:pPr>
      <w:ind w:left="1920" w:hanging="240"/>
    </w:pPr>
  </w:style>
  <w:style w:type="paragraph" w:styleId="aa">
    <w:name w:val="E-mail Signature"/>
    <w:basedOn w:val="a1"/>
    <w:link w:val="ab"/>
    <w:semiHidden/>
    <w:qFormat/>
  </w:style>
  <w:style w:type="paragraph" w:styleId="a">
    <w:name w:val="List Number"/>
    <w:basedOn w:val="a1"/>
    <w:semiHidden/>
    <w:qFormat/>
    <w:pPr>
      <w:numPr>
        <w:numId w:val="3"/>
      </w:numPr>
      <w:contextualSpacing/>
    </w:pPr>
  </w:style>
  <w:style w:type="paragraph" w:styleId="ac">
    <w:name w:val="Normal Indent"/>
    <w:basedOn w:val="a1"/>
    <w:semiHidden/>
    <w:qFormat/>
    <w:pPr>
      <w:ind w:left="720"/>
    </w:pPr>
  </w:style>
  <w:style w:type="paragraph" w:styleId="ad">
    <w:name w:val="caption"/>
    <w:basedOn w:val="a1"/>
    <w:next w:val="a1"/>
    <w:semiHidden/>
    <w:qFormat/>
    <w:rPr>
      <w:b/>
      <w:bCs/>
      <w:sz w:val="20"/>
    </w:rPr>
  </w:style>
  <w:style w:type="paragraph" w:styleId="53">
    <w:name w:val="index 5"/>
    <w:basedOn w:val="a1"/>
    <w:next w:val="a1"/>
    <w:semiHidden/>
    <w:qFormat/>
    <w:pPr>
      <w:ind w:left="1200" w:hanging="240"/>
    </w:pPr>
  </w:style>
  <w:style w:type="paragraph" w:styleId="a0">
    <w:name w:val="List Bullet"/>
    <w:basedOn w:val="a1"/>
    <w:semiHidden/>
    <w:qFormat/>
    <w:pPr>
      <w:numPr>
        <w:numId w:val="4"/>
      </w:numPr>
      <w:contextualSpacing/>
    </w:pPr>
  </w:style>
  <w:style w:type="paragraph" w:styleId="ae">
    <w:name w:val="envelope address"/>
    <w:basedOn w:val="a1"/>
    <w:semiHidden/>
    <w:qFormat/>
    <w:pPr>
      <w:framePr w:w="7920" w:h="1980" w:hRule="exact" w:hSpace="180" w:wrap="auto" w:hAnchor="page" w:xAlign="center" w:yAlign="bottom"/>
      <w:ind w:left="2880"/>
    </w:pPr>
    <w:rPr>
      <w:rFonts w:ascii="Cambria" w:hAnsi="Cambria"/>
      <w:szCs w:val="24"/>
    </w:rPr>
  </w:style>
  <w:style w:type="paragraph" w:styleId="af">
    <w:name w:val="Document Map"/>
    <w:basedOn w:val="a1"/>
    <w:link w:val="af0"/>
    <w:semiHidden/>
    <w:qFormat/>
    <w:rPr>
      <w:rFonts w:ascii="Tahoma" w:hAnsi="Tahoma" w:cs="Tahoma"/>
      <w:sz w:val="16"/>
      <w:szCs w:val="16"/>
    </w:rPr>
  </w:style>
  <w:style w:type="paragraph" w:styleId="af1">
    <w:name w:val="toa heading"/>
    <w:basedOn w:val="a1"/>
    <w:next w:val="a1"/>
    <w:semiHidden/>
    <w:qFormat/>
    <w:pPr>
      <w:spacing w:before="120"/>
    </w:pPr>
    <w:rPr>
      <w:rFonts w:ascii="Cambria" w:hAnsi="Cambria"/>
      <w:b/>
      <w:bCs/>
      <w:szCs w:val="24"/>
    </w:rPr>
  </w:style>
  <w:style w:type="paragraph" w:styleId="af2">
    <w:name w:val="annotation text"/>
    <w:basedOn w:val="a1"/>
    <w:link w:val="af3"/>
    <w:semiHidden/>
    <w:qFormat/>
    <w:rPr>
      <w:sz w:val="20"/>
    </w:rPr>
  </w:style>
  <w:style w:type="paragraph" w:styleId="61">
    <w:name w:val="index 6"/>
    <w:basedOn w:val="a1"/>
    <w:next w:val="a1"/>
    <w:semiHidden/>
    <w:qFormat/>
    <w:pPr>
      <w:ind w:left="1440" w:hanging="240"/>
    </w:pPr>
  </w:style>
  <w:style w:type="paragraph" w:styleId="af4">
    <w:name w:val="Salutation"/>
    <w:basedOn w:val="a1"/>
    <w:next w:val="a1"/>
    <w:link w:val="af5"/>
    <w:semiHidden/>
    <w:qFormat/>
  </w:style>
  <w:style w:type="paragraph" w:styleId="33">
    <w:name w:val="Body Text 3"/>
    <w:basedOn w:val="a1"/>
    <w:link w:val="34"/>
    <w:semiHidden/>
    <w:qFormat/>
    <w:pPr>
      <w:spacing w:after="120"/>
    </w:pPr>
    <w:rPr>
      <w:sz w:val="16"/>
      <w:szCs w:val="16"/>
    </w:rPr>
  </w:style>
  <w:style w:type="paragraph" w:styleId="af6">
    <w:name w:val="Closing"/>
    <w:basedOn w:val="a1"/>
    <w:link w:val="af7"/>
    <w:semiHidden/>
    <w:qFormat/>
    <w:pPr>
      <w:ind w:left="4320"/>
    </w:pPr>
  </w:style>
  <w:style w:type="paragraph" w:styleId="30">
    <w:name w:val="List Bullet 3"/>
    <w:basedOn w:val="a1"/>
    <w:semiHidden/>
    <w:qFormat/>
    <w:pPr>
      <w:numPr>
        <w:numId w:val="5"/>
      </w:numPr>
      <w:contextualSpacing/>
    </w:pPr>
  </w:style>
  <w:style w:type="paragraph" w:styleId="af8">
    <w:name w:val="Body Text"/>
    <w:basedOn w:val="a1"/>
    <w:link w:val="af9"/>
    <w:semiHidden/>
    <w:qFormat/>
    <w:pPr>
      <w:spacing w:after="120"/>
    </w:pPr>
  </w:style>
  <w:style w:type="paragraph" w:styleId="afa">
    <w:name w:val="Body Text Indent"/>
    <w:basedOn w:val="a1"/>
    <w:link w:val="afb"/>
    <w:semiHidden/>
    <w:qFormat/>
    <w:pPr>
      <w:spacing w:after="120"/>
      <w:ind w:left="360"/>
    </w:pPr>
  </w:style>
  <w:style w:type="paragraph" w:styleId="3">
    <w:name w:val="List Number 3"/>
    <w:basedOn w:val="a1"/>
    <w:semiHidden/>
    <w:qFormat/>
    <w:pPr>
      <w:numPr>
        <w:numId w:val="6"/>
      </w:numPr>
      <w:contextualSpacing/>
    </w:pPr>
  </w:style>
  <w:style w:type="paragraph" w:styleId="23">
    <w:name w:val="List 2"/>
    <w:basedOn w:val="a1"/>
    <w:semiHidden/>
    <w:qFormat/>
    <w:pPr>
      <w:ind w:left="720" w:hanging="360"/>
      <w:contextualSpacing/>
    </w:pPr>
  </w:style>
  <w:style w:type="paragraph" w:styleId="afc">
    <w:name w:val="List Continue"/>
    <w:basedOn w:val="a1"/>
    <w:semiHidden/>
    <w:qFormat/>
    <w:pPr>
      <w:spacing w:after="120"/>
      <w:ind w:left="360"/>
      <w:contextualSpacing/>
    </w:pPr>
  </w:style>
  <w:style w:type="paragraph" w:styleId="afd">
    <w:name w:val="Block Text"/>
    <w:basedOn w:val="a1"/>
    <w:semiHidden/>
    <w:qFormat/>
    <w:pPr>
      <w:spacing w:after="120"/>
      <w:ind w:left="1440" w:right="1440"/>
    </w:pPr>
  </w:style>
  <w:style w:type="paragraph" w:styleId="20">
    <w:name w:val="List Bullet 2"/>
    <w:basedOn w:val="a1"/>
    <w:semiHidden/>
    <w:qFormat/>
    <w:pPr>
      <w:numPr>
        <w:numId w:val="7"/>
      </w:numPr>
      <w:contextualSpacing/>
    </w:pPr>
  </w:style>
  <w:style w:type="paragraph" w:styleId="HTML">
    <w:name w:val="HTML Address"/>
    <w:basedOn w:val="a1"/>
    <w:link w:val="HTML0"/>
    <w:semiHidden/>
    <w:qFormat/>
    <w:rPr>
      <w:i/>
      <w:iCs/>
    </w:rPr>
  </w:style>
  <w:style w:type="paragraph" w:styleId="42">
    <w:name w:val="index 4"/>
    <w:basedOn w:val="a1"/>
    <w:next w:val="a1"/>
    <w:semiHidden/>
    <w:qFormat/>
    <w:pPr>
      <w:ind w:left="960" w:hanging="240"/>
    </w:pPr>
  </w:style>
  <w:style w:type="paragraph" w:styleId="TOC5">
    <w:name w:val="toc 5"/>
    <w:basedOn w:val="a1"/>
    <w:next w:val="a1"/>
    <w:semiHidden/>
    <w:qFormat/>
    <w:pPr>
      <w:ind w:left="960"/>
    </w:pPr>
  </w:style>
  <w:style w:type="paragraph" w:styleId="TOC3">
    <w:name w:val="toc 3"/>
    <w:basedOn w:val="a1"/>
    <w:next w:val="a1"/>
    <w:semiHidden/>
    <w:qFormat/>
    <w:pPr>
      <w:ind w:left="480"/>
    </w:pPr>
  </w:style>
  <w:style w:type="paragraph" w:styleId="afe">
    <w:name w:val="Plain Text"/>
    <w:basedOn w:val="a1"/>
    <w:link w:val="aff"/>
    <w:semiHidden/>
    <w:qFormat/>
    <w:rPr>
      <w:rFonts w:ascii="Courier New" w:hAnsi="Courier New" w:cs="Courier New"/>
      <w:sz w:val="20"/>
    </w:rPr>
  </w:style>
  <w:style w:type="paragraph" w:styleId="50">
    <w:name w:val="List Bullet 5"/>
    <w:basedOn w:val="a1"/>
    <w:semiHidden/>
    <w:qFormat/>
    <w:pPr>
      <w:numPr>
        <w:numId w:val="8"/>
      </w:numPr>
      <w:contextualSpacing/>
    </w:pPr>
  </w:style>
  <w:style w:type="paragraph" w:styleId="4">
    <w:name w:val="List Number 4"/>
    <w:basedOn w:val="a1"/>
    <w:semiHidden/>
    <w:qFormat/>
    <w:pPr>
      <w:numPr>
        <w:numId w:val="9"/>
      </w:numPr>
      <w:contextualSpacing/>
    </w:pPr>
  </w:style>
  <w:style w:type="paragraph" w:styleId="TOC8">
    <w:name w:val="toc 8"/>
    <w:basedOn w:val="a1"/>
    <w:next w:val="a1"/>
    <w:semiHidden/>
    <w:qFormat/>
    <w:pPr>
      <w:ind w:left="1680"/>
    </w:pPr>
  </w:style>
  <w:style w:type="paragraph" w:styleId="35">
    <w:name w:val="index 3"/>
    <w:basedOn w:val="a1"/>
    <w:next w:val="a1"/>
    <w:semiHidden/>
    <w:qFormat/>
    <w:pPr>
      <w:ind w:left="720" w:hanging="240"/>
    </w:pPr>
  </w:style>
  <w:style w:type="paragraph" w:styleId="aff0">
    <w:name w:val="Date"/>
    <w:basedOn w:val="a1"/>
    <w:next w:val="a1"/>
    <w:link w:val="aff1"/>
    <w:semiHidden/>
    <w:qFormat/>
  </w:style>
  <w:style w:type="paragraph" w:styleId="24">
    <w:name w:val="Body Text Indent 2"/>
    <w:basedOn w:val="a1"/>
    <w:link w:val="25"/>
    <w:semiHidden/>
    <w:qFormat/>
    <w:pPr>
      <w:spacing w:after="120" w:line="480" w:lineRule="auto"/>
      <w:ind w:left="360"/>
    </w:pPr>
  </w:style>
  <w:style w:type="paragraph" w:styleId="aff2">
    <w:name w:val="endnote text"/>
    <w:basedOn w:val="a1"/>
    <w:link w:val="aff3"/>
    <w:semiHidden/>
    <w:qFormat/>
    <w:rPr>
      <w:sz w:val="20"/>
    </w:rPr>
  </w:style>
  <w:style w:type="paragraph" w:styleId="54">
    <w:name w:val="List Continue 5"/>
    <w:basedOn w:val="a1"/>
    <w:semiHidden/>
    <w:qFormat/>
    <w:pPr>
      <w:spacing w:after="120"/>
      <w:ind w:left="1800"/>
      <w:contextualSpacing/>
    </w:pPr>
  </w:style>
  <w:style w:type="paragraph" w:styleId="aff4">
    <w:name w:val="Balloon Text"/>
    <w:basedOn w:val="a1"/>
    <w:link w:val="aff5"/>
    <w:semiHidden/>
    <w:qFormat/>
    <w:rPr>
      <w:rFonts w:ascii="Tahoma" w:hAnsi="Tahoma" w:cs="Tahoma"/>
      <w:sz w:val="16"/>
      <w:szCs w:val="16"/>
    </w:rPr>
  </w:style>
  <w:style w:type="paragraph" w:styleId="aff6">
    <w:name w:val="footer"/>
    <w:basedOn w:val="a1"/>
    <w:link w:val="aff7"/>
    <w:uiPriority w:val="99"/>
    <w:qFormat/>
    <w:pPr>
      <w:tabs>
        <w:tab w:val="center" w:pos="4680"/>
        <w:tab w:val="right" w:pos="9360"/>
      </w:tabs>
    </w:pPr>
  </w:style>
  <w:style w:type="paragraph" w:styleId="aff8">
    <w:name w:val="envelope return"/>
    <w:basedOn w:val="a1"/>
    <w:semiHidden/>
    <w:qFormat/>
    <w:rPr>
      <w:rFonts w:ascii="Cambria" w:hAnsi="Cambria"/>
      <w:sz w:val="20"/>
    </w:rPr>
  </w:style>
  <w:style w:type="paragraph" w:styleId="aff9">
    <w:name w:val="header"/>
    <w:basedOn w:val="a1"/>
    <w:link w:val="affa"/>
    <w:qFormat/>
    <w:pPr>
      <w:tabs>
        <w:tab w:val="center" w:pos="4680"/>
        <w:tab w:val="right" w:pos="9360"/>
      </w:tabs>
    </w:pPr>
  </w:style>
  <w:style w:type="paragraph" w:styleId="affb">
    <w:name w:val="Signature"/>
    <w:basedOn w:val="a1"/>
    <w:link w:val="affc"/>
    <w:semiHidden/>
    <w:qFormat/>
    <w:pPr>
      <w:ind w:left="4320"/>
    </w:pPr>
  </w:style>
  <w:style w:type="paragraph" w:styleId="TOC1">
    <w:name w:val="toc 1"/>
    <w:basedOn w:val="a1"/>
    <w:next w:val="a1"/>
    <w:semiHidden/>
    <w:qFormat/>
  </w:style>
  <w:style w:type="paragraph" w:styleId="43">
    <w:name w:val="List Continue 4"/>
    <w:basedOn w:val="a1"/>
    <w:semiHidden/>
    <w:qFormat/>
    <w:pPr>
      <w:spacing w:after="120"/>
      <w:ind w:left="1440"/>
      <w:contextualSpacing/>
    </w:pPr>
  </w:style>
  <w:style w:type="paragraph" w:styleId="TOC4">
    <w:name w:val="toc 4"/>
    <w:basedOn w:val="a1"/>
    <w:next w:val="a1"/>
    <w:semiHidden/>
    <w:qFormat/>
    <w:pPr>
      <w:ind w:left="720"/>
    </w:pPr>
  </w:style>
  <w:style w:type="paragraph" w:styleId="affd">
    <w:name w:val="index heading"/>
    <w:basedOn w:val="a1"/>
    <w:next w:val="11"/>
    <w:semiHidden/>
    <w:qFormat/>
    <w:rPr>
      <w:rFonts w:ascii="Cambria" w:hAnsi="Cambria"/>
      <w:b/>
      <w:bCs/>
    </w:rPr>
  </w:style>
  <w:style w:type="paragraph" w:styleId="11">
    <w:name w:val="index 1"/>
    <w:basedOn w:val="a1"/>
    <w:next w:val="a1"/>
    <w:semiHidden/>
    <w:qFormat/>
    <w:pPr>
      <w:ind w:left="240" w:hanging="240"/>
    </w:pPr>
  </w:style>
  <w:style w:type="paragraph" w:styleId="affe">
    <w:name w:val="Subtitle"/>
    <w:basedOn w:val="a1"/>
    <w:next w:val="a1"/>
    <w:link w:val="afff"/>
    <w:semiHidden/>
    <w:qFormat/>
    <w:pPr>
      <w:spacing w:after="60"/>
      <w:jc w:val="center"/>
      <w:outlineLvl w:val="1"/>
    </w:pPr>
    <w:rPr>
      <w:rFonts w:ascii="Cambria" w:hAnsi="Cambria"/>
      <w:szCs w:val="24"/>
    </w:rPr>
  </w:style>
  <w:style w:type="paragraph" w:styleId="5">
    <w:name w:val="List Number 5"/>
    <w:basedOn w:val="a1"/>
    <w:semiHidden/>
    <w:qFormat/>
    <w:pPr>
      <w:numPr>
        <w:numId w:val="10"/>
      </w:numPr>
      <w:contextualSpacing/>
    </w:pPr>
  </w:style>
  <w:style w:type="paragraph" w:styleId="afff0">
    <w:name w:val="List"/>
    <w:basedOn w:val="a1"/>
    <w:semiHidden/>
    <w:qFormat/>
    <w:pPr>
      <w:ind w:left="360" w:hanging="360"/>
      <w:contextualSpacing/>
    </w:pPr>
  </w:style>
  <w:style w:type="paragraph" w:styleId="afff1">
    <w:name w:val="footnote text"/>
    <w:basedOn w:val="a1"/>
    <w:link w:val="afff2"/>
    <w:semiHidden/>
    <w:qFormat/>
    <w:rPr>
      <w:sz w:val="20"/>
    </w:rPr>
  </w:style>
  <w:style w:type="paragraph" w:styleId="TOC6">
    <w:name w:val="toc 6"/>
    <w:basedOn w:val="a1"/>
    <w:next w:val="a1"/>
    <w:semiHidden/>
    <w:qFormat/>
    <w:pPr>
      <w:ind w:left="1200"/>
    </w:pPr>
  </w:style>
  <w:style w:type="paragraph" w:styleId="55">
    <w:name w:val="List 5"/>
    <w:basedOn w:val="a1"/>
    <w:semiHidden/>
    <w:qFormat/>
    <w:pPr>
      <w:ind w:left="1800" w:hanging="360"/>
      <w:contextualSpacing/>
    </w:pPr>
  </w:style>
  <w:style w:type="paragraph" w:styleId="36">
    <w:name w:val="Body Text Indent 3"/>
    <w:basedOn w:val="a1"/>
    <w:link w:val="37"/>
    <w:semiHidden/>
    <w:qFormat/>
    <w:pPr>
      <w:spacing w:after="120"/>
      <w:ind w:left="360"/>
    </w:pPr>
    <w:rPr>
      <w:sz w:val="16"/>
      <w:szCs w:val="16"/>
    </w:rPr>
  </w:style>
  <w:style w:type="paragraph" w:styleId="71">
    <w:name w:val="index 7"/>
    <w:basedOn w:val="a1"/>
    <w:next w:val="a1"/>
    <w:semiHidden/>
    <w:qFormat/>
    <w:pPr>
      <w:ind w:left="1680" w:hanging="240"/>
    </w:pPr>
  </w:style>
  <w:style w:type="paragraph" w:styleId="91">
    <w:name w:val="index 9"/>
    <w:basedOn w:val="a1"/>
    <w:next w:val="a1"/>
    <w:semiHidden/>
    <w:qFormat/>
    <w:pPr>
      <w:ind w:left="2160" w:hanging="240"/>
    </w:pPr>
  </w:style>
  <w:style w:type="paragraph" w:styleId="afff3">
    <w:name w:val="table of figures"/>
    <w:basedOn w:val="a1"/>
    <w:next w:val="a1"/>
    <w:semiHidden/>
    <w:qFormat/>
  </w:style>
  <w:style w:type="paragraph" w:styleId="TOC2">
    <w:name w:val="toc 2"/>
    <w:basedOn w:val="a1"/>
    <w:next w:val="a1"/>
    <w:semiHidden/>
    <w:qFormat/>
    <w:pPr>
      <w:ind w:left="240"/>
    </w:pPr>
  </w:style>
  <w:style w:type="paragraph" w:styleId="TOC9">
    <w:name w:val="toc 9"/>
    <w:basedOn w:val="a1"/>
    <w:next w:val="a1"/>
    <w:semiHidden/>
    <w:qFormat/>
    <w:pPr>
      <w:ind w:left="1920"/>
    </w:pPr>
  </w:style>
  <w:style w:type="paragraph" w:styleId="26">
    <w:name w:val="Body Text 2"/>
    <w:basedOn w:val="a1"/>
    <w:link w:val="27"/>
    <w:semiHidden/>
    <w:qFormat/>
    <w:pPr>
      <w:spacing w:after="120" w:line="480" w:lineRule="auto"/>
    </w:pPr>
  </w:style>
  <w:style w:type="paragraph" w:styleId="44">
    <w:name w:val="List 4"/>
    <w:basedOn w:val="a1"/>
    <w:semiHidden/>
    <w:qFormat/>
    <w:pPr>
      <w:ind w:left="1440" w:hanging="360"/>
      <w:contextualSpacing/>
    </w:pPr>
  </w:style>
  <w:style w:type="paragraph" w:styleId="28">
    <w:name w:val="List Continue 2"/>
    <w:basedOn w:val="a1"/>
    <w:semiHidden/>
    <w:qFormat/>
    <w:pPr>
      <w:spacing w:after="120"/>
      <w:ind w:left="720"/>
      <w:contextualSpacing/>
    </w:pPr>
  </w:style>
  <w:style w:type="paragraph" w:styleId="afff4">
    <w:name w:val="Message Header"/>
    <w:basedOn w:val="a1"/>
    <w:link w:val="afff5"/>
    <w:semiHidden/>
    <w:qFormat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="Cambria" w:hAnsi="Cambria"/>
      <w:szCs w:val="24"/>
    </w:rPr>
  </w:style>
  <w:style w:type="paragraph" w:styleId="HTML1">
    <w:name w:val="HTML Preformatted"/>
    <w:basedOn w:val="a1"/>
    <w:link w:val="HTML2"/>
    <w:semiHidden/>
    <w:qFormat/>
    <w:rPr>
      <w:rFonts w:ascii="Courier New" w:hAnsi="Courier New" w:cs="Courier New"/>
      <w:sz w:val="20"/>
    </w:rPr>
  </w:style>
  <w:style w:type="paragraph" w:styleId="afff6">
    <w:name w:val="Normal (Web)"/>
    <w:basedOn w:val="a1"/>
    <w:semiHidden/>
    <w:qFormat/>
    <w:rPr>
      <w:szCs w:val="24"/>
    </w:rPr>
  </w:style>
  <w:style w:type="paragraph" w:styleId="38">
    <w:name w:val="List Continue 3"/>
    <w:basedOn w:val="a1"/>
    <w:semiHidden/>
    <w:qFormat/>
    <w:pPr>
      <w:spacing w:after="120"/>
      <w:ind w:left="1080"/>
      <w:contextualSpacing/>
    </w:pPr>
  </w:style>
  <w:style w:type="paragraph" w:styleId="29">
    <w:name w:val="index 2"/>
    <w:basedOn w:val="a1"/>
    <w:next w:val="a1"/>
    <w:semiHidden/>
    <w:qFormat/>
    <w:pPr>
      <w:ind w:left="480" w:hanging="240"/>
    </w:pPr>
  </w:style>
  <w:style w:type="paragraph" w:styleId="afff7">
    <w:name w:val="Title"/>
    <w:basedOn w:val="a1"/>
    <w:next w:val="a1"/>
    <w:link w:val="afff8"/>
    <w:semiHidden/>
    <w:qFormat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paragraph" w:styleId="afff9">
    <w:name w:val="annotation subject"/>
    <w:basedOn w:val="af2"/>
    <w:next w:val="af2"/>
    <w:link w:val="afffa"/>
    <w:semiHidden/>
    <w:qFormat/>
    <w:rPr>
      <w:b/>
      <w:bCs/>
    </w:rPr>
  </w:style>
  <w:style w:type="paragraph" w:styleId="afffb">
    <w:name w:val="Body Text First Indent"/>
    <w:basedOn w:val="af8"/>
    <w:link w:val="afffc"/>
    <w:semiHidden/>
    <w:qFormat/>
    <w:pPr>
      <w:ind w:firstLine="210"/>
    </w:pPr>
  </w:style>
  <w:style w:type="paragraph" w:styleId="2a">
    <w:name w:val="Body Text First Indent 2"/>
    <w:basedOn w:val="afa"/>
    <w:link w:val="2b"/>
    <w:semiHidden/>
    <w:qFormat/>
    <w:pPr>
      <w:ind w:firstLine="210"/>
    </w:pPr>
  </w:style>
  <w:style w:type="table" w:styleId="afffd">
    <w:name w:val="Table Grid"/>
    <w:basedOn w:val="a3"/>
    <w:qFormat/>
    <w:pPr>
      <w:widowControl w:val="0"/>
      <w:jc w:val="both"/>
    </w:pPr>
    <w:rPr>
      <w:rFonts w:eastAsia="宋体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fe">
    <w:name w:val="page number"/>
    <w:basedOn w:val="a2"/>
    <w:semiHidden/>
    <w:qFormat/>
  </w:style>
  <w:style w:type="character" w:styleId="affff">
    <w:name w:val="FollowedHyperlink"/>
    <w:semiHidden/>
    <w:unhideWhenUsed/>
    <w:qFormat/>
    <w:rPr>
      <w:color w:val="800080"/>
      <w:u w:val="single"/>
    </w:rPr>
  </w:style>
  <w:style w:type="character" w:styleId="affff0">
    <w:name w:val="Hyperlink"/>
    <w:qFormat/>
    <w:rPr>
      <w:color w:val="0000FF"/>
      <w:u w:val="single"/>
    </w:rPr>
  </w:style>
  <w:style w:type="character" w:styleId="affff1">
    <w:name w:val="annotation reference"/>
    <w:semiHidden/>
    <w:unhideWhenUsed/>
    <w:qFormat/>
    <w:rPr>
      <w:sz w:val="16"/>
      <w:szCs w:val="16"/>
    </w:rPr>
  </w:style>
  <w:style w:type="character" w:customStyle="1" w:styleId="10">
    <w:name w:val="标题 1 字符"/>
    <w:link w:val="1"/>
    <w:semiHidden/>
    <w:qFormat/>
    <w:rPr>
      <w:b/>
      <w:bCs/>
      <w:kern w:val="32"/>
      <w:sz w:val="24"/>
      <w:szCs w:val="24"/>
    </w:rPr>
  </w:style>
  <w:style w:type="character" w:customStyle="1" w:styleId="22">
    <w:name w:val="标题 2 字符"/>
    <w:link w:val="21"/>
    <w:semiHidden/>
    <w:qFormat/>
    <w:rPr>
      <w:rFonts w:ascii="Cambria" w:hAnsi="Cambria"/>
      <w:b/>
      <w:bCs/>
      <w:i/>
      <w:iCs/>
      <w:sz w:val="28"/>
      <w:szCs w:val="28"/>
    </w:rPr>
  </w:style>
  <w:style w:type="character" w:customStyle="1" w:styleId="52">
    <w:name w:val="标题 5 字符"/>
    <w:link w:val="51"/>
    <w:semiHidden/>
    <w:rPr>
      <w:rFonts w:ascii="Calibri" w:hAnsi="Calibri"/>
      <w:b/>
      <w:bCs/>
      <w:i/>
      <w:iCs/>
      <w:sz w:val="26"/>
      <w:szCs w:val="26"/>
    </w:rPr>
  </w:style>
  <w:style w:type="character" w:customStyle="1" w:styleId="60">
    <w:name w:val="标题 6 字符"/>
    <w:link w:val="6"/>
    <w:semiHidden/>
    <w:qFormat/>
    <w:rPr>
      <w:rFonts w:ascii="Calibri" w:hAnsi="Calibri"/>
      <w:b/>
      <w:bCs/>
      <w:sz w:val="22"/>
      <w:szCs w:val="22"/>
    </w:rPr>
  </w:style>
  <w:style w:type="character" w:customStyle="1" w:styleId="70">
    <w:name w:val="标题 7 字符"/>
    <w:link w:val="7"/>
    <w:semiHidden/>
    <w:qFormat/>
    <w:rPr>
      <w:rFonts w:ascii="Calibri" w:hAnsi="Calibri"/>
      <w:sz w:val="24"/>
      <w:szCs w:val="24"/>
    </w:rPr>
  </w:style>
  <w:style w:type="character" w:customStyle="1" w:styleId="80">
    <w:name w:val="标题 8 字符"/>
    <w:link w:val="8"/>
    <w:semiHidden/>
    <w:qFormat/>
    <w:rPr>
      <w:rFonts w:ascii="Calibri" w:hAnsi="Calibri"/>
      <w:i/>
      <w:iCs/>
      <w:sz w:val="24"/>
      <w:szCs w:val="24"/>
    </w:rPr>
  </w:style>
  <w:style w:type="character" w:customStyle="1" w:styleId="90">
    <w:name w:val="标题 9 字符"/>
    <w:link w:val="9"/>
    <w:semiHidden/>
    <w:qFormat/>
    <w:rPr>
      <w:rFonts w:ascii="Cambria" w:hAnsi="Cambria"/>
      <w:sz w:val="22"/>
      <w:szCs w:val="22"/>
    </w:rPr>
  </w:style>
  <w:style w:type="paragraph" w:customStyle="1" w:styleId="SMHeading">
    <w:name w:val="SM Heading"/>
    <w:basedOn w:val="1"/>
    <w:qFormat/>
  </w:style>
  <w:style w:type="paragraph" w:customStyle="1" w:styleId="SMSubheading">
    <w:name w:val="SM Subheading"/>
    <w:basedOn w:val="a1"/>
    <w:qFormat/>
    <w:rPr>
      <w:u w:val="words"/>
    </w:rPr>
  </w:style>
  <w:style w:type="paragraph" w:customStyle="1" w:styleId="SMText">
    <w:name w:val="SM Text"/>
    <w:basedOn w:val="a1"/>
    <w:qFormat/>
    <w:pPr>
      <w:ind w:firstLine="480"/>
    </w:pPr>
  </w:style>
  <w:style w:type="paragraph" w:customStyle="1" w:styleId="SMcaption">
    <w:name w:val="SM caption"/>
    <w:basedOn w:val="SMText"/>
    <w:qFormat/>
    <w:pPr>
      <w:ind w:firstLine="0"/>
    </w:pPr>
  </w:style>
  <w:style w:type="character" w:customStyle="1" w:styleId="aff5">
    <w:name w:val="批注框文本 字符"/>
    <w:link w:val="aff4"/>
    <w:semiHidden/>
    <w:qFormat/>
    <w:rPr>
      <w:rFonts w:ascii="Tahoma" w:hAnsi="Tahoma" w:cs="Tahoma"/>
      <w:sz w:val="16"/>
      <w:szCs w:val="16"/>
    </w:rPr>
  </w:style>
  <w:style w:type="paragraph" w:customStyle="1" w:styleId="12">
    <w:name w:val="书目1"/>
    <w:basedOn w:val="a1"/>
    <w:next w:val="a1"/>
    <w:uiPriority w:val="37"/>
    <w:semiHidden/>
    <w:qFormat/>
  </w:style>
  <w:style w:type="character" w:customStyle="1" w:styleId="af9">
    <w:name w:val="正文文本 字符"/>
    <w:link w:val="af8"/>
    <w:semiHidden/>
    <w:qFormat/>
    <w:rPr>
      <w:sz w:val="24"/>
    </w:rPr>
  </w:style>
  <w:style w:type="character" w:customStyle="1" w:styleId="27">
    <w:name w:val="正文文本 2 字符"/>
    <w:link w:val="26"/>
    <w:semiHidden/>
    <w:qFormat/>
    <w:rPr>
      <w:sz w:val="24"/>
    </w:rPr>
  </w:style>
  <w:style w:type="character" w:customStyle="1" w:styleId="34">
    <w:name w:val="正文文本 3 字符"/>
    <w:link w:val="33"/>
    <w:semiHidden/>
    <w:qFormat/>
    <w:rPr>
      <w:sz w:val="16"/>
      <w:szCs w:val="16"/>
    </w:rPr>
  </w:style>
  <w:style w:type="character" w:customStyle="1" w:styleId="afffc">
    <w:name w:val="正文文本首行缩进 字符"/>
    <w:link w:val="afffb"/>
    <w:semiHidden/>
    <w:qFormat/>
    <w:rPr>
      <w:sz w:val="24"/>
    </w:rPr>
  </w:style>
  <w:style w:type="character" w:customStyle="1" w:styleId="afb">
    <w:name w:val="正文文本缩进 字符"/>
    <w:link w:val="afa"/>
    <w:semiHidden/>
    <w:qFormat/>
    <w:rPr>
      <w:sz w:val="24"/>
    </w:rPr>
  </w:style>
  <w:style w:type="character" w:customStyle="1" w:styleId="2b">
    <w:name w:val="正文文本首行缩进 2 字符"/>
    <w:link w:val="2a"/>
    <w:semiHidden/>
    <w:qFormat/>
    <w:rPr>
      <w:sz w:val="24"/>
    </w:rPr>
  </w:style>
  <w:style w:type="character" w:customStyle="1" w:styleId="25">
    <w:name w:val="正文文本缩进 2 字符"/>
    <w:link w:val="24"/>
    <w:semiHidden/>
    <w:qFormat/>
    <w:rPr>
      <w:sz w:val="24"/>
    </w:rPr>
  </w:style>
  <w:style w:type="character" w:customStyle="1" w:styleId="37">
    <w:name w:val="正文文本缩进 3 字符"/>
    <w:link w:val="36"/>
    <w:semiHidden/>
    <w:qFormat/>
    <w:rPr>
      <w:sz w:val="16"/>
      <w:szCs w:val="16"/>
    </w:rPr>
  </w:style>
  <w:style w:type="character" w:customStyle="1" w:styleId="af7">
    <w:name w:val="结束语 字符"/>
    <w:link w:val="af6"/>
    <w:semiHidden/>
    <w:qFormat/>
    <w:rPr>
      <w:sz w:val="24"/>
    </w:rPr>
  </w:style>
  <w:style w:type="character" w:customStyle="1" w:styleId="af3">
    <w:name w:val="批注文字 字符"/>
    <w:basedOn w:val="a2"/>
    <w:link w:val="af2"/>
    <w:semiHidden/>
    <w:qFormat/>
  </w:style>
  <w:style w:type="character" w:customStyle="1" w:styleId="afffa">
    <w:name w:val="批注主题 字符"/>
    <w:link w:val="afff9"/>
    <w:semiHidden/>
    <w:qFormat/>
    <w:rPr>
      <w:b/>
      <w:bCs/>
    </w:rPr>
  </w:style>
  <w:style w:type="character" w:customStyle="1" w:styleId="aff1">
    <w:name w:val="日期 字符"/>
    <w:link w:val="aff0"/>
    <w:semiHidden/>
    <w:qFormat/>
    <w:rPr>
      <w:sz w:val="24"/>
    </w:rPr>
  </w:style>
  <w:style w:type="character" w:customStyle="1" w:styleId="af0">
    <w:name w:val="文档结构图 字符"/>
    <w:link w:val="af"/>
    <w:semiHidden/>
    <w:qFormat/>
    <w:rPr>
      <w:rFonts w:ascii="Tahoma" w:hAnsi="Tahoma" w:cs="Tahoma"/>
      <w:sz w:val="16"/>
      <w:szCs w:val="16"/>
    </w:rPr>
  </w:style>
  <w:style w:type="character" w:customStyle="1" w:styleId="ab">
    <w:name w:val="电子邮件签名 字符"/>
    <w:link w:val="aa"/>
    <w:semiHidden/>
    <w:rPr>
      <w:sz w:val="24"/>
    </w:rPr>
  </w:style>
  <w:style w:type="character" w:customStyle="1" w:styleId="aff3">
    <w:name w:val="尾注文本 字符"/>
    <w:basedOn w:val="a2"/>
    <w:link w:val="aff2"/>
    <w:semiHidden/>
    <w:qFormat/>
  </w:style>
  <w:style w:type="character" w:customStyle="1" w:styleId="aff7">
    <w:name w:val="页脚 字符"/>
    <w:link w:val="aff6"/>
    <w:uiPriority w:val="99"/>
    <w:qFormat/>
    <w:rPr>
      <w:sz w:val="24"/>
    </w:rPr>
  </w:style>
  <w:style w:type="character" w:customStyle="1" w:styleId="afff2">
    <w:name w:val="脚注文本 字符"/>
    <w:basedOn w:val="a2"/>
    <w:link w:val="afff1"/>
    <w:semiHidden/>
    <w:qFormat/>
  </w:style>
  <w:style w:type="character" w:customStyle="1" w:styleId="affa">
    <w:name w:val="页眉 字符"/>
    <w:link w:val="aff9"/>
    <w:qFormat/>
    <w:rPr>
      <w:sz w:val="24"/>
    </w:rPr>
  </w:style>
  <w:style w:type="character" w:customStyle="1" w:styleId="HTML0">
    <w:name w:val="HTML 地址 字符"/>
    <w:link w:val="HTML"/>
    <w:semiHidden/>
    <w:qFormat/>
    <w:rPr>
      <w:i/>
      <w:iCs/>
      <w:sz w:val="24"/>
    </w:rPr>
  </w:style>
  <w:style w:type="character" w:customStyle="1" w:styleId="HTML2">
    <w:name w:val="HTML 预设格式 字符"/>
    <w:link w:val="HTML1"/>
    <w:semiHidden/>
    <w:qFormat/>
    <w:rPr>
      <w:rFonts w:ascii="Courier New" w:hAnsi="Courier New" w:cs="Courier New"/>
    </w:rPr>
  </w:style>
  <w:style w:type="paragraph" w:styleId="affff2">
    <w:name w:val="Intense Quote"/>
    <w:basedOn w:val="a1"/>
    <w:next w:val="a1"/>
    <w:link w:val="affff3"/>
    <w:uiPriority w:val="30"/>
    <w:semiHidden/>
    <w:qFormat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affff3">
    <w:name w:val="明显引用 字符"/>
    <w:link w:val="affff2"/>
    <w:uiPriority w:val="30"/>
    <w:semiHidden/>
    <w:qFormat/>
    <w:rPr>
      <w:b/>
      <w:bCs/>
      <w:i/>
      <w:iCs/>
      <w:color w:val="4F81BD"/>
      <w:sz w:val="24"/>
    </w:rPr>
  </w:style>
  <w:style w:type="paragraph" w:styleId="affff4">
    <w:name w:val="List Paragraph"/>
    <w:basedOn w:val="a1"/>
    <w:uiPriority w:val="34"/>
    <w:semiHidden/>
    <w:qFormat/>
    <w:pPr>
      <w:ind w:left="720"/>
    </w:pPr>
  </w:style>
  <w:style w:type="character" w:customStyle="1" w:styleId="a6">
    <w:name w:val="宏文本 字符"/>
    <w:link w:val="a5"/>
    <w:semiHidden/>
    <w:qFormat/>
    <w:rPr>
      <w:rFonts w:ascii="Courier New" w:hAnsi="Courier New" w:cs="Courier New"/>
      <w:lang w:val="en-US" w:eastAsia="en-US" w:bidi="ar-SA"/>
    </w:rPr>
  </w:style>
  <w:style w:type="character" w:customStyle="1" w:styleId="afff5">
    <w:name w:val="信息标题 字符"/>
    <w:link w:val="afff4"/>
    <w:semiHidden/>
    <w:qFormat/>
    <w:rPr>
      <w:rFonts w:ascii="Cambria" w:hAnsi="Cambria"/>
      <w:sz w:val="24"/>
      <w:szCs w:val="24"/>
      <w:shd w:val="pct20" w:color="auto" w:fill="auto"/>
    </w:rPr>
  </w:style>
  <w:style w:type="paragraph" w:styleId="affff5">
    <w:name w:val="No Spacing"/>
    <w:uiPriority w:val="1"/>
    <w:semiHidden/>
    <w:qFormat/>
    <w:rPr>
      <w:sz w:val="24"/>
      <w:lang w:eastAsia="en-US"/>
    </w:rPr>
  </w:style>
  <w:style w:type="character" w:customStyle="1" w:styleId="a9">
    <w:name w:val="注释标题 字符"/>
    <w:link w:val="a8"/>
    <w:semiHidden/>
    <w:qFormat/>
    <w:rPr>
      <w:sz w:val="24"/>
    </w:rPr>
  </w:style>
  <w:style w:type="character" w:customStyle="1" w:styleId="aff">
    <w:name w:val="纯文本 字符"/>
    <w:link w:val="afe"/>
    <w:semiHidden/>
    <w:qFormat/>
    <w:rPr>
      <w:rFonts w:ascii="Courier New" w:hAnsi="Courier New" w:cs="Courier New"/>
    </w:rPr>
  </w:style>
  <w:style w:type="paragraph" w:styleId="affff6">
    <w:name w:val="Quote"/>
    <w:basedOn w:val="a1"/>
    <w:next w:val="a1"/>
    <w:link w:val="affff7"/>
    <w:uiPriority w:val="29"/>
    <w:semiHidden/>
    <w:qFormat/>
    <w:rPr>
      <w:i/>
      <w:iCs/>
      <w:color w:val="000000"/>
    </w:rPr>
  </w:style>
  <w:style w:type="character" w:customStyle="1" w:styleId="affff7">
    <w:name w:val="引用 字符"/>
    <w:link w:val="affff6"/>
    <w:uiPriority w:val="29"/>
    <w:semiHidden/>
    <w:qFormat/>
    <w:rPr>
      <w:i/>
      <w:iCs/>
      <w:color w:val="000000"/>
      <w:sz w:val="24"/>
    </w:rPr>
  </w:style>
  <w:style w:type="character" w:customStyle="1" w:styleId="af5">
    <w:name w:val="称呼 字符"/>
    <w:link w:val="af4"/>
    <w:semiHidden/>
    <w:qFormat/>
    <w:rPr>
      <w:sz w:val="24"/>
    </w:rPr>
  </w:style>
  <w:style w:type="character" w:customStyle="1" w:styleId="affc">
    <w:name w:val="签名 字符"/>
    <w:link w:val="affb"/>
    <w:semiHidden/>
    <w:qFormat/>
    <w:rPr>
      <w:sz w:val="24"/>
    </w:rPr>
  </w:style>
  <w:style w:type="character" w:customStyle="1" w:styleId="afff">
    <w:name w:val="副标题 字符"/>
    <w:link w:val="affe"/>
    <w:semiHidden/>
    <w:qFormat/>
    <w:rPr>
      <w:rFonts w:ascii="Cambria" w:hAnsi="Cambria"/>
      <w:sz w:val="24"/>
      <w:szCs w:val="24"/>
    </w:rPr>
  </w:style>
  <w:style w:type="character" w:customStyle="1" w:styleId="afff8">
    <w:name w:val="标题 字符"/>
    <w:link w:val="afff7"/>
    <w:semiHidden/>
    <w:qFormat/>
    <w:rPr>
      <w:rFonts w:ascii="Cambria" w:hAnsi="Cambria"/>
      <w:b/>
      <w:bCs/>
      <w:kern w:val="28"/>
      <w:sz w:val="32"/>
      <w:szCs w:val="32"/>
    </w:rPr>
  </w:style>
  <w:style w:type="paragraph" w:customStyle="1" w:styleId="TOC10">
    <w:name w:val="TOC 标题1"/>
    <w:basedOn w:val="1"/>
    <w:next w:val="a1"/>
    <w:uiPriority w:val="39"/>
    <w:semiHidden/>
    <w:unhideWhenUsed/>
    <w:qFormat/>
    <w:pPr>
      <w:outlineLvl w:val="9"/>
    </w:pPr>
    <w:rPr>
      <w:rFonts w:ascii="Cambria" w:hAnsi="Cambria"/>
      <w:sz w:val="32"/>
      <w:szCs w:val="32"/>
    </w:rPr>
  </w:style>
  <w:style w:type="character" w:customStyle="1" w:styleId="13">
    <w:name w:val="未处理的提及1"/>
    <w:basedOn w:val="a2"/>
    <w:uiPriority w:val="99"/>
    <w:semiHidden/>
    <w:unhideWhenUsed/>
    <w:qFormat/>
    <w:rPr>
      <w:color w:val="808080"/>
      <w:shd w:val="clear" w:color="auto" w:fill="E6E6E6"/>
    </w:rPr>
  </w:style>
  <w:style w:type="character" w:styleId="affff8">
    <w:name w:val="Unresolved Mention"/>
    <w:basedOn w:val="a2"/>
    <w:uiPriority w:val="99"/>
    <w:semiHidden/>
    <w:unhideWhenUsed/>
    <w:rsid w:val="0057091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1522" Type="http://schemas.openxmlformats.org/officeDocument/2006/relationships/hyperlink" Target="4ZUD" TargetMode="External"/><Relationship Id="rId1827" Type="http://schemas.openxmlformats.org/officeDocument/2006/relationships/hyperlink" Target="../../../ligand/217172/info" TargetMode="External"/><Relationship Id="rId21" Type="http://schemas.openxmlformats.org/officeDocument/2006/relationships/hyperlink" Target="../../../ligand/75/info" TargetMode="External"/><Relationship Id="rId170" Type="http://schemas.openxmlformats.org/officeDocument/2006/relationships/hyperlink" Target="../../../ligand/4069/info" TargetMode="External"/><Relationship Id="rId268" Type="http://schemas.openxmlformats.org/officeDocument/2006/relationships/hyperlink" Target="http://www.uniprot.org/uniprot/Q92633" TargetMode="External"/><Relationship Id="rId475" Type="http://schemas.openxmlformats.org/officeDocument/2006/relationships/hyperlink" Target="http://www.uniprot.org/uniprot/P42866" TargetMode="External"/><Relationship Id="rId682" Type="http://schemas.openxmlformats.org/officeDocument/2006/relationships/hyperlink" Target="7DB6" TargetMode="External"/><Relationship Id="rId128" Type="http://schemas.openxmlformats.org/officeDocument/2006/relationships/hyperlink" Target="../../../ligand/139/info" TargetMode="External"/><Relationship Id="rId335" Type="http://schemas.openxmlformats.org/officeDocument/2006/relationships/hyperlink" Target="../../../ligand/3157/info" TargetMode="External"/><Relationship Id="rId542" Type="http://schemas.openxmlformats.org/officeDocument/2006/relationships/hyperlink" Target="7TD2" TargetMode="External"/><Relationship Id="rId987" Type="http://schemas.openxmlformats.org/officeDocument/2006/relationships/hyperlink" Target="../../../ligand/91449/info" TargetMode="External"/><Relationship Id="rId1172" Type="http://schemas.openxmlformats.org/officeDocument/2006/relationships/hyperlink" Target="http://www.uniprot.org/uniprot/P35408" TargetMode="External"/><Relationship Id="rId402" Type="http://schemas.openxmlformats.org/officeDocument/2006/relationships/hyperlink" Target="7Y12" TargetMode="External"/><Relationship Id="rId847" Type="http://schemas.openxmlformats.org/officeDocument/2006/relationships/hyperlink" Target="6ZDR" TargetMode="External"/><Relationship Id="rId1032" Type="http://schemas.openxmlformats.org/officeDocument/2006/relationships/hyperlink" Target="../../../ligand/2875/info" TargetMode="External"/><Relationship Id="rId1477" Type="http://schemas.openxmlformats.org/officeDocument/2006/relationships/hyperlink" Target="5IU4" TargetMode="External"/><Relationship Id="rId1684" Type="http://schemas.openxmlformats.org/officeDocument/2006/relationships/hyperlink" Target="4A4M" TargetMode="External"/><Relationship Id="rId1891" Type="http://schemas.openxmlformats.org/officeDocument/2006/relationships/hyperlink" Target="http://www.uniprot.org/uniprot/Q8CJ12" TargetMode="External"/><Relationship Id="rId707" Type="http://schemas.openxmlformats.org/officeDocument/2006/relationships/hyperlink" Target="http://www.uniprot.org/uniprot/P43116" TargetMode="External"/><Relationship Id="rId914" Type="http://schemas.openxmlformats.org/officeDocument/2006/relationships/hyperlink" Target="http://www.uniprot.org/uniprot/P41145" TargetMode="External"/><Relationship Id="rId1337" Type="http://schemas.openxmlformats.org/officeDocument/2006/relationships/hyperlink" Target="http://www.uniprot.org/uniprot/P29274" TargetMode="External"/><Relationship Id="rId1544" Type="http://schemas.openxmlformats.org/officeDocument/2006/relationships/hyperlink" Target="http://www.uniprot.org/uniprot/P29274" TargetMode="External"/><Relationship Id="rId1751" Type="http://schemas.openxmlformats.org/officeDocument/2006/relationships/hyperlink" Target="http://www.uniprot.org/uniprot/P07700" TargetMode="External"/><Relationship Id="rId1989" Type="http://schemas.openxmlformats.org/officeDocument/2006/relationships/hyperlink" Target="../../../ligand/1254/info" TargetMode="External"/><Relationship Id="rId43" Type="http://schemas.openxmlformats.org/officeDocument/2006/relationships/hyperlink" Target="8IW1" TargetMode="External"/><Relationship Id="rId1404" Type="http://schemas.openxmlformats.org/officeDocument/2006/relationships/hyperlink" Target="../../../ligand/84883/info" TargetMode="External"/><Relationship Id="rId1611" Type="http://schemas.openxmlformats.org/officeDocument/2006/relationships/hyperlink" Target="../../../ligand/889/info" TargetMode="External"/><Relationship Id="rId1849" Type="http://schemas.openxmlformats.org/officeDocument/2006/relationships/hyperlink" Target="http://www.uniprot.org/uniprot/P43220" TargetMode="External"/><Relationship Id="rId192" Type="http://schemas.openxmlformats.org/officeDocument/2006/relationships/hyperlink" Target="7T90" TargetMode="External"/><Relationship Id="rId1709" Type="http://schemas.openxmlformats.org/officeDocument/2006/relationships/hyperlink" Target="http://www.uniprot.org/uniprot/P07700" TargetMode="External"/><Relationship Id="rId1916" Type="http://schemas.openxmlformats.org/officeDocument/2006/relationships/hyperlink" Target="../../../ligand/2823/info" TargetMode="External"/><Relationship Id="rId497" Type="http://schemas.openxmlformats.org/officeDocument/2006/relationships/hyperlink" Target="../../../ligand/10123/info" TargetMode="External"/><Relationship Id="rId357" Type="http://schemas.openxmlformats.org/officeDocument/2006/relationships/hyperlink" Target="7XT9" TargetMode="External"/><Relationship Id="rId1194" Type="http://schemas.openxmlformats.org/officeDocument/2006/relationships/hyperlink" Target="../../../ligand/444/info" TargetMode="External"/><Relationship Id="rId217" Type="http://schemas.openxmlformats.org/officeDocument/2006/relationships/hyperlink" Target="http://www.uniprot.org/uniprot/P42866" TargetMode="External"/><Relationship Id="rId564" Type="http://schemas.openxmlformats.org/officeDocument/2006/relationships/hyperlink" Target="../../../ligand/217305/info" TargetMode="External"/><Relationship Id="rId771" Type="http://schemas.openxmlformats.org/officeDocument/2006/relationships/hyperlink" Target="../../../ligand/1591/info" TargetMode="External"/><Relationship Id="rId869" Type="http://schemas.openxmlformats.org/officeDocument/2006/relationships/hyperlink" Target="http://www.uniprot.org/uniprot/P07550" TargetMode="External"/><Relationship Id="rId1499" Type="http://schemas.openxmlformats.org/officeDocument/2006/relationships/hyperlink" Target="http://www.uniprot.org/uniprot/O43613" TargetMode="External"/><Relationship Id="rId424" Type="http://schemas.openxmlformats.org/officeDocument/2006/relationships/hyperlink" Target="http://www.uniprot.org/uniprot/P42866" TargetMode="External"/><Relationship Id="rId631" Type="http://schemas.openxmlformats.org/officeDocument/2006/relationships/hyperlink" Target="7F58" TargetMode="External"/><Relationship Id="rId729" Type="http://schemas.openxmlformats.org/officeDocument/2006/relationships/hyperlink" Target="../../../ligand/217173/info" TargetMode="External"/><Relationship Id="rId1054" Type="http://schemas.openxmlformats.org/officeDocument/2006/relationships/hyperlink" Target="6RZ4" TargetMode="External"/><Relationship Id="rId1261" Type="http://schemas.openxmlformats.org/officeDocument/2006/relationships/hyperlink" Target="5ZBH" TargetMode="External"/><Relationship Id="rId1359" Type="http://schemas.openxmlformats.org/officeDocument/2006/relationships/hyperlink" Target="../../../ligand/3921/info" TargetMode="External"/><Relationship Id="rId936" Type="http://schemas.openxmlformats.org/officeDocument/2006/relationships/hyperlink" Target="../../../ligand/217255/info" TargetMode="External"/><Relationship Id="rId1121" Type="http://schemas.openxmlformats.org/officeDocument/2006/relationships/hyperlink" Target="http://www.uniprot.org/uniprot/P25103" TargetMode="External"/><Relationship Id="rId1219" Type="http://schemas.openxmlformats.org/officeDocument/2006/relationships/hyperlink" Target="6FUF" TargetMode="External"/><Relationship Id="rId1566" Type="http://schemas.openxmlformats.org/officeDocument/2006/relationships/hyperlink" Target="../../../ligand/217176/info" TargetMode="External"/><Relationship Id="rId1773" Type="http://schemas.openxmlformats.org/officeDocument/2006/relationships/hyperlink" Target="../../../ligand/217177/info" TargetMode="External"/><Relationship Id="rId1980" Type="http://schemas.openxmlformats.org/officeDocument/2006/relationships/hyperlink" Target="5V56" TargetMode="External"/><Relationship Id="rId65" Type="http://schemas.openxmlformats.org/officeDocument/2006/relationships/hyperlink" Target="http://www.uniprot.org/uniprot/P08173" TargetMode="External"/><Relationship Id="rId1426" Type="http://schemas.openxmlformats.org/officeDocument/2006/relationships/hyperlink" Target="5TE5" TargetMode="External"/><Relationship Id="rId1633" Type="http://schemas.openxmlformats.org/officeDocument/2006/relationships/hyperlink" Target="3VW7" TargetMode="External"/><Relationship Id="rId1840" Type="http://schemas.openxmlformats.org/officeDocument/2006/relationships/hyperlink" Target="http://www.uniprot.org/uniprot/Q03431" TargetMode="External"/><Relationship Id="rId1700" Type="http://schemas.openxmlformats.org/officeDocument/2006/relationships/hyperlink" Target="http://www.uniprot.org/uniprot/P07550" TargetMode="External"/><Relationship Id="rId1938" Type="http://schemas.openxmlformats.org/officeDocument/2006/relationships/hyperlink" Target="7EB2" TargetMode="External"/><Relationship Id="rId281" Type="http://schemas.openxmlformats.org/officeDocument/2006/relationships/hyperlink" Target="../../../ligand/217377/info" TargetMode="External"/><Relationship Id="rId141" Type="http://schemas.openxmlformats.org/officeDocument/2006/relationships/hyperlink" Target="8GNG" TargetMode="External"/><Relationship Id="rId379" Type="http://schemas.openxmlformats.org/officeDocument/2006/relationships/hyperlink" Target="http://www.uniprot.org/uniprot/P35414" TargetMode="External"/><Relationship Id="rId586" Type="http://schemas.openxmlformats.org/officeDocument/2006/relationships/hyperlink" Target="7VUJ" TargetMode="External"/><Relationship Id="rId793" Type="http://schemas.openxmlformats.org/officeDocument/2006/relationships/hyperlink" Target="7L1V" TargetMode="External"/><Relationship Id="rId7" Type="http://schemas.openxmlformats.org/officeDocument/2006/relationships/hyperlink" Target="mailto:lushaoyong@sjtu.edu.cn" TargetMode="External"/><Relationship Id="rId239" Type="http://schemas.openxmlformats.org/officeDocument/2006/relationships/hyperlink" Target="../../../ligand/2020/info" TargetMode="External"/><Relationship Id="rId446" Type="http://schemas.openxmlformats.org/officeDocument/2006/relationships/hyperlink" Target="../../../ligand/217337/info" TargetMode="External"/><Relationship Id="rId653" Type="http://schemas.openxmlformats.org/officeDocument/2006/relationships/hyperlink" Target="http://www.uniprot.org/uniprot/P21453" TargetMode="External"/><Relationship Id="rId1076" Type="http://schemas.openxmlformats.org/officeDocument/2006/relationships/hyperlink" Target="http://www.uniprot.org/uniprot/P29274" TargetMode="External"/><Relationship Id="rId1283" Type="http://schemas.openxmlformats.org/officeDocument/2006/relationships/hyperlink" Target="http://www.uniprot.org/uniprot/P02699" TargetMode="External"/><Relationship Id="rId1490" Type="http://schemas.openxmlformats.org/officeDocument/2006/relationships/hyperlink" Target="http://www.uniprot.org/uniprot/P08173" TargetMode="External"/><Relationship Id="rId306" Type="http://schemas.openxmlformats.org/officeDocument/2006/relationships/hyperlink" Target="7SRS" TargetMode="External"/><Relationship Id="rId860" Type="http://schemas.openxmlformats.org/officeDocument/2006/relationships/hyperlink" Target="http://www.uniprot.org/uniprot/P07700" TargetMode="External"/><Relationship Id="rId958" Type="http://schemas.openxmlformats.org/officeDocument/2006/relationships/hyperlink" Target="6TQ7" TargetMode="External"/><Relationship Id="rId1143" Type="http://schemas.openxmlformats.org/officeDocument/2006/relationships/hyperlink" Target="../../../ligand/2020/info" TargetMode="External"/><Relationship Id="rId1588" Type="http://schemas.openxmlformats.org/officeDocument/2006/relationships/hyperlink" Target="4NTJ" TargetMode="External"/><Relationship Id="rId1795" Type="http://schemas.openxmlformats.org/officeDocument/2006/relationships/hyperlink" Target="2VT4" TargetMode="External"/><Relationship Id="rId87" Type="http://schemas.openxmlformats.org/officeDocument/2006/relationships/hyperlink" Target="../../../ligand/1157/info" TargetMode="External"/><Relationship Id="rId513" Type="http://schemas.openxmlformats.org/officeDocument/2006/relationships/hyperlink" Target="http://www.uniprot.org/uniprot/Q15722" TargetMode="External"/><Relationship Id="rId720" Type="http://schemas.openxmlformats.org/officeDocument/2006/relationships/hyperlink" Target="../../../ligand/217173/info" TargetMode="External"/><Relationship Id="rId818" Type="http://schemas.openxmlformats.org/officeDocument/2006/relationships/hyperlink" Target="http://www.uniprot.org/uniprot/P29274" TargetMode="External"/><Relationship Id="rId1350" Type="http://schemas.openxmlformats.org/officeDocument/2006/relationships/hyperlink" Target="../../../ligand/3268/info" TargetMode="External"/><Relationship Id="rId1448" Type="http://schemas.openxmlformats.org/officeDocument/2006/relationships/hyperlink" Target="http://www.uniprot.org/uniprot/P29274" TargetMode="External"/><Relationship Id="rId1655" Type="http://schemas.openxmlformats.org/officeDocument/2006/relationships/hyperlink" Target="http://www.uniprot.org/uniprot/P29274" TargetMode="External"/><Relationship Id="rId1003" Type="http://schemas.openxmlformats.org/officeDocument/2006/relationships/hyperlink" Target="6KUX" TargetMode="External"/><Relationship Id="rId1210" Type="http://schemas.openxmlformats.org/officeDocument/2006/relationships/hyperlink" Target="6H7J" TargetMode="External"/><Relationship Id="rId1308" Type="http://schemas.openxmlformats.org/officeDocument/2006/relationships/hyperlink" Target="../../../ligand/217217/info" TargetMode="External"/><Relationship Id="rId1862" Type="http://schemas.openxmlformats.org/officeDocument/2006/relationships/hyperlink" Target="../../../ligand/1285/info" TargetMode="External"/><Relationship Id="rId1515" Type="http://schemas.openxmlformats.org/officeDocument/2006/relationships/hyperlink" Target="../../../ligand/4069/info" TargetMode="External"/><Relationship Id="rId1722" Type="http://schemas.openxmlformats.org/officeDocument/2006/relationships/hyperlink" Target="../../../ligand/73924/info" TargetMode="External"/><Relationship Id="rId14" Type="http://schemas.openxmlformats.org/officeDocument/2006/relationships/hyperlink" Target="http://www.uniprot.org/uniprot/P21918" TargetMode="External"/><Relationship Id="rId163" Type="http://schemas.openxmlformats.org/officeDocument/2006/relationships/hyperlink" Target="http://www.uniprot.org/uniprot/Q5NUL3" TargetMode="External"/><Relationship Id="rId370" Type="http://schemas.openxmlformats.org/officeDocument/2006/relationships/hyperlink" Target="http://www.uniprot.org/uniprot/P07700" TargetMode="External"/><Relationship Id="rId230" Type="http://schemas.openxmlformats.org/officeDocument/2006/relationships/hyperlink" Target="../../../ligand/98820/info" TargetMode="External"/><Relationship Id="rId468" Type="http://schemas.openxmlformats.org/officeDocument/2006/relationships/hyperlink" Target="7V6A" TargetMode="External"/><Relationship Id="rId675" Type="http://schemas.openxmlformats.org/officeDocument/2006/relationships/hyperlink" Target="../../../ligand/863/info" TargetMode="External"/><Relationship Id="rId882" Type="http://schemas.openxmlformats.org/officeDocument/2006/relationships/hyperlink" Target="../../../ligand/166481/info" TargetMode="External"/><Relationship Id="rId1098" Type="http://schemas.openxmlformats.org/officeDocument/2006/relationships/hyperlink" Target="../../../ligand/3101/info" TargetMode="External"/><Relationship Id="rId328" Type="http://schemas.openxmlformats.org/officeDocument/2006/relationships/hyperlink" Target="http://www.uniprot.org/uniprot/P28335" TargetMode="External"/><Relationship Id="rId535" Type="http://schemas.openxmlformats.org/officeDocument/2006/relationships/hyperlink" Target="../../../ligand/3579/info" TargetMode="External"/><Relationship Id="rId742" Type="http://schemas.openxmlformats.org/officeDocument/2006/relationships/hyperlink" Target="7CKW" TargetMode="External"/><Relationship Id="rId1165" Type="http://schemas.openxmlformats.org/officeDocument/2006/relationships/hyperlink" Target="6AK3" TargetMode="External"/><Relationship Id="rId1372" Type="http://schemas.openxmlformats.org/officeDocument/2006/relationships/hyperlink" Target="5XPR" TargetMode="External"/><Relationship Id="rId602" Type="http://schemas.openxmlformats.org/officeDocument/2006/relationships/hyperlink" Target="http://www.uniprot.org/uniprot/Q96LB1" TargetMode="External"/><Relationship Id="rId1025" Type="http://schemas.openxmlformats.org/officeDocument/2006/relationships/hyperlink" Target="http://www.uniprot.org/uniprot/P07550" TargetMode="External"/><Relationship Id="rId1232" Type="http://schemas.openxmlformats.org/officeDocument/2006/relationships/hyperlink" Target="http://www.uniprot.org/uniprot/P41595" TargetMode="External"/><Relationship Id="rId1677" Type="http://schemas.openxmlformats.org/officeDocument/2006/relationships/hyperlink" Target="../../../ligand/287/info" TargetMode="External"/><Relationship Id="rId1884" Type="http://schemas.openxmlformats.org/officeDocument/2006/relationships/hyperlink" Target="4Z9G" TargetMode="External"/><Relationship Id="rId907" Type="http://schemas.openxmlformats.org/officeDocument/2006/relationships/hyperlink" Target="6K41" TargetMode="External"/><Relationship Id="rId1537" Type="http://schemas.openxmlformats.org/officeDocument/2006/relationships/hyperlink" Target="4Z36" TargetMode="External"/><Relationship Id="rId1744" Type="http://schemas.openxmlformats.org/officeDocument/2006/relationships/hyperlink" Target="3OAX" TargetMode="External"/><Relationship Id="rId1951" Type="http://schemas.openxmlformats.org/officeDocument/2006/relationships/hyperlink" Target="../../../protein/gabr2_human" TargetMode="External"/><Relationship Id="rId36" Type="http://schemas.openxmlformats.org/officeDocument/2006/relationships/hyperlink" Target="../../../ligand/3308/info" TargetMode="External"/><Relationship Id="rId1604" Type="http://schemas.openxmlformats.org/officeDocument/2006/relationships/hyperlink" Target="http://www.uniprot.org/uniprot/P07550" TargetMode="External"/><Relationship Id="rId185" Type="http://schemas.openxmlformats.org/officeDocument/2006/relationships/hyperlink" Target="../../../ligand/2513/info" TargetMode="External"/><Relationship Id="rId1811" Type="http://schemas.openxmlformats.org/officeDocument/2006/relationships/hyperlink" Target="http://www.uniprot.org/uniprot/P02699" TargetMode="External"/><Relationship Id="rId1909" Type="http://schemas.openxmlformats.org/officeDocument/2006/relationships/hyperlink" Target="../../../protein/grm3_human" TargetMode="External"/><Relationship Id="rId392" Type="http://schemas.openxmlformats.org/officeDocument/2006/relationships/hyperlink" Target="../../../ligand/217340/info" TargetMode="External"/><Relationship Id="rId697" Type="http://schemas.openxmlformats.org/officeDocument/2006/relationships/hyperlink" Target="7MT9" TargetMode="External"/><Relationship Id="rId252" Type="http://schemas.openxmlformats.org/officeDocument/2006/relationships/hyperlink" Target="8EFO" TargetMode="External"/><Relationship Id="rId1187" Type="http://schemas.openxmlformats.org/officeDocument/2006/relationships/hyperlink" Target="http://www.uniprot.org/uniprot/P08172" TargetMode="External"/><Relationship Id="rId112" Type="http://schemas.openxmlformats.org/officeDocument/2006/relationships/hyperlink" Target="http://www.uniprot.org/uniprot/O43193" TargetMode="External"/><Relationship Id="rId557" Type="http://schemas.openxmlformats.org/officeDocument/2006/relationships/hyperlink" Target="http://www.uniprot.org/uniprot/P28223" TargetMode="External"/><Relationship Id="rId764" Type="http://schemas.openxmlformats.org/officeDocument/2006/relationships/hyperlink" Target="http://www.uniprot.org/uniprot/P21728" TargetMode="External"/><Relationship Id="rId971" Type="http://schemas.openxmlformats.org/officeDocument/2006/relationships/hyperlink" Target="http://www.uniprot.org/uniprot/O43613" TargetMode="External"/><Relationship Id="rId1394" Type="http://schemas.openxmlformats.org/officeDocument/2006/relationships/hyperlink" Target="http://www.uniprot.org/uniprot/O14842" TargetMode="External"/><Relationship Id="rId1699" Type="http://schemas.openxmlformats.org/officeDocument/2006/relationships/hyperlink" Target="3AYN" TargetMode="External"/><Relationship Id="rId417" Type="http://schemas.openxmlformats.org/officeDocument/2006/relationships/hyperlink" Target="7XJL" TargetMode="External"/><Relationship Id="rId624" Type="http://schemas.openxmlformats.org/officeDocument/2006/relationships/hyperlink" Target="../../../ligand/467/info" TargetMode="External"/><Relationship Id="rId831" Type="http://schemas.openxmlformats.org/officeDocument/2006/relationships/hyperlink" Target="../../../ligand/1003/info" TargetMode="External"/><Relationship Id="rId1047" Type="http://schemas.openxmlformats.org/officeDocument/2006/relationships/hyperlink" Target="../../../ligand/217239/info" TargetMode="External"/><Relationship Id="rId1254" Type="http://schemas.openxmlformats.org/officeDocument/2006/relationships/hyperlink" Target="../../../ligand/858/info" TargetMode="External"/><Relationship Id="rId1461" Type="http://schemas.openxmlformats.org/officeDocument/2006/relationships/hyperlink" Target="../../../ligand/4069/info" TargetMode="External"/><Relationship Id="rId929" Type="http://schemas.openxmlformats.org/officeDocument/2006/relationships/hyperlink" Target="http://www.uniprot.org/uniprot/P34972" TargetMode="External"/><Relationship Id="rId1114" Type="http://schemas.openxmlformats.org/officeDocument/2006/relationships/hyperlink" Target="6ME7" TargetMode="External"/><Relationship Id="rId1321" Type="http://schemas.openxmlformats.org/officeDocument/2006/relationships/hyperlink" Target="5OLZ" TargetMode="External"/><Relationship Id="rId1559" Type="http://schemas.openxmlformats.org/officeDocument/2006/relationships/hyperlink" Target="http://www.uniprot.org/uniprot/P08483" TargetMode="External"/><Relationship Id="rId1766" Type="http://schemas.openxmlformats.org/officeDocument/2006/relationships/hyperlink" Target="http://www.uniprot.org/uniprot/P61073" TargetMode="External"/><Relationship Id="rId1973" Type="http://schemas.openxmlformats.org/officeDocument/2006/relationships/hyperlink" Target="6O3C" TargetMode="External"/><Relationship Id="rId58" Type="http://schemas.openxmlformats.org/officeDocument/2006/relationships/hyperlink" Target="8EJC" TargetMode="External"/><Relationship Id="rId1419" Type="http://schemas.openxmlformats.org/officeDocument/2006/relationships/hyperlink" Target="../../../ligand/217205/info" TargetMode="External"/><Relationship Id="rId1626" Type="http://schemas.openxmlformats.org/officeDocument/2006/relationships/hyperlink" Target="../../../ligand/2783/info" TargetMode="External"/><Relationship Id="rId1833" Type="http://schemas.openxmlformats.org/officeDocument/2006/relationships/hyperlink" Target="../../../ligand/217172/info" TargetMode="External"/><Relationship Id="rId1900" Type="http://schemas.openxmlformats.org/officeDocument/2006/relationships/hyperlink" Target="http://www.uniprot.org/uniprot/Q86Y34" TargetMode="External"/><Relationship Id="rId274" Type="http://schemas.openxmlformats.org/officeDocument/2006/relationships/hyperlink" Target="http://www.uniprot.org/uniprot/Q92633" TargetMode="External"/><Relationship Id="rId481" Type="http://schemas.openxmlformats.org/officeDocument/2006/relationships/hyperlink" Target="http://www.uniprot.org/uniprot/P42866" TargetMode="External"/><Relationship Id="rId134" Type="http://schemas.openxmlformats.org/officeDocument/2006/relationships/hyperlink" Target="../../../ligand/217172/info" TargetMode="External"/><Relationship Id="rId579" Type="http://schemas.openxmlformats.org/officeDocument/2006/relationships/hyperlink" Target="../../../ligand/2386/info" TargetMode="External"/><Relationship Id="rId786" Type="http://schemas.openxmlformats.org/officeDocument/2006/relationships/hyperlink" Target="../../../ligand/206/info" TargetMode="External"/><Relationship Id="rId993" Type="http://schemas.openxmlformats.org/officeDocument/2006/relationships/hyperlink" Target="../../../ligand/1519/info" TargetMode="External"/><Relationship Id="rId341" Type="http://schemas.openxmlformats.org/officeDocument/2006/relationships/hyperlink" Target="../../../ligand/2302/info" TargetMode="External"/><Relationship Id="rId439" Type="http://schemas.openxmlformats.org/officeDocument/2006/relationships/hyperlink" Target="http://www.uniprot.org/uniprot/P21728" TargetMode="External"/><Relationship Id="rId646" Type="http://schemas.openxmlformats.org/officeDocument/2006/relationships/hyperlink" Target="6ZG4" TargetMode="External"/><Relationship Id="rId1069" Type="http://schemas.openxmlformats.org/officeDocument/2006/relationships/hyperlink" Target="6OY9" TargetMode="External"/><Relationship Id="rId1276" Type="http://schemas.openxmlformats.org/officeDocument/2006/relationships/hyperlink" Target="6FK6" TargetMode="External"/><Relationship Id="rId1483" Type="http://schemas.openxmlformats.org/officeDocument/2006/relationships/hyperlink" Target="5IUB" TargetMode="External"/><Relationship Id="rId201" Type="http://schemas.openxmlformats.org/officeDocument/2006/relationships/hyperlink" Target="8HDO" TargetMode="External"/><Relationship Id="rId506" Type="http://schemas.openxmlformats.org/officeDocument/2006/relationships/hyperlink" Target="7EJX" TargetMode="External"/><Relationship Id="rId853" Type="http://schemas.openxmlformats.org/officeDocument/2006/relationships/hyperlink" Target="6Z10" TargetMode="External"/><Relationship Id="rId1136" Type="http://schemas.openxmlformats.org/officeDocument/2006/relationships/hyperlink" Target="http://www.uniprot.org/uniprot/P25103" TargetMode="External"/><Relationship Id="rId1690" Type="http://schemas.openxmlformats.org/officeDocument/2006/relationships/hyperlink" Target="3RFM" TargetMode="External"/><Relationship Id="rId1788" Type="http://schemas.openxmlformats.org/officeDocument/2006/relationships/hyperlink" Target="../../../ligand/280/info" TargetMode="External"/><Relationship Id="rId1995" Type="http://schemas.openxmlformats.org/officeDocument/2006/relationships/hyperlink" Target="../../../protein/t2r46_human" TargetMode="External"/><Relationship Id="rId713" Type="http://schemas.openxmlformats.org/officeDocument/2006/relationships/hyperlink" Target="http://www.uniprot.org/uniprot/P28221" TargetMode="External"/><Relationship Id="rId920" Type="http://schemas.openxmlformats.org/officeDocument/2006/relationships/hyperlink" Target="http://www.uniprot.org/uniprot/P08172" TargetMode="External"/><Relationship Id="rId1343" Type="http://schemas.openxmlformats.org/officeDocument/2006/relationships/hyperlink" Target="http://www.uniprot.org/uniprot/O43614" TargetMode="External"/><Relationship Id="rId1550" Type="http://schemas.openxmlformats.org/officeDocument/2006/relationships/hyperlink" Target="http://www.uniprot.org/uniprot/P47900" TargetMode="External"/><Relationship Id="rId1648" Type="http://schemas.openxmlformats.org/officeDocument/2006/relationships/hyperlink" Target="4EJ4" TargetMode="External"/><Relationship Id="rId1203" Type="http://schemas.openxmlformats.org/officeDocument/2006/relationships/hyperlink" Target="../../../ligand/217229/info" TargetMode="External"/><Relationship Id="rId1410" Type="http://schemas.openxmlformats.org/officeDocument/2006/relationships/hyperlink" Target="../../../ligand/4069/info" TargetMode="External"/><Relationship Id="rId1508" Type="http://schemas.openxmlformats.org/officeDocument/2006/relationships/hyperlink" Target="http://www.uniprot.org/uniprot/P07700" TargetMode="External"/><Relationship Id="rId1855" Type="http://schemas.openxmlformats.org/officeDocument/2006/relationships/hyperlink" Target="http://www.uniprot.org/uniprot/P48546" TargetMode="External"/><Relationship Id="rId1715" Type="http://schemas.openxmlformats.org/officeDocument/2006/relationships/hyperlink" Target="http://www.uniprot.org/uniprot/P07700" TargetMode="External"/><Relationship Id="rId1922" Type="http://schemas.openxmlformats.org/officeDocument/2006/relationships/hyperlink" Target="../../../ligand/3200/info" TargetMode="External"/><Relationship Id="rId296" Type="http://schemas.openxmlformats.org/officeDocument/2006/relationships/hyperlink" Target="../../../ligand/217375/info" TargetMode="External"/><Relationship Id="rId156" Type="http://schemas.openxmlformats.org/officeDocument/2006/relationships/hyperlink" Target="8ID8" TargetMode="External"/><Relationship Id="rId363" Type="http://schemas.openxmlformats.org/officeDocument/2006/relationships/hyperlink" Target="7XTB" TargetMode="External"/><Relationship Id="rId570" Type="http://schemas.openxmlformats.org/officeDocument/2006/relationships/hyperlink" Target="../../../ligand/3579/info" TargetMode="External"/><Relationship Id="rId223" Type="http://schemas.openxmlformats.org/officeDocument/2006/relationships/hyperlink" Target="http://www.uniprot.org/uniprot/P20309" TargetMode="External"/><Relationship Id="rId430" Type="http://schemas.openxmlformats.org/officeDocument/2006/relationships/hyperlink" Target="http://www.uniprot.org/uniprot/P21554" TargetMode="External"/><Relationship Id="rId668" Type="http://schemas.openxmlformats.org/officeDocument/2006/relationships/hyperlink" Target="http://www.uniprot.org/uniprot/P30542" TargetMode="External"/><Relationship Id="rId875" Type="http://schemas.openxmlformats.org/officeDocument/2006/relationships/hyperlink" Target="http://www.uniprot.org/uniprot/P28222" TargetMode="External"/><Relationship Id="rId1060" Type="http://schemas.openxmlformats.org/officeDocument/2006/relationships/hyperlink" Target="6QZH" TargetMode="External"/><Relationship Id="rId1298" Type="http://schemas.openxmlformats.org/officeDocument/2006/relationships/hyperlink" Target="http://www.uniprot.org/uniprot/P28335" TargetMode="External"/><Relationship Id="rId528" Type="http://schemas.openxmlformats.org/officeDocument/2006/relationships/hyperlink" Target="http://www.uniprot.org/uniprot/P49286" TargetMode="External"/><Relationship Id="rId735" Type="http://schemas.openxmlformats.org/officeDocument/2006/relationships/hyperlink" Target="../../../ligand/3021/info" TargetMode="External"/><Relationship Id="rId942" Type="http://schemas.openxmlformats.org/officeDocument/2006/relationships/hyperlink" Target="../../../ligand/462/info" TargetMode="External"/><Relationship Id="rId1158" Type="http://schemas.openxmlformats.org/officeDocument/2006/relationships/hyperlink" Target="../../../ligand/310/info" TargetMode="External"/><Relationship Id="rId1365" Type="http://schemas.openxmlformats.org/officeDocument/2006/relationships/hyperlink" Target="../../../ligand/73924/info" TargetMode="External"/><Relationship Id="rId1572" Type="http://schemas.openxmlformats.org/officeDocument/2006/relationships/hyperlink" Target="../../../ligand/217177/info" TargetMode="External"/><Relationship Id="rId1018" Type="http://schemas.openxmlformats.org/officeDocument/2006/relationships/hyperlink" Target="6PS7" TargetMode="External"/><Relationship Id="rId1225" Type="http://schemas.openxmlformats.org/officeDocument/2006/relationships/hyperlink" Target="6D27" TargetMode="External"/><Relationship Id="rId1432" Type="http://schemas.openxmlformats.org/officeDocument/2006/relationships/hyperlink" Target="5UIG" TargetMode="External"/><Relationship Id="rId1877" Type="http://schemas.openxmlformats.org/officeDocument/2006/relationships/hyperlink" Target="../../../ligand/217262/info" TargetMode="External"/><Relationship Id="rId71" Type="http://schemas.openxmlformats.org/officeDocument/2006/relationships/hyperlink" Target="http://www.uniprot.org/uniprot/P08173" TargetMode="External"/><Relationship Id="rId802" Type="http://schemas.openxmlformats.org/officeDocument/2006/relationships/hyperlink" Target="7DHR" TargetMode="External"/><Relationship Id="rId1737" Type="http://schemas.openxmlformats.org/officeDocument/2006/relationships/hyperlink" Target="../../../ligand/3992/info" TargetMode="External"/><Relationship Id="rId1944" Type="http://schemas.openxmlformats.org/officeDocument/2006/relationships/hyperlink" Target="6W2X" TargetMode="External"/><Relationship Id="rId29" Type="http://schemas.openxmlformats.org/officeDocument/2006/relationships/hyperlink" Target="http://www.uniprot.org/uniprot/Q5QD04" TargetMode="External"/><Relationship Id="rId178" Type="http://schemas.openxmlformats.org/officeDocument/2006/relationships/hyperlink" Target="http://www.uniprot.org/uniprot/Q9BXC1" TargetMode="External"/><Relationship Id="rId1804" Type="http://schemas.openxmlformats.org/officeDocument/2006/relationships/hyperlink" Target="2ZIY" TargetMode="External"/><Relationship Id="rId385" Type="http://schemas.openxmlformats.org/officeDocument/2006/relationships/hyperlink" Target="http://www.uniprot.org/uniprot/P47898" TargetMode="External"/><Relationship Id="rId592" Type="http://schemas.openxmlformats.org/officeDocument/2006/relationships/hyperlink" Target="7VUI" TargetMode="External"/><Relationship Id="rId245" Type="http://schemas.openxmlformats.org/officeDocument/2006/relationships/hyperlink" Target="../../../ligand/2020/info" TargetMode="External"/><Relationship Id="rId452" Type="http://schemas.openxmlformats.org/officeDocument/2006/relationships/hyperlink" Target="../../../ligand/217337/info" TargetMode="External"/><Relationship Id="rId897" Type="http://schemas.openxmlformats.org/officeDocument/2006/relationships/hyperlink" Target="../../../ligand/217266/info" TargetMode="External"/><Relationship Id="rId1082" Type="http://schemas.openxmlformats.org/officeDocument/2006/relationships/hyperlink" Target="http://www.uniprot.org/uniprot/P07550" TargetMode="External"/><Relationship Id="rId105" Type="http://schemas.openxmlformats.org/officeDocument/2006/relationships/hyperlink" Target="7XKA" TargetMode="External"/><Relationship Id="rId312" Type="http://schemas.openxmlformats.org/officeDocument/2006/relationships/hyperlink" Target="8CU6" TargetMode="External"/><Relationship Id="rId757" Type="http://schemas.openxmlformats.org/officeDocument/2006/relationships/hyperlink" Target="7CKZ" TargetMode="External"/><Relationship Id="rId964" Type="http://schemas.openxmlformats.org/officeDocument/2006/relationships/hyperlink" Target="6TP3" TargetMode="External"/><Relationship Id="rId1387" Type="http://schemas.openxmlformats.org/officeDocument/2006/relationships/hyperlink" Target="5MZP" TargetMode="External"/><Relationship Id="rId1594" Type="http://schemas.openxmlformats.org/officeDocument/2006/relationships/hyperlink" Target="4NC3" TargetMode="External"/><Relationship Id="rId93" Type="http://schemas.openxmlformats.org/officeDocument/2006/relationships/hyperlink" Target="8DZR" TargetMode="External"/><Relationship Id="rId617" Type="http://schemas.openxmlformats.org/officeDocument/2006/relationships/hyperlink" Target="http://www.uniprot.org/uniprot/P07700" TargetMode="External"/><Relationship Id="rId824" Type="http://schemas.openxmlformats.org/officeDocument/2006/relationships/hyperlink" Target="http://www.uniprot.org/uniprot/P29274" TargetMode="External"/><Relationship Id="rId1247" Type="http://schemas.openxmlformats.org/officeDocument/2006/relationships/hyperlink" Target="http://www.uniprot.org/uniprot/P25105" TargetMode="External"/><Relationship Id="rId1454" Type="http://schemas.openxmlformats.org/officeDocument/2006/relationships/hyperlink" Target="http://www.uniprot.org/uniprot/P29274" TargetMode="External"/><Relationship Id="rId1661" Type="http://schemas.openxmlformats.org/officeDocument/2006/relationships/hyperlink" Target="http://www.uniprot.org/uniprot/P42866" TargetMode="External"/><Relationship Id="rId1899" Type="http://schemas.openxmlformats.org/officeDocument/2006/relationships/hyperlink" Target="7XKE" TargetMode="External"/><Relationship Id="rId1107" Type="http://schemas.openxmlformats.org/officeDocument/2006/relationships/hyperlink" Target="../../../ligand/217237/info" TargetMode="External"/><Relationship Id="rId1314" Type="http://schemas.openxmlformats.org/officeDocument/2006/relationships/hyperlink" Target="../../../ligand/217216/info" TargetMode="External"/><Relationship Id="rId1521" Type="http://schemas.openxmlformats.org/officeDocument/2006/relationships/hyperlink" Target="../../../ligand/4069/info" TargetMode="External"/><Relationship Id="rId1759" Type="http://schemas.openxmlformats.org/officeDocument/2006/relationships/hyperlink" Target="3PDS" TargetMode="External"/><Relationship Id="rId1966" Type="http://schemas.openxmlformats.org/officeDocument/2006/relationships/hyperlink" Target="../../../ligand/217234/info" TargetMode="External"/><Relationship Id="rId1619" Type="http://schemas.openxmlformats.org/officeDocument/2006/relationships/hyperlink" Target="http://www.uniprot.org/uniprot/P07700" TargetMode="External"/><Relationship Id="rId1826" Type="http://schemas.openxmlformats.org/officeDocument/2006/relationships/hyperlink" Target="http://www.uniprot.org/uniprot/P02699" TargetMode="External"/><Relationship Id="rId20" Type="http://schemas.openxmlformats.org/officeDocument/2006/relationships/hyperlink" Target="http://www.uniprot.org/uniprot/Q9H244" TargetMode="External"/><Relationship Id="rId267" Type="http://schemas.openxmlformats.org/officeDocument/2006/relationships/hyperlink" Target="7YU6" TargetMode="External"/><Relationship Id="rId474" Type="http://schemas.openxmlformats.org/officeDocument/2006/relationships/hyperlink" Target="7XJI" TargetMode="External"/><Relationship Id="rId127" Type="http://schemas.openxmlformats.org/officeDocument/2006/relationships/hyperlink" Target="http://www.uniprot.org/uniprot/P02699" TargetMode="External"/><Relationship Id="rId681" Type="http://schemas.openxmlformats.org/officeDocument/2006/relationships/hyperlink" Target="../../../ligand/3539/info" TargetMode="External"/><Relationship Id="rId779" Type="http://schemas.openxmlformats.org/officeDocument/2006/relationships/hyperlink" Target="http://www.uniprot.org/uniprot/P20789" TargetMode="External"/><Relationship Id="rId986" Type="http://schemas.openxmlformats.org/officeDocument/2006/relationships/hyperlink" Target="http://www.uniprot.org/uniprot/Q9NS75" TargetMode="External"/><Relationship Id="rId334" Type="http://schemas.openxmlformats.org/officeDocument/2006/relationships/hyperlink" Target="http://www.uniprot.org/uniprot/Q8TDV5" TargetMode="External"/><Relationship Id="rId541" Type="http://schemas.openxmlformats.org/officeDocument/2006/relationships/hyperlink" Target="../../../ligand/2326/info" TargetMode="External"/><Relationship Id="rId639" Type="http://schemas.openxmlformats.org/officeDocument/2006/relationships/hyperlink" Target="../../../ligand/1157/info" TargetMode="External"/><Relationship Id="rId1171" Type="http://schemas.openxmlformats.org/officeDocument/2006/relationships/hyperlink" Target="5YHL" TargetMode="External"/><Relationship Id="rId1269" Type="http://schemas.openxmlformats.org/officeDocument/2006/relationships/hyperlink" Target="../../../ligand/217177/info" TargetMode="External"/><Relationship Id="rId1476" Type="http://schemas.openxmlformats.org/officeDocument/2006/relationships/hyperlink" Target="../../../ligand/1002/info" TargetMode="External"/><Relationship Id="rId401" Type="http://schemas.openxmlformats.org/officeDocument/2006/relationships/hyperlink" Target="../../../ligand/2463/info" TargetMode="External"/><Relationship Id="rId846" Type="http://schemas.openxmlformats.org/officeDocument/2006/relationships/hyperlink" Target="../../../ligand/217270/info" TargetMode="External"/><Relationship Id="rId1031" Type="http://schemas.openxmlformats.org/officeDocument/2006/relationships/hyperlink" Target="http://www.uniprot.org/uniprot/P07550" TargetMode="External"/><Relationship Id="rId1129" Type="http://schemas.openxmlformats.org/officeDocument/2006/relationships/hyperlink" Target="6A94" TargetMode="External"/><Relationship Id="rId1683" Type="http://schemas.openxmlformats.org/officeDocument/2006/relationships/hyperlink" Target="../../../ligand/48601/info" TargetMode="External"/><Relationship Id="rId1890" Type="http://schemas.openxmlformats.org/officeDocument/2006/relationships/hyperlink" Target="8G2Y" TargetMode="External"/><Relationship Id="rId1988" Type="http://schemas.openxmlformats.org/officeDocument/2006/relationships/hyperlink" Target="4QIM" TargetMode="External"/><Relationship Id="rId706" Type="http://schemas.openxmlformats.org/officeDocument/2006/relationships/hyperlink" Target="7CX2" TargetMode="External"/><Relationship Id="rId913" Type="http://schemas.openxmlformats.org/officeDocument/2006/relationships/hyperlink" Target="6OBA" TargetMode="External"/><Relationship Id="rId1336" Type="http://schemas.openxmlformats.org/officeDocument/2006/relationships/hyperlink" Target="5X33" TargetMode="External"/><Relationship Id="rId1543" Type="http://schemas.openxmlformats.org/officeDocument/2006/relationships/hyperlink" Target="4YAY" TargetMode="External"/><Relationship Id="rId1750" Type="http://schemas.openxmlformats.org/officeDocument/2006/relationships/hyperlink" Target="2Y02" TargetMode="External"/><Relationship Id="rId42" Type="http://schemas.openxmlformats.org/officeDocument/2006/relationships/hyperlink" Target="../../../ligand/217408/info" TargetMode="External"/><Relationship Id="rId1403" Type="http://schemas.openxmlformats.org/officeDocument/2006/relationships/hyperlink" Target="http://www.uniprot.org/uniprot/P29274" TargetMode="External"/><Relationship Id="rId1610" Type="http://schemas.openxmlformats.org/officeDocument/2006/relationships/hyperlink" Target="http://www.uniprot.org/uniprot/P07550" TargetMode="External"/><Relationship Id="rId1848" Type="http://schemas.openxmlformats.org/officeDocument/2006/relationships/hyperlink" Target="7X8R" TargetMode="External"/><Relationship Id="rId191" Type="http://schemas.openxmlformats.org/officeDocument/2006/relationships/hyperlink" Target="../../../ligand/216470/info" TargetMode="External"/><Relationship Id="rId1708" Type="http://schemas.openxmlformats.org/officeDocument/2006/relationships/hyperlink" Target="2YCY" TargetMode="External"/><Relationship Id="rId1915" Type="http://schemas.openxmlformats.org/officeDocument/2006/relationships/hyperlink" Target="../../../protein/casr_human" TargetMode="External"/><Relationship Id="rId289" Type="http://schemas.openxmlformats.org/officeDocument/2006/relationships/hyperlink" Target="http://www.uniprot.org/uniprot/P21453" TargetMode="External"/><Relationship Id="rId496" Type="http://schemas.openxmlformats.org/officeDocument/2006/relationships/hyperlink" Target="http://www.uniprot.org/uniprot/P08913" TargetMode="External"/><Relationship Id="rId149" Type="http://schemas.openxmlformats.org/officeDocument/2006/relationships/hyperlink" Target="../../../ligand/2059/info" TargetMode="External"/><Relationship Id="rId356" Type="http://schemas.openxmlformats.org/officeDocument/2006/relationships/hyperlink" Target="../../../ligand/191721/info" TargetMode="External"/><Relationship Id="rId563" Type="http://schemas.openxmlformats.org/officeDocument/2006/relationships/hyperlink" Target="http://www.uniprot.org/uniprot/P28223" TargetMode="External"/><Relationship Id="rId770" Type="http://schemas.openxmlformats.org/officeDocument/2006/relationships/hyperlink" Target="http://www.uniprot.org/uniprot/P14416" TargetMode="External"/><Relationship Id="rId1193" Type="http://schemas.openxmlformats.org/officeDocument/2006/relationships/hyperlink" Target="http://www.uniprot.org/uniprot/P07550" TargetMode="External"/><Relationship Id="rId216" Type="http://schemas.openxmlformats.org/officeDocument/2006/relationships/hyperlink" Target="7T2H" TargetMode="External"/><Relationship Id="rId423" Type="http://schemas.openxmlformats.org/officeDocument/2006/relationships/hyperlink" Target="7UL2" TargetMode="External"/><Relationship Id="rId868" Type="http://schemas.openxmlformats.org/officeDocument/2006/relationships/hyperlink" Target="6KO5" TargetMode="External"/><Relationship Id="rId1053" Type="http://schemas.openxmlformats.org/officeDocument/2006/relationships/hyperlink" Target="../../../ligand/217238/info" TargetMode="External"/><Relationship Id="rId1260" Type="http://schemas.openxmlformats.org/officeDocument/2006/relationships/hyperlink" Target="../../../ligand/216629/info" TargetMode="External"/><Relationship Id="rId1498" Type="http://schemas.openxmlformats.org/officeDocument/2006/relationships/hyperlink" Target="4ZJ8" TargetMode="External"/><Relationship Id="rId630" Type="http://schemas.openxmlformats.org/officeDocument/2006/relationships/hyperlink" Target="../../../ligand/1082/info" TargetMode="External"/><Relationship Id="rId728" Type="http://schemas.openxmlformats.org/officeDocument/2006/relationships/hyperlink" Target="http://www.uniprot.org/uniprot/P29274" TargetMode="External"/><Relationship Id="rId935" Type="http://schemas.openxmlformats.org/officeDocument/2006/relationships/hyperlink" Target="http://www.uniprot.org/uniprot/P34972" TargetMode="External"/><Relationship Id="rId1358" Type="http://schemas.openxmlformats.org/officeDocument/2006/relationships/hyperlink" Target="http://www.uniprot.org/uniprot/P29274" TargetMode="External"/><Relationship Id="rId1565" Type="http://schemas.openxmlformats.org/officeDocument/2006/relationships/hyperlink" Target="http://www.uniprot.org/uniprot/P08483" TargetMode="External"/><Relationship Id="rId1772" Type="http://schemas.openxmlformats.org/officeDocument/2006/relationships/hyperlink" Target="http://www.uniprot.org/uniprot/P61073" TargetMode="External"/><Relationship Id="rId64" Type="http://schemas.openxmlformats.org/officeDocument/2006/relationships/hyperlink" Target="7TRS" TargetMode="External"/><Relationship Id="rId1120" Type="http://schemas.openxmlformats.org/officeDocument/2006/relationships/hyperlink" Target="6J21" TargetMode="External"/><Relationship Id="rId1218" Type="http://schemas.openxmlformats.org/officeDocument/2006/relationships/hyperlink" Target="../../../ligand/3021/info" TargetMode="External"/><Relationship Id="rId1425" Type="http://schemas.openxmlformats.org/officeDocument/2006/relationships/hyperlink" Target="../../../ligand/2134/info" TargetMode="External"/><Relationship Id="rId1632" Type="http://schemas.openxmlformats.org/officeDocument/2006/relationships/hyperlink" Target="../../../ligand/217185/info" TargetMode="External"/><Relationship Id="rId1937" Type="http://schemas.openxmlformats.org/officeDocument/2006/relationships/hyperlink" Target="../../../ligand/562/info" TargetMode="External"/><Relationship Id="rId280" Type="http://schemas.openxmlformats.org/officeDocument/2006/relationships/hyperlink" Target="http://www.uniprot.org/uniprot/P08913" TargetMode="External"/><Relationship Id="rId140" Type="http://schemas.openxmlformats.org/officeDocument/2006/relationships/hyperlink" Target="../../../ligand/217172/info" TargetMode="External"/><Relationship Id="rId378" Type="http://schemas.openxmlformats.org/officeDocument/2006/relationships/hyperlink" Target="7W0M" TargetMode="External"/><Relationship Id="rId585" Type="http://schemas.openxmlformats.org/officeDocument/2006/relationships/hyperlink" Target="../../../ligand/3157/info" TargetMode="External"/><Relationship Id="rId792" Type="http://schemas.openxmlformats.org/officeDocument/2006/relationships/hyperlink" Target="../../../ligand/2478/info" TargetMode="External"/><Relationship Id="rId6" Type="http://schemas.openxmlformats.org/officeDocument/2006/relationships/endnotes" Target="endnotes.xml"/><Relationship Id="rId238" Type="http://schemas.openxmlformats.org/officeDocument/2006/relationships/hyperlink" Target="http://www.uniprot.org/uniprot/P35372" TargetMode="External"/><Relationship Id="rId445" Type="http://schemas.openxmlformats.org/officeDocument/2006/relationships/hyperlink" Target="http://www.uniprot.org/uniprot/P21728" TargetMode="External"/><Relationship Id="rId652" Type="http://schemas.openxmlformats.org/officeDocument/2006/relationships/hyperlink" Target="7EW7" TargetMode="External"/><Relationship Id="rId1075" Type="http://schemas.openxmlformats.org/officeDocument/2006/relationships/hyperlink" Target="6I9K" TargetMode="External"/><Relationship Id="rId1282" Type="http://schemas.openxmlformats.org/officeDocument/2006/relationships/hyperlink" Target="6FKA" TargetMode="External"/><Relationship Id="rId291" Type="http://schemas.openxmlformats.org/officeDocument/2006/relationships/hyperlink" Target="7VIF" TargetMode="External"/><Relationship Id="rId305" Type="http://schemas.openxmlformats.org/officeDocument/2006/relationships/hyperlink" Target="../../../ligand/3526/info" TargetMode="External"/><Relationship Id="rId512" Type="http://schemas.openxmlformats.org/officeDocument/2006/relationships/hyperlink" Target="7T6S" TargetMode="External"/><Relationship Id="rId957" Type="http://schemas.openxmlformats.org/officeDocument/2006/relationships/hyperlink" Target="../../../ligand/482/info" TargetMode="External"/><Relationship Id="rId1142" Type="http://schemas.openxmlformats.org/officeDocument/2006/relationships/hyperlink" Target="http://www.uniprot.org/uniprot/P25103" TargetMode="External"/><Relationship Id="rId1587" Type="http://schemas.openxmlformats.org/officeDocument/2006/relationships/hyperlink" Target="../../../ligand/217190/info" TargetMode="External"/><Relationship Id="rId1794" Type="http://schemas.openxmlformats.org/officeDocument/2006/relationships/hyperlink" Target="../../../ligand/217173/info" TargetMode="External"/><Relationship Id="rId1808" Type="http://schemas.openxmlformats.org/officeDocument/2006/relationships/hyperlink" Target="http://www.uniprot.org/uniprot/P02699" TargetMode="External"/><Relationship Id="rId86" Type="http://schemas.openxmlformats.org/officeDocument/2006/relationships/hyperlink" Target="http://www.uniprot.org/uniprot/P29275" TargetMode="External"/><Relationship Id="rId151" Type="http://schemas.openxmlformats.org/officeDocument/2006/relationships/hyperlink" Target="http://www.uniprot.org/uniprot/Q5NUL3" TargetMode="External"/><Relationship Id="rId389" Type="http://schemas.openxmlformats.org/officeDocument/2006/relationships/hyperlink" Target="../../../ligand/217179/info" TargetMode="External"/><Relationship Id="rId596" Type="http://schemas.openxmlformats.org/officeDocument/2006/relationships/hyperlink" Target="http://www.uniprot.org/uniprot/P28223" TargetMode="External"/><Relationship Id="rId817" Type="http://schemas.openxmlformats.org/officeDocument/2006/relationships/hyperlink" Target="7BU7" TargetMode="External"/><Relationship Id="rId1002" Type="http://schemas.openxmlformats.org/officeDocument/2006/relationships/hyperlink" Target="../../../ligand/3450/info" TargetMode="External"/><Relationship Id="rId1447" Type="http://schemas.openxmlformats.org/officeDocument/2006/relationships/hyperlink" Target="5TGZ" TargetMode="External"/><Relationship Id="rId1654" Type="http://schemas.openxmlformats.org/officeDocument/2006/relationships/hyperlink" Target="3UZA" TargetMode="External"/><Relationship Id="rId1861" Type="http://schemas.openxmlformats.org/officeDocument/2006/relationships/hyperlink" Target="http://www.uniprot.org/uniprot/P43220" TargetMode="External"/><Relationship Id="rId249" Type="http://schemas.openxmlformats.org/officeDocument/2006/relationships/hyperlink" Target="8EFB" TargetMode="External"/><Relationship Id="rId456" Type="http://schemas.openxmlformats.org/officeDocument/2006/relationships/hyperlink" Target="7SR8" TargetMode="External"/><Relationship Id="rId663" Type="http://schemas.openxmlformats.org/officeDocument/2006/relationships/hyperlink" Target="../../../ligand/205862/info" TargetMode="External"/><Relationship Id="rId870" Type="http://schemas.openxmlformats.org/officeDocument/2006/relationships/hyperlink" Target="../../../ligand/3021/info" TargetMode="External"/><Relationship Id="rId1086" Type="http://schemas.openxmlformats.org/officeDocument/2006/relationships/hyperlink" Target="../../../ligand/3749/info" TargetMode="External"/><Relationship Id="rId1293" Type="http://schemas.openxmlformats.org/officeDocument/2006/relationships/hyperlink" Target="../../../ligand/1431/info" TargetMode="External"/><Relationship Id="rId1307" Type="http://schemas.openxmlformats.org/officeDocument/2006/relationships/hyperlink" Target="http://www.uniprot.org/uniprot/P29274" TargetMode="External"/><Relationship Id="rId1514" Type="http://schemas.openxmlformats.org/officeDocument/2006/relationships/hyperlink" Target="http://www.uniprot.org/uniprot/P41146" TargetMode="External"/><Relationship Id="rId1721" Type="http://schemas.openxmlformats.org/officeDocument/2006/relationships/hyperlink" Target="http://www.uniprot.org/uniprot/P29274" TargetMode="External"/><Relationship Id="rId1959" Type="http://schemas.openxmlformats.org/officeDocument/2006/relationships/hyperlink" Target="6N51" TargetMode="External"/><Relationship Id="rId13" Type="http://schemas.openxmlformats.org/officeDocument/2006/relationships/hyperlink" Target="8IRT" TargetMode="External"/><Relationship Id="rId109" Type="http://schemas.openxmlformats.org/officeDocument/2006/relationships/hyperlink" Target="http://www.uniprot.org/uniprot/P30874" TargetMode="External"/><Relationship Id="rId316" Type="http://schemas.openxmlformats.org/officeDocument/2006/relationships/hyperlink" Target="http://www.uniprot.org/uniprot/P34981" TargetMode="External"/><Relationship Id="rId523" Type="http://schemas.openxmlformats.org/officeDocument/2006/relationships/hyperlink" Target="../../../ligand/2921/info" TargetMode="External"/><Relationship Id="rId968" Type="http://schemas.openxmlformats.org/officeDocument/2006/relationships/hyperlink" Target="http://www.uniprot.org/uniprot/O43613" TargetMode="External"/><Relationship Id="rId1153" Type="http://schemas.openxmlformats.org/officeDocument/2006/relationships/hyperlink" Target="6GPS" TargetMode="External"/><Relationship Id="rId1598" Type="http://schemas.openxmlformats.org/officeDocument/2006/relationships/hyperlink" Target="http://www.uniprot.org/uniprot/P08172" TargetMode="External"/><Relationship Id="rId1819" Type="http://schemas.openxmlformats.org/officeDocument/2006/relationships/hyperlink" Target="2G87" TargetMode="External"/><Relationship Id="rId97" Type="http://schemas.openxmlformats.org/officeDocument/2006/relationships/hyperlink" Target="http://www.uniprot.org/uniprot/P41145" TargetMode="External"/><Relationship Id="rId730" Type="http://schemas.openxmlformats.org/officeDocument/2006/relationships/hyperlink" Target="7ARO" TargetMode="External"/><Relationship Id="rId828" Type="http://schemas.openxmlformats.org/officeDocument/2006/relationships/hyperlink" Target="../../../ligand/2436/info" TargetMode="External"/><Relationship Id="rId1013" Type="http://schemas.openxmlformats.org/officeDocument/2006/relationships/hyperlink" Target="http://www.uniprot.org/uniprot/P07550" TargetMode="External"/><Relationship Id="rId1360" Type="http://schemas.openxmlformats.org/officeDocument/2006/relationships/hyperlink" Target="5NLX" TargetMode="External"/><Relationship Id="rId1458" Type="http://schemas.openxmlformats.org/officeDocument/2006/relationships/hyperlink" Target="../../../ligand/166871/info" TargetMode="External"/><Relationship Id="rId1665" Type="http://schemas.openxmlformats.org/officeDocument/2006/relationships/hyperlink" Target="../../../ligand/2356/info" TargetMode="External"/><Relationship Id="rId1872" Type="http://schemas.openxmlformats.org/officeDocument/2006/relationships/hyperlink" Target="6X1A" TargetMode="External"/><Relationship Id="rId162" Type="http://schemas.openxmlformats.org/officeDocument/2006/relationships/hyperlink" Target="8FYN" TargetMode="External"/><Relationship Id="rId467" Type="http://schemas.openxmlformats.org/officeDocument/2006/relationships/hyperlink" Target="../../../ligand/1432/info" TargetMode="External"/><Relationship Id="rId1097" Type="http://schemas.openxmlformats.org/officeDocument/2006/relationships/hyperlink" Target="http://www.uniprot.org/uniprot/P48039" TargetMode="External"/><Relationship Id="rId1220" Type="http://schemas.openxmlformats.org/officeDocument/2006/relationships/hyperlink" Target="http://www.uniprot.org/uniprot/Q9Y5Y4" TargetMode="External"/><Relationship Id="rId1318" Type="http://schemas.openxmlformats.org/officeDocument/2006/relationships/hyperlink" Target="5OLO" TargetMode="External"/><Relationship Id="rId1525" Type="http://schemas.openxmlformats.org/officeDocument/2006/relationships/hyperlink" Target="5A8E" TargetMode="External"/><Relationship Id="rId674" Type="http://schemas.openxmlformats.org/officeDocument/2006/relationships/hyperlink" Target="http://www.uniprot.org/uniprot/P29274" TargetMode="External"/><Relationship Id="rId881" Type="http://schemas.openxmlformats.org/officeDocument/2006/relationships/hyperlink" Target="http://www.uniprot.org/uniprot/P29274" TargetMode="External"/><Relationship Id="rId979" Type="http://schemas.openxmlformats.org/officeDocument/2006/relationships/hyperlink" Target="6TPN" TargetMode="External"/><Relationship Id="rId1732" Type="http://schemas.openxmlformats.org/officeDocument/2006/relationships/hyperlink" Target="3QAK" TargetMode="External"/><Relationship Id="rId24" Type="http://schemas.openxmlformats.org/officeDocument/2006/relationships/hyperlink" Target="../../../ligand/215/info" TargetMode="External"/><Relationship Id="rId327" Type="http://schemas.openxmlformats.org/officeDocument/2006/relationships/hyperlink" Target="8DPF" TargetMode="External"/><Relationship Id="rId534" Type="http://schemas.openxmlformats.org/officeDocument/2006/relationships/hyperlink" Target="http://www.uniprot.org/uniprot/Q92633" TargetMode="External"/><Relationship Id="rId741" Type="http://schemas.openxmlformats.org/officeDocument/2006/relationships/hyperlink" Target="../../../ligand/3684/info" TargetMode="External"/><Relationship Id="rId839" Type="http://schemas.openxmlformats.org/officeDocument/2006/relationships/hyperlink" Target="http://www.uniprot.org/uniprot/P28223" TargetMode="External"/><Relationship Id="rId1164" Type="http://schemas.openxmlformats.org/officeDocument/2006/relationships/hyperlink" Target="../../../ligand/42959/info" TargetMode="External"/><Relationship Id="rId1371" Type="http://schemas.openxmlformats.org/officeDocument/2006/relationships/hyperlink" Target="../../../ligand/3774/info" TargetMode="External"/><Relationship Id="rId1469" Type="http://schemas.openxmlformats.org/officeDocument/2006/relationships/hyperlink" Target="http://www.uniprot.org/uniprot/P29274" TargetMode="External"/><Relationship Id="rId173" Type="http://schemas.openxmlformats.org/officeDocument/2006/relationships/hyperlink" Target="../../../ligand/3812/info" TargetMode="External"/><Relationship Id="rId380" Type="http://schemas.openxmlformats.org/officeDocument/2006/relationships/hyperlink" Target="../../../ligand/134/info" TargetMode="External"/><Relationship Id="rId601" Type="http://schemas.openxmlformats.org/officeDocument/2006/relationships/hyperlink" Target="7NA8" TargetMode="External"/><Relationship Id="rId1024" Type="http://schemas.openxmlformats.org/officeDocument/2006/relationships/hyperlink" Target="6PS1" TargetMode="External"/><Relationship Id="rId1231" Type="http://schemas.openxmlformats.org/officeDocument/2006/relationships/hyperlink" Target="6DS0" TargetMode="External"/><Relationship Id="rId1676" Type="http://schemas.openxmlformats.org/officeDocument/2006/relationships/hyperlink" Target="http://www.uniprot.org/uniprot/P29274" TargetMode="External"/><Relationship Id="rId1883" Type="http://schemas.openxmlformats.org/officeDocument/2006/relationships/hyperlink" Target="../../../ligand/1153/info" TargetMode="External"/><Relationship Id="rId240" Type="http://schemas.openxmlformats.org/officeDocument/2006/relationships/hyperlink" Target="8EF6" TargetMode="External"/><Relationship Id="rId478" Type="http://schemas.openxmlformats.org/officeDocument/2006/relationships/hyperlink" Target="http://www.uniprot.org/uniprot/P42866" TargetMode="External"/><Relationship Id="rId685" Type="http://schemas.openxmlformats.org/officeDocument/2006/relationships/hyperlink" Target="7EXD" TargetMode="External"/><Relationship Id="rId892" Type="http://schemas.openxmlformats.org/officeDocument/2006/relationships/hyperlink" Target="6PGS" TargetMode="External"/><Relationship Id="rId906" Type="http://schemas.openxmlformats.org/officeDocument/2006/relationships/hyperlink" Target="../../../ligand/217263/info" TargetMode="External"/><Relationship Id="rId1329" Type="http://schemas.openxmlformats.org/officeDocument/2006/relationships/hyperlink" Target="../../../ligand/217208/info" TargetMode="External"/><Relationship Id="rId1536" Type="http://schemas.openxmlformats.org/officeDocument/2006/relationships/hyperlink" Target="../../../ligand/217176/info" TargetMode="External"/><Relationship Id="rId1743" Type="http://schemas.openxmlformats.org/officeDocument/2006/relationships/hyperlink" Target="../../../ligand/4069/info" TargetMode="External"/><Relationship Id="rId1950" Type="http://schemas.openxmlformats.org/officeDocument/2006/relationships/hyperlink" Target="7C7Q" TargetMode="External"/><Relationship Id="rId35" Type="http://schemas.openxmlformats.org/officeDocument/2006/relationships/hyperlink" Target="http://www.uniprot.org/uniprot/Q5QD04" TargetMode="External"/><Relationship Id="rId100" Type="http://schemas.openxmlformats.org/officeDocument/2006/relationships/hyperlink" Target="http://www.uniprot.org/uniprot/P41145" TargetMode="External"/><Relationship Id="rId338" Type="http://schemas.openxmlformats.org/officeDocument/2006/relationships/hyperlink" Target="../../../ligand/2302/info" TargetMode="External"/><Relationship Id="rId545" Type="http://schemas.openxmlformats.org/officeDocument/2006/relationships/hyperlink" Target="7TD3" TargetMode="External"/><Relationship Id="rId752" Type="http://schemas.openxmlformats.org/officeDocument/2006/relationships/hyperlink" Target="http://www.uniprot.org/uniprot/P21728" TargetMode="External"/><Relationship Id="rId1175" Type="http://schemas.openxmlformats.org/officeDocument/2006/relationships/hyperlink" Target="http://www.uniprot.org/uniprot/P08483" TargetMode="External"/><Relationship Id="rId1382" Type="http://schemas.openxmlformats.org/officeDocument/2006/relationships/hyperlink" Target="http://www.uniprot.org/uniprot/P29274" TargetMode="External"/><Relationship Id="rId1603" Type="http://schemas.openxmlformats.org/officeDocument/2006/relationships/hyperlink" Target="4J4Q" TargetMode="External"/><Relationship Id="rId1810" Type="http://schemas.openxmlformats.org/officeDocument/2006/relationships/hyperlink" Target="2PED" TargetMode="External"/><Relationship Id="rId184" Type="http://schemas.openxmlformats.org/officeDocument/2006/relationships/hyperlink" Target="http://www.uniprot.org/uniprot/Q9HC97" TargetMode="External"/><Relationship Id="rId391" Type="http://schemas.openxmlformats.org/officeDocument/2006/relationships/hyperlink" Target="http://www.uniprot.org/uniprot/P47898" TargetMode="External"/><Relationship Id="rId405" Type="http://schemas.openxmlformats.org/officeDocument/2006/relationships/hyperlink" Target="7Y14" TargetMode="External"/><Relationship Id="rId612" Type="http://schemas.openxmlformats.org/officeDocument/2006/relationships/hyperlink" Target="../../../ligand/2109/info" TargetMode="External"/><Relationship Id="rId1035" Type="http://schemas.openxmlformats.org/officeDocument/2006/relationships/hyperlink" Target="../../../ligand/217243/info" TargetMode="External"/><Relationship Id="rId1242" Type="http://schemas.openxmlformats.org/officeDocument/2006/relationships/hyperlink" Target="../../../ligand/2783/info" TargetMode="External"/><Relationship Id="rId1687" Type="http://schemas.openxmlformats.org/officeDocument/2006/relationships/hyperlink" Target="3PWH" TargetMode="External"/><Relationship Id="rId1894" Type="http://schemas.openxmlformats.org/officeDocument/2006/relationships/hyperlink" Target="http://www.uniprot.org/uniprot/Q8CJ12" TargetMode="External"/><Relationship Id="rId1908" Type="http://schemas.openxmlformats.org/officeDocument/2006/relationships/hyperlink" Target="7WI8" TargetMode="External"/><Relationship Id="rId251" Type="http://schemas.openxmlformats.org/officeDocument/2006/relationships/hyperlink" Target="../../../ligand/2250/info" TargetMode="External"/><Relationship Id="rId489" Type="http://schemas.openxmlformats.org/officeDocument/2006/relationships/hyperlink" Target="7EJ0" TargetMode="External"/><Relationship Id="rId696" Type="http://schemas.openxmlformats.org/officeDocument/2006/relationships/hyperlink" Target="../../../ligand/280/info" TargetMode="External"/><Relationship Id="rId917" Type="http://schemas.openxmlformats.org/officeDocument/2006/relationships/hyperlink" Target="http://www.uniprot.org/uniprot/P14416" TargetMode="External"/><Relationship Id="rId1102" Type="http://schemas.openxmlformats.org/officeDocument/2006/relationships/hyperlink" Target="6ME4" TargetMode="External"/><Relationship Id="rId1547" Type="http://schemas.openxmlformats.org/officeDocument/2006/relationships/hyperlink" Target="http://www.uniprot.org/uniprot/P29274" TargetMode="External"/><Relationship Id="rId1754" Type="http://schemas.openxmlformats.org/officeDocument/2006/relationships/hyperlink" Target="http://www.uniprot.org/uniprot/P07700" TargetMode="External"/><Relationship Id="rId1961" Type="http://schemas.openxmlformats.org/officeDocument/2006/relationships/hyperlink" Target="8CXO" TargetMode="External"/><Relationship Id="rId46" Type="http://schemas.openxmlformats.org/officeDocument/2006/relationships/hyperlink" Target="8IW7" TargetMode="External"/><Relationship Id="rId349" Type="http://schemas.openxmlformats.org/officeDocument/2006/relationships/hyperlink" Target="http://www.uniprot.org/uniprot/P31391" TargetMode="External"/><Relationship Id="rId556" Type="http://schemas.openxmlformats.org/officeDocument/2006/relationships/hyperlink" Target="7WC8" TargetMode="External"/><Relationship Id="rId763" Type="http://schemas.openxmlformats.org/officeDocument/2006/relationships/hyperlink" Target="7JVP" TargetMode="External"/><Relationship Id="rId1186" Type="http://schemas.openxmlformats.org/officeDocument/2006/relationships/hyperlink" Target="5YC8" TargetMode="External"/><Relationship Id="rId1393" Type="http://schemas.openxmlformats.org/officeDocument/2006/relationships/hyperlink" Target="5XRA" TargetMode="External"/><Relationship Id="rId1407" Type="http://schemas.openxmlformats.org/officeDocument/2006/relationships/hyperlink" Target="../../../ligand/84883/info" TargetMode="External"/><Relationship Id="rId1614" Type="http://schemas.openxmlformats.org/officeDocument/2006/relationships/hyperlink" Target="../../../ligand/682/info" TargetMode="External"/><Relationship Id="rId1821" Type="http://schemas.openxmlformats.org/officeDocument/2006/relationships/hyperlink" Target="../../../ligand/217173/info" TargetMode="External"/><Relationship Id="rId111" Type="http://schemas.openxmlformats.org/officeDocument/2006/relationships/hyperlink" Target="7YAC" TargetMode="External"/><Relationship Id="rId195" Type="http://schemas.openxmlformats.org/officeDocument/2006/relationships/hyperlink" Target="7T94" TargetMode="External"/><Relationship Id="rId209" Type="http://schemas.openxmlformats.org/officeDocument/2006/relationships/hyperlink" Target="../../../ligand/253/info" TargetMode="External"/><Relationship Id="rId416" Type="http://schemas.openxmlformats.org/officeDocument/2006/relationships/hyperlink" Target="../../../ligand/596/info" TargetMode="External"/><Relationship Id="rId970" Type="http://schemas.openxmlformats.org/officeDocument/2006/relationships/hyperlink" Target="6TQ6" TargetMode="External"/><Relationship Id="rId1046" Type="http://schemas.openxmlformats.org/officeDocument/2006/relationships/hyperlink" Target="http://www.uniprot.org/uniprot/P29274" TargetMode="External"/><Relationship Id="rId1253" Type="http://schemas.openxmlformats.org/officeDocument/2006/relationships/hyperlink" Target="http://www.uniprot.org/uniprot/O14842" TargetMode="External"/><Relationship Id="rId1698" Type="http://schemas.openxmlformats.org/officeDocument/2006/relationships/hyperlink" Target="../../../ligand/3932/info" TargetMode="External"/><Relationship Id="rId1919" Type="http://schemas.openxmlformats.org/officeDocument/2006/relationships/hyperlink" Target="../../../ligand/2374/info" TargetMode="External"/><Relationship Id="rId623" Type="http://schemas.openxmlformats.org/officeDocument/2006/relationships/hyperlink" Target="http://www.uniprot.org/uniprot/Q96LB1" TargetMode="External"/><Relationship Id="rId830" Type="http://schemas.openxmlformats.org/officeDocument/2006/relationships/hyperlink" Target="http://www.uniprot.org/uniprot/P35408" TargetMode="External"/><Relationship Id="rId928" Type="http://schemas.openxmlformats.org/officeDocument/2006/relationships/hyperlink" Target="6KPG" TargetMode="External"/><Relationship Id="rId1460" Type="http://schemas.openxmlformats.org/officeDocument/2006/relationships/hyperlink" Target="http://www.uniprot.org/uniprot/P07550" TargetMode="External"/><Relationship Id="rId1558" Type="http://schemas.openxmlformats.org/officeDocument/2006/relationships/hyperlink" Target="4S0V" TargetMode="External"/><Relationship Id="rId1765" Type="http://schemas.openxmlformats.org/officeDocument/2006/relationships/hyperlink" Target="3OE8" TargetMode="External"/><Relationship Id="rId57" Type="http://schemas.openxmlformats.org/officeDocument/2006/relationships/hyperlink" Target="../../../ligand/1422/info" TargetMode="External"/><Relationship Id="rId262" Type="http://schemas.openxmlformats.org/officeDocument/2006/relationships/hyperlink" Target="http://www.uniprot.org/uniprot/Q92633" TargetMode="External"/><Relationship Id="rId567" Type="http://schemas.openxmlformats.org/officeDocument/2006/relationships/hyperlink" Target="../../../ligand/217305/info" TargetMode="External"/><Relationship Id="rId1113" Type="http://schemas.openxmlformats.org/officeDocument/2006/relationships/hyperlink" Target="../../../ligand/217173/info" TargetMode="External"/><Relationship Id="rId1197" Type="http://schemas.openxmlformats.org/officeDocument/2006/relationships/hyperlink" Target="../../../ligand/2714/info" TargetMode="External"/><Relationship Id="rId1320" Type="http://schemas.openxmlformats.org/officeDocument/2006/relationships/hyperlink" Target="../../../ligand/217211/info" TargetMode="External"/><Relationship Id="rId1418" Type="http://schemas.openxmlformats.org/officeDocument/2006/relationships/hyperlink" Target="http://www.uniprot.org/uniprot/P50052" TargetMode="External"/><Relationship Id="rId1972" Type="http://schemas.openxmlformats.org/officeDocument/2006/relationships/hyperlink" Target="../../../ligand/217236/info" TargetMode="External"/><Relationship Id="rId122" Type="http://schemas.openxmlformats.org/officeDocument/2006/relationships/hyperlink" Target="../../../ligand/1548/info" TargetMode="External"/><Relationship Id="rId774" Type="http://schemas.openxmlformats.org/officeDocument/2006/relationships/hyperlink" Target="../../../ligand/131902/info" TargetMode="External"/><Relationship Id="rId981" Type="http://schemas.openxmlformats.org/officeDocument/2006/relationships/hyperlink" Target="../../../ligand/4007/info" TargetMode="External"/><Relationship Id="rId1057" Type="http://schemas.openxmlformats.org/officeDocument/2006/relationships/hyperlink" Target="6KQI" TargetMode="External"/><Relationship Id="rId1625" Type="http://schemas.openxmlformats.org/officeDocument/2006/relationships/hyperlink" Target="http://www.uniprot.org/uniprot/P28222" TargetMode="External"/><Relationship Id="rId1832" Type="http://schemas.openxmlformats.org/officeDocument/2006/relationships/hyperlink" Target="http://www.uniprot.org/uniprot/P02699" TargetMode="External"/><Relationship Id="rId427" Type="http://schemas.openxmlformats.org/officeDocument/2006/relationships/hyperlink" Target="http://www.uniprot.org/uniprot/P21554" TargetMode="External"/><Relationship Id="rId634" Type="http://schemas.openxmlformats.org/officeDocument/2006/relationships/hyperlink" Target="7F8U" TargetMode="External"/><Relationship Id="rId841" Type="http://schemas.openxmlformats.org/officeDocument/2006/relationships/hyperlink" Target="6WHA" TargetMode="External"/><Relationship Id="rId1264" Type="http://schemas.openxmlformats.org/officeDocument/2006/relationships/hyperlink" Target="6FK7" TargetMode="External"/><Relationship Id="rId1471" Type="http://schemas.openxmlformats.org/officeDocument/2006/relationships/hyperlink" Target="5G53" TargetMode="External"/><Relationship Id="rId1569" Type="http://schemas.openxmlformats.org/officeDocument/2006/relationships/hyperlink" Target="../../../ligand/217176/info" TargetMode="External"/><Relationship Id="rId273" Type="http://schemas.openxmlformats.org/officeDocument/2006/relationships/hyperlink" Target="7YU4" TargetMode="External"/><Relationship Id="rId480" Type="http://schemas.openxmlformats.org/officeDocument/2006/relationships/hyperlink" Target="7SCG" TargetMode="External"/><Relationship Id="rId701" Type="http://schemas.openxmlformats.org/officeDocument/2006/relationships/hyperlink" Target="http://www.uniprot.org/uniprot/Q99500" TargetMode="External"/><Relationship Id="rId939" Type="http://schemas.openxmlformats.org/officeDocument/2006/relationships/hyperlink" Target="../../../ligand/217253/info" TargetMode="External"/><Relationship Id="rId1124" Type="http://schemas.openxmlformats.org/officeDocument/2006/relationships/hyperlink" Target="http://www.uniprot.org/uniprot/P28223" TargetMode="External"/><Relationship Id="rId1331" Type="http://schemas.openxmlformats.org/officeDocument/2006/relationships/hyperlink" Target="http://www.uniprot.org/uniprot/P21730" TargetMode="External"/><Relationship Id="rId1776" Type="http://schemas.openxmlformats.org/officeDocument/2006/relationships/hyperlink" Target="../../../ligand/217177/info" TargetMode="External"/><Relationship Id="rId1983" Type="http://schemas.openxmlformats.org/officeDocument/2006/relationships/hyperlink" Target="../../../ligand/3922/info" TargetMode="External"/><Relationship Id="rId68" Type="http://schemas.openxmlformats.org/officeDocument/2006/relationships/hyperlink" Target="http://www.uniprot.org/uniprot/P08173" TargetMode="External"/><Relationship Id="rId133" Type="http://schemas.openxmlformats.org/officeDocument/2006/relationships/hyperlink" Target="http://www.uniprot.org/uniprot/P02699" TargetMode="External"/><Relationship Id="rId340" Type="http://schemas.openxmlformats.org/officeDocument/2006/relationships/hyperlink" Target="http://www.uniprot.org/uniprot/P29274" TargetMode="External"/><Relationship Id="rId578" Type="http://schemas.openxmlformats.org/officeDocument/2006/relationships/hyperlink" Target="http://www.uniprot.org/uniprot/P21453" TargetMode="External"/><Relationship Id="rId785" Type="http://schemas.openxmlformats.org/officeDocument/2006/relationships/hyperlink" Target="http://www.uniprot.org/uniprot/P20789" TargetMode="External"/><Relationship Id="rId992" Type="http://schemas.openxmlformats.org/officeDocument/2006/relationships/hyperlink" Target="http://www.uniprot.org/uniprot/Q9NS75" TargetMode="External"/><Relationship Id="rId1429" Type="http://schemas.openxmlformats.org/officeDocument/2006/relationships/hyperlink" Target="5UEN" TargetMode="External"/><Relationship Id="rId1636" Type="http://schemas.openxmlformats.org/officeDocument/2006/relationships/hyperlink" Target="4GBR" TargetMode="External"/><Relationship Id="rId1843" Type="http://schemas.openxmlformats.org/officeDocument/2006/relationships/hyperlink" Target="http://www.uniprot.org/uniprot/P32241" TargetMode="External"/><Relationship Id="rId200" Type="http://schemas.openxmlformats.org/officeDocument/2006/relationships/hyperlink" Target="../../../ligand/253/info" TargetMode="External"/><Relationship Id="rId438" Type="http://schemas.openxmlformats.org/officeDocument/2006/relationships/hyperlink" Target="7F1O" TargetMode="External"/><Relationship Id="rId645" Type="http://schemas.openxmlformats.org/officeDocument/2006/relationships/hyperlink" Target="../../../ligand/10123/info" TargetMode="External"/><Relationship Id="rId852" Type="http://schemas.openxmlformats.org/officeDocument/2006/relationships/hyperlink" Target="../../../ligand/287/info" TargetMode="External"/><Relationship Id="rId1068" Type="http://schemas.openxmlformats.org/officeDocument/2006/relationships/hyperlink" Target="../../../ligand/3749/info" TargetMode="External"/><Relationship Id="rId1275" Type="http://schemas.openxmlformats.org/officeDocument/2006/relationships/hyperlink" Target="../../../ligand/1595/info" TargetMode="External"/><Relationship Id="rId1482" Type="http://schemas.openxmlformats.org/officeDocument/2006/relationships/hyperlink" Target="../../../ligand/217185/info" TargetMode="External"/><Relationship Id="rId1703" Type="http://schemas.openxmlformats.org/officeDocument/2006/relationships/hyperlink" Target="http://www.uniprot.org/uniprot/P35367" TargetMode="External"/><Relationship Id="rId1910" Type="http://schemas.openxmlformats.org/officeDocument/2006/relationships/hyperlink" Target="../../../ligand/2374/info" TargetMode="External"/><Relationship Id="rId284" Type="http://schemas.openxmlformats.org/officeDocument/2006/relationships/hyperlink" Target="../../../ligand/217377/info" TargetMode="External"/><Relationship Id="rId491" Type="http://schemas.openxmlformats.org/officeDocument/2006/relationships/hyperlink" Target="../../../ligand/2356/info" TargetMode="External"/><Relationship Id="rId505" Type="http://schemas.openxmlformats.org/officeDocument/2006/relationships/hyperlink" Target="../../../ligand/217318/info" TargetMode="External"/><Relationship Id="rId712" Type="http://schemas.openxmlformats.org/officeDocument/2006/relationships/hyperlink" Target="7CX3" TargetMode="External"/><Relationship Id="rId1135" Type="http://schemas.openxmlformats.org/officeDocument/2006/relationships/hyperlink" Target="5ZTY" TargetMode="External"/><Relationship Id="rId1342" Type="http://schemas.openxmlformats.org/officeDocument/2006/relationships/hyperlink" Target="5WKT" TargetMode="External"/><Relationship Id="rId1787" Type="http://schemas.openxmlformats.org/officeDocument/2006/relationships/hyperlink" Target="http://www.uniprot.org/uniprot/P02699" TargetMode="External"/><Relationship Id="rId1994" Type="http://schemas.openxmlformats.org/officeDocument/2006/relationships/hyperlink" Target="4JKV" TargetMode="External"/><Relationship Id="rId79" Type="http://schemas.openxmlformats.org/officeDocument/2006/relationships/hyperlink" Target="8GUR" TargetMode="External"/><Relationship Id="rId144" Type="http://schemas.openxmlformats.org/officeDocument/2006/relationships/hyperlink" Target="8F76" TargetMode="External"/><Relationship Id="rId589" Type="http://schemas.openxmlformats.org/officeDocument/2006/relationships/hyperlink" Target="7VUG" TargetMode="External"/><Relationship Id="rId796" Type="http://schemas.openxmlformats.org/officeDocument/2006/relationships/hyperlink" Target="7DDZ" TargetMode="External"/><Relationship Id="rId1202" Type="http://schemas.openxmlformats.org/officeDocument/2006/relationships/hyperlink" Target="http://www.uniprot.org/uniprot/P07700" TargetMode="External"/><Relationship Id="rId1647" Type="http://schemas.openxmlformats.org/officeDocument/2006/relationships/hyperlink" Target="../../../ligand/217177/info" TargetMode="External"/><Relationship Id="rId1854" Type="http://schemas.openxmlformats.org/officeDocument/2006/relationships/hyperlink" Target="7S15" TargetMode="External"/><Relationship Id="rId351" Type="http://schemas.openxmlformats.org/officeDocument/2006/relationships/hyperlink" Target="7XMT" TargetMode="External"/><Relationship Id="rId449" Type="http://schemas.openxmlformats.org/officeDocument/2006/relationships/hyperlink" Target="../../../ligand/1157/info" TargetMode="External"/><Relationship Id="rId656" Type="http://schemas.openxmlformats.org/officeDocument/2006/relationships/hyperlink" Target="http://www.uniprot.org/uniprot/P21453" TargetMode="External"/><Relationship Id="rId863" Type="http://schemas.openxmlformats.org/officeDocument/2006/relationships/hyperlink" Target="http://www.uniprot.org/uniprot/P25025" TargetMode="External"/><Relationship Id="rId1079" Type="http://schemas.openxmlformats.org/officeDocument/2006/relationships/hyperlink" Target="http://www.uniprot.org/uniprot/P07550" TargetMode="External"/><Relationship Id="rId1286" Type="http://schemas.openxmlformats.org/officeDocument/2006/relationships/hyperlink" Target="http://www.uniprot.org/uniprot/P14416" TargetMode="External"/><Relationship Id="rId1493" Type="http://schemas.openxmlformats.org/officeDocument/2006/relationships/hyperlink" Target="http://www.uniprot.org/uniprot/P11229" TargetMode="External"/><Relationship Id="rId1507" Type="http://schemas.openxmlformats.org/officeDocument/2006/relationships/hyperlink" Target="5D5B" TargetMode="External"/><Relationship Id="rId1714" Type="http://schemas.openxmlformats.org/officeDocument/2006/relationships/hyperlink" Target="2YCW" TargetMode="External"/><Relationship Id="rId211" Type="http://schemas.openxmlformats.org/officeDocument/2006/relationships/hyperlink" Target="http://www.uniprot.org/uniprot/P42866" TargetMode="External"/><Relationship Id="rId295" Type="http://schemas.openxmlformats.org/officeDocument/2006/relationships/hyperlink" Target="http://www.uniprot.org/uniprot/P21453" TargetMode="External"/><Relationship Id="rId309" Type="http://schemas.openxmlformats.org/officeDocument/2006/relationships/hyperlink" Target="7X5H" TargetMode="External"/><Relationship Id="rId516" Type="http://schemas.openxmlformats.org/officeDocument/2006/relationships/hyperlink" Target="http://www.uniprot.org/uniprot/P29274" TargetMode="External"/><Relationship Id="rId1146" Type="http://schemas.openxmlformats.org/officeDocument/2006/relationships/hyperlink" Target="../../../ligand/4069/info" TargetMode="External"/><Relationship Id="rId1798" Type="http://schemas.openxmlformats.org/officeDocument/2006/relationships/hyperlink" Target="3D4S" TargetMode="External"/><Relationship Id="rId1921" Type="http://schemas.openxmlformats.org/officeDocument/2006/relationships/hyperlink" Target="../../../protein/grm5_human" TargetMode="External"/><Relationship Id="rId723" Type="http://schemas.openxmlformats.org/officeDocument/2006/relationships/hyperlink" Target="../../../ligand/217173/info" TargetMode="External"/><Relationship Id="rId930" Type="http://schemas.openxmlformats.org/officeDocument/2006/relationships/hyperlink" Target="../../../ligand/92815/info" TargetMode="External"/><Relationship Id="rId1006" Type="http://schemas.openxmlformats.org/officeDocument/2006/relationships/hyperlink" Target="6KUY" TargetMode="External"/><Relationship Id="rId1353" Type="http://schemas.openxmlformats.org/officeDocument/2006/relationships/hyperlink" Target="../../../ligand/1545/info" TargetMode="External"/><Relationship Id="rId1560" Type="http://schemas.openxmlformats.org/officeDocument/2006/relationships/hyperlink" Target="../../../ligand/3644/info" TargetMode="External"/><Relationship Id="rId1658" Type="http://schemas.openxmlformats.org/officeDocument/2006/relationships/hyperlink" Target="http://www.uniprot.org/uniprot/P41145" TargetMode="External"/><Relationship Id="rId1865" Type="http://schemas.openxmlformats.org/officeDocument/2006/relationships/hyperlink" Target="../../../ligand/1285/info" TargetMode="External"/><Relationship Id="rId155" Type="http://schemas.openxmlformats.org/officeDocument/2006/relationships/hyperlink" Target="../../../ligand/217392/info" TargetMode="External"/><Relationship Id="rId362" Type="http://schemas.openxmlformats.org/officeDocument/2006/relationships/hyperlink" Target="../../../ligand/2167/info" TargetMode="External"/><Relationship Id="rId1213" Type="http://schemas.openxmlformats.org/officeDocument/2006/relationships/hyperlink" Target="6H7M" TargetMode="External"/><Relationship Id="rId1297" Type="http://schemas.openxmlformats.org/officeDocument/2006/relationships/hyperlink" Target="6BQH" TargetMode="External"/><Relationship Id="rId1420" Type="http://schemas.openxmlformats.org/officeDocument/2006/relationships/hyperlink" Target="5UNH" TargetMode="External"/><Relationship Id="rId1518" Type="http://schemas.openxmlformats.org/officeDocument/2006/relationships/hyperlink" Target="../../../ligand/4069/info" TargetMode="External"/><Relationship Id="rId222" Type="http://schemas.openxmlformats.org/officeDocument/2006/relationships/hyperlink" Target="8E9Y" TargetMode="External"/><Relationship Id="rId667" Type="http://schemas.openxmlformats.org/officeDocument/2006/relationships/hyperlink" Target="7EW1" TargetMode="External"/><Relationship Id="rId874" Type="http://schemas.openxmlformats.org/officeDocument/2006/relationships/hyperlink" Target="6TPK" TargetMode="External"/><Relationship Id="rId1725" Type="http://schemas.openxmlformats.org/officeDocument/2006/relationships/hyperlink" Target="../../../ligand/2074/info" TargetMode="External"/><Relationship Id="rId1932" Type="http://schemas.openxmlformats.org/officeDocument/2006/relationships/hyperlink" Target="7E9G" TargetMode="External"/><Relationship Id="rId17" Type="http://schemas.openxmlformats.org/officeDocument/2006/relationships/hyperlink" Target="http://www.uniprot.org/uniprot/P47900" TargetMode="External"/><Relationship Id="rId527" Type="http://schemas.openxmlformats.org/officeDocument/2006/relationships/hyperlink" Target="7VGZ" TargetMode="External"/><Relationship Id="rId734" Type="http://schemas.openxmlformats.org/officeDocument/2006/relationships/hyperlink" Target="http://www.uniprot.org/uniprot/P35462" TargetMode="External"/><Relationship Id="rId941" Type="http://schemas.openxmlformats.org/officeDocument/2006/relationships/hyperlink" Target="http://www.uniprot.org/uniprot/O43613" TargetMode="External"/><Relationship Id="rId1157" Type="http://schemas.openxmlformats.org/officeDocument/2006/relationships/hyperlink" Target="http://www.uniprot.org/uniprot/P21731" TargetMode="External"/><Relationship Id="rId1364" Type="http://schemas.openxmlformats.org/officeDocument/2006/relationships/hyperlink" Target="http://www.uniprot.org/uniprot/P07550" TargetMode="External"/><Relationship Id="rId1571" Type="http://schemas.openxmlformats.org/officeDocument/2006/relationships/hyperlink" Target="http://www.uniprot.org/uniprot/P07550" TargetMode="External"/><Relationship Id="rId70" Type="http://schemas.openxmlformats.org/officeDocument/2006/relationships/hyperlink" Target="7TRQ" TargetMode="External"/><Relationship Id="rId166" Type="http://schemas.openxmlformats.org/officeDocument/2006/relationships/hyperlink" Target="http://www.uniprot.org/uniprot/Q8TDU9" TargetMode="External"/><Relationship Id="rId373" Type="http://schemas.openxmlformats.org/officeDocument/2006/relationships/hyperlink" Target="http://www.uniprot.org/uniprot/P07700" TargetMode="External"/><Relationship Id="rId580" Type="http://schemas.openxmlformats.org/officeDocument/2006/relationships/hyperlink" Target="7EO4" TargetMode="External"/><Relationship Id="rId801" Type="http://schemas.openxmlformats.org/officeDocument/2006/relationships/hyperlink" Target="../../../ligand/217276/info" TargetMode="External"/><Relationship Id="rId1017" Type="http://schemas.openxmlformats.org/officeDocument/2006/relationships/hyperlink" Target="../../../ligand/3453/info" TargetMode="External"/><Relationship Id="rId1224" Type="http://schemas.openxmlformats.org/officeDocument/2006/relationships/hyperlink" Target="../../../ligand/217224/info" TargetMode="External"/><Relationship Id="rId1431" Type="http://schemas.openxmlformats.org/officeDocument/2006/relationships/hyperlink" Target="../../../ligand/1545/info" TargetMode="External"/><Relationship Id="rId1669" Type="http://schemas.openxmlformats.org/officeDocument/2006/relationships/hyperlink" Target="3V2Y" TargetMode="External"/><Relationship Id="rId1876" Type="http://schemas.openxmlformats.org/officeDocument/2006/relationships/hyperlink" Target="http://www.uniprot.org/uniprot/P43220" TargetMode="External"/><Relationship Id="rId1" Type="http://schemas.openxmlformats.org/officeDocument/2006/relationships/numbering" Target="numbering.xml"/><Relationship Id="rId233" Type="http://schemas.openxmlformats.org/officeDocument/2006/relationships/hyperlink" Target="../../../ligand/39003/info" TargetMode="External"/><Relationship Id="rId440" Type="http://schemas.openxmlformats.org/officeDocument/2006/relationships/hyperlink" Target="../../../ligand/368/info" TargetMode="External"/><Relationship Id="rId678" Type="http://schemas.openxmlformats.org/officeDocument/2006/relationships/hyperlink" Target="../../../ligand/3525/info" TargetMode="External"/><Relationship Id="rId885" Type="http://schemas.openxmlformats.org/officeDocument/2006/relationships/hyperlink" Target="../../../ligand/74354/info" TargetMode="External"/><Relationship Id="rId1070" Type="http://schemas.openxmlformats.org/officeDocument/2006/relationships/hyperlink" Target="http://www.uniprot.org/uniprot/P02699" TargetMode="External"/><Relationship Id="rId1529" Type="http://schemas.openxmlformats.org/officeDocument/2006/relationships/hyperlink" Target="http://www.uniprot.org/uniprot/P31356" TargetMode="External"/><Relationship Id="rId1736" Type="http://schemas.openxmlformats.org/officeDocument/2006/relationships/hyperlink" Target="http://www.uniprot.org/uniprot/P02699" TargetMode="External"/><Relationship Id="rId1943" Type="http://schemas.openxmlformats.org/officeDocument/2006/relationships/hyperlink" Target="../../../ligand/217256/info" TargetMode="External"/><Relationship Id="rId28" Type="http://schemas.openxmlformats.org/officeDocument/2006/relationships/hyperlink" Target="8HJ5" TargetMode="External"/><Relationship Id="rId300" Type="http://schemas.openxmlformats.org/officeDocument/2006/relationships/hyperlink" Target="7SRQ" TargetMode="External"/><Relationship Id="rId538" Type="http://schemas.openxmlformats.org/officeDocument/2006/relationships/hyperlink" Target="../../../ligand/217300/info" TargetMode="External"/><Relationship Id="rId745" Type="http://schemas.openxmlformats.org/officeDocument/2006/relationships/hyperlink" Target="7CKY" TargetMode="External"/><Relationship Id="rId952" Type="http://schemas.openxmlformats.org/officeDocument/2006/relationships/hyperlink" Target="6TP4" TargetMode="External"/><Relationship Id="rId1168" Type="http://schemas.openxmlformats.org/officeDocument/2006/relationships/hyperlink" Target="6M9T" TargetMode="External"/><Relationship Id="rId1375" Type="http://schemas.openxmlformats.org/officeDocument/2006/relationships/hyperlink" Target="5TUD" TargetMode="External"/><Relationship Id="rId1582" Type="http://schemas.openxmlformats.org/officeDocument/2006/relationships/hyperlink" Target="4PXZ" TargetMode="External"/><Relationship Id="rId1803" Type="http://schemas.openxmlformats.org/officeDocument/2006/relationships/hyperlink" Target="../../../ligand/217173/info" TargetMode="External"/><Relationship Id="rId81" Type="http://schemas.openxmlformats.org/officeDocument/2006/relationships/hyperlink" Target="../../../ligand/2355/info" TargetMode="External"/><Relationship Id="rId177" Type="http://schemas.openxmlformats.org/officeDocument/2006/relationships/hyperlink" Target="7XK2" TargetMode="External"/><Relationship Id="rId384" Type="http://schemas.openxmlformats.org/officeDocument/2006/relationships/hyperlink" Target="7W0L" TargetMode="External"/><Relationship Id="rId591" Type="http://schemas.openxmlformats.org/officeDocument/2006/relationships/hyperlink" Target="../../../ligand/217050/info" TargetMode="External"/><Relationship Id="rId605" Type="http://schemas.openxmlformats.org/officeDocument/2006/relationships/hyperlink" Target="http://www.uniprot.org/uniprot/Q96LB1" TargetMode="External"/><Relationship Id="rId812" Type="http://schemas.openxmlformats.org/officeDocument/2006/relationships/hyperlink" Target="http://www.uniprot.org/uniprot/P08588" TargetMode="External"/><Relationship Id="rId1028" Type="http://schemas.openxmlformats.org/officeDocument/2006/relationships/hyperlink" Target="http://www.uniprot.org/uniprot/P07550" TargetMode="External"/><Relationship Id="rId1235" Type="http://schemas.openxmlformats.org/officeDocument/2006/relationships/hyperlink" Target="http://www.uniprot.org/uniprot/P41595" TargetMode="External"/><Relationship Id="rId1442" Type="http://schemas.openxmlformats.org/officeDocument/2006/relationships/hyperlink" Target="http://www.uniprot.org/uniprot/P21554" TargetMode="External"/><Relationship Id="rId1887" Type="http://schemas.openxmlformats.org/officeDocument/2006/relationships/hyperlink" Target="4K5Y" TargetMode="External"/><Relationship Id="rId244" Type="http://schemas.openxmlformats.org/officeDocument/2006/relationships/hyperlink" Target="http://www.uniprot.org/uniprot/P35372" TargetMode="External"/><Relationship Id="rId689" Type="http://schemas.openxmlformats.org/officeDocument/2006/relationships/hyperlink" Target="http://www.uniprot.org/uniprot/P02699" TargetMode="External"/><Relationship Id="rId896" Type="http://schemas.openxmlformats.org/officeDocument/2006/relationships/hyperlink" Target="http://www.uniprot.org/uniprot/P02699" TargetMode="External"/><Relationship Id="rId1081" Type="http://schemas.openxmlformats.org/officeDocument/2006/relationships/hyperlink" Target="6N48" TargetMode="External"/><Relationship Id="rId1302" Type="http://schemas.openxmlformats.org/officeDocument/2006/relationships/hyperlink" Target="../../../ligand/229/info" TargetMode="External"/><Relationship Id="rId1747" Type="http://schemas.openxmlformats.org/officeDocument/2006/relationships/hyperlink" Target="2Y00" TargetMode="External"/><Relationship Id="rId1954" Type="http://schemas.openxmlformats.org/officeDocument/2006/relationships/hyperlink" Target="../../../protein/gabr2_human" TargetMode="External"/><Relationship Id="rId39" Type="http://schemas.openxmlformats.org/officeDocument/2006/relationships/hyperlink" Target="../../../ligand/217396/info" TargetMode="External"/><Relationship Id="rId451" Type="http://schemas.openxmlformats.org/officeDocument/2006/relationships/hyperlink" Target="http://www.uniprot.org/uniprot/P21728" TargetMode="External"/><Relationship Id="rId549" Type="http://schemas.openxmlformats.org/officeDocument/2006/relationships/hyperlink" Target="../../../ligand/70/info" TargetMode="External"/><Relationship Id="rId756" Type="http://schemas.openxmlformats.org/officeDocument/2006/relationships/hyperlink" Target="../../../ligand/170233/info" TargetMode="External"/><Relationship Id="rId1179" Type="http://schemas.openxmlformats.org/officeDocument/2006/relationships/hyperlink" Target="../../../ligand/3267/info" TargetMode="External"/><Relationship Id="rId1386" Type="http://schemas.openxmlformats.org/officeDocument/2006/relationships/hyperlink" Target="../../../ligand/2703/info" TargetMode="External"/><Relationship Id="rId1593" Type="http://schemas.openxmlformats.org/officeDocument/2006/relationships/hyperlink" Target="../../../ligand/217173/info" TargetMode="External"/><Relationship Id="rId1607" Type="http://schemas.openxmlformats.org/officeDocument/2006/relationships/hyperlink" Target="http://www.uniprot.org/uniprot/P07550" TargetMode="External"/><Relationship Id="rId1814" Type="http://schemas.openxmlformats.org/officeDocument/2006/relationships/hyperlink" Target="http://www.uniprot.org/uniprot/P02699" TargetMode="External"/><Relationship Id="rId104" Type="http://schemas.openxmlformats.org/officeDocument/2006/relationships/hyperlink" Target="../../../ligand/95219/info" TargetMode="External"/><Relationship Id="rId188" Type="http://schemas.openxmlformats.org/officeDocument/2006/relationships/hyperlink" Target="../../../ligand/217399/info" TargetMode="External"/><Relationship Id="rId311" Type="http://schemas.openxmlformats.org/officeDocument/2006/relationships/hyperlink" Target="../../../ligand/1933/info" TargetMode="External"/><Relationship Id="rId395" Type="http://schemas.openxmlformats.org/officeDocument/2006/relationships/hyperlink" Target="../../../ligand/217340/info" TargetMode="External"/><Relationship Id="rId409" Type="http://schemas.openxmlformats.org/officeDocument/2006/relationships/hyperlink" Target="http://www.uniprot.org/uniprot/Q8TDU6" TargetMode="External"/><Relationship Id="rId963" Type="http://schemas.openxmlformats.org/officeDocument/2006/relationships/hyperlink" Target="../../../ligand/1872/info" TargetMode="External"/><Relationship Id="rId1039" Type="http://schemas.openxmlformats.org/officeDocument/2006/relationships/hyperlink" Target="6PS4" TargetMode="External"/><Relationship Id="rId1246" Type="http://schemas.openxmlformats.org/officeDocument/2006/relationships/hyperlink" Target="5ZKP" TargetMode="External"/><Relationship Id="rId1898" Type="http://schemas.openxmlformats.org/officeDocument/2006/relationships/hyperlink" Target="../../../ligand/205113/info" TargetMode="External"/><Relationship Id="rId92" Type="http://schemas.openxmlformats.org/officeDocument/2006/relationships/hyperlink" Target="http://www.uniprot.org/uniprot/P41145" TargetMode="External"/><Relationship Id="rId616" Type="http://schemas.openxmlformats.org/officeDocument/2006/relationships/hyperlink" Target="7S0G" TargetMode="External"/><Relationship Id="rId823" Type="http://schemas.openxmlformats.org/officeDocument/2006/relationships/hyperlink" Target="6LPL" TargetMode="External"/><Relationship Id="rId1453" Type="http://schemas.openxmlformats.org/officeDocument/2006/relationships/hyperlink" Target="5K2D" TargetMode="External"/><Relationship Id="rId1660" Type="http://schemas.openxmlformats.org/officeDocument/2006/relationships/hyperlink" Target="4DJH" TargetMode="External"/><Relationship Id="rId1758" Type="http://schemas.openxmlformats.org/officeDocument/2006/relationships/hyperlink" Target="../../../ligand/4023/info" TargetMode="External"/><Relationship Id="rId255" Type="http://schemas.openxmlformats.org/officeDocument/2006/relationships/hyperlink" Target="8DWH" TargetMode="External"/><Relationship Id="rId462" Type="http://schemas.openxmlformats.org/officeDocument/2006/relationships/hyperlink" Target="7SQO" TargetMode="External"/><Relationship Id="rId1092" Type="http://schemas.openxmlformats.org/officeDocument/2006/relationships/hyperlink" Target="../../../ligand/4069/info" TargetMode="External"/><Relationship Id="rId1106" Type="http://schemas.openxmlformats.org/officeDocument/2006/relationships/hyperlink" Target="http://www.uniprot.org/uniprot/P49286" TargetMode="External"/><Relationship Id="rId1313" Type="http://schemas.openxmlformats.org/officeDocument/2006/relationships/hyperlink" Target="http://www.uniprot.org/uniprot/P29274" TargetMode="External"/><Relationship Id="rId1397" Type="http://schemas.openxmlformats.org/officeDocument/2006/relationships/hyperlink" Target="http://www.uniprot.org/uniprot/O14842" TargetMode="External"/><Relationship Id="rId1520" Type="http://schemas.openxmlformats.org/officeDocument/2006/relationships/hyperlink" Target="http://www.uniprot.org/uniprot/P30556" TargetMode="External"/><Relationship Id="rId1965" Type="http://schemas.openxmlformats.org/officeDocument/2006/relationships/hyperlink" Target="6XBK" TargetMode="External"/><Relationship Id="rId115" Type="http://schemas.openxmlformats.org/officeDocument/2006/relationships/hyperlink" Target="http://www.uniprot.org/uniprot/P41145" TargetMode="External"/><Relationship Id="rId322" Type="http://schemas.openxmlformats.org/officeDocument/2006/relationships/hyperlink" Target="http://www.uniprot.org/uniprot/P28335" TargetMode="External"/><Relationship Id="rId767" Type="http://schemas.openxmlformats.org/officeDocument/2006/relationships/hyperlink" Target="http://www.uniprot.org/uniprot/P21728" TargetMode="External"/><Relationship Id="rId974" Type="http://schemas.openxmlformats.org/officeDocument/2006/relationships/hyperlink" Target="http://www.uniprot.org/uniprot/O43614" TargetMode="External"/><Relationship Id="rId1618" Type="http://schemas.openxmlformats.org/officeDocument/2006/relationships/hyperlink" Target="3ZPR" TargetMode="External"/><Relationship Id="rId1825" Type="http://schemas.openxmlformats.org/officeDocument/2006/relationships/hyperlink" Target="1U19" TargetMode="External"/><Relationship Id="rId199" Type="http://schemas.openxmlformats.org/officeDocument/2006/relationships/hyperlink" Target="http://www.uniprot.org/uniprot/P29275" TargetMode="External"/><Relationship Id="rId627" Type="http://schemas.openxmlformats.org/officeDocument/2006/relationships/hyperlink" Target="../../../ligand/1932/info" TargetMode="External"/><Relationship Id="rId834" Type="http://schemas.openxmlformats.org/officeDocument/2006/relationships/hyperlink" Target="../../../ligand/64708/info" TargetMode="External"/><Relationship Id="rId1257" Type="http://schemas.openxmlformats.org/officeDocument/2006/relationships/hyperlink" Target="../../../ligand/217179/info" TargetMode="External"/><Relationship Id="rId1464" Type="http://schemas.openxmlformats.org/officeDocument/2006/relationships/hyperlink" Target="../../../ligand/4069/info" TargetMode="External"/><Relationship Id="rId1671" Type="http://schemas.openxmlformats.org/officeDocument/2006/relationships/hyperlink" Target="../../../ligand/216417/info" TargetMode="External"/><Relationship Id="rId266" Type="http://schemas.openxmlformats.org/officeDocument/2006/relationships/hyperlink" Target="../../../ligand/3183/info" TargetMode="External"/><Relationship Id="rId473" Type="http://schemas.openxmlformats.org/officeDocument/2006/relationships/hyperlink" Target="../../../ligand/1432/info" TargetMode="External"/><Relationship Id="rId680" Type="http://schemas.openxmlformats.org/officeDocument/2006/relationships/hyperlink" Target="http://www.uniprot.org/uniprot/P48039" TargetMode="External"/><Relationship Id="rId901" Type="http://schemas.openxmlformats.org/officeDocument/2006/relationships/hyperlink" Target="6TKO" TargetMode="External"/><Relationship Id="rId1117" Type="http://schemas.openxmlformats.org/officeDocument/2006/relationships/hyperlink" Target="6ME9" TargetMode="External"/><Relationship Id="rId1324" Type="http://schemas.openxmlformats.org/officeDocument/2006/relationships/hyperlink" Target="5OM4" TargetMode="External"/><Relationship Id="rId1531" Type="http://schemas.openxmlformats.org/officeDocument/2006/relationships/hyperlink" Target="4WW3" TargetMode="External"/><Relationship Id="rId1769" Type="http://schemas.openxmlformats.org/officeDocument/2006/relationships/hyperlink" Target="http://www.uniprot.org/uniprot/P61073" TargetMode="External"/><Relationship Id="rId1976" Type="http://schemas.openxmlformats.org/officeDocument/2006/relationships/hyperlink" Target="6D35" TargetMode="External"/><Relationship Id="rId30" Type="http://schemas.openxmlformats.org/officeDocument/2006/relationships/hyperlink" Target="../../../ligand/217395/info" TargetMode="External"/><Relationship Id="rId126" Type="http://schemas.openxmlformats.org/officeDocument/2006/relationships/hyperlink" Target="8A6E" TargetMode="External"/><Relationship Id="rId333" Type="http://schemas.openxmlformats.org/officeDocument/2006/relationships/hyperlink" Target="7XZ6" TargetMode="External"/><Relationship Id="rId540" Type="http://schemas.openxmlformats.org/officeDocument/2006/relationships/hyperlink" Target="http://www.uniprot.org/uniprot/Q92633" TargetMode="External"/><Relationship Id="rId778" Type="http://schemas.openxmlformats.org/officeDocument/2006/relationships/hyperlink" Target="6Z4Q" TargetMode="External"/><Relationship Id="rId985" Type="http://schemas.openxmlformats.org/officeDocument/2006/relationships/hyperlink" Target="6OL9" TargetMode="External"/><Relationship Id="rId1170" Type="http://schemas.openxmlformats.org/officeDocument/2006/relationships/hyperlink" Target="../../../ligand/3224/info" TargetMode="External"/><Relationship Id="rId1629" Type="http://schemas.openxmlformats.org/officeDocument/2006/relationships/hyperlink" Target="../../../ligand/3752/info" TargetMode="External"/><Relationship Id="rId1836" Type="http://schemas.openxmlformats.org/officeDocument/2006/relationships/hyperlink" Target="../../../ligand/217172/info" TargetMode="External"/><Relationship Id="rId638" Type="http://schemas.openxmlformats.org/officeDocument/2006/relationships/hyperlink" Target="http://www.uniprot.org/uniprot/P11229" TargetMode="External"/><Relationship Id="rId845" Type="http://schemas.openxmlformats.org/officeDocument/2006/relationships/hyperlink" Target="http://www.uniprot.org/uniprot/P29274" TargetMode="External"/><Relationship Id="rId1030" Type="http://schemas.openxmlformats.org/officeDocument/2006/relationships/hyperlink" Target="6PS5" TargetMode="External"/><Relationship Id="rId1268" Type="http://schemas.openxmlformats.org/officeDocument/2006/relationships/hyperlink" Target="http://www.uniprot.org/uniprot/P02699" TargetMode="External"/><Relationship Id="rId1475" Type="http://schemas.openxmlformats.org/officeDocument/2006/relationships/hyperlink" Target="http://www.uniprot.org/uniprot/P29274" TargetMode="External"/><Relationship Id="rId1682" Type="http://schemas.openxmlformats.org/officeDocument/2006/relationships/hyperlink" Target="http://www.uniprot.org/uniprot/P02699" TargetMode="External"/><Relationship Id="rId1903" Type="http://schemas.openxmlformats.org/officeDocument/2006/relationships/hyperlink" Target="http://www.uniprot.org/uniprot/Q86Y34" TargetMode="External"/><Relationship Id="rId277" Type="http://schemas.openxmlformats.org/officeDocument/2006/relationships/hyperlink" Target="http://www.uniprot.org/uniprot/Q92633" TargetMode="External"/><Relationship Id="rId400" Type="http://schemas.openxmlformats.org/officeDocument/2006/relationships/hyperlink" Target="http://www.uniprot.org/uniprot/Q8TDS7" TargetMode="External"/><Relationship Id="rId484" Type="http://schemas.openxmlformats.org/officeDocument/2006/relationships/hyperlink" Target="http://www.uniprot.org/uniprot/P29274" TargetMode="External"/><Relationship Id="rId705" Type="http://schemas.openxmlformats.org/officeDocument/2006/relationships/hyperlink" Target="../../../ligand/4069/info" TargetMode="External"/><Relationship Id="rId1128" Type="http://schemas.openxmlformats.org/officeDocument/2006/relationships/hyperlink" Target="../../../ligand/54654/info" TargetMode="External"/><Relationship Id="rId1335" Type="http://schemas.openxmlformats.org/officeDocument/2006/relationships/hyperlink" Target="../../../ligand/217212/info" TargetMode="External"/><Relationship Id="rId1542" Type="http://schemas.openxmlformats.org/officeDocument/2006/relationships/hyperlink" Target="../../../ligand/147500/info" TargetMode="External"/><Relationship Id="rId1987" Type="http://schemas.openxmlformats.org/officeDocument/2006/relationships/hyperlink" Target="../../../ligand/424/info" TargetMode="External"/><Relationship Id="rId137" Type="http://schemas.openxmlformats.org/officeDocument/2006/relationships/hyperlink" Target="../../../ligand/217172/info" TargetMode="External"/><Relationship Id="rId344" Type="http://schemas.openxmlformats.org/officeDocument/2006/relationships/hyperlink" Target="../../../ligand/2302/info" TargetMode="External"/><Relationship Id="rId691" Type="http://schemas.openxmlformats.org/officeDocument/2006/relationships/hyperlink" Target="7MT8" TargetMode="External"/><Relationship Id="rId789" Type="http://schemas.openxmlformats.org/officeDocument/2006/relationships/hyperlink" Target="../../../ligand/1432/info" TargetMode="External"/><Relationship Id="rId912" Type="http://schemas.openxmlformats.org/officeDocument/2006/relationships/hyperlink" Target="../../../ligand/462/info" TargetMode="External"/><Relationship Id="rId996" Type="http://schemas.openxmlformats.org/officeDocument/2006/relationships/hyperlink" Target="../../../ligand/271/info" TargetMode="External"/><Relationship Id="rId1847" Type="http://schemas.openxmlformats.org/officeDocument/2006/relationships/hyperlink" Target="../../../ligand/80779/info" TargetMode="External"/><Relationship Id="rId41" Type="http://schemas.openxmlformats.org/officeDocument/2006/relationships/hyperlink" Target="http://www.uniprot.org/uniprot/Q5QD04" TargetMode="External"/><Relationship Id="rId551" Type="http://schemas.openxmlformats.org/officeDocument/2006/relationships/hyperlink" Target="http://www.uniprot.org/uniprot/P28223" TargetMode="External"/><Relationship Id="rId649" Type="http://schemas.openxmlformats.org/officeDocument/2006/relationships/hyperlink" Target="7EVZ" TargetMode="External"/><Relationship Id="rId856" Type="http://schemas.openxmlformats.org/officeDocument/2006/relationships/hyperlink" Target="7CFM" TargetMode="External"/><Relationship Id="rId1181" Type="http://schemas.openxmlformats.org/officeDocument/2006/relationships/hyperlink" Target="http://www.uniprot.org/uniprot/P08172" TargetMode="External"/><Relationship Id="rId1279" Type="http://schemas.openxmlformats.org/officeDocument/2006/relationships/hyperlink" Target="6FK8" TargetMode="External"/><Relationship Id="rId1402" Type="http://schemas.openxmlformats.org/officeDocument/2006/relationships/hyperlink" Target="5JTB" TargetMode="External"/><Relationship Id="rId1486" Type="http://schemas.openxmlformats.org/officeDocument/2006/relationships/hyperlink" Target="5IU7" TargetMode="External"/><Relationship Id="rId1707" Type="http://schemas.openxmlformats.org/officeDocument/2006/relationships/hyperlink" Target="../../../ligand/139303/info" TargetMode="External"/><Relationship Id="rId190" Type="http://schemas.openxmlformats.org/officeDocument/2006/relationships/hyperlink" Target="http://www.uniprot.org/uniprot/P08172" TargetMode="External"/><Relationship Id="rId204" Type="http://schemas.openxmlformats.org/officeDocument/2006/relationships/hyperlink" Target="8HDP" TargetMode="External"/><Relationship Id="rId288" Type="http://schemas.openxmlformats.org/officeDocument/2006/relationships/hyperlink" Target="7VIE" TargetMode="External"/><Relationship Id="rId411" Type="http://schemas.openxmlformats.org/officeDocument/2006/relationships/hyperlink" Target="7XTQ" TargetMode="External"/><Relationship Id="rId509" Type="http://schemas.openxmlformats.org/officeDocument/2006/relationships/hyperlink" Target="7T6B" TargetMode="External"/><Relationship Id="rId1041" Type="http://schemas.openxmlformats.org/officeDocument/2006/relationships/hyperlink" Target="../../../ligand/217244/info" TargetMode="External"/><Relationship Id="rId1139" Type="http://schemas.openxmlformats.org/officeDocument/2006/relationships/hyperlink" Target="http://www.uniprot.org/uniprot/P25103" TargetMode="External"/><Relationship Id="rId1346" Type="http://schemas.openxmlformats.org/officeDocument/2006/relationships/hyperlink" Target="http://www.uniprot.org/uniprot/O43614" TargetMode="External"/><Relationship Id="rId1693" Type="http://schemas.openxmlformats.org/officeDocument/2006/relationships/hyperlink" Target="3REY" TargetMode="External"/><Relationship Id="rId1914" Type="http://schemas.openxmlformats.org/officeDocument/2006/relationships/hyperlink" Target="7WIH" TargetMode="External"/><Relationship Id="rId1998" Type="http://schemas.openxmlformats.org/officeDocument/2006/relationships/theme" Target="theme/theme1.xml"/><Relationship Id="rId495" Type="http://schemas.openxmlformats.org/officeDocument/2006/relationships/hyperlink" Target="7EJ8" TargetMode="External"/><Relationship Id="rId716" Type="http://schemas.openxmlformats.org/officeDocument/2006/relationships/hyperlink" Target="http://www.uniprot.org/uniprot/P08908" TargetMode="External"/><Relationship Id="rId923" Type="http://schemas.openxmlformats.org/officeDocument/2006/relationships/hyperlink" Target="http://www.uniprot.org/uniprot/Q9Y2T5" TargetMode="External"/><Relationship Id="rId1553" Type="http://schemas.openxmlformats.org/officeDocument/2006/relationships/hyperlink" Target="http://www.uniprot.org/uniprot/P47900" TargetMode="External"/><Relationship Id="rId1760" Type="http://schemas.openxmlformats.org/officeDocument/2006/relationships/hyperlink" Target="http://www.uniprot.org/uniprot/P35462" TargetMode="External"/><Relationship Id="rId1858" Type="http://schemas.openxmlformats.org/officeDocument/2006/relationships/hyperlink" Target="http://www.uniprot.org/uniprot/P43220" TargetMode="External"/><Relationship Id="rId52" Type="http://schemas.openxmlformats.org/officeDocument/2006/relationships/hyperlink" Target="8GHV" TargetMode="External"/><Relationship Id="rId148" Type="http://schemas.openxmlformats.org/officeDocument/2006/relationships/hyperlink" Target="http://www.uniprot.org/uniprot/Q5NUL3" TargetMode="External"/><Relationship Id="rId355" Type="http://schemas.openxmlformats.org/officeDocument/2006/relationships/hyperlink" Target="http://www.uniprot.org/uniprot/Q13639" TargetMode="External"/><Relationship Id="rId562" Type="http://schemas.openxmlformats.org/officeDocument/2006/relationships/hyperlink" Target="7WC7" TargetMode="External"/><Relationship Id="rId1192" Type="http://schemas.openxmlformats.org/officeDocument/2006/relationships/hyperlink" Target="5ZKC" TargetMode="External"/><Relationship Id="rId1206" Type="http://schemas.openxmlformats.org/officeDocument/2006/relationships/hyperlink" Target="../../../ligand/217229/info" TargetMode="External"/><Relationship Id="rId1413" Type="http://schemas.openxmlformats.org/officeDocument/2006/relationships/hyperlink" Target="../../../ligand/4069/info" TargetMode="External"/><Relationship Id="rId1620" Type="http://schemas.openxmlformats.org/officeDocument/2006/relationships/hyperlink" Target="../../../ligand/3644/info" TargetMode="External"/><Relationship Id="rId215" Type="http://schemas.openxmlformats.org/officeDocument/2006/relationships/hyperlink" Target="../../../ligand/578/info" TargetMode="External"/><Relationship Id="rId422" Type="http://schemas.openxmlformats.org/officeDocument/2006/relationships/hyperlink" Target="../../../ligand/217339/info" TargetMode="External"/><Relationship Id="rId867" Type="http://schemas.openxmlformats.org/officeDocument/2006/relationships/hyperlink" Target="../../../ligand/4069/info" TargetMode="External"/><Relationship Id="rId1052" Type="http://schemas.openxmlformats.org/officeDocument/2006/relationships/hyperlink" Target="http://www.uniprot.org/uniprot/Q9Y271" TargetMode="External"/><Relationship Id="rId1497" Type="http://schemas.openxmlformats.org/officeDocument/2006/relationships/hyperlink" Target="../../../ligand/857/info" TargetMode="External"/><Relationship Id="rId1718" Type="http://schemas.openxmlformats.org/officeDocument/2006/relationships/hyperlink" Target="http://www.uniprot.org/uniprot/P29274" TargetMode="External"/><Relationship Id="rId1925" Type="http://schemas.openxmlformats.org/officeDocument/2006/relationships/hyperlink" Target="../../../protein/grm2_human" TargetMode="External"/><Relationship Id="rId299" Type="http://schemas.openxmlformats.org/officeDocument/2006/relationships/hyperlink" Target="../../../ligand/217374/info" TargetMode="External"/><Relationship Id="rId727" Type="http://schemas.openxmlformats.org/officeDocument/2006/relationships/hyperlink" Target="7JOZ" TargetMode="External"/><Relationship Id="rId934" Type="http://schemas.openxmlformats.org/officeDocument/2006/relationships/hyperlink" Target="6KPF" TargetMode="External"/><Relationship Id="rId1357" Type="http://schemas.openxmlformats.org/officeDocument/2006/relationships/hyperlink" Target="5NM2" TargetMode="External"/><Relationship Id="rId1564" Type="http://schemas.openxmlformats.org/officeDocument/2006/relationships/hyperlink" Target="4U16" TargetMode="External"/><Relationship Id="rId1771" Type="http://schemas.openxmlformats.org/officeDocument/2006/relationships/hyperlink" Target="3OE6" TargetMode="External"/><Relationship Id="rId63" Type="http://schemas.openxmlformats.org/officeDocument/2006/relationships/hyperlink" Target="../../../ligand/1587/info" TargetMode="External"/><Relationship Id="rId159" Type="http://schemas.openxmlformats.org/officeDocument/2006/relationships/hyperlink" Target="8ID9" TargetMode="External"/><Relationship Id="rId366" Type="http://schemas.openxmlformats.org/officeDocument/2006/relationships/hyperlink" Target="7XTC" TargetMode="External"/><Relationship Id="rId573" Type="http://schemas.openxmlformats.org/officeDocument/2006/relationships/hyperlink" Target="../../../ligand/3539/info" TargetMode="External"/><Relationship Id="rId780" Type="http://schemas.openxmlformats.org/officeDocument/2006/relationships/hyperlink" Target="../../../ligand/10128/info" TargetMode="External"/><Relationship Id="rId1217" Type="http://schemas.openxmlformats.org/officeDocument/2006/relationships/hyperlink" Target="http://www.uniprot.org/uniprot/P02699" TargetMode="External"/><Relationship Id="rId1424" Type="http://schemas.openxmlformats.org/officeDocument/2006/relationships/hyperlink" Target="http://www.uniprot.org/uniprot/P02699" TargetMode="External"/><Relationship Id="rId1631" Type="http://schemas.openxmlformats.org/officeDocument/2006/relationships/hyperlink" Target="http://www.uniprot.org/uniprot/P25116" TargetMode="External"/><Relationship Id="rId1869" Type="http://schemas.openxmlformats.org/officeDocument/2006/relationships/hyperlink" Target="6XOX" TargetMode="External"/><Relationship Id="rId226" Type="http://schemas.openxmlformats.org/officeDocument/2006/relationships/hyperlink" Target="http://www.uniprot.org/uniprot/P20309" TargetMode="External"/><Relationship Id="rId433" Type="http://schemas.openxmlformats.org/officeDocument/2006/relationships/hyperlink" Target="http://www.uniprot.org/uniprot/P21728" TargetMode="External"/><Relationship Id="rId878" Type="http://schemas.openxmlformats.org/officeDocument/2006/relationships/hyperlink" Target="http://www.uniprot.org/uniprot/P29274" TargetMode="External"/><Relationship Id="rId1063" Type="http://schemas.openxmlformats.org/officeDocument/2006/relationships/hyperlink" Target="6RNK" TargetMode="External"/><Relationship Id="rId1270" Type="http://schemas.openxmlformats.org/officeDocument/2006/relationships/hyperlink" Target="6FKB" TargetMode="External"/><Relationship Id="rId1729" Type="http://schemas.openxmlformats.org/officeDocument/2006/relationships/hyperlink" Target="2X72" TargetMode="External"/><Relationship Id="rId1936" Type="http://schemas.openxmlformats.org/officeDocument/2006/relationships/hyperlink" Target="../../../protein/gabr2_human" TargetMode="External"/><Relationship Id="rId640" Type="http://schemas.openxmlformats.org/officeDocument/2006/relationships/hyperlink" Target="6ZG9" TargetMode="External"/><Relationship Id="rId738" Type="http://schemas.openxmlformats.org/officeDocument/2006/relationships/hyperlink" Target="../../../ligand/1569/info" TargetMode="External"/><Relationship Id="rId945" Type="http://schemas.openxmlformats.org/officeDocument/2006/relationships/hyperlink" Target="../../../ligand/719/info" TargetMode="External"/><Relationship Id="rId1368" Type="http://schemas.openxmlformats.org/officeDocument/2006/relationships/hyperlink" Target="../../../ligand/4069/info" TargetMode="External"/><Relationship Id="rId1575" Type="http://schemas.openxmlformats.org/officeDocument/2006/relationships/hyperlink" Target="../../../ligand/217191/info" TargetMode="External"/><Relationship Id="rId1782" Type="http://schemas.openxmlformats.org/officeDocument/2006/relationships/hyperlink" Target="../../../ligand/217182/info" TargetMode="External"/><Relationship Id="rId74" Type="http://schemas.openxmlformats.org/officeDocument/2006/relationships/hyperlink" Target="http://www.uniprot.org/uniprot/P34972" TargetMode="External"/><Relationship Id="rId377" Type="http://schemas.openxmlformats.org/officeDocument/2006/relationships/hyperlink" Target="../../../ligand/139/info" TargetMode="External"/><Relationship Id="rId500" Type="http://schemas.openxmlformats.org/officeDocument/2006/relationships/hyperlink" Target="../../../ligand/217333/info" TargetMode="External"/><Relationship Id="rId584" Type="http://schemas.openxmlformats.org/officeDocument/2006/relationships/hyperlink" Target="http://www.uniprot.org/uniprot/Q6DWJ6" TargetMode="External"/><Relationship Id="rId805" Type="http://schemas.openxmlformats.org/officeDocument/2006/relationships/hyperlink" Target="7DHI" TargetMode="External"/><Relationship Id="rId1130" Type="http://schemas.openxmlformats.org/officeDocument/2006/relationships/hyperlink" Target="http://www.uniprot.org/uniprot/P21554" TargetMode="External"/><Relationship Id="rId1228" Type="http://schemas.openxmlformats.org/officeDocument/2006/relationships/hyperlink" Target="6DRY" TargetMode="External"/><Relationship Id="rId1435" Type="http://schemas.openxmlformats.org/officeDocument/2006/relationships/hyperlink" Target="5TVN" TargetMode="External"/><Relationship Id="rId5" Type="http://schemas.openxmlformats.org/officeDocument/2006/relationships/footnotes" Target="footnotes.xml"/><Relationship Id="rId237" Type="http://schemas.openxmlformats.org/officeDocument/2006/relationships/hyperlink" Target="7XRR" TargetMode="External"/><Relationship Id="rId791" Type="http://schemas.openxmlformats.org/officeDocument/2006/relationships/hyperlink" Target="http://www.uniprot.org/uniprot/O43614" TargetMode="External"/><Relationship Id="rId889" Type="http://schemas.openxmlformats.org/officeDocument/2006/relationships/hyperlink" Target="6WJC" TargetMode="External"/><Relationship Id="rId1074" Type="http://schemas.openxmlformats.org/officeDocument/2006/relationships/hyperlink" Target="../../../ligand/3126/info" TargetMode="External"/><Relationship Id="rId1642" Type="http://schemas.openxmlformats.org/officeDocument/2006/relationships/hyperlink" Target="4AMJ" TargetMode="External"/><Relationship Id="rId1947" Type="http://schemas.openxmlformats.org/officeDocument/2006/relationships/hyperlink" Target="7C7S" TargetMode="External"/><Relationship Id="rId444" Type="http://schemas.openxmlformats.org/officeDocument/2006/relationships/hyperlink" Target="7F23" TargetMode="External"/><Relationship Id="rId651" Type="http://schemas.openxmlformats.org/officeDocument/2006/relationships/hyperlink" Target="../../../ligand/3359/info" TargetMode="External"/><Relationship Id="rId749" Type="http://schemas.openxmlformats.org/officeDocument/2006/relationships/hyperlink" Target="http://www.uniprot.org/uniprot/P21728" TargetMode="External"/><Relationship Id="rId1281" Type="http://schemas.openxmlformats.org/officeDocument/2006/relationships/hyperlink" Target="../../../ligand/2463/info" TargetMode="External"/><Relationship Id="rId1379" Type="http://schemas.openxmlformats.org/officeDocument/2006/relationships/hyperlink" Target="http://www.uniprot.org/uniprot/P29274" TargetMode="External"/><Relationship Id="rId1502" Type="http://schemas.openxmlformats.org/officeDocument/2006/relationships/hyperlink" Target="http://www.uniprot.org/uniprot/P07550" TargetMode="External"/><Relationship Id="rId1586" Type="http://schemas.openxmlformats.org/officeDocument/2006/relationships/hyperlink" Target="http://www.uniprot.org/uniprot/Q9H244" TargetMode="External"/><Relationship Id="rId1807" Type="http://schemas.openxmlformats.org/officeDocument/2006/relationships/hyperlink" Target="2RH1" TargetMode="External"/><Relationship Id="rId290" Type="http://schemas.openxmlformats.org/officeDocument/2006/relationships/hyperlink" Target="../../../ligand/217377/info" TargetMode="External"/><Relationship Id="rId304" Type="http://schemas.openxmlformats.org/officeDocument/2006/relationships/hyperlink" Target="http://www.uniprot.org/uniprot/P41595" TargetMode="External"/><Relationship Id="rId388" Type="http://schemas.openxmlformats.org/officeDocument/2006/relationships/hyperlink" Target="http://www.uniprot.org/uniprot/P47898" TargetMode="External"/><Relationship Id="rId511" Type="http://schemas.openxmlformats.org/officeDocument/2006/relationships/hyperlink" Target="../../../ligand/3861/info" TargetMode="External"/><Relationship Id="rId609" Type="http://schemas.openxmlformats.org/officeDocument/2006/relationships/hyperlink" Target="../../../ligand/2109/info" TargetMode="External"/><Relationship Id="rId956" Type="http://schemas.openxmlformats.org/officeDocument/2006/relationships/hyperlink" Target="http://www.uniprot.org/uniprot/O43613" TargetMode="External"/><Relationship Id="rId1141" Type="http://schemas.openxmlformats.org/officeDocument/2006/relationships/hyperlink" Target="6HLO" TargetMode="External"/><Relationship Id="rId1239" Type="http://schemas.openxmlformats.org/officeDocument/2006/relationships/hyperlink" Target="../../../ligand/2783/info" TargetMode="External"/><Relationship Id="rId1793" Type="http://schemas.openxmlformats.org/officeDocument/2006/relationships/hyperlink" Target="http://www.uniprot.org/uniprot/P07700" TargetMode="External"/><Relationship Id="rId85" Type="http://schemas.openxmlformats.org/officeDocument/2006/relationships/hyperlink" Target="8GUT" TargetMode="External"/><Relationship Id="rId150" Type="http://schemas.openxmlformats.org/officeDocument/2006/relationships/hyperlink" Target="8ID4" TargetMode="External"/><Relationship Id="rId595" Type="http://schemas.openxmlformats.org/officeDocument/2006/relationships/hyperlink" Target="7VOD" TargetMode="External"/><Relationship Id="rId816" Type="http://schemas.openxmlformats.org/officeDocument/2006/relationships/hyperlink" Target="../../../ligand/3595/info" TargetMode="External"/><Relationship Id="rId1001" Type="http://schemas.openxmlformats.org/officeDocument/2006/relationships/hyperlink" Target="http://www.uniprot.org/uniprot/P08913" TargetMode="External"/><Relationship Id="rId1446" Type="http://schemas.openxmlformats.org/officeDocument/2006/relationships/hyperlink" Target="../../../ligand/385/info" TargetMode="External"/><Relationship Id="rId1653" Type="http://schemas.openxmlformats.org/officeDocument/2006/relationships/hyperlink" Target="../../../ligand/2678/info" TargetMode="External"/><Relationship Id="rId1860" Type="http://schemas.openxmlformats.org/officeDocument/2006/relationships/hyperlink" Target="7LCI" TargetMode="External"/><Relationship Id="rId248" Type="http://schemas.openxmlformats.org/officeDocument/2006/relationships/hyperlink" Target="../../../ligand/202922/info" TargetMode="External"/><Relationship Id="rId455" Type="http://schemas.openxmlformats.org/officeDocument/2006/relationships/hyperlink" Target="../../../ligand/1432/info" TargetMode="External"/><Relationship Id="rId662" Type="http://schemas.openxmlformats.org/officeDocument/2006/relationships/hyperlink" Target="http://www.uniprot.org/uniprot/Q99500" TargetMode="External"/><Relationship Id="rId1085" Type="http://schemas.openxmlformats.org/officeDocument/2006/relationships/hyperlink" Target="http://www.uniprot.org/uniprot/P11229" TargetMode="External"/><Relationship Id="rId1292" Type="http://schemas.openxmlformats.org/officeDocument/2006/relationships/hyperlink" Target="http://www.uniprot.org/uniprot/P29274" TargetMode="External"/><Relationship Id="rId1306" Type="http://schemas.openxmlformats.org/officeDocument/2006/relationships/hyperlink" Target="5OLH" TargetMode="External"/><Relationship Id="rId1513" Type="http://schemas.openxmlformats.org/officeDocument/2006/relationships/hyperlink" Target="4X1H" TargetMode="External"/><Relationship Id="rId1720" Type="http://schemas.openxmlformats.org/officeDocument/2006/relationships/hyperlink" Target="2YDV" TargetMode="External"/><Relationship Id="rId1958" Type="http://schemas.openxmlformats.org/officeDocument/2006/relationships/hyperlink" Target="../../../ligand/3200/info" TargetMode="External"/><Relationship Id="rId12" Type="http://schemas.openxmlformats.org/officeDocument/2006/relationships/hyperlink" Target="../../../ligand/3308/info" TargetMode="External"/><Relationship Id="rId108" Type="http://schemas.openxmlformats.org/officeDocument/2006/relationships/hyperlink" Target="7XK9" TargetMode="External"/><Relationship Id="rId315" Type="http://schemas.openxmlformats.org/officeDocument/2006/relationships/hyperlink" Target="8CU7" TargetMode="External"/><Relationship Id="rId522" Type="http://schemas.openxmlformats.org/officeDocument/2006/relationships/hyperlink" Target="http://www.uniprot.org/uniprot/P48039" TargetMode="External"/><Relationship Id="rId967" Type="http://schemas.openxmlformats.org/officeDocument/2006/relationships/hyperlink" Target="6TP6" TargetMode="External"/><Relationship Id="rId1152" Type="http://schemas.openxmlformats.org/officeDocument/2006/relationships/hyperlink" Target="../../../ligand/42959/info" TargetMode="External"/><Relationship Id="rId1597" Type="http://schemas.openxmlformats.org/officeDocument/2006/relationships/hyperlink" Target="4MQS" TargetMode="External"/><Relationship Id="rId1818" Type="http://schemas.openxmlformats.org/officeDocument/2006/relationships/hyperlink" Target="../../../ligand/217173/info" TargetMode="External"/><Relationship Id="rId96" Type="http://schemas.openxmlformats.org/officeDocument/2006/relationships/hyperlink" Target="8DZQ" TargetMode="External"/><Relationship Id="rId161" Type="http://schemas.openxmlformats.org/officeDocument/2006/relationships/hyperlink" Target="../../../ligand/2861/info" TargetMode="External"/><Relationship Id="rId399" Type="http://schemas.openxmlformats.org/officeDocument/2006/relationships/hyperlink" Target="7XOV" TargetMode="External"/><Relationship Id="rId827" Type="http://schemas.openxmlformats.org/officeDocument/2006/relationships/hyperlink" Target="http://www.uniprot.org/uniprot/P29274" TargetMode="External"/><Relationship Id="rId1012" Type="http://schemas.openxmlformats.org/officeDocument/2006/relationships/hyperlink" Target="6IQL" TargetMode="External"/><Relationship Id="rId1457" Type="http://schemas.openxmlformats.org/officeDocument/2006/relationships/hyperlink" Target="http://www.uniprot.org/uniprot/P29274" TargetMode="External"/><Relationship Id="rId1664" Type="http://schemas.openxmlformats.org/officeDocument/2006/relationships/hyperlink" Target="http://www.uniprot.org/uniprot/P08483" TargetMode="External"/><Relationship Id="rId1871" Type="http://schemas.openxmlformats.org/officeDocument/2006/relationships/hyperlink" Target="../../../ligand/1285/info" TargetMode="External"/><Relationship Id="rId259" Type="http://schemas.openxmlformats.org/officeDocument/2006/relationships/hyperlink" Target="http://www.uniprot.org/uniprot/Q9Y5N1" TargetMode="External"/><Relationship Id="rId466" Type="http://schemas.openxmlformats.org/officeDocument/2006/relationships/hyperlink" Target="http://www.uniprot.org/uniprot/P08173" TargetMode="External"/><Relationship Id="rId673" Type="http://schemas.openxmlformats.org/officeDocument/2006/relationships/hyperlink" Target="7LD3" TargetMode="External"/><Relationship Id="rId880" Type="http://schemas.openxmlformats.org/officeDocument/2006/relationships/hyperlink" Target="6S0L" TargetMode="External"/><Relationship Id="rId1096" Type="http://schemas.openxmlformats.org/officeDocument/2006/relationships/hyperlink" Target="6ME2" TargetMode="External"/><Relationship Id="rId1317" Type="http://schemas.openxmlformats.org/officeDocument/2006/relationships/hyperlink" Target="../../../ligand/217209/info" TargetMode="External"/><Relationship Id="rId1524" Type="http://schemas.openxmlformats.org/officeDocument/2006/relationships/hyperlink" Target="../../../ligand/217176/info" TargetMode="External"/><Relationship Id="rId1731" Type="http://schemas.openxmlformats.org/officeDocument/2006/relationships/hyperlink" Target="../../../ligand/3752/info" TargetMode="External"/><Relationship Id="rId1969" Type="http://schemas.openxmlformats.org/officeDocument/2006/relationships/hyperlink" Target="6XBJ" TargetMode="External"/><Relationship Id="rId23" Type="http://schemas.openxmlformats.org/officeDocument/2006/relationships/hyperlink" Target="http://www.uniprot.org/uniprot/P29274" TargetMode="External"/><Relationship Id="rId119" Type="http://schemas.openxmlformats.org/officeDocument/2006/relationships/hyperlink" Target="../../../ligand/217405/info" TargetMode="External"/><Relationship Id="rId326" Type="http://schemas.openxmlformats.org/officeDocument/2006/relationships/hyperlink" Target="../../../ligand/2292/info" TargetMode="External"/><Relationship Id="rId533" Type="http://schemas.openxmlformats.org/officeDocument/2006/relationships/hyperlink" Target="7JNI" TargetMode="External"/><Relationship Id="rId978" Type="http://schemas.openxmlformats.org/officeDocument/2006/relationships/hyperlink" Target="../../../ligand/217247/info" TargetMode="External"/><Relationship Id="rId1163" Type="http://schemas.openxmlformats.org/officeDocument/2006/relationships/hyperlink" Target="http://www.uniprot.org/uniprot/P43115" TargetMode="External"/><Relationship Id="rId1370" Type="http://schemas.openxmlformats.org/officeDocument/2006/relationships/hyperlink" Target="http://www.uniprot.org/uniprot/P24530" TargetMode="External"/><Relationship Id="rId1829" Type="http://schemas.openxmlformats.org/officeDocument/2006/relationships/hyperlink" Target="http://www.uniprot.org/uniprot/P02699" TargetMode="External"/><Relationship Id="rId740" Type="http://schemas.openxmlformats.org/officeDocument/2006/relationships/hyperlink" Target="http://www.uniprot.org/uniprot/P21728" TargetMode="External"/><Relationship Id="rId838" Type="http://schemas.openxmlformats.org/officeDocument/2006/relationships/hyperlink" Target="6WGT" TargetMode="External"/><Relationship Id="rId1023" Type="http://schemas.openxmlformats.org/officeDocument/2006/relationships/hyperlink" Target="../../../ligand/1906/info" TargetMode="External"/><Relationship Id="rId1468" Type="http://schemas.openxmlformats.org/officeDocument/2006/relationships/hyperlink" Target="5DYS" TargetMode="External"/><Relationship Id="rId1675" Type="http://schemas.openxmlformats.org/officeDocument/2006/relationships/hyperlink" Target="3VGA" TargetMode="External"/><Relationship Id="rId1882" Type="http://schemas.openxmlformats.org/officeDocument/2006/relationships/hyperlink" Target="http://www.uniprot.org/uniprot/P34998-2" TargetMode="External"/><Relationship Id="rId172" Type="http://schemas.openxmlformats.org/officeDocument/2006/relationships/hyperlink" Target="http://www.uniprot.org/uniprot/P30550" TargetMode="External"/><Relationship Id="rId477" Type="http://schemas.openxmlformats.org/officeDocument/2006/relationships/hyperlink" Target="7U2L" TargetMode="External"/><Relationship Id="rId600" Type="http://schemas.openxmlformats.org/officeDocument/2006/relationships/hyperlink" Target="../../../ligand/3526/info" TargetMode="External"/><Relationship Id="rId684" Type="http://schemas.openxmlformats.org/officeDocument/2006/relationships/hyperlink" Target="../../../ligand/2924/info" TargetMode="External"/><Relationship Id="rId1230" Type="http://schemas.openxmlformats.org/officeDocument/2006/relationships/hyperlink" Target="../../../ligand/217223/info" TargetMode="External"/><Relationship Id="rId1328" Type="http://schemas.openxmlformats.org/officeDocument/2006/relationships/hyperlink" Target="http://www.uniprot.org/uniprot/P29274" TargetMode="External"/><Relationship Id="rId1535" Type="http://schemas.openxmlformats.org/officeDocument/2006/relationships/hyperlink" Target="http://www.uniprot.org/uniprot/Q92633" TargetMode="External"/><Relationship Id="rId337" Type="http://schemas.openxmlformats.org/officeDocument/2006/relationships/hyperlink" Target="http://www.uniprot.org/uniprot/P29274" TargetMode="External"/><Relationship Id="rId891" Type="http://schemas.openxmlformats.org/officeDocument/2006/relationships/hyperlink" Target="../../../ligand/179768/info" TargetMode="External"/><Relationship Id="rId905" Type="http://schemas.openxmlformats.org/officeDocument/2006/relationships/hyperlink" Target="http://www.uniprot.org/uniprot/P18089" TargetMode="External"/><Relationship Id="rId989" Type="http://schemas.openxmlformats.org/officeDocument/2006/relationships/hyperlink" Target="http://www.uniprot.org/uniprot/Q9NS75" TargetMode="External"/><Relationship Id="rId1742" Type="http://schemas.openxmlformats.org/officeDocument/2006/relationships/hyperlink" Target="http://www.uniprot.org/uniprot/P02699" TargetMode="External"/><Relationship Id="rId34" Type="http://schemas.openxmlformats.org/officeDocument/2006/relationships/hyperlink" Target="8IW4" TargetMode="External"/><Relationship Id="rId544" Type="http://schemas.openxmlformats.org/officeDocument/2006/relationships/hyperlink" Target="../../../ligand/217306/info" TargetMode="External"/><Relationship Id="rId751" Type="http://schemas.openxmlformats.org/officeDocument/2006/relationships/hyperlink" Target="7LJC" TargetMode="External"/><Relationship Id="rId849" Type="http://schemas.openxmlformats.org/officeDocument/2006/relationships/hyperlink" Target="../../../ligand/217176/info" TargetMode="External"/><Relationship Id="rId1174" Type="http://schemas.openxmlformats.org/officeDocument/2006/relationships/hyperlink" Target="5YWY" TargetMode="External"/><Relationship Id="rId1381" Type="http://schemas.openxmlformats.org/officeDocument/2006/relationships/hyperlink" Target="5MZJ" TargetMode="External"/><Relationship Id="rId1479" Type="http://schemas.openxmlformats.org/officeDocument/2006/relationships/hyperlink" Target="../../../ligand/1045/info" TargetMode="External"/><Relationship Id="rId1602" Type="http://schemas.openxmlformats.org/officeDocument/2006/relationships/hyperlink" Target="../../../ligand/2885/info" TargetMode="External"/><Relationship Id="rId1686" Type="http://schemas.openxmlformats.org/officeDocument/2006/relationships/hyperlink" Target="../../../ligand/72490/info" TargetMode="External"/><Relationship Id="rId183" Type="http://schemas.openxmlformats.org/officeDocument/2006/relationships/hyperlink" Target="7TMW" TargetMode="External"/><Relationship Id="rId390" Type="http://schemas.openxmlformats.org/officeDocument/2006/relationships/hyperlink" Target="7UM4" TargetMode="External"/><Relationship Id="rId404" Type="http://schemas.openxmlformats.org/officeDocument/2006/relationships/hyperlink" Target="../../../ligand/126256/info" TargetMode="External"/><Relationship Id="rId611" Type="http://schemas.openxmlformats.org/officeDocument/2006/relationships/hyperlink" Target="http://www.uniprot.org/uniprot/P21554" TargetMode="External"/><Relationship Id="rId1034" Type="http://schemas.openxmlformats.org/officeDocument/2006/relationships/hyperlink" Target="http://www.uniprot.org/uniprot/P07550" TargetMode="External"/><Relationship Id="rId1241" Type="http://schemas.openxmlformats.org/officeDocument/2006/relationships/hyperlink" Target="http://www.uniprot.org/uniprot/P30542" TargetMode="External"/><Relationship Id="rId1339" Type="http://schemas.openxmlformats.org/officeDocument/2006/relationships/hyperlink" Target="5VRA" TargetMode="External"/><Relationship Id="rId1893" Type="http://schemas.openxmlformats.org/officeDocument/2006/relationships/hyperlink" Target="7XKD" TargetMode="External"/><Relationship Id="rId1907" Type="http://schemas.openxmlformats.org/officeDocument/2006/relationships/hyperlink" Target="../../../ligand/2374/info" TargetMode="External"/><Relationship Id="rId250" Type="http://schemas.openxmlformats.org/officeDocument/2006/relationships/hyperlink" Target="http://www.uniprot.org/uniprot/P35372" TargetMode="External"/><Relationship Id="rId488" Type="http://schemas.openxmlformats.org/officeDocument/2006/relationships/hyperlink" Target="../../../ligand/2020/info" TargetMode="External"/><Relationship Id="rId695" Type="http://schemas.openxmlformats.org/officeDocument/2006/relationships/hyperlink" Target="http://www.uniprot.org/uniprot/P02699" TargetMode="External"/><Relationship Id="rId709" Type="http://schemas.openxmlformats.org/officeDocument/2006/relationships/hyperlink" Target="7CX4" TargetMode="External"/><Relationship Id="rId916" Type="http://schemas.openxmlformats.org/officeDocument/2006/relationships/hyperlink" Target="6VI4" TargetMode="External"/><Relationship Id="rId1101" Type="http://schemas.openxmlformats.org/officeDocument/2006/relationships/hyperlink" Target="../../../ligand/1157/info" TargetMode="External"/><Relationship Id="rId1546" Type="http://schemas.openxmlformats.org/officeDocument/2006/relationships/hyperlink" Target="4UHR" TargetMode="External"/><Relationship Id="rId1753" Type="http://schemas.openxmlformats.org/officeDocument/2006/relationships/hyperlink" Target="2Y04" TargetMode="External"/><Relationship Id="rId1960" Type="http://schemas.openxmlformats.org/officeDocument/2006/relationships/hyperlink" Target="../../../ligand/217218/info" TargetMode="External"/><Relationship Id="rId45" Type="http://schemas.openxmlformats.org/officeDocument/2006/relationships/hyperlink" Target="../../../ligand/217395/info" TargetMode="External"/><Relationship Id="rId110" Type="http://schemas.openxmlformats.org/officeDocument/2006/relationships/hyperlink" Target="../../../ligand/98262/info" TargetMode="External"/><Relationship Id="rId348" Type="http://schemas.openxmlformats.org/officeDocument/2006/relationships/hyperlink" Target="7XN9" TargetMode="External"/><Relationship Id="rId555" Type="http://schemas.openxmlformats.org/officeDocument/2006/relationships/hyperlink" Target="../../../ligand/3224/info" TargetMode="External"/><Relationship Id="rId762" Type="http://schemas.openxmlformats.org/officeDocument/2006/relationships/hyperlink" Target="../../../ligand/1893/info" TargetMode="External"/><Relationship Id="rId1185" Type="http://schemas.openxmlformats.org/officeDocument/2006/relationships/hyperlink" Target="../../../ligand/2432/info" TargetMode="External"/><Relationship Id="rId1392" Type="http://schemas.openxmlformats.org/officeDocument/2006/relationships/hyperlink" Target="../../../ligand/4069/info" TargetMode="External"/><Relationship Id="rId1406" Type="http://schemas.openxmlformats.org/officeDocument/2006/relationships/hyperlink" Target="http://www.uniprot.org/uniprot/P55085" TargetMode="External"/><Relationship Id="rId1613" Type="http://schemas.openxmlformats.org/officeDocument/2006/relationships/hyperlink" Target="http://www.uniprot.org/uniprot/P51681" TargetMode="External"/><Relationship Id="rId1820" Type="http://schemas.openxmlformats.org/officeDocument/2006/relationships/hyperlink" Target="http://www.uniprot.org/uniprot/P02699" TargetMode="External"/><Relationship Id="rId194" Type="http://schemas.openxmlformats.org/officeDocument/2006/relationships/hyperlink" Target="../../../ligand/2297/info" TargetMode="External"/><Relationship Id="rId208" Type="http://schemas.openxmlformats.org/officeDocument/2006/relationships/hyperlink" Target="http://www.uniprot.org/uniprot/Q8TDV5" TargetMode="External"/><Relationship Id="rId415" Type="http://schemas.openxmlformats.org/officeDocument/2006/relationships/hyperlink" Target="http://www.uniprot.org/uniprot/O43603" TargetMode="External"/><Relationship Id="rId622" Type="http://schemas.openxmlformats.org/officeDocument/2006/relationships/hyperlink" Target="7S8N" TargetMode="External"/><Relationship Id="rId1045" Type="http://schemas.openxmlformats.org/officeDocument/2006/relationships/hyperlink" Target="6PS8" TargetMode="External"/><Relationship Id="rId1252" Type="http://schemas.openxmlformats.org/officeDocument/2006/relationships/hyperlink" Target="6GDG" TargetMode="External"/><Relationship Id="rId1697" Type="http://schemas.openxmlformats.org/officeDocument/2006/relationships/hyperlink" Target="http://www.uniprot.org/uniprot/P31356" TargetMode="External"/><Relationship Id="rId1918" Type="http://schemas.openxmlformats.org/officeDocument/2006/relationships/hyperlink" Target="../../../protein/grm5_human" TargetMode="External"/><Relationship Id="rId261" Type="http://schemas.openxmlformats.org/officeDocument/2006/relationships/hyperlink" Target="7F61" TargetMode="External"/><Relationship Id="rId499" Type="http://schemas.openxmlformats.org/officeDocument/2006/relationships/hyperlink" Target="http://www.uniprot.org/uniprot/P32249" TargetMode="External"/><Relationship Id="rId927" Type="http://schemas.openxmlformats.org/officeDocument/2006/relationships/hyperlink" Target="../../../ligand/2075/info" TargetMode="External"/><Relationship Id="rId1112" Type="http://schemas.openxmlformats.org/officeDocument/2006/relationships/hyperlink" Target="http://www.uniprot.org/uniprot/P49286" TargetMode="External"/><Relationship Id="rId1557" Type="http://schemas.openxmlformats.org/officeDocument/2006/relationships/hyperlink" Target="../../../ligand/217192/info" TargetMode="External"/><Relationship Id="rId1764" Type="http://schemas.openxmlformats.org/officeDocument/2006/relationships/hyperlink" Target="../../../ligand/217175/info" TargetMode="External"/><Relationship Id="rId1971" Type="http://schemas.openxmlformats.org/officeDocument/2006/relationships/hyperlink" Target="6XBL" TargetMode="External"/><Relationship Id="rId56" Type="http://schemas.openxmlformats.org/officeDocument/2006/relationships/hyperlink" Target="http://www.uniprot.org/uniprot/O14842" TargetMode="External"/><Relationship Id="rId359" Type="http://schemas.openxmlformats.org/officeDocument/2006/relationships/hyperlink" Target="../../../ligand/217359/info" TargetMode="External"/><Relationship Id="rId566" Type="http://schemas.openxmlformats.org/officeDocument/2006/relationships/hyperlink" Target="http://www.uniprot.org/uniprot/Q92847" TargetMode="External"/><Relationship Id="rId773" Type="http://schemas.openxmlformats.org/officeDocument/2006/relationships/hyperlink" Target="http://www.uniprot.org/uniprot/Q15722" TargetMode="External"/><Relationship Id="rId1196" Type="http://schemas.openxmlformats.org/officeDocument/2006/relationships/hyperlink" Target="http://www.uniprot.org/uniprot/P51681" TargetMode="External"/><Relationship Id="rId1417" Type="http://schemas.openxmlformats.org/officeDocument/2006/relationships/hyperlink" Target="5UNG" TargetMode="External"/><Relationship Id="rId1624" Type="http://schemas.openxmlformats.org/officeDocument/2006/relationships/hyperlink" Target="4IAQ" TargetMode="External"/><Relationship Id="rId1831" Type="http://schemas.openxmlformats.org/officeDocument/2006/relationships/hyperlink" Target="1L9H" TargetMode="External"/><Relationship Id="rId121" Type="http://schemas.openxmlformats.org/officeDocument/2006/relationships/hyperlink" Target="http://www.uniprot.org/uniprot/P02699" TargetMode="External"/><Relationship Id="rId219" Type="http://schemas.openxmlformats.org/officeDocument/2006/relationships/hyperlink" Target="7U2K" TargetMode="External"/><Relationship Id="rId426" Type="http://schemas.openxmlformats.org/officeDocument/2006/relationships/hyperlink" Target="7UL4" TargetMode="External"/><Relationship Id="rId633" Type="http://schemas.openxmlformats.org/officeDocument/2006/relationships/hyperlink" Target="../../../ligand/1082/info" TargetMode="External"/><Relationship Id="rId980" Type="http://schemas.openxmlformats.org/officeDocument/2006/relationships/hyperlink" Target="http://www.uniprot.org/uniprot/O43614" TargetMode="External"/><Relationship Id="rId1056" Type="http://schemas.openxmlformats.org/officeDocument/2006/relationships/hyperlink" Target="../../../ligand/2204/info" TargetMode="External"/><Relationship Id="rId1263" Type="http://schemas.openxmlformats.org/officeDocument/2006/relationships/hyperlink" Target="../../../ligand/10123/info" TargetMode="External"/><Relationship Id="rId1929" Type="http://schemas.openxmlformats.org/officeDocument/2006/relationships/hyperlink" Target="7EPB" TargetMode="External"/><Relationship Id="rId840" Type="http://schemas.openxmlformats.org/officeDocument/2006/relationships/hyperlink" Target="../../../ligand/10123/info" TargetMode="External"/><Relationship Id="rId938" Type="http://schemas.openxmlformats.org/officeDocument/2006/relationships/hyperlink" Target="http://www.uniprot.org/uniprot/P02699" TargetMode="External"/><Relationship Id="rId1470" Type="http://schemas.openxmlformats.org/officeDocument/2006/relationships/hyperlink" Target="../../../ligand/533/info" TargetMode="External"/><Relationship Id="rId1568" Type="http://schemas.openxmlformats.org/officeDocument/2006/relationships/hyperlink" Target="http://www.uniprot.org/uniprot/P02699" TargetMode="External"/><Relationship Id="rId1775" Type="http://schemas.openxmlformats.org/officeDocument/2006/relationships/hyperlink" Target="http://www.uniprot.org/uniprot/P07550" TargetMode="External"/><Relationship Id="rId67" Type="http://schemas.openxmlformats.org/officeDocument/2006/relationships/hyperlink" Target="7TRK" TargetMode="External"/><Relationship Id="rId272" Type="http://schemas.openxmlformats.org/officeDocument/2006/relationships/hyperlink" Target="../../../ligand/217372/info" TargetMode="External"/><Relationship Id="rId577" Type="http://schemas.openxmlformats.org/officeDocument/2006/relationships/hyperlink" Target="7WF7" TargetMode="External"/><Relationship Id="rId700" Type="http://schemas.openxmlformats.org/officeDocument/2006/relationships/hyperlink" Target="7MTB" TargetMode="External"/><Relationship Id="rId1123" Type="http://schemas.openxmlformats.org/officeDocument/2006/relationships/hyperlink" Target="6J20" TargetMode="External"/><Relationship Id="rId1330" Type="http://schemas.openxmlformats.org/officeDocument/2006/relationships/hyperlink" Target="6AQF" TargetMode="External"/><Relationship Id="rId1428" Type="http://schemas.openxmlformats.org/officeDocument/2006/relationships/hyperlink" Target="../../../ligand/697/info" TargetMode="External"/><Relationship Id="rId1635" Type="http://schemas.openxmlformats.org/officeDocument/2006/relationships/hyperlink" Target="../../../ligand/217187/info" TargetMode="External"/><Relationship Id="rId1982" Type="http://schemas.openxmlformats.org/officeDocument/2006/relationships/hyperlink" Target="5V57" TargetMode="External"/><Relationship Id="rId132" Type="http://schemas.openxmlformats.org/officeDocument/2006/relationships/hyperlink" Target="8A6C" TargetMode="External"/><Relationship Id="rId784" Type="http://schemas.openxmlformats.org/officeDocument/2006/relationships/hyperlink" Target="6ZA8" TargetMode="External"/><Relationship Id="rId991" Type="http://schemas.openxmlformats.org/officeDocument/2006/relationships/hyperlink" Target="6RZ8" TargetMode="External"/><Relationship Id="rId1067" Type="http://schemas.openxmlformats.org/officeDocument/2006/relationships/hyperlink" Target="http://www.uniprot.org/uniprot/P02699" TargetMode="External"/><Relationship Id="rId1842" Type="http://schemas.openxmlformats.org/officeDocument/2006/relationships/hyperlink" Target="8FLS" TargetMode="External"/><Relationship Id="rId437" Type="http://schemas.openxmlformats.org/officeDocument/2006/relationships/hyperlink" Target="../../../ligand/2436/info" TargetMode="External"/><Relationship Id="rId644" Type="http://schemas.openxmlformats.org/officeDocument/2006/relationships/hyperlink" Target="http://www.uniprot.org/uniprot/P11229" TargetMode="External"/><Relationship Id="rId851" Type="http://schemas.openxmlformats.org/officeDocument/2006/relationships/hyperlink" Target="http://www.uniprot.org/uniprot/Q6IYF9" TargetMode="External"/><Relationship Id="rId1274" Type="http://schemas.openxmlformats.org/officeDocument/2006/relationships/hyperlink" Target="http://www.uniprot.org/uniprot/P02699" TargetMode="External"/><Relationship Id="rId1481" Type="http://schemas.openxmlformats.org/officeDocument/2006/relationships/hyperlink" Target="http://www.uniprot.org/uniprot/P29274" TargetMode="External"/><Relationship Id="rId1579" Type="http://schemas.openxmlformats.org/officeDocument/2006/relationships/hyperlink" Target="4PY0" TargetMode="External"/><Relationship Id="rId1702" Type="http://schemas.openxmlformats.org/officeDocument/2006/relationships/hyperlink" Target="3SN6" TargetMode="External"/><Relationship Id="rId283" Type="http://schemas.openxmlformats.org/officeDocument/2006/relationships/hyperlink" Target="http://www.uniprot.org/uniprot/P08913" TargetMode="External"/><Relationship Id="rId490" Type="http://schemas.openxmlformats.org/officeDocument/2006/relationships/hyperlink" Target="http://www.uniprot.org/uniprot/P08913" TargetMode="External"/><Relationship Id="rId504" Type="http://schemas.openxmlformats.org/officeDocument/2006/relationships/hyperlink" Target="http://www.uniprot.org/uniprot/Q9GZN0" TargetMode="External"/><Relationship Id="rId711" Type="http://schemas.openxmlformats.org/officeDocument/2006/relationships/hyperlink" Target="../../../ligand/3224/info" TargetMode="External"/><Relationship Id="rId949" Type="http://schemas.openxmlformats.org/officeDocument/2006/relationships/hyperlink" Target="6TOD" TargetMode="External"/><Relationship Id="rId1134" Type="http://schemas.openxmlformats.org/officeDocument/2006/relationships/hyperlink" Target="../../../ligand/54654/info" TargetMode="External"/><Relationship Id="rId1341" Type="http://schemas.openxmlformats.org/officeDocument/2006/relationships/hyperlink" Target="../../../ligand/3267/info" TargetMode="External"/><Relationship Id="rId1786" Type="http://schemas.openxmlformats.org/officeDocument/2006/relationships/hyperlink" Target="3EML" TargetMode="External"/><Relationship Id="rId1993" Type="http://schemas.openxmlformats.org/officeDocument/2006/relationships/hyperlink" Target="../../../ligand/3674/info" TargetMode="External"/><Relationship Id="rId78" Type="http://schemas.openxmlformats.org/officeDocument/2006/relationships/hyperlink" Target="../../../ligand/2020/info" TargetMode="External"/><Relationship Id="rId143" Type="http://schemas.openxmlformats.org/officeDocument/2006/relationships/hyperlink" Target="../../../ligand/217172/info" TargetMode="External"/><Relationship Id="rId350" Type="http://schemas.openxmlformats.org/officeDocument/2006/relationships/hyperlink" Target="../../../ligand/217363/info" TargetMode="External"/><Relationship Id="rId588" Type="http://schemas.openxmlformats.org/officeDocument/2006/relationships/hyperlink" Target="../../../ligand/2284/info" TargetMode="External"/><Relationship Id="rId795" Type="http://schemas.openxmlformats.org/officeDocument/2006/relationships/hyperlink" Target="../../../ligand/1432/info" TargetMode="External"/><Relationship Id="rId809" Type="http://schemas.openxmlformats.org/officeDocument/2006/relationships/hyperlink" Target="http://www.uniprot.org/uniprot/P08588" TargetMode="External"/><Relationship Id="rId1201" Type="http://schemas.openxmlformats.org/officeDocument/2006/relationships/hyperlink" Target="6AKY" TargetMode="External"/><Relationship Id="rId1439" Type="http://schemas.openxmlformats.org/officeDocument/2006/relationships/hyperlink" Target="http://www.uniprot.org/uniprot/P51686" TargetMode="External"/><Relationship Id="rId1646" Type="http://schemas.openxmlformats.org/officeDocument/2006/relationships/hyperlink" Target="http://www.uniprot.org/uniprot/P32300" TargetMode="External"/><Relationship Id="rId1853" Type="http://schemas.openxmlformats.org/officeDocument/2006/relationships/hyperlink" Target="../../../ligand/190723/info" TargetMode="External"/><Relationship Id="rId9" Type="http://schemas.openxmlformats.org/officeDocument/2006/relationships/hyperlink" Target="../../../ligand/3308/info" TargetMode="External"/><Relationship Id="rId210" Type="http://schemas.openxmlformats.org/officeDocument/2006/relationships/hyperlink" Target="7WCM" TargetMode="External"/><Relationship Id="rId448" Type="http://schemas.openxmlformats.org/officeDocument/2006/relationships/hyperlink" Target="http://www.uniprot.org/uniprot/P21728" TargetMode="External"/><Relationship Id="rId655" Type="http://schemas.openxmlformats.org/officeDocument/2006/relationships/hyperlink" Target="7EVY" TargetMode="External"/><Relationship Id="rId862" Type="http://schemas.openxmlformats.org/officeDocument/2006/relationships/hyperlink" Target="7JJO" TargetMode="External"/><Relationship Id="rId1078" Type="http://schemas.openxmlformats.org/officeDocument/2006/relationships/hyperlink" Target="6GT3" TargetMode="External"/><Relationship Id="rId1285" Type="http://schemas.openxmlformats.org/officeDocument/2006/relationships/hyperlink" Target="6FKC" TargetMode="External"/><Relationship Id="rId1492" Type="http://schemas.openxmlformats.org/officeDocument/2006/relationships/hyperlink" Target="5DSG" TargetMode="External"/><Relationship Id="rId1506" Type="http://schemas.openxmlformats.org/officeDocument/2006/relationships/hyperlink" Target="../../../ligand/3686/info" TargetMode="External"/><Relationship Id="rId1713" Type="http://schemas.openxmlformats.org/officeDocument/2006/relationships/hyperlink" Target="../../../ligand/2678/info" TargetMode="External"/><Relationship Id="rId1920" Type="http://schemas.openxmlformats.org/officeDocument/2006/relationships/hyperlink" Target="7FD9" TargetMode="External"/><Relationship Id="rId294" Type="http://schemas.openxmlformats.org/officeDocument/2006/relationships/hyperlink" Target="7VIH" TargetMode="External"/><Relationship Id="rId308" Type="http://schemas.openxmlformats.org/officeDocument/2006/relationships/hyperlink" Target="../../../ligand/1933/info" TargetMode="External"/><Relationship Id="rId515" Type="http://schemas.openxmlformats.org/officeDocument/2006/relationships/hyperlink" Target="7VKT" TargetMode="External"/><Relationship Id="rId722" Type="http://schemas.openxmlformats.org/officeDocument/2006/relationships/hyperlink" Target="http://www.uniprot.org/uniprot/P28566" TargetMode="External"/><Relationship Id="rId1145" Type="http://schemas.openxmlformats.org/officeDocument/2006/relationships/hyperlink" Target="http://www.uniprot.org/uniprot/P07700" TargetMode="External"/><Relationship Id="rId1352" Type="http://schemas.openxmlformats.org/officeDocument/2006/relationships/hyperlink" Target="http://www.uniprot.org/uniprot/P21917" TargetMode="External"/><Relationship Id="rId1797" Type="http://schemas.openxmlformats.org/officeDocument/2006/relationships/hyperlink" Target="../../../ligand/3861/info" TargetMode="External"/><Relationship Id="rId89" Type="http://schemas.openxmlformats.org/officeDocument/2006/relationships/hyperlink" Target="http://www.uniprot.org/uniprot/P29275" TargetMode="External"/><Relationship Id="rId154" Type="http://schemas.openxmlformats.org/officeDocument/2006/relationships/hyperlink" Target="http://www.uniprot.org/uniprot/Q5NUL3" TargetMode="External"/><Relationship Id="rId361" Type="http://schemas.openxmlformats.org/officeDocument/2006/relationships/hyperlink" Target="http://www.uniprot.org/uniprot/P50406" TargetMode="External"/><Relationship Id="rId599" Type="http://schemas.openxmlformats.org/officeDocument/2006/relationships/hyperlink" Target="http://www.uniprot.org/uniprot/Q92847" TargetMode="External"/><Relationship Id="rId1005" Type="http://schemas.openxmlformats.org/officeDocument/2006/relationships/hyperlink" Target="../../../ligand/3644/info" TargetMode="External"/><Relationship Id="rId1212" Type="http://schemas.openxmlformats.org/officeDocument/2006/relationships/hyperlink" Target="../../../ligand/1280/info" TargetMode="External"/><Relationship Id="rId1657" Type="http://schemas.openxmlformats.org/officeDocument/2006/relationships/hyperlink" Target="3UZC" TargetMode="External"/><Relationship Id="rId1864" Type="http://schemas.openxmlformats.org/officeDocument/2006/relationships/hyperlink" Target="http://www.uniprot.org/uniprot/P43220" TargetMode="External"/><Relationship Id="rId459" Type="http://schemas.openxmlformats.org/officeDocument/2006/relationships/hyperlink" Target="7WIG" TargetMode="External"/><Relationship Id="rId666" Type="http://schemas.openxmlformats.org/officeDocument/2006/relationships/hyperlink" Target="../../../ligand/217288/info" TargetMode="External"/><Relationship Id="rId873" Type="http://schemas.openxmlformats.org/officeDocument/2006/relationships/hyperlink" Target="../../../ligand/1510/info" TargetMode="External"/><Relationship Id="rId1089" Type="http://schemas.openxmlformats.org/officeDocument/2006/relationships/hyperlink" Target="../../../ligand/42959/info" TargetMode="External"/><Relationship Id="rId1296" Type="http://schemas.openxmlformats.org/officeDocument/2006/relationships/hyperlink" Target="../../../ligand/280/info" TargetMode="External"/><Relationship Id="rId1517" Type="http://schemas.openxmlformats.org/officeDocument/2006/relationships/hyperlink" Target="http://www.uniprot.org/uniprot/P41146" TargetMode="External"/><Relationship Id="rId1724" Type="http://schemas.openxmlformats.org/officeDocument/2006/relationships/hyperlink" Target="http://www.uniprot.org/uniprot/P07700" TargetMode="External"/><Relationship Id="rId16" Type="http://schemas.openxmlformats.org/officeDocument/2006/relationships/hyperlink" Target="8IRV" TargetMode="External"/><Relationship Id="rId221" Type="http://schemas.openxmlformats.org/officeDocument/2006/relationships/hyperlink" Target="../../../ligand/448/info" TargetMode="External"/><Relationship Id="rId319" Type="http://schemas.openxmlformats.org/officeDocument/2006/relationships/hyperlink" Target="http://www.uniprot.org/uniprot/P28335" TargetMode="External"/><Relationship Id="rId526" Type="http://schemas.openxmlformats.org/officeDocument/2006/relationships/hyperlink" Target="../../../ligand/217320/info" TargetMode="External"/><Relationship Id="rId1156" Type="http://schemas.openxmlformats.org/officeDocument/2006/relationships/hyperlink" Target="6IIU" TargetMode="External"/><Relationship Id="rId1363" Type="http://schemas.openxmlformats.org/officeDocument/2006/relationships/hyperlink" Target="5NM4" TargetMode="External"/><Relationship Id="rId1931" Type="http://schemas.openxmlformats.org/officeDocument/2006/relationships/hyperlink" Target="../../../ligand/1504/info" TargetMode="External"/><Relationship Id="rId733" Type="http://schemas.openxmlformats.org/officeDocument/2006/relationships/hyperlink" Target="7DFL" TargetMode="External"/><Relationship Id="rId940" Type="http://schemas.openxmlformats.org/officeDocument/2006/relationships/hyperlink" Target="6NWE" TargetMode="External"/><Relationship Id="rId1016" Type="http://schemas.openxmlformats.org/officeDocument/2006/relationships/hyperlink" Target="http://www.uniprot.org/uniprot/P29274" TargetMode="External"/><Relationship Id="rId1570" Type="http://schemas.openxmlformats.org/officeDocument/2006/relationships/hyperlink" Target="4PXF" TargetMode="External"/><Relationship Id="rId1668" Type="http://schemas.openxmlformats.org/officeDocument/2006/relationships/hyperlink" Target="../../../ligand/217185/info" TargetMode="External"/><Relationship Id="rId1875" Type="http://schemas.openxmlformats.org/officeDocument/2006/relationships/hyperlink" Target="6X19" TargetMode="External"/><Relationship Id="rId165" Type="http://schemas.openxmlformats.org/officeDocument/2006/relationships/hyperlink" Target="8G59" TargetMode="External"/><Relationship Id="rId372" Type="http://schemas.openxmlformats.org/officeDocument/2006/relationships/hyperlink" Target="8DCS" TargetMode="External"/><Relationship Id="rId677" Type="http://schemas.openxmlformats.org/officeDocument/2006/relationships/hyperlink" Target="http://www.uniprot.org/uniprot/Q9Y5Y4" TargetMode="External"/><Relationship Id="rId800" Type="http://schemas.openxmlformats.org/officeDocument/2006/relationships/hyperlink" Target="http://www.uniprot.org/uniprot/P07550" TargetMode="External"/><Relationship Id="rId1223" Type="http://schemas.openxmlformats.org/officeDocument/2006/relationships/hyperlink" Target="http://www.uniprot.org/uniprot/Q9Y5Y4" TargetMode="External"/><Relationship Id="rId1430" Type="http://schemas.openxmlformats.org/officeDocument/2006/relationships/hyperlink" Target="http://www.uniprot.org/uniprot/P29274" TargetMode="External"/><Relationship Id="rId1528" Type="http://schemas.openxmlformats.org/officeDocument/2006/relationships/hyperlink" Target="5C1M" TargetMode="External"/><Relationship Id="rId232" Type="http://schemas.openxmlformats.org/officeDocument/2006/relationships/hyperlink" Target="http://www.uniprot.org/uniprot/P08173" TargetMode="External"/><Relationship Id="rId884" Type="http://schemas.openxmlformats.org/officeDocument/2006/relationships/hyperlink" Target="http://www.uniprot.org/uniprot/O43613" TargetMode="External"/><Relationship Id="rId1735" Type="http://schemas.openxmlformats.org/officeDocument/2006/relationships/hyperlink" Target="3PQR" TargetMode="External"/><Relationship Id="rId1942" Type="http://schemas.openxmlformats.org/officeDocument/2006/relationships/hyperlink" Target="../../../protein/gabr2_human" TargetMode="External"/><Relationship Id="rId27" Type="http://schemas.openxmlformats.org/officeDocument/2006/relationships/hyperlink" Target="../../../ligand/982/info" TargetMode="External"/><Relationship Id="rId537" Type="http://schemas.openxmlformats.org/officeDocument/2006/relationships/hyperlink" Target="http://www.uniprot.org/uniprot/Q92633" TargetMode="External"/><Relationship Id="rId744" Type="http://schemas.openxmlformats.org/officeDocument/2006/relationships/hyperlink" Target="../../../ligand/139/info" TargetMode="External"/><Relationship Id="rId951" Type="http://schemas.openxmlformats.org/officeDocument/2006/relationships/hyperlink" Target="../../../ligand/1372/info" TargetMode="External"/><Relationship Id="rId1167" Type="http://schemas.openxmlformats.org/officeDocument/2006/relationships/hyperlink" Target="../../../ligand/42959/info" TargetMode="External"/><Relationship Id="rId1374" Type="http://schemas.openxmlformats.org/officeDocument/2006/relationships/hyperlink" Target="../../../ligand/73924/info" TargetMode="External"/><Relationship Id="rId1581" Type="http://schemas.openxmlformats.org/officeDocument/2006/relationships/hyperlink" Target="../../../ligand/3460/info" TargetMode="External"/><Relationship Id="rId1679" Type="http://schemas.openxmlformats.org/officeDocument/2006/relationships/hyperlink" Target="http://www.uniprot.org/uniprot/P08172" TargetMode="External"/><Relationship Id="rId1802" Type="http://schemas.openxmlformats.org/officeDocument/2006/relationships/hyperlink" Target="http://www.uniprot.org/uniprot/P31356" TargetMode="External"/><Relationship Id="rId80" Type="http://schemas.openxmlformats.org/officeDocument/2006/relationships/hyperlink" Target="http://www.uniprot.org/uniprot/P34972" TargetMode="External"/><Relationship Id="rId176" Type="http://schemas.openxmlformats.org/officeDocument/2006/relationships/hyperlink" Target="../../../ligand/172603/info" TargetMode="External"/><Relationship Id="rId383" Type="http://schemas.openxmlformats.org/officeDocument/2006/relationships/hyperlink" Target="../../../ligand/217346/info" TargetMode="External"/><Relationship Id="rId590" Type="http://schemas.openxmlformats.org/officeDocument/2006/relationships/hyperlink" Target="http://www.uniprot.org/uniprot/Q6DWJ6" TargetMode="External"/><Relationship Id="rId604" Type="http://schemas.openxmlformats.org/officeDocument/2006/relationships/hyperlink" Target="7VV6" TargetMode="External"/><Relationship Id="rId811" Type="http://schemas.openxmlformats.org/officeDocument/2006/relationships/hyperlink" Target="7BVQ" TargetMode="External"/><Relationship Id="rId1027" Type="http://schemas.openxmlformats.org/officeDocument/2006/relationships/hyperlink" Target="6PS3" TargetMode="External"/><Relationship Id="rId1234" Type="http://schemas.openxmlformats.org/officeDocument/2006/relationships/hyperlink" Target="6DRX" TargetMode="External"/><Relationship Id="rId1441" Type="http://schemas.openxmlformats.org/officeDocument/2006/relationships/hyperlink" Target="5LWE" TargetMode="External"/><Relationship Id="rId1886" Type="http://schemas.openxmlformats.org/officeDocument/2006/relationships/hyperlink" Target="../../../ligand/1153/info" TargetMode="External"/><Relationship Id="rId243" Type="http://schemas.openxmlformats.org/officeDocument/2006/relationships/hyperlink" Target="8EFL" TargetMode="External"/><Relationship Id="rId450" Type="http://schemas.openxmlformats.org/officeDocument/2006/relationships/hyperlink" Target="7X2D" TargetMode="External"/><Relationship Id="rId688" Type="http://schemas.openxmlformats.org/officeDocument/2006/relationships/hyperlink" Target="7DH5" TargetMode="External"/><Relationship Id="rId895" Type="http://schemas.openxmlformats.org/officeDocument/2006/relationships/hyperlink" Target="6PH7" TargetMode="External"/><Relationship Id="rId909" Type="http://schemas.openxmlformats.org/officeDocument/2006/relationships/hyperlink" Target="../../../ligand/70918/info" TargetMode="External"/><Relationship Id="rId1080" Type="http://schemas.openxmlformats.org/officeDocument/2006/relationships/hyperlink" Target="../../../ligand/10125/info" TargetMode="External"/><Relationship Id="rId1301" Type="http://schemas.openxmlformats.org/officeDocument/2006/relationships/hyperlink" Target="http://www.uniprot.org/uniprot/P28222" TargetMode="External"/><Relationship Id="rId1539" Type="http://schemas.openxmlformats.org/officeDocument/2006/relationships/hyperlink" Target="../../../ligand/4069/info" TargetMode="External"/><Relationship Id="rId1746" Type="http://schemas.openxmlformats.org/officeDocument/2006/relationships/hyperlink" Target="../../../ligand/194200/info" TargetMode="External"/><Relationship Id="rId1953" Type="http://schemas.openxmlformats.org/officeDocument/2006/relationships/hyperlink" Target="6UO8" TargetMode="External"/><Relationship Id="rId38" Type="http://schemas.openxmlformats.org/officeDocument/2006/relationships/hyperlink" Target="http://www.uniprot.org/uniprot/Q5QD04" TargetMode="External"/><Relationship Id="rId103" Type="http://schemas.openxmlformats.org/officeDocument/2006/relationships/hyperlink" Target="http://www.uniprot.org/uniprot/P07550" TargetMode="External"/><Relationship Id="rId310" Type="http://schemas.openxmlformats.org/officeDocument/2006/relationships/hyperlink" Target="http://www.uniprot.org/uniprot/P29274" TargetMode="External"/><Relationship Id="rId548" Type="http://schemas.openxmlformats.org/officeDocument/2006/relationships/hyperlink" Target="http://www.uniprot.org/uniprot/P28223" TargetMode="External"/><Relationship Id="rId755" Type="http://schemas.openxmlformats.org/officeDocument/2006/relationships/hyperlink" Target="http://www.uniprot.org/uniprot/P21728" TargetMode="External"/><Relationship Id="rId962" Type="http://schemas.openxmlformats.org/officeDocument/2006/relationships/hyperlink" Target="http://www.uniprot.org/uniprot/O43613" TargetMode="External"/><Relationship Id="rId1178" Type="http://schemas.openxmlformats.org/officeDocument/2006/relationships/hyperlink" Target="http://www.uniprot.org/uniprot/P08172" TargetMode="External"/><Relationship Id="rId1385" Type="http://schemas.openxmlformats.org/officeDocument/2006/relationships/hyperlink" Target="http://www.uniprot.org/uniprot/P29274" TargetMode="External"/><Relationship Id="rId1592" Type="http://schemas.openxmlformats.org/officeDocument/2006/relationships/hyperlink" Target="http://www.uniprot.org/uniprot/P41595" TargetMode="External"/><Relationship Id="rId1606" Type="http://schemas.openxmlformats.org/officeDocument/2006/relationships/hyperlink" Target="4LDL" TargetMode="External"/><Relationship Id="rId1813" Type="http://schemas.openxmlformats.org/officeDocument/2006/relationships/hyperlink" Target="2J4Y" TargetMode="External"/><Relationship Id="rId91" Type="http://schemas.openxmlformats.org/officeDocument/2006/relationships/hyperlink" Target="7XY6" TargetMode="External"/><Relationship Id="rId187" Type="http://schemas.openxmlformats.org/officeDocument/2006/relationships/hyperlink" Target="http://www.uniprot.org/uniprot/P08172" TargetMode="External"/><Relationship Id="rId394" Type="http://schemas.openxmlformats.org/officeDocument/2006/relationships/hyperlink" Target="http://www.uniprot.org/uniprot/P47898" TargetMode="External"/><Relationship Id="rId408" Type="http://schemas.openxmlformats.org/officeDocument/2006/relationships/hyperlink" Target="7RAN" TargetMode="External"/><Relationship Id="rId615" Type="http://schemas.openxmlformats.org/officeDocument/2006/relationships/hyperlink" Target="../../../ligand/2109/info" TargetMode="External"/><Relationship Id="rId822" Type="http://schemas.openxmlformats.org/officeDocument/2006/relationships/hyperlink" Target="../../../ligand/188342/info" TargetMode="External"/><Relationship Id="rId1038" Type="http://schemas.openxmlformats.org/officeDocument/2006/relationships/hyperlink" Target="../../../ligand/2875/info" TargetMode="External"/><Relationship Id="rId1245" Type="http://schemas.openxmlformats.org/officeDocument/2006/relationships/hyperlink" Target="../../../ligand/2783/info" TargetMode="External"/><Relationship Id="rId1452" Type="http://schemas.openxmlformats.org/officeDocument/2006/relationships/hyperlink" Target="../../../ligand/166871/info" TargetMode="External"/><Relationship Id="rId1897" Type="http://schemas.openxmlformats.org/officeDocument/2006/relationships/hyperlink" Target="http://www.uniprot.org/uniprot/Q8CJ12" TargetMode="External"/><Relationship Id="rId254" Type="http://schemas.openxmlformats.org/officeDocument/2006/relationships/hyperlink" Target="../../../ligand/2546/info" TargetMode="External"/><Relationship Id="rId699" Type="http://schemas.openxmlformats.org/officeDocument/2006/relationships/hyperlink" Target="../../../ligand/217281/info" TargetMode="External"/><Relationship Id="rId1091" Type="http://schemas.openxmlformats.org/officeDocument/2006/relationships/hyperlink" Target="http://www.uniprot.org/uniprot/P29274" TargetMode="External"/><Relationship Id="rId1105" Type="http://schemas.openxmlformats.org/officeDocument/2006/relationships/hyperlink" Target="6ME5" TargetMode="External"/><Relationship Id="rId1312" Type="http://schemas.openxmlformats.org/officeDocument/2006/relationships/hyperlink" Target="5OM1" TargetMode="External"/><Relationship Id="rId1757" Type="http://schemas.openxmlformats.org/officeDocument/2006/relationships/hyperlink" Target="http://www.uniprot.org/uniprot/P07550" TargetMode="External"/><Relationship Id="rId1964" Type="http://schemas.openxmlformats.org/officeDocument/2006/relationships/hyperlink" Target="../../../ligand/217218/info" TargetMode="External"/><Relationship Id="rId49" Type="http://schemas.openxmlformats.org/officeDocument/2006/relationships/hyperlink" Target="8IWE" TargetMode="External"/><Relationship Id="rId114" Type="http://schemas.openxmlformats.org/officeDocument/2006/relationships/hyperlink" Target="8IBU" TargetMode="External"/><Relationship Id="rId461" Type="http://schemas.openxmlformats.org/officeDocument/2006/relationships/hyperlink" Target="../../../ligand/1432/info" TargetMode="External"/><Relationship Id="rId559" Type="http://schemas.openxmlformats.org/officeDocument/2006/relationships/hyperlink" Target="7WC5" TargetMode="External"/><Relationship Id="rId766" Type="http://schemas.openxmlformats.org/officeDocument/2006/relationships/hyperlink" Target="7JV5" TargetMode="External"/><Relationship Id="rId1189" Type="http://schemas.openxmlformats.org/officeDocument/2006/relationships/hyperlink" Target="5ZK8" TargetMode="External"/><Relationship Id="rId1396" Type="http://schemas.openxmlformats.org/officeDocument/2006/relationships/hyperlink" Target="5TZY" TargetMode="External"/><Relationship Id="rId1617" Type="http://schemas.openxmlformats.org/officeDocument/2006/relationships/hyperlink" Target="../../../ligand/2602/info" TargetMode="External"/><Relationship Id="rId1824" Type="http://schemas.openxmlformats.org/officeDocument/2006/relationships/hyperlink" Target="../../../ligand/217172/info" TargetMode="External"/><Relationship Id="rId198" Type="http://schemas.openxmlformats.org/officeDocument/2006/relationships/hyperlink" Target="7T96" TargetMode="External"/><Relationship Id="rId321" Type="http://schemas.openxmlformats.org/officeDocument/2006/relationships/hyperlink" Target="8DPG" TargetMode="External"/><Relationship Id="rId419" Type="http://schemas.openxmlformats.org/officeDocument/2006/relationships/hyperlink" Target="../../../ligand/596/info" TargetMode="External"/><Relationship Id="rId626" Type="http://schemas.openxmlformats.org/officeDocument/2006/relationships/hyperlink" Target="http://www.uniprot.org/uniprot/Q96LA9" TargetMode="External"/><Relationship Id="rId973" Type="http://schemas.openxmlformats.org/officeDocument/2006/relationships/hyperlink" Target="6TQ9" TargetMode="External"/><Relationship Id="rId1049" Type="http://schemas.openxmlformats.org/officeDocument/2006/relationships/hyperlink" Target="http://www.uniprot.org/uniprot/Q9Y271" TargetMode="External"/><Relationship Id="rId1256" Type="http://schemas.openxmlformats.org/officeDocument/2006/relationships/hyperlink" Target="http://www.uniprot.org/uniprot/P25929" TargetMode="External"/><Relationship Id="rId833" Type="http://schemas.openxmlformats.org/officeDocument/2006/relationships/hyperlink" Target="http://www.uniprot.org/uniprot/P30968" TargetMode="External"/><Relationship Id="rId1116" Type="http://schemas.openxmlformats.org/officeDocument/2006/relationships/hyperlink" Target="../../../ligand/217173/info" TargetMode="External"/><Relationship Id="rId1463" Type="http://schemas.openxmlformats.org/officeDocument/2006/relationships/hyperlink" Target="http://www.uniprot.org/uniprot/P02699" TargetMode="External"/><Relationship Id="rId1670" Type="http://schemas.openxmlformats.org/officeDocument/2006/relationships/hyperlink" Target="http://www.uniprot.org/uniprot/P21453" TargetMode="External"/><Relationship Id="rId1768" Type="http://schemas.openxmlformats.org/officeDocument/2006/relationships/hyperlink" Target="3ODU" TargetMode="External"/><Relationship Id="rId265" Type="http://schemas.openxmlformats.org/officeDocument/2006/relationships/hyperlink" Target="http://www.uniprot.org/uniprot/Q92633" TargetMode="External"/><Relationship Id="rId472" Type="http://schemas.openxmlformats.org/officeDocument/2006/relationships/hyperlink" Target="http://www.uniprot.org/uniprot/O02662" TargetMode="External"/><Relationship Id="rId900" Type="http://schemas.openxmlformats.org/officeDocument/2006/relationships/hyperlink" Target="../../../ligand/217266/info" TargetMode="External"/><Relationship Id="rId1323" Type="http://schemas.openxmlformats.org/officeDocument/2006/relationships/hyperlink" Target="../../../ligand/217213/info" TargetMode="External"/><Relationship Id="rId1530" Type="http://schemas.openxmlformats.org/officeDocument/2006/relationships/hyperlink" Target="../../../ligand/217173/info" TargetMode="External"/><Relationship Id="rId1628" Type="http://schemas.openxmlformats.org/officeDocument/2006/relationships/hyperlink" Target="http://www.uniprot.org/uniprot/P41595" TargetMode="External"/><Relationship Id="rId1975" Type="http://schemas.openxmlformats.org/officeDocument/2006/relationships/hyperlink" Target="../../../ligand/217218/info" TargetMode="External"/><Relationship Id="rId125" Type="http://schemas.openxmlformats.org/officeDocument/2006/relationships/hyperlink" Target="../../../ligand/2669/info" TargetMode="External"/><Relationship Id="rId332" Type="http://schemas.openxmlformats.org/officeDocument/2006/relationships/hyperlink" Target="../../../ligand/3677/info" TargetMode="External"/><Relationship Id="rId777" Type="http://schemas.openxmlformats.org/officeDocument/2006/relationships/hyperlink" Target="../../../ligand/32846/info" TargetMode="External"/><Relationship Id="rId984" Type="http://schemas.openxmlformats.org/officeDocument/2006/relationships/hyperlink" Target="../../../ligand/217185/info" TargetMode="External"/><Relationship Id="rId1835" Type="http://schemas.openxmlformats.org/officeDocument/2006/relationships/hyperlink" Target="http://www.uniprot.org/uniprot/P02699" TargetMode="External"/><Relationship Id="rId637" Type="http://schemas.openxmlformats.org/officeDocument/2006/relationships/hyperlink" Target="7F8Y" TargetMode="External"/><Relationship Id="rId844" Type="http://schemas.openxmlformats.org/officeDocument/2006/relationships/hyperlink" Target="6WH4" TargetMode="External"/><Relationship Id="rId1267" Type="http://schemas.openxmlformats.org/officeDocument/2006/relationships/hyperlink" Target="6FK9" TargetMode="External"/><Relationship Id="rId1474" Type="http://schemas.openxmlformats.org/officeDocument/2006/relationships/hyperlink" Target="5JQH" TargetMode="External"/><Relationship Id="rId1681" Type="http://schemas.openxmlformats.org/officeDocument/2006/relationships/hyperlink" Target="3UON" TargetMode="External"/><Relationship Id="rId1902" Type="http://schemas.openxmlformats.org/officeDocument/2006/relationships/hyperlink" Target="7D77" TargetMode="External"/><Relationship Id="rId276" Type="http://schemas.openxmlformats.org/officeDocument/2006/relationships/hyperlink" Target="7YU5" TargetMode="External"/><Relationship Id="rId483" Type="http://schemas.openxmlformats.org/officeDocument/2006/relationships/hyperlink" Target="7SBF" TargetMode="External"/><Relationship Id="rId690" Type="http://schemas.openxmlformats.org/officeDocument/2006/relationships/hyperlink" Target="../../../ligand/1267/info" TargetMode="External"/><Relationship Id="rId704" Type="http://schemas.openxmlformats.org/officeDocument/2006/relationships/hyperlink" Target="http://www.uniprot.org/uniprot/P43116" TargetMode="External"/><Relationship Id="rId911" Type="http://schemas.openxmlformats.org/officeDocument/2006/relationships/hyperlink" Target="http://www.uniprot.org/uniprot/P07550" TargetMode="External"/><Relationship Id="rId1127" Type="http://schemas.openxmlformats.org/officeDocument/2006/relationships/hyperlink" Target="http://www.uniprot.org/uniprot/P28223" TargetMode="External"/><Relationship Id="rId1334" Type="http://schemas.openxmlformats.org/officeDocument/2006/relationships/hyperlink" Target="http://www.uniprot.org/uniprot/Q9WTK1" TargetMode="External"/><Relationship Id="rId1541" Type="http://schemas.openxmlformats.org/officeDocument/2006/relationships/hyperlink" Target="http://www.uniprot.org/uniprot/P30556" TargetMode="External"/><Relationship Id="rId1779" Type="http://schemas.openxmlformats.org/officeDocument/2006/relationships/hyperlink" Target="../../../ligand/217176/info" TargetMode="External"/><Relationship Id="rId1986" Type="http://schemas.openxmlformats.org/officeDocument/2006/relationships/hyperlink" Target="4QIN" TargetMode="External"/><Relationship Id="rId40" Type="http://schemas.openxmlformats.org/officeDocument/2006/relationships/hyperlink" Target="8ITF" TargetMode="External"/><Relationship Id="rId136" Type="http://schemas.openxmlformats.org/officeDocument/2006/relationships/hyperlink" Target="http://www.uniprot.org/uniprot/P29274" TargetMode="External"/><Relationship Id="rId343" Type="http://schemas.openxmlformats.org/officeDocument/2006/relationships/hyperlink" Target="http://www.uniprot.org/uniprot/Q9H228" TargetMode="External"/><Relationship Id="rId550" Type="http://schemas.openxmlformats.org/officeDocument/2006/relationships/hyperlink" Target="7WC4" TargetMode="External"/><Relationship Id="rId788" Type="http://schemas.openxmlformats.org/officeDocument/2006/relationships/hyperlink" Target="http://www.uniprot.org/uniprot/P20789" TargetMode="External"/><Relationship Id="rId995" Type="http://schemas.openxmlformats.org/officeDocument/2006/relationships/hyperlink" Target="http://www.uniprot.org/uniprot/Q9NS75" TargetMode="External"/><Relationship Id="rId1180" Type="http://schemas.openxmlformats.org/officeDocument/2006/relationships/hyperlink" Target="5ZK3" TargetMode="External"/><Relationship Id="rId1401" Type="http://schemas.openxmlformats.org/officeDocument/2006/relationships/hyperlink" Target="../../../ligand/1519/info" TargetMode="External"/><Relationship Id="rId1639" Type="http://schemas.openxmlformats.org/officeDocument/2006/relationships/hyperlink" Target="4EIY" TargetMode="External"/><Relationship Id="rId1846" Type="http://schemas.openxmlformats.org/officeDocument/2006/relationships/hyperlink" Target="http://www.uniprot.org/uniprot/P43220" TargetMode="External"/><Relationship Id="rId203" Type="http://schemas.openxmlformats.org/officeDocument/2006/relationships/hyperlink" Target="../../../ligand/253/info" TargetMode="External"/><Relationship Id="rId648" Type="http://schemas.openxmlformats.org/officeDocument/2006/relationships/hyperlink" Target="../../../ligand/3359/info" TargetMode="External"/><Relationship Id="rId855" Type="http://schemas.openxmlformats.org/officeDocument/2006/relationships/hyperlink" Target="../../../ligand/54654/info" TargetMode="External"/><Relationship Id="rId1040" Type="http://schemas.openxmlformats.org/officeDocument/2006/relationships/hyperlink" Target="http://www.uniprot.org/uniprot/P07550" TargetMode="External"/><Relationship Id="rId1278" Type="http://schemas.openxmlformats.org/officeDocument/2006/relationships/hyperlink" Target="../../../ligand/62849/info" TargetMode="External"/><Relationship Id="rId1485" Type="http://schemas.openxmlformats.org/officeDocument/2006/relationships/hyperlink" Target="../../../ligand/217197/info" TargetMode="External"/><Relationship Id="rId1692" Type="http://schemas.openxmlformats.org/officeDocument/2006/relationships/hyperlink" Target="../../../ligand/1545/info" TargetMode="External"/><Relationship Id="rId1706" Type="http://schemas.openxmlformats.org/officeDocument/2006/relationships/hyperlink" Target="http://www.uniprot.org/uniprot/P07700" TargetMode="External"/><Relationship Id="rId1913" Type="http://schemas.openxmlformats.org/officeDocument/2006/relationships/hyperlink" Target="../../../ligand/157101/info" TargetMode="External"/><Relationship Id="rId287" Type="http://schemas.openxmlformats.org/officeDocument/2006/relationships/hyperlink" Target="../../../ligand/217377/info" TargetMode="External"/><Relationship Id="rId410" Type="http://schemas.openxmlformats.org/officeDocument/2006/relationships/hyperlink" Target="../../../ligand/2284/info" TargetMode="External"/><Relationship Id="rId494" Type="http://schemas.openxmlformats.org/officeDocument/2006/relationships/hyperlink" Target="../../../ligand/217331/info" TargetMode="External"/><Relationship Id="rId508" Type="http://schemas.openxmlformats.org/officeDocument/2006/relationships/hyperlink" Target="../../../ligand/217317/info" TargetMode="External"/><Relationship Id="rId715" Type="http://schemas.openxmlformats.org/officeDocument/2006/relationships/hyperlink" Target="7E32" TargetMode="External"/><Relationship Id="rId922" Type="http://schemas.openxmlformats.org/officeDocument/2006/relationships/hyperlink" Target="6U1N" TargetMode="External"/><Relationship Id="rId1138" Type="http://schemas.openxmlformats.org/officeDocument/2006/relationships/hyperlink" Target="6HLL" TargetMode="External"/><Relationship Id="rId1345" Type="http://schemas.openxmlformats.org/officeDocument/2006/relationships/hyperlink" Target="5WS3" TargetMode="External"/><Relationship Id="rId1552" Type="http://schemas.openxmlformats.org/officeDocument/2006/relationships/hyperlink" Target="4XNV" TargetMode="External"/><Relationship Id="rId1997" Type="http://schemas.openxmlformats.org/officeDocument/2006/relationships/fontTable" Target="fontTable.xml"/><Relationship Id="rId147" Type="http://schemas.openxmlformats.org/officeDocument/2006/relationships/hyperlink" Target="8ID3" TargetMode="External"/><Relationship Id="rId354" Type="http://schemas.openxmlformats.org/officeDocument/2006/relationships/hyperlink" Target="7XT8" TargetMode="External"/><Relationship Id="rId799" Type="http://schemas.openxmlformats.org/officeDocument/2006/relationships/hyperlink" Target="7DFP" TargetMode="External"/><Relationship Id="rId1191" Type="http://schemas.openxmlformats.org/officeDocument/2006/relationships/hyperlink" Target="../../../ligand/1162/info" TargetMode="External"/><Relationship Id="rId1205" Type="http://schemas.openxmlformats.org/officeDocument/2006/relationships/hyperlink" Target="http://www.uniprot.org/uniprot/P07700" TargetMode="External"/><Relationship Id="rId1857" Type="http://schemas.openxmlformats.org/officeDocument/2006/relationships/hyperlink" Target="7DTY" TargetMode="External"/><Relationship Id="rId51" Type="http://schemas.openxmlformats.org/officeDocument/2006/relationships/hyperlink" Target="../../../ligand/71085/info" TargetMode="External"/><Relationship Id="rId561" Type="http://schemas.openxmlformats.org/officeDocument/2006/relationships/hyperlink" Target="../../../ligand/217305/info" TargetMode="External"/><Relationship Id="rId659" Type="http://schemas.openxmlformats.org/officeDocument/2006/relationships/hyperlink" Target="http://www.uniprot.org/uniprot/Q99500" TargetMode="External"/><Relationship Id="rId866" Type="http://schemas.openxmlformats.org/officeDocument/2006/relationships/hyperlink" Target="http://www.uniprot.org/uniprot/Q92847" TargetMode="External"/><Relationship Id="rId1289" Type="http://schemas.openxmlformats.org/officeDocument/2006/relationships/hyperlink" Target="http://www.uniprot.org/uniprot/P29274" TargetMode="External"/><Relationship Id="rId1412" Type="http://schemas.openxmlformats.org/officeDocument/2006/relationships/hyperlink" Target="http://www.uniprot.org/uniprot/P50052" TargetMode="External"/><Relationship Id="rId1496" Type="http://schemas.openxmlformats.org/officeDocument/2006/relationships/hyperlink" Target="http://www.uniprot.org/uniprot/O43613" TargetMode="External"/><Relationship Id="rId1717" Type="http://schemas.openxmlformats.org/officeDocument/2006/relationships/hyperlink" Target="2YCZ" TargetMode="External"/><Relationship Id="rId1924" Type="http://schemas.openxmlformats.org/officeDocument/2006/relationships/hyperlink" Target="../../../ligand/2374/info" TargetMode="External"/><Relationship Id="rId214" Type="http://schemas.openxmlformats.org/officeDocument/2006/relationships/hyperlink" Target="http://www.uniprot.org/uniprot/P42866" TargetMode="External"/><Relationship Id="rId298" Type="http://schemas.openxmlformats.org/officeDocument/2006/relationships/hyperlink" Target="http://www.uniprot.org/uniprot/P41595" TargetMode="External"/><Relationship Id="rId421" Type="http://schemas.openxmlformats.org/officeDocument/2006/relationships/hyperlink" Target="http://www.uniprot.org/uniprot/P30989" TargetMode="External"/><Relationship Id="rId519" Type="http://schemas.openxmlformats.org/officeDocument/2006/relationships/hyperlink" Target="http://www.uniprot.org/uniprot/P29274" TargetMode="External"/><Relationship Id="rId1051" Type="http://schemas.openxmlformats.org/officeDocument/2006/relationships/hyperlink" Target="6RZ5" TargetMode="External"/><Relationship Id="rId1149" Type="http://schemas.openxmlformats.org/officeDocument/2006/relationships/hyperlink" Target="../../../ligand/3224/info" TargetMode="External"/><Relationship Id="rId1356" Type="http://schemas.openxmlformats.org/officeDocument/2006/relationships/hyperlink" Target="../../../ligand/166481/info" TargetMode="External"/><Relationship Id="rId158" Type="http://schemas.openxmlformats.org/officeDocument/2006/relationships/hyperlink" Target="../../../ligand/2280/info" TargetMode="External"/><Relationship Id="rId726" Type="http://schemas.openxmlformats.org/officeDocument/2006/relationships/hyperlink" Target="../../../ligand/217173/info" TargetMode="External"/><Relationship Id="rId933" Type="http://schemas.openxmlformats.org/officeDocument/2006/relationships/hyperlink" Target="../../../ligand/217254/info" TargetMode="External"/><Relationship Id="rId1009" Type="http://schemas.openxmlformats.org/officeDocument/2006/relationships/hyperlink" Target="6KUW" TargetMode="External"/><Relationship Id="rId1563" Type="http://schemas.openxmlformats.org/officeDocument/2006/relationships/hyperlink" Target="../../../ligand/3464/info" TargetMode="External"/><Relationship Id="rId1770" Type="http://schemas.openxmlformats.org/officeDocument/2006/relationships/hyperlink" Target="../../../ligand/1438/info" TargetMode="External"/><Relationship Id="rId1868" Type="http://schemas.openxmlformats.org/officeDocument/2006/relationships/hyperlink" Target="../../../ligand/2854/info" TargetMode="External"/><Relationship Id="rId62" Type="http://schemas.openxmlformats.org/officeDocument/2006/relationships/hyperlink" Target="http://www.uniprot.org/uniprot/P08173" TargetMode="External"/><Relationship Id="rId365" Type="http://schemas.openxmlformats.org/officeDocument/2006/relationships/hyperlink" Target="../../../ligand/2070/info" TargetMode="External"/><Relationship Id="rId572" Type="http://schemas.openxmlformats.org/officeDocument/2006/relationships/hyperlink" Target="http://www.uniprot.org/uniprot/P21453" TargetMode="External"/><Relationship Id="rId1216" Type="http://schemas.openxmlformats.org/officeDocument/2006/relationships/hyperlink" Target="6H7O" TargetMode="External"/><Relationship Id="rId1423" Type="http://schemas.openxmlformats.org/officeDocument/2006/relationships/hyperlink" Target="5TE3" TargetMode="External"/><Relationship Id="rId1630" Type="http://schemas.openxmlformats.org/officeDocument/2006/relationships/hyperlink" Target="4IB4" TargetMode="External"/><Relationship Id="rId225" Type="http://schemas.openxmlformats.org/officeDocument/2006/relationships/hyperlink" Target="8EA0" TargetMode="External"/><Relationship Id="rId432" Type="http://schemas.openxmlformats.org/officeDocument/2006/relationships/hyperlink" Target="7WV9" TargetMode="External"/><Relationship Id="rId877" Type="http://schemas.openxmlformats.org/officeDocument/2006/relationships/hyperlink" Target="7C61" TargetMode="External"/><Relationship Id="rId1062" Type="http://schemas.openxmlformats.org/officeDocument/2006/relationships/hyperlink" Target="../../../ligand/4069/info" TargetMode="External"/><Relationship Id="rId1728" Type="http://schemas.openxmlformats.org/officeDocument/2006/relationships/hyperlink" Target="../../../ligand/217183/info" TargetMode="External"/><Relationship Id="rId1935" Type="http://schemas.openxmlformats.org/officeDocument/2006/relationships/hyperlink" Target="7E9H" TargetMode="External"/><Relationship Id="rId737" Type="http://schemas.openxmlformats.org/officeDocument/2006/relationships/hyperlink" Target="http://www.uniprot.org/uniprot/P35462" TargetMode="External"/><Relationship Id="rId944" Type="http://schemas.openxmlformats.org/officeDocument/2006/relationships/hyperlink" Target="http://www.uniprot.org/uniprot/O43613" TargetMode="External"/><Relationship Id="rId1367" Type="http://schemas.openxmlformats.org/officeDocument/2006/relationships/hyperlink" Target="http://www.uniprot.org/uniprot/P24530" TargetMode="External"/><Relationship Id="rId1574" Type="http://schemas.openxmlformats.org/officeDocument/2006/relationships/hyperlink" Target="http://www.uniprot.org/uniprot/O14842" TargetMode="External"/><Relationship Id="rId1781" Type="http://schemas.openxmlformats.org/officeDocument/2006/relationships/hyperlink" Target="http://www.uniprot.org/uniprot/P07550" TargetMode="External"/><Relationship Id="rId73" Type="http://schemas.openxmlformats.org/officeDocument/2006/relationships/hyperlink" Target="7TRP" TargetMode="External"/><Relationship Id="rId169" Type="http://schemas.openxmlformats.org/officeDocument/2006/relationships/hyperlink" Target="http://www.uniprot.org/uniprot/Q8TDU9" TargetMode="External"/><Relationship Id="rId376" Type="http://schemas.openxmlformats.org/officeDocument/2006/relationships/hyperlink" Target="http://www.uniprot.org/uniprot/P35414" TargetMode="External"/><Relationship Id="rId583" Type="http://schemas.openxmlformats.org/officeDocument/2006/relationships/hyperlink" Target="7VUH" TargetMode="External"/><Relationship Id="rId790" Type="http://schemas.openxmlformats.org/officeDocument/2006/relationships/hyperlink" Target="6ZIN" TargetMode="External"/><Relationship Id="rId804" Type="http://schemas.openxmlformats.org/officeDocument/2006/relationships/hyperlink" Target="../../../ligand/10128/info" TargetMode="External"/><Relationship Id="rId1227" Type="http://schemas.openxmlformats.org/officeDocument/2006/relationships/hyperlink" Target="../../../ligand/217225/info" TargetMode="External"/><Relationship Id="rId1434" Type="http://schemas.openxmlformats.org/officeDocument/2006/relationships/hyperlink" Target="../../../ligand/217204/info" TargetMode="External"/><Relationship Id="rId1641" Type="http://schemas.openxmlformats.org/officeDocument/2006/relationships/hyperlink" Target="../../../ligand/77/info" TargetMode="External"/><Relationship Id="rId1879" Type="http://schemas.openxmlformats.org/officeDocument/2006/relationships/hyperlink" Target="http://www.uniprot.org/uniprot/P43220" TargetMode="External"/><Relationship Id="rId4" Type="http://schemas.openxmlformats.org/officeDocument/2006/relationships/webSettings" Target="webSettings.xml"/><Relationship Id="rId236" Type="http://schemas.openxmlformats.org/officeDocument/2006/relationships/hyperlink" Target="../../../ligand/217380/info" TargetMode="External"/><Relationship Id="rId443" Type="http://schemas.openxmlformats.org/officeDocument/2006/relationships/hyperlink" Target="../../../ligand/1157/info" TargetMode="External"/><Relationship Id="rId650" Type="http://schemas.openxmlformats.org/officeDocument/2006/relationships/hyperlink" Target="http://www.uniprot.org/uniprot/P21453" TargetMode="External"/><Relationship Id="rId888" Type="http://schemas.openxmlformats.org/officeDocument/2006/relationships/hyperlink" Target="../../../ligand/217267/info" TargetMode="External"/><Relationship Id="rId1073" Type="http://schemas.openxmlformats.org/officeDocument/2006/relationships/hyperlink" Target="http://www.uniprot.org/uniprot/B1B1U5" TargetMode="External"/><Relationship Id="rId1280" Type="http://schemas.openxmlformats.org/officeDocument/2006/relationships/hyperlink" Target="http://www.uniprot.org/uniprot/P02699" TargetMode="External"/><Relationship Id="rId1501" Type="http://schemas.openxmlformats.org/officeDocument/2006/relationships/hyperlink" Target="4ZJC" TargetMode="External"/><Relationship Id="rId1739" Type="http://schemas.openxmlformats.org/officeDocument/2006/relationships/hyperlink" Target="http://www.uniprot.org/uniprot/P07550" TargetMode="External"/><Relationship Id="rId1946" Type="http://schemas.openxmlformats.org/officeDocument/2006/relationships/hyperlink" Target="../../../ligand/880/info" TargetMode="External"/><Relationship Id="rId303" Type="http://schemas.openxmlformats.org/officeDocument/2006/relationships/hyperlink" Target="7SRR" TargetMode="External"/><Relationship Id="rId748" Type="http://schemas.openxmlformats.org/officeDocument/2006/relationships/hyperlink" Target="7CRH" TargetMode="External"/><Relationship Id="rId955" Type="http://schemas.openxmlformats.org/officeDocument/2006/relationships/hyperlink" Target="6TQ4" TargetMode="External"/><Relationship Id="rId1140" Type="http://schemas.openxmlformats.org/officeDocument/2006/relationships/hyperlink" Target="../../../ligand/2356/info" TargetMode="External"/><Relationship Id="rId1378" Type="http://schemas.openxmlformats.org/officeDocument/2006/relationships/hyperlink" Target="5N2S" TargetMode="External"/><Relationship Id="rId1585" Type="http://schemas.openxmlformats.org/officeDocument/2006/relationships/hyperlink" Target="4BVN" TargetMode="External"/><Relationship Id="rId1792" Type="http://schemas.openxmlformats.org/officeDocument/2006/relationships/hyperlink" Target="3C9L" TargetMode="External"/><Relationship Id="rId1806" Type="http://schemas.openxmlformats.org/officeDocument/2006/relationships/hyperlink" Target="../../../ligand/217176/info" TargetMode="External"/><Relationship Id="rId84" Type="http://schemas.openxmlformats.org/officeDocument/2006/relationships/hyperlink" Target="../../../ligand/2868/info" TargetMode="External"/><Relationship Id="rId387" Type="http://schemas.openxmlformats.org/officeDocument/2006/relationships/hyperlink" Target="7UM7" TargetMode="External"/><Relationship Id="rId510" Type="http://schemas.openxmlformats.org/officeDocument/2006/relationships/hyperlink" Target="http://www.uniprot.org/uniprot/P25090" TargetMode="External"/><Relationship Id="rId594" Type="http://schemas.openxmlformats.org/officeDocument/2006/relationships/hyperlink" Target="../../../ligand/3004/info" TargetMode="External"/><Relationship Id="rId608" Type="http://schemas.openxmlformats.org/officeDocument/2006/relationships/hyperlink" Target="http://www.uniprot.org/uniprot/Q96LB1" TargetMode="External"/><Relationship Id="rId815" Type="http://schemas.openxmlformats.org/officeDocument/2006/relationships/hyperlink" Target="http://www.uniprot.org/uniprot/P08588" TargetMode="External"/><Relationship Id="rId1238" Type="http://schemas.openxmlformats.org/officeDocument/2006/relationships/hyperlink" Target="http://www.uniprot.org/uniprot/P28222" TargetMode="External"/><Relationship Id="rId1445" Type="http://schemas.openxmlformats.org/officeDocument/2006/relationships/hyperlink" Target="http://www.uniprot.org/uniprot/P21554" TargetMode="External"/><Relationship Id="rId1652" Type="http://schemas.openxmlformats.org/officeDocument/2006/relationships/hyperlink" Target="http://www.uniprot.org/uniprot/P29274" TargetMode="External"/><Relationship Id="rId247" Type="http://schemas.openxmlformats.org/officeDocument/2006/relationships/hyperlink" Target="http://www.uniprot.org/uniprot/P35372" TargetMode="External"/><Relationship Id="rId899" Type="http://schemas.openxmlformats.org/officeDocument/2006/relationships/hyperlink" Target="http://www.uniprot.org/uniprot/P07700" TargetMode="External"/><Relationship Id="rId1000" Type="http://schemas.openxmlformats.org/officeDocument/2006/relationships/hyperlink" Target="6PT3" TargetMode="External"/><Relationship Id="rId1084" Type="http://schemas.openxmlformats.org/officeDocument/2006/relationships/hyperlink" Target="6E67" TargetMode="External"/><Relationship Id="rId1305" Type="http://schemas.openxmlformats.org/officeDocument/2006/relationships/hyperlink" Target="../../../ligand/2707/info" TargetMode="External"/><Relationship Id="rId1957" Type="http://schemas.openxmlformats.org/officeDocument/2006/relationships/hyperlink" Target="../../../protein/grm5_human" TargetMode="External"/><Relationship Id="rId107" Type="http://schemas.openxmlformats.org/officeDocument/2006/relationships/hyperlink" Target="../../../ligand/95219/info" TargetMode="External"/><Relationship Id="rId454" Type="http://schemas.openxmlformats.org/officeDocument/2006/relationships/hyperlink" Target="http://www.uniprot.org/uniprot/O43614" TargetMode="External"/><Relationship Id="rId661" Type="http://schemas.openxmlformats.org/officeDocument/2006/relationships/hyperlink" Target="7EW2" TargetMode="External"/><Relationship Id="rId759" Type="http://schemas.openxmlformats.org/officeDocument/2006/relationships/hyperlink" Target="../../../ligand/16568/info" TargetMode="External"/><Relationship Id="rId966" Type="http://schemas.openxmlformats.org/officeDocument/2006/relationships/hyperlink" Target="../../../ligand/2356/info" TargetMode="External"/><Relationship Id="rId1291" Type="http://schemas.openxmlformats.org/officeDocument/2006/relationships/hyperlink" Target="5WF6" TargetMode="External"/><Relationship Id="rId1389" Type="http://schemas.openxmlformats.org/officeDocument/2006/relationships/hyperlink" Target="../../../ligand/627/info" TargetMode="External"/><Relationship Id="rId1512" Type="http://schemas.openxmlformats.org/officeDocument/2006/relationships/hyperlink" Target="../../../ligand/4069/info" TargetMode="External"/><Relationship Id="rId1596" Type="http://schemas.openxmlformats.org/officeDocument/2006/relationships/hyperlink" Target="../../../ligand/2884/info" TargetMode="External"/><Relationship Id="rId1817" Type="http://schemas.openxmlformats.org/officeDocument/2006/relationships/hyperlink" Target="http://www.uniprot.org/uniprot/P02699" TargetMode="External"/><Relationship Id="rId11" Type="http://schemas.openxmlformats.org/officeDocument/2006/relationships/hyperlink" Target="http://www.uniprot.org/uniprot/P35462" TargetMode="External"/><Relationship Id="rId314" Type="http://schemas.openxmlformats.org/officeDocument/2006/relationships/hyperlink" Target="../../../ligand/2386/info" TargetMode="External"/><Relationship Id="rId398" Type="http://schemas.openxmlformats.org/officeDocument/2006/relationships/hyperlink" Target="../../../ligand/217340/info" TargetMode="External"/><Relationship Id="rId521" Type="http://schemas.openxmlformats.org/officeDocument/2006/relationships/hyperlink" Target="7PYR" TargetMode="External"/><Relationship Id="rId619" Type="http://schemas.openxmlformats.org/officeDocument/2006/relationships/hyperlink" Target="7S0F" TargetMode="External"/><Relationship Id="rId1151" Type="http://schemas.openxmlformats.org/officeDocument/2006/relationships/hyperlink" Target="http://www.uniprot.org/uniprot/P41597" TargetMode="External"/><Relationship Id="rId1249" Type="http://schemas.openxmlformats.org/officeDocument/2006/relationships/hyperlink" Target="5ZKQ" TargetMode="External"/><Relationship Id="rId95" Type="http://schemas.openxmlformats.org/officeDocument/2006/relationships/hyperlink" Target="../../../ligand/2707/info" TargetMode="External"/><Relationship Id="rId160" Type="http://schemas.openxmlformats.org/officeDocument/2006/relationships/hyperlink" Target="http://www.uniprot.org/uniprot/P29274" TargetMode="External"/><Relationship Id="rId826" Type="http://schemas.openxmlformats.org/officeDocument/2006/relationships/hyperlink" Target="6LPK" TargetMode="External"/><Relationship Id="rId1011" Type="http://schemas.openxmlformats.org/officeDocument/2006/relationships/hyperlink" Target="../../../ligand/1600/info" TargetMode="External"/><Relationship Id="rId1109" Type="http://schemas.openxmlformats.org/officeDocument/2006/relationships/hyperlink" Target="http://www.uniprot.org/uniprot/P49286" TargetMode="External"/><Relationship Id="rId1456" Type="http://schemas.openxmlformats.org/officeDocument/2006/relationships/hyperlink" Target="5K2A" TargetMode="External"/><Relationship Id="rId1663" Type="http://schemas.openxmlformats.org/officeDocument/2006/relationships/hyperlink" Target="4DKL" TargetMode="External"/><Relationship Id="rId1870" Type="http://schemas.openxmlformats.org/officeDocument/2006/relationships/hyperlink" Target="http://www.uniprot.org/uniprot/P43220" TargetMode="External"/><Relationship Id="rId1968" Type="http://schemas.openxmlformats.org/officeDocument/2006/relationships/hyperlink" Target="../../../ligand/217218/info" TargetMode="External"/><Relationship Id="rId258" Type="http://schemas.openxmlformats.org/officeDocument/2006/relationships/hyperlink" Target="7PP1" TargetMode="External"/><Relationship Id="rId465" Type="http://schemas.openxmlformats.org/officeDocument/2006/relationships/hyperlink" Target="7V68" TargetMode="External"/><Relationship Id="rId672" Type="http://schemas.openxmlformats.org/officeDocument/2006/relationships/hyperlink" Target="../../../ligand/217287/info" TargetMode="External"/><Relationship Id="rId1095" Type="http://schemas.openxmlformats.org/officeDocument/2006/relationships/hyperlink" Target="../../../ligand/4056/info" TargetMode="External"/><Relationship Id="rId1316" Type="http://schemas.openxmlformats.org/officeDocument/2006/relationships/hyperlink" Target="http://www.uniprot.org/uniprot/P29274" TargetMode="External"/><Relationship Id="rId1523" Type="http://schemas.openxmlformats.org/officeDocument/2006/relationships/hyperlink" Target="http://www.uniprot.org/uniprot/P07700" TargetMode="External"/><Relationship Id="rId1730" Type="http://schemas.openxmlformats.org/officeDocument/2006/relationships/hyperlink" Target="http://www.uniprot.org/uniprot/P29274" TargetMode="External"/><Relationship Id="rId22" Type="http://schemas.openxmlformats.org/officeDocument/2006/relationships/hyperlink" Target="7XXI" TargetMode="External"/><Relationship Id="rId118" Type="http://schemas.openxmlformats.org/officeDocument/2006/relationships/hyperlink" Target="http://www.uniprot.org/uniprot/P50406" TargetMode="External"/><Relationship Id="rId325" Type="http://schemas.openxmlformats.org/officeDocument/2006/relationships/hyperlink" Target="http://www.uniprot.org/uniprot/P28335" TargetMode="External"/><Relationship Id="rId532" Type="http://schemas.openxmlformats.org/officeDocument/2006/relationships/hyperlink" Target="../../../ligand/1044/info" TargetMode="External"/><Relationship Id="rId977" Type="http://schemas.openxmlformats.org/officeDocument/2006/relationships/hyperlink" Target="http://www.uniprot.org/uniprot/O43614" TargetMode="External"/><Relationship Id="rId1162" Type="http://schemas.openxmlformats.org/officeDocument/2006/relationships/hyperlink" Target="6E59" TargetMode="External"/><Relationship Id="rId1828" Type="http://schemas.openxmlformats.org/officeDocument/2006/relationships/hyperlink" Target="1GZM" TargetMode="External"/><Relationship Id="rId171" Type="http://schemas.openxmlformats.org/officeDocument/2006/relationships/hyperlink" Target="7YK7" TargetMode="External"/><Relationship Id="rId837" Type="http://schemas.openxmlformats.org/officeDocument/2006/relationships/hyperlink" Target="../../../ligand/3583/info" TargetMode="External"/><Relationship Id="rId1022" Type="http://schemas.openxmlformats.org/officeDocument/2006/relationships/hyperlink" Target="http://www.uniprot.org/uniprot/P07550" TargetMode="External"/><Relationship Id="rId1467" Type="http://schemas.openxmlformats.org/officeDocument/2006/relationships/hyperlink" Target="../../../ligand/535/info" TargetMode="External"/><Relationship Id="rId1674" Type="http://schemas.openxmlformats.org/officeDocument/2006/relationships/hyperlink" Target="../../../ligand/54654/info" TargetMode="External"/><Relationship Id="rId1881" Type="http://schemas.openxmlformats.org/officeDocument/2006/relationships/hyperlink" Target="6ORV" TargetMode="External"/><Relationship Id="rId269" Type="http://schemas.openxmlformats.org/officeDocument/2006/relationships/hyperlink" Target="../../../ligand/982/info" TargetMode="External"/><Relationship Id="rId476" Type="http://schemas.openxmlformats.org/officeDocument/2006/relationships/hyperlink" Target="../../../ligand/2478/info" TargetMode="External"/><Relationship Id="rId683" Type="http://schemas.openxmlformats.org/officeDocument/2006/relationships/hyperlink" Target="http://www.uniprot.org/uniprot/P30939" TargetMode="External"/><Relationship Id="rId890" Type="http://schemas.openxmlformats.org/officeDocument/2006/relationships/hyperlink" Target="http://www.uniprot.org/uniprot/P02699" TargetMode="External"/><Relationship Id="rId904" Type="http://schemas.openxmlformats.org/officeDocument/2006/relationships/hyperlink" Target="6VMS" TargetMode="External"/><Relationship Id="rId1327" Type="http://schemas.openxmlformats.org/officeDocument/2006/relationships/hyperlink" Target="6B73" TargetMode="External"/><Relationship Id="rId1534" Type="http://schemas.openxmlformats.org/officeDocument/2006/relationships/hyperlink" Target="4Z34" TargetMode="External"/><Relationship Id="rId1741" Type="http://schemas.openxmlformats.org/officeDocument/2006/relationships/hyperlink" Target="3P0G" TargetMode="External"/><Relationship Id="rId1979" Type="http://schemas.openxmlformats.org/officeDocument/2006/relationships/hyperlink" Target="../../../ligand/217198/info" TargetMode="External"/><Relationship Id="rId33" Type="http://schemas.openxmlformats.org/officeDocument/2006/relationships/hyperlink" Target="../../../ligand/71085/info" TargetMode="External"/><Relationship Id="rId129" Type="http://schemas.openxmlformats.org/officeDocument/2006/relationships/hyperlink" Target="7ZBC" TargetMode="External"/><Relationship Id="rId336" Type="http://schemas.openxmlformats.org/officeDocument/2006/relationships/hyperlink" Target="7XZ5" TargetMode="External"/><Relationship Id="rId543" Type="http://schemas.openxmlformats.org/officeDocument/2006/relationships/hyperlink" Target="http://www.uniprot.org/uniprot/P21453" TargetMode="External"/><Relationship Id="rId988" Type="http://schemas.openxmlformats.org/officeDocument/2006/relationships/hyperlink" Target="6RZ6" TargetMode="External"/><Relationship Id="rId1173" Type="http://schemas.openxmlformats.org/officeDocument/2006/relationships/hyperlink" Target="../../../ligand/444/info" TargetMode="External"/><Relationship Id="rId1380" Type="http://schemas.openxmlformats.org/officeDocument/2006/relationships/hyperlink" Target="../../../ligand/217206/info" TargetMode="External"/><Relationship Id="rId1601" Type="http://schemas.openxmlformats.org/officeDocument/2006/relationships/hyperlink" Target="http://www.uniprot.org/uniprot/P02699" TargetMode="External"/><Relationship Id="rId1839" Type="http://schemas.openxmlformats.org/officeDocument/2006/relationships/footer" Target="footer1.xml"/><Relationship Id="rId182" Type="http://schemas.openxmlformats.org/officeDocument/2006/relationships/hyperlink" Target="../../../ligand/2975/info" TargetMode="External"/><Relationship Id="rId403" Type="http://schemas.openxmlformats.org/officeDocument/2006/relationships/hyperlink" Target="http://www.uniprot.org/uniprot/Q8TDS7" TargetMode="External"/><Relationship Id="rId750" Type="http://schemas.openxmlformats.org/officeDocument/2006/relationships/hyperlink" Target="../../../ligand/467/info" TargetMode="External"/><Relationship Id="rId848" Type="http://schemas.openxmlformats.org/officeDocument/2006/relationships/hyperlink" Target="http://www.uniprot.org/uniprot/P29274" TargetMode="External"/><Relationship Id="rId1033" Type="http://schemas.openxmlformats.org/officeDocument/2006/relationships/hyperlink" Target="6PS0" TargetMode="External"/><Relationship Id="rId1478" Type="http://schemas.openxmlformats.org/officeDocument/2006/relationships/hyperlink" Target="http://www.uniprot.org/uniprot/P29274" TargetMode="External"/><Relationship Id="rId1685" Type="http://schemas.openxmlformats.org/officeDocument/2006/relationships/hyperlink" Target="http://www.uniprot.org/uniprot/P29274" TargetMode="External"/><Relationship Id="rId1892" Type="http://schemas.openxmlformats.org/officeDocument/2006/relationships/hyperlink" Target="../../../ligand/205113/info" TargetMode="External"/><Relationship Id="rId1906" Type="http://schemas.openxmlformats.org/officeDocument/2006/relationships/hyperlink" Target="../../../protein/grm3_human" TargetMode="External"/><Relationship Id="rId487" Type="http://schemas.openxmlformats.org/officeDocument/2006/relationships/hyperlink" Target="http://www.uniprot.org/uniprot/P08913" TargetMode="External"/><Relationship Id="rId610" Type="http://schemas.openxmlformats.org/officeDocument/2006/relationships/hyperlink" Target="7VV5" TargetMode="External"/><Relationship Id="rId694" Type="http://schemas.openxmlformats.org/officeDocument/2006/relationships/hyperlink" Target="7MTA" TargetMode="External"/><Relationship Id="rId708" Type="http://schemas.openxmlformats.org/officeDocument/2006/relationships/hyperlink" Target="../../../ligand/22/info" TargetMode="External"/><Relationship Id="rId915" Type="http://schemas.openxmlformats.org/officeDocument/2006/relationships/hyperlink" Target="../../../ligand/3257/info" TargetMode="External"/><Relationship Id="rId1240" Type="http://schemas.openxmlformats.org/officeDocument/2006/relationships/hyperlink" Target="6G79" TargetMode="External"/><Relationship Id="rId1338" Type="http://schemas.openxmlformats.org/officeDocument/2006/relationships/hyperlink" Target="../../../ligand/217214/info" TargetMode="External"/><Relationship Id="rId1545" Type="http://schemas.openxmlformats.org/officeDocument/2006/relationships/hyperlink" Target="../../../ligand/65783/info" TargetMode="External"/><Relationship Id="rId347" Type="http://schemas.openxmlformats.org/officeDocument/2006/relationships/hyperlink" Target="../../../ligand/432/info" TargetMode="External"/><Relationship Id="rId999" Type="http://schemas.openxmlformats.org/officeDocument/2006/relationships/hyperlink" Target="../../../ligand/175456/info" TargetMode="External"/><Relationship Id="rId1100" Type="http://schemas.openxmlformats.org/officeDocument/2006/relationships/hyperlink" Target="http://www.uniprot.org/uniprot/P48039" TargetMode="External"/><Relationship Id="rId1184" Type="http://schemas.openxmlformats.org/officeDocument/2006/relationships/hyperlink" Target="http://www.uniprot.org/uniprot/P08172" TargetMode="External"/><Relationship Id="rId1405" Type="http://schemas.openxmlformats.org/officeDocument/2006/relationships/hyperlink" Target="5UVI" TargetMode="External"/><Relationship Id="rId1752" Type="http://schemas.openxmlformats.org/officeDocument/2006/relationships/hyperlink" Target="../../../ligand/4069/info" TargetMode="External"/><Relationship Id="rId44" Type="http://schemas.openxmlformats.org/officeDocument/2006/relationships/hyperlink" Target="http://www.uniprot.org/uniprot/Q5QD04" TargetMode="External"/><Relationship Id="rId554" Type="http://schemas.openxmlformats.org/officeDocument/2006/relationships/hyperlink" Target="http://www.uniprot.org/uniprot/P28223" TargetMode="External"/><Relationship Id="rId761" Type="http://schemas.openxmlformats.org/officeDocument/2006/relationships/hyperlink" Target="http://www.uniprot.org/uniprot/P21728" TargetMode="External"/><Relationship Id="rId859" Type="http://schemas.openxmlformats.org/officeDocument/2006/relationships/hyperlink" Target="7CFN" TargetMode="External"/><Relationship Id="rId1391" Type="http://schemas.openxmlformats.org/officeDocument/2006/relationships/hyperlink" Target="http://www.uniprot.org/uniprot/P21554" TargetMode="External"/><Relationship Id="rId1489" Type="http://schemas.openxmlformats.org/officeDocument/2006/relationships/hyperlink" Target="5IUA" TargetMode="External"/><Relationship Id="rId1612" Type="http://schemas.openxmlformats.org/officeDocument/2006/relationships/hyperlink" Target="4LDO" TargetMode="External"/><Relationship Id="rId1696" Type="http://schemas.openxmlformats.org/officeDocument/2006/relationships/hyperlink" Target="3AYM" TargetMode="External"/><Relationship Id="rId1917" Type="http://schemas.openxmlformats.org/officeDocument/2006/relationships/hyperlink" Target="7SIN" TargetMode="External"/><Relationship Id="rId193" Type="http://schemas.openxmlformats.org/officeDocument/2006/relationships/hyperlink" Target="http://www.uniprot.org/uniprot/P08172" TargetMode="External"/><Relationship Id="rId207" Type="http://schemas.openxmlformats.org/officeDocument/2006/relationships/hyperlink" Target="7WCN" TargetMode="External"/><Relationship Id="rId414" Type="http://schemas.openxmlformats.org/officeDocument/2006/relationships/hyperlink" Target="7X2C" TargetMode="External"/><Relationship Id="rId498" Type="http://schemas.openxmlformats.org/officeDocument/2006/relationships/hyperlink" Target="7EJK" TargetMode="External"/><Relationship Id="rId621" Type="http://schemas.openxmlformats.org/officeDocument/2006/relationships/hyperlink" Target="../../../ligand/786/info" TargetMode="External"/><Relationship Id="rId1044" Type="http://schemas.openxmlformats.org/officeDocument/2006/relationships/hyperlink" Target="../../../ligand/217242/info" TargetMode="External"/><Relationship Id="rId1251" Type="http://schemas.openxmlformats.org/officeDocument/2006/relationships/hyperlink" Target="../../../ligand/164835/info" TargetMode="External"/><Relationship Id="rId1349" Type="http://schemas.openxmlformats.org/officeDocument/2006/relationships/hyperlink" Target="http://www.uniprot.org/uniprot/P21917" TargetMode="External"/><Relationship Id="rId260" Type="http://schemas.openxmlformats.org/officeDocument/2006/relationships/hyperlink" Target="../../../ligand/1593/info" TargetMode="External"/><Relationship Id="rId719" Type="http://schemas.openxmlformats.org/officeDocument/2006/relationships/hyperlink" Target="http://www.uniprot.org/uniprot/P08908" TargetMode="External"/><Relationship Id="rId926" Type="http://schemas.openxmlformats.org/officeDocument/2006/relationships/hyperlink" Target="http://www.uniprot.org/uniprot/P21554" TargetMode="External"/><Relationship Id="rId1111" Type="http://schemas.openxmlformats.org/officeDocument/2006/relationships/hyperlink" Target="6ME8" TargetMode="External"/><Relationship Id="rId1556" Type="http://schemas.openxmlformats.org/officeDocument/2006/relationships/hyperlink" Target="http://www.uniprot.org/uniprot/O43614" TargetMode="External"/><Relationship Id="rId1763" Type="http://schemas.openxmlformats.org/officeDocument/2006/relationships/hyperlink" Target="http://www.uniprot.org/uniprot/P61073" TargetMode="External"/><Relationship Id="rId1970" Type="http://schemas.openxmlformats.org/officeDocument/2006/relationships/hyperlink" Target="../../../ligand/217218/info" TargetMode="External"/><Relationship Id="rId55" Type="http://schemas.openxmlformats.org/officeDocument/2006/relationships/hyperlink" Target="8EIT" TargetMode="External"/><Relationship Id="rId120" Type="http://schemas.openxmlformats.org/officeDocument/2006/relationships/hyperlink" Target="7YS6" TargetMode="External"/><Relationship Id="rId358" Type="http://schemas.openxmlformats.org/officeDocument/2006/relationships/hyperlink" Target="http://www.uniprot.org/uniprot/Q13639" TargetMode="External"/><Relationship Id="rId565" Type="http://schemas.openxmlformats.org/officeDocument/2006/relationships/hyperlink" Target="7WC9" TargetMode="External"/><Relationship Id="rId772" Type="http://schemas.openxmlformats.org/officeDocument/2006/relationships/hyperlink" Target="7JVR" TargetMode="External"/><Relationship Id="rId1195" Type="http://schemas.openxmlformats.org/officeDocument/2006/relationships/hyperlink" Target="6MXT" TargetMode="External"/><Relationship Id="rId1209" Type="http://schemas.openxmlformats.org/officeDocument/2006/relationships/hyperlink" Target="../../../ligand/3223/info" TargetMode="External"/><Relationship Id="rId1416" Type="http://schemas.openxmlformats.org/officeDocument/2006/relationships/hyperlink" Target="../../../ligand/4069/info" TargetMode="External"/><Relationship Id="rId1623" Type="http://schemas.openxmlformats.org/officeDocument/2006/relationships/hyperlink" Target="../../../ligand/3752/info" TargetMode="External"/><Relationship Id="rId1830" Type="http://schemas.openxmlformats.org/officeDocument/2006/relationships/hyperlink" Target="../../../ligand/217172/info" TargetMode="External"/><Relationship Id="rId218" Type="http://schemas.openxmlformats.org/officeDocument/2006/relationships/hyperlink" Target="../../../ligand/280/info" TargetMode="External"/><Relationship Id="rId425" Type="http://schemas.openxmlformats.org/officeDocument/2006/relationships/hyperlink" Target="../../../ligand/82584/info" TargetMode="External"/><Relationship Id="rId632" Type="http://schemas.openxmlformats.org/officeDocument/2006/relationships/hyperlink" Target="http://www.uniprot.org/uniprot/P32238" TargetMode="External"/><Relationship Id="rId1055" Type="http://schemas.openxmlformats.org/officeDocument/2006/relationships/hyperlink" Target="http://www.uniprot.org/uniprot/P21554" TargetMode="External"/><Relationship Id="rId1262" Type="http://schemas.openxmlformats.org/officeDocument/2006/relationships/hyperlink" Target="http://www.uniprot.org/uniprot/P02699" TargetMode="External"/><Relationship Id="rId1928" Type="http://schemas.openxmlformats.org/officeDocument/2006/relationships/hyperlink" Target="../../../ligand/1504/info" TargetMode="External"/><Relationship Id="rId271" Type="http://schemas.openxmlformats.org/officeDocument/2006/relationships/hyperlink" Target="http://www.uniprot.org/uniprot/Q92633" TargetMode="External"/><Relationship Id="rId937" Type="http://schemas.openxmlformats.org/officeDocument/2006/relationships/hyperlink" Target="6PT0" TargetMode="External"/><Relationship Id="rId1122" Type="http://schemas.openxmlformats.org/officeDocument/2006/relationships/hyperlink" Target="../../../ligand/217172/info" TargetMode="External"/><Relationship Id="rId1567" Type="http://schemas.openxmlformats.org/officeDocument/2006/relationships/hyperlink" Target="4U15" TargetMode="External"/><Relationship Id="rId1774" Type="http://schemas.openxmlformats.org/officeDocument/2006/relationships/hyperlink" Target="3OE9" TargetMode="External"/><Relationship Id="rId1981" Type="http://schemas.openxmlformats.org/officeDocument/2006/relationships/hyperlink" Target="../../../ligand/217198/info" TargetMode="External"/><Relationship Id="rId66" Type="http://schemas.openxmlformats.org/officeDocument/2006/relationships/hyperlink" Target="../../../ligand/253/info" TargetMode="External"/><Relationship Id="rId131" Type="http://schemas.openxmlformats.org/officeDocument/2006/relationships/hyperlink" Target="../../../ligand/217172/info" TargetMode="External"/><Relationship Id="rId369" Type="http://schemas.openxmlformats.org/officeDocument/2006/relationships/hyperlink" Target="7SK9" TargetMode="External"/><Relationship Id="rId576" Type="http://schemas.openxmlformats.org/officeDocument/2006/relationships/hyperlink" Target="../../../ligand/139/info" TargetMode="External"/><Relationship Id="rId783" Type="http://schemas.openxmlformats.org/officeDocument/2006/relationships/hyperlink" Target="../../../ligand/2478/info" TargetMode="External"/><Relationship Id="rId990" Type="http://schemas.openxmlformats.org/officeDocument/2006/relationships/hyperlink" Target="../../../ligand/2250/info" TargetMode="External"/><Relationship Id="rId1427" Type="http://schemas.openxmlformats.org/officeDocument/2006/relationships/hyperlink" Target="http://www.uniprot.org/uniprot/P30542" TargetMode="External"/><Relationship Id="rId1634" Type="http://schemas.openxmlformats.org/officeDocument/2006/relationships/hyperlink" Target="http://www.uniprot.org/uniprot/P07550" TargetMode="External"/><Relationship Id="rId1841" Type="http://schemas.openxmlformats.org/officeDocument/2006/relationships/hyperlink" Target="../../../ligand/216018/info" TargetMode="External"/><Relationship Id="rId229" Type="http://schemas.openxmlformats.org/officeDocument/2006/relationships/hyperlink" Target="http://www.uniprot.org/uniprot/P20309" TargetMode="External"/><Relationship Id="rId436" Type="http://schemas.openxmlformats.org/officeDocument/2006/relationships/hyperlink" Target="http://www.uniprot.org/uniprot/P21728" TargetMode="External"/><Relationship Id="rId643" Type="http://schemas.openxmlformats.org/officeDocument/2006/relationships/hyperlink" Target="6ZFZ" TargetMode="External"/><Relationship Id="rId1066" Type="http://schemas.openxmlformats.org/officeDocument/2006/relationships/hyperlink" Target="6OYA" TargetMode="External"/><Relationship Id="rId1273" Type="http://schemas.openxmlformats.org/officeDocument/2006/relationships/hyperlink" Target="6FKD" TargetMode="External"/><Relationship Id="rId1480" Type="http://schemas.openxmlformats.org/officeDocument/2006/relationships/hyperlink" Target="5IU8" TargetMode="External"/><Relationship Id="rId1939" Type="http://schemas.openxmlformats.org/officeDocument/2006/relationships/hyperlink" Target="../../../protein/gabr1_human" TargetMode="External"/><Relationship Id="rId850" Type="http://schemas.openxmlformats.org/officeDocument/2006/relationships/hyperlink" Target="6ZDV" TargetMode="External"/><Relationship Id="rId948" Type="http://schemas.openxmlformats.org/officeDocument/2006/relationships/hyperlink" Target="../../../ligand/1372/info" TargetMode="External"/><Relationship Id="rId1133" Type="http://schemas.openxmlformats.org/officeDocument/2006/relationships/hyperlink" Target="http://www.uniprot.org/uniprot/P34972" TargetMode="External"/><Relationship Id="rId1578" Type="http://schemas.openxmlformats.org/officeDocument/2006/relationships/hyperlink" Target="../../../ligand/62307/info" TargetMode="External"/><Relationship Id="rId1701" Type="http://schemas.openxmlformats.org/officeDocument/2006/relationships/hyperlink" Target="../../../ligand/217176/info" TargetMode="External"/><Relationship Id="rId1785" Type="http://schemas.openxmlformats.org/officeDocument/2006/relationships/hyperlink" Target="../../../ligand/2707/info" TargetMode="External"/><Relationship Id="rId1992" Type="http://schemas.openxmlformats.org/officeDocument/2006/relationships/hyperlink" Target="4N4W" TargetMode="External"/><Relationship Id="rId77" Type="http://schemas.openxmlformats.org/officeDocument/2006/relationships/hyperlink" Target="http://www.uniprot.org/uniprot/P34972" TargetMode="External"/><Relationship Id="rId282" Type="http://schemas.openxmlformats.org/officeDocument/2006/relationships/hyperlink" Target="7W7E" TargetMode="External"/><Relationship Id="rId503" Type="http://schemas.openxmlformats.org/officeDocument/2006/relationships/hyperlink" Target="7TUZ" TargetMode="External"/><Relationship Id="rId587" Type="http://schemas.openxmlformats.org/officeDocument/2006/relationships/hyperlink" Target="http://www.uniprot.org/uniprot/Q6DWJ6" TargetMode="External"/><Relationship Id="rId710" Type="http://schemas.openxmlformats.org/officeDocument/2006/relationships/hyperlink" Target="http://www.uniprot.org/uniprot/P43116" TargetMode="External"/><Relationship Id="rId808" Type="http://schemas.openxmlformats.org/officeDocument/2006/relationships/hyperlink" Target="7BU6" TargetMode="External"/><Relationship Id="rId1340" Type="http://schemas.openxmlformats.org/officeDocument/2006/relationships/hyperlink" Target="http://www.uniprot.org/uniprot/P02699" TargetMode="External"/><Relationship Id="rId1438" Type="http://schemas.openxmlformats.org/officeDocument/2006/relationships/hyperlink" Target="5T1A" TargetMode="External"/><Relationship Id="rId1645" Type="http://schemas.openxmlformats.org/officeDocument/2006/relationships/hyperlink" Target="4AMI" TargetMode="External"/><Relationship Id="rId8" Type="http://schemas.openxmlformats.org/officeDocument/2006/relationships/hyperlink" Target="http://www.uniprot.org/uniprot/P14416" TargetMode="External"/><Relationship Id="rId142" Type="http://schemas.openxmlformats.org/officeDocument/2006/relationships/hyperlink" Target="http://www.uniprot.org/uniprot/Q9H255" TargetMode="External"/><Relationship Id="rId447" Type="http://schemas.openxmlformats.org/officeDocument/2006/relationships/hyperlink" Target="7F24" TargetMode="External"/><Relationship Id="rId794" Type="http://schemas.openxmlformats.org/officeDocument/2006/relationships/hyperlink" Target="http://www.uniprot.org/uniprot/P49146" TargetMode="External"/><Relationship Id="rId1077" Type="http://schemas.openxmlformats.org/officeDocument/2006/relationships/hyperlink" Target="../../../ligand/779/info" TargetMode="External"/><Relationship Id="rId1200" Type="http://schemas.openxmlformats.org/officeDocument/2006/relationships/hyperlink" Target="../../../ligand/462/info" TargetMode="External"/><Relationship Id="rId1852" Type="http://schemas.openxmlformats.org/officeDocument/2006/relationships/hyperlink" Target="http://www.uniprot.org/uniprot/P43220" TargetMode="External"/><Relationship Id="rId654" Type="http://schemas.openxmlformats.org/officeDocument/2006/relationships/hyperlink" Target="../../../ligand/217291/info" TargetMode="External"/><Relationship Id="rId861" Type="http://schemas.openxmlformats.org/officeDocument/2006/relationships/hyperlink" Target="../../../ligand/4069/info" TargetMode="External"/><Relationship Id="rId959" Type="http://schemas.openxmlformats.org/officeDocument/2006/relationships/hyperlink" Target="http://www.uniprot.org/uniprot/O43613" TargetMode="External"/><Relationship Id="rId1284" Type="http://schemas.openxmlformats.org/officeDocument/2006/relationships/hyperlink" Target="../../../ligand/217219/info" TargetMode="External"/><Relationship Id="rId1491" Type="http://schemas.openxmlformats.org/officeDocument/2006/relationships/hyperlink" Target="../../../ligand/217196/info" TargetMode="External"/><Relationship Id="rId1505" Type="http://schemas.openxmlformats.org/officeDocument/2006/relationships/hyperlink" Target="http://www.uniprot.org/uniprot/P07550" TargetMode="External"/><Relationship Id="rId1589" Type="http://schemas.openxmlformats.org/officeDocument/2006/relationships/hyperlink" Target="http://www.uniprot.org/uniprot/P41143" TargetMode="External"/><Relationship Id="rId1712" Type="http://schemas.openxmlformats.org/officeDocument/2006/relationships/hyperlink" Target="http://www.uniprot.org/uniprot/P07700" TargetMode="External"/><Relationship Id="rId293" Type="http://schemas.openxmlformats.org/officeDocument/2006/relationships/hyperlink" Target="../../../ligand/217377/info" TargetMode="External"/><Relationship Id="rId307" Type="http://schemas.openxmlformats.org/officeDocument/2006/relationships/hyperlink" Target="http://www.uniprot.org/uniprot/P47898" TargetMode="External"/><Relationship Id="rId514" Type="http://schemas.openxmlformats.org/officeDocument/2006/relationships/hyperlink" Target="../../../ligand/2805/info" TargetMode="External"/><Relationship Id="rId721" Type="http://schemas.openxmlformats.org/officeDocument/2006/relationships/hyperlink" Target="7E2Z" TargetMode="External"/><Relationship Id="rId1144" Type="http://schemas.openxmlformats.org/officeDocument/2006/relationships/hyperlink" Target="6HLP" TargetMode="External"/><Relationship Id="rId1351" Type="http://schemas.openxmlformats.org/officeDocument/2006/relationships/hyperlink" Target="5WIU" TargetMode="External"/><Relationship Id="rId1449" Type="http://schemas.openxmlformats.org/officeDocument/2006/relationships/hyperlink" Target="../../../ligand/372/info" TargetMode="External"/><Relationship Id="rId1796" Type="http://schemas.openxmlformats.org/officeDocument/2006/relationships/hyperlink" Target="http://www.uniprot.org/uniprot/P07550" TargetMode="External"/><Relationship Id="rId88" Type="http://schemas.openxmlformats.org/officeDocument/2006/relationships/hyperlink" Target="7XY7" TargetMode="External"/><Relationship Id="rId153" Type="http://schemas.openxmlformats.org/officeDocument/2006/relationships/hyperlink" Target="8ID6" TargetMode="External"/><Relationship Id="rId360" Type="http://schemas.openxmlformats.org/officeDocument/2006/relationships/hyperlink" Target="7XTA" TargetMode="External"/><Relationship Id="rId598" Type="http://schemas.openxmlformats.org/officeDocument/2006/relationships/hyperlink" Target="7VOE" TargetMode="External"/><Relationship Id="rId819" Type="http://schemas.openxmlformats.org/officeDocument/2006/relationships/hyperlink" Target="../../../ligand/2436/info" TargetMode="External"/><Relationship Id="rId1004" Type="http://schemas.openxmlformats.org/officeDocument/2006/relationships/hyperlink" Target="http://www.uniprot.org/uniprot/P08913" TargetMode="External"/><Relationship Id="rId1211" Type="http://schemas.openxmlformats.org/officeDocument/2006/relationships/hyperlink" Target="http://www.uniprot.org/uniprot/P07700" TargetMode="External"/><Relationship Id="rId1656" Type="http://schemas.openxmlformats.org/officeDocument/2006/relationships/hyperlink" Target="../../../ligand/1545/info" TargetMode="External"/><Relationship Id="rId1863" Type="http://schemas.openxmlformats.org/officeDocument/2006/relationships/hyperlink" Target="7LCJ" TargetMode="External"/><Relationship Id="rId220" Type="http://schemas.openxmlformats.org/officeDocument/2006/relationships/hyperlink" Target="http://www.uniprot.org/uniprot/P20309" TargetMode="External"/><Relationship Id="rId458" Type="http://schemas.openxmlformats.org/officeDocument/2006/relationships/hyperlink" Target="../../../ligand/1432/info" TargetMode="External"/><Relationship Id="rId665" Type="http://schemas.openxmlformats.org/officeDocument/2006/relationships/hyperlink" Target="http://www.uniprot.org/uniprot/Q9H228" TargetMode="External"/><Relationship Id="rId872" Type="http://schemas.openxmlformats.org/officeDocument/2006/relationships/hyperlink" Target="http://www.uniprot.org/uniprot/P30559" TargetMode="External"/><Relationship Id="rId1088" Type="http://schemas.openxmlformats.org/officeDocument/2006/relationships/hyperlink" Target="http://www.uniprot.org/uniprot/P08172" TargetMode="External"/><Relationship Id="rId1295" Type="http://schemas.openxmlformats.org/officeDocument/2006/relationships/hyperlink" Target="http://www.uniprot.org/uniprot/P28335" TargetMode="External"/><Relationship Id="rId1309" Type="http://schemas.openxmlformats.org/officeDocument/2006/relationships/hyperlink" Target="5OLV" TargetMode="External"/><Relationship Id="rId1516" Type="http://schemas.openxmlformats.org/officeDocument/2006/relationships/hyperlink" Target="5DHG" TargetMode="External"/><Relationship Id="rId1723" Type="http://schemas.openxmlformats.org/officeDocument/2006/relationships/hyperlink" Target="2YDO" TargetMode="External"/><Relationship Id="rId1930" Type="http://schemas.openxmlformats.org/officeDocument/2006/relationships/hyperlink" Target="../../../protein/grm2_human" TargetMode="External"/><Relationship Id="rId15" Type="http://schemas.openxmlformats.org/officeDocument/2006/relationships/hyperlink" Target="../../../ligand/3308/info" TargetMode="External"/><Relationship Id="rId318" Type="http://schemas.openxmlformats.org/officeDocument/2006/relationships/hyperlink" Target="7X1T" TargetMode="External"/><Relationship Id="rId525" Type="http://schemas.openxmlformats.org/officeDocument/2006/relationships/hyperlink" Target="http://www.uniprot.org/uniprot/P48039" TargetMode="External"/><Relationship Id="rId732" Type="http://schemas.openxmlformats.org/officeDocument/2006/relationships/hyperlink" Target="../../../ligand/3579/info" TargetMode="External"/><Relationship Id="rId1155" Type="http://schemas.openxmlformats.org/officeDocument/2006/relationships/hyperlink" Target="../../../ligand/70/info" TargetMode="External"/><Relationship Id="rId1362" Type="http://schemas.openxmlformats.org/officeDocument/2006/relationships/hyperlink" Target="../../../ligand/57543/info" TargetMode="External"/><Relationship Id="rId99" Type="http://schemas.openxmlformats.org/officeDocument/2006/relationships/hyperlink" Target="8DZP" TargetMode="External"/><Relationship Id="rId164" Type="http://schemas.openxmlformats.org/officeDocument/2006/relationships/hyperlink" Target="../../../ligand/3812/info" TargetMode="External"/><Relationship Id="rId371" Type="http://schemas.openxmlformats.org/officeDocument/2006/relationships/hyperlink" Target="../../../ligand/139/info" TargetMode="External"/><Relationship Id="rId1015" Type="http://schemas.openxmlformats.org/officeDocument/2006/relationships/hyperlink" Target="6NI3" TargetMode="External"/><Relationship Id="rId1222" Type="http://schemas.openxmlformats.org/officeDocument/2006/relationships/hyperlink" Target="6D26" TargetMode="External"/><Relationship Id="rId1667" Type="http://schemas.openxmlformats.org/officeDocument/2006/relationships/hyperlink" Target="http://www.uniprot.org/uniprot/P21453" TargetMode="External"/><Relationship Id="rId1874" Type="http://schemas.openxmlformats.org/officeDocument/2006/relationships/hyperlink" Target="../../../ligand/217265/info" TargetMode="External"/><Relationship Id="rId469" Type="http://schemas.openxmlformats.org/officeDocument/2006/relationships/hyperlink" Target="http://www.uniprot.org/uniprot/O02662" TargetMode="External"/><Relationship Id="rId676" Type="http://schemas.openxmlformats.org/officeDocument/2006/relationships/hyperlink" Target="7RM5" TargetMode="External"/><Relationship Id="rId883" Type="http://schemas.openxmlformats.org/officeDocument/2006/relationships/hyperlink" Target="6S0Q" TargetMode="External"/><Relationship Id="rId1099" Type="http://schemas.openxmlformats.org/officeDocument/2006/relationships/hyperlink" Target="6ME3" TargetMode="External"/><Relationship Id="rId1527" Type="http://schemas.openxmlformats.org/officeDocument/2006/relationships/hyperlink" Target="../../../ligand/217173/info" TargetMode="External"/><Relationship Id="rId1734" Type="http://schemas.openxmlformats.org/officeDocument/2006/relationships/hyperlink" Target="../../../ligand/3992/info" TargetMode="External"/><Relationship Id="rId1941" Type="http://schemas.openxmlformats.org/officeDocument/2006/relationships/hyperlink" Target="6W2Y" TargetMode="External"/><Relationship Id="rId26" Type="http://schemas.openxmlformats.org/officeDocument/2006/relationships/hyperlink" Target="http://www.uniprot.org/uniprot/Q96LB2" TargetMode="External"/><Relationship Id="rId231" Type="http://schemas.openxmlformats.org/officeDocument/2006/relationships/hyperlink" Target="8E9Z" TargetMode="External"/><Relationship Id="rId329" Type="http://schemas.openxmlformats.org/officeDocument/2006/relationships/hyperlink" Target="../../../ligand/2292/info" TargetMode="External"/><Relationship Id="rId536" Type="http://schemas.openxmlformats.org/officeDocument/2006/relationships/hyperlink" Target="7TD1" TargetMode="External"/><Relationship Id="rId1166" Type="http://schemas.openxmlformats.org/officeDocument/2006/relationships/hyperlink" Target="http://www.uniprot.org/uniprot/P43115" TargetMode="External"/><Relationship Id="rId1373" Type="http://schemas.openxmlformats.org/officeDocument/2006/relationships/hyperlink" Target="http://www.uniprot.org/uniprot/P41595" TargetMode="External"/><Relationship Id="rId175" Type="http://schemas.openxmlformats.org/officeDocument/2006/relationships/hyperlink" Target="http://www.uniprot.org/uniprot/Q8TDS4" TargetMode="External"/><Relationship Id="rId743" Type="http://schemas.openxmlformats.org/officeDocument/2006/relationships/hyperlink" Target="http://www.uniprot.org/uniprot/P21728" TargetMode="External"/><Relationship Id="rId950" Type="http://schemas.openxmlformats.org/officeDocument/2006/relationships/hyperlink" Target="http://www.uniprot.org/uniprot/O43613" TargetMode="External"/><Relationship Id="rId1026" Type="http://schemas.openxmlformats.org/officeDocument/2006/relationships/hyperlink" Target="../../../ligand/3644/info" TargetMode="External"/><Relationship Id="rId1580" Type="http://schemas.openxmlformats.org/officeDocument/2006/relationships/hyperlink" Target="http://www.uniprot.org/uniprot/Q9H244" TargetMode="External"/><Relationship Id="rId1678" Type="http://schemas.openxmlformats.org/officeDocument/2006/relationships/hyperlink" Target="3VG9" TargetMode="External"/><Relationship Id="rId1801" Type="http://schemas.openxmlformats.org/officeDocument/2006/relationships/hyperlink" Target="2Z73" TargetMode="External"/><Relationship Id="rId1885" Type="http://schemas.openxmlformats.org/officeDocument/2006/relationships/hyperlink" Target="http://www.uniprot.org/uniprot/P34998-2" TargetMode="External"/><Relationship Id="rId382" Type="http://schemas.openxmlformats.org/officeDocument/2006/relationships/hyperlink" Target="http://www.uniprot.org/uniprot/P35414" TargetMode="External"/><Relationship Id="rId603" Type="http://schemas.openxmlformats.org/officeDocument/2006/relationships/hyperlink" Target="../../../ligand/3579/info" TargetMode="External"/><Relationship Id="rId687" Type="http://schemas.openxmlformats.org/officeDocument/2006/relationships/hyperlink" Target="../../../ligand/3526/info" TargetMode="External"/><Relationship Id="rId810" Type="http://schemas.openxmlformats.org/officeDocument/2006/relationships/hyperlink" Target="../../../ligand/719/info" TargetMode="External"/><Relationship Id="rId908" Type="http://schemas.openxmlformats.org/officeDocument/2006/relationships/hyperlink" Target="http://www.uniprot.org/uniprot/P18089" TargetMode="External"/><Relationship Id="rId1233" Type="http://schemas.openxmlformats.org/officeDocument/2006/relationships/hyperlink" Target="../../../ligand/194200/info" TargetMode="External"/><Relationship Id="rId1440" Type="http://schemas.openxmlformats.org/officeDocument/2006/relationships/hyperlink" Target="../../../ligand/217204/info" TargetMode="External"/><Relationship Id="rId1538" Type="http://schemas.openxmlformats.org/officeDocument/2006/relationships/hyperlink" Target="http://www.uniprot.org/uniprot/Q92633" TargetMode="External"/><Relationship Id="rId242" Type="http://schemas.openxmlformats.org/officeDocument/2006/relationships/hyperlink" Target="../../../ligand/202922/info" TargetMode="External"/><Relationship Id="rId894" Type="http://schemas.openxmlformats.org/officeDocument/2006/relationships/hyperlink" Target="../../../ligand/86847/info" TargetMode="External"/><Relationship Id="rId1177" Type="http://schemas.openxmlformats.org/officeDocument/2006/relationships/hyperlink" Target="5ZHP" TargetMode="External"/><Relationship Id="rId1300" Type="http://schemas.openxmlformats.org/officeDocument/2006/relationships/hyperlink" Target="6BQG" TargetMode="External"/><Relationship Id="rId1745" Type="http://schemas.openxmlformats.org/officeDocument/2006/relationships/hyperlink" Target="http://www.uniprot.org/uniprot/P07700" TargetMode="External"/><Relationship Id="rId1952" Type="http://schemas.openxmlformats.org/officeDocument/2006/relationships/hyperlink" Target="../../../ligand/9533/info" TargetMode="External"/><Relationship Id="rId37" Type="http://schemas.openxmlformats.org/officeDocument/2006/relationships/hyperlink" Target="8IW9" TargetMode="External"/><Relationship Id="rId102" Type="http://schemas.openxmlformats.org/officeDocument/2006/relationships/hyperlink" Target="8DZS" TargetMode="External"/><Relationship Id="rId547" Type="http://schemas.openxmlformats.org/officeDocument/2006/relationships/hyperlink" Target="7TD4" TargetMode="External"/><Relationship Id="rId754" Type="http://schemas.openxmlformats.org/officeDocument/2006/relationships/hyperlink" Target="7CKX" TargetMode="External"/><Relationship Id="rId961" Type="http://schemas.openxmlformats.org/officeDocument/2006/relationships/hyperlink" Target="6TO7" TargetMode="External"/><Relationship Id="rId1384" Type="http://schemas.openxmlformats.org/officeDocument/2006/relationships/hyperlink" Target="5N2R" TargetMode="External"/><Relationship Id="rId1591" Type="http://schemas.openxmlformats.org/officeDocument/2006/relationships/hyperlink" Target="4N6H" TargetMode="External"/><Relationship Id="rId1605" Type="http://schemas.openxmlformats.org/officeDocument/2006/relationships/hyperlink" Target="../../../ligand/4061/info" TargetMode="External"/><Relationship Id="rId1689" Type="http://schemas.openxmlformats.org/officeDocument/2006/relationships/hyperlink" Target="../../../ligand/1387/info" TargetMode="External"/><Relationship Id="rId1812" Type="http://schemas.openxmlformats.org/officeDocument/2006/relationships/hyperlink" Target="../../../ligand/217172/info" TargetMode="External"/><Relationship Id="rId90" Type="http://schemas.openxmlformats.org/officeDocument/2006/relationships/hyperlink" Target="../../../ligand/82304/info" TargetMode="External"/><Relationship Id="rId186" Type="http://schemas.openxmlformats.org/officeDocument/2006/relationships/hyperlink" Target="8H8J" TargetMode="External"/><Relationship Id="rId393" Type="http://schemas.openxmlformats.org/officeDocument/2006/relationships/hyperlink" Target="7UM5" TargetMode="External"/><Relationship Id="rId407" Type="http://schemas.openxmlformats.org/officeDocument/2006/relationships/hyperlink" Target="../../../ligand/134/info" TargetMode="External"/><Relationship Id="rId614" Type="http://schemas.openxmlformats.org/officeDocument/2006/relationships/hyperlink" Target="http://www.uniprot.org/uniprot/P07700" TargetMode="External"/><Relationship Id="rId821" Type="http://schemas.openxmlformats.org/officeDocument/2006/relationships/hyperlink" Target="http://www.uniprot.org/uniprot/P29274" TargetMode="External"/><Relationship Id="rId1037" Type="http://schemas.openxmlformats.org/officeDocument/2006/relationships/hyperlink" Target="http://www.uniprot.org/uniprot/P07550" TargetMode="External"/><Relationship Id="rId1244" Type="http://schemas.openxmlformats.org/officeDocument/2006/relationships/hyperlink" Target="http://www.uniprot.org/uniprot/P25105" TargetMode="External"/><Relationship Id="rId1451" Type="http://schemas.openxmlformats.org/officeDocument/2006/relationships/hyperlink" Target="http://www.uniprot.org/uniprot/P29274" TargetMode="External"/><Relationship Id="rId1896" Type="http://schemas.openxmlformats.org/officeDocument/2006/relationships/hyperlink" Target="7XKF" TargetMode="External"/><Relationship Id="rId253" Type="http://schemas.openxmlformats.org/officeDocument/2006/relationships/hyperlink" Target="http://www.uniprot.org/uniprot/Q96LB2" TargetMode="External"/><Relationship Id="rId460" Type="http://schemas.openxmlformats.org/officeDocument/2006/relationships/hyperlink" Target="http://www.uniprot.org/uniprot/O43614" TargetMode="External"/><Relationship Id="rId698" Type="http://schemas.openxmlformats.org/officeDocument/2006/relationships/hyperlink" Target="http://www.uniprot.org/uniprot/P02699" TargetMode="External"/><Relationship Id="rId919" Type="http://schemas.openxmlformats.org/officeDocument/2006/relationships/hyperlink" Target="6LUQ" TargetMode="External"/><Relationship Id="rId1090" Type="http://schemas.openxmlformats.org/officeDocument/2006/relationships/hyperlink" Target="6OIK" TargetMode="External"/><Relationship Id="rId1104" Type="http://schemas.openxmlformats.org/officeDocument/2006/relationships/hyperlink" Target="../../../ligand/2906/info" TargetMode="External"/><Relationship Id="rId1311" Type="http://schemas.openxmlformats.org/officeDocument/2006/relationships/hyperlink" Target="../../../ligand/136596/info" TargetMode="External"/><Relationship Id="rId1549" Type="http://schemas.openxmlformats.org/officeDocument/2006/relationships/hyperlink" Target="4UG2" TargetMode="External"/><Relationship Id="rId1756" Type="http://schemas.openxmlformats.org/officeDocument/2006/relationships/hyperlink" Target="2Y03" TargetMode="External"/><Relationship Id="rId1963" Type="http://schemas.openxmlformats.org/officeDocument/2006/relationships/hyperlink" Target="7ZI0" TargetMode="External"/><Relationship Id="rId48" Type="http://schemas.openxmlformats.org/officeDocument/2006/relationships/hyperlink" Target="../../../ligand/217395/info" TargetMode="External"/><Relationship Id="rId113" Type="http://schemas.openxmlformats.org/officeDocument/2006/relationships/hyperlink" Target="../../../ligand/217397/info" TargetMode="External"/><Relationship Id="rId320" Type="http://schemas.openxmlformats.org/officeDocument/2006/relationships/hyperlink" Target="../../../ligand/2386/info" TargetMode="External"/><Relationship Id="rId558" Type="http://schemas.openxmlformats.org/officeDocument/2006/relationships/hyperlink" Target="../../../ligand/2866/info" TargetMode="External"/><Relationship Id="rId765" Type="http://schemas.openxmlformats.org/officeDocument/2006/relationships/hyperlink" Target="../../../ligand/3098/info" TargetMode="External"/><Relationship Id="rId972" Type="http://schemas.openxmlformats.org/officeDocument/2006/relationships/hyperlink" Target="../../../ligand/385/info" TargetMode="External"/><Relationship Id="rId1188" Type="http://schemas.openxmlformats.org/officeDocument/2006/relationships/hyperlink" Target="../../../ligand/371/info" TargetMode="External"/><Relationship Id="rId1395" Type="http://schemas.openxmlformats.org/officeDocument/2006/relationships/hyperlink" Target="../../../ligand/217185/info" TargetMode="External"/><Relationship Id="rId1409" Type="http://schemas.openxmlformats.org/officeDocument/2006/relationships/hyperlink" Target="http://www.uniprot.org/uniprot/P55085" TargetMode="External"/><Relationship Id="rId1616" Type="http://schemas.openxmlformats.org/officeDocument/2006/relationships/hyperlink" Target="http://www.uniprot.org/uniprot/P07700" TargetMode="External"/><Relationship Id="rId1823" Type="http://schemas.openxmlformats.org/officeDocument/2006/relationships/hyperlink" Target="http://www.uniprot.org/uniprot/P02699" TargetMode="External"/><Relationship Id="rId197" Type="http://schemas.openxmlformats.org/officeDocument/2006/relationships/hyperlink" Target="../../../ligand/253/info" TargetMode="External"/><Relationship Id="rId418" Type="http://schemas.openxmlformats.org/officeDocument/2006/relationships/hyperlink" Target="http://www.uniprot.org/uniprot/P25021" TargetMode="External"/><Relationship Id="rId625" Type="http://schemas.openxmlformats.org/officeDocument/2006/relationships/hyperlink" Target="7S8O" TargetMode="External"/><Relationship Id="rId832" Type="http://schemas.openxmlformats.org/officeDocument/2006/relationships/hyperlink" Target="7D7M" TargetMode="External"/><Relationship Id="rId1048" Type="http://schemas.openxmlformats.org/officeDocument/2006/relationships/hyperlink" Target="6JZH" TargetMode="External"/><Relationship Id="rId1255" Type="http://schemas.openxmlformats.org/officeDocument/2006/relationships/hyperlink" Target="5KW2" TargetMode="External"/><Relationship Id="rId1462" Type="http://schemas.openxmlformats.org/officeDocument/2006/relationships/hyperlink" Target="5D6L" TargetMode="External"/><Relationship Id="rId264" Type="http://schemas.openxmlformats.org/officeDocument/2006/relationships/hyperlink" Target="7YU3" TargetMode="External"/><Relationship Id="rId471" Type="http://schemas.openxmlformats.org/officeDocument/2006/relationships/hyperlink" Target="7XJH" TargetMode="External"/><Relationship Id="rId1115" Type="http://schemas.openxmlformats.org/officeDocument/2006/relationships/hyperlink" Target="http://www.uniprot.org/uniprot/P49286" TargetMode="External"/><Relationship Id="rId1322" Type="http://schemas.openxmlformats.org/officeDocument/2006/relationships/hyperlink" Target="http://www.uniprot.org/uniprot/P29274" TargetMode="External"/><Relationship Id="rId1767" Type="http://schemas.openxmlformats.org/officeDocument/2006/relationships/hyperlink" Target="../../../ligand/54654/info" TargetMode="External"/><Relationship Id="rId1974" Type="http://schemas.openxmlformats.org/officeDocument/2006/relationships/hyperlink" Target="6OT0" TargetMode="External"/><Relationship Id="rId59" Type="http://schemas.openxmlformats.org/officeDocument/2006/relationships/hyperlink" Target="http://www.uniprot.org/uniprot/O14842" TargetMode="External"/><Relationship Id="rId124" Type="http://schemas.openxmlformats.org/officeDocument/2006/relationships/hyperlink" Target="http://www.uniprot.org/uniprot/P02699" TargetMode="External"/><Relationship Id="rId569" Type="http://schemas.openxmlformats.org/officeDocument/2006/relationships/hyperlink" Target="http://www.uniprot.org/uniprot/P35368" TargetMode="External"/><Relationship Id="rId776" Type="http://schemas.openxmlformats.org/officeDocument/2006/relationships/hyperlink" Target="http://www.uniprot.org/uniprot/P20789" TargetMode="External"/><Relationship Id="rId983" Type="http://schemas.openxmlformats.org/officeDocument/2006/relationships/hyperlink" Target="http://www.uniprot.org/uniprot/P08912" TargetMode="External"/><Relationship Id="rId1199" Type="http://schemas.openxmlformats.org/officeDocument/2006/relationships/hyperlink" Target="http://www.uniprot.org/uniprot/P51681" TargetMode="External"/><Relationship Id="rId1627" Type="http://schemas.openxmlformats.org/officeDocument/2006/relationships/hyperlink" Target="4IAR" TargetMode="External"/><Relationship Id="rId1834" Type="http://schemas.openxmlformats.org/officeDocument/2006/relationships/hyperlink" Target="1HZX" TargetMode="External"/><Relationship Id="rId331" Type="http://schemas.openxmlformats.org/officeDocument/2006/relationships/hyperlink" Target="http://www.uniprot.org/uniprot/Q8TDV5" TargetMode="External"/><Relationship Id="rId429" Type="http://schemas.openxmlformats.org/officeDocument/2006/relationships/hyperlink" Target="7FEE" TargetMode="External"/><Relationship Id="rId636" Type="http://schemas.openxmlformats.org/officeDocument/2006/relationships/hyperlink" Target="../../../ligand/1082/info" TargetMode="External"/><Relationship Id="rId1059" Type="http://schemas.openxmlformats.org/officeDocument/2006/relationships/hyperlink" Target="../../../ligand/54654/info" TargetMode="External"/><Relationship Id="rId1266" Type="http://schemas.openxmlformats.org/officeDocument/2006/relationships/hyperlink" Target="../../../ligand/2275/info" TargetMode="External"/><Relationship Id="rId1473" Type="http://schemas.openxmlformats.org/officeDocument/2006/relationships/hyperlink" Target="../../../ligand/1002/info" TargetMode="External"/><Relationship Id="rId843" Type="http://schemas.openxmlformats.org/officeDocument/2006/relationships/hyperlink" Target="../../../ligand/2275/info" TargetMode="External"/><Relationship Id="rId1126" Type="http://schemas.openxmlformats.org/officeDocument/2006/relationships/hyperlink" Target="6A93" TargetMode="External"/><Relationship Id="rId1680" Type="http://schemas.openxmlformats.org/officeDocument/2006/relationships/hyperlink" Target="../../../ligand/2416/info" TargetMode="External"/><Relationship Id="rId1778" Type="http://schemas.openxmlformats.org/officeDocument/2006/relationships/hyperlink" Target="http://www.uniprot.org/uniprot/P07550" TargetMode="External"/><Relationship Id="rId1901" Type="http://schemas.openxmlformats.org/officeDocument/2006/relationships/hyperlink" Target="../../../ligand/142647/info" TargetMode="External"/><Relationship Id="rId1985" Type="http://schemas.openxmlformats.org/officeDocument/2006/relationships/hyperlink" Target="../../../ligand/217186/info" TargetMode="External"/><Relationship Id="rId275" Type="http://schemas.openxmlformats.org/officeDocument/2006/relationships/hyperlink" Target="../../../ligand/217371/info" TargetMode="External"/><Relationship Id="rId482" Type="http://schemas.openxmlformats.org/officeDocument/2006/relationships/hyperlink" Target="../../../ligand/217334/info" TargetMode="External"/><Relationship Id="rId703" Type="http://schemas.openxmlformats.org/officeDocument/2006/relationships/hyperlink" Target="7C4S" TargetMode="External"/><Relationship Id="rId910" Type="http://schemas.openxmlformats.org/officeDocument/2006/relationships/hyperlink" Target="6K42" TargetMode="External"/><Relationship Id="rId1333" Type="http://schemas.openxmlformats.org/officeDocument/2006/relationships/hyperlink" Target="5O9H" TargetMode="External"/><Relationship Id="rId1540" Type="http://schemas.openxmlformats.org/officeDocument/2006/relationships/hyperlink" Target="4Z35" TargetMode="External"/><Relationship Id="rId1638" Type="http://schemas.openxmlformats.org/officeDocument/2006/relationships/hyperlink" Target="../../../ligand/1587/info" TargetMode="External"/><Relationship Id="rId135" Type="http://schemas.openxmlformats.org/officeDocument/2006/relationships/hyperlink" Target="8A6D" TargetMode="External"/><Relationship Id="rId342" Type="http://schemas.openxmlformats.org/officeDocument/2006/relationships/hyperlink" Target="8DU3" TargetMode="External"/><Relationship Id="rId787" Type="http://schemas.openxmlformats.org/officeDocument/2006/relationships/hyperlink" Target="6Z8N" TargetMode="External"/><Relationship Id="rId994" Type="http://schemas.openxmlformats.org/officeDocument/2006/relationships/hyperlink" Target="6RZ7" TargetMode="External"/><Relationship Id="rId1400" Type="http://schemas.openxmlformats.org/officeDocument/2006/relationships/hyperlink" Target="http://www.uniprot.org/uniprot/P29274" TargetMode="External"/><Relationship Id="rId1845" Type="http://schemas.openxmlformats.org/officeDocument/2006/relationships/hyperlink" Target="8E3Z" TargetMode="External"/><Relationship Id="rId202" Type="http://schemas.openxmlformats.org/officeDocument/2006/relationships/hyperlink" Target="http://www.uniprot.org/uniprot/P29275" TargetMode="External"/><Relationship Id="rId647" Type="http://schemas.openxmlformats.org/officeDocument/2006/relationships/hyperlink" Target="http://www.uniprot.org/uniprot/P21453" TargetMode="External"/><Relationship Id="rId854" Type="http://schemas.openxmlformats.org/officeDocument/2006/relationships/hyperlink" Target="http://www.uniprot.org/uniprot/Q8TDU6" TargetMode="External"/><Relationship Id="rId1277" Type="http://schemas.openxmlformats.org/officeDocument/2006/relationships/hyperlink" Target="http://www.uniprot.org/uniprot/P02699" TargetMode="External"/><Relationship Id="rId1484" Type="http://schemas.openxmlformats.org/officeDocument/2006/relationships/hyperlink" Target="http://www.uniprot.org/uniprot/P29274" TargetMode="External"/><Relationship Id="rId1691" Type="http://schemas.openxmlformats.org/officeDocument/2006/relationships/hyperlink" Target="http://www.uniprot.org/uniprot/P29274" TargetMode="External"/><Relationship Id="rId1705" Type="http://schemas.openxmlformats.org/officeDocument/2006/relationships/hyperlink" Target="3RZE" TargetMode="External"/><Relationship Id="rId1912" Type="http://schemas.openxmlformats.org/officeDocument/2006/relationships/hyperlink" Target="../../../protein/grm3_human" TargetMode="External"/><Relationship Id="rId286" Type="http://schemas.openxmlformats.org/officeDocument/2006/relationships/hyperlink" Target="http://www.uniprot.org/uniprot/P21453" TargetMode="External"/><Relationship Id="rId493" Type="http://schemas.openxmlformats.org/officeDocument/2006/relationships/hyperlink" Target="http://www.uniprot.org/uniprot/P08913" TargetMode="External"/><Relationship Id="rId507" Type="http://schemas.openxmlformats.org/officeDocument/2006/relationships/hyperlink" Target="http://www.uniprot.org/uniprot/O95136" TargetMode="External"/><Relationship Id="rId714" Type="http://schemas.openxmlformats.org/officeDocument/2006/relationships/hyperlink" Target="../../../ligand/2241/info" TargetMode="External"/><Relationship Id="rId921" Type="http://schemas.openxmlformats.org/officeDocument/2006/relationships/hyperlink" Target="../../../ligand/4069/info" TargetMode="External"/><Relationship Id="rId1137" Type="http://schemas.openxmlformats.org/officeDocument/2006/relationships/hyperlink" Target="../../../ligand/2020/info" TargetMode="External"/><Relationship Id="rId1344" Type="http://schemas.openxmlformats.org/officeDocument/2006/relationships/hyperlink" Target="../../../ligand/3861/info" TargetMode="External"/><Relationship Id="rId1551" Type="http://schemas.openxmlformats.org/officeDocument/2006/relationships/hyperlink" Target="../../../ligand/217195/info" TargetMode="External"/><Relationship Id="rId1789" Type="http://schemas.openxmlformats.org/officeDocument/2006/relationships/hyperlink" Target="3C9M" TargetMode="External"/><Relationship Id="rId1996" Type="http://schemas.openxmlformats.org/officeDocument/2006/relationships/hyperlink" Target="../../../ligand/3624/info" TargetMode="External"/><Relationship Id="rId50" Type="http://schemas.openxmlformats.org/officeDocument/2006/relationships/hyperlink" Target="http://www.uniprot.org/uniprot/P21554" TargetMode="External"/><Relationship Id="rId146" Type="http://schemas.openxmlformats.org/officeDocument/2006/relationships/hyperlink" Target="../../../ligand/217388/info" TargetMode="External"/><Relationship Id="rId353" Type="http://schemas.openxmlformats.org/officeDocument/2006/relationships/hyperlink" Target="../../../ligand/4069/info" TargetMode="External"/><Relationship Id="rId560" Type="http://schemas.openxmlformats.org/officeDocument/2006/relationships/hyperlink" Target="http://www.uniprot.org/uniprot/P28223" TargetMode="External"/><Relationship Id="rId798" Type="http://schemas.openxmlformats.org/officeDocument/2006/relationships/hyperlink" Target="../../../ligand/2478/info" TargetMode="External"/><Relationship Id="rId1190" Type="http://schemas.openxmlformats.org/officeDocument/2006/relationships/hyperlink" Target="http://www.uniprot.org/uniprot/P08172" TargetMode="External"/><Relationship Id="rId1204" Type="http://schemas.openxmlformats.org/officeDocument/2006/relationships/hyperlink" Target="6H7L" TargetMode="External"/><Relationship Id="rId1411" Type="http://schemas.openxmlformats.org/officeDocument/2006/relationships/hyperlink" Target="5NDZ" TargetMode="External"/><Relationship Id="rId1649" Type="http://schemas.openxmlformats.org/officeDocument/2006/relationships/hyperlink" Target="http://www.uniprot.org/uniprot/P41146" TargetMode="External"/><Relationship Id="rId1856" Type="http://schemas.openxmlformats.org/officeDocument/2006/relationships/hyperlink" Target="../../../ligand/216836/info" TargetMode="External"/><Relationship Id="rId213" Type="http://schemas.openxmlformats.org/officeDocument/2006/relationships/hyperlink" Target="7T2G" TargetMode="External"/><Relationship Id="rId420" Type="http://schemas.openxmlformats.org/officeDocument/2006/relationships/hyperlink" Target="7UL3" TargetMode="External"/><Relationship Id="rId658" Type="http://schemas.openxmlformats.org/officeDocument/2006/relationships/hyperlink" Target="7EW0" TargetMode="External"/><Relationship Id="rId865" Type="http://schemas.openxmlformats.org/officeDocument/2006/relationships/hyperlink" Target="6LFL" TargetMode="External"/><Relationship Id="rId1050" Type="http://schemas.openxmlformats.org/officeDocument/2006/relationships/hyperlink" Target="../../../ligand/217240/info" TargetMode="External"/><Relationship Id="rId1288" Type="http://schemas.openxmlformats.org/officeDocument/2006/relationships/hyperlink" Target="6CM4" TargetMode="External"/><Relationship Id="rId1495" Type="http://schemas.openxmlformats.org/officeDocument/2006/relationships/hyperlink" Target="5CXV" TargetMode="External"/><Relationship Id="rId1509" Type="http://schemas.openxmlformats.org/officeDocument/2006/relationships/hyperlink" Target="../../../ligand/382/info" TargetMode="External"/><Relationship Id="rId1716" Type="http://schemas.openxmlformats.org/officeDocument/2006/relationships/hyperlink" Target="../../../ligand/1024/info" TargetMode="External"/><Relationship Id="rId1923" Type="http://schemas.openxmlformats.org/officeDocument/2006/relationships/hyperlink" Target="../../../protein/grm2_human" TargetMode="External"/><Relationship Id="rId297" Type="http://schemas.openxmlformats.org/officeDocument/2006/relationships/hyperlink" Target="7VIG" TargetMode="External"/><Relationship Id="rId518" Type="http://schemas.openxmlformats.org/officeDocument/2006/relationships/hyperlink" Target="7PX4" TargetMode="External"/><Relationship Id="rId725" Type="http://schemas.openxmlformats.org/officeDocument/2006/relationships/hyperlink" Target="http://www.uniprot.org/uniprot/P21728" TargetMode="External"/><Relationship Id="rId932" Type="http://schemas.openxmlformats.org/officeDocument/2006/relationships/hyperlink" Target="http://www.uniprot.org/uniprot/P34972" TargetMode="External"/><Relationship Id="rId1148" Type="http://schemas.openxmlformats.org/officeDocument/2006/relationships/hyperlink" Target="http://www.uniprot.org/uniprot/P41597" TargetMode="External"/><Relationship Id="rId1355" Type="http://schemas.openxmlformats.org/officeDocument/2006/relationships/hyperlink" Target="http://www.uniprot.org/uniprot/P29274" TargetMode="External"/><Relationship Id="rId1562" Type="http://schemas.openxmlformats.org/officeDocument/2006/relationships/hyperlink" Target="http://www.uniprot.org/uniprot/P08483" TargetMode="External"/><Relationship Id="rId157" Type="http://schemas.openxmlformats.org/officeDocument/2006/relationships/hyperlink" Target="http://www.uniprot.org/uniprot/Q5NUL3" TargetMode="External"/><Relationship Id="rId364" Type="http://schemas.openxmlformats.org/officeDocument/2006/relationships/hyperlink" Target="http://www.uniprot.org/uniprot/P34969" TargetMode="External"/><Relationship Id="rId1008" Type="http://schemas.openxmlformats.org/officeDocument/2006/relationships/hyperlink" Target="../../../ligand/1291/info" TargetMode="External"/><Relationship Id="rId1215" Type="http://schemas.openxmlformats.org/officeDocument/2006/relationships/hyperlink" Target="../../../ligand/2211/info" TargetMode="External"/><Relationship Id="rId1422" Type="http://schemas.openxmlformats.org/officeDocument/2006/relationships/hyperlink" Target="../../../ligand/217176/info" TargetMode="External"/><Relationship Id="rId1867" Type="http://schemas.openxmlformats.org/officeDocument/2006/relationships/hyperlink" Target="http://www.uniprot.org/uniprot/P43220" TargetMode="External"/><Relationship Id="rId61" Type="http://schemas.openxmlformats.org/officeDocument/2006/relationships/hyperlink" Target="8EJK" TargetMode="External"/><Relationship Id="rId571" Type="http://schemas.openxmlformats.org/officeDocument/2006/relationships/hyperlink" Target="7B6W" TargetMode="External"/><Relationship Id="rId669" Type="http://schemas.openxmlformats.org/officeDocument/2006/relationships/hyperlink" Target="../../../ligand/115259/info" TargetMode="External"/><Relationship Id="rId876" Type="http://schemas.openxmlformats.org/officeDocument/2006/relationships/hyperlink" Target="../../../ligand/2386/info" TargetMode="External"/><Relationship Id="rId1299" Type="http://schemas.openxmlformats.org/officeDocument/2006/relationships/hyperlink" Target="../../../ligand/1640/info" TargetMode="External"/><Relationship Id="rId1727" Type="http://schemas.openxmlformats.org/officeDocument/2006/relationships/hyperlink" Target="http://www.uniprot.org/uniprot/P02699" TargetMode="External"/><Relationship Id="rId1934" Type="http://schemas.openxmlformats.org/officeDocument/2006/relationships/hyperlink" Target="../../../ligand/2319/info" TargetMode="External"/><Relationship Id="rId19" Type="http://schemas.openxmlformats.org/officeDocument/2006/relationships/hyperlink" Target="7XXH" TargetMode="External"/><Relationship Id="rId224" Type="http://schemas.openxmlformats.org/officeDocument/2006/relationships/hyperlink" Target="../../../ligand/2422/info" TargetMode="External"/><Relationship Id="rId431" Type="http://schemas.openxmlformats.org/officeDocument/2006/relationships/hyperlink" Target="../../../ligand/216473/info" TargetMode="External"/><Relationship Id="rId529" Type="http://schemas.openxmlformats.org/officeDocument/2006/relationships/hyperlink" Target="../../../ligand/217321/info" TargetMode="External"/><Relationship Id="rId736" Type="http://schemas.openxmlformats.org/officeDocument/2006/relationships/hyperlink" Target="7CMU" TargetMode="External"/><Relationship Id="rId1061" Type="http://schemas.openxmlformats.org/officeDocument/2006/relationships/hyperlink" Target="http://www.uniprot.org/uniprot/Q6IYF9" TargetMode="External"/><Relationship Id="rId1159" Type="http://schemas.openxmlformats.org/officeDocument/2006/relationships/hyperlink" Target="6IIV" TargetMode="External"/><Relationship Id="rId1366" Type="http://schemas.openxmlformats.org/officeDocument/2006/relationships/hyperlink" Target="5X7D" TargetMode="External"/><Relationship Id="rId168" Type="http://schemas.openxmlformats.org/officeDocument/2006/relationships/hyperlink" Target="7YK6" TargetMode="External"/><Relationship Id="rId943" Type="http://schemas.openxmlformats.org/officeDocument/2006/relationships/hyperlink" Target="6TOS" TargetMode="External"/><Relationship Id="rId1019" Type="http://schemas.openxmlformats.org/officeDocument/2006/relationships/hyperlink" Target="http://www.uniprot.org/uniprot/P07550" TargetMode="External"/><Relationship Id="rId1573" Type="http://schemas.openxmlformats.org/officeDocument/2006/relationships/hyperlink" Target="4QKX" TargetMode="External"/><Relationship Id="rId1780" Type="http://schemas.openxmlformats.org/officeDocument/2006/relationships/hyperlink" Target="3NYA" TargetMode="External"/><Relationship Id="rId1878" Type="http://schemas.openxmlformats.org/officeDocument/2006/relationships/hyperlink" Target="7C2E" TargetMode="External"/><Relationship Id="rId72" Type="http://schemas.openxmlformats.org/officeDocument/2006/relationships/hyperlink" Target="../../../ligand/2020/info" TargetMode="External"/><Relationship Id="rId375" Type="http://schemas.openxmlformats.org/officeDocument/2006/relationships/hyperlink" Target="8DCR" TargetMode="External"/><Relationship Id="rId582" Type="http://schemas.openxmlformats.org/officeDocument/2006/relationships/hyperlink" Target="../../../ligand/112295/info" TargetMode="External"/><Relationship Id="rId803" Type="http://schemas.openxmlformats.org/officeDocument/2006/relationships/hyperlink" Target="http://www.uniprot.org/uniprot/P07550" TargetMode="External"/><Relationship Id="rId1226" Type="http://schemas.openxmlformats.org/officeDocument/2006/relationships/hyperlink" Target="http://www.uniprot.org/uniprot/P41595" TargetMode="External"/><Relationship Id="rId1433" Type="http://schemas.openxmlformats.org/officeDocument/2006/relationships/hyperlink" Target="http://www.uniprot.org/uniprot/P41595" TargetMode="External"/><Relationship Id="rId1640" Type="http://schemas.openxmlformats.org/officeDocument/2006/relationships/hyperlink" Target="http://www.uniprot.org/uniprot/P07700" TargetMode="External"/><Relationship Id="rId1738" Type="http://schemas.openxmlformats.org/officeDocument/2006/relationships/hyperlink" Target="3PXO" TargetMode="External"/><Relationship Id="rId3" Type="http://schemas.openxmlformats.org/officeDocument/2006/relationships/settings" Target="settings.xml"/><Relationship Id="rId235" Type="http://schemas.openxmlformats.org/officeDocument/2006/relationships/hyperlink" Target="http://www.uniprot.org/uniprot/O43614" TargetMode="External"/><Relationship Id="rId442" Type="http://schemas.openxmlformats.org/officeDocument/2006/relationships/hyperlink" Target="http://www.uniprot.org/uniprot/P21728" TargetMode="External"/><Relationship Id="rId887" Type="http://schemas.openxmlformats.org/officeDocument/2006/relationships/hyperlink" Target="http://www.uniprot.org/uniprot/P11229" TargetMode="External"/><Relationship Id="rId1072" Type="http://schemas.openxmlformats.org/officeDocument/2006/relationships/hyperlink" Target="6QNO" TargetMode="External"/><Relationship Id="rId1500" Type="http://schemas.openxmlformats.org/officeDocument/2006/relationships/hyperlink" Target="../../../ligand/664/info" TargetMode="External"/><Relationship Id="rId1945" Type="http://schemas.openxmlformats.org/officeDocument/2006/relationships/hyperlink" Target="../../../protein/gabr2_human" TargetMode="External"/><Relationship Id="rId302" Type="http://schemas.openxmlformats.org/officeDocument/2006/relationships/hyperlink" Target="../../../ligand/3579/info" TargetMode="External"/><Relationship Id="rId747" Type="http://schemas.openxmlformats.org/officeDocument/2006/relationships/hyperlink" Target="../../../ligand/139/info" TargetMode="External"/><Relationship Id="rId954" Type="http://schemas.openxmlformats.org/officeDocument/2006/relationships/hyperlink" Target="../../../ligand/10125/info" TargetMode="External"/><Relationship Id="rId1377" Type="http://schemas.openxmlformats.org/officeDocument/2006/relationships/hyperlink" Target="../../../ligand/73924/info" TargetMode="External"/><Relationship Id="rId1584" Type="http://schemas.openxmlformats.org/officeDocument/2006/relationships/hyperlink" Target="../../../ligand/43900/info" TargetMode="External"/><Relationship Id="rId1791" Type="http://schemas.openxmlformats.org/officeDocument/2006/relationships/hyperlink" Target="../../../ligand/217181/info" TargetMode="External"/><Relationship Id="rId1805" Type="http://schemas.openxmlformats.org/officeDocument/2006/relationships/hyperlink" Target="http://www.uniprot.org/uniprot/P07550" TargetMode="External"/><Relationship Id="rId83" Type="http://schemas.openxmlformats.org/officeDocument/2006/relationships/hyperlink" Target="http://www.uniprot.org/uniprot/P34972" TargetMode="External"/><Relationship Id="rId179" Type="http://schemas.openxmlformats.org/officeDocument/2006/relationships/hyperlink" Target="../../../ligand/1307/info" TargetMode="External"/><Relationship Id="rId386" Type="http://schemas.openxmlformats.org/officeDocument/2006/relationships/hyperlink" Target="../../../ligand/217348/info" TargetMode="External"/><Relationship Id="rId593" Type="http://schemas.openxmlformats.org/officeDocument/2006/relationships/hyperlink" Target="http://www.uniprot.org/uniprot/P28223" TargetMode="External"/><Relationship Id="rId607" Type="http://schemas.openxmlformats.org/officeDocument/2006/relationships/hyperlink" Target="7VDH" TargetMode="External"/><Relationship Id="rId814" Type="http://schemas.openxmlformats.org/officeDocument/2006/relationships/hyperlink" Target="7BTS" TargetMode="External"/><Relationship Id="rId1237" Type="http://schemas.openxmlformats.org/officeDocument/2006/relationships/hyperlink" Target="6DRZ" TargetMode="External"/><Relationship Id="rId1444" Type="http://schemas.openxmlformats.org/officeDocument/2006/relationships/hyperlink" Target="5U09" TargetMode="External"/><Relationship Id="rId1651" Type="http://schemas.openxmlformats.org/officeDocument/2006/relationships/hyperlink" Target="4EA3" TargetMode="External"/><Relationship Id="rId1889" Type="http://schemas.openxmlformats.org/officeDocument/2006/relationships/hyperlink" Target="../../../ligand/217398/info" TargetMode="External"/><Relationship Id="rId246" Type="http://schemas.openxmlformats.org/officeDocument/2006/relationships/hyperlink" Target="8EF5" TargetMode="External"/><Relationship Id="rId453" Type="http://schemas.openxmlformats.org/officeDocument/2006/relationships/hyperlink" Target="7X2F" TargetMode="External"/><Relationship Id="rId660" Type="http://schemas.openxmlformats.org/officeDocument/2006/relationships/hyperlink" Target="../../../ligand/2281/info" TargetMode="External"/><Relationship Id="rId898" Type="http://schemas.openxmlformats.org/officeDocument/2006/relationships/hyperlink" Target="6PEL" TargetMode="External"/><Relationship Id="rId1083" Type="http://schemas.openxmlformats.org/officeDocument/2006/relationships/hyperlink" Target="../../../ligand/1935/info" TargetMode="External"/><Relationship Id="rId1290" Type="http://schemas.openxmlformats.org/officeDocument/2006/relationships/hyperlink" Target="../../../ligand/2468/info" TargetMode="External"/><Relationship Id="rId1304" Type="http://schemas.openxmlformats.org/officeDocument/2006/relationships/hyperlink" Target="http://www.uniprot.org/uniprot/P29274" TargetMode="External"/><Relationship Id="rId1511" Type="http://schemas.openxmlformats.org/officeDocument/2006/relationships/hyperlink" Target="http://www.uniprot.org/uniprot/P02699" TargetMode="External"/><Relationship Id="rId1749" Type="http://schemas.openxmlformats.org/officeDocument/2006/relationships/hyperlink" Target="../../../ligand/217173/info" TargetMode="External"/><Relationship Id="rId1956" Type="http://schemas.openxmlformats.org/officeDocument/2006/relationships/hyperlink" Target="6UO9" TargetMode="External"/><Relationship Id="rId106" Type="http://schemas.openxmlformats.org/officeDocument/2006/relationships/hyperlink" Target="http://www.uniprot.org/uniprot/P07550" TargetMode="External"/><Relationship Id="rId313" Type="http://schemas.openxmlformats.org/officeDocument/2006/relationships/hyperlink" Target="http://www.uniprot.org/uniprot/P29274" TargetMode="External"/><Relationship Id="rId758" Type="http://schemas.openxmlformats.org/officeDocument/2006/relationships/hyperlink" Target="http://www.uniprot.org/uniprot/P21728" TargetMode="External"/><Relationship Id="rId965" Type="http://schemas.openxmlformats.org/officeDocument/2006/relationships/hyperlink" Target="http://www.uniprot.org/uniprot/O43613" TargetMode="External"/><Relationship Id="rId1150" Type="http://schemas.openxmlformats.org/officeDocument/2006/relationships/hyperlink" Target="6GPX" TargetMode="External"/><Relationship Id="rId1388" Type="http://schemas.openxmlformats.org/officeDocument/2006/relationships/hyperlink" Target="http://www.uniprot.org/uniprot/P21554" TargetMode="External"/><Relationship Id="rId1595" Type="http://schemas.openxmlformats.org/officeDocument/2006/relationships/hyperlink" Target="http://www.uniprot.org/uniprot/P08172" TargetMode="External"/><Relationship Id="rId1609" Type="http://schemas.openxmlformats.org/officeDocument/2006/relationships/hyperlink" Target="4LDE" TargetMode="External"/><Relationship Id="rId1816" Type="http://schemas.openxmlformats.org/officeDocument/2006/relationships/hyperlink" Target="2I35" TargetMode="External"/><Relationship Id="rId10" Type="http://schemas.openxmlformats.org/officeDocument/2006/relationships/hyperlink" Target="8IRS" TargetMode="External"/><Relationship Id="rId94" Type="http://schemas.openxmlformats.org/officeDocument/2006/relationships/hyperlink" Target="http://www.uniprot.org/uniprot/P41145" TargetMode="External"/><Relationship Id="rId397" Type="http://schemas.openxmlformats.org/officeDocument/2006/relationships/hyperlink" Target="http://www.uniprot.org/uniprot/P32238" TargetMode="External"/><Relationship Id="rId520" Type="http://schemas.openxmlformats.org/officeDocument/2006/relationships/hyperlink" Target="../../../ligand/713/info" TargetMode="External"/><Relationship Id="rId618" Type="http://schemas.openxmlformats.org/officeDocument/2006/relationships/hyperlink" Target="../../../ligand/2109/info" TargetMode="External"/><Relationship Id="rId825" Type="http://schemas.openxmlformats.org/officeDocument/2006/relationships/hyperlink" Target="../../../ligand/217273/info" TargetMode="External"/><Relationship Id="rId1248" Type="http://schemas.openxmlformats.org/officeDocument/2006/relationships/hyperlink" Target="../../../ligand/3394/info" TargetMode="External"/><Relationship Id="rId1455" Type="http://schemas.openxmlformats.org/officeDocument/2006/relationships/hyperlink" Target="../../../ligand/217201/info" TargetMode="External"/><Relationship Id="rId1662" Type="http://schemas.openxmlformats.org/officeDocument/2006/relationships/hyperlink" Target="../../../ligand/2020/info" TargetMode="External"/><Relationship Id="rId257" Type="http://schemas.openxmlformats.org/officeDocument/2006/relationships/hyperlink" Target="../../../ligand/170167/info" TargetMode="External"/><Relationship Id="rId464" Type="http://schemas.openxmlformats.org/officeDocument/2006/relationships/hyperlink" Target="../../../ligand/1432/info" TargetMode="External"/><Relationship Id="rId1010" Type="http://schemas.openxmlformats.org/officeDocument/2006/relationships/hyperlink" Target="http://www.uniprot.org/uniprot/P51436" TargetMode="External"/><Relationship Id="rId1094" Type="http://schemas.openxmlformats.org/officeDocument/2006/relationships/hyperlink" Target="http://www.uniprot.org/uniprot/P48039" TargetMode="External"/><Relationship Id="rId1108" Type="http://schemas.openxmlformats.org/officeDocument/2006/relationships/hyperlink" Target="6ME6" TargetMode="External"/><Relationship Id="rId1315" Type="http://schemas.openxmlformats.org/officeDocument/2006/relationships/hyperlink" Target="5OLG" TargetMode="External"/><Relationship Id="rId1967" Type="http://schemas.openxmlformats.org/officeDocument/2006/relationships/hyperlink" Target="6XBM" TargetMode="External"/><Relationship Id="rId117" Type="http://schemas.openxmlformats.org/officeDocument/2006/relationships/hyperlink" Target="7YIT" TargetMode="External"/><Relationship Id="rId671" Type="http://schemas.openxmlformats.org/officeDocument/2006/relationships/hyperlink" Target="http://www.uniprot.org/uniprot/P30542" TargetMode="External"/><Relationship Id="rId769" Type="http://schemas.openxmlformats.org/officeDocument/2006/relationships/hyperlink" Target="7JVQ" TargetMode="External"/><Relationship Id="rId976" Type="http://schemas.openxmlformats.org/officeDocument/2006/relationships/hyperlink" Target="6TPG" TargetMode="External"/><Relationship Id="rId1399" Type="http://schemas.openxmlformats.org/officeDocument/2006/relationships/hyperlink" Target="5TZR" TargetMode="External"/><Relationship Id="rId324" Type="http://schemas.openxmlformats.org/officeDocument/2006/relationships/hyperlink" Target="8DPI" TargetMode="External"/><Relationship Id="rId531" Type="http://schemas.openxmlformats.org/officeDocument/2006/relationships/hyperlink" Target="http://www.uniprot.org/uniprot/P50052" TargetMode="External"/><Relationship Id="rId629" Type="http://schemas.openxmlformats.org/officeDocument/2006/relationships/hyperlink" Target="http://www.uniprot.org/uniprot/P32245" TargetMode="External"/><Relationship Id="rId1161" Type="http://schemas.openxmlformats.org/officeDocument/2006/relationships/hyperlink" Target="../../../ligand/42959/info" TargetMode="External"/><Relationship Id="rId1259" Type="http://schemas.openxmlformats.org/officeDocument/2006/relationships/hyperlink" Target="http://www.uniprot.org/uniprot/P25929" TargetMode="External"/><Relationship Id="rId1466" Type="http://schemas.openxmlformats.org/officeDocument/2006/relationships/hyperlink" Target="http://www.uniprot.org/uniprot/P02699" TargetMode="External"/><Relationship Id="rId836" Type="http://schemas.openxmlformats.org/officeDocument/2006/relationships/hyperlink" Target="http://www.uniprot.org/uniprot/P28223" TargetMode="External"/><Relationship Id="rId1021" Type="http://schemas.openxmlformats.org/officeDocument/2006/relationships/hyperlink" Target="6PRZ" TargetMode="External"/><Relationship Id="rId1119" Type="http://schemas.openxmlformats.org/officeDocument/2006/relationships/hyperlink" Target="../../../ligand/217173/info" TargetMode="External"/><Relationship Id="rId1673" Type="http://schemas.openxmlformats.org/officeDocument/2006/relationships/hyperlink" Target="http://www.uniprot.org/uniprot/P29274" TargetMode="External"/><Relationship Id="rId1880" Type="http://schemas.openxmlformats.org/officeDocument/2006/relationships/hyperlink" Target="../../../ligand/149532/info" TargetMode="External"/><Relationship Id="rId1978" Type="http://schemas.openxmlformats.org/officeDocument/2006/relationships/hyperlink" Target="6D32" TargetMode="External"/><Relationship Id="rId903" Type="http://schemas.openxmlformats.org/officeDocument/2006/relationships/hyperlink" Target="../../../ligand/10123/info" TargetMode="External"/><Relationship Id="rId1326" Type="http://schemas.openxmlformats.org/officeDocument/2006/relationships/hyperlink" Target="../../../ligand/217215/info" TargetMode="External"/><Relationship Id="rId1533" Type="http://schemas.openxmlformats.org/officeDocument/2006/relationships/hyperlink" Target="../../../ligand/2707/info" TargetMode="External"/><Relationship Id="rId1740" Type="http://schemas.openxmlformats.org/officeDocument/2006/relationships/hyperlink" Target="../../../ligand/4069/info" TargetMode="External"/><Relationship Id="rId32" Type="http://schemas.openxmlformats.org/officeDocument/2006/relationships/hyperlink" Target="http://www.uniprot.org/uniprot/Q5QD04" TargetMode="External"/><Relationship Id="rId1600" Type="http://schemas.openxmlformats.org/officeDocument/2006/relationships/hyperlink" Target="4MQT" TargetMode="External"/><Relationship Id="rId1838" Type="http://schemas.openxmlformats.org/officeDocument/2006/relationships/header" Target="header1.xml"/><Relationship Id="rId181" Type="http://schemas.openxmlformats.org/officeDocument/2006/relationships/hyperlink" Target="http://www.uniprot.org/uniprot/Q9HBX9" TargetMode="External"/><Relationship Id="rId1905" Type="http://schemas.openxmlformats.org/officeDocument/2006/relationships/hyperlink" Target="7D76" TargetMode="External"/><Relationship Id="rId279" Type="http://schemas.openxmlformats.org/officeDocument/2006/relationships/hyperlink" Target="7YU7" TargetMode="External"/><Relationship Id="rId486" Type="http://schemas.openxmlformats.org/officeDocument/2006/relationships/hyperlink" Target="7EZC" TargetMode="External"/><Relationship Id="rId693" Type="http://schemas.openxmlformats.org/officeDocument/2006/relationships/hyperlink" Target="../../../ligand/3539/info" TargetMode="External"/><Relationship Id="rId139" Type="http://schemas.openxmlformats.org/officeDocument/2006/relationships/hyperlink" Target="http://www.uniprot.org/uniprot/P29274" TargetMode="External"/><Relationship Id="rId346" Type="http://schemas.openxmlformats.org/officeDocument/2006/relationships/hyperlink" Target="http://www.uniprot.org/uniprot/P30874" TargetMode="External"/><Relationship Id="rId553" Type="http://schemas.openxmlformats.org/officeDocument/2006/relationships/hyperlink" Target="7WC6" TargetMode="External"/><Relationship Id="rId760" Type="http://schemas.openxmlformats.org/officeDocument/2006/relationships/hyperlink" Target="7LJD" TargetMode="External"/><Relationship Id="rId998" Type="http://schemas.openxmlformats.org/officeDocument/2006/relationships/hyperlink" Target="http://www.uniprot.org/uniprot/P41143" TargetMode="External"/><Relationship Id="rId1183" Type="http://schemas.openxmlformats.org/officeDocument/2006/relationships/hyperlink" Target="5ZKB" TargetMode="External"/><Relationship Id="rId1390" Type="http://schemas.openxmlformats.org/officeDocument/2006/relationships/hyperlink" Target="5XR8" TargetMode="External"/><Relationship Id="rId206" Type="http://schemas.openxmlformats.org/officeDocument/2006/relationships/hyperlink" Target="../../../ligand/2356/info" TargetMode="External"/><Relationship Id="rId413" Type="http://schemas.openxmlformats.org/officeDocument/2006/relationships/hyperlink" Target="../../../ligand/3597/info" TargetMode="External"/><Relationship Id="rId858" Type="http://schemas.openxmlformats.org/officeDocument/2006/relationships/hyperlink" Target="../../../ligand/4069/info" TargetMode="External"/><Relationship Id="rId1043" Type="http://schemas.openxmlformats.org/officeDocument/2006/relationships/hyperlink" Target="http://www.uniprot.org/uniprot/P48039" TargetMode="External"/><Relationship Id="rId1488" Type="http://schemas.openxmlformats.org/officeDocument/2006/relationships/hyperlink" Target="../../../ligand/1474/info" TargetMode="External"/><Relationship Id="rId1695" Type="http://schemas.openxmlformats.org/officeDocument/2006/relationships/hyperlink" Target="../../../ligand/1545/info" TargetMode="External"/><Relationship Id="rId620" Type="http://schemas.openxmlformats.org/officeDocument/2006/relationships/hyperlink" Target="http://www.uniprot.org/uniprot/Q96LB1" TargetMode="External"/><Relationship Id="rId718" Type="http://schemas.openxmlformats.org/officeDocument/2006/relationships/hyperlink" Target="7E2Y" TargetMode="External"/><Relationship Id="rId925" Type="http://schemas.openxmlformats.org/officeDocument/2006/relationships/hyperlink" Target="6LI0" TargetMode="External"/><Relationship Id="rId1250" Type="http://schemas.openxmlformats.org/officeDocument/2006/relationships/hyperlink" Target="http://www.uniprot.org/uniprot/P29274" TargetMode="External"/><Relationship Id="rId1348" Type="http://schemas.openxmlformats.org/officeDocument/2006/relationships/hyperlink" Target="5WQC" TargetMode="External"/><Relationship Id="rId1555" Type="http://schemas.openxmlformats.org/officeDocument/2006/relationships/hyperlink" Target="4XNW" TargetMode="External"/><Relationship Id="rId1762" Type="http://schemas.openxmlformats.org/officeDocument/2006/relationships/hyperlink" Target="3PBL" TargetMode="External"/><Relationship Id="rId1110" Type="http://schemas.openxmlformats.org/officeDocument/2006/relationships/hyperlink" Target="../../../ligand/2763/info" TargetMode="External"/><Relationship Id="rId1208" Type="http://schemas.openxmlformats.org/officeDocument/2006/relationships/hyperlink" Target="http://www.uniprot.org/uniprot/P07700" TargetMode="External"/><Relationship Id="rId1415" Type="http://schemas.openxmlformats.org/officeDocument/2006/relationships/hyperlink" Target="http://www.uniprot.org/uniprot/P50052" TargetMode="External"/><Relationship Id="rId54" Type="http://schemas.openxmlformats.org/officeDocument/2006/relationships/hyperlink" Target="../../../ligand/163459/info" TargetMode="External"/><Relationship Id="rId1622" Type="http://schemas.openxmlformats.org/officeDocument/2006/relationships/hyperlink" Target="http://www.uniprot.org/uniprot/P28222" TargetMode="External"/><Relationship Id="rId1927" Type="http://schemas.openxmlformats.org/officeDocument/2006/relationships/hyperlink" Target="../../../protein/grm2_human" TargetMode="External"/><Relationship Id="rId270" Type="http://schemas.openxmlformats.org/officeDocument/2006/relationships/hyperlink" Target="7YU8" TargetMode="External"/><Relationship Id="rId130" Type="http://schemas.openxmlformats.org/officeDocument/2006/relationships/hyperlink" Target="http://www.uniprot.org/uniprot/P02699" TargetMode="External"/><Relationship Id="rId368" Type="http://schemas.openxmlformats.org/officeDocument/2006/relationships/hyperlink" Target="../../../ligand/139/info" TargetMode="External"/><Relationship Id="rId575" Type="http://schemas.openxmlformats.org/officeDocument/2006/relationships/hyperlink" Target="http://www.uniprot.org/uniprot/P21453" TargetMode="External"/><Relationship Id="rId782" Type="http://schemas.openxmlformats.org/officeDocument/2006/relationships/hyperlink" Target="http://www.uniprot.org/uniprot/P20789" TargetMode="External"/><Relationship Id="rId228" Type="http://schemas.openxmlformats.org/officeDocument/2006/relationships/hyperlink" Target="8E9W" TargetMode="External"/><Relationship Id="rId435" Type="http://schemas.openxmlformats.org/officeDocument/2006/relationships/hyperlink" Target="7F0T" TargetMode="External"/><Relationship Id="rId642" Type="http://schemas.openxmlformats.org/officeDocument/2006/relationships/hyperlink" Target="../../../ligand/10123/info" TargetMode="External"/><Relationship Id="rId1065" Type="http://schemas.openxmlformats.org/officeDocument/2006/relationships/hyperlink" Target="../../../ligand/10125/info" TargetMode="External"/><Relationship Id="rId1272" Type="http://schemas.openxmlformats.org/officeDocument/2006/relationships/hyperlink" Target="../../../ligand/217173/info" TargetMode="External"/><Relationship Id="rId502" Type="http://schemas.openxmlformats.org/officeDocument/2006/relationships/hyperlink" Target="http://www.uniprot.org/uniprot/P32249" TargetMode="External"/><Relationship Id="rId947" Type="http://schemas.openxmlformats.org/officeDocument/2006/relationships/hyperlink" Target="http://www.uniprot.org/uniprot/O43613" TargetMode="External"/><Relationship Id="rId1132" Type="http://schemas.openxmlformats.org/officeDocument/2006/relationships/hyperlink" Target="6N4B" TargetMode="External"/><Relationship Id="rId1577" Type="http://schemas.openxmlformats.org/officeDocument/2006/relationships/hyperlink" Target="http://www.uniprot.org/uniprot/Q9H244" TargetMode="External"/><Relationship Id="rId1784" Type="http://schemas.openxmlformats.org/officeDocument/2006/relationships/hyperlink" Target="http://www.uniprot.org/uniprot/P29274" TargetMode="External"/><Relationship Id="rId1991" Type="http://schemas.openxmlformats.org/officeDocument/2006/relationships/hyperlink" Target="../../../ligand/3397/info" TargetMode="External"/><Relationship Id="rId76" Type="http://schemas.openxmlformats.org/officeDocument/2006/relationships/hyperlink" Target="8GUQ" TargetMode="External"/><Relationship Id="rId807" Type="http://schemas.openxmlformats.org/officeDocument/2006/relationships/hyperlink" Target="../../../ligand/441/info" TargetMode="External"/><Relationship Id="rId1437" Type="http://schemas.openxmlformats.org/officeDocument/2006/relationships/hyperlink" Target="../../../ligand/3728/info" TargetMode="External"/><Relationship Id="rId1644" Type="http://schemas.openxmlformats.org/officeDocument/2006/relationships/hyperlink" Target="../../../ligand/75/info" TargetMode="External"/><Relationship Id="rId1851" Type="http://schemas.openxmlformats.org/officeDocument/2006/relationships/hyperlink" Target="7X8S" TargetMode="External"/><Relationship Id="rId1504" Type="http://schemas.openxmlformats.org/officeDocument/2006/relationships/hyperlink" Target="5D5A" TargetMode="External"/><Relationship Id="rId1711" Type="http://schemas.openxmlformats.org/officeDocument/2006/relationships/hyperlink" Target="2YCX" TargetMode="External"/><Relationship Id="rId1949" Type="http://schemas.openxmlformats.org/officeDocument/2006/relationships/hyperlink" Target="../../../ligand/562/info" TargetMode="External"/><Relationship Id="rId292" Type="http://schemas.openxmlformats.org/officeDocument/2006/relationships/hyperlink" Target="http://www.uniprot.org/uniprot/P21453" TargetMode="External"/><Relationship Id="rId1809" Type="http://schemas.openxmlformats.org/officeDocument/2006/relationships/hyperlink" Target="../../../ligand/217175/info" TargetMode="External"/><Relationship Id="rId597" Type="http://schemas.openxmlformats.org/officeDocument/2006/relationships/hyperlink" Target="../../../ligand/1247/info" TargetMode="External"/><Relationship Id="rId152" Type="http://schemas.openxmlformats.org/officeDocument/2006/relationships/hyperlink" Target="../../../ligand/3124/info" TargetMode="External"/><Relationship Id="rId457" Type="http://schemas.openxmlformats.org/officeDocument/2006/relationships/hyperlink" Target="http://www.uniprot.org/uniprot/P30874" TargetMode="External"/><Relationship Id="rId1087" Type="http://schemas.openxmlformats.org/officeDocument/2006/relationships/hyperlink" Target="6OIJ" TargetMode="External"/><Relationship Id="rId1294" Type="http://schemas.openxmlformats.org/officeDocument/2006/relationships/hyperlink" Target="5WF5" TargetMode="External"/><Relationship Id="rId664" Type="http://schemas.openxmlformats.org/officeDocument/2006/relationships/hyperlink" Target="7EW4" TargetMode="External"/><Relationship Id="rId871" Type="http://schemas.openxmlformats.org/officeDocument/2006/relationships/hyperlink" Target="7BZ2" TargetMode="External"/><Relationship Id="rId969" Type="http://schemas.openxmlformats.org/officeDocument/2006/relationships/hyperlink" Target="../../../ligand/1339/info" TargetMode="External"/><Relationship Id="rId1599" Type="http://schemas.openxmlformats.org/officeDocument/2006/relationships/hyperlink" Target="../../../ligand/2876/info" TargetMode="External"/><Relationship Id="rId317" Type="http://schemas.openxmlformats.org/officeDocument/2006/relationships/hyperlink" Target="../../../ligand/2386/info" TargetMode="External"/><Relationship Id="rId524" Type="http://schemas.openxmlformats.org/officeDocument/2006/relationships/hyperlink" Target="7VGY" TargetMode="External"/><Relationship Id="rId731" Type="http://schemas.openxmlformats.org/officeDocument/2006/relationships/hyperlink" Target="http://www.uniprot.org/uniprot/P35367" TargetMode="External"/><Relationship Id="rId1154" Type="http://schemas.openxmlformats.org/officeDocument/2006/relationships/hyperlink" Target="http://www.uniprot.org/uniprot/P21731" TargetMode="External"/><Relationship Id="rId1361" Type="http://schemas.openxmlformats.org/officeDocument/2006/relationships/hyperlink" Target="http://www.uniprot.org/uniprot/P29274" TargetMode="External"/><Relationship Id="rId1459" Type="http://schemas.openxmlformats.org/officeDocument/2006/relationships/hyperlink" Target="5K2C" TargetMode="External"/><Relationship Id="rId98" Type="http://schemas.openxmlformats.org/officeDocument/2006/relationships/hyperlink" Target="../../../ligand/578/info" TargetMode="External"/><Relationship Id="rId829" Type="http://schemas.openxmlformats.org/officeDocument/2006/relationships/hyperlink" Target="6WQA" TargetMode="External"/><Relationship Id="rId1014" Type="http://schemas.openxmlformats.org/officeDocument/2006/relationships/hyperlink" Target="../../../ligand/175566/info" TargetMode="External"/><Relationship Id="rId1221" Type="http://schemas.openxmlformats.org/officeDocument/2006/relationships/hyperlink" Target="../../../ligand/217226/info" TargetMode="External"/><Relationship Id="rId1666" Type="http://schemas.openxmlformats.org/officeDocument/2006/relationships/hyperlink" Target="4DAJ" TargetMode="External"/><Relationship Id="rId1873" Type="http://schemas.openxmlformats.org/officeDocument/2006/relationships/hyperlink" Target="http://www.uniprot.org/uniprot/P43220" TargetMode="External"/><Relationship Id="rId1319" Type="http://schemas.openxmlformats.org/officeDocument/2006/relationships/hyperlink" Target="http://www.uniprot.org/uniprot/P29274" TargetMode="External"/><Relationship Id="rId1526" Type="http://schemas.openxmlformats.org/officeDocument/2006/relationships/hyperlink" Target="http://www.uniprot.org/uniprot/P42866" TargetMode="External"/><Relationship Id="rId1733" Type="http://schemas.openxmlformats.org/officeDocument/2006/relationships/hyperlink" Target="http://www.uniprot.org/uniprot/P02699" TargetMode="External"/><Relationship Id="rId1940" Type="http://schemas.openxmlformats.org/officeDocument/2006/relationships/hyperlink" Target="../../../ligand/217256/info" TargetMode="External"/><Relationship Id="rId25" Type="http://schemas.openxmlformats.org/officeDocument/2006/relationships/hyperlink" Target="8CIC" TargetMode="External"/><Relationship Id="rId1800" Type="http://schemas.openxmlformats.org/officeDocument/2006/relationships/hyperlink" Target="../../../ligand/217173/info" TargetMode="External"/><Relationship Id="rId174" Type="http://schemas.openxmlformats.org/officeDocument/2006/relationships/hyperlink" Target="7W41" TargetMode="External"/><Relationship Id="rId381" Type="http://schemas.openxmlformats.org/officeDocument/2006/relationships/hyperlink" Target="7SUS" TargetMode="External"/><Relationship Id="rId241" Type="http://schemas.openxmlformats.org/officeDocument/2006/relationships/hyperlink" Target="http://www.uniprot.org/uniprot/P35372" TargetMode="External"/><Relationship Id="rId479" Type="http://schemas.openxmlformats.org/officeDocument/2006/relationships/hyperlink" Target="../../../ligand/217330/info" TargetMode="External"/><Relationship Id="rId686" Type="http://schemas.openxmlformats.org/officeDocument/2006/relationships/hyperlink" Target="http://www.uniprot.org/uniprot/O02662" TargetMode="External"/><Relationship Id="rId893" Type="http://schemas.openxmlformats.org/officeDocument/2006/relationships/hyperlink" Target="http://www.uniprot.org/uniprot/P02699" TargetMode="External"/><Relationship Id="rId339" Type="http://schemas.openxmlformats.org/officeDocument/2006/relationships/hyperlink" Target="7T32" TargetMode="External"/><Relationship Id="rId546" Type="http://schemas.openxmlformats.org/officeDocument/2006/relationships/hyperlink" Target="http://www.uniprot.org/uniprot/P21453" TargetMode="External"/><Relationship Id="rId753" Type="http://schemas.openxmlformats.org/officeDocument/2006/relationships/hyperlink" Target="../../../ligand/717/info" TargetMode="External"/><Relationship Id="rId1176" Type="http://schemas.openxmlformats.org/officeDocument/2006/relationships/hyperlink" Target="../../../ligand/444/info" TargetMode="External"/><Relationship Id="rId1383" Type="http://schemas.openxmlformats.org/officeDocument/2006/relationships/hyperlink" Target="../../../ligand/4069/info" TargetMode="External"/><Relationship Id="rId101" Type="http://schemas.openxmlformats.org/officeDocument/2006/relationships/hyperlink" Target="../../../ligand/98262/info" TargetMode="External"/><Relationship Id="rId406" Type="http://schemas.openxmlformats.org/officeDocument/2006/relationships/hyperlink" Target="http://www.uniprot.org/uniprot/P28223" TargetMode="External"/><Relationship Id="rId960" Type="http://schemas.openxmlformats.org/officeDocument/2006/relationships/hyperlink" Target="../../../ligand/2074/info" TargetMode="External"/><Relationship Id="rId1036" Type="http://schemas.openxmlformats.org/officeDocument/2006/relationships/hyperlink" Target="6PS2" TargetMode="External"/><Relationship Id="rId1243" Type="http://schemas.openxmlformats.org/officeDocument/2006/relationships/hyperlink" Target="6D9H" TargetMode="External"/><Relationship Id="rId1590" Type="http://schemas.openxmlformats.org/officeDocument/2006/relationships/hyperlink" Target="../../../ligand/724/info" TargetMode="External"/><Relationship Id="rId1688" Type="http://schemas.openxmlformats.org/officeDocument/2006/relationships/hyperlink" Target="http://www.uniprot.org/uniprot/P29274" TargetMode="External"/><Relationship Id="rId1895" Type="http://schemas.openxmlformats.org/officeDocument/2006/relationships/hyperlink" Target="../../../ligand/205113/info" TargetMode="External"/><Relationship Id="rId613" Type="http://schemas.openxmlformats.org/officeDocument/2006/relationships/hyperlink" Target="7V3Z" TargetMode="External"/><Relationship Id="rId820" Type="http://schemas.openxmlformats.org/officeDocument/2006/relationships/hyperlink" Target="6LPJ" TargetMode="External"/><Relationship Id="rId918" Type="http://schemas.openxmlformats.org/officeDocument/2006/relationships/hyperlink" Target="../../../ligand/1545/info" TargetMode="External"/><Relationship Id="rId1450" Type="http://schemas.openxmlformats.org/officeDocument/2006/relationships/hyperlink" Target="5K2B" TargetMode="External"/><Relationship Id="rId1548" Type="http://schemas.openxmlformats.org/officeDocument/2006/relationships/hyperlink" Target="../../../ligand/217194/info" TargetMode="External"/><Relationship Id="rId1755" Type="http://schemas.openxmlformats.org/officeDocument/2006/relationships/hyperlink" Target="../../../ligand/765/info" TargetMode="External"/><Relationship Id="rId1103" Type="http://schemas.openxmlformats.org/officeDocument/2006/relationships/hyperlink" Target="http://www.uniprot.org/uniprot/P48039" TargetMode="External"/><Relationship Id="rId1310" Type="http://schemas.openxmlformats.org/officeDocument/2006/relationships/hyperlink" Target="http://www.uniprot.org/uniprot/P29274" TargetMode="External"/><Relationship Id="rId1408" Type="http://schemas.openxmlformats.org/officeDocument/2006/relationships/hyperlink" Target="5NDD" TargetMode="External"/><Relationship Id="rId1962" Type="http://schemas.openxmlformats.org/officeDocument/2006/relationships/hyperlink" Target="../../../ligand/217338/info" TargetMode="External"/><Relationship Id="rId47" Type="http://schemas.openxmlformats.org/officeDocument/2006/relationships/hyperlink" Target="http://www.uniprot.org/uniprot/Q5QD04" TargetMode="External"/><Relationship Id="rId1615" Type="http://schemas.openxmlformats.org/officeDocument/2006/relationships/hyperlink" Target="4MBS" TargetMode="External"/><Relationship Id="rId1822" Type="http://schemas.openxmlformats.org/officeDocument/2006/relationships/hyperlink" Target="2HPY" TargetMode="External"/><Relationship Id="rId196" Type="http://schemas.openxmlformats.org/officeDocument/2006/relationships/hyperlink" Target="http://www.uniprot.org/uniprot/P08172" TargetMode="External"/><Relationship Id="rId263" Type="http://schemas.openxmlformats.org/officeDocument/2006/relationships/hyperlink" Target="../../../ligand/92699/info" TargetMode="External"/><Relationship Id="rId470" Type="http://schemas.openxmlformats.org/officeDocument/2006/relationships/hyperlink" Target="../../../ligand/131942/info" TargetMode="External"/><Relationship Id="rId123" Type="http://schemas.openxmlformats.org/officeDocument/2006/relationships/hyperlink" Target="7ZBE" TargetMode="External"/><Relationship Id="rId330" Type="http://schemas.openxmlformats.org/officeDocument/2006/relationships/hyperlink" Target="8DPH" TargetMode="External"/><Relationship Id="rId568" Type="http://schemas.openxmlformats.org/officeDocument/2006/relationships/hyperlink" Target="7F83" TargetMode="External"/><Relationship Id="rId775" Type="http://schemas.openxmlformats.org/officeDocument/2006/relationships/hyperlink" Target="7K15" TargetMode="External"/><Relationship Id="rId982" Type="http://schemas.openxmlformats.org/officeDocument/2006/relationships/hyperlink" Target="6TPJ" TargetMode="External"/><Relationship Id="rId1198" Type="http://schemas.openxmlformats.org/officeDocument/2006/relationships/hyperlink" Target="6AKX" TargetMode="External"/><Relationship Id="rId428" Type="http://schemas.openxmlformats.org/officeDocument/2006/relationships/hyperlink" Target="../../../ligand/1591/info" TargetMode="External"/><Relationship Id="rId635" Type="http://schemas.openxmlformats.org/officeDocument/2006/relationships/hyperlink" Target="http://www.uniprot.org/uniprot/P32238" TargetMode="External"/><Relationship Id="rId842" Type="http://schemas.openxmlformats.org/officeDocument/2006/relationships/hyperlink" Target="http://www.uniprot.org/uniprot/P28223" TargetMode="External"/><Relationship Id="rId1058" Type="http://schemas.openxmlformats.org/officeDocument/2006/relationships/hyperlink" Target="http://www.uniprot.org/uniprot/P32248" TargetMode="External"/><Relationship Id="rId1265" Type="http://schemas.openxmlformats.org/officeDocument/2006/relationships/hyperlink" Target="http://www.uniprot.org/uniprot/P02699" TargetMode="External"/><Relationship Id="rId1472" Type="http://schemas.openxmlformats.org/officeDocument/2006/relationships/hyperlink" Target="http://www.uniprot.org/uniprot/P07550" TargetMode="External"/><Relationship Id="rId702" Type="http://schemas.openxmlformats.org/officeDocument/2006/relationships/hyperlink" Target="../../../ligand/280/info" TargetMode="External"/><Relationship Id="rId1125" Type="http://schemas.openxmlformats.org/officeDocument/2006/relationships/hyperlink" Target="../../../ligand/1969/info" TargetMode="External"/><Relationship Id="rId1332" Type="http://schemas.openxmlformats.org/officeDocument/2006/relationships/hyperlink" Target="../../../ligand/217210/info" TargetMode="External"/><Relationship Id="rId1777" Type="http://schemas.openxmlformats.org/officeDocument/2006/relationships/hyperlink" Target="3NY8" TargetMode="External"/><Relationship Id="rId1984" Type="http://schemas.openxmlformats.org/officeDocument/2006/relationships/hyperlink" Target="5L7I" TargetMode="External"/><Relationship Id="rId69" Type="http://schemas.openxmlformats.org/officeDocument/2006/relationships/hyperlink" Target="../../../ligand/2020/info" TargetMode="External"/><Relationship Id="rId1637" Type="http://schemas.openxmlformats.org/officeDocument/2006/relationships/hyperlink" Target="http://www.uniprot.org/uniprot/P29274" TargetMode="External"/><Relationship Id="rId1844" Type="http://schemas.openxmlformats.org/officeDocument/2006/relationships/hyperlink" Target="../../../ligand/214560/info" TargetMode="External"/><Relationship Id="rId1704" Type="http://schemas.openxmlformats.org/officeDocument/2006/relationships/hyperlink" Target="../../../ligand/4069/info" TargetMode="External"/><Relationship Id="rId285" Type="http://schemas.openxmlformats.org/officeDocument/2006/relationships/hyperlink" Target="7W6P" TargetMode="External"/><Relationship Id="rId1911" Type="http://schemas.openxmlformats.org/officeDocument/2006/relationships/hyperlink" Target="7WI6" TargetMode="External"/><Relationship Id="rId492" Type="http://schemas.openxmlformats.org/officeDocument/2006/relationships/hyperlink" Target="7EJA" TargetMode="External"/><Relationship Id="rId797" Type="http://schemas.openxmlformats.org/officeDocument/2006/relationships/hyperlink" Target="http://www.uniprot.org/uniprot/P14416" TargetMode="External"/><Relationship Id="rId145" Type="http://schemas.openxmlformats.org/officeDocument/2006/relationships/hyperlink" Target="http://www.uniprot.org/uniprot/Q5NUL3" TargetMode="External"/><Relationship Id="rId352" Type="http://schemas.openxmlformats.org/officeDocument/2006/relationships/hyperlink" Target="http://www.uniprot.org/uniprot/Q13639" TargetMode="External"/><Relationship Id="rId1287" Type="http://schemas.openxmlformats.org/officeDocument/2006/relationships/hyperlink" Target="../../../ligand/2284/info" TargetMode="External"/><Relationship Id="rId212" Type="http://schemas.openxmlformats.org/officeDocument/2006/relationships/hyperlink" Target="../../../ligand/2356/info" TargetMode="External"/><Relationship Id="rId657" Type="http://schemas.openxmlformats.org/officeDocument/2006/relationships/hyperlink" Target="../../../ligand/3735/info" TargetMode="External"/><Relationship Id="rId864" Type="http://schemas.openxmlformats.org/officeDocument/2006/relationships/hyperlink" Target="../../../ligand/4069/info" TargetMode="External"/><Relationship Id="rId1494" Type="http://schemas.openxmlformats.org/officeDocument/2006/relationships/hyperlink" Target="../../../ligand/2386/info" TargetMode="External"/><Relationship Id="rId1799" Type="http://schemas.openxmlformats.org/officeDocument/2006/relationships/hyperlink" Target="http://www.uniprot.org/uniprot/P31356" TargetMode="External"/><Relationship Id="rId517" Type="http://schemas.openxmlformats.org/officeDocument/2006/relationships/hyperlink" Target="../../../ligand/1372/info" TargetMode="External"/><Relationship Id="rId724" Type="http://schemas.openxmlformats.org/officeDocument/2006/relationships/hyperlink" Target="7E33" TargetMode="External"/><Relationship Id="rId931" Type="http://schemas.openxmlformats.org/officeDocument/2006/relationships/hyperlink" Target="6KPC" TargetMode="External"/><Relationship Id="rId1147" Type="http://schemas.openxmlformats.org/officeDocument/2006/relationships/hyperlink" Target="6IBL" TargetMode="External"/><Relationship Id="rId1354" Type="http://schemas.openxmlformats.org/officeDocument/2006/relationships/hyperlink" Target="5WIV" TargetMode="External"/><Relationship Id="rId1561" Type="http://schemas.openxmlformats.org/officeDocument/2006/relationships/hyperlink" Target="4U14" TargetMode="External"/><Relationship Id="rId60" Type="http://schemas.openxmlformats.org/officeDocument/2006/relationships/hyperlink" Target="../../../ligand/1587/info" TargetMode="External"/><Relationship Id="rId1007" Type="http://schemas.openxmlformats.org/officeDocument/2006/relationships/hyperlink" Target="http://www.uniprot.org/uniprot/P18825" TargetMode="External"/><Relationship Id="rId1214" Type="http://schemas.openxmlformats.org/officeDocument/2006/relationships/hyperlink" Target="http://www.uniprot.org/uniprot/P07700" TargetMode="External"/><Relationship Id="rId1421" Type="http://schemas.openxmlformats.org/officeDocument/2006/relationships/hyperlink" Target="http://www.uniprot.org/uniprot/P02699" TargetMode="External"/><Relationship Id="rId1659" Type="http://schemas.openxmlformats.org/officeDocument/2006/relationships/hyperlink" Target="../../../ligand/2020/info" TargetMode="External"/><Relationship Id="rId1866" Type="http://schemas.openxmlformats.org/officeDocument/2006/relationships/hyperlink" Target="7LCK" TargetMode="External"/><Relationship Id="rId1519" Type="http://schemas.openxmlformats.org/officeDocument/2006/relationships/hyperlink" Target="5DHH" TargetMode="External"/><Relationship Id="rId1726" Type="http://schemas.openxmlformats.org/officeDocument/2006/relationships/hyperlink" Target="2Y01" TargetMode="External"/><Relationship Id="rId1933" Type="http://schemas.openxmlformats.org/officeDocument/2006/relationships/hyperlink" Target="../../../protein/grm4_human" TargetMode="External"/><Relationship Id="rId18" Type="http://schemas.openxmlformats.org/officeDocument/2006/relationships/hyperlink" Target="../../../ligand/75/info" TargetMode="External"/><Relationship Id="rId167" Type="http://schemas.openxmlformats.org/officeDocument/2006/relationships/hyperlink" Target="../../../ligand/1534/info" TargetMode="External"/><Relationship Id="rId374" Type="http://schemas.openxmlformats.org/officeDocument/2006/relationships/hyperlink" Target="../../../ligand/139/info" TargetMode="External"/><Relationship Id="rId581" Type="http://schemas.openxmlformats.org/officeDocument/2006/relationships/hyperlink" Target="http://www.uniprot.org/uniprot/Q6DWJ6" TargetMode="External"/><Relationship Id="rId234" Type="http://schemas.openxmlformats.org/officeDocument/2006/relationships/hyperlink" Target="8E9X" TargetMode="External"/><Relationship Id="rId679" Type="http://schemas.openxmlformats.org/officeDocument/2006/relationships/hyperlink" Target="7M8W" TargetMode="External"/><Relationship Id="rId886" Type="http://schemas.openxmlformats.org/officeDocument/2006/relationships/hyperlink" Target="6V9S" TargetMode="External"/><Relationship Id="rId2" Type="http://schemas.openxmlformats.org/officeDocument/2006/relationships/styles" Target="styles.xml"/><Relationship Id="rId441" Type="http://schemas.openxmlformats.org/officeDocument/2006/relationships/hyperlink" Target="7F1Z" TargetMode="External"/><Relationship Id="rId539" Type="http://schemas.openxmlformats.org/officeDocument/2006/relationships/hyperlink" Target="7TD0" TargetMode="External"/><Relationship Id="rId746" Type="http://schemas.openxmlformats.org/officeDocument/2006/relationships/hyperlink" Target="http://www.uniprot.org/uniprot/P21728" TargetMode="External"/><Relationship Id="rId1071" Type="http://schemas.openxmlformats.org/officeDocument/2006/relationships/hyperlink" Target="../../../ligand/139303/info" TargetMode="External"/><Relationship Id="rId1169" Type="http://schemas.openxmlformats.org/officeDocument/2006/relationships/hyperlink" Target="http://www.uniprot.org/uniprot/P35408" TargetMode="External"/><Relationship Id="rId1376" Type="http://schemas.openxmlformats.org/officeDocument/2006/relationships/hyperlink" Target="http://www.uniprot.org/uniprot/P30542" TargetMode="External"/><Relationship Id="rId1583" Type="http://schemas.openxmlformats.org/officeDocument/2006/relationships/hyperlink" Target="http://www.uniprot.org/uniprot/P07700" TargetMode="External"/><Relationship Id="rId301" Type="http://schemas.openxmlformats.org/officeDocument/2006/relationships/hyperlink" Target="http://www.uniprot.org/uniprot/P41595" TargetMode="External"/><Relationship Id="rId953" Type="http://schemas.openxmlformats.org/officeDocument/2006/relationships/hyperlink" Target="http://www.uniprot.org/uniprot/O43613" TargetMode="External"/><Relationship Id="rId1029" Type="http://schemas.openxmlformats.org/officeDocument/2006/relationships/hyperlink" Target="../../../ligand/3752/info" TargetMode="External"/><Relationship Id="rId1236" Type="http://schemas.openxmlformats.org/officeDocument/2006/relationships/hyperlink" Target="../../../ligand/217221/info" TargetMode="External"/><Relationship Id="rId1790" Type="http://schemas.openxmlformats.org/officeDocument/2006/relationships/hyperlink" Target="http://www.uniprot.org/uniprot/P02699" TargetMode="External"/><Relationship Id="rId1888" Type="http://schemas.openxmlformats.org/officeDocument/2006/relationships/hyperlink" Target="http://www.uniprot.org/uniprot/Q5T601" TargetMode="External"/><Relationship Id="rId82" Type="http://schemas.openxmlformats.org/officeDocument/2006/relationships/hyperlink" Target="8GUS" TargetMode="External"/><Relationship Id="rId606" Type="http://schemas.openxmlformats.org/officeDocument/2006/relationships/hyperlink" Target="../../../ligand/3539/info" TargetMode="External"/><Relationship Id="rId813" Type="http://schemas.openxmlformats.org/officeDocument/2006/relationships/hyperlink" Target="../../../ligand/217275/info" TargetMode="External"/><Relationship Id="rId1443" Type="http://schemas.openxmlformats.org/officeDocument/2006/relationships/hyperlink" Target="../../../ligand/765/info" TargetMode="External"/><Relationship Id="rId1650" Type="http://schemas.openxmlformats.org/officeDocument/2006/relationships/hyperlink" Target="../../../ligand/536/info" TargetMode="External"/><Relationship Id="rId1748" Type="http://schemas.openxmlformats.org/officeDocument/2006/relationships/hyperlink" Target="http://www.uniprot.org/uniprot/P07700" TargetMode="External"/><Relationship Id="rId1303" Type="http://schemas.openxmlformats.org/officeDocument/2006/relationships/hyperlink" Target="5V54" TargetMode="External"/><Relationship Id="rId1510" Type="http://schemas.openxmlformats.org/officeDocument/2006/relationships/hyperlink" Target="5F8U" TargetMode="External"/><Relationship Id="rId1955" Type="http://schemas.openxmlformats.org/officeDocument/2006/relationships/hyperlink" Target="../../../ligand/9533/info" TargetMode="External"/><Relationship Id="rId1608" Type="http://schemas.openxmlformats.org/officeDocument/2006/relationships/hyperlink" Target="../../../ligand/889/info" TargetMode="External"/><Relationship Id="rId1815" Type="http://schemas.openxmlformats.org/officeDocument/2006/relationships/hyperlink" Target="../../../ligand/217172/info" TargetMode="External"/><Relationship Id="rId189" Type="http://schemas.openxmlformats.org/officeDocument/2006/relationships/hyperlink" Target="7T8X" TargetMode="External"/><Relationship Id="rId396" Type="http://schemas.openxmlformats.org/officeDocument/2006/relationships/hyperlink" Target="7UM6" TargetMode="External"/><Relationship Id="rId256" Type="http://schemas.openxmlformats.org/officeDocument/2006/relationships/hyperlink" Target="http://www.uniprot.org/uniprot/Q9H244" TargetMode="External"/><Relationship Id="rId463" Type="http://schemas.openxmlformats.org/officeDocument/2006/relationships/hyperlink" Target="http://www.uniprot.org/uniprot/P08173" TargetMode="External"/><Relationship Id="rId670" Type="http://schemas.openxmlformats.org/officeDocument/2006/relationships/hyperlink" Target="7LD4" TargetMode="External"/><Relationship Id="rId1093" Type="http://schemas.openxmlformats.org/officeDocument/2006/relationships/hyperlink" Target="6MH8" TargetMode="External"/><Relationship Id="rId116" Type="http://schemas.openxmlformats.org/officeDocument/2006/relationships/hyperlink" Target="../../../ligand/202216/info" TargetMode="External"/><Relationship Id="rId323" Type="http://schemas.openxmlformats.org/officeDocument/2006/relationships/hyperlink" Target="../../../ligand/134/info" TargetMode="External"/><Relationship Id="rId530" Type="http://schemas.openxmlformats.org/officeDocument/2006/relationships/hyperlink" Target="7VH0" TargetMode="External"/><Relationship Id="rId768" Type="http://schemas.openxmlformats.org/officeDocument/2006/relationships/hyperlink" Target="../../../ligand/202444/info" TargetMode="External"/><Relationship Id="rId975" Type="http://schemas.openxmlformats.org/officeDocument/2006/relationships/hyperlink" Target="../../../ligand/217247/info" TargetMode="External"/><Relationship Id="rId1160" Type="http://schemas.openxmlformats.org/officeDocument/2006/relationships/hyperlink" Target="http://www.uniprot.org/uniprot/P25103" TargetMode="External"/><Relationship Id="rId1398" Type="http://schemas.openxmlformats.org/officeDocument/2006/relationships/hyperlink" Target="../../../ligand/1519/info" TargetMode="External"/><Relationship Id="rId628" Type="http://schemas.openxmlformats.org/officeDocument/2006/relationships/hyperlink" Target="7S8P" TargetMode="External"/><Relationship Id="rId835" Type="http://schemas.openxmlformats.org/officeDocument/2006/relationships/hyperlink" Target="7BR3" TargetMode="External"/><Relationship Id="rId1258" Type="http://schemas.openxmlformats.org/officeDocument/2006/relationships/hyperlink" Target="5ZBQ" TargetMode="External"/><Relationship Id="rId1465" Type="http://schemas.openxmlformats.org/officeDocument/2006/relationships/hyperlink" Target="5EN0" TargetMode="External"/><Relationship Id="rId1672" Type="http://schemas.openxmlformats.org/officeDocument/2006/relationships/hyperlink" Target="3V2W" TargetMode="External"/><Relationship Id="rId1020" Type="http://schemas.openxmlformats.org/officeDocument/2006/relationships/hyperlink" Target="../../../ligand/1519/info" TargetMode="External"/><Relationship Id="rId1118" Type="http://schemas.openxmlformats.org/officeDocument/2006/relationships/hyperlink" Target="http://www.uniprot.org/uniprot/P25103" TargetMode="External"/><Relationship Id="rId1325" Type="http://schemas.openxmlformats.org/officeDocument/2006/relationships/hyperlink" Target="http://www.uniprot.org/uniprot/P41145" TargetMode="External"/><Relationship Id="rId1532" Type="http://schemas.openxmlformats.org/officeDocument/2006/relationships/hyperlink" Target="http://www.uniprot.org/uniprot/Q92633" TargetMode="External"/><Relationship Id="rId1977" Type="http://schemas.openxmlformats.org/officeDocument/2006/relationships/hyperlink" Target="../../../ligand/1254/info" TargetMode="External"/><Relationship Id="rId902" Type="http://schemas.openxmlformats.org/officeDocument/2006/relationships/hyperlink" Target="http://www.uniprot.org/uniprot/P14416" TargetMode="External"/><Relationship Id="rId1837" Type="http://schemas.openxmlformats.org/officeDocument/2006/relationships/hyperlink" Target="1F88" TargetMode="External"/><Relationship Id="rId31" Type="http://schemas.openxmlformats.org/officeDocument/2006/relationships/hyperlink" Target="8IWM" TargetMode="External"/><Relationship Id="rId180" Type="http://schemas.openxmlformats.org/officeDocument/2006/relationships/hyperlink" Target="7XV3" TargetMode="External"/><Relationship Id="rId278" Type="http://schemas.openxmlformats.org/officeDocument/2006/relationships/hyperlink" Target="../../../ligand/217377/info" TargetMode="External"/><Relationship Id="rId1904" Type="http://schemas.openxmlformats.org/officeDocument/2006/relationships/hyperlink" Target="../../../ligand/217272/info" TargetMode="External"/><Relationship Id="rId485" Type="http://schemas.openxmlformats.org/officeDocument/2006/relationships/hyperlink" Target="../../../ligand/217330/info" TargetMode="External"/><Relationship Id="rId692" Type="http://schemas.openxmlformats.org/officeDocument/2006/relationships/hyperlink" Target="http://www.uniprot.org/uniprot/P02699" TargetMode="External"/><Relationship Id="rId138" Type="http://schemas.openxmlformats.org/officeDocument/2006/relationships/hyperlink" Target="8GNE" TargetMode="External"/><Relationship Id="rId345" Type="http://schemas.openxmlformats.org/officeDocument/2006/relationships/hyperlink" Target="7YXA" TargetMode="External"/><Relationship Id="rId552" Type="http://schemas.openxmlformats.org/officeDocument/2006/relationships/hyperlink" Target="../../../ligand/3224/info" TargetMode="External"/><Relationship Id="rId997" Type="http://schemas.openxmlformats.org/officeDocument/2006/relationships/hyperlink" Target="6RZ9" TargetMode="External"/><Relationship Id="rId1182" Type="http://schemas.openxmlformats.org/officeDocument/2006/relationships/hyperlink" Target="../../../ligand/4074/info" TargetMode="External"/><Relationship Id="rId205" Type="http://schemas.openxmlformats.org/officeDocument/2006/relationships/hyperlink" Target="http://www.uniprot.org/uniprot/Q8TDV5" TargetMode="External"/><Relationship Id="rId412" Type="http://schemas.openxmlformats.org/officeDocument/2006/relationships/hyperlink" Target="http://www.uniprot.org/uniprot/P21728" TargetMode="External"/><Relationship Id="rId857" Type="http://schemas.openxmlformats.org/officeDocument/2006/relationships/hyperlink" Target="http://www.uniprot.org/uniprot/Q8TDU6" TargetMode="External"/><Relationship Id="rId1042" Type="http://schemas.openxmlformats.org/officeDocument/2006/relationships/hyperlink" Target="6PS6" TargetMode="External"/><Relationship Id="rId1487" Type="http://schemas.openxmlformats.org/officeDocument/2006/relationships/hyperlink" Target="http://www.uniprot.org/uniprot/P29274" TargetMode="External"/><Relationship Id="rId1694" Type="http://schemas.openxmlformats.org/officeDocument/2006/relationships/hyperlink" Target="http://www.uniprot.org/uniprot/P31356" TargetMode="External"/><Relationship Id="rId717" Type="http://schemas.openxmlformats.org/officeDocument/2006/relationships/hyperlink" Target="../../../ligand/2493/info" TargetMode="External"/><Relationship Id="rId924" Type="http://schemas.openxmlformats.org/officeDocument/2006/relationships/hyperlink" Target="../../../ligand/4069/info" TargetMode="External"/><Relationship Id="rId1347" Type="http://schemas.openxmlformats.org/officeDocument/2006/relationships/hyperlink" Target="../../../ligand/3861/info" TargetMode="External"/><Relationship Id="rId1554" Type="http://schemas.openxmlformats.org/officeDocument/2006/relationships/hyperlink" Target="../../../ligand/3752/info" TargetMode="External"/><Relationship Id="rId1761" Type="http://schemas.openxmlformats.org/officeDocument/2006/relationships/hyperlink" Target="../../../ligand/217173/info" TargetMode="External"/><Relationship Id="rId53" Type="http://schemas.openxmlformats.org/officeDocument/2006/relationships/hyperlink" Target="http://www.uniprot.org/uniprot/O14842" TargetMode="External"/><Relationship Id="rId1207" Type="http://schemas.openxmlformats.org/officeDocument/2006/relationships/hyperlink" Target="6H7N" TargetMode="External"/><Relationship Id="rId1414" Type="http://schemas.openxmlformats.org/officeDocument/2006/relationships/hyperlink" Target="5UNF" TargetMode="External"/><Relationship Id="rId1621" Type="http://schemas.openxmlformats.org/officeDocument/2006/relationships/hyperlink" Target="3ZPQ" TargetMode="External"/><Relationship Id="rId1859" Type="http://schemas.openxmlformats.org/officeDocument/2006/relationships/hyperlink" Target="../../../ligand/1285/info" TargetMode="External"/><Relationship Id="rId1719" Type="http://schemas.openxmlformats.org/officeDocument/2006/relationships/hyperlink" Target="../../../ligand/1086/info" TargetMode="External"/><Relationship Id="rId1926" Type="http://schemas.openxmlformats.org/officeDocument/2006/relationships/hyperlink" Target="../../../ligand/2276/info" TargetMode="External"/><Relationship Id="rId367" Type="http://schemas.openxmlformats.org/officeDocument/2006/relationships/hyperlink" Target="http://www.uniprot.org/uniprot/P25106" TargetMode="External"/><Relationship Id="rId574" Type="http://schemas.openxmlformats.org/officeDocument/2006/relationships/hyperlink" Target="7EO2" TargetMode="External"/><Relationship Id="rId227" Type="http://schemas.openxmlformats.org/officeDocument/2006/relationships/hyperlink" Target="../../../ligand/197137/info" TargetMode="External"/><Relationship Id="rId781" Type="http://schemas.openxmlformats.org/officeDocument/2006/relationships/hyperlink" Target="6Z4S" TargetMode="External"/><Relationship Id="rId879" Type="http://schemas.openxmlformats.org/officeDocument/2006/relationships/hyperlink" Target="../../../ligand/190269/info" TargetMode="External"/><Relationship Id="rId434" Type="http://schemas.openxmlformats.org/officeDocument/2006/relationships/hyperlink" Target="../../../ligand/1584/info" TargetMode="External"/><Relationship Id="rId641" Type="http://schemas.openxmlformats.org/officeDocument/2006/relationships/hyperlink" Target="http://www.uniprot.org/uniprot/P11229" TargetMode="External"/><Relationship Id="rId739" Type="http://schemas.openxmlformats.org/officeDocument/2006/relationships/hyperlink" Target="7CMV" TargetMode="External"/><Relationship Id="rId1064" Type="http://schemas.openxmlformats.org/officeDocument/2006/relationships/hyperlink" Target="http://www.uniprot.org/uniprot/P02699" TargetMode="External"/><Relationship Id="rId1271" Type="http://schemas.openxmlformats.org/officeDocument/2006/relationships/hyperlink" Target="http://www.uniprot.org/uniprot/P02699" TargetMode="External"/><Relationship Id="rId1369" Type="http://schemas.openxmlformats.org/officeDocument/2006/relationships/hyperlink" Target="5X93" TargetMode="External"/><Relationship Id="rId1576" Type="http://schemas.openxmlformats.org/officeDocument/2006/relationships/hyperlink" Target="4PHU" TargetMode="External"/><Relationship Id="rId501" Type="http://schemas.openxmlformats.org/officeDocument/2006/relationships/hyperlink" Target="7TUY" TargetMode="External"/><Relationship Id="rId946" Type="http://schemas.openxmlformats.org/officeDocument/2006/relationships/hyperlink" Target="6TOT" TargetMode="External"/><Relationship Id="rId1131" Type="http://schemas.openxmlformats.org/officeDocument/2006/relationships/hyperlink" Target="../../../ligand/217235/info" TargetMode="External"/><Relationship Id="rId1229" Type="http://schemas.openxmlformats.org/officeDocument/2006/relationships/hyperlink" Target="http://www.uniprot.org/uniprot/P41595" TargetMode="External"/><Relationship Id="rId1783" Type="http://schemas.openxmlformats.org/officeDocument/2006/relationships/hyperlink" Target="3NY9" TargetMode="External"/><Relationship Id="rId1990" Type="http://schemas.openxmlformats.org/officeDocument/2006/relationships/hyperlink" Target="4O9R" TargetMode="External"/><Relationship Id="rId75" Type="http://schemas.openxmlformats.org/officeDocument/2006/relationships/hyperlink" Target="../../../ligand/3972/info" TargetMode="External"/><Relationship Id="rId806" Type="http://schemas.openxmlformats.org/officeDocument/2006/relationships/hyperlink" Target="http://www.uniprot.org/uniprot/P08588" TargetMode="External"/><Relationship Id="rId1436" Type="http://schemas.openxmlformats.org/officeDocument/2006/relationships/hyperlink" Target="http://www.uniprot.org/uniprot/P41597" TargetMode="External"/><Relationship Id="rId1643" Type="http://schemas.openxmlformats.org/officeDocument/2006/relationships/hyperlink" Target="http://www.uniprot.org/uniprot/P07700" TargetMode="External"/><Relationship Id="rId1850" Type="http://schemas.openxmlformats.org/officeDocument/2006/relationships/hyperlink" Target="../../../ligand/80791/info" TargetMode="External"/><Relationship Id="rId1503" Type="http://schemas.openxmlformats.org/officeDocument/2006/relationships/hyperlink" Target="../../../ligand/3908/info" TargetMode="External"/><Relationship Id="rId1710" Type="http://schemas.openxmlformats.org/officeDocument/2006/relationships/hyperlink" Target="../../../ligand/217184/info" TargetMode="External"/><Relationship Id="rId1948" Type="http://schemas.openxmlformats.org/officeDocument/2006/relationships/hyperlink" Target="../../../protein/gabr2_huma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43</Pages>
  <Words>18535</Words>
  <Characters>105650</Characters>
  <Application>Microsoft Office Word</Application>
  <DocSecurity>0</DocSecurity>
  <Lines>880</Lines>
  <Paragraphs>247</Paragraphs>
  <ScaleCrop>false</ScaleCrop>
  <Company>AAAS</Company>
  <LinksUpToDate>false</LinksUpToDate>
  <CharactersWithSpaces>123938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Supporting Online Material for</dc:title>
  <dc:creator>Brooks Hanson</dc:creator>
  <cp:lastModifiedBy>绍永 陆</cp:lastModifiedBy>
  <cp:revision>15</cp:revision>
  <cp:lastPrinted>2018-01-11T19:53:00Z</cp:lastPrinted>
  <dcterms:created xsi:type="dcterms:W3CDTF">2019-07-16T09:29:00Z</dcterms:created>
  <dcterms:modified xsi:type="dcterms:W3CDTF">2024-03-08T00:26:00Z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95622B5390D340E388CF09A49C6BA817_12</vt:lpwstr>
  </property>
</Properties>
</file>