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8A596B" w14:textId="77777777" w:rsidR="000178F0" w:rsidRDefault="000178F0">
      <w:pPr>
        <w:rPr>
          <w:sz w:val="36"/>
          <w:szCs w:val="36"/>
          <w:lang w:eastAsia="zh-CN"/>
        </w:rPr>
      </w:pPr>
    </w:p>
    <w:p w14:paraId="2D952E1F" w14:textId="77777777" w:rsidR="000178F0" w:rsidRDefault="000178F0">
      <w:pPr>
        <w:jc w:val="center"/>
        <w:rPr>
          <w:sz w:val="36"/>
          <w:szCs w:val="36"/>
        </w:rPr>
      </w:pPr>
    </w:p>
    <w:p w14:paraId="4F172358" w14:textId="77777777" w:rsidR="000178F0" w:rsidRDefault="00DE263E">
      <w:pPr>
        <w:jc w:val="center"/>
        <w:rPr>
          <w:sz w:val="36"/>
          <w:szCs w:val="36"/>
        </w:rPr>
      </w:pPr>
      <w:r>
        <w:rPr>
          <w:sz w:val="36"/>
          <w:szCs w:val="36"/>
        </w:rPr>
        <w:t>Supplementary Materials for</w:t>
      </w:r>
    </w:p>
    <w:p w14:paraId="45B3B6C4" w14:textId="77777777" w:rsidR="000178F0" w:rsidRDefault="000178F0"/>
    <w:p w14:paraId="1A776834" w14:textId="77777777" w:rsidR="000178F0" w:rsidRDefault="00DE263E">
      <w:pPr>
        <w:widowControl w:val="0"/>
        <w:spacing w:line="360" w:lineRule="auto"/>
        <w:jc w:val="center"/>
        <w:rPr>
          <w:sz w:val="28"/>
          <w:szCs w:val="28"/>
        </w:rPr>
      </w:pPr>
      <w:r>
        <w:rPr>
          <w:rFonts w:hint="eastAsia"/>
          <w:sz w:val="28"/>
          <w:szCs w:val="28"/>
        </w:rPr>
        <w:t>Targeting SRSF1 improves cancer immunotherapy by dually acting on CD8</w:t>
      </w:r>
      <w:r>
        <w:rPr>
          <w:rFonts w:hint="eastAsia"/>
          <w:sz w:val="28"/>
          <w:szCs w:val="28"/>
          <w:vertAlign w:val="superscript"/>
        </w:rPr>
        <w:t>+</w:t>
      </w:r>
      <w:r>
        <w:rPr>
          <w:rFonts w:hint="eastAsia"/>
          <w:sz w:val="28"/>
          <w:szCs w:val="28"/>
        </w:rPr>
        <w:t>T and tumor cells</w:t>
      </w:r>
    </w:p>
    <w:p w14:paraId="71E5550D" w14:textId="77777777" w:rsidR="000178F0" w:rsidRDefault="00DE263E">
      <w:pPr>
        <w:widowControl w:val="0"/>
        <w:spacing w:line="360" w:lineRule="auto"/>
        <w:jc w:val="both"/>
        <w:rPr>
          <w:rFonts w:eastAsia="宋体"/>
          <w:kern w:val="2"/>
          <w:szCs w:val="24"/>
          <w:lang w:eastAsia="zh-CN"/>
        </w:rPr>
      </w:pPr>
      <w:r>
        <w:rPr>
          <w:rFonts w:eastAsia="宋体"/>
          <w:kern w:val="2"/>
          <w:szCs w:val="24"/>
          <w:lang w:eastAsia="zh-CN"/>
        </w:rPr>
        <w:t>Gui-Qi Zhu</w:t>
      </w:r>
      <w:r>
        <w:rPr>
          <w:rFonts w:eastAsia="宋体"/>
          <w:kern w:val="2"/>
          <w:szCs w:val="24"/>
          <w:vertAlign w:val="superscript"/>
          <w:lang w:eastAsia="zh-CN"/>
        </w:rPr>
        <w:t>*</w:t>
      </w:r>
      <w:r>
        <w:rPr>
          <w:rFonts w:eastAsia="宋体"/>
          <w:kern w:val="2"/>
          <w:szCs w:val="24"/>
          <w:lang w:eastAsia="zh-CN"/>
        </w:rPr>
        <w:t>, Zheng Tang</w:t>
      </w:r>
      <w:r>
        <w:rPr>
          <w:rFonts w:eastAsia="宋体"/>
          <w:kern w:val="2"/>
          <w:szCs w:val="24"/>
          <w:vertAlign w:val="superscript"/>
          <w:lang w:eastAsia="zh-CN"/>
        </w:rPr>
        <w:t>*</w:t>
      </w:r>
      <w:r>
        <w:rPr>
          <w:rFonts w:eastAsia="宋体"/>
          <w:kern w:val="2"/>
          <w:szCs w:val="24"/>
          <w:lang w:eastAsia="zh-CN"/>
        </w:rPr>
        <w:t>, Tian-Hao Chu</w:t>
      </w:r>
      <w:r>
        <w:rPr>
          <w:rFonts w:eastAsia="宋体"/>
          <w:kern w:val="2"/>
          <w:szCs w:val="24"/>
          <w:vertAlign w:val="superscript"/>
          <w:lang w:eastAsia="zh-CN"/>
        </w:rPr>
        <w:t>*</w:t>
      </w:r>
      <w:r>
        <w:rPr>
          <w:rFonts w:eastAsia="宋体"/>
          <w:kern w:val="2"/>
          <w:szCs w:val="24"/>
          <w:lang w:eastAsia="zh-CN"/>
        </w:rPr>
        <w:t xml:space="preserve">, </w:t>
      </w:r>
      <w:r>
        <w:rPr>
          <w:rFonts w:eastAsia="宋体" w:hint="eastAsia"/>
          <w:kern w:val="2"/>
          <w:szCs w:val="24"/>
          <w:lang w:eastAsia="zh-CN"/>
        </w:rPr>
        <w:t>Biao Wang</w:t>
      </w:r>
      <w:r>
        <w:rPr>
          <w:rFonts w:eastAsia="宋体" w:hint="eastAsia"/>
          <w:kern w:val="2"/>
          <w:szCs w:val="24"/>
          <w:vertAlign w:val="superscript"/>
          <w:lang w:eastAsia="zh-CN"/>
        </w:rPr>
        <w:t>*</w:t>
      </w:r>
      <w:r>
        <w:rPr>
          <w:rFonts w:eastAsia="宋体" w:hint="eastAsia"/>
          <w:kern w:val="2"/>
          <w:szCs w:val="24"/>
          <w:lang w:eastAsia="zh-CN"/>
        </w:rPr>
        <w:t xml:space="preserve">, </w:t>
      </w:r>
      <w:r>
        <w:rPr>
          <w:rFonts w:eastAsia="宋体"/>
          <w:kern w:val="2"/>
          <w:szCs w:val="24"/>
          <w:lang w:eastAsia="zh-CN"/>
        </w:rPr>
        <w:t xml:space="preserve">Shi-Ping </w:t>
      </w:r>
      <w:r>
        <w:rPr>
          <w:rFonts w:eastAsia="宋体"/>
          <w:kern w:val="2"/>
          <w:szCs w:val="24"/>
          <w:lang w:eastAsia="zh-CN"/>
        </w:rPr>
        <w:t>Chen, Chen-Yang Tao, Jia-Liang Cai, Rui Yang, Wei-Feng Qu, Yi Wang, Qian-Fu Zhao, Run Huang, Meng-Xin Tian, Yuan Fang, Jun Gao, Xiao-Ling Wu, Jian Zhou, Wei-Ren Liu, Zhi Dai</w:t>
      </w:r>
      <w:r>
        <w:rPr>
          <w:rFonts w:eastAsia="宋体"/>
          <w:kern w:val="2"/>
          <w:szCs w:val="24"/>
          <w:vertAlign w:val="superscript"/>
          <w:lang w:eastAsia="zh-CN"/>
        </w:rPr>
        <w:t>#</w:t>
      </w:r>
      <w:r>
        <w:rPr>
          <w:rFonts w:eastAsia="宋体"/>
          <w:kern w:val="2"/>
          <w:szCs w:val="24"/>
          <w:lang w:eastAsia="zh-CN"/>
        </w:rPr>
        <w:t>, Ying-Hong Shi</w:t>
      </w:r>
      <w:r>
        <w:rPr>
          <w:rFonts w:eastAsia="宋体"/>
          <w:kern w:val="2"/>
          <w:szCs w:val="24"/>
          <w:vertAlign w:val="superscript"/>
          <w:lang w:eastAsia="zh-CN"/>
        </w:rPr>
        <w:t>#</w:t>
      </w:r>
      <w:r>
        <w:rPr>
          <w:rFonts w:eastAsia="宋体"/>
          <w:kern w:val="2"/>
          <w:szCs w:val="24"/>
          <w:lang w:eastAsia="zh-CN"/>
        </w:rPr>
        <w:t>, Jia Fan</w:t>
      </w:r>
      <w:r>
        <w:rPr>
          <w:rFonts w:eastAsia="宋体"/>
          <w:kern w:val="2"/>
          <w:szCs w:val="24"/>
          <w:vertAlign w:val="superscript"/>
          <w:lang w:eastAsia="zh-CN"/>
        </w:rPr>
        <w:t>#</w:t>
      </w:r>
    </w:p>
    <w:p w14:paraId="05FCBC7A" w14:textId="77777777" w:rsidR="000178F0" w:rsidRDefault="00DE263E">
      <w:pPr>
        <w:spacing w:line="360" w:lineRule="auto"/>
        <w:jc w:val="center"/>
        <w:rPr>
          <w:szCs w:val="24"/>
        </w:rPr>
      </w:pPr>
      <w:r>
        <w:rPr>
          <w:szCs w:val="24"/>
        </w:rPr>
        <w:t>Correspondence to:</w:t>
      </w:r>
      <w:r>
        <w:t xml:space="preserve"> </w:t>
      </w:r>
      <w:r>
        <w:rPr>
          <w:szCs w:val="24"/>
        </w:rPr>
        <w:t>fan.jia@zs-hospital.sh.cn (F.J); shi</w:t>
      </w:r>
      <w:r>
        <w:rPr>
          <w:szCs w:val="24"/>
        </w:rPr>
        <w:t>.yinghong@zs-hospital.sh.cn (S.Y.H); dai.zhi@zs-hospital.sh.cn (D.Z)</w:t>
      </w:r>
    </w:p>
    <w:p w14:paraId="4BD74566" w14:textId="77777777" w:rsidR="000178F0" w:rsidRDefault="000178F0"/>
    <w:p w14:paraId="1C8E32EC" w14:textId="77777777" w:rsidR="000178F0" w:rsidRDefault="000178F0">
      <w:pPr>
        <w:ind w:left="720"/>
      </w:pPr>
    </w:p>
    <w:p w14:paraId="16444B8C" w14:textId="77777777" w:rsidR="000178F0" w:rsidRDefault="00DE263E">
      <w:pPr>
        <w:ind w:left="720"/>
        <w:rPr>
          <w:rFonts w:eastAsia="等线"/>
          <w:b/>
          <w:bCs/>
          <w:szCs w:val="24"/>
          <w:lang w:eastAsia="zh-CN"/>
        </w:rPr>
      </w:pPr>
      <w:r>
        <w:br/>
      </w:r>
      <w:r>
        <w:rPr>
          <w:rFonts w:eastAsia="等线"/>
          <w:b/>
          <w:bCs/>
          <w:szCs w:val="24"/>
          <w:lang w:eastAsia="zh-CN"/>
        </w:rPr>
        <w:t>This PDF file includes:</w:t>
      </w:r>
    </w:p>
    <w:p w14:paraId="5512FC18" w14:textId="77777777" w:rsidR="000178F0" w:rsidRDefault="00DE263E">
      <w:pPr>
        <w:ind w:left="720"/>
        <w:rPr>
          <w:rFonts w:eastAsia="等线"/>
          <w:szCs w:val="24"/>
          <w:lang w:eastAsia="zh-CN"/>
        </w:rPr>
      </w:pPr>
      <w:r>
        <w:rPr>
          <w:rFonts w:eastAsia="等线"/>
          <w:szCs w:val="24"/>
          <w:lang w:eastAsia="zh-CN"/>
        </w:rPr>
        <w:t xml:space="preserve"> </w:t>
      </w:r>
    </w:p>
    <w:p w14:paraId="545E1470" w14:textId="77777777" w:rsidR="000178F0" w:rsidRDefault="00DE263E">
      <w:pPr>
        <w:ind w:left="720"/>
        <w:rPr>
          <w:rFonts w:eastAsia="等线"/>
          <w:szCs w:val="24"/>
          <w:lang w:eastAsia="zh-CN"/>
        </w:rPr>
      </w:pPr>
      <w:r>
        <w:rPr>
          <w:rFonts w:eastAsia="等线"/>
          <w:szCs w:val="24"/>
          <w:lang w:eastAsia="zh-CN"/>
        </w:rPr>
        <w:t>Materials and Methods</w:t>
      </w:r>
    </w:p>
    <w:p w14:paraId="3842DFDC" w14:textId="77777777" w:rsidR="000178F0" w:rsidRDefault="00DE263E">
      <w:pPr>
        <w:ind w:left="720"/>
        <w:rPr>
          <w:rFonts w:eastAsia="等线"/>
          <w:szCs w:val="24"/>
          <w:lang w:eastAsia="zh-CN"/>
        </w:rPr>
      </w:pPr>
      <w:r>
        <w:rPr>
          <w:rFonts w:eastAsia="等线"/>
          <w:szCs w:val="24"/>
          <w:lang w:eastAsia="zh-CN"/>
        </w:rPr>
        <w:t>Figures. S1 to S</w:t>
      </w:r>
      <w:r>
        <w:rPr>
          <w:rFonts w:eastAsia="等线" w:hint="eastAsia"/>
          <w:szCs w:val="24"/>
          <w:lang w:eastAsia="zh-CN"/>
        </w:rPr>
        <w:t>7</w:t>
      </w:r>
    </w:p>
    <w:p w14:paraId="7892C639" w14:textId="77777777" w:rsidR="000178F0" w:rsidRDefault="00DE263E">
      <w:pPr>
        <w:ind w:left="720"/>
        <w:rPr>
          <w:rFonts w:eastAsia="等线"/>
          <w:szCs w:val="24"/>
          <w:lang w:eastAsia="zh-CN"/>
        </w:rPr>
      </w:pPr>
      <w:r>
        <w:rPr>
          <w:rFonts w:eastAsia="等线"/>
          <w:szCs w:val="24"/>
          <w:lang w:eastAsia="zh-CN"/>
        </w:rPr>
        <w:t>Tables S1 to S</w:t>
      </w:r>
      <w:r>
        <w:rPr>
          <w:rFonts w:eastAsia="等线" w:hint="eastAsia"/>
          <w:szCs w:val="24"/>
          <w:lang w:eastAsia="zh-CN"/>
        </w:rPr>
        <w:t>8</w:t>
      </w:r>
    </w:p>
    <w:p w14:paraId="31CB679A" w14:textId="77777777" w:rsidR="000178F0" w:rsidRDefault="000178F0">
      <w:pPr>
        <w:ind w:left="720"/>
      </w:pPr>
    </w:p>
    <w:p w14:paraId="63525230" w14:textId="77777777" w:rsidR="000178F0" w:rsidRDefault="00DE263E">
      <w:pPr>
        <w:pStyle w:val="SMHeading"/>
        <w:spacing w:line="480" w:lineRule="auto"/>
      </w:pPr>
      <w:r>
        <w:br w:type="page"/>
      </w:r>
      <w:bookmarkStart w:id="0" w:name="Tables"/>
      <w:bookmarkStart w:id="1" w:name="MaterialsMethods"/>
      <w:bookmarkEnd w:id="0"/>
      <w:bookmarkEnd w:id="1"/>
      <w:r>
        <w:lastRenderedPageBreak/>
        <w:t>Materials and Methods</w:t>
      </w:r>
      <w:bookmarkStart w:id="2" w:name="_Hlk154264169"/>
      <w:bookmarkEnd w:id="2"/>
    </w:p>
    <w:p w14:paraId="6827F412" w14:textId="77777777" w:rsidR="000178F0" w:rsidRDefault="00DE263E">
      <w:pPr>
        <w:widowControl w:val="0"/>
        <w:spacing w:line="480" w:lineRule="auto"/>
        <w:rPr>
          <w:rFonts w:eastAsia="等线"/>
          <w:b/>
          <w:bCs/>
          <w:kern w:val="2"/>
          <w:szCs w:val="24"/>
          <w:lang w:eastAsia="zh-CN"/>
        </w:rPr>
      </w:pPr>
      <w:r>
        <w:rPr>
          <w:rFonts w:eastAsia="等线"/>
          <w:b/>
          <w:bCs/>
          <w:kern w:val="2"/>
          <w:szCs w:val="24"/>
          <w:lang w:eastAsia="zh-CN"/>
        </w:rPr>
        <w:t>Cell growth, proliferation assays</w:t>
      </w:r>
    </w:p>
    <w:p w14:paraId="5FCB414F" w14:textId="77777777" w:rsidR="000178F0" w:rsidRDefault="00DE263E">
      <w:pPr>
        <w:widowControl w:val="0"/>
        <w:spacing w:line="480" w:lineRule="auto"/>
        <w:rPr>
          <w:rFonts w:eastAsia="等线"/>
          <w:bCs/>
          <w:kern w:val="2"/>
          <w:szCs w:val="24"/>
          <w:lang w:eastAsia="zh-CN"/>
        </w:rPr>
      </w:pPr>
      <w:r>
        <w:rPr>
          <w:rFonts w:eastAsia="等线"/>
          <w:bCs/>
          <w:kern w:val="2"/>
          <w:szCs w:val="24"/>
          <w:lang w:eastAsia="zh-CN"/>
        </w:rPr>
        <w:t xml:space="preserve">Cell growth and the ability of anchorage-dependent growth (cell survival) was assessed by colony formation assays as described previously </w:t>
      </w:r>
      <w:r>
        <w:rPr>
          <w:rFonts w:eastAsia="等线"/>
          <w:bCs/>
          <w:kern w:val="2"/>
          <w:szCs w:val="24"/>
          <w:vertAlign w:val="superscript"/>
          <w:lang w:eastAsia="zh-CN"/>
        </w:rPr>
        <w:t>1,2</w:t>
      </w:r>
      <w:r>
        <w:rPr>
          <w:rFonts w:eastAsia="等线"/>
          <w:bCs/>
          <w:kern w:val="2"/>
          <w:szCs w:val="24"/>
          <w:lang w:eastAsia="zh-CN"/>
        </w:rPr>
        <w:t xml:space="preserve">. </w:t>
      </w:r>
    </w:p>
    <w:p w14:paraId="13956DAF" w14:textId="77777777" w:rsidR="000178F0" w:rsidRDefault="000178F0">
      <w:pPr>
        <w:widowControl w:val="0"/>
        <w:spacing w:line="480" w:lineRule="auto"/>
        <w:rPr>
          <w:rFonts w:eastAsia="等线"/>
          <w:bCs/>
          <w:kern w:val="2"/>
          <w:szCs w:val="24"/>
          <w:lang w:eastAsia="zh-CN"/>
        </w:rPr>
      </w:pPr>
    </w:p>
    <w:p w14:paraId="669DA152" w14:textId="77777777" w:rsidR="000178F0" w:rsidRDefault="00DE263E">
      <w:pPr>
        <w:widowControl w:val="0"/>
        <w:spacing w:line="480" w:lineRule="auto"/>
        <w:jc w:val="both"/>
        <w:rPr>
          <w:rFonts w:eastAsia="等线"/>
          <w:b/>
          <w:bCs/>
          <w:kern w:val="2"/>
          <w:szCs w:val="24"/>
          <w:lang w:eastAsia="zh-CN"/>
        </w:rPr>
      </w:pPr>
      <w:r>
        <w:rPr>
          <w:rFonts w:eastAsia="等线" w:hint="eastAsia"/>
          <w:b/>
          <w:bCs/>
          <w:kern w:val="2"/>
          <w:szCs w:val="24"/>
          <w:lang w:eastAsia="zh-CN"/>
        </w:rPr>
        <w:t>Luciferase assays</w:t>
      </w:r>
    </w:p>
    <w:p w14:paraId="4842C352" w14:textId="77777777" w:rsidR="000178F0" w:rsidRDefault="00DE263E">
      <w:pPr>
        <w:widowControl w:val="0"/>
        <w:spacing w:line="480" w:lineRule="auto"/>
        <w:jc w:val="both"/>
        <w:rPr>
          <w:rFonts w:eastAsia="等线"/>
          <w:kern w:val="2"/>
          <w:szCs w:val="24"/>
          <w:lang w:eastAsia="zh-CN"/>
        </w:rPr>
      </w:pPr>
      <w:r>
        <w:rPr>
          <w:rFonts w:eastAsia="等线" w:hint="eastAsia"/>
          <w:kern w:val="2"/>
          <w:szCs w:val="24"/>
          <w:lang w:eastAsia="zh-CN"/>
        </w:rPr>
        <w:t>Cells were transfected as described in previous study</w:t>
      </w:r>
      <w:r>
        <w:rPr>
          <w:rFonts w:eastAsia="等线"/>
          <w:kern w:val="2"/>
          <w:szCs w:val="24"/>
          <w:vertAlign w:val="superscript"/>
          <w:lang w:eastAsia="zh-CN"/>
        </w:rPr>
        <w:t>1,2</w:t>
      </w:r>
      <w:r>
        <w:rPr>
          <w:rFonts w:eastAsia="等线" w:hint="eastAsia"/>
          <w:kern w:val="2"/>
          <w:szCs w:val="24"/>
          <w:lang w:eastAsia="zh-CN"/>
        </w:rPr>
        <w:t>. After 24 hours in culture, cells we</w:t>
      </w:r>
      <w:r>
        <w:rPr>
          <w:rFonts w:eastAsia="等线" w:hint="eastAsia"/>
          <w:kern w:val="2"/>
          <w:szCs w:val="24"/>
          <w:lang w:eastAsia="zh-CN"/>
        </w:rPr>
        <w:t>re collected, lysed in passive lysis buffer (Promega), and luciferase activity was quantified on a luminometer using the dual-luciferase assay system (Promega) according to the manufacturer</w:t>
      </w:r>
      <w:r>
        <w:rPr>
          <w:rFonts w:eastAsia="等线"/>
          <w:kern w:val="2"/>
          <w:szCs w:val="24"/>
          <w:lang w:eastAsia="zh-CN"/>
        </w:rPr>
        <w:t>’</w:t>
      </w:r>
      <w:r>
        <w:rPr>
          <w:rFonts w:eastAsia="等线" w:hint="eastAsia"/>
          <w:kern w:val="2"/>
          <w:szCs w:val="24"/>
          <w:lang w:eastAsia="zh-CN"/>
        </w:rPr>
        <w:t>s instructions.</w:t>
      </w:r>
    </w:p>
    <w:p w14:paraId="444BF648" w14:textId="77777777" w:rsidR="000178F0" w:rsidRDefault="00DE263E">
      <w:pPr>
        <w:widowControl w:val="0"/>
        <w:spacing w:line="480" w:lineRule="auto"/>
        <w:jc w:val="both"/>
        <w:rPr>
          <w:rFonts w:eastAsia="等线"/>
          <w:kern w:val="2"/>
          <w:szCs w:val="24"/>
          <w:lang w:eastAsia="zh-CN"/>
        </w:rPr>
      </w:pPr>
      <w:r>
        <w:rPr>
          <w:rFonts w:eastAsia="等线"/>
          <w:kern w:val="2"/>
          <w:szCs w:val="24"/>
          <w:lang w:eastAsia="zh-CN"/>
        </w:rPr>
        <w:t xml:space="preserve"> </w:t>
      </w:r>
    </w:p>
    <w:p w14:paraId="31340BAA" w14:textId="77777777" w:rsidR="000178F0" w:rsidRDefault="00DE263E">
      <w:pPr>
        <w:spacing w:line="480" w:lineRule="auto"/>
        <w:rPr>
          <w:rFonts w:eastAsia="等线"/>
          <w:b/>
          <w:bCs/>
          <w:kern w:val="2"/>
          <w:szCs w:val="24"/>
          <w:lang w:eastAsia="zh-CN"/>
        </w:rPr>
      </w:pPr>
      <w:r>
        <w:rPr>
          <w:rFonts w:eastAsia="等线" w:hint="eastAsia"/>
          <w:b/>
          <w:bCs/>
          <w:kern w:val="2"/>
          <w:szCs w:val="24"/>
          <w:lang w:eastAsia="zh-CN"/>
        </w:rPr>
        <w:t>Rapamycin treatment</w:t>
      </w:r>
    </w:p>
    <w:p w14:paraId="34B034A0" w14:textId="77777777" w:rsidR="000178F0" w:rsidRDefault="00DE263E">
      <w:pPr>
        <w:spacing w:line="480" w:lineRule="auto"/>
        <w:rPr>
          <w:rFonts w:eastAsia="等线"/>
          <w:kern w:val="2"/>
          <w:szCs w:val="24"/>
          <w:lang w:eastAsia="zh-CN"/>
        </w:rPr>
      </w:pPr>
      <w:r>
        <w:rPr>
          <w:rFonts w:eastAsia="等线" w:hint="eastAsia"/>
          <w:kern w:val="2"/>
          <w:szCs w:val="24"/>
          <w:lang w:eastAsia="zh-CN"/>
        </w:rPr>
        <w:t>Rapamycin was dissolved in D</w:t>
      </w:r>
      <w:r>
        <w:rPr>
          <w:rFonts w:eastAsia="等线" w:hint="eastAsia"/>
          <w:kern w:val="2"/>
          <w:szCs w:val="24"/>
          <w:lang w:eastAsia="zh-CN"/>
        </w:rPr>
        <w:t xml:space="preserve">MSO and diluted in PBS. For in vitro culture treatment experiments, a final </w:t>
      </w:r>
      <w:r>
        <w:rPr>
          <w:rFonts w:eastAsia="等线"/>
          <w:kern w:val="2"/>
          <w:szCs w:val="24"/>
          <w:lang w:eastAsia="zh-CN"/>
        </w:rPr>
        <w:t>concentration</w:t>
      </w:r>
      <w:r>
        <w:rPr>
          <w:rFonts w:eastAsia="等线" w:hint="eastAsia"/>
          <w:kern w:val="2"/>
          <w:szCs w:val="24"/>
          <w:lang w:eastAsia="zh-CN"/>
        </w:rPr>
        <w:t xml:space="preserve"> of 1 nM or 10 nM rapamycin was added for the duration of cell cultures. For in vivo treatment experiments, rapamycin (2 mg/kg dissolved in DMSO, diluted in 150ul PBS)</w:t>
      </w:r>
      <w:r>
        <w:rPr>
          <w:rFonts w:eastAsia="等线" w:hint="eastAsia"/>
          <w:kern w:val="2"/>
          <w:szCs w:val="24"/>
          <w:lang w:eastAsia="zh-CN"/>
        </w:rPr>
        <w:t xml:space="preserve"> or PBS (equal volume DMSO in 150ul PBS) was administered to mice by intraperitoneal injection once every 2 days for 4 weeks. After 4 weeks of treatment, mice were </w:t>
      </w:r>
      <w:r>
        <w:rPr>
          <w:rFonts w:eastAsia="等线"/>
          <w:kern w:val="2"/>
          <w:szCs w:val="24"/>
          <w:lang w:eastAsia="zh-CN"/>
        </w:rPr>
        <w:t>euthanized,</w:t>
      </w:r>
      <w:r>
        <w:rPr>
          <w:rFonts w:eastAsia="等线" w:hint="eastAsia"/>
          <w:kern w:val="2"/>
          <w:szCs w:val="24"/>
          <w:lang w:eastAsia="zh-CN"/>
        </w:rPr>
        <w:t xml:space="preserve"> and spleen cells were analyzed by flow cytom</w:t>
      </w:r>
      <w:r>
        <w:rPr>
          <w:rFonts w:eastAsia="LyonText-Regular"/>
          <w:color w:val="231F20"/>
          <w:szCs w:val="24"/>
          <w:lang w:eastAsia="zh-CN"/>
        </w:rPr>
        <w:t>etry. Spleen cells were cultured wit</w:t>
      </w:r>
      <w:r>
        <w:rPr>
          <w:rFonts w:eastAsia="LyonText-Regular"/>
          <w:color w:val="231F20"/>
          <w:szCs w:val="24"/>
          <w:lang w:eastAsia="zh-CN"/>
        </w:rPr>
        <w:t xml:space="preserve">h anti-CD3 (2 </w:t>
      </w:r>
      <w:r>
        <w:rPr>
          <w:rFonts w:eastAsia="宋体"/>
          <w:color w:val="231F20"/>
          <w:szCs w:val="24"/>
          <w:lang w:eastAsia="zh-CN"/>
        </w:rPr>
        <w:t>μ</w:t>
      </w:r>
      <w:r>
        <w:rPr>
          <w:rFonts w:eastAsia="LyonText-Regular"/>
          <w:color w:val="231F20"/>
          <w:szCs w:val="24"/>
          <w:lang w:eastAsia="zh-CN"/>
        </w:rPr>
        <w:t xml:space="preserve">g/mL) and anti-CD28 (2 </w:t>
      </w:r>
      <w:r>
        <w:rPr>
          <w:rFonts w:eastAsia="宋体"/>
          <w:color w:val="231F20"/>
          <w:szCs w:val="24"/>
          <w:lang w:eastAsia="zh-CN"/>
        </w:rPr>
        <w:t>μ</w:t>
      </w:r>
      <w:r>
        <w:rPr>
          <w:rFonts w:eastAsia="LyonText-Regular"/>
          <w:color w:val="231F20"/>
          <w:szCs w:val="24"/>
          <w:lang w:eastAsia="zh-CN"/>
        </w:rPr>
        <w:t>g/mL) for 24 hour</w:t>
      </w:r>
      <w:r>
        <w:rPr>
          <w:rFonts w:eastAsia="等线"/>
          <w:color w:val="231F20"/>
          <w:szCs w:val="24"/>
          <w:lang w:eastAsia="zh-CN"/>
        </w:rPr>
        <w:t>s.</w:t>
      </w:r>
    </w:p>
    <w:p w14:paraId="66DFBCFB" w14:textId="77777777" w:rsidR="000178F0" w:rsidRDefault="00DE263E">
      <w:pPr>
        <w:widowControl w:val="0"/>
        <w:spacing w:line="480" w:lineRule="auto"/>
        <w:jc w:val="both"/>
        <w:rPr>
          <w:rFonts w:eastAsia="等线"/>
          <w:kern w:val="2"/>
          <w:szCs w:val="24"/>
          <w:lang w:eastAsia="zh-CN"/>
        </w:rPr>
      </w:pPr>
      <w:r>
        <w:rPr>
          <w:rFonts w:eastAsia="等线"/>
          <w:kern w:val="2"/>
          <w:szCs w:val="24"/>
          <w:lang w:eastAsia="zh-CN"/>
        </w:rPr>
        <w:t xml:space="preserve"> </w:t>
      </w:r>
    </w:p>
    <w:p w14:paraId="3061E7BD" w14:textId="77777777" w:rsidR="000178F0" w:rsidRDefault="00DE263E">
      <w:pPr>
        <w:widowControl w:val="0"/>
        <w:spacing w:line="480" w:lineRule="auto"/>
        <w:jc w:val="both"/>
        <w:rPr>
          <w:rFonts w:eastAsia="等线"/>
          <w:b/>
          <w:bCs/>
          <w:kern w:val="2"/>
          <w:szCs w:val="24"/>
          <w:lang w:eastAsia="zh-CN"/>
        </w:rPr>
      </w:pPr>
      <w:r>
        <w:rPr>
          <w:rFonts w:eastAsia="等线" w:hint="eastAsia"/>
          <w:b/>
          <w:bCs/>
          <w:kern w:val="2"/>
          <w:szCs w:val="24"/>
          <w:lang w:eastAsia="zh-CN"/>
        </w:rPr>
        <w:t xml:space="preserve">Proteins preparation </w:t>
      </w:r>
    </w:p>
    <w:p w14:paraId="37040F7C" w14:textId="77777777" w:rsidR="000178F0" w:rsidRDefault="00DE263E">
      <w:pPr>
        <w:widowControl w:val="0"/>
        <w:spacing w:line="480" w:lineRule="auto"/>
        <w:jc w:val="both"/>
        <w:rPr>
          <w:rFonts w:eastAsia="等线"/>
          <w:kern w:val="2"/>
          <w:szCs w:val="24"/>
          <w:lang w:eastAsia="zh-CN"/>
        </w:rPr>
      </w:pPr>
      <w:r>
        <w:rPr>
          <w:rFonts w:eastAsia="等线" w:hint="eastAsia"/>
          <w:kern w:val="2"/>
          <w:szCs w:val="24"/>
          <w:lang w:eastAsia="zh-CN"/>
        </w:rPr>
        <w:lastRenderedPageBreak/>
        <w:t>The protein structure of SRSF1 was homologous modeled by SwissModel</w:t>
      </w:r>
      <w:r>
        <w:rPr>
          <w:rFonts w:eastAsia="等线" w:hint="eastAsia"/>
          <w:kern w:val="2"/>
          <w:szCs w:val="24"/>
          <w:lang w:eastAsia="zh-CN"/>
        </w:rPr>
        <w:t xml:space="preserve"> (https://swissmodel.expasy.org/) and optimized using Protein Preparation Wizard panel by correcting the bond order, adding hydrogen atoms, distributing charges, and predicting the protonation states (pH 7.0). The OPLS4 force field was used for constrained</w:t>
      </w:r>
      <w:r>
        <w:rPr>
          <w:rFonts w:eastAsia="等线" w:hint="eastAsia"/>
          <w:kern w:val="2"/>
          <w:szCs w:val="24"/>
          <w:lang w:eastAsia="zh-CN"/>
        </w:rPr>
        <w:t xml:space="preserve"> energy optimization to eliminate the atomic conflict on the structure with RMSD of heavy atoms converges to 0.3 Å, and the side chain position was optimized to obtain a reasonable side chain structure. Then amber18 was used for 100ns dynamic simulation to</w:t>
      </w:r>
      <w:r>
        <w:rPr>
          <w:rFonts w:eastAsia="等线" w:hint="eastAsia"/>
          <w:kern w:val="2"/>
          <w:szCs w:val="24"/>
          <w:lang w:eastAsia="zh-CN"/>
        </w:rPr>
        <w:t xml:space="preserve"> obtain a stable protein structure.</w:t>
      </w:r>
    </w:p>
    <w:p w14:paraId="31D2C903" w14:textId="77777777" w:rsidR="000178F0" w:rsidRDefault="00DE263E">
      <w:pPr>
        <w:widowControl w:val="0"/>
        <w:spacing w:line="480" w:lineRule="auto"/>
        <w:jc w:val="both"/>
        <w:rPr>
          <w:rFonts w:eastAsia="等线"/>
          <w:kern w:val="2"/>
          <w:szCs w:val="24"/>
          <w:lang w:eastAsia="zh-CN"/>
        </w:rPr>
      </w:pPr>
      <w:r>
        <w:rPr>
          <w:rFonts w:eastAsia="等线"/>
          <w:kern w:val="2"/>
          <w:szCs w:val="24"/>
          <w:lang w:eastAsia="zh-CN"/>
        </w:rPr>
        <w:t xml:space="preserve"> </w:t>
      </w:r>
    </w:p>
    <w:p w14:paraId="7E763E12" w14:textId="77777777" w:rsidR="000178F0" w:rsidRDefault="00DE263E">
      <w:pPr>
        <w:widowControl w:val="0"/>
        <w:spacing w:line="480" w:lineRule="auto"/>
        <w:jc w:val="both"/>
        <w:rPr>
          <w:rFonts w:eastAsia="等线"/>
          <w:b/>
          <w:bCs/>
          <w:kern w:val="2"/>
          <w:szCs w:val="24"/>
          <w:lang w:eastAsia="zh-CN"/>
        </w:rPr>
      </w:pPr>
      <w:r>
        <w:rPr>
          <w:rFonts w:eastAsia="等线"/>
          <w:b/>
          <w:bCs/>
          <w:kern w:val="2"/>
          <w:szCs w:val="24"/>
          <w:shd w:val="clear" w:color="auto" w:fill="FFFFFF"/>
          <w:lang w:eastAsia="zh-CN"/>
        </w:rPr>
        <w:t>Receptors for virtual screening</w:t>
      </w:r>
    </w:p>
    <w:p w14:paraId="19382B68" w14:textId="77777777" w:rsidR="000178F0" w:rsidRDefault="00DE263E">
      <w:pPr>
        <w:widowControl w:val="0"/>
        <w:spacing w:line="480" w:lineRule="auto"/>
        <w:jc w:val="both"/>
        <w:rPr>
          <w:rFonts w:eastAsia="等线"/>
          <w:kern w:val="2"/>
          <w:szCs w:val="24"/>
          <w:lang w:eastAsia="zh-CN"/>
        </w:rPr>
      </w:pPr>
      <w:r>
        <w:rPr>
          <w:rFonts w:eastAsia="等线"/>
          <w:kern w:val="2"/>
          <w:szCs w:val="24"/>
          <w:shd w:val="clear" w:color="auto" w:fill="FFFFFF"/>
          <w:lang w:eastAsia="zh-CN"/>
        </w:rPr>
        <w:t xml:space="preserve">The crystal structure of the RRM1 domain of mouse SRSF1 is currently unresolved. SWISS-MODEL (https://swissmodel.expasy.org/) was used for homology modeling. </w:t>
      </w:r>
      <w:r>
        <w:rPr>
          <w:rFonts w:eastAsia="等线"/>
          <w:kern w:val="2"/>
          <w:szCs w:val="24"/>
          <w:lang w:eastAsia="zh-CN"/>
        </w:rPr>
        <w:t>The protein structure of SRS</w:t>
      </w:r>
      <w:r>
        <w:rPr>
          <w:rFonts w:eastAsia="等线"/>
          <w:kern w:val="2"/>
          <w:szCs w:val="24"/>
          <w:lang w:eastAsia="zh-CN"/>
        </w:rPr>
        <w:t xml:space="preserve">F1 was optimized using </w:t>
      </w:r>
      <w:r>
        <w:rPr>
          <w:rFonts w:eastAsia="等线"/>
          <w:i/>
          <w:iCs/>
          <w:kern w:val="2"/>
          <w:szCs w:val="24"/>
          <w:lang w:eastAsia="zh-CN"/>
        </w:rPr>
        <w:t>Protein Preparation Wizard</w:t>
      </w:r>
      <w:r>
        <w:rPr>
          <w:rFonts w:eastAsia="等线"/>
          <w:kern w:val="2"/>
          <w:szCs w:val="24"/>
          <w:lang w:eastAsia="zh-CN"/>
        </w:rPr>
        <w:t xml:space="preserve"> panel </w:t>
      </w:r>
      <w:r>
        <w:rPr>
          <w:rFonts w:eastAsia="等线"/>
          <w:kern w:val="2"/>
          <w:szCs w:val="24"/>
          <w:vertAlign w:val="superscript"/>
          <w:lang w:eastAsia="zh-CN"/>
        </w:rPr>
        <w:t>4</w:t>
      </w:r>
      <w:r>
        <w:rPr>
          <w:rFonts w:eastAsia="等线"/>
          <w:kern w:val="2"/>
          <w:szCs w:val="24"/>
          <w:lang w:eastAsia="zh-CN"/>
        </w:rPr>
        <w:t xml:space="preserve"> by correcting the bond order, adding hydrogen atoms, distributing charges, and predicting the protonation states (pH 7.0). The OPLS4 force field was used for constrained energy optimization to elimi</w:t>
      </w:r>
      <w:r>
        <w:rPr>
          <w:rFonts w:eastAsia="等线"/>
          <w:kern w:val="2"/>
          <w:szCs w:val="24"/>
          <w:lang w:eastAsia="zh-CN"/>
        </w:rPr>
        <w:t>nate the atomic conflict on the structure with RMSD of heavy atoms converges to 0.3 Å, and the side chain position was optimized to obtain a reasonable side chain structure. Sitemap was used to predict potential small molecule binding sites of proteins, an</w:t>
      </w:r>
      <w:r>
        <w:rPr>
          <w:rFonts w:eastAsia="等线"/>
          <w:kern w:val="2"/>
          <w:szCs w:val="24"/>
          <w:lang w:eastAsia="zh-CN"/>
        </w:rPr>
        <w:t>d the most probable binding site was selected for further screening.</w:t>
      </w:r>
    </w:p>
    <w:p w14:paraId="1AE5F9CB" w14:textId="77777777" w:rsidR="000178F0" w:rsidRDefault="00DE263E">
      <w:pPr>
        <w:widowControl w:val="0"/>
        <w:spacing w:line="480" w:lineRule="auto"/>
        <w:jc w:val="both"/>
        <w:rPr>
          <w:rFonts w:eastAsia="等线"/>
          <w:kern w:val="2"/>
          <w:szCs w:val="24"/>
          <w:lang w:eastAsia="zh-CN"/>
        </w:rPr>
      </w:pPr>
      <w:r>
        <w:rPr>
          <w:rFonts w:eastAsia="等线"/>
          <w:kern w:val="2"/>
          <w:szCs w:val="24"/>
          <w:lang w:eastAsia="zh-CN"/>
        </w:rPr>
        <w:t xml:space="preserve"> </w:t>
      </w:r>
    </w:p>
    <w:p w14:paraId="03AC9F64" w14:textId="77777777" w:rsidR="000178F0" w:rsidRDefault="00DE263E">
      <w:pPr>
        <w:widowControl w:val="0"/>
        <w:spacing w:line="480" w:lineRule="auto"/>
        <w:jc w:val="both"/>
        <w:rPr>
          <w:rFonts w:eastAsia="等线"/>
          <w:b/>
          <w:bCs/>
          <w:kern w:val="2"/>
          <w:szCs w:val="24"/>
          <w:lang w:eastAsia="zh-CN"/>
        </w:rPr>
      </w:pPr>
      <w:r>
        <w:rPr>
          <w:rFonts w:eastAsia="等线"/>
          <w:b/>
          <w:bCs/>
          <w:kern w:val="2"/>
          <w:szCs w:val="24"/>
          <w:shd w:val="clear" w:color="auto" w:fill="FFFFFF"/>
          <w:lang w:eastAsia="zh-CN"/>
        </w:rPr>
        <w:t xml:space="preserve">Compound library preparation </w:t>
      </w:r>
    </w:p>
    <w:p w14:paraId="106B6D1D" w14:textId="77777777" w:rsidR="000178F0" w:rsidRDefault="00DE263E">
      <w:pPr>
        <w:widowControl w:val="0"/>
        <w:spacing w:line="480" w:lineRule="auto"/>
        <w:jc w:val="both"/>
        <w:rPr>
          <w:rFonts w:eastAsia="等线"/>
          <w:kern w:val="2"/>
          <w:szCs w:val="24"/>
          <w:lang w:eastAsia="zh-CN"/>
        </w:rPr>
      </w:pPr>
      <w:r>
        <w:rPr>
          <w:rFonts w:eastAsia="等线"/>
          <w:kern w:val="2"/>
          <w:szCs w:val="24"/>
          <w:lang w:eastAsia="zh-CN"/>
        </w:rPr>
        <w:lastRenderedPageBreak/>
        <w:t xml:space="preserve">The compounds come from Topscience database(L1000) were processed with the </w:t>
      </w:r>
      <w:r>
        <w:rPr>
          <w:rFonts w:eastAsia="等线"/>
          <w:i/>
          <w:iCs/>
          <w:kern w:val="2"/>
          <w:szCs w:val="24"/>
          <w:lang w:eastAsia="zh-CN"/>
        </w:rPr>
        <w:t>LigPrep</w:t>
      </w:r>
      <w:r>
        <w:rPr>
          <w:rFonts w:eastAsia="等线"/>
          <w:kern w:val="2"/>
          <w:szCs w:val="24"/>
          <w:lang w:eastAsia="zh-CN"/>
        </w:rPr>
        <w:t xml:space="preserve"> panel </w:t>
      </w:r>
      <w:r>
        <w:rPr>
          <w:rFonts w:eastAsia="等线"/>
          <w:kern w:val="2"/>
          <w:szCs w:val="24"/>
          <w:vertAlign w:val="superscript"/>
          <w:lang w:eastAsia="zh-CN"/>
        </w:rPr>
        <w:t>4</w:t>
      </w:r>
      <w:r>
        <w:rPr>
          <w:rFonts w:eastAsia="等线"/>
          <w:kern w:val="2"/>
          <w:szCs w:val="24"/>
          <w:lang w:eastAsia="zh-CN"/>
        </w:rPr>
        <w:t xml:space="preserve">. Firstly, compounds were protonated and desalted with </w:t>
      </w:r>
      <w:r>
        <w:rPr>
          <w:rFonts w:eastAsia="等线"/>
          <w:i/>
          <w:iCs/>
          <w:kern w:val="2"/>
          <w:szCs w:val="24"/>
          <w:lang w:eastAsia="zh-CN"/>
        </w:rPr>
        <w:t>Epik</w:t>
      </w:r>
      <w:r>
        <w:rPr>
          <w:rFonts w:eastAsia="等线"/>
          <w:kern w:val="2"/>
          <w:szCs w:val="24"/>
          <w:lang w:eastAsia="zh-CN"/>
        </w:rPr>
        <w:t xml:space="preserve"> progr</w:t>
      </w:r>
      <w:r>
        <w:rPr>
          <w:rFonts w:eastAsia="等线"/>
          <w:kern w:val="2"/>
          <w:szCs w:val="24"/>
          <w:lang w:eastAsia="zh-CN"/>
        </w:rPr>
        <w:t>am at pH7.0 ± 2.0 to generate tautomer and maintain the original atomic chirality. To</w:t>
      </w:r>
      <w:r>
        <w:rPr>
          <w:rFonts w:eastAsia="等线" w:hint="eastAsia"/>
          <w:kern w:val="2"/>
          <w:szCs w:val="24"/>
          <w:lang w:eastAsia="zh-CN"/>
        </w:rPr>
        <w:t xml:space="preserve"> </w:t>
      </w:r>
      <w:r>
        <w:rPr>
          <w:rFonts w:eastAsia="等线"/>
          <w:kern w:val="2"/>
          <w:szCs w:val="24"/>
          <w:lang w:eastAsia="zh-CN"/>
        </w:rPr>
        <w:t>ensure the conformational diversity of small molecules in the virtual screening process, each small molecule was generated up to 32 conformations</w:t>
      </w:r>
      <w:r>
        <w:rPr>
          <w:rFonts w:eastAsia="等线"/>
          <w:kern w:val="2"/>
          <w:szCs w:val="24"/>
          <w:vertAlign w:val="superscript"/>
          <w:lang w:eastAsia="zh-CN"/>
        </w:rPr>
        <w:t>5</w:t>
      </w:r>
      <w:r>
        <w:rPr>
          <w:rFonts w:eastAsia="等线"/>
          <w:kern w:val="2"/>
          <w:szCs w:val="24"/>
          <w:lang w:eastAsia="zh-CN"/>
        </w:rPr>
        <w:t>.</w:t>
      </w:r>
    </w:p>
    <w:p w14:paraId="0445A457" w14:textId="77777777" w:rsidR="000178F0" w:rsidRDefault="00DE263E">
      <w:pPr>
        <w:widowControl w:val="0"/>
        <w:spacing w:line="480" w:lineRule="auto"/>
        <w:jc w:val="both"/>
        <w:rPr>
          <w:rFonts w:eastAsia="等线"/>
          <w:kern w:val="2"/>
          <w:szCs w:val="24"/>
          <w:lang w:eastAsia="zh-CN"/>
        </w:rPr>
      </w:pPr>
      <w:r>
        <w:rPr>
          <w:rFonts w:eastAsia="等线"/>
          <w:kern w:val="2"/>
          <w:szCs w:val="24"/>
          <w:lang w:eastAsia="zh-CN"/>
        </w:rPr>
        <w:t xml:space="preserve"> </w:t>
      </w:r>
    </w:p>
    <w:p w14:paraId="7EBE56EC" w14:textId="77777777" w:rsidR="000178F0" w:rsidRDefault="00DE263E">
      <w:pPr>
        <w:widowControl w:val="0"/>
        <w:spacing w:line="480" w:lineRule="auto"/>
        <w:jc w:val="both"/>
        <w:rPr>
          <w:rFonts w:eastAsia="等线"/>
          <w:b/>
          <w:bCs/>
          <w:kern w:val="2"/>
          <w:szCs w:val="24"/>
          <w:lang w:eastAsia="zh-CN"/>
        </w:rPr>
      </w:pPr>
      <w:r>
        <w:rPr>
          <w:rFonts w:eastAsia="等线"/>
          <w:b/>
          <w:bCs/>
          <w:kern w:val="2"/>
          <w:szCs w:val="24"/>
          <w:shd w:val="clear" w:color="auto" w:fill="FFFFFF"/>
          <w:lang w:eastAsia="zh-CN"/>
        </w:rPr>
        <w:t>Molecular docking</w:t>
      </w:r>
      <w:r>
        <w:rPr>
          <w:rFonts w:eastAsia="等线" w:hint="eastAsia"/>
          <w:b/>
          <w:bCs/>
          <w:kern w:val="2"/>
          <w:szCs w:val="24"/>
          <w:shd w:val="clear" w:color="auto" w:fill="FFFFFF"/>
          <w:lang w:eastAsia="zh-CN"/>
        </w:rPr>
        <w:t xml:space="preserve"> and </w:t>
      </w:r>
      <w:r>
        <w:rPr>
          <w:rFonts w:eastAsia="等线"/>
          <w:b/>
          <w:bCs/>
          <w:kern w:val="2"/>
          <w:szCs w:val="24"/>
          <w:shd w:val="clear" w:color="auto" w:fill="FFFFFF"/>
          <w:lang w:eastAsia="zh-CN"/>
        </w:rPr>
        <w:t>molecular</w:t>
      </w:r>
      <w:r>
        <w:rPr>
          <w:rFonts w:eastAsia="等线" w:hint="eastAsia"/>
          <w:b/>
          <w:bCs/>
          <w:kern w:val="2"/>
          <w:szCs w:val="24"/>
          <w:shd w:val="clear" w:color="auto" w:fill="FFFFFF"/>
          <w:lang w:eastAsia="zh-CN"/>
        </w:rPr>
        <w:t xml:space="preserve"> dynamic analysis</w:t>
      </w:r>
    </w:p>
    <w:p w14:paraId="67199A36" w14:textId="77777777" w:rsidR="000178F0" w:rsidRDefault="00DE263E">
      <w:pPr>
        <w:widowControl w:val="0"/>
        <w:spacing w:line="480" w:lineRule="auto"/>
        <w:jc w:val="both"/>
        <w:rPr>
          <w:rFonts w:eastAsia="等线"/>
          <w:kern w:val="2"/>
          <w:szCs w:val="24"/>
          <w:lang w:eastAsia="zh-CN"/>
        </w:rPr>
      </w:pPr>
      <w:r>
        <w:rPr>
          <w:rFonts w:eastAsia="等线" w:hint="eastAsia"/>
          <w:kern w:val="2"/>
          <w:szCs w:val="24"/>
          <w:lang w:eastAsia="zh-CN"/>
        </w:rPr>
        <w:t>The GlideScore XP (Extra Precision) docking mode in Schrodinger software is used for molecular docking. Penalty points are given for inappropriate docking positions, and compensation points are given for appropriate hydropho</w:t>
      </w:r>
      <w:r>
        <w:rPr>
          <w:rFonts w:eastAsia="等线" w:hint="eastAsia"/>
          <w:kern w:val="2"/>
          <w:szCs w:val="24"/>
          <w:lang w:eastAsia="zh-CN"/>
        </w:rPr>
        <w:t>bic and hydrogen bond interactions between ligands and proteins. Retaining up to 36 conformations using score function, then docking poses were further optimized using energy minimization, and the binding energies were calculated. Finally, the top 3 dockin</w:t>
      </w:r>
      <w:r>
        <w:rPr>
          <w:rFonts w:eastAsia="等线" w:hint="eastAsia"/>
          <w:kern w:val="2"/>
          <w:szCs w:val="24"/>
          <w:lang w:eastAsia="zh-CN"/>
        </w:rPr>
        <w:t xml:space="preserve">g poses were retained. For other Settings, followed the default Schrodinger parameter Settings. DOCK 6.7 program was then utilized to conduct semi-flexible docking where 10000 different orientations were generated. The clustering analysis was performed to </w:t>
      </w:r>
      <w:r>
        <w:rPr>
          <w:rFonts w:eastAsia="等线" w:hint="eastAsia"/>
          <w:kern w:val="2"/>
          <w:szCs w:val="24"/>
          <w:lang w:eastAsia="zh-CN"/>
        </w:rPr>
        <w:t xml:space="preserve">obtain the best scored poses, with </w:t>
      </w:r>
      <w:r>
        <w:rPr>
          <w:rFonts w:eastAsia="等线"/>
          <w:kern w:val="2"/>
          <w:szCs w:val="24"/>
          <w:lang w:eastAsia="zh-CN"/>
        </w:rPr>
        <w:t>an RMSD</w:t>
      </w:r>
      <w:r>
        <w:rPr>
          <w:rFonts w:eastAsia="等线" w:hint="eastAsia"/>
          <w:kern w:val="2"/>
          <w:szCs w:val="24"/>
          <w:lang w:eastAsia="zh-CN"/>
        </w:rPr>
        <w:t xml:space="preserve"> threshold of 2.0 Å. All molecular dynamics simulations were performed using GROMACS version 2016.4 </w:t>
      </w:r>
      <w:r>
        <w:rPr>
          <w:rFonts w:eastAsia="等线"/>
          <w:kern w:val="2"/>
          <w:szCs w:val="24"/>
          <w:vertAlign w:val="superscript"/>
          <w:lang w:eastAsia="zh-CN"/>
        </w:rPr>
        <w:t>5</w:t>
      </w:r>
      <w:r>
        <w:rPr>
          <w:rFonts w:eastAsia="等线" w:hint="eastAsia"/>
          <w:kern w:val="2"/>
          <w:szCs w:val="24"/>
          <w:lang w:eastAsia="zh-CN"/>
        </w:rPr>
        <w:t xml:space="preserve"> with AMBER ff99SB-ILDN force filed. CREB1-imperatorin complexes were centered in a cubic box of 10 Å solvated us</w:t>
      </w:r>
      <w:r>
        <w:rPr>
          <w:rFonts w:eastAsia="等线" w:hint="eastAsia"/>
          <w:kern w:val="2"/>
          <w:szCs w:val="24"/>
          <w:lang w:eastAsia="zh-CN"/>
        </w:rPr>
        <w:t xml:space="preserve">ing TIP3P water model and SPC216 solvent configuration. MM/PBSA method was employed to calculate the binding free energies of ligand and protein as </w:t>
      </w:r>
      <w:r>
        <w:rPr>
          <w:rFonts w:eastAsia="等线"/>
          <w:kern w:val="2"/>
          <w:szCs w:val="24"/>
          <w:lang w:eastAsia="zh-CN"/>
        </w:rPr>
        <w:t>described</w:t>
      </w:r>
      <w:r>
        <w:rPr>
          <w:rFonts w:eastAsia="等线" w:hint="eastAsia"/>
          <w:kern w:val="2"/>
          <w:szCs w:val="24"/>
          <w:lang w:eastAsia="zh-CN"/>
        </w:rPr>
        <w:t xml:space="preserve"> previously </w:t>
      </w:r>
      <w:r>
        <w:rPr>
          <w:rFonts w:eastAsia="等线"/>
          <w:kern w:val="2"/>
          <w:szCs w:val="24"/>
          <w:vertAlign w:val="superscript"/>
          <w:lang w:eastAsia="zh-CN"/>
        </w:rPr>
        <w:t>6</w:t>
      </w:r>
      <w:r>
        <w:rPr>
          <w:rFonts w:eastAsia="等线" w:hint="eastAsia"/>
          <w:kern w:val="2"/>
          <w:szCs w:val="24"/>
          <w:lang w:eastAsia="zh-CN"/>
        </w:rPr>
        <w:t xml:space="preserve">. </w:t>
      </w:r>
    </w:p>
    <w:p w14:paraId="5C3DFAD5" w14:textId="77777777" w:rsidR="000178F0" w:rsidRDefault="00DE263E">
      <w:pPr>
        <w:widowControl w:val="0"/>
        <w:spacing w:line="480" w:lineRule="auto"/>
        <w:jc w:val="both"/>
        <w:rPr>
          <w:rFonts w:eastAsia="等线"/>
          <w:kern w:val="2"/>
          <w:szCs w:val="24"/>
          <w:lang w:eastAsia="zh-CN"/>
        </w:rPr>
      </w:pPr>
      <w:r>
        <w:rPr>
          <w:rFonts w:eastAsia="等线"/>
          <w:kern w:val="2"/>
          <w:szCs w:val="24"/>
          <w:lang w:eastAsia="zh-CN"/>
        </w:rPr>
        <w:lastRenderedPageBreak/>
        <w:t xml:space="preserve"> </w:t>
      </w:r>
    </w:p>
    <w:p w14:paraId="50CCA8D3" w14:textId="77777777" w:rsidR="000178F0" w:rsidRDefault="00DE263E">
      <w:pPr>
        <w:widowControl w:val="0"/>
        <w:spacing w:line="480" w:lineRule="auto"/>
        <w:jc w:val="both"/>
        <w:rPr>
          <w:rFonts w:eastAsia="等线"/>
          <w:b/>
          <w:bCs/>
          <w:kern w:val="2"/>
          <w:szCs w:val="24"/>
          <w:lang w:eastAsia="zh-CN"/>
        </w:rPr>
      </w:pPr>
      <w:r>
        <w:rPr>
          <w:rFonts w:eastAsia="等线"/>
          <w:b/>
          <w:bCs/>
          <w:kern w:val="2"/>
          <w:szCs w:val="24"/>
          <w:shd w:val="clear" w:color="auto" w:fill="FFFFFF"/>
          <w:lang w:eastAsia="zh-CN"/>
        </w:rPr>
        <w:t>Interaction mode analysis</w:t>
      </w:r>
    </w:p>
    <w:p w14:paraId="5675929F" w14:textId="77777777" w:rsidR="000178F0" w:rsidRDefault="00DE263E">
      <w:pPr>
        <w:widowControl w:val="0"/>
        <w:snapToGrid w:val="0"/>
        <w:spacing w:line="480" w:lineRule="auto"/>
        <w:jc w:val="both"/>
        <w:rPr>
          <w:rFonts w:eastAsia="等线"/>
          <w:color w:val="000000"/>
          <w:kern w:val="2"/>
          <w:szCs w:val="24"/>
          <w:shd w:val="clear" w:color="auto" w:fill="FFFFFF"/>
          <w:lang w:eastAsia="zh-CN"/>
        </w:rPr>
      </w:pPr>
      <w:r>
        <w:rPr>
          <w:rFonts w:eastAsia="等线"/>
          <w:color w:val="000000"/>
          <w:kern w:val="2"/>
          <w:szCs w:val="24"/>
          <w:shd w:val="clear" w:color="auto" w:fill="FFFFFF"/>
          <w:lang w:eastAsia="zh-CN"/>
        </w:rPr>
        <w:t>Protein ligand interface fingerprint (PLIF) was used to</w:t>
      </w:r>
      <w:r>
        <w:rPr>
          <w:rFonts w:eastAsia="等线"/>
          <w:color w:val="000000"/>
          <w:kern w:val="2"/>
          <w:szCs w:val="24"/>
          <w:shd w:val="clear" w:color="auto" w:fill="FFFFFF"/>
          <w:lang w:eastAsia="zh-CN"/>
        </w:rPr>
        <w:t xml:space="preserve"> calculate and analyze the binding sites and interaction types of compounds and </w:t>
      </w:r>
      <w:r>
        <w:rPr>
          <w:rFonts w:eastAsia="等线"/>
          <w:kern w:val="2"/>
          <w:szCs w:val="24"/>
          <w:shd w:val="clear" w:color="auto" w:fill="FFFFFF"/>
          <w:lang w:eastAsia="zh-CN"/>
        </w:rPr>
        <w:t>RRM1</w:t>
      </w:r>
      <w:r>
        <w:rPr>
          <w:rFonts w:eastAsia="等线"/>
          <w:color w:val="000000"/>
          <w:kern w:val="2"/>
          <w:szCs w:val="24"/>
          <w:shd w:val="clear" w:color="auto" w:fill="FFFFFF"/>
          <w:lang w:eastAsia="zh-CN"/>
        </w:rPr>
        <w:t xml:space="preserve"> protein. The hydrogen bond, ionic bond, surface contact energy and other interactions were described and used to exclude the docking poses with low concurrency. </w:t>
      </w:r>
    </w:p>
    <w:p w14:paraId="7786D425" w14:textId="77777777" w:rsidR="000178F0" w:rsidRDefault="00DE263E">
      <w:pPr>
        <w:widowControl w:val="0"/>
        <w:spacing w:line="480" w:lineRule="auto"/>
        <w:rPr>
          <w:rFonts w:eastAsia="等线"/>
          <w:b/>
          <w:kern w:val="2"/>
          <w:szCs w:val="24"/>
          <w:lang w:eastAsia="zh-CN"/>
        </w:rPr>
      </w:pPr>
      <w:r>
        <w:rPr>
          <w:rFonts w:eastAsia="等线"/>
          <w:b/>
          <w:kern w:val="2"/>
          <w:szCs w:val="24"/>
          <w:lang w:eastAsia="zh-CN"/>
        </w:rPr>
        <w:t xml:space="preserve"> </w:t>
      </w:r>
    </w:p>
    <w:p w14:paraId="0A858F59" w14:textId="77777777" w:rsidR="000178F0" w:rsidRDefault="00DE263E">
      <w:pPr>
        <w:widowControl w:val="0"/>
        <w:spacing w:line="480" w:lineRule="auto"/>
        <w:rPr>
          <w:rFonts w:eastAsia="等线"/>
          <w:b/>
          <w:kern w:val="2"/>
          <w:szCs w:val="24"/>
          <w:lang w:eastAsia="zh-CN"/>
        </w:rPr>
      </w:pPr>
      <w:r>
        <w:rPr>
          <w:rFonts w:eastAsia="等线" w:hint="eastAsia"/>
          <w:b/>
          <w:kern w:val="2"/>
          <w:szCs w:val="24"/>
          <w:lang w:eastAsia="zh-CN"/>
        </w:rPr>
        <w:t>Protein</w:t>
      </w:r>
      <w:r>
        <w:rPr>
          <w:rFonts w:eastAsia="等线" w:hint="eastAsia"/>
          <w:b/>
          <w:kern w:val="2"/>
          <w:szCs w:val="24"/>
          <w:lang w:eastAsia="zh-CN"/>
        </w:rPr>
        <w:t xml:space="preserve"> purification and surface plasmon resonance (SPR) assay</w:t>
      </w:r>
    </w:p>
    <w:p w14:paraId="40D8FF35" w14:textId="77777777" w:rsidR="000178F0" w:rsidRDefault="00DE263E">
      <w:pPr>
        <w:widowControl w:val="0"/>
        <w:spacing w:line="480" w:lineRule="auto"/>
        <w:rPr>
          <w:rFonts w:eastAsia="等线"/>
          <w:bCs/>
          <w:kern w:val="2"/>
          <w:szCs w:val="24"/>
          <w:lang w:eastAsia="zh-CN"/>
        </w:rPr>
      </w:pPr>
      <w:r>
        <w:rPr>
          <w:rFonts w:eastAsia="等线" w:hint="eastAsia"/>
          <w:bCs/>
          <w:kern w:val="2"/>
          <w:szCs w:val="24"/>
          <w:lang w:eastAsia="zh-CN"/>
        </w:rPr>
        <w:t>Protein was purified by using Glutathione S-transferase (GST) tag protein purification kit (Beyotime</w:t>
      </w:r>
      <w:r>
        <w:rPr>
          <w:rFonts w:eastAsia="等线" w:hint="eastAsia"/>
          <w:bCs/>
          <w:kern w:val="2"/>
          <w:szCs w:val="24"/>
          <w:lang w:eastAsia="zh-CN"/>
        </w:rPr>
        <w:t xml:space="preserve"> Biotechnology). The pGEX-6P-1 plasmid expressing GST-tagged wild-type or mutant SRSF1 was transformed into E. coli BL21 star (DE3) cells, and isopropyl </w:t>
      </w:r>
      <w:r>
        <w:rPr>
          <w:rFonts w:ascii="等线" w:eastAsia="等线" w:hAnsi="等线" w:hint="eastAsia"/>
          <w:bCs/>
          <w:kern w:val="2"/>
          <w:szCs w:val="24"/>
          <w:lang w:eastAsia="zh-CN"/>
        </w:rPr>
        <w:t>β</w:t>
      </w:r>
      <w:r>
        <w:rPr>
          <w:rFonts w:eastAsia="等线" w:hint="eastAsia"/>
          <w:bCs/>
          <w:kern w:val="2"/>
          <w:szCs w:val="24"/>
          <w:lang w:eastAsia="zh-CN"/>
        </w:rPr>
        <w:t xml:space="preserve">-D-thiogalactopyranoside (IPTG) was added when bacteria culture </w:t>
      </w:r>
      <w:r>
        <w:rPr>
          <w:rFonts w:eastAsia="等线"/>
          <w:bCs/>
          <w:kern w:val="2"/>
          <w:szCs w:val="24"/>
          <w:lang w:eastAsia="zh-CN"/>
        </w:rPr>
        <w:t>was</w:t>
      </w:r>
      <w:r>
        <w:rPr>
          <w:rFonts w:eastAsia="等线" w:hint="eastAsia"/>
          <w:bCs/>
          <w:kern w:val="2"/>
          <w:szCs w:val="24"/>
          <w:lang w:eastAsia="zh-CN"/>
        </w:rPr>
        <w:t xml:space="preserve"> grown to a 600 nm (OD600) optical </w:t>
      </w:r>
      <w:r>
        <w:rPr>
          <w:rFonts w:eastAsia="等线" w:hint="eastAsia"/>
          <w:bCs/>
          <w:kern w:val="2"/>
          <w:szCs w:val="24"/>
          <w:lang w:eastAsia="zh-CN"/>
        </w:rPr>
        <w:t>density of about 0.6. After obtaining SRSF1-GST protein, the GST tag was cut with PreScission Protease (Beyotime Biotechnology) according to manufacture</w:t>
      </w:r>
      <w:r>
        <w:rPr>
          <w:rFonts w:ascii="等线" w:eastAsia="等线" w:hAnsi="等线" w:hint="eastAsia"/>
          <w:bCs/>
          <w:kern w:val="2"/>
          <w:szCs w:val="24"/>
          <w:lang w:eastAsia="zh-CN"/>
        </w:rPr>
        <w:t>’</w:t>
      </w:r>
      <w:r>
        <w:rPr>
          <w:rFonts w:eastAsia="等线" w:hint="eastAsia"/>
          <w:bCs/>
          <w:kern w:val="2"/>
          <w:szCs w:val="24"/>
          <w:lang w:eastAsia="zh-CN"/>
        </w:rPr>
        <w:t>s protocol. SPR analysis was performed using the Biacore X100 system (GE Healthcare Life Sciences). Wid</w:t>
      </w:r>
      <w:r>
        <w:rPr>
          <w:rFonts w:eastAsia="等线" w:hint="eastAsia"/>
          <w:bCs/>
          <w:kern w:val="2"/>
          <w:szCs w:val="24"/>
          <w:lang w:eastAsia="zh-CN"/>
        </w:rPr>
        <w:t xml:space="preserve">e type SRSF1 and mutant SRSF1 protein was immobilized by amine coupling onto a CM7 chip (GE Healthcare Life Sciences) as described previously </w:t>
      </w:r>
      <w:r>
        <w:rPr>
          <w:rFonts w:eastAsia="等线"/>
          <w:bCs/>
          <w:kern w:val="2"/>
          <w:szCs w:val="24"/>
          <w:vertAlign w:val="superscript"/>
          <w:lang w:eastAsia="zh-CN"/>
        </w:rPr>
        <w:t>7</w:t>
      </w:r>
      <w:r>
        <w:rPr>
          <w:rFonts w:eastAsia="等线" w:hint="eastAsia"/>
          <w:bCs/>
          <w:kern w:val="2"/>
          <w:szCs w:val="24"/>
          <w:lang w:eastAsia="zh-CN"/>
        </w:rPr>
        <w:t xml:space="preserve">. </w:t>
      </w:r>
      <w:r>
        <w:rPr>
          <w:rFonts w:eastAsia="等线"/>
          <w:bCs/>
          <w:kern w:val="2"/>
          <w:szCs w:val="24"/>
          <w:lang w:eastAsia="zh-CN"/>
        </w:rPr>
        <w:t>Impetration</w:t>
      </w:r>
      <w:r>
        <w:rPr>
          <w:rFonts w:eastAsia="等线" w:hint="eastAsia"/>
          <w:bCs/>
          <w:kern w:val="2"/>
          <w:szCs w:val="24"/>
          <w:lang w:eastAsia="zh-CN"/>
        </w:rPr>
        <w:t xml:space="preserve"> in PBS buffer was added with a speed of 30 </w:t>
      </w:r>
      <w:r>
        <w:rPr>
          <w:rFonts w:ascii="等线" w:eastAsia="等线" w:hAnsi="等线" w:hint="eastAsia"/>
          <w:bCs/>
          <w:kern w:val="2"/>
          <w:szCs w:val="24"/>
          <w:lang w:eastAsia="zh-CN"/>
        </w:rPr>
        <w:t>μ</w:t>
      </w:r>
      <w:r>
        <w:rPr>
          <w:rFonts w:eastAsia="等线" w:hint="eastAsia"/>
          <w:bCs/>
          <w:kern w:val="2"/>
          <w:szCs w:val="24"/>
          <w:lang w:eastAsia="zh-CN"/>
        </w:rPr>
        <w:t>L/min for 90 s, and dissociation was evaluated by passi</w:t>
      </w:r>
      <w:r>
        <w:rPr>
          <w:rFonts w:eastAsia="等线" w:hint="eastAsia"/>
          <w:bCs/>
          <w:kern w:val="2"/>
          <w:szCs w:val="24"/>
          <w:lang w:eastAsia="zh-CN"/>
        </w:rPr>
        <w:t xml:space="preserve">ng HBS buffer alone over the chip at 30 </w:t>
      </w:r>
      <w:r>
        <w:rPr>
          <w:rFonts w:ascii="等线" w:eastAsia="等线" w:hAnsi="等线" w:hint="eastAsia"/>
          <w:bCs/>
          <w:kern w:val="2"/>
          <w:szCs w:val="24"/>
          <w:lang w:eastAsia="zh-CN"/>
        </w:rPr>
        <w:t>μ</w:t>
      </w:r>
      <w:r>
        <w:rPr>
          <w:rFonts w:eastAsia="等线" w:hint="eastAsia"/>
          <w:bCs/>
          <w:kern w:val="2"/>
          <w:szCs w:val="24"/>
          <w:lang w:eastAsia="zh-CN"/>
        </w:rPr>
        <w:t>l/min for 10 min.</w:t>
      </w:r>
    </w:p>
    <w:p w14:paraId="5FC35EBB" w14:textId="77777777" w:rsidR="000178F0" w:rsidRDefault="00DE263E">
      <w:pPr>
        <w:widowControl w:val="0"/>
        <w:spacing w:line="480" w:lineRule="auto"/>
        <w:rPr>
          <w:rFonts w:eastAsia="等线"/>
          <w:bCs/>
          <w:kern w:val="2"/>
          <w:szCs w:val="24"/>
          <w:lang w:eastAsia="zh-CN"/>
        </w:rPr>
      </w:pPr>
      <w:r>
        <w:rPr>
          <w:rFonts w:eastAsia="等线"/>
          <w:bCs/>
          <w:kern w:val="2"/>
          <w:szCs w:val="24"/>
          <w:lang w:eastAsia="zh-CN"/>
        </w:rPr>
        <w:t xml:space="preserve"> </w:t>
      </w:r>
    </w:p>
    <w:p w14:paraId="65161AE7" w14:textId="77777777" w:rsidR="000178F0" w:rsidRDefault="00DE263E">
      <w:pPr>
        <w:widowControl w:val="0"/>
        <w:spacing w:line="480" w:lineRule="auto"/>
        <w:rPr>
          <w:rFonts w:eastAsia="等线"/>
          <w:b/>
          <w:bCs/>
          <w:kern w:val="2"/>
          <w:szCs w:val="24"/>
          <w:lang w:eastAsia="zh-CN"/>
        </w:rPr>
      </w:pPr>
      <w:r>
        <w:rPr>
          <w:rFonts w:eastAsia="等线"/>
          <w:b/>
          <w:bCs/>
          <w:kern w:val="2"/>
          <w:szCs w:val="24"/>
          <w:lang w:eastAsia="zh-CN"/>
        </w:rPr>
        <w:t>Measurements of glucose uptake and metabolites</w:t>
      </w:r>
    </w:p>
    <w:p w14:paraId="1C12EA22" w14:textId="77777777" w:rsidR="000178F0" w:rsidRDefault="00DE263E">
      <w:pPr>
        <w:widowControl w:val="0"/>
        <w:spacing w:line="480" w:lineRule="auto"/>
        <w:rPr>
          <w:rFonts w:eastAsia="等线"/>
          <w:bCs/>
          <w:kern w:val="2"/>
          <w:szCs w:val="24"/>
          <w:lang w:eastAsia="zh-CN"/>
        </w:rPr>
      </w:pPr>
      <w:r>
        <w:rPr>
          <w:rFonts w:eastAsia="等线"/>
          <w:bCs/>
          <w:kern w:val="2"/>
          <w:szCs w:val="24"/>
          <w:lang w:eastAsia="zh-CN"/>
        </w:rPr>
        <w:t xml:space="preserve">The fluorescent 2-DG analog 2-NBDG was used to measure glucose uptake. The cells </w:t>
      </w:r>
      <w:r>
        <w:rPr>
          <w:rFonts w:eastAsia="等线"/>
          <w:bCs/>
          <w:kern w:val="2"/>
          <w:szCs w:val="24"/>
          <w:lang w:eastAsia="zh-CN"/>
        </w:rPr>
        <w:lastRenderedPageBreak/>
        <w:t xml:space="preserve">were incubated with 2-NBDG (10 μM) for 1 h, washed twice by PBS, </w:t>
      </w:r>
      <w:r>
        <w:rPr>
          <w:rFonts w:eastAsia="等线"/>
          <w:bCs/>
          <w:kern w:val="2"/>
          <w:szCs w:val="24"/>
          <w:lang w:eastAsia="zh-CN"/>
        </w:rPr>
        <w:t>and analyzed by flow cytometry (BD Biosciences, Franklin Lakes, NJ). For assessment of lactate production, the cells were resuspended in DMEM without pyruvate, plated in 96-well plates (8 ×10</w:t>
      </w:r>
      <w:r>
        <w:rPr>
          <w:rFonts w:eastAsia="等线"/>
          <w:bCs/>
          <w:kern w:val="2"/>
          <w:szCs w:val="24"/>
          <w:vertAlign w:val="superscript"/>
          <w:lang w:eastAsia="zh-CN"/>
        </w:rPr>
        <w:t>4</w:t>
      </w:r>
      <w:r>
        <w:rPr>
          <w:rFonts w:eastAsia="等线"/>
          <w:bCs/>
          <w:kern w:val="2"/>
          <w:szCs w:val="24"/>
          <w:lang w:eastAsia="zh-CN"/>
        </w:rPr>
        <w:t xml:space="preserve"> cells per well), and allowed to grow for 6 h. The cell media wa</w:t>
      </w:r>
      <w:r>
        <w:rPr>
          <w:rFonts w:eastAsia="等线"/>
          <w:bCs/>
          <w:kern w:val="2"/>
          <w:szCs w:val="24"/>
          <w:lang w:eastAsia="zh-CN"/>
        </w:rPr>
        <w:t xml:space="preserve">s collected and diluted 1:6 in lactate assay buffer. The amount of lactate in the media was then measured using the lactate colorimetric assay kit (BioVision) according to the manufacturer’s instructions. </w:t>
      </w:r>
    </w:p>
    <w:p w14:paraId="1CACE881" w14:textId="77777777" w:rsidR="000178F0" w:rsidRDefault="000178F0">
      <w:pPr>
        <w:widowControl w:val="0"/>
        <w:spacing w:line="480" w:lineRule="auto"/>
        <w:rPr>
          <w:rFonts w:eastAsia="等线"/>
          <w:bCs/>
          <w:kern w:val="2"/>
          <w:szCs w:val="24"/>
          <w:lang w:eastAsia="zh-CN"/>
        </w:rPr>
      </w:pPr>
    </w:p>
    <w:p w14:paraId="306061A6" w14:textId="77777777" w:rsidR="000178F0" w:rsidRDefault="00DE263E">
      <w:pPr>
        <w:widowControl w:val="0"/>
        <w:spacing w:line="480" w:lineRule="auto"/>
        <w:rPr>
          <w:rFonts w:eastAsia="等线"/>
          <w:b/>
          <w:bCs/>
          <w:kern w:val="2"/>
          <w:szCs w:val="24"/>
          <w:lang w:eastAsia="zh-CN"/>
        </w:rPr>
      </w:pPr>
      <w:r>
        <w:rPr>
          <w:rFonts w:eastAsia="等线"/>
          <w:b/>
          <w:bCs/>
          <w:kern w:val="2"/>
          <w:szCs w:val="24"/>
          <w:lang w:eastAsia="zh-CN"/>
        </w:rPr>
        <w:t>Flow cytometry</w:t>
      </w:r>
    </w:p>
    <w:p w14:paraId="7C8EED66" w14:textId="77777777" w:rsidR="000178F0" w:rsidRDefault="00DE263E">
      <w:pPr>
        <w:widowControl w:val="0"/>
        <w:spacing w:line="480" w:lineRule="auto"/>
        <w:rPr>
          <w:rFonts w:eastAsia="等线"/>
          <w:bCs/>
          <w:kern w:val="2"/>
          <w:szCs w:val="24"/>
          <w:lang w:eastAsia="zh-CN"/>
        </w:rPr>
      </w:pPr>
      <w:r>
        <w:rPr>
          <w:rFonts w:eastAsia="等线"/>
          <w:bCs/>
          <w:kern w:val="2"/>
          <w:szCs w:val="24"/>
          <w:lang w:eastAsia="zh-CN"/>
        </w:rPr>
        <w:t>Briefly, four different group tumo</w:t>
      </w:r>
      <w:r>
        <w:rPr>
          <w:rFonts w:eastAsia="等线"/>
          <w:bCs/>
          <w:kern w:val="2"/>
          <w:szCs w:val="24"/>
          <w:lang w:eastAsia="zh-CN"/>
        </w:rPr>
        <w:t>r tissues were digested at 37°C for 30 min with 1 mg/ml Collagenase D and 0.1 mg/ml DNase I (Roche). Digestion was stopped by EDTA and cells were filtrated through 70 mm cell strainers and washed twice with PBS containing 1 mM EDTA and 2% FBS (staining buf</w:t>
      </w:r>
      <w:r>
        <w:rPr>
          <w:rFonts w:eastAsia="等线"/>
          <w:bCs/>
          <w:kern w:val="2"/>
          <w:szCs w:val="24"/>
          <w:lang w:eastAsia="zh-CN"/>
        </w:rPr>
        <w:t xml:space="preserve">fer). Cells were re-suspended in the staining buffer and stained with following antibodies on ice for 30 min: anti-CD45, anti-CD8, anti-IFNg, anti-Granzyme B, </w:t>
      </w:r>
      <w:r>
        <w:rPr>
          <w:rFonts w:eastAsia="等线" w:hint="eastAsia"/>
          <w:bCs/>
          <w:kern w:val="2"/>
          <w:szCs w:val="24"/>
          <w:lang w:eastAsia="zh-CN"/>
        </w:rPr>
        <w:t xml:space="preserve">anti-CD38, </w:t>
      </w:r>
      <w:r>
        <w:rPr>
          <w:rFonts w:eastAsia="等线"/>
          <w:bCs/>
          <w:kern w:val="2"/>
          <w:szCs w:val="24"/>
          <w:lang w:eastAsia="zh-CN"/>
        </w:rPr>
        <w:t>anti-CD11b, anti-CD33,</w:t>
      </w:r>
      <w:r>
        <w:rPr>
          <w:rFonts w:eastAsia="等线" w:hint="eastAsia"/>
          <w:bCs/>
          <w:kern w:val="2"/>
          <w:szCs w:val="24"/>
          <w:lang w:eastAsia="zh-CN"/>
        </w:rPr>
        <w:t xml:space="preserve"> anti-CD44, anti-CD62L,</w:t>
      </w:r>
      <w:r>
        <w:rPr>
          <w:rFonts w:eastAsia="等线"/>
          <w:bCs/>
          <w:kern w:val="2"/>
          <w:szCs w:val="24"/>
          <w:lang w:eastAsia="zh-CN"/>
        </w:rPr>
        <w:t xml:space="preserve"> anti-FOXP3, anti-CD25, anti-F4/80, Ly6C </w:t>
      </w:r>
      <w:r>
        <w:rPr>
          <w:rFonts w:eastAsia="等线"/>
          <w:bCs/>
          <w:kern w:val="2"/>
          <w:szCs w:val="24"/>
          <w:lang w:eastAsia="zh-CN"/>
        </w:rPr>
        <w:t>were purchased from BioLegend. For intracellular staining, cells were fixed with fixation buffer (Biolegend) on ice for 15 min, and then washed twice with Intracellular Staining Permeabilization Wash Buffer (Biolegend). Antibodies against IFN-g (Clone XMG1</w:t>
      </w:r>
      <w:r>
        <w:rPr>
          <w:rFonts w:eastAsia="等线"/>
          <w:bCs/>
          <w:kern w:val="2"/>
          <w:szCs w:val="24"/>
          <w:lang w:eastAsia="zh-CN"/>
        </w:rPr>
        <w:t xml:space="preserve">.2) and Granzyme B (Clone: QA16A02) were added and incubated for 1 hr on ice. The cytokine producing cells were determined by flow cytometry. The flow cytometry data were collected on Fortessa (BD) and analyzed by FlowJo (Tree Star). </w:t>
      </w:r>
      <w:r>
        <w:rPr>
          <w:rFonts w:eastAsia="等线"/>
          <w:bCs/>
          <w:kern w:val="2"/>
          <w:szCs w:val="24"/>
          <w:lang w:eastAsia="zh-CN"/>
        </w:rPr>
        <w:lastRenderedPageBreak/>
        <w:t>For cell sorting, CD8+</w:t>
      </w:r>
      <w:r>
        <w:rPr>
          <w:rFonts w:eastAsia="等线"/>
          <w:bCs/>
          <w:kern w:val="2"/>
          <w:szCs w:val="24"/>
          <w:lang w:eastAsia="zh-CN"/>
        </w:rPr>
        <w:t xml:space="preserve"> T cells that were co-cultured with tumor cells for 6 hr were collected and washed with culture medium. Re-suspended cells were stained with anti-CD8a antibodies (Clone: 53-6.7) for 30 min on ice. After a washing step, cells were sorted on a BD FACS AriaII</w:t>
      </w:r>
      <w:r>
        <w:rPr>
          <w:rFonts w:eastAsia="等线"/>
          <w:bCs/>
          <w:kern w:val="2"/>
          <w:szCs w:val="24"/>
          <w:lang w:eastAsia="zh-CN"/>
        </w:rPr>
        <w:t>I (BD) and lysed in the buffer RLT plus (QIAGEN).</w:t>
      </w:r>
    </w:p>
    <w:p w14:paraId="123668EE" w14:textId="77777777" w:rsidR="000178F0" w:rsidRDefault="00DE263E">
      <w:pPr>
        <w:widowControl w:val="0"/>
        <w:spacing w:line="480" w:lineRule="auto"/>
        <w:rPr>
          <w:rFonts w:eastAsia="等线"/>
          <w:bCs/>
          <w:kern w:val="2"/>
          <w:szCs w:val="24"/>
          <w:lang w:eastAsia="zh-CN"/>
        </w:rPr>
      </w:pPr>
      <w:r>
        <w:rPr>
          <w:rFonts w:eastAsia="等线"/>
          <w:bCs/>
          <w:kern w:val="2"/>
          <w:szCs w:val="24"/>
          <w:lang w:eastAsia="zh-CN"/>
        </w:rPr>
        <w:t xml:space="preserve"> </w:t>
      </w:r>
    </w:p>
    <w:p w14:paraId="4C642423" w14:textId="77777777" w:rsidR="000178F0" w:rsidRDefault="00DE263E">
      <w:pPr>
        <w:widowControl w:val="0"/>
        <w:spacing w:line="480" w:lineRule="auto"/>
        <w:rPr>
          <w:rFonts w:eastAsia="等线"/>
          <w:b/>
          <w:kern w:val="2"/>
          <w:szCs w:val="24"/>
          <w:lang w:eastAsia="zh-CN"/>
        </w:rPr>
      </w:pPr>
      <w:r>
        <w:rPr>
          <w:rFonts w:eastAsia="等线"/>
          <w:b/>
          <w:kern w:val="2"/>
          <w:szCs w:val="24"/>
          <w:lang w:eastAsia="zh-CN"/>
        </w:rPr>
        <w:t>CyTOF analysis of immune cells</w:t>
      </w:r>
    </w:p>
    <w:p w14:paraId="38CB3CF7" w14:textId="77777777" w:rsidR="000178F0" w:rsidRDefault="00DE263E">
      <w:pPr>
        <w:widowControl w:val="0"/>
        <w:spacing w:line="480" w:lineRule="auto"/>
        <w:rPr>
          <w:rFonts w:eastAsia="等线"/>
          <w:bCs/>
          <w:kern w:val="2"/>
          <w:szCs w:val="24"/>
          <w:lang w:eastAsia="zh-CN"/>
        </w:rPr>
      </w:pPr>
      <w:r>
        <w:rPr>
          <w:rFonts w:eastAsia="等线"/>
          <w:bCs/>
          <w:kern w:val="2"/>
          <w:szCs w:val="24"/>
          <w:lang w:eastAsia="zh-CN"/>
        </w:rPr>
        <w:t xml:space="preserve">CyTOF analyses were performed by PLTTech Inc. (Hangzhou, China) according to the previously described protocol </w:t>
      </w:r>
      <w:r>
        <w:rPr>
          <w:rFonts w:eastAsia="等线" w:hint="eastAsia"/>
          <w:bCs/>
          <w:kern w:val="2"/>
          <w:szCs w:val="24"/>
          <w:vertAlign w:val="superscript"/>
          <w:lang w:eastAsia="zh-CN"/>
        </w:rPr>
        <w:t>8</w:t>
      </w:r>
      <w:r>
        <w:rPr>
          <w:rFonts w:eastAsia="等线"/>
          <w:bCs/>
          <w:kern w:val="2"/>
          <w:szCs w:val="24"/>
          <w:lang w:eastAsia="zh-CN"/>
        </w:rPr>
        <w:t>. In brief, tumour tissue was dissociated into single cells w</w:t>
      </w:r>
      <w:r>
        <w:rPr>
          <w:rFonts w:eastAsia="等线"/>
          <w:bCs/>
          <w:kern w:val="2"/>
          <w:szCs w:val="24"/>
          <w:lang w:eastAsia="zh-CN"/>
        </w:rPr>
        <w:t>ith DNAase, collagenase IV and hyaluronidase (Sigma-Aldrich, Saint Louis, MO, USA). Immune cells were enriched using Percoll density gradient media (Sigma-Aldrich), and red blood cells were removed using ACK Lysing Buffer (Sigma-Aldrich). Qualified samples</w:t>
      </w:r>
      <w:r>
        <w:rPr>
          <w:rFonts w:eastAsia="等线"/>
          <w:bCs/>
          <w:kern w:val="2"/>
          <w:szCs w:val="24"/>
          <w:lang w:eastAsia="zh-CN"/>
        </w:rPr>
        <w:t xml:space="preserve"> were blocked and stained for 30 min with a surface antibody mix panel developed in-house (Supplementary Table 8), followed by fixation overnight. Permeabilization buffer was applied, and the cells were incubated in an intracellular antibody mix. The cells</w:t>
      </w:r>
      <w:r>
        <w:rPr>
          <w:rFonts w:eastAsia="等线"/>
          <w:bCs/>
          <w:kern w:val="2"/>
          <w:szCs w:val="24"/>
          <w:lang w:eastAsia="zh-CN"/>
        </w:rPr>
        <w:t xml:space="preserve"> were rinsed, and the signals were detected using a CyTOF system (Helios, Fluidigm, South San Francisco, CA, USA). The types of immune cells were identified via nonlinear dimensionality reduction [t-distributed stochastic neighbor embedding (tSNE)].</w:t>
      </w:r>
    </w:p>
    <w:p w14:paraId="67EE98EF" w14:textId="77777777" w:rsidR="000178F0" w:rsidRDefault="000178F0">
      <w:pPr>
        <w:widowControl w:val="0"/>
        <w:spacing w:line="480" w:lineRule="auto"/>
        <w:rPr>
          <w:rFonts w:eastAsia="等线"/>
          <w:bCs/>
          <w:kern w:val="2"/>
          <w:szCs w:val="24"/>
          <w:lang w:eastAsia="zh-CN"/>
        </w:rPr>
      </w:pPr>
    </w:p>
    <w:p w14:paraId="476DF46C" w14:textId="77777777" w:rsidR="000178F0" w:rsidRDefault="00DE263E">
      <w:pPr>
        <w:widowControl w:val="0"/>
        <w:jc w:val="both"/>
        <w:rPr>
          <w:rFonts w:eastAsia="等线"/>
          <w:kern w:val="2"/>
          <w:szCs w:val="24"/>
          <w:lang w:eastAsia="zh-CN"/>
        </w:rPr>
      </w:pPr>
      <w:r>
        <w:rPr>
          <w:rFonts w:eastAsia="等线"/>
          <w:kern w:val="2"/>
          <w:szCs w:val="24"/>
          <w:lang w:eastAsia="zh-CN"/>
        </w:rPr>
        <w:t xml:space="preserve"> </w:t>
      </w:r>
    </w:p>
    <w:p w14:paraId="6046A6C7" w14:textId="77777777" w:rsidR="000178F0" w:rsidRDefault="00DE263E">
      <w:pPr>
        <w:widowControl w:val="0"/>
        <w:jc w:val="both"/>
        <w:rPr>
          <w:rFonts w:eastAsia="等线"/>
          <w:b/>
          <w:kern w:val="2"/>
          <w:szCs w:val="24"/>
          <w:lang w:eastAsia="zh-CN"/>
        </w:rPr>
      </w:pPr>
      <w:r>
        <w:rPr>
          <w:rFonts w:eastAsia="等线" w:hint="eastAsia"/>
          <w:b/>
          <w:kern w:val="2"/>
          <w:szCs w:val="24"/>
          <w:lang w:eastAsia="zh-CN"/>
        </w:rPr>
        <w:t>R</w:t>
      </w:r>
      <w:r>
        <w:rPr>
          <w:rFonts w:eastAsia="等线"/>
          <w:b/>
          <w:kern w:val="2"/>
          <w:szCs w:val="24"/>
          <w:lang w:eastAsia="zh-CN"/>
        </w:rPr>
        <w:t>eferences</w:t>
      </w:r>
    </w:p>
    <w:p w14:paraId="11790E71" w14:textId="77777777" w:rsidR="000178F0" w:rsidRDefault="000178F0">
      <w:pPr>
        <w:pStyle w:val="SMcaption"/>
        <w:rPr>
          <w:lang w:eastAsia="zh-CN"/>
        </w:rPr>
      </w:pPr>
    </w:p>
    <w:p w14:paraId="6C2BB8F9" w14:textId="77777777" w:rsidR="000178F0" w:rsidRDefault="00DE263E">
      <w:pPr>
        <w:pStyle w:val="EndNoteBibliography"/>
        <w:ind w:left="720" w:hanging="720"/>
      </w:pPr>
      <w:r>
        <w:t>1</w:t>
      </w:r>
      <w:r>
        <w:tab/>
        <w:t>Zhu, G. Q.</w:t>
      </w:r>
      <w:r>
        <w:rPr>
          <w:i/>
        </w:rPr>
        <w:t xml:space="preserve"> et al.</w:t>
      </w:r>
      <w:r>
        <w:t xml:space="preserve"> CD36(+) cancer-associated fibroblasts provide immunosuppressive microenvironment for hepatocellular carcinoma via secretion of macrophage migration inhibitory factor. </w:t>
      </w:r>
      <w:r>
        <w:rPr>
          <w:i/>
        </w:rPr>
        <w:t>Cell Discov</w:t>
      </w:r>
      <w:r>
        <w:t xml:space="preserve"> </w:t>
      </w:r>
      <w:r>
        <w:rPr>
          <w:b/>
        </w:rPr>
        <w:t>9</w:t>
      </w:r>
      <w:r>
        <w:t>, 25, (2023).</w:t>
      </w:r>
    </w:p>
    <w:p w14:paraId="646423F0" w14:textId="77777777" w:rsidR="000178F0" w:rsidRDefault="00DE263E">
      <w:pPr>
        <w:pStyle w:val="EndNoteBibliography"/>
        <w:ind w:left="720" w:hanging="720"/>
      </w:pPr>
      <w:r>
        <w:lastRenderedPageBreak/>
        <w:t>2</w:t>
      </w:r>
      <w:r>
        <w:tab/>
        <w:t>Zhu, G. Q.</w:t>
      </w:r>
      <w:r>
        <w:rPr>
          <w:i/>
        </w:rPr>
        <w:t xml:space="preserve"> et al.</w:t>
      </w:r>
      <w:r>
        <w:t xml:space="preserve"> Targeting H</w:t>
      </w:r>
      <w:r>
        <w:t xml:space="preserve">NRNPM Inhibits Cancer Stemness and Enhances Antitumor Immunity in Wnt-activated Hepatocellular Carcinoma. </w:t>
      </w:r>
      <w:r>
        <w:rPr>
          <w:i/>
        </w:rPr>
        <w:t>Cell Mol Gastroenterol Hepatol</w:t>
      </w:r>
      <w:r>
        <w:t xml:space="preserve"> </w:t>
      </w:r>
      <w:r>
        <w:rPr>
          <w:b/>
        </w:rPr>
        <w:t>13</w:t>
      </w:r>
      <w:r>
        <w:t>, 1413-1447, (2022).</w:t>
      </w:r>
    </w:p>
    <w:p w14:paraId="70C39536" w14:textId="77777777" w:rsidR="000178F0" w:rsidRDefault="00DE263E">
      <w:pPr>
        <w:pStyle w:val="EndNoteBibliography"/>
        <w:ind w:left="720" w:hanging="720"/>
      </w:pPr>
      <w:r>
        <w:t>3</w:t>
      </w:r>
      <w:r>
        <w:tab/>
        <w:t>Zhou, X.</w:t>
      </w:r>
      <w:r>
        <w:rPr>
          <w:i/>
        </w:rPr>
        <w:t xml:space="preserve"> et al.</w:t>
      </w:r>
      <w:r>
        <w:t xml:space="preserve"> Transcriptome analysis of alternative splicing events regulated by SRSF10 reve</w:t>
      </w:r>
      <w:r>
        <w:t xml:space="preserve">als position-dependent splicing modulation. </w:t>
      </w:r>
      <w:r>
        <w:rPr>
          <w:i/>
        </w:rPr>
        <w:t>Nucleic Acids Res</w:t>
      </w:r>
      <w:r>
        <w:t xml:space="preserve"> </w:t>
      </w:r>
      <w:r>
        <w:rPr>
          <w:b/>
        </w:rPr>
        <w:t>42</w:t>
      </w:r>
      <w:r>
        <w:t>, 4019-4030, (2014).</w:t>
      </w:r>
    </w:p>
    <w:p w14:paraId="1A402F75" w14:textId="616F6196" w:rsidR="000178F0" w:rsidRDefault="00DE263E">
      <w:pPr>
        <w:pStyle w:val="EndNoteBibliography"/>
        <w:ind w:left="720" w:hanging="720"/>
      </w:pPr>
      <w:r>
        <w:t>4</w:t>
      </w:r>
      <w:r>
        <w:tab/>
        <w:t xml:space="preserve">Zheng, X., Zheng, T., Liao, Y. &amp; Luo, L. </w:t>
      </w:r>
      <w:bookmarkStart w:id="3" w:name="OLE_LINK2"/>
      <w:bookmarkStart w:id="4" w:name="OLE_LINK3"/>
      <w:r>
        <w:t>Identification of Potential Inhibitors of MurD Enzyme of Staphylococcus aureus from a Marine Natural Product Library.</w:t>
      </w:r>
      <w:bookmarkEnd w:id="3"/>
      <w:bookmarkEnd w:id="4"/>
      <w:r>
        <w:t xml:space="preserve"> </w:t>
      </w:r>
      <w:r>
        <w:rPr>
          <w:i/>
        </w:rPr>
        <w:t>Molecules</w:t>
      </w:r>
      <w:r>
        <w:t xml:space="preserve"> </w:t>
      </w:r>
      <w:r>
        <w:rPr>
          <w:b/>
        </w:rPr>
        <w:t>26</w:t>
      </w:r>
      <w:r>
        <w:t xml:space="preserve">, </w:t>
      </w:r>
      <w:r w:rsidR="005971F3">
        <w:t xml:space="preserve">6426, </w:t>
      </w:r>
      <w:bookmarkStart w:id="5" w:name="_GoBack"/>
      <w:bookmarkEnd w:id="5"/>
      <w:r>
        <w:t>(2021).</w:t>
      </w:r>
    </w:p>
    <w:p w14:paraId="2B695247" w14:textId="77777777" w:rsidR="000178F0" w:rsidRDefault="00DE263E">
      <w:pPr>
        <w:pStyle w:val="EndNoteBibliography"/>
        <w:ind w:left="720" w:hanging="720"/>
      </w:pPr>
      <w:r>
        <w:t>5</w:t>
      </w:r>
      <w:r>
        <w:tab/>
        <w:t>Pronk, S.</w:t>
      </w:r>
      <w:r>
        <w:rPr>
          <w:i/>
        </w:rPr>
        <w:t xml:space="preserve"> et al.</w:t>
      </w:r>
      <w:r>
        <w:t xml:space="preserve"> GROMACS 4.5: a high-throughput and highly parallel open source molecular simulation toolkit. </w:t>
      </w:r>
      <w:r>
        <w:rPr>
          <w:i/>
        </w:rPr>
        <w:t>Bioinformatics</w:t>
      </w:r>
      <w:r>
        <w:t xml:space="preserve"> </w:t>
      </w:r>
      <w:r>
        <w:rPr>
          <w:b/>
        </w:rPr>
        <w:t>29</w:t>
      </w:r>
      <w:r>
        <w:t>, 845-854, (2013).</w:t>
      </w:r>
    </w:p>
    <w:p w14:paraId="02863F2B" w14:textId="77777777" w:rsidR="000178F0" w:rsidRDefault="00DE263E">
      <w:pPr>
        <w:pStyle w:val="EndNoteBibliography"/>
        <w:ind w:left="720" w:hanging="720"/>
      </w:pPr>
      <w:r>
        <w:t>6</w:t>
      </w:r>
      <w:r>
        <w:tab/>
        <w:t>Kumari, R., Kumar, R. &amp; Lynn, A. g_mmpbsa--a GROMACS tool for high-throughput MM-PBSA calculat</w:t>
      </w:r>
      <w:r>
        <w:t xml:space="preserve">ions. </w:t>
      </w:r>
      <w:r>
        <w:rPr>
          <w:i/>
          <w:lang w:eastAsia="zh-CN"/>
        </w:rPr>
        <w:t>J Chem Inf Model</w:t>
      </w:r>
      <w:r>
        <w:t xml:space="preserve"> </w:t>
      </w:r>
      <w:r>
        <w:rPr>
          <w:b/>
        </w:rPr>
        <w:t>54</w:t>
      </w:r>
      <w:r>
        <w:t>, 1951-1962, (2014).</w:t>
      </w:r>
    </w:p>
    <w:p w14:paraId="73321222" w14:textId="77777777" w:rsidR="000178F0" w:rsidRDefault="00DE263E">
      <w:pPr>
        <w:pStyle w:val="EndNoteBibliography"/>
        <w:ind w:left="720" w:hanging="720"/>
      </w:pPr>
      <w:r>
        <w:t>7</w:t>
      </w:r>
      <w:r>
        <w:tab/>
        <w:t>Pettersen, E. F.</w:t>
      </w:r>
      <w:r>
        <w:rPr>
          <w:i/>
        </w:rPr>
        <w:t xml:space="preserve"> et al.</w:t>
      </w:r>
      <w:r>
        <w:t xml:space="preserve"> UCSF Chimera--a visualization system for exploratory research and analysis. </w:t>
      </w:r>
      <w:r>
        <w:rPr>
          <w:i/>
          <w:iCs/>
        </w:rPr>
        <w:t>J Comput Chem</w:t>
      </w:r>
      <w:r>
        <w:t xml:space="preserve"> </w:t>
      </w:r>
      <w:r>
        <w:rPr>
          <w:b/>
        </w:rPr>
        <w:t>25</w:t>
      </w:r>
      <w:r>
        <w:t>, 1605-1612, (2004).</w:t>
      </w:r>
    </w:p>
    <w:p w14:paraId="62EEA76D" w14:textId="77777777" w:rsidR="000178F0" w:rsidRDefault="00DE263E">
      <w:pPr>
        <w:pStyle w:val="EndNoteBibliography"/>
        <w:ind w:left="720" w:hanging="720"/>
      </w:pPr>
      <w:r>
        <w:rPr>
          <w:rFonts w:hint="eastAsia"/>
          <w:lang w:eastAsia="zh-CN"/>
        </w:rPr>
        <w:t>8</w:t>
      </w:r>
      <w:r>
        <w:tab/>
        <w:t>Han, G.</w:t>
      </w:r>
      <w:r>
        <w:rPr>
          <w:i/>
        </w:rPr>
        <w:t xml:space="preserve"> et al.</w:t>
      </w:r>
      <w:r>
        <w:t xml:space="preserve"> Metal-isotope-tagged monoclonal antibodies for high-di</w:t>
      </w:r>
      <w:r>
        <w:t xml:space="preserve">mensional mass cytometry. </w:t>
      </w:r>
      <w:r>
        <w:rPr>
          <w:i/>
        </w:rPr>
        <w:t>Nat Protoc</w:t>
      </w:r>
      <w:r>
        <w:t xml:space="preserve"> </w:t>
      </w:r>
      <w:r>
        <w:rPr>
          <w:b/>
        </w:rPr>
        <w:t>13</w:t>
      </w:r>
      <w:r>
        <w:t>, 2121-2148, (2018).</w:t>
      </w:r>
    </w:p>
    <w:p w14:paraId="7899E1ED" w14:textId="77777777" w:rsidR="000178F0" w:rsidRDefault="00DE263E">
      <w:pPr>
        <w:widowControl w:val="0"/>
        <w:jc w:val="both"/>
        <w:rPr>
          <w:rFonts w:eastAsia="等线"/>
          <w:kern w:val="2"/>
          <w:szCs w:val="24"/>
          <w:lang w:eastAsia="zh-CN"/>
        </w:rPr>
      </w:pPr>
      <w:r>
        <w:rPr>
          <w:rFonts w:eastAsia="等线"/>
          <w:kern w:val="2"/>
          <w:szCs w:val="24"/>
          <w:lang w:eastAsia="zh-CN"/>
        </w:rPr>
        <w:t xml:space="preserve"> </w:t>
      </w:r>
    </w:p>
    <w:p w14:paraId="427D3F6D" w14:textId="77777777" w:rsidR="000178F0" w:rsidRDefault="000178F0">
      <w:pPr>
        <w:widowControl w:val="0"/>
        <w:jc w:val="both"/>
        <w:rPr>
          <w:rFonts w:eastAsia="等线"/>
          <w:kern w:val="2"/>
          <w:szCs w:val="24"/>
          <w:lang w:eastAsia="zh-CN"/>
        </w:rPr>
      </w:pPr>
    </w:p>
    <w:p w14:paraId="59F71C07" w14:textId="77777777" w:rsidR="000178F0" w:rsidRDefault="000178F0">
      <w:pPr>
        <w:widowControl w:val="0"/>
        <w:jc w:val="both"/>
        <w:rPr>
          <w:rFonts w:eastAsia="等线"/>
          <w:kern w:val="2"/>
          <w:szCs w:val="24"/>
          <w:lang w:eastAsia="zh-CN"/>
        </w:rPr>
      </w:pPr>
    </w:p>
    <w:p w14:paraId="77FB13CD" w14:textId="77777777" w:rsidR="000178F0" w:rsidRDefault="000178F0">
      <w:pPr>
        <w:widowControl w:val="0"/>
        <w:jc w:val="both"/>
        <w:rPr>
          <w:rFonts w:eastAsia="等线"/>
          <w:kern w:val="2"/>
          <w:szCs w:val="24"/>
          <w:lang w:eastAsia="zh-CN"/>
        </w:rPr>
      </w:pPr>
    </w:p>
    <w:p w14:paraId="7633A8D0" w14:textId="77777777" w:rsidR="000178F0" w:rsidRDefault="000178F0">
      <w:pPr>
        <w:widowControl w:val="0"/>
        <w:jc w:val="both"/>
        <w:rPr>
          <w:rFonts w:eastAsia="等线"/>
          <w:kern w:val="2"/>
          <w:szCs w:val="24"/>
          <w:lang w:eastAsia="zh-CN"/>
        </w:rPr>
      </w:pPr>
    </w:p>
    <w:p w14:paraId="36E031D1" w14:textId="77777777" w:rsidR="000178F0" w:rsidRDefault="000178F0">
      <w:pPr>
        <w:widowControl w:val="0"/>
        <w:jc w:val="both"/>
        <w:rPr>
          <w:rFonts w:eastAsia="等线"/>
          <w:kern w:val="2"/>
          <w:szCs w:val="24"/>
          <w:lang w:eastAsia="zh-CN"/>
        </w:rPr>
      </w:pPr>
    </w:p>
    <w:p w14:paraId="51E3FB50" w14:textId="77777777" w:rsidR="000178F0" w:rsidRDefault="000178F0">
      <w:pPr>
        <w:widowControl w:val="0"/>
        <w:jc w:val="both"/>
        <w:rPr>
          <w:rFonts w:eastAsia="等线"/>
          <w:kern w:val="2"/>
          <w:szCs w:val="24"/>
          <w:lang w:eastAsia="zh-CN"/>
        </w:rPr>
      </w:pPr>
    </w:p>
    <w:p w14:paraId="322D047B" w14:textId="77777777" w:rsidR="000178F0" w:rsidRDefault="000178F0">
      <w:pPr>
        <w:widowControl w:val="0"/>
        <w:jc w:val="both"/>
        <w:rPr>
          <w:rFonts w:eastAsia="等线"/>
          <w:kern w:val="2"/>
          <w:szCs w:val="24"/>
          <w:lang w:eastAsia="zh-CN"/>
        </w:rPr>
      </w:pPr>
    </w:p>
    <w:p w14:paraId="0411A30D" w14:textId="77777777" w:rsidR="000178F0" w:rsidRDefault="000178F0">
      <w:pPr>
        <w:widowControl w:val="0"/>
        <w:jc w:val="both"/>
        <w:rPr>
          <w:rFonts w:eastAsia="等线"/>
          <w:kern w:val="2"/>
          <w:szCs w:val="24"/>
          <w:lang w:eastAsia="zh-CN"/>
        </w:rPr>
      </w:pPr>
    </w:p>
    <w:p w14:paraId="33A8DE53" w14:textId="77777777" w:rsidR="000178F0" w:rsidRDefault="000178F0">
      <w:pPr>
        <w:widowControl w:val="0"/>
        <w:jc w:val="both"/>
        <w:rPr>
          <w:rFonts w:eastAsia="等线"/>
          <w:kern w:val="2"/>
          <w:szCs w:val="24"/>
          <w:lang w:eastAsia="zh-CN"/>
        </w:rPr>
      </w:pPr>
    </w:p>
    <w:p w14:paraId="7065DD42" w14:textId="77777777" w:rsidR="000178F0" w:rsidRDefault="000178F0">
      <w:pPr>
        <w:widowControl w:val="0"/>
        <w:jc w:val="both"/>
        <w:rPr>
          <w:rFonts w:eastAsia="等线"/>
          <w:kern w:val="2"/>
          <w:szCs w:val="24"/>
          <w:lang w:eastAsia="zh-CN"/>
        </w:rPr>
      </w:pPr>
    </w:p>
    <w:p w14:paraId="0EE61548" w14:textId="77777777" w:rsidR="000178F0" w:rsidRDefault="000178F0">
      <w:pPr>
        <w:widowControl w:val="0"/>
        <w:jc w:val="both"/>
        <w:rPr>
          <w:rFonts w:eastAsia="等线"/>
          <w:kern w:val="2"/>
          <w:szCs w:val="24"/>
          <w:lang w:eastAsia="zh-CN"/>
        </w:rPr>
      </w:pPr>
    </w:p>
    <w:p w14:paraId="2BCB18A4" w14:textId="77777777" w:rsidR="000178F0" w:rsidRDefault="000178F0">
      <w:pPr>
        <w:widowControl w:val="0"/>
        <w:jc w:val="both"/>
        <w:rPr>
          <w:rFonts w:eastAsia="等线"/>
          <w:kern w:val="2"/>
          <w:szCs w:val="24"/>
          <w:lang w:eastAsia="zh-CN"/>
        </w:rPr>
      </w:pPr>
    </w:p>
    <w:p w14:paraId="297D08DF" w14:textId="77777777" w:rsidR="000178F0" w:rsidRDefault="000178F0">
      <w:pPr>
        <w:widowControl w:val="0"/>
        <w:jc w:val="both"/>
        <w:rPr>
          <w:rFonts w:eastAsia="等线"/>
          <w:kern w:val="2"/>
          <w:szCs w:val="24"/>
          <w:lang w:eastAsia="zh-CN"/>
        </w:rPr>
      </w:pPr>
    </w:p>
    <w:p w14:paraId="3CCA1CD1" w14:textId="77777777" w:rsidR="000178F0" w:rsidRDefault="000178F0">
      <w:pPr>
        <w:widowControl w:val="0"/>
        <w:jc w:val="both"/>
        <w:rPr>
          <w:rFonts w:eastAsia="等线"/>
          <w:kern w:val="2"/>
          <w:szCs w:val="24"/>
          <w:lang w:eastAsia="zh-CN"/>
        </w:rPr>
      </w:pPr>
    </w:p>
    <w:p w14:paraId="30C0548B" w14:textId="77777777" w:rsidR="000178F0" w:rsidRDefault="000178F0">
      <w:pPr>
        <w:widowControl w:val="0"/>
        <w:jc w:val="both"/>
        <w:rPr>
          <w:rFonts w:eastAsia="等线"/>
          <w:kern w:val="2"/>
          <w:szCs w:val="24"/>
          <w:lang w:eastAsia="zh-CN"/>
        </w:rPr>
      </w:pPr>
    </w:p>
    <w:p w14:paraId="5D78316F" w14:textId="77777777" w:rsidR="000178F0" w:rsidRDefault="000178F0">
      <w:pPr>
        <w:widowControl w:val="0"/>
        <w:jc w:val="both"/>
        <w:rPr>
          <w:rFonts w:eastAsia="等线"/>
          <w:kern w:val="2"/>
          <w:szCs w:val="24"/>
          <w:lang w:eastAsia="zh-CN"/>
        </w:rPr>
      </w:pPr>
    </w:p>
    <w:p w14:paraId="670D6077" w14:textId="77777777" w:rsidR="000178F0" w:rsidRDefault="000178F0">
      <w:pPr>
        <w:widowControl w:val="0"/>
        <w:jc w:val="both"/>
        <w:rPr>
          <w:rFonts w:eastAsia="等线"/>
          <w:kern w:val="2"/>
          <w:szCs w:val="24"/>
          <w:lang w:eastAsia="zh-CN"/>
        </w:rPr>
      </w:pPr>
    </w:p>
    <w:p w14:paraId="073A99B7" w14:textId="77777777" w:rsidR="000178F0" w:rsidRDefault="000178F0">
      <w:pPr>
        <w:widowControl w:val="0"/>
        <w:jc w:val="both"/>
        <w:rPr>
          <w:rFonts w:eastAsia="等线"/>
          <w:kern w:val="2"/>
          <w:szCs w:val="24"/>
          <w:lang w:eastAsia="zh-CN"/>
        </w:rPr>
      </w:pPr>
    </w:p>
    <w:p w14:paraId="6E27A4D8" w14:textId="77777777" w:rsidR="000178F0" w:rsidRDefault="000178F0">
      <w:pPr>
        <w:widowControl w:val="0"/>
        <w:jc w:val="both"/>
        <w:rPr>
          <w:rFonts w:eastAsia="等线"/>
          <w:kern w:val="2"/>
          <w:szCs w:val="24"/>
          <w:lang w:eastAsia="zh-CN"/>
        </w:rPr>
      </w:pPr>
    </w:p>
    <w:p w14:paraId="01EBE87C" w14:textId="77777777" w:rsidR="000178F0" w:rsidRDefault="000178F0">
      <w:pPr>
        <w:widowControl w:val="0"/>
        <w:jc w:val="both"/>
        <w:rPr>
          <w:rFonts w:eastAsia="等线"/>
          <w:kern w:val="2"/>
          <w:szCs w:val="24"/>
          <w:lang w:eastAsia="zh-CN"/>
        </w:rPr>
      </w:pPr>
    </w:p>
    <w:p w14:paraId="524293D2" w14:textId="77777777" w:rsidR="000178F0" w:rsidRDefault="000178F0">
      <w:pPr>
        <w:widowControl w:val="0"/>
        <w:jc w:val="both"/>
        <w:rPr>
          <w:rFonts w:eastAsia="等线"/>
          <w:kern w:val="2"/>
          <w:szCs w:val="24"/>
          <w:lang w:eastAsia="zh-CN"/>
        </w:rPr>
      </w:pPr>
    </w:p>
    <w:p w14:paraId="5F2DB0A9" w14:textId="77777777" w:rsidR="000178F0" w:rsidRDefault="000178F0">
      <w:pPr>
        <w:widowControl w:val="0"/>
        <w:jc w:val="both"/>
        <w:rPr>
          <w:rFonts w:eastAsia="等线"/>
          <w:kern w:val="2"/>
          <w:szCs w:val="24"/>
          <w:lang w:eastAsia="zh-CN"/>
        </w:rPr>
      </w:pPr>
    </w:p>
    <w:p w14:paraId="76DF3E46" w14:textId="77777777" w:rsidR="000178F0" w:rsidRDefault="000178F0">
      <w:pPr>
        <w:widowControl w:val="0"/>
        <w:jc w:val="both"/>
        <w:rPr>
          <w:rFonts w:eastAsia="等线"/>
          <w:kern w:val="2"/>
          <w:szCs w:val="24"/>
          <w:lang w:eastAsia="zh-CN"/>
        </w:rPr>
      </w:pPr>
    </w:p>
    <w:p w14:paraId="6D64FF6F" w14:textId="77777777" w:rsidR="000178F0" w:rsidRDefault="000178F0">
      <w:pPr>
        <w:widowControl w:val="0"/>
        <w:jc w:val="both"/>
        <w:rPr>
          <w:rFonts w:eastAsia="等线"/>
          <w:kern w:val="2"/>
          <w:szCs w:val="24"/>
          <w:lang w:eastAsia="zh-CN"/>
        </w:rPr>
      </w:pPr>
    </w:p>
    <w:p w14:paraId="56A836D7" w14:textId="77777777" w:rsidR="000178F0" w:rsidRDefault="000178F0">
      <w:pPr>
        <w:widowControl w:val="0"/>
        <w:jc w:val="both"/>
        <w:rPr>
          <w:rFonts w:eastAsia="等线"/>
          <w:kern w:val="2"/>
          <w:szCs w:val="24"/>
          <w:lang w:eastAsia="zh-CN"/>
        </w:rPr>
      </w:pPr>
    </w:p>
    <w:p w14:paraId="07464FD1" w14:textId="77777777" w:rsidR="000F7A32" w:rsidRDefault="000F7A32">
      <w:pPr>
        <w:widowControl w:val="0"/>
        <w:spacing w:line="480" w:lineRule="auto"/>
        <w:jc w:val="both"/>
        <w:rPr>
          <w:rFonts w:eastAsia="等线"/>
          <w:kern w:val="2"/>
          <w:szCs w:val="24"/>
          <w:lang w:eastAsia="zh-CN"/>
        </w:rPr>
      </w:pPr>
    </w:p>
    <w:p w14:paraId="301A9C2C" w14:textId="6A097124" w:rsidR="000178F0" w:rsidRDefault="00DE263E">
      <w:pPr>
        <w:widowControl w:val="0"/>
        <w:spacing w:line="480" w:lineRule="auto"/>
        <w:jc w:val="both"/>
        <w:rPr>
          <w:rFonts w:eastAsia="等线"/>
          <w:bCs/>
          <w:kern w:val="2"/>
          <w:szCs w:val="24"/>
          <w:lang w:eastAsia="zh-CN"/>
        </w:rPr>
      </w:pPr>
      <w:r>
        <w:rPr>
          <w:b/>
          <w:bCs/>
        </w:rPr>
        <w:lastRenderedPageBreak/>
        <w:t>Fig</w:t>
      </w:r>
      <w:r>
        <w:rPr>
          <w:rFonts w:hint="eastAsia"/>
          <w:b/>
          <w:bCs/>
          <w:lang w:eastAsia="zh-CN"/>
        </w:rPr>
        <w:t>ure</w:t>
      </w:r>
      <w:r>
        <w:rPr>
          <w:b/>
          <w:bCs/>
        </w:rPr>
        <w:t>. S1.</w:t>
      </w:r>
      <w:r>
        <w:rPr>
          <w:rFonts w:hint="eastAsia"/>
          <w:b/>
          <w:bCs/>
          <w:lang w:eastAsia="zh-CN"/>
        </w:rPr>
        <w:t xml:space="preserve"> </w:t>
      </w:r>
      <w:r>
        <w:rPr>
          <w:rFonts w:eastAsia="等线"/>
          <w:bCs/>
          <w:kern w:val="2"/>
          <w:szCs w:val="24"/>
          <w:lang w:eastAsia="zh-CN"/>
        </w:rPr>
        <w:t xml:space="preserve">High levels of SRSF1 were associated with exhausted CD8+T cells and anti-PD-1 non-responsive CD8+T cells. </w:t>
      </w:r>
    </w:p>
    <w:p w14:paraId="07E61164" w14:textId="77777777" w:rsidR="000178F0" w:rsidRDefault="00DE263E">
      <w:pPr>
        <w:widowControl w:val="0"/>
        <w:spacing w:line="480" w:lineRule="auto"/>
        <w:jc w:val="both"/>
        <w:rPr>
          <w:rFonts w:eastAsia="等线"/>
          <w:b/>
          <w:bCs/>
          <w:kern w:val="2"/>
          <w:szCs w:val="24"/>
          <w:lang w:eastAsia="zh-CN"/>
        </w:rPr>
      </w:pPr>
      <w:r>
        <w:rPr>
          <w:rFonts w:eastAsia="等线"/>
          <w:kern w:val="2"/>
          <w:szCs w:val="24"/>
          <w:lang w:eastAsia="zh-CN"/>
        </w:rPr>
        <w:t>(</w:t>
      </w:r>
      <w:r>
        <w:rPr>
          <w:rFonts w:eastAsia="等线" w:hint="eastAsia"/>
          <w:kern w:val="2"/>
          <w:szCs w:val="24"/>
          <w:lang w:eastAsia="zh-CN"/>
        </w:rPr>
        <w:t>a</w:t>
      </w:r>
      <w:r>
        <w:rPr>
          <w:rFonts w:eastAsia="等线"/>
          <w:kern w:val="2"/>
          <w:szCs w:val="24"/>
          <w:lang w:eastAsia="zh-CN"/>
        </w:rPr>
        <w:t>) Barplots</w:t>
      </w:r>
      <w:r>
        <w:rPr>
          <w:rFonts w:eastAsia="等线"/>
          <w:kern w:val="2"/>
          <w:szCs w:val="24"/>
          <w:lang w:eastAsia="zh-CN"/>
        </w:rPr>
        <w:t xml:space="preserve"> showing SRSF1 were highly expressed in tumor tissues in multiple cancers from TCGA databases. (</w:t>
      </w:r>
      <w:r>
        <w:rPr>
          <w:rFonts w:eastAsia="等线" w:hint="eastAsia"/>
          <w:kern w:val="2"/>
          <w:szCs w:val="24"/>
          <w:lang w:eastAsia="zh-CN"/>
        </w:rPr>
        <w:t>b</w:t>
      </w:r>
      <w:r>
        <w:rPr>
          <w:rFonts w:eastAsia="等线"/>
          <w:kern w:val="2"/>
          <w:szCs w:val="24"/>
          <w:lang w:eastAsia="zh-CN"/>
        </w:rPr>
        <w:t>) IHC staining showing SRSF1 expressed more in HCC tissues</w:t>
      </w:r>
      <w:r>
        <w:rPr>
          <w:rFonts w:eastAsia="等线" w:hint="eastAsia"/>
          <w:kern w:val="2"/>
          <w:szCs w:val="24"/>
          <w:lang w:eastAsia="zh-CN"/>
        </w:rPr>
        <w:t xml:space="preserve"> and high expression of SRSF1 indicated HCC poor prognosis</w:t>
      </w:r>
      <w:r>
        <w:rPr>
          <w:rFonts w:eastAsia="等线"/>
          <w:kern w:val="2"/>
          <w:szCs w:val="24"/>
          <w:lang w:eastAsia="zh-CN"/>
        </w:rPr>
        <w:t>. (</w:t>
      </w:r>
      <w:r>
        <w:rPr>
          <w:rFonts w:eastAsia="等线" w:hint="eastAsia"/>
          <w:kern w:val="2"/>
          <w:szCs w:val="24"/>
          <w:lang w:eastAsia="zh-CN"/>
        </w:rPr>
        <w:t>c</w:t>
      </w:r>
      <w:r>
        <w:rPr>
          <w:rFonts w:eastAsia="等线"/>
          <w:kern w:val="2"/>
          <w:szCs w:val="24"/>
          <w:lang w:eastAsia="zh-CN"/>
        </w:rPr>
        <w:t>-</w:t>
      </w:r>
      <w:r>
        <w:rPr>
          <w:rFonts w:eastAsia="等线" w:hint="eastAsia"/>
          <w:kern w:val="2"/>
          <w:szCs w:val="24"/>
          <w:lang w:eastAsia="zh-CN"/>
        </w:rPr>
        <w:t>d</w:t>
      </w:r>
      <w:r>
        <w:rPr>
          <w:rFonts w:eastAsia="等线"/>
          <w:kern w:val="2"/>
          <w:szCs w:val="24"/>
          <w:lang w:eastAsia="zh-CN"/>
        </w:rPr>
        <w:t>) Correlation between SRSF1 expressio</w:t>
      </w:r>
      <w:r>
        <w:rPr>
          <w:rFonts w:eastAsia="等线"/>
          <w:kern w:val="2"/>
          <w:szCs w:val="24"/>
          <w:lang w:eastAsia="zh-CN"/>
        </w:rPr>
        <w:t>n and exhausted, cytotoxic and memory CD8+T cells in multiple cancers from ESTIMATE algorithm. (</w:t>
      </w:r>
      <w:r>
        <w:rPr>
          <w:rFonts w:eastAsia="等线" w:hint="eastAsia"/>
          <w:kern w:val="2"/>
          <w:szCs w:val="24"/>
          <w:lang w:eastAsia="zh-CN"/>
        </w:rPr>
        <w:t>e</w:t>
      </w:r>
      <w:r>
        <w:rPr>
          <w:rFonts w:eastAsia="等线"/>
          <w:kern w:val="2"/>
          <w:szCs w:val="24"/>
          <w:lang w:eastAsia="zh-CN"/>
        </w:rPr>
        <w:t>) Correlation between SRSF1 expression and exhausted CD8+T signatures in multiple cancers from TCGA databases. (</w:t>
      </w:r>
      <w:r>
        <w:rPr>
          <w:rFonts w:eastAsia="等线" w:hint="eastAsia"/>
          <w:kern w:val="2"/>
          <w:szCs w:val="24"/>
          <w:lang w:eastAsia="zh-CN"/>
        </w:rPr>
        <w:t>f</w:t>
      </w:r>
      <w:r>
        <w:rPr>
          <w:rFonts w:eastAsia="等线"/>
          <w:kern w:val="2"/>
          <w:szCs w:val="24"/>
          <w:lang w:eastAsia="zh-CN"/>
        </w:rPr>
        <w:t>) Violin plots showing SRSF1 expression in CD8</w:t>
      </w:r>
      <w:r>
        <w:rPr>
          <w:rFonts w:eastAsia="等线"/>
          <w:kern w:val="2"/>
          <w:szCs w:val="24"/>
          <w:lang w:eastAsia="zh-CN"/>
        </w:rPr>
        <w:t>+T cells between CRC or adjacent tissues from GEO database (GSE221575). (</w:t>
      </w:r>
      <w:r>
        <w:rPr>
          <w:rFonts w:eastAsia="等线" w:hint="eastAsia"/>
          <w:kern w:val="2"/>
          <w:szCs w:val="24"/>
          <w:lang w:eastAsia="zh-CN"/>
        </w:rPr>
        <w:t>g</w:t>
      </w:r>
      <w:r>
        <w:rPr>
          <w:rFonts w:eastAsia="等线"/>
          <w:kern w:val="2"/>
          <w:szCs w:val="24"/>
          <w:lang w:eastAsia="zh-CN"/>
        </w:rPr>
        <w:t>) Barplots showing SRSF1 expression in CD8+T cells between RCC or adjacent tissues from GEO database (GSE178481). (</w:t>
      </w:r>
      <w:r>
        <w:rPr>
          <w:rFonts w:eastAsia="等线" w:hint="eastAsia"/>
          <w:kern w:val="2"/>
          <w:szCs w:val="24"/>
          <w:lang w:eastAsia="zh-CN"/>
        </w:rPr>
        <w:t>h</w:t>
      </w:r>
      <w:r>
        <w:rPr>
          <w:rFonts w:eastAsia="等线"/>
          <w:kern w:val="2"/>
          <w:szCs w:val="24"/>
          <w:lang w:eastAsia="zh-CN"/>
        </w:rPr>
        <w:t>) TP53 and CTNNB1 mutation profile in HCC from TCGA database. (</w:t>
      </w:r>
      <w:r>
        <w:rPr>
          <w:rFonts w:eastAsia="等线" w:hint="eastAsia"/>
          <w:kern w:val="2"/>
          <w:szCs w:val="24"/>
          <w:lang w:eastAsia="zh-CN"/>
        </w:rPr>
        <w:t>i</w:t>
      </w:r>
      <w:r>
        <w:rPr>
          <w:rFonts w:eastAsia="等线"/>
          <w:kern w:val="2"/>
          <w:szCs w:val="24"/>
          <w:lang w:eastAsia="zh-CN"/>
        </w:rPr>
        <w:t xml:space="preserve">) </w:t>
      </w:r>
      <w:r>
        <w:rPr>
          <w:rFonts w:eastAsia="等线"/>
          <w:kern w:val="2"/>
          <w:szCs w:val="24"/>
          <w:lang w:eastAsia="zh-CN"/>
        </w:rPr>
        <w:t>SRSF1 expression in CD8+T cells between nonresponsive and responsive groups from our HCC patients. (</w:t>
      </w:r>
      <w:r>
        <w:rPr>
          <w:rFonts w:eastAsia="等线" w:hint="eastAsia"/>
          <w:kern w:val="2"/>
          <w:szCs w:val="24"/>
          <w:lang w:eastAsia="zh-CN"/>
        </w:rPr>
        <w:t>j</w:t>
      </w:r>
      <w:r>
        <w:rPr>
          <w:rFonts w:eastAsia="等线"/>
          <w:kern w:val="2"/>
          <w:szCs w:val="24"/>
          <w:lang w:eastAsia="zh-CN"/>
        </w:rPr>
        <w:t>) The expression of SRSF1 and exhausted CD8+T marker genes in basal cell carcinoma from GEO database (GSE123814), red indicates upregulated and blue indica</w:t>
      </w:r>
      <w:r>
        <w:rPr>
          <w:rFonts w:eastAsia="等线"/>
          <w:kern w:val="2"/>
          <w:szCs w:val="24"/>
          <w:lang w:eastAsia="zh-CN"/>
        </w:rPr>
        <w:t>tes downregulated. (</w:t>
      </w:r>
      <w:r>
        <w:rPr>
          <w:rFonts w:eastAsia="等线" w:hint="eastAsia"/>
          <w:kern w:val="2"/>
          <w:szCs w:val="24"/>
          <w:lang w:eastAsia="zh-CN"/>
        </w:rPr>
        <w:t>k</w:t>
      </w:r>
      <w:r>
        <w:rPr>
          <w:rFonts w:eastAsia="等线"/>
          <w:kern w:val="2"/>
          <w:szCs w:val="24"/>
          <w:lang w:eastAsia="zh-CN"/>
        </w:rPr>
        <w:t xml:space="preserve">) SRSF1 expression in CD8+T cells between nonresponsive and responsive groups from basal cell carcinoma patients. </w:t>
      </w:r>
      <w:r>
        <w:rPr>
          <w:rFonts w:eastAsia="等线" w:hint="eastAsia"/>
          <w:kern w:val="2"/>
          <w:szCs w:val="24"/>
          <w:lang w:eastAsia="zh-CN"/>
        </w:rPr>
        <w:t xml:space="preserve">Data shown as mean </w:t>
      </w:r>
      <w:r>
        <w:rPr>
          <w:rFonts w:ascii="等线" w:eastAsia="等线" w:hAnsi="等线" w:hint="eastAsia"/>
          <w:kern w:val="2"/>
          <w:szCs w:val="24"/>
          <w:lang w:eastAsia="zh-CN"/>
        </w:rPr>
        <w:t>±</w:t>
      </w:r>
      <w:r>
        <w:rPr>
          <w:rFonts w:ascii="等线" w:eastAsia="等线" w:hAnsi="等线" w:hint="eastAsia"/>
          <w:kern w:val="2"/>
          <w:szCs w:val="24"/>
          <w:lang w:eastAsia="zh-CN"/>
        </w:rPr>
        <w:t xml:space="preserve"> </w:t>
      </w:r>
      <w:r>
        <w:rPr>
          <w:rFonts w:eastAsia="等线" w:hint="eastAsia"/>
          <w:kern w:val="2"/>
          <w:szCs w:val="24"/>
          <w:lang w:eastAsia="zh-CN"/>
        </w:rPr>
        <w:t>S.E.M. Statistical significance was determined by two-tailed unpaired t test and two-way ANOVA. *p &lt;</w:t>
      </w:r>
      <w:r>
        <w:rPr>
          <w:rFonts w:eastAsia="等线" w:hint="eastAsia"/>
          <w:kern w:val="2"/>
          <w:szCs w:val="24"/>
          <w:lang w:eastAsia="zh-CN"/>
        </w:rPr>
        <w:t xml:space="preserve"> 0.05, **p &lt; 0.01, ***p &lt; 0.001, ****p &lt; 0.0001.</w:t>
      </w:r>
    </w:p>
    <w:p w14:paraId="2035CECB" w14:textId="581C2E5E" w:rsidR="000178F0" w:rsidRDefault="00DA01ED">
      <w:pPr>
        <w:widowControl w:val="0"/>
        <w:snapToGrid w:val="0"/>
        <w:spacing w:line="480" w:lineRule="auto"/>
        <w:rPr>
          <w:rFonts w:eastAsia="等线"/>
          <w:b/>
          <w:kern w:val="2"/>
          <w:szCs w:val="24"/>
          <w:lang w:eastAsia="zh-CN"/>
        </w:rPr>
      </w:pPr>
      <w:r>
        <w:rPr>
          <w:rFonts w:eastAsia="等线"/>
          <w:b/>
          <w:noProof/>
          <w:kern w:val="2"/>
          <w:szCs w:val="24"/>
          <w:lang w:eastAsia="zh-CN"/>
        </w:rPr>
        <w:lastRenderedPageBreak/>
        <w:drawing>
          <wp:inline distT="0" distB="0" distL="0" distR="0" wp14:anchorId="4C2BADC8" wp14:editId="13C0F534">
            <wp:extent cx="5274310" cy="8506460"/>
            <wp:effectExtent l="0" t="0" r="2540" b="8890"/>
            <wp:docPr id="3746681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668120" name="图片 37466812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8506460"/>
                    </a:xfrm>
                    <a:prstGeom prst="rect">
                      <a:avLst/>
                    </a:prstGeom>
                  </pic:spPr>
                </pic:pic>
              </a:graphicData>
            </a:graphic>
          </wp:inline>
        </w:drawing>
      </w:r>
    </w:p>
    <w:p w14:paraId="1A65A711" w14:textId="77777777" w:rsidR="000178F0" w:rsidRDefault="00DE263E">
      <w:pPr>
        <w:widowControl w:val="0"/>
        <w:snapToGrid w:val="0"/>
        <w:spacing w:line="480" w:lineRule="auto"/>
        <w:rPr>
          <w:rFonts w:eastAsia="等线"/>
          <w:kern w:val="2"/>
          <w:szCs w:val="24"/>
          <w:lang w:eastAsia="zh-CN"/>
        </w:rPr>
      </w:pPr>
      <w:r>
        <w:rPr>
          <w:rFonts w:eastAsia="等线"/>
          <w:b/>
          <w:kern w:val="2"/>
          <w:szCs w:val="24"/>
          <w:lang w:eastAsia="zh-CN"/>
        </w:rPr>
        <w:lastRenderedPageBreak/>
        <w:t>Fig</w:t>
      </w:r>
      <w:r>
        <w:rPr>
          <w:rFonts w:eastAsia="等线" w:hint="eastAsia"/>
          <w:b/>
          <w:kern w:val="2"/>
          <w:szCs w:val="24"/>
          <w:lang w:eastAsia="zh-CN"/>
        </w:rPr>
        <w:t>ure</w:t>
      </w:r>
      <w:r>
        <w:rPr>
          <w:rFonts w:eastAsia="等线"/>
          <w:b/>
          <w:kern w:val="2"/>
          <w:szCs w:val="24"/>
          <w:lang w:eastAsia="zh-CN"/>
        </w:rPr>
        <w:t xml:space="preserve">. S2. </w:t>
      </w:r>
      <w:r>
        <w:rPr>
          <w:rFonts w:eastAsia="等线"/>
          <w:kern w:val="2"/>
          <w:szCs w:val="24"/>
          <w:lang w:eastAsia="zh-CN"/>
        </w:rPr>
        <w:t xml:space="preserve">SRSF1 knockout in CD8+ T cell enhances </w:t>
      </w:r>
      <w:r>
        <w:rPr>
          <w:rFonts w:eastAsia="等线" w:hint="eastAsia"/>
          <w:kern w:val="2"/>
          <w:szCs w:val="24"/>
          <w:lang w:eastAsia="zh-CN"/>
        </w:rPr>
        <w:t xml:space="preserve">anti-tumor effects and </w:t>
      </w:r>
      <w:r>
        <w:rPr>
          <w:rFonts w:eastAsia="等线"/>
          <w:kern w:val="2"/>
          <w:szCs w:val="24"/>
          <w:lang w:eastAsia="zh-CN"/>
        </w:rPr>
        <w:t xml:space="preserve">adoptive T cell therapy. </w:t>
      </w:r>
    </w:p>
    <w:p w14:paraId="48C6E5B5" w14:textId="77777777" w:rsidR="000178F0" w:rsidRDefault="00DE263E">
      <w:pPr>
        <w:widowControl w:val="0"/>
        <w:snapToGrid w:val="0"/>
        <w:spacing w:line="480" w:lineRule="auto"/>
        <w:rPr>
          <w:rFonts w:eastAsia="等线"/>
          <w:kern w:val="2"/>
          <w:szCs w:val="24"/>
          <w:lang w:eastAsia="zh-CN"/>
        </w:rPr>
      </w:pPr>
      <w:r>
        <w:rPr>
          <w:rFonts w:eastAsia="等线" w:hint="eastAsia"/>
          <w:kern w:val="2"/>
          <w:szCs w:val="24"/>
          <w:lang w:eastAsia="zh-CN"/>
        </w:rPr>
        <w:t xml:space="preserve"> (a) </w:t>
      </w:r>
      <w:r>
        <w:rPr>
          <w:rFonts w:eastAsia="等线"/>
          <w:kern w:val="2"/>
          <w:szCs w:val="24"/>
          <w:lang w:eastAsia="zh-CN"/>
        </w:rPr>
        <w:t xml:space="preserve">The </w:t>
      </w:r>
      <w:r>
        <w:rPr>
          <w:rFonts w:eastAsia="等线" w:hint="eastAsia"/>
          <w:kern w:val="2"/>
          <w:szCs w:val="24"/>
          <w:lang w:eastAsia="zh-CN"/>
        </w:rPr>
        <w:t>mice body and spleen characterization</w:t>
      </w:r>
      <w:r>
        <w:rPr>
          <w:rFonts w:eastAsia="等线"/>
          <w:kern w:val="2"/>
          <w:szCs w:val="24"/>
          <w:lang w:eastAsia="zh-CN"/>
        </w:rPr>
        <w:t xml:space="preserve"> </w:t>
      </w:r>
      <w:r>
        <w:rPr>
          <w:rFonts w:eastAsia="等线" w:hint="eastAsia"/>
          <w:kern w:val="2"/>
          <w:szCs w:val="24"/>
          <w:lang w:eastAsia="zh-CN"/>
        </w:rPr>
        <w:t>in Srsf1</w:t>
      </w:r>
      <w:r>
        <w:rPr>
          <w:rFonts w:eastAsia="等线" w:hint="eastAsia"/>
          <w:kern w:val="2"/>
          <w:szCs w:val="24"/>
          <w:vertAlign w:val="superscript"/>
          <w:lang w:eastAsia="zh-CN"/>
        </w:rPr>
        <w:t>fl/fl</w:t>
      </w:r>
      <w:r>
        <w:rPr>
          <w:rFonts w:eastAsia="等线" w:hint="eastAsia"/>
          <w:kern w:val="2"/>
          <w:szCs w:val="24"/>
          <w:lang w:eastAsia="zh-CN"/>
        </w:rPr>
        <w:t xml:space="preserve"> and Srsf1</w:t>
      </w:r>
      <w:r>
        <w:rPr>
          <w:rFonts w:eastAsia="等线" w:hint="eastAsia"/>
          <w:kern w:val="2"/>
          <w:szCs w:val="24"/>
          <w:vertAlign w:val="superscript"/>
          <w:lang w:eastAsia="zh-CN"/>
        </w:rPr>
        <w:t>fl/fl</w:t>
      </w:r>
      <w:r>
        <w:rPr>
          <w:rFonts w:eastAsia="等线" w:hint="eastAsia"/>
          <w:kern w:val="2"/>
          <w:szCs w:val="24"/>
          <w:lang w:eastAsia="zh-CN"/>
        </w:rPr>
        <w:t>;Cd4</w:t>
      </w:r>
      <w:r>
        <w:rPr>
          <w:rFonts w:eastAsia="等线" w:hint="eastAsia"/>
          <w:kern w:val="2"/>
          <w:szCs w:val="24"/>
          <w:vertAlign w:val="superscript"/>
          <w:lang w:eastAsia="zh-CN"/>
        </w:rPr>
        <w:t>cre</w:t>
      </w:r>
      <w:r>
        <w:rPr>
          <w:rFonts w:eastAsia="等线" w:hint="eastAsia"/>
          <w:kern w:val="2"/>
          <w:szCs w:val="24"/>
          <w:lang w:eastAsia="zh-CN"/>
        </w:rPr>
        <w:t xml:space="preserve"> mice groups.</w:t>
      </w:r>
      <w:r>
        <w:rPr>
          <w:rFonts w:eastAsia="等线"/>
          <w:kern w:val="2"/>
          <w:szCs w:val="24"/>
          <w:lang w:eastAsia="zh-CN"/>
        </w:rPr>
        <w:t xml:space="preserve"> (</w:t>
      </w:r>
      <w:r>
        <w:rPr>
          <w:rFonts w:eastAsia="等线" w:hint="eastAsia"/>
          <w:kern w:val="2"/>
          <w:szCs w:val="24"/>
          <w:lang w:eastAsia="zh-CN"/>
        </w:rPr>
        <w:t>b</w:t>
      </w:r>
      <w:r>
        <w:rPr>
          <w:rFonts w:eastAsia="等线"/>
          <w:kern w:val="2"/>
          <w:szCs w:val="24"/>
          <w:lang w:eastAsia="zh-CN"/>
        </w:rPr>
        <w:t xml:space="preserve">) </w:t>
      </w:r>
      <w:r>
        <w:rPr>
          <w:rFonts w:eastAsia="等线" w:hint="eastAsia"/>
          <w:kern w:val="2"/>
          <w:szCs w:val="24"/>
          <w:lang w:eastAsia="zh-CN"/>
        </w:rPr>
        <w:t xml:space="preserve">The </w:t>
      </w:r>
      <w:r>
        <w:rPr>
          <w:rFonts w:eastAsia="等线" w:hint="eastAsia"/>
          <w:kern w:val="2"/>
          <w:szCs w:val="24"/>
          <w:lang w:eastAsia="zh-CN"/>
        </w:rPr>
        <w:t>proportion of CD44+CD62LlowCD4+T cells from spleen between Srsf1</w:t>
      </w:r>
      <w:r>
        <w:rPr>
          <w:rFonts w:eastAsia="等线" w:hint="eastAsia"/>
          <w:kern w:val="2"/>
          <w:szCs w:val="24"/>
          <w:vertAlign w:val="superscript"/>
          <w:lang w:eastAsia="zh-CN"/>
        </w:rPr>
        <w:t>fl/fl</w:t>
      </w:r>
      <w:r>
        <w:rPr>
          <w:rFonts w:eastAsia="等线" w:hint="eastAsia"/>
          <w:kern w:val="2"/>
          <w:szCs w:val="24"/>
          <w:lang w:eastAsia="zh-CN"/>
        </w:rPr>
        <w:t xml:space="preserve"> and Srsf1</w:t>
      </w:r>
      <w:r>
        <w:rPr>
          <w:rFonts w:eastAsia="等线" w:hint="eastAsia"/>
          <w:kern w:val="2"/>
          <w:szCs w:val="24"/>
          <w:vertAlign w:val="superscript"/>
          <w:lang w:eastAsia="zh-CN"/>
        </w:rPr>
        <w:t>fl/fl</w:t>
      </w:r>
      <w:r>
        <w:rPr>
          <w:rFonts w:eastAsia="等线" w:hint="eastAsia"/>
          <w:kern w:val="2"/>
          <w:szCs w:val="24"/>
          <w:lang w:eastAsia="zh-CN"/>
        </w:rPr>
        <w:t>; Cd4</w:t>
      </w:r>
      <w:r>
        <w:rPr>
          <w:rFonts w:eastAsia="等线" w:hint="eastAsia"/>
          <w:kern w:val="2"/>
          <w:szCs w:val="24"/>
          <w:vertAlign w:val="superscript"/>
          <w:lang w:eastAsia="zh-CN"/>
        </w:rPr>
        <w:t>cre</w:t>
      </w:r>
      <w:r>
        <w:rPr>
          <w:rFonts w:eastAsia="等线" w:hint="eastAsia"/>
          <w:kern w:val="2"/>
          <w:szCs w:val="24"/>
          <w:lang w:eastAsia="zh-CN"/>
        </w:rPr>
        <w:t xml:space="preserve"> mice groups. (c) The schematic diagram of HCC mice model establishment between two groups. </w:t>
      </w:r>
      <w:r>
        <w:rPr>
          <w:rFonts w:eastAsia="等线"/>
          <w:kern w:val="2"/>
          <w:szCs w:val="24"/>
          <w:lang w:eastAsia="zh-CN"/>
        </w:rPr>
        <w:t>(</w:t>
      </w:r>
      <w:r>
        <w:rPr>
          <w:rFonts w:eastAsia="等线" w:hint="eastAsia"/>
          <w:kern w:val="2"/>
          <w:szCs w:val="24"/>
          <w:lang w:eastAsia="zh-CN"/>
        </w:rPr>
        <w:t>d</w:t>
      </w:r>
      <w:r>
        <w:rPr>
          <w:rFonts w:eastAsia="等线"/>
          <w:kern w:val="2"/>
          <w:szCs w:val="24"/>
          <w:lang w:eastAsia="zh-CN"/>
        </w:rPr>
        <w:t xml:space="preserve">) </w:t>
      </w:r>
      <w:r>
        <w:rPr>
          <w:rFonts w:eastAsia="等线" w:hint="eastAsia"/>
          <w:kern w:val="2"/>
          <w:szCs w:val="24"/>
          <w:lang w:eastAsia="zh-CN"/>
        </w:rPr>
        <w:t>Tumor number in Srsf1</w:t>
      </w:r>
      <w:r>
        <w:rPr>
          <w:rFonts w:eastAsia="等线" w:hint="eastAsia"/>
          <w:kern w:val="2"/>
          <w:szCs w:val="24"/>
          <w:vertAlign w:val="superscript"/>
          <w:lang w:eastAsia="zh-CN"/>
        </w:rPr>
        <w:t>fl/fl</w:t>
      </w:r>
      <w:r>
        <w:rPr>
          <w:rFonts w:eastAsia="等线" w:hint="eastAsia"/>
          <w:kern w:val="2"/>
          <w:szCs w:val="24"/>
          <w:lang w:eastAsia="zh-CN"/>
        </w:rPr>
        <w:t>Cd8-cre and Srsf1</w:t>
      </w:r>
      <w:r>
        <w:rPr>
          <w:rFonts w:eastAsia="等线" w:hint="eastAsia"/>
          <w:kern w:val="2"/>
          <w:szCs w:val="24"/>
          <w:vertAlign w:val="superscript"/>
          <w:lang w:eastAsia="zh-CN"/>
        </w:rPr>
        <w:t>+/+</w:t>
      </w:r>
      <w:r>
        <w:rPr>
          <w:rFonts w:eastAsia="等线" w:hint="eastAsia"/>
          <w:kern w:val="2"/>
          <w:szCs w:val="24"/>
          <w:lang w:eastAsia="zh-CN"/>
        </w:rPr>
        <w:t>Cd8-cre mice groups (n</w:t>
      </w:r>
      <w:r>
        <w:rPr>
          <w:rFonts w:eastAsia="等线" w:hint="eastAsia"/>
          <w:kern w:val="2"/>
          <w:szCs w:val="24"/>
          <w:lang w:eastAsia="zh-CN"/>
        </w:rPr>
        <w:t xml:space="preserve">=6 per group). (e) </w:t>
      </w:r>
      <w:r>
        <w:rPr>
          <w:rFonts w:eastAsia="等线"/>
          <w:kern w:val="2"/>
          <w:szCs w:val="24"/>
          <w:lang w:eastAsia="zh-CN"/>
        </w:rPr>
        <w:t>The schematic diagram for HCC tumor model by adoptive T cell therapy. (</w:t>
      </w:r>
      <w:r>
        <w:rPr>
          <w:rFonts w:eastAsia="等线" w:hint="eastAsia"/>
          <w:kern w:val="2"/>
          <w:szCs w:val="24"/>
          <w:lang w:eastAsia="zh-CN"/>
        </w:rPr>
        <w:t>f</w:t>
      </w:r>
      <w:r>
        <w:rPr>
          <w:rFonts w:eastAsia="等线"/>
          <w:kern w:val="2"/>
          <w:szCs w:val="24"/>
          <w:lang w:eastAsia="zh-CN"/>
        </w:rPr>
        <w:t>) SRSF1 knockout in CD8+ T cell enhances their adoptive T cell therapy</w:t>
      </w:r>
      <w:r>
        <w:rPr>
          <w:rFonts w:eastAsia="等线" w:hint="eastAsia"/>
          <w:kern w:val="2"/>
          <w:szCs w:val="24"/>
          <w:lang w:eastAsia="zh-CN"/>
        </w:rPr>
        <w:t>,</w:t>
      </w:r>
      <w:r>
        <w:rPr>
          <w:rFonts w:eastAsia="等线"/>
          <w:kern w:val="2"/>
          <w:szCs w:val="24"/>
          <w:lang w:eastAsia="zh-CN"/>
        </w:rPr>
        <w:t xml:space="preserve"> i.v. 1x10^6 CD8+T cells</w:t>
      </w:r>
      <w:r>
        <w:rPr>
          <w:rFonts w:eastAsia="等线" w:hint="eastAsia"/>
          <w:kern w:val="2"/>
          <w:szCs w:val="24"/>
          <w:lang w:eastAsia="zh-CN"/>
        </w:rPr>
        <w:t xml:space="preserve"> and t</w:t>
      </w:r>
      <w:r>
        <w:rPr>
          <w:rFonts w:eastAsia="等线"/>
          <w:kern w:val="2"/>
          <w:szCs w:val="24"/>
          <w:lang w:eastAsia="zh-CN"/>
        </w:rPr>
        <w:t>he survival analysis for three groups. (</w:t>
      </w:r>
      <w:r>
        <w:rPr>
          <w:rFonts w:eastAsia="等线" w:hint="eastAsia"/>
          <w:kern w:val="2"/>
          <w:szCs w:val="24"/>
          <w:lang w:eastAsia="zh-CN"/>
        </w:rPr>
        <w:t>g</w:t>
      </w:r>
      <w:r>
        <w:rPr>
          <w:rFonts w:eastAsia="等线"/>
          <w:kern w:val="2"/>
          <w:szCs w:val="24"/>
          <w:lang w:eastAsia="zh-CN"/>
        </w:rPr>
        <w:t>) SRSF1 knockout in CD8</w:t>
      </w:r>
      <w:r>
        <w:rPr>
          <w:rFonts w:eastAsia="等线"/>
          <w:kern w:val="2"/>
          <w:szCs w:val="24"/>
          <w:lang w:eastAsia="zh-CN"/>
        </w:rPr>
        <w:t>+ T cell enhances their infiltration. (</w:t>
      </w:r>
      <w:r>
        <w:rPr>
          <w:rFonts w:eastAsia="等线" w:hint="eastAsia"/>
          <w:kern w:val="2"/>
          <w:szCs w:val="24"/>
          <w:lang w:eastAsia="zh-CN"/>
        </w:rPr>
        <w:t>h</w:t>
      </w:r>
      <w:r>
        <w:rPr>
          <w:rFonts w:eastAsia="等线"/>
          <w:kern w:val="2"/>
          <w:szCs w:val="24"/>
          <w:lang w:eastAsia="zh-CN"/>
        </w:rPr>
        <w:t>-</w:t>
      </w:r>
      <w:r>
        <w:rPr>
          <w:rFonts w:eastAsia="等线" w:hint="eastAsia"/>
          <w:kern w:val="2"/>
          <w:szCs w:val="24"/>
          <w:lang w:eastAsia="zh-CN"/>
        </w:rPr>
        <w:t>i</w:t>
      </w:r>
      <w:r>
        <w:rPr>
          <w:rFonts w:eastAsia="等线"/>
          <w:kern w:val="2"/>
          <w:szCs w:val="24"/>
          <w:lang w:eastAsia="zh-CN"/>
        </w:rPr>
        <w:t xml:space="preserve">) SRSF1 knockout in CD8+ T cell enhances their cytotoxicity in vivo. </w:t>
      </w:r>
      <w:r>
        <w:rPr>
          <w:rFonts w:eastAsia="等线" w:hint="eastAsia"/>
          <w:kern w:val="2"/>
          <w:szCs w:val="24"/>
          <w:lang w:eastAsia="zh-CN"/>
        </w:rPr>
        <w:t xml:space="preserve">Data shown as mean </w:t>
      </w:r>
      <w:r>
        <w:rPr>
          <w:rFonts w:ascii="等线" w:eastAsia="等线" w:hAnsi="等线" w:hint="eastAsia"/>
          <w:kern w:val="2"/>
          <w:szCs w:val="24"/>
          <w:lang w:eastAsia="zh-CN"/>
        </w:rPr>
        <w:t>±</w:t>
      </w:r>
      <w:r>
        <w:rPr>
          <w:rFonts w:ascii="等线" w:eastAsia="等线" w:hAnsi="等线" w:hint="eastAsia"/>
          <w:kern w:val="2"/>
          <w:szCs w:val="24"/>
          <w:lang w:eastAsia="zh-CN"/>
        </w:rPr>
        <w:t xml:space="preserve"> </w:t>
      </w:r>
      <w:r>
        <w:rPr>
          <w:rFonts w:eastAsia="等线" w:hint="eastAsia"/>
          <w:kern w:val="2"/>
          <w:szCs w:val="24"/>
          <w:lang w:eastAsia="zh-CN"/>
        </w:rPr>
        <w:t xml:space="preserve">S.E.M. Statistical significance was determined by two-tailed unpaired t test, </w:t>
      </w:r>
      <w:r>
        <w:rPr>
          <w:rFonts w:eastAsia="等线"/>
          <w:kern w:val="2"/>
          <w:szCs w:val="24"/>
          <w:lang w:eastAsia="zh-CN"/>
        </w:rPr>
        <w:t>two-way</w:t>
      </w:r>
      <w:r>
        <w:rPr>
          <w:rFonts w:eastAsia="等线" w:hint="eastAsia"/>
          <w:kern w:val="2"/>
          <w:szCs w:val="24"/>
          <w:lang w:eastAsia="zh-CN"/>
        </w:rPr>
        <w:t xml:space="preserve"> ANOVA and log rank test. *p &lt; 0.05, **</w:t>
      </w:r>
      <w:r>
        <w:rPr>
          <w:rFonts w:eastAsia="等线" w:hint="eastAsia"/>
          <w:kern w:val="2"/>
          <w:szCs w:val="24"/>
          <w:lang w:eastAsia="zh-CN"/>
        </w:rPr>
        <w:t>p &lt; 0.01, ***p &lt; 0.001, ****p &lt; 0.0001.</w:t>
      </w:r>
    </w:p>
    <w:p w14:paraId="116722E1" w14:textId="47837738" w:rsidR="000178F0" w:rsidRDefault="000F7A32">
      <w:pPr>
        <w:widowControl w:val="0"/>
        <w:snapToGrid w:val="0"/>
        <w:spacing w:line="480" w:lineRule="auto"/>
        <w:rPr>
          <w:rFonts w:eastAsia="等线"/>
          <w:kern w:val="2"/>
          <w:szCs w:val="24"/>
          <w:lang w:eastAsia="zh-CN"/>
        </w:rPr>
      </w:pPr>
      <w:r>
        <w:rPr>
          <w:rFonts w:eastAsia="等线"/>
          <w:noProof/>
          <w:kern w:val="2"/>
          <w:szCs w:val="24"/>
          <w:lang w:eastAsia="zh-CN"/>
        </w:rPr>
        <w:lastRenderedPageBreak/>
        <w:drawing>
          <wp:inline distT="0" distB="0" distL="0" distR="0" wp14:anchorId="1981736A" wp14:editId="3ED862DF">
            <wp:extent cx="5274310" cy="6003290"/>
            <wp:effectExtent l="0" t="0" r="2540" b="0"/>
            <wp:docPr id="22963617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636177" name="图片 22963617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6003290"/>
                    </a:xfrm>
                    <a:prstGeom prst="rect">
                      <a:avLst/>
                    </a:prstGeom>
                  </pic:spPr>
                </pic:pic>
              </a:graphicData>
            </a:graphic>
          </wp:inline>
        </w:drawing>
      </w:r>
    </w:p>
    <w:p w14:paraId="3CB1C836" w14:textId="77777777" w:rsidR="000178F0" w:rsidRDefault="000178F0">
      <w:pPr>
        <w:widowControl w:val="0"/>
        <w:snapToGrid w:val="0"/>
        <w:spacing w:line="480" w:lineRule="auto"/>
        <w:rPr>
          <w:rFonts w:eastAsia="等线"/>
          <w:b/>
          <w:kern w:val="2"/>
          <w:szCs w:val="24"/>
          <w:lang w:eastAsia="zh-CN"/>
        </w:rPr>
      </w:pPr>
    </w:p>
    <w:p w14:paraId="0B5A9B7C" w14:textId="77777777" w:rsidR="000178F0" w:rsidRDefault="000178F0">
      <w:pPr>
        <w:widowControl w:val="0"/>
        <w:snapToGrid w:val="0"/>
        <w:spacing w:line="480" w:lineRule="auto"/>
        <w:rPr>
          <w:rFonts w:eastAsia="等线"/>
          <w:kern w:val="2"/>
          <w:szCs w:val="24"/>
          <w:lang w:eastAsia="zh-CN"/>
        </w:rPr>
      </w:pPr>
    </w:p>
    <w:p w14:paraId="2E0B8BAF" w14:textId="77777777" w:rsidR="000178F0" w:rsidRDefault="000178F0">
      <w:pPr>
        <w:widowControl w:val="0"/>
        <w:snapToGrid w:val="0"/>
        <w:spacing w:line="480" w:lineRule="auto"/>
        <w:rPr>
          <w:rFonts w:eastAsia="等线"/>
          <w:kern w:val="2"/>
          <w:szCs w:val="24"/>
          <w:lang w:eastAsia="zh-CN"/>
        </w:rPr>
      </w:pPr>
    </w:p>
    <w:p w14:paraId="0BFA95CA" w14:textId="77777777" w:rsidR="000178F0" w:rsidRDefault="000178F0">
      <w:pPr>
        <w:widowControl w:val="0"/>
        <w:snapToGrid w:val="0"/>
        <w:spacing w:line="480" w:lineRule="auto"/>
        <w:rPr>
          <w:rFonts w:eastAsia="等线"/>
          <w:kern w:val="2"/>
          <w:szCs w:val="24"/>
          <w:lang w:eastAsia="zh-CN"/>
        </w:rPr>
      </w:pPr>
    </w:p>
    <w:p w14:paraId="2751185D" w14:textId="77777777" w:rsidR="000178F0" w:rsidRDefault="000178F0">
      <w:pPr>
        <w:widowControl w:val="0"/>
        <w:snapToGrid w:val="0"/>
        <w:spacing w:line="480" w:lineRule="auto"/>
        <w:rPr>
          <w:rFonts w:eastAsia="等线"/>
          <w:kern w:val="2"/>
          <w:szCs w:val="24"/>
          <w:lang w:eastAsia="zh-CN"/>
        </w:rPr>
      </w:pPr>
    </w:p>
    <w:p w14:paraId="6D20612E" w14:textId="77777777" w:rsidR="000178F0" w:rsidRDefault="000178F0">
      <w:pPr>
        <w:widowControl w:val="0"/>
        <w:snapToGrid w:val="0"/>
        <w:spacing w:line="480" w:lineRule="auto"/>
        <w:rPr>
          <w:rFonts w:eastAsia="等线"/>
          <w:kern w:val="2"/>
          <w:szCs w:val="24"/>
          <w:lang w:eastAsia="zh-CN"/>
        </w:rPr>
      </w:pPr>
    </w:p>
    <w:p w14:paraId="0E3D00CC" w14:textId="77777777" w:rsidR="000178F0" w:rsidRDefault="000178F0">
      <w:pPr>
        <w:widowControl w:val="0"/>
        <w:snapToGrid w:val="0"/>
        <w:spacing w:line="480" w:lineRule="auto"/>
        <w:rPr>
          <w:rFonts w:eastAsia="等线"/>
          <w:kern w:val="2"/>
          <w:szCs w:val="24"/>
          <w:lang w:eastAsia="zh-CN"/>
        </w:rPr>
      </w:pPr>
    </w:p>
    <w:p w14:paraId="555458EA" w14:textId="77777777" w:rsidR="000178F0" w:rsidRDefault="000178F0">
      <w:pPr>
        <w:widowControl w:val="0"/>
        <w:snapToGrid w:val="0"/>
        <w:spacing w:line="480" w:lineRule="auto"/>
        <w:rPr>
          <w:rFonts w:eastAsia="等线"/>
          <w:kern w:val="2"/>
          <w:szCs w:val="24"/>
          <w:lang w:eastAsia="zh-CN"/>
        </w:rPr>
      </w:pPr>
    </w:p>
    <w:p w14:paraId="187DF6BC" w14:textId="77777777" w:rsidR="000178F0" w:rsidRDefault="00DE263E">
      <w:pPr>
        <w:widowControl w:val="0"/>
        <w:snapToGrid w:val="0"/>
        <w:spacing w:line="480" w:lineRule="auto"/>
        <w:rPr>
          <w:rFonts w:eastAsia="等线"/>
          <w:kern w:val="2"/>
          <w:szCs w:val="24"/>
          <w:lang w:eastAsia="zh-CN"/>
        </w:rPr>
      </w:pPr>
      <w:r>
        <w:rPr>
          <w:rFonts w:eastAsia="等线"/>
          <w:b/>
          <w:kern w:val="2"/>
          <w:szCs w:val="24"/>
          <w:lang w:eastAsia="zh-CN"/>
        </w:rPr>
        <w:lastRenderedPageBreak/>
        <w:t>Fig</w:t>
      </w:r>
      <w:r>
        <w:rPr>
          <w:rFonts w:eastAsia="等线" w:hint="eastAsia"/>
          <w:b/>
          <w:kern w:val="2"/>
          <w:szCs w:val="24"/>
          <w:lang w:eastAsia="zh-CN"/>
        </w:rPr>
        <w:t>ure</w:t>
      </w:r>
      <w:r>
        <w:rPr>
          <w:rFonts w:eastAsia="等线"/>
          <w:b/>
          <w:kern w:val="2"/>
          <w:szCs w:val="24"/>
          <w:lang w:eastAsia="zh-CN"/>
        </w:rPr>
        <w:t xml:space="preserve">. S3. </w:t>
      </w:r>
      <w:r>
        <w:rPr>
          <w:rFonts w:eastAsia="等线"/>
          <w:kern w:val="2"/>
          <w:szCs w:val="24"/>
          <w:lang w:eastAsia="zh-CN"/>
        </w:rPr>
        <w:t>SRSF1 inhibition increased CD8</w:t>
      </w:r>
      <w:r>
        <w:rPr>
          <w:rFonts w:eastAsia="等线"/>
          <w:kern w:val="2"/>
          <w:szCs w:val="24"/>
          <w:vertAlign w:val="superscript"/>
          <w:lang w:eastAsia="zh-CN"/>
        </w:rPr>
        <w:t>+</w:t>
      </w:r>
      <w:r>
        <w:rPr>
          <w:rFonts w:eastAsia="等线"/>
          <w:kern w:val="2"/>
          <w:szCs w:val="24"/>
          <w:lang w:eastAsia="zh-CN"/>
        </w:rPr>
        <w:t>T cell infiltration and functionality. (</w:t>
      </w:r>
      <w:r>
        <w:rPr>
          <w:rFonts w:eastAsia="等线" w:hint="eastAsia"/>
          <w:kern w:val="2"/>
          <w:szCs w:val="24"/>
          <w:lang w:eastAsia="zh-CN"/>
        </w:rPr>
        <w:t>a</w:t>
      </w:r>
      <w:r>
        <w:rPr>
          <w:rFonts w:eastAsia="等线"/>
          <w:kern w:val="2"/>
          <w:szCs w:val="24"/>
          <w:lang w:eastAsia="zh-CN"/>
        </w:rPr>
        <w:t>) SRSF1 was knockdown when transfected with SRSF1-sh lentivirus in Hep1-6 cells.  (</w:t>
      </w:r>
      <w:r>
        <w:rPr>
          <w:rFonts w:eastAsia="等线" w:hint="eastAsia"/>
          <w:kern w:val="2"/>
          <w:szCs w:val="24"/>
          <w:lang w:eastAsia="zh-CN"/>
        </w:rPr>
        <w:t>b</w:t>
      </w:r>
      <w:r>
        <w:rPr>
          <w:rFonts w:eastAsia="等线"/>
          <w:kern w:val="2"/>
          <w:szCs w:val="24"/>
          <w:lang w:eastAsia="zh-CN"/>
        </w:rPr>
        <w:t xml:space="preserve">) SRSF1 knockdown decreased tumor </w:t>
      </w:r>
      <w:r>
        <w:rPr>
          <w:rFonts w:eastAsia="等线"/>
          <w:kern w:val="2"/>
          <w:szCs w:val="24"/>
          <w:lang w:eastAsia="zh-CN"/>
        </w:rPr>
        <w:t>growth in C57BL/6J mice. (</w:t>
      </w:r>
      <w:r>
        <w:rPr>
          <w:rFonts w:eastAsia="等线" w:hint="eastAsia"/>
          <w:kern w:val="2"/>
          <w:szCs w:val="24"/>
          <w:lang w:eastAsia="zh-CN"/>
        </w:rPr>
        <w:t>c</w:t>
      </w:r>
      <w:r>
        <w:rPr>
          <w:rFonts w:eastAsia="等线"/>
          <w:kern w:val="2"/>
          <w:szCs w:val="24"/>
          <w:lang w:eastAsia="zh-CN"/>
        </w:rPr>
        <w:t>) SRSF1 knockdown decreased tumor growth in nude mice. (</w:t>
      </w:r>
      <w:r>
        <w:rPr>
          <w:rFonts w:eastAsia="等线" w:hint="eastAsia"/>
          <w:kern w:val="2"/>
          <w:szCs w:val="24"/>
          <w:lang w:eastAsia="zh-CN"/>
        </w:rPr>
        <w:t>d</w:t>
      </w:r>
      <w:r>
        <w:rPr>
          <w:rFonts w:eastAsia="等线"/>
          <w:kern w:val="2"/>
          <w:szCs w:val="24"/>
          <w:lang w:eastAsia="zh-CN"/>
        </w:rPr>
        <w:t>) Relative tumor growth change between nude mice and C57BL/6J mice. (</w:t>
      </w:r>
      <w:r>
        <w:rPr>
          <w:rFonts w:eastAsia="等线" w:hint="eastAsia"/>
          <w:kern w:val="2"/>
          <w:szCs w:val="24"/>
          <w:lang w:eastAsia="zh-CN"/>
        </w:rPr>
        <w:t>e</w:t>
      </w:r>
      <w:r>
        <w:rPr>
          <w:rFonts w:eastAsia="等线"/>
          <w:kern w:val="2"/>
          <w:szCs w:val="24"/>
          <w:lang w:eastAsia="zh-CN"/>
        </w:rPr>
        <w:t>) SRSF1 knockdown increased CD8+T cell infiltrations. (</w:t>
      </w:r>
      <w:r>
        <w:rPr>
          <w:rFonts w:eastAsia="等线" w:hint="eastAsia"/>
          <w:kern w:val="2"/>
          <w:szCs w:val="24"/>
          <w:lang w:eastAsia="zh-CN"/>
        </w:rPr>
        <w:t>f</w:t>
      </w:r>
      <w:r>
        <w:rPr>
          <w:rFonts w:eastAsia="等线"/>
          <w:kern w:val="2"/>
          <w:szCs w:val="24"/>
          <w:lang w:eastAsia="zh-CN"/>
        </w:rPr>
        <w:t>) Tumor inhibition by SRSF1 knockdown required</w:t>
      </w:r>
      <w:r>
        <w:rPr>
          <w:rFonts w:eastAsia="等线"/>
          <w:kern w:val="2"/>
          <w:szCs w:val="24"/>
          <w:lang w:eastAsia="zh-CN"/>
        </w:rPr>
        <w:t xml:space="preserve"> the effects of CD8+T cell. (</w:t>
      </w:r>
      <w:r>
        <w:rPr>
          <w:rFonts w:eastAsia="等线" w:hint="eastAsia"/>
          <w:kern w:val="2"/>
          <w:szCs w:val="24"/>
          <w:lang w:eastAsia="zh-CN"/>
        </w:rPr>
        <w:t>g</w:t>
      </w:r>
      <w:r>
        <w:rPr>
          <w:rFonts w:eastAsia="等线"/>
          <w:kern w:val="2"/>
          <w:szCs w:val="24"/>
          <w:lang w:eastAsia="zh-CN"/>
        </w:rPr>
        <w:t>) SRSF1 knockdown increased CD8+T cell effector function. (</w:t>
      </w:r>
      <w:r>
        <w:rPr>
          <w:rFonts w:eastAsia="等线" w:hint="eastAsia"/>
          <w:kern w:val="2"/>
          <w:szCs w:val="24"/>
          <w:lang w:eastAsia="zh-CN"/>
        </w:rPr>
        <w:t>h</w:t>
      </w:r>
      <w:r>
        <w:rPr>
          <w:rFonts w:eastAsia="等线"/>
          <w:kern w:val="2"/>
          <w:szCs w:val="24"/>
          <w:lang w:eastAsia="zh-CN"/>
        </w:rPr>
        <w:t>) Scatter plot showing SRSF1 knockdown increased CD8+T cell cytotoxicity. (</w:t>
      </w:r>
      <w:r>
        <w:rPr>
          <w:rFonts w:eastAsia="等线" w:hint="eastAsia"/>
          <w:kern w:val="2"/>
          <w:szCs w:val="24"/>
          <w:lang w:eastAsia="zh-CN"/>
        </w:rPr>
        <w:t>i</w:t>
      </w:r>
      <w:r>
        <w:rPr>
          <w:rFonts w:eastAsia="等线"/>
          <w:kern w:val="2"/>
          <w:szCs w:val="24"/>
          <w:lang w:eastAsia="zh-CN"/>
        </w:rPr>
        <w:t>) GSEA analysis showed SRSF1 knockdown increased CD8+T cell cytotoxicity. (</w:t>
      </w:r>
      <w:r>
        <w:rPr>
          <w:rFonts w:eastAsia="等线" w:hint="eastAsia"/>
          <w:kern w:val="2"/>
          <w:szCs w:val="24"/>
          <w:lang w:eastAsia="zh-CN"/>
        </w:rPr>
        <w:t>j</w:t>
      </w:r>
      <w:r>
        <w:rPr>
          <w:rFonts w:eastAsia="等线"/>
          <w:kern w:val="2"/>
          <w:szCs w:val="24"/>
          <w:lang w:eastAsia="zh-CN"/>
        </w:rPr>
        <w:t>) T cell co-cu</w:t>
      </w:r>
      <w:r>
        <w:rPr>
          <w:rFonts w:eastAsia="等线"/>
          <w:kern w:val="2"/>
          <w:szCs w:val="24"/>
          <w:lang w:eastAsia="zh-CN"/>
        </w:rPr>
        <w:t>lture assays showed SRSF1 knockdown increased CD8+T cell cytotoxicity. (</w:t>
      </w:r>
      <w:r>
        <w:rPr>
          <w:rFonts w:eastAsia="等线" w:hint="eastAsia"/>
          <w:kern w:val="2"/>
          <w:szCs w:val="24"/>
          <w:lang w:eastAsia="zh-CN"/>
        </w:rPr>
        <w:t>k</w:t>
      </w:r>
      <w:r>
        <w:rPr>
          <w:rFonts w:eastAsia="等线"/>
          <w:kern w:val="2"/>
          <w:szCs w:val="24"/>
          <w:lang w:eastAsia="zh-CN"/>
        </w:rPr>
        <w:t>) SRSF1 knockdown increased CD8+T cell effector function.</w:t>
      </w:r>
      <w:r>
        <w:rPr>
          <w:rFonts w:eastAsia="等线" w:hint="eastAsia"/>
          <w:kern w:val="2"/>
          <w:szCs w:val="24"/>
          <w:lang w:eastAsia="zh-CN"/>
        </w:rPr>
        <w:t xml:space="preserve"> Data shown as mean </w:t>
      </w:r>
      <w:r>
        <w:rPr>
          <w:rFonts w:ascii="等线" w:eastAsia="等线" w:hAnsi="等线" w:hint="eastAsia"/>
          <w:kern w:val="2"/>
          <w:szCs w:val="24"/>
          <w:lang w:eastAsia="zh-CN"/>
        </w:rPr>
        <w:t>±</w:t>
      </w:r>
      <w:r>
        <w:rPr>
          <w:rFonts w:ascii="等线" w:eastAsia="等线" w:hAnsi="等线" w:hint="eastAsia"/>
          <w:kern w:val="2"/>
          <w:szCs w:val="24"/>
          <w:lang w:eastAsia="zh-CN"/>
        </w:rPr>
        <w:t xml:space="preserve"> </w:t>
      </w:r>
      <w:r>
        <w:rPr>
          <w:rFonts w:eastAsia="等线" w:hint="eastAsia"/>
          <w:kern w:val="2"/>
          <w:szCs w:val="24"/>
          <w:lang w:eastAsia="zh-CN"/>
        </w:rPr>
        <w:t xml:space="preserve">S.E.M. Statistical significance was determined by two-tailed unpaired t test, </w:t>
      </w:r>
      <w:r>
        <w:rPr>
          <w:rFonts w:eastAsia="等线"/>
          <w:kern w:val="2"/>
          <w:szCs w:val="24"/>
          <w:lang w:eastAsia="zh-CN"/>
        </w:rPr>
        <w:t>two-way</w:t>
      </w:r>
      <w:r>
        <w:rPr>
          <w:rFonts w:eastAsia="等线" w:hint="eastAsia"/>
          <w:kern w:val="2"/>
          <w:szCs w:val="24"/>
          <w:lang w:eastAsia="zh-CN"/>
        </w:rPr>
        <w:t xml:space="preserve"> ANOVA. *p &lt; 0.05, </w:t>
      </w:r>
      <w:r>
        <w:rPr>
          <w:rFonts w:eastAsia="等线" w:hint="eastAsia"/>
          <w:kern w:val="2"/>
          <w:szCs w:val="24"/>
          <w:lang w:eastAsia="zh-CN"/>
        </w:rPr>
        <w:t>**p &lt; 0.01, ***p &lt; 0.001, ****p &lt; 0.0001.</w:t>
      </w:r>
    </w:p>
    <w:p w14:paraId="336F5BBF" w14:textId="06BFA6AD" w:rsidR="000178F0" w:rsidRDefault="0014446C">
      <w:pPr>
        <w:widowControl w:val="0"/>
        <w:snapToGrid w:val="0"/>
        <w:spacing w:line="480" w:lineRule="auto"/>
        <w:rPr>
          <w:rFonts w:eastAsia="等线"/>
          <w:b/>
          <w:kern w:val="2"/>
          <w:szCs w:val="24"/>
          <w:lang w:eastAsia="zh-CN"/>
        </w:rPr>
      </w:pPr>
      <w:r>
        <w:rPr>
          <w:rFonts w:eastAsia="等线"/>
          <w:b/>
          <w:noProof/>
          <w:kern w:val="2"/>
          <w:szCs w:val="24"/>
          <w:lang w:eastAsia="zh-CN"/>
        </w:rPr>
        <w:lastRenderedPageBreak/>
        <w:drawing>
          <wp:inline distT="0" distB="0" distL="0" distR="0" wp14:anchorId="0169FB37" wp14:editId="13A6C907">
            <wp:extent cx="5274310" cy="6264910"/>
            <wp:effectExtent l="0" t="0" r="2540" b="2540"/>
            <wp:docPr id="6969568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956861" name="图片 69695686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6264910"/>
                    </a:xfrm>
                    <a:prstGeom prst="rect">
                      <a:avLst/>
                    </a:prstGeom>
                  </pic:spPr>
                </pic:pic>
              </a:graphicData>
            </a:graphic>
          </wp:inline>
        </w:drawing>
      </w:r>
    </w:p>
    <w:p w14:paraId="521F72DF" w14:textId="77777777" w:rsidR="000178F0" w:rsidRDefault="000178F0">
      <w:pPr>
        <w:widowControl w:val="0"/>
        <w:snapToGrid w:val="0"/>
        <w:spacing w:line="480" w:lineRule="auto"/>
        <w:rPr>
          <w:rFonts w:eastAsia="等线"/>
          <w:b/>
          <w:kern w:val="2"/>
          <w:szCs w:val="24"/>
          <w:lang w:eastAsia="zh-CN"/>
        </w:rPr>
      </w:pPr>
    </w:p>
    <w:p w14:paraId="1B86AF9A" w14:textId="77777777" w:rsidR="000178F0" w:rsidRDefault="000178F0">
      <w:pPr>
        <w:widowControl w:val="0"/>
        <w:snapToGrid w:val="0"/>
        <w:spacing w:line="480" w:lineRule="auto"/>
        <w:rPr>
          <w:rFonts w:eastAsia="等线"/>
          <w:b/>
          <w:kern w:val="2"/>
          <w:szCs w:val="24"/>
          <w:lang w:eastAsia="zh-CN"/>
        </w:rPr>
      </w:pPr>
    </w:p>
    <w:p w14:paraId="190B7194" w14:textId="77777777" w:rsidR="000178F0" w:rsidRDefault="000178F0">
      <w:pPr>
        <w:widowControl w:val="0"/>
        <w:snapToGrid w:val="0"/>
        <w:spacing w:line="480" w:lineRule="auto"/>
        <w:rPr>
          <w:rFonts w:eastAsia="等线"/>
          <w:b/>
          <w:kern w:val="2"/>
          <w:szCs w:val="24"/>
          <w:lang w:eastAsia="zh-CN"/>
        </w:rPr>
      </w:pPr>
    </w:p>
    <w:p w14:paraId="6710EAF1" w14:textId="77777777" w:rsidR="000178F0" w:rsidRDefault="000178F0">
      <w:pPr>
        <w:widowControl w:val="0"/>
        <w:snapToGrid w:val="0"/>
        <w:spacing w:line="480" w:lineRule="auto"/>
        <w:rPr>
          <w:rFonts w:eastAsia="等线"/>
          <w:b/>
          <w:kern w:val="2"/>
          <w:szCs w:val="24"/>
          <w:lang w:eastAsia="zh-CN"/>
        </w:rPr>
      </w:pPr>
    </w:p>
    <w:p w14:paraId="0F1217E4" w14:textId="77777777" w:rsidR="000178F0" w:rsidRDefault="000178F0">
      <w:pPr>
        <w:widowControl w:val="0"/>
        <w:snapToGrid w:val="0"/>
        <w:spacing w:line="480" w:lineRule="auto"/>
        <w:rPr>
          <w:rFonts w:eastAsia="等线"/>
          <w:b/>
          <w:kern w:val="2"/>
          <w:szCs w:val="24"/>
          <w:lang w:eastAsia="zh-CN"/>
        </w:rPr>
      </w:pPr>
    </w:p>
    <w:p w14:paraId="442B2E5D" w14:textId="77777777" w:rsidR="000178F0" w:rsidRDefault="000178F0">
      <w:pPr>
        <w:widowControl w:val="0"/>
        <w:snapToGrid w:val="0"/>
        <w:spacing w:line="480" w:lineRule="auto"/>
        <w:rPr>
          <w:rFonts w:eastAsia="等线"/>
          <w:b/>
          <w:kern w:val="2"/>
          <w:szCs w:val="24"/>
          <w:lang w:eastAsia="zh-CN"/>
        </w:rPr>
      </w:pPr>
    </w:p>
    <w:p w14:paraId="479E89E4" w14:textId="43C119FD" w:rsidR="000178F0" w:rsidRDefault="000178F0">
      <w:pPr>
        <w:widowControl w:val="0"/>
        <w:snapToGrid w:val="0"/>
        <w:spacing w:line="480" w:lineRule="auto"/>
        <w:rPr>
          <w:rFonts w:eastAsia="等线"/>
          <w:b/>
          <w:kern w:val="2"/>
          <w:szCs w:val="24"/>
          <w:lang w:eastAsia="zh-CN"/>
        </w:rPr>
      </w:pPr>
    </w:p>
    <w:p w14:paraId="281CBD15" w14:textId="77777777" w:rsidR="000178F0" w:rsidRDefault="00DE263E">
      <w:pPr>
        <w:widowControl w:val="0"/>
        <w:snapToGrid w:val="0"/>
        <w:spacing w:line="480" w:lineRule="auto"/>
        <w:rPr>
          <w:rFonts w:eastAsia="等线"/>
          <w:kern w:val="2"/>
          <w:szCs w:val="24"/>
          <w:lang w:eastAsia="zh-CN"/>
        </w:rPr>
      </w:pPr>
      <w:r>
        <w:rPr>
          <w:rFonts w:eastAsia="等线"/>
          <w:b/>
          <w:kern w:val="2"/>
          <w:szCs w:val="24"/>
          <w:lang w:eastAsia="zh-CN"/>
        </w:rPr>
        <w:lastRenderedPageBreak/>
        <w:t>Fig</w:t>
      </w:r>
      <w:r>
        <w:rPr>
          <w:rFonts w:eastAsia="等线" w:hint="eastAsia"/>
          <w:b/>
          <w:kern w:val="2"/>
          <w:szCs w:val="24"/>
          <w:lang w:eastAsia="zh-CN"/>
        </w:rPr>
        <w:t>ure</w:t>
      </w:r>
      <w:r>
        <w:rPr>
          <w:rFonts w:eastAsia="等线"/>
          <w:b/>
          <w:kern w:val="2"/>
          <w:szCs w:val="24"/>
          <w:lang w:eastAsia="zh-CN"/>
        </w:rPr>
        <w:t xml:space="preserve">. S4. </w:t>
      </w:r>
      <w:r>
        <w:rPr>
          <w:rFonts w:eastAsia="等线"/>
          <w:kern w:val="2"/>
          <w:szCs w:val="24"/>
          <w:lang w:eastAsia="zh-CN"/>
        </w:rPr>
        <w:t>SRSF1 depletion inhibited glycolysis in HCC by inhibiting bZIP and c-myc transcription factors. (</w:t>
      </w:r>
      <w:r>
        <w:rPr>
          <w:rFonts w:eastAsia="等线" w:hint="eastAsia"/>
          <w:kern w:val="2"/>
          <w:szCs w:val="24"/>
          <w:lang w:eastAsia="zh-CN"/>
        </w:rPr>
        <w:t>a</w:t>
      </w:r>
      <w:r>
        <w:rPr>
          <w:rFonts w:eastAsia="等线"/>
          <w:kern w:val="2"/>
          <w:szCs w:val="24"/>
          <w:lang w:eastAsia="zh-CN"/>
        </w:rPr>
        <w:t>-</w:t>
      </w:r>
      <w:r>
        <w:rPr>
          <w:rFonts w:eastAsia="等线" w:hint="eastAsia"/>
          <w:kern w:val="2"/>
          <w:szCs w:val="24"/>
          <w:lang w:eastAsia="zh-CN"/>
        </w:rPr>
        <w:t>b</w:t>
      </w:r>
      <w:r>
        <w:rPr>
          <w:rFonts w:eastAsia="等线"/>
          <w:kern w:val="2"/>
          <w:szCs w:val="24"/>
          <w:lang w:eastAsia="zh-CN"/>
        </w:rPr>
        <w:t>) ECAR analysis showed SRSF1 knockdown decreased the glycolysis of tumor cells. (</w:t>
      </w:r>
      <w:r>
        <w:rPr>
          <w:rFonts w:eastAsia="等线" w:hint="eastAsia"/>
          <w:kern w:val="2"/>
          <w:szCs w:val="24"/>
          <w:lang w:eastAsia="zh-CN"/>
        </w:rPr>
        <w:t>c</w:t>
      </w:r>
      <w:r>
        <w:rPr>
          <w:rFonts w:eastAsia="等线"/>
          <w:kern w:val="2"/>
          <w:szCs w:val="24"/>
          <w:lang w:eastAsia="zh-CN"/>
        </w:rPr>
        <w:t xml:space="preserve">) </w:t>
      </w:r>
      <w:r>
        <w:rPr>
          <w:rFonts w:eastAsia="等线"/>
          <w:kern w:val="2"/>
          <w:szCs w:val="24"/>
          <w:lang w:eastAsia="zh-CN"/>
        </w:rPr>
        <w:t>Untargeted metabolomics showed SRSF1 knockdown decreased central carbon metabolism in cancer. (</w:t>
      </w:r>
      <w:r>
        <w:rPr>
          <w:rFonts w:eastAsia="等线" w:hint="eastAsia"/>
          <w:kern w:val="2"/>
          <w:szCs w:val="24"/>
          <w:lang w:eastAsia="zh-CN"/>
        </w:rPr>
        <w:t>d</w:t>
      </w:r>
      <w:r>
        <w:rPr>
          <w:rFonts w:eastAsia="等线"/>
          <w:kern w:val="2"/>
          <w:szCs w:val="24"/>
          <w:lang w:eastAsia="zh-CN"/>
        </w:rPr>
        <w:t>) Targeted metabolomics SRSF1 knockdown decreased glycolysis-related metabolites in HCC. (</w:t>
      </w:r>
      <w:r>
        <w:rPr>
          <w:rFonts w:eastAsia="等线" w:hint="eastAsia"/>
          <w:kern w:val="2"/>
          <w:szCs w:val="24"/>
          <w:lang w:eastAsia="zh-CN"/>
        </w:rPr>
        <w:t>e</w:t>
      </w:r>
      <w:r>
        <w:rPr>
          <w:rFonts w:eastAsia="等线"/>
          <w:kern w:val="2"/>
          <w:szCs w:val="24"/>
          <w:lang w:eastAsia="zh-CN"/>
        </w:rPr>
        <w:t>) SRSF1 knockdown inhibited glucose uptake in HCC tumor model from C5</w:t>
      </w:r>
      <w:r>
        <w:rPr>
          <w:rFonts w:eastAsia="等线"/>
          <w:kern w:val="2"/>
          <w:szCs w:val="24"/>
          <w:lang w:eastAsia="zh-CN"/>
        </w:rPr>
        <w:t>7BL/6J mice. (</w:t>
      </w:r>
      <w:r>
        <w:rPr>
          <w:rFonts w:eastAsia="等线" w:hint="eastAsia"/>
          <w:kern w:val="2"/>
          <w:szCs w:val="24"/>
          <w:lang w:eastAsia="zh-CN"/>
        </w:rPr>
        <w:t>f</w:t>
      </w:r>
      <w:r>
        <w:rPr>
          <w:rFonts w:eastAsia="等线"/>
          <w:kern w:val="2"/>
          <w:szCs w:val="24"/>
          <w:lang w:eastAsia="zh-CN"/>
        </w:rPr>
        <w:t>) HCC patients with SRSF1 high expression had higher glucose uptake rate and lactate levels. (</w:t>
      </w:r>
      <w:r>
        <w:rPr>
          <w:rFonts w:eastAsia="等线" w:hint="eastAsia"/>
          <w:kern w:val="2"/>
          <w:szCs w:val="24"/>
          <w:lang w:eastAsia="zh-CN"/>
        </w:rPr>
        <w:t>g</w:t>
      </w:r>
      <w:r>
        <w:rPr>
          <w:rFonts w:eastAsia="等线"/>
          <w:kern w:val="2"/>
          <w:szCs w:val="24"/>
          <w:lang w:eastAsia="zh-CN"/>
        </w:rPr>
        <w:t>) Heatmap showed the expression of glycolytic pathway genes when SRSF1 was knockdown. (</w:t>
      </w:r>
      <w:r>
        <w:rPr>
          <w:rFonts w:eastAsia="等线" w:hint="eastAsia"/>
          <w:kern w:val="2"/>
          <w:szCs w:val="24"/>
          <w:lang w:eastAsia="zh-CN"/>
        </w:rPr>
        <w:t>h</w:t>
      </w:r>
      <w:r>
        <w:rPr>
          <w:rFonts w:eastAsia="等线"/>
          <w:kern w:val="2"/>
          <w:szCs w:val="24"/>
          <w:lang w:eastAsia="zh-CN"/>
        </w:rPr>
        <w:t>-</w:t>
      </w:r>
      <w:r>
        <w:rPr>
          <w:rFonts w:eastAsia="等线" w:hint="eastAsia"/>
          <w:kern w:val="2"/>
          <w:szCs w:val="24"/>
          <w:lang w:eastAsia="zh-CN"/>
        </w:rPr>
        <w:t>i</w:t>
      </w:r>
      <w:r>
        <w:rPr>
          <w:rFonts w:eastAsia="等线"/>
          <w:kern w:val="2"/>
          <w:szCs w:val="24"/>
          <w:lang w:eastAsia="zh-CN"/>
        </w:rPr>
        <w:t>) Schematic diagram of specific binding sites of bZIP an</w:t>
      </w:r>
      <w:r>
        <w:rPr>
          <w:rFonts w:eastAsia="等线"/>
          <w:kern w:val="2"/>
          <w:szCs w:val="24"/>
          <w:lang w:eastAsia="zh-CN"/>
        </w:rPr>
        <w:t>d c-myc transcription factors to the promoter of glycolytic genes. (</w:t>
      </w:r>
      <w:r>
        <w:rPr>
          <w:rFonts w:eastAsia="等线" w:hint="eastAsia"/>
          <w:kern w:val="2"/>
          <w:szCs w:val="24"/>
          <w:lang w:eastAsia="zh-CN"/>
        </w:rPr>
        <w:t>j</w:t>
      </w:r>
      <w:r>
        <w:rPr>
          <w:rFonts w:eastAsia="等线"/>
          <w:kern w:val="2"/>
          <w:szCs w:val="24"/>
          <w:lang w:eastAsia="zh-CN"/>
        </w:rPr>
        <w:t>) bZIP transcription factors transcriptionally upregulated the expression of glycolytic genes. (</w:t>
      </w:r>
      <w:r>
        <w:rPr>
          <w:rFonts w:eastAsia="等线" w:hint="eastAsia"/>
          <w:kern w:val="2"/>
          <w:szCs w:val="24"/>
          <w:lang w:eastAsia="zh-CN"/>
        </w:rPr>
        <w:t>k</w:t>
      </w:r>
      <w:r>
        <w:rPr>
          <w:rFonts w:eastAsia="等线"/>
          <w:kern w:val="2"/>
          <w:szCs w:val="24"/>
          <w:lang w:eastAsia="zh-CN"/>
        </w:rPr>
        <w:t>) c-myc transcription factor transcriptionally upregulated the expression of glycolytic ge</w:t>
      </w:r>
      <w:r>
        <w:rPr>
          <w:rFonts w:eastAsia="等线"/>
          <w:kern w:val="2"/>
          <w:szCs w:val="24"/>
          <w:lang w:eastAsia="zh-CN"/>
        </w:rPr>
        <w:t>nes.</w:t>
      </w:r>
      <w:r>
        <w:rPr>
          <w:rFonts w:eastAsia="等线" w:hint="eastAsia"/>
          <w:kern w:val="2"/>
          <w:szCs w:val="24"/>
          <w:lang w:eastAsia="zh-CN"/>
        </w:rPr>
        <w:t xml:space="preserve"> (l) Western Blot assays showed the downregulated expression of glycolytic genes by SRSF1 knockdown can be rescued by overexpression of transcription factors. Data shown as mean </w:t>
      </w:r>
      <w:r>
        <w:rPr>
          <w:rFonts w:ascii="等线" w:eastAsia="等线" w:hAnsi="等线" w:hint="eastAsia"/>
          <w:kern w:val="2"/>
          <w:szCs w:val="24"/>
          <w:lang w:eastAsia="zh-CN"/>
        </w:rPr>
        <w:t>±</w:t>
      </w:r>
      <w:r>
        <w:rPr>
          <w:rFonts w:ascii="等线" w:eastAsia="等线" w:hAnsi="等线" w:hint="eastAsia"/>
          <w:kern w:val="2"/>
          <w:szCs w:val="24"/>
          <w:lang w:eastAsia="zh-CN"/>
        </w:rPr>
        <w:t xml:space="preserve"> </w:t>
      </w:r>
      <w:r>
        <w:rPr>
          <w:rFonts w:eastAsia="等线" w:hint="eastAsia"/>
          <w:kern w:val="2"/>
          <w:szCs w:val="24"/>
          <w:lang w:eastAsia="zh-CN"/>
        </w:rPr>
        <w:t xml:space="preserve">S.E.M. Statistical significance was determined by two-tailed unpaired t </w:t>
      </w:r>
      <w:r>
        <w:rPr>
          <w:rFonts w:eastAsia="等线" w:hint="eastAsia"/>
          <w:kern w:val="2"/>
          <w:szCs w:val="24"/>
          <w:lang w:eastAsia="zh-CN"/>
        </w:rPr>
        <w:t xml:space="preserve">test and </w:t>
      </w:r>
      <w:r>
        <w:rPr>
          <w:rFonts w:eastAsia="等线"/>
          <w:kern w:val="2"/>
          <w:szCs w:val="24"/>
          <w:lang w:eastAsia="zh-CN"/>
        </w:rPr>
        <w:t>two-way</w:t>
      </w:r>
      <w:r>
        <w:rPr>
          <w:rFonts w:eastAsia="等线" w:hint="eastAsia"/>
          <w:kern w:val="2"/>
          <w:szCs w:val="24"/>
          <w:lang w:eastAsia="zh-CN"/>
        </w:rPr>
        <w:t xml:space="preserve"> </w:t>
      </w:r>
      <w:r>
        <w:rPr>
          <w:rFonts w:eastAsia="等线"/>
          <w:kern w:val="2"/>
          <w:szCs w:val="24"/>
          <w:lang w:eastAsia="zh-CN"/>
        </w:rPr>
        <w:t>ANOVA.</w:t>
      </w:r>
      <w:r>
        <w:rPr>
          <w:rFonts w:eastAsia="等线" w:hint="eastAsia"/>
          <w:kern w:val="2"/>
          <w:szCs w:val="24"/>
          <w:lang w:eastAsia="zh-CN"/>
        </w:rPr>
        <w:t xml:space="preserve"> *p &lt; 0.05, **p &lt; 0.01, ***p &lt; 0.001, ****p &lt; 0.0001.</w:t>
      </w:r>
    </w:p>
    <w:p w14:paraId="718E8C84" w14:textId="01E2880F" w:rsidR="000178F0" w:rsidRDefault="00DA01ED">
      <w:pPr>
        <w:widowControl w:val="0"/>
        <w:snapToGrid w:val="0"/>
        <w:spacing w:line="480" w:lineRule="auto"/>
        <w:rPr>
          <w:rFonts w:eastAsia="等线"/>
          <w:b/>
          <w:kern w:val="2"/>
          <w:szCs w:val="24"/>
          <w:lang w:eastAsia="zh-CN"/>
        </w:rPr>
      </w:pPr>
      <w:r>
        <w:rPr>
          <w:rFonts w:eastAsia="等线"/>
          <w:b/>
          <w:noProof/>
          <w:kern w:val="2"/>
          <w:szCs w:val="24"/>
          <w:lang w:eastAsia="zh-CN"/>
        </w:rPr>
        <w:lastRenderedPageBreak/>
        <w:drawing>
          <wp:inline distT="0" distB="0" distL="0" distR="0" wp14:anchorId="6A8A4BCA" wp14:editId="15450441">
            <wp:extent cx="5274310" cy="6470015"/>
            <wp:effectExtent l="0" t="0" r="2540" b="6985"/>
            <wp:docPr id="42962756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27569" name="图片 42962756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6470015"/>
                    </a:xfrm>
                    <a:prstGeom prst="rect">
                      <a:avLst/>
                    </a:prstGeom>
                  </pic:spPr>
                </pic:pic>
              </a:graphicData>
            </a:graphic>
          </wp:inline>
        </w:drawing>
      </w:r>
    </w:p>
    <w:p w14:paraId="04B1A582" w14:textId="77777777" w:rsidR="000178F0" w:rsidRDefault="000178F0">
      <w:pPr>
        <w:widowControl w:val="0"/>
        <w:snapToGrid w:val="0"/>
        <w:spacing w:line="480" w:lineRule="auto"/>
        <w:rPr>
          <w:rFonts w:eastAsia="等线"/>
          <w:kern w:val="2"/>
          <w:szCs w:val="24"/>
          <w:lang w:eastAsia="zh-CN"/>
        </w:rPr>
      </w:pPr>
    </w:p>
    <w:p w14:paraId="2E2721F4" w14:textId="77777777" w:rsidR="000178F0" w:rsidRDefault="00DE263E">
      <w:pPr>
        <w:widowControl w:val="0"/>
        <w:snapToGrid w:val="0"/>
        <w:spacing w:line="480" w:lineRule="auto"/>
        <w:rPr>
          <w:rFonts w:eastAsia="等线"/>
          <w:kern w:val="2"/>
          <w:szCs w:val="24"/>
          <w:lang w:eastAsia="zh-CN"/>
        </w:rPr>
      </w:pPr>
      <w:r>
        <w:rPr>
          <w:rFonts w:eastAsia="等线"/>
          <w:kern w:val="2"/>
          <w:szCs w:val="24"/>
          <w:lang w:eastAsia="zh-CN"/>
        </w:rPr>
        <w:t xml:space="preserve"> </w:t>
      </w:r>
    </w:p>
    <w:p w14:paraId="2E4E4A2F" w14:textId="77777777" w:rsidR="000178F0" w:rsidRDefault="00DE263E">
      <w:pPr>
        <w:widowControl w:val="0"/>
        <w:snapToGrid w:val="0"/>
        <w:spacing w:line="480" w:lineRule="auto"/>
        <w:rPr>
          <w:rFonts w:eastAsia="等线"/>
          <w:kern w:val="2"/>
          <w:szCs w:val="24"/>
          <w:lang w:eastAsia="zh-CN"/>
        </w:rPr>
      </w:pPr>
      <w:r>
        <w:rPr>
          <w:rFonts w:eastAsia="等线"/>
          <w:kern w:val="2"/>
          <w:szCs w:val="24"/>
          <w:lang w:eastAsia="zh-CN"/>
        </w:rPr>
        <w:t xml:space="preserve"> </w:t>
      </w:r>
    </w:p>
    <w:p w14:paraId="0C80BDED" w14:textId="77777777" w:rsidR="000178F0" w:rsidRDefault="000178F0">
      <w:pPr>
        <w:widowControl w:val="0"/>
        <w:snapToGrid w:val="0"/>
        <w:spacing w:line="480" w:lineRule="auto"/>
        <w:rPr>
          <w:rFonts w:eastAsia="等线"/>
          <w:kern w:val="2"/>
          <w:szCs w:val="24"/>
          <w:highlight w:val="yellow"/>
          <w:lang w:eastAsia="zh-CN"/>
        </w:rPr>
      </w:pPr>
    </w:p>
    <w:p w14:paraId="4202E033" w14:textId="77777777" w:rsidR="000178F0" w:rsidRDefault="000178F0">
      <w:pPr>
        <w:widowControl w:val="0"/>
        <w:snapToGrid w:val="0"/>
        <w:spacing w:line="480" w:lineRule="auto"/>
        <w:rPr>
          <w:rFonts w:eastAsia="等线"/>
          <w:kern w:val="2"/>
          <w:szCs w:val="24"/>
          <w:highlight w:val="yellow"/>
          <w:lang w:eastAsia="zh-CN"/>
        </w:rPr>
      </w:pPr>
    </w:p>
    <w:p w14:paraId="035FD9BA" w14:textId="77777777" w:rsidR="000178F0" w:rsidRDefault="000178F0">
      <w:pPr>
        <w:widowControl w:val="0"/>
        <w:snapToGrid w:val="0"/>
        <w:spacing w:line="480" w:lineRule="auto"/>
        <w:rPr>
          <w:rFonts w:eastAsia="等线"/>
          <w:kern w:val="2"/>
          <w:szCs w:val="24"/>
          <w:highlight w:val="yellow"/>
          <w:lang w:eastAsia="zh-CN"/>
        </w:rPr>
      </w:pPr>
    </w:p>
    <w:p w14:paraId="4C59E575" w14:textId="77777777" w:rsidR="000178F0" w:rsidRDefault="00DE263E">
      <w:pPr>
        <w:widowControl w:val="0"/>
        <w:snapToGrid w:val="0"/>
        <w:spacing w:line="480" w:lineRule="auto"/>
        <w:rPr>
          <w:rFonts w:eastAsia="等线"/>
          <w:kern w:val="2"/>
          <w:szCs w:val="24"/>
          <w:lang w:eastAsia="zh-CN"/>
        </w:rPr>
      </w:pPr>
      <w:r>
        <w:rPr>
          <w:rFonts w:eastAsia="等线"/>
          <w:b/>
          <w:kern w:val="2"/>
          <w:szCs w:val="24"/>
          <w:lang w:eastAsia="zh-CN"/>
        </w:rPr>
        <w:lastRenderedPageBreak/>
        <w:t>Fig</w:t>
      </w:r>
      <w:r>
        <w:rPr>
          <w:rFonts w:eastAsia="等线" w:hint="eastAsia"/>
          <w:b/>
          <w:kern w:val="2"/>
          <w:szCs w:val="24"/>
          <w:lang w:eastAsia="zh-CN"/>
        </w:rPr>
        <w:t>ure</w:t>
      </w:r>
      <w:r>
        <w:rPr>
          <w:rFonts w:eastAsia="等线"/>
          <w:b/>
          <w:kern w:val="2"/>
          <w:szCs w:val="24"/>
          <w:lang w:eastAsia="zh-CN"/>
        </w:rPr>
        <w:t xml:space="preserve">. S5. </w:t>
      </w:r>
      <w:r>
        <w:rPr>
          <w:rFonts w:eastAsia="等线"/>
          <w:kern w:val="2"/>
          <w:szCs w:val="24"/>
          <w:lang w:eastAsia="zh-CN"/>
        </w:rPr>
        <w:t>The role of SRSF1 inhibit</w:t>
      </w:r>
      <w:r>
        <w:rPr>
          <w:rFonts w:eastAsia="等线" w:hint="eastAsia"/>
          <w:kern w:val="2"/>
          <w:szCs w:val="24"/>
          <w:lang w:eastAsia="zh-CN"/>
        </w:rPr>
        <w:t>or</w:t>
      </w:r>
      <w:r>
        <w:rPr>
          <w:rFonts w:eastAsia="等线"/>
          <w:kern w:val="2"/>
          <w:szCs w:val="24"/>
          <w:lang w:eastAsia="zh-CN"/>
        </w:rPr>
        <w:t xml:space="preserve"> TN2008 on tumor cell and CD8+ cells. (</w:t>
      </w:r>
      <w:r>
        <w:rPr>
          <w:rFonts w:eastAsia="等线" w:hint="eastAsia"/>
          <w:kern w:val="2"/>
          <w:szCs w:val="24"/>
          <w:lang w:eastAsia="zh-CN"/>
        </w:rPr>
        <w:t>a</w:t>
      </w:r>
      <w:r>
        <w:rPr>
          <w:rFonts w:eastAsia="等线"/>
          <w:kern w:val="2"/>
          <w:szCs w:val="24"/>
          <w:lang w:eastAsia="zh-CN"/>
        </w:rPr>
        <w:t>)</w:t>
      </w:r>
      <w:r>
        <w:rPr>
          <w:rFonts w:eastAsia="等线" w:hint="eastAsia"/>
          <w:kern w:val="2"/>
          <w:szCs w:val="24"/>
          <w:lang w:eastAsia="zh-CN"/>
        </w:rPr>
        <w:t xml:space="preserve"> The structure of SRSF1-RRM1</w:t>
      </w:r>
      <w:r>
        <w:rPr>
          <w:rFonts w:eastAsia="等线"/>
          <w:kern w:val="2"/>
          <w:szCs w:val="24"/>
          <w:lang w:eastAsia="zh-CN"/>
        </w:rPr>
        <w:t xml:space="preserve"> (</w:t>
      </w:r>
      <w:r>
        <w:rPr>
          <w:rFonts w:eastAsia="等线" w:hint="eastAsia"/>
          <w:kern w:val="2"/>
          <w:szCs w:val="24"/>
          <w:lang w:eastAsia="zh-CN"/>
        </w:rPr>
        <w:t>Top</w:t>
      </w:r>
      <w:r>
        <w:rPr>
          <w:rFonts w:eastAsia="等线"/>
          <w:kern w:val="2"/>
          <w:szCs w:val="24"/>
          <w:lang w:eastAsia="zh-CN"/>
        </w:rPr>
        <w:t xml:space="preserve"> </w:t>
      </w:r>
      <w:r>
        <w:rPr>
          <w:rFonts w:eastAsia="等线" w:hint="eastAsia"/>
          <w:kern w:val="2"/>
          <w:szCs w:val="24"/>
          <w:lang w:eastAsia="zh-CN"/>
        </w:rPr>
        <w:t>left</w:t>
      </w:r>
      <w:r>
        <w:rPr>
          <w:rFonts w:eastAsia="等线"/>
          <w:kern w:val="2"/>
          <w:szCs w:val="24"/>
          <w:lang w:eastAsia="zh-CN"/>
        </w:rPr>
        <w:t>), overview</w:t>
      </w:r>
      <w:r>
        <w:rPr>
          <w:rFonts w:eastAsia="等线" w:hint="eastAsia"/>
          <w:kern w:val="2"/>
          <w:szCs w:val="24"/>
          <w:lang w:eastAsia="zh-CN"/>
        </w:rPr>
        <w:t xml:space="preserve"> structural complex of SRSF1 bound with </w:t>
      </w:r>
      <w:r>
        <w:rPr>
          <w:rFonts w:eastAsia="等线" w:hint="eastAsia"/>
          <w:kern w:val="2"/>
          <w:szCs w:val="24"/>
          <w:lang w:eastAsia="zh-CN"/>
        </w:rPr>
        <w:t>TN2008</w:t>
      </w:r>
      <w:r>
        <w:rPr>
          <w:rFonts w:eastAsia="等线"/>
          <w:kern w:val="2"/>
          <w:szCs w:val="24"/>
          <w:lang w:eastAsia="zh-CN"/>
        </w:rPr>
        <w:t xml:space="preserve"> (</w:t>
      </w:r>
      <w:r>
        <w:rPr>
          <w:rFonts w:eastAsia="等线" w:hint="eastAsia"/>
          <w:kern w:val="2"/>
          <w:szCs w:val="24"/>
          <w:lang w:eastAsia="zh-CN"/>
        </w:rPr>
        <w:t>T</w:t>
      </w:r>
      <w:r>
        <w:rPr>
          <w:rFonts w:eastAsia="等线"/>
          <w:kern w:val="2"/>
          <w:szCs w:val="24"/>
          <w:lang w:eastAsia="zh-CN"/>
        </w:rPr>
        <w:t xml:space="preserve">op right and </w:t>
      </w:r>
      <w:r>
        <w:rPr>
          <w:rFonts w:eastAsia="等线" w:hint="eastAsia"/>
          <w:kern w:val="2"/>
          <w:szCs w:val="24"/>
          <w:lang w:eastAsia="zh-CN"/>
        </w:rPr>
        <w:t>bottom left</w:t>
      </w:r>
      <w:r>
        <w:rPr>
          <w:rFonts w:eastAsia="等线"/>
          <w:kern w:val="2"/>
          <w:szCs w:val="24"/>
          <w:lang w:eastAsia="zh-CN"/>
        </w:rPr>
        <w:t>) and structure assessment of SRSF1 by homology modelling (</w:t>
      </w:r>
      <w:r>
        <w:rPr>
          <w:rFonts w:eastAsia="等线" w:hint="eastAsia"/>
          <w:kern w:val="2"/>
          <w:szCs w:val="24"/>
          <w:lang w:eastAsia="zh-CN"/>
        </w:rPr>
        <w:t>Bottom</w:t>
      </w:r>
      <w:r>
        <w:rPr>
          <w:rFonts w:eastAsia="等线"/>
          <w:kern w:val="2"/>
          <w:szCs w:val="24"/>
          <w:lang w:eastAsia="zh-CN"/>
        </w:rPr>
        <w:t xml:space="preserve"> </w:t>
      </w:r>
      <w:r>
        <w:rPr>
          <w:rFonts w:eastAsia="等线" w:hint="eastAsia"/>
          <w:kern w:val="2"/>
          <w:szCs w:val="24"/>
          <w:lang w:eastAsia="zh-CN"/>
        </w:rPr>
        <w:t>right</w:t>
      </w:r>
      <w:r>
        <w:rPr>
          <w:rFonts w:eastAsia="等线"/>
          <w:kern w:val="2"/>
          <w:szCs w:val="24"/>
          <w:lang w:eastAsia="zh-CN"/>
        </w:rPr>
        <w:t>)</w:t>
      </w:r>
      <w:r>
        <w:rPr>
          <w:rFonts w:eastAsia="等线" w:hint="eastAsia"/>
          <w:kern w:val="2"/>
          <w:szCs w:val="24"/>
          <w:lang w:eastAsia="zh-CN"/>
        </w:rPr>
        <w:t>.</w:t>
      </w:r>
      <w:r>
        <w:rPr>
          <w:rFonts w:eastAsia="等线"/>
          <w:kern w:val="2"/>
          <w:szCs w:val="24"/>
          <w:lang w:eastAsia="zh-CN"/>
        </w:rPr>
        <w:t xml:space="preserve"> The conformation in the dark green area of the figure (</w:t>
      </w:r>
      <w:r>
        <w:rPr>
          <w:rFonts w:eastAsia="等线" w:hint="eastAsia"/>
          <w:kern w:val="2"/>
          <w:szCs w:val="24"/>
          <w:lang w:eastAsia="zh-CN"/>
        </w:rPr>
        <w:t>Bottom</w:t>
      </w:r>
      <w:r>
        <w:rPr>
          <w:rFonts w:eastAsia="等线"/>
          <w:kern w:val="2"/>
          <w:szCs w:val="24"/>
          <w:lang w:eastAsia="zh-CN"/>
        </w:rPr>
        <w:t xml:space="preserve"> </w:t>
      </w:r>
      <w:r>
        <w:rPr>
          <w:rFonts w:eastAsia="等线" w:hint="eastAsia"/>
          <w:kern w:val="2"/>
          <w:szCs w:val="24"/>
          <w:lang w:eastAsia="zh-CN"/>
        </w:rPr>
        <w:t>right</w:t>
      </w:r>
      <w:r>
        <w:rPr>
          <w:rFonts w:eastAsia="等线"/>
          <w:kern w:val="2"/>
          <w:szCs w:val="24"/>
          <w:lang w:eastAsia="zh-CN"/>
        </w:rPr>
        <w:t xml:space="preserve">) is the stereochemistry allowed region, which can exist stably. The light green </w:t>
      </w:r>
      <w:r>
        <w:rPr>
          <w:rFonts w:eastAsia="等线"/>
          <w:kern w:val="2"/>
          <w:szCs w:val="24"/>
          <w:lang w:eastAsia="zh-CN"/>
        </w:rPr>
        <w:t>colored region is the maximum allowable zone, where the conformation can exist in stereochemistry but is unstable. Blank areas are not allowed in stereochemistry and cannot exist. This can be seen that more than 90% of the amino acids in the model can be w</w:t>
      </w:r>
      <w:r>
        <w:rPr>
          <w:rFonts w:eastAsia="等线"/>
          <w:kern w:val="2"/>
          <w:szCs w:val="24"/>
          <w:lang w:eastAsia="zh-CN"/>
        </w:rPr>
        <w:t>ithin the maximum allowable range, so it is believed that the residue conformation of the model conforms to the rules of stereochemistry and can be used for subsequent virtual screening. (</w:t>
      </w:r>
      <w:r>
        <w:rPr>
          <w:rFonts w:eastAsia="等线" w:hint="eastAsia"/>
          <w:kern w:val="2"/>
          <w:szCs w:val="24"/>
          <w:lang w:eastAsia="zh-CN"/>
        </w:rPr>
        <w:t>b</w:t>
      </w:r>
      <w:r>
        <w:rPr>
          <w:rFonts w:eastAsia="等线"/>
          <w:kern w:val="2"/>
          <w:szCs w:val="24"/>
          <w:lang w:eastAsia="zh-CN"/>
        </w:rPr>
        <w:t>) The SPR assays showed TN2008 specifically bound with SRSF1</w:t>
      </w:r>
      <w:r>
        <w:rPr>
          <w:rFonts w:eastAsia="等线" w:hint="eastAsia"/>
          <w:kern w:val="2"/>
          <w:szCs w:val="24"/>
          <w:lang w:eastAsia="zh-CN"/>
        </w:rPr>
        <w:t xml:space="preserve"> and TN</w:t>
      </w:r>
      <w:r>
        <w:rPr>
          <w:rFonts w:eastAsia="等线" w:hint="eastAsia"/>
          <w:kern w:val="2"/>
          <w:szCs w:val="24"/>
          <w:lang w:eastAsia="zh-CN"/>
        </w:rPr>
        <w:t>2008 cannot specifically bound with other SRSF members (down panel)</w:t>
      </w:r>
      <w:r>
        <w:rPr>
          <w:rFonts w:eastAsia="等线"/>
          <w:kern w:val="2"/>
          <w:szCs w:val="24"/>
          <w:lang w:eastAsia="zh-CN"/>
        </w:rPr>
        <w:t>. (</w:t>
      </w:r>
      <w:r>
        <w:rPr>
          <w:rFonts w:eastAsia="等线" w:hint="eastAsia"/>
          <w:kern w:val="2"/>
          <w:szCs w:val="24"/>
          <w:lang w:eastAsia="zh-CN"/>
        </w:rPr>
        <w:t>c</w:t>
      </w:r>
      <w:r>
        <w:rPr>
          <w:rFonts w:eastAsia="等线"/>
          <w:kern w:val="2"/>
          <w:szCs w:val="24"/>
          <w:lang w:eastAsia="zh-CN"/>
        </w:rPr>
        <w:t>) The schematic diagram of TN2008 co-cultured with OTI CD8+T cells from mice spleen. (</w:t>
      </w:r>
      <w:r>
        <w:rPr>
          <w:rFonts w:eastAsia="等线" w:hint="eastAsia"/>
          <w:kern w:val="2"/>
          <w:szCs w:val="24"/>
          <w:lang w:eastAsia="zh-CN"/>
        </w:rPr>
        <w:t>d</w:t>
      </w:r>
      <w:r>
        <w:rPr>
          <w:rFonts w:eastAsia="等线"/>
          <w:kern w:val="2"/>
          <w:szCs w:val="24"/>
          <w:lang w:eastAsia="zh-CN"/>
        </w:rPr>
        <w:t>) The effect of different doses of TN2008 on CD8+T cells. (</w:t>
      </w:r>
      <w:r>
        <w:rPr>
          <w:rFonts w:eastAsia="等线" w:hint="eastAsia"/>
          <w:kern w:val="2"/>
          <w:szCs w:val="24"/>
          <w:lang w:eastAsia="zh-CN"/>
        </w:rPr>
        <w:t>e</w:t>
      </w:r>
      <w:r>
        <w:rPr>
          <w:rFonts w:eastAsia="等线"/>
          <w:kern w:val="2"/>
          <w:szCs w:val="24"/>
          <w:lang w:eastAsia="zh-CN"/>
        </w:rPr>
        <w:t>) The percentage of effector CD8+T cel</w:t>
      </w:r>
      <w:r>
        <w:rPr>
          <w:rFonts w:eastAsia="等线"/>
          <w:kern w:val="2"/>
          <w:szCs w:val="24"/>
          <w:lang w:eastAsia="zh-CN"/>
        </w:rPr>
        <w:t>l co-cultured with tumor cells pretreated with TN2008. (</w:t>
      </w:r>
      <w:r>
        <w:rPr>
          <w:rFonts w:eastAsia="等线" w:hint="eastAsia"/>
          <w:kern w:val="2"/>
          <w:szCs w:val="24"/>
          <w:lang w:eastAsia="zh-CN"/>
        </w:rPr>
        <w:t>f</w:t>
      </w:r>
      <w:r>
        <w:rPr>
          <w:rFonts w:eastAsia="等线"/>
          <w:kern w:val="2"/>
          <w:szCs w:val="24"/>
          <w:lang w:eastAsia="zh-CN"/>
        </w:rPr>
        <w:t>-</w:t>
      </w:r>
      <w:r>
        <w:rPr>
          <w:rFonts w:eastAsia="等线" w:hint="eastAsia"/>
          <w:kern w:val="2"/>
          <w:szCs w:val="24"/>
          <w:lang w:eastAsia="zh-CN"/>
        </w:rPr>
        <w:t>h</w:t>
      </w:r>
      <w:r>
        <w:rPr>
          <w:rFonts w:eastAsia="等线"/>
          <w:kern w:val="2"/>
          <w:szCs w:val="24"/>
          <w:lang w:eastAsia="zh-CN"/>
        </w:rPr>
        <w:t>) The effect of different doses of TN2008 on subcutaneous tumors of HCC in mice. (</w:t>
      </w:r>
      <w:r>
        <w:rPr>
          <w:rFonts w:eastAsia="等线" w:hint="eastAsia"/>
          <w:kern w:val="2"/>
          <w:szCs w:val="24"/>
          <w:lang w:eastAsia="zh-CN"/>
        </w:rPr>
        <w:t>i</w:t>
      </w:r>
      <w:r>
        <w:rPr>
          <w:rFonts w:eastAsia="等线"/>
          <w:kern w:val="2"/>
          <w:szCs w:val="24"/>
          <w:lang w:eastAsia="zh-CN"/>
        </w:rPr>
        <w:t xml:space="preserve">) Mice </w:t>
      </w:r>
      <w:r>
        <w:rPr>
          <w:rFonts w:eastAsia="等线" w:hint="eastAsia"/>
          <w:kern w:val="2"/>
          <w:szCs w:val="24"/>
          <w:lang w:eastAsia="zh-CN"/>
        </w:rPr>
        <w:t xml:space="preserve">body </w:t>
      </w:r>
      <w:r>
        <w:rPr>
          <w:rFonts w:eastAsia="等线"/>
          <w:kern w:val="2"/>
          <w:szCs w:val="24"/>
          <w:lang w:eastAsia="zh-CN"/>
        </w:rPr>
        <w:t>weigh</w:t>
      </w:r>
      <w:r>
        <w:rPr>
          <w:rFonts w:eastAsia="等线" w:hint="eastAsia"/>
          <w:kern w:val="2"/>
          <w:szCs w:val="24"/>
          <w:lang w:eastAsia="zh-CN"/>
        </w:rPr>
        <w:t>ts</w:t>
      </w:r>
      <w:r>
        <w:rPr>
          <w:rFonts w:eastAsia="等线"/>
          <w:kern w:val="2"/>
          <w:szCs w:val="24"/>
          <w:lang w:eastAsia="zh-CN"/>
        </w:rPr>
        <w:t xml:space="preserve"> between different groups.</w:t>
      </w:r>
      <w:r>
        <w:rPr>
          <w:rFonts w:eastAsia="等线" w:hint="eastAsia"/>
          <w:kern w:val="2"/>
          <w:szCs w:val="24"/>
          <w:lang w:eastAsia="zh-CN"/>
        </w:rPr>
        <w:t xml:space="preserve"> Data shown as mean </w:t>
      </w:r>
      <w:r>
        <w:rPr>
          <w:rFonts w:ascii="等线" w:eastAsia="等线" w:hAnsi="等线" w:hint="eastAsia"/>
          <w:kern w:val="2"/>
          <w:szCs w:val="24"/>
          <w:lang w:eastAsia="zh-CN"/>
        </w:rPr>
        <w:t>±</w:t>
      </w:r>
      <w:r>
        <w:rPr>
          <w:rFonts w:ascii="等线" w:eastAsia="等线" w:hAnsi="等线" w:hint="eastAsia"/>
          <w:kern w:val="2"/>
          <w:szCs w:val="24"/>
          <w:lang w:eastAsia="zh-CN"/>
        </w:rPr>
        <w:t xml:space="preserve"> </w:t>
      </w:r>
      <w:r>
        <w:rPr>
          <w:rFonts w:eastAsia="等线" w:hint="eastAsia"/>
          <w:kern w:val="2"/>
          <w:szCs w:val="24"/>
          <w:lang w:eastAsia="zh-CN"/>
        </w:rPr>
        <w:t xml:space="preserve">S.E.M. Statistical significance was determined </w:t>
      </w:r>
      <w:r>
        <w:rPr>
          <w:rFonts w:eastAsia="等线" w:hint="eastAsia"/>
          <w:kern w:val="2"/>
          <w:szCs w:val="24"/>
          <w:lang w:eastAsia="zh-CN"/>
        </w:rPr>
        <w:t xml:space="preserve">by two-tailed unpaired t test and </w:t>
      </w:r>
      <w:r>
        <w:rPr>
          <w:rFonts w:eastAsia="等线"/>
          <w:kern w:val="2"/>
          <w:szCs w:val="24"/>
          <w:lang w:eastAsia="zh-CN"/>
        </w:rPr>
        <w:t>two-way</w:t>
      </w:r>
      <w:r>
        <w:rPr>
          <w:rFonts w:eastAsia="等线" w:hint="eastAsia"/>
          <w:kern w:val="2"/>
          <w:szCs w:val="24"/>
          <w:lang w:eastAsia="zh-CN"/>
        </w:rPr>
        <w:t xml:space="preserve"> </w:t>
      </w:r>
      <w:r>
        <w:rPr>
          <w:rFonts w:eastAsia="等线"/>
          <w:kern w:val="2"/>
          <w:szCs w:val="24"/>
          <w:lang w:eastAsia="zh-CN"/>
        </w:rPr>
        <w:t>ANOVA.</w:t>
      </w:r>
      <w:r>
        <w:rPr>
          <w:rFonts w:eastAsia="等线" w:hint="eastAsia"/>
          <w:kern w:val="2"/>
          <w:szCs w:val="24"/>
          <w:lang w:eastAsia="zh-CN"/>
        </w:rPr>
        <w:t xml:space="preserve"> *p &lt; 0.05, **p &lt; 0.01, ***p &lt; 0.001, ****p &lt; 0.0001.</w:t>
      </w:r>
    </w:p>
    <w:p w14:paraId="2FC496DE" w14:textId="4D1C8FA8" w:rsidR="000178F0" w:rsidRDefault="00DA01ED">
      <w:pPr>
        <w:widowControl w:val="0"/>
        <w:snapToGrid w:val="0"/>
        <w:spacing w:line="480" w:lineRule="auto"/>
        <w:rPr>
          <w:rFonts w:eastAsia="等线"/>
          <w:b/>
          <w:kern w:val="2"/>
          <w:szCs w:val="24"/>
          <w:lang w:eastAsia="zh-CN"/>
        </w:rPr>
      </w:pPr>
      <w:r>
        <w:rPr>
          <w:rFonts w:eastAsia="等线"/>
          <w:b/>
          <w:noProof/>
          <w:kern w:val="2"/>
          <w:szCs w:val="24"/>
          <w:lang w:eastAsia="zh-CN"/>
        </w:rPr>
        <w:lastRenderedPageBreak/>
        <w:drawing>
          <wp:inline distT="0" distB="0" distL="0" distR="0" wp14:anchorId="5BC007CE" wp14:editId="46BB29F2">
            <wp:extent cx="5274310" cy="6566535"/>
            <wp:effectExtent l="0" t="0" r="2540" b="5715"/>
            <wp:docPr id="58579100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791005" name="图片 58579100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6566535"/>
                    </a:xfrm>
                    <a:prstGeom prst="rect">
                      <a:avLst/>
                    </a:prstGeom>
                  </pic:spPr>
                </pic:pic>
              </a:graphicData>
            </a:graphic>
          </wp:inline>
        </w:drawing>
      </w:r>
    </w:p>
    <w:p w14:paraId="23DC8290" w14:textId="77777777" w:rsidR="000178F0" w:rsidRDefault="000178F0">
      <w:pPr>
        <w:widowControl w:val="0"/>
        <w:snapToGrid w:val="0"/>
        <w:spacing w:line="480" w:lineRule="auto"/>
        <w:rPr>
          <w:rFonts w:eastAsia="等线"/>
          <w:kern w:val="2"/>
          <w:szCs w:val="24"/>
          <w:lang w:eastAsia="zh-CN"/>
        </w:rPr>
      </w:pPr>
    </w:p>
    <w:p w14:paraId="5D89A5D4" w14:textId="77777777" w:rsidR="000178F0" w:rsidRDefault="000178F0">
      <w:pPr>
        <w:widowControl w:val="0"/>
        <w:snapToGrid w:val="0"/>
        <w:spacing w:line="480" w:lineRule="auto"/>
        <w:rPr>
          <w:rFonts w:eastAsia="等线"/>
          <w:kern w:val="2"/>
          <w:szCs w:val="24"/>
          <w:lang w:eastAsia="zh-CN"/>
        </w:rPr>
      </w:pPr>
    </w:p>
    <w:p w14:paraId="04AB95DA" w14:textId="77777777" w:rsidR="000178F0" w:rsidRDefault="000178F0">
      <w:pPr>
        <w:widowControl w:val="0"/>
        <w:snapToGrid w:val="0"/>
        <w:spacing w:line="480" w:lineRule="auto"/>
        <w:rPr>
          <w:rFonts w:eastAsia="等线"/>
          <w:kern w:val="2"/>
          <w:szCs w:val="24"/>
          <w:lang w:eastAsia="zh-CN"/>
        </w:rPr>
      </w:pPr>
    </w:p>
    <w:p w14:paraId="45A08BE2" w14:textId="77777777" w:rsidR="000178F0" w:rsidRDefault="000178F0">
      <w:pPr>
        <w:widowControl w:val="0"/>
        <w:snapToGrid w:val="0"/>
        <w:spacing w:line="480" w:lineRule="auto"/>
        <w:rPr>
          <w:rFonts w:eastAsia="等线"/>
          <w:kern w:val="2"/>
          <w:szCs w:val="24"/>
          <w:lang w:eastAsia="zh-CN"/>
        </w:rPr>
      </w:pPr>
    </w:p>
    <w:p w14:paraId="3B234614" w14:textId="77777777" w:rsidR="000178F0" w:rsidRDefault="000178F0">
      <w:pPr>
        <w:widowControl w:val="0"/>
        <w:snapToGrid w:val="0"/>
        <w:spacing w:line="480" w:lineRule="auto"/>
        <w:rPr>
          <w:rFonts w:eastAsia="等线"/>
          <w:kern w:val="2"/>
          <w:szCs w:val="24"/>
          <w:lang w:eastAsia="zh-CN"/>
        </w:rPr>
      </w:pPr>
    </w:p>
    <w:p w14:paraId="53443319" w14:textId="77777777" w:rsidR="000178F0" w:rsidRDefault="000178F0">
      <w:pPr>
        <w:widowControl w:val="0"/>
        <w:snapToGrid w:val="0"/>
        <w:spacing w:line="480" w:lineRule="auto"/>
        <w:rPr>
          <w:rFonts w:eastAsia="等线"/>
          <w:kern w:val="2"/>
          <w:szCs w:val="24"/>
          <w:lang w:eastAsia="zh-CN"/>
        </w:rPr>
      </w:pPr>
    </w:p>
    <w:p w14:paraId="2FA3DF44" w14:textId="77777777" w:rsidR="000178F0" w:rsidRDefault="00DE263E">
      <w:pPr>
        <w:widowControl w:val="0"/>
        <w:snapToGrid w:val="0"/>
        <w:spacing w:line="480" w:lineRule="auto"/>
        <w:rPr>
          <w:rFonts w:eastAsia="等线"/>
          <w:kern w:val="2"/>
          <w:szCs w:val="24"/>
          <w:lang w:eastAsia="zh-CN"/>
        </w:rPr>
      </w:pPr>
      <w:r>
        <w:rPr>
          <w:rFonts w:eastAsia="等线"/>
          <w:b/>
          <w:kern w:val="2"/>
          <w:szCs w:val="24"/>
          <w:lang w:eastAsia="zh-CN"/>
        </w:rPr>
        <w:lastRenderedPageBreak/>
        <w:t>Fig</w:t>
      </w:r>
      <w:r>
        <w:rPr>
          <w:rFonts w:eastAsia="等线" w:hint="eastAsia"/>
          <w:b/>
          <w:kern w:val="2"/>
          <w:szCs w:val="24"/>
          <w:lang w:eastAsia="zh-CN"/>
        </w:rPr>
        <w:t>ure</w:t>
      </w:r>
      <w:r>
        <w:rPr>
          <w:rFonts w:eastAsia="等线"/>
          <w:b/>
          <w:kern w:val="2"/>
          <w:szCs w:val="24"/>
          <w:lang w:eastAsia="zh-CN"/>
        </w:rPr>
        <w:t xml:space="preserve">. S6. </w:t>
      </w:r>
      <w:r>
        <w:rPr>
          <w:rFonts w:eastAsia="等线"/>
          <w:kern w:val="2"/>
          <w:szCs w:val="24"/>
          <w:lang w:eastAsia="zh-CN"/>
        </w:rPr>
        <w:t>The role of TN2008 in mice tumor models. (</w:t>
      </w:r>
      <w:r>
        <w:rPr>
          <w:rFonts w:eastAsia="等线" w:hint="eastAsia"/>
          <w:kern w:val="2"/>
          <w:szCs w:val="24"/>
          <w:lang w:eastAsia="zh-CN"/>
        </w:rPr>
        <w:t>a</w:t>
      </w:r>
      <w:r>
        <w:rPr>
          <w:rFonts w:eastAsia="等线"/>
          <w:kern w:val="2"/>
          <w:szCs w:val="24"/>
          <w:lang w:eastAsia="zh-CN"/>
        </w:rPr>
        <w:t>) The growth curve of subcutaneous tumors for different groups in each mouse over time. (</w:t>
      </w:r>
      <w:r>
        <w:rPr>
          <w:rFonts w:eastAsia="等线" w:hint="eastAsia"/>
          <w:kern w:val="2"/>
          <w:szCs w:val="24"/>
          <w:lang w:eastAsia="zh-CN"/>
        </w:rPr>
        <w:t>b</w:t>
      </w:r>
      <w:r>
        <w:rPr>
          <w:rFonts w:eastAsia="等线"/>
          <w:kern w:val="2"/>
          <w:szCs w:val="24"/>
          <w:lang w:eastAsia="zh-CN"/>
        </w:rPr>
        <w:t>)</w:t>
      </w:r>
      <w:r>
        <w:rPr>
          <w:rFonts w:eastAsia="等线"/>
          <w:kern w:val="2"/>
          <w:szCs w:val="24"/>
          <w:lang w:eastAsia="zh-CN"/>
        </w:rPr>
        <w:t xml:space="preserve"> Different immune cells from tumor microenvironment in different groups from spontaneous HCC tumor model. (</w:t>
      </w:r>
      <w:r>
        <w:rPr>
          <w:rFonts w:eastAsia="等线" w:hint="eastAsia"/>
          <w:kern w:val="2"/>
          <w:szCs w:val="24"/>
          <w:lang w:eastAsia="zh-CN"/>
        </w:rPr>
        <w:t>c</w:t>
      </w:r>
      <w:r>
        <w:rPr>
          <w:rFonts w:eastAsia="等线"/>
          <w:kern w:val="2"/>
          <w:szCs w:val="24"/>
          <w:lang w:eastAsia="zh-CN"/>
        </w:rPr>
        <w:t>) The density plot shows the expression of CD86 in three groups from spontaneously HCC tumor model. (</w:t>
      </w:r>
      <w:r>
        <w:rPr>
          <w:rFonts w:eastAsia="等线" w:hint="eastAsia"/>
          <w:kern w:val="2"/>
          <w:szCs w:val="24"/>
          <w:lang w:eastAsia="zh-CN"/>
        </w:rPr>
        <w:t>d</w:t>
      </w:r>
      <w:r>
        <w:rPr>
          <w:rFonts w:eastAsia="等线"/>
          <w:kern w:val="2"/>
          <w:szCs w:val="24"/>
          <w:lang w:eastAsia="zh-CN"/>
        </w:rPr>
        <w:t>) The density plot shows the expression of KI-</w:t>
      </w:r>
      <w:r>
        <w:rPr>
          <w:rFonts w:eastAsia="等线"/>
          <w:kern w:val="2"/>
          <w:szCs w:val="24"/>
          <w:lang w:eastAsia="zh-CN"/>
        </w:rPr>
        <w:t>67 in three groups from spontaneously HCC tumor model. (</w:t>
      </w:r>
      <w:r>
        <w:rPr>
          <w:rFonts w:eastAsia="等线" w:hint="eastAsia"/>
          <w:kern w:val="2"/>
          <w:szCs w:val="24"/>
          <w:lang w:eastAsia="zh-CN"/>
        </w:rPr>
        <w:t>e</w:t>
      </w:r>
      <w:r>
        <w:rPr>
          <w:rFonts w:eastAsia="等线"/>
          <w:kern w:val="2"/>
          <w:szCs w:val="24"/>
          <w:lang w:eastAsia="zh-CN"/>
        </w:rPr>
        <w:t>) The expression of CD38 marker among three groups. (</w:t>
      </w:r>
      <w:r>
        <w:rPr>
          <w:rFonts w:eastAsia="等线" w:hint="eastAsia"/>
          <w:kern w:val="2"/>
          <w:szCs w:val="24"/>
          <w:lang w:eastAsia="zh-CN"/>
        </w:rPr>
        <w:t>f</w:t>
      </w:r>
      <w:r>
        <w:rPr>
          <w:rFonts w:eastAsia="等线"/>
          <w:kern w:val="2"/>
          <w:szCs w:val="24"/>
          <w:lang w:eastAsia="zh-CN"/>
        </w:rPr>
        <w:t>) TN2008 sythergized with anti-PD-1 in PD-1 resistant murine melanoma models. (</w:t>
      </w:r>
      <w:r>
        <w:rPr>
          <w:rFonts w:eastAsia="等线" w:hint="eastAsia"/>
          <w:kern w:val="2"/>
          <w:szCs w:val="24"/>
          <w:lang w:eastAsia="zh-CN"/>
        </w:rPr>
        <w:t>g</w:t>
      </w:r>
      <w:r>
        <w:rPr>
          <w:rFonts w:eastAsia="等线"/>
          <w:kern w:val="2"/>
          <w:szCs w:val="24"/>
          <w:lang w:eastAsia="zh-CN"/>
        </w:rPr>
        <w:t>) The tumor growth between four different groups. (</w:t>
      </w:r>
      <w:r>
        <w:rPr>
          <w:rFonts w:eastAsia="等线" w:hint="eastAsia"/>
          <w:kern w:val="2"/>
          <w:szCs w:val="24"/>
          <w:lang w:eastAsia="zh-CN"/>
        </w:rPr>
        <w:t>h</w:t>
      </w:r>
      <w:r>
        <w:rPr>
          <w:rFonts w:eastAsia="等线"/>
          <w:kern w:val="2"/>
          <w:szCs w:val="24"/>
          <w:lang w:eastAsia="zh-CN"/>
        </w:rPr>
        <w:t xml:space="preserve">) Survival </w:t>
      </w:r>
      <w:r>
        <w:rPr>
          <w:rFonts w:eastAsia="等线"/>
          <w:kern w:val="2"/>
          <w:szCs w:val="24"/>
          <w:lang w:eastAsia="zh-CN"/>
        </w:rPr>
        <w:t>analysis between different groups. (</w:t>
      </w:r>
      <w:r>
        <w:rPr>
          <w:rFonts w:eastAsia="等线" w:hint="eastAsia"/>
          <w:kern w:val="2"/>
          <w:szCs w:val="24"/>
          <w:lang w:eastAsia="zh-CN"/>
        </w:rPr>
        <w:t>i</w:t>
      </w:r>
      <w:r>
        <w:rPr>
          <w:rFonts w:eastAsia="等线"/>
          <w:kern w:val="2"/>
          <w:szCs w:val="24"/>
          <w:lang w:eastAsia="zh-CN"/>
        </w:rPr>
        <w:t>-</w:t>
      </w:r>
      <w:r>
        <w:rPr>
          <w:rFonts w:eastAsia="等线" w:hint="eastAsia"/>
          <w:kern w:val="2"/>
          <w:szCs w:val="24"/>
          <w:lang w:eastAsia="zh-CN"/>
        </w:rPr>
        <w:t>j</w:t>
      </w:r>
      <w:r>
        <w:rPr>
          <w:rFonts w:eastAsia="等线"/>
          <w:kern w:val="2"/>
          <w:szCs w:val="24"/>
          <w:lang w:eastAsia="zh-CN"/>
        </w:rPr>
        <w:t>) The percentage of effector CD8+T cells (</w:t>
      </w:r>
      <w:r>
        <w:rPr>
          <w:rFonts w:eastAsia="等线" w:hint="eastAsia"/>
          <w:kern w:val="2"/>
          <w:szCs w:val="24"/>
          <w:lang w:eastAsia="zh-CN"/>
        </w:rPr>
        <w:t>i</w:t>
      </w:r>
      <w:r>
        <w:rPr>
          <w:rFonts w:eastAsia="等线"/>
          <w:kern w:val="2"/>
          <w:szCs w:val="24"/>
          <w:lang w:eastAsia="zh-CN"/>
        </w:rPr>
        <w:t>) and Tregs (</w:t>
      </w:r>
      <w:r>
        <w:rPr>
          <w:rFonts w:eastAsia="等线" w:hint="eastAsia"/>
          <w:kern w:val="2"/>
          <w:szCs w:val="24"/>
          <w:lang w:eastAsia="zh-CN"/>
        </w:rPr>
        <w:t>j</w:t>
      </w:r>
      <w:r>
        <w:rPr>
          <w:rFonts w:eastAsia="等线"/>
          <w:kern w:val="2"/>
          <w:szCs w:val="24"/>
          <w:lang w:eastAsia="zh-CN"/>
        </w:rPr>
        <w:t>) between four different groups. (</w:t>
      </w:r>
      <w:r>
        <w:rPr>
          <w:rFonts w:eastAsia="等线" w:hint="eastAsia"/>
          <w:kern w:val="2"/>
          <w:szCs w:val="24"/>
          <w:lang w:eastAsia="zh-CN"/>
        </w:rPr>
        <w:t>k</w:t>
      </w:r>
      <w:r>
        <w:rPr>
          <w:rFonts w:eastAsia="等线"/>
          <w:kern w:val="2"/>
          <w:szCs w:val="24"/>
          <w:lang w:eastAsia="zh-CN"/>
        </w:rPr>
        <w:t>) The western blot showed PTEN and mTOR protein levels when SRSF1 was silenced in tumor cells. (</w:t>
      </w:r>
      <w:r>
        <w:rPr>
          <w:rFonts w:eastAsia="等线" w:hint="eastAsia"/>
          <w:kern w:val="2"/>
          <w:szCs w:val="24"/>
          <w:lang w:eastAsia="zh-CN"/>
        </w:rPr>
        <w:t>l</w:t>
      </w:r>
      <w:r>
        <w:rPr>
          <w:rFonts w:eastAsia="等线"/>
          <w:kern w:val="2"/>
          <w:szCs w:val="24"/>
          <w:lang w:eastAsia="zh-CN"/>
        </w:rPr>
        <w:t>) The intersect transcriptom</w:t>
      </w:r>
      <w:r>
        <w:rPr>
          <w:rFonts w:eastAsia="等线"/>
          <w:kern w:val="2"/>
          <w:szCs w:val="24"/>
          <w:lang w:eastAsia="zh-CN"/>
        </w:rPr>
        <w:t xml:space="preserve">ic results between CD8+T-SRSF1-KO and tumor cell-SRSF1-sh groups. </w:t>
      </w:r>
      <w:r>
        <w:rPr>
          <w:rFonts w:eastAsia="等线" w:hint="eastAsia"/>
          <w:kern w:val="2"/>
          <w:szCs w:val="24"/>
          <w:lang w:eastAsia="zh-CN"/>
        </w:rPr>
        <w:t xml:space="preserve">Data shown as mean </w:t>
      </w:r>
      <w:r>
        <w:rPr>
          <w:rFonts w:ascii="等线" w:eastAsia="等线" w:hAnsi="等线" w:hint="eastAsia"/>
          <w:kern w:val="2"/>
          <w:szCs w:val="24"/>
          <w:lang w:eastAsia="zh-CN"/>
        </w:rPr>
        <w:t>±</w:t>
      </w:r>
      <w:r>
        <w:rPr>
          <w:rFonts w:ascii="等线" w:eastAsia="等线" w:hAnsi="等线" w:hint="eastAsia"/>
          <w:kern w:val="2"/>
          <w:szCs w:val="24"/>
          <w:lang w:eastAsia="zh-CN"/>
        </w:rPr>
        <w:t xml:space="preserve"> </w:t>
      </w:r>
      <w:r>
        <w:rPr>
          <w:rFonts w:eastAsia="等线" w:hint="eastAsia"/>
          <w:kern w:val="2"/>
          <w:szCs w:val="24"/>
          <w:lang w:eastAsia="zh-CN"/>
        </w:rPr>
        <w:t xml:space="preserve">S.E.M. Statistical significance was determined by two-tailed </w:t>
      </w:r>
      <w:r>
        <w:rPr>
          <w:rFonts w:eastAsia="等线"/>
          <w:kern w:val="2"/>
          <w:szCs w:val="24"/>
          <w:lang w:eastAsia="zh-CN"/>
        </w:rPr>
        <w:t>unpaired</w:t>
      </w:r>
      <w:r>
        <w:rPr>
          <w:rFonts w:eastAsia="等线" w:hint="eastAsia"/>
          <w:kern w:val="2"/>
          <w:szCs w:val="24"/>
          <w:lang w:eastAsia="zh-CN"/>
        </w:rPr>
        <w:t xml:space="preserve"> test, two-way ANOVA and log-rank test. *p &lt; 0.05, **p &lt; 0.01, ***p &lt; 0.001, ****p &lt; 0.0001.</w:t>
      </w:r>
    </w:p>
    <w:p w14:paraId="3CB91124" w14:textId="699E4847" w:rsidR="000178F0" w:rsidRDefault="00DE263E">
      <w:pPr>
        <w:widowControl w:val="0"/>
        <w:snapToGrid w:val="0"/>
        <w:spacing w:line="480" w:lineRule="auto"/>
        <w:rPr>
          <w:rFonts w:eastAsia="等线"/>
          <w:b/>
          <w:kern w:val="2"/>
          <w:szCs w:val="24"/>
          <w:lang w:eastAsia="zh-CN"/>
        </w:rPr>
      </w:pPr>
      <w:r>
        <w:rPr>
          <w:rFonts w:eastAsia="等线"/>
          <w:b/>
          <w:kern w:val="2"/>
          <w:szCs w:val="24"/>
          <w:lang w:eastAsia="zh-CN"/>
        </w:rPr>
        <w:t xml:space="preserve"> </w:t>
      </w:r>
      <w:r w:rsidR="000F7A32">
        <w:rPr>
          <w:rFonts w:eastAsia="等线"/>
          <w:b/>
          <w:noProof/>
          <w:kern w:val="2"/>
          <w:szCs w:val="24"/>
          <w:lang w:eastAsia="zh-CN"/>
        </w:rPr>
        <w:lastRenderedPageBreak/>
        <w:drawing>
          <wp:inline distT="0" distB="0" distL="0" distR="0" wp14:anchorId="7847B284" wp14:editId="733F00CF">
            <wp:extent cx="5274310" cy="7944485"/>
            <wp:effectExtent l="0" t="0" r="2540" b="0"/>
            <wp:docPr id="104571286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712860" name="图片 104571286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7944485"/>
                    </a:xfrm>
                    <a:prstGeom prst="rect">
                      <a:avLst/>
                    </a:prstGeom>
                  </pic:spPr>
                </pic:pic>
              </a:graphicData>
            </a:graphic>
          </wp:inline>
        </w:drawing>
      </w:r>
    </w:p>
    <w:p w14:paraId="22D358F6" w14:textId="77777777" w:rsidR="000178F0" w:rsidRDefault="000178F0">
      <w:pPr>
        <w:widowControl w:val="0"/>
        <w:snapToGrid w:val="0"/>
        <w:spacing w:line="480" w:lineRule="auto"/>
        <w:rPr>
          <w:rFonts w:eastAsia="等线"/>
          <w:b/>
          <w:kern w:val="2"/>
          <w:szCs w:val="24"/>
          <w:lang w:eastAsia="zh-CN"/>
        </w:rPr>
      </w:pPr>
    </w:p>
    <w:p w14:paraId="2B87A91E" w14:textId="77777777" w:rsidR="000F7A32" w:rsidRDefault="000F7A32">
      <w:pPr>
        <w:widowControl w:val="0"/>
        <w:snapToGrid w:val="0"/>
        <w:spacing w:line="480" w:lineRule="auto"/>
        <w:rPr>
          <w:rFonts w:eastAsia="等线"/>
          <w:b/>
          <w:kern w:val="2"/>
          <w:szCs w:val="24"/>
          <w:lang w:eastAsia="zh-CN"/>
        </w:rPr>
      </w:pPr>
    </w:p>
    <w:p w14:paraId="2108A8C4" w14:textId="77777777" w:rsidR="000178F0" w:rsidRDefault="00DE263E">
      <w:pPr>
        <w:widowControl w:val="0"/>
        <w:snapToGrid w:val="0"/>
        <w:spacing w:line="480" w:lineRule="auto"/>
        <w:rPr>
          <w:rFonts w:eastAsia="等线"/>
          <w:kern w:val="2"/>
          <w:szCs w:val="24"/>
          <w:lang w:eastAsia="zh-CN"/>
        </w:rPr>
      </w:pPr>
      <w:r>
        <w:rPr>
          <w:rFonts w:eastAsia="等线" w:hint="eastAsia"/>
          <w:b/>
          <w:bCs/>
          <w:kern w:val="2"/>
          <w:szCs w:val="24"/>
          <w:lang w:eastAsia="zh-CN"/>
        </w:rPr>
        <w:lastRenderedPageBreak/>
        <w:t>Fi</w:t>
      </w:r>
      <w:r>
        <w:rPr>
          <w:rFonts w:eastAsia="等线" w:hint="eastAsia"/>
          <w:b/>
          <w:bCs/>
          <w:kern w:val="2"/>
          <w:szCs w:val="24"/>
          <w:lang w:eastAsia="zh-CN"/>
        </w:rPr>
        <w:t xml:space="preserve">gure. S7. </w:t>
      </w:r>
      <w:r>
        <w:rPr>
          <w:rFonts w:eastAsia="等线" w:hint="eastAsia"/>
          <w:kern w:val="2"/>
          <w:szCs w:val="24"/>
          <w:lang w:eastAsia="zh-CN"/>
        </w:rPr>
        <w:t>The graphical abstract for this study. The figure was obtained by using Biorender (https://app.biorender.com/).</w:t>
      </w:r>
    </w:p>
    <w:p w14:paraId="643F210C" w14:textId="77777777" w:rsidR="000178F0" w:rsidRDefault="00DE263E">
      <w:pPr>
        <w:widowControl w:val="0"/>
        <w:snapToGrid w:val="0"/>
        <w:spacing w:line="480" w:lineRule="auto"/>
        <w:rPr>
          <w:rFonts w:eastAsia="等线"/>
          <w:kern w:val="2"/>
          <w:szCs w:val="24"/>
          <w:lang w:eastAsia="zh-CN"/>
        </w:rPr>
      </w:pPr>
      <w:r>
        <w:rPr>
          <w:rFonts w:eastAsia="等线"/>
          <w:noProof/>
          <w:kern w:val="2"/>
          <w:szCs w:val="24"/>
          <w:lang w:eastAsia="zh-CN"/>
        </w:rPr>
        <w:drawing>
          <wp:inline distT="0" distB="0" distL="0" distR="0" wp14:anchorId="7700E5DB" wp14:editId="787F0C33">
            <wp:extent cx="5943600" cy="4160520"/>
            <wp:effectExtent l="0" t="0" r="0" b="0"/>
            <wp:docPr id="193904448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044489" name="图片 7"/>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160520"/>
                    </a:xfrm>
                    <a:prstGeom prst="rect">
                      <a:avLst/>
                    </a:prstGeom>
                  </pic:spPr>
                </pic:pic>
              </a:graphicData>
            </a:graphic>
          </wp:inline>
        </w:drawing>
      </w:r>
      <w:r>
        <w:rPr>
          <w:rFonts w:eastAsia="等线"/>
          <w:kern w:val="2"/>
          <w:szCs w:val="24"/>
          <w:lang w:eastAsia="zh-CN"/>
        </w:rPr>
        <w:t xml:space="preserve"> </w:t>
      </w:r>
    </w:p>
    <w:p w14:paraId="64E3ABE3" w14:textId="77777777" w:rsidR="000178F0" w:rsidRDefault="000178F0">
      <w:pPr>
        <w:pStyle w:val="SMcaption"/>
      </w:pPr>
    </w:p>
    <w:p w14:paraId="0D461E33" w14:textId="77777777" w:rsidR="000178F0" w:rsidRDefault="000178F0">
      <w:pPr>
        <w:pStyle w:val="SMcaption"/>
        <w:rPr>
          <w:lang w:eastAsia="zh-CN"/>
        </w:rPr>
      </w:pPr>
    </w:p>
    <w:p w14:paraId="5601523C" w14:textId="77777777" w:rsidR="000178F0" w:rsidRDefault="000178F0">
      <w:pPr>
        <w:pStyle w:val="SMcaption"/>
        <w:rPr>
          <w:lang w:eastAsia="zh-CN"/>
        </w:rPr>
      </w:pPr>
    </w:p>
    <w:p w14:paraId="0BBC9B1F" w14:textId="77777777" w:rsidR="000178F0" w:rsidRDefault="000178F0">
      <w:pPr>
        <w:pStyle w:val="SMcaption"/>
        <w:rPr>
          <w:lang w:eastAsia="zh-CN"/>
        </w:rPr>
      </w:pPr>
    </w:p>
    <w:p w14:paraId="5D97A723" w14:textId="77777777" w:rsidR="000178F0" w:rsidRDefault="000178F0">
      <w:pPr>
        <w:pStyle w:val="SMcaption"/>
        <w:rPr>
          <w:lang w:eastAsia="zh-CN"/>
        </w:rPr>
      </w:pPr>
    </w:p>
    <w:p w14:paraId="1DF3D05E" w14:textId="77777777" w:rsidR="000178F0" w:rsidRDefault="000178F0">
      <w:pPr>
        <w:pStyle w:val="SMcaption"/>
        <w:rPr>
          <w:lang w:eastAsia="zh-CN"/>
        </w:rPr>
      </w:pPr>
    </w:p>
    <w:p w14:paraId="2D8D7A25" w14:textId="77777777" w:rsidR="000178F0" w:rsidRDefault="000178F0">
      <w:pPr>
        <w:pStyle w:val="SMcaption"/>
        <w:rPr>
          <w:lang w:eastAsia="zh-CN"/>
        </w:rPr>
      </w:pPr>
    </w:p>
    <w:p w14:paraId="2793A8AC" w14:textId="77777777" w:rsidR="000178F0" w:rsidRDefault="000178F0">
      <w:pPr>
        <w:pStyle w:val="SMcaption"/>
        <w:rPr>
          <w:lang w:eastAsia="zh-CN"/>
        </w:rPr>
      </w:pPr>
    </w:p>
    <w:p w14:paraId="66BA900B" w14:textId="77777777" w:rsidR="000178F0" w:rsidRDefault="000178F0">
      <w:pPr>
        <w:pStyle w:val="SMcaption"/>
        <w:rPr>
          <w:lang w:eastAsia="zh-CN"/>
        </w:rPr>
      </w:pPr>
    </w:p>
    <w:p w14:paraId="1E34F3BA" w14:textId="77777777" w:rsidR="000178F0" w:rsidRDefault="000178F0">
      <w:pPr>
        <w:pStyle w:val="SMcaption"/>
        <w:rPr>
          <w:lang w:eastAsia="zh-CN"/>
        </w:rPr>
      </w:pPr>
    </w:p>
    <w:p w14:paraId="7076F877" w14:textId="77777777" w:rsidR="000178F0" w:rsidRDefault="000178F0">
      <w:pPr>
        <w:pStyle w:val="SMcaption"/>
        <w:rPr>
          <w:lang w:eastAsia="zh-CN"/>
        </w:rPr>
      </w:pPr>
    </w:p>
    <w:p w14:paraId="1F26DB87" w14:textId="77777777" w:rsidR="000178F0" w:rsidRDefault="000178F0">
      <w:pPr>
        <w:pStyle w:val="SMcaption"/>
        <w:rPr>
          <w:lang w:eastAsia="zh-CN"/>
        </w:rPr>
      </w:pPr>
    </w:p>
    <w:p w14:paraId="30C08BE8" w14:textId="77777777" w:rsidR="000178F0" w:rsidRDefault="000178F0">
      <w:pPr>
        <w:pStyle w:val="SMcaption"/>
        <w:rPr>
          <w:lang w:eastAsia="zh-CN"/>
        </w:rPr>
      </w:pPr>
    </w:p>
    <w:p w14:paraId="65C41028" w14:textId="77777777" w:rsidR="000178F0" w:rsidRDefault="000178F0">
      <w:pPr>
        <w:pStyle w:val="SMcaption"/>
        <w:rPr>
          <w:lang w:eastAsia="zh-CN"/>
        </w:rPr>
      </w:pPr>
    </w:p>
    <w:p w14:paraId="2DACB64F" w14:textId="77777777" w:rsidR="000178F0" w:rsidRDefault="000178F0">
      <w:pPr>
        <w:pStyle w:val="SMcaption"/>
        <w:rPr>
          <w:lang w:eastAsia="zh-CN"/>
        </w:rPr>
      </w:pPr>
    </w:p>
    <w:p w14:paraId="55DABE21" w14:textId="77777777" w:rsidR="000178F0" w:rsidRDefault="000178F0">
      <w:pPr>
        <w:pStyle w:val="SMcaption"/>
        <w:rPr>
          <w:lang w:eastAsia="zh-CN"/>
        </w:rPr>
      </w:pPr>
    </w:p>
    <w:p w14:paraId="3DD6032C" w14:textId="77777777" w:rsidR="000178F0" w:rsidRDefault="000178F0">
      <w:pPr>
        <w:pStyle w:val="SMcaption"/>
        <w:rPr>
          <w:lang w:eastAsia="zh-CN"/>
        </w:rPr>
      </w:pPr>
    </w:p>
    <w:p w14:paraId="0AC99AA9" w14:textId="77777777" w:rsidR="000F7A32" w:rsidRDefault="000F7A32">
      <w:pPr>
        <w:pStyle w:val="SMcaption"/>
        <w:rPr>
          <w:lang w:eastAsia="zh-CN"/>
        </w:rPr>
      </w:pPr>
    </w:p>
    <w:tbl>
      <w:tblPr>
        <w:tblStyle w:val="afff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6"/>
        <w:gridCol w:w="443"/>
        <w:gridCol w:w="635"/>
        <w:gridCol w:w="656"/>
        <w:gridCol w:w="762"/>
        <w:gridCol w:w="633"/>
        <w:gridCol w:w="971"/>
        <w:gridCol w:w="583"/>
        <w:gridCol w:w="966"/>
        <w:gridCol w:w="1004"/>
        <w:gridCol w:w="1027"/>
      </w:tblGrid>
      <w:tr w:rsidR="000178F0" w14:paraId="1BB8358E" w14:textId="77777777">
        <w:trPr>
          <w:trHeight w:val="284"/>
        </w:trPr>
        <w:tc>
          <w:tcPr>
            <w:tcW w:w="8296" w:type="dxa"/>
            <w:gridSpan w:val="11"/>
            <w:tcBorders>
              <w:bottom w:val="single" w:sz="4" w:space="0" w:color="auto"/>
            </w:tcBorders>
            <w:noWrap/>
          </w:tcPr>
          <w:p w14:paraId="564477E3" w14:textId="77777777" w:rsidR="000178F0" w:rsidRDefault="00DE263E">
            <w:pPr>
              <w:spacing w:line="480" w:lineRule="auto"/>
              <w:rPr>
                <w:rFonts w:eastAsia="等线"/>
                <w:kern w:val="2"/>
                <w:sz w:val="19"/>
                <w:szCs w:val="19"/>
                <w:lang w:eastAsia="zh-CN"/>
              </w:rPr>
            </w:pPr>
            <w:r>
              <w:rPr>
                <w:rFonts w:eastAsia="等线"/>
                <w:b/>
                <w:bCs/>
                <w:kern w:val="2"/>
                <w:sz w:val="19"/>
                <w:szCs w:val="19"/>
                <w:lang w:eastAsia="zh-CN"/>
              </w:rPr>
              <w:lastRenderedPageBreak/>
              <w:t xml:space="preserve">Table </w:t>
            </w:r>
            <w:r>
              <w:rPr>
                <w:rFonts w:eastAsia="等线" w:hint="eastAsia"/>
                <w:b/>
                <w:bCs/>
                <w:kern w:val="2"/>
                <w:sz w:val="19"/>
                <w:szCs w:val="19"/>
                <w:lang w:eastAsia="zh-CN"/>
              </w:rPr>
              <w:t>S</w:t>
            </w:r>
            <w:r>
              <w:rPr>
                <w:rFonts w:eastAsia="等线"/>
                <w:b/>
                <w:bCs/>
                <w:kern w:val="2"/>
                <w:sz w:val="19"/>
                <w:szCs w:val="19"/>
                <w:lang w:eastAsia="zh-CN"/>
              </w:rPr>
              <w:t xml:space="preserve">1. </w:t>
            </w:r>
            <w:r>
              <w:rPr>
                <w:rFonts w:eastAsia="等线"/>
                <w:kern w:val="2"/>
                <w:sz w:val="19"/>
                <w:szCs w:val="19"/>
                <w:lang w:eastAsia="zh-CN"/>
              </w:rPr>
              <w:t>The baseline characteristics of 7 HBV-related HCC patients</w:t>
            </w:r>
            <w:r>
              <w:rPr>
                <w:rFonts w:eastAsia="等线" w:hint="eastAsia"/>
                <w:kern w:val="2"/>
                <w:sz w:val="19"/>
                <w:szCs w:val="19"/>
                <w:lang w:eastAsia="zh-CN"/>
              </w:rPr>
              <w:t>.</w:t>
            </w:r>
          </w:p>
        </w:tc>
      </w:tr>
      <w:tr w:rsidR="000178F0" w14:paraId="7003E4E2" w14:textId="77777777">
        <w:trPr>
          <w:trHeight w:val="278"/>
        </w:trPr>
        <w:tc>
          <w:tcPr>
            <w:tcW w:w="625" w:type="dxa"/>
            <w:tcBorders>
              <w:top w:val="single" w:sz="4" w:space="0" w:color="auto"/>
              <w:bottom w:val="single" w:sz="4" w:space="0" w:color="auto"/>
            </w:tcBorders>
            <w:noWrap/>
          </w:tcPr>
          <w:p w14:paraId="04EB4641"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Sample</w:t>
            </w:r>
          </w:p>
        </w:tc>
        <w:tc>
          <w:tcPr>
            <w:tcW w:w="444" w:type="dxa"/>
            <w:tcBorders>
              <w:top w:val="single" w:sz="4" w:space="0" w:color="auto"/>
              <w:bottom w:val="single" w:sz="4" w:space="0" w:color="auto"/>
            </w:tcBorders>
            <w:noWrap/>
          </w:tcPr>
          <w:p w14:paraId="50F2F1E5"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Age</w:t>
            </w:r>
          </w:p>
        </w:tc>
        <w:tc>
          <w:tcPr>
            <w:tcW w:w="769" w:type="dxa"/>
            <w:tcBorders>
              <w:top w:val="single" w:sz="4" w:space="0" w:color="auto"/>
              <w:bottom w:val="single" w:sz="4" w:space="0" w:color="auto"/>
            </w:tcBorders>
            <w:noWrap/>
          </w:tcPr>
          <w:p w14:paraId="1336C692"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Gender</w:t>
            </w:r>
          </w:p>
        </w:tc>
        <w:tc>
          <w:tcPr>
            <w:tcW w:w="507" w:type="dxa"/>
            <w:tcBorders>
              <w:top w:val="single" w:sz="4" w:space="0" w:color="auto"/>
              <w:bottom w:val="single" w:sz="4" w:space="0" w:color="auto"/>
            </w:tcBorders>
            <w:noWrap/>
          </w:tcPr>
          <w:p w14:paraId="376C837D"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HBsAg</w:t>
            </w:r>
          </w:p>
        </w:tc>
        <w:tc>
          <w:tcPr>
            <w:tcW w:w="762" w:type="dxa"/>
            <w:tcBorders>
              <w:top w:val="single" w:sz="4" w:space="0" w:color="auto"/>
              <w:bottom w:val="single" w:sz="4" w:space="0" w:color="auto"/>
            </w:tcBorders>
            <w:noWrap/>
          </w:tcPr>
          <w:p w14:paraId="58FD31F1"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Diagnosis</w:t>
            </w:r>
          </w:p>
        </w:tc>
        <w:tc>
          <w:tcPr>
            <w:tcW w:w="634" w:type="dxa"/>
            <w:tcBorders>
              <w:top w:val="single" w:sz="4" w:space="0" w:color="auto"/>
              <w:bottom w:val="single" w:sz="4" w:space="0" w:color="auto"/>
            </w:tcBorders>
            <w:noWrap/>
          </w:tcPr>
          <w:p w14:paraId="0471DB19"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 xml:space="preserve">Tumor </w:t>
            </w:r>
            <w:r>
              <w:rPr>
                <w:rFonts w:eastAsia="等线"/>
                <w:kern w:val="2"/>
                <w:sz w:val="18"/>
                <w:szCs w:val="18"/>
                <w:lang w:eastAsia="zh-CN"/>
              </w:rPr>
              <w:t>number</w:t>
            </w:r>
          </w:p>
        </w:tc>
        <w:tc>
          <w:tcPr>
            <w:tcW w:w="972" w:type="dxa"/>
            <w:tcBorders>
              <w:top w:val="single" w:sz="4" w:space="0" w:color="auto"/>
              <w:bottom w:val="single" w:sz="4" w:space="0" w:color="auto"/>
            </w:tcBorders>
            <w:noWrap/>
          </w:tcPr>
          <w:p w14:paraId="1EEEFAD1"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Tumor diameter (cm)</w:t>
            </w:r>
          </w:p>
        </w:tc>
        <w:tc>
          <w:tcPr>
            <w:tcW w:w="583" w:type="dxa"/>
            <w:tcBorders>
              <w:top w:val="single" w:sz="4" w:space="0" w:color="auto"/>
              <w:bottom w:val="single" w:sz="4" w:space="0" w:color="auto"/>
            </w:tcBorders>
            <w:noWrap/>
          </w:tcPr>
          <w:p w14:paraId="5118E842"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Tumor grade</w:t>
            </w:r>
          </w:p>
        </w:tc>
        <w:tc>
          <w:tcPr>
            <w:tcW w:w="967" w:type="dxa"/>
            <w:tcBorders>
              <w:top w:val="single" w:sz="4" w:space="0" w:color="auto"/>
              <w:bottom w:val="single" w:sz="4" w:space="0" w:color="auto"/>
            </w:tcBorders>
            <w:noWrap/>
          </w:tcPr>
          <w:p w14:paraId="43931EFE"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Tumor encapsulation</w:t>
            </w:r>
          </w:p>
        </w:tc>
        <w:tc>
          <w:tcPr>
            <w:tcW w:w="1005" w:type="dxa"/>
            <w:tcBorders>
              <w:top w:val="single" w:sz="4" w:space="0" w:color="auto"/>
              <w:bottom w:val="single" w:sz="4" w:space="0" w:color="auto"/>
            </w:tcBorders>
            <w:noWrap/>
          </w:tcPr>
          <w:p w14:paraId="7E18C924"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Microvascular invasion</w:t>
            </w:r>
          </w:p>
        </w:tc>
        <w:tc>
          <w:tcPr>
            <w:tcW w:w="1028" w:type="dxa"/>
            <w:tcBorders>
              <w:top w:val="single" w:sz="4" w:space="0" w:color="auto"/>
              <w:bottom w:val="single" w:sz="4" w:space="0" w:color="auto"/>
            </w:tcBorders>
            <w:noWrap/>
          </w:tcPr>
          <w:p w14:paraId="17E9663D"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Macrovascular invasion</w:t>
            </w:r>
          </w:p>
        </w:tc>
      </w:tr>
      <w:tr w:rsidR="000178F0" w14:paraId="5F1BFEDD" w14:textId="77777777">
        <w:trPr>
          <w:trHeight w:val="278"/>
        </w:trPr>
        <w:tc>
          <w:tcPr>
            <w:tcW w:w="625" w:type="dxa"/>
            <w:tcBorders>
              <w:top w:val="single" w:sz="4" w:space="0" w:color="auto"/>
            </w:tcBorders>
            <w:noWrap/>
          </w:tcPr>
          <w:p w14:paraId="6070B12E"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T1</w:t>
            </w:r>
          </w:p>
        </w:tc>
        <w:tc>
          <w:tcPr>
            <w:tcW w:w="444" w:type="dxa"/>
            <w:tcBorders>
              <w:top w:val="single" w:sz="4" w:space="0" w:color="auto"/>
            </w:tcBorders>
            <w:noWrap/>
          </w:tcPr>
          <w:p w14:paraId="5E4A0DF2"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66</w:t>
            </w:r>
          </w:p>
        </w:tc>
        <w:tc>
          <w:tcPr>
            <w:tcW w:w="769" w:type="dxa"/>
            <w:tcBorders>
              <w:top w:val="single" w:sz="4" w:space="0" w:color="auto"/>
            </w:tcBorders>
            <w:noWrap/>
          </w:tcPr>
          <w:p w14:paraId="5A05EDC1"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Male</w:t>
            </w:r>
          </w:p>
        </w:tc>
        <w:tc>
          <w:tcPr>
            <w:tcW w:w="507" w:type="dxa"/>
            <w:tcBorders>
              <w:top w:val="single" w:sz="4" w:space="0" w:color="auto"/>
            </w:tcBorders>
            <w:noWrap/>
          </w:tcPr>
          <w:p w14:paraId="307EF415"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Positive</w:t>
            </w:r>
          </w:p>
        </w:tc>
        <w:tc>
          <w:tcPr>
            <w:tcW w:w="762" w:type="dxa"/>
            <w:tcBorders>
              <w:top w:val="single" w:sz="4" w:space="0" w:color="auto"/>
            </w:tcBorders>
            <w:noWrap/>
          </w:tcPr>
          <w:p w14:paraId="1166A3D9"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HCC</w:t>
            </w:r>
          </w:p>
        </w:tc>
        <w:tc>
          <w:tcPr>
            <w:tcW w:w="634" w:type="dxa"/>
            <w:tcBorders>
              <w:top w:val="single" w:sz="4" w:space="0" w:color="auto"/>
            </w:tcBorders>
            <w:noWrap/>
          </w:tcPr>
          <w:p w14:paraId="29A8639F"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2</w:t>
            </w:r>
          </w:p>
        </w:tc>
        <w:tc>
          <w:tcPr>
            <w:tcW w:w="972" w:type="dxa"/>
            <w:tcBorders>
              <w:top w:val="single" w:sz="4" w:space="0" w:color="auto"/>
            </w:tcBorders>
            <w:noWrap/>
          </w:tcPr>
          <w:p w14:paraId="3C028F8C"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17*16/14*12</w:t>
            </w:r>
          </w:p>
        </w:tc>
        <w:tc>
          <w:tcPr>
            <w:tcW w:w="583" w:type="dxa"/>
            <w:tcBorders>
              <w:top w:val="single" w:sz="4" w:space="0" w:color="auto"/>
            </w:tcBorders>
            <w:noWrap/>
          </w:tcPr>
          <w:p w14:paraId="4949BDF5"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III</w:t>
            </w:r>
          </w:p>
        </w:tc>
        <w:tc>
          <w:tcPr>
            <w:tcW w:w="967" w:type="dxa"/>
            <w:tcBorders>
              <w:top w:val="single" w:sz="4" w:space="0" w:color="auto"/>
            </w:tcBorders>
            <w:noWrap/>
          </w:tcPr>
          <w:p w14:paraId="2D094083"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Yes</w:t>
            </w:r>
          </w:p>
        </w:tc>
        <w:tc>
          <w:tcPr>
            <w:tcW w:w="1005" w:type="dxa"/>
            <w:tcBorders>
              <w:top w:val="single" w:sz="4" w:space="0" w:color="auto"/>
            </w:tcBorders>
            <w:noWrap/>
          </w:tcPr>
          <w:p w14:paraId="56FCB9A1"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Yes</w:t>
            </w:r>
          </w:p>
        </w:tc>
        <w:tc>
          <w:tcPr>
            <w:tcW w:w="1028" w:type="dxa"/>
            <w:tcBorders>
              <w:top w:val="single" w:sz="4" w:space="0" w:color="auto"/>
            </w:tcBorders>
            <w:noWrap/>
          </w:tcPr>
          <w:p w14:paraId="386A3FBD"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No</w:t>
            </w:r>
          </w:p>
        </w:tc>
      </w:tr>
      <w:tr w:rsidR="000178F0" w14:paraId="70355342" w14:textId="77777777">
        <w:trPr>
          <w:trHeight w:val="278"/>
        </w:trPr>
        <w:tc>
          <w:tcPr>
            <w:tcW w:w="625" w:type="dxa"/>
            <w:noWrap/>
          </w:tcPr>
          <w:p w14:paraId="500D4FE2"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T2</w:t>
            </w:r>
          </w:p>
        </w:tc>
        <w:tc>
          <w:tcPr>
            <w:tcW w:w="444" w:type="dxa"/>
            <w:noWrap/>
          </w:tcPr>
          <w:p w14:paraId="29BE64A6"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54</w:t>
            </w:r>
          </w:p>
        </w:tc>
        <w:tc>
          <w:tcPr>
            <w:tcW w:w="769" w:type="dxa"/>
            <w:noWrap/>
          </w:tcPr>
          <w:p w14:paraId="0827FC17"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Male</w:t>
            </w:r>
          </w:p>
        </w:tc>
        <w:tc>
          <w:tcPr>
            <w:tcW w:w="507" w:type="dxa"/>
            <w:noWrap/>
          </w:tcPr>
          <w:p w14:paraId="00FEB249"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Positive</w:t>
            </w:r>
          </w:p>
        </w:tc>
        <w:tc>
          <w:tcPr>
            <w:tcW w:w="762" w:type="dxa"/>
            <w:noWrap/>
          </w:tcPr>
          <w:p w14:paraId="460A4946"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HCC</w:t>
            </w:r>
          </w:p>
        </w:tc>
        <w:tc>
          <w:tcPr>
            <w:tcW w:w="634" w:type="dxa"/>
            <w:noWrap/>
          </w:tcPr>
          <w:p w14:paraId="13A9E976"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2</w:t>
            </w:r>
          </w:p>
        </w:tc>
        <w:tc>
          <w:tcPr>
            <w:tcW w:w="972" w:type="dxa"/>
            <w:noWrap/>
          </w:tcPr>
          <w:p w14:paraId="786E0970"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10*8/3.7*3</w:t>
            </w:r>
          </w:p>
        </w:tc>
        <w:tc>
          <w:tcPr>
            <w:tcW w:w="583" w:type="dxa"/>
            <w:noWrap/>
          </w:tcPr>
          <w:p w14:paraId="306D0905"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II</w:t>
            </w:r>
          </w:p>
        </w:tc>
        <w:tc>
          <w:tcPr>
            <w:tcW w:w="967" w:type="dxa"/>
            <w:noWrap/>
          </w:tcPr>
          <w:p w14:paraId="61FFDE0E"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No</w:t>
            </w:r>
          </w:p>
        </w:tc>
        <w:tc>
          <w:tcPr>
            <w:tcW w:w="1005" w:type="dxa"/>
            <w:noWrap/>
          </w:tcPr>
          <w:p w14:paraId="2FF6A5BD"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Yes</w:t>
            </w:r>
          </w:p>
        </w:tc>
        <w:tc>
          <w:tcPr>
            <w:tcW w:w="1028" w:type="dxa"/>
            <w:noWrap/>
          </w:tcPr>
          <w:p w14:paraId="244117A8"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No</w:t>
            </w:r>
          </w:p>
        </w:tc>
      </w:tr>
      <w:tr w:rsidR="000178F0" w14:paraId="4BF61602" w14:textId="77777777">
        <w:trPr>
          <w:trHeight w:val="278"/>
        </w:trPr>
        <w:tc>
          <w:tcPr>
            <w:tcW w:w="625" w:type="dxa"/>
            <w:noWrap/>
          </w:tcPr>
          <w:p w14:paraId="48C7F2E7"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T3</w:t>
            </w:r>
          </w:p>
        </w:tc>
        <w:tc>
          <w:tcPr>
            <w:tcW w:w="444" w:type="dxa"/>
            <w:noWrap/>
          </w:tcPr>
          <w:p w14:paraId="39BE5F5C"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58</w:t>
            </w:r>
          </w:p>
        </w:tc>
        <w:tc>
          <w:tcPr>
            <w:tcW w:w="769" w:type="dxa"/>
            <w:noWrap/>
          </w:tcPr>
          <w:p w14:paraId="575D2549"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Male</w:t>
            </w:r>
          </w:p>
        </w:tc>
        <w:tc>
          <w:tcPr>
            <w:tcW w:w="507" w:type="dxa"/>
            <w:noWrap/>
          </w:tcPr>
          <w:p w14:paraId="2B6C4BB2"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Positive</w:t>
            </w:r>
          </w:p>
        </w:tc>
        <w:tc>
          <w:tcPr>
            <w:tcW w:w="762" w:type="dxa"/>
            <w:noWrap/>
          </w:tcPr>
          <w:p w14:paraId="74A0ADE6"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HCC</w:t>
            </w:r>
          </w:p>
        </w:tc>
        <w:tc>
          <w:tcPr>
            <w:tcW w:w="634" w:type="dxa"/>
            <w:noWrap/>
          </w:tcPr>
          <w:p w14:paraId="533C4046"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1</w:t>
            </w:r>
          </w:p>
        </w:tc>
        <w:tc>
          <w:tcPr>
            <w:tcW w:w="972" w:type="dxa"/>
            <w:noWrap/>
          </w:tcPr>
          <w:p w14:paraId="497A90AD"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3.9*3.2</w:t>
            </w:r>
          </w:p>
        </w:tc>
        <w:tc>
          <w:tcPr>
            <w:tcW w:w="583" w:type="dxa"/>
            <w:noWrap/>
          </w:tcPr>
          <w:p w14:paraId="7E0D0F1E"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III</w:t>
            </w:r>
          </w:p>
        </w:tc>
        <w:tc>
          <w:tcPr>
            <w:tcW w:w="967" w:type="dxa"/>
            <w:noWrap/>
          </w:tcPr>
          <w:p w14:paraId="5609DCAC"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Yes</w:t>
            </w:r>
          </w:p>
        </w:tc>
        <w:tc>
          <w:tcPr>
            <w:tcW w:w="1005" w:type="dxa"/>
            <w:noWrap/>
          </w:tcPr>
          <w:p w14:paraId="5363862E"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No</w:t>
            </w:r>
          </w:p>
        </w:tc>
        <w:tc>
          <w:tcPr>
            <w:tcW w:w="1028" w:type="dxa"/>
            <w:noWrap/>
          </w:tcPr>
          <w:p w14:paraId="2C1F686E"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No</w:t>
            </w:r>
          </w:p>
        </w:tc>
      </w:tr>
      <w:tr w:rsidR="000178F0" w14:paraId="6563666A" w14:textId="77777777">
        <w:trPr>
          <w:trHeight w:val="278"/>
        </w:trPr>
        <w:tc>
          <w:tcPr>
            <w:tcW w:w="625" w:type="dxa"/>
            <w:noWrap/>
          </w:tcPr>
          <w:p w14:paraId="3AB72098"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T4</w:t>
            </w:r>
          </w:p>
        </w:tc>
        <w:tc>
          <w:tcPr>
            <w:tcW w:w="444" w:type="dxa"/>
            <w:noWrap/>
          </w:tcPr>
          <w:p w14:paraId="1E6A4734"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64</w:t>
            </w:r>
          </w:p>
        </w:tc>
        <w:tc>
          <w:tcPr>
            <w:tcW w:w="769" w:type="dxa"/>
            <w:noWrap/>
          </w:tcPr>
          <w:p w14:paraId="6E3A6384"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Male</w:t>
            </w:r>
          </w:p>
        </w:tc>
        <w:tc>
          <w:tcPr>
            <w:tcW w:w="507" w:type="dxa"/>
            <w:noWrap/>
          </w:tcPr>
          <w:p w14:paraId="51089FAF"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Positive</w:t>
            </w:r>
          </w:p>
        </w:tc>
        <w:tc>
          <w:tcPr>
            <w:tcW w:w="762" w:type="dxa"/>
            <w:noWrap/>
          </w:tcPr>
          <w:p w14:paraId="52E2E998"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HCC</w:t>
            </w:r>
          </w:p>
        </w:tc>
        <w:tc>
          <w:tcPr>
            <w:tcW w:w="634" w:type="dxa"/>
            <w:noWrap/>
          </w:tcPr>
          <w:p w14:paraId="66285112"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2</w:t>
            </w:r>
          </w:p>
        </w:tc>
        <w:tc>
          <w:tcPr>
            <w:tcW w:w="972" w:type="dxa"/>
            <w:noWrap/>
          </w:tcPr>
          <w:p w14:paraId="33BB0C1C"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8*4.5/3.8*2.5</w:t>
            </w:r>
          </w:p>
        </w:tc>
        <w:tc>
          <w:tcPr>
            <w:tcW w:w="583" w:type="dxa"/>
            <w:noWrap/>
          </w:tcPr>
          <w:p w14:paraId="29CC6F95"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II</w:t>
            </w:r>
          </w:p>
        </w:tc>
        <w:tc>
          <w:tcPr>
            <w:tcW w:w="967" w:type="dxa"/>
            <w:noWrap/>
          </w:tcPr>
          <w:p w14:paraId="22E15FB4"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Yes</w:t>
            </w:r>
          </w:p>
        </w:tc>
        <w:tc>
          <w:tcPr>
            <w:tcW w:w="1005" w:type="dxa"/>
            <w:noWrap/>
          </w:tcPr>
          <w:p w14:paraId="3B213530"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No</w:t>
            </w:r>
          </w:p>
        </w:tc>
        <w:tc>
          <w:tcPr>
            <w:tcW w:w="1028" w:type="dxa"/>
            <w:noWrap/>
          </w:tcPr>
          <w:p w14:paraId="04024024"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No</w:t>
            </w:r>
          </w:p>
        </w:tc>
      </w:tr>
      <w:tr w:rsidR="000178F0" w14:paraId="6D446468" w14:textId="77777777">
        <w:trPr>
          <w:trHeight w:val="278"/>
        </w:trPr>
        <w:tc>
          <w:tcPr>
            <w:tcW w:w="625" w:type="dxa"/>
            <w:noWrap/>
          </w:tcPr>
          <w:p w14:paraId="315CD955"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T5</w:t>
            </w:r>
          </w:p>
        </w:tc>
        <w:tc>
          <w:tcPr>
            <w:tcW w:w="444" w:type="dxa"/>
            <w:noWrap/>
          </w:tcPr>
          <w:p w14:paraId="520A7023"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77</w:t>
            </w:r>
          </w:p>
        </w:tc>
        <w:tc>
          <w:tcPr>
            <w:tcW w:w="769" w:type="dxa"/>
            <w:noWrap/>
          </w:tcPr>
          <w:p w14:paraId="757CDBE2"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Male</w:t>
            </w:r>
          </w:p>
        </w:tc>
        <w:tc>
          <w:tcPr>
            <w:tcW w:w="507" w:type="dxa"/>
            <w:noWrap/>
          </w:tcPr>
          <w:p w14:paraId="520C5FE4"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Positive</w:t>
            </w:r>
          </w:p>
        </w:tc>
        <w:tc>
          <w:tcPr>
            <w:tcW w:w="762" w:type="dxa"/>
            <w:noWrap/>
          </w:tcPr>
          <w:p w14:paraId="3FC79228"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HCC</w:t>
            </w:r>
          </w:p>
        </w:tc>
        <w:tc>
          <w:tcPr>
            <w:tcW w:w="634" w:type="dxa"/>
            <w:noWrap/>
          </w:tcPr>
          <w:p w14:paraId="663EEAAF"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2</w:t>
            </w:r>
          </w:p>
        </w:tc>
        <w:tc>
          <w:tcPr>
            <w:tcW w:w="972" w:type="dxa"/>
            <w:noWrap/>
          </w:tcPr>
          <w:p w14:paraId="16BE39D5"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7*6/4.5*3</w:t>
            </w:r>
          </w:p>
        </w:tc>
        <w:tc>
          <w:tcPr>
            <w:tcW w:w="583" w:type="dxa"/>
            <w:noWrap/>
          </w:tcPr>
          <w:p w14:paraId="1ABD5654"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II</w:t>
            </w:r>
          </w:p>
        </w:tc>
        <w:tc>
          <w:tcPr>
            <w:tcW w:w="967" w:type="dxa"/>
            <w:noWrap/>
          </w:tcPr>
          <w:p w14:paraId="6CA5A5F6"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No</w:t>
            </w:r>
          </w:p>
        </w:tc>
        <w:tc>
          <w:tcPr>
            <w:tcW w:w="1005" w:type="dxa"/>
            <w:noWrap/>
          </w:tcPr>
          <w:p w14:paraId="29DCB937"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Yes</w:t>
            </w:r>
          </w:p>
        </w:tc>
        <w:tc>
          <w:tcPr>
            <w:tcW w:w="1028" w:type="dxa"/>
            <w:noWrap/>
          </w:tcPr>
          <w:p w14:paraId="13BA4DB9"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No</w:t>
            </w:r>
          </w:p>
        </w:tc>
      </w:tr>
      <w:tr w:rsidR="000178F0" w14:paraId="3AA0D935" w14:textId="77777777">
        <w:trPr>
          <w:trHeight w:val="278"/>
        </w:trPr>
        <w:tc>
          <w:tcPr>
            <w:tcW w:w="625" w:type="dxa"/>
            <w:noWrap/>
          </w:tcPr>
          <w:p w14:paraId="73CCDE71"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T6</w:t>
            </w:r>
          </w:p>
        </w:tc>
        <w:tc>
          <w:tcPr>
            <w:tcW w:w="444" w:type="dxa"/>
            <w:noWrap/>
          </w:tcPr>
          <w:p w14:paraId="157E8E36"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41</w:t>
            </w:r>
          </w:p>
        </w:tc>
        <w:tc>
          <w:tcPr>
            <w:tcW w:w="769" w:type="dxa"/>
            <w:noWrap/>
          </w:tcPr>
          <w:p w14:paraId="33227C85"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Male</w:t>
            </w:r>
          </w:p>
        </w:tc>
        <w:tc>
          <w:tcPr>
            <w:tcW w:w="507" w:type="dxa"/>
            <w:noWrap/>
          </w:tcPr>
          <w:p w14:paraId="4D0FB80F"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Positive</w:t>
            </w:r>
          </w:p>
        </w:tc>
        <w:tc>
          <w:tcPr>
            <w:tcW w:w="762" w:type="dxa"/>
            <w:noWrap/>
          </w:tcPr>
          <w:p w14:paraId="6F14E4B3"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HCC</w:t>
            </w:r>
          </w:p>
        </w:tc>
        <w:tc>
          <w:tcPr>
            <w:tcW w:w="634" w:type="dxa"/>
            <w:noWrap/>
          </w:tcPr>
          <w:p w14:paraId="0F968B49"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1</w:t>
            </w:r>
          </w:p>
        </w:tc>
        <w:tc>
          <w:tcPr>
            <w:tcW w:w="972" w:type="dxa"/>
            <w:noWrap/>
          </w:tcPr>
          <w:p w14:paraId="1D6A247F"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3.5*3.5</w:t>
            </w:r>
          </w:p>
        </w:tc>
        <w:tc>
          <w:tcPr>
            <w:tcW w:w="583" w:type="dxa"/>
            <w:noWrap/>
          </w:tcPr>
          <w:p w14:paraId="0C06DFBA"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II</w:t>
            </w:r>
          </w:p>
        </w:tc>
        <w:tc>
          <w:tcPr>
            <w:tcW w:w="967" w:type="dxa"/>
            <w:noWrap/>
          </w:tcPr>
          <w:p w14:paraId="7EC18FE6"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No</w:t>
            </w:r>
          </w:p>
        </w:tc>
        <w:tc>
          <w:tcPr>
            <w:tcW w:w="1005" w:type="dxa"/>
            <w:noWrap/>
          </w:tcPr>
          <w:p w14:paraId="62BA66A2"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Yes</w:t>
            </w:r>
          </w:p>
        </w:tc>
        <w:tc>
          <w:tcPr>
            <w:tcW w:w="1028" w:type="dxa"/>
            <w:noWrap/>
          </w:tcPr>
          <w:p w14:paraId="24004D43"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No</w:t>
            </w:r>
          </w:p>
        </w:tc>
      </w:tr>
      <w:tr w:rsidR="000178F0" w14:paraId="2E3D8E93" w14:textId="77777777">
        <w:trPr>
          <w:trHeight w:val="278"/>
        </w:trPr>
        <w:tc>
          <w:tcPr>
            <w:tcW w:w="625" w:type="dxa"/>
            <w:noWrap/>
          </w:tcPr>
          <w:p w14:paraId="47B9A63D"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T7</w:t>
            </w:r>
          </w:p>
        </w:tc>
        <w:tc>
          <w:tcPr>
            <w:tcW w:w="444" w:type="dxa"/>
            <w:noWrap/>
          </w:tcPr>
          <w:p w14:paraId="382B3FC9"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54</w:t>
            </w:r>
          </w:p>
        </w:tc>
        <w:tc>
          <w:tcPr>
            <w:tcW w:w="769" w:type="dxa"/>
            <w:noWrap/>
          </w:tcPr>
          <w:p w14:paraId="6E3AE2C0"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Male</w:t>
            </w:r>
          </w:p>
        </w:tc>
        <w:tc>
          <w:tcPr>
            <w:tcW w:w="507" w:type="dxa"/>
            <w:noWrap/>
          </w:tcPr>
          <w:p w14:paraId="6419CCB2"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Positive</w:t>
            </w:r>
          </w:p>
        </w:tc>
        <w:tc>
          <w:tcPr>
            <w:tcW w:w="762" w:type="dxa"/>
            <w:noWrap/>
          </w:tcPr>
          <w:p w14:paraId="4CCEA6B3"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HCC</w:t>
            </w:r>
          </w:p>
        </w:tc>
        <w:tc>
          <w:tcPr>
            <w:tcW w:w="634" w:type="dxa"/>
            <w:noWrap/>
          </w:tcPr>
          <w:p w14:paraId="2EDDF94B"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1</w:t>
            </w:r>
          </w:p>
        </w:tc>
        <w:tc>
          <w:tcPr>
            <w:tcW w:w="972" w:type="dxa"/>
            <w:noWrap/>
          </w:tcPr>
          <w:p w14:paraId="14B18B0A"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3.5*2.9</w:t>
            </w:r>
          </w:p>
        </w:tc>
        <w:tc>
          <w:tcPr>
            <w:tcW w:w="583" w:type="dxa"/>
            <w:noWrap/>
          </w:tcPr>
          <w:p w14:paraId="7A2FBB79"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II</w:t>
            </w:r>
          </w:p>
        </w:tc>
        <w:tc>
          <w:tcPr>
            <w:tcW w:w="967" w:type="dxa"/>
            <w:noWrap/>
          </w:tcPr>
          <w:p w14:paraId="1437FDAE"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Yes</w:t>
            </w:r>
          </w:p>
        </w:tc>
        <w:tc>
          <w:tcPr>
            <w:tcW w:w="1005" w:type="dxa"/>
            <w:noWrap/>
          </w:tcPr>
          <w:p w14:paraId="430BC544"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Yes</w:t>
            </w:r>
          </w:p>
        </w:tc>
        <w:tc>
          <w:tcPr>
            <w:tcW w:w="1028" w:type="dxa"/>
            <w:noWrap/>
          </w:tcPr>
          <w:p w14:paraId="359B9F5D" w14:textId="77777777" w:rsidR="000178F0" w:rsidRDefault="00DE263E">
            <w:pPr>
              <w:spacing w:line="480" w:lineRule="auto"/>
              <w:rPr>
                <w:rFonts w:eastAsia="等线"/>
                <w:kern w:val="2"/>
                <w:sz w:val="18"/>
                <w:szCs w:val="18"/>
                <w:lang w:eastAsia="zh-CN"/>
              </w:rPr>
            </w:pPr>
            <w:r>
              <w:rPr>
                <w:rFonts w:eastAsia="等线"/>
                <w:kern w:val="2"/>
                <w:sz w:val="18"/>
                <w:szCs w:val="18"/>
                <w:lang w:eastAsia="zh-CN"/>
              </w:rPr>
              <w:t>No</w:t>
            </w:r>
          </w:p>
        </w:tc>
      </w:tr>
    </w:tbl>
    <w:p w14:paraId="0A936470" w14:textId="77777777" w:rsidR="000178F0" w:rsidRDefault="00DE263E">
      <w:pPr>
        <w:widowControl w:val="0"/>
        <w:jc w:val="both"/>
        <w:rPr>
          <w:rFonts w:ascii="等线" w:eastAsia="等线" w:hAnsi="等线"/>
          <w:kern w:val="2"/>
          <w:sz w:val="21"/>
          <w:szCs w:val="21"/>
          <w:lang w:eastAsia="zh-CN"/>
        </w:rPr>
      </w:pPr>
      <w:r>
        <w:rPr>
          <w:rFonts w:ascii="等线" w:eastAsia="等线" w:hAnsi="等线" w:hint="eastAsia"/>
          <w:kern w:val="2"/>
          <w:sz w:val="21"/>
          <w:szCs w:val="21"/>
          <w:lang w:eastAsia="zh-CN"/>
        </w:rPr>
        <w:t xml:space="preserve"> </w:t>
      </w:r>
    </w:p>
    <w:p w14:paraId="5380D7A8" w14:textId="77777777" w:rsidR="000178F0" w:rsidRDefault="000178F0">
      <w:pPr>
        <w:pStyle w:val="SMcaption"/>
        <w:rPr>
          <w:lang w:eastAsia="zh-CN"/>
        </w:rPr>
      </w:pPr>
    </w:p>
    <w:p w14:paraId="10DE2000" w14:textId="77777777" w:rsidR="000178F0" w:rsidRDefault="000178F0">
      <w:pPr>
        <w:pStyle w:val="SMcaption"/>
        <w:rPr>
          <w:lang w:eastAsia="zh-CN"/>
        </w:rPr>
      </w:pPr>
    </w:p>
    <w:p w14:paraId="347E5CEB" w14:textId="77777777" w:rsidR="000178F0" w:rsidRDefault="000178F0">
      <w:pPr>
        <w:pStyle w:val="SMcaption"/>
        <w:rPr>
          <w:lang w:eastAsia="zh-CN"/>
        </w:rPr>
      </w:pPr>
    </w:p>
    <w:p w14:paraId="6EBF70B2" w14:textId="77777777" w:rsidR="000178F0" w:rsidRDefault="000178F0">
      <w:pPr>
        <w:pStyle w:val="SMcaption"/>
        <w:rPr>
          <w:lang w:eastAsia="zh-CN"/>
        </w:rPr>
      </w:pPr>
    </w:p>
    <w:p w14:paraId="415347E3" w14:textId="77777777" w:rsidR="000178F0" w:rsidRDefault="000178F0">
      <w:pPr>
        <w:pStyle w:val="SMcaption"/>
        <w:rPr>
          <w:lang w:eastAsia="zh-CN"/>
        </w:rPr>
      </w:pPr>
    </w:p>
    <w:p w14:paraId="32F9A69C"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hint="eastAsia"/>
          <w:b/>
          <w:bCs/>
          <w:kern w:val="2"/>
          <w:sz w:val="21"/>
          <w:szCs w:val="21"/>
          <w:lang w:eastAsia="zh-CN"/>
        </w:rPr>
        <w:lastRenderedPageBreak/>
        <w:t>Table S2</w:t>
      </w:r>
      <w:r>
        <w:rPr>
          <w:rFonts w:eastAsia="宋体"/>
          <w:b/>
          <w:bCs/>
          <w:kern w:val="2"/>
          <w:sz w:val="21"/>
          <w:szCs w:val="21"/>
          <w:lang w:eastAsia="zh-CN"/>
        </w:rPr>
        <w:t>.</w:t>
      </w:r>
      <w:r>
        <w:rPr>
          <w:rFonts w:eastAsia="宋体"/>
          <w:kern w:val="2"/>
          <w:sz w:val="21"/>
          <w:szCs w:val="21"/>
          <w:lang w:eastAsia="zh-CN"/>
        </w:rPr>
        <w:t xml:space="preserve"> Clinical summary of HCC patients treated with immune checkpoint blockade</w:t>
      </w:r>
      <w:r>
        <w:rPr>
          <w:rFonts w:eastAsia="宋体" w:hint="eastAsia"/>
          <w:kern w:val="2"/>
          <w:sz w:val="21"/>
          <w:szCs w:val="21"/>
          <w:lang w:eastAsia="zh-CN"/>
        </w:rPr>
        <w:t>.</w:t>
      </w:r>
    </w:p>
    <w:tbl>
      <w:tblPr>
        <w:tblStyle w:val="15"/>
        <w:tblW w:w="0" w:type="auto"/>
        <w:tblLook w:val="04A0" w:firstRow="1" w:lastRow="0" w:firstColumn="1" w:lastColumn="0" w:noHBand="0" w:noVBand="1"/>
      </w:tblPr>
      <w:tblGrid>
        <w:gridCol w:w="1034"/>
        <w:gridCol w:w="647"/>
        <w:gridCol w:w="933"/>
        <w:gridCol w:w="1045"/>
        <w:gridCol w:w="1728"/>
        <w:gridCol w:w="1517"/>
        <w:gridCol w:w="1166"/>
        <w:gridCol w:w="236"/>
      </w:tblGrid>
      <w:tr w:rsidR="000178F0" w14:paraId="555FD4ED" w14:textId="77777777">
        <w:tc>
          <w:tcPr>
            <w:tcW w:w="1034" w:type="dxa"/>
            <w:tcBorders>
              <w:top w:val="single" w:sz="4" w:space="0" w:color="auto"/>
              <w:left w:val="nil"/>
              <w:bottom w:val="single" w:sz="4" w:space="0" w:color="auto"/>
              <w:right w:val="nil"/>
            </w:tcBorders>
          </w:tcPr>
          <w:p w14:paraId="2E796BAA"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Patient ID</w:t>
            </w:r>
          </w:p>
        </w:tc>
        <w:tc>
          <w:tcPr>
            <w:tcW w:w="647" w:type="dxa"/>
            <w:tcBorders>
              <w:top w:val="single" w:sz="4" w:space="0" w:color="auto"/>
              <w:left w:val="nil"/>
              <w:bottom w:val="single" w:sz="4" w:space="0" w:color="auto"/>
              <w:right w:val="nil"/>
            </w:tcBorders>
          </w:tcPr>
          <w:p w14:paraId="03242D0E"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Age</w:t>
            </w:r>
          </w:p>
        </w:tc>
        <w:tc>
          <w:tcPr>
            <w:tcW w:w="933" w:type="dxa"/>
            <w:tcBorders>
              <w:top w:val="single" w:sz="4" w:space="0" w:color="auto"/>
              <w:left w:val="nil"/>
              <w:bottom w:val="single" w:sz="4" w:space="0" w:color="auto"/>
              <w:right w:val="nil"/>
            </w:tcBorders>
          </w:tcPr>
          <w:p w14:paraId="1DE132D4"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Gender</w:t>
            </w:r>
          </w:p>
        </w:tc>
        <w:tc>
          <w:tcPr>
            <w:tcW w:w="1045" w:type="dxa"/>
            <w:tcBorders>
              <w:top w:val="single" w:sz="4" w:space="0" w:color="auto"/>
              <w:left w:val="nil"/>
              <w:bottom w:val="single" w:sz="4" w:space="0" w:color="auto"/>
              <w:right w:val="nil"/>
            </w:tcBorders>
          </w:tcPr>
          <w:p w14:paraId="6367A018"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HBV</w:t>
            </w:r>
          </w:p>
        </w:tc>
        <w:tc>
          <w:tcPr>
            <w:tcW w:w="1728" w:type="dxa"/>
            <w:tcBorders>
              <w:top w:val="single" w:sz="4" w:space="0" w:color="auto"/>
              <w:left w:val="nil"/>
              <w:bottom w:val="single" w:sz="4" w:space="0" w:color="auto"/>
              <w:right w:val="nil"/>
            </w:tcBorders>
          </w:tcPr>
          <w:p w14:paraId="1975A897"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Tumor diameter (cm)</w:t>
            </w:r>
          </w:p>
        </w:tc>
        <w:tc>
          <w:tcPr>
            <w:tcW w:w="1517" w:type="dxa"/>
            <w:tcBorders>
              <w:top w:val="single" w:sz="4" w:space="0" w:color="auto"/>
              <w:left w:val="nil"/>
              <w:bottom w:val="single" w:sz="4" w:space="0" w:color="auto"/>
              <w:right w:val="nil"/>
            </w:tcBorders>
          </w:tcPr>
          <w:p w14:paraId="51D16399"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Tumor grade</w:t>
            </w:r>
          </w:p>
        </w:tc>
        <w:tc>
          <w:tcPr>
            <w:tcW w:w="1166" w:type="dxa"/>
            <w:tcBorders>
              <w:top w:val="single" w:sz="4" w:space="0" w:color="auto"/>
              <w:left w:val="nil"/>
              <w:bottom w:val="single" w:sz="4" w:space="0" w:color="auto"/>
              <w:right w:val="nil"/>
            </w:tcBorders>
          </w:tcPr>
          <w:p w14:paraId="68E6CE01"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Treatment response</w:t>
            </w:r>
            <w:r>
              <w:rPr>
                <w:rFonts w:eastAsia="宋体"/>
                <w:kern w:val="2"/>
                <w:sz w:val="21"/>
                <w:szCs w:val="21"/>
                <w:vertAlign w:val="superscript"/>
                <w:lang w:eastAsia="zh-CN"/>
              </w:rPr>
              <w:t>a</w:t>
            </w:r>
            <w:r>
              <w:rPr>
                <w:rFonts w:eastAsia="宋体"/>
                <w:kern w:val="2"/>
                <w:sz w:val="21"/>
                <w:szCs w:val="21"/>
                <w:lang w:eastAsia="zh-CN"/>
              </w:rPr>
              <w:t xml:space="preserve"> (R/NR)</w:t>
            </w:r>
          </w:p>
        </w:tc>
        <w:tc>
          <w:tcPr>
            <w:tcW w:w="236" w:type="dxa"/>
            <w:tcBorders>
              <w:top w:val="single" w:sz="4" w:space="0" w:color="auto"/>
              <w:left w:val="nil"/>
              <w:bottom w:val="single" w:sz="4" w:space="0" w:color="auto"/>
              <w:right w:val="nil"/>
            </w:tcBorders>
          </w:tcPr>
          <w:p w14:paraId="7979EC01" w14:textId="77777777" w:rsidR="000178F0" w:rsidRDefault="000178F0">
            <w:pPr>
              <w:widowControl w:val="0"/>
              <w:spacing w:beforeLines="50" w:before="156" w:line="360" w:lineRule="auto"/>
              <w:jc w:val="both"/>
              <w:rPr>
                <w:rFonts w:eastAsia="宋体"/>
                <w:kern w:val="2"/>
                <w:sz w:val="21"/>
                <w:szCs w:val="21"/>
                <w:vertAlign w:val="superscript"/>
                <w:lang w:eastAsia="zh-CN"/>
              </w:rPr>
            </w:pPr>
          </w:p>
        </w:tc>
      </w:tr>
      <w:tr w:rsidR="000178F0" w14:paraId="52EFE768" w14:textId="77777777">
        <w:trPr>
          <w:gridAfter w:val="1"/>
          <w:wAfter w:w="236" w:type="dxa"/>
        </w:trPr>
        <w:tc>
          <w:tcPr>
            <w:tcW w:w="1034" w:type="dxa"/>
            <w:tcBorders>
              <w:top w:val="single" w:sz="4" w:space="0" w:color="auto"/>
              <w:left w:val="nil"/>
              <w:bottom w:val="nil"/>
              <w:right w:val="nil"/>
            </w:tcBorders>
          </w:tcPr>
          <w:p w14:paraId="58787DF5"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neoP1</w:t>
            </w:r>
          </w:p>
        </w:tc>
        <w:tc>
          <w:tcPr>
            <w:tcW w:w="647" w:type="dxa"/>
            <w:tcBorders>
              <w:top w:val="single" w:sz="4" w:space="0" w:color="auto"/>
              <w:left w:val="nil"/>
              <w:bottom w:val="nil"/>
              <w:right w:val="nil"/>
            </w:tcBorders>
          </w:tcPr>
          <w:p w14:paraId="2185157E"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64</w:t>
            </w:r>
          </w:p>
        </w:tc>
        <w:tc>
          <w:tcPr>
            <w:tcW w:w="933" w:type="dxa"/>
            <w:tcBorders>
              <w:top w:val="single" w:sz="4" w:space="0" w:color="auto"/>
              <w:left w:val="nil"/>
              <w:bottom w:val="nil"/>
              <w:right w:val="nil"/>
            </w:tcBorders>
          </w:tcPr>
          <w:p w14:paraId="0996556C"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Male</w:t>
            </w:r>
          </w:p>
        </w:tc>
        <w:tc>
          <w:tcPr>
            <w:tcW w:w="1045" w:type="dxa"/>
            <w:tcBorders>
              <w:top w:val="single" w:sz="4" w:space="0" w:color="auto"/>
              <w:left w:val="nil"/>
              <w:bottom w:val="nil"/>
              <w:right w:val="nil"/>
            </w:tcBorders>
          </w:tcPr>
          <w:p w14:paraId="6757D11F"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Positive</w:t>
            </w:r>
          </w:p>
        </w:tc>
        <w:tc>
          <w:tcPr>
            <w:tcW w:w="1728" w:type="dxa"/>
            <w:tcBorders>
              <w:top w:val="single" w:sz="4" w:space="0" w:color="auto"/>
              <w:left w:val="nil"/>
              <w:bottom w:val="nil"/>
              <w:right w:val="nil"/>
            </w:tcBorders>
          </w:tcPr>
          <w:p w14:paraId="2EFE77A4"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1.7*1.7</w:t>
            </w:r>
          </w:p>
        </w:tc>
        <w:tc>
          <w:tcPr>
            <w:tcW w:w="1517" w:type="dxa"/>
            <w:tcBorders>
              <w:top w:val="single" w:sz="4" w:space="0" w:color="auto"/>
              <w:left w:val="nil"/>
              <w:bottom w:val="nil"/>
              <w:right w:val="nil"/>
            </w:tcBorders>
          </w:tcPr>
          <w:p w14:paraId="73409F33"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II</w:t>
            </w:r>
          </w:p>
        </w:tc>
        <w:tc>
          <w:tcPr>
            <w:tcW w:w="1166" w:type="dxa"/>
            <w:tcBorders>
              <w:top w:val="single" w:sz="4" w:space="0" w:color="auto"/>
              <w:left w:val="nil"/>
              <w:bottom w:val="nil"/>
              <w:right w:val="nil"/>
            </w:tcBorders>
          </w:tcPr>
          <w:p w14:paraId="11285274"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R</w:t>
            </w:r>
          </w:p>
        </w:tc>
      </w:tr>
      <w:tr w:rsidR="000178F0" w14:paraId="2B996645" w14:textId="77777777">
        <w:tc>
          <w:tcPr>
            <w:tcW w:w="1034" w:type="dxa"/>
            <w:tcBorders>
              <w:top w:val="nil"/>
              <w:left w:val="nil"/>
              <w:bottom w:val="nil"/>
              <w:right w:val="nil"/>
            </w:tcBorders>
          </w:tcPr>
          <w:p w14:paraId="588D749F"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neoP2</w:t>
            </w:r>
          </w:p>
        </w:tc>
        <w:tc>
          <w:tcPr>
            <w:tcW w:w="647" w:type="dxa"/>
            <w:tcBorders>
              <w:top w:val="nil"/>
              <w:left w:val="nil"/>
              <w:bottom w:val="nil"/>
              <w:right w:val="nil"/>
            </w:tcBorders>
          </w:tcPr>
          <w:p w14:paraId="45BFCA8F"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48</w:t>
            </w:r>
          </w:p>
        </w:tc>
        <w:tc>
          <w:tcPr>
            <w:tcW w:w="933" w:type="dxa"/>
            <w:tcBorders>
              <w:top w:val="nil"/>
              <w:left w:val="nil"/>
              <w:bottom w:val="nil"/>
              <w:right w:val="nil"/>
            </w:tcBorders>
          </w:tcPr>
          <w:p w14:paraId="69CA9EC6"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Male</w:t>
            </w:r>
          </w:p>
        </w:tc>
        <w:tc>
          <w:tcPr>
            <w:tcW w:w="1045" w:type="dxa"/>
            <w:tcBorders>
              <w:top w:val="nil"/>
              <w:left w:val="nil"/>
              <w:bottom w:val="nil"/>
              <w:right w:val="nil"/>
            </w:tcBorders>
          </w:tcPr>
          <w:p w14:paraId="1D39EF11"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Positive</w:t>
            </w:r>
          </w:p>
        </w:tc>
        <w:tc>
          <w:tcPr>
            <w:tcW w:w="1728" w:type="dxa"/>
            <w:tcBorders>
              <w:top w:val="nil"/>
              <w:left w:val="nil"/>
              <w:bottom w:val="nil"/>
              <w:right w:val="nil"/>
            </w:tcBorders>
          </w:tcPr>
          <w:p w14:paraId="5295308C"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2.5*2.1/1.5*1</w:t>
            </w:r>
          </w:p>
        </w:tc>
        <w:tc>
          <w:tcPr>
            <w:tcW w:w="1517" w:type="dxa"/>
            <w:tcBorders>
              <w:top w:val="nil"/>
              <w:left w:val="nil"/>
              <w:bottom w:val="nil"/>
              <w:right w:val="nil"/>
            </w:tcBorders>
          </w:tcPr>
          <w:p w14:paraId="40744EBD"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II</w:t>
            </w:r>
          </w:p>
        </w:tc>
        <w:tc>
          <w:tcPr>
            <w:tcW w:w="1166" w:type="dxa"/>
            <w:tcBorders>
              <w:top w:val="nil"/>
              <w:left w:val="nil"/>
              <w:bottom w:val="nil"/>
              <w:right w:val="nil"/>
            </w:tcBorders>
          </w:tcPr>
          <w:p w14:paraId="48FD875F"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NR</w:t>
            </w:r>
          </w:p>
        </w:tc>
        <w:tc>
          <w:tcPr>
            <w:tcW w:w="236" w:type="dxa"/>
            <w:tcBorders>
              <w:top w:val="nil"/>
              <w:left w:val="nil"/>
              <w:bottom w:val="nil"/>
              <w:right w:val="nil"/>
            </w:tcBorders>
          </w:tcPr>
          <w:p w14:paraId="413F11C4" w14:textId="77777777" w:rsidR="000178F0" w:rsidRDefault="000178F0">
            <w:pPr>
              <w:widowControl w:val="0"/>
              <w:spacing w:beforeLines="50" w:before="156" w:line="360" w:lineRule="auto"/>
              <w:jc w:val="both"/>
              <w:rPr>
                <w:rFonts w:eastAsia="宋体"/>
                <w:kern w:val="2"/>
                <w:sz w:val="21"/>
                <w:szCs w:val="21"/>
                <w:lang w:eastAsia="zh-CN"/>
              </w:rPr>
            </w:pPr>
          </w:p>
        </w:tc>
      </w:tr>
      <w:tr w:rsidR="000178F0" w14:paraId="1E4E5875" w14:textId="77777777">
        <w:tc>
          <w:tcPr>
            <w:tcW w:w="1034" w:type="dxa"/>
            <w:tcBorders>
              <w:top w:val="nil"/>
              <w:left w:val="nil"/>
              <w:bottom w:val="nil"/>
              <w:right w:val="nil"/>
            </w:tcBorders>
          </w:tcPr>
          <w:p w14:paraId="36F52548"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neoP3</w:t>
            </w:r>
          </w:p>
        </w:tc>
        <w:tc>
          <w:tcPr>
            <w:tcW w:w="647" w:type="dxa"/>
            <w:tcBorders>
              <w:top w:val="nil"/>
              <w:left w:val="nil"/>
              <w:bottom w:val="nil"/>
              <w:right w:val="nil"/>
            </w:tcBorders>
          </w:tcPr>
          <w:p w14:paraId="75A4082E"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62</w:t>
            </w:r>
          </w:p>
        </w:tc>
        <w:tc>
          <w:tcPr>
            <w:tcW w:w="933" w:type="dxa"/>
            <w:tcBorders>
              <w:top w:val="nil"/>
              <w:left w:val="nil"/>
              <w:bottom w:val="nil"/>
              <w:right w:val="nil"/>
            </w:tcBorders>
          </w:tcPr>
          <w:p w14:paraId="30DAC26D"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Male</w:t>
            </w:r>
          </w:p>
        </w:tc>
        <w:tc>
          <w:tcPr>
            <w:tcW w:w="1045" w:type="dxa"/>
            <w:tcBorders>
              <w:top w:val="nil"/>
              <w:left w:val="nil"/>
              <w:bottom w:val="nil"/>
              <w:right w:val="nil"/>
            </w:tcBorders>
          </w:tcPr>
          <w:p w14:paraId="536190DC"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Positive</w:t>
            </w:r>
          </w:p>
        </w:tc>
        <w:tc>
          <w:tcPr>
            <w:tcW w:w="1728" w:type="dxa"/>
            <w:tcBorders>
              <w:top w:val="nil"/>
              <w:left w:val="nil"/>
              <w:bottom w:val="nil"/>
              <w:right w:val="nil"/>
            </w:tcBorders>
          </w:tcPr>
          <w:p w14:paraId="60FF29C7"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3*2.5</w:t>
            </w:r>
          </w:p>
        </w:tc>
        <w:tc>
          <w:tcPr>
            <w:tcW w:w="1517" w:type="dxa"/>
            <w:tcBorders>
              <w:top w:val="nil"/>
              <w:left w:val="nil"/>
              <w:bottom w:val="nil"/>
              <w:right w:val="nil"/>
            </w:tcBorders>
          </w:tcPr>
          <w:p w14:paraId="37F299AD"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III</w:t>
            </w:r>
          </w:p>
        </w:tc>
        <w:tc>
          <w:tcPr>
            <w:tcW w:w="1166" w:type="dxa"/>
            <w:tcBorders>
              <w:top w:val="nil"/>
              <w:left w:val="nil"/>
              <w:bottom w:val="nil"/>
              <w:right w:val="nil"/>
            </w:tcBorders>
          </w:tcPr>
          <w:p w14:paraId="70FE4847"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NR</w:t>
            </w:r>
          </w:p>
        </w:tc>
        <w:tc>
          <w:tcPr>
            <w:tcW w:w="236" w:type="dxa"/>
            <w:tcBorders>
              <w:top w:val="nil"/>
              <w:left w:val="nil"/>
              <w:bottom w:val="nil"/>
              <w:right w:val="nil"/>
            </w:tcBorders>
          </w:tcPr>
          <w:p w14:paraId="6627C21A" w14:textId="77777777" w:rsidR="000178F0" w:rsidRDefault="000178F0">
            <w:pPr>
              <w:widowControl w:val="0"/>
              <w:spacing w:beforeLines="50" w:before="156" w:line="360" w:lineRule="auto"/>
              <w:jc w:val="both"/>
              <w:rPr>
                <w:rFonts w:eastAsia="宋体"/>
                <w:kern w:val="2"/>
                <w:sz w:val="21"/>
                <w:szCs w:val="21"/>
                <w:lang w:eastAsia="zh-CN"/>
              </w:rPr>
            </w:pPr>
          </w:p>
        </w:tc>
      </w:tr>
      <w:tr w:rsidR="000178F0" w14:paraId="4DA954FB" w14:textId="77777777">
        <w:tc>
          <w:tcPr>
            <w:tcW w:w="1034" w:type="dxa"/>
            <w:tcBorders>
              <w:top w:val="nil"/>
              <w:left w:val="nil"/>
              <w:bottom w:val="nil"/>
              <w:right w:val="nil"/>
            </w:tcBorders>
          </w:tcPr>
          <w:p w14:paraId="3EA44164"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neoP4</w:t>
            </w:r>
          </w:p>
        </w:tc>
        <w:tc>
          <w:tcPr>
            <w:tcW w:w="647" w:type="dxa"/>
            <w:tcBorders>
              <w:top w:val="nil"/>
              <w:left w:val="nil"/>
              <w:bottom w:val="nil"/>
              <w:right w:val="nil"/>
            </w:tcBorders>
          </w:tcPr>
          <w:p w14:paraId="3E6D7EB5"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73</w:t>
            </w:r>
          </w:p>
        </w:tc>
        <w:tc>
          <w:tcPr>
            <w:tcW w:w="933" w:type="dxa"/>
            <w:tcBorders>
              <w:top w:val="nil"/>
              <w:left w:val="nil"/>
              <w:bottom w:val="nil"/>
              <w:right w:val="nil"/>
            </w:tcBorders>
          </w:tcPr>
          <w:p w14:paraId="09A2B661"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Male</w:t>
            </w:r>
          </w:p>
        </w:tc>
        <w:tc>
          <w:tcPr>
            <w:tcW w:w="1045" w:type="dxa"/>
            <w:tcBorders>
              <w:top w:val="nil"/>
              <w:left w:val="nil"/>
              <w:bottom w:val="nil"/>
              <w:right w:val="nil"/>
            </w:tcBorders>
          </w:tcPr>
          <w:p w14:paraId="423B6BCC"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Negative</w:t>
            </w:r>
          </w:p>
        </w:tc>
        <w:tc>
          <w:tcPr>
            <w:tcW w:w="1728" w:type="dxa"/>
            <w:tcBorders>
              <w:top w:val="nil"/>
              <w:left w:val="nil"/>
              <w:bottom w:val="nil"/>
              <w:right w:val="nil"/>
            </w:tcBorders>
          </w:tcPr>
          <w:p w14:paraId="7CA352AA"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6*5.5</w:t>
            </w:r>
          </w:p>
        </w:tc>
        <w:tc>
          <w:tcPr>
            <w:tcW w:w="1517" w:type="dxa"/>
            <w:tcBorders>
              <w:top w:val="nil"/>
              <w:left w:val="nil"/>
              <w:bottom w:val="nil"/>
              <w:right w:val="nil"/>
            </w:tcBorders>
          </w:tcPr>
          <w:p w14:paraId="20A730A2"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II</w:t>
            </w:r>
          </w:p>
        </w:tc>
        <w:tc>
          <w:tcPr>
            <w:tcW w:w="1166" w:type="dxa"/>
            <w:tcBorders>
              <w:top w:val="nil"/>
              <w:left w:val="nil"/>
              <w:bottom w:val="nil"/>
              <w:right w:val="nil"/>
            </w:tcBorders>
          </w:tcPr>
          <w:p w14:paraId="4901677B"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R</w:t>
            </w:r>
          </w:p>
        </w:tc>
        <w:tc>
          <w:tcPr>
            <w:tcW w:w="236" w:type="dxa"/>
            <w:tcBorders>
              <w:top w:val="nil"/>
              <w:left w:val="nil"/>
              <w:bottom w:val="nil"/>
              <w:right w:val="nil"/>
            </w:tcBorders>
          </w:tcPr>
          <w:p w14:paraId="55EBAF1A" w14:textId="77777777" w:rsidR="000178F0" w:rsidRDefault="000178F0">
            <w:pPr>
              <w:widowControl w:val="0"/>
              <w:spacing w:beforeLines="50" w:before="156" w:line="360" w:lineRule="auto"/>
              <w:jc w:val="both"/>
              <w:rPr>
                <w:rFonts w:eastAsia="宋体"/>
                <w:kern w:val="2"/>
                <w:sz w:val="21"/>
                <w:szCs w:val="21"/>
                <w:lang w:eastAsia="zh-CN"/>
              </w:rPr>
            </w:pPr>
          </w:p>
        </w:tc>
      </w:tr>
      <w:tr w:rsidR="000178F0" w14:paraId="57AB2666" w14:textId="77777777">
        <w:tc>
          <w:tcPr>
            <w:tcW w:w="8306" w:type="dxa"/>
            <w:gridSpan w:val="8"/>
            <w:tcBorders>
              <w:top w:val="single" w:sz="4" w:space="0" w:color="auto"/>
              <w:left w:val="nil"/>
              <w:bottom w:val="single" w:sz="4" w:space="0" w:color="auto"/>
              <w:right w:val="nil"/>
            </w:tcBorders>
          </w:tcPr>
          <w:p w14:paraId="742E0788"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vertAlign w:val="superscript"/>
                <w:lang w:eastAsia="zh-CN"/>
              </w:rPr>
              <w:t>a</w:t>
            </w:r>
            <w:r>
              <w:rPr>
                <w:rFonts w:eastAsia="宋体"/>
                <w:kern w:val="2"/>
                <w:sz w:val="21"/>
                <w:szCs w:val="21"/>
                <w:lang w:eastAsia="zh-CN"/>
              </w:rPr>
              <w:t xml:space="preserve"> The</w:t>
            </w:r>
            <w:r>
              <w:rPr>
                <w:rFonts w:eastAsia="宋体"/>
                <w:kern w:val="2"/>
                <w:sz w:val="21"/>
                <w:szCs w:val="21"/>
                <w:lang w:eastAsia="zh-CN"/>
              </w:rPr>
              <w:t xml:space="preserve"> response annotation was determined based on the clinical-radiological best response. Stable and progressive disease was classified as non-responsive, while partial and complete response was classified as responsive.</w:t>
            </w:r>
          </w:p>
          <w:p w14:paraId="24E3F142" w14:textId="77777777" w:rsidR="000178F0" w:rsidRDefault="00DE263E">
            <w:pPr>
              <w:widowControl w:val="0"/>
              <w:spacing w:beforeLines="50" w:before="156" w:line="360" w:lineRule="auto"/>
              <w:jc w:val="both"/>
              <w:rPr>
                <w:rFonts w:eastAsia="宋体"/>
                <w:kern w:val="2"/>
                <w:sz w:val="21"/>
                <w:szCs w:val="21"/>
                <w:lang w:eastAsia="zh-CN"/>
              </w:rPr>
            </w:pPr>
            <w:r>
              <w:rPr>
                <w:rFonts w:eastAsia="宋体"/>
                <w:kern w:val="2"/>
                <w:sz w:val="21"/>
                <w:szCs w:val="21"/>
                <w:lang w:eastAsia="zh-CN"/>
              </w:rPr>
              <w:t>Abbreviations: HCC, hepatocellular carc</w:t>
            </w:r>
            <w:r>
              <w:rPr>
                <w:rFonts w:eastAsia="宋体"/>
                <w:kern w:val="2"/>
                <w:sz w:val="21"/>
                <w:szCs w:val="21"/>
                <w:lang w:eastAsia="zh-CN"/>
              </w:rPr>
              <w:t>inoma; HBV, Hepatitis B virus; R, responsive; NR, non-responsive; scRNA-seq, single-cell RNA sequencing; IHC; immunohistochemistry.</w:t>
            </w:r>
          </w:p>
        </w:tc>
      </w:tr>
    </w:tbl>
    <w:p w14:paraId="5BED0473" w14:textId="77777777" w:rsidR="000178F0" w:rsidRDefault="000178F0">
      <w:pPr>
        <w:pStyle w:val="SMcaption"/>
        <w:rPr>
          <w:lang w:eastAsia="zh-CN"/>
        </w:rPr>
      </w:pPr>
    </w:p>
    <w:p w14:paraId="2ED0911C" w14:textId="77777777" w:rsidR="000178F0" w:rsidRDefault="000178F0">
      <w:pPr>
        <w:pStyle w:val="SMcaption"/>
        <w:rPr>
          <w:lang w:eastAsia="zh-CN"/>
        </w:rPr>
      </w:pPr>
    </w:p>
    <w:p w14:paraId="125BB724" w14:textId="77777777" w:rsidR="000178F0" w:rsidRDefault="000178F0">
      <w:pPr>
        <w:pStyle w:val="SMcaption"/>
        <w:rPr>
          <w:lang w:eastAsia="zh-CN"/>
        </w:rPr>
      </w:pPr>
    </w:p>
    <w:p w14:paraId="638D9CFE" w14:textId="77777777" w:rsidR="000178F0" w:rsidRDefault="000178F0">
      <w:pPr>
        <w:pStyle w:val="SMcaption"/>
        <w:rPr>
          <w:lang w:eastAsia="zh-CN"/>
        </w:rPr>
      </w:pPr>
    </w:p>
    <w:p w14:paraId="4ACCAFF6" w14:textId="77777777" w:rsidR="000178F0" w:rsidRDefault="000178F0">
      <w:pPr>
        <w:pStyle w:val="SMcaption"/>
        <w:rPr>
          <w:lang w:eastAsia="zh-CN"/>
        </w:rPr>
      </w:pPr>
    </w:p>
    <w:p w14:paraId="29875B97" w14:textId="77777777" w:rsidR="000178F0" w:rsidRDefault="000178F0">
      <w:pPr>
        <w:pStyle w:val="SMcaption"/>
        <w:rPr>
          <w:lang w:eastAsia="zh-CN"/>
        </w:rPr>
      </w:pPr>
    </w:p>
    <w:p w14:paraId="48D186EC" w14:textId="77777777" w:rsidR="000178F0" w:rsidRDefault="000178F0">
      <w:pPr>
        <w:pStyle w:val="SMcaption"/>
        <w:rPr>
          <w:lang w:eastAsia="zh-CN"/>
        </w:rPr>
      </w:pPr>
    </w:p>
    <w:p w14:paraId="2931E81F" w14:textId="77777777" w:rsidR="000178F0" w:rsidRDefault="000178F0">
      <w:pPr>
        <w:pStyle w:val="SMcaption"/>
        <w:rPr>
          <w:lang w:eastAsia="zh-CN"/>
        </w:rPr>
      </w:pPr>
    </w:p>
    <w:p w14:paraId="7AA2C5AD" w14:textId="77777777" w:rsidR="000178F0" w:rsidRDefault="000178F0">
      <w:pPr>
        <w:pStyle w:val="SMcaption"/>
        <w:rPr>
          <w:lang w:eastAsia="zh-CN"/>
        </w:rPr>
      </w:pPr>
    </w:p>
    <w:p w14:paraId="51866493" w14:textId="77777777" w:rsidR="000178F0" w:rsidRDefault="000178F0">
      <w:pPr>
        <w:pStyle w:val="SMcaption"/>
        <w:rPr>
          <w:lang w:eastAsia="zh-CN"/>
        </w:rPr>
      </w:pPr>
    </w:p>
    <w:p w14:paraId="2BCD3671" w14:textId="77777777" w:rsidR="000178F0" w:rsidRDefault="000178F0">
      <w:pPr>
        <w:pStyle w:val="SMcaption"/>
        <w:rPr>
          <w:lang w:eastAsia="zh-CN"/>
        </w:rPr>
      </w:pPr>
    </w:p>
    <w:p w14:paraId="7AAE5B1F" w14:textId="77777777" w:rsidR="000178F0" w:rsidRDefault="000178F0">
      <w:pPr>
        <w:pStyle w:val="SMcaption"/>
        <w:rPr>
          <w:lang w:eastAsia="zh-CN"/>
        </w:rPr>
      </w:pPr>
    </w:p>
    <w:p w14:paraId="0DEABECF" w14:textId="77777777" w:rsidR="000178F0" w:rsidRDefault="000178F0">
      <w:pPr>
        <w:pStyle w:val="SMcaption"/>
        <w:rPr>
          <w:lang w:eastAsia="zh-CN"/>
        </w:rPr>
      </w:pPr>
    </w:p>
    <w:p w14:paraId="01A6B922" w14:textId="77777777" w:rsidR="000178F0" w:rsidRDefault="000178F0">
      <w:pPr>
        <w:pStyle w:val="SMcaption"/>
        <w:rPr>
          <w:lang w:eastAsia="zh-CN"/>
        </w:rPr>
      </w:pPr>
    </w:p>
    <w:p w14:paraId="74190E16" w14:textId="77777777" w:rsidR="000178F0" w:rsidRDefault="000178F0">
      <w:pPr>
        <w:pStyle w:val="SMcaption"/>
        <w:rPr>
          <w:lang w:eastAsia="zh-CN"/>
        </w:rPr>
      </w:pPr>
    </w:p>
    <w:p w14:paraId="003E5FCD" w14:textId="77777777" w:rsidR="000178F0" w:rsidRDefault="000178F0">
      <w:pPr>
        <w:pStyle w:val="SMcaption"/>
        <w:rPr>
          <w:lang w:eastAsia="zh-CN"/>
        </w:rPr>
      </w:pPr>
    </w:p>
    <w:p w14:paraId="73EDF996" w14:textId="77777777" w:rsidR="000178F0" w:rsidRDefault="000178F0">
      <w:pPr>
        <w:pStyle w:val="SMcaption"/>
        <w:rPr>
          <w:lang w:eastAsia="zh-CN"/>
        </w:rPr>
      </w:pPr>
    </w:p>
    <w:p w14:paraId="0B8CDF97" w14:textId="77777777" w:rsidR="000178F0" w:rsidRDefault="000178F0">
      <w:pPr>
        <w:pStyle w:val="SMcaption"/>
        <w:rPr>
          <w:lang w:eastAsia="zh-CN"/>
        </w:rPr>
      </w:pPr>
    </w:p>
    <w:p w14:paraId="366A5B87" w14:textId="77777777" w:rsidR="000178F0" w:rsidRDefault="000178F0">
      <w:pPr>
        <w:pStyle w:val="SMcaption"/>
        <w:rPr>
          <w:lang w:eastAsia="zh-CN"/>
        </w:rPr>
      </w:pPr>
    </w:p>
    <w:p w14:paraId="2946224F" w14:textId="77777777" w:rsidR="000178F0" w:rsidRDefault="000178F0">
      <w:pPr>
        <w:pStyle w:val="SMcaption"/>
        <w:rPr>
          <w:lang w:eastAsia="zh-CN"/>
        </w:rPr>
      </w:pPr>
    </w:p>
    <w:p w14:paraId="029F097E" w14:textId="77777777" w:rsidR="000178F0" w:rsidRDefault="000178F0">
      <w:pPr>
        <w:pStyle w:val="SMcaption"/>
        <w:rPr>
          <w:lang w:eastAsia="zh-CN"/>
        </w:rPr>
      </w:pPr>
    </w:p>
    <w:tbl>
      <w:tblPr>
        <w:tblW w:w="0" w:type="auto"/>
        <w:tblLook w:val="04A0" w:firstRow="1" w:lastRow="0" w:firstColumn="1" w:lastColumn="0" w:noHBand="0" w:noVBand="1"/>
      </w:tblPr>
      <w:tblGrid>
        <w:gridCol w:w="563"/>
        <w:gridCol w:w="563"/>
        <w:gridCol w:w="464"/>
        <w:gridCol w:w="483"/>
        <w:gridCol w:w="798"/>
        <w:gridCol w:w="861"/>
        <w:gridCol w:w="558"/>
        <w:gridCol w:w="471"/>
        <w:gridCol w:w="1456"/>
        <w:gridCol w:w="672"/>
        <w:gridCol w:w="1417"/>
      </w:tblGrid>
      <w:tr w:rsidR="000178F0" w14:paraId="5697EAC2" w14:textId="77777777">
        <w:trPr>
          <w:trHeight w:val="280"/>
        </w:trPr>
        <w:tc>
          <w:tcPr>
            <w:tcW w:w="0" w:type="auto"/>
            <w:gridSpan w:val="11"/>
            <w:tcBorders>
              <w:top w:val="nil"/>
              <w:left w:val="nil"/>
              <w:bottom w:val="single" w:sz="4" w:space="0" w:color="auto"/>
              <w:right w:val="nil"/>
            </w:tcBorders>
            <w:shd w:val="clear" w:color="auto" w:fill="auto"/>
            <w:noWrap/>
            <w:vAlign w:val="bottom"/>
          </w:tcPr>
          <w:p w14:paraId="2A3BE39E" w14:textId="77777777" w:rsidR="000178F0" w:rsidRDefault="00DE263E">
            <w:pPr>
              <w:rPr>
                <w:rFonts w:eastAsia="Times New Roman"/>
                <w:sz w:val="20"/>
                <w:lang w:eastAsia="zh-CN"/>
              </w:rPr>
            </w:pPr>
            <w:r>
              <w:rPr>
                <w:rFonts w:eastAsia="等线" w:hint="eastAsia"/>
                <w:b/>
                <w:bCs/>
                <w:color w:val="000000"/>
                <w:sz w:val="20"/>
                <w:lang w:eastAsia="zh-CN"/>
              </w:rPr>
              <w:lastRenderedPageBreak/>
              <w:t>T</w:t>
            </w:r>
            <w:r>
              <w:rPr>
                <w:rFonts w:eastAsia="等线"/>
                <w:b/>
                <w:bCs/>
                <w:color w:val="000000"/>
                <w:sz w:val="20"/>
                <w:lang w:eastAsia="zh-CN"/>
              </w:rPr>
              <w:t xml:space="preserve">able </w:t>
            </w:r>
            <w:r>
              <w:rPr>
                <w:rFonts w:eastAsia="等线" w:hint="eastAsia"/>
                <w:b/>
                <w:bCs/>
                <w:color w:val="000000"/>
                <w:sz w:val="20"/>
                <w:lang w:eastAsia="zh-CN"/>
              </w:rPr>
              <w:t>S</w:t>
            </w:r>
            <w:r>
              <w:rPr>
                <w:rFonts w:eastAsia="等线"/>
                <w:b/>
                <w:bCs/>
                <w:color w:val="000000"/>
                <w:sz w:val="20"/>
                <w:lang w:eastAsia="zh-CN"/>
              </w:rPr>
              <w:t xml:space="preserve">3. </w:t>
            </w:r>
            <w:r>
              <w:rPr>
                <w:rFonts w:eastAsia="等线"/>
                <w:color w:val="000000"/>
                <w:sz w:val="20"/>
                <w:lang w:eastAsia="zh-CN"/>
              </w:rPr>
              <w:t>List of cell type-specific marker genes used for cell annotation</w:t>
            </w:r>
          </w:p>
        </w:tc>
      </w:tr>
      <w:tr w:rsidR="000178F0" w14:paraId="471B89BE" w14:textId="77777777">
        <w:trPr>
          <w:trHeight w:val="310"/>
        </w:trPr>
        <w:tc>
          <w:tcPr>
            <w:tcW w:w="0" w:type="auto"/>
            <w:tcBorders>
              <w:top w:val="single" w:sz="4" w:space="0" w:color="auto"/>
              <w:left w:val="nil"/>
              <w:bottom w:val="single" w:sz="4" w:space="0" w:color="auto"/>
              <w:right w:val="nil"/>
            </w:tcBorders>
            <w:shd w:val="clear" w:color="auto" w:fill="auto"/>
            <w:noWrap/>
            <w:vAlign w:val="bottom"/>
          </w:tcPr>
          <w:p w14:paraId="1D15F476" w14:textId="77777777" w:rsidR="000178F0" w:rsidRDefault="00DE263E">
            <w:pPr>
              <w:rPr>
                <w:rFonts w:eastAsia="等线"/>
                <w:b/>
                <w:bCs/>
                <w:color w:val="000000"/>
                <w:sz w:val="20"/>
                <w:lang w:eastAsia="zh-CN"/>
              </w:rPr>
            </w:pPr>
            <w:r>
              <w:rPr>
                <w:rFonts w:eastAsia="等线"/>
                <w:b/>
                <w:bCs/>
                <w:color w:val="000000"/>
                <w:sz w:val="20"/>
                <w:lang w:eastAsia="zh-CN"/>
              </w:rPr>
              <w:t>CD8+ T cells</w:t>
            </w:r>
          </w:p>
        </w:tc>
        <w:tc>
          <w:tcPr>
            <w:tcW w:w="0" w:type="auto"/>
            <w:tcBorders>
              <w:top w:val="single" w:sz="4" w:space="0" w:color="auto"/>
              <w:left w:val="nil"/>
              <w:bottom w:val="single" w:sz="4" w:space="0" w:color="auto"/>
              <w:right w:val="nil"/>
            </w:tcBorders>
            <w:shd w:val="clear" w:color="auto" w:fill="auto"/>
            <w:noWrap/>
            <w:vAlign w:val="bottom"/>
          </w:tcPr>
          <w:p w14:paraId="6E50207E" w14:textId="77777777" w:rsidR="000178F0" w:rsidRDefault="00DE263E">
            <w:pPr>
              <w:rPr>
                <w:rFonts w:eastAsia="等线"/>
                <w:b/>
                <w:bCs/>
                <w:color w:val="000000"/>
                <w:sz w:val="20"/>
                <w:lang w:eastAsia="zh-CN"/>
              </w:rPr>
            </w:pPr>
            <w:r>
              <w:rPr>
                <w:rFonts w:eastAsia="等线"/>
                <w:b/>
                <w:bCs/>
                <w:color w:val="000000"/>
                <w:sz w:val="20"/>
                <w:lang w:eastAsia="zh-CN"/>
              </w:rPr>
              <w:t>CD4+ T cells</w:t>
            </w:r>
          </w:p>
        </w:tc>
        <w:tc>
          <w:tcPr>
            <w:tcW w:w="0" w:type="auto"/>
            <w:tcBorders>
              <w:top w:val="single" w:sz="4" w:space="0" w:color="auto"/>
              <w:left w:val="nil"/>
              <w:bottom w:val="single" w:sz="4" w:space="0" w:color="auto"/>
              <w:right w:val="nil"/>
            </w:tcBorders>
            <w:shd w:val="clear" w:color="auto" w:fill="auto"/>
            <w:noWrap/>
            <w:vAlign w:val="bottom"/>
          </w:tcPr>
          <w:p w14:paraId="12FB6282" w14:textId="77777777" w:rsidR="000178F0" w:rsidRDefault="00DE263E">
            <w:pPr>
              <w:rPr>
                <w:rFonts w:eastAsia="等线"/>
                <w:b/>
                <w:bCs/>
                <w:color w:val="000000"/>
                <w:sz w:val="20"/>
                <w:lang w:eastAsia="zh-CN"/>
              </w:rPr>
            </w:pPr>
            <w:r>
              <w:rPr>
                <w:rFonts w:eastAsia="等线"/>
                <w:b/>
                <w:bCs/>
                <w:color w:val="000000"/>
                <w:sz w:val="20"/>
                <w:lang w:eastAsia="zh-CN"/>
              </w:rPr>
              <w:t>NK cells</w:t>
            </w:r>
          </w:p>
        </w:tc>
        <w:tc>
          <w:tcPr>
            <w:tcW w:w="0" w:type="auto"/>
            <w:tcBorders>
              <w:top w:val="single" w:sz="4" w:space="0" w:color="auto"/>
              <w:left w:val="nil"/>
              <w:bottom w:val="single" w:sz="4" w:space="0" w:color="auto"/>
              <w:right w:val="nil"/>
            </w:tcBorders>
            <w:shd w:val="clear" w:color="auto" w:fill="auto"/>
            <w:noWrap/>
            <w:vAlign w:val="bottom"/>
          </w:tcPr>
          <w:p w14:paraId="50FEDBE2" w14:textId="77777777" w:rsidR="000178F0" w:rsidRDefault="00DE263E">
            <w:pPr>
              <w:rPr>
                <w:rFonts w:eastAsia="等线"/>
                <w:b/>
                <w:bCs/>
                <w:color w:val="000000"/>
                <w:sz w:val="20"/>
                <w:lang w:eastAsia="zh-CN"/>
              </w:rPr>
            </w:pPr>
            <w:r>
              <w:rPr>
                <w:rFonts w:eastAsia="等线"/>
                <w:b/>
                <w:bCs/>
                <w:color w:val="000000"/>
                <w:sz w:val="20"/>
                <w:lang w:eastAsia="zh-CN"/>
              </w:rPr>
              <w:t>NKT cells</w:t>
            </w:r>
          </w:p>
        </w:tc>
        <w:tc>
          <w:tcPr>
            <w:tcW w:w="0" w:type="auto"/>
            <w:tcBorders>
              <w:top w:val="single" w:sz="4" w:space="0" w:color="auto"/>
              <w:left w:val="nil"/>
              <w:bottom w:val="single" w:sz="4" w:space="0" w:color="auto"/>
              <w:right w:val="nil"/>
            </w:tcBorders>
            <w:shd w:val="clear" w:color="auto" w:fill="auto"/>
            <w:noWrap/>
            <w:vAlign w:val="bottom"/>
          </w:tcPr>
          <w:p w14:paraId="5C4651F4" w14:textId="77777777" w:rsidR="000178F0" w:rsidRDefault="00DE263E">
            <w:pPr>
              <w:rPr>
                <w:rFonts w:eastAsia="等线"/>
                <w:b/>
                <w:bCs/>
                <w:color w:val="000000"/>
                <w:sz w:val="20"/>
                <w:lang w:eastAsia="zh-CN"/>
              </w:rPr>
            </w:pPr>
            <w:r>
              <w:rPr>
                <w:rFonts w:eastAsia="等线"/>
                <w:b/>
                <w:bCs/>
                <w:color w:val="000000"/>
                <w:sz w:val="20"/>
                <w:lang w:eastAsia="zh-CN"/>
              </w:rPr>
              <w:t>Effector CD8+ T cells</w:t>
            </w:r>
          </w:p>
        </w:tc>
        <w:tc>
          <w:tcPr>
            <w:tcW w:w="0" w:type="auto"/>
            <w:tcBorders>
              <w:top w:val="single" w:sz="4" w:space="0" w:color="auto"/>
              <w:left w:val="nil"/>
              <w:bottom w:val="single" w:sz="4" w:space="0" w:color="auto"/>
              <w:right w:val="nil"/>
            </w:tcBorders>
            <w:shd w:val="clear" w:color="auto" w:fill="auto"/>
            <w:noWrap/>
            <w:vAlign w:val="bottom"/>
          </w:tcPr>
          <w:p w14:paraId="10C2EA37" w14:textId="77777777" w:rsidR="000178F0" w:rsidRDefault="00DE263E">
            <w:pPr>
              <w:rPr>
                <w:rFonts w:eastAsia="等线"/>
                <w:b/>
                <w:bCs/>
                <w:color w:val="000000"/>
                <w:sz w:val="20"/>
                <w:lang w:eastAsia="zh-CN"/>
              </w:rPr>
            </w:pPr>
            <w:r>
              <w:rPr>
                <w:rFonts w:eastAsia="等线"/>
                <w:b/>
                <w:bCs/>
                <w:color w:val="000000"/>
                <w:sz w:val="20"/>
                <w:lang w:eastAsia="zh-CN"/>
              </w:rPr>
              <w:t>Exhausted CD8+ T cells</w:t>
            </w:r>
          </w:p>
        </w:tc>
        <w:tc>
          <w:tcPr>
            <w:tcW w:w="0" w:type="auto"/>
            <w:tcBorders>
              <w:top w:val="single" w:sz="4" w:space="0" w:color="auto"/>
              <w:left w:val="nil"/>
              <w:bottom w:val="single" w:sz="4" w:space="0" w:color="auto"/>
              <w:right w:val="nil"/>
            </w:tcBorders>
            <w:shd w:val="clear" w:color="auto" w:fill="auto"/>
            <w:noWrap/>
            <w:vAlign w:val="bottom"/>
          </w:tcPr>
          <w:p w14:paraId="209FFB07" w14:textId="77777777" w:rsidR="000178F0" w:rsidRDefault="00DE263E">
            <w:pPr>
              <w:rPr>
                <w:rFonts w:eastAsia="等线"/>
                <w:b/>
                <w:bCs/>
                <w:color w:val="000000"/>
                <w:sz w:val="20"/>
                <w:lang w:eastAsia="zh-CN"/>
              </w:rPr>
            </w:pPr>
            <w:r>
              <w:rPr>
                <w:rFonts w:eastAsia="等线"/>
                <w:b/>
                <w:bCs/>
                <w:color w:val="000000"/>
                <w:sz w:val="20"/>
                <w:lang w:eastAsia="zh-CN"/>
              </w:rPr>
              <w:t>Naïve T cells</w:t>
            </w:r>
          </w:p>
        </w:tc>
        <w:tc>
          <w:tcPr>
            <w:tcW w:w="0" w:type="auto"/>
            <w:tcBorders>
              <w:top w:val="single" w:sz="4" w:space="0" w:color="auto"/>
              <w:left w:val="nil"/>
              <w:bottom w:val="single" w:sz="4" w:space="0" w:color="auto"/>
              <w:right w:val="nil"/>
            </w:tcBorders>
            <w:shd w:val="clear" w:color="auto" w:fill="auto"/>
            <w:noWrap/>
            <w:vAlign w:val="bottom"/>
          </w:tcPr>
          <w:p w14:paraId="346DF41D" w14:textId="77777777" w:rsidR="000178F0" w:rsidRDefault="00DE263E">
            <w:pPr>
              <w:rPr>
                <w:rFonts w:eastAsia="等线"/>
                <w:b/>
                <w:bCs/>
                <w:color w:val="000000"/>
                <w:sz w:val="20"/>
                <w:lang w:eastAsia="zh-CN"/>
              </w:rPr>
            </w:pPr>
            <w:r>
              <w:rPr>
                <w:rFonts w:eastAsia="等线"/>
                <w:b/>
                <w:bCs/>
                <w:color w:val="000000"/>
                <w:sz w:val="20"/>
                <w:lang w:eastAsia="zh-CN"/>
              </w:rPr>
              <w:t>MAIT</w:t>
            </w:r>
          </w:p>
        </w:tc>
        <w:tc>
          <w:tcPr>
            <w:tcW w:w="0" w:type="auto"/>
            <w:tcBorders>
              <w:top w:val="single" w:sz="4" w:space="0" w:color="auto"/>
              <w:left w:val="nil"/>
              <w:bottom w:val="single" w:sz="4" w:space="0" w:color="auto"/>
              <w:right w:val="nil"/>
            </w:tcBorders>
            <w:shd w:val="clear" w:color="auto" w:fill="auto"/>
            <w:noWrap/>
            <w:vAlign w:val="bottom"/>
          </w:tcPr>
          <w:p w14:paraId="793ADBB1" w14:textId="77777777" w:rsidR="000178F0" w:rsidRDefault="00DE263E">
            <w:pPr>
              <w:rPr>
                <w:rFonts w:eastAsia="等线"/>
                <w:b/>
                <w:bCs/>
                <w:color w:val="000000"/>
                <w:sz w:val="20"/>
                <w:lang w:eastAsia="zh-CN"/>
              </w:rPr>
            </w:pPr>
            <w:r>
              <w:rPr>
                <w:rFonts w:eastAsia="等线"/>
                <w:b/>
                <w:bCs/>
                <w:color w:val="000000"/>
                <w:sz w:val="20"/>
                <w:lang w:eastAsia="zh-CN"/>
              </w:rPr>
              <w:t>Early effector memory T cells (CCR6+ CD8T)</w:t>
            </w:r>
          </w:p>
        </w:tc>
        <w:tc>
          <w:tcPr>
            <w:tcW w:w="0" w:type="auto"/>
            <w:tcBorders>
              <w:top w:val="single" w:sz="4" w:space="0" w:color="auto"/>
              <w:left w:val="nil"/>
              <w:bottom w:val="single" w:sz="4" w:space="0" w:color="auto"/>
              <w:right w:val="nil"/>
            </w:tcBorders>
            <w:shd w:val="clear" w:color="auto" w:fill="auto"/>
            <w:noWrap/>
            <w:vAlign w:val="bottom"/>
          </w:tcPr>
          <w:p w14:paraId="620B095D" w14:textId="77777777" w:rsidR="000178F0" w:rsidRDefault="00DE263E">
            <w:pPr>
              <w:rPr>
                <w:rFonts w:eastAsia="等线"/>
                <w:b/>
                <w:bCs/>
                <w:color w:val="000000"/>
                <w:sz w:val="20"/>
                <w:lang w:eastAsia="zh-CN"/>
              </w:rPr>
            </w:pPr>
            <w:r>
              <w:rPr>
                <w:rFonts w:eastAsia="等线"/>
                <w:b/>
                <w:bCs/>
                <w:color w:val="000000"/>
                <w:sz w:val="20"/>
                <w:lang w:eastAsia="zh-CN"/>
              </w:rPr>
              <w:t>CXCL13+ CD8T</w:t>
            </w:r>
          </w:p>
        </w:tc>
        <w:tc>
          <w:tcPr>
            <w:tcW w:w="0" w:type="auto"/>
            <w:tcBorders>
              <w:top w:val="single" w:sz="4" w:space="0" w:color="auto"/>
              <w:left w:val="nil"/>
              <w:bottom w:val="single" w:sz="4" w:space="0" w:color="auto"/>
              <w:right w:val="nil"/>
            </w:tcBorders>
            <w:shd w:val="clear" w:color="auto" w:fill="auto"/>
            <w:noWrap/>
            <w:vAlign w:val="bottom"/>
          </w:tcPr>
          <w:p w14:paraId="5C731C8F" w14:textId="77777777" w:rsidR="000178F0" w:rsidRDefault="00DE263E">
            <w:pPr>
              <w:rPr>
                <w:rFonts w:eastAsia="等线"/>
                <w:b/>
                <w:bCs/>
                <w:color w:val="000000"/>
                <w:sz w:val="20"/>
                <w:lang w:eastAsia="zh-CN"/>
              </w:rPr>
            </w:pPr>
            <w:r>
              <w:rPr>
                <w:rFonts w:eastAsia="等线"/>
                <w:b/>
                <w:bCs/>
                <w:color w:val="000000"/>
                <w:sz w:val="20"/>
                <w:lang w:eastAsia="zh-CN"/>
              </w:rPr>
              <w:t>Terminal effector T (PRF1+ GZMB+ CD8T)</w:t>
            </w:r>
          </w:p>
        </w:tc>
      </w:tr>
      <w:tr w:rsidR="000178F0" w14:paraId="21C3085C" w14:textId="77777777">
        <w:trPr>
          <w:trHeight w:val="310"/>
        </w:trPr>
        <w:tc>
          <w:tcPr>
            <w:tcW w:w="0" w:type="auto"/>
            <w:tcBorders>
              <w:top w:val="single" w:sz="4" w:space="0" w:color="auto"/>
              <w:left w:val="nil"/>
              <w:bottom w:val="nil"/>
              <w:right w:val="nil"/>
            </w:tcBorders>
            <w:shd w:val="clear" w:color="auto" w:fill="auto"/>
            <w:noWrap/>
            <w:vAlign w:val="bottom"/>
          </w:tcPr>
          <w:p w14:paraId="0680182A" w14:textId="77777777" w:rsidR="000178F0" w:rsidRDefault="00DE263E">
            <w:pPr>
              <w:rPr>
                <w:rFonts w:eastAsia="等线"/>
                <w:color w:val="000000"/>
                <w:sz w:val="20"/>
                <w:lang w:eastAsia="zh-CN"/>
              </w:rPr>
            </w:pPr>
            <w:r>
              <w:rPr>
                <w:rFonts w:eastAsia="等线"/>
                <w:color w:val="000000"/>
                <w:sz w:val="20"/>
                <w:lang w:eastAsia="zh-CN"/>
              </w:rPr>
              <w:t>CD8A</w:t>
            </w:r>
          </w:p>
        </w:tc>
        <w:tc>
          <w:tcPr>
            <w:tcW w:w="0" w:type="auto"/>
            <w:tcBorders>
              <w:top w:val="single" w:sz="4" w:space="0" w:color="auto"/>
              <w:left w:val="nil"/>
              <w:bottom w:val="nil"/>
              <w:right w:val="nil"/>
            </w:tcBorders>
            <w:shd w:val="clear" w:color="auto" w:fill="auto"/>
            <w:noWrap/>
            <w:vAlign w:val="bottom"/>
          </w:tcPr>
          <w:p w14:paraId="7B2BCA70" w14:textId="77777777" w:rsidR="000178F0" w:rsidRDefault="00DE263E">
            <w:pPr>
              <w:rPr>
                <w:rFonts w:eastAsia="等线"/>
                <w:color w:val="000000"/>
                <w:sz w:val="20"/>
                <w:lang w:eastAsia="zh-CN"/>
              </w:rPr>
            </w:pPr>
            <w:r>
              <w:rPr>
                <w:rFonts w:eastAsia="等线"/>
                <w:color w:val="000000"/>
                <w:sz w:val="20"/>
                <w:lang w:eastAsia="zh-CN"/>
              </w:rPr>
              <w:t>CD4</w:t>
            </w:r>
          </w:p>
        </w:tc>
        <w:tc>
          <w:tcPr>
            <w:tcW w:w="0" w:type="auto"/>
            <w:tcBorders>
              <w:top w:val="single" w:sz="4" w:space="0" w:color="auto"/>
              <w:left w:val="nil"/>
              <w:bottom w:val="nil"/>
              <w:right w:val="nil"/>
            </w:tcBorders>
            <w:shd w:val="clear" w:color="auto" w:fill="auto"/>
            <w:noWrap/>
            <w:vAlign w:val="bottom"/>
          </w:tcPr>
          <w:p w14:paraId="5A0219F4" w14:textId="77777777" w:rsidR="000178F0" w:rsidRDefault="00DE263E">
            <w:pPr>
              <w:rPr>
                <w:rFonts w:eastAsia="等线"/>
                <w:color w:val="000000"/>
                <w:sz w:val="20"/>
                <w:lang w:eastAsia="zh-CN"/>
              </w:rPr>
            </w:pPr>
            <w:r>
              <w:rPr>
                <w:rFonts w:eastAsia="等线"/>
                <w:color w:val="000000"/>
                <w:sz w:val="20"/>
                <w:lang w:eastAsia="zh-CN"/>
              </w:rPr>
              <w:t>GNLY</w:t>
            </w:r>
          </w:p>
        </w:tc>
        <w:tc>
          <w:tcPr>
            <w:tcW w:w="0" w:type="auto"/>
            <w:tcBorders>
              <w:top w:val="single" w:sz="4" w:space="0" w:color="auto"/>
              <w:left w:val="nil"/>
              <w:bottom w:val="nil"/>
              <w:right w:val="nil"/>
            </w:tcBorders>
            <w:shd w:val="clear" w:color="auto" w:fill="auto"/>
            <w:noWrap/>
            <w:vAlign w:val="bottom"/>
          </w:tcPr>
          <w:p w14:paraId="1DAA9BCE" w14:textId="77777777" w:rsidR="000178F0" w:rsidRDefault="00DE263E">
            <w:pPr>
              <w:rPr>
                <w:rFonts w:eastAsia="等线"/>
                <w:color w:val="000000"/>
                <w:sz w:val="20"/>
                <w:lang w:eastAsia="zh-CN"/>
              </w:rPr>
            </w:pPr>
            <w:r>
              <w:rPr>
                <w:rFonts w:eastAsia="等线"/>
                <w:color w:val="000000"/>
                <w:sz w:val="20"/>
                <w:lang w:eastAsia="zh-CN"/>
              </w:rPr>
              <w:t>CD3D</w:t>
            </w:r>
          </w:p>
        </w:tc>
        <w:tc>
          <w:tcPr>
            <w:tcW w:w="0" w:type="auto"/>
            <w:tcBorders>
              <w:top w:val="single" w:sz="4" w:space="0" w:color="auto"/>
              <w:left w:val="nil"/>
              <w:bottom w:val="nil"/>
              <w:right w:val="nil"/>
            </w:tcBorders>
            <w:shd w:val="clear" w:color="auto" w:fill="auto"/>
            <w:noWrap/>
            <w:vAlign w:val="bottom"/>
          </w:tcPr>
          <w:p w14:paraId="3527F279" w14:textId="77777777" w:rsidR="000178F0" w:rsidRDefault="00DE263E">
            <w:pPr>
              <w:rPr>
                <w:rFonts w:eastAsia="等线"/>
                <w:color w:val="000000"/>
                <w:sz w:val="20"/>
                <w:lang w:eastAsia="zh-CN"/>
              </w:rPr>
            </w:pPr>
            <w:r>
              <w:rPr>
                <w:rFonts w:eastAsia="等线"/>
                <w:color w:val="000000"/>
                <w:sz w:val="20"/>
                <w:lang w:eastAsia="zh-CN"/>
              </w:rPr>
              <w:t>IFNG</w:t>
            </w:r>
          </w:p>
        </w:tc>
        <w:tc>
          <w:tcPr>
            <w:tcW w:w="0" w:type="auto"/>
            <w:tcBorders>
              <w:top w:val="single" w:sz="4" w:space="0" w:color="auto"/>
              <w:left w:val="nil"/>
              <w:bottom w:val="nil"/>
              <w:right w:val="nil"/>
            </w:tcBorders>
            <w:shd w:val="clear" w:color="auto" w:fill="auto"/>
            <w:noWrap/>
            <w:vAlign w:val="bottom"/>
          </w:tcPr>
          <w:p w14:paraId="588DCE1E" w14:textId="77777777" w:rsidR="000178F0" w:rsidRDefault="00DE263E">
            <w:pPr>
              <w:rPr>
                <w:rFonts w:eastAsia="等线"/>
                <w:color w:val="000000"/>
                <w:sz w:val="20"/>
                <w:lang w:eastAsia="zh-CN"/>
              </w:rPr>
            </w:pPr>
            <w:r>
              <w:rPr>
                <w:rFonts w:eastAsia="等线"/>
                <w:color w:val="000000"/>
                <w:sz w:val="20"/>
                <w:lang w:eastAsia="zh-CN"/>
              </w:rPr>
              <w:t>TIGIT</w:t>
            </w:r>
          </w:p>
        </w:tc>
        <w:tc>
          <w:tcPr>
            <w:tcW w:w="0" w:type="auto"/>
            <w:tcBorders>
              <w:top w:val="single" w:sz="4" w:space="0" w:color="auto"/>
              <w:left w:val="nil"/>
              <w:bottom w:val="nil"/>
              <w:right w:val="nil"/>
            </w:tcBorders>
            <w:shd w:val="clear" w:color="auto" w:fill="auto"/>
            <w:noWrap/>
            <w:vAlign w:val="bottom"/>
          </w:tcPr>
          <w:p w14:paraId="53293DA6" w14:textId="77777777" w:rsidR="000178F0" w:rsidRDefault="00DE263E">
            <w:pPr>
              <w:rPr>
                <w:rFonts w:eastAsia="等线"/>
                <w:color w:val="000000"/>
                <w:sz w:val="20"/>
                <w:lang w:eastAsia="zh-CN"/>
              </w:rPr>
            </w:pPr>
            <w:r>
              <w:rPr>
                <w:rFonts w:eastAsia="等线"/>
                <w:color w:val="000000"/>
                <w:sz w:val="20"/>
                <w:lang w:eastAsia="zh-CN"/>
              </w:rPr>
              <w:t>TCF7</w:t>
            </w:r>
          </w:p>
        </w:tc>
        <w:tc>
          <w:tcPr>
            <w:tcW w:w="0" w:type="auto"/>
            <w:tcBorders>
              <w:top w:val="single" w:sz="4" w:space="0" w:color="auto"/>
              <w:left w:val="nil"/>
              <w:bottom w:val="nil"/>
              <w:right w:val="nil"/>
            </w:tcBorders>
            <w:shd w:val="clear" w:color="auto" w:fill="auto"/>
            <w:noWrap/>
            <w:vAlign w:val="bottom"/>
          </w:tcPr>
          <w:p w14:paraId="702EE098" w14:textId="77777777" w:rsidR="000178F0" w:rsidRDefault="00DE263E">
            <w:pPr>
              <w:rPr>
                <w:rFonts w:eastAsia="等线"/>
                <w:color w:val="000000"/>
                <w:sz w:val="20"/>
                <w:lang w:eastAsia="zh-CN"/>
              </w:rPr>
            </w:pPr>
            <w:r>
              <w:rPr>
                <w:rFonts w:eastAsia="等线"/>
                <w:color w:val="000000"/>
                <w:sz w:val="20"/>
                <w:lang w:eastAsia="zh-CN"/>
              </w:rPr>
              <w:t>KLRB1</w:t>
            </w:r>
          </w:p>
        </w:tc>
        <w:tc>
          <w:tcPr>
            <w:tcW w:w="0" w:type="auto"/>
            <w:tcBorders>
              <w:top w:val="single" w:sz="4" w:space="0" w:color="auto"/>
              <w:left w:val="nil"/>
              <w:bottom w:val="nil"/>
              <w:right w:val="nil"/>
            </w:tcBorders>
            <w:shd w:val="clear" w:color="auto" w:fill="auto"/>
            <w:noWrap/>
            <w:vAlign w:val="bottom"/>
          </w:tcPr>
          <w:p w14:paraId="516B1882" w14:textId="77777777" w:rsidR="000178F0" w:rsidRDefault="00DE263E">
            <w:pPr>
              <w:rPr>
                <w:rFonts w:eastAsia="等线"/>
                <w:color w:val="000000"/>
                <w:sz w:val="20"/>
                <w:lang w:eastAsia="zh-CN"/>
              </w:rPr>
            </w:pPr>
            <w:r>
              <w:rPr>
                <w:rFonts w:eastAsia="等线"/>
                <w:color w:val="000000"/>
                <w:sz w:val="20"/>
                <w:lang w:eastAsia="zh-CN"/>
              </w:rPr>
              <w:t>TNFAIP3</w:t>
            </w:r>
          </w:p>
        </w:tc>
        <w:tc>
          <w:tcPr>
            <w:tcW w:w="0" w:type="auto"/>
            <w:tcBorders>
              <w:top w:val="single" w:sz="4" w:space="0" w:color="auto"/>
              <w:left w:val="nil"/>
              <w:bottom w:val="nil"/>
              <w:right w:val="nil"/>
            </w:tcBorders>
            <w:shd w:val="clear" w:color="auto" w:fill="auto"/>
            <w:noWrap/>
            <w:vAlign w:val="bottom"/>
          </w:tcPr>
          <w:p w14:paraId="149825A5" w14:textId="77777777" w:rsidR="000178F0" w:rsidRDefault="00DE263E">
            <w:pPr>
              <w:rPr>
                <w:rFonts w:eastAsia="等线"/>
                <w:color w:val="000000"/>
                <w:sz w:val="20"/>
                <w:lang w:eastAsia="zh-CN"/>
              </w:rPr>
            </w:pPr>
            <w:r>
              <w:rPr>
                <w:rFonts w:eastAsia="等线"/>
                <w:color w:val="000000"/>
                <w:sz w:val="20"/>
                <w:lang w:eastAsia="zh-CN"/>
              </w:rPr>
              <w:t>CXCL13</w:t>
            </w:r>
          </w:p>
        </w:tc>
        <w:tc>
          <w:tcPr>
            <w:tcW w:w="0" w:type="auto"/>
            <w:tcBorders>
              <w:top w:val="single" w:sz="4" w:space="0" w:color="auto"/>
              <w:left w:val="nil"/>
              <w:bottom w:val="nil"/>
              <w:right w:val="nil"/>
            </w:tcBorders>
            <w:shd w:val="clear" w:color="auto" w:fill="auto"/>
            <w:noWrap/>
            <w:vAlign w:val="bottom"/>
          </w:tcPr>
          <w:p w14:paraId="2BE8EC6E" w14:textId="77777777" w:rsidR="000178F0" w:rsidRDefault="00DE263E">
            <w:pPr>
              <w:rPr>
                <w:rFonts w:eastAsia="等线"/>
                <w:color w:val="000000"/>
                <w:sz w:val="20"/>
                <w:lang w:eastAsia="zh-CN"/>
              </w:rPr>
            </w:pPr>
            <w:r>
              <w:rPr>
                <w:rFonts w:eastAsia="等线"/>
                <w:color w:val="000000"/>
                <w:sz w:val="20"/>
                <w:lang w:eastAsia="zh-CN"/>
              </w:rPr>
              <w:t>GNLY</w:t>
            </w:r>
          </w:p>
        </w:tc>
      </w:tr>
      <w:tr w:rsidR="000178F0" w14:paraId="60187897" w14:textId="77777777">
        <w:trPr>
          <w:trHeight w:val="310"/>
        </w:trPr>
        <w:tc>
          <w:tcPr>
            <w:tcW w:w="0" w:type="auto"/>
            <w:tcBorders>
              <w:top w:val="nil"/>
              <w:left w:val="nil"/>
              <w:bottom w:val="nil"/>
              <w:right w:val="nil"/>
            </w:tcBorders>
            <w:shd w:val="clear" w:color="auto" w:fill="auto"/>
            <w:noWrap/>
            <w:vAlign w:val="bottom"/>
          </w:tcPr>
          <w:p w14:paraId="52248770" w14:textId="77777777" w:rsidR="000178F0" w:rsidRDefault="00DE263E">
            <w:pPr>
              <w:rPr>
                <w:rFonts w:eastAsia="等线"/>
                <w:color w:val="000000"/>
                <w:sz w:val="20"/>
                <w:lang w:eastAsia="zh-CN"/>
              </w:rPr>
            </w:pPr>
            <w:r>
              <w:rPr>
                <w:rFonts w:eastAsia="等线"/>
                <w:color w:val="000000"/>
                <w:sz w:val="20"/>
                <w:lang w:eastAsia="zh-CN"/>
              </w:rPr>
              <w:t>CD8B</w:t>
            </w:r>
          </w:p>
        </w:tc>
        <w:tc>
          <w:tcPr>
            <w:tcW w:w="0" w:type="auto"/>
            <w:tcBorders>
              <w:top w:val="nil"/>
              <w:left w:val="nil"/>
              <w:bottom w:val="nil"/>
              <w:right w:val="nil"/>
            </w:tcBorders>
            <w:shd w:val="clear" w:color="auto" w:fill="auto"/>
            <w:noWrap/>
            <w:vAlign w:val="bottom"/>
          </w:tcPr>
          <w:p w14:paraId="5E6CC19B" w14:textId="77777777" w:rsidR="000178F0" w:rsidRDefault="00DE263E">
            <w:pPr>
              <w:rPr>
                <w:rFonts w:eastAsia="等线"/>
                <w:color w:val="000000"/>
                <w:sz w:val="20"/>
                <w:lang w:eastAsia="zh-CN"/>
              </w:rPr>
            </w:pPr>
            <w:r>
              <w:rPr>
                <w:rFonts w:eastAsia="等线"/>
                <w:color w:val="000000"/>
                <w:sz w:val="20"/>
                <w:lang w:eastAsia="zh-CN"/>
              </w:rPr>
              <w:t>IL7R</w:t>
            </w:r>
          </w:p>
        </w:tc>
        <w:tc>
          <w:tcPr>
            <w:tcW w:w="0" w:type="auto"/>
            <w:tcBorders>
              <w:top w:val="nil"/>
              <w:left w:val="nil"/>
              <w:bottom w:val="nil"/>
              <w:right w:val="nil"/>
            </w:tcBorders>
            <w:shd w:val="clear" w:color="auto" w:fill="auto"/>
            <w:noWrap/>
            <w:vAlign w:val="bottom"/>
          </w:tcPr>
          <w:p w14:paraId="0D4C430F" w14:textId="77777777" w:rsidR="000178F0" w:rsidRDefault="00DE263E">
            <w:pPr>
              <w:rPr>
                <w:rFonts w:eastAsia="等线"/>
                <w:color w:val="000000"/>
                <w:sz w:val="20"/>
                <w:lang w:eastAsia="zh-CN"/>
              </w:rPr>
            </w:pPr>
            <w:r>
              <w:rPr>
                <w:rFonts w:eastAsia="等线"/>
                <w:color w:val="000000"/>
                <w:sz w:val="20"/>
                <w:lang w:eastAsia="zh-CN"/>
              </w:rPr>
              <w:t>NKG7</w:t>
            </w:r>
          </w:p>
        </w:tc>
        <w:tc>
          <w:tcPr>
            <w:tcW w:w="0" w:type="auto"/>
            <w:tcBorders>
              <w:top w:val="nil"/>
              <w:left w:val="nil"/>
              <w:bottom w:val="nil"/>
              <w:right w:val="nil"/>
            </w:tcBorders>
            <w:shd w:val="clear" w:color="auto" w:fill="auto"/>
            <w:noWrap/>
            <w:vAlign w:val="bottom"/>
          </w:tcPr>
          <w:p w14:paraId="41B55191" w14:textId="77777777" w:rsidR="000178F0" w:rsidRDefault="00DE263E">
            <w:pPr>
              <w:rPr>
                <w:rFonts w:eastAsia="等线"/>
                <w:color w:val="000000"/>
                <w:sz w:val="20"/>
                <w:lang w:eastAsia="zh-CN"/>
              </w:rPr>
            </w:pPr>
            <w:r>
              <w:rPr>
                <w:rFonts w:eastAsia="等线"/>
                <w:color w:val="000000"/>
                <w:sz w:val="20"/>
                <w:lang w:eastAsia="zh-CN"/>
              </w:rPr>
              <w:t>CD3E</w:t>
            </w:r>
          </w:p>
        </w:tc>
        <w:tc>
          <w:tcPr>
            <w:tcW w:w="0" w:type="auto"/>
            <w:tcBorders>
              <w:top w:val="nil"/>
              <w:left w:val="nil"/>
              <w:bottom w:val="nil"/>
              <w:right w:val="nil"/>
            </w:tcBorders>
            <w:shd w:val="clear" w:color="auto" w:fill="auto"/>
            <w:noWrap/>
            <w:vAlign w:val="bottom"/>
          </w:tcPr>
          <w:p w14:paraId="64070D94" w14:textId="77777777" w:rsidR="000178F0" w:rsidRDefault="00DE263E">
            <w:pPr>
              <w:rPr>
                <w:rFonts w:eastAsia="等线"/>
                <w:color w:val="000000"/>
                <w:sz w:val="20"/>
                <w:lang w:eastAsia="zh-CN"/>
              </w:rPr>
            </w:pPr>
            <w:r>
              <w:rPr>
                <w:rFonts w:eastAsia="等线"/>
                <w:color w:val="000000"/>
                <w:sz w:val="20"/>
                <w:lang w:eastAsia="zh-CN"/>
              </w:rPr>
              <w:t>TNF</w:t>
            </w:r>
          </w:p>
        </w:tc>
        <w:tc>
          <w:tcPr>
            <w:tcW w:w="0" w:type="auto"/>
            <w:tcBorders>
              <w:top w:val="nil"/>
              <w:left w:val="nil"/>
              <w:bottom w:val="nil"/>
              <w:right w:val="nil"/>
            </w:tcBorders>
            <w:shd w:val="clear" w:color="auto" w:fill="auto"/>
            <w:noWrap/>
            <w:vAlign w:val="bottom"/>
          </w:tcPr>
          <w:p w14:paraId="7DA0C1CD" w14:textId="77777777" w:rsidR="000178F0" w:rsidRDefault="00DE263E">
            <w:pPr>
              <w:rPr>
                <w:rFonts w:eastAsia="等线"/>
                <w:color w:val="000000"/>
                <w:sz w:val="20"/>
                <w:lang w:eastAsia="zh-CN"/>
              </w:rPr>
            </w:pPr>
            <w:r>
              <w:rPr>
                <w:rFonts w:eastAsia="等线"/>
                <w:color w:val="000000"/>
                <w:sz w:val="20"/>
                <w:lang w:eastAsia="zh-CN"/>
              </w:rPr>
              <w:t>PDCD1</w:t>
            </w:r>
          </w:p>
        </w:tc>
        <w:tc>
          <w:tcPr>
            <w:tcW w:w="0" w:type="auto"/>
            <w:tcBorders>
              <w:top w:val="nil"/>
              <w:left w:val="nil"/>
              <w:bottom w:val="nil"/>
              <w:right w:val="nil"/>
            </w:tcBorders>
            <w:shd w:val="clear" w:color="auto" w:fill="auto"/>
            <w:noWrap/>
            <w:vAlign w:val="bottom"/>
          </w:tcPr>
          <w:p w14:paraId="1B37C9EA" w14:textId="77777777" w:rsidR="000178F0" w:rsidRDefault="00DE263E">
            <w:pPr>
              <w:rPr>
                <w:rFonts w:eastAsia="等线"/>
                <w:color w:val="000000"/>
                <w:sz w:val="20"/>
                <w:lang w:eastAsia="zh-CN"/>
              </w:rPr>
            </w:pPr>
            <w:r>
              <w:rPr>
                <w:rFonts w:eastAsia="等线"/>
                <w:color w:val="000000"/>
                <w:sz w:val="20"/>
                <w:lang w:eastAsia="zh-CN"/>
              </w:rPr>
              <w:t>LEF1</w:t>
            </w:r>
          </w:p>
        </w:tc>
        <w:tc>
          <w:tcPr>
            <w:tcW w:w="0" w:type="auto"/>
            <w:tcBorders>
              <w:top w:val="nil"/>
              <w:left w:val="nil"/>
              <w:bottom w:val="nil"/>
              <w:right w:val="nil"/>
            </w:tcBorders>
            <w:shd w:val="clear" w:color="auto" w:fill="auto"/>
            <w:noWrap/>
            <w:vAlign w:val="bottom"/>
          </w:tcPr>
          <w:p w14:paraId="4649D3F9" w14:textId="77777777" w:rsidR="000178F0" w:rsidRDefault="00DE263E">
            <w:pPr>
              <w:rPr>
                <w:rFonts w:eastAsia="等线"/>
                <w:color w:val="000000"/>
                <w:sz w:val="20"/>
                <w:lang w:eastAsia="zh-CN"/>
              </w:rPr>
            </w:pPr>
            <w:r>
              <w:rPr>
                <w:rFonts w:eastAsia="等线"/>
                <w:color w:val="000000"/>
                <w:sz w:val="20"/>
                <w:lang w:eastAsia="zh-CN"/>
              </w:rPr>
              <w:t>SLC4A10</w:t>
            </w:r>
          </w:p>
        </w:tc>
        <w:tc>
          <w:tcPr>
            <w:tcW w:w="0" w:type="auto"/>
            <w:tcBorders>
              <w:top w:val="nil"/>
              <w:left w:val="nil"/>
              <w:bottom w:val="nil"/>
              <w:right w:val="nil"/>
            </w:tcBorders>
            <w:shd w:val="clear" w:color="auto" w:fill="auto"/>
            <w:noWrap/>
            <w:vAlign w:val="bottom"/>
          </w:tcPr>
          <w:p w14:paraId="1955D99E" w14:textId="77777777" w:rsidR="000178F0" w:rsidRDefault="00DE263E">
            <w:pPr>
              <w:rPr>
                <w:rFonts w:eastAsia="等线"/>
                <w:color w:val="000000"/>
                <w:sz w:val="20"/>
                <w:lang w:eastAsia="zh-CN"/>
              </w:rPr>
            </w:pPr>
            <w:r>
              <w:rPr>
                <w:rFonts w:eastAsia="等线"/>
                <w:color w:val="000000"/>
                <w:sz w:val="20"/>
                <w:lang w:eastAsia="zh-CN"/>
              </w:rPr>
              <w:t>CCL20</w:t>
            </w:r>
          </w:p>
        </w:tc>
        <w:tc>
          <w:tcPr>
            <w:tcW w:w="0" w:type="auto"/>
            <w:tcBorders>
              <w:top w:val="nil"/>
              <w:left w:val="nil"/>
              <w:bottom w:val="nil"/>
              <w:right w:val="nil"/>
            </w:tcBorders>
            <w:shd w:val="clear" w:color="auto" w:fill="auto"/>
            <w:noWrap/>
            <w:vAlign w:val="bottom"/>
          </w:tcPr>
          <w:p w14:paraId="0D8A33EE" w14:textId="77777777" w:rsidR="000178F0" w:rsidRDefault="00DE263E">
            <w:pPr>
              <w:rPr>
                <w:rFonts w:eastAsia="等线"/>
                <w:color w:val="000000"/>
                <w:sz w:val="20"/>
                <w:lang w:eastAsia="zh-CN"/>
              </w:rPr>
            </w:pPr>
            <w:r>
              <w:rPr>
                <w:rFonts w:eastAsia="等线"/>
                <w:color w:val="000000"/>
                <w:sz w:val="20"/>
                <w:lang w:eastAsia="zh-CN"/>
              </w:rPr>
              <w:t>CTLA4</w:t>
            </w:r>
          </w:p>
        </w:tc>
        <w:tc>
          <w:tcPr>
            <w:tcW w:w="0" w:type="auto"/>
            <w:tcBorders>
              <w:top w:val="nil"/>
              <w:left w:val="nil"/>
              <w:bottom w:val="nil"/>
              <w:right w:val="nil"/>
            </w:tcBorders>
            <w:shd w:val="clear" w:color="auto" w:fill="auto"/>
            <w:noWrap/>
            <w:vAlign w:val="bottom"/>
          </w:tcPr>
          <w:p w14:paraId="09F6E76A" w14:textId="77777777" w:rsidR="000178F0" w:rsidRDefault="00DE263E">
            <w:pPr>
              <w:rPr>
                <w:rFonts w:eastAsia="等线"/>
                <w:color w:val="000000"/>
                <w:sz w:val="20"/>
                <w:lang w:eastAsia="zh-CN"/>
              </w:rPr>
            </w:pPr>
            <w:r>
              <w:rPr>
                <w:rFonts w:eastAsia="等线"/>
                <w:color w:val="000000"/>
                <w:sz w:val="20"/>
                <w:lang w:eastAsia="zh-CN"/>
              </w:rPr>
              <w:t>GZMB</w:t>
            </w:r>
          </w:p>
        </w:tc>
      </w:tr>
      <w:tr w:rsidR="000178F0" w14:paraId="41047819" w14:textId="77777777">
        <w:trPr>
          <w:trHeight w:val="310"/>
        </w:trPr>
        <w:tc>
          <w:tcPr>
            <w:tcW w:w="0" w:type="auto"/>
            <w:tcBorders>
              <w:top w:val="nil"/>
              <w:left w:val="nil"/>
              <w:bottom w:val="nil"/>
              <w:right w:val="nil"/>
            </w:tcBorders>
            <w:shd w:val="clear" w:color="auto" w:fill="auto"/>
            <w:noWrap/>
            <w:vAlign w:val="bottom"/>
          </w:tcPr>
          <w:p w14:paraId="25D723B5" w14:textId="77777777" w:rsidR="000178F0" w:rsidRDefault="00DE263E">
            <w:pPr>
              <w:rPr>
                <w:rFonts w:eastAsia="等线"/>
                <w:color w:val="000000"/>
                <w:sz w:val="20"/>
                <w:lang w:eastAsia="zh-CN"/>
              </w:rPr>
            </w:pPr>
            <w:r>
              <w:rPr>
                <w:rFonts w:eastAsia="等线"/>
                <w:color w:val="000000"/>
                <w:sz w:val="20"/>
                <w:lang w:eastAsia="zh-CN"/>
              </w:rPr>
              <w:t>CD3D</w:t>
            </w:r>
          </w:p>
        </w:tc>
        <w:tc>
          <w:tcPr>
            <w:tcW w:w="0" w:type="auto"/>
            <w:tcBorders>
              <w:top w:val="nil"/>
              <w:left w:val="nil"/>
              <w:bottom w:val="nil"/>
              <w:right w:val="nil"/>
            </w:tcBorders>
            <w:shd w:val="clear" w:color="auto" w:fill="auto"/>
            <w:noWrap/>
            <w:vAlign w:val="bottom"/>
          </w:tcPr>
          <w:p w14:paraId="49818AFB" w14:textId="77777777" w:rsidR="000178F0" w:rsidRDefault="00DE263E">
            <w:pPr>
              <w:rPr>
                <w:rFonts w:eastAsia="等线"/>
                <w:color w:val="000000"/>
                <w:sz w:val="20"/>
                <w:lang w:eastAsia="zh-CN"/>
              </w:rPr>
            </w:pPr>
            <w:r>
              <w:rPr>
                <w:rFonts w:eastAsia="等线"/>
                <w:color w:val="000000"/>
                <w:sz w:val="20"/>
                <w:lang w:eastAsia="zh-CN"/>
              </w:rPr>
              <w:t>TRBC2</w:t>
            </w:r>
          </w:p>
        </w:tc>
        <w:tc>
          <w:tcPr>
            <w:tcW w:w="0" w:type="auto"/>
            <w:tcBorders>
              <w:top w:val="nil"/>
              <w:left w:val="nil"/>
              <w:bottom w:val="nil"/>
              <w:right w:val="nil"/>
            </w:tcBorders>
            <w:shd w:val="clear" w:color="auto" w:fill="auto"/>
            <w:noWrap/>
            <w:vAlign w:val="bottom"/>
          </w:tcPr>
          <w:p w14:paraId="09BD89D1" w14:textId="77777777" w:rsidR="000178F0" w:rsidRDefault="00DE263E">
            <w:pPr>
              <w:rPr>
                <w:rFonts w:eastAsia="等线"/>
                <w:color w:val="000000"/>
                <w:sz w:val="20"/>
                <w:lang w:eastAsia="zh-CN"/>
              </w:rPr>
            </w:pPr>
            <w:r>
              <w:rPr>
                <w:rFonts w:eastAsia="等线"/>
                <w:color w:val="000000"/>
                <w:sz w:val="20"/>
                <w:lang w:eastAsia="zh-CN"/>
              </w:rPr>
              <w:t>CD247</w:t>
            </w:r>
          </w:p>
        </w:tc>
        <w:tc>
          <w:tcPr>
            <w:tcW w:w="0" w:type="auto"/>
            <w:tcBorders>
              <w:top w:val="nil"/>
              <w:left w:val="nil"/>
              <w:bottom w:val="nil"/>
              <w:right w:val="nil"/>
            </w:tcBorders>
            <w:shd w:val="clear" w:color="auto" w:fill="auto"/>
            <w:noWrap/>
            <w:vAlign w:val="bottom"/>
          </w:tcPr>
          <w:p w14:paraId="475CC71B" w14:textId="77777777" w:rsidR="000178F0" w:rsidRDefault="00DE263E">
            <w:pPr>
              <w:rPr>
                <w:rFonts w:eastAsia="等线"/>
                <w:color w:val="000000"/>
                <w:sz w:val="20"/>
                <w:lang w:eastAsia="zh-CN"/>
              </w:rPr>
            </w:pPr>
            <w:r>
              <w:rPr>
                <w:rFonts w:eastAsia="等线"/>
                <w:color w:val="000000"/>
                <w:sz w:val="20"/>
                <w:lang w:eastAsia="zh-CN"/>
              </w:rPr>
              <w:t>GNLY</w:t>
            </w:r>
          </w:p>
        </w:tc>
        <w:tc>
          <w:tcPr>
            <w:tcW w:w="0" w:type="auto"/>
            <w:tcBorders>
              <w:top w:val="nil"/>
              <w:left w:val="nil"/>
              <w:bottom w:val="nil"/>
              <w:right w:val="nil"/>
            </w:tcBorders>
            <w:shd w:val="clear" w:color="auto" w:fill="auto"/>
            <w:noWrap/>
            <w:vAlign w:val="bottom"/>
          </w:tcPr>
          <w:p w14:paraId="4D4F28C8" w14:textId="77777777" w:rsidR="000178F0" w:rsidRDefault="00DE263E">
            <w:pPr>
              <w:rPr>
                <w:rFonts w:eastAsia="等线"/>
                <w:color w:val="000000"/>
                <w:sz w:val="20"/>
                <w:lang w:eastAsia="zh-CN"/>
              </w:rPr>
            </w:pPr>
            <w:r>
              <w:rPr>
                <w:rFonts w:eastAsia="等线"/>
                <w:color w:val="000000"/>
                <w:sz w:val="20"/>
                <w:lang w:eastAsia="zh-CN"/>
              </w:rPr>
              <w:t>GZMB</w:t>
            </w:r>
          </w:p>
        </w:tc>
        <w:tc>
          <w:tcPr>
            <w:tcW w:w="0" w:type="auto"/>
            <w:tcBorders>
              <w:top w:val="nil"/>
              <w:left w:val="nil"/>
              <w:bottom w:val="nil"/>
              <w:right w:val="nil"/>
            </w:tcBorders>
            <w:shd w:val="clear" w:color="auto" w:fill="auto"/>
            <w:noWrap/>
            <w:vAlign w:val="bottom"/>
          </w:tcPr>
          <w:p w14:paraId="70DC4F8E" w14:textId="77777777" w:rsidR="000178F0" w:rsidRDefault="00DE263E">
            <w:pPr>
              <w:rPr>
                <w:rFonts w:eastAsia="等线"/>
                <w:color w:val="000000"/>
                <w:sz w:val="20"/>
                <w:lang w:eastAsia="zh-CN"/>
              </w:rPr>
            </w:pPr>
            <w:r>
              <w:rPr>
                <w:rFonts w:eastAsia="等线"/>
                <w:color w:val="000000"/>
                <w:sz w:val="20"/>
                <w:lang w:eastAsia="zh-CN"/>
              </w:rPr>
              <w:t>CD274</w:t>
            </w:r>
          </w:p>
        </w:tc>
        <w:tc>
          <w:tcPr>
            <w:tcW w:w="0" w:type="auto"/>
            <w:tcBorders>
              <w:top w:val="nil"/>
              <w:left w:val="nil"/>
              <w:bottom w:val="nil"/>
              <w:right w:val="nil"/>
            </w:tcBorders>
            <w:shd w:val="clear" w:color="auto" w:fill="auto"/>
            <w:noWrap/>
            <w:vAlign w:val="bottom"/>
          </w:tcPr>
          <w:p w14:paraId="4EE4DEB1" w14:textId="77777777" w:rsidR="000178F0" w:rsidRDefault="00DE263E">
            <w:pPr>
              <w:rPr>
                <w:rFonts w:eastAsia="等线"/>
                <w:color w:val="000000"/>
                <w:sz w:val="20"/>
                <w:lang w:eastAsia="zh-CN"/>
              </w:rPr>
            </w:pPr>
            <w:r>
              <w:rPr>
                <w:rFonts w:eastAsia="等线"/>
                <w:color w:val="000000"/>
                <w:sz w:val="20"/>
                <w:lang w:eastAsia="zh-CN"/>
              </w:rPr>
              <w:t>CCR7</w:t>
            </w:r>
          </w:p>
        </w:tc>
        <w:tc>
          <w:tcPr>
            <w:tcW w:w="0" w:type="auto"/>
            <w:tcBorders>
              <w:top w:val="nil"/>
              <w:left w:val="nil"/>
              <w:bottom w:val="nil"/>
              <w:right w:val="nil"/>
            </w:tcBorders>
            <w:shd w:val="clear" w:color="auto" w:fill="auto"/>
            <w:noWrap/>
            <w:vAlign w:val="bottom"/>
          </w:tcPr>
          <w:p w14:paraId="3D3FF98D" w14:textId="77777777" w:rsidR="000178F0" w:rsidRDefault="00DE263E">
            <w:pPr>
              <w:rPr>
                <w:rFonts w:eastAsia="等线"/>
                <w:color w:val="000000"/>
                <w:sz w:val="20"/>
                <w:lang w:eastAsia="zh-CN"/>
              </w:rPr>
            </w:pPr>
            <w:r>
              <w:rPr>
                <w:rFonts w:eastAsia="等线"/>
                <w:color w:val="000000"/>
                <w:sz w:val="20"/>
                <w:lang w:eastAsia="zh-CN"/>
              </w:rPr>
              <w:t>NCR3</w:t>
            </w:r>
          </w:p>
        </w:tc>
        <w:tc>
          <w:tcPr>
            <w:tcW w:w="0" w:type="auto"/>
            <w:tcBorders>
              <w:top w:val="nil"/>
              <w:left w:val="nil"/>
              <w:bottom w:val="nil"/>
              <w:right w:val="nil"/>
            </w:tcBorders>
            <w:shd w:val="clear" w:color="auto" w:fill="auto"/>
            <w:noWrap/>
            <w:vAlign w:val="bottom"/>
          </w:tcPr>
          <w:p w14:paraId="5A557A7A" w14:textId="77777777" w:rsidR="000178F0" w:rsidRDefault="00DE263E">
            <w:pPr>
              <w:rPr>
                <w:rFonts w:eastAsia="等线"/>
                <w:color w:val="000000"/>
                <w:sz w:val="20"/>
                <w:lang w:eastAsia="zh-CN"/>
              </w:rPr>
            </w:pPr>
            <w:r>
              <w:rPr>
                <w:rFonts w:eastAsia="等线"/>
                <w:color w:val="000000"/>
                <w:sz w:val="20"/>
                <w:lang w:eastAsia="zh-CN"/>
              </w:rPr>
              <w:t>NFKBIA</w:t>
            </w:r>
          </w:p>
        </w:tc>
        <w:tc>
          <w:tcPr>
            <w:tcW w:w="0" w:type="auto"/>
            <w:tcBorders>
              <w:top w:val="nil"/>
              <w:left w:val="nil"/>
              <w:bottom w:val="nil"/>
              <w:right w:val="nil"/>
            </w:tcBorders>
            <w:shd w:val="clear" w:color="auto" w:fill="auto"/>
            <w:noWrap/>
            <w:vAlign w:val="bottom"/>
          </w:tcPr>
          <w:p w14:paraId="1C487583" w14:textId="77777777" w:rsidR="000178F0" w:rsidRDefault="00DE263E">
            <w:pPr>
              <w:rPr>
                <w:rFonts w:eastAsia="等线"/>
                <w:color w:val="000000"/>
                <w:sz w:val="20"/>
                <w:lang w:eastAsia="zh-CN"/>
              </w:rPr>
            </w:pPr>
            <w:r>
              <w:rPr>
                <w:rFonts w:eastAsia="等线"/>
                <w:color w:val="000000"/>
                <w:sz w:val="20"/>
                <w:lang w:eastAsia="zh-CN"/>
              </w:rPr>
              <w:t>RGS1</w:t>
            </w:r>
          </w:p>
        </w:tc>
        <w:tc>
          <w:tcPr>
            <w:tcW w:w="0" w:type="auto"/>
            <w:tcBorders>
              <w:top w:val="nil"/>
              <w:left w:val="nil"/>
              <w:bottom w:val="nil"/>
              <w:right w:val="nil"/>
            </w:tcBorders>
            <w:shd w:val="clear" w:color="auto" w:fill="auto"/>
            <w:noWrap/>
            <w:vAlign w:val="bottom"/>
          </w:tcPr>
          <w:p w14:paraId="22D0D83E" w14:textId="77777777" w:rsidR="000178F0" w:rsidRDefault="00DE263E">
            <w:pPr>
              <w:rPr>
                <w:rFonts w:eastAsia="等线"/>
                <w:color w:val="000000"/>
                <w:sz w:val="20"/>
                <w:lang w:eastAsia="zh-CN"/>
              </w:rPr>
            </w:pPr>
            <w:r>
              <w:rPr>
                <w:rFonts w:eastAsia="等线"/>
                <w:color w:val="000000"/>
                <w:sz w:val="20"/>
                <w:lang w:eastAsia="zh-CN"/>
              </w:rPr>
              <w:t>FGFBP2</w:t>
            </w:r>
          </w:p>
        </w:tc>
      </w:tr>
      <w:tr w:rsidR="000178F0" w14:paraId="17FA870E" w14:textId="77777777">
        <w:trPr>
          <w:trHeight w:val="310"/>
        </w:trPr>
        <w:tc>
          <w:tcPr>
            <w:tcW w:w="0" w:type="auto"/>
            <w:tcBorders>
              <w:top w:val="nil"/>
              <w:left w:val="nil"/>
              <w:bottom w:val="nil"/>
              <w:right w:val="nil"/>
            </w:tcBorders>
            <w:shd w:val="clear" w:color="auto" w:fill="auto"/>
            <w:noWrap/>
            <w:vAlign w:val="bottom"/>
          </w:tcPr>
          <w:p w14:paraId="63802C0D" w14:textId="77777777" w:rsidR="000178F0" w:rsidRDefault="00DE263E">
            <w:pPr>
              <w:rPr>
                <w:rFonts w:eastAsia="等线"/>
                <w:color w:val="000000"/>
                <w:sz w:val="20"/>
                <w:lang w:eastAsia="zh-CN"/>
              </w:rPr>
            </w:pPr>
            <w:r>
              <w:rPr>
                <w:rFonts w:eastAsia="等线"/>
                <w:color w:val="000000"/>
                <w:sz w:val="20"/>
                <w:lang w:eastAsia="zh-CN"/>
              </w:rPr>
              <w:t>CD3E</w:t>
            </w:r>
          </w:p>
        </w:tc>
        <w:tc>
          <w:tcPr>
            <w:tcW w:w="0" w:type="auto"/>
            <w:tcBorders>
              <w:top w:val="nil"/>
              <w:left w:val="nil"/>
              <w:bottom w:val="nil"/>
              <w:right w:val="nil"/>
            </w:tcBorders>
            <w:shd w:val="clear" w:color="auto" w:fill="auto"/>
            <w:noWrap/>
            <w:vAlign w:val="bottom"/>
          </w:tcPr>
          <w:p w14:paraId="4726C7D0" w14:textId="77777777" w:rsidR="000178F0" w:rsidRDefault="000178F0">
            <w:pPr>
              <w:rPr>
                <w:rFonts w:eastAsia="等线"/>
                <w:color w:val="000000"/>
                <w:sz w:val="20"/>
                <w:lang w:eastAsia="zh-CN"/>
              </w:rPr>
            </w:pPr>
          </w:p>
        </w:tc>
        <w:tc>
          <w:tcPr>
            <w:tcW w:w="0" w:type="auto"/>
            <w:tcBorders>
              <w:top w:val="nil"/>
              <w:left w:val="nil"/>
              <w:bottom w:val="nil"/>
              <w:right w:val="nil"/>
            </w:tcBorders>
            <w:shd w:val="clear" w:color="auto" w:fill="auto"/>
            <w:noWrap/>
            <w:vAlign w:val="bottom"/>
          </w:tcPr>
          <w:p w14:paraId="35CC4F47" w14:textId="77777777" w:rsidR="000178F0" w:rsidRDefault="00DE263E">
            <w:pPr>
              <w:rPr>
                <w:rFonts w:eastAsia="等线"/>
                <w:color w:val="000000"/>
                <w:sz w:val="20"/>
                <w:lang w:eastAsia="zh-CN"/>
              </w:rPr>
            </w:pPr>
            <w:r>
              <w:rPr>
                <w:rFonts w:eastAsia="等线"/>
                <w:color w:val="000000"/>
                <w:sz w:val="20"/>
                <w:lang w:eastAsia="zh-CN"/>
              </w:rPr>
              <w:t>FCER1G</w:t>
            </w:r>
          </w:p>
        </w:tc>
        <w:tc>
          <w:tcPr>
            <w:tcW w:w="0" w:type="auto"/>
            <w:tcBorders>
              <w:top w:val="nil"/>
              <w:left w:val="nil"/>
              <w:bottom w:val="nil"/>
              <w:right w:val="nil"/>
            </w:tcBorders>
            <w:shd w:val="clear" w:color="auto" w:fill="auto"/>
            <w:noWrap/>
            <w:vAlign w:val="bottom"/>
          </w:tcPr>
          <w:p w14:paraId="7A0A3307" w14:textId="77777777" w:rsidR="000178F0" w:rsidRDefault="00DE263E">
            <w:pPr>
              <w:rPr>
                <w:rFonts w:eastAsia="等线"/>
                <w:color w:val="000000"/>
                <w:sz w:val="20"/>
                <w:lang w:eastAsia="zh-CN"/>
              </w:rPr>
            </w:pPr>
            <w:r>
              <w:rPr>
                <w:rFonts w:eastAsia="等线"/>
                <w:color w:val="000000"/>
                <w:sz w:val="20"/>
                <w:lang w:eastAsia="zh-CN"/>
              </w:rPr>
              <w:t>NKG7</w:t>
            </w:r>
          </w:p>
        </w:tc>
        <w:tc>
          <w:tcPr>
            <w:tcW w:w="0" w:type="auto"/>
            <w:tcBorders>
              <w:top w:val="nil"/>
              <w:left w:val="nil"/>
              <w:bottom w:val="nil"/>
              <w:right w:val="nil"/>
            </w:tcBorders>
            <w:shd w:val="clear" w:color="auto" w:fill="auto"/>
            <w:noWrap/>
            <w:vAlign w:val="bottom"/>
          </w:tcPr>
          <w:p w14:paraId="74548462" w14:textId="77777777" w:rsidR="000178F0" w:rsidRDefault="00DE263E">
            <w:pPr>
              <w:rPr>
                <w:rFonts w:eastAsia="等线"/>
                <w:color w:val="000000"/>
                <w:sz w:val="20"/>
                <w:lang w:eastAsia="zh-CN"/>
              </w:rPr>
            </w:pPr>
            <w:r>
              <w:rPr>
                <w:rFonts w:eastAsia="等线"/>
                <w:color w:val="000000"/>
                <w:sz w:val="20"/>
                <w:lang w:eastAsia="zh-CN"/>
              </w:rPr>
              <w:t>GZMA</w:t>
            </w:r>
          </w:p>
        </w:tc>
        <w:tc>
          <w:tcPr>
            <w:tcW w:w="0" w:type="auto"/>
            <w:tcBorders>
              <w:top w:val="nil"/>
              <w:left w:val="nil"/>
              <w:bottom w:val="nil"/>
              <w:right w:val="nil"/>
            </w:tcBorders>
            <w:shd w:val="clear" w:color="auto" w:fill="auto"/>
            <w:noWrap/>
            <w:vAlign w:val="bottom"/>
          </w:tcPr>
          <w:p w14:paraId="696792B8" w14:textId="77777777" w:rsidR="000178F0" w:rsidRDefault="00DE263E">
            <w:pPr>
              <w:rPr>
                <w:rFonts w:eastAsia="等线"/>
                <w:color w:val="000000"/>
                <w:sz w:val="20"/>
                <w:lang w:eastAsia="zh-CN"/>
              </w:rPr>
            </w:pPr>
            <w:r>
              <w:rPr>
                <w:rFonts w:eastAsia="等线"/>
                <w:color w:val="000000"/>
                <w:sz w:val="20"/>
                <w:lang w:eastAsia="zh-CN"/>
              </w:rPr>
              <w:t>CTLA4</w:t>
            </w:r>
          </w:p>
        </w:tc>
        <w:tc>
          <w:tcPr>
            <w:tcW w:w="0" w:type="auto"/>
            <w:tcBorders>
              <w:top w:val="nil"/>
              <w:left w:val="nil"/>
              <w:bottom w:val="nil"/>
              <w:right w:val="nil"/>
            </w:tcBorders>
            <w:shd w:val="clear" w:color="auto" w:fill="auto"/>
            <w:noWrap/>
            <w:vAlign w:val="bottom"/>
          </w:tcPr>
          <w:p w14:paraId="45748512" w14:textId="77777777" w:rsidR="000178F0" w:rsidRDefault="000178F0">
            <w:pPr>
              <w:rPr>
                <w:rFonts w:eastAsia="等线"/>
                <w:color w:val="000000"/>
                <w:sz w:val="20"/>
                <w:lang w:eastAsia="zh-CN"/>
              </w:rPr>
            </w:pPr>
          </w:p>
        </w:tc>
        <w:tc>
          <w:tcPr>
            <w:tcW w:w="0" w:type="auto"/>
            <w:tcBorders>
              <w:top w:val="nil"/>
              <w:left w:val="nil"/>
              <w:bottom w:val="nil"/>
              <w:right w:val="nil"/>
            </w:tcBorders>
            <w:shd w:val="clear" w:color="auto" w:fill="auto"/>
            <w:noWrap/>
            <w:vAlign w:val="bottom"/>
          </w:tcPr>
          <w:p w14:paraId="2221D06B" w14:textId="77777777" w:rsidR="000178F0" w:rsidRDefault="00DE263E">
            <w:pPr>
              <w:rPr>
                <w:rFonts w:eastAsia="等线"/>
                <w:color w:val="000000"/>
                <w:sz w:val="20"/>
                <w:lang w:eastAsia="zh-CN"/>
              </w:rPr>
            </w:pPr>
            <w:r>
              <w:rPr>
                <w:rFonts w:eastAsia="等线"/>
                <w:color w:val="000000"/>
                <w:sz w:val="20"/>
                <w:lang w:eastAsia="zh-CN"/>
              </w:rPr>
              <w:t>IL23R</w:t>
            </w:r>
          </w:p>
        </w:tc>
        <w:tc>
          <w:tcPr>
            <w:tcW w:w="0" w:type="auto"/>
            <w:tcBorders>
              <w:top w:val="nil"/>
              <w:left w:val="nil"/>
              <w:bottom w:val="nil"/>
              <w:right w:val="nil"/>
            </w:tcBorders>
            <w:shd w:val="clear" w:color="auto" w:fill="auto"/>
            <w:noWrap/>
            <w:vAlign w:val="bottom"/>
          </w:tcPr>
          <w:p w14:paraId="06455A4A" w14:textId="77777777" w:rsidR="000178F0" w:rsidRDefault="00DE263E">
            <w:pPr>
              <w:rPr>
                <w:rFonts w:eastAsia="等线"/>
                <w:color w:val="000000"/>
                <w:sz w:val="20"/>
                <w:lang w:eastAsia="zh-CN"/>
              </w:rPr>
            </w:pPr>
            <w:r>
              <w:rPr>
                <w:rFonts w:eastAsia="等线"/>
                <w:color w:val="000000"/>
                <w:sz w:val="20"/>
                <w:lang w:eastAsia="zh-CN"/>
              </w:rPr>
              <w:t>FOSB</w:t>
            </w:r>
          </w:p>
        </w:tc>
        <w:tc>
          <w:tcPr>
            <w:tcW w:w="0" w:type="auto"/>
            <w:tcBorders>
              <w:top w:val="nil"/>
              <w:left w:val="nil"/>
              <w:bottom w:val="nil"/>
              <w:right w:val="nil"/>
            </w:tcBorders>
            <w:shd w:val="clear" w:color="auto" w:fill="auto"/>
            <w:noWrap/>
            <w:vAlign w:val="bottom"/>
          </w:tcPr>
          <w:p w14:paraId="2DA56BF3" w14:textId="77777777" w:rsidR="000178F0" w:rsidRDefault="00DE263E">
            <w:pPr>
              <w:rPr>
                <w:rFonts w:eastAsia="等线"/>
                <w:color w:val="000000"/>
                <w:sz w:val="20"/>
                <w:lang w:eastAsia="zh-CN"/>
              </w:rPr>
            </w:pPr>
            <w:r>
              <w:rPr>
                <w:rFonts w:eastAsia="等线"/>
                <w:color w:val="000000"/>
                <w:sz w:val="20"/>
                <w:lang w:eastAsia="zh-CN"/>
              </w:rPr>
              <w:t>MIR155HG</w:t>
            </w:r>
          </w:p>
        </w:tc>
        <w:tc>
          <w:tcPr>
            <w:tcW w:w="0" w:type="auto"/>
            <w:tcBorders>
              <w:top w:val="nil"/>
              <w:left w:val="nil"/>
              <w:bottom w:val="nil"/>
              <w:right w:val="nil"/>
            </w:tcBorders>
            <w:shd w:val="clear" w:color="auto" w:fill="auto"/>
            <w:noWrap/>
            <w:vAlign w:val="bottom"/>
          </w:tcPr>
          <w:p w14:paraId="3E2B236B" w14:textId="77777777" w:rsidR="000178F0" w:rsidRDefault="00DE263E">
            <w:pPr>
              <w:rPr>
                <w:rFonts w:eastAsia="等线"/>
                <w:color w:val="000000"/>
                <w:sz w:val="20"/>
                <w:lang w:eastAsia="zh-CN"/>
              </w:rPr>
            </w:pPr>
            <w:r>
              <w:rPr>
                <w:rFonts w:eastAsia="等线"/>
                <w:color w:val="000000"/>
                <w:sz w:val="20"/>
                <w:lang w:eastAsia="zh-CN"/>
              </w:rPr>
              <w:t>CX3CR1</w:t>
            </w:r>
          </w:p>
        </w:tc>
      </w:tr>
      <w:tr w:rsidR="000178F0" w14:paraId="5D8F0550" w14:textId="77777777">
        <w:trPr>
          <w:trHeight w:val="310"/>
        </w:trPr>
        <w:tc>
          <w:tcPr>
            <w:tcW w:w="0" w:type="auto"/>
            <w:tcBorders>
              <w:top w:val="nil"/>
              <w:left w:val="nil"/>
              <w:bottom w:val="nil"/>
              <w:right w:val="nil"/>
            </w:tcBorders>
            <w:shd w:val="clear" w:color="auto" w:fill="auto"/>
            <w:noWrap/>
            <w:vAlign w:val="bottom"/>
          </w:tcPr>
          <w:p w14:paraId="011BECFF" w14:textId="77777777" w:rsidR="000178F0" w:rsidRDefault="000178F0">
            <w:pPr>
              <w:rPr>
                <w:rFonts w:eastAsia="等线"/>
                <w:color w:val="000000"/>
                <w:sz w:val="20"/>
                <w:lang w:eastAsia="zh-CN"/>
              </w:rPr>
            </w:pPr>
          </w:p>
        </w:tc>
        <w:tc>
          <w:tcPr>
            <w:tcW w:w="0" w:type="auto"/>
            <w:tcBorders>
              <w:top w:val="nil"/>
              <w:left w:val="nil"/>
              <w:bottom w:val="nil"/>
              <w:right w:val="nil"/>
            </w:tcBorders>
            <w:shd w:val="clear" w:color="auto" w:fill="auto"/>
            <w:noWrap/>
            <w:vAlign w:val="bottom"/>
          </w:tcPr>
          <w:p w14:paraId="275F9C00" w14:textId="77777777" w:rsidR="000178F0" w:rsidRDefault="000178F0">
            <w:pPr>
              <w:rPr>
                <w:rFonts w:eastAsia="Times New Roman"/>
                <w:sz w:val="20"/>
                <w:lang w:eastAsia="zh-CN"/>
              </w:rPr>
            </w:pPr>
          </w:p>
        </w:tc>
        <w:tc>
          <w:tcPr>
            <w:tcW w:w="0" w:type="auto"/>
            <w:tcBorders>
              <w:top w:val="nil"/>
              <w:left w:val="nil"/>
              <w:bottom w:val="nil"/>
              <w:right w:val="nil"/>
            </w:tcBorders>
            <w:shd w:val="clear" w:color="auto" w:fill="auto"/>
            <w:noWrap/>
            <w:vAlign w:val="bottom"/>
          </w:tcPr>
          <w:p w14:paraId="19F069AB" w14:textId="77777777" w:rsidR="000178F0" w:rsidRDefault="00DE263E">
            <w:pPr>
              <w:rPr>
                <w:rFonts w:eastAsia="等线"/>
                <w:color w:val="000000"/>
                <w:sz w:val="20"/>
                <w:lang w:eastAsia="zh-CN"/>
              </w:rPr>
            </w:pPr>
            <w:r>
              <w:rPr>
                <w:rFonts w:eastAsia="等线"/>
                <w:color w:val="000000"/>
                <w:sz w:val="20"/>
                <w:lang w:eastAsia="zh-CN"/>
              </w:rPr>
              <w:t>KLRG1</w:t>
            </w:r>
          </w:p>
        </w:tc>
        <w:tc>
          <w:tcPr>
            <w:tcW w:w="0" w:type="auto"/>
            <w:tcBorders>
              <w:top w:val="nil"/>
              <w:left w:val="nil"/>
              <w:bottom w:val="nil"/>
              <w:right w:val="nil"/>
            </w:tcBorders>
            <w:shd w:val="clear" w:color="auto" w:fill="auto"/>
            <w:noWrap/>
            <w:vAlign w:val="bottom"/>
          </w:tcPr>
          <w:p w14:paraId="371296E8" w14:textId="77777777" w:rsidR="000178F0" w:rsidRDefault="00DE263E">
            <w:pPr>
              <w:rPr>
                <w:rFonts w:eastAsia="等线"/>
                <w:color w:val="000000"/>
                <w:sz w:val="20"/>
                <w:lang w:eastAsia="zh-CN"/>
              </w:rPr>
            </w:pPr>
            <w:r>
              <w:rPr>
                <w:rFonts w:eastAsia="等线"/>
                <w:color w:val="000000"/>
                <w:sz w:val="20"/>
                <w:lang w:eastAsia="zh-CN"/>
              </w:rPr>
              <w:t>CD247</w:t>
            </w:r>
          </w:p>
        </w:tc>
        <w:tc>
          <w:tcPr>
            <w:tcW w:w="0" w:type="auto"/>
            <w:tcBorders>
              <w:top w:val="nil"/>
              <w:left w:val="nil"/>
              <w:bottom w:val="nil"/>
              <w:right w:val="nil"/>
            </w:tcBorders>
            <w:shd w:val="clear" w:color="auto" w:fill="auto"/>
            <w:noWrap/>
            <w:vAlign w:val="bottom"/>
          </w:tcPr>
          <w:p w14:paraId="5F3412F1" w14:textId="77777777" w:rsidR="000178F0" w:rsidRDefault="00DE263E">
            <w:pPr>
              <w:rPr>
                <w:rFonts w:eastAsia="等线"/>
                <w:color w:val="000000"/>
                <w:sz w:val="20"/>
                <w:lang w:eastAsia="zh-CN"/>
              </w:rPr>
            </w:pPr>
            <w:r>
              <w:rPr>
                <w:rFonts w:eastAsia="等线"/>
                <w:color w:val="000000"/>
                <w:sz w:val="20"/>
                <w:lang w:eastAsia="zh-CN"/>
              </w:rPr>
              <w:t>GZMK</w:t>
            </w:r>
          </w:p>
        </w:tc>
        <w:tc>
          <w:tcPr>
            <w:tcW w:w="0" w:type="auto"/>
            <w:tcBorders>
              <w:top w:val="nil"/>
              <w:left w:val="nil"/>
              <w:bottom w:val="nil"/>
              <w:right w:val="nil"/>
            </w:tcBorders>
            <w:shd w:val="clear" w:color="auto" w:fill="auto"/>
            <w:noWrap/>
            <w:vAlign w:val="bottom"/>
          </w:tcPr>
          <w:p w14:paraId="6BC782D0" w14:textId="77777777" w:rsidR="000178F0" w:rsidRDefault="00DE263E">
            <w:pPr>
              <w:rPr>
                <w:rFonts w:eastAsia="等线"/>
                <w:color w:val="000000"/>
                <w:sz w:val="20"/>
                <w:lang w:eastAsia="zh-CN"/>
              </w:rPr>
            </w:pPr>
            <w:r>
              <w:rPr>
                <w:rFonts w:eastAsia="等线"/>
                <w:color w:val="000000"/>
                <w:sz w:val="20"/>
                <w:lang w:eastAsia="zh-CN"/>
              </w:rPr>
              <w:t>LAG3</w:t>
            </w:r>
          </w:p>
        </w:tc>
        <w:tc>
          <w:tcPr>
            <w:tcW w:w="0" w:type="auto"/>
            <w:tcBorders>
              <w:top w:val="nil"/>
              <w:left w:val="nil"/>
              <w:bottom w:val="nil"/>
              <w:right w:val="nil"/>
            </w:tcBorders>
            <w:shd w:val="clear" w:color="auto" w:fill="auto"/>
            <w:noWrap/>
            <w:vAlign w:val="bottom"/>
          </w:tcPr>
          <w:p w14:paraId="5FF2488B" w14:textId="77777777" w:rsidR="000178F0" w:rsidRDefault="000178F0">
            <w:pPr>
              <w:rPr>
                <w:rFonts w:eastAsia="等线"/>
                <w:color w:val="000000"/>
                <w:sz w:val="20"/>
                <w:lang w:eastAsia="zh-CN"/>
              </w:rPr>
            </w:pPr>
          </w:p>
        </w:tc>
        <w:tc>
          <w:tcPr>
            <w:tcW w:w="0" w:type="auto"/>
            <w:tcBorders>
              <w:top w:val="nil"/>
              <w:left w:val="nil"/>
              <w:bottom w:val="nil"/>
              <w:right w:val="nil"/>
            </w:tcBorders>
            <w:shd w:val="clear" w:color="auto" w:fill="auto"/>
            <w:noWrap/>
            <w:vAlign w:val="bottom"/>
          </w:tcPr>
          <w:p w14:paraId="6CD5D462" w14:textId="77777777" w:rsidR="000178F0" w:rsidRDefault="00DE263E">
            <w:pPr>
              <w:rPr>
                <w:rFonts w:eastAsia="等线"/>
                <w:color w:val="000000"/>
                <w:sz w:val="20"/>
                <w:lang w:eastAsia="zh-CN"/>
              </w:rPr>
            </w:pPr>
            <w:r>
              <w:rPr>
                <w:rFonts w:eastAsia="等线"/>
                <w:color w:val="000000"/>
                <w:sz w:val="20"/>
                <w:lang w:eastAsia="zh-CN"/>
              </w:rPr>
              <w:t>LST1</w:t>
            </w:r>
          </w:p>
        </w:tc>
        <w:tc>
          <w:tcPr>
            <w:tcW w:w="0" w:type="auto"/>
            <w:tcBorders>
              <w:top w:val="nil"/>
              <w:left w:val="nil"/>
              <w:bottom w:val="nil"/>
              <w:right w:val="nil"/>
            </w:tcBorders>
            <w:shd w:val="clear" w:color="auto" w:fill="auto"/>
            <w:noWrap/>
            <w:vAlign w:val="bottom"/>
          </w:tcPr>
          <w:p w14:paraId="6241B646" w14:textId="77777777" w:rsidR="000178F0" w:rsidRDefault="00DE263E">
            <w:pPr>
              <w:rPr>
                <w:rFonts w:eastAsia="等线"/>
                <w:color w:val="000000"/>
                <w:sz w:val="20"/>
                <w:lang w:eastAsia="zh-CN"/>
              </w:rPr>
            </w:pPr>
            <w:r>
              <w:rPr>
                <w:rFonts w:eastAsia="等线"/>
                <w:color w:val="000000"/>
                <w:sz w:val="20"/>
                <w:lang w:eastAsia="zh-CN"/>
              </w:rPr>
              <w:t>FOS</w:t>
            </w:r>
          </w:p>
        </w:tc>
        <w:tc>
          <w:tcPr>
            <w:tcW w:w="0" w:type="auto"/>
            <w:tcBorders>
              <w:top w:val="nil"/>
              <w:left w:val="nil"/>
              <w:bottom w:val="nil"/>
              <w:right w:val="nil"/>
            </w:tcBorders>
            <w:shd w:val="clear" w:color="auto" w:fill="auto"/>
            <w:noWrap/>
            <w:vAlign w:val="bottom"/>
          </w:tcPr>
          <w:p w14:paraId="0DFA933E" w14:textId="77777777" w:rsidR="000178F0" w:rsidRDefault="00DE263E">
            <w:pPr>
              <w:rPr>
                <w:rFonts w:eastAsia="等线"/>
                <w:color w:val="000000"/>
                <w:sz w:val="20"/>
                <w:lang w:eastAsia="zh-CN"/>
              </w:rPr>
            </w:pPr>
            <w:r>
              <w:rPr>
                <w:rFonts w:eastAsia="等线"/>
                <w:color w:val="000000"/>
                <w:sz w:val="20"/>
                <w:lang w:eastAsia="zh-CN"/>
              </w:rPr>
              <w:t>DUSP4</w:t>
            </w:r>
          </w:p>
        </w:tc>
        <w:tc>
          <w:tcPr>
            <w:tcW w:w="0" w:type="auto"/>
            <w:tcBorders>
              <w:top w:val="nil"/>
              <w:left w:val="nil"/>
              <w:bottom w:val="nil"/>
              <w:right w:val="nil"/>
            </w:tcBorders>
            <w:shd w:val="clear" w:color="auto" w:fill="auto"/>
            <w:noWrap/>
            <w:vAlign w:val="bottom"/>
          </w:tcPr>
          <w:p w14:paraId="60EF7602" w14:textId="77777777" w:rsidR="000178F0" w:rsidRDefault="00DE263E">
            <w:pPr>
              <w:rPr>
                <w:rFonts w:eastAsia="等线"/>
                <w:color w:val="000000"/>
                <w:sz w:val="20"/>
                <w:lang w:eastAsia="zh-CN"/>
              </w:rPr>
            </w:pPr>
            <w:r>
              <w:rPr>
                <w:rFonts w:eastAsia="等线"/>
                <w:color w:val="000000"/>
                <w:sz w:val="20"/>
                <w:lang w:eastAsia="zh-CN"/>
              </w:rPr>
              <w:t>GZMH</w:t>
            </w:r>
          </w:p>
        </w:tc>
      </w:tr>
      <w:tr w:rsidR="000178F0" w14:paraId="6AA9FF5E" w14:textId="77777777">
        <w:trPr>
          <w:trHeight w:val="310"/>
        </w:trPr>
        <w:tc>
          <w:tcPr>
            <w:tcW w:w="0" w:type="auto"/>
            <w:tcBorders>
              <w:top w:val="nil"/>
              <w:left w:val="nil"/>
              <w:bottom w:val="nil"/>
              <w:right w:val="nil"/>
            </w:tcBorders>
            <w:shd w:val="clear" w:color="auto" w:fill="auto"/>
            <w:noWrap/>
            <w:vAlign w:val="bottom"/>
          </w:tcPr>
          <w:p w14:paraId="52CBBF0E" w14:textId="77777777" w:rsidR="000178F0" w:rsidRDefault="000178F0">
            <w:pPr>
              <w:rPr>
                <w:rFonts w:eastAsia="等线"/>
                <w:color w:val="000000"/>
                <w:sz w:val="20"/>
                <w:lang w:eastAsia="zh-CN"/>
              </w:rPr>
            </w:pPr>
          </w:p>
        </w:tc>
        <w:tc>
          <w:tcPr>
            <w:tcW w:w="0" w:type="auto"/>
            <w:tcBorders>
              <w:top w:val="nil"/>
              <w:left w:val="nil"/>
              <w:bottom w:val="nil"/>
              <w:right w:val="nil"/>
            </w:tcBorders>
            <w:shd w:val="clear" w:color="auto" w:fill="auto"/>
            <w:noWrap/>
            <w:vAlign w:val="bottom"/>
          </w:tcPr>
          <w:p w14:paraId="6D6D52A0" w14:textId="77777777" w:rsidR="000178F0" w:rsidRDefault="000178F0">
            <w:pPr>
              <w:rPr>
                <w:rFonts w:eastAsia="Times New Roman"/>
                <w:sz w:val="20"/>
                <w:lang w:eastAsia="zh-CN"/>
              </w:rPr>
            </w:pPr>
          </w:p>
        </w:tc>
        <w:tc>
          <w:tcPr>
            <w:tcW w:w="0" w:type="auto"/>
            <w:tcBorders>
              <w:top w:val="nil"/>
              <w:left w:val="nil"/>
              <w:bottom w:val="nil"/>
              <w:right w:val="nil"/>
            </w:tcBorders>
            <w:shd w:val="clear" w:color="auto" w:fill="auto"/>
            <w:noWrap/>
            <w:vAlign w:val="bottom"/>
          </w:tcPr>
          <w:p w14:paraId="1607BC76" w14:textId="77777777" w:rsidR="000178F0" w:rsidRDefault="00DE263E">
            <w:pPr>
              <w:rPr>
                <w:rFonts w:eastAsia="等线"/>
                <w:color w:val="000000"/>
                <w:sz w:val="20"/>
                <w:lang w:eastAsia="zh-CN"/>
              </w:rPr>
            </w:pPr>
            <w:r>
              <w:rPr>
                <w:rFonts w:eastAsia="等线"/>
                <w:color w:val="000000"/>
                <w:sz w:val="20"/>
                <w:lang w:eastAsia="zh-CN"/>
              </w:rPr>
              <w:t>TYROBP</w:t>
            </w:r>
          </w:p>
        </w:tc>
        <w:tc>
          <w:tcPr>
            <w:tcW w:w="0" w:type="auto"/>
            <w:tcBorders>
              <w:top w:val="nil"/>
              <w:left w:val="nil"/>
              <w:bottom w:val="nil"/>
              <w:right w:val="nil"/>
            </w:tcBorders>
            <w:shd w:val="clear" w:color="auto" w:fill="auto"/>
            <w:noWrap/>
            <w:vAlign w:val="bottom"/>
          </w:tcPr>
          <w:p w14:paraId="41D5C9EB" w14:textId="77777777" w:rsidR="000178F0" w:rsidRDefault="00DE263E">
            <w:pPr>
              <w:rPr>
                <w:rFonts w:eastAsia="等线"/>
                <w:color w:val="000000"/>
                <w:sz w:val="20"/>
                <w:lang w:eastAsia="zh-CN"/>
              </w:rPr>
            </w:pPr>
            <w:r>
              <w:rPr>
                <w:rFonts w:eastAsia="等线"/>
                <w:color w:val="000000"/>
                <w:sz w:val="20"/>
                <w:lang w:eastAsia="zh-CN"/>
              </w:rPr>
              <w:t>FCER1G</w:t>
            </w:r>
          </w:p>
        </w:tc>
        <w:tc>
          <w:tcPr>
            <w:tcW w:w="0" w:type="auto"/>
            <w:tcBorders>
              <w:top w:val="nil"/>
              <w:left w:val="nil"/>
              <w:bottom w:val="nil"/>
              <w:right w:val="nil"/>
            </w:tcBorders>
            <w:shd w:val="clear" w:color="auto" w:fill="auto"/>
            <w:noWrap/>
            <w:vAlign w:val="bottom"/>
          </w:tcPr>
          <w:p w14:paraId="41B0080D" w14:textId="77777777" w:rsidR="000178F0" w:rsidRDefault="00DE263E">
            <w:pPr>
              <w:rPr>
                <w:rFonts w:eastAsia="等线"/>
                <w:color w:val="000000"/>
                <w:sz w:val="20"/>
                <w:lang w:eastAsia="zh-CN"/>
              </w:rPr>
            </w:pPr>
            <w:r>
              <w:rPr>
                <w:rFonts w:eastAsia="等线"/>
                <w:color w:val="000000"/>
                <w:sz w:val="20"/>
                <w:lang w:eastAsia="zh-CN"/>
              </w:rPr>
              <w:t>GZMH</w:t>
            </w:r>
          </w:p>
        </w:tc>
        <w:tc>
          <w:tcPr>
            <w:tcW w:w="0" w:type="auto"/>
            <w:tcBorders>
              <w:top w:val="nil"/>
              <w:left w:val="nil"/>
              <w:bottom w:val="nil"/>
              <w:right w:val="nil"/>
            </w:tcBorders>
            <w:shd w:val="clear" w:color="auto" w:fill="auto"/>
            <w:noWrap/>
            <w:vAlign w:val="bottom"/>
          </w:tcPr>
          <w:p w14:paraId="19319FBC" w14:textId="77777777" w:rsidR="000178F0" w:rsidRDefault="00DE263E">
            <w:pPr>
              <w:rPr>
                <w:rFonts w:eastAsia="等线"/>
                <w:color w:val="000000"/>
                <w:sz w:val="20"/>
                <w:lang w:eastAsia="zh-CN"/>
              </w:rPr>
            </w:pPr>
            <w:r>
              <w:rPr>
                <w:rFonts w:eastAsia="等线"/>
                <w:color w:val="000000"/>
                <w:sz w:val="20"/>
                <w:lang w:eastAsia="zh-CN"/>
              </w:rPr>
              <w:t>HAVCR2</w:t>
            </w:r>
          </w:p>
        </w:tc>
        <w:tc>
          <w:tcPr>
            <w:tcW w:w="0" w:type="auto"/>
            <w:tcBorders>
              <w:top w:val="nil"/>
              <w:left w:val="nil"/>
              <w:bottom w:val="nil"/>
              <w:right w:val="nil"/>
            </w:tcBorders>
            <w:shd w:val="clear" w:color="auto" w:fill="auto"/>
            <w:noWrap/>
            <w:vAlign w:val="bottom"/>
          </w:tcPr>
          <w:p w14:paraId="1FC9ADF0" w14:textId="77777777" w:rsidR="000178F0" w:rsidRDefault="000178F0">
            <w:pPr>
              <w:rPr>
                <w:rFonts w:eastAsia="等线"/>
                <w:color w:val="000000"/>
                <w:sz w:val="20"/>
                <w:lang w:eastAsia="zh-CN"/>
              </w:rPr>
            </w:pPr>
          </w:p>
        </w:tc>
        <w:tc>
          <w:tcPr>
            <w:tcW w:w="0" w:type="auto"/>
            <w:tcBorders>
              <w:top w:val="nil"/>
              <w:left w:val="nil"/>
              <w:bottom w:val="nil"/>
              <w:right w:val="nil"/>
            </w:tcBorders>
            <w:shd w:val="clear" w:color="auto" w:fill="auto"/>
            <w:noWrap/>
            <w:vAlign w:val="bottom"/>
          </w:tcPr>
          <w:p w14:paraId="1722A456" w14:textId="77777777" w:rsidR="000178F0" w:rsidRDefault="000178F0">
            <w:pPr>
              <w:rPr>
                <w:rFonts w:eastAsia="Times New Roman"/>
                <w:sz w:val="20"/>
                <w:lang w:eastAsia="zh-CN"/>
              </w:rPr>
            </w:pPr>
          </w:p>
        </w:tc>
        <w:tc>
          <w:tcPr>
            <w:tcW w:w="0" w:type="auto"/>
            <w:tcBorders>
              <w:top w:val="nil"/>
              <w:left w:val="nil"/>
              <w:bottom w:val="nil"/>
              <w:right w:val="nil"/>
            </w:tcBorders>
            <w:shd w:val="clear" w:color="auto" w:fill="auto"/>
            <w:noWrap/>
            <w:vAlign w:val="bottom"/>
          </w:tcPr>
          <w:p w14:paraId="27072A0C" w14:textId="77777777" w:rsidR="000178F0" w:rsidRDefault="00DE263E">
            <w:pPr>
              <w:rPr>
                <w:rFonts w:eastAsia="等线"/>
                <w:color w:val="000000"/>
                <w:sz w:val="20"/>
                <w:lang w:eastAsia="zh-CN"/>
              </w:rPr>
            </w:pPr>
            <w:r>
              <w:rPr>
                <w:rFonts w:eastAsia="等线"/>
                <w:color w:val="000000"/>
                <w:sz w:val="20"/>
                <w:lang w:eastAsia="zh-CN"/>
              </w:rPr>
              <w:t>CEBPD</w:t>
            </w:r>
          </w:p>
        </w:tc>
        <w:tc>
          <w:tcPr>
            <w:tcW w:w="0" w:type="auto"/>
            <w:tcBorders>
              <w:top w:val="nil"/>
              <w:left w:val="nil"/>
              <w:bottom w:val="nil"/>
              <w:right w:val="nil"/>
            </w:tcBorders>
            <w:shd w:val="clear" w:color="auto" w:fill="auto"/>
            <w:noWrap/>
            <w:vAlign w:val="bottom"/>
          </w:tcPr>
          <w:p w14:paraId="58E4C7AE" w14:textId="77777777" w:rsidR="000178F0" w:rsidRDefault="00DE263E">
            <w:pPr>
              <w:rPr>
                <w:rFonts w:eastAsia="等线"/>
                <w:color w:val="000000"/>
                <w:sz w:val="20"/>
                <w:lang w:eastAsia="zh-CN"/>
              </w:rPr>
            </w:pPr>
            <w:r>
              <w:rPr>
                <w:rFonts w:eastAsia="等线"/>
                <w:color w:val="000000"/>
                <w:sz w:val="20"/>
                <w:lang w:eastAsia="zh-CN"/>
              </w:rPr>
              <w:t>PDCD1</w:t>
            </w:r>
          </w:p>
        </w:tc>
        <w:tc>
          <w:tcPr>
            <w:tcW w:w="0" w:type="auto"/>
            <w:tcBorders>
              <w:top w:val="nil"/>
              <w:left w:val="nil"/>
              <w:bottom w:val="nil"/>
              <w:right w:val="nil"/>
            </w:tcBorders>
            <w:shd w:val="clear" w:color="auto" w:fill="auto"/>
            <w:noWrap/>
            <w:vAlign w:val="bottom"/>
          </w:tcPr>
          <w:p w14:paraId="5BCD3653" w14:textId="77777777" w:rsidR="000178F0" w:rsidRDefault="00DE263E">
            <w:pPr>
              <w:rPr>
                <w:rFonts w:eastAsia="等线"/>
                <w:color w:val="000000"/>
                <w:sz w:val="20"/>
                <w:lang w:eastAsia="zh-CN"/>
              </w:rPr>
            </w:pPr>
            <w:r>
              <w:rPr>
                <w:rFonts w:eastAsia="等线"/>
                <w:color w:val="000000"/>
                <w:sz w:val="20"/>
                <w:lang w:eastAsia="zh-CN"/>
              </w:rPr>
              <w:t>NKG7</w:t>
            </w:r>
          </w:p>
        </w:tc>
      </w:tr>
      <w:tr w:rsidR="000178F0" w14:paraId="230EEEC9" w14:textId="77777777">
        <w:trPr>
          <w:trHeight w:val="310"/>
        </w:trPr>
        <w:tc>
          <w:tcPr>
            <w:tcW w:w="0" w:type="auto"/>
            <w:tcBorders>
              <w:top w:val="nil"/>
              <w:left w:val="nil"/>
              <w:bottom w:val="nil"/>
              <w:right w:val="nil"/>
            </w:tcBorders>
            <w:shd w:val="clear" w:color="auto" w:fill="auto"/>
            <w:noWrap/>
            <w:vAlign w:val="bottom"/>
          </w:tcPr>
          <w:p w14:paraId="16B6A499" w14:textId="77777777" w:rsidR="000178F0" w:rsidRDefault="000178F0">
            <w:pPr>
              <w:rPr>
                <w:rFonts w:eastAsia="等线"/>
                <w:color w:val="000000"/>
                <w:sz w:val="20"/>
                <w:lang w:eastAsia="zh-CN"/>
              </w:rPr>
            </w:pPr>
          </w:p>
        </w:tc>
        <w:tc>
          <w:tcPr>
            <w:tcW w:w="0" w:type="auto"/>
            <w:tcBorders>
              <w:top w:val="nil"/>
              <w:left w:val="nil"/>
              <w:bottom w:val="nil"/>
              <w:right w:val="nil"/>
            </w:tcBorders>
            <w:shd w:val="clear" w:color="auto" w:fill="auto"/>
            <w:noWrap/>
            <w:vAlign w:val="bottom"/>
          </w:tcPr>
          <w:p w14:paraId="77D54730" w14:textId="77777777" w:rsidR="000178F0" w:rsidRDefault="000178F0">
            <w:pPr>
              <w:rPr>
                <w:rFonts w:eastAsia="Times New Roman"/>
                <w:sz w:val="20"/>
                <w:lang w:eastAsia="zh-CN"/>
              </w:rPr>
            </w:pPr>
          </w:p>
        </w:tc>
        <w:tc>
          <w:tcPr>
            <w:tcW w:w="0" w:type="auto"/>
            <w:tcBorders>
              <w:top w:val="nil"/>
              <w:left w:val="nil"/>
              <w:bottom w:val="nil"/>
              <w:right w:val="nil"/>
            </w:tcBorders>
            <w:shd w:val="clear" w:color="auto" w:fill="auto"/>
            <w:noWrap/>
            <w:vAlign w:val="bottom"/>
          </w:tcPr>
          <w:p w14:paraId="4C18F2D3" w14:textId="77777777" w:rsidR="000178F0" w:rsidRDefault="000178F0">
            <w:pPr>
              <w:rPr>
                <w:rFonts w:eastAsia="Times New Roman"/>
                <w:sz w:val="20"/>
                <w:lang w:eastAsia="zh-CN"/>
              </w:rPr>
            </w:pPr>
          </w:p>
        </w:tc>
        <w:tc>
          <w:tcPr>
            <w:tcW w:w="0" w:type="auto"/>
            <w:tcBorders>
              <w:top w:val="nil"/>
              <w:left w:val="nil"/>
              <w:bottom w:val="nil"/>
              <w:right w:val="nil"/>
            </w:tcBorders>
            <w:shd w:val="clear" w:color="auto" w:fill="auto"/>
            <w:noWrap/>
            <w:vAlign w:val="bottom"/>
          </w:tcPr>
          <w:p w14:paraId="74286230" w14:textId="77777777" w:rsidR="000178F0" w:rsidRDefault="00DE263E">
            <w:pPr>
              <w:rPr>
                <w:rFonts w:eastAsia="等线"/>
                <w:color w:val="000000"/>
                <w:sz w:val="20"/>
                <w:lang w:eastAsia="zh-CN"/>
              </w:rPr>
            </w:pPr>
            <w:r>
              <w:rPr>
                <w:rFonts w:eastAsia="等线"/>
                <w:color w:val="000000"/>
                <w:sz w:val="20"/>
                <w:lang w:eastAsia="zh-CN"/>
              </w:rPr>
              <w:t>KLRG1</w:t>
            </w:r>
          </w:p>
        </w:tc>
        <w:tc>
          <w:tcPr>
            <w:tcW w:w="0" w:type="auto"/>
            <w:tcBorders>
              <w:top w:val="nil"/>
              <w:left w:val="nil"/>
              <w:bottom w:val="nil"/>
              <w:right w:val="nil"/>
            </w:tcBorders>
            <w:shd w:val="clear" w:color="auto" w:fill="auto"/>
            <w:noWrap/>
            <w:vAlign w:val="bottom"/>
          </w:tcPr>
          <w:p w14:paraId="4C4BCDF6" w14:textId="77777777" w:rsidR="000178F0" w:rsidRDefault="00DE263E">
            <w:pPr>
              <w:rPr>
                <w:rFonts w:eastAsia="等线"/>
                <w:color w:val="000000"/>
                <w:sz w:val="20"/>
                <w:lang w:eastAsia="zh-CN"/>
              </w:rPr>
            </w:pPr>
            <w:r>
              <w:rPr>
                <w:rFonts w:eastAsia="等线"/>
                <w:color w:val="000000"/>
                <w:sz w:val="20"/>
                <w:lang w:eastAsia="zh-CN"/>
              </w:rPr>
              <w:t>PRF1</w:t>
            </w:r>
          </w:p>
        </w:tc>
        <w:tc>
          <w:tcPr>
            <w:tcW w:w="0" w:type="auto"/>
            <w:tcBorders>
              <w:top w:val="nil"/>
              <w:left w:val="nil"/>
              <w:bottom w:val="nil"/>
              <w:right w:val="nil"/>
            </w:tcBorders>
            <w:shd w:val="clear" w:color="auto" w:fill="auto"/>
            <w:noWrap/>
            <w:vAlign w:val="bottom"/>
          </w:tcPr>
          <w:p w14:paraId="13294065" w14:textId="77777777" w:rsidR="000178F0" w:rsidRDefault="00DE263E">
            <w:pPr>
              <w:rPr>
                <w:rFonts w:eastAsia="等线"/>
                <w:color w:val="000000"/>
                <w:sz w:val="20"/>
                <w:lang w:eastAsia="zh-CN"/>
              </w:rPr>
            </w:pPr>
            <w:r>
              <w:rPr>
                <w:rFonts w:eastAsia="等线"/>
                <w:color w:val="000000"/>
                <w:sz w:val="20"/>
                <w:lang w:eastAsia="zh-CN"/>
              </w:rPr>
              <w:t>CD244</w:t>
            </w:r>
          </w:p>
        </w:tc>
        <w:tc>
          <w:tcPr>
            <w:tcW w:w="0" w:type="auto"/>
            <w:tcBorders>
              <w:top w:val="nil"/>
              <w:left w:val="nil"/>
              <w:bottom w:val="nil"/>
              <w:right w:val="nil"/>
            </w:tcBorders>
            <w:shd w:val="clear" w:color="auto" w:fill="auto"/>
            <w:noWrap/>
            <w:vAlign w:val="bottom"/>
          </w:tcPr>
          <w:p w14:paraId="309816FE" w14:textId="77777777" w:rsidR="000178F0" w:rsidRDefault="000178F0">
            <w:pPr>
              <w:rPr>
                <w:rFonts w:eastAsia="等线"/>
                <w:color w:val="000000"/>
                <w:sz w:val="20"/>
                <w:lang w:eastAsia="zh-CN"/>
              </w:rPr>
            </w:pPr>
          </w:p>
        </w:tc>
        <w:tc>
          <w:tcPr>
            <w:tcW w:w="0" w:type="auto"/>
            <w:tcBorders>
              <w:top w:val="nil"/>
              <w:left w:val="nil"/>
              <w:bottom w:val="nil"/>
              <w:right w:val="nil"/>
            </w:tcBorders>
            <w:shd w:val="clear" w:color="auto" w:fill="auto"/>
            <w:noWrap/>
            <w:vAlign w:val="bottom"/>
          </w:tcPr>
          <w:p w14:paraId="55B6DFDF" w14:textId="77777777" w:rsidR="000178F0" w:rsidRDefault="000178F0">
            <w:pPr>
              <w:rPr>
                <w:rFonts w:eastAsia="Times New Roman"/>
                <w:sz w:val="20"/>
                <w:lang w:eastAsia="zh-CN"/>
              </w:rPr>
            </w:pPr>
          </w:p>
        </w:tc>
        <w:tc>
          <w:tcPr>
            <w:tcW w:w="0" w:type="auto"/>
            <w:tcBorders>
              <w:top w:val="nil"/>
              <w:left w:val="nil"/>
              <w:bottom w:val="nil"/>
              <w:right w:val="nil"/>
            </w:tcBorders>
            <w:shd w:val="clear" w:color="auto" w:fill="auto"/>
            <w:noWrap/>
            <w:vAlign w:val="bottom"/>
          </w:tcPr>
          <w:p w14:paraId="63B7406E" w14:textId="77777777" w:rsidR="000178F0" w:rsidRDefault="00DE263E">
            <w:pPr>
              <w:rPr>
                <w:rFonts w:eastAsia="等线"/>
                <w:color w:val="000000"/>
                <w:sz w:val="20"/>
                <w:lang w:eastAsia="zh-CN"/>
              </w:rPr>
            </w:pPr>
            <w:r>
              <w:rPr>
                <w:rFonts w:eastAsia="等线"/>
                <w:color w:val="000000"/>
                <w:sz w:val="20"/>
                <w:lang w:eastAsia="zh-CN"/>
              </w:rPr>
              <w:t>DUSP1</w:t>
            </w:r>
          </w:p>
        </w:tc>
        <w:tc>
          <w:tcPr>
            <w:tcW w:w="0" w:type="auto"/>
            <w:tcBorders>
              <w:top w:val="nil"/>
              <w:left w:val="nil"/>
              <w:bottom w:val="nil"/>
              <w:right w:val="nil"/>
            </w:tcBorders>
            <w:shd w:val="clear" w:color="auto" w:fill="auto"/>
            <w:noWrap/>
            <w:vAlign w:val="bottom"/>
          </w:tcPr>
          <w:p w14:paraId="082FB4AD" w14:textId="77777777" w:rsidR="000178F0" w:rsidRDefault="00DE263E">
            <w:pPr>
              <w:rPr>
                <w:rFonts w:eastAsia="等线"/>
                <w:color w:val="000000"/>
                <w:sz w:val="20"/>
                <w:lang w:eastAsia="zh-CN"/>
              </w:rPr>
            </w:pPr>
            <w:r>
              <w:rPr>
                <w:rFonts w:eastAsia="等线"/>
                <w:color w:val="000000"/>
                <w:sz w:val="20"/>
                <w:lang w:eastAsia="zh-CN"/>
              </w:rPr>
              <w:t>ITM2A</w:t>
            </w:r>
          </w:p>
        </w:tc>
        <w:tc>
          <w:tcPr>
            <w:tcW w:w="0" w:type="auto"/>
            <w:tcBorders>
              <w:top w:val="nil"/>
              <w:left w:val="nil"/>
              <w:bottom w:val="nil"/>
              <w:right w:val="nil"/>
            </w:tcBorders>
            <w:shd w:val="clear" w:color="auto" w:fill="auto"/>
            <w:noWrap/>
            <w:vAlign w:val="bottom"/>
          </w:tcPr>
          <w:p w14:paraId="2932F5DD" w14:textId="77777777" w:rsidR="000178F0" w:rsidRDefault="00DE263E">
            <w:pPr>
              <w:rPr>
                <w:rFonts w:eastAsia="等线"/>
                <w:color w:val="000000"/>
                <w:sz w:val="20"/>
                <w:lang w:eastAsia="zh-CN"/>
              </w:rPr>
            </w:pPr>
            <w:r>
              <w:rPr>
                <w:rFonts w:eastAsia="等线"/>
                <w:color w:val="000000"/>
                <w:sz w:val="20"/>
                <w:lang w:eastAsia="zh-CN"/>
              </w:rPr>
              <w:t>LGALS1</w:t>
            </w:r>
          </w:p>
        </w:tc>
      </w:tr>
      <w:tr w:rsidR="000178F0" w14:paraId="77BC0C5F" w14:textId="77777777">
        <w:trPr>
          <w:trHeight w:val="310"/>
        </w:trPr>
        <w:tc>
          <w:tcPr>
            <w:tcW w:w="0" w:type="auto"/>
            <w:tcBorders>
              <w:top w:val="nil"/>
              <w:left w:val="nil"/>
              <w:bottom w:val="nil"/>
              <w:right w:val="nil"/>
            </w:tcBorders>
            <w:shd w:val="clear" w:color="auto" w:fill="auto"/>
            <w:noWrap/>
            <w:vAlign w:val="bottom"/>
          </w:tcPr>
          <w:p w14:paraId="0EEB6426" w14:textId="77777777" w:rsidR="000178F0" w:rsidRDefault="000178F0">
            <w:pPr>
              <w:rPr>
                <w:rFonts w:eastAsia="等线"/>
                <w:color w:val="000000"/>
                <w:sz w:val="20"/>
                <w:lang w:eastAsia="zh-CN"/>
              </w:rPr>
            </w:pPr>
          </w:p>
        </w:tc>
        <w:tc>
          <w:tcPr>
            <w:tcW w:w="0" w:type="auto"/>
            <w:tcBorders>
              <w:top w:val="nil"/>
              <w:left w:val="nil"/>
              <w:bottom w:val="nil"/>
              <w:right w:val="nil"/>
            </w:tcBorders>
            <w:shd w:val="clear" w:color="auto" w:fill="auto"/>
            <w:noWrap/>
            <w:vAlign w:val="bottom"/>
          </w:tcPr>
          <w:p w14:paraId="776DB216" w14:textId="77777777" w:rsidR="000178F0" w:rsidRDefault="000178F0">
            <w:pPr>
              <w:rPr>
                <w:rFonts w:eastAsia="Times New Roman"/>
                <w:sz w:val="20"/>
                <w:lang w:eastAsia="zh-CN"/>
              </w:rPr>
            </w:pPr>
          </w:p>
        </w:tc>
        <w:tc>
          <w:tcPr>
            <w:tcW w:w="0" w:type="auto"/>
            <w:tcBorders>
              <w:top w:val="nil"/>
              <w:left w:val="nil"/>
              <w:bottom w:val="nil"/>
              <w:right w:val="nil"/>
            </w:tcBorders>
            <w:shd w:val="clear" w:color="auto" w:fill="auto"/>
            <w:noWrap/>
            <w:vAlign w:val="bottom"/>
          </w:tcPr>
          <w:p w14:paraId="4655DD3E" w14:textId="77777777" w:rsidR="000178F0" w:rsidRDefault="000178F0">
            <w:pPr>
              <w:rPr>
                <w:rFonts w:eastAsia="Times New Roman"/>
                <w:sz w:val="20"/>
                <w:lang w:eastAsia="zh-CN"/>
              </w:rPr>
            </w:pPr>
          </w:p>
        </w:tc>
        <w:tc>
          <w:tcPr>
            <w:tcW w:w="0" w:type="auto"/>
            <w:tcBorders>
              <w:top w:val="nil"/>
              <w:left w:val="nil"/>
              <w:bottom w:val="nil"/>
              <w:right w:val="nil"/>
            </w:tcBorders>
            <w:shd w:val="clear" w:color="auto" w:fill="auto"/>
            <w:noWrap/>
            <w:vAlign w:val="bottom"/>
          </w:tcPr>
          <w:p w14:paraId="6715790D" w14:textId="77777777" w:rsidR="000178F0" w:rsidRDefault="00DE263E">
            <w:pPr>
              <w:rPr>
                <w:rFonts w:eastAsia="等线"/>
                <w:color w:val="000000"/>
                <w:sz w:val="20"/>
                <w:lang w:eastAsia="zh-CN"/>
              </w:rPr>
            </w:pPr>
            <w:r>
              <w:rPr>
                <w:rFonts w:eastAsia="等线"/>
                <w:color w:val="000000"/>
                <w:sz w:val="20"/>
                <w:lang w:eastAsia="zh-CN"/>
              </w:rPr>
              <w:t>TYROBP</w:t>
            </w:r>
          </w:p>
        </w:tc>
        <w:tc>
          <w:tcPr>
            <w:tcW w:w="0" w:type="auto"/>
            <w:tcBorders>
              <w:top w:val="nil"/>
              <w:left w:val="nil"/>
              <w:bottom w:val="nil"/>
              <w:right w:val="nil"/>
            </w:tcBorders>
            <w:shd w:val="clear" w:color="auto" w:fill="auto"/>
            <w:noWrap/>
            <w:vAlign w:val="bottom"/>
          </w:tcPr>
          <w:p w14:paraId="3DD1C648" w14:textId="77777777" w:rsidR="000178F0" w:rsidRDefault="000178F0">
            <w:pPr>
              <w:rPr>
                <w:rFonts w:eastAsia="等线"/>
                <w:color w:val="000000"/>
                <w:sz w:val="20"/>
                <w:lang w:eastAsia="zh-CN"/>
              </w:rPr>
            </w:pPr>
          </w:p>
        </w:tc>
        <w:tc>
          <w:tcPr>
            <w:tcW w:w="0" w:type="auto"/>
            <w:tcBorders>
              <w:top w:val="nil"/>
              <w:left w:val="nil"/>
              <w:bottom w:val="nil"/>
              <w:right w:val="nil"/>
            </w:tcBorders>
            <w:shd w:val="clear" w:color="auto" w:fill="auto"/>
            <w:noWrap/>
            <w:vAlign w:val="bottom"/>
          </w:tcPr>
          <w:p w14:paraId="33B09AD6" w14:textId="77777777" w:rsidR="000178F0" w:rsidRDefault="00DE263E">
            <w:pPr>
              <w:rPr>
                <w:rFonts w:eastAsia="等线"/>
                <w:color w:val="000000"/>
                <w:sz w:val="20"/>
                <w:lang w:eastAsia="zh-CN"/>
              </w:rPr>
            </w:pPr>
            <w:r>
              <w:rPr>
                <w:rFonts w:eastAsia="等线"/>
                <w:color w:val="000000"/>
                <w:sz w:val="20"/>
                <w:lang w:eastAsia="zh-CN"/>
              </w:rPr>
              <w:t>CD160</w:t>
            </w:r>
          </w:p>
        </w:tc>
        <w:tc>
          <w:tcPr>
            <w:tcW w:w="0" w:type="auto"/>
            <w:tcBorders>
              <w:top w:val="nil"/>
              <w:left w:val="nil"/>
              <w:bottom w:val="nil"/>
              <w:right w:val="nil"/>
            </w:tcBorders>
            <w:shd w:val="clear" w:color="auto" w:fill="auto"/>
            <w:noWrap/>
            <w:vAlign w:val="bottom"/>
          </w:tcPr>
          <w:p w14:paraId="1930E60D" w14:textId="77777777" w:rsidR="000178F0" w:rsidRDefault="000178F0">
            <w:pPr>
              <w:rPr>
                <w:rFonts w:eastAsia="等线"/>
                <w:color w:val="000000"/>
                <w:sz w:val="20"/>
                <w:lang w:eastAsia="zh-CN"/>
              </w:rPr>
            </w:pPr>
          </w:p>
        </w:tc>
        <w:tc>
          <w:tcPr>
            <w:tcW w:w="0" w:type="auto"/>
            <w:tcBorders>
              <w:top w:val="nil"/>
              <w:left w:val="nil"/>
              <w:bottom w:val="nil"/>
              <w:right w:val="nil"/>
            </w:tcBorders>
            <w:shd w:val="clear" w:color="auto" w:fill="auto"/>
            <w:noWrap/>
            <w:vAlign w:val="bottom"/>
          </w:tcPr>
          <w:p w14:paraId="03F64031" w14:textId="77777777" w:rsidR="000178F0" w:rsidRDefault="000178F0">
            <w:pPr>
              <w:rPr>
                <w:rFonts w:eastAsia="Times New Roman"/>
                <w:sz w:val="20"/>
                <w:lang w:eastAsia="zh-CN"/>
              </w:rPr>
            </w:pPr>
          </w:p>
        </w:tc>
        <w:tc>
          <w:tcPr>
            <w:tcW w:w="0" w:type="auto"/>
            <w:tcBorders>
              <w:top w:val="nil"/>
              <w:left w:val="nil"/>
              <w:bottom w:val="nil"/>
              <w:right w:val="nil"/>
            </w:tcBorders>
            <w:shd w:val="clear" w:color="auto" w:fill="auto"/>
            <w:noWrap/>
            <w:vAlign w:val="bottom"/>
          </w:tcPr>
          <w:p w14:paraId="19094582" w14:textId="77777777" w:rsidR="000178F0" w:rsidRDefault="00DE263E">
            <w:pPr>
              <w:rPr>
                <w:rFonts w:eastAsia="等线"/>
                <w:color w:val="000000"/>
                <w:sz w:val="20"/>
                <w:lang w:eastAsia="zh-CN"/>
              </w:rPr>
            </w:pPr>
            <w:r>
              <w:rPr>
                <w:rFonts w:eastAsia="等线"/>
                <w:color w:val="000000"/>
                <w:sz w:val="20"/>
                <w:lang w:eastAsia="zh-CN"/>
              </w:rPr>
              <w:t>PPP1R15A</w:t>
            </w:r>
          </w:p>
        </w:tc>
        <w:tc>
          <w:tcPr>
            <w:tcW w:w="0" w:type="auto"/>
            <w:tcBorders>
              <w:top w:val="nil"/>
              <w:left w:val="nil"/>
              <w:bottom w:val="nil"/>
              <w:right w:val="nil"/>
            </w:tcBorders>
            <w:shd w:val="clear" w:color="auto" w:fill="auto"/>
            <w:noWrap/>
            <w:vAlign w:val="bottom"/>
          </w:tcPr>
          <w:p w14:paraId="13BC5E6D" w14:textId="77777777" w:rsidR="000178F0" w:rsidRDefault="00DE263E">
            <w:pPr>
              <w:rPr>
                <w:rFonts w:eastAsia="等线"/>
                <w:color w:val="000000"/>
                <w:sz w:val="20"/>
                <w:lang w:eastAsia="zh-CN"/>
              </w:rPr>
            </w:pPr>
            <w:r>
              <w:rPr>
                <w:rFonts w:eastAsia="等线"/>
                <w:color w:val="000000"/>
                <w:sz w:val="20"/>
                <w:lang w:eastAsia="zh-CN"/>
              </w:rPr>
              <w:t>GEM</w:t>
            </w:r>
          </w:p>
        </w:tc>
        <w:tc>
          <w:tcPr>
            <w:tcW w:w="0" w:type="auto"/>
            <w:tcBorders>
              <w:top w:val="nil"/>
              <w:left w:val="nil"/>
              <w:bottom w:val="nil"/>
              <w:right w:val="nil"/>
            </w:tcBorders>
            <w:shd w:val="clear" w:color="auto" w:fill="auto"/>
            <w:noWrap/>
            <w:vAlign w:val="bottom"/>
          </w:tcPr>
          <w:p w14:paraId="3C7F390A" w14:textId="77777777" w:rsidR="000178F0" w:rsidRDefault="00DE263E">
            <w:pPr>
              <w:rPr>
                <w:rFonts w:eastAsia="等线"/>
                <w:color w:val="000000"/>
                <w:sz w:val="20"/>
                <w:lang w:eastAsia="zh-CN"/>
              </w:rPr>
            </w:pPr>
            <w:r>
              <w:rPr>
                <w:rFonts w:eastAsia="等线"/>
                <w:color w:val="000000"/>
                <w:sz w:val="20"/>
                <w:lang w:eastAsia="zh-CN"/>
              </w:rPr>
              <w:t>ADGRG1</w:t>
            </w:r>
          </w:p>
        </w:tc>
      </w:tr>
      <w:tr w:rsidR="000178F0" w14:paraId="65592640" w14:textId="77777777">
        <w:trPr>
          <w:trHeight w:val="310"/>
        </w:trPr>
        <w:tc>
          <w:tcPr>
            <w:tcW w:w="0" w:type="auto"/>
            <w:tcBorders>
              <w:top w:val="nil"/>
              <w:left w:val="nil"/>
              <w:bottom w:val="nil"/>
              <w:right w:val="nil"/>
            </w:tcBorders>
            <w:shd w:val="clear" w:color="auto" w:fill="auto"/>
            <w:noWrap/>
            <w:vAlign w:val="bottom"/>
          </w:tcPr>
          <w:p w14:paraId="04338D41" w14:textId="77777777" w:rsidR="000178F0" w:rsidRDefault="000178F0">
            <w:pPr>
              <w:rPr>
                <w:rFonts w:eastAsia="等线"/>
                <w:color w:val="000000"/>
                <w:sz w:val="20"/>
                <w:lang w:eastAsia="zh-CN"/>
              </w:rPr>
            </w:pPr>
          </w:p>
        </w:tc>
        <w:tc>
          <w:tcPr>
            <w:tcW w:w="0" w:type="auto"/>
            <w:tcBorders>
              <w:top w:val="nil"/>
              <w:left w:val="nil"/>
              <w:bottom w:val="nil"/>
              <w:right w:val="nil"/>
            </w:tcBorders>
            <w:shd w:val="clear" w:color="auto" w:fill="auto"/>
            <w:noWrap/>
            <w:vAlign w:val="bottom"/>
          </w:tcPr>
          <w:p w14:paraId="48BEAA17" w14:textId="77777777" w:rsidR="000178F0" w:rsidRDefault="000178F0">
            <w:pPr>
              <w:rPr>
                <w:rFonts w:eastAsia="Times New Roman"/>
                <w:sz w:val="20"/>
                <w:lang w:eastAsia="zh-CN"/>
              </w:rPr>
            </w:pPr>
          </w:p>
        </w:tc>
        <w:tc>
          <w:tcPr>
            <w:tcW w:w="0" w:type="auto"/>
            <w:tcBorders>
              <w:top w:val="nil"/>
              <w:left w:val="nil"/>
              <w:bottom w:val="nil"/>
              <w:right w:val="nil"/>
            </w:tcBorders>
            <w:shd w:val="clear" w:color="auto" w:fill="auto"/>
            <w:noWrap/>
            <w:vAlign w:val="bottom"/>
          </w:tcPr>
          <w:p w14:paraId="55900607" w14:textId="77777777" w:rsidR="000178F0" w:rsidRDefault="000178F0">
            <w:pPr>
              <w:rPr>
                <w:rFonts w:eastAsia="Times New Roman"/>
                <w:sz w:val="20"/>
                <w:lang w:eastAsia="zh-CN"/>
              </w:rPr>
            </w:pPr>
          </w:p>
        </w:tc>
        <w:tc>
          <w:tcPr>
            <w:tcW w:w="0" w:type="auto"/>
            <w:tcBorders>
              <w:top w:val="nil"/>
              <w:left w:val="nil"/>
              <w:bottom w:val="nil"/>
              <w:right w:val="nil"/>
            </w:tcBorders>
            <w:shd w:val="clear" w:color="auto" w:fill="auto"/>
            <w:noWrap/>
            <w:vAlign w:val="bottom"/>
          </w:tcPr>
          <w:p w14:paraId="114413F0" w14:textId="77777777" w:rsidR="000178F0" w:rsidRDefault="000178F0">
            <w:pPr>
              <w:rPr>
                <w:rFonts w:eastAsia="Times New Roman"/>
                <w:sz w:val="20"/>
                <w:lang w:eastAsia="zh-CN"/>
              </w:rPr>
            </w:pPr>
          </w:p>
        </w:tc>
        <w:tc>
          <w:tcPr>
            <w:tcW w:w="0" w:type="auto"/>
            <w:tcBorders>
              <w:top w:val="nil"/>
              <w:left w:val="nil"/>
              <w:bottom w:val="nil"/>
              <w:right w:val="nil"/>
            </w:tcBorders>
            <w:shd w:val="clear" w:color="auto" w:fill="auto"/>
            <w:noWrap/>
            <w:vAlign w:val="bottom"/>
          </w:tcPr>
          <w:p w14:paraId="7BBD860C" w14:textId="77777777" w:rsidR="000178F0" w:rsidRDefault="000178F0">
            <w:pPr>
              <w:rPr>
                <w:rFonts w:eastAsia="Times New Roman"/>
                <w:sz w:val="20"/>
                <w:lang w:eastAsia="zh-CN"/>
              </w:rPr>
            </w:pPr>
          </w:p>
        </w:tc>
        <w:tc>
          <w:tcPr>
            <w:tcW w:w="0" w:type="auto"/>
            <w:tcBorders>
              <w:top w:val="nil"/>
              <w:left w:val="nil"/>
              <w:bottom w:val="nil"/>
              <w:right w:val="nil"/>
            </w:tcBorders>
            <w:shd w:val="clear" w:color="auto" w:fill="auto"/>
            <w:noWrap/>
            <w:vAlign w:val="bottom"/>
          </w:tcPr>
          <w:p w14:paraId="30CC6C7A" w14:textId="77777777" w:rsidR="000178F0" w:rsidRDefault="000178F0">
            <w:pPr>
              <w:rPr>
                <w:rFonts w:eastAsia="Times New Roman"/>
                <w:sz w:val="20"/>
                <w:lang w:eastAsia="zh-CN"/>
              </w:rPr>
            </w:pPr>
          </w:p>
        </w:tc>
        <w:tc>
          <w:tcPr>
            <w:tcW w:w="0" w:type="auto"/>
            <w:tcBorders>
              <w:top w:val="nil"/>
              <w:left w:val="nil"/>
              <w:bottom w:val="nil"/>
              <w:right w:val="nil"/>
            </w:tcBorders>
            <w:shd w:val="clear" w:color="auto" w:fill="auto"/>
            <w:noWrap/>
            <w:vAlign w:val="bottom"/>
          </w:tcPr>
          <w:p w14:paraId="2D6A5060" w14:textId="77777777" w:rsidR="000178F0" w:rsidRDefault="000178F0">
            <w:pPr>
              <w:rPr>
                <w:rFonts w:eastAsia="Times New Roman"/>
                <w:sz w:val="20"/>
                <w:lang w:eastAsia="zh-CN"/>
              </w:rPr>
            </w:pPr>
          </w:p>
        </w:tc>
        <w:tc>
          <w:tcPr>
            <w:tcW w:w="0" w:type="auto"/>
            <w:tcBorders>
              <w:top w:val="nil"/>
              <w:left w:val="nil"/>
              <w:bottom w:val="nil"/>
              <w:right w:val="nil"/>
            </w:tcBorders>
            <w:shd w:val="clear" w:color="auto" w:fill="auto"/>
            <w:noWrap/>
            <w:vAlign w:val="bottom"/>
          </w:tcPr>
          <w:p w14:paraId="629A345C" w14:textId="77777777" w:rsidR="000178F0" w:rsidRDefault="000178F0">
            <w:pPr>
              <w:rPr>
                <w:rFonts w:eastAsia="Times New Roman"/>
                <w:sz w:val="20"/>
                <w:lang w:eastAsia="zh-CN"/>
              </w:rPr>
            </w:pPr>
          </w:p>
        </w:tc>
        <w:tc>
          <w:tcPr>
            <w:tcW w:w="0" w:type="auto"/>
            <w:tcBorders>
              <w:top w:val="nil"/>
              <w:left w:val="nil"/>
              <w:bottom w:val="nil"/>
              <w:right w:val="nil"/>
            </w:tcBorders>
            <w:shd w:val="clear" w:color="auto" w:fill="auto"/>
            <w:noWrap/>
            <w:vAlign w:val="bottom"/>
          </w:tcPr>
          <w:p w14:paraId="50D7A42F" w14:textId="77777777" w:rsidR="000178F0" w:rsidRDefault="00DE263E">
            <w:pPr>
              <w:rPr>
                <w:rFonts w:eastAsia="等线"/>
                <w:color w:val="000000"/>
                <w:sz w:val="20"/>
                <w:lang w:eastAsia="zh-CN"/>
              </w:rPr>
            </w:pPr>
            <w:r>
              <w:rPr>
                <w:rFonts w:eastAsia="等线"/>
                <w:color w:val="000000"/>
                <w:sz w:val="20"/>
                <w:lang w:eastAsia="zh-CN"/>
              </w:rPr>
              <w:t>NR4A1</w:t>
            </w:r>
          </w:p>
        </w:tc>
        <w:tc>
          <w:tcPr>
            <w:tcW w:w="0" w:type="auto"/>
            <w:tcBorders>
              <w:top w:val="nil"/>
              <w:left w:val="nil"/>
              <w:bottom w:val="nil"/>
              <w:right w:val="nil"/>
            </w:tcBorders>
            <w:shd w:val="clear" w:color="auto" w:fill="auto"/>
            <w:noWrap/>
            <w:vAlign w:val="bottom"/>
          </w:tcPr>
          <w:p w14:paraId="7BC27517" w14:textId="77777777" w:rsidR="000178F0" w:rsidRDefault="00DE263E">
            <w:pPr>
              <w:rPr>
                <w:rFonts w:eastAsia="等线"/>
                <w:color w:val="000000"/>
                <w:sz w:val="20"/>
                <w:lang w:eastAsia="zh-CN"/>
              </w:rPr>
            </w:pPr>
            <w:r>
              <w:rPr>
                <w:rFonts w:eastAsia="等线"/>
                <w:color w:val="000000"/>
                <w:sz w:val="20"/>
                <w:lang w:eastAsia="zh-CN"/>
              </w:rPr>
              <w:t>CCL4L2</w:t>
            </w:r>
          </w:p>
        </w:tc>
        <w:tc>
          <w:tcPr>
            <w:tcW w:w="0" w:type="auto"/>
            <w:tcBorders>
              <w:top w:val="nil"/>
              <w:left w:val="nil"/>
              <w:bottom w:val="nil"/>
              <w:right w:val="nil"/>
            </w:tcBorders>
            <w:shd w:val="clear" w:color="auto" w:fill="auto"/>
            <w:noWrap/>
            <w:vAlign w:val="bottom"/>
          </w:tcPr>
          <w:p w14:paraId="6E12E146" w14:textId="77777777" w:rsidR="000178F0" w:rsidRDefault="00DE263E">
            <w:pPr>
              <w:rPr>
                <w:rFonts w:eastAsia="等线"/>
                <w:color w:val="000000"/>
                <w:sz w:val="20"/>
                <w:lang w:eastAsia="zh-CN"/>
              </w:rPr>
            </w:pPr>
            <w:r>
              <w:rPr>
                <w:rFonts w:eastAsia="等线"/>
                <w:color w:val="000000"/>
                <w:sz w:val="20"/>
                <w:lang w:eastAsia="zh-CN"/>
              </w:rPr>
              <w:t>EFHD2</w:t>
            </w:r>
          </w:p>
        </w:tc>
      </w:tr>
      <w:tr w:rsidR="000178F0" w14:paraId="451378DC" w14:textId="77777777">
        <w:trPr>
          <w:trHeight w:val="310"/>
        </w:trPr>
        <w:tc>
          <w:tcPr>
            <w:tcW w:w="0" w:type="auto"/>
            <w:tcBorders>
              <w:top w:val="nil"/>
              <w:left w:val="nil"/>
              <w:bottom w:val="single" w:sz="4" w:space="0" w:color="auto"/>
              <w:right w:val="nil"/>
            </w:tcBorders>
            <w:shd w:val="clear" w:color="auto" w:fill="auto"/>
            <w:noWrap/>
            <w:vAlign w:val="bottom"/>
          </w:tcPr>
          <w:p w14:paraId="281D4DC7" w14:textId="77777777" w:rsidR="000178F0" w:rsidRDefault="000178F0">
            <w:pPr>
              <w:rPr>
                <w:rFonts w:eastAsia="等线"/>
                <w:color w:val="000000"/>
                <w:sz w:val="20"/>
                <w:lang w:eastAsia="zh-CN"/>
              </w:rPr>
            </w:pPr>
          </w:p>
        </w:tc>
        <w:tc>
          <w:tcPr>
            <w:tcW w:w="0" w:type="auto"/>
            <w:tcBorders>
              <w:top w:val="nil"/>
              <w:left w:val="nil"/>
              <w:bottom w:val="single" w:sz="4" w:space="0" w:color="auto"/>
              <w:right w:val="nil"/>
            </w:tcBorders>
            <w:shd w:val="clear" w:color="auto" w:fill="auto"/>
            <w:noWrap/>
            <w:vAlign w:val="bottom"/>
          </w:tcPr>
          <w:p w14:paraId="073D8DAF" w14:textId="77777777" w:rsidR="000178F0" w:rsidRDefault="000178F0">
            <w:pPr>
              <w:rPr>
                <w:rFonts w:eastAsia="Times New Roman"/>
                <w:sz w:val="20"/>
                <w:lang w:eastAsia="zh-CN"/>
              </w:rPr>
            </w:pPr>
          </w:p>
        </w:tc>
        <w:tc>
          <w:tcPr>
            <w:tcW w:w="0" w:type="auto"/>
            <w:tcBorders>
              <w:top w:val="nil"/>
              <w:left w:val="nil"/>
              <w:bottom w:val="single" w:sz="4" w:space="0" w:color="auto"/>
              <w:right w:val="nil"/>
            </w:tcBorders>
            <w:shd w:val="clear" w:color="auto" w:fill="auto"/>
            <w:noWrap/>
            <w:vAlign w:val="bottom"/>
          </w:tcPr>
          <w:p w14:paraId="5F712380" w14:textId="77777777" w:rsidR="000178F0" w:rsidRDefault="000178F0">
            <w:pPr>
              <w:rPr>
                <w:rFonts w:eastAsia="Times New Roman"/>
                <w:sz w:val="20"/>
                <w:lang w:eastAsia="zh-CN"/>
              </w:rPr>
            </w:pPr>
          </w:p>
        </w:tc>
        <w:tc>
          <w:tcPr>
            <w:tcW w:w="0" w:type="auto"/>
            <w:tcBorders>
              <w:top w:val="nil"/>
              <w:left w:val="nil"/>
              <w:bottom w:val="single" w:sz="4" w:space="0" w:color="auto"/>
              <w:right w:val="nil"/>
            </w:tcBorders>
            <w:shd w:val="clear" w:color="auto" w:fill="auto"/>
            <w:noWrap/>
            <w:vAlign w:val="bottom"/>
          </w:tcPr>
          <w:p w14:paraId="126BD6CB" w14:textId="77777777" w:rsidR="000178F0" w:rsidRDefault="000178F0">
            <w:pPr>
              <w:rPr>
                <w:rFonts w:eastAsia="Times New Roman"/>
                <w:sz w:val="20"/>
                <w:lang w:eastAsia="zh-CN"/>
              </w:rPr>
            </w:pPr>
          </w:p>
        </w:tc>
        <w:tc>
          <w:tcPr>
            <w:tcW w:w="0" w:type="auto"/>
            <w:tcBorders>
              <w:top w:val="nil"/>
              <w:left w:val="nil"/>
              <w:bottom w:val="single" w:sz="4" w:space="0" w:color="auto"/>
              <w:right w:val="nil"/>
            </w:tcBorders>
            <w:shd w:val="clear" w:color="auto" w:fill="auto"/>
            <w:noWrap/>
            <w:vAlign w:val="bottom"/>
          </w:tcPr>
          <w:p w14:paraId="4E1BF5CC" w14:textId="77777777" w:rsidR="000178F0" w:rsidRDefault="000178F0">
            <w:pPr>
              <w:rPr>
                <w:rFonts w:eastAsia="Times New Roman"/>
                <w:sz w:val="20"/>
                <w:lang w:eastAsia="zh-CN"/>
              </w:rPr>
            </w:pPr>
          </w:p>
        </w:tc>
        <w:tc>
          <w:tcPr>
            <w:tcW w:w="0" w:type="auto"/>
            <w:tcBorders>
              <w:top w:val="nil"/>
              <w:left w:val="nil"/>
              <w:bottom w:val="single" w:sz="4" w:space="0" w:color="auto"/>
              <w:right w:val="nil"/>
            </w:tcBorders>
            <w:shd w:val="clear" w:color="auto" w:fill="auto"/>
            <w:noWrap/>
            <w:vAlign w:val="bottom"/>
          </w:tcPr>
          <w:p w14:paraId="21B17AF6" w14:textId="77777777" w:rsidR="000178F0" w:rsidRDefault="000178F0">
            <w:pPr>
              <w:rPr>
                <w:rFonts w:eastAsia="Times New Roman"/>
                <w:sz w:val="20"/>
                <w:lang w:eastAsia="zh-CN"/>
              </w:rPr>
            </w:pPr>
          </w:p>
        </w:tc>
        <w:tc>
          <w:tcPr>
            <w:tcW w:w="0" w:type="auto"/>
            <w:tcBorders>
              <w:top w:val="nil"/>
              <w:left w:val="nil"/>
              <w:bottom w:val="single" w:sz="4" w:space="0" w:color="auto"/>
              <w:right w:val="nil"/>
            </w:tcBorders>
            <w:shd w:val="clear" w:color="auto" w:fill="auto"/>
            <w:noWrap/>
            <w:vAlign w:val="bottom"/>
          </w:tcPr>
          <w:p w14:paraId="30C6FFC4" w14:textId="77777777" w:rsidR="000178F0" w:rsidRDefault="000178F0">
            <w:pPr>
              <w:rPr>
                <w:rFonts w:eastAsia="Times New Roman"/>
                <w:sz w:val="20"/>
                <w:lang w:eastAsia="zh-CN"/>
              </w:rPr>
            </w:pPr>
          </w:p>
        </w:tc>
        <w:tc>
          <w:tcPr>
            <w:tcW w:w="0" w:type="auto"/>
            <w:tcBorders>
              <w:top w:val="nil"/>
              <w:left w:val="nil"/>
              <w:bottom w:val="single" w:sz="4" w:space="0" w:color="auto"/>
              <w:right w:val="nil"/>
            </w:tcBorders>
            <w:shd w:val="clear" w:color="auto" w:fill="auto"/>
            <w:noWrap/>
            <w:vAlign w:val="bottom"/>
          </w:tcPr>
          <w:p w14:paraId="5D4ED838" w14:textId="77777777" w:rsidR="000178F0" w:rsidRDefault="000178F0">
            <w:pPr>
              <w:rPr>
                <w:rFonts w:eastAsia="Times New Roman"/>
                <w:sz w:val="20"/>
                <w:lang w:eastAsia="zh-CN"/>
              </w:rPr>
            </w:pPr>
          </w:p>
        </w:tc>
        <w:tc>
          <w:tcPr>
            <w:tcW w:w="0" w:type="auto"/>
            <w:tcBorders>
              <w:top w:val="nil"/>
              <w:left w:val="nil"/>
              <w:bottom w:val="single" w:sz="4" w:space="0" w:color="auto"/>
              <w:right w:val="nil"/>
            </w:tcBorders>
            <w:shd w:val="clear" w:color="auto" w:fill="auto"/>
            <w:noWrap/>
            <w:vAlign w:val="bottom"/>
          </w:tcPr>
          <w:p w14:paraId="34C9CA44" w14:textId="77777777" w:rsidR="000178F0" w:rsidRDefault="00DE263E">
            <w:pPr>
              <w:rPr>
                <w:rFonts w:eastAsia="等线"/>
                <w:color w:val="000000"/>
                <w:sz w:val="20"/>
                <w:lang w:eastAsia="zh-CN"/>
              </w:rPr>
            </w:pPr>
            <w:r>
              <w:rPr>
                <w:rFonts w:eastAsia="等线"/>
                <w:color w:val="000000"/>
                <w:sz w:val="20"/>
                <w:lang w:eastAsia="zh-CN"/>
              </w:rPr>
              <w:t>CD69</w:t>
            </w:r>
          </w:p>
        </w:tc>
        <w:tc>
          <w:tcPr>
            <w:tcW w:w="0" w:type="auto"/>
            <w:tcBorders>
              <w:top w:val="nil"/>
              <w:left w:val="nil"/>
              <w:bottom w:val="single" w:sz="4" w:space="0" w:color="auto"/>
              <w:right w:val="nil"/>
            </w:tcBorders>
            <w:shd w:val="clear" w:color="auto" w:fill="auto"/>
            <w:noWrap/>
            <w:vAlign w:val="bottom"/>
          </w:tcPr>
          <w:p w14:paraId="3C615816" w14:textId="77777777" w:rsidR="000178F0" w:rsidRDefault="00DE263E">
            <w:pPr>
              <w:rPr>
                <w:rFonts w:eastAsia="等线"/>
                <w:color w:val="000000"/>
                <w:sz w:val="20"/>
                <w:lang w:eastAsia="zh-CN"/>
              </w:rPr>
            </w:pPr>
            <w:r>
              <w:rPr>
                <w:rFonts w:eastAsia="等线"/>
                <w:color w:val="000000"/>
                <w:sz w:val="20"/>
                <w:lang w:eastAsia="zh-CN"/>
              </w:rPr>
              <w:t>TNFRSF9</w:t>
            </w:r>
          </w:p>
        </w:tc>
        <w:tc>
          <w:tcPr>
            <w:tcW w:w="0" w:type="auto"/>
            <w:tcBorders>
              <w:top w:val="nil"/>
              <w:left w:val="nil"/>
              <w:bottom w:val="single" w:sz="4" w:space="0" w:color="auto"/>
              <w:right w:val="nil"/>
            </w:tcBorders>
            <w:shd w:val="clear" w:color="auto" w:fill="auto"/>
            <w:noWrap/>
            <w:vAlign w:val="bottom"/>
          </w:tcPr>
          <w:p w14:paraId="7D7D2578" w14:textId="77777777" w:rsidR="000178F0" w:rsidRDefault="00DE263E">
            <w:pPr>
              <w:rPr>
                <w:rFonts w:eastAsia="等线"/>
                <w:color w:val="000000"/>
                <w:sz w:val="20"/>
                <w:lang w:eastAsia="zh-CN"/>
              </w:rPr>
            </w:pPr>
            <w:r>
              <w:rPr>
                <w:rFonts w:eastAsia="等线"/>
                <w:color w:val="000000"/>
                <w:sz w:val="20"/>
                <w:lang w:eastAsia="zh-CN"/>
              </w:rPr>
              <w:t>KLF2</w:t>
            </w:r>
          </w:p>
        </w:tc>
      </w:tr>
    </w:tbl>
    <w:p w14:paraId="17106AF6" w14:textId="77777777" w:rsidR="000178F0" w:rsidRDefault="000178F0">
      <w:pPr>
        <w:pStyle w:val="SMcaption"/>
        <w:rPr>
          <w:lang w:eastAsia="zh-CN"/>
        </w:rPr>
      </w:pPr>
    </w:p>
    <w:p w14:paraId="6BE42D71" w14:textId="77777777" w:rsidR="000178F0" w:rsidRDefault="000178F0">
      <w:pPr>
        <w:pStyle w:val="SMcaption"/>
        <w:rPr>
          <w:lang w:eastAsia="zh-CN"/>
        </w:rPr>
      </w:pPr>
    </w:p>
    <w:p w14:paraId="2BB02C3B" w14:textId="77777777" w:rsidR="000178F0" w:rsidRDefault="000178F0">
      <w:pPr>
        <w:pStyle w:val="SMcaption"/>
        <w:rPr>
          <w:lang w:eastAsia="zh-CN"/>
        </w:rPr>
      </w:pPr>
    </w:p>
    <w:tbl>
      <w:tblPr>
        <w:tblW w:w="6804" w:type="dxa"/>
        <w:tblLook w:val="04A0" w:firstRow="1" w:lastRow="0" w:firstColumn="1" w:lastColumn="0" w:noHBand="0" w:noVBand="1"/>
      </w:tblPr>
      <w:tblGrid>
        <w:gridCol w:w="1573"/>
        <w:gridCol w:w="2538"/>
        <w:gridCol w:w="2693"/>
      </w:tblGrid>
      <w:tr w:rsidR="000178F0" w14:paraId="5B3871AC" w14:textId="77777777">
        <w:trPr>
          <w:trHeight w:val="280"/>
        </w:trPr>
        <w:tc>
          <w:tcPr>
            <w:tcW w:w="6804" w:type="dxa"/>
            <w:gridSpan w:val="3"/>
            <w:tcBorders>
              <w:top w:val="nil"/>
              <w:left w:val="nil"/>
              <w:bottom w:val="single" w:sz="4" w:space="0" w:color="auto"/>
              <w:right w:val="nil"/>
            </w:tcBorders>
            <w:shd w:val="clear" w:color="auto" w:fill="auto"/>
            <w:noWrap/>
            <w:vAlign w:val="center"/>
          </w:tcPr>
          <w:p w14:paraId="209DA7BB" w14:textId="77777777" w:rsidR="000178F0" w:rsidRDefault="00DE263E">
            <w:pPr>
              <w:rPr>
                <w:rFonts w:eastAsia="Times New Roman"/>
                <w:sz w:val="20"/>
                <w:lang w:eastAsia="zh-CN"/>
              </w:rPr>
            </w:pPr>
            <w:r>
              <w:rPr>
                <w:rFonts w:eastAsia="等线" w:hint="eastAsia"/>
                <w:b/>
                <w:bCs/>
                <w:color w:val="000000"/>
                <w:sz w:val="22"/>
                <w:szCs w:val="22"/>
                <w:lang w:eastAsia="zh-CN"/>
              </w:rPr>
              <w:lastRenderedPageBreak/>
              <w:t>T</w:t>
            </w:r>
            <w:r>
              <w:rPr>
                <w:rFonts w:eastAsia="等线"/>
                <w:b/>
                <w:bCs/>
                <w:color w:val="000000"/>
                <w:sz w:val="22"/>
                <w:szCs w:val="22"/>
                <w:lang w:eastAsia="zh-CN"/>
              </w:rPr>
              <w:t xml:space="preserve">able </w:t>
            </w:r>
            <w:r>
              <w:rPr>
                <w:rFonts w:eastAsia="等线" w:hint="eastAsia"/>
                <w:b/>
                <w:bCs/>
                <w:color w:val="000000"/>
                <w:sz w:val="22"/>
                <w:szCs w:val="22"/>
                <w:lang w:eastAsia="zh-CN"/>
              </w:rPr>
              <w:t>S</w:t>
            </w:r>
            <w:r>
              <w:rPr>
                <w:rFonts w:eastAsia="等线"/>
                <w:b/>
                <w:bCs/>
                <w:color w:val="000000"/>
                <w:sz w:val="22"/>
                <w:szCs w:val="22"/>
                <w:lang w:eastAsia="zh-CN"/>
              </w:rPr>
              <w:t xml:space="preserve">4. </w:t>
            </w:r>
            <w:r>
              <w:rPr>
                <w:rFonts w:eastAsia="等线"/>
                <w:color w:val="000000"/>
                <w:sz w:val="22"/>
                <w:szCs w:val="22"/>
                <w:lang w:eastAsia="zh-CN"/>
              </w:rPr>
              <w:t>The results of genes binding to SRSF1 by RIP experiment.</w:t>
            </w:r>
          </w:p>
        </w:tc>
      </w:tr>
      <w:tr w:rsidR="000178F0" w14:paraId="78996FBB" w14:textId="77777777">
        <w:trPr>
          <w:trHeight w:val="280"/>
        </w:trPr>
        <w:tc>
          <w:tcPr>
            <w:tcW w:w="1573" w:type="dxa"/>
            <w:tcBorders>
              <w:top w:val="single" w:sz="4" w:space="0" w:color="auto"/>
              <w:left w:val="nil"/>
              <w:bottom w:val="single" w:sz="4" w:space="0" w:color="auto"/>
              <w:right w:val="nil"/>
            </w:tcBorders>
            <w:shd w:val="clear" w:color="auto" w:fill="auto"/>
            <w:noWrap/>
            <w:vAlign w:val="center"/>
          </w:tcPr>
          <w:p w14:paraId="1F6DAAEE" w14:textId="77777777" w:rsidR="000178F0" w:rsidRDefault="00DE263E">
            <w:pPr>
              <w:rPr>
                <w:rFonts w:eastAsia="等线"/>
                <w:color w:val="000000"/>
                <w:sz w:val="22"/>
                <w:szCs w:val="22"/>
                <w:lang w:eastAsia="zh-CN"/>
              </w:rPr>
            </w:pPr>
            <w:r>
              <w:rPr>
                <w:rFonts w:eastAsia="等线"/>
                <w:color w:val="000000"/>
                <w:sz w:val="22"/>
                <w:szCs w:val="22"/>
                <w:lang w:eastAsia="zh-CN"/>
              </w:rPr>
              <w:t>Gene</w:t>
            </w:r>
          </w:p>
        </w:tc>
        <w:tc>
          <w:tcPr>
            <w:tcW w:w="2538" w:type="dxa"/>
            <w:tcBorders>
              <w:top w:val="single" w:sz="4" w:space="0" w:color="auto"/>
              <w:left w:val="nil"/>
              <w:bottom w:val="single" w:sz="4" w:space="0" w:color="auto"/>
              <w:right w:val="nil"/>
            </w:tcBorders>
            <w:shd w:val="clear" w:color="auto" w:fill="auto"/>
            <w:noWrap/>
            <w:vAlign w:val="center"/>
          </w:tcPr>
          <w:p w14:paraId="4D431EF6" w14:textId="77777777" w:rsidR="000178F0" w:rsidRDefault="00DE263E">
            <w:pPr>
              <w:rPr>
                <w:rFonts w:eastAsia="等线"/>
                <w:color w:val="000000"/>
                <w:sz w:val="22"/>
                <w:szCs w:val="22"/>
                <w:lang w:eastAsia="zh-CN"/>
              </w:rPr>
            </w:pPr>
            <w:r>
              <w:rPr>
                <w:rFonts w:eastAsia="等线"/>
                <w:color w:val="000000"/>
                <w:sz w:val="22"/>
                <w:szCs w:val="22"/>
                <w:lang w:eastAsia="zh-CN"/>
              </w:rPr>
              <w:t>SRSF1_NC_input</w:t>
            </w:r>
          </w:p>
        </w:tc>
        <w:tc>
          <w:tcPr>
            <w:tcW w:w="2693" w:type="dxa"/>
            <w:tcBorders>
              <w:top w:val="single" w:sz="4" w:space="0" w:color="auto"/>
              <w:left w:val="nil"/>
              <w:bottom w:val="single" w:sz="4" w:space="0" w:color="auto"/>
              <w:right w:val="nil"/>
            </w:tcBorders>
            <w:shd w:val="clear" w:color="auto" w:fill="auto"/>
            <w:noWrap/>
            <w:vAlign w:val="center"/>
          </w:tcPr>
          <w:p w14:paraId="2307AD8B" w14:textId="77777777" w:rsidR="000178F0" w:rsidRDefault="00DE263E">
            <w:pPr>
              <w:rPr>
                <w:rFonts w:eastAsia="等线"/>
                <w:color w:val="000000"/>
                <w:sz w:val="22"/>
                <w:szCs w:val="22"/>
                <w:lang w:eastAsia="zh-CN"/>
              </w:rPr>
            </w:pPr>
            <w:r>
              <w:rPr>
                <w:rFonts w:eastAsia="等线"/>
                <w:color w:val="000000"/>
                <w:sz w:val="22"/>
                <w:szCs w:val="22"/>
                <w:lang w:eastAsia="zh-CN"/>
              </w:rPr>
              <w:t>SRSF1_NC_IP</w:t>
            </w:r>
          </w:p>
        </w:tc>
      </w:tr>
      <w:tr w:rsidR="000178F0" w14:paraId="473CCE91" w14:textId="77777777">
        <w:trPr>
          <w:trHeight w:val="280"/>
        </w:trPr>
        <w:tc>
          <w:tcPr>
            <w:tcW w:w="1573" w:type="dxa"/>
            <w:tcBorders>
              <w:top w:val="single" w:sz="4" w:space="0" w:color="auto"/>
              <w:left w:val="nil"/>
              <w:bottom w:val="nil"/>
              <w:right w:val="nil"/>
            </w:tcBorders>
            <w:shd w:val="clear" w:color="auto" w:fill="auto"/>
            <w:noWrap/>
            <w:vAlign w:val="center"/>
          </w:tcPr>
          <w:p w14:paraId="316048A7" w14:textId="77777777" w:rsidR="000178F0" w:rsidRDefault="00DE263E">
            <w:pPr>
              <w:rPr>
                <w:rFonts w:eastAsia="等线"/>
                <w:color w:val="000000"/>
                <w:sz w:val="22"/>
                <w:szCs w:val="22"/>
                <w:lang w:eastAsia="zh-CN"/>
              </w:rPr>
            </w:pPr>
            <w:r>
              <w:rPr>
                <w:rFonts w:eastAsia="等线"/>
                <w:color w:val="000000"/>
                <w:sz w:val="22"/>
                <w:szCs w:val="22"/>
                <w:lang w:eastAsia="zh-CN"/>
              </w:rPr>
              <w:t>JUNB</w:t>
            </w:r>
          </w:p>
        </w:tc>
        <w:tc>
          <w:tcPr>
            <w:tcW w:w="2538" w:type="dxa"/>
            <w:tcBorders>
              <w:top w:val="single" w:sz="4" w:space="0" w:color="auto"/>
              <w:left w:val="nil"/>
              <w:bottom w:val="nil"/>
              <w:right w:val="nil"/>
            </w:tcBorders>
            <w:shd w:val="clear" w:color="auto" w:fill="auto"/>
            <w:noWrap/>
            <w:vAlign w:val="center"/>
          </w:tcPr>
          <w:p w14:paraId="55D001EA" w14:textId="77777777" w:rsidR="000178F0" w:rsidRDefault="00DE263E">
            <w:pPr>
              <w:jc w:val="right"/>
              <w:rPr>
                <w:rFonts w:eastAsia="等线"/>
                <w:color w:val="000000"/>
                <w:sz w:val="22"/>
                <w:szCs w:val="22"/>
                <w:lang w:eastAsia="zh-CN"/>
              </w:rPr>
            </w:pPr>
            <w:r>
              <w:rPr>
                <w:rFonts w:eastAsia="等线"/>
                <w:color w:val="000000"/>
                <w:sz w:val="22"/>
                <w:szCs w:val="22"/>
                <w:lang w:eastAsia="zh-CN"/>
              </w:rPr>
              <w:t>13.8</w:t>
            </w:r>
          </w:p>
        </w:tc>
        <w:tc>
          <w:tcPr>
            <w:tcW w:w="2693" w:type="dxa"/>
            <w:tcBorders>
              <w:top w:val="single" w:sz="4" w:space="0" w:color="auto"/>
              <w:left w:val="nil"/>
              <w:bottom w:val="nil"/>
              <w:right w:val="nil"/>
            </w:tcBorders>
            <w:shd w:val="clear" w:color="auto" w:fill="auto"/>
            <w:noWrap/>
            <w:vAlign w:val="center"/>
          </w:tcPr>
          <w:p w14:paraId="27E64048" w14:textId="77777777" w:rsidR="000178F0" w:rsidRDefault="00DE263E">
            <w:pPr>
              <w:jc w:val="right"/>
              <w:rPr>
                <w:rFonts w:eastAsia="等线"/>
                <w:color w:val="000000"/>
                <w:sz w:val="22"/>
                <w:szCs w:val="22"/>
                <w:lang w:eastAsia="zh-CN"/>
              </w:rPr>
            </w:pPr>
            <w:r>
              <w:rPr>
                <w:rFonts w:eastAsia="等线"/>
                <w:color w:val="000000"/>
                <w:sz w:val="22"/>
                <w:szCs w:val="22"/>
                <w:lang w:eastAsia="zh-CN"/>
              </w:rPr>
              <w:t>45.3</w:t>
            </w:r>
          </w:p>
        </w:tc>
      </w:tr>
      <w:tr w:rsidR="000178F0" w14:paraId="4875865A" w14:textId="77777777">
        <w:trPr>
          <w:trHeight w:val="280"/>
        </w:trPr>
        <w:tc>
          <w:tcPr>
            <w:tcW w:w="1573" w:type="dxa"/>
            <w:tcBorders>
              <w:top w:val="nil"/>
              <w:left w:val="nil"/>
              <w:bottom w:val="nil"/>
              <w:right w:val="nil"/>
            </w:tcBorders>
            <w:shd w:val="clear" w:color="auto" w:fill="auto"/>
            <w:noWrap/>
            <w:vAlign w:val="center"/>
          </w:tcPr>
          <w:p w14:paraId="02CD644D" w14:textId="77777777" w:rsidR="000178F0" w:rsidRDefault="00DE263E">
            <w:pPr>
              <w:rPr>
                <w:rFonts w:eastAsia="等线"/>
                <w:color w:val="000000"/>
                <w:sz w:val="22"/>
                <w:szCs w:val="22"/>
                <w:lang w:eastAsia="zh-CN"/>
              </w:rPr>
            </w:pPr>
            <w:r>
              <w:rPr>
                <w:rFonts w:eastAsia="等线"/>
                <w:color w:val="000000"/>
                <w:sz w:val="22"/>
                <w:szCs w:val="22"/>
                <w:lang w:eastAsia="zh-CN"/>
              </w:rPr>
              <w:t>MYC</w:t>
            </w:r>
          </w:p>
        </w:tc>
        <w:tc>
          <w:tcPr>
            <w:tcW w:w="2538" w:type="dxa"/>
            <w:tcBorders>
              <w:top w:val="nil"/>
              <w:left w:val="nil"/>
              <w:bottom w:val="nil"/>
              <w:right w:val="nil"/>
            </w:tcBorders>
            <w:shd w:val="clear" w:color="auto" w:fill="auto"/>
            <w:noWrap/>
            <w:vAlign w:val="center"/>
          </w:tcPr>
          <w:p w14:paraId="1C8D865D" w14:textId="77777777" w:rsidR="000178F0" w:rsidRDefault="00DE263E">
            <w:pPr>
              <w:jc w:val="right"/>
              <w:rPr>
                <w:rFonts w:eastAsia="等线"/>
                <w:color w:val="000000"/>
                <w:sz w:val="22"/>
                <w:szCs w:val="22"/>
                <w:lang w:eastAsia="zh-CN"/>
              </w:rPr>
            </w:pPr>
            <w:r>
              <w:rPr>
                <w:rFonts w:eastAsia="等线"/>
                <w:color w:val="000000"/>
                <w:sz w:val="22"/>
                <w:szCs w:val="22"/>
                <w:lang w:eastAsia="zh-CN"/>
              </w:rPr>
              <w:t>13.7</w:t>
            </w:r>
          </w:p>
        </w:tc>
        <w:tc>
          <w:tcPr>
            <w:tcW w:w="2693" w:type="dxa"/>
            <w:tcBorders>
              <w:top w:val="nil"/>
              <w:left w:val="nil"/>
              <w:bottom w:val="nil"/>
              <w:right w:val="nil"/>
            </w:tcBorders>
            <w:shd w:val="clear" w:color="auto" w:fill="auto"/>
            <w:noWrap/>
            <w:vAlign w:val="center"/>
          </w:tcPr>
          <w:p w14:paraId="7C684D97" w14:textId="77777777" w:rsidR="000178F0" w:rsidRDefault="00DE263E">
            <w:pPr>
              <w:jc w:val="right"/>
              <w:rPr>
                <w:rFonts w:eastAsia="等线"/>
                <w:color w:val="000000"/>
                <w:sz w:val="22"/>
                <w:szCs w:val="22"/>
                <w:lang w:eastAsia="zh-CN"/>
              </w:rPr>
            </w:pPr>
            <w:r>
              <w:rPr>
                <w:rFonts w:eastAsia="等线"/>
                <w:color w:val="000000"/>
                <w:sz w:val="22"/>
                <w:szCs w:val="22"/>
                <w:lang w:eastAsia="zh-CN"/>
              </w:rPr>
              <w:t>39.5</w:t>
            </w:r>
          </w:p>
        </w:tc>
      </w:tr>
      <w:tr w:rsidR="000178F0" w14:paraId="7B75DBF8" w14:textId="77777777">
        <w:trPr>
          <w:trHeight w:val="280"/>
        </w:trPr>
        <w:tc>
          <w:tcPr>
            <w:tcW w:w="1573" w:type="dxa"/>
            <w:tcBorders>
              <w:top w:val="nil"/>
              <w:left w:val="nil"/>
              <w:bottom w:val="nil"/>
              <w:right w:val="nil"/>
            </w:tcBorders>
            <w:shd w:val="clear" w:color="auto" w:fill="auto"/>
            <w:noWrap/>
            <w:vAlign w:val="center"/>
          </w:tcPr>
          <w:p w14:paraId="5FB00522" w14:textId="77777777" w:rsidR="000178F0" w:rsidRDefault="00DE263E">
            <w:pPr>
              <w:rPr>
                <w:rFonts w:eastAsia="等线"/>
                <w:color w:val="000000"/>
                <w:sz w:val="22"/>
                <w:szCs w:val="22"/>
                <w:lang w:eastAsia="zh-CN"/>
              </w:rPr>
            </w:pPr>
            <w:r>
              <w:rPr>
                <w:rFonts w:eastAsia="等线" w:hint="eastAsia"/>
                <w:color w:val="000000"/>
                <w:sz w:val="22"/>
                <w:szCs w:val="22"/>
                <w:lang w:eastAsia="zh-CN"/>
              </w:rPr>
              <w:t>c-</w:t>
            </w:r>
            <w:r>
              <w:rPr>
                <w:rFonts w:eastAsia="等线"/>
                <w:color w:val="000000"/>
                <w:sz w:val="22"/>
                <w:szCs w:val="22"/>
                <w:lang w:eastAsia="zh-CN"/>
              </w:rPr>
              <w:t>JUN</w:t>
            </w:r>
          </w:p>
        </w:tc>
        <w:tc>
          <w:tcPr>
            <w:tcW w:w="2538" w:type="dxa"/>
            <w:tcBorders>
              <w:top w:val="nil"/>
              <w:left w:val="nil"/>
              <w:bottom w:val="nil"/>
              <w:right w:val="nil"/>
            </w:tcBorders>
            <w:shd w:val="clear" w:color="auto" w:fill="auto"/>
            <w:noWrap/>
            <w:vAlign w:val="center"/>
          </w:tcPr>
          <w:p w14:paraId="7EC1CC67" w14:textId="77777777" w:rsidR="000178F0" w:rsidRDefault="00DE263E">
            <w:pPr>
              <w:jc w:val="right"/>
              <w:rPr>
                <w:rFonts w:eastAsia="等线"/>
                <w:color w:val="000000"/>
                <w:sz w:val="22"/>
                <w:szCs w:val="22"/>
                <w:lang w:eastAsia="zh-CN"/>
              </w:rPr>
            </w:pPr>
            <w:r>
              <w:rPr>
                <w:rFonts w:eastAsia="等线"/>
                <w:color w:val="000000"/>
                <w:sz w:val="22"/>
                <w:szCs w:val="22"/>
                <w:lang w:eastAsia="zh-CN"/>
              </w:rPr>
              <w:t>33.7</w:t>
            </w:r>
          </w:p>
        </w:tc>
        <w:tc>
          <w:tcPr>
            <w:tcW w:w="2693" w:type="dxa"/>
            <w:tcBorders>
              <w:top w:val="nil"/>
              <w:left w:val="nil"/>
              <w:bottom w:val="nil"/>
              <w:right w:val="nil"/>
            </w:tcBorders>
            <w:shd w:val="clear" w:color="auto" w:fill="auto"/>
            <w:noWrap/>
            <w:vAlign w:val="center"/>
          </w:tcPr>
          <w:p w14:paraId="6BCB9090" w14:textId="77777777" w:rsidR="000178F0" w:rsidRDefault="00DE263E">
            <w:pPr>
              <w:jc w:val="right"/>
              <w:rPr>
                <w:rFonts w:eastAsia="等线"/>
                <w:color w:val="000000"/>
                <w:sz w:val="22"/>
                <w:szCs w:val="22"/>
                <w:lang w:eastAsia="zh-CN"/>
              </w:rPr>
            </w:pPr>
            <w:r>
              <w:rPr>
                <w:rFonts w:eastAsia="等线"/>
                <w:color w:val="000000"/>
                <w:sz w:val="22"/>
                <w:szCs w:val="22"/>
                <w:lang w:eastAsia="zh-CN"/>
              </w:rPr>
              <w:t>88.4</w:t>
            </w:r>
          </w:p>
        </w:tc>
      </w:tr>
      <w:tr w:rsidR="000178F0" w14:paraId="0AFAAC5E" w14:textId="77777777">
        <w:trPr>
          <w:trHeight w:val="280"/>
        </w:trPr>
        <w:tc>
          <w:tcPr>
            <w:tcW w:w="1573" w:type="dxa"/>
            <w:tcBorders>
              <w:top w:val="nil"/>
              <w:left w:val="nil"/>
              <w:bottom w:val="nil"/>
              <w:right w:val="nil"/>
            </w:tcBorders>
            <w:shd w:val="clear" w:color="auto" w:fill="auto"/>
            <w:noWrap/>
            <w:vAlign w:val="center"/>
          </w:tcPr>
          <w:p w14:paraId="7384BC71" w14:textId="77777777" w:rsidR="000178F0" w:rsidRDefault="00DE263E">
            <w:pPr>
              <w:rPr>
                <w:rFonts w:eastAsia="等线"/>
                <w:color w:val="000000"/>
                <w:sz w:val="22"/>
                <w:szCs w:val="22"/>
                <w:lang w:eastAsia="zh-CN"/>
              </w:rPr>
            </w:pPr>
            <w:r>
              <w:rPr>
                <w:rFonts w:eastAsia="等线"/>
                <w:color w:val="000000"/>
                <w:sz w:val="22"/>
                <w:szCs w:val="22"/>
                <w:lang w:eastAsia="zh-CN"/>
              </w:rPr>
              <w:t>ZNF354B</w:t>
            </w:r>
          </w:p>
        </w:tc>
        <w:tc>
          <w:tcPr>
            <w:tcW w:w="2538" w:type="dxa"/>
            <w:tcBorders>
              <w:top w:val="nil"/>
              <w:left w:val="nil"/>
              <w:bottom w:val="nil"/>
              <w:right w:val="nil"/>
            </w:tcBorders>
            <w:shd w:val="clear" w:color="auto" w:fill="auto"/>
            <w:noWrap/>
            <w:vAlign w:val="center"/>
          </w:tcPr>
          <w:p w14:paraId="463E24ED" w14:textId="77777777" w:rsidR="000178F0" w:rsidRDefault="00DE263E">
            <w:pPr>
              <w:jc w:val="right"/>
              <w:rPr>
                <w:rFonts w:eastAsia="等线"/>
                <w:color w:val="000000"/>
                <w:sz w:val="22"/>
                <w:szCs w:val="22"/>
                <w:lang w:eastAsia="zh-CN"/>
              </w:rPr>
            </w:pPr>
            <w:r>
              <w:rPr>
                <w:rFonts w:eastAsia="等线"/>
                <w:color w:val="000000"/>
                <w:sz w:val="22"/>
                <w:szCs w:val="22"/>
                <w:lang w:eastAsia="zh-CN"/>
              </w:rPr>
              <w:t>0.1</w:t>
            </w:r>
          </w:p>
        </w:tc>
        <w:tc>
          <w:tcPr>
            <w:tcW w:w="2693" w:type="dxa"/>
            <w:tcBorders>
              <w:top w:val="nil"/>
              <w:left w:val="nil"/>
              <w:bottom w:val="nil"/>
              <w:right w:val="nil"/>
            </w:tcBorders>
            <w:shd w:val="clear" w:color="auto" w:fill="auto"/>
            <w:noWrap/>
            <w:vAlign w:val="center"/>
          </w:tcPr>
          <w:p w14:paraId="591B64E6" w14:textId="77777777" w:rsidR="000178F0" w:rsidRDefault="00DE263E">
            <w:pPr>
              <w:jc w:val="right"/>
              <w:rPr>
                <w:rFonts w:eastAsia="等线"/>
                <w:color w:val="000000"/>
                <w:sz w:val="22"/>
                <w:szCs w:val="22"/>
                <w:lang w:eastAsia="zh-CN"/>
              </w:rPr>
            </w:pPr>
            <w:r>
              <w:rPr>
                <w:rFonts w:eastAsia="等线"/>
                <w:color w:val="000000"/>
                <w:sz w:val="22"/>
                <w:szCs w:val="22"/>
                <w:lang w:eastAsia="zh-CN"/>
              </w:rPr>
              <w:t>2.1</w:t>
            </w:r>
          </w:p>
        </w:tc>
      </w:tr>
      <w:tr w:rsidR="000178F0" w14:paraId="2F0F368C" w14:textId="77777777">
        <w:trPr>
          <w:trHeight w:val="280"/>
        </w:trPr>
        <w:tc>
          <w:tcPr>
            <w:tcW w:w="1573" w:type="dxa"/>
            <w:tcBorders>
              <w:top w:val="nil"/>
              <w:left w:val="nil"/>
              <w:bottom w:val="nil"/>
              <w:right w:val="nil"/>
            </w:tcBorders>
            <w:shd w:val="clear" w:color="auto" w:fill="auto"/>
            <w:noWrap/>
            <w:vAlign w:val="center"/>
          </w:tcPr>
          <w:p w14:paraId="4DB33956" w14:textId="77777777" w:rsidR="000178F0" w:rsidRDefault="00DE263E">
            <w:pPr>
              <w:rPr>
                <w:rFonts w:eastAsia="等线"/>
                <w:color w:val="000000"/>
                <w:sz w:val="22"/>
                <w:szCs w:val="22"/>
                <w:lang w:eastAsia="zh-CN"/>
              </w:rPr>
            </w:pPr>
            <w:r>
              <w:rPr>
                <w:rFonts w:eastAsia="等线"/>
                <w:color w:val="000000"/>
                <w:sz w:val="22"/>
                <w:szCs w:val="22"/>
                <w:lang w:eastAsia="zh-CN"/>
              </w:rPr>
              <w:t>HMGB2P1</w:t>
            </w:r>
          </w:p>
        </w:tc>
        <w:tc>
          <w:tcPr>
            <w:tcW w:w="2538" w:type="dxa"/>
            <w:tcBorders>
              <w:top w:val="nil"/>
              <w:left w:val="nil"/>
              <w:bottom w:val="nil"/>
              <w:right w:val="nil"/>
            </w:tcBorders>
            <w:shd w:val="clear" w:color="auto" w:fill="auto"/>
            <w:noWrap/>
            <w:vAlign w:val="center"/>
          </w:tcPr>
          <w:p w14:paraId="6FAB7201" w14:textId="77777777" w:rsidR="000178F0" w:rsidRDefault="00DE263E">
            <w:pPr>
              <w:jc w:val="right"/>
              <w:rPr>
                <w:rFonts w:eastAsia="等线"/>
                <w:color w:val="000000"/>
                <w:sz w:val="22"/>
                <w:szCs w:val="22"/>
                <w:lang w:eastAsia="zh-CN"/>
              </w:rPr>
            </w:pPr>
            <w:r>
              <w:rPr>
                <w:rFonts w:eastAsia="等线"/>
                <w:color w:val="000000"/>
                <w:sz w:val="22"/>
                <w:szCs w:val="22"/>
                <w:lang w:eastAsia="zh-CN"/>
              </w:rPr>
              <w:t>2.2</w:t>
            </w:r>
          </w:p>
        </w:tc>
        <w:tc>
          <w:tcPr>
            <w:tcW w:w="2693" w:type="dxa"/>
            <w:tcBorders>
              <w:top w:val="nil"/>
              <w:left w:val="nil"/>
              <w:bottom w:val="nil"/>
              <w:right w:val="nil"/>
            </w:tcBorders>
            <w:shd w:val="clear" w:color="auto" w:fill="auto"/>
            <w:noWrap/>
            <w:vAlign w:val="center"/>
          </w:tcPr>
          <w:p w14:paraId="1F41816F" w14:textId="77777777" w:rsidR="000178F0" w:rsidRDefault="00DE263E">
            <w:pPr>
              <w:jc w:val="right"/>
              <w:rPr>
                <w:rFonts w:eastAsia="等线"/>
                <w:color w:val="000000"/>
                <w:sz w:val="22"/>
                <w:szCs w:val="22"/>
                <w:lang w:eastAsia="zh-CN"/>
              </w:rPr>
            </w:pPr>
            <w:r>
              <w:rPr>
                <w:rFonts w:eastAsia="等线"/>
                <w:color w:val="000000"/>
                <w:sz w:val="22"/>
                <w:szCs w:val="22"/>
                <w:lang w:eastAsia="zh-CN"/>
              </w:rPr>
              <w:t>33.3</w:t>
            </w:r>
          </w:p>
        </w:tc>
      </w:tr>
      <w:tr w:rsidR="000178F0" w14:paraId="6CBA3374" w14:textId="77777777">
        <w:trPr>
          <w:trHeight w:val="280"/>
        </w:trPr>
        <w:tc>
          <w:tcPr>
            <w:tcW w:w="1573" w:type="dxa"/>
            <w:tcBorders>
              <w:top w:val="nil"/>
              <w:left w:val="nil"/>
              <w:bottom w:val="nil"/>
              <w:right w:val="nil"/>
            </w:tcBorders>
            <w:shd w:val="clear" w:color="auto" w:fill="auto"/>
            <w:noWrap/>
            <w:vAlign w:val="center"/>
          </w:tcPr>
          <w:p w14:paraId="75AC6DAD" w14:textId="77777777" w:rsidR="000178F0" w:rsidRDefault="00DE263E">
            <w:pPr>
              <w:rPr>
                <w:rFonts w:eastAsia="等线"/>
                <w:color w:val="000000"/>
                <w:sz w:val="22"/>
                <w:szCs w:val="22"/>
                <w:lang w:eastAsia="zh-CN"/>
              </w:rPr>
            </w:pPr>
            <w:r>
              <w:rPr>
                <w:rFonts w:eastAsia="等线"/>
                <w:color w:val="000000"/>
                <w:sz w:val="22"/>
                <w:szCs w:val="22"/>
                <w:lang w:eastAsia="zh-CN"/>
              </w:rPr>
              <w:t>LRRFIP1P1</w:t>
            </w:r>
          </w:p>
        </w:tc>
        <w:tc>
          <w:tcPr>
            <w:tcW w:w="2538" w:type="dxa"/>
            <w:tcBorders>
              <w:top w:val="nil"/>
              <w:left w:val="nil"/>
              <w:bottom w:val="nil"/>
              <w:right w:val="nil"/>
            </w:tcBorders>
            <w:shd w:val="clear" w:color="auto" w:fill="auto"/>
            <w:noWrap/>
            <w:vAlign w:val="center"/>
          </w:tcPr>
          <w:p w14:paraId="72F8775C" w14:textId="77777777" w:rsidR="000178F0" w:rsidRDefault="00DE263E">
            <w:pPr>
              <w:jc w:val="right"/>
              <w:rPr>
                <w:rFonts w:eastAsia="等线"/>
                <w:color w:val="000000"/>
                <w:sz w:val="22"/>
                <w:szCs w:val="22"/>
                <w:lang w:eastAsia="zh-CN"/>
              </w:rPr>
            </w:pPr>
            <w:r>
              <w:rPr>
                <w:rFonts w:eastAsia="等线"/>
                <w:color w:val="000000"/>
                <w:sz w:val="22"/>
                <w:szCs w:val="22"/>
                <w:lang w:eastAsia="zh-CN"/>
              </w:rPr>
              <w:t>2.8</w:t>
            </w:r>
          </w:p>
        </w:tc>
        <w:tc>
          <w:tcPr>
            <w:tcW w:w="2693" w:type="dxa"/>
            <w:tcBorders>
              <w:top w:val="nil"/>
              <w:left w:val="nil"/>
              <w:bottom w:val="nil"/>
              <w:right w:val="nil"/>
            </w:tcBorders>
            <w:shd w:val="clear" w:color="auto" w:fill="auto"/>
            <w:noWrap/>
            <w:vAlign w:val="center"/>
          </w:tcPr>
          <w:p w14:paraId="41080BD1" w14:textId="77777777" w:rsidR="000178F0" w:rsidRDefault="00DE263E">
            <w:pPr>
              <w:jc w:val="right"/>
              <w:rPr>
                <w:rFonts w:eastAsia="等线"/>
                <w:color w:val="000000"/>
                <w:sz w:val="22"/>
                <w:szCs w:val="22"/>
                <w:lang w:eastAsia="zh-CN"/>
              </w:rPr>
            </w:pPr>
            <w:r>
              <w:rPr>
                <w:rFonts w:eastAsia="等线"/>
                <w:color w:val="000000"/>
                <w:sz w:val="22"/>
                <w:szCs w:val="22"/>
                <w:lang w:eastAsia="zh-CN"/>
              </w:rPr>
              <w:t>42.4</w:t>
            </w:r>
          </w:p>
        </w:tc>
      </w:tr>
      <w:tr w:rsidR="000178F0" w14:paraId="43747F4C" w14:textId="77777777">
        <w:trPr>
          <w:trHeight w:val="280"/>
        </w:trPr>
        <w:tc>
          <w:tcPr>
            <w:tcW w:w="1573" w:type="dxa"/>
            <w:tcBorders>
              <w:top w:val="nil"/>
              <w:left w:val="nil"/>
              <w:bottom w:val="nil"/>
              <w:right w:val="nil"/>
            </w:tcBorders>
            <w:shd w:val="clear" w:color="auto" w:fill="auto"/>
            <w:noWrap/>
            <w:vAlign w:val="center"/>
          </w:tcPr>
          <w:p w14:paraId="3E54E3E0" w14:textId="77777777" w:rsidR="000178F0" w:rsidRDefault="00DE263E">
            <w:pPr>
              <w:rPr>
                <w:rFonts w:eastAsia="等线"/>
                <w:color w:val="000000"/>
                <w:sz w:val="22"/>
                <w:szCs w:val="22"/>
                <w:lang w:eastAsia="zh-CN"/>
              </w:rPr>
            </w:pPr>
            <w:r>
              <w:rPr>
                <w:rFonts w:eastAsia="等线"/>
                <w:color w:val="000000"/>
                <w:sz w:val="22"/>
                <w:szCs w:val="22"/>
                <w:lang w:eastAsia="zh-CN"/>
              </w:rPr>
              <w:t>SDHAP3</w:t>
            </w:r>
          </w:p>
        </w:tc>
        <w:tc>
          <w:tcPr>
            <w:tcW w:w="2538" w:type="dxa"/>
            <w:tcBorders>
              <w:top w:val="nil"/>
              <w:left w:val="nil"/>
              <w:bottom w:val="nil"/>
              <w:right w:val="nil"/>
            </w:tcBorders>
            <w:shd w:val="clear" w:color="auto" w:fill="auto"/>
            <w:noWrap/>
            <w:vAlign w:val="center"/>
          </w:tcPr>
          <w:p w14:paraId="59B6D03B" w14:textId="77777777" w:rsidR="000178F0" w:rsidRDefault="00DE263E">
            <w:pPr>
              <w:jc w:val="right"/>
              <w:rPr>
                <w:rFonts w:eastAsia="等线"/>
                <w:color w:val="000000"/>
                <w:sz w:val="22"/>
                <w:szCs w:val="22"/>
                <w:lang w:eastAsia="zh-CN"/>
              </w:rPr>
            </w:pPr>
            <w:r>
              <w:rPr>
                <w:rFonts w:eastAsia="等线"/>
                <w:color w:val="000000"/>
                <w:sz w:val="22"/>
                <w:szCs w:val="22"/>
                <w:lang w:eastAsia="zh-CN"/>
              </w:rPr>
              <w:t>0.4</w:t>
            </w:r>
          </w:p>
        </w:tc>
        <w:tc>
          <w:tcPr>
            <w:tcW w:w="2693" w:type="dxa"/>
            <w:tcBorders>
              <w:top w:val="nil"/>
              <w:left w:val="nil"/>
              <w:bottom w:val="nil"/>
              <w:right w:val="nil"/>
            </w:tcBorders>
            <w:shd w:val="clear" w:color="auto" w:fill="auto"/>
            <w:noWrap/>
            <w:vAlign w:val="center"/>
          </w:tcPr>
          <w:p w14:paraId="555F48B1" w14:textId="77777777" w:rsidR="000178F0" w:rsidRDefault="00DE263E">
            <w:pPr>
              <w:jc w:val="right"/>
              <w:rPr>
                <w:rFonts w:eastAsia="等线"/>
                <w:color w:val="000000"/>
                <w:sz w:val="22"/>
                <w:szCs w:val="22"/>
                <w:lang w:eastAsia="zh-CN"/>
              </w:rPr>
            </w:pPr>
            <w:r>
              <w:rPr>
                <w:rFonts w:eastAsia="等线"/>
                <w:color w:val="000000"/>
                <w:sz w:val="22"/>
                <w:szCs w:val="22"/>
                <w:lang w:eastAsia="zh-CN"/>
              </w:rPr>
              <w:t>5.8</w:t>
            </w:r>
          </w:p>
        </w:tc>
      </w:tr>
      <w:tr w:rsidR="000178F0" w14:paraId="7D9AAA8B" w14:textId="77777777">
        <w:trPr>
          <w:trHeight w:val="280"/>
        </w:trPr>
        <w:tc>
          <w:tcPr>
            <w:tcW w:w="1573" w:type="dxa"/>
            <w:tcBorders>
              <w:top w:val="nil"/>
              <w:left w:val="nil"/>
              <w:bottom w:val="nil"/>
              <w:right w:val="nil"/>
            </w:tcBorders>
            <w:shd w:val="clear" w:color="auto" w:fill="auto"/>
            <w:noWrap/>
            <w:vAlign w:val="center"/>
          </w:tcPr>
          <w:p w14:paraId="67446E02" w14:textId="77777777" w:rsidR="000178F0" w:rsidRDefault="00DE263E">
            <w:pPr>
              <w:rPr>
                <w:rFonts w:eastAsia="等线"/>
                <w:color w:val="000000"/>
                <w:sz w:val="22"/>
                <w:szCs w:val="22"/>
                <w:lang w:eastAsia="zh-CN"/>
              </w:rPr>
            </w:pPr>
            <w:r>
              <w:rPr>
                <w:rFonts w:eastAsia="等线"/>
                <w:color w:val="000000"/>
                <w:sz w:val="22"/>
                <w:szCs w:val="22"/>
                <w:lang w:eastAsia="zh-CN"/>
              </w:rPr>
              <w:t>TRIM52</w:t>
            </w:r>
          </w:p>
        </w:tc>
        <w:tc>
          <w:tcPr>
            <w:tcW w:w="2538" w:type="dxa"/>
            <w:tcBorders>
              <w:top w:val="nil"/>
              <w:left w:val="nil"/>
              <w:bottom w:val="nil"/>
              <w:right w:val="nil"/>
            </w:tcBorders>
            <w:shd w:val="clear" w:color="auto" w:fill="auto"/>
            <w:noWrap/>
            <w:vAlign w:val="center"/>
          </w:tcPr>
          <w:p w14:paraId="473D360B" w14:textId="77777777" w:rsidR="000178F0" w:rsidRDefault="00DE263E">
            <w:pPr>
              <w:jc w:val="right"/>
              <w:rPr>
                <w:rFonts w:eastAsia="等线"/>
                <w:color w:val="000000"/>
                <w:sz w:val="22"/>
                <w:szCs w:val="22"/>
                <w:lang w:eastAsia="zh-CN"/>
              </w:rPr>
            </w:pPr>
            <w:r>
              <w:rPr>
                <w:rFonts w:eastAsia="等线"/>
                <w:color w:val="000000"/>
                <w:sz w:val="22"/>
                <w:szCs w:val="22"/>
                <w:lang w:eastAsia="zh-CN"/>
              </w:rPr>
              <w:t>0.6</w:t>
            </w:r>
          </w:p>
        </w:tc>
        <w:tc>
          <w:tcPr>
            <w:tcW w:w="2693" w:type="dxa"/>
            <w:tcBorders>
              <w:top w:val="nil"/>
              <w:left w:val="nil"/>
              <w:bottom w:val="nil"/>
              <w:right w:val="nil"/>
            </w:tcBorders>
            <w:shd w:val="clear" w:color="auto" w:fill="auto"/>
            <w:noWrap/>
            <w:vAlign w:val="center"/>
          </w:tcPr>
          <w:p w14:paraId="124F0C61" w14:textId="77777777" w:rsidR="000178F0" w:rsidRDefault="00DE263E">
            <w:pPr>
              <w:jc w:val="right"/>
              <w:rPr>
                <w:rFonts w:eastAsia="等线"/>
                <w:color w:val="000000"/>
                <w:sz w:val="22"/>
                <w:szCs w:val="22"/>
                <w:lang w:eastAsia="zh-CN"/>
              </w:rPr>
            </w:pPr>
            <w:r>
              <w:rPr>
                <w:rFonts w:eastAsia="等线"/>
                <w:color w:val="000000"/>
                <w:sz w:val="22"/>
                <w:szCs w:val="22"/>
                <w:lang w:eastAsia="zh-CN"/>
              </w:rPr>
              <w:t>8.3</w:t>
            </w:r>
          </w:p>
        </w:tc>
      </w:tr>
      <w:tr w:rsidR="000178F0" w14:paraId="22E4D6EC" w14:textId="77777777">
        <w:trPr>
          <w:trHeight w:val="280"/>
        </w:trPr>
        <w:tc>
          <w:tcPr>
            <w:tcW w:w="1573" w:type="dxa"/>
            <w:tcBorders>
              <w:top w:val="nil"/>
              <w:left w:val="nil"/>
              <w:bottom w:val="nil"/>
              <w:right w:val="nil"/>
            </w:tcBorders>
            <w:shd w:val="clear" w:color="auto" w:fill="auto"/>
            <w:noWrap/>
            <w:vAlign w:val="center"/>
          </w:tcPr>
          <w:p w14:paraId="318D9760" w14:textId="77777777" w:rsidR="000178F0" w:rsidRDefault="00DE263E">
            <w:pPr>
              <w:rPr>
                <w:rFonts w:eastAsia="等线"/>
                <w:color w:val="000000"/>
                <w:sz w:val="22"/>
                <w:szCs w:val="22"/>
                <w:lang w:eastAsia="zh-CN"/>
              </w:rPr>
            </w:pPr>
            <w:r>
              <w:rPr>
                <w:rFonts w:eastAsia="等线"/>
                <w:color w:val="000000"/>
                <w:sz w:val="22"/>
                <w:szCs w:val="22"/>
                <w:lang w:eastAsia="zh-CN"/>
              </w:rPr>
              <w:t>TCHH</w:t>
            </w:r>
          </w:p>
        </w:tc>
        <w:tc>
          <w:tcPr>
            <w:tcW w:w="2538" w:type="dxa"/>
            <w:tcBorders>
              <w:top w:val="nil"/>
              <w:left w:val="nil"/>
              <w:bottom w:val="nil"/>
              <w:right w:val="nil"/>
            </w:tcBorders>
            <w:shd w:val="clear" w:color="auto" w:fill="auto"/>
            <w:noWrap/>
            <w:vAlign w:val="center"/>
          </w:tcPr>
          <w:p w14:paraId="1FF5018A" w14:textId="77777777" w:rsidR="000178F0" w:rsidRDefault="00DE263E">
            <w:pPr>
              <w:jc w:val="right"/>
              <w:rPr>
                <w:rFonts w:eastAsia="等线"/>
                <w:color w:val="000000"/>
                <w:sz w:val="22"/>
                <w:szCs w:val="22"/>
                <w:lang w:eastAsia="zh-CN"/>
              </w:rPr>
            </w:pPr>
            <w:r>
              <w:rPr>
                <w:rFonts w:eastAsia="等线"/>
                <w:color w:val="000000"/>
                <w:sz w:val="22"/>
                <w:szCs w:val="22"/>
                <w:lang w:eastAsia="zh-CN"/>
              </w:rPr>
              <w:t>2.6</w:t>
            </w:r>
          </w:p>
        </w:tc>
        <w:tc>
          <w:tcPr>
            <w:tcW w:w="2693" w:type="dxa"/>
            <w:tcBorders>
              <w:top w:val="nil"/>
              <w:left w:val="nil"/>
              <w:bottom w:val="nil"/>
              <w:right w:val="nil"/>
            </w:tcBorders>
            <w:shd w:val="clear" w:color="auto" w:fill="auto"/>
            <w:noWrap/>
            <w:vAlign w:val="center"/>
          </w:tcPr>
          <w:p w14:paraId="1548BF70" w14:textId="77777777" w:rsidR="000178F0" w:rsidRDefault="00DE263E">
            <w:pPr>
              <w:jc w:val="right"/>
              <w:rPr>
                <w:rFonts w:eastAsia="等线"/>
                <w:color w:val="000000"/>
                <w:sz w:val="22"/>
                <w:szCs w:val="22"/>
                <w:lang w:eastAsia="zh-CN"/>
              </w:rPr>
            </w:pPr>
            <w:r>
              <w:rPr>
                <w:rFonts w:eastAsia="等线"/>
                <w:color w:val="000000"/>
                <w:sz w:val="22"/>
                <w:szCs w:val="22"/>
                <w:lang w:eastAsia="zh-CN"/>
              </w:rPr>
              <w:t>38.1</w:t>
            </w:r>
          </w:p>
        </w:tc>
      </w:tr>
      <w:tr w:rsidR="000178F0" w14:paraId="441BDB66" w14:textId="77777777">
        <w:trPr>
          <w:trHeight w:val="280"/>
        </w:trPr>
        <w:tc>
          <w:tcPr>
            <w:tcW w:w="1573" w:type="dxa"/>
            <w:tcBorders>
              <w:top w:val="nil"/>
              <w:left w:val="nil"/>
              <w:bottom w:val="nil"/>
              <w:right w:val="nil"/>
            </w:tcBorders>
            <w:shd w:val="clear" w:color="auto" w:fill="auto"/>
            <w:noWrap/>
            <w:vAlign w:val="center"/>
          </w:tcPr>
          <w:p w14:paraId="4015EE28" w14:textId="77777777" w:rsidR="000178F0" w:rsidRDefault="00DE263E">
            <w:pPr>
              <w:rPr>
                <w:rFonts w:eastAsia="等线"/>
                <w:color w:val="000000"/>
                <w:sz w:val="22"/>
                <w:szCs w:val="22"/>
                <w:lang w:eastAsia="zh-CN"/>
              </w:rPr>
            </w:pPr>
            <w:r>
              <w:rPr>
                <w:rFonts w:eastAsia="等线"/>
                <w:color w:val="000000"/>
                <w:sz w:val="22"/>
                <w:szCs w:val="22"/>
                <w:lang w:eastAsia="zh-CN"/>
              </w:rPr>
              <w:t>RP1-163M9.8</w:t>
            </w:r>
          </w:p>
        </w:tc>
        <w:tc>
          <w:tcPr>
            <w:tcW w:w="2538" w:type="dxa"/>
            <w:tcBorders>
              <w:top w:val="nil"/>
              <w:left w:val="nil"/>
              <w:bottom w:val="nil"/>
              <w:right w:val="nil"/>
            </w:tcBorders>
            <w:shd w:val="clear" w:color="auto" w:fill="auto"/>
            <w:noWrap/>
            <w:vAlign w:val="center"/>
          </w:tcPr>
          <w:p w14:paraId="245E46E1" w14:textId="77777777" w:rsidR="000178F0" w:rsidRDefault="00DE263E">
            <w:pPr>
              <w:jc w:val="right"/>
              <w:rPr>
                <w:rFonts w:eastAsia="等线"/>
                <w:color w:val="000000"/>
                <w:sz w:val="22"/>
                <w:szCs w:val="22"/>
                <w:lang w:eastAsia="zh-CN"/>
              </w:rPr>
            </w:pPr>
            <w:r>
              <w:rPr>
                <w:rFonts w:eastAsia="等线"/>
                <w:color w:val="000000"/>
                <w:sz w:val="22"/>
                <w:szCs w:val="22"/>
                <w:lang w:eastAsia="zh-CN"/>
              </w:rPr>
              <w:t>1975.5</w:t>
            </w:r>
          </w:p>
        </w:tc>
        <w:tc>
          <w:tcPr>
            <w:tcW w:w="2693" w:type="dxa"/>
            <w:tcBorders>
              <w:top w:val="nil"/>
              <w:left w:val="nil"/>
              <w:bottom w:val="nil"/>
              <w:right w:val="nil"/>
            </w:tcBorders>
            <w:shd w:val="clear" w:color="auto" w:fill="auto"/>
            <w:noWrap/>
            <w:vAlign w:val="center"/>
          </w:tcPr>
          <w:p w14:paraId="4FD1F11E" w14:textId="77777777" w:rsidR="000178F0" w:rsidRDefault="00DE263E">
            <w:pPr>
              <w:jc w:val="right"/>
              <w:rPr>
                <w:rFonts w:eastAsia="等线"/>
                <w:color w:val="000000"/>
                <w:sz w:val="22"/>
                <w:szCs w:val="22"/>
                <w:lang w:eastAsia="zh-CN"/>
              </w:rPr>
            </w:pPr>
            <w:r>
              <w:rPr>
                <w:rFonts w:eastAsia="等线"/>
                <w:color w:val="000000"/>
                <w:sz w:val="22"/>
                <w:szCs w:val="22"/>
                <w:lang w:eastAsia="zh-CN"/>
              </w:rPr>
              <w:t>20939.3</w:t>
            </w:r>
          </w:p>
        </w:tc>
      </w:tr>
      <w:tr w:rsidR="000178F0" w14:paraId="2FF8AFF3" w14:textId="77777777">
        <w:trPr>
          <w:trHeight w:val="280"/>
        </w:trPr>
        <w:tc>
          <w:tcPr>
            <w:tcW w:w="1573" w:type="dxa"/>
            <w:tcBorders>
              <w:top w:val="nil"/>
              <w:left w:val="nil"/>
              <w:bottom w:val="nil"/>
              <w:right w:val="nil"/>
            </w:tcBorders>
            <w:shd w:val="clear" w:color="auto" w:fill="auto"/>
            <w:noWrap/>
            <w:vAlign w:val="center"/>
          </w:tcPr>
          <w:p w14:paraId="7BBCA72D" w14:textId="77777777" w:rsidR="000178F0" w:rsidRDefault="00DE263E">
            <w:pPr>
              <w:rPr>
                <w:rFonts w:eastAsia="等线"/>
                <w:color w:val="000000"/>
                <w:sz w:val="22"/>
                <w:szCs w:val="22"/>
                <w:lang w:eastAsia="zh-CN"/>
              </w:rPr>
            </w:pPr>
            <w:r>
              <w:rPr>
                <w:rFonts w:eastAsia="等线"/>
                <w:color w:val="000000"/>
                <w:sz w:val="22"/>
                <w:szCs w:val="22"/>
                <w:lang w:eastAsia="zh-CN"/>
              </w:rPr>
              <w:t>UBE2Q2P1</w:t>
            </w:r>
          </w:p>
        </w:tc>
        <w:tc>
          <w:tcPr>
            <w:tcW w:w="2538" w:type="dxa"/>
            <w:tcBorders>
              <w:top w:val="nil"/>
              <w:left w:val="nil"/>
              <w:bottom w:val="nil"/>
              <w:right w:val="nil"/>
            </w:tcBorders>
            <w:shd w:val="clear" w:color="auto" w:fill="auto"/>
            <w:noWrap/>
            <w:vAlign w:val="center"/>
          </w:tcPr>
          <w:p w14:paraId="0F66625C" w14:textId="77777777" w:rsidR="000178F0" w:rsidRDefault="00DE263E">
            <w:pPr>
              <w:jc w:val="right"/>
              <w:rPr>
                <w:rFonts w:eastAsia="等线"/>
                <w:color w:val="000000"/>
                <w:sz w:val="22"/>
                <w:szCs w:val="22"/>
                <w:lang w:eastAsia="zh-CN"/>
              </w:rPr>
            </w:pPr>
            <w:r>
              <w:rPr>
                <w:rFonts w:eastAsia="等线"/>
                <w:color w:val="000000"/>
                <w:sz w:val="22"/>
                <w:szCs w:val="22"/>
                <w:lang w:eastAsia="zh-CN"/>
              </w:rPr>
              <w:t>0.6</w:t>
            </w:r>
          </w:p>
        </w:tc>
        <w:tc>
          <w:tcPr>
            <w:tcW w:w="2693" w:type="dxa"/>
            <w:tcBorders>
              <w:top w:val="nil"/>
              <w:left w:val="nil"/>
              <w:bottom w:val="nil"/>
              <w:right w:val="nil"/>
            </w:tcBorders>
            <w:shd w:val="clear" w:color="auto" w:fill="auto"/>
            <w:noWrap/>
            <w:vAlign w:val="center"/>
          </w:tcPr>
          <w:p w14:paraId="65D82462" w14:textId="77777777" w:rsidR="000178F0" w:rsidRDefault="00DE263E">
            <w:pPr>
              <w:jc w:val="right"/>
              <w:rPr>
                <w:rFonts w:eastAsia="等线"/>
                <w:color w:val="000000"/>
                <w:sz w:val="22"/>
                <w:szCs w:val="22"/>
                <w:lang w:eastAsia="zh-CN"/>
              </w:rPr>
            </w:pPr>
            <w:r>
              <w:rPr>
                <w:rFonts w:eastAsia="等线"/>
                <w:color w:val="000000"/>
                <w:sz w:val="22"/>
                <w:szCs w:val="22"/>
                <w:lang w:eastAsia="zh-CN"/>
              </w:rPr>
              <w:t>6.4</w:t>
            </w:r>
          </w:p>
        </w:tc>
      </w:tr>
      <w:tr w:rsidR="000178F0" w14:paraId="35751B18" w14:textId="77777777">
        <w:trPr>
          <w:trHeight w:val="280"/>
        </w:trPr>
        <w:tc>
          <w:tcPr>
            <w:tcW w:w="1573" w:type="dxa"/>
            <w:tcBorders>
              <w:top w:val="nil"/>
              <w:left w:val="nil"/>
              <w:bottom w:val="nil"/>
              <w:right w:val="nil"/>
            </w:tcBorders>
            <w:shd w:val="clear" w:color="auto" w:fill="auto"/>
            <w:noWrap/>
            <w:vAlign w:val="center"/>
          </w:tcPr>
          <w:p w14:paraId="7282C9C7" w14:textId="77777777" w:rsidR="000178F0" w:rsidRDefault="00DE263E">
            <w:pPr>
              <w:rPr>
                <w:rFonts w:eastAsia="等线"/>
                <w:color w:val="000000"/>
                <w:sz w:val="22"/>
                <w:szCs w:val="22"/>
                <w:lang w:eastAsia="zh-CN"/>
              </w:rPr>
            </w:pPr>
            <w:r>
              <w:rPr>
                <w:rFonts w:eastAsia="等线"/>
                <w:color w:val="000000"/>
                <w:sz w:val="22"/>
                <w:szCs w:val="22"/>
                <w:lang w:eastAsia="zh-CN"/>
              </w:rPr>
              <w:t>RNU1-3</w:t>
            </w:r>
          </w:p>
        </w:tc>
        <w:tc>
          <w:tcPr>
            <w:tcW w:w="2538" w:type="dxa"/>
            <w:tcBorders>
              <w:top w:val="nil"/>
              <w:left w:val="nil"/>
              <w:bottom w:val="nil"/>
              <w:right w:val="nil"/>
            </w:tcBorders>
            <w:shd w:val="clear" w:color="auto" w:fill="auto"/>
            <w:noWrap/>
            <w:vAlign w:val="center"/>
          </w:tcPr>
          <w:p w14:paraId="1E83C298" w14:textId="77777777" w:rsidR="000178F0" w:rsidRDefault="00DE263E">
            <w:pPr>
              <w:jc w:val="right"/>
              <w:rPr>
                <w:rFonts w:eastAsia="等线"/>
                <w:color w:val="000000"/>
                <w:sz w:val="22"/>
                <w:szCs w:val="22"/>
                <w:lang w:eastAsia="zh-CN"/>
              </w:rPr>
            </w:pPr>
            <w:r>
              <w:rPr>
                <w:rFonts w:eastAsia="等线"/>
                <w:color w:val="000000"/>
                <w:sz w:val="22"/>
                <w:szCs w:val="22"/>
                <w:lang w:eastAsia="zh-CN"/>
              </w:rPr>
              <w:t>13286.8</w:t>
            </w:r>
          </w:p>
        </w:tc>
        <w:tc>
          <w:tcPr>
            <w:tcW w:w="2693" w:type="dxa"/>
            <w:tcBorders>
              <w:top w:val="nil"/>
              <w:left w:val="nil"/>
              <w:bottom w:val="nil"/>
              <w:right w:val="nil"/>
            </w:tcBorders>
            <w:shd w:val="clear" w:color="auto" w:fill="auto"/>
            <w:noWrap/>
            <w:vAlign w:val="center"/>
          </w:tcPr>
          <w:p w14:paraId="3FCCF8E4" w14:textId="77777777" w:rsidR="000178F0" w:rsidRDefault="00DE263E">
            <w:pPr>
              <w:jc w:val="right"/>
              <w:rPr>
                <w:rFonts w:eastAsia="等线"/>
                <w:color w:val="000000"/>
                <w:sz w:val="22"/>
                <w:szCs w:val="22"/>
                <w:lang w:eastAsia="zh-CN"/>
              </w:rPr>
            </w:pPr>
            <w:r>
              <w:rPr>
                <w:rFonts w:eastAsia="等线"/>
                <w:color w:val="000000"/>
                <w:sz w:val="22"/>
                <w:szCs w:val="22"/>
                <w:lang w:eastAsia="zh-CN"/>
              </w:rPr>
              <w:t>139461.6</w:t>
            </w:r>
          </w:p>
        </w:tc>
      </w:tr>
      <w:tr w:rsidR="000178F0" w14:paraId="4B27D8A1" w14:textId="77777777">
        <w:trPr>
          <w:trHeight w:val="280"/>
        </w:trPr>
        <w:tc>
          <w:tcPr>
            <w:tcW w:w="1573" w:type="dxa"/>
            <w:tcBorders>
              <w:top w:val="nil"/>
              <w:left w:val="nil"/>
              <w:bottom w:val="nil"/>
              <w:right w:val="nil"/>
            </w:tcBorders>
            <w:shd w:val="clear" w:color="auto" w:fill="auto"/>
            <w:noWrap/>
            <w:vAlign w:val="center"/>
          </w:tcPr>
          <w:p w14:paraId="689D4082" w14:textId="77777777" w:rsidR="000178F0" w:rsidRDefault="00DE263E">
            <w:pPr>
              <w:rPr>
                <w:rFonts w:eastAsia="等线"/>
                <w:color w:val="000000"/>
                <w:sz w:val="22"/>
                <w:szCs w:val="22"/>
                <w:lang w:eastAsia="zh-CN"/>
              </w:rPr>
            </w:pPr>
            <w:r>
              <w:rPr>
                <w:rFonts w:eastAsia="等线"/>
                <w:color w:val="000000"/>
                <w:sz w:val="22"/>
                <w:szCs w:val="22"/>
                <w:lang w:eastAsia="zh-CN"/>
              </w:rPr>
              <w:t>ANKRD24</w:t>
            </w:r>
          </w:p>
        </w:tc>
        <w:tc>
          <w:tcPr>
            <w:tcW w:w="2538" w:type="dxa"/>
            <w:tcBorders>
              <w:top w:val="nil"/>
              <w:left w:val="nil"/>
              <w:bottom w:val="nil"/>
              <w:right w:val="nil"/>
            </w:tcBorders>
            <w:shd w:val="clear" w:color="auto" w:fill="auto"/>
            <w:noWrap/>
            <w:vAlign w:val="center"/>
          </w:tcPr>
          <w:p w14:paraId="73C09E6E" w14:textId="77777777" w:rsidR="000178F0" w:rsidRDefault="00DE263E">
            <w:pPr>
              <w:jc w:val="right"/>
              <w:rPr>
                <w:rFonts w:eastAsia="等线"/>
                <w:color w:val="000000"/>
                <w:sz w:val="22"/>
                <w:szCs w:val="22"/>
                <w:lang w:eastAsia="zh-CN"/>
              </w:rPr>
            </w:pPr>
            <w:r>
              <w:rPr>
                <w:rFonts w:eastAsia="等线"/>
                <w:color w:val="000000"/>
                <w:sz w:val="22"/>
                <w:szCs w:val="22"/>
                <w:lang w:eastAsia="zh-CN"/>
              </w:rPr>
              <w:t>0.2</w:t>
            </w:r>
          </w:p>
        </w:tc>
        <w:tc>
          <w:tcPr>
            <w:tcW w:w="2693" w:type="dxa"/>
            <w:tcBorders>
              <w:top w:val="nil"/>
              <w:left w:val="nil"/>
              <w:bottom w:val="nil"/>
              <w:right w:val="nil"/>
            </w:tcBorders>
            <w:shd w:val="clear" w:color="auto" w:fill="auto"/>
            <w:noWrap/>
            <w:vAlign w:val="center"/>
          </w:tcPr>
          <w:p w14:paraId="3F8ACEAF" w14:textId="77777777" w:rsidR="000178F0" w:rsidRDefault="00DE263E">
            <w:pPr>
              <w:jc w:val="right"/>
              <w:rPr>
                <w:rFonts w:eastAsia="等线"/>
                <w:color w:val="000000"/>
                <w:sz w:val="22"/>
                <w:szCs w:val="22"/>
                <w:lang w:eastAsia="zh-CN"/>
              </w:rPr>
            </w:pPr>
            <w:r>
              <w:rPr>
                <w:rFonts w:eastAsia="等线"/>
                <w:color w:val="000000"/>
                <w:sz w:val="22"/>
                <w:szCs w:val="22"/>
                <w:lang w:eastAsia="zh-CN"/>
              </w:rPr>
              <w:t>2.1</w:t>
            </w:r>
          </w:p>
        </w:tc>
      </w:tr>
      <w:tr w:rsidR="000178F0" w14:paraId="10571196" w14:textId="77777777">
        <w:trPr>
          <w:trHeight w:val="280"/>
        </w:trPr>
        <w:tc>
          <w:tcPr>
            <w:tcW w:w="1573" w:type="dxa"/>
            <w:tcBorders>
              <w:top w:val="nil"/>
              <w:left w:val="nil"/>
              <w:bottom w:val="nil"/>
              <w:right w:val="nil"/>
            </w:tcBorders>
            <w:shd w:val="clear" w:color="auto" w:fill="auto"/>
            <w:noWrap/>
            <w:vAlign w:val="center"/>
          </w:tcPr>
          <w:p w14:paraId="52AE7626" w14:textId="77777777" w:rsidR="000178F0" w:rsidRDefault="00DE263E">
            <w:pPr>
              <w:rPr>
                <w:rFonts w:eastAsia="等线"/>
                <w:color w:val="000000"/>
                <w:sz w:val="22"/>
                <w:szCs w:val="22"/>
                <w:lang w:eastAsia="zh-CN"/>
              </w:rPr>
            </w:pPr>
            <w:r>
              <w:rPr>
                <w:rFonts w:eastAsia="等线"/>
                <w:color w:val="000000"/>
                <w:sz w:val="22"/>
                <w:szCs w:val="22"/>
                <w:lang w:eastAsia="zh-CN"/>
              </w:rPr>
              <w:t>RNVU1-19</w:t>
            </w:r>
          </w:p>
        </w:tc>
        <w:tc>
          <w:tcPr>
            <w:tcW w:w="2538" w:type="dxa"/>
            <w:tcBorders>
              <w:top w:val="nil"/>
              <w:left w:val="nil"/>
              <w:bottom w:val="nil"/>
              <w:right w:val="nil"/>
            </w:tcBorders>
            <w:shd w:val="clear" w:color="auto" w:fill="auto"/>
            <w:noWrap/>
            <w:vAlign w:val="center"/>
          </w:tcPr>
          <w:p w14:paraId="09F76B98" w14:textId="77777777" w:rsidR="000178F0" w:rsidRDefault="00DE263E">
            <w:pPr>
              <w:jc w:val="right"/>
              <w:rPr>
                <w:rFonts w:eastAsia="等线"/>
                <w:color w:val="000000"/>
                <w:sz w:val="22"/>
                <w:szCs w:val="22"/>
                <w:lang w:eastAsia="zh-CN"/>
              </w:rPr>
            </w:pPr>
            <w:r>
              <w:rPr>
                <w:rFonts w:eastAsia="等线"/>
                <w:color w:val="000000"/>
                <w:sz w:val="22"/>
                <w:szCs w:val="22"/>
                <w:lang w:eastAsia="zh-CN"/>
              </w:rPr>
              <w:t>16.4</w:t>
            </w:r>
          </w:p>
        </w:tc>
        <w:tc>
          <w:tcPr>
            <w:tcW w:w="2693" w:type="dxa"/>
            <w:tcBorders>
              <w:top w:val="nil"/>
              <w:left w:val="nil"/>
              <w:bottom w:val="nil"/>
              <w:right w:val="nil"/>
            </w:tcBorders>
            <w:shd w:val="clear" w:color="auto" w:fill="auto"/>
            <w:noWrap/>
            <w:vAlign w:val="center"/>
          </w:tcPr>
          <w:p w14:paraId="73E76D3F" w14:textId="77777777" w:rsidR="000178F0" w:rsidRDefault="00DE263E">
            <w:pPr>
              <w:jc w:val="right"/>
              <w:rPr>
                <w:rFonts w:eastAsia="等线"/>
                <w:color w:val="000000"/>
                <w:sz w:val="22"/>
                <w:szCs w:val="22"/>
                <w:lang w:eastAsia="zh-CN"/>
              </w:rPr>
            </w:pPr>
            <w:r>
              <w:rPr>
                <w:rFonts w:eastAsia="等线"/>
                <w:color w:val="000000"/>
                <w:sz w:val="22"/>
                <w:szCs w:val="22"/>
                <w:lang w:eastAsia="zh-CN"/>
              </w:rPr>
              <w:t>169.5</w:t>
            </w:r>
          </w:p>
        </w:tc>
      </w:tr>
      <w:tr w:rsidR="000178F0" w14:paraId="0CF8FD66" w14:textId="77777777">
        <w:trPr>
          <w:trHeight w:val="280"/>
        </w:trPr>
        <w:tc>
          <w:tcPr>
            <w:tcW w:w="1573" w:type="dxa"/>
            <w:tcBorders>
              <w:top w:val="nil"/>
              <w:left w:val="nil"/>
              <w:bottom w:val="nil"/>
              <w:right w:val="nil"/>
            </w:tcBorders>
            <w:shd w:val="clear" w:color="auto" w:fill="auto"/>
            <w:noWrap/>
            <w:vAlign w:val="center"/>
          </w:tcPr>
          <w:p w14:paraId="774A592B" w14:textId="77777777" w:rsidR="000178F0" w:rsidRDefault="00DE263E">
            <w:pPr>
              <w:rPr>
                <w:rFonts w:eastAsia="等线"/>
                <w:color w:val="000000"/>
                <w:sz w:val="22"/>
                <w:szCs w:val="22"/>
                <w:lang w:eastAsia="zh-CN"/>
              </w:rPr>
            </w:pPr>
            <w:r>
              <w:rPr>
                <w:rFonts w:eastAsia="等线"/>
                <w:color w:val="000000"/>
                <w:sz w:val="22"/>
                <w:szCs w:val="22"/>
                <w:lang w:eastAsia="zh-CN"/>
              </w:rPr>
              <w:t>BMS1P1</w:t>
            </w:r>
          </w:p>
        </w:tc>
        <w:tc>
          <w:tcPr>
            <w:tcW w:w="2538" w:type="dxa"/>
            <w:tcBorders>
              <w:top w:val="nil"/>
              <w:left w:val="nil"/>
              <w:bottom w:val="nil"/>
              <w:right w:val="nil"/>
            </w:tcBorders>
            <w:shd w:val="clear" w:color="auto" w:fill="auto"/>
            <w:noWrap/>
            <w:vAlign w:val="center"/>
          </w:tcPr>
          <w:p w14:paraId="7A4BB0DE" w14:textId="77777777" w:rsidR="000178F0" w:rsidRDefault="00DE263E">
            <w:pPr>
              <w:jc w:val="right"/>
              <w:rPr>
                <w:rFonts w:eastAsia="等线"/>
                <w:color w:val="000000"/>
                <w:sz w:val="22"/>
                <w:szCs w:val="22"/>
                <w:lang w:eastAsia="zh-CN"/>
              </w:rPr>
            </w:pPr>
            <w:r>
              <w:rPr>
                <w:rFonts w:eastAsia="等线"/>
                <w:color w:val="000000"/>
                <w:sz w:val="22"/>
                <w:szCs w:val="22"/>
                <w:lang w:eastAsia="zh-CN"/>
              </w:rPr>
              <w:t>0.2</w:t>
            </w:r>
          </w:p>
        </w:tc>
        <w:tc>
          <w:tcPr>
            <w:tcW w:w="2693" w:type="dxa"/>
            <w:tcBorders>
              <w:top w:val="nil"/>
              <w:left w:val="nil"/>
              <w:bottom w:val="nil"/>
              <w:right w:val="nil"/>
            </w:tcBorders>
            <w:shd w:val="clear" w:color="auto" w:fill="auto"/>
            <w:noWrap/>
            <w:vAlign w:val="center"/>
          </w:tcPr>
          <w:p w14:paraId="44CD245E" w14:textId="77777777" w:rsidR="000178F0" w:rsidRDefault="00DE263E">
            <w:pPr>
              <w:jc w:val="right"/>
              <w:rPr>
                <w:rFonts w:eastAsia="等线"/>
                <w:color w:val="000000"/>
                <w:sz w:val="22"/>
                <w:szCs w:val="22"/>
                <w:lang w:eastAsia="zh-CN"/>
              </w:rPr>
            </w:pPr>
            <w:r>
              <w:rPr>
                <w:rFonts w:eastAsia="等线"/>
                <w:color w:val="000000"/>
                <w:sz w:val="22"/>
                <w:szCs w:val="22"/>
                <w:lang w:eastAsia="zh-CN"/>
              </w:rPr>
              <w:t>2.1</w:t>
            </w:r>
          </w:p>
        </w:tc>
      </w:tr>
      <w:tr w:rsidR="000178F0" w14:paraId="571152C7" w14:textId="77777777">
        <w:trPr>
          <w:trHeight w:val="280"/>
        </w:trPr>
        <w:tc>
          <w:tcPr>
            <w:tcW w:w="1573" w:type="dxa"/>
            <w:tcBorders>
              <w:top w:val="nil"/>
              <w:left w:val="nil"/>
              <w:bottom w:val="nil"/>
              <w:right w:val="nil"/>
            </w:tcBorders>
            <w:shd w:val="clear" w:color="auto" w:fill="auto"/>
            <w:noWrap/>
            <w:vAlign w:val="center"/>
          </w:tcPr>
          <w:p w14:paraId="471DDDF6" w14:textId="77777777" w:rsidR="000178F0" w:rsidRDefault="00DE263E">
            <w:pPr>
              <w:rPr>
                <w:rFonts w:eastAsia="等线"/>
                <w:color w:val="000000"/>
                <w:sz w:val="22"/>
                <w:szCs w:val="22"/>
                <w:lang w:eastAsia="zh-CN"/>
              </w:rPr>
            </w:pPr>
            <w:r>
              <w:rPr>
                <w:rFonts w:eastAsia="等线"/>
                <w:color w:val="000000"/>
                <w:sz w:val="22"/>
                <w:szCs w:val="22"/>
                <w:lang w:eastAsia="zh-CN"/>
              </w:rPr>
              <w:t>RNVU1-15</w:t>
            </w:r>
          </w:p>
        </w:tc>
        <w:tc>
          <w:tcPr>
            <w:tcW w:w="2538" w:type="dxa"/>
            <w:tcBorders>
              <w:top w:val="nil"/>
              <w:left w:val="nil"/>
              <w:bottom w:val="nil"/>
              <w:right w:val="nil"/>
            </w:tcBorders>
            <w:shd w:val="clear" w:color="auto" w:fill="auto"/>
            <w:noWrap/>
            <w:vAlign w:val="center"/>
          </w:tcPr>
          <w:p w14:paraId="5FD91123" w14:textId="77777777" w:rsidR="000178F0" w:rsidRDefault="00DE263E">
            <w:pPr>
              <w:jc w:val="right"/>
              <w:rPr>
                <w:rFonts w:eastAsia="等线"/>
                <w:color w:val="000000"/>
                <w:sz w:val="22"/>
                <w:szCs w:val="22"/>
                <w:lang w:eastAsia="zh-CN"/>
              </w:rPr>
            </w:pPr>
            <w:r>
              <w:rPr>
                <w:rFonts w:eastAsia="等线"/>
                <w:color w:val="000000"/>
                <w:sz w:val="22"/>
                <w:szCs w:val="22"/>
                <w:lang w:eastAsia="zh-CN"/>
              </w:rPr>
              <w:t>24.8</w:t>
            </w:r>
          </w:p>
        </w:tc>
        <w:tc>
          <w:tcPr>
            <w:tcW w:w="2693" w:type="dxa"/>
            <w:tcBorders>
              <w:top w:val="nil"/>
              <w:left w:val="nil"/>
              <w:bottom w:val="nil"/>
              <w:right w:val="nil"/>
            </w:tcBorders>
            <w:shd w:val="clear" w:color="auto" w:fill="auto"/>
            <w:noWrap/>
            <w:vAlign w:val="center"/>
          </w:tcPr>
          <w:p w14:paraId="257365B3" w14:textId="77777777" w:rsidR="000178F0" w:rsidRDefault="00DE263E">
            <w:pPr>
              <w:jc w:val="right"/>
              <w:rPr>
                <w:rFonts w:eastAsia="等线"/>
                <w:color w:val="000000"/>
                <w:sz w:val="22"/>
                <w:szCs w:val="22"/>
                <w:lang w:eastAsia="zh-CN"/>
              </w:rPr>
            </w:pPr>
            <w:r>
              <w:rPr>
                <w:rFonts w:eastAsia="等线"/>
                <w:color w:val="000000"/>
                <w:sz w:val="22"/>
                <w:szCs w:val="22"/>
                <w:lang w:eastAsia="zh-CN"/>
              </w:rPr>
              <w:t>253.9</w:t>
            </w:r>
          </w:p>
        </w:tc>
      </w:tr>
      <w:tr w:rsidR="000178F0" w14:paraId="5809C054" w14:textId="77777777">
        <w:trPr>
          <w:trHeight w:val="280"/>
        </w:trPr>
        <w:tc>
          <w:tcPr>
            <w:tcW w:w="1573" w:type="dxa"/>
            <w:tcBorders>
              <w:top w:val="nil"/>
              <w:left w:val="nil"/>
              <w:bottom w:val="nil"/>
              <w:right w:val="nil"/>
            </w:tcBorders>
            <w:shd w:val="clear" w:color="auto" w:fill="auto"/>
            <w:noWrap/>
            <w:vAlign w:val="center"/>
          </w:tcPr>
          <w:p w14:paraId="4EA17276" w14:textId="77777777" w:rsidR="000178F0" w:rsidRDefault="00DE263E">
            <w:pPr>
              <w:rPr>
                <w:rFonts w:eastAsia="等线"/>
                <w:color w:val="000000"/>
                <w:sz w:val="22"/>
                <w:szCs w:val="22"/>
                <w:lang w:eastAsia="zh-CN"/>
              </w:rPr>
            </w:pPr>
            <w:r>
              <w:rPr>
                <w:rFonts w:eastAsia="等线"/>
                <w:color w:val="000000"/>
                <w:sz w:val="22"/>
                <w:szCs w:val="22"/>
                <w:lang w:eastAsia="zh-CN"/>
              </w:rPr>
              <w:t>ANKS3</w:t>
            </w:r>
          </w:p>
        </w:tc>
        <w:tc>
          <w:tcPr>
            <w:tcW w:w="2538" w:type="dxa"/>
            <w:tcBorders>
              <w:top w:val="nil"/>
              <w:left w:val="nil"/>
              <w:bottom w:val="nil"/>
              <w:right w:val="nil"/>
            </w:tcBorders>
            <w:shd w:val="clear" w:color="auto" w:fill="auto"/>
            <w:noWrap/>
            <w:vAlign w:val="center"/>
          </w:tcPr>
          <w:p w14:paraId="22B0EE5D" w14:textId="77777777" w:rsidR="000178F0" w:rsidRDefault="00DE263E">
            <w:pPr>
              <w:jc w:val="right"/>
              <w:rPr>
                <w:rFonts w:eastAsia="等线"/>
                <w:color w:val="000000"/>
                <w:sz w:val="22"/>
                <w:szCs w:val="22"/>
                <w:lang w:eastAsia="zh-CN"/>
              </w:rPr>
            </w:pPr>
            <w:r>
              <w:rPr>
                <w:rFonts w:eastAsia="等线"/>
                <w:color w:val="000000"/>
                <w:sz w:val="22"/>
                <w:szCs w:val="22"/>
                <w:lang w:eastAsia="zh-CN"/>
              </w:rPr>
              <w:t>0.2</w:t>
            </w:r>
          </w:p>
        </w:tc>
        <w:tc>
          <w:tcPr>
            <w:tcW w:w="2693" w:type="dxa"/>
            <w:tcBorders>
              <w:top w:val="nil"/>
              <w:left w:val="nil"/>
              <w:bottom w:val="nil"/>
              <w:right w:val="nil"/>
            </w:tcBorders>
            <w:shd w:val="clear" w:color="auto" w:fill="auto"/>
            <w:noWrap/>
            <w:vAlign w:val="center"/>
          </w:tcPr>
          <w:p w14:paraId="78B522EC" w14:textId="77777777" w:rsidR="000178F0" w:rsidRDefault="00DE263E">
            <w:pPr>
              <w:jc w:val="right"/>
              <w:rPr>
                <w:rFonts w:eastAsia="等线"/>
                <w:color w:val="000000"/>
                <w:sz w:val="22"/>
                <w:szCs w:val="22"/>
                <w:lang w:eastAsia="zh-CN"/>
              </w:rPr>
            </w:pPr>
            <w:r>
              <w:rPr>
                <w:rFonts w:eastAsia="等线"/>
                <w:color w:val="000000"/>
                <w:sz w:val="22"/>
                <w:szCs w:val="22"/>
                <w:lang w:eastAsia="zh-CN"/>
              </w:rPr>
              <w:t>2.4</w:t>
            </w:r>
          </w:p>
        </w:tc>
      </w:tr>
      <w:tr w:rsidR="000178F0" w14:paraId="48EF932A" w14:textId="77777777">
        <w:trPr>
          <w:trHeight w:val="280"/>
        </w:trPr>
        <w:tc>
          <w:tcPr>
            <w:tcW w:w="1573" w:type="dxa"/>
            <w:tcBorders>
              <w:top w:val="nil"/>
              <w:left w:val="nil"/>
              <w:bottom w:val="nil"/>
              <w:right w:val="nil"/>
            </w:tcBorders>
            <w:shd w:val="clear" w:color="auto" w:fill="auto"/>
            <w:noWrap/>
            <w:vAlign w:val="center"/>
          </w:tcPr>
          <w:p w14:paraId="09243574" w14:textId="77777777" w:rsidR="000178F0" w:rsidRDefault="00DE263E">
            <w:pPr>
              <w:rPr>
                <w:rFonts w:eastAsia="等线"/>
                <w:color w:val="000000"/>
                <w:sz w:val="22"/>
                <w:szCs w:val="22"/>
                <w:lang w:eastAsia="zh-CN"/>
              </w:rPr>
            </w:pPr>
            <w:r>
              <w:rPr>
                <w:rFonts w:eastAsia="等线"/>
                <w:color w:val="000000"/>
                <w:sz w:val="22"/>
                <w:szCs w:val="22"/>
                <w:lang w:eastAsia="zh-CN"/>
              </w:rPr>
              <w:t>RNU1-1</w:t>
            </w:r>
          </w:p>
        </w:tc>
        <w:tc>
          <w:tcPr>
            <w:tcW w:w="2538" w:type="dxa"/>
            <w:tcBorders>
              <w:top w:val="nil"/>
              <w:left w:val="nil"/>
              <w:bottom w:val="nil"/>
              <w:right w:val="nil"/>
            </w:tcBorders>
            <w:shd w:val="clear" w:color="auto" w:fill="auto"/>
            <w:noWrap/>
            <w:vAlign w:val="center"/>
          </w:tcPr>
          <w:p w14:paraId="4D235BF0" w14:textId="77777777" w:rsidR="000178F0" w:rsidRDefault="00DE263E">
            <w:pPr>
              <w:jc w:val="right"/>
              <w:rPr>
                <w:rFonts w:eastAsia="等线"/>
                <w:color w:val="000000"/>
                <w:sz w:val="22"/>
                <w:szCs w:val="22"/>
                <w:lang w:eastAsia="zh-CN"/>
              </w:rPr>
            </w:pPr>
            <w:r>
              <w:rPr>
                <w:rFonts w:eastAsia="等线"/>
                <w:color w:val="000000"/>
                <w:sz w:val="22"/>
                <w:szCs w:val="22"/>
                <w:lang w:eastAsia="zh-CN"/>
              </w:rPr>
              <w:t>21279.4</w:t>
            </w:r>
          </w:p>
        </w:tc>
        <w:tc>
          <w:tcPr>
            <w:tcW w:w="2693" w:type="dxa"/>
            <w:tcBorders>
              <w:top w:val="nil"/>
              <w:left w:val="nil"/>
              <w:bottom w:val="nil"/>
              <w:right w:val="nil"/>
            </w:tcBorders>
            <w:shd w:val="clear" w:color="auto" w:fill="auto"/>
            <w:noWrap/>
            <w:vAlign w:val="center"/>
          </w:tcPr>
          <w:p w14:paraId="608AD3E3" w14:textId="77777777" w:rsidR="000178F0" w:rsidRDefault="00DE263E">
            <w:pPr>
              <w:jc w:val="right"/>
              <w:rPr>
                <w:rFonts w:eastAsia="等线"/>
                <w:color w:val="000000"/>
                <w:sz w:val="22"/>
                <w:szCs w:val="22"/>
                <w:lang w:eastAsia="zh-CN"/>
              </w:rPr>
            </w:pPr>
            <w:r>
              <w:rPr>
                <w:rFonts w:eastAsia="等线"/>
                <w:color w:val="000000"/>
                <w:sz w:val="22"/>
                <w:szCs w:val="22"/>
                <w:lang w:eastAsia="zh-CN"/>
              </w:rPr>
              <w:t>212383.6</w:t>
            </w:r>
          </w:p>
        </w:tc>
      </w:tr>
      <w:tr w:rsidR="000178F0" w14:paraId="757E28A4" w14:textId="77777777">
        <w:trPr>
          <w:trHeight w:val="280"/>
        </w:trPr>
        <w:tc>
          <w:tcPr>
            <w:tcW w:w="1573" w:type="dxa"/>
            <w:tcBorders>
              <w:top w:val="nil"/>
              <w:left w:val="nil"/>
              <w:bottom w:val="nil"/>
              <w:right w:val="nil"/>
            </w:tcBorders>
            <w:shd w:val="clear" w:color="auto" w:fill="auto"/>
            <w:noWrap/>
            <w:vAlign w:val="center"/>
          </w:tcPr>
          <w:p w14:paraId="29ED9B16" w14:textId="77777777" w:rsidR="000178F0" w:rsidRDefault="00DE263E">
            <w:pPr>
              <w:rPr>
                <w:rFonts w:eastAsia="等线"/>
                <w:color w:val="000000"/>
                <w:sz w:val="22"/>
                <w:szCs w:val="22"/>
                <w:lang w:eastAsia="zh-CN"/>
              </w:rPr>
            </w:pPr>
            <w:r>
              <w:rPr>
                <w:rFonts w:eastAsia="等线"/>
                <w:color w:val="000000"/>
                <w:sz w:val="22"/>
                <w:szCs w:val="22"/>
                <w:lang w:eastAsia="zh-CN"/>
              </w:rPr>
              <w:t>MIR194-2HG</w:t>
            </w:r>
          </w:p>
        </w:tc>
        <w:tc>
          <w:tcPr>
            <w:tcW w:w="2538" w:type="dxa"/>
            <w:tcBorders>
              <w:top w:val="nil"/>
              <w:left w:val="nil"/>
              <w:bottom w:val="nil"/>
              <w:right w:val="nil"/>
            </w:tcBorders>
            <w:shd w:val="clear" w:color="auto" w:fill="auto"/>
            <w:noWrap/>
            <w:vAlign w:val="center"/>
          </w:tcPr>
          <w:p w14:paraId="1B6352E4" w14:textId="77777777" w:rsidR="000178F0" w:rsidRDefault="00DE263E">
            <w:pPr>
              <w:jc w:val="right"/>
              <w:rPr>
                <w:rFonts w:eastAsia="等线"/>
                <w:color w:val="000000"/>
                <w:sz w:val="22"/>
                <w:szCs w:val="22"/>
                <w:lang w:eastAsia="zh-CN"/>
              </w:rPr>
            </w:pPr>
            <w:r>
              <w:rPr>
                <w:rFonts w:eastAsia="等线"/>
                <w:color w:val="000000"/>
                <w:sz w:val="22"/>
                <w:szCs w:val="22"/>
                <w:lang w:eastAsia="zh-CN"/>
              </w:rPr>
              <w:t>0.1</w:t>
            </w:r>
          </w:p>
        </w:tc>
        <w:tc>
          <w:tcPr>
            <w:tcW w:w="2693" w:type="dxa"/>
            <w:tcBorders>
              <w:top w:val="nil"/>
              <w:left w:val="nil"/>
              <w:bottom w:val="nil"/>
              <w:right w:val="nil"/>
            </w:tcBorders>
            <w:shd w:val="clear" w:color="auto" w:fill="auto"/>
            <w:noWrap/>
            <w:vAlign w:val="center"/>
          </w:tcPr>
          <w:p w14:paraId="4C6FBBA3" w14:textId="77777777" w:rsidR="000178F0" w:rsidRDefault="00DE263E">
            <w:pPr>
              <w:jc w:val="right"/>
              <w:rPr>
                <w:rFonts w:eastAsia="等线"/>
                <w:color w:val="000000"/>
                <w:sz w:val="22"/>
                <w:szCs w:val="22"/>
                <w:lang w:eastAsia="zh-CN"/>
              </w:rPr>
            </w:pPr>
            <w:r>
              <w:rPr>
                <w:rFonts w:eastAsia="等线"/>
                <w:color w:val="000000"/>
                <w:sz w:val="22"/>
                <w:szCs w:val="22"/>
                <w:lang w:eastAsia="zh-CN"/>
              </w:rPr>
              <w:t>1.2</w:t>
            </w:r>
          </w:p>
        </w:tc>
      </w:tr>
      <w:tr w:rsidR="000178F0" w14:paraId="38ADE4F8" w14:textId="77777777">
        <w:trPr>
          <w:trHeight w:val="280"/>
        </w:trPr>
        <w:tc>
          <w:tcPr>
            <w:tcW w:w="1573" w:type="dxa"/>
            <w:tcBorders>
              <w:top w:val="nil"/>
              <w:left w:val="nil"/>
              <w:bottom w:val="nil"/>
              <w:right w:val="nil"/>
            </w:tcBorders>
            <w:shd w:val="clear" w:color="auto" w:fill="auto"/>
            <w:noWrap/>
            <w:vAlign w:val="center"/>
          </w:tcPr>
          <w:p w14:paraId="03E9FFE9" w14:textId="77777777" w:rsidR="000178F0" w:rsidRDefault="00DE263E">
            <w:pPr>
              <w:rPr>
                <w:rFonts w:eastAsia="等线"/>
                <w:color w:val="000000"/>
                <w:sz w:val="22"/>
                <w:szCs w:val="22"/>
                <w:lang w:eastAsia="zh-CN"/>
              </w:rPr>
            </w:pPr>
            <w:r>
              <w:rPr>
                <w:rFonts w:eastAsia="等线"/>
                <w:color w:val="000000"/>
                <w:sz w:val="22"/>
                <w:szCs w:val="22"/>
                <w:lang w:eastAsia="zh-CN"/>
              </w:rPr>
              <w:t>C19orf57</w:t>
            </w:r>
          </w:p>
        </w:tc>
        <w:tc>
          <w:tcPr>
            <w:tcW w:w="2538" w:type="dxa"/>
            <w:tcBorders>
              <w:top w:val="nil"/>
              <w:left w:val="nil"/>
              <w:bottom w:val="nil"/>
              <w:right w:val="nil"/>
            </w:tcBorders>
            <w:shd w:val="clear" w:color="auto" w:fill="auto"/>
            <w:noWrap/>
            <w:vAlign w:val="center"/>
          </w:tcPr>
          <w:p w14:paraId="430B4983" w14:textId="77777777" w:rsidR="000178F0" w:rsidRDefault="00DE263E">
            <w:pPr>
              <w:jc w:val="right"/>
              <w:rPr>
                <w:rFonts w:eastAsia="等线"/>
                <w:color w:val="000000"/>
                <w:sz w:val="22"/>
                <w:szCs w:val="22"/>
                <w:lang w:eastAsia="zh-CN"/>
              </w:rPr>
            </w:pPr>
            <w:r>
              <w:rPr>
                <w:rFonts w:eastAsia="等线"/>
                <w:color w:val="000000"/>
                <w:sz w:val="22"/>
                <w:szCs w:val="22"/>
                <w:lang w:eastAsia="zh-CN"/>
              </w:rPr>
              <w:t>0.1</w:t>
            </w:r>
          </w:p>
        </w:tc>
        <w:tc>
          <w:tcPr>
            <w:tcW w:w="2693" w:type="dxa"/>
            <w:tcBorders>
              <w:top w:val="nil"/>
              <w:left w:val="nil"/>
              <w:bottom w:val="nil"/>
              <w:right w:val="nil"/>
            </w:tcBorders>
            <w:shd w:val="clear" w:color="auto" w:fill="auto"/>
            <w:noWrap/>
            <w:vAlign w:val="center"/>
          </w:tcPr>
          <w:p w14:paraId="23100573" w14:textId="77777777" w:rsidR="000178F0" w:rsidRDefault="00DE263E">
            <w:pPr>
              <w:jc w:val="right"/>
              <w:rPr>
                <w:rFonts w:eastAsia="等线"/>
                <w:color w:val="000000"/>
                <w:sz w:val="22"/>
                <w:szCs w:val="22"/>
                <w:lang w:eastAsia="zh-CN"/>
              </w:rPr>
            </w:pPr>
            <w:r>
              <w:rPr>
                <w:rFonts w:eastAsia="等线"/>
                <w:color w:val="000000"/>
                <w:sz w:val="22"/>
                <w:szCs w:val="22"/>
                <w:lang w:eastAsia="zh-CN"/>
              </w:rPr>
              <w:t>1.2</w:t>
            </w:r>
          </w:p>
        </w:tc>
      </w:tr>
      <w:tr w:rsidR="000178F0" w14:paraId="3F04BC93" w14:textId="77777777">
        <w:trPr>
          <w:trHeight w:val="280"/>
        </w:trPr>
        <w:tc>
          <w:tcPr>
            <w:tcW w:w="1573" w:type="dxa"/>
            <w:tcBorders>
              <w:top w:val="nil"/>
              <w:left w:val="nil"/>
              <w:bottom w:val="nil"/>
              <w:right w:val="nil"/>
            </w:tcBorders>
            <w:shd w:val="clear" w:color="auto" w:fill="auto"/>
            <w:noWrap/>
            <w:vAlign w:val="center"/>
          </w:tcPr>
          <w:p w14:paraId="0235CFEB" w14:textId="77777777" w:rsidR="000178F0" w:rsidRDefault="00DE263E">
            <w:pPr>
              <w:rPr>
                <w:rFonts w:eastAsia="等线"/>
                <w:color w:val="000000"/>
                <w:sz w:val="22"/>
                <w:szCs w:val="22"/>
                <w:lang w:eastAsia="zh-CN"/>
              </w:rPr>
            </w:pPr>
            <w:r>
              <w:rPr>
                <w:rFonts w:eastAsia="等线"/>
                <w:color w:val="000000"/>
                <w:sz w:val="22"/>
                <w:szCs w:val="22"/>
                <w:lang w:eastAsia="zh-CN"/>
              </w:rPr>
              <w:t>CRELD1</w:t>
            </w:r>
          </w:p>
        </w:tc>
        <w:tc>
          <w:tcPr>
            <w:tcW w:w="2538" w:type="dxa"/>
            <w:tcBorders>
              <w:top w:val="nil"/>
              <w:left w:val="nil"/>
              <w:bottom w:val="nil"/>
              <w:right w:val="nil"/>
            </w:tcBorders>
            <w:shd w:val="clear" w:color="auto" w:fill="auto"/>
            <w:noWrap/>
            <w:vAlign w:val="center"/>
          </w:tcPr>
          <w:p w14:paraId="65762B55" w14:textId="77777777" w:rsidR="000178F0" w:rsidRDefault="00DE263E">
            <w:pPr>
              <w:jc w:val="right"/>
              <w:rPr>
                <w:rFonts w:eastAsia="等线"/>
                <w:color w:val="000000"/>
                <w:sz w:val="22"/>
                <w:szCs w:val="22"/>
                <w:lang w:eastAsia="zh-CN"/>
              </w:rPr>
            </w:pPr>
            <w:r>
              <w:rPr>
                <w:rFonts w:eastAsia="等线"/>
                <w:color w:val="000000"/>
                <w:sz w:val="22"/>
                <w:szCs w:val="22"/>
                <w:lang w:eastAsia="zh-CN"/>
              </w:rPr>
              <w:t>0.2</w:t>
            </w:r>
          </w:p>
        </w:tc>
        <w:tc>
          <w:tcPr>
            <w:tcW w:w="2693" w:type="dxa"/>
            <w:tcBorders>
              <w:top w:val="nil"/>
              <w:left w:val="nil"/>
              <w:bottom w:val="nil"/>
              <w:right w:val="nil"/>
            </w:tcBorders>
            <w:shd w:val="clear" w:color="auto" w:fill="auto"/>
            <w:noWrap/>
            <w:vAlign w:val="center"/>
          </w:tcPr>
          <w:p w14:paraId="0169483B" w14:textId="77777777" w:rsidR="000178F0" w:rsidRDefault="00DE263E">
            <w:pPr>
              <w:jc w:val="right"/>
              <w:rPr>
                <w:rFonts w:eastAsia="等线"/>
                <w:color w:val="000000"/>
                <w:sz w:val="22"/>
                <w:szCs w:val="22"/>
                <w:lang w:eastAsia="zh-CN"/>
              </w:rPr>
            </w:pPr>
            <w:r>
              <w:rPr>
                <w:rFonts w:eastAsia="等线"/>
                <w:color w:val="000000"/>
                <w:sz w:val="22"/>
                <w:szCs w:val="22"/>
                <w:lang w:eastAsia="zh-CN"/>
              </w:rPr>
              <w:t>2.4</w:t>
            </w:r>
          </w:p>
        </w:tc>
      </w:tr>
      <w:tr w:rsidR="000178F0" w14:paraId="5FE7EDCA" w14:textId="77777777">
        <w:trPr>
          <w:trHeight w:val="280"/>
        </w:trPr>
        <w:tc>
          <w:tcPr>
            <w:tcW w:w="1573" w:type="dxa"/>
            <w:tcBorders>
              <w:top w:val="nil"/>
              <w:left w:val="nil"/>
              <w:bottom w:val="nil"/>
              <w:right w:val="nil"/>
            </w:tcBorders>
            <w:shd w:val="clear" w:color="auto" w:fill="auto"/>
            <w:noWrap/>
            <w:vAlign w:val="center"/>
          </w:tcPr>
          <w:p w14:paraId="33C335A3" w14:textId="77777777" w:rsidR="000178F0" w:rsidRDefault="00DE263E">
            <w:pPr>
              <w:rPr>
                <w:rFonts w:eastAsia="等线"/>
                <w:color w:val="000000"/>
                <w:sz w:val="22"/>
                <w:szCs w:val="22"/>
                <w:lang w:eastAsia="zh-CN"/>
              </w:rPr>
            </w:pPr>
            <w:r>
              <w:rPr>
                <w:rFonts w:eastAsia="等线"/>
                <w:color w:val="000000"/>
                <w:sz w:val="22"/>
                <w:szCs w:val="22"/>
                <w:lang w:eastAsia="zh-CN"/>
              </w:rPr>
              <w:t>LINC01239</w:t>
            </w:r>
          </w:p>
        </w:tc>
        <w:tc>
          <w:tcPr>
            <w:tcW w:w="2538" w:type="dxa"/>
            <w:tcBorders>
              <w:top w:val="nil"/>
              <w:left w:val="nil"/>
              <w:bottom w:val="nil"/>
              <w:right w:val="nil"/>
            </w:tcBorders>
            <w:shd w:val="clear" w:color="auto" w:fill="auto"/>
            <w:noWrap/>
            <w:vAlign w:val="center"/>
          </w:tcPr>
          <w:p w14:paraId="62ED722C" w14:textId="77777777" w:rsidR="000178F0" w:rsidRDefault="00DE263E">
            <w:pPr>
              <w:jc w:val="right"/>
              <w:rPr>
                <w:rFonts w:eastAsia="等线"/>
                <w:color w:val="000000"/>
                <w:sz w:val="22"/>
                <w:szCs w:val="22"/>
                <w:lang w:eastAsia="zh-CN"/>
              </w:rPr>
            </w:pPr>
            <w:r>
              <w:rPr>
                <w:rFonts w:eastAsia="等线"/>
                <w:color w:val="000000"/>
                <w:sz w:val="22"/>
                <w:szCs w:val="22"/>
                <w:lang w:eastAsia="zh-CN"/>
              </w:rPr>
              <w:t>0.2</w:t>
            </w:r>
          </w:p>
        </w:tc>
        <w:tc>
          <w:tcPr>
            <w:tcW w:w="2693" w:type="dxa"/>
            <w:tcBorders>
              <w:top w:val="nil"/>
              <w:left w:val="nil"/>
              <w:bottom w:val="nil"/>
              <w:right w:val="nil"/>
            </w:tcBorders>
            <w:shd w:val="clear" w:color="auto" w:fill="auto"/>
            <w:noWrap/>
            <w:vAlign w:val="center"/>
          </w:tcPr>
          <w:p w14:paraId="4A41F885" w14:textId="77777777" w:rsidR="000178F0" w:rsidRDefault="00DE263E">
            <w:pPr>
              <w:jc w:val="right"/>
              <w:rPr>
                <w:rFonts w:eastAsia="等线"/>
                <w:color w:val="000000"/>
                <w:sz w:val="22"/>
                <w:szCs w:val="22"/>
                <w:lang w:eastAsia="zh-CN"/>
              </w:rPr>
            </w:pPr>
            <w:r>
              <w:rPr>
                <w:rFonts w:eastAsia="等线"/>
                <w:color w:val="000000"/>
                <w:sz w:val="22"/>
                <w:szCs w:val="22"/>
                <w:lang w:eastAsia="zh-CN"/>
              </w:rPr>
              <w:t>1.8</w:t>
            </w:r>
          </w:p>
        </w:tc>
      </w:tr>
      <w:tr w:rsidR="000178F0" w14:paraId="472B8483" w14:textId="77777777">
        <w:trPr>
          <w:trHeight w:val="280"/>
        </w:trPr>
        <w:tc>
          <w:tcPr>
            <w:tcW w:w="1573" w:type="dxa"/>
            <w:tcBorders>
              <w:top w:val="nil"/>
              <w:left w:val="nil"/>
              <w:bottom w:val="nil"/>
              <w:right w:val="nil"/>
            </w:tcBorders>
            <w:shd w:val="clear" w:color="auto" w:fill="auto"/>
            <w:noWrap/>
            <w:vAlign w:val="center"/>
          </w:tcPr>
          <w:p w14:paraId="5F9A58AA" w14:textId="77777777" w:rsidR="000178F0" w:rsidRDefault="00DE263E">
            <w:pPr>
              <w:rPr>
                <w:rFonts w:eastAsia="等线"/>
                <w:color w:val="000000"/>
                <w:sz w:val="22"/>
                <w:szCs w:val="22"/>
                <w:lang w:eastAsia="zh-CN"/>
              </w:rPr>
            </w:pPr>
            <w:r>
              <w:rPr>
                <w:rFonts w:eastAsia="等线"/>
                <w:color w:val="000000"/>
                <w:sz w:val="22"/>
                <w:szCs w:val="22"/>
                <w:lang w:eastAsia="zh-CN"/>
              </w:rPr>
              <w:t>CEACAM16</w:t>
            </w:r>
          </w:p>
        </w:tc>
        <w:tc>
          <w:tcPr>
            <w:tcW w:w="2538" w:type="dxa"/>
            <w:tcBorders>
              <w:top w:val="nil"/>
              <w:left w:val="nil"/>
              <w:bottom w:val="nil"/>
              <w:right w:val="nil"/>
            </w:tcBorders>
            <w:shd w:val="clear" w:color="auto" w:fill="auto"/>
            <w:noWrap/>
            <w:vAlign w:val="center"/>
          </w:tcPr>
          <w:p w14:paraId="3F485C62" w14:textId="77777777" w:rsidR="000178F0" w:rsidRDefault="00DE263E">
            <w:pPr>
              <w:jc w:val="right"/>
              <w:rPr>
                <w:rFonts w:eastAsia="等线"/>
                <w:color w:val="000000"/>
                <w:sz w:val="22"/>
                <w:szCs w:val="22"/>
                <w:lang w:eastAsia="zh-CN"/>
              </w:rPr>
            </w:pPr>
            <w:r>
              <w:rPr>
                <w:rFonts w:eastAsia="等线"/>
                <w:color w:val="000000"/>
                <w:sz w:val="22"/>
                <w:szCs w:val="22"/>
                <w:lang w:eastAsia="zh-CN"/>
              </w:rPr>
              <w:t>0.3</w:t>
            </w:r>
          </w:p>
        </w:tc>
        <w:tc>
          <w:tcPr>
            <w:tcW w:w="2693" w:type="dxa"/>
            <w:tcBorders>
              <w:top w:val="nil"/>
              <w:left w:val="nil"/>
              <w:bottom w:val="nil"/>
              <w:right w:val="nil"/>
            </w:tcBorders>
            <w:shd w:val="clear" w:color="auto" w:fill="auto"/>
            <w:noWrap/>
            <w:vAlign w:val="center"/>
          </w:tcPr>
          <w:p w14:paraId="560CE149" w14:textId="77777777" w:rsidR="000178F0" w:rsidRDefault="00DE263E">
            <w:pPr>
              <w:jc w:val="right"/>
              <w:rPr>
                <w:rFonts w:eastAsia="等线"/>
                <w:color w:val="000000"/>
                <w:sz w:val="22"/>
                <w:szCs w:val="22"/>
                <w:lang w:eastAsia="zh-CN"/>
              </w:rPr>
            </w:pPr>
            <w:r>
              <w:rPr>
                <w:rFonts w:eastAsia="等线"/>
                <w:color w:val="000000"/>
                <w:sz w:val="22"/>
                <w:szCs w:val="22"/>
                <w:lang w:eastAsia="zh-CN"/>
              </w:rPr>
              <w:t>2.7</w:t>
            </w:r>
          </w:p>
        </w:tc>
      </w:tr>
      <w:tr w:rsidR="000178F0" w14:paraId="7BF6BCA7" w14:textId="77777777">
        <w:trPr>
          <w:trHeight w:val="280"/>
        </w:trPr>
        <w:tc>
          <w:tcPr>
            <w:tcW w:w="1573" w:type="dxa"/>
            <w:tcBorders>
              <w:top w:val="nil"/>
              <w:left w:val="nil"/>
              <w:bottom w:val="nil"/>
              <w:right w:val="nil"/>
            </w:tcBorders>
            <w:shd w:val="clear" w:color="auto" w:fill="auto"/>
            <w:noWrap/>
            <w:vAlign w:val="center"/>
          </w:tcPr>
          <w:p w14:paraId="6B876B01" w14:textId="77777777" w:rsidR="000178F0" w:rsidRDefault="00DE263E">
            <w:pPr>
              <w:rPr>
                <w:rFonts w:eastAsia="等线"/>
                <w:color w:val="000000"/>
                <w:sz w:val="22"/>
                <w:szCs w:val="22"/>
                <w:lang w:eastAsia="zh-CN"/>
              </w:rPr>
            </w:pPr>
            <w:r>
              <w:rPr>
                <w:rFonts w:eastAsia="等线"/>
                <w:color w:val="000000"/>
                <w:sz w:val="22"/>
                <w:szCs w:val="22"/>
                <w:lang w:eastAsia="zh-CN"/>
              </w:rPr>
              <w:t>VN1R21P</w:t>
            </w:r>
          </w:p>
        </w:tc>
        <w:tc>
          <w:tcPr>
            <w:tcW w:w="2538" w:type="dxa"/>
            <w:tcBorders>
              <w:top w:val="nil"/>
              <w:left w:val="nil"/>
              <w:bottom w:val="nil"/>
              <w:right w:val="nil"/>
            </w:tcBorders>
            <w:shd w:val="clear" w:color="auto" w:fill="auto"/>
            <w:noWrap/>
            <w:vAlign w:val="center"/>
          </w:tcPr>
          <w:p w14:paraId="45210843" w14:textId="77777777" w:rsidR="000178F0" w:rsidRDefault="00DE263E">
            <w:pPr>
              <w:jc w:val="right"/>
              <w:rPr>
                <w:rFonts w:eastAsia="等线"/>
                <w:color w:val="000000"/>
                <w:sz w:val="22"/>
                <w:szCs w:val="22"/>
                <w:lang w:eastAsia="zh-CN"/>
              </w:rPr>
            </w:pPr>
            <w:r>
              <w:rPr>
                <w:rFonts w:eastAsia="等线"/>
                <w:color w:val="000000"/>
                <w:sz w:val="22"/>
                <w:szCs w:val="22"/>
                <w:lang w:eastAsia="zh-CN"/>
              </w:rPr>
              <w:t>0.6</w:t>
            </w:r>
          </w:p>
        </w:tc>
        <w:tc>
          <w:tcPr>
            <w:tcW w:w="2693" w:type="dxa"/>
            <w:tcBorders>
              <w:top w:val="nil"/>
              <w:left w:val="nil"/>
              <w:bottom w:val="nil"/>
              <w:right w:val="nil"/>
            </w:tcBorders>
            <w:shd w:val="clear" w:color="auto" w:fill="auto"/>
            <w:noWrap/>
            <w:vAlign w:val="center"/>
          </w:tcPr>
          <w:p w14:paraId="1F46D8C5" w14:textId="77777777" w:rsidR="000178F0" w:rsidRDefault="00DE263E">
            <w:pPr>
              <w:jc w:val="right"/>
              <w:rPr>
                <w:rFonts w:eastAsia="等线"/>
                <w:color w:val="000000"/>
                <w:sz w:val="22"/>
                <w:szCs w:val="22"/>
                <w:lang w:eastAsia="zh-CN"/>
              </w:rPr>
            </w:pPr>
            <w:r>
              <w:rPr>
                <w:rFonts w:eastAsia="等线"/>
                <w:color w:val="000000"/>
                <w:sz w:val="22"/>
                <w:szCs w:val="22"/>
                <w:lang w:eastAsia="zh-CN"/>
              </w:rPr>
              <w:t>5.9</w:t>
            </w:r>
          </w:p>
        </w:tc>
      </w:tr>
      <w:tr w:rsidR="000178F0" w14:paraId="367F15C4" w14:textId="77777777">
        <w:trPr>
          <w:trHeight w:val="280"/>
        </w:trPr>
        <w:tc>
          <w:tcPr>
            <w:tcW w:w="1573" w:type="dxa"/>
            <w:tcBorders>
              <w:top w:val="nil"/>
              <w:left w:val="nil"/>
              <w:bottom w:val="nil"/>
              <w:right w:val="nil"/>
            </w:tcBorders>
            <w:shd w:val="clear" w:color="auto" w:fill="auto"/>
            <w:noWrap/>
            <w:vAlign w:val="center"/>
          </w:tcPr>
          <w:p w14:paraId="43B0509F" w14:textId="77777777" w:rsidR="000178F0" w:rsidRDefault="00DE263E">
            <w:pPr>
              <w:rPr>
                <w:rFonts w:eastAsia="等线"/>
                <w:color w:val="000000"/>
                <w:sz w:val="22"/>
                <w:szCs w:val="22"/>
                <w:lang w:eastAsia="zh-CN"/>
              </w:rPr>
            </w:pPr>
            <w:r>
              <w:rPr>
                <w:rFonts w:eastAsia="等线"/>
                <w:color w:val="000000"/>
                <w:sz w:val="22"/>
                <w:szCs w:val="22"/>
                <w:lang w:eastAsia="zh-CN"/>
              </w:rPr>
              <w:t>CTD-2165H16.4</w:t>
            </w:r>
          </w:p>
        </w:tc>
        <w:tc>
          <w:tcPr>
            <w:tcW w:w="2538" w:type="dxa"/>
            <w:tcBorders>
              <w:top w:val="nil"/>
              <w:left w:val="nil"/>
              <w:bottom w:val="nil"/>
              <w:right w:val="nil"/>
            </w:tcBorders>
            <w:shd w:val="clear" w:color="auto" w:fill="auto"/>
            <w:noWrap/>
            <w:vAlign w:val="center"/>
          </w:tcPr>
          <w:p w14:paraId="5E11CAA3" w14:textId="77777777" w:rsidR="000178F0" w:rsidRDefault="00DE263E">
            <w:pPr>
              <w:jc w:val="right"/>
              <w:rPr>
                <w:rFonts w:eastAsia="等线"/>
                <w:color w:val="000000"/>
                <w:sz w:val="22"/>
                <w:szCs w:val="22"/>
                <w:lang w:eastAsia="zh-CN"/>
              </w:rPr>
            </w:pPr>
            <w:r>
              <w:rPr>
                <w:rFonts w:eastAsia="等线"/>
                <w:color w:val="000000"/>
                <w:sz w:val="22"/>
                <w:szCs w:val="22"/>
                <w:lang w:eastAsia="zh-CN"/>
              </w:rPr>
              <w:t>0.2</w:t>
            </w:r>
          </w:p>
        </w:tc>
        <w:tc>
          <w:tcPr>
            <w:tcW w:w="2693" w:type="dxa"/>
            <w:tcBorders>
              <w:top w:val="nil"/>
              <w:left w:val="nil"/>
              <w:bottom w:val="nil"/>
              <w:right w:val="nil"/>
            </w:tcBorders>
            <w:shd w:val="clear" w:color="auto" w:fill="auto"/>
            <w:noWrap/>
            <w:vAlign w:val="center"/>
          </w:tcPr>
          <w:p w14:paraId="6B97B81D" w14:textId="77777777" w:rsidR="000178F0" w:rsidRDefault="00DE263E">
            <w:pPr>
              <w:jc w:val="right"/>
              <w:rPr>
                <w:rFonts w:eastAsia="等线"/>
                <w:color w:val="000000"/>
                <w:sz w:val="22"/>
                <w:szCs w:val="22"/>
                <w:lang w:eastAsia="zh-CN"/>
              </w:rPr>
            </w:pPr>
            <w:r>
              <w:rPr>
                <w:rFonts w:eastAsia="等线"/>
                <w:color w:val="000000"/>
                <w:sz w:val="22"/>
                <w:szCs w:val="22"/>
                <w:lang w:eastAsia="zh-CN"/>
              </w:rPr>
              <w:t>1.6</w:t>
            </w:r>
          </w:p>
        </w:tc>
      </w:tr>
      <w:tr w:rsidR="000178F0" w14:paraId="2A04975E" w14:textId="77777777">
        <w:trPr>
          <w:trHeight w:val="280"/>
        </w:trPr>
        <w:tc>
          <w:tcPr>
            <w:tcW w:w="1573" w:type="dxa"/>
            <w:tcBorders>
              <w:top w:val="nil"/>
              <w:left w:val="nil"/>
              <w:bottom w:val="nil"/>
              <w:right w:val="nil"/>
            </w:tcBorders>
            <w:shd w:val="clear" w:color="auto" w:fill="auto"/>
            <w:noWrap/>
            <w:vAlign w:val="center"/>
          </w:tcPr>
          <w:p w14:paraId="4472C2F7" w14:textId="77777777" w:rsidR="000178F0" w:rsidRDefault="00DE263E">
            <w:pPr>
              <w:rPr>
                <w:rFonts w:eastAsia="等线"/>
                <w:color w:val="000000"/>
                <w:sz w:val="22"/>
                <w:szCs w:val="22"/>
                <w:lang w:eastAsia="zh-CN"/>
              </w:rPr>
            </w:pPr>
            <w:r>
              <w:rPr>
                <w:rFonts w:eastAsia="等线"/>
                <w:color w:val="000000"/>
                <w:sz w:val="22"/>
                <w:szCs w:val="22"/>
                <w:lang w:eastAsia="zh-CN"/>
              </w:rPr>
              <w:t>CELF6</w:t>
            </w:r>
          </w:p>
        </w:tc>
        <w:tc>
          <w:tcPr>
            <w:tcW w:w="2538" w:type="dxa"/>
            <w:tcBorders>
              <w:top w:val="nil"/>
              <w:left w:val="nil"/>
              <w:bottom w:val="nil"/>
              <w:right w:val="nil"/>
            </w:tcBorders>
            <w:shd w:val="clear" w:color="auto" w:fill="auto"/>
            <w:noWrap/>
            <w:vAlign w:val="center"/>
          </w:tcPr>
          <w:p w14:paraId="01AE5181" w14:textId="77777777" w:rsidR="000178F0" w:rsidRDefault="00DE263E">
            <w:pPr>
              <w:jc w:val="right"/>
              <w:rPr>
                <w:rFonts w:eastAsia="等线"/>
                <w:color w:val="000000"/>
                <w:sz w:val="22"/>
                <w:szCs w:val="22"/>
                <w:lang w:eastAsia="zh-CN"/>
              </w:rPr>
            </w:pPr>
            <w:r>
              <w:rPr>
                <w:rFonts w:eastAsia="等线"/>
                <w:color w:val="000000"/>
                <w:sz w:val="22"/>
                <w:szCs w:val="22"/>
                <w:lang w:eastAsia="zh-CN"/>
              </w:rPr>
              <w:t>0.1</w:t>
            </w:r>
          </w:p>
        </w:tc>
        <w:tc>
          <w:tcPr>
            <w:tcW w:w="2693" w:type="dxa"/>
            <w:tcBorders>
              <w:top w:val="nil"/>
              <w:left w:val="nil"/>
              <w:bottom w:val="nil"/>
              <w:right w:val="nil"/>
            </w:tcBorders>
            <w:shd w:val="clear" w:color="auto" w:fill="auto"/>
            <w:noWrap/>
            <w:vAlign w:val="center"/>
          </w:tcPr>
          <w:p w14:paraId="17797830" w14:textId="77777777" w:rsidR="000178F0" w:rsidRDefault="00DE263E">
            <w:pPr>
              <w:jc w:val="right"/>
              <w:rPr>
                <w:rFonts w:eastAsia="等线"/>
                <w:color w:val="000000"/>
                <w:sz w:val="22"/>
                <w:szCs w:val="22"/>
                <w:lang w:eastAsia="zh-CN"/>
              </w:rPr>
            </w:pPr>
            <w:r>
              <w:rPr>
                <w:rFonts w:eastAsia="等线"/>
                <w:color w:val="000000"/>
                <w:sz w:val="22"/>
                <w:szCs w:val="22"/>
                <w:lang w:eastAsia="zh-CN"/>
              </w:rPr>
              <w:t>1.3</w:t>
            </w:r>
          </w:p>
        </w:tc>
      </w:tr>
      <w:tr w:rsidR="000178F0" w14:paraId="56CD973E" w14:textId="77777777">
        <w:trPr>
          <w:trHeight w:val="280"/>
        </w:trPr>
        <w:tc>
          <w:tcPr>
            <w:tcW w:w="1573" w:type="dxa"/>
            <w:tcBorders>
              <w:top w:val="nil"/>
              <w:left w:val="nil"/>
              <w:bottom w:val="nil"/>
              <w:right w:val="nil"/>
            </w:tcBorders>
            <w:shd w:val="clear" w:color="auto" w:fill="auto"/>
            <w:noWrap/>
            <w:vAlign w:val="center"/>
          </w:tcPr>
          <w:p w14:paraId="0D2FB809" w14:textId="77777777" w:rsidR="000178F0" w:rsidRDefault="00DE263E">
            <w:pPr>
              <w:rPr>
                <w:rFonts w:eastAsia="等线"/>
                <w:color w:val="000000"/>
                <w:sz w:val="22"/>
                <w:szCs w:val="22"/>
                <w:lang w:eastAsia="zh-CN"/>
              </w:rPr>
            </w:pPr>
            <w:r>
              <w:rPr>
                <w:rFonts w:eastAsia="等线"/>
                <w:color w:val="000000"/>
                <w:sz w:val="22"/>
                <w:szCs w:val="22"/>
                <w:lang w:eastAsia="zh-CN"/>
              </w:rPr>
              <w:t>BRDTP1</w:t>
            </w:r>
          </w:p>
        </w:tc>
        <w:tc>
          <w:tcPr>
            <w:tcW w:w="2538" w:type="dxa"/>
            <w:tcBorders>
              <w:top w:val="nil"/>
              <w:left w:val="nil"/>
              <w:bottom w:val="nil"/>
              <w:right w:val="nil"/>
            </w:tcBorders>
            <w:shd w:val="clear" w:color="auto" w:fill="auto"/>
            <w:noWrap/>
            <w:vAlign w:val="center"/>
          </w:tcPr>
          <w:p w14:paraId="7AB3DE4C" w14:textId="77777777" w:rsidR="000178F0" w:rsidRDefault="00DE263E">
            <w:pPr>
              <w:jc w:val="right"/>
              <w:rPr>
                <w:rFonts w:eastAsia="等线"/>
                <w:color w:val="000000"/>
                <w:sz w:val="22"/>
                <w:szCs w:val="22"/>
                <w:lang w:eastAsia="zh-CN"/>
              </w:rPr>
            </w:pPr>
            <w:r>
              <w:rPr>
                <w:rFonts w:eastAsia="等线"/>
                <w:color w:val="000000"/>
                <w:sz w:val="22"/>
                <w:szCs w:val="22"/>
                <w:lang w:eastAsia="zh-CN"/>
              </w:rPr>
              <w:t>0.7</w:t>
            </w:r>
          </w:p>
        </w:tc>
        <w:tc>
          <w:tcPr>
            <w:tcW w:w="2693" w:type="dxa"/>
            <w:tcBorders>
              <w:top w:val="nil"/>
              <w:left w:val="nil"/>
              <w:bottom w:val="nil"/>
              <w:right w:val="nil"/>
            </w:tcBorders>
            <w:shd w:val="clear" w:color="auto" w:fill="auto"/>
            <w:noWrap/>
            <w:vAlign w:val="center"/>
          </w:tcPr>
          <w:p w14:paraId="6164102E" w14:textId="77777777" w:rsidR="000178F0" w:rsidRDefault="00DE263E">
            <w:pPr>
              <w:jc w:val="right"/>
              <w:rPr>
                <w:rFonts w:eastAsia="等线"/>
                <w:color w:val="000000"/>
                <w:sz w:val="22"/>
                <w:szCs w:val="22"/>
                <w:lang w:eastAsia="zh-CN"/>
              </w:rPr>
            </w:pPr>
            <w:r>
              <w:rPr>
                <w:rFonts w:eastAsia="等线"/>
                <w:color w:val="000000"/>
                <w:sz w:val="22"/>
                <w:szCs w:val="22"/>
                <w:lang w:eastAsia="zh-CN"/>
              </w:rPr>
              <w:t>6.7</w:t>
            </w:r>
          </w:p>
        </w:tc>
      </w:tr>
      <w:tr w:rsidR="000178F0" w14:paraId="0382019E" w14:textId="77777777">
        <w:trPr>
          <w:trHeight w:val="280"/>
        </w:trPr>
        <w:tc>
          <w:tcPr>
            <w:tcW w:w="1573" w:type="dxa"/>
            <w:tcBorders>
              <w:top w:val="nil"/>
              <w:left w:val="nil"/>
              <w:bottom w:val="nil"/>
              <w:right w:val="nil"/>
            </w:tcBorders>
            <w:shd w:val="clear" w:color="auto" w:fill="auto"/>
            <w:noWrap/>
            <w:vAlign w:val="center"/>
          </w:tcPr>
          <w:p w14:paraId="282FF9E5" w14:textId="77777777" w:rsidR="000178F0" w:rsidRDefault="00DE263E">
            <w:pPr>
              <w:rPr>
                <w:rFonts w:eastAsia="等线"/>
                <w:color w:val="000000"/>
                <w:sz w:val="22"/>
                <w:szCs w:val="22"/>
                <w:lang w:eastAsia="zh-CN"/>
              </w:rPr>
            </w:pPr>
            <w:r>
              <w:rPr>
                <w:rFonts w:eastAsia="等线"/>
                <w:color w:val="000000"/>
                <w:sz w:val="22"/>
                <w:szCs w:val="22"/>
                <w:lang w:eastAsia="zh-CN"/>
              </w:rPr>
              <w:t>OR7E126P</w:t>
            </w:r>
          </w:p>
        </w:tc>
        <w:tc>
          <w:tcPr>
            <w:tcW w:w="2538" w:type="dxa"/>
            <w:tcBorders>
              <w:top w:val="nil"/>
              <w:left w:val="nil"/>
              <w:bottom w:val="nil"/>
              <w:right w:val="nil"/>
            </w:tcBorders>
            <w:shd w:val="clear" w:color="auto" w:fill="auto"/>
            <w:noWrap/>
            <w:vAlign w:val="center"/>
          </w:tcPr>
          <w:p w14:paraId="53928DE6" w14:textId="77777777" w:rsidR="000178F0" w:rsidRDefault="00DE263E">
            <w:pPr>
              <w:jc w:val="right"/>
              <w:rPr>
                <w:rFonts w:eastAsia="等线"/>
                <w:color w:val="000000"/>
                <w:sz w:val="22"/>
                <w:szCs w:val="22"/>
                <w:lang w:eastAsia="zh-CN"/>
              </w:rPr>
            </w:pPr>
            <w:r>
              <w:rPr>
                <w:rFonts w:eastAsia="等线"/>
                <w:color w:val="000000"/>
                <w:sz w:val="22"/>
                <w:szCs w:val="22"/>
                <w:lang w:eastAsia="zh-CN"/>
              </w:rPr>
              <w:t>0.5</w:t>
            </w:r>
          </w:p>
        </w:tc>
        <w:tc>
          <w:tcPr>
            <w:tcW w:w="2693" w:type="dxa"/>
            <w:tcBorders>
              <w:top w:val="nil"/>
              <w:left w:val="nil"/>
              <w:bottom w:val="nil"/>
              <w:right w:val="nil"/>
            </w:tcBorders>
            <w:shd w:val="clear" w:color="auto" w:fill="auto"/>
            <w:noWrap/>
            <w:vAlign w:val="center"/>
          </w:tcPr>
          <w:p w14:paraId="385A83E0" w14:textId="77777777" w:rsidR="000178F0" w:rsidRDefault="00DE263E">
            <w:pPr>
              <w:jc w:val="right"/>
              <w:rPr>
                <w:rFonts w:eastAsia="等线"/>
                <w:color w:val="000000"/>
                <w:sz w:val="22"/>
                <w:szCs w:val="22"/>
                <w:lang w:eastAsia="zh-CN"/>
              </w:rPr>
            </w:pPr>
            <w:r>
              <w:rPr>
                <w:rFonts w:eastAsia="等线"/>
                <w:color w:val="000000"/>
                <w:sz w:val="22"/>
                <w:szCs w:val="22"/>
                <w:lang w:eastAsia="zh-CN"/>
              </w:rPr>
              <w:t>5.1</w:t>
            </w:r>
          </w:p>
        </w:tc>
      </w:tr>
      <w:tr w:rsidR="000178F0" w14:paraId="21B583A6" w14:textId="77777777">
        <w:trPr>
          <w:trHeight w:val="280"/>
        </w:trPr>
        <w:tc>
          <w:tcPr>
            <w:tcW w:w="1573" w:type="dxa"/>
            <w:tcBorders>
              <w:top w:val="nil"/>
              <w:left w:val="nil"/>
              <w:bottom w:val="nil"/>
              <w:right w:val="nil"/>
            </w:tcBorders>
            <w:shd w:val="clear" w:color="auto" w:fill="auto"/>
            <w:noWrap/>
            <w:vAlign w:val="center"/>
          </w:tcPr>
          <w:p w14:paraId="2D84CAB0" w14:textId="77777777" w:rsidR="000178F0" w:rsidRDefault="00DE263E">
            <w:pPr>
              <w:rPr>
                <w:rFonts w:eastAsia="等线"/>
                <w:color w:val="000000"/>
                <w:sz w:val="22"/>
                <w:szCs w:val="22"/>
                <w:lang w:eastAsia="zh-CN"/>
              </w:rPr>
            </w:pPr>
            <w:r>
              <w:rPr>
                <w:rFonts w:eastAsia="等线"/>
                <w:color w:val="000000"/>
                <w:sz w:val="22"/>
                <w:szCs w:val="22"/>
                <w:lang w:eastAsia="zh-CN"/>
              </w:rPr>
              <w:t>PYROXD2</w:t>
            </w:r>
          </w:p>
        </w:tc>
        <w:tc>
          <w:tcPr>
            <w:tcW w:w="2538" w:type="dxa"/>
            <w:tcBorders>
              <w:top w:val="nil"/>
              <w:left w:val="nil"/>
              <w:bottom w:val="nil"/>
              <w:right w:val="nil"/>
            </w:tcBorders>
            <w:shd w:val="clear" w:color="auto" w:fill="auto"/>
            <w:noWrap/>
            <w:vAlign w:val="center"/>
          </w:tcPr>
          <w:p w14:paraId="5A6095EE" w14:textId="77777777" w:rsidR="000178F0" w:rsidRDefault="00DE263E">
            <w:pPr>
              <w:jc w:val="right"/>
              <w:rPr>
                <w:rFonts w:eastAsia="等线"/>
                <w:color w:val="000000"/>
                <w:sz w:val="22"/>
                <w:szCs w:val="22"/>
                <w:lang w:eastAsia="zh-CN"/>
              </w:rPr>
            </w:pPr>
            <w:r>
              <w:rPr>
                <w:rFonts w:eastAsia="等线"/>
                <w:color w:val="000000"/>
                <w:sz w:val="22"/>
                <w:szCs w:val="22"/>
                <w:lang w:eastAsia="zh-CN"/>
              </w:rPr>
              <w:t>0.4</w:t>
            </w:r>
          </w:p>
        </w:tc>
        <w:tc>
          <w:tcPr>
            <w:tcW w:w="2693" w:type="dxa"/>
            <w:tcBorders>
              <w:top w:val="nil"/>
              <w:left w:val="nil"/>
              <w:bottom w:val="nil"/>
              <w:right w:val="nil"/>
            </w:tcBorders>
            <w:shd w:val="clear" w:color="auto" w:fill="auto"/>
            <w:noWrap/>
            <w:vAlign w:val="center"/>
          </w:tcPr>
          <w:p w14:paraId="4664BD0D" w14:textId="77777777" w:rsidR="000178F0" w:rsidRDefault="00DE263E">
            <w:pPr>
              <w:jc w:val="right"/>
              <w:rPr>
                <w:rFonts w:eastAsia="等线"/>
                <w:color w:val="000000"/>
                <w:sz w:val="22"/>
                <w:szCs w:val="22"/>
                <w:lang w:eastAsia="zh-CN"/>
              </w:rPr>
            </w:pPr>
            <w:r>
              <w:rPr>
                <w:rFonts w:eastAsia="等线"/>
                <w:color w:val="000000"/>
                <w:sz w:val="22"/>
                <w:szCs w:val="22"/>
                <w:lang w:eastAsia="zh-CN"/>
              </w:rPr>
              <w:t>3.5</w:t>
            </w:r>
          </w:p>
        </w:tc>
      </w:tr>
      <w:tr w:rsidR="000178F0" w14:paraId="7FE462A1" w14:textId="77777777">
        <w:trPr>
          <w:trHeight w:val="280"/>
        </w:trPr>
        <w:tc>
          <w:tcPr>
            <w:tcW w:w="1573" w:type="dxa"/>
            <w:tcBorders>
              <w:top w:val="nil"/>
              <w:left w:val="nil"/>
              <w:bottom w:val="nil"/>
              <w:right w:val="nil"/>
            </w:tcBorders>
            <w:shd w:val="clear" w:color="auto" w:fill="auto"/>
            <w:noWrap/>
            <w:vAlign w:val="center"/>
          </w:tcPr>
          <w:p w14:paraId="4B884EAC" w14:textId="77777777" w:rsidR="000178F0" w:rsidRDefault="00DE263E">
            <w:pPr>
              <w:rPr>
                <w:rFonts w:eastAsia="等线"/>
                <w:color w:val="000000"/>
                <w:sz w:val="22"/>
                <w:szCs w:val="22"/>
                <w:lang w:eastAsia="zh-CN"/>
              </w:rPr>
            </w:pPr>
            <w:r>
              <w:rPr>
                <w:rFonts w:eastAsia="等线"/>
                <w:color w:val="000000"/>
                <w:sz w:val="22"/>
                <w:szCs w:val="22"/>
                <w:lang w:eastAsia="zh-CN"/>
              </w:rPr>
              <w:t>FNBP1P1</w:t>
            </w:r>
          </w:p>
        </w:tc>
        <w:tc>
          <w:tcPr>
            <w:tcW w:w="2538" w:type="dxa"/>
            <w:tcBorders>
              <w:top w:val="nil"/>
              <w:left w:val="nil"/>
              <w:bottom w:val="nil"/>
              <w:right w:val="nil"/>
            </w:tcBorders>
            <w:shd w:val="clear" w:color="auto" w:fill="auto"/>
            <w:noWrap/>
            <w:vAlign w:val="center"/>
          </w:tcPr>
          <w:p w14:paraId="473EEE62" w14:textId="77777777" w:rsidR="000178F0" w:rsidRDefault="00DE263E">
            <w:pPr>
              <w:jc w:val="right"/>
              <w:rPr>
                <w:rFonts w:eastAsia="等线"/>
                <w:color w:val="000000"/>
                <w:sz w:val="22"/>
                <w:szCs w:val="22"/>
                <w:lang w:eastAsia="zh-CN"/>
              </w:rPr>
            </w:pPr>
            <w:r>
              <w:rPr>
                <w:rFonts w:eastAsia="等线"/>
                <w:color w:val="000000"/>
                <w:sz w:val="22"/>
                <w:szCs w:val="22"/>
                <w:lang w:eastAsia="zh-CN"/>
              </w:rPr>
              <w:t>0.5</w:t>
            </w:r>
          </w:p>
        </w:tc>
        <w:tc>
          <w:tcPr>
            <w:tcW w:w="2693" w:type="dxa"/>
            <w:tcBorders>
              <w:top w:val="nil"/>
              <w:left w:val="nil"/>
              <w:bottom w:val="nil"/>
              <w:right w:val="nil"/>
            </w:tcBorders>
            <w:shd w:val="clear" w:color="auto" w:fill="auto"/>
            <w:noWrap/>
            <w:vAlign w:val="center"/>
          </w:tcPr>
          <w:p w14:paraId="544BED88" w14:textId="77777777" w:rsidR="000178F0" w:rsidRDefault="00DE263E">
            <w:pPr>
              <w:jc w:val="right"/>
              <w:rPr>
                <w:rFonts w:eastAsia="等线"/>
                <w:color w:val="000000"/>
                <w:sz w:val="22"/>
                <w:szCs w:val="22"/>
                <w:lang w:eastAsia="zh-CN"/>
              </w:rPr>
            </w:pPr>
            <w:r>
              <w:rPr>
                <w:rFonts w:eastAsia="等线"/>
                <w:color w:val="000000"/>
                <w:sz w:val="22"/>
                <w:szCs w:val="22"/>
                <w:lang w:eastAsia="zh-CN"/>
              </w:rPr>
              <w:t>4.5</w:t>
            </w:r>
          </w:p>
        </w:tc>
      </w:tr>
      <w:tr w:rsidR="000178F0" w14:paraId="4C33A9A1" w14:textId="77777777">
        <w:trPr>
          <w:trHeight w:val="280"/>
        </w:trPr>
        <w:tc>
          <w:tcPr>
            <w:tcW w:w="1573" w:type="dxa"/>
            <w:tcBorders>
              <w:top w:val="nil"/>
              <w:left w:val="nil"/>
              <w:bottom w:val="nil"/>
              <w:right w:val="nil"/>
            </w:tcBorders>
            <w:shd w:val="clear" w:color="auto" w:fill="auto"/>
            <w:noWrap/>
            <w:vAlign w:val="center"/>
          </w:tcPr>
          <w:p w14:paraId="77A8ADBA" w14:textId="77777777" w:rsidR="000178F0" w:rsidRDefault="00DE263E">
            <w:pPr>
              <w:rPr>
                <w:rFonts w:eastAsia="等线"/>
                <w:color w:val="000000"/>
                <w:sz w:val="22"/>
                <w:szCs w:val="22"/>
                <w:lang w:eastAsia="zh-CN"/>
              </w:rPr>
            </w:pPr>
            <w:r>
              <w:rPr>
                <w:rFonts w:eastAsia="等线"/>
                <w:color w:val="000000"/>
                <w:sz w:val="22"/>
                <w:szCs w:val="22"/>
                <w:lang w:eastAsia="zh-CN"/>
              </w:rPr>
              <w:t>SLC25A27</w:t>
            </w:r>
          </w:p>
        </w:tc>
        <w:tc>
          <w:tcPr>
            <w:tcW w:w="2538" w:type="dxa"/>
            <w:tcBorders>
              <w:top w:val="nil"/>
              <w:left w:val="nil"/>
              <w:bottom w:val="nil"/>
              <w:right w:val="nil"/>
            </w:tcBorders>
            <w:shd w:val="clear" w:color="auto" w:fill="auto"/>
            <w:noWrap/>
            <w:vAlign w:val="center"/>
          </w:tcPr>
          <w:p w14:paraId="1D1DA080" w14:textId="77777777" w:rsidR="000178F0" w:rsidRDefault="00DE263E">
            <w:pPr>
              <w:jc w:val="right"/>
              <w:rPr>
                <w:rFonts w:eastAsia="等线"/>
                <w:color w:val="000000"/>
                <w:sz w:val="22"/>
                <w:szCs w:val="22"/>
                <w:lang w:eastAsia="zh-CN"/>
              </w:rPr>
            </w:pPr>
            <w:r>
              <w:rPr>
                <w:rFonts w:eastAsia="等线"/>
                <w:color w:val="000000"/>
                <w:sz w:val="22"/>
                <w:szCs w:val="22"/>
                <w:lang w:eastAsia="zh-CN"/>
              </w:rPr>
              <w:t>0.3</w:t>
            </w:r>
          </w:p>
        </w:tc>
        <w:tc>
          <w:tcPr>
            <w:tcW w:w="2693" w:type="dxa"/>
            <w:tcBorders>
              <w:top w:val="nil"/>
              <w:left w:val="nil"/>
              <w:bottom w:val="nil"/>
              <w:right w:val="nil"/>
            </w:tcBorders>
            <w:shd w:val="clear" w:color="auto" w:fill="auto"/>
            <w:noWrap/>
            <w:vAlign w:val="center"/>
          </w:tcPr>
          <w:p w14:paraId="14A2FF95" w14:textId="77777777" w:rsidR="000178F0" w:rsidRDefault="00DE263E">
            <w:pPr>
              <w:jc w:val="right"/>
              <w:rPr>
                <w:rFonts w:eastAsia="等线"/>
                <w:color w:val="000000"/>
                <w:sz w:val="22"/>
                <w:szCs w:val="22"/>
                <w:lang w:eastAsia="zh-CN"/>
              </w:rPr>
            </w:pPr>
            <w:r>
              <w:rPr>
                <w:rFonts w:eastAsia="等线"/>
                <w:color w:val="000000"/>
                <w:sz w:val="22"/>
                <w:szCs w:val="22"/>
                <w:lang w:eastAsia="zh-CN"/>
              </w:rPr>
              <w:t>2.8</w:t>
            </w:r>
          </w:p>
        </w:tc>
      </w:tr>
      <w:tr w:rsidR="000178F0" w14:paraId="72DC0471" w14:textId="77777777">
        <w:trPr>
          <w:trHeight w:val="280"/>
        </w:trPr>
        <w:tc>
          <w:tcPr>
            <w:tcW w:w="1573" w:type="dxa"/>
            <w:tcBorders>
              <w:top w:val="nil"/>
              <w:left w:val="nil"/>
              <w:bottom w:val="nil"/>
              <w:right w:val="nil"/>
            </w:tcBorders>
            <w:shd w:val="clear" w:color="auto" w:fill="auto"/>
            <w:noWrap/>
            <w:vAlign w:val="center"/>
          </w:tcPr>
          <w:p w14:paraId="74FF6FA9" w14:textId="77777777" w:rsidR="000178F0" w:rsidRDefault="00DE263E">
            <w:pPr>
              <w:rPr>
                <w:rFonts w:eastAsia="等线"/>
                <w:color w:val="000000"/>
                <w:sz w:val="22"/>
                <w:szCs w:val="22"/>
                <w:lang w:eastAsia="zh-CN"/>
              </w:rPr>
            </w:pPr>
            <w:r>
              <w:rPr>
                <w:rFonts w:eastAsia="等线"/>
                <w:color w:val="000000"/>
                <w:sz w:val="22"/>
                <w:szCs w:val="22"/>
                <w:lang w:eastAsia="zh-CN"/>
              </w:rPr>
              <w:t>GOLGA6L17P</w:t>
            </w:r>
          </w:p>
        </w:tc>
        <w:tc>
          <w:tcPr>
            <w:tcW w:w="2538" w:type="dxa"/>
            <w:tcBorders>
              <w:top w:val="nil"/>
              <w:left w:val="nil"/>
              <w:bottom w:val="nil"/>
              <w:right w:val="nil"/>
            </w:tcBorders>
            <w:shd w:val="clear" w:color="auto" w:fill="auto"/>
            <w:noWrap/>
            <w:vAlign w:val="center"/>
          </w:tcPr>
          <w:p w14:paraId="066B8F00" w14:textId="77777777" w:rsidR="000178F0" w:rsidRDefault="00DE263E">
            <w:pPr>
              <w:jc w:val="right"/>
              <w:rPr>
                <w:rFonts w:eastAsia="等线"/>
                <w:color w:val="000000"/>
                <w:sz w:val="22"/>
                <w:szCs w:val="22"/>
                <w:lang w:eastAsia="zh-CN"/>
              </w:rPr>
            </w:pPr>
            <w:r>
              <w:rPr>
                <w:rFonts w:eastAsia="等线"/>
                <w:color w:val="000000"/>
                <w:sz w:val="22"/>
                <w:szCs w:val="22"/>
                <w:lang w:eastAsia="zh-CN"/>
              </w:rPr>
              <w:t>0.9</w:t>
            </w:r>
          </w:p>
        </w:tc>
        <w:tc>
          <w:tcPr>
            <w:tcW w:w="2693" w:type="dxa"/>
            <w:tcBorders>
              <w:top w:val="nil"/>
              <w:left w:val="nil"/>
              <w:bottom w:val="nil"/>
              <w:right w:val="nil"/>
            </w:tcBorders>
            <w:shd w:val="clear" w:color="auto" w:fill="auto"/>
            <w:noWrap/>
            <w:vAlign w:val="center"/>
          </w:tcPr>
          <w:p w14:paraId="675995FD" w14:textId="77777777" w:rsidR="000178F0" w:rsidRDefault="00DE263E">
            <w:pPr>
              <w:jc w:val="right"/>
              <w:rPr>
                <w:rFonts w:eastAsia="等线"/>
                <w:color w:val="000000"/>
                <w:sz w:val="22"/>
                <w:szCs w:val="22"/>
                <w:lang w:eastAsia="zh-CN"/>
              </w:rPr>
            </w:pPr>
            <w:r>
              <w:rPr>
                <w:rFonts w:eastAsia="等线"/>
                <w:color w:val="000000"/>
                <w:sz w:val="22"/>
                <w:szCs w:val="22"/>
                <w:lang w:eastAsia="zh-CN"/>
              </w:rPr>
              <w:t>8.8</w:t>
            </w:r>
          </w:p>
        </w:tc>
      </w:tr>
      <w:tr w:rsidR="000178F0" w14:paraId="38F0765F" w14:textId="77777777">
        <w:trPr>
          <w:trHeight w:val="280"/>
        </w:trPr>
        <w:tc>
          <w:tcPr>
            <w:tcW w:w="1573" w:type="dxa"/>
            <w:tcBorders>
              <w:top w:val="nil"/>
              <w:left w:val="nil"/>
              <w:bottom w:val="nil"/>
              <w:right w:val="nil"/>
            </w:tcBorders>
            <w:shd w:val="clear" w:color="auto" w:fill="auto"/>
            <w:noWrap/>
            <w:vAlign w:val="center"/>
          </w:tcPr>
          <w:p w14:paraId="7DA354B7" w14:textId="77777777" w:rsidR="000178F0" w:rsidRDefault="00DE263E">
            <w:pPr>
              <w:rPr>
                <w:rFonts w:eastAsia="等线"/>
                <w:color w:val="000000"/>
                <w:sz w:val="22"/>
                <w:szCs w:val="22"/>
                <w:lang w:eastAsia="zh-CN"/>
              </w:rPr>
            </w:pPr>
            <w:r>
              <w:rPr>
                <w:rFonts w:eastAsia="等线"/>
                <w:color w:val="000000"/>
                <w:sz w:val="22"/>
                <w:szCs w:val="22"/>
                <w:lang w:eastAsia="zh-CN"/>
              </w:rPr>
              <w:t>VAMP1</w:t>
            </w:r>
          </w:p>
        </w:tc>
        <w:tc>
          <w:tcPr>
            <w:tcW w:w="2538" w:type="dxa"/>
            <w:tcBorders>
              <w:top w:val="nil"/>
              <w:left w:val="nil"/>
              <w:bottom w:val="nil"/>
              <w:right w:val="nil"/>
            </w:tcBorders>
            <w:shd w:val="clear" w:color="auto" w:fill="auto"/>
            <w:noWrap/>
            <w:vAlign w:val="center"/>
          </w:tcPr>
          <w:p w14:paraId="7DF5DF72" w14:textId="77777777" w:rsidR="000178F0" w:rsidRDefault="00DE263E">
            <w:pPr>
              <w:jc w:val="right"/>
              <w:rPr>
                <w:rFonts w:eastAsia="等线"/>
                <w:color w:val="000000"/>
                <w:sz w:val="22"/>
                <w:szCs w:val="22"/>
                <w:lang w:eastAsia="zh-CN"/>
              </w:rPr>
            </w:pPr>
            <w:r>
              <w:rPr>
                <w:rFonts w:eastAsia="等线"/>
                <w:color w:val="000000"/>
                <w:sz w:val="22"/>
                <w:szCs w:val="22"/>
                <w:lang w:eastAsia="zh-CN"/>
              </w:rPr>
              <w:t>0.5</w:t>
            </w:r>
          </w:p>
        </w:tc>
        <w:tc>
          <w:tcPr>
            <w:tcW w:w="2693" w:type="dxa"/>
            <w:tcBorders>
              <w:top w:val="nil"/>
              <w:left w:val="nil"/>
              <w:bottom w:val="nil"/>
              <w:right w:val="nil"/>
            </w:tcBorders>
            <w:shd w:val="clear" w:color="auto" w:fill="auto"/>
            <w:noWrap/>
            <w:vAlign w:val="center"/>
          </w:tcPr>
          <w:p w14:paraId="5C8A1911" w14:textId="77777777" w:rsidR="000178F0" w:rsidRDefault="00DE263E">
            <w:pPr>
              <w:jc w:val="right"/>
              <w:rPr>
                <w:rFonts w:eastAsia="等线"/>
                <w:color w:val="000000"/>
                <w:sz w:val="22"/>
                <w:szCs w:val="22"/>
                <w:lang w:eastAsia="zh-CN"/>
              </w:rPr>
            </w:pPr>
            <w:r>
              <w:rPr>
                <w:rFonts w:eastAsia="等线"/>
                <w:color w:val="000000"/>
                <w:sz w:val="22"/>
                <w:szCs w:val="22"/>
                <w:lang w:eastAsia="zh-CN"/>
              </w:rPr>
              <w:t>5.1</w:t>
            </w:r>
          </w:p>
        </w:tc>
      </w:tr>
      <w:tr w:rsidR="000178F0" w14:paraId="05B60FF6" w14:textId="77777777">
        <w:trPr>
          <w:trHeight w:val="280"/>
        </w:trPr>
        <w:tc>
          <w:tcPr>
            <w:tcW w:w="1573" w:type="dxa"/>
            <w:tcBorders>
              <w:top w:val="nil"/>
              <w:left w:val="nil"/>
              <w:bottom w:val="nil"/>
              <w:right w:val="nil"/>
            </w:tcBorders>
            <w:shd w:val="clear" w:color="auto" w:fill="auto"/>
            <w:noWrap/>
            <w:vAlign w:val="center"/>
          </w:tcPr>
          <w:p w14:paraId="7BF9E224" w14:textId="77777777" w:rsidR="000178F0" w:rsidRDefault="00DE263E">
            <w:pPr>
              <w:rPr>
                <w:rFonts w:eastAsia="等线"/>
                <w:color w:val="000000"/>
                <w:sz w:val="22"/>
                <w:szCs w:val="22"/>
                <w:lang w:eastAsia="zh-CN"/>
              </w:rPr>
            </w:pPr>
            <w:r>
              <w:rPr>
                <w:rFonts w:eastAsia="等线"/>
                <w:color w:val="000000"/>
                <w:sz w:val="22"/>
                <w:szCs w:val="22"/>
                <w:lang w:eastAsia="zh-CN"/>
              </w:rPr>
              <w:t>ZNF860</w:t>
            </w:r>
          </w:p>
        </w:tc>
        <w:tc>
          <w:tcPr>
            <w:tcW w:w="2538" w:type="dxa"/>
            <w:tcBorders>
              <w:top w:val="nil"/>
              <w:left w:val="nil"/>
              <w:bottom w:val="nil"/>
              <w:right w:val="nil"/>
            </w:tcBorders>
            <w:shd w:val="clear" w:color="auto" w:fill="auto"/>
            <w:noWrap/>
            <w:vAlign w:val="center"/>
          </w:tcPr>
          <w:p w14:paraId="3C6571CB" w14:textId="77777777" w:rsidR="000178F0" w:rsidRDefault="00DE263E">
            <w:pPr>
              <w:jc w:val="right"/>
              <w:rPr>
                <w:rFonts w:eastAsia="等线"/>
                <w:color w:val="000000"/>
                <w:sz w:val="22"/>
                <w:szCs w:val="22"/>
                <w:lang w:eastAsia="zh-CN"/>
              </w:rPr>
            </w:pPr>
            <w:r>
              <w:rPr>
                <w:rFonts w:eastAsia="等线"/>
                <w:color w:val="000000"/>
                <w:sz w:val="22"/>
                <w:szCs w:val="22"/>
                <w:lang w:eastAsia="zh-CN"/>
              </w:rPr>
              <w:t>0.1</w:t>
            </w:r>
          </w:p>
        </w:tc>
        <w:tc>
          <w:tcPr>
            <w:tcW w:w="2693" w:type="dxa"/>
            <w:tcBorders>
              <w:top w:val="nil"/>
              <w:left w:val="nil"/>
              <w:bottom w:val="nil"/>
              <w:right w:val="nil"/>
            </w:tcBorders>
            <w:shd w:val="clear" w:color="auto" w:fill="auto"/>
            <w:noWrap/>
            <w:vAlign w:val="center"/>
          </w:tcPr>
          <w:p w14:paraId="1ACB562F" w14:textId="77777777" w:rsidR="000178F0" w:rsidRDefault="00DE263E">
            <w:pPr>
              <w:jc w:val="right"/>
              <w:rPr>
                <w:rFonts w:eastAsia="等线"/>
                <w:color w:val="000000"/>
                <w:sz w:val="22"/>
                <w:szCs w:val="22"/>
                <w:lang w:eastAsia="zh-CN"/>
              </w:rPr>
            </w:pPr>
            <w:r>
              <w:rPr>
                <w:rFonts w:eastAsia="等线"/>
                <w:color w:val="000000"/>
                <w:sz w:val="22"/>
                <w:szCs w:val="22"/>
                <w:lang w:eastAsia="zh-CN"/>
              </w:rPr>
              <w:t>1.4</w:t>
            </w:r>
          </w:p>
        </w:tc>
      </w:tr>
      <w:tr w:rsidR="000178F0" w14:paraId="475E1D75" w14:textId="77777777">
        <w:trPr>
          <w:trHeight w:val="280"/>
        </w:trPr>
        <w:tc>
          <w:tcPr>
            <w:tcW w:w="1573" w:type="dxa"/>
            <w:tcBorders>
              <w:top w:val="nil"/>
              <w:left w:val="nil"/>
              <w:bottom w:val="nil"/>
              <w:right w:val="nil"/>
            </w:tcBorders>
            <w:shd w:val="clear" w:color="auto" w:fill="auto"/>
            <w:noWrap/>
            <w:vAlign w:val="center"/>
          </w:tcPr>
          <w:p w14:paraId="348EFD66" w14:textId="77777777" w:rsidR="000178F0" w:rsidRDefault="00DE263E">
            <w:pPr>
              <w:rPr>
                <w:rFonts w:eastAsia="等线"/>
                <w:color w:val="000000"/>
                <w:sz w:val="22"/>
                <w:szCs w:val="22"/>
                <w:lang w:eastAsia="zh-CN"/>
              </w:rPr>
            </w:pPr>
            <w:r>
              <w:rPr>
                <w:rFonts w:eastAsia="等线"/>
                <w:color w:val="000000"/>
                <w:sz w:val="22"/>
                <w:szCs w:val="22"/>
                <w:lang w:eastAsia="zh-CN"/>
              </w:rPr>
              <w:t>CTD-2639E6.9</w:t>
            </w:r>
          </w:p>
        </w:tc>
        <w:tc>
          <w:tcPr>
            <w:tcW w:w="2538" w:type="dxa"/>
            <w:tcBorders>
              <w:top w:val="nil"/>
              <w:left w:val="nil"/>
              <w:bottom w:val="nil"/>
              <w:right w:val="nil"/>
            </w:tcBorders>
            <w:shd w:val="clear" w:color="auto" w:fill="auto"/>
            <w:noWrap/>
            <w:vAlign w:val="center"/>
          </w:tcPr>
          <w:p w14:paraId="6C9C1243" w14:textId="77777777" w:rsidR="000178F0" w:rsidRDefault="00DE263E">
            <w:pPr>
              <w:jc w:val="right"/>
              <w:rPr>
                <w:rFonts w:eastAsia="等线"/>
                <w:color w:val="000000"/>
                <w:sz w:val="22"/>
                <w:szCs w:val="22"/>
                <w:lang w:eastAsia="zh-CN"/>
              </w:rPr>
            </w:pPr>
            <w:r>
              <w:rPr>
                <w:rFonts w:eastAsia="等线"/>
                <w:color w:val="000000"/>
                <w:sz w:val="22"/>
                <w:szCs w:val="22"/>
                <w:lang w:eastAsia="zh-CN"/>
              </w:rPr>
              <w:t>1</w:t>
            </w:r>
          </w:p>
        </w:tc>
        <w:tc>
          <w:tcPr>
            <w:tcW w:w="2693" w:type="dxa"/>
            <w:tcBorders>
              <w:top w:val="nil"/>
              <w:left w:val="nil"/>
              <w:bottom w:val="nil"/>
              <w:right w:val="nil"/>
            </w:tcBorders>
            <w:shd w:val="clear" w:color="auto" w:fill="auto"/>
            <w:noWrap/>
            <w:vAlign w:val="center"/>
          </w:tcPr>
          <w:p w14:paraId="3A7576DF" w14:textId="77777777" w:rsidR="000178F0" w:rsidRDefault="00DE263E">
            <w:pPr>
              <w:jc w:val="right"/>
              <w:rPr>
                <w:rFonts w:eastAsia="等线"/>
                <w:color w:val="000000"/>
                <w:sz w:val="22"/>
                <w:szCs w:val="22"/>
                <w:lang w:eastAsia="zh-CN"/>
              </w:rPr>
            </w:pPr>
            <w:r>
              <w:rPr>
                <w:rFonts w:eastAsia="等线"/>
                <w:color w:val="000000"/>
                <w:sz w:val="22"/>
                <w:szCs w:val="22"/>
                <w:lang w:eastAsia="zh-CN"/>
              </w:rPr>
              <w:t>9.6</w:t>
            </w:r>
          </w:p>
        </w:tc>
      </w:tr>
      <w:tr w:rsidR="000178F0" w14:paraId="1F37F19C" w14:textId="77777777">
        <w:trPr>
          <w:trHeight w:val="280"/>
        </w:trPr>
        <w:tc>
          <w:tcPr>
            <w:tcW w:w="1573" w:type="dxa"/>
            <w:tcBorders>
              <w:top w:val="nil"/>
              <w:left w:val="nil"/>
              <w:bottom w:val="nil"/>
              <w:right w:val="nil"/>
            </w:tcBorders>
            <w:shd w:val="clear" w:color="auto" w:fill="auto"/>
            <w:noWrap/>
            <w:vAlign w:val="center"/>
          </w:tcPr>
          <w:p w14:paraId="009CE02F" w14:textId="77777777" w:rsidR="000178F0" w:rsidRDefault="00DE263E">
            <w:pPr>
              <w:rPr>
                <w:rFonts w:eastAsia="等线"/>
                <w:color w:val="000000"/>
                <w:sz w:val="22"/>
                <w:szCs w:val="22"/>
                <w:lang w:eastAsia="zh-CN"/>
              </w:rPr>
            </w:pPr>
            <w:r>
              <w:rPr>
                <w:rFonts w:eastAsia="等线"/>
                <w:color w:val="000000"/>
                <w:sz w:val="22"/>
                <w:szCs w:val="22"/>
                <w:lang w:eastAsia="zh-CN"/>
              </w:rPr>
              <w:t>AC074117.10</w:t>
            </w:r>
          </w:p>
        </w:tc>
        <w:tc>
          <w:tcPr>
            <w:tcW w:w="2538" w:type="dxa"/>
            <w:tcBorders>
              <w:top w:val="nil"/>
              <w:left w:val="nil"/>
              <w:bottom w:val="nil"/>
              <w:right w:val="nil"/>
            </w:tcBorders>
            <w:shd w:val="clear" w:color="auto" w:fill="auto"/>
            <w:noWrap/>
            <w:vAlign w:val="center"/>
          </w:tcPr>
          <w:p w14:paraId="1D5113EA" w14:textId="77777777" w:rsidR="000178F0" w:rsidRDefault="00DE263E">
            <w:pPr>
              <w:jc w:val="right"/>
              <w:rPr>
                <w:rFonts w:eastAsia="等线"/>
                <w:color w:val="000000"/>
                <w:sz w:val="22"/>
                <w:szCs w:val="22"/>
                <w:lang w:eastAsia="zh-CN"/>
              </w:rPr>
            </w:pPr>
            <w:r>
              <w:rPr>
                <w:rFonts w:eastAsia="等线"/>
                <w:color w:val="000000"/>
                <w:sz w:val="22"/>
                <w:szCs w:val="22"/>
                <w:lang w:eastAsia="zh-CN"/>
              </w:rPr>
              <w:t>0.8</w:t>
            </w:r>
          </w:p>
        </w:tc>
        <w:tc>
          <w:tcPr>
            <w:tcW w:w="2693" w:type="dxa"/>
            <w:tcBorders>
              <w:top w:val="nil"/>
              <w:left w:val="nil"/>
              <w:bottom w:val="nil"/>
              <w:right w:val="nil"/>
            </w:tcBorders>
            <w:shd w:val="clear" w:color="auto" w:fill="auto"/>
            <w:noWrap/>
            <w:vAlign w:val="center"/>
          </w:tcPr>
          <w:p w14:paraId="4A75AB42" w14:textId="77777777" w:rsidR="000178F0" w:rsidRDefault="00DE263E">
            <w:pPr>
              <w:jc w:val="right"/>
              <w:rPr>
                <w:rFonts w:eastAsia="等线"/>
                <w:color w:val="000000"/>
                <w:sz w:val="22"/>
                <w:szCs w:val="22"/>
                <w:lang w:eastAsia="zh-CN"/>
              </w:rPr>
            </w:pPr>
            <w:r>
              <w:rPr>
                <w:rFonts w:eastAsia="等线"/>
                <w:color w:val="000000"/>
                <w:sz w:val="22"/>
                <w:szCs w:val="22"/>
                <w:lang w:eastAsia="zh-CN"/>
              </w:rPr>
              <w:t>8</w:t>
            </w:r>
          </w:p>
        </w:tc>
      </w:tr>
      <w:tr w:rsidR="000178F0" w14:paraId="22674954" w14:textId="77777777">
        <w:trPr>
          <w:trHeight w:val="280"/>
        </w:trPr>
        <w:tc>
          <w:tcPr>
            <w:tcW w:w="1573" w:type="dxa"/>
            <w:tcBorders>
              <w:top w:val="nil"/>
              <w:left w:val="nil"/>
              <w:bottom w:val="nil"/>
              <w:right w:val="nil"/>
            </w:tcBorders>
            <w:shd w:val="clear" w:color="auto" w:fill="auto"/>
            <w:noWrap/>
            <w:vAlign w:val="center"/>
          </w:tcPr>
          <w:p w14:paraId="403CBBBF" w14:textId="77777777" w:rsidR="000178F0" w:rsidRDefault="00DE263E">
            <w:pPr>
              <w:rPr>
                <w:rFonts w:eastAsia="等线"/>
                <w:color w:val="000000"/>
                <w:sz w:val="22"/>
                <w:szCs w:val="22"/>
                <w:lang w:eastAsia="zh-CN"/>
              </w:rPr>
            </w:pPr>
            <w:r>
              <w:rPr>
                <w:rFonts w:eastAsia="等线"/>
                <w:color w:val="000000"/>
                <w:sz w:val="22"/>
                <w:szCs w:val="22"/>
                <w:lang w:eastAsia="zh-CN"/>
              </w:rPr>
              <w:t>RP11-629O1.2</w:t>
            </w:r>
          </w:p>
        </w:tc>
        <w:tc>
          <w:tcPr>
            <w:tcW w:w="2538" w:type="dxa"/>
            <w:tcBorders>
              <w:top w:val="nil"/>
              <w:left w:val="nil"/>
              <w:bottom w:val="nil"/>
              <w:right w:val="nil"/>
            </w:tcBorders>
            <w:shd w:val="clear" w:color="auto" w:fill="auto"/>
            <w:noWrap/>
            <w:vAlign w:val="center"/>
          </w:tcPr>
          <w:p w14:paraId="74FB7290" w14:textId="77777777" w:rsidR="000178F0" w:rsidRDefault="00DE263E">
            <w:pPr>
              <w:jc w:val="right"/>
              <w:rPr>
                <w:rFonts w:eastAsia="等线"/>
                <w:color w:val="000000"/>
                <w:sz w:val="22"/>
                <w:szCs w:val="22"/>
                <w:lang w:eastAsia="zh-CN"/>
              </w:rPr>
            </w:pPr>
            <w:r>
              <w:rPr>
                <w:rFonts w:eastAsia="等线"/>
                <w:color w:val="000000"/>
                <w:sz w:val="22"/>
                <w:szCs w:val="22"/>
                <w:lang w:eastAsia="zh-CN"/>
              </w:rPr>
              <w:t>0.7</w:t>
            </w:r>
          </w:p>
        </w:tc>
        <w:tc>
          <w:tcPr>
            <w:tcW w:w="2693" w:type="dxa"/>
            <w:tcBorders>
              <w:top w:val="nil"/>
              <w:left w:val="nil"/>
              <w:bottom w:val="nil"/>
              <w:right w:val="nil"/>
            </w:tcBorders>
            <w:shd w:val="clear" w:color="auto" w:fill="auto"/>
            <w:noWrap/>
            <w:vAlign w:val="center"/>
          </w:tcPr>
          <w:p w14:paraId="6D66F8E5" w14:textId="77777777" w:rsidR="000178F0" w:rsidRDefault="00DE263E">
            <w:pPr>
              <w:jc w:val="right"/>
              <w:rPr>
                <w:rFonts w:eastAsia="等线"/>
                <w:color w:val="000000"/>
                <w:sz w:val="22"/>
                <w:szCs w:val="22"/>
                <w:lang w:eastAsia="zh-CN"/>
              </w:rPr>
            </w:pPr>
            <w:r>
              <w:rPr>
                <w:rFonts w:eastAsia="等线"/>
                <w:color w:val="000000"/>
                <w:sz w:val="22"/>
                <w:szCs w:val="22"/>
                <w:lang w:eastAsia="zh-CN"/>
              </w:rPr>
              <w:t>6.7</w:t>
            </w:r>
          </w:p>
        </w:tc>
      </w:tr>
      <w:tr w:rsidR="000178F0" w14:paraId="17B2FB3F" w14:textId="77777777">
        <w:trPr>
          <w:trHeight w:val="280"/>
        </w:trPr>
        <w:tc>
          <w:tcPr>
            <w:tcW w:w="1573" w:type="dxa"/>
            <w:tcBorders>
              <w:top w:val="nil"/>
              <w:left w:val="nil"/>
              <w:bottom w:val="nil"/>
              <w:right w:val="nil"/>
            </w:tcBorders>
            <w:shd w:val="clear" w:color="auto" w:fill="auto"/>
            <w:noWrap/>
            <w:vAlign w:val="center"/>
          </w:tcPr>
          <w:p w14:paraId="6F74D0C9" w14:textId="77777777" w:rsidR="000178F0" w:rsidRDefault="00DE263E">
            <w:pPr>
              <w:rPr>
                <w:rFonts w:eastAsia="等线"/>
                <w:color w:val="000000"/>
                <w:sz w:val="22"/>
                <w:szCs w:val="22"/>
                <w:lang w:eastAsia="zh-CN"/>
              </w:rPr>
            </w:pPr>
            <w:r>
              <w:rPr>
                <w:rFonts w:eastAsia="等线"/>
                <w:color w:val="000000"/>
                <w:sz w:val="22"/>
                <w:szCs w:val="22"/>
                <w:lang w:eastAsia="zh-CN"/>
              </w:rPr>
              <w:t>ABHD16B</w:t>
            </w:r>
          </w:p>
        </w:tc>
        <w:tc>
          <w:tcPr>
            <w:tcW w:w="2538" w:type="dxa"/>
            <w:tcBorders>
              <w:top w:val="nil"/>
              <w:left w:val="nil"/>
              <w:bottom w:val="nil"/>
              <w:right w:val="nil"/>
            </w:tcBorders>
            <w:shd w:val="clear" w:color="auto" w:fill="auto"/>
            <w:noWrap/>
            <w:vAlign w:val="center"/>
          </w:tcPr>
          <w:p w14:paraId="6F7AB4D7" w14:textId="77777777" w:rsidR="000178F0" w:rsidRDefault="00DE263E">
            <w:pPr>
              <w:jc w:val="right"/>
              <w:rPr>
                <w:rFonts w:eastAsia="等线"/>
                <w:color w:val="000000"/>
                <w:sz w:val="22"/>
                <w:szCs w:val="22"/>
                <w:lang w:eastAsia="zh-CN"/>
              </w:rPr>
            </w:pPr>
            <w:r>
              <w:rPr>
                <w:rFonts w:eastAsia="等线"/>
                <w:color w:val="000000"/>
                <w:sz w:val="22"/>
                <w:szCs w:val="22"/>
                <w:lang w:eastAsia="zh-CN"/>
              </w:rPr>
              <w:t>0.3</w:t>
            </w:r>
          </w:p>
        </w:tc>
        <w:tc>
          <w:tcPr>
            <w:tcW w:w="2693" w:type="dxa"/>
            <w:tcBorders>
              <w:top w:val="nil"/>
              <w:left w:val="nil"/>
              <w:bottom w:val="nil"/>
              <w:right w:val="nil"/>
            </w:tcBorders>
            <w:shd w:val="clear" w:color="auto" w:fill="auto"/>
            <w:noWrap/>
            <w:vAlign w:val="center"/>
          </w:tcPr>
          <w:p w14:paraId="517885D4" w14:textId="77777777" w:rsidR="000178F0" w:rsidRDefault="00DE263E">
            <w:pPr>
              <w:jc w:val="right"/>
              <w:rPr>
                <w:rFonts w:eastAsia="等线"/>
                <w:color w:val="000000"/>
                <w:sz w:val="22"/>
                <w:szCs w:val="22"/>
                <w:lang w:eastAsia="zh-CN"/>
              </w:rPr>
            </w:pPr>
            <w:r>
              <w:rPr>
                <w:rFonts w:eastAsia="等线"/>
                <w:color w:val="000000"/>
                <w:sz w:val="22"/>
                <w:szCs w:val="22"/>
                <w:lang w:eastAsia="zh-CN"/>
              </w:rPr>
              <w:t>3</w:t>
            </w:r>
          </w:p>
        </w:tc>
      </w:tr>
      <w:tr w:rsidR="000178F0" w14:paraId="584B1D94" w14:textId="77777777">
        <w:trPr>
          <w:trHeight w:val="280"/>
        </w:trPr>
        <w:tc>
          <w:tcPr>
            <w:tcW w:w="1573" w:type="dxa"/>
            <w:tcBorders>
              <w:top w:val="nil"/>
              <w:left w:val="nil"/>
              <w:bottom w:val="nil"/>
              <w:right w:val="nil"/>
            </w:tcBorders>
            <w:shd w:val="clear" w:color="auto" w:fill="auto"/>
            <w:noWrap/>
            <w:vAlign w:val="center"/>
          </w:tcPr>
          <w:p w14:paraId="485D6293" w14:textId="77777777" w:rsidR="000178F0" w:rsidRDefault="00DE263E">
            <w:pPr>
              <w:rPr>
                <w:rFonts w:eastAsia="等线"/>
                <w:color w:val="000000"/>
                <w:sz w:val="22"/>
                <w:szCs w:val="22"/>
                <w:lang w:eastAsia="zh-CN"/>
              </w:rPr>
            </w:pPr>
            <w:r>
              <w:rPr>
                <w:rFonts w:eastAsia="等线"/>
                <w:color w:val="000000"/>
                <w:sz w:val="22"/>
                <w:szCs w:val="22"/>
                <w:lang w:eastAsia="zh-CN"/>
              </w:rPr>
              <w:t>RYR2</w:t>
            </w:r>
          </w:p>
        </w:tc>
        <w:tc>
          <w:tcPr>
            <w:tcW w:w="2538" w:type="dxa"/>
            <w:tcBorders>
              <w:top w:val="nil"/>
              <w:left w:val="nil"/>
              <w:bottom w:val="nil"/>
              <w:right w:val="nil"/>
            </w:tcBorders>
            <w:shd w:val="clear" w:color="auto" w:fill="auto"/>
            <w:noWrap/>
            <w:vAlign w:val="center"/>
          </w:tcPr>
          <w:p w14:paraId="419B6E34" w14:textId="77777777" w:rsidR="000178F0" w:rsidRDefault="00DE263E">
            <w:pPr>
              <w:jc w:val="right"/>
              <w:rPr>
                <w:rFonts w:eastAsia="等线"/>
                <w:color w:val="000000"/>
                <w:sz w:val="22"/>
                <w:szCs w:val="22"/>
                <w:lang w:eastAsia="zh-CN"/>
              </w:rPr>
            </w:pPr>
            <w:r>
              <w:rPr>
                <w:rFonts w:eastAsia="等线"/>
                <w:color w:val="000000"/>
                <w:sz w:val="22"/>
                <w:szCs w:val="22"/>
                <w:lang w:eastAsia="zh-CN"/>
              </w:rPr>
              <w:t>0.2</w:t>
            </w:r>
          </w:p>
        </w:tc>
        <w:tc>
          <w:tcPr>
            <w:tcW w:w="2693" w:type="dxa"/>
            <w:tcBorders>
              <w:top w:val="nil"/>
              <w:left w:val="nil"/>
              <w:bottom w:val="nil"/>
              <w:right w:val="nil"/>
            </w:tcBorders>
            <w:shd w:val="clear" w:color="auto" w:fill="auto"/>
            <w:noWrap/>
            <w:vAlign w:val="center"/>
          </w:tcPr>
          <w:p w14:paraId="02DFA1B4" w14:textId="77777777" w:rsidR="000178F0" w:rsidRDefault="00DE263E">
            <w:pPr>
              <w:jc w:val="right"/>
              <w:rPr>
                <w:rFonts w:eastAsia="等线"/>
                <w:color w:val="000000"/>
                <w:sz w:val="22"/>
                <w:szCs w:val="22"/>
                <w:lang w:eastAsia="zh-CN"/>
              </w:rPr>
            </w:pPr>
            <w:r>
              <w:rPr>
                <w:rFonts w:eastAsia="等线"/>
                <w:color w:val="000000"/>
                <w:sz w:val="22"/>
                <w:szCs w:val="22"/>
                <w:lang w:eastAsia="zh-CN"/>
              </w:rPr>
              <w:t>1.5</w:t>
            </w:r>
          </w:p>
        </w:tc>
      </w:tr>
      <w:tr w:rsidR="000178F0" w14:paraId="6DB0D2DB" w14:textId="77777777">
        <w:trPr>
          <w:trHeight w:val="280"/>
        </w:trPr>
        <w:tc>
          <w:tcPr>
            <w:tcW w:w="1573" w:type="dxa"/>
            <w:tcBorders>
              <w:top w:val="nil"/>
              <w:left w:val="nil"/>
              <w:bottom w:val="nil"/>
              <w:right w:val="nil"/>
            </w:tcBorders>
            <w:shd w:val="clear" w:color="auto" w:fill="auto"/>
            <w:noWrap/>
            <w:vAlign w:val="center"/>
          </w:tcPr>
          <w:p w14:paraId="54BA9088" w14:textId="77777777" w:rsidR="000178F0" w:rsidRDefault="00DE263E">
            <w:pPr>
              <w:rPr>
                <w:rFonts w:eastAsia="等线"/>
                <w:color w:val="000000"/>
                <w:sz w:val="22"/>
                <w:szCs w:val="22"/>
                <w:lang w:eastAsia="zh-CN"/>
              </w:rPr>
            </w:pPr>
            <w:r>
              <w:rPr>
                <w:rFonts w:eastAsia="等线"/>
                <w:color w:val="000000"/>
                <w:sz w:val="22"/>
                <w:szCs w:val="22"/>
                <w:lang w:eastAsia="zh-CN"/>
              </w:rPr>
              <w:t>GNB3</w:t>
            </w:r>
          </w:p>
        </w:tc>
        <w:tc>
          <w:tcPr>
            <w:tcW w:w="2538" w:type="dxa"/>
            <w:tcBorders>
              <w:top w:val="nil"/>
              <w:left w:val="nil"/>
              <w:bottom w:val="nil"/>
              <w:right w:val="nil"/>
            </w:tcBorders>
            <w:shd w:val="clear" w:color="auto" w:fill="auto"/>
            <w:noWrap/>
            <w:vAlign w:val="center"/>
          </w:tcPr>
          <w:p w14:paraId="1447931E" w14:textId="77777777" w:rsidR="000178F0" w:rsidRDefault="00DE263E">
            <w:pPr>
              <w:jc w:val="right"/>
              <w:rPr>
                <w:rFonts w:eastAsia="等线"/>
                <w:color w:val="000000"/>
                <w:sz w:val="22"/>
                <w:szCs w:val="22"/>
                <w:lang w:eastAsia="zh-CN"/>
              </w:rPr>
            </w:pPr>
            <w:r>
              <w:rPr>
                <w:rFonts w:eastAsia="等线"/>
                <w:color w:val="000000"/>
                <w:sz w:val="22"/>
                <w:szCs w:val="22"/>
                <w:lang w:eastAsia="zh-CN"/>
              </w:rPr>
              <w:t>0.1</w:t>
            </w:r>
          </w:p>
        </w:tc>
        <w:tc>
          <w:tcPr>
            <w:tcW w:w="2693" w:type="dxa"/>
            <w:tcBorders>
              <w:top w:val="nil"/>
              <w:left w:val="nil"/>
              <w:bottom w:val="nil"/>
              <w:right w:val="nil"/>
            </w:tcBorders>
            <w:shd w:val="clear" w:color="auto" w:fill="auto"/>
            <w:noWrap/>
            <w:vAlign w:val="center"/>
          </w:tcPr>
          <w:p w14:paraId="18E393FB" w14:textId="77777777" w:rsidR="000178F0" w:rsidRDefault="00DE263E">
            <w:pPr>
              <w:jc w:val="right"/>
              <w:rPr>
                <w:rFonts w:eastAsia="等线"/>
                <w:color w:val="000000"/>
                <w:sz w:val="22"/>
                <w:szCs w:val="22"/>
                <w:lang w:eastAsia="zh-CN"/>
              </w:rPr>
            </w:pPr>
            <w:r>
              <w:rPr>
                <w:rFonts w:eastAsia="等线"/>
                <w:color w:val="000000"/>
                <w:sz w:val="22"/>
                <w:szCs w:val="22"/>
                <w:lang w:eastAsia="zh-CN"/>
              </w:rPr>
              <w:t>1.3</w:t>
            </w:r>
          </w:p>
        </w:tc>
      </w:tr>
      <w:tr w:rsidR="000178F0" w14:paraId="3D770B82" w14:textId="77777777">
        <w:trPr>
          <w:trHeight w:val="280"/>
        </w:trPr>
        <w:tc>
          <w:tcPr>
            <w:tcW w:w="1573" w:type="dxa"/>
            <w:tcBorders>
              <w:top w:val="nil"/>
              <w:left w:val="nil"/>
              <w:bottom w:val="nil"/>
              <w:right w:val="nil"/>
            </w:tcBorders>
            <w:shd w:val="clear" w:color="auto" w:fill="auto"/>
            <w:noWrap/>
            <w:vAlign w:val="center"/>
          </w:tcPr>
          <w:p w14:paraId="3396111F" w14:textId="77777777" w:rsidR="000178F0" w:rsidRDefault="00DE263E">
            <w:pPr>
              <w:rPr>
                <w:rFonts w:eastAsia="等线"/>
                <w:color w:val="000000"/>
                <w:sz w:val="22"/>
                <w:szCs w:val="22"/>
                <w:lang w:eastAsia="zh-CN"/>
              </w:rPr>
            </w:pPr>
            <w:r>
              <w:rPr>
                <w:rFonts w:eastAsia="等线"/>
                <w:color w:val="000000"/>
                <w:sz w:val="22"/>
                <w:szCs w:val="22"/>
                <w:lang w:eastAsia="zh-CN"/>
              </w:rPr>
              <w:lastRenderedPageBreak/>
              <w:t>APOBEC3D</w:t>
            </w:r>
          </w:p>
        </w:tc>
        <w:tc>
          <w:tcPr>
            <w:tcW w:w="2538" w:type="dxa"/>
            <w:tcBorders>
              <w:top w:val="nil"/>
              <w:left w:val="nil"/>
              <w:bottom w:val="nil"/>
              <w:right w:val="nil"/>
            </w:tcBorders>
            <w:shd w:val="clear" w:color="auto" w:fill="auto"/>
            <w:noWrap/>
            <w:vAlign w:val="center"/>
          </w:tcPr>
          <w:p w14:paraId="1F1BABF4" w14:textId="77777777" w:rsidR="000178F0" w:rsidRDefault="00DE263E">
            <w:pPr>
              <w:jc w:val="right"/>
              <w:rPr>
                <w:rFonts w:eastAsia="等线"/>
                <w:color w:val="000000"/>
                <w:sz w:val="22"/>
                <w:szCs w:val="22"/>
                <w:lang w:eastAsia="zh-CN"/>
              </w:rPr>
            </w:pPr>
            <w:r>
              <w:rPr>
                <w:rFonts w:eastAsia="等线"/>
                <w:color w:val="000000"/>
                <w:sz w:val="22"/>
                <w:szCs w:val="22"/>
                <w:lang w:eastAsia="zh-CN"/>
              </w:rPr>
              <w:t>0.2</w:t>
            </w:r>
          </w:p>
        </w:tc>
        <w:tc>
          <w:tcPr>
            <w:tcW w:w="2693" w:type="dxa"/>
            <w:tcBorders>
              <w:top w:val="nil"/>
              <w:left w:val="nil"/>
              <w:bottom w:val="nil"/>
              <w:right w:val="nil"/>
            </w:tcBorders>
            <w:shd w:val="clear" w:color="auto" w:fill="auto"/>
            <w:noWrap/>
            <w:vAlign w:val="center"/>
          </w:tcPr>
          <w:p w14:paraId="03A07361" w14:textId="77777777" w:rsidR="000178F0" w:rsidRDefault="00DE263E">
            <w:pPr>
              <w:jc w:val="right"/>
              <w:rPr>
                <w:rFonts w:eastAsia="等线"/>
                <w:color w:val="000000"/>
                <w:sz w:val="22"/>
                <w:szCs w:val="22"/>
                <w:lang w:eastAsia="zh-CN"/>
              </w:rPr>
            </w:pPr>
            <w:r>
              <w:rPr>
                <w:rFonts w:eastAsia="等线"/>
                <w:color w:val="000000"/>
                <w:sz w:val="22"/>
                <w:szCs w:val="22"/>
                <w:lang w:eastAsia="zh-CN"/>
              </w:rPr>
              <w:t>1.8</w:t>
            </w:r>
          </w:p>
        </w:tc>
      </w:tr>
      <w:tr w:rsidR="000178F0" w14:paraId="5CB47679" w14:textId="77777777">
        <w:trPr>
          <w:trHeight w:val="280"/>
        </w:trPr>
        <w:tc>
          <w:tcPr>
            <w:tcW w:w="1573" w:type="dxa"/>
            <w:tcBorders>
              <w:top w:val="nil"/>
              <w:left w:val="nil"/>
              <w:bottom w:val="nil"/>
              <w:right w:val="nil"/>
            </w:tcBorders>
            <w:shd w:val="clear" w:color="auto" w:fill="auto"/>
            <w:noWrap/>
            <w:vAlign w:val="center"/>
          </w:tcPr>
          <w:p w14:paraId="1B0147B4" w14:textId="77777777" w:rsidR="000178F0" w:rsidRDefault="00DE263E">
            <w:pPr>
              <w:rPr>
                <w:rFonts w:eastAsia="等线"/>
                <w:color w:val="000000"/>
                <w:sz w:val="22"/>
                <w:szCs w:val="22"/>
                <w:lang w:eastAsia="zh-CN"/>
              </w:rPr>
            </w:pPr>
            <w:r>
              <w:rPr>
                <w:rFonts w:eastAsia="等线"/>
                <w:color w:val="000000"/>
                <w:sz w:val="22"/>
                <w:szCs w:val="22"/>
                <w:lang w:eastAsia="zh-CN"/>
              </w:rPr>
              <w:t>FXYD1</w:t>
            </w:r>
          </w:p>
        </w:tc>
        <w:tc>
          <w:tcPr>
            <w:tcW w:w="2538" w:type="dxa"/>
            <w:tcBorders>
              <w:top w:val="nil"/>
              <w:left w:val="nil"/>
              <w:bottom w:val="nil"/>
              <w:right w:val="nil"/>
            </w:tcBorders>
            <w:shd w:val="clear" w:color="auto" w:fill="auto"/>
            <w:noWrap/>
            <w:vAlign w:val="center"/>
          </w:tcPr>
          <w:p w14:paraId="1B289730" w14:textId="77777777" w:rsidR="000178F0" w:rsidRDefault="00DE263E">
            <w:pPr>
              <w:jc w:val="right"/>
              <w:rPr>
                <w:rFonts w:eastAsia="等线"/>
                <w:color w:val="000000"/>
                <w:sz w:val="22"/>
                <w:szCs w:val="22"/>
                <w:lang w:eastAsia="zh-CN"/>
              </w:rPr>
            </w:pPr>
            <w:r>
              <w:rPr>
                <w:rFonts w:eastAsia="等线"/>
                <w:color w:val="000000"/>
                <w:sz w:val="22"/>
                <w:szCs w:val="22"/>
                <w:lang w:eastAsia="zh-CN"/>
              </w:rPr>
              <w:t>0.2</w:t>
            </w:r>
          </w:p>
        </w:tc>
        <w:tc>
          <w:tcPr>
            <w:tcW w:w="2693" w:type="dxa"/>
            <w:tcBorders>
              <w:top w:val="nil"/>
              <w:left w:val="nil"/>
              <w:bottom w:val="nil"/>
              <w:right w:val="nil"/>
            </w:tcBorders>
            <w:shd w:val="clear" w:color="auto" w:fill="auto"/>
            <w:noWrap/>
            <w:vAlign w:val="center"/>
          </w:tcPr>
          <w:p w14:paraId="7F3CDB42" w14:textId="77777777" w:rsidR="000178F0" w:rsidRDefault="00DE263E">
            <w:pPr>
              <w:jc w:val="right"/>
              <w:rPr>
                <w:rFonts w:eastAsia="等线"/>
                <w:color w:val="000000"/>
                <w:sz w:val="22"/>
                <w:szCs w:val="22"/>
                <w:lang w:eastAsia="zh-CN"/>
              </w:rPr>
            </w:pPr>
            <w:r>
              <w:rPr>
                <w:rFonts w:eastAsia="等线"/>
                <w:color w:val="000000"/>
                <w:sz w:val="22"/>
                <w:szCs w:val="22"/>
                <w:lang w:eastAsia="zh-CN"/>
              </w:rPr>
              <w:t>2.4</w:t>
            </w:r>
          </w:p>
        </w:tc>
      </w:tr>
      <w:tr w:rsidR="000178F0" w14:paraId="5DAF2DB1" w14:textId="77777777">
        <w:trPr>
          <w:trHeight w:val="280"/>
        </w:trPr>
        <w:tc>
          <w:tcPr>
            <w:tcW w:w="1573" w:type="dxa"/>
            <w:tcBorders>
              <w:top w:val="nil"/>
              <w:left w:val="nil"/>
              <w:bottom w:val="nil"/>
              <w:right w:val="nil"/>
            </w:tcBorders>
            <w:shd w:val="clear" w:color="auto" w:fill="auto"/>
            <w:noWrap/>
            <w:vAlign w:val="center"/>
          </w:tcPr>
          <w:p w14:paraId="1231F7C5" w14:textId="77777777" w:rsidR="000178F0" w:rsidRDefault="00DE263E">
            <w:pPr>
              <w:rPr>
                <w:rFonts w:eastAsia="等线"/>
                <w:color w:val="000000"/>
                <w:sz w:val="22"/>
                <w:szCs w:val="22"/>
                <w:lang w:eastAsia="zh-CN"/>
              </w:rPr>
            </w:pPr>
            <w:r>
              <w:rPr>
                <w:rFonts w:eastAsia="等线"/>
                <w:color w:val="000000"/>
                <w:sz w:val="22"/>
                <w:szCs w:val="22"/>
                <w:lang w:eastAsia="zh-CN"/>
              </w:rPr>
              <w:t>PTMAP8</w:t>
            </w:r>
          </w:p>
        </w:tc>
        <w:tc>
          <w:tcPr>
            <w:tcW w:w="2538" w:type="dxa"/>
            <w:tcBorders>
              <w:top w:val="nil"/>
              <w:left w:val="nil"/>
              <w:bottom w:val="nil"/>
              <w:right w:val="nil"/>
            </w:tcBorders>
            <w:shd w:val="clear" w:color="auto" w:fill="auto"/>
            <w:noWrap/>
            <w:vAlign w:val="center"/>
          </w:tcPr>
          <w:p w14:paraId="21FB050E" w14:textId="77777777" w:rsidR="000178F0" w:rsidRDefault="00DE263E">
            <w:pPr>
              <w:jc w:val="right"/>
              <w:rPr>
                <w:rFonts w:eastAsia="等线"/>
                <w:color w:val="000000"/>
                <w:sz w:val="22"/>
                <w:szCs w:val="22"/>
                <w:lang w:eastAsia="zh-CN"/>
              </w:rPr>
            </w:pPr>
            <w:r>
              <w:rPr>
                <w:rFonts w:eastAsia="等线"/>
                <w:color w:val="000000"/>
                <w:sz w:val="22"/>
                <w:szCs w:val="22"/>
                <w:lang w:eastAsia="zh-CN"/>
              </w:rPr>
              <w:t>1.3</w:t>
            </w:r>
          </w:p>
        </w:tc>
        <w:tc>
          <w:tcPr>
            <w:tcW w:w="2693" w:type="dxa"/>
            <w:tcBorders>
              <w:top w:val="nil"/>
              <w:left w:val="nil"/>
              <w:bottom w:val="nil"/>
              <w:right w:val="nil"/>
            </w:tcBorders>
            <w:shd w:val="clear" w:color="auto" w:fill="auto"/>
            <w:noWrap/>
            <w:vAlign w:val="center"/>
          </w:tcPr>
          <w:p w14:paraId="35FD9E50" w14:textId="77777777" w:rsidR="000178F0" w:rsidRDefault="00DE263E">
            <w:pPr>
              <w:jc w:val="right"/>
              <w:rPr>
                <w:rFonts w:eastAsia="等线"/>
                <w:color w:val="000000"/>
                <w:sz w:val="22"/>
                <w:szCs w:val="22"/>
                <w:lang w:eastAsia="zh-CN"/>
              </w:rPr>
            </w:pPr>
            <w:r>
              <w:rPr>
                <w:rFonts w:eastAsia="等线"/>
                <w:color w:val="000000"/>
                <w:sz w:val="22"/>
                <w:szCs w:val="22"/>
                <w:lang w:eastAsia="zh-CN"/>
              </w:rPr>
              <w:t>13.2</w:t>
            </w:r>
          </w:p>
        </w:tc>
      </w:tr>
      <w:tr w:rsidR="000178F0" w14:paraId="14BB3062" w14:textId="77777777">
        <w:trPr>
          <w:trHeight w:val="280"/>
        </w:trPr>
        <w:tc>
          <w:tcPr>
            <w:tcW w:w="1573" w:type="dxa"/>
            <w:tcBorders>
              <w:top w:val="nil"/>
              <w:left w:val="nil"/>
              <w:bottom w:val="nil"/>
              <w:right w:val="nil"/>
            </w:tcBorders>
            <w:shd w:val="clear" w:color="auto" w:fill="auto"/>
            <w:noWrap/>
            <w:vAlign w:val="center"/>
          </w:tcPr>
          <w:p w14:paraId="2478B5D8" w14:textId="77777777" w:rsidR="000178F0" w:rsidRDefault="00DE263E">
            <w:pPr>
              <w:rPr>
                <w:rFonts w:eastAsia="等线"/>
                <w:color w:val="000000"/>
                <w:sz w:val="22"/>
                <w:szCs w:val="22"/>
                <w:lang w:eastAsia="zh-CN"/>
              </w:rPr>
            </w:pPr>
            <w:r>
              <w:rPr>
                <w:rFonts w:eastAsia="等线"/>
                <w:color w:val="000000"/>
                <w:sz w:val="22"/>
                <w:szCs w:val="22"/>
                <w:lang w:eastAsia="zh-CN"/>
              </w:rPr>
              <w:t>GOLGA6L5P</w:t>
            </w:r>
          </w:p>
        </w:tc>
        <w:tc>
          <w:tcPr>
            <w:tcW w:w="2538" w:type="dxa"/>
            <w:tcBorders>
              <w:top w:val="nil"/>
              <w:left w:val="nil"/>
              <w:bottom w:val="nil"/>
              <w:right w:val="nil"/>
            </w:tcBorders>
            <w:shd w:val="clear" w:color="auto" w:fill="auto"/>
            <w:noWrap/>
            <w:vAlign w:val="center"/>
          </w:tcPr>
          <w:p w14:paraId="45E4F171" w14:textId="77777777" w:rsidR="000178F0" w:rsidRDefault="00DE263E">
            <w:pPr>
              <w:jc w:val="right"/>
              <w:rPr>
                <w:rFonts w:eastAsia="等线"/>
                <w:color w:val="000000"/>
                <w:sz w:val="22"/>
                <w:szCs w:val="22"/>
                <w:lang w:eastAsia="zh-CN"/>
              </w:rPr>
            </w:pPr>
            <w:r>
              <w:rPr>
                <w:rFonts w:eastAsia="等线"/>
                <w:color w:val="000000"/>
                <w:sz w:val="22"/>
                <w:szCs w:val="22"/>
                <w:lang w:eastAsia="zh-CN"/>
              </w:rPr>
              <w:t>1.9</w:t>
            </w:r>
          </w:p>
        </w:tc>
        <w:tc>
          <w:tcPr>
            <w:tcW w:w="2693" w:type="dxa"/>
            <w:tcBorders>
              <w:top w:val="nil"/>
              <w:left w:val="nil"/>
              <w:bottom w:val="nil"/>
              <w:right w:val="nil"/>
            </w:tcBorders>
            <w:shd w:val="clear" w:color="auto" w:fill="auto"/>
            <w:noWrap/>
            <w:vAlign w:val="center"/>
          </w:tcPr>
          <w:p w14:paraId="7B0F4AF2" w14:textId="77777777" w:rsidR="000178F0" w:rsidRDefault="00DE263E">
            <w:pPr>
              <w:jc w:val="right"/>
              <w:rPr>
                <w:rFonts w:eastAsia="等线"/>
                <w:color w:val="000000"/>
                <w:sz w:val="22"/>
                <w:szCs w:val="22"/>
                <w:lang w:eastAsia="zh-CN"/>
              </w:rPr>
            </w:pPr>
            <w:r>
              <w:rPr>
                <w:rFonts w:eastAsia="等线"/>
                <w:color w:val="000000"/>
                <w:sz w:val="22"/>
                <w:szCs w:val="22"/>
                <w:lang w:eastAsia="zh-CN"/>
              </w:rPr>
              <w:t>18.3</w:t>
            </w:r>
          </w:p>
        </w:tc>
      </w:tr>
      <w:tr w:rsidR="000178F0" w14:paraId="084D807D" w14:textId="77777777">
        <w:trPr>
          <w:trHeight w:val="280"/>
        </w:trPr>
        <w:tc>
          <w:tcPr>
            <w:tcW w:w="1573" w:type="dxa"/>
            <w:tcBorders>
              <w:top w:val="nil"/>
              <w:left w:val="nil"/>
              <w:bottom w:val="nil"/>
              <w:right w:val="nil"/>
            </w:tcBorders>
            <w:shd w:val="clear" w:color="auto" w:fill="auto"/>
            <w:noWrap/>
            <w:vAlign w:val="center"/>
          </w:tcPr>
          <w:p w14:paraId="6C3BECDA" w14:textId="77777777" w:rsidR="000178F0" w:rsidRDefault="00DE263E">
            <w:pPr>
              <w:rPr>
                <w:rFonts w:eastAsia="等线"/>
                <w:color w:val="000000"/>
                <w:sz w:val="22"/>
                <w:szCs w:val="22"/>
                <w:lang w:eastAsia="zh-CN"/>
              </w:rPr>
            </w:pPr>
            <w:r>
              <w:rPr>
                <w:rFonts w:eastAsia="等线"/>
                <w:color w:val="000000"/>
                <w:sz w:val="22"/>
                <w:szCs w:val="22"/>
                <w:lang w:eastAsia="zh-CN"/>
              </w:rPr>
              <w:t>FTX_3</w:t>
            </w:r>
          </w:p>
        </w:tc>
        <w:tc>
          <w:tcPr>
            <w:tcW w:w="2538" w:type="dxa"/>
            <w:tcBorders>
              <w:top w:val="nil"/>
              <w:left w:val="nil"/>
              <w:bottom w:val="nil"/>
              <w:right w:val="nil"/>
            </w:tcBorders>
            <w:shd w:val="clear" w:color="auto" w:fill="auto"/>
            <w:noWrap/>
            <w:vAlign w:val="center"/>
          </w:tcPr>
          <w:p w14:paraId="51FA4B73" w14:textId="77777777" w:rsidR="000178F0" w:rsidRDefault="00DE263E">
            <w:pPr>
              <w:jc w:val="right"/>
              <w:rPr>
                <w:rFonts w:eastAsia="等线"/>
                <w:color w:val="000000"/>
                <w:sz w:val="22"/>
                <w:szCs w:val="22"/>
                <w:lang w:eastAsia="zh-CN"/>
              </w:rPr>
            </w:pPr>
            <w:r>
              <w:rPr>
                <w:rFonts w:eastAsia="等线"/>
                <w:color w:val="000000"/>
                <w:sz w:val="22"/>
                <w:szCs w:val="22"/>
                <w:lang w:eastAsia="zh-CN"/>
              </w:rPr>
              <w:t>9.3</w:t>
            </w:r>
          </w:p>
        </w:tc>
        <w:tc>
          <w:tcPr>
            <w:tcW w:w="2693" w:type="dxa"/>
            <w:tcBorders>
              <w:top w:val="nil"/>
              <w:left w:val="nil"/>
              <w:bottom w:val="nil"/>
              <w:right w:val="nil"/>
            </w:tcBorders>
            <w:shd w:val="clear" w:color="auto" w:fill="auto"/>
            <w:noWrap/>
            <w:vAlign w:val="center"/>
          </w:tcPr>
          <w:p w14:paraId="0A2D561E" w14:textId="77777777" w:rsidR="000178F0" w:rsidRDefault="00DE263E">
            <w:pPr>
              <w:jc w:val="right"/>
              <w:rPr>
                <w:rFonts w:eastAsia="等线"/>
                <w:color w:val="000000"/>
                <w:sz w:val="22"/>
                <w:szCs w:val="22"/>
                <w:lang w:eastAsia="zh-CN"/>
              </w:rPr>
            </w:pPr>
            <w:r>
              <w:rPr>
                <w:rFonts w:eastAsia="等线"/>
                <w:color w:val="000000"/>
                <w:sz w:val="22"/>
                <w:szCs w:val="22"/>
                <w:lang w:eastAsia="zh-CN"/>
              </w:rPr>
              <w:t>89.9</w:t>
            </w:r>
          </w:p>
        </w:tc>
      </w:tr>
      <w:tr w:rsidR="000178F0" w14:paraId="5CD88D68" w14:textId="77777777">
        <w:trPr>
          <w:trHeight w:val="280"/>
        </w:trPr>
        <w:tc>
          <w:tcPr>
            <w:tcW w:w="1573" w:type="dxa"/>
            <w:tcBorders>
              <w:top w:val="nil"/>
              <w:left w:val="nil"/>
              <w:bottom w:val="nil"/>
              <w:right w:val="nil"/>
            </w:tcBorders>
            <w:shd w:val="clear" w:color="auto" w:fill="auto"/>
            <w:noWrap/>
            <w:vAlign w:val="center"/>
          </w:tcPr>
          <w:p w14:paraId="2046E8BE" w14:textId="77777777" w:rsidR="000178F0" w:rsidRDefault="00DE263E">
            <w:pPr>
              <w:rPr>
                <w:rFonts w:eastAsia="等线"/>
                <w:color w:val="000000"/>
                <w:sz w:val="22"/>
                <w:szCs w:val="22"/>
                <w:lang w:eastAsia="zh-CN"/>
              </w:rPr>
            </w:pPr>
            <w:r>
              <w:rPr>
                <w:rFonts w:eastAsia="等线"/>
                <w:color w:val="000000"/>
                <w:sz w:val="22"/>
                <w:szCs w:val="22"/>
                <w:lang w:eastAsia="zh-CN"/>
              </w:rPr>
              <w:t>HOXA2</w:t>
            </w:r>
          </w:p>
        </w:tc>
        <w:tc>
          <w:tcPr>
            <w:tcW w:w="2538" w:type="dxa"/>
            <w:tcBorders>
              <w:top w:val="nil"/>
              <w:left w:val="nil"/>
              <w:bottom w:val="nil"/>
              <w:right w:val="nil"/>
            </w:tcBorders>
            <w:shd w:val="clear" w:color="auto" w:fill="auto"/>
            <w:noWrap/>
            <w:vAlign w:val="center"/>
          </w:tcPr>
          <w:p w14:paraId="5B5B96BD" w14:textId="77777777" w:rsidR="000178F0" w:rsidRDefault="00DE263E">
            <w:pPr>
              <w:jc w:val="right"/>
              <w:rPr>
                <w:rFonts w:eastAsia="等线"/>
                <w:color w:val="000000"/>
                <w:sz w:val="22"/>
                <w:szCs w:val="22"/>
                <w:lang w:eastAsia="zh-CN"/>
              </w:rPr>
            </w:pPr>
            <w:r>
              <w:rPr>
                <w:rFonts w:eastAsia="等线"/>
                <w:color w:val="000000"/>
                <w:sz w:val="22"/>
                <w:szCs w:val="22"/>
                <w:lang w:eastAsia="zh-CN"/>
              </w:rPr>
              <w:t>0.6</w:t>
            </w:r>
          </w:p>
        </w:tc>
        <w:tc>
          <w:tcPr>
            <w:tcW w:w="2693" w:type="dxa"/>
            <w:tcBorders>
              <w:top w:val="nil"/>
              <w:left w:val="nil"/>
              <w:bottom w:val="nil"/>
              <w:right w:val="nil"/>
            </w:tcBorders>
            <w:shd w:val="clear" w:color="auto" w:fill="auto"/>
            <w:noWrap/>
            <w:vAlign w:val="center"/>
          </w:tcPr>
          <w:p w14:paraId="63B2C911" w14:textId="77777777" w:rsidR="000178F0" w:rsidRDefault="00DE263E">
            <w:pPr>
              <w:jc w:val="right"/>
              <w:rPr>
                <w:rFonts w:eastAsia="等线"/>
                <w:color w:val="000000"/>
                <w:sz w:val="22"/>
                <w:szCs w:val="22"/>
                <w:lang w:eastAsia="zh-CN"/>
              </w:rPr>
            </w:pPr>
            <w:r>
              <w:rPr>
                <w:rFonts w:eastAsia="等线"/>
                <w:color w:val="000000"/>
                <w:sz w:val="22"/>
                <w:szCs w:val="22"/>
                <w:lang w:eastAsia="zh-CN"/>
              </w:rPr>
              <w:t>5.4</w:t>
            </w:r>
          </w:p>
        </w:tc>
      </w:tr>
      <w:tr w:rsidR="000178F0" w14:paraId="24F46F56" w14:textId="77777777">
        <w:trPr>
          <w:trHeight w:val="280"/>
        </w:trPr>
        <w:tc>
          <w:tcPr>
            <w:tcW w:w="1573" w:type="dxa"/>
            <w:tcBorders>
              <w:top w:val="nil"/>
              <w:left w:val="nil"/>
              <w:bottom w:val="nil"/>
              <w:right w:val="nil"/>
            </w:tcBorders>
            <w:shd w:val="clear" w:color="auto" w:fill="auto"/>
            <w:noWrap/>
            <w:vAlign w:val="center"/>
          </w:tcPr>
          <w:p w14:paraId="7AB5AEC3" w14:textId="77777777" w:rsidR="000178F0" w:rsidRDefault="00DE263E">
            <w:pPr>
              <w:rPr>
                <w:rFonts w:eastAsia="等线"/>
                <w:color w:val="000000"/>
                <w:sz w:val="22"/>
                <w:szCs w:val="22"/>
                <w:lang w:eastAsia="zh-CN"/>
              </w:rPr>
            </w:pPr>
            <w:r>
              <w:rPr>
                <w:rFonts w:eastAsia="等线"/>
                <w:color w:val="000000"/>
                <w:sz w:val="22"/>
                <w:szCs w:val="22"/>
                <w:lang w:eastAsia="zh-CN"/>
              </w:rPr>
              <w:t>RP11-5A19.5</w:t>
            </w:r>
          </w:p>
        </w:tc>
        <w:tc>
          <w:tcPr>
            <w:tcW w:w="2538" w:type="dxa"/>
            <w:tcBorders>
              <w:top w:val="nil"/>
              <w:left w:val="nil"/>
              <w:bottom w:val="nil"/>
              <w:right w:val="nil"/>
            </w:tcBorders>
            <w:shd w:val="clear" w:color="auto" w:fill="auto"/>
            <w:noWrap/>
            <w:vAlign w:val="center"/>
          </w:tcPr>
          <w:p w14:paraId="26FE62D5" w14:textId="77777777" w:rsidR="000178F0" w:rsidRDefault="00DE263E">
            <w:pPr>
              <w:jc w:val="right"/>
              <w:rPr>
                <w:rFonts w:eastAsia="等线"/>
                <w:color w:val="000000"/>
                <w:sz w:val="22"/>
                <w:szCs w:val="22"/>
                <w:lang w:eastAsia="zh-CN"/>
              </w:rPr>
            </w:pPr>
            <w:r>
              <w:rPr>
                <w:rFonts w:eastAsia="等线"/>
                <w:color w:val="000000"/>
                <w:sz w:val="22"/>
                <w:szCs w:val="22"/>
                <w:lang w:eastAsia="zh-CN"/>
              </w:rPr>
              <w:t>0.7</w:t>
            </w:r>
          </w:p>
        </w:tc>
        <w:tc>
          <w:tcPr>
            <w:tcW w:w="2693" w:type="dxa"/>
            <w:tcBorders>
              <w:top w:val="nil"/>
              <w:left w:val="nil"/>
              <w:bottom w:val="nil"/>
              <w:right w:val="nil"/>
            </w:tcBorders>
            <w:shd w:val="clear" w:color="auto" w:fill="auto"/>
            <w:noWrap/>
            <w:vAlign w:val="center"/>
          </w:tcPr>
          <w:p w14:paraId="08223FC0" w14:textId="77777777" w:rsidR="000178F0" w:rsidRDefault="00DE263E">
            <w:pPr>
              <w:jc w:val="right"/>
              <w:rPr>
                <w:rFonts w:eastAsia="等线"/>
                <w:color w:val="000000"/>
                <w:sz w:val="22"/>
                <w:szCs w:val="22"/>
                <w:lang w:eastAsia="zh-CN"/>
              </w:rPr>
            </w:pPr>
            <w:r>
              <w:rPr>
                <w:rFonts w:eastAsia="等线"/>
                <w:color w:val="000000"/>
                <w:sz w:val="22"/>
                <w:szCs w:val="22"/>
                <w:lang w:eastAsia="zh-CN"/>
              </w:rPr>
              <w:t>6.6</w:t>
            </w:r>
          </w:p>
        </w:tc>
      </w:tr>
      <w:tr w:rsidR="000178F0" w14:paraId="4B657725" w14:textId="77777777">
        <w:trPr>
          <w:trHeight w:val="280"/>
        </w:trPr>
        <w:tc>
          <w:tcPr>
            <w:tcW w:w="1573" w:type="dxa"/>
            <w:tcBorders>
              <w:top w:val="nil"/>
              <w:left w:val="nil"/>
              <w:bottom w:val="nil"/>
              <w:right w:val="nil"/>
            </w:tcBorders>
            <w:shd w:val="clear" w:color="auto" w:fill="auto"/>
            <w:noWrap/>
            <w:vAlign w:val="center"/>
          </w:tcPr>
          <w:p w14:paraId="505FEDC3" w14:textId="77777777" w:rsidR="000178F0" w:rsidRDefault="00DE263E">
            <w:pPr>
              <w:rPr>
                <w:rFonts w:eastAsia="等线"/>
                <w:color w:val="000000"/>
                <w:sz w:val="22"/>
                <w:szCs w:val="22"/>
                <w:lang w:eastAsia="zh-CN"/>
              </w:rPr>
            </w:pPr>
            <w:r>
              <w:rPr>
                <w:rFonts w:eastAsia="等线"/>
                <w:color w:val="000000"/>
                <w:sz w:val="22"/>
                <w:szCs w:val="22"/>
                <w:lang w:eastAsia="zh-CN"/>
              </w:rPr>
              <w:t>LINC01348</w:t>
            </w:r>
          </w:p>
        </w:tc>
        <w:tc>
          <w:tcPr>
            <w:tcW w:w="2538" w:type="dxa"/>
            <w:tcBorders>
              <w:top w:val="nil"/>
              <w:left w:val="nil"/>
              <w:bottom w:val="nil"/>
              <w:right w:val="nil"/>
            </w:tcBorders>
            <w:shd w:val="clear" w:color="auto" w:fill="auto"/>
            <w:noWrap/>
            <w:vAlign w:val="center"/>
          </w:tcPr>
          <w:p w14:paraId="0B314289" w14:textId="77777777" w:rsidR="000178F0" w:rsidRDefault="00DE263E">
            <w:pPr>
              <w:jc w:val="right"/>
              <w:rPr>
                <w:rFonts w:eastAsia="等线"/>
                <w:color w:val="000000"/>
                <w:sz w:val="22"/>
                <w:szCs w:val="22"/>
                <w:lang w:eastAsia="zh-CN"/>
              </w:rPr>
            </w:pPr>
            <w:r>
              <w:rPr>
                <w:rFonts w:eastAsia="等线"/>
                <w:color w:val="000000"/>
                <w:sz w:val="22"/>
                <w:szCs w:val="22"/>
                <w:lang w:eastAsia="zh-CN"/>
              </w:rPr>
              <w:t>0.4</w:t>
            </w:r>
          </w:p>
        </w:tc>
        <w:tc>
          <w:tcPr>
            <w:tcW w:w="2693" w:type="dxa"/>
            <w:tcBorders>
              <w:top w:val="nil"/>
              <w:left w:val="nil"/>
              <w:bottom w:val="nil"/>
              <w:right w:val="nil"/>
            </w:tcBorders>
            <w:shd w:val="clear" w:color="auto" w:fill="auto"/>
            <w:noWrap/>
            <w:vAlign w:val="center"/>
          </w:tcPr>
          <w:p w14:paraId="7BD23C6F" w14:textId="77777777" w:rsidR="000178F0" w:rsidRDefault="00DE263E">
            <w:pPr>
              <w:jc w:val="right"/>
              <w:rPr>
                <w:rFonts w:eastAsia="等线"/>
                <w:color w:val="000000"/>
                <w:sz w:val="22"/>
                <w:szCs w:val="22"/>
                <w:lang w:eastAsia="zh-CN"/>
              </w:rPr>
            </w:pPr>
            <w:r>
              <w:rPr>
                <w:rFonts w:eastAsia="等线"/>
                <w:color w:val="000000"/>
                <w:sz w:val="22"/>
                <w:szCs w:val="22"/>
                <w:lang w:eastAsia="zh-CN"/>
              </w:rPr>
              <w:t>4.1</w:t>
            </w:r>
          </w:p>
        </w:tc>
      </w:tr>
      <w:tr w:rsidR="000178F0" w14:paraId="3AD53BC1" w14:textId="77777777">
        <w:trPr>
          <w:trHeight w:val="280"/>
        </w:trPr>
        <w:tc>
          <w:tcPr>
            <w:tcW w:w="1573" w:type="dxa"/>
            <w:tcBorders>
              <w:top w:val="nil"/>
              <w:left w:val="nil"/>
              <w:bottom w:val="nil"/>
              <w:right w:val="nil"/>
            </w:tcBorders>
            <w:shd w:val="clear" w:color="auto" w:fill="auto"/>
            <w:noWrap/>
            <w:vAlign w:val="center"/>
          </w:tcPr>
          <w:p w14:paraId="0E9893FF" w14:textId="77777777" w:rsidR="000178F0" w:rsidRDefault="00DE263E">
            <w:pPr>
              <w:rPr>
                <w:rFonts w:eastAsia="等线"/>
                <w:color w:val="000000"/>
                <w:sz w:val="22"/>
                <w:szCs w:val="22"/>
                <w:lang w:eastAsia="zh-CN"/>
              </w:rPr>
            </w:pPr>
            <w:r>
              <w:rPr>
                <w:rFonts w:eastAsia="等线"/>
                <w:color w:val="000000"/>
                <w:sz w:val="22"/>
                <w:szCs w:val="22"/>
                <w:lang w:eastAsia="zh-CN"/>
              </w:rPr>
              <w:t>RP11-280G9.1</w:t>
            </w:r>
          </w:p>
        </w:tc>
        <w:tc>
          <w:tcPr>
            <w:tcW w:w="2538" w:type="dxa"/>
            <w:tcBorders>
              <w:top w:val="nil"/>
              <w:left w:val="nil"/>
              <w:bottom w:val="nil"/>
              <w:right w:val="nil"/>
            </w:tcBorders>
            <w:shd w:val="clear" w:color="auto" w:fill="auto"/>
            <w:noWrap/>
            <w:vAlign w:val="center"/>
          </w:tcPr>
          <w:p w14:paraId="0E72510A" w14:textId="77777777" w:rsidR="000178F0" w:rsidRDefault="00DE263E">
            <w:pPr>
              <w:jc w:val="right"/>
              <w:rPr>
                <w:rFonts w:eastAsia="等线"/>
                <w:color w:val="000000"/>
                <w:sz w:val="22"/>
                <w:szCs w:val="22"/>
                <w:lang w:eastAsia="zh-CN"/>
              </w:rPr>
            </w:pPr>
            <w:r>
              <w:rPr>
                <w:rFonts w:eastAsia="等线"/>
                <w:color w:val="000000"/>
                <w:sz w:val="22"/>
                <w:szCs w:val="22"/>
                <w:lang w:eastAsia="zh-CN"/>
              </w:rPr>
              <w:t>1.8</w:t>
            </w:r>
          </w:p>
        </w:tc>
        <w:tc>
          <w:tcPr>
            <w:tcW w:w="2693" w:type="dxa"/>
            <w:tcBorders>
              <w:top w:val="nil"/>
              <w:left w:val="nil"/>
              <w:bottom w:val="nil"/>
              <w:right w:val="nil"/>
            </w:tcBorders>
            <w:shd w:val="clear" w:color="auto" w:fill="auto"/>
            <w:noWrap/>
            <w:vAlign w:val="center"/>
          </w:tcPr>
          <w:p w14:paraId="529BB756" w14:textId="77777777" w:rsidR="000178F0" w:rsidRDefault="00DE263E">
            <w:pPr>
              <w:jc w:val="right"/>
              <w:rPr>
                <w:rFonts w:eastAsia="等线"/>
                <w:color w:val="000000"/>
                <w:sz w:val="22"/>
                <w:szCs w:val="22"/>
                <w:lang w:eastAsia="zh-CN"/>
              </w:rPr>
            </w:pPr>
            <w:r>
              <w:rPr>
                <w:rFonts w:eastAsia="等线"/>
                <w:color w:val="000000"/>
                <w:sz w:val="22"/>
                <w:szCs w:val="22"/>
                <w:lang w:eastAsia="zh-CN"/>
              </w:rPr>
              <w:t>17.6</w:t>
            </w:r>
          </w:p>
        </w:tc>
      </w:tr>
      <w:tr w:rsidR="000178F0" w14:paraId="3BE0C3EC" w14:textId="77777777">
        <w:trPr>
          <w:trHeight w:val="280"/>
        </w:trPr>
        <w:tc>
          <w:tcPr>
            <w:tcW w:w="1573" w:type="dxa"/>
            <w:tcBorders>
              <w:top w:val="nil"/>
              <w:left w:val="nil"/>
              <w:bottom w:val="nil"/>
              <w:right w:val="nil"/>
            </w:tcBorders>
            <w:shd w:val="clear" w:color="auto" w:fill="auto"/>
            <w:noWrap/>
            <w:vAlign w:val="center"/>
          </w:tcPr>
          <w:p w14:paraId="216228F7" w14:textId="77777777" w:rsidR="000178F0" w:rsidRDefault="00DE263E">
            <w:pPr>
              <w:rPr>
                <w:rFonts w:eastAsia="等线"/>
                <w:color w:val="000000"/>
                <w:sz w:val="22"/>
                <w:szCs w:val="22"/>
                <w:lang w:eastAsia="zh-CN"/>
              </w:rPr>
            </w:pPr>
            <w:r>
              <w:rPr>
                <w:rFonts w:eastAsia="等线"/>
                <w:color w:val="000000"/>
                <w:sz w:val="22"/>
                <w:szCs w:val="22"/>
                <w:lang w:eastAsia="zh-CN"/>
              </w:rPr>
              <w:t>HTATSF1P2</w:t>
            </w:r>
          </w:p>
        </w:tc>
        <w:tc>
          <w:tcPr>
            <w:tcW w:w="2538" w:type="dxa"/>
            <w:tcBorders>
              <w:top w:val="nil"/>
              <w:left w:val="nil"/>
              <w:bottom w:val="nil"/>
              <w:right w:val="nil"/>
            </w:tcBorders>
            <w:shd w:val="clear" w:color="auto" w:fill="auto"/>
            <w:noWrap/>
            <w:vAlign w:val="center"/>
          </w:tcPr>
          <w:p w14:paraId="4DCA5B01" w14:textId="77777777" w:rsidR="000178F0" w:rsidRDefault="00DE263E">
            <w:pPr>
              <w:jc w:val="right"/>
              <w:rPr>
                <w:rFonts w:eastAsia="等线"/>
                <w:color w:val="000000"/>
                <w:sz w:val="22"/>
                <w:szCs w:val="22"/>
                <w:lang w:eastAsia="zh-CN"/>
              </w:rPr>
            </w:pPr>
            <w:r>
              <w:rPr>
                <w:rFonts w:eastAsia="等线"/>
                <w:color w:val="000000"/>
                <w:sz w:val="22"/>
                <w:szCs w:val="22"/>
                <w:lang w:eastAsia="zh-CN"/>
              </w:rPr>
              <w:t>2.9</w:t>
            </w:r>
          </w:p>
        </w:tc>
        <w:tc>
          <w:tcPr>
            <w:tcW w:w="2693" w:type="dxa"/>
            <w:tcBorders>
              <w:top w:val="nil"/>
              <w:left w:val="nil"/>
              <w:bottom w:val="nil"/>
              <w:right w:val="nil"/>
            </w:tcBorders>
            <w:shd w:val="clear" w:color="auto" w:fill="auto"/>
            <w:noWrap/>
            <w:vAlign w:val="center"/>
          </w:tcPr>
          <w:p w14:paraId="671215F2" w14:textId="77777777" w:rsidR="000178F0" w:rsidRDefault="00DE263E">
            <w:pPr>
              <w:jc w:val="right"/>
              <w:rPr>
                <w:rFonts w:eastAsia="等线"/>
                <w:color w:val="000000"/>
                <w:sz w:val="22"/>
                <w:szCs w:val="22"/>
                <w:lang w:eastAsia="zh-CN"/>
              </w:rPr>
            </w:pPr>
            <w:r>
              <w:rPr>
                <w:rFonts w:eastAsia="等线"/>
                <w:color w:val="000000"/>
                <w:sz w:val="22"/>
                <w:szCs w:val="22"/>
                <w:lang w:eastAsia="zh-CN"/>
              </w:rPr>
              <w:t>27.5</w:t>
            </w:r>
          </w:p>
        </w:tc>
      </w:tr>
      <w:tr w:rsidR="000178F0" w14:paraId="0989BDBB" w14:textId="77777777">
        <w:trPr>
          <w:trHeight w:val="280"/>
        </w:trPr>
        <w:tc>
          <w:tcPr>
            <w:tcW w:w="1573" w:type="dxa"/>
            <w:tcBorders>
              <w:top w:val="nil"/>
              <w:left w:val="nil"/>
              <w:bottom w:val="nil"/>
              <w:right w:val="nil"/>
            </w:tcBorders>
            <w:shd w:val="clear" w:color="auto" w:fill="auto"/>
            <w:noWrap/>
            <w:vAlign w:val="center"/>
          </w:tcPr>
          <w:p w14:paraId="38C91ADD" w14:textId="77777777" w:rsidR="000178F0" w:rsidRDefault="00DE263E">
            <w:pPr>
              <w:rPr>
                <w:rFonts w:eastAsia="等线"/>
                <w:color w:val="000000"/>
                <w:sz w:val="22"/>
                <w:szCs w:val="22"/>
                <w:lang w:eastAsia="zh-CN"/>
              </w:rPr>
            </w:pPr>
            <w:r>
              <w:rPr>
                <w:rFonts w:eastAsia="等线"/>
                <w:color w:val="000000"/>
                <w:sz w:val="22"/>
                <w:szCs w:val="22"/>
                <w:lang w:eastAsia="zh-CN"/>
              </w:rPr>
              <w:t>AC137932.4</w:t>
            </w:r>
          </w:p>
        </w:tc>
        <w:tc>
          <w:tcPr>
            <w:tcW w:w="2538" w:type="dxa"/>
            <w:tcBorders>
              <w:top w:val="nil"/>
              <w:left w:val="nil"/>
              <w:bottom w:val="nil"/>
              <w:right w:val="nil"/>
            </w:tcBorders>
            <w:shd w:val="clear" w:color="auto" w:fill="auto"/>
            <w:noWrap/>
            <w:vAlign w:val="center"/>
          </w:tcPr>
          <w:p w14:paraId="161859DE" w14:textId="77777777" w:rsidR="000178F0" w:rsidRDefault="00DE263E">
            <w:pPr>
              <w:jc w:val="right"/>
              <w:rPr>
                <w:rFonts w:eastAsia="等线"/>
                <w:color w:val="000000"/>
                <w:sz w:val="22"/>
                <w:szCs w:val="22"/>
                <w:lang w:eastAsia="zh-CN"/>
              </w:rPr>
            </w:pPr>
            <w:r>
              <w:rPr>
                <w:rFonts w:eastAsia="等线"/>
                <w:color w:val="000000"/>
                <w:sz w:val="22"/>
                <w:szCs w:val="22"/>
                <w:lang w:eastAsia="zh-CN"/>
              </w:rPr>
              <w:t>0.5</w:t>
            </w:r>
          </w:p>
        </w:tc>
        <w:tc>
          <w:tcPr>
            <w:tcW w:w="2693" w:type="dxa"/>
            <w:tcBorders>
              <w:top w:val="nil"/>
              <w:left w:val="nil"/>
              <w:bottom w:val="nil"/>
              <w:right w:val="nil"/>
            </w:tcBorders>
            <w:shd w:val="clear" w:color="auto" w:fill="auto"/>
            <w:noWrap/>
            <w:vAlign w:val="center"/>
          </w:tcPr>
          <w:p w14:paraId="3F3C5B5C" w14:textId="77777777" w:rsidR="000178F0" w:rsidRDefault="00DE263E">
            <w:pPr>
              <w:jc w:val="right"/>
              <w:rPr>
                <w:rFonts w:eastAsia="等线"/>
                <w:color w:val="000000"/>
                <w:sz w:val="22"/>
                <w:szCs w:val="22"/>
                <w:lang w:eastAsia="zh-CN"/>
              </w:rPr>
            </w:pPr>
            <w:r>
              <w:rPr>
                <w:rFonts w:eastAsia="等线"/>
                <w:color w:val="000000"/>
                <w:sz w:val="22"/>
                <w:szCs w:val="22"/>
                <w:lang w:eastAsia="zh-CN"/>
              </w:rPr>
              <w:t>4.7</w:t>
            </w:r>
          </w:p>
        </w:tc>
      </w:tr>
      <w:tr w:rsidR="000178F0" w14:paraId="787883DA" w14:textId="77777777">
        <w:trPr>
          <w:trHeight w:val="280"/>
        </w:trPr>
        <w:tc>
          <w:tcPr>
            <w:tcW w:w="1573" w:type="dxa"/>
            <w:tcBorders>
              <w:top w:val="nil"/>
              <w:left w:val="nil"/>
              <w:bottom w:val="nil"/>
              <w:right w:val="nil"/>
            </w:tcBorders>
            <w:shd w:val="clear" w:color="auto" w:fill="auto"/>
            <w:noWrap/>
            <w:vAlign w:val="center"/>
          </w:tcPr>
          <w:p w14:paraId="0440523B" w14:textId="77777777" w:rsidR="000178F0" w:rsidRDefault="00DE263E">
            <w:pPr>
              <w:rPr>
                <w:rFonts w:eastAsia="等线"/>
                <w:color w:val="000000"/>
                <w:sz w:val="22"/>
                <w:szCs w:val="22"/>
                <w:lang w:eastAsia="zh-CN"/>
              </w:rPr>
            </w:pPr>
            <w:r>
              <w:rPr>
                <w:rFonts w:eastAsia="等线"/>
                <w:color w:val="000000"/>
                <w:sz w:val="22"/>
                <w:szCs w:val="22"/>
                <w:lang w:eastAsia="zh-CN"/>
              </w:rPr>
              <w:t>ZNF767P</w:t>
            </w:r>
          </w:p>
        </w:tc>
        <w:tc>
          <w:tcPr>
            <w:tcW w:w="2538" w:type="dxa"/>
            <w:tcBorders>
              <w:top w:val="nil"/>
              <w:left w:val="nil"/>
              <w:bottom w:val="nil"/>
              <w:right w:val="nil"/>
            </w:tcBorders>
            <w:shd w:val="clear" w:color="auto" w:fill="auto"/>
            <w:noWrap/>
            <w:vAlign w:val="center"/>
          </w:tcPr>
          <w:p w14:paraId="329F43C0" w14:textId="77777777" w:rsidR="000178F0" w:rsidRDefault="00DE263E">
            <w:pPr>
              <w:jc w:val="right"/>
              <w:rPr>
                <w:rFonts w:eastAsia="等线"/>
                <w:color w:val="000000"/>
                <w:sz w:val="22"/>
                <w:szCs w:val="22"/>
                <w:lang w:eastAsia="zh-CN"/>
              </w:rPr>
            </w:pPr>
            <w:r>
              <w:rPr>
                <w:rFonts w:eastAsia="等线"/>
                <w:color w:val="000000"/>
                <w:sz w:val="22"/>
                <w:szCs w:val="22"/>
                <w:lang w:eastAsia="zh-CN"/>
              </w:rPr>
              <w:t>0.5</w:t>
            </w:r>
          </w:p>
        </w:tc>
        <w:tc>
          <w:tcPr>
            <w:tcW w:w="2693" w:type="dxa"/>
            <w:tcBorders>
              <w:top w:val="nil"/>
              <w:left w:val="nil"/>
              <w:bottom w:val="nil"/>
              <w:right w:val="nil"/>
            </w:tcBorders>
            <w:shd w:val="clear" w:color="auto" w:fill="auto"/>
            <w:noWrap/>
            <w:vAlign w:val="center"/>
          </w:tcPr>
          <w:p w14:paraId="22F6FDEF" w14:textId="77777777" w:rsidR="000178F0" w:rsidRDefault="00DE263E">
            <w:pPr>
              <w:jc w:val="right"/>
              <w:rPr>
                <w:rFonts w:eastAsia="等线"/>
                <w:color w:val="000000"/>
                <w:sz w:val="22"/>
                <w:szCs w:val="22"/>
                <w:lang w:eastAsia="zh-CN"/>
              </w:rPr>
            </w:pPr>
            <w:r>
              <w:rPr>
                <w:rFonts w:eastAsia="等线"/>
                <w:color w:val="000000"/>
                <w:sz w:val="22"/>
                <w:szCs w:val="22"/>
                <w:lang w:eastAsia="zh-CN"/>
              </w:rPr>
              <w:t>4.3</w:t>
            </w:r>
          </w:p>
        </w:tc>
      </w:tr>
      <w:tr w:rsidR="000178F0" w14:paraId="30232985" w14:textId="77777777">
        <w:trPr>
          <w:trHeight w:val="280"/>
        </w:trPr>
        <w:tc>
          <w:tcPr>
            <w:tcW w:w="1573" w:type="dxa"/>
            <w:tcBorders>
              <w:top w:val="nil"/>
              <w:left w:val="nil"/>
              <w:bottom w:val="nil"/>
              <w:right w:val="nil"/>
            </w:tcBorders>
            <w:shd w:val="clear" w:color="auto" w:fill="auto"/>
            <w:noWrap/>
            <w:vAlign w:val="center"/>
          </w:tcPr>
          <w:p w14:paraId="42672DB8" w14:textId="77777777" w:rsidR="000178F0" w:rsidRDefault="00DE263E">
            <w:pPr>
              <w:rPr>
                <w:rFonts w:eastAsia="等线"/>
                <w:color w:val="000000"/>
                <w:sz w:val="22"/>
                <w:szCs w:val="22"/>
                <w:lang w:eastAsia="zh-CN"/>
              </w:rPr>
            </w:pPr>
            <w:r>
              <w:rPr>
                <w:rFonts w:eastAsia="等线"/>
                <w:color w:val="000000"/>
                <w:sz w:val="22"/>
                <w:szCs w:val="22"/>
                <w:lang w:eastAsia="zh-CN"/>
              </w:rPr>
              <w:t>RP11-158M2.2</w:t>
            </w:r>
          </w:p>
        </w:tc>
        <w:tc>
          <w:tcPr>
            <w:tcW w:w="2538" w:type="dxa"/>
            <w:tcBorders>
              <w:top w:val="nil"/>
              <w:left w:val="nil"/>
              <w:bottom w:val="nil"/>
              <w:right w:val="nil"/>
            </w:tcBorders>
            <w:shd w:val="clear" w:color="auto" w:fill="auto"/>
            <w:noWrap/>
            <w:vAlign w:val="center"/>
          </w:tcPr>
          <w:p w14:paraId="0B51B880" w14:textId="77777777" w:rsidR="000178F0" w:rsidRDefault="00DE263E">
            <w:pPr>
              <w:jc w:val="right"/>
              <w:rPr>
                <w:rFonts w:eastAsia="等线"/>
                <w:color w:val="000000"/>
                <w:sz w:val="22"/>
                <w:szCs w:val="22"/>
                <w:lang w:eastAsia="zh-CN"/>
              </w:rPr>
            </w:pPr>
            <w:r>
              <w:rPr>
                <w:rFonts w:eastAsia="等线"/>
                <w:color w:val="000000"/>
                <w:sz w:val="22"/>
                <w:szCs w:val="22"/>
                <w:lang w:eastAsia="zh-CN"/>
              </w:rPr>
              <w:t>1.6</w:t>
            </w:r>
          </w:p>
        </w:tc>
        <w:tc>
          <w:tcPr>
            <w:tcW w:w="2693" w:type="dxa"/>
            <w:tcBorders>
              <w:top w:val="nil"/>
              <w:left w:val="nil"/>
              <w:bottom w:val="nil"/>
              <w:right w:val="nil"/>
            </w:tcBorders>
            <w:shd w:val="clear" w:color="auto" w:fill="auto"/>
            <w:noWrap/>
            <w:vAlign w:val="center"/>
          </w:tcPr>
          <w:p w14:paraId="591FB302" w14:textId="77777777" w:rsidR="000178F0" w:rsidRDefault="00DE263E">
            <w:pPr>
              <w:jc w:val="right"/>
              <w:rPr>
                <w:rFonts w:eastAsia="等线"/>
                <w:color w:val="000000"/>
                <w:sz w:val="22"/>
                <w:szCs w:val="22"/>
                <w:lang w:eastAsia="zh-CN"/>
              </w:rPr>
            </w:pPr>
            <w:r>
              <w:rPr>
                <w:rFonts w:eastAsia="等线"/>
                <w:color w:val="000000"/>
                <w:sz w:val="22"/>
                <w:szCs w:val="22"/>
                <w:lang w:eastAsia="zh-CN"/>
              </w:rPr>
              <w:t>15.3</w:t>
            </w:r>
          </w:p>
        </w:tc>
      </w:tr>
      <w:tr w:rsidR="000178F0" w14:paraId="41146B27" w14:textId="77777777">
        <w:trPr>
          <w:trHeight w:val="280"/>
        </w:trPr>
        <w:tc>
          <w:tcPr>
            <w:tcW w:w="1573" w:type="dxa"/>
            <w:tcBorders>
              <w:top w:val="nil"/>
              <w:left w:val="nil"/>
              <w:bottom w:val="nil"/>
              <w:right w:val="nil"/>
            </w:tcBorders>
            <w:shd w:val="clear" w:color="auto" w:fill="auto"/>
            <w:noWrap/>
            <w:vAlign w:val="center"/>
          </w:tcPr>
          <w:p w14:paraId="4FFCAC55" w14:textId="77777777" w:rsidR="000178F0" w:rsidRDefault="00DE263E">
            <w:pPr>
              <w:rPr>
                <w:rFonts w:eastAsia="等线"/>
                <w:color w:val="000000"/>
                <w:sz w:val="22"/>
                <w:szCs w:val="22"/>
                <w:lang w:eastAsia="zh-CN"/>
              </w:rPr>
            </w:pPr>
            <w:r>
              <w:rPr>
                <w:rFonts w:eastAsia="等线"/>
                <w:color w:val="000000"/>
                <w:sz w:val="22"/>
                <w:szCs w:val="22"/>
                <w:lang w:eastAsia="zh-CN"/>
              </w:rPr>
              <w:t>JAKMIP3</w:t>
            </w:r>
          </w:p>
        </w:tc>
        <w:tc>
          <w:tcPr>
            <w:tcW w:w="2538" w:type="dxa"/>
            <w:tcBorders>
              <w:top w:val="nil"/>
              <w:left w:val="nil"/>
              <w:bottom w:val="nil"/>
              <w:right w:val="nil"/>
            </w:tcBorders>
            <w:shd w:val="clear" w:color="auto" w:fill="auto"/>
            <w:noWrap/>
            <w:vAlign w:val="center"/>
          </w:tcPr>
          <w:p w14:paraId="2B6C0AA1" w14:textId="77777777" w:rsidR="000178F0" w:rsidRDefault="00DE263E">
            <w:pPr>
              <w:jc w:val="right"/>
              <w:rPr>
                <w:rFonts w:eastAsia="等线"/>
                <w:color w:val="000000"/>
                <w:sz w:val="22"/>
                <w:szCs w:val="22"/>
                <w:lang w:eastAsia="zh-CN"/>
              </w:rPr>
            </w:pPr>
            <w:r>
              <w:rPr>
                <w:rFonts w:eastAsia="等线"/>
                <w:color w:val="000000"/>
                <w:sz w:val="22"/>
                <w:szCs w:val="22"/>
                <w:lang w:eastAsia="zh-CN"/>
              </w:rPr>
              <w:t>0.9</w:t>
            </w:r>
          </w:p>
        </w:tc>
        <w:tc>
          <w:tcPr>
            <w:tcW w:w="2693" w:type="dxa"/>
            <w:tcBorders>
              <w:top w:val="nil"/>
              <w:left w:val="nil"/>
              <w:bottom w:val="nil"/>
              <w:right w:val="nil"/>
            </w:tcBorders>
            <w:shd w:val="clear" w:color="auto" w:fill="auto"/>
            <w:noWrap/>
            <w:vAlign w:val="center"/>
          </w:tcPr>
          <w:p w14:paraId="6AE07C7B" w14:textId="77777777" w:rsidR="000178F0" w:rsidRDefault="00DE263E">
            <w:pPr>
              <w:jc w:val="right"/>
              <w:rPr>
                <w:rFonts w:eastAsia="等线"/>
                <w:color w:val="000000"/>
                <w:sz w:val="22"/>
                <w:szCs w:val="22"/>
                <w:lang w:eastAsia="zh-CN"/>
              </w:rPr>
            </w:pPr>
            <w:r>
              <w:rPr>
                <w:rFonts w:eastAsia="等线"/>
                <w:color w:val="000000"/>
                <w:sz w:val="22"/>
                <w:szCs w:val="22"/>
                <w:lang w:eastAsia="zh-CN"/>
              </w:rPr>
              <w:t>8.5</w:t>
            </w:r>
          </w:p>
        </w:tc>
      </w:tr>
      <w:tr w:rsidR="000178F0" w14:paraId="28B99BBD" w14:textId="77777777">
        <w:trPr>
          <w:trHeight w:val="280"/>
        </w:trPr>
        <w:tc>
          <w:tcPr>
            <w:tcW w:w="1573" w:type="dxa"/>
            <w:tcBorders>
              <w:top w:val="nil"/>
              <w:left w:val="nil"/>
              <w:bottom w:val="nil"/>
              <w:right w:val="nil"/>
            </w:tcBorders>
            <w:shd w:val="clear" w:color="auto" w:fill="auto"/>
            <w:noWrap/>
            <w:vAlign w:val="center"/>
          </w:tcPr>
          <w:p w14:paraId="475F835F" w14:textId="77777777" w:rsidR="000178F0" w:rsidRDefault="00DE263E">
            <w:pPr>
              <w:rPr>
                <w:rFonts w:eastAsia="等线"/>
                <w:color w:val="000000"/>
                <w:sz w:val="22"/>
                <w:szCs w:val="22"/>
                <w:lang w:eastAsia="zh-CN"/>
              </w:rPr>
            </w:pPr>
            <w:r>
              <w:rPr>
                <w:rFonts w:eastAsia="等线"/>
                <w:color w:val="000000"/>
                <w:sz w:val="22"/>
                <w:szCs w:val="22"/>
                <w:lang w:eastAsia="zh-CN"/>
              </w:rPr>
              <w:t>ZNF761</w:t>
            </w:r>
          </w:p>
        </w:tc>
        <w:tc>
          <w:tcPr>
            <w:tcW w:w="2538" w:type="dxa"/>
            <w:tcBorders>
              <w:top w:val="nil"/>
              <w:left w:val="nil"/>
              <w:bottom w:val="nil"/>
              <w:right w:val="nil"/>
            </w:tcBorders>
            <w:shd w:val="clear" w:color="auto" w:fill="auto"/>
            <w:noWrap/>
            <w:vAlign w:val="center"/>
          </w:tcPr>
          <w:p w14:paraId="363FA2F0" w14:textId="77777777" w:rsidR="000178F0" w:rsidRDefault="00DE263E">
            <w:pPr>
              <w:jc w:val="right"/>
              <w:rPr>
                <w:rFonts w:eastAsia="等线"/>
                <w:color w:val="000000"/>
                <w:sz w:val="22"/>
                <w:szCs w:val="22"/>
                <w:lang w:eastAsia="zh-CN"/>
              </w:rPr>
            </w:pPr>
            <w:r>
              <w:rPr>
                <w:rFonts w:eastAsia="等线"/>
                <w:color w:val="000000"/>
                <w:sz w:val="22"/>
                <w:szCs w:val="22"/>
                <w:lang w:eastAsia="zh-CN"/>
              </w:rPr>
              <w:t>0.3</w:t>
            </w:r>
          </w:p>
        </w:tc>
        <w:tc>
          <w:tcPr>
            <w:tcW w:w="2693" w:type="dxa"/>
            <w:tcBorders>
              <w:top w:val="nil"/>
              <w:left w:val="nil"/>
              <w:bottom w:val="nil"/>
              <w:right w:val="nil"/>
            </w:tcBorders>
            <w:shd w:val="clear" w:color="auto" w:fill="auto"/>
            <w:noWrap/>
            <w:vAlign w:val="center"/>
          </w:tcPr>
          <w:p w14:paraId="425A9958" w14:textId="77777777" w:rsidR="000178F0" w:rsidRDefault="00DE263E">
            <w:pPr>
              <w:jc w:val="right"/>
              <w:rPr>
                <w:rFonts w:eastAsia="等线"/>
                <w:color w:val="000000"/>
                <w:sz w:val="22"/>
                <w:szCs w:val="22"/>
                <w:lang w:eastAsia="zh-CN"/>
              </w:rPr>
            </w:pPr>
            <w:r>
              <w:rPr>
                <w:rFonts w:eastAsia="等线"/>
                <w:color w:val="000000"/>
                <w:sz w:val="22"/>
                <w:szCs w:val="22"/>
                <w:lang w:eastAsia="zh-CN"/>
              </w:rPr>
              <w:t>2.7</w:t>
            </w:r>
          </w:p>
        </w:tc>
      </w:tr>
      <w:tr w:rsidR="000178F0" w14:paraId="2861C091" w14:textId="77777777">
        <w:trPr>
          <w:trHeight w:val="280"/>
        </w:trPr>
        <w:tc>
          <w:tcPr>
            <w:tcW w:w="1573" w:type="dxa"/>
            <w:tcBorders>
              <w:top w:val="nil"/>
              <w:left w:val="nil"/>
              <w:bottom w:val="nil"/>
              <w:right w:val="nil"/>
            </w:tcBorders>
            <w:shd w:val="clear" w:color="auto" w:fill="auto"/>
            <w:noWrap/>
            <w:vAlign w:val="center"/>
          </w:tcPr>
          <w:p w14:paraId="7398622C" w14:textId="77777777" w:rsidR="000178F0" w:rsidRDefault="00DE263E">
            <w:pPr>
              <w:rPr>
                <w:rFonts w:eastAsia="等线"/>
                <w:color w:val="000000"/>
                <w:sz w:val="22"/>
                <w:szCs w:val="22"/>
                <w:lang w:eastAsia="zh-CN"/>
              </w:rPr>
            </w:pPr>
            <w:r>
              <w:rPr>
                <w:rFonts w:eastAsia="等线"/>
                <w:color w:val="000000"/>
                <w:sz w:val="22"/>
                <w:szCs w:val="22"/>
                <w:lang w:eastAsia="zh-CN"/>
              </w:rPr>
              <w:t>WEE2-AS1</w:t>
            </w:r>
          </w:p>
        </w:tc>
        <w:tc>
          <w:tcPr>
            <w:tcW w:w="2538" w:type="dxa"/>
            <w:tcBorders>
              <w:top w:val="nil"/>
              <w:left w:val="nil"/>
              <w:bottom w:val="nil"/>
              <w:right w:val="nil"/>
            </w:tcBorders>
            <w:shd w:val="clear" w:color="auto" w:fill="auto"/>
            <w:noWrap/>
            <w:vAlign w:val="center"/>
          </w:tcPr>
          <w:p w14:paraId="37FB1AE3" w14:textId="77777777" w:rsidR="000178F0" w:rsidRDefault="00DE263E">
            <w:pPr>
              <w:jc w:val="right"/>
              <w:rPr>
                <w:rFonts w:eastAsia="等线"/>
                <w:color w:val="000000"/>
                <w:sz w:val="22"/>
                <w:szCs w:val="22"/>
                <w:lang w:eastAsia="zh-CN"/>
              </w:rPr>
            </w:pPr>
            <w:r>
              <w:rPr>
                <w:rFonts w:eastAsia="等线"/>
                <w:color w:val="000000"/>
                <w:sz w:val="22"/>
                <w:szCs w:val="22"/>
                <w:lang w:eastAsia="zh-CN"/>
              </w:rPr>
              <w:t>0.8</w:t>
            </w:r>
          </w:p>
        </w:tc>
        <w:tc>
          <w:tcPr>
            <w:tcW w:w="2693" w:type="dxa"/>
            <w:tcBorders>
              <w:top w:val="nil"/>
              <w:left w:val="nil"/>
              <w:bottom w:val="nil"/>
              <w:right w:val="nil"/>
            </w:tcBorders>
            <w:shd w:val="clear" w:color="auto" w:fill="auto"/>
            <w:noWrap/>
            <w:vAlign w:val="center"/>
          </w:tcPr>
          <w:p w14:paraId="37433555" w14:textId="77777777" w:rsidR="000178F0" w:rsidRDefault="00DE263E">
            <w:pPr>
              <w:jc w:val="right"/>
              <w:rPr>
                <w:rFonts w:eastAsia="等线"/>
                <w:color w:val="000000"/>
                <w:sz w:val="22"/>
                <w:szCs w:val="22"/>
                <w:lang w:eastAsia="zh-CN"/>
              </w:rPr>
            </w:pPr>
            <w:r>
              <w:rPr>
                <w:rFonts w:eastAsia="等线"/>
                <w:color w:val="000000"/>
                <w:sz w:val="22"/>
                <w:szCs w:val="22"/>
                <w:lang w:eastAsia="zh-CN"/>
              </w:rPr>
              <w:t>7.3</w:t>
            </w:r>
          </w:p>
        </w:tc>
      </w:tr>
      <w:tr w:rsidR="000178F0" w14:paraId="08DC7EE7" w14:textId="77777777">
        <w:trPr>
          <w:trHeight w:val="280"/>
        </w:trPr>
        <w:tc>
          <w:tcPr>
            <w:tcW w:w="1573" w:type="dxa"/>
            <w:tcBorders>
              <w:top w:val="nil"/>
              <w:left w:val="nil"/>
              <w:bottom w:val="nil"/>
              <w:right w:val="nil"/>
            </w:tcBorders>
            <w:shd w:val="clear" w:color="auto" w:fill="auto"/>
            <w:noWrap/>
            <w:vAlign w:val="center"/>
          </w:tcPr>
          <w:p w14:paraId="4925477A" w14:textId="77777777" w:rsidR="000178F0" w:rsidRDefault="00DE263E">
            <w:pPr>
              <w:rPr>
                <w:rFonts w:eastAsia="等线"/>
                <w:color w:val="000000"/>
                <w:sz w:val="22"/>
                <w:szCs w:val="22"/>
                <w:lang w:eastAsia="zh-CN"/>
              </w:rPr>
            </w:pPr>
            <w:r>
              <w:rPr>
                <w:rFonts w:eastAsia="等线"/>
                <w:color w:val="000000"/>
                <w:sz w:val="22"/>
                <w:szCs w:val="22"/>
                <w:lang w:eastAsia="zh-CN"/>
              </w:rPr>
              <w:t>RP11-6N17.10</w:t>
            </w:r>
          </w:p>
        </w:tc>
        <w:tc>
          <w:tcPr>
            <w:tcW w:w="2538" w:type="dxa"/>
            <w:tcBorders>
              <w:top w:val="nil"/>
              <w:left w:val="nil"/>
              <w:bottom w:val="nil"/>
              <w:right w:val="nil"/>
            </w:tcBorders>
            <w:shd w:val="clear" w:color="auto" w:fill="auto"/>
            <w:noWrap/>
            <w:vAlign w:val="center"/>
          </w:tcPr>
          <w:p w14:paraId="3633F421" w14:textId="77777777" w:rsidR="000178F0" w:rsidRDefault="00DE263E">
            <w:pPr>
              <w:jc w:val="right"/>
              <w:rPr>
                <w:rFonts w:eastAsia="等线"/>
                <w:color w:val="000000"/>
                <w:sz w:val="22"/>
                <w:szCs w:val="22"/>
                <w:lang w:eastAsia="zh-CN"/>
              </w:rPr>
            </w:pPr>
            <w:r>
              <w:rPr>
                <w:rFonts w:eastAsia="等线"/>
                <w:color w:val="000000"/>
                <w:sz w:val="22"/>
                <w:szCs w:val="22"/>
                <w:lang w:eastAsia="zh-CN"/>
              </w:rPr>
              <w:t>2.6</w:t>
            </w:r>
          </w:p>
        </w:tc>
        <w:tc>
          <w:tcPr>
            <w:tcW w:w="2693" w:type="dxa"/>
            <w:tcBorders>
              <w:top w:val="nil"/>
              <w:left w:val="nil"/>
              <w:bottom w:val="nil"/>
              <w:right w:val="nil"/>
            </w:tcBorders>
            <w:shd w:val="clear" w:color="auto" w:fill="auto"/>
            <w:noWrap/>
            <w:vAlign w:val="center"/>
          </w:tcPr>
          <w:p w14:paraId="0229638B" w14:textId="77777777" w:rsidR="000178F0" w:rsidRDefault="00DE263E">
            <w:pPr>
              <w:jc w:val="right"/>
              <w:rPr>
                <w:rFonts w:eastAsia="等线"/>
                <w:color w:val="000000"/>
                <w:sz w:val="22"/>
                <w:szCs w:val="22"/>
                <w:lang w:eastAsia="zh-CN"/>
              </w:rPr>
            </w:pPr>
            <w:r>
              <w:rPr>
                <w:rFonts w:eastAsia="等线"/>
                <w:color w:val="000000"/>
                <w:sz w:val="22"/>
                <w:szCs w:val="22"/>
                <w:lang w:eastAsia="zh-CN"/>
              </w:rPr>
              <w:t>24.2</w:t>
            </w:r>
          </w:p>
        </w:tc>
      </w:tr>
      <w:tr w:rsidR="000178F0" w14:paraId="7115DAD4" w14:textId="77777777">
        <w:trPr>
          <w:trHeight w:val="280"/>
        </w:trPr>
        <w:tc>
          <w:tcPr>
            <w:tcW w:w="1573" w:type="dxa"/>
            <w:tcBorders>
              <w:top w:val="nil"/>
              <w:left w:val="nil"/>
              <w:bottom w:val="nil"/>
              <w:right w:val="nil"/>
            </w:tcBorders>
            <w:shd w:val="clear" w:color="auto" w:fill="auto"/>
            <w:noWrap/>
            <w:vAlign w:val="center"/>
          </w:tcPr>
          <w:p w14:paraId="0DFD0844" w14:textId="77777777" w:rsidR="000178F0" w:rsidRDefault="00DE263E">
            <w:pPr>
              <w:rPr>
                <w:rFonts w:eastAsia="等线"/>
                <w:color w:val="000000"/>
                <w:sz w:val="22"/>
                <w:szCs w:val="22"/>
                <w:lang w:eastAsia="zh-CN"/>
              </w:rPr>
            </w:pPr>
            <w:r>
              <w:rPr>
                <w:rFonts w:eastAsia="等线"/>
                <w:color w:val="000000"/>
                <w:sz w:val="22"/>
                <w:szCs w:val="22"/>
                <w:lang w:eastAsia="zh-CN"/>
              </w:rPr>
              <w:t>AC009237.8</w:t>
            </w:r>
          </w:p>
        </w:tc>
        <w:tc>
          <w:tcPr>
            <w:tcW w:w="2538" w:type="dxa"/>
            <w:tcBorders>
              <w:top w:val="nil"/>
              <w:left w:val="nil"/>
              <w:bottom w:val="nil"/>
              <w:right w:val="nil"/>
            </w:tcBorders>
            <w:shd w:val="clear" w:color="auto" w:fill="auto"/>
            <w:noWrap/>
            <w:vAlign w:val="center"/>
          </w:tcPr>
          <w:p w14:paraId="3F32C07B" w14:textId="77777777" w:rsidR="000178F0" w:rsidRDefault="00DE263E">
            <w:pPr>
              <w:jc w:val="right"/>
              <w:rPr>
                <w:rFonts w:eastAsia="等线"/>
                <w:color w:val="000000"/>
                <w:sz w:val="22"/>
                <w:szCs w:val="22"/>
                <w:lang w:eastAsia="zh-CN"/>
              </w:rPr>
            </w:pPr>
            <w:r>
              <w:rPr>
                <w:rFonts w:eastAsia="等线"/>
                <w:color w:val="000000"/>
                <w:sz w:val="22"/>
                <w:szCs w:val="22"/>
                <w:lang w:eastAsia="zh-CN"/>
              </w:rPr>
              <w:t>0.4</w:t>
            </w:r>
          </w:p>
        </w:tc>
        <w:tc>
          <w:tcPr>
            <w:tcW w:w="2693" w:type="dxa"/>
            <w:tcBorders>
              <w:top w:val="nil"/>
              <w:left w:val="nil"/>
              <w:bottom w:val="nil"/>
              <w:right w:val="nil"/>
            </w:tcBorders>
            <w:shd w:val="clear" w:color="auto" w:fill="auto"/>
            <w:noWrap/>
            <w:vAlign w:val="center"/>
          </w:tcPr>
          <w:p w14:paraId="190F0A96" w14:textId="77777777" w:rsidR="000178F0" w:rsidRDefault="00DE263E">
            <w:pPr>
              <w:jc w:val="right"/>
              <w:rPr>
                <w:rFonts w:eastAsia="等线"/>
                <w:color w:val="000000"/>
                <w:sz w:val="22"/>
                <w:szCs w:val="22"/>
                <w:lang w:eastAsia="zh-CN"/>
              </w:rPr>
            </w:pPr>
            <w:r>
              <w:rPr>
                <w:rFonts w:eastAsia="等线"/>
                <w:color w:val="000000"/>
                <w:sz w:val="22"/>
                <w:szCs w:val="22"/>
                <w:lang w:eastAsia="zh-CN"/>
              </w:rPr>
              <w:t>3.4</w:t>
            </w:r>
          </w:p>
        </w:tc>
      </w:tr>
      <w:tr w:rsidR="000178F0" w14:paraId="2433266F" w14:textId="77777777">
        <w:trPr>
          <w:trHeight w:val="280"/>
        </w:trPr>
        <w:tc>
          <w:tcPr>
            <w:tcW w:w="1573" w:type="dxa"/>
            <w:tcBorders>
              <w:top w:val="nil"/>
              <w:left w:val="nil"/>
              <w:bottom w:val="nil"/>
              <w:right w:val="nil"/>
            </w:tcBorders>
            <w:shd w:val="clear" w:color="auto" w:fill="auto"/>
            <w:noWrap/>
            <w:vAlign w:val="center"/>
          </w:tcPr>
          <w:p w14:paraId="6E78FC03" w14:textId="77777777" w:rsidR="000178F0" w:rsidRDefault="00DE263E">
            <w:pPr>
              <w:rPr>
                <w:rFonts w:eastAsia="等线"/>
                <w:color w:val="000000"/>
                <w:sz w:val="22"/>
                <w:szCs w:val="22"/>
                <w:lang w:eastAsia="zh-CN"/>
              </w:rPr>
            </w:pPr>
            <w:r>
              <w:rPr>
                <w:rFonts w:eastAsia="等线"/>
                <w:color w:val="000000"/>
                <w:sz w:val="22"/>
                <w:szCs w:val="22"/>
                <w:lang w:eastAsia="zh-CN"/>
              </w:rPr>
              <w:t>RP3-340N1.2</w:t>
            </w:r>
          </w:p>
        </w:tc>
        <w:tc>
          <w:tcPr>
            <w:tcW w:w="2538" w:type="dxa"/>
            <w:tcBorders>
              <w:top w:val="nil"/>
              <w:left w:val="nil"/>
              <w:bottom w:val="nil"/>
              <w:right w:val="nil"/>
            </w:tcBorders>
            <w:shd w:val="clear" w:color="auto" w:fill="auto"/>
            <w:noWrap/>
            <w:vAlign w:val="center"/>
          </w:tcPr>
          <w:p w14:paraId="3268E8D1" w14:textId="77777777" w:rsidR="000178F0" w:rsidRDefault="00DE263E">
            <w:pPr>
              <w:jc w:val="right"/>
              <w:rPr>
                <w:rFonts w:eastAsia="等线"/>
                <w:color w:val="000000"/>
                <w:sz w:val="22"/>
                <w:szCs w:val="22"/>
                <w:lang w:eastAsia="zh-CN"/>
              </w:rPr>
            </w:pPr>
            <w:r>
              <w:rPr>
                <w:rFonts w:eastAsia="等线"/>
                <w:color w:val="000000"/>
                <w:sz w:val="22"/>
                <w:szCs w:val="22"/>
                <w:lang w:eastAsia="zh-CN"/>
              </w:rPr>
              <w:t>0.7</w:t>
            </w:r>
          </w:p>
        </w:tc>
        <w:tc>
          <w:tcPr>
            <w:tcW w:w="2693" w:type="dxa"/>
            <w:tcBorders>
              <w:top w:val="nil"/>
              <w:left w:val="nil"/>
              <w:bottom w:val="nil"/>
              <w:right w:val="nil"/>
            </w:tcBorders>
            <w:shd w:val="clear" w:color="auto" w:fill="auto"/>
            <w:noWrap/>
            <w:vAlign w:val="center"/>
          </w:tcPr>
          <w:p w14:paraId="7DB858CA" w14:textId="77777777" w:rsidR="000178F0" w:rsidRDefault="00DE263E">
            <w:pPr>
              <w:jc w:val="right"/>
              <w:rPr>
                <w:rFonts w:eastAsia="等线"/>
                <w:color w:val="000000"/>
                <w:sz w:val="22"/>
                <w:szCs w:val="22"/>
                <w:lang w:eastAsia="zh-CN"/>
              </w:rPr>
            </w:pPr>
            <w:r>
              <w:rPr>
                <w:rFonts w:eastAsia="等线"/>
                <w:color w:val="000000"/>
                <w:sz w:val="22"/>
                <w:szCs w:val="22"/>
                <w:lang w:eastAsia="zh-CN"/>
              </w:rPr>
              <w:t>6.4</w:t>
            </w:r>
          </w:p>
        </w:tc>
      </w:tr>
      <w:tr w:rsidR="000178F0" w14:paraId="60259B8B" w14:textId="77777777">
        <w:trPr>
          <w:trHeight w:val="280"/>
        </w:trPr>
        <w:tc>
          <w:tcPr>
            <w:tcW w:w="1573" w:type="dxa"/>
            <w:tcBorders>
              <w:top w:val="nil"/>
              <w:left w:val="nil"/>
              <w:bottom w:val="nil"/>
              <w:right w:val="nil"/>
            </w:tcBorders>
            <w:shd w:val="clear" w:color="auto" w:fill="auto"/>
            <w:noWrap/>
            <w:vAlign w:val="center"/>
          </w:tcPr>
          <w:p w14:paraId="59563D46" w14:textId="77777777" w:rsidR="000178F0" w:rsidRDefault="00DE263E">
            <w:pPr>
              <w:rPr>
                <w:rFonts w:eastAsia="等线"/>
                <w:color w:val="000000"/>
                <w:sz w:val="22"/>
                <w:szCs w:val="22"/>
                <w:lang w:eastAsia="zh-CN"/>
              </w:rPr>
            </w:pPr>
            <w:r>
              <w:rPr>
                <w:rFonts w:eastAsia="等线"/>
                <w:color w:val="000000"/>
                <w:sz w:val="22"/>
                <w:szCs w:val="22"/>
                <w:lang w:eastAsia="zh-CN"/>
              </w:rPr>
              <w:t>CTC-338M12.7</w:t>
            </w:r>
          </w:p>
        </w:tc>
        <w:tc>
          <w:tcPr>
            <w:tcW w:w="2538" w:type="dxa"/>
            <w:tcBorders>
              <w:top w:val="nil"/>
              <w:left w:val="nil"/>
              <w:bottom w:val="nil"/>
              <w:right w:val="nil"/>
            </w:tcBorders>
            <w:shd w:val="clear" w:color="auto" w:fill="auto"/>
            <w:noWrap/>
            <w:vAlign w:val="center"/>
          </w:tcPr>
          <w:p w14:paraId="5C79952C" w14:textId="77777777" w:rsidR="000178F0" w:rsidRDefault="00DE263E">
            <w:pPr>
              <w:jc w:val="right"/>
              <w:rPr>
                <w:rFonts w:eastAsia="等线"/>
                <w:color w:val="000000"/>
                <w:sz w:val="22"/>
                <w:szCs w:val="22"/>
                <w:lang w:eastAsia="zh-CN"/>
              </w:rPr>
            </w:pPr>
            <w:r>
              <w:rPr>
                <w:rFonts w:eastAsia="等线"/>
                <w:color w:val="000000"/>
                <w:sz w:val="22"/>
                <w:szCs w:val="22"/>
                <w:lang w:eastAsia="zh-CN"/>
              </w:rPr>
              <w:t>3.2</w:t>
            </w:r>
          </w:p>
        </w:tc>
        <w:tc>
          <w:tcPr>
            <w:tcW w:w="2693" w:type="dxa"/>
            <w:tcBorders>
              <w:top w:val="nil"/>
              <w:left w:val="nil"/>
              <w:bottom w:val="nil"/>
              <w:right w:val="nil"/>
            </w:tcBorders>
            <w:shd w:val="clear" w:color="auto" w:fill="auto"/>
            <w:noWrap/>
            <w:vAlign w:val="center"/>
          </w:tcPr>
          <w:p w14:paraId="3F5CA4A8" w14:textId="77777777" w:rsidR="000178F0" w:rsidRDefault="00DE263E">
            <w:pPr>
              <w:jc w:val="right"/>
              <w:rPr>
                <w:rFonts w:eastAsia="等线"/>
                <w:color w:val="000000"/>
                <w:sz w:val="22"/>
                <w:szCs w:val="22"/>
                <w:lang w:eastAsia="zh-CN"/>
              </w:rPr>
            </w:pPr>
            <w:r>
              <w:rPr>
                <w:rFonts w:eastAsia="等线"/>
                <w:color w:val="000000"/>
                <w:sz w:val="22"/>
                <w:szCs w:val="22"/>
                <w:lang w:eastAsia="zh-CN"/>
              </w:rPr>
              <w:t>30</w:t>
            </w:r>
          </w:p>
        </w:tc>
      </w:tr>
      <w:tr w:rsidR="000178F0" w14:paraId="2F5F0A14" w14:textId="77777777">
        <w:trPr>
          <w:trHeight w:val="280"/>
        </w:trPr>
        <w:tc>
          <w:tcPr>
            <w:tcW w:w="1573" w:type="dxa"/>
            <w:tcBorders>
              <w:top w:val="nil"/>
              <w:left w:val="nil"/>
              <w:bottom w:val="nil"/>
              <w:right w:val="nil"/>
            </w:tcBorders>
            <w:shd w:val="clear" w:color="auto" w:fill="auto"/>
            <w:noWrap/>
            <w:vAlign w:val="center"/>
          </w:tcPr>
          <w:p w14:paraId="1DCD0D86" w14:textId="77777777" w:rsidR="000178F0" w:rsidRDefault="00DE263E">
            <w:pPr>
              <w:rPr>
                <w:rFonts w:eastAsia="等线"/>
                <w:color w:val="000000"/>
                <w:sz w:val="22"/>
                <w:szCs w:val="22"/>
                <w:lang w:eastAsia="zh-CN"/>
              </w:rPr>
            </w:pPr>
            <w:r>
              <w:rPr>
                <w:rFonts w:eastAsia="等线"/>
                <w:color w:val="000000"/>
                <w:sz w:val="22"/>
                <w:szCs w:val="22"/>
                <w:lang w:eastAsia="zh-CN"/>
              </w:rPr>
              <w:t>PPFIA4</w:t>
            </w:r>
          </w:p>
        </w:tc>
        <w:tc>
          <w:tcPr>
            <w:tcW w:w="2538" w:type="dxa"/>
            <w:tcBorders>
              <w:top w:val="nil"/>
              <w:left w:val="nil"/>
              <w:bottom w:val="nil"/>
              <w:right w:val="nil"/>
            </w:tcBorders>
            <w:shd w:val="clear" w:color="auto" w:fill="auto"/>
            <w:noWrap/>
            <w:vAlign w:val="center"/>
          </w:tcPr>
          <w:p w14:paraId="5E8C81FA" w14:textId="77777777" w:rsidR="000178F0" w:rsidRDefault="00DE263E">
            <w:pPr>
              <w:jc w:val="right"/>
              <w:rPr>
                <w:rFonts w:eastAsia="等线"/>
                <w:color w:val="000000"/>
                <w:sz w:val="22"/>
                <w:szCs w:val="22"/>
                <w:lang w:eastAsia="zh-CN"/>
              </w:rPr>
            </w:pPr>
            <w:r>
              <w:rPr>
                <w:rFonts w:eastAsia="等线"/>
                <w:color w:val="000000"/>
                <w:sz w:val="22"/>
                <w:szCs w:val="22"/>
                <w:lang w:eastAsia="zh-CN"/>
              </w:rPr>
              <w:t>0.4</w:t>
            </w:r>
          </w:p>
        </w:tc>
        <w:tc>
          <w:tcPr>
            <w:tcW w:w="2693" w:type="dxa"/>
            <w:tcBorders>
              <w:top w:val="nil"/>
              <w:left w:val="nil"/>
              <w:bottom w:val="nil"/>
              <w:right w:val="nil"/>
            </w:tcBorders>
            <w:shd w:val="clear" w:color="auto" w:fill="auto"/>
            <w:noWrap/>
            <w:vAlign w:val="center"/>
          </w:tcPr>
          <w:p w14:paraId="4F634BC8" w14:textId="77777777" w:rsidR="000178F0" w:rsidRDefault="00DE263E">
            <w:pPr>
              <w:jc w:val="right"/>
              <w:rPr>
                <w:rFonts w:eastAsia="等线"/>
                <w:color w:val="000000"/>
                <w:sz w:val="22"/>
                <w:szCs w:val="22"/>
                <w:lang w:eastAsia="zh-CN"/>
              </w:rPr>
            </w:pPr>
            <w:r>
              <w:rPr>
                <w:rFonts w:eastAsia="等线"/>
                <w:color w:val="000000"/>
                <w:sz w:val="22"/>
                <w:szCs w:val="22"/>
                <w:lang w:eastAsia="zh-CN"/>
              </w:rPr>
              <w:t>3.9</w:t>
            </w:r>
          </w:p>
        </w:tc>
      </w:tr>
      <w:tr w:rsidR="000178F0" w14:paraId="542E2697" w14:textId="77777777">
        <w:trPr>
          <w:trHeight w:val="280"/>
        </w:trPr>
        <w:tc>
          <w:tcPr>
            <w:tcW w:w="1573" w:type="dxa"/>
            <w:tcBorders>
              <w:top w:val="nil"/>
              <w:left w:val="nil"/>
              <w:bottom w:val="nil"/>
              <w:right w:val="nil"/>
            </w:tcBorders>
            <w:shd w:val="clear" w:color="auto" w:fill="auto"/>
            <w:noWrap/>
            <w:vAlign w:val="center"/>
          </w:tcPr>
          <w:p w14:paraId="6C12739C" w14:textId="77777777" w:rsidR="000178F0" w:rsidRDefault="00DE263E">
            <w:pPr>
              <w:rPr>
                <w:rFonts w:eastAsia="等线"/>
                <w:color w:val="000000"/>
                <w:sz w:val="22"/>
                <w:szCs w:val="22"/>
                <w:lang w:eastAsia="zh-CN"/>
              </w:rPr>
            </w:pPr>
            <w:r>
              <w:rPr>
                <w:rFonts w:eastAsia="等线"/>
                <w:color w:val="000000"/>
                <w:sz w:val="22"/>
                <w:szCs w:val="22"/>
                <w:lang w:eastAsia="zh-CN"/>
              </w:rPr>
              <w:t>ZNF112</w:t>
            </w:r>
          </w:p>
        </w:tc>
        <w:tc>
          <w:tcPr>
            <w:tcW w:w="2538" w:type="dxa"/>
            <w:tcBorders>
              <w:top w:val="nil"/>
              <w:left w:val="nil"/>
              <w:bottom w:val="nil"/>
              <w:right w:val="nil"/>
            </w:tcBorders>
            <w:shd w:val="clear" w:color="auto" w:fill="auto"/>
            <w:noWrap/>
            <w:vAlign w:val="center"/>
          </w:tcPr>
          <w:p w14:paraId="1AEA196A" w14:textId="77777777" w:rsidR="000178F0" w:rsidRDefault="00DE263E">
            <w:pPr>
              <w:jc w:val="right"/>
              <w:rPr>
                <w:rFonts w:eastAsia="等线"/>
                <w:color w:val="000000"/>
                <w:sz w:val="22"/>
                <w:szCs w:val="22"/>
                <w:lang w:eastAsia="zh-CN"/>
              </w:rPr>
            </w:pPr>
            <w:r>
              <w:rPr>
                <w:rFonts w:eastAsia="等线"/>
                <w:color w:val="000000"/>
                <w:sz w:val="22"/>
                <w:szCs w:val="22"/>
                <w:lang w:eastAsia="zh-CN"/>
              </w:rPr>
              <w:t>0.9</w:t>
            </w:r>
          </w:p>
        </w:tc>
        <w:tc>
          <w:tcPr>
            <w:tcW w:w="2693" w:type="dxa"/>
            <w:tcBorders>
              <w:top w:val="nil"/>
              <w:left w:val="nil"/>
              <w:bottom w:val="nil"/>
              <w:right w:val="nil"/>
            </w:tcBorders>
            <w:shd w:val="clear" w:color="auto" w:fill="auto"/>
            <w:noWrap/>
            <w:vAlign w:val="center"/>
          </w:tcPr>
          <w:p w14:paraId="21DDC729" w14:textId="77777777" w:rsidR="000178F0" w:rsidRDefault="00DE263E">
            <w:pPr>
              <w:jc w:val="right"/>
              <w:rPr>
                <w:rFonts w:eastAsia="等线"/>
                <w:color w:val="000000"/>
                <w:sz w:val="22"/>
                <w:szCs w:val="22"/>
                <w:lang w:eastAsia="zh-CN"/>
              </w:rPr>
            </w:pPr>
            <w:r>
              <w:rPr>
                <w:rFonts w:eastAsia="等线"/>
                <w:color w:val="000000"/>
                <w:sz w:val="22"/>
                <w:szCs w:val="22"/>
                <w:lang w:eastAsia="zh-CN"/>
              </w:rPr>
              <w:t>8.7</w:t>
            </w:r>
          </w:p>
        </w:tc>
      </w:tr>
      <w:tr w:rsidR="000178F0" w14:paraId="0A9E9520" w14:textId="77777777">
        <w:trPr>
          <w:trHeight w:val="280"/>
        </w:trPr>
        <w:tc>
          <w:tcPr>
            <w:tcW w:w="1573" w:type="dxa"/>
            <w:tcBorders>
              <w:top w:val="nil"/>
              <w:left w:val="nil"/>
              <w:bottom w:val="nil"/>
              <w:right w:val="nil"/>
            </w:tcBorders>
            <w:shd w:val="clear" w:color="auto" w:fill="auto"/>
            <w:noWrap/>
            <w:vAlign w:val="center"/>
          </w:tcPr>
          <w:p w14:paraId="098B5FA0" w14:textId="77777777" w:rsidR="000178F0" w:rsidRDefault="00DE263E">
            <w:pPr>
              <w:rPr>
                <w:rFonts w:eastAsia="等线"/>
                <w:color w:val="000000"/>
                <w:sz w:val="22"/>
                <w:szCs w:val="22"/>
                <w:lang w:eastAsia="zh-CN"/>
              </w:rPr>
            </w:pPr>
            <w:r>
              <w:rPr>
                <w:rFonts w:eastAsia="等线"/>
                <w:color w:val="000000"/>
                <w:sz w:val="22"/>
                <w:szCs w:val="22"/>
                <w:lang w:eastAsia="zh-CN"/>
              </w:rPr>
              <w:t>RNU1-18P</w:t>
            </w:r>
          </w:p>
        </w:tc>
        <w:tc>
          <w:tcPr>
            <w:tcW w:w="2538" w:type="dxa"/>
            <w:tcBorders>
              <w:top w:val="nil"/>
              <w:left w:val="nil"/>
              <w:bottom w:val="nil"/>
              <w:right w:val="nil"/>
            </w:tcBorders>
            <w:shd w:val="clear" w:color="auto" w:fill="auto"/>
            <w:noWrap/>
            <w:vAlign w:val="center"/>
          </w:tcPr>
          <w:p w14:paraId="42E03EC3" w14:textId="77777777" w:rsidR="000178F0" w:rsidRDefault="00DE263E">
            <w:pPr>
              <w:jc w:val="right"/>
              <w:rPr>
                <w:rFonts w:eastAsia="等线"/>
                <w:color w:val="000000"/>
                <w:sz w:val="22"/>
                <w:szCs w:val="22"/>
                <w:lang w:eastAsia="zh-CN"/>
              </w:rPr>
            </w:pPr>
            <w:r>
              <w:rPr>
                <w:rFonts w:eastAsia="等线"/>
                <w:color w:val="000000"/>
                <w:sz w:val="22"/>
                <w:szCs w:val="22"/>
                <w:lang w:eastAsia="zh-CN"/>
              </w:rPr>
              <w:t>80.5</w:t>
            </w:r>
          </w:p>
        </w:tc>
        <w:tc>
          <w:tcPr>
            <w:tcW w:w="2693" w:type="dxa"/>
            <w:tcBorders>
              <w:top w:val="nil"/>
              <w:left w:val="nil"/>
              <w:bottom w:val="nil"/>
              <w:right w:val="nil"/>
            </w:tcBorders>
            <w:shd w:val="clear" w:color="auto" w:fill="auto"/>
            <w:noWrap/>
            <w:vAlign w:val="center"/>
          </w:tcPr>
          <w:p w14:paraId="2FD49D2D" w14:textId="77777777" w:rsidR="000178F0" w:rsidRDefault="00DE263E">
            <w:pPr>
              <w:jc w:val="right"/>
              <w:rPr>
                <w:rFonts w:eastAsia="等线"/>
                <w:color w:val="000000"/>
                <w:sz w:val="22"/>
                <w:szCs w:val="22"/>
                <w:lang w:eastAsia="zh-CN"/>
              </w:rPr>
            </w:pPr>
            <w:r>
              <w:rPr>
                <w:rFonts w:eastAsia="等线"/>
                <w:color w:val="000000"/>
                <w:sz w:val="22"/>
                <w:szCs w:val="22"/>
                <w:lang w:eastAsia="zh-CN"/>
              </w:rPr>
              <w:t>736.5</w:t>
            </w:r>
          </w:p>
        </w:tc>
      </w:tr>
      <w:tr w:rsidR="000178F0" w14:paraId="3188CFFB" w14:textId="77777777">
        <w:trPr>
          <w:trHeight w:val="280"/>
        </w:trPr>
        <w:tc>
          <w:tcPr>
            <w:tcW w:w="1573" w:type="dxa"/>
            <w:tcBorders>
              <w:top w:val="nil"/>
              <w:left w:val="nil"/>
              <w:bottom w:val="nil"/>
              <w:right w:val="nil"/>
            </w:tcBorders>
            <w:shd w:val="clear" w:color="auto" w:fill="auto"/>
            <w:noWrap/>
            <w:vAlign w:val="center"/>
          </w:tcPr>
          <w:p w14:paraId="00CBB4EF" w14:textId="77777777" w:rsidR="000178F0" w:rsidRDefault="00DE263E">
            <w:pPr>
              <w:rPr>
                <w:rFonts w:eastAsia="等线"/>
                <w:color w:val="000000"/>
                <w:sz w:val="22"/>
                <w:szCs w:val="22"/>
                <w:lang w:eastAsia="zh-CN"/>
              </w:rPr>
            </w:pPr>
            <w:r>
              <w:rPr>
                <w:rFonts w:eastAsia="等线"/>
                <w:color w:val="000000"/>
                <w:sz w:val="22"/>
                <w:szCs w:val="22"/>
                <w:lang w:eastAsia="zh-CN"/>
              </w:rPr>
              <w:t>SPDYE5</w:t>
            </w:r>
          </w:p>
        </w:tc>
        <w:tc>
          <w:tcPr>
            <w:tcW w:w="2538" w:type="dxa"/>
            <w:tcBorders>
              <w:top w:val="nil"/>
              <w:left w:val="nil"/>
              <w:bottom w:val="nil"/>
              <w:right w:val="nil"/>
            </w:tcBorders>
            <w:shd w:val="clear" w:color="auto" w:fill="auto"/>
            <w:noWrap/>
            <w:vAlign w:val="center"/>
          </w:tcPr>
          <w:p w14:paraId="21E8F32B" w14:textId="77777777" w:rsidR="000178F0" w:rsidRDefault="00DE263E">
            <w:pPr>
              <w:jc w:val="right"/>
              <w:rPr>
                <w:rFonts w:eastAsia="等线"/>
                <w:color w:val="000000"/>
                <w:sz w:val="22"/>
                <w:szCs w:val="22"/>
                <w:lang w:eastAsia="zh-CN"/>
              </w:rPr>
            </w:pPr>
            <w:r>
              <w:rPr>
                <w:rFonts w:eastAsia="等线"/>
                <w:color w:val="000000"/>
                <w:sz w:val="22"/>
                <w:szCs w:val="22"/>
                <w:lang w:eastAsia="zh-CN"/>
              </w:rPr>
              <w:t>0.1</w:t>
            </w:r>
          </w:p>
        </w:tc>
        <w:tc>
          <w:tcPr>
            <w:tcW w:w="2693" w:type="dxa"/>
            <w:tcBorders>
              <w:top w:val="nil"/>
              <w:left w:val="nil"/>
              <w:bottom w:val="nil"/>
              <w:right w:val="nil"/>
            </w:tcBorders>
            <w:shd w:val="clear" w:color="auto" w:fill="auto"/>
            <w:noWrap/>
            <w:vAlign w:val="center"/>
          </w:tcPr>
          <w:p w14:paraId="00C570E6" w14:textId="77777777" w:rsidR="000178F0" w:rsidRDefault="00DE263E">
            <w:pPr>
              <w:jc w:val="right"/>
              <w:rPr>
                <w:rFonts w:eastAsia="等线"/>
                <w:color w:val="000000"/>
                <w:sz w:val="22"/>
                <w:szCs w:val="22"/>
                <w:lang w:eastAsia="zh-CN"/>
              </w:rPr>
            </w:pPr>
            <w:r>
              <w:rPr>
                <w:rFonts w:eastAsia="等线"/>
                <w:color w:val="000000"/>
                <w:sz w:val="22"/>
                <w:szCs w:val="22"/>
                <w:lang w:eastAsia="zh-CN"/>
              </w:rPr>
              <w:t>1.2</w:t>
            </w:r>
          </w:p>
        </w:tc>
      </w:tr>
      <w:tr w:rsidR="000178F0" w14:paraId="13BBBF86" w14:textId="77777777">
        <w:trPr>
          <w:trHeight w:val="280"/>
        </w:trPr>
        <w:tc>
          <w:tcPr>
            <w:tcW w:w="1573" w:type="dxa"/>
            <w:tcBorders>
              <w:top w:val="nil"/>
              <w:left w:val="nil"/>
              <w:bottom w:val="nil"/>
              <w:right w:val="nil"/>
            </w:tcBorders>
            <w:shd w:val="clear" w:color="auto" w:fill="auto"/>
            <w:noWrap/>
            <w:vAlign w:val="center"/>
          </w:tcPr>
          <w:p w14:paraId="689F96A7" w14:textId="77777777" w:rsidR="000178F0" w:rsidRDefault="00DE263E">
            <w:pPr>
              <w:rPr>
                <w:rFonts w:eastAsia="等线"/>
                <w:color w:val="000000"/>
                <w:sz w:val="22"/>
                <w:szCs w:val="22"/>
                <w:lang w:eastAsia="zh-CN"/>
              </w:rPr>
            </w:pPr>
            <w:r>
              <w:rPr>
                <w:rFonts w:eastAsia="等线"/>
                <w:color w:val="000000"/>
                <w:sz w:val="22"/>
                <w:szCs w:val="22"/>
                <w:lang w:eastAsia="zh-CN"/>
              </w:rPr>
              <w:t>CHMP4BP1</w:t>
            </w:r>
          </w:p>
        </w:tc>
        <w:tc>
          <w:tcPr>
            <w:tcW w:w="2538" w:type="dxa"/>
            <w:tcBorders>
              <w:top w:val="nil"/>
              <w:left w:val="nil"/>
              <w:bottom w:val="nil"/>
              <w:right w:val="nil"/>
            </w:tcBorders>
            <w:shd w:val="clear" w:color="auto" w:fill="auto"/>
            <w:noWrap/>
            <w:vAlign w:val="center"/>
          </w:tcPr>
          <w:p w14:paraId="4D6376C9" w14:textId="77777777" w:rsidR="000178F0" w:rsidRDefault="00DE263E">
            <w:pPr>
              <w:jc w:val="right"/>
              <w:rPr>
                <w:rFonts w:eastAsia="等线"/>
                <w:color w:val="000000"/>
                <w:sz w:val="22"/>
                <w:szCs w:val="22"/>
                <w:lang w:eastAsia="zh-CN"/>
              </w:rPr>
            </w:pPr>
            <w:r>
              <w:rPr>
                <w:rFonts w:eastAsia="等线"/>
                <w:color w:val="000000"/>
                <w:sz w:val="22"/>
                <w:szCs w:val="22"/>
                <w:lang w:eastAsia="zh-CN"/>
              </w:rPr>
              <w:t>1.5</w:t>
            </w:r>
          </w:p>
        </w:tc>
        <w:tc>
          <w:tcPr>
            <w:tcW w:w="2693" w:type="dxa"/>
            <w:tcBorders>
              <w:top w:val="nil"/>
              <w:left w:val="nil"/>
              <w:bottom w:val="nil"/>
              <w:right w:val="nil"/>
            </w:tcBorders>
            <w:shd w:val="clear" w:color="auto" w:fill="auto"/>
            <w:noWrap/>
            <w:vAlign w:val="center"/>
          </w:tcPr>
          <w:p w14:paraId="7BD0C8FE" w14:textId="77777777" w:rsidR="000178F0" w:rsidRDefault="00DE263E">
            <w:pPr>
              <w:jc w:val="right"/>
              <w:rPr>
                <w:rFonts w:eastAsia="等线"/>
                <w:color w:val="000000"/>
                <w:sz w:val="22"/>
                <w:szCs w:val="22"/>
                <w:lang w:eastAsia="zh-CN"/>
              </w:rPr>
            </w:pPr>
            <w:r>
              <w:rPr>
                <w:rFonts w:eastAsia="等线"/>
                <w:color w:val="000000"/>
                <w:sz w:val="22"/>
                <w:szCs w:val="22"/>
                <w:lang w:eastAsia="zh-CN"/>
              </w:rPr>
              <w:t>14.1</w:t>
            </w:r>
          </w:p>
        </w:tc>
      </w:tr>
      <w:tr w:rsidR="000178F0" w14:paraId="726A6543" w14:textId="77777777">
        <w:trPr>
          <w:trHeight w:val="280"/>
        </w:trPr>
        <w:tc>
          <w:tcPr>
            <w:tcW w:w="1573" w:type="dxa"/>
            <w:tcBorders>
              <w:top w:val="nil"/>
              <w:left w:val="nil"/>
              <w:bottom w:val="nil"/>
              <w:right w:val="nil"/>
            </w:tcBorders>
            <w:shd w:val="clear" w:color="auto" w:fill="auto"/>
            <w:noWrap/>
            <w:vAlign w:val="center"/>
          </w:tcPr>
          <w:p w14:paraId="24AF25EA" w14:textId="77777777" w:rsidR="000178F0" w:rsidRDefault="00DE263E">
            <w:pPr>
              <w:rPr>
                <w:rFonts w:eastAsia="等线"/>
                <w:color w:val="000000"/>
                <w:sz w:val="22"/>
                <w:szCs w:val="22"/>
                <w:lang w:eastAsia="zh-CN"/>
              </w:rPr>
            </w:pPr>
            <w:r>
              <w:rPr>
                <w:rFonts w:eastAsia="等线"/>
                <w:color w:val="000000"/>
                <w:sz w:val="22"/>
                <w:szCs w:val="22"/>
                <w:lang w:eastAsia="zh-CN"/>
              </w:rPr>
              <w:t>OR7E128P</w:t>
            </w:r>
          </w:p>
        </w:tc>
        <w:tc>
          <w:tcPr>
            <w:tcW w:w="2538" w:type="dxa"/>
            <w:tcBorders>
              <w:top w:val="nil"/>
              <w:left w:val="nil"/>
              <w:bottom w:val="nil"/>
              <w:right w:val="nil"/>
            </w:tcBorders>
            <w:shd w:val="clear" w:color="auto" w:fill="auto"/>
            <w:noWrap/>
            <w:vAlign w:val="center"/>
          </w:tcPr>
          <w:p w14:paraId="6E4E3841" w14:textId="77777777" w:rsidR="000178F0" w:rsidRDefault="00DE263E">
            <w:pPr>
              <w:jc w:val="right"/>
              <w:rPr>
                <w:rFonts w:eastAsia="等线"/>
                <w:color w:val="000000"/>
                <w:sz w:val="22"/>
                <w:szCs w:val="22"/>
                <w:lang w:eastAsia="zh-CN"/>
              </w:rPr>
            </w:pPr>
            <w:r>
              <w:rPr>
                <w:rFonts w:eastAsia="等线"/>
                <w:color w:val="000000"/>
                <w:sz w:val="22"/>
                <w:szCs w:val="22"/>
                <w:lang w:eastAsia="zh-CN"/>
              </w:rPr>
              <w:t>0.4</w:t>
            </w:r>
          </w:p>
        </w:tc>
        <w:tc>
          <w:tcPr>
            <w:tcW w:w="2693" w:type="dxa"/>
            <w:tcBorders>
              <w:top w:val="nil"/>
              <w:left w:val="nil"/>
              <w:bottom w:val="nil"/>
              <w:right w:val="nil"/>
            </w:tcBorders>
            <w:shd w:val="clear" w:color="auto" w:fill="auto"/>
            <w:noWrap/>
            <w:vAlign w:val="center"/>
          </w:tcPr>
          <w:p w14:paraId="49D102EF" w14:textId="77777777" w:rsidR="000178F0" w:rsidRDefault="00DE263E">
            <w:pPr>
              <w:jc w:val="right"/>
              <w:rPr>
                <w:rFonts w:eastAsia="等线"/>
                <w:color w:val="000000"/>
                <w:sz w:val="22"/>
                <w:szCs w:val="22"/>
                <w:lang w:eastAsia="zh-CN"/>
              </w:rPr>
            </w:pPr>
            <w:r>
              <w:rPr>
                <w:rFonts w:eastAsia="等线"/>
                <w:color w:val="000000"/>
                <w:sz w:val="22"/>
                <w:szCs w:val="22"/>
                <w:lang w:eastAsia="zh-CN"/>
              </w:rPr>
              <w:t>4.1</w:t>
            </w:r>
          </w:p>
        </w:tc>
      </w:tr>
      <w:tr w:rsidR="000178F0" w14:paraId="43875217" w14:textId="77777777">
        <w:trPr>
          <w:trHeight w:val="280"/>
        </w:trPr>
        <w:tc>
          <w:tcPr>
            <w:tcW w:w="1573" w:type="dxa"/>
            <w:tcBorders>
              <w:top w:val="nil"/>
              <w:left w:val="nil"/>
              <w:bottom w:val="nil"/>
              <w:right w:val="nil"/>
            </w:tcBorders>
            <w:shd w:val="clear" w:color="auto" w:fill="auto"/>
            <w:noWrap/>
            <w:vAlign w:val="center"/>
          </w:tcPr>
          <w:p w14:paraId="76BB9E64" w14:textId="77777777" w:rsidR="000178F0" w:rsidRDefault="00DE263E">
            <w:pPr>
              <w:rPr>
                <w:rFonts w:eastAsia="等线"/>
                <w:color w:val="000000"/>
                <w:sz w:val="22"/>
                <w:szCs w:val="22"/>
                <w:lang w:eastAsia="zh-CN"/>
              </w:rPr>
            </w:pPr>
            <w:r>
              <w:rPr>
                <w:rFonts w:eastAsia="等线"/>
                <w:color w:val="000000"/>
                <w:sz w:val="22"/>
                <w:szCs w:val="22"/>
                <w:lang w:eastAsia="zh-CN"/>
              </w:rPr>
              <w:t>LINC01268</w:t>
            </w:r>
          </w:p>
        </w:tc>
        <w:tc>
          <w:tcPr>
            <w:tcW w:w="2538" w:type="dxa"/>
            <w:tcBorders>
              <w:top w:val="nil"/>
              <w:left w:val="nil"/>
              <w:bottom w:val="nil"/>
              <w:right w:val="nil"/>
            </w:tcBorders>
            <w:shd w:val="clear" w:color="auto" w:fill="auto"/>
            <w:noWrap/>
            <w:vAlign w:val="center"/>
          </w:tcPr>
          <w:p w14:paraId="16B867A1" w14:textId="77777777" w:rsidR="000178F0" w:rsidRDefault="00DE263E">
            <w:pPr>
              <w:jc w:val="right"/>
              <w:rPr>
                <w:rFonts w:eastAsia="等线"/>
                <w:color w:val="000000"/>
                <w:sz w:val="22"/>
                <w:szCs w:val="22"/>
                <w:lang w:eastAsia="zh-CN"/>
              </w:rPr>
            </w:pPr>
            <w:r>
              <w:rPr>
                <w:rFonts w:eastAsia="等线"/>
                <w:color w:val="000000"/>
                <w:sz w:val="22"/>
                <w:szCs w:val="22"/>
                <w:lang w:eastAsia="zh-CN"/>
              </w:rPr>
              <w:t>0.2</w:t>
            </w:r>
          </w:p>
        </w:tc>
        <w:tc>
          <w:tcPr>
            <w:tcW w:w="2693" w:type="dxa"/>
            <w:tcBorders>
              <w:top w:val="nil"/>
              <w:left w:val="nil"/>
              <w:bottom w:val="nil"/>
              <w:right w:val="nil"/>
            </w:tcBorders>
            <w:shd w:val="clear" w:color="auto" w:fill="auto"/>
            <w:noWrap/>
            <w:vAlign w:val="center"/>
          </w:tcPr>
          <w:p w14:paraId="3B6C445C" w14:textId="77777777" w:rsidR="000178F0" w:rsidRDefault="00DE263E">
            <w:pPr>
              <w:jc w:val="right"/>
              <w:rPr>
                <w:rFonts w:eastAsia="等线"/>
                <w:color w:val="000000"/>
                <w:sz w:val="22"/>
                <w:szCs w:val="22"/>
                <w:lang w:eastAsia="zh-CN"/>
              </w:rPr>
            </w:pPr>
            <w:r>
              <w:rPr>
                <w:rFonts w:eastAsia="等线"/>
                <w:color w:val="000000"/>
                <w:sz w:val="22"/>
                <w:szCs w:val="22"/>
                <w:lang w:eastAsia="zh-CN"/>
              </w:rPr>
              <w:t>1.5</w:t>
            </w:r>
          </w:p>
        </w:tc>
      </w:tr>
      <w:tr w:rsidR="000178F0" w14:paraId="3E747503" w14:textId="77777777">
        <w:trPr>
          <w:trHeight w:val="280"/>
        </w:trPr>
        <w:tc>
          <w:tcPr>
            <w:tcW w:w="1573" w:type="dxa"/>
            <w:tcBorders>
              <w:top w:val="nil"/>
              <w:left w:val="nil"/>
              <w:bottom w:val="nil"/>
              <w:right w:val="nil"/>
            </w:tcBorders>
            <w:shd w:val="clear" w:color="auto" w:fill="auto"/>
            <w:noWrap/>
            <w:vAlign w:val="center"/>
          </w:tcPr>
          <w:p w14:paraId="39651FF0" w14:textId="77777777" w:rsidR="000178F0" w:rsidRDefault="00DE263E">
            <w:pPr>
              <w:rPr>
                <w:rFonts w:eastAsia="等线"/>
                <w:color w:val="000000"/>
                <w:sz w:val="22"/>
                <w:szCs w:val="22"/>
                <w:lang w:eastAsia="zh-CN"/>
              </w:rPr>
            </w:pPr>
            <w:r>
              <w:rPr>
                <w:rFonts w:eastAsia="等线"/>
                <w:color w:val="000000"/>
                <w:sz w:val="22"/>
                <w:szCs w:val="22"/>
                <w:lang w:eastAsia="zh-CN"/>
              </w:rPr>
              <w:t>RP11-631M6.2</w:t>
            </w:r>
          </w:p>
        </w:tc>
        <w:tc>
          <w:tcPr>
            <w:tcW w:w="2538" w:type="dxa"/>
            <w:tcBorders>
              <w:top w:val="nil"/>
              <w:left w:val="nil"/>
              <w:bottom w:val="nil"/>
              <w:right w:val="nil"/>
            </w:tcBorders>
            <w:shd w:val="clear" w:color="auto" w:fill="auto"/>
            <w:noWrap/>
            <w:vAlign w:val="center"/>
          </w:tcPr>
          <w:p w14:paraId="7786FD05" w14:textId="77777777" w:rsidR="000178F0" w:rsidRDefault="00DE263E">
            <w:pPr>
              <w:jc w:val="right"/>
              <w:rPr>
                <w:rFonts w:eastAsia="等线"/>
                <w:color w:val="000000"/>
                <w:sz w:val="22"/>
                <w:szCs w:val="22"/>
                <w:lang w:eastAsia="zh-CN"/>
              </w:rPr>
            </w:pPr>
            <w:r>
              <w:rPr>
                <w:rFonts w:eastAsia="等线"/>
                <w:color w:val="000000"/>
                <w:sz w:val="22"/>
                <w:szCs w:val="22"/>
                <w:lang w:eastAsia="zh-CN"/>
              </w:rPr>
              <w:t>0.6</w:t>
            </w:r>
          </w:p>
        </w:tc>
        <w:tc>
          <w:tcPr>
            <w:tcW w:w="2693" w:type="dxa"/>
            <w:tcBorders>
              <w:top w:val="nil"/>
              <w:left w:val="nil"/>
              <w:bottom w:val="nil"/>
              <w:right w:val="nil"/>
            </w:tcBorders>
            <w:shd w:val="clear" w:color="auto" w:fill="auto"/>
            <w:noWrap/>
            <w:vAlign w:val="center"/>
          </w:tcPr>
          <w:p w14:paraId="10A5A9EC" w14:textId="77777777" w:rsidR="000178F0" w:rsidRDefault="00DE263E">
            <w:pPr>
              <w:jc w:val="right"/>
              <w:rPr>
                <w:rFonts w:eastAsia="等线"/>
                <w:color w:val="000000"/>
                <w:sz w:val="22"/>
                <w:szCs w:val="22"/>
                <w:lang w:eastAsia="zh-CN"/>
              </w:rPr>
            </w:pPr>
            <w:r>
              <w:rPr>
                <w:rFonts w:eastAsia="等线"/>
                <w:color w:val="000000"/>
                <w:sz w:val="22"/>
                <w:szCs w:val="22"/>
                <w:lang w:eastAsia="zh-CN"/>
              </w:rPr>
              <w:t>5.6</w:t>
            </w:r>
          </w:p>
        </w:tc>
      </w:tr>
      <w:tr w:rsidR="000178F0" w14:paraId="00AB14E2" w14:textId="77777777">
        <w:trPr>
          <w:trHeight w:val="280"/>
        </w:trPr>
        <w:tc>
          <w:tcPr>
            <w:tcW w:w="1573" w:type="dxa"/>
            <w:tcBorders>
              <w:top w:val="nil"/>
              <w:left w:val="nil"/>
              <w:bottom w:val="nil"/>
              <w:right w:val="nil"/>
            </w:tcBorders>
            <w:shd w:val="clear" w:color="auto" w:fill="auto"/>
            <w:noWrap/>
            <w:vAlign w:val="center"/>
          </w:tcPr>
          <w:p w14:paraId="14B9C95C" w14:textId="77777777" w:rsidR="000178F0" w:rsidRDefault="00DE263E">
            <w:pPr>
              <w:rPr>
                <w:rFonts w:eastAsia="等线"/>
                <w:color w:val="000000"/>
                <w:sz w:val="22"/>
                <w:szCs w:val="22"/>
                <w:lang w:eastAsia="zh-CN"/>
              </w:rPr>
            </w:pPr>
            <w:r>
              <w:rPr>
                <w:rFonts w:eastAsia="等线"/>
                <w:color w:val="000000"/>
                <w:sz w:val="22"/>
                <w:szCs w:val="22"/>
                <w:lang w:eastAsia="zh-CN"/>
              </w:rPr>
              <w:t>RP11-295D4.3</w:t>
            </w:r>
          </w:p>
        </w:tc>
        <w:tc>
          <w:tcPr>
            <w:tcW w:w="2538" w:type="dxa"/>
            <w:tcBorders>
              <w:top w:val="nil"/>
              <w:left w:val="nil"/>
              <w:bottom w:val="nil"/>
              <w:right w:val="nil"/>
            </w:tcBorders>
            <w:shd w:val="clear" w:color="auto" w:fill="auto"/>
            <w:noWrap/>
            <w:vAlign w:val="center"/>
          </w:tcPr>
          <w:p w14:paraId="366E9D06" w14:textId="77777777" w:rsidR="000178F0" w:rsidRDefault="00DE263E">
            <w:pPr>
              <w:jc w:val="right"/>
              <w:rPr>
                <w:rFonts w:eastAsia="等线"/>
                <w:color w:val="000000"/>
                <w:sz w:val="22"/>
                <w:szCs w:val="22"/>
                <w:lang w:eastAsia="zh-CN"/>
              </w:rPr>
            </w:pPr>
            <w:r>
              <w:rPr>
                <w:rFonts w:eastAsia="等线"/>
                <w:color w:val="000000"/>
                <w:sz w:val="22"/>
                <w:szCs w:val="22"/>
                <w:lang w:eastAsia="zh-CN"/>
              </w:rPr>
              <w:t>0.2</w:t>
            </w:r>
          </w:p>
        </w:tc>
        <w:tc>
          <w:tcPr>
            <w:tcW w:w="2693" w:type="dxa"/>
            <w:tcBorders>
              <w:top w:val="nil"/>
              <w:left w:val="nil"/>
              <w:bottom w:val="nil"/>
              <w:right w:val="nil"/>
            </w:tcBorders>
            <w:shd w:val="clear" w:color="auto" w:fill="auto"/>
            <w:noWrap/>
            <w:vAlign w:val="center"/>
          </w:tcPr>
          <w:p w14:paraId="4C8AB769" w14:textId="77777777" w:rsidR="000178F0" w:rsidRDefault="00DE263E">
            <w:pPr>
              <w:jc w:val="right"/>
              <w:rPr>
                <w:rFonts w:eastAsia="等线"/>
                <w:color w:val="000000"/>
                <w:sz w:val="22"/>
                <w:szCs w:val="22"/>
                <w:lang w:eastAsia="zh-CN"/>
              </w:rPr>
            </w:pPr>
            <w:r>
              <w:rPr>
                <w:rFonts w:eastAsia="等线"/>
                <w:color w:val="000000"/>
                <w:sz w:val="22"/>
                <w:szCs w:val="22"/>
                <w:lang w:eastAsia="zh-CN"/>
              </w:rPr>
              <w:t>2.1</w:t>
            </w:r>
          </w:p>
        </w:tc>
      </w:tr>
      <w:tr w:rsidR="000178F0" w14:paraId="17B61BD6" w14:textId="77777777">
        <w:trPr>
          <w:trHeight w:val="280"/>
        </w:trPr>
        <w:tc>
          <w:tcPr>
            <w:tcW w:w="1573" w:type="dxa"/>
            <w:tcBorders>
              <w:top w:val="nil"/>
              <w:left w:val="nil"/>
              <w:bottom w:val="nil"/>
              <w:right w:val="nil"/>
            </w:tcBorders>
            <w:shd w:val="clear" w:color="auto" w:fill="auto"/>
            <w:noWrap/>
            <w:vAlign w:val="center"/>
          </w:tcPr>
          <w:p w14:paraId="3E4CDE7F" w14:textId="77777777" w:rsidR="000178F0" w:rsidRDefault="00DE263E">
            <w:pPr>
              <w:rPr>
                <w:rFonts w:eastAsia="等线"/>
                <w:color w:val="000000"/>
                <w:sz w:val="22"/>
                <w:szCs w:val="22"/>
                <w:lang w:eastAsia="zh-CN"/>
              </w:rPr>
            </w:pPr>
            <w:r>
              <w:rPr>
                <w:rFonts w:eastAsia="等线"/>
                <w:color w:val="000000"/>
                <w:sz w:val="22"/>
                <w:szCs w:val="22"/>
                <w:lang w:eastAsia="zh-CN"/>
              </w:rPr>
              <w:t>GIP</w:t>
            </w:r>
          </w:p>
        </w:tc>
        <w:tc>
          <w:tcPr>
            <w:tcW w:w="2538" w:type="dxa"/>
            <w:tcBorders>
              <w:top w:val="nil"/>
              <w:left w:val="nil"/>
              <w:bottom w:val="nil"/>
              <w:right w:val="nil"/>
            </w:tcBorders>
            <w:shd w:val="clear" w:color="auto" w:fill="auto"/>
            <w:noWrap/>
            <w:vAlign w:val="center"/>
          </w:tcPr>
          <w:p w14:paraId="2600710D" w14:textId="77777777" w:rsidR="000178F0" w:rsidRDefault="00DE263E">
            <w:pPr>
              <w:jc w:val="right"/>
              <w:rPr>
                <w:rFonts w:eastAsia="等线"/>
                <w:color w:val="000000"/>
                <w:sz w:val="22"/>
                <w:szCs w:val="22"/>
                <w:lang w:eastAsia="zh-CN"/>
              </w:rPr>
            </w:pPr>
            <w:r>
              <w:rPr>
                <w:rFonts w:eastAsia="等线"/>
                <w:color w:val="000000"/>
                <w:sz w:val="22"/>
                <w:szCs w:val="22"/>
                <w:lang w:eastAsia="zh-CN"/>
              </w:rPr>
              <w:t>0.6</w:t>
            </w:r>
          </w:p>
        </w:tc>
        <w:tc>
          <w:tcPr>
            <w:tcW w:w="2693" w:type="dxa"/>
            <w:tcBorders>
              <w:top w:val="nil"/>
              <w:left w:val="nil"/>
              <w:bottom w:val="nil"/>
              <w:right w:val="nil"/>
            </w:tcBorders>
            <w:shd w:val="clear" w:color="auto" w:fill="auto"/>
            <w:noWrap/>
            <w:vAlign w:val="center"/>
          </w:tcPr>
          <w:p w14:paraId="79FDC687" w14:textId="77777777" w:rsidR="000178F0" w:rsidRDefault="00DE263E">
            <w:pPr>
              <w:jc w:val="right"/>
              <w:rPr>
                <w:rFonts w:eastAsia="等线"/>
                <w:color w:val="000000"/>
                <w:sz w:val="22"/>
                <w:szCs w:val="22"/>
                <w:lang w:eastAsia="zh-CN"/>
              </w:rPr>
            </w:pPr>
            <w:r>
              <w:rPr>
                <w:rFonts w:eastAsia="等线"/>
                <w:color w:val="000000"/>
                <w:sz w:val="22"/>
                <w:szCs w:val="22"/>
                <w:lang w:eastAsia="zh-CN"/>
              </w:rPr>
              <w:t>5.8</w:t>
            </w:r>
          </w:p>
        </w:tc>
      </w:tr>
      <w:tr w:rsidR="000178F0" w14:paraId="538DBD15" w14:textId="77777777">
        <w:trPr>
          <w:trHeight w:val="280"/>
        </w:trPr>
        <w:tc>
          <w:tcPr>
            <w:tcW w:w="1573" w:type="dxa"/>
            <w:tcBorders>
              <w:top w:val="nil"/>
              <w:left w:val="nil"/>
              <w:bottom w:val="nil"/>
              <w:right w:val="nil"/>
            </w:tcBorders>
            <w:shd w:val="clear" w:color="auto" w:fill="auto"/>
            <w:noWrap/>
            <w:vAlign w:val="center"/>
          </w:tcPr>
          <w:p w14:paraId="40569EB5" w14:textId="77777777" w:rsidR="000178F0" w:rsidRDefault="00DE263E">
            <w:pPr>
              <w:rPr>
                <w:rFonts w:eastAsia="等线"/>
                <w:color w:val="000000"/>
                <w:sz w:val="22"/>
                <w:szCs w:val="22"/>
                <w:lang w:eastAsia="zh-CN"/>
              </w:rPr>
            </w:pPr>
            <w:r>
              <w:rPr>
                <w:rFonts w:eastAsia="等线"/>
                <w:color w:val="000000"/>
                <w:sz w:val="22"/>
                <w:szCs w:val="22"/>
                <w:lang w:eastAsia="zh-CN"/>
              </w:rPr>
              <w:t>CCDC146</w:t>
            </w:r>
          </w:p>
        </w:tc>
        <w:tc>
          <w:tcPr>
            <w:tcW w:w="2538" w:type="dxa"/>
            <w:tcBorders>
              <w:top w:val="nil"/>
              <w:left w:val="nil"/>
              <w:bottom w:val="nil"/>
              <w:right w:val="nil"/>
            </w:tcBorders>
            <w:shd w:val="clear" w:color="auto" w:fill="auto"/>
            <w:noWrap/>
            <w:vAlign w:val="center"/>
          </w:tcPr>
          <w:p w14:paraId="561367E9" w14:textId="77777777" w:rsidR="000178F0" w:rsidRDefault="00DE263E">
            <w:pPr>
              <w:jc w:val="right"/>
              <w:rPr>
                <w:rFonts w:eastAsia="等线"/>
                <w:color w:val="000000"/>
                <w:sz w:val="22"/>
                <w:szCs w:val="22"/>
                <w:lang w:eastAsia="zh-CN"/>
              </w:rPr>
            </w:pPr>
            <w:r>
              <w:rPr>
                <w:rFonts w:eastAsia="等线"/>
                <w:color w:val="000000"/>
                <w:sz w:val="22"/>
                <w:szCs w:val="22"/>
                <w:lang w:eastAsia="zh-CN"/>
              </w:rPr>
              <w:t>0.1</w:t>
            </w:r>
          </w:p>
        </w:tc>
        <w:tc>
          <w:tcPr>
            <w:tcW w:w="2693" w:type="dxa"/>
            <w:tcBorders>
              <w:top w:val="nil"/>
              <w:left w:val="nil"/>
              <w:bottom w:val="nil"/>
              <w:right w:val="nil"/>
            </w:tcBorders>
            <w:shd w:val="clear" w:color="auto" w:fill="auto"/>
            <w:noWrap/>
            <w:vAlign w:val="center"/>
          </w:tcPr>
          <w:p w14:paraId="41862D89" w14:textId="77777777" w:rsidR="000178F0" w:rsidRDefault="00DE263E">
            <w:pPr>
              <w:jc w:val="right"/>
              <w:rPr>
                <w:rFonts w:eastAsia="等线"/>
                <w:color w:val="000000"/>
                <w:sz w:val="22"/>
                <w:szCs w:val="22"/>
                <w:lang w:eastAsia="zh-CN"/>
              </w:rPr>
            </w:pPr>
            <w:r>
              <w:rPr>
                <w:rFonts w:eastAsia="等线"/>
                <w:color w:val="000000"/>
                <w:sz w:val="22"/>
                <w:szCs w:val="22"/>
                <w:lang w:eastAsia="zh-CN"/>
              </w:rPr>
              <w:t>0.9</w:t>
            </w:r>
          </w:p>
        </w:tc>
      </w:tr>
      <w:tr w:rsidR="000178F0" w14:paraId="795FEEF9" w14:textId="77777777">
        <w:trPr>
          <w:trHeight w:val="280"/>
        </w:trPr>
        <w:tc>
          <w:tcPr>
            <w:tcW w:w="1573" w:type="dxa"/>
            <w:tcBorders>
              <w:top w:val="nil"/>
              <w:left w:val="nil"/>
              <w:bottom w:val="nil"/>
              <w:right w:val="nil"/>
            </w:tcBorders>
            <w:shd w:val="clear" w:color="auto" w:fill="auto"/>
            <w:noWrap/>
            <w:vAlign w:val="center"/>
          </w:tcPr>
          <w:p w14:paraId="7F9BA013" w14:textId="77777777" w:rsidR="000178F0" w:rsidRDefault="00DE263E">
            <w:pPr>
              <w:rPr>
                <w:rFonts w:eastAsia="等线"/>
                <w:color w:val="000000"/>
                <w:sz w:val="22"/>
                <w:szCs w:val="22"/>
                <w:lang w:eastAsia="zh-CN"/>
              </w:rPr>
            </w:pPr>
            <w:r>
              <w:rPr>
                <w:rFonts w:eastAsia="等线"/>
                <w:color w:val="000000"/>
                <w:sz w:val="22"/>
                <w:szCs w:val="22"/>
                <w:lang w:eastAsia="zh-CN"/>
              </w:rPr>
              <w:t>NBPF3</w:t>
            </w:r>
          </w:p>
        </w:tc>
        <w:tc>
          <w:tcPr>
            <w:tcW w:w="2538" w:type="dxa"/>
            <w:tcBorders>
              <w:top w:val="nil"/>
              <w:left w:val="nil"/>
              <w:bottom w:val="nil"/>
              <w:right w:val="nil"/>
            </w:tcBorders>
            <w:shd w:val="clear" w:color="auto" w:fill="auto"/>
            <w:noWrap/>
            <w:vAlign w:val="center"/>
          </w:tcPr>
          <w:p w14:paraId="1058E3C1" w14:textId="77777777" w:rsidR="000178F0" w:rsidRDefault="00DE263E">
            <w:pPr>
              <w:jc w:val="right"/>
              <w:rPr>
                <w:rFonts w:eastAsia="等线"/>
                <w:color w:val="000000"/>
                <w:sz w:val="22"/>
                <w:szCs w:val="22"/>
                <w:lang w:eastAsia="zh-CN"/>
              </w:rPr>
            </w:pPr>
            <w:r>
              <w:rPr>
                <w:rFonts w:eastAsia="等线"/>
                <w:color w:val="000000"/>
                <w:sz w:val="22"/>
                <w:szCs w:val="22"/>
                <w:lang w:eastAsia="zh-CN"/>
              </w:rPr>
              <w:t>0.1</w:t>
            </w:r>
          </w:p>
        </w:tc>
        <w:tc>
          <w:tcPr>
            <w:tcW w:w="2693" w:type="dxa"/>
            <w:tcBorders>
              <w:top w:val="nil"/>
              <w:left w:val="nil"/>
              <w:bottom w:val="nil"/>
              <w:right w:val="nil"/>
            </w:tcBorders>
            <w:shd w:val="clear" w:color="auto" w:fill="auto"/>
            <w:noWrap/>
            <w:vAlign w:val="center"/>
          </w:tcPr>
          <w:p w14:paraId="3D26177D" w14:textId="77777777" w:rsidR="000178F0" w:rsidRDefault="00DE263E">
            <w:pPr>
              <w:jc w:val="right"/>
              <w:rPr>
                <w:rFonts w:eastAsia="等线"/>
                <w:color w:val="000000"/>
                <w:sz w:val="22"/>
                <w:szCs w:val="22"/>
                <w:lang w:eastAsia="zh-CN"/>
              </w:rPr>
            </w:pPr>
            <w:r>
              <w:rPr>
                <w:rFonts w:eastAsia="等线"/>
                <w:color w:val="000000"/>
                <w:sz w:val="22"/>
                <w:szCs w:val="22"/>
                <w:lang w:eastAsia="zh-CN"/>
              </w:rPr>
              <w:t>0.6</w:t>
            </w:r>
          </w:p>
        </w:tc>
      </w:tr>
      <w:tr w:rsidR="000178F0" w14:paraId="76EC2F6F" w14:textId="77777777">
        <w:trPr>
          <w:trHeight w:val="280"/>
        </w:trPr>
        <w:tc>
          <w:tcPr>
            <w:tcW w:w="1573" w:type="dxa"/>
            <w:tcBorders>
              <w:top w:val="nil"/>
              <w:left w:val="nil"/>
              <w:bottom w:val="nil"/>
              <w:right w:val="nil"/>
            </w:tcBorders>
            <w:shd w:val="clear" w:color="auto" w:fill="auto"/>
            <w:noWrap/>
            <w:vAlign w:val="center"/>
          </w:tcPr>
          <w:p w14:paraId="705FBB1E" w14:textId="77777777" w:rsidR="000178F0" w:rsidRDefault="00DE263E">
            <w:pPr>
              <w:rPr>
                <w:rFonts w:eastAsia="等线"/>
                <w:color w:val="000000"/>
                <w:sz w:val="22"/>
                <w:szCs w:val="22"/>
                <w:lang w:eastAsia="zh-CN"/>
              </w:rPr>
            </w:pPr>
            <w:r>
              <w:rPr>
                <w:rFonts w:eastAsia="等线"/>
                <w:color w:val="000000"/>
                <w:sz w:val="22"/>
                <w:szCs w:val="22"/>
                <w:lang w:eastAsia="zh-CN"/>
              </w:rPr>
              <w:t>CTB-52I2.4</w:t>
            </w:r>
          </w:p>
        </w:tc>
        <w:tc>
          <w:tcPr>
            <w:tcW w:w="2538" w:type="dxa"/>
            <w:tcBorders>
              <w:top w:val="nil"/>
              <w:left w:val="nil"/>
              <w:bottom w:val="nil"/>
              <w:right w:val="nil"/>
            </w:tcBorders>
            <w:shd w:val="clear" w:color="auto" w:fill="auto"/>
            <w:noWrap/>
            <w:vAlign w:val="center"/>
          </w:tcPr>
          <w:p w14:paraId="239A670F" w14:textId="77777777" w:rsidR="000178F0" w:rsidRDefault="00DE263E">
            <w:pPr>
              <w:jc w:val="right"/>
              <w:rPr>
                <w:rFonts w:eastAsia="等线"/>
                <w:color w:val="000000"/>
                <w:sz w:val="22"/>
                <w:szCs w:val="22"/>
                <w:lang w:eastAsia="zh-CN"/>
              </w:rPr>
            </w:pPr>
            <w:r>
              <w:rPr>
                <w:rFonts w:eastAsia="等线"/>
                <w:color w:val="000000"/>
                <w:sz w:val="22"/>
                <w:szCs w:val="22"/>
                <w:lang w:eastAsia="zh-CN"/>
              </w:rPr>
              <w:t>0.5</w:t>
            </w:r>
          </w:p>
        </w:tc>
        <w:tc>
          <w:tcPr>
            <w:tcW w:w="2693" w:type="dxa"/>
            <w:tcBorders>
              <w:top w:val="nil"/>
              <w:left w:val="nil"/>
              <w:bottom w:val="nil"/>
              <w:right w:val="nil"/>
            </w:tcBorders>
            <w:shd w:val="clear" w:color="auto" w:fill="auto"/>
            <w:noWrap/>
            <w:vAlign w:val="center"/>
          </w:tcPr>
          <w:p w14:paraId="75707959" w14:textId="77777777" w:rsidR="000178F0" w:rsidRDefault="00DE263E">
            <w:pPr>
              <w:jc w:val="right"/>
              <w:rPr>
                <w:rFonts w:eastAsia="等线"/>
                <w:color w:val="000000"/>
                <w:sz w:val="22"/>
                <w:szCs w:val="22"/>
                <w:lang w:eastAsia="zh-CN"/>
              </w:rPr>
            </w:pPr>
            <w:r>
              <w:rPr>
                <w:rFonts w:eastAsia="等线"/>
                <w:color w:val="000000"/>
                <w:sz w:val="22"/>
                <w:szCs w:val="22"/>
                <w:lang w:eastAsia="zh-CN"/>
              </w:rPr>
              <w:t>4.8</w:t>
            </w:r>
          </w:p>
        </w:tc>
      </w:tr>
      <w:tr w:rsidR="000178F0" w14:paraId="0FED0711" w14:textId="77777777">
        <w:trPr>
          <w:trHeight w:val="280"/>
        </w:trPr>
        <w:tc>
          <w:tcPr>
            <w:tcW w:w="1573" w:type="dxa"/>
            <w:tcBorders>
              <w:top w:val="nil"/>
              <w:left w:val="nil"/>
              <w:bottom w:val="nil"/>
              <w:right w:val="nil"/>
            </w:tcBorders>
            <w:shd w:val="clear" w:color="auto" w:fill="auto"/>
            <w:noWrap/>
            <w:vAlign w:val="center"/>
          </w:tcPr>
          <w:p w14:paraId="5DE4A8F0" w14:textId="77777777" w:rsidR="000178F0" w:rsidRDefault="00DE263E">
            <w:pPr>
              <w:rPr>
                <w:rFonts w:eastAsia="等线"/>
                <w:color w:val="000000"/>
                <w:sz w:val="22"/>
                <w:szCs w:val="22"/>
                <w:lang w:eastAsia="zh-CN"/>
              </w:rPr>
            </w:pPr>
            <w:r>
              <w:rPr>
                <w:rFonts w:eastAsia="等线"/>
                <w:color w:val="000000"/>
                <w:sz w:val="22"/>
                <w:szCs w:val="22"/>
                <w:lang w:eastAsia="zh-CN"/>
              </w:rPr>
              <w:t>STX1B</w:t>
            </w:r>
          </w:p>
        </w:tc>
        <w:tc>
          <w:tcPr>
            <w:tcW w:w="2538" w:type="dxa"/>
            <w:tcBorders>
              <w:top w:val="nil"/>
              <w:left w:val="nil"/>
              <w:bottom w:val="nil"/>
              <w:right w:val="nil"/>
            </w:tcBorders>
            <w:shd w:val="clear" w:color="auto" w:fill="auto"/>
            <w:noWrap/>
            <w:vAlign w:val="center"/>
          </w:tcPr>
          <w:p w14:paraId="2831E385" w14:textId="77777777" w:rsidR="000178F0" w:rsidRDefault="00DE263E">
            <w:pPr>
              <w:jc w:val="right"/>
              <w:rPr>
                <w:rFonts w:eastAsia="等线"/>
                <w:color w:val="000000"/>
                <w:sz w:val="22"/>
                <w:szCs w:val="22"/>
                <w:lang w:eastAsia="zh-CN"/>
              </w:rPr>
            </w:pPr>
            <w:r>
              <w:rPr>
                <w:rFonts w:eastAsia="等线"/>
                <w:color w:val="000000"/>
                <w:sz w:val="22"/>
                <w:szCs w:val="22"/>
                <w:lang w:eastAsia="zh-CN"/>
              </w:rPr>
              <w:t>0.1</w:t>
            </w:r>
          </w:p>
        </w:tc>
        <w:tc>
          <w:tcPr>
            <w:tcW w:w="2693" w:type="dxa"/>
            <w:tcBorders>
              <w:top w:val="nil"/>
              <w:left w:val="nil"/>
              <w:bottom w:val="nil"/>
              <w:right w:val="nil"/>
            </w:tcBorders>
            <w:shd w:val="clear" w:color="auto" w:fill="auto"/>
            <w:noWrap/>
            <w:vAlign w:val="center"/>
          </w:tcPr>
          <w:p w14:paraId="1CF2211D" w14:textId="77777777" w:rsidR="000178F0" w:rsidRDefault="00DE263E">
            <w:pPr>
              <w:jc w:val="right"/>
              <w:rPr>
                <w:rFonts w:eastAsia="等线"/>
                <w:color w:val="000000"/>
                <w:sz w:val="22"/>
                <w:szCs w:val="22"/>
                <w:lang w:eastAsia="zh-CN"/>
              </w:rPr>
            </w:pPr>
            <w:r>
              <w:rPr>
                <w:rFonts w:eastAsia="等线"/>
                <w:color w:val="000000"/>
                <w:sz w:val="22"/>
                <w:szCs w:val="22"/>
                <w:lang w:eastAsia="zh-CN"/>
              </w:rPr>
              <w:t>0.8</w:t>
            </w:r>
          </w:p>
        </w:tc>
      </w:tr>
      <w:tr w:rsidR="000178F0" w14:paraId="3D02FFB4" w14:textId="77777777">
        <w:trPr>
          <w:trHeight w:val="280"/>
        </w:trPr>
        <w:tc>
          <w:tcPr>
            <w:tcW w:w="1573" w:type="dxa"/>
            <w:tcBorders>
              <w:top w:val="nil"/>
              <w:left w:val="nil"/>
              <w:bottom w:val="nil"/>
              <w:right w:val="nil"/>
            </w:tcBorders>
            <w:shd w:val="clear" w:color="auto" w:fill="auto"/>
            <w:noWrap/>
            <w:vAlign w:val="center"/>
          </w:tcPr>
          <w:p w14:paraId="1334CD21" w14:textId="77777777" w:rsidR="000178F0" w:rsidRDefault="00DE263E">
            <w:pPr>
              <w:rPr>
                <w:rFonts w:eastAsia="等线"/>
                <w:color w:val="000000"/>
                <w:sz w:val="22"/>
                <w:szCs w:val="22"/>
                <w:lang w:eastAsia="zh-CN"/>
              </w:rPr>
            </w:pPr>
            <w:r>
              <w:rPr>
                <w:rFonts w:eastAsia="等线"/>
                <w:color w:val="000000"/>
                <w:sz w:val="22"/>
                <w:szCs w:val="22"/>
                <w:lang w:eastAsia="zh-CN"/>
              </w:rPr>
              <w:t>HNRNPA1P39</w:t>
            </w:r>
          </w:p>
        </w:tc>
        <w:tc>
          <w:tcPr>
            <w:tcW w:w="2538" w:type="dxa"/>
            <w:tcBorders>
              <w:top w:val="nil"/>
              <w:left w:val="nil"/>
              <w:bottom w:val="nil"/>
              <w:right w:val="nil"/>
            </w:tcBorders>
            <w:shd w:val="clear" w:color="auto" w:fill="auto"/>
            <w:noWrap/>
            <w:vAlign w:val="center"/>
          </w:tcPr>
          <w:p w14:paraId="6BAE1612" w14:textId="77777777" w:rsidR="000178F0" w:rsidRDefault="00DE263E">
            <w:pPr>
              <w:jc w:val="right"/>
              <w:rPr>
                <w:rFonts w:eastAsia="等线"/>
                <w:color w:val="000000"/>
                <w:sz w:val="22"/>
                <w:szCs w:val="22"/>
                <w:lang w:eastAsia="zh-CN"/>
              </w:rPr>
            </w:pPr>
            <w:r>
              <w:rPr>
                <w:rFonts w:eastAsia="等线"/>
                <w:color w:val="000000"/>
                <w:sz w:val="22"/>
                <w:szCs w:val="22"/>
                <w:lang w:eastAsia="zh-CN"/>
              </w:rPr>
              <w:t>0.9</w:t>
            </w:r>
          </w:p>
        </w:tc>
        <w:tc>
          <w:tcPr>
            <w:tcW w:w="2693" w:type="dxa"/>
            <w:tcBorders>
              <w:top w:val="nil"/>
              <w:left w:val="nil"/>
              <w:bottom w:val="nil"/>
              <w:right w:val="nil"/>
            </w:tcBorders>
            <w:shd w:val="clear" w:color="auto" w:fill="auto"/>
            <w:noWrap/>
            <w:vAlign w:val="center"/>
          </w:tcPr>
          <w:p w14:paraId="10919B64" w14:textId="77777777" w:rsidR="000178F0" w:rsidRDefault="00DE263E">
            <w:pPr>
              <w:jc w:val="right"/>
              <w:rPr>
                <w:rFonts w:eastAsia="等线"/>
                <w:color w:val="000000"/>
                <w:sz w:val="22"/>
                <w:szCs w:val="22"/>
                <w:lang w:eastAsia="zh-CN"/>
              </w:rPr>
            </w:pPr>
            <w:r>
              <w:rPr>
                <w:rFonts w:eastAsia="等线"/>
                <w:color w:val="000000"/>
                <w:sz w:val="22"/>
                <w:szCs w:val="22"/>
                <w:lang w:eastAsia="zh-CN"/>
              </w:rPr>
              <w:t>8.7</w:t>
            </w:r>
          </w:p>
        </w:tc>
      </w:tr>
      <w:tr w:rsidR="000178F0" w14:paraId="04954F4F" w14:textId="77777777">
        <w:trPr>
          <w:trHeight w:val="280"/>
        </w:trPr>
        <w:tc>
          <w:tcPr>
            <w:tcW w:w="1573" w:type="dxa"/>
            <w:tcBorders>
              <w:top w:val="nil"/>
              <w:left w:val="nil"/>
              <w:bottom w:val="nil"/>
              <w:right w:val="nil"/>
            </w:tcBorders>
            <w:shd w:val="clear" w:color="auto" w:fill="auto"/>
            <w:noWrap/>
            <w:vAlign w:val="center"/>
          </w:tcPr>
          <w:p w14:paraId="371874F5" w14:textId="77777777" w:rsidR="000178F0" w:rsidRDefault="00DE263E">
            <w:pPr>
              <w:rPr>
                <w:rFonts w:eastAsia="等线"/>
                <w:color w:val="000000"/>
                <w:sz w:val="22"/>
                <w:szCs w:val="22"/>
                <w:lang w:eastAsia="zh-CN"/>
              </w:rPr>
            </w:pPr>
            <w:r>
              <w:rPr>
                <w:rFonts w:eastAsia="等线"/>
                <w:color w:val="000000"/>
                <w:sz w:val="22"/>
                <w:szCs w:val="22"/>
                <w:lang w:eastAsia="zh-CN"/>
              </w:rPr>
              <w:t>PSORS1C1</w:t>
            </w:r>
          </w:p>
        </w:tc>
        <w:tc>
          <w:tcPr>
            <w:tcW w:w="2538" w:type="dxa"/>
            <w:tcBorders>
              <w:top w:val="nil"/>
              <w:left w:val="nil"/>
              <w:bottom w:val="nil"/>
              <w:right w:val="nil"/>
            </w:tcBorders>
            <w:shd w:val="clear" w:color="auto" w:fill="auto"/>
            <w:noWrap/>
            <w:vAlign w:val="center"/>
          </w:tcPr>
          <w:p w14:paraId="404BA94E" w14:textId="77777777" w:rsidR="000178F0" w:rsidRDefault="00DE263E">
            <w:pPr>
              <w:jc w:val="right"/>
              <w:rPr>
                <w:rFonts w:eastAsia="等线"/>
                <w:color w:val="000000"/>
                <w:sz w:val="22"/>
                <w:szCs w:val="22"/>
                <w:lang w:eastAsia="zh-CN"/>
              </w:rPr>
            </w:pPr>
            <w:r>
              <w:rPr>
                <w:rFonts w:eastAsia="等线"/>
                <w:color w:val="000000"/>
                <w:sz w:val="22"/>
                <w:szCs w:val="22"/>
                <w:lang w:eastAsia="zh-CN"/>
              </w:rPr>
              <w:t>0.1</w:t>
            </w:r>
          </w:p>
        </w:tc>
        <w:tc>
          <w:tcPr>
            <w:tcW w:w="2693" w:type="dxa"/>
            <w:tcBorders>
              <w:top w:val="nil"/>
              <w:left w:val="nil"/>
              <w:bottom w:val="nil"/>
              <w:right w:val="nil"/>
            </w:tcBorders>
            <w:shd w:val="clear" w:color="auto" w:fill="auto"/>
            <w:noWrap/>
            <w:vAlign w:val="center"/>
          </w:tcPr>
          <w:p w14:paraId="31AAE80F" w14:textId="77777777" w:rsidR="000178F0" w:rsidRDefault="00DE263E">
            <w:pPr>
              <w:jc w:val="right"/>
              <w:rPr>
                <w:rFonts w:eastAsia="等线"/>
                <w:color w:val="000000"/>
                <w:sz w:val="22"/>
                <w:szCs w:val="22"/>
                <w:lang w:eastAsia="zh-CN"/>
              </w:rPr>
            </w:pPr>
            <w:r>
              <w:rPr>
                <w:rFonts w:eastAsia="等线"/>
                <w:color w:val="000000"/>
                <w:sz w:val="22"/>
                <w:szCs w:val="22"/>
                <w:lang w:eastAsia="zh-CN"/>
              </w:rPr>
              <w:t>0.7</w:t>
            </w:r>
          </w:p>
        </w:tc>
      </w:tr>
      <w:tr w:rsidR="000178F0" w14:paraId="7FE6796C" w14:textId="77777777">
        <w:trPr>
          <w:trHeight w:val="280"/>
        </w:trPr>
        <w:tc>
          <w:tcPr>
            <w:tcW w:w="1573" w:type="dxa"/>
            <w:tcBorders>
              <w:top w:val="nil"/>
              <w:left w:val="nil"/>
              <w:bottom w:val="nil"/>
              <w:right w:val="nil"/>
            </w:tcBorders>
            <w:shd w:val="clear" w:color="auto" w:fill="auto"/>
            <w:noWrap/>
            <w:vAlign w:val="center"/>
          </w:tcPr>
          <w:p w14:paraId="6F104497" w14:textId="77777777" w:rsidR="000178F0" w:rsidRDefault="00DE263E">
            <w:pPr>
              <w:rPr>
                <w:rFonts w:eastAsia="等线"/>
                <w:color w:val="000000"/>
                <w:sz w:val="22"/>
                <w:szCs w:val="22"/>
                <w:lang w:eastAsia="zh-CN"/>
              </w:rPr>
            </w:pPr>
            <w:r>
              <w:rPr>
                <w:rFonts w:eastAsia="等线"/>
                <w:color w:val="000000"/>
                <w:sz w:val="22"/>
                <w:szCs w:val="22"/>
                <w:lang w:eastAsia="zh-CN"/>
              </w:rPr>
              <w:t>ST18</w:t>
            </w:r>
          </w:p>
        </w:tc>
        <w:tc>
          <w:tcPr>
            <w:tcW w:w="2538" w:type="dxa"/>
            <w:tcBorders>
              <w:top w:val="nil"/>
              <w:left w:val="nil"/>
              <w:bottom w:val="nil"/>
              <w:right w:val="nil"/>
            </w:tcBorders>
            <w:shd w:val="clear" w:color="auto" w:fill="auto"/>
            <w:noWrap/>
            <w:vAlign w:val="center"/>
          </w:tcPr>
          <w:p w14:paraId="5E244C37" w14:textId="77777777" w:rsidR="000178F0" w:rsidRDefault="00DE263E">
            <w:pPr>
              <w:jc w:val="right"/>
              <w:rPr>
                <w:rFonts w:eastAsia="等线"/>
                <w:color w:val="000000"/>
                <w:sz w:val="22"/>
                <w:szCs w:val="22"/>
                <w:lang w:eastAsia="zh-CN"/>
              </w:rPr>
            </w:pPr>
            <w:r>
              <w:rPr>
                <w:rFonts w:eastAsia="等线"/>
                <w:color w:val="000000"/>
                <w:sz w:val="22"/>
                <w:szCs w:val="22"/>
                <w:lang w:eastAsia="zh-CN"/>
              </w:rPr>
              <w:t>0</w:t>
            </w:r>
          </w:p>
        </w:tc>
        <w:tc>
          <w:tcPr>
            <w:tcW w:w="2693" w:type="dxa"/>
            <w:tcBorders>
              <w:top w:val="nil"/>
              <w:left w:val="nil"/>
              <w:bottom w:val="nil"/>
              <w:right w:val="nil"/>
            </w:tcBorders>
            <w:shd w:val="clear" w:color="auto" w:fill="auto"/>
            <w:noWrap/>
            <w:vAlign w:val="center"/>
          </w:tcPr>
          <w:p w14:paraId="318CC175" w14:textId="77777777" w:rsidR="000178F0" w:rsidRDefault="00DE263E">
            <w:pPr>
              <w:jc w:val="right"/>
              <w:rPr>
                <w:rFonts w:eastAsia="等线"/>
                <w:color w:val="000000"/>
                <w:sz w:val="22"/>
                <w:szCs w:val="22"/>
                <w:lang w:eastAsia="zh-CN"/>
              </w:rPr>
            </w:pPr>
            <w:r>
              <w:rPr>
                <w:rFonts w:eastAsia="等线"/>
                <w:color w:val="000000"/>
                <w:sz w:val="22"/>
                <w:szCs w:val="22"/>
                <w:lang w:eastAsia="zh-CN"/>
              </w:rPr>
              <w:t>0.3</w:t>
            </w:r>
          </w:p>
        </w:tc>
      </w:tr>
      <w:tr w:rsidR="000178F0" w14:paraId="0262A149" w14:textId="77777777">
        <w:trPr>
          <w:trHeight w:val="280"/>
        </w:trPr>
        <w:tc>
          <w:tcPr>
            <w:tcW w:w="1573" w:type="dxa"/>
            <w:tcBorders>
              <w:top w:val="nil"/>
              <w:left w:val="nil"/>
              <w:bottom w:val="nil"/>
              <w:right w:val="nil"/>
            </w:tcBorders>
            <w:shd w:val="clear" w:color="auto" w:fill="auto"/>
            <w:noWrap/>
            <w:vAlign w:val="center"/>
          </w:tcPr>
          <w:p w14:paraId="47CD0EDB" w14:textId="77777777" w:rsidR="000178F0" w:rsidRDefault="00DE263E">
            <w:pPr>
              <w:rPr>
                <w:rFonts w:eastAsia="等线"/>
                <w:color w:val="000000"/>
                <w:sz w:val="22"/>
                <w:szCs w:val="22"/>
                <w:lang w:eastAsia="zh-CN"/>
              </w:rPr>
            </w:pPr>
            <w:r>
              <w:rPr>
                <w:rFonts w:eastAsia="等线"/>
                <w:color w:val="000000"/>
                <w:sz w:val="22"/>
                <w:szCs w:val="22"/>
                <w:lang w:eastAsia="zh-CN"/>
              </w:rPr>
              <w:t>GPRC5D</w:t>
            </w:r>
          </w:p>
        </w:tc>
        <w:tc>
          <w:tcPr>
            <w:tcW w:w="2538" w:type="dxa"/>
            <w:tcBorders>
              <w:top w:val="nil"/>
              <w:left w:val="nil"/>
              <w:bottom w:val="nil"/>
              <w:right w:val="nil"/>
            </w:tcBorders>
            <w:shd w:val="clear" w:color="auto" w:fill="auto"/>
            <w:noWrap/>
            <w:vAlign w:val="center"/>
          </w:tcPr>
          <w:p w14:paraId="20BFD3AF" w14:textId="77777777" w:rsidR="000178F0" w:rsidRDefault="00DE263E">
            <w:pPr>
              <w:jc w:val="right"/>
              <w:rPr>
                <w:rFonts w:eastAsia="等线"/>
                <w:color w:val="000000"/>
                <w:sz w:val="22"/>
                <w:szCs w:val="22"/>
                <w:lang w:eastAsia="zh-CN"/>
              </w:rPr>
            </w:pPr>
            <w:r>
              <w:rPr>
                <w:rFonts w:eastAsia="等线"/>
                <w:color w:val="000000"/>
                <w:sz w:val="22"/>
                <w:szCs w:val="22"/>
                <w:lang w:eastAsia="zh-CN"/>
              </w:rPr>
              <w:t>0.4</w:t>
            </w:r>
          </w:p>
        </w:tc>
        <w:tc>
          <w:tcPr>
            <w:tcW w:w="2693" w:type="dxa"/>
            <w:tcBorders>
              <w:top w:val="nil"/>
              <w:left w:val="nil"/>
              <w:bottom w:val="nil"/>
              <w:right w:val="nil"/>
            </w:tcBorders>
            <w:shd w:val="clear" w:color="auto" w:fill="auto"/>
            <w:noWrap/>
            <w:vAlign w:val="center"/>
          </w:tcPr>
          <w:p w14:paraId="7A28982B" w14:textId="77777777" w:rsidR="000178F0" w:rsidRDefault="00DE263E">
            <w:pPr>
              <w:jc w:val="right"/>
              <w:rPr>
                <w:rFonts w:eastAsia="等线"/>
                <w:color w:val="000000"/>
                <w:sz w:val="22"/>
                <w:szCs w:val="22"/>
                <w:lang w:eastAsia="zh-CN"/>
              </w:rPr>
            </w:pPr>
            <w:r>
              <w:rPr>
                <w:rFonts w:eastAsia="等线"/>
                <w:color w:val="000000"/>
                <w:sz w:val="22"/>
                <w:szCs w:val="22"/>
                <w:lang w:eastAsia="zh-CN"/>
              </w:rPr>
              <w:t>3.7</w:t>
            </w:r>
          </w:p>
        </w:tc>
      </w:tr>
      <w:tr w:rsidR="000178F0" w14:paraId="4433B965" w14:textId="77777777">
        <w:trPr>
          <w:trHeight w:val="280"/>
        </w:trPr>
        <w:tc>
          <w:tcPr>
            <w:tcW w:w="1573" w:type="dxa"/>
            <w:tcBorders>
              <w:top w:val="nil"/>
              <w:left w:val="nil"/>
              <w:bottom w:val="nil"/>
              <w:right w:val="nil"/>
            </w:tcBorders>
            <w:shd w:val="clear" w:color="auto" w:fill="auto"/>
            <w:noWrap/>
            <w:vAlign w:val="center"/>
          </w:tcPr>
          <w:p w14:paraId="1CD22425" w14:textId="77777777" w:rsidR="000178F0" w:rsidRDefault="00DE263E">
            <w:pPr>
              <w:rPr>
                <w:rFonts w:eastAsia="等线"/>
                <w:color w:val="000000"/>
                <w:sz w:val="22"/>
                <w:szCs w:val="22"/>
                <w:lang w:eastAsia="zh-CN"/>
              </w:rPr>
            </w:pPr>
            <w:r>
              <w:rPr>
                <w:rFonts w:eastAsia="等线"/>
                <w:color w:val="000000"/>
                <w:sz w:val="22"/>
                <w:szCs w:val="22"/>
                <w:lang w:eastAsia="zh-CN"/>
              </w:rPr>
              <w:t>RP11-163E9.1</w:t>
            </w:r>
          </w:p>
        </w:tc>
        <w:tc>
          <w:tcPr>
            <w:tcW w:w="2538" w:type="dxa"/>
            <w:tcBorders>
              <w:top w:val="nil"/>
              <w:left w:val="nil"/>
              <w:bottom w:val="nil"/>
              <w:right w:val="nil"/>
            </w:tcBorders>
            <w:shd w:val="clear" w:color="auto" w:fill="auto"/>
            <w:noWrap/>
            <w:vAlign w:val="center"/>
          </w:tcPr>
          <w:p w14:paraId="44C162E1" w14:textId="77777777" w:rsidR="000178F0" w:rsidRDefault="00DE263E">
            <w:pPr>
              <w:jc w:val="right"/>
              <w:rPr>
                <w:rFonts w:eastAsia="等线"/>
                <w:color w:val="000000"/>
                <w:sz w:val="22"/>
                <w:szCs w:val="22"/>
                <w:lang w:eastAsia="zh-CN"/>
              </w:rPr>
            </w:pPr>
            <w:r>
              <w:rPr>
                <w:rFonts w:eastAsia="等线"/>
                <w:color w:val="000000"/>
                <w:sz w:val="22"/>
                <w:szCs w:val="22"/>
                <w:lang w:eastAsia="zh-CN"/>
              </w:rPr>
              <w:t>1.3</w:t>
            </w:r>
          </w:p>
        </w:tc>
        <w:tc>
          <w:tcPr>
            <w:tcW w:w="2693" w:type="dxa"/>
            <w:tcBorders>
              <w:top w:val="nil"/>
              <w:left w:val="nil"/>
              <w:bottom w:val="nil"/>
              <w:right w:val="nil"/>
            </w:tcBorders>
            <w:shd w:val="clear" w:color="auto" w:fill="auto"/>
            <w:noWrap/>
            <w:vAlign w:val="center"/>
          </w:tcPr>
          <w:p w14:paraId="49FB2E80" w14:textId="77777777" w:rsidR="000178F0" w:rsidRDefault="00DE263E">
            <w:pPr>
              <w:jc w:val="right"/>
              <w:rPr>
                <w:rFonts w:eastAsia="等线"/>
                <w:color w:val="000000"/>
                <w:sz w:val="22"/>
                <w:szCs w:val="22"/>
                <w:lang w:eastAsia="zh-CN"/>
              </w:rPr>
            </w:pPr>
            <w:r>
              <w:rPr>
                <w:rFonts w:eastAsia="等线"/>
                <w:color w:val="000000"/>
                <w:sz w:val="22"/>
                <w:szCs w:val="22"/>
                <w:lang w:eastAsia="zh-CN"/>
              </w:rPr>
              <w:t>12.3</w:t>
            </w:r>
          </w:p>
        </w:tc>
      </w:tr>
      <w:tr w:rsidR="000178F0" w14:paraId="09102E60" w14:textId="77777777">
        <w:trPr>
          <w:trHeight w:val="280"/>
        </w:trPr>
        <w:tc>
          <w:tcPr>
            <w:tcW w:w="1573" w:type="dxa"/>
            <w:tcBorders>
              <w:top w:val="nil"/>
              <w:left w:val="nil"/>
              <w:bottom w:val="nil"/>
              <w:right w:val="nil"/>
            </w:tcBorders>
            <w:shd w:val="clear" w:color="auto" w:fill="auto"/>
            <w:noWrap/>
            <w:vAlign w:val="center"/>
          </w:tcPr>
          <w:p w14:paraId="0F5C29D1" w14:textId="77777777" w:rsidR="000178F0" w:rsidRDefault="00DE263E">
            <w:pPr>
              <w:rPr>
                <w:rFonts w:eastAsia="等线"/>
                <w:color w:val="000000"/>
                <w:sz w:val="22"/>
                <w:szCs w:val="22"/>
                <w:lang w:eastAsia="zh-CN"/>
              </w:rPr>
            </w:pPr>
            <w:r>
              <w:rPr>
                <w:rFonts w:eastAsia="等线"/>
                <w:color w:val="000000"/>
                <w:sz w:val="22"/>
                <w:szCs w:val="22"/>
                <w:lang w:eastAsia="zh-CN"/>
              </w:rPr>
              <w:t>AP4B1-AS1</w:t>
            </w:r>
          </w:p>
        </w:tc>
        <w:tc>
          <w:tcPr>
            <w:tcW w:w="2538" w:type="dxa"/>
            <w:tcBorders>
              <w:top w:val="nil"/>
              <w:left w:val="nil"/>
              <w:bottom w:val="nil"/>
              <w:right w:val="nil"/>
            </w:tcBorders>
            <w:shd w:val="clear" w:color="auto" w:fill="auto"/>
            <w:noWrap/>
            <w:vAlign w:val="center"/>
          </w:tcPr>
          <w:p w14:paraId="5DBCED66" w14:textId="77777777" w:rsidR="000178F0" w:rsidRDefault="00DE263E">
            <w:pPr>
              <w:jc w:val="right"/>
              <w:rPr>
                <w:rFonts w:eastAsia="等线"/>
                <w:color w:val="000000"/>
                <w:sz w:val="22"/>
                <w:szCs w:val="22"/>
                <w:lang w:eastAsia="zh-CN"/>
              </w:rPr>
            </w:pPr>
            <w:r>
              <w:rPr>
                <w:rFonts w:eastAsia="等线"/>
                <w:color w:val="000000"/>
                <w:sz w:val="22"/>
                <w:szCs w:val="22"/>
                <w:lang w:eastAsia="zh-CN"/>
              </w:rPr>
              <w:t>0.3</w:t>
            </w:r>
          </w:p>
        </w:tc>
        <w:tc>
          <w:tcPr>
            <w:tcW w:w="2693" w:type="dxa"/>
            <w:tcBorders>
              <w:top w:val="nil"/>
              <w:left w:val="nil"/>
              <w:bottom w:val="nil"/>
              <w:right w:val="nil"/>
            </w:tcBorders>
            <w:shd w:val="clear" w:color="auto" w:fill="auto"/>
            <w:noWrap/>
            <w:vAlign w:val="center"/>
          </w:tcPr>
          <w:p w14:paraId="33EC3DEB" w14:textId="77777777" w:rsidR="000178F0" w:rsidRDefault="00DE263E">
            <w:pPr>
              <w:jc w:val="right"/>
              <w:rPr>
                <w:rFonts w:eastAsia="等线"/>
                <w:color w:val="000000"/>
                <w:sz w:val="22"/>
                <w:szCs w:val="22"/>
                <w:lang w:eastAsia="zh-CN"/>
              </w:rPr>
            </w:pPr>
            <w:r>
              <w:rPr>
                <w:rFonts w:eastAsia="等线"/>
                <w:color w:val="000000"/>
                <w:sz w:val="22"/>
                <w:szCs w:val="22"/>
                <w:lang w:eastAsia="zh-CN"/>
              </w:rPr>
              <w:t>2.4</w:t>
            </w:r>
          </w:p>
        </w:tc>
      </w:tr>
      <w:tr w:rsidR="000178F0" w14:paraId="687AA27B" w14:textId="77777777">
        <w:trPr>
          <w:trHeight w:val="280"/>
        </w:trPr>
        <w:tc>
          <w:tcPr>
            <w:tcW w:w="1573" w:type="dxa"/>
            <w:tcBorders>
              <w:top w:val="nil"/>
              <w:left w:val="nil"/>
              <w:bottom w:val="nil"/>
              <w:right w:val="nil"/>
            </w:tcBorders>
            <w:shd w:val="clear" w:color="auto" w:fill="auto"/>
            <w:noWrap/>
            <w:vAlign w:val="center"/>
          </w:tcPr>
          <w:p w14:paraId="4CCFCFB9" w14:textId="77777777" w:rsidR="000178F0" w:rsidRDefault="00DE263E">
            <w:pPr>
              <w:rPr>
                <w:rFonts w:eastAsia="等线"/>
                <w:color w:val="000000"/>
                <w:sz w:val="22"/>
                <w:szCs w:val="22"/>
                <w:lang w:eastAsia="zh-CN"/>
              </w:rPr>
            </w:pPr>
            <w:r>
              <w:rPr>
                <w:rFonts w:eastAsia="等线"/>
                <w:color w:val="000000"/>
                <w:sz w:val="22"/>
                <w:szCs w:val="22"/>
                <w:lang w:eastAsia="zh-CN"/>
              </w:rPr>
              <w:t>CALM2P2</w:t>
            </w:r>
          </w:p>
        </w:tc>
        <w:tc>
          <w:tcPr>
            <w:tcW w:w="2538" w:type="dxa"/>
            <w:tcBorders>
              <w:top w:val="nil"/>
              <w:left w:val="nil"/>
              <w:bottom w:val="nil"/>
              <w:right w:val="nil"/>
            </w:tcBorders>
            <w:shd w:val="clear" w:color="auto" w:fill="auto"/>
            <w:noWrap/>
            <w:vAlign w:val="center"/>
          </w:tcPr>
          <w:p w14:paraId="5B60C48C" w14:textId="77777777" w:rsidR="000178F0" w:rsidRDefault="00DE263E">
            <w:pPr>
              <w:jc w:val="right"/>
              <w:rPr>
                <w:rFonts w:eastAsia="等线"/>
                <w:color w:val="000000"/>
                <w:sz w:val="22"/>
                <w:szCs w:val="22"/>
                <w:lang w:eastAsia="zh-CN"/>
              </w:rPr>
            </w:pPr>
            <w:r>
              <w:rPr>
                <w:rFonts w:eastAsia="等线"/>
                <w:color w:val="000000"/>
                <w:sz w:val="22"/>
                <w:szCs w:val="22"/>
                <w:lang w:eastAsia="zh-CN"/>
              </w:rPr>
              <w:t>1</w:t>
            </w:r>
          </w:p>
        </w:tc>
        <w:tc>
          <w:tcPr>
            <w:tcW w:w="2693" w:type="dxa"/>
            <w:tcBorders>
              <w:top w:val="nil"/>
              <w:left w:val="nil"/>
              <w:bottom w:val="nil"/>
              <w:right w:val="nil"/>
            </w:tcBorders>
            <w:shd w:val="clear" w:color="auto" w:fill="auto"/>
            <w:noWrap/>
            <w:vAlign w:val="center"/>
          </w:tcPr>
          <w:p w14:paraId="2A610E9F" w14:textId="77777777" w:rsidR="000178F0" w:rsidRDefault="00DE263E">
            <w:pPr>
              <w:jc w:val="right"/>
              <w:rPr>
                <w:rFonts w:eastAsia="等线"/>
                <w:color w:val="000000"/>
                <w:sz w:val="22"/>
                <w:szCs w:val="22"/>
                <w:lang w:eastAsia="zh-CN"/>
              </w:rPr>
            </w:pPr>
            <w:r>
              <w:rPr>
                <w:rFonts w:eastAsia="等线"/>
                <w:color w:val="000000"/>
                <w:sz w:val="22"/>
                <w:szCs w:val="22"/>
                <w:lang w:eastAsia="zh-CN"/>
              </w:rPr>
              <w:t>9.4</w:t>
            </w:r>
          </w:p>
        </w:tc>
      </w:tr>
      <w:tr w:rsidR="000178F0" w14:paraId="0FCD1C55" w14:textId="77777777">
        <w:trPr>
          <w:trHeight w:val="280"/>
        </w:trPr>
        <w:tc>
          <w:tcPr>
            <w:tcW w:w="1573" w:type="dxa"/>
            <w:tcBorders>
              <w:top w:val="nil"/>
              <w:left w:val="nil"/>
              <w:bottom w:val="nil"/>
              <w:right w:val="nil"/>
            </w:tcBorders>
            <w:shd w:val="clear" w:color="auto" w:fill="auto"/>
            <w:noWrap/>
            <w:vAlign w:val="center"/>
          </w:tcPr>
          <w:p w14:paraId="43B835C7" w14:textId="77777777" w:rsidR="000178F0" w:rsidRDefault="00DE263E">
            <w:pPr>
              <w:rPr>
                <w:rFonts w:eastAsia="等线"/>
                <w:color w:val="000000"/>
                <w:sz w:val="22"/>
                <w:szCs w:val="22"/>
                <w:lang w:eastAsia="zh-CN"/>
              </w:rPr>
            </w:pPr>
            <w:r>
              <w:rPr>
                <w:rFonts w:eastAsia="等线"/>
                <w:color w:val="000000"/>
                <w:sz w:val="22"/>
                <w:szCs w:val="22"/>
                <w:lang w:eastAsia="zh-CN"/>
              </w:rPr>
              <w:lastRenderedPageBreak/>
              <w:t>CTB-31O20.4</w:t>
            </w:r>
          </w:p>
        </w:tc>
        <w:tc>
          <w:tcPr>
            <w:tcW w:w="2538" w:type="dxa"/>
            <w:tcBorders>
              <w:top w:val="nil"/>
              <w:left w:val="nil"/>
              <w:bottom w:val="nil"/>
              <w:right w:val="nil"/>
            </w:tcBorders>
            <w:shd w:val="clear" w:color="auto" w:fill="auto"/>
            <w:noWrap/>
            <w:vAlign w:val="center"/>
          </w:tcPr>
          <w:p w14:paraId="0CF3FF1E" w14:textId="77777777" w:rsidR="000178F0" w:rsidRDefault="00DE263E">
            <w:pPr>
              <w:jc w:val="right"/>
              <w:rPr>
                <w:rFonts w:eastAsia="等线"/>
                <w:color w:val="000000"/>
                <w:sz w:val="22"/>
                <w:szCs w:val="22"/>
                <w:lang w:eastAsia="zh-CN"/>
              </w:rPr>
            </w:pPr>
            <w:r>
              <w:rPr>
                <w:rFonts w:eastAsia="等线"/>
                <w:color w:val="000000"/>
                <w:sz w:val="22"/>
                <w:szCs w:val="22"/>
                <w:lang w:eastAsia="zh-CN"/>
              </w:rPr>
              <w:t>0.2</w:t>
            </w:r>
          </w:p>
        </w:tc>
        <w:tc>
          <w:tcPr>
            <w:tcW w:w="2693" w:type="dxa"/>
            <w:tcBorders>
              <w:top w:val="nil"/>
              <w:left w:val="nil"/>
              <w:bottom w:val="nil"/>
              <w:right w:val="nil"/>
            </w:tcBorders>
            <w:shd w:val="clear" w:color="auto" w:fill="auto"/>
            <w:noWrap/>
            <w:vAlign w:val="center"/>
          </w:tcPr>
          <w:p w14:paraId="078EE3FD" w14:textId="77777777" w:rsidR="000178F0" w:rsidRDefault="00DE263E">
            <w:pPr>
              <w:jc w:val="right"/>
              <w:rPr>
                <w:rFonts w:eastAsia="等线"/>
                <w:color w:val="000000"/>
                <w:sz w:val="22"/>
                <w:szCs w:val="22"/>
                <w:lang w:eastAsia="zh-CN"/>
              </w:rPr>
            </w:pPr>
            <w:r>
              <w:rPr>
                <w:rFonts w:eastAsia="等线"/>
                <w:color w:val="000000"/>
                <w:sz w:val="22"/>
                <w:szCs w:val="22"/>
                <w:lang w:eastAsia="zh-CN"/>
              </w:rPr>
              <w:t>1.7</w:t>
            </w:r>
          </w:p>
        </w:tc>
      </w:tr>
      <w:tr w:rsidR="000178F0" w14:paraId="4E6EF5C9" w14:textId="77777777">
        <w:trPr>
          <w:trHeight w:val="280"/>
        </w:trPr>
        <w:tc>
          <w:tcPr>
            <w:tcW w:w="1573" w:type="dxa"/>
            <w:tcBorders>
              <w:top w:val="nil"/>
              <w:left w:val="nil"/>
              <w:bottom w:val="nil"/>
              <w:right w:val="nil"/>
            </w:tcBorders>
            <w:shd w:val="clear" w:color="auto" w:fill="auto"/>
            <w:noWrap/>
            <w:vAlign w:val="center"/>
          </w:tcPr>
          <w:p w14:paraId="4AC49DEE" w14:textId="77777777" w:rsidR="000178F0" w:rsidRDefault="00DE263E">
            <w:pPr>
              <w:rPr>
                <w:rFonts w:eastAsia="等线"/>
                <w:color w:val="000000"/>
                <w:sz w:val="22"/>
                <w:szCs w:val="22"/>
                <w:lang w:eastAsia="zh-CN"/>
              </w:rPr>
            </w:pPr>
            <w:r>
              <w:rPr>
                <w:rFonts w:eastAsia="等线"/>
                <w:color w:val="000000"/>
                <w:sz w:val="22"/>
                <w:szCs w:val="22"/>
                <w:lang w:eastAsia="zh-CN"/>
              </w:rPr>
              <w:t>KRT8P32</w:t>
            </w:r>
          </w:p>
        </w:tc>
        <w:tc>
          <w:tcPr>
            <w:tcW w:w="2538" w:type="dxa"/>
            <w:tcBorders>
              <w:top w:val="nil"/>
              <w:left w:val="nil"/>
              <w:bottom w:val="nil"/>
              <w:right w:val="nil"/>
            </w:tcBorders>
            <w:shd w:val="clear" w:color="auto" w:fill="auto"/>
            <w:noWrap/>
            <w:vAlign w:val="center"/>
          </w:tcPr>
          <w:p w14:paraId="73EB7E03" w14:textId="77777777" w:rsidR="000178F0" w:rsidRDefault="00DE263E">
            <w:pPr>
              <w:jc w:val="right"/>
              <w:rPr>
                <w:rFonts w:eastAsia="等线"/>
                <w:color w:val="000000"/>
                <w:sz w:val="22"/>
                <w:szCs w:val="22"/>
                <w:lang w:eastAsia="zh-CN"/>
              </w:rPr>
            </w:pPr>
            <w:r>
              <w:rPr>
                <w:rFonts w:eastAsia="等线"/>
                <w:color w:val="000000"/>
                <w:sz w:val="22"/>
                <w:szCs w:val="22"/>
                <w:lang w:eastAsia="zh-CN"/>
              </w:rPr>
              <w:t>0.3</w:t>
            </w:r>
          </w:p>
        </w:tc>
        <w:tc>
          <w:tcPr>
            <w:tcW w:w="2693" w:type="dxa"/>
            <w:tcBorders>
              <w:top w:val="nil"/>
              <w:left w:val="nil"/>
              <w:bottom w:val="nil"/>
              <w:right w:val="nil"/>
            </w:tcBorders>
            <w:shd w:val="clear" w:color="auto" w:fill="auto"/>
            <w:noWrap/>
            <w:vAlign w:val="center"/>
          </w:tcPr>
          <w:p w14:paraId="2C4E2F07" w14:textId="77777777" w:rsidR="000178F0" w:rsidRDefault="00DE263E">
            <w:pPr>
              <w:jc w:val="right"/>
              <w:rPr>
                <w:rFonts w:eastAsia="等线"/>
                <w:color w:val="000000"/>
                <w:sz w:val="22"/>
                <w:szCs w:val="22"/>
                <w:lang w:eastAsia="zh-CN"/>
              </w:rPr>
            </w:pPr>
            <w:r>
              <w:rPr>
                <w:rFonts w:eastAsia="等线"/>
                <w:color w:val="000000"/>
                <w:sz w:val="22"/>
                <w:szCs w:val="22"/>
                <w:lang w:eastAsia="zh-CN"/>
              </w:rPr>
              <w:t>2.8</w:t>
            </w:r>
          </w:p>
        </w:tc>
      </w:tr>
      <w:tr w:rsidR="000178F0" w14:paraId="1E5BF3FF" w14:textId="77777777">
        <w:trPr>
          <w:trHeight w:val="280"/>
        </w:trPr>
        <w:tc>
          <w:tcPr>
            <w:tcW w:w="1573" w:type="dxa"/>
            <w:tcBorders>
              <w:top w:val="nil"/>
              <w:left w:val="nil"/>
              <w:bottom w:val="nil"/>
              <w:right w:val="nil"/>
            </w:tcBorders>
            <w:shd w:val="clear" w:color="auto" w:fill="auto"/>
            <w:noWrap/>
            <w:vAlign w:val="center"/>
          </w:tcPr>
          <w:p w14:paraId="11D7FC7C" w14:textId="77777777" w:rsidR="000178F0" w:rsidRDefault="00DE263E">
            <w:pPr>
              <w:rPr>
                <w:rFonts w:eastAsia="等线"/>
                <w:color w:val="000000"/>
                <w:sz w:val="22"/>
                <w:szCs w:val="22"/>
                <w:lang w:eastAsia="zh-CN"/>
              </w:rPr>
            </w:pPr>
            <w:r>
              <w:rPr>
                <w:rFonts w:eastAsia="等线"/>
                <w:color w:val="000000"/>
                <w:sz w:val="22"/>
                <w:szCs w:val="22"/>
                <w:lang w:eastAsia="zh-CN"/>
              </w:rPr>
              <w:t>CTD-2574D22.3</w:t>
            </w:r>
          </w:p>
        </w:tc>
        <w:tc>
          <w:tcPr>
            <w:tcW w:w="2538" w:type="dxa"/>
            <w:tcBorders>
              <w:top w:val="nil"/>
              <w:left w:val="nil"/>
              <w:bottom w:val="nil"/>
              <w:right w:val="nil"/>
            </w:tcBorders>
            <w:shd w:val="clear" w:color="auto" w:fill="auto"/>
            <w:noWrap/>
            <w:vAlign w:val="center"/>
          </w:tcPr>
          <w:p w14:paraId="25FDDA12" w14:textId="77777777" w:rsidR="000178F0" w:rsidRDefault="00DE263E">
            <w:pPr>
              <w:jc w:val="right"/>
              <w:rPr>
                <w:rFonts w:eastAsia="等线"/>
                <w:color w:val="000000"/>
                <w:sz w:val="22"/>
                <w:szCs w:val="22"/>
                <w:lang w:eastAsia="zh-CN"/>
              </w:rPr>
            </w:pPr>
            <w:r>
              <w:rPr>
                <w:rFonts w:eastAsia="等线"/>
                <w:color w:val="000000"/>
                <w:sz w:val="22"/>
                <w:szCs w:val="22"/>
                <w:lang w:eastAsia="zh-CN"/>
              </w:rPr>
              <w:t>0.2</w:t>
            </w:r>
          </w:p>
        </w:tc>
        <w:tc>
          <w:tcPr>
            <w:tcW w:w="2693" w:type="dxa"/>
            <w:tcBorders>
              <w:top w:val="nil"/>
              <w:left w:val="nil"/>
              <w:bottom w:val="nil"/>
              <w:right w:val="nil"/>
            </w:tcBorders>
            <w:shd w:val="clear" w:color="auto" w:fill="auto"/>
            <w:noWrap/>
            <w:vAlign w:val="center"/>
          </w:tcPr>
          <w:p w14:paraId="16A3A0C9" w14:textId="77777777" w:rsidR="000178F0" w:rsidRDefault="00DE263E">
            <w:pPr>
              <w:jc w:val="right"/>
              <w:rPr>
                <w:rFonts w:eastAsia="等线"/>
                <w:color w:val="000000"/>
                <w:sz w:val="22"/>
                <w:szCs w:val="22"/>
                <w:lang w:eastAsia="zh-CN"/>
              </w:rPr>
            </w:pPr>
            <w:r>
              <w:rPr>
                <w:rFonts w:eastAsia="等线"/>
                <w:color w:val="000000"/>
                <w:sz w:val="22"/>
                <w:szCs w:val="22"/>
                <w:lang w:eastAsia="zh-CN"/>
              </w:rPr>
              <w:t>1.9</w:t>
            </w:r>
          </w:p>
        </w:tc>
      </w:tr>
      <w:tr w:rsidR="000178F0" w14:paraId="63E734C2" w14:textId="77777777">
        <w:trPr>
          <w:trHeight w:val="280"/>
        </w:trPr>
        <w:tc>
          <w:tcPr>
            <w:tcW w:w="1573" w:type="dxa"/>
            <w:tcBorders>
              <w:top w:val="nil"/>
              <w:left w:val="nil"/>
              <w:bottom w:val="nil"/>
              <w:right w:val="nil"/>
            </w:tcBorders>
            <w:shd w:val="clear" w:color="auto" w:fill="auto"/>
            <w:noWrap/>
            <w:vAlign w:val="center"/>
          </w:tcPr>
          <w:p w14:paraId="48AC4139" w14:textId="77777777" w:rsidR="000178F0" w:rsidRDefault="00DE263E">
            <w:pPr>
              <w:rPr>
                <w:rFonts w:eastAsia="等线"/>
                <w:color w:val="000000"/>
                <w:sz w:val="22"/>
                <w:szCs w:val="22"/>
                <w:lang w:eastAsia="zh-CN"/>
              </w:rPr>
            </w:pPr>
            <w:r>
              <w:rPr>
                <w:rFonts w:eastAsia="等线"/>
                <w:color w:val="000000"/>
                <w:sz w:val="22"/>
                <w:szCs w:val="22"/>
                <w:lang w:eastAsia="zh-CN"/>
              </w:rPr>
              <w:t>C17orf107</w:t>
            </w:r>
          </w:p>
        </w:tc>
        <w:tc>
          <w:tcPr>
            <w:tcW w:w="2538" w:type="dxa"/>
            <w:tcBorders>
              <w:top w:val="nil"/>
              <w:left w:val="nil"/>
              <w:bottom w:val="nil"/>
              <w:right w:val="nil"/>
            </w:tcBorders>
            <w:shd w:val="clear" w:color="auto" w:fill="auto"/>
            <w:noWrap/>
            <w:vAlign w:val="center"/>
          </w:tcPr>
          <w:p w14:paraId="134EFB68" w14:textId="77777777" w:rsidR="000178F0" w:rsidRDefault="00DE263E">
            <w:pPr>
              <w:jc w:val="right"/>
              <w:rPr>
                <w:rFonts w:eastAsia="等线"/>
                <w:color w:val="000000"/>
                <w:sz w:val="22"/>
                <w:szCs w:val="22"/>
                <w:lang w:eastAsia="zh-CN"/>
              </w:rPr>
            </w:pPr>
            <w:r>
              <w:rPr>
                <w:rFonts w:eastAsia="等线"/>
                <w:color w:val="000000"/>
                <w:sz w:val="22"/>
                <w:szCs w:val="22"/>
                <w:lang w:eastAsia="zh-CN"/>
              </w:rPr>
              <w:t>0.1</w:t>
            </w:r>
          </w:p>
        </w:tc>
        <w:tc>
          <w:tcPr>
            <w:tcW w:w="2693" w:type="dxa"/>
            <w:tcBorders>
              <w:top w:val="nil"/>
              <w:left w:val="nil"/>
              <w:bottom w:val="nil"/>
              <w:right w:val="nil"/>
            </w:tcBorders>
            <w:shd w:val="clear" w:color="auto" w:fill="auto"/>
            <w:noWrap/>
            <w:vAlign w:val="center"/>
          </w:tcPr>
          <w:p w14:paraId="580F7423" w14:textId="77777777" w:rsidR="000178F0" w:rsidRDefault="00DE263E">
            <w:pPr>
              <w:jc w:val="right"/>
              <w:rPr>
                <w:rFonts w:eastAsia="等线"/>
                <w:color w:val="000000"/>
                <w:sz w:val="22"/>
                <w:szCs w:val="22"/>
                <w:lang w:eastAsia="zh-CN"/>
              </w:rPr>
            </w:pPr>
            <w:r>
              <w:rPr>
                <w:rFonts w:eastAsia="等线"/>
                <w:color w:val="000000"/>
                <w:sz w:val="22"/>
                <w:szCs w:val="22"/>
                <w:lang w:eastAsia="zh-CN"/>
              </w:rPr>
              <w:t>1.2</w:t>
            </w:r>
          </w:p>
        </w:tc>
      </w:tr>
      <w:tr w:rsidR="000178F0" w14:paraId="30E26241" w14:textId="77777777">
        <w:trPr>
          <w:trHeight w:val="280"/>
        </w:trPr>
        <w:tc>
          <w:tcPr>
            <w:tcW w:w="1573" w:type="dxa"/>
            <w:tcBorders>
              <w:top w:val="nil"/>
              <w:left w:val="nil"/>
              <w:bottom w:val="nil"/>
              <w:right w:val="nil"/>
            </w:tcBorders>
            <w:shd w:val="clear" w:color="auto" w:fill="auto"/>
            <w:noWrap/>
            <w:vAlign w:val="center"/>
          </w:tcPr>
          <w:p w14:paraId="37DFF2B5" w14:textId="77777777" w:rsidR="000178F0" w:rsidRDefault="00DE263E">
            <w:pPr>
              <w:rPr>
                <w:rFonts w:eastAsia="等线"/>
                <w:color w:val="000000"/>
                <w:sz w:val="22"/>
                <w:szCs w:val="22"/>
                <w:lang w:eastAsia="zh-CN"/>
              </w:rPr>
            </w:pPr>
            <w:r>
              <w:rPr>
                <w:rFonts w:eastAsia="等线"/>
                <w:color w:val="000000"/>
                <w:sz w:val="22"/>
                <w:szCs w:val="22"/>
                <w:lang w:eastAsia="zh-CN"/>
              </w:rPr>
              <w:t>CCDC183-AS1</w:t>
            </w:r>
          </w:p>
        </w:tc>
        <w:tc>
          <w:tcPr>
            <w:tcW w:w="2538" w:type="dxa"/>
            <w:tcBorders>
              <w:top w:val="nil"/>
              <w:left w:val="nil"/>
              <w:bottom w:val="nil"/>
              <w:right w:val="nil"/>
            </w:tcBorders>
            <w:shd w:val="clear" w:color="auto" w:fill="auto"/>
            <w:noWrap/>
            <w:vAlign w:val="center"/>
          </w:tcPr>
          <w:p w14:paraId="256EE9BD" w14:textId="77777777" w:rsidR="000178F0" w:rsidRDefault="00DE263E">
            <w:pPr>
              <w:jc w:val="right"/>
              <w:rPr>
                <w:rFonts w:eastAsia="等线"/>
                <w:color w:val="000000"/>
                <w:sz w:val="22"/>
                <w:szCs w:val="22"/>
                <w:lang w:eastAsia="zh-CN"/>
              </w:rPr>
            </w:pPr>
            <w:r>
              <w:rPr>
                <w:rFonts w:eastAsia="等线"/>
                <w:color w:val="000000"/>
                <w:sz w:val="22"/>
                <w:szCs w:val="22"/>
                <w:lang w:eastAsia="zh-CN"/>
              </w:rPr>
              <w:t>3.2</w:t>
            </w:r>
          </w:p>
        </w:tc>
        <w:tc>
          <w:tcPr>
            <w:tcW w:w="2693" w:type="dxa"/>
            <w:tcBorders>
              <w:top w:val="nil"/>
              <w:left w:val="nil"/>
              <w:bottom w:val="nil"/>
              <w:right w:val="nil"/>
            </w:tcBorders>
            <w:shd w:val="clear" w:color="auto" w:fill="auto"/>
            <w:noWrap/>
            <w:vAlign w:val="center"/>
          </w:tcPr>
          <w:p w14:paraId="2B09C54A" w14:textId="77777777" w:rsidR="000178F0" w:rsidRDefault="00DE263E">
            <w:pPr>
              <w:jc w:val="right"/>
              <w:rPr>
                <w:rFonts w:eastAsia="等线"/>
                <w:color w:val="000000"/>
                <w:sz w:val="22"/>
                <w:szCs w:val="22"/>
                <w:lang w:eastAsia="zh-CN"/>
              </w:rPr>
            </w:pPr>
            <w:r>
              <w:rPr>
                <w:rFonts w:eastAsia="等线"/>
                <w:color w:val="000000"/>
                <w:sz w:val="22"/>
                <w:szCs w:val="22"/>
                <w:lang w:eastAsia="zh-CN"/>
              </w:rPr>
              <w:t>29.1</w:t>
            </w:r>
          </w:p>
        </w:tc>
      </w:tr>
      <w:tr w:rsidR="000178F0" w14:paraId="37332EB4" w14:textId="77777777">
        <w:trPr>
          <w:trHeight w:val="280"/>
        </w:trPr>
        <w:tc>
          <w:tcPr>
            <w:tcW w:w="1573" w:type="dxa"/>
            <w:tcBorders>
              <w:top w:val="nil"/>
              <w:left w:val="nil"/>
              <w:bottom w:val="nil"/>
              <w:right w:val="nil"/>
            </w:tcBorders>
            <w:shd w:val="clear" w:color="auto" w:fill="auto"/>
            <w:noWrap/>
            <w:vAlign w:val="center"/>
          </w:tcPr>
          <w:p w14:paraId="77E01E31" w14:textId="77777777" w:rsidR="000178F0" w:rsidRDefault="00DE263E">
            <w:pPr>
              <w:rPr>
                <w:rFonts w:eastAsia="等线"/>
                <w:color w:val="000000"/>
                <w:sz w:val="22"/>
                <w:szCs w:val="22"/>
                <w:lang w:eastAsia="zh-CN"/>
              </w:rPr>
            </w:pPr>
            <w:r>
              <w:rPr>
                <w:rFonts w:eastAsia="等线"/>
                <w:color w:val="000000"/>
                <w:sz w:val="22"/>
                <w:szCs w:val="22"/>
                <w:lang w:eastAsia="zh-CN"/>
              </w:rPr>
              <w:t>KIF21B</w:t>
            </w:r>
          </w:p>
        </w:tc>
        <w:tc>
          <w:tcPr>
            <w:tcW w:w="2538" w:type="dxa"/>
            <w:tcBorders>
              <w:top w:val="nil"/>
              <w:left w:val="nil"/>
              <w:bottom w:val="nil"/>
              <w:right w:val="nil"/>
            </w:tcBorders>
            <w:shd w:val="clear" w:color="auto" w:fill="auto"/>
            <w:noWrap/>
            <w:vAlign w:val="center"/>
          </w:tcPr>
          <w:p w14:paraId="6BF3420C" w14:textId="77777777" w:rsidR="000178F0" w:rsidRDefault="00DE263E">
            <w:pPr>
              <w:jc w:val="right"/>
              <w:rPr>
                <w:rFonts w:eastAsia="等线"/>
                <w:color w:val="000000"/>
                <w:sz w:val="22"/>
                <w:szCs w:val="22"/>
                <w:lang w:eastAsia="zh-CN"/>
              </w:rPr>
            </w:pPr>
            <w:r>
              <w:rPr>
                <w:rFonts w:eastAsia="等线"/>
                <w:color w:val="000000"/>
                <w:sz w:val="22"/>
                <w:szCs w:val="22"/>
                <w:lang w:eastAsia="zh-CN"/>
              </w:rPr>
              <w:t>0.1</w:t>
            </w:r>
          </w:p>
        </w:tc>
        <w:tc>
          <w:tcPr>
            <w:tcW w:w="2693" w:type="dxa"/>
            <w:tcBorders>
              <w:top w:val="nil"/>
              <w:left w:val="nil"/>
              <w:bottom w:val="nil"/>
              <w:right w:val="nil"/>
            </w:tcBorders>
            <w:shd w:val="clear" w:color="auto" w:fill="auto"/>
            <w:noWrap/>
            <w:vAlign w:val="center"/>
          </w:tcPr>
          <w:p w14:paraId="6E39B720" w14:textId="77777777" w:rsidR="000178F0" w:rsidRDefault="00DE263E">
            <w:pPr>
              <w:jc w:val="right"/>
              <w:rPr>
                <w:rFonts w:eastAsia="等线"/>
                <w:color w:val="000000"/>
                <w:sz w:val="22"/>
                <w:szCs w:val="22"/>
                <w:lang w:eastAsia="zh-CN"/>
              </w:rPr>
            </w:pPr>
            <w:r>
              <w:rPr>
                <w:rFonts w:eastAsia="等线"/>
                <w:color w:val="000000"/>
                <w:sz w:val="22"/>
                <w:szCs w:val="22"/>
                <w:lang w:eastAsia="zh-CN"/>
              </w:rPr>
              <w:t>1.3</w:t>
            </w:r>
          </w:p>
        </w:tc>
      </w:tr>
      <w:tr w:rsidR="000178F0" w14:paraId="242DD92A" w14:textId="77777777">
        <w:trPr>
          <w:trHeight w:val="280"/>
        </w:trPr>
        <w:tc>
          <w:tcPr>
            <w:tcW w:w="1573" w:type="dxa"/>
            <w:tcBorders>
              <w:top w:val="nil"/>
              <w:left w:val="nil"/>
              <w:bottom w:val="nil"/>
              <w:right w:val="nil"/>
            </w:tcBorders>
            <w:shd w:val="clear" w:color="auto" w:fill="auto"/>
            <w:noWrap/>
            <w:vAlign w:val="center"/>
          </w:tcPr>
          <w:p w14:paraId="41936E68" w14:textId="77777777" w:rsidR="000178F0" w:rsidRDefault="00DE263E">
            <w:pPr>
              <w:rPr>
                <w:rFonts w:eastAsia="等线"/>
                <w:color w:val="000000"/>
                <w:sz w:val="22"/>
                <w:szCs w:val="22"/>
                <w:lang w:eastAsia="zh-CN"/>
              </w:rPr>
            </w:pPr>
            <w:r>
              <w:rPr>
                <w:rFonts w:eastAsia="等线"/>
                <w:color w:val="000000"/>
                <w:sz w:val="22"/>
                <w:szCs w:val="22"/>
                <w:lang w:eastAsia="zh-CN"/>
              </w:rPr>
              <w:t>RNVU1-18</w:t>
            </w:r>
          </w:p>
        </w:tc>
        <w:tc>
          <w:tcPr>
            <w:tcW w:w="2538" w:type="dxa"/>
            <w:tcBorders>
              <w:top w:val="nil"/>
              <w:left w:val="nil"/>
              <w:bottom w:val="nil"/>
              <w:right w:val="nil"/>
            </w:tcBorders>
            <w:shd w:val="clear" w:color="auto" w:fill="auto"/>
            <w:noWrap/>
            <w:vAlign w:val="center"/>
          </w:tcPr>
          <w:p w14:paraId="4FFF5C67" w14:textId="77777777" w:rsidR="000178F0" w:rsidRDefault="00DE263E">
            <w:pPr>
              <w:jc w:val="right"/>
              <w:rPr>
                <w:rFonts w:eastAsia="等线"/>
                <w:color w:val="000000"/>
                <w:sz w:val="22"/>
                <w:szCs w:val="22"/>
                <w:lang w:eastAsia="zh-CN"/>
              </w:rPr>
            </w:pPr>
            <w:r>
              <w:rPr>
                <w:rFonts w:eastAsia="等线"/>
                <w:color w:val="000000"/>
                <w:sz w:val="22"/>
                <w:szCs w:val="22"/>
                <w:lang w:eastAsia="zh-CN"/>
              </w:rPr>
              <w:t>130.5</w:t>
            </w:r>
          </w:p>
        </w:tc>
        <w:tc>
          <w:tcPr>
            <w:tcW w:w="2693" w:type="dxa"/>
            <w:tcBorders>
              <w:top w:val="nil"/>
              <w:left w:val="nil"/>
              <w:bottom w:val="nil"/>
              <w:right w:val="nil"/>
            </w:tcBorders>
            <w:shd w:val="clear" w:color="auto" w:fill="auto"/>
            <w:noWrap/>
            <w:vAlign w:val="center"/>
          </w:tcPr>
          <w:p w14:paraId="1288C658" w14:textId="77777777" w:rsidR="000178F0" w:rsidRDefault="00DE263E">
            <w:pPr>
              <w:jc w:val="right"/>
              <w:rPr>
                <w:rFonts w:eastAsia="等线"/>
                <w:color w:val="000000"/>
                <w:sz w:val="22"/>
                <w:szCs w:val="22"/>
                <w:lang w:eastAsia="zh-CN"/>
              </w:rPr>
            </w:pPr>
            <w:r>
              <w:rPr>
                <w:rFonts w:eastAsia="等线"/>
                <w:color w:val="000000"/>
                <w:sz w:val="22"/>
                <w:szCs w:val="22"/>
                <w:lang w:eastAsia="zh-CN"/>
              </w:rPr>
              <w:t>1160</w:t>
            </w:r>
          </w:p>
        </w:tc>
      </w:tr>
      <w:tr w:rsidR="000178F0" w14:paraId="5AF7D1D9" w14:textId="77777777">
        <w:trPr>
          <w:trHeight w:val="280"/>
        </w:trPr>
        <w:tc>
          <w:tcPr>
            <w:tcW w:w="1573" w:type="dxa"/>
            <w:tcBorders>
              <w:top w:val="nil"/>
              <w:left w:val="nil"/>
              <w:bottom w:val="nil"/>
              <w:right w:val="nil"/>
            </w:tcBorders>
            <w:shd w:val="clear" w:color="auto" w:fill="auto"/>
            <w:noWrap/>
            <w:vAlign w:val="center"/>
          </w:tcPr>
          <w:p w14:paraId="0DF0E6C5" w14:textId="77777777" w:rsidR="000178F0" w:rsidRDefault="00DE263E">
            <w:pPr>
              <w:rPr>
                <w:rFonts w:eastAsia="等线"/>
                <w:color w:val="000000"/>
                <w:sz w:val="22"/>
                <w:szCs w:val="22"/>
                <w:lang w:eastAsia="zh-CN"/>
              </w:rPr>
            </w:pPr>
            <w:r>
              <w:rPr>
                <w:rFonts w:eastAsia="等线"/>
                <w:color w:val="000000"/>
                <w:sz w:val="22"/>
                <w:szCs w:val="22"/>
                <w:lang w:eastAsia="zh-CN"/>
              </w:rPr>
              <w:t>BX470102.3</w:t>
            </w:r>
          </w:p>
        </w:tc>
        <w:tc>
          <w:tcPr>
            <w:tcW w:w="2538" w:type="dxa"/>
            <w:tcBorders>
              <w:top w:val="nil"/>
              <w:left w:val="nil"/>
              <w:bottom w:val="nil"/>
              <w:right w:val="nil"/>
            </w:tcBorders>
            <w:shd w:val="clear" w:color="auto" w:fill="auto"/>
            <w:noWrap/>
            <w:vAlign w:val="center"/>
          </w:tcPr>
          <w:p w14:paraId="6DD1C41E" w14:textId="77777777" w:rsidR="000178F0" w:rsidRDefault="00DE263E">
            <w:pPr>
              <w:jc w:val="right"/>
              <w:rPr>
                <w:rFonts w:eastAsia="等线"/>
                <w:color w:val="000000"/>
                <w:sz w:val="22"/>
                <w:szCs w:val="22"/>
                <w:lang w:eastAsia="zh-CN"/>
              </w:rPr>
            </w:pPr>
            <w:r>
              <w:rPr>
                <w:rFonts w:eastAsia="等线"/>
                <w:color w:val="000000"/>
                <w:sz w:val="22"/>
                <w:szCs w:val="22"/>
                <w:lang w:eastAsia="zh-CN"/>
              </w:rPr>
              <w:t>2.6</w:t>
            </w:r>
          </w:p>
        </w:tc>
        <w:tc>
          <w:tcPr>
            <w:tcW w:w="2693" w:type="dxa"/>
            <w:tcBorders>
              <w:top w:val="nil"/>
              <w:left w:val="nil"/>
              <w:bottom w:val="nil"/>
              <w:right w:val="nil"/>
            </w:tcBorders>
            <w:shd w:val="clear" w:color="auto" w:fill="auto"/>
            <w:noWrap/>
            <w:vAlign w:val="center"/>
          </w:tcPr>
          <w:p w14:paraId="235DA7B7" w14:textId="77777777" w:rsidR="000178F0" w:rsidRDefault="00DE263E">
            <w:pPr>
              <w:jc w:val="right"/>
              <w:rPr>
                <w:rFonts w:eastAsia="等线"/>
                <w:color w:val="000000"/>
                <w:sz w:val="22"/>
                <w:szCs w:val="22"/>
                <w:lang w:eastAsia="zh-CN"/>
              </w:rPr>
            </w:pPr>
            <w:r>
              <w:rPr>
                <w:rFonts w:eastAsia="等线"/>
                <w:color w:val="000000"/>
                <w:sz w:val="22"/>
                <w:szCs w:val="22"/>
                <w:lang w:eastAsia="zh-CN"/>
              </w:rPr>
              <w:t>22.7</w:t>
            </w:r>
          </w:p>
        </w:tc>
      </w:tr>
      <w:tr w:rsidR="000178F0" w14:paraId="4A39D989" w14:textId="77777777">
        <w:trPr>
          <w:trHeight w:val="280"/>
        </w:trPr>
        <w:tc>
          <w:tcPr>
            <w:tcW w:w="1573" w:type="dxa"/>
            <w:tcBorders>
              <w:top w:val="nil"/>
              <w:left w:val="nil"/>
              <w:bottom w:val="nil"/>
              <w:right w:val="nil"/>
            </w:tcBorders>
            <w:shd w:val="clear" w:color="auto" w:fill="auto"/>
            <w:noWrap/>
            <w:vAlign w:val="center"/>
          </w:tcPr>
          <w:p w14:paraId="703A5EC6" w14:textId="77777777" w:rsidR="000178F0" w:rsidRDefault="00DE263E">
            <w:pPr>
              <w:rPr>
                <w:rFonts w:eastAsia="等线"/>
                <w:color w:val="000000"/>
                <w:sz w:val="22"/>
                <w:szCs w:val="22"/>
                <w:lang w:eastAsia="zh-CN"/>
              </w:rPr>
            </w:pPr>
            <w:r>
              <w:rPr>
                <w:rFonts w:eastAsia="等线"/>
                <w:color w:val="000000"/>
                <w:sz w:val="22"/>
                <w:szCs w:val="22"/>
                <w:lang w:eastAsia="zh-CN"/>
              </w:rPr>
              <w:t>HOXB6</w:t>
            </w:r>
          </w:p>
        </w:tc>
        <w:tc>
          <w:tcPr>
            <w:tcW w:w="2538" w:type="dxa"/>
            <w:tcBorders>
              <w:top w:val="nil"/>
              <w:left w:val="nil"/>
              <w:bottom w:val="nil"/>
              <w:right w:val="nil"/>
            </w:tcBorders>
            <w:shd w:val="clear" w:color="auto" w:fill="auto"/>
            <w:noWrap/>
            <w:vAlign w:val="center"/>
          </w:tcPr>
          <w:p w14:paraId="0A52D62F" w14:textId="77777777" w:rsidR="000178F0" w:rsidRDefault="00DE263E">
            <w:pPr>
              <w:jc w:val="right"/>
              <w:rPr>
                <w:rFonts w:eastAsia="等线"/>
                <w:color w:val="000000"/>
                <w:sz w:val="22"/>
                <w:szCs w:val="22"/>
                <w:lang w:eastAsia="zh-CN"/>
              </w:rPr>
            </w:pPr>
            <w:r>
              <w:rPr>
                <w:rFonts w:eastAsia="等线"/>
                <w:color w:val="000000"/>
                <w:sz w:val="22"/>
                <w:szCs w:val="22"/>
                <w:lang w:eastAsia="zh-CN"/>
              </w:rPr>
              <w:t>1</w:t>
            </w:r>
          </w:p>
        </w:tc>
        <w:tc>
          <w:tcPr>
            <w:tcW w:w="2693" w:type="dxa"/>
            <w:tcBorders>
              <w:top w:val="nil"/>
              <w:left w:val="nil"/>
              <w:bottom w:val="nil"/>
              <w:right w:val="nil"/>
            </w:tcBorders>
            <w:shd w:val="clear" w:color="auto" w:fill="auto"/>
            <w:noWrap/>
            <w:vAlign w:val="center"/>
          </w:tcPr>
          <w:p w14:paraId="26EF6D1E" w14:textId="77777777" w:rsidR="000178F0" w:rsidRDefault="00DE263E">
            <w:pPr>
              <w:jc w:val="right"/>
              <w:rPr>
                <w:rFonts w:eastAsia="等线"/>
                <w:color w:val="000000"/>
                <w:sz w:val="22"/>
                <w:szCs w:val="22"/>
                <w:lang w:eastAsia="zh-CN"/>
              </w:rPr>
            </w:pPr>
            <w:r>
              <w:rPr>
                <w:rFonts w:eastAsia="等线"/>
                <w:color w:val="000000"/>
                <w:sz w:val="22"/>
                <w:szCs w:val="22"/>
                <w:lang w:eastAsia="zh-CN"/>
              </w:rPr>
              <w:t>9.3</w:t>
            </w:r>
          </w:p>
        </w:tc>
      </w:tr>
      <w:tr w:rsidR="000178F0" w14:paraId="7B15F8CF" w14:textId="77777777">
        <w:trPr>
          <w:trHeight w:val="280"/>
        </w:trPr>
        <w:tc>
          <w:tcPr>
            <w:tcW w:w="1573" w:type="dxa"/>
            <w:tcBorders>
              <w:top w:val="nil"/>
              <w:left w:val="nil"/>
              <w:bottom w:val="nil"/>
              <w:right w:val="nil"/>
            </w:tcBorders>
            <w:shd w:val="clear" w:color="auto" w:fill="auto"/>
            <w:noWrap/>
            <w:vAlign w:val="center"/>
          </w:tcPr>
          <w:p w14:paraId="285B3B1B" w14:textId="77777777" w:rsidR="000178F0" w:rsidRDefault="00DE263E">
            <w:pPr>
              <w:rPr>
                <w:rFonts w:eastAsia="等线"/>
                <w:color w:val="000000"/>
                <w:sz w:val="22"/>
                <w:szCs w:val="22"/>
                <w:lang w:eastAsia="zh-CN"/>
              </w:rPr>
            </w:pPr>
            <w:r>
              <w:rPr>
                <w:rFonts w:eastAsia="等线"/>
                <w:color w:val="000000"/>
                <w:sz w:val="22"/>
                <w:szCs w:val="22"/>
                <w:lang w:eastAsia="zh-CN"/>
              </w:rPr>
              <w:t>AC007238.1</w:t>
            </w:r>
          </w:p>
        </w:tc>
        <w:tc>
          <w:tcPr>
            <w:tcW w:w="2538" w:type="dxa"/>
            <w:tcBorders>
              <w:top w:val="nil"/>
              <w:left w:val="nil"/>
              <w:bottom w:val="nil"/>
              <w:right w:val="nil"/>
            </w:tcBorders>
            <w:shd w:val="clear" w:color="auto" w:fill="auto"/>
            <w:noWrap/>
            <w:vAlign w:val="center"/>
          </w:tcPr>
          <w:p w14:paraId="4EF74895" w14:textId="77777777" w:rsidR="000178F0" w:rsidRDefault="00DE263E">
            <w:pPr>
              <w:jc w:val="right"/>
              <w:rPr>
                <w:rFonts w:eastAsia="等线"/>
                <w:color w:val="000000"/>
                <w:sz w:val="22"/>
                <w:szCs w:val="22"/>
                <w:lang w:eastAsia="zh-CN"/>
              </w:rPr>
            </w:pPr>
            <w:r>
              <w:rPr>
                <w:rFonts w:eastAsia="等线"/>
                <w:color w:val="000000"/>
                <w:sz w:val="22"/>
                <w:szCs w:val="22"/>
                <w:lang w:eastAsia="zh-CN"/>
              </w:rPr>
              <w:t>0.5</w:t>
            </w:r>
          </w:p>
        </w:tc>
        <w:tc>
          <w:tcPr>
            <w:tcW w:w="2693" w:type="dxa"/>
            <w:tcBorders>
              <w:top w:val="nil"/>
              <w:left w:val="nil"/>
              <w:bottom w:val="nil"/>
              <w:right w:val="nil"/>
            </w:tcBorders>
            <w:shd w:val="clear" w:color="auto" w:fill="auto"/>
            <w:noWrap/>
            <w:vAlign w:val="center"/>
          </w:tcPr>
          <w:p w14:paraId="7FA86ACB" w14:textId="77777777" w:rsidR="000178F0" w:rsidRDefault="00DE263E">
            <w:pPr>
              <w:jc w:val="right"/>
              <w:rPr>
                <w:rFonts w:eastAsia="等线"/>
                <w:color w:val="000000"/>
                <w:sz w:val="22"/>
                <w:szCs w:val="22"/>
                <w:lang w:eastAsia="zh-CN"/>
              </w:rPr>
            </w:pPr>
            <w:r>
              <w:rPr>
                <w:rFonts w:eastAsia="等线"/>
                <w:color w:val="000000"/>
                <w:sz w:val="22"/>
                <w:szCs w:val="22"/>
                <w:lang w:eastAsia="zh-CN"/>
              </w:rPr>
              <w:t>4.6</w:t>
            </w:r>
          </w:p>
        </w:tc>
      </w:tr>
      <w:tr w:rsidR="000178F0" w14:paraId="1F38BD7B" w14:textId="77777777">
        <w:trPr>
          <w:trHeight w:val="280"/>
        </w:trPr>
        <w:tc>
          <w:tcPr>
            <w:tcW w:w="1573" w:type="dxa"/>
            <w:tcBorders>
              <w:top w:val="nil"/>
              <w:left w:val="nil"/>
              <w:bottom w:val="nil"/>
              <w:right w:val="nil"/>
            </w:tcBorders>
            <w:shd w:val="clear" w:color="auto" w:fill="auto"/>
            <w:noWrap/>
            <w:vAlign w:val="center"/>
          </w:tcPr>
          <w:p w14:paraId="14F72233" w14:textId="77777777" w:rsidR="000178F0" w:rsidRDefault="00DE263E">
            <w:pPr>
              <w:rPr>
                <w:rFonts w:eastAsia="等线"/>
                <w:color w:val="000000"/>
                <w:sz w:val="22"/>
                <w:szCs w:val="22"/>
                <w:lang w:eastAsia="zh-CN"/>
              </w:rPr>
            </w:pPr>
            <w:r>
              <w:rPr>
                <w:rFonts w:eastAsia="等线"/>
                <w:color w:val="000000"/>
                <w:sz w:val="22"/>
                <w:szCs w:val="22"/>
                <w:lang w:eastAsia="zh-CN"/>
              </w:rPr>
              <w:t>RP11-927P21.5</w:t>
            </w:r>
          </w:p>
        </w:tc>
        <w:tc>
          <w:tcPr>
            <w:tcW w:w="2538" w:type="dxa"/>
            <w:tcBorders>
              <w:top w:val="nil"/>
              <w:left w:val="nil"/>
              <w:bottom w:val="nil"/>
              <w:right w:val="nil"/>
            </w:tcBorders>
            <w:shd w:val="clear" w:color="auto" w:fill="auto"/>
            <w:noWrap/>
            <w:vAlign w:val="center"/>
          </w:tcPr>
          <w:p w14:paraId="67E7C1E3" w14:textId="77777777" w:rsidR="000178F0" w:rsidRDefault="00DE263E">
            <w:pPr>
              <w:jc w:val="right"/>
              <w:rPr>
                <w:rFonts w:eastAsia="等线"/>
                <w:color w:val="000000"/>
                <w:sz w:val="22"/>
                <w:szCs w:val="22"/>
                <w:lang w:eastAsia="zh-CN"/>
              </w:rPr>
            </w:pPr>
            <w:r>
              <w:rPr>
                <w:rFonts w:eastAsia="等线"/>
                <w:color w:val="000000"/>
                <w:sz w:val="22"/>
                <w:szCs w:val="22"/>
                <w:lang w:eastAsia="zh-CN"/>
              </w:rPr>
              <w:t>1.9</w:t>
            </w:r>
          </w:p>
        </w:tc>
        <w:tc>
          <w:tcPr>
            <w:tcW w:w="2693" w:type="dxa"/>
            <w:tcBorders>
              <w:top w:val="nil"/>
              <w:left w:val="nil"/>
              <w:bottom w:val="nil"/>
              <w:right w:val="nil"/>
            </w:tcBorders>
            <w:shd w:val="clear" w:color="auto" w:fill="auto"/>
            <w:noWrap/>
            <w:vAlign w:val="center"/>
          </w:tcPr>
          <w:p w14:paraId="4106069E" w14:textId="77777777" w:rsidR="000178F0" w:rsidRDefault="00DE263E">
            <w:pPr>
              <w:jc w:val="right"/>
              <w:rPr>
                <w:rFonts w:eastAsia="等线"/>
                <w:color w:val="000000"/>
                <w:sz w:val="22"/>
                <w:szCs w:val="22"/>
                <w:lang w:eastAsia="zh-CN"/>
              </w:rPr>
            </w:pPr>
            <w:r>
              <w:rPr>
                <w:rFonts w:eastAsia="等线"/>
                <w:color w:val="000000"/>
                <w:sz w:val="22"/>
                <w:szCs w:val="22"/>
                <w:lang w:eastAsia="zh-CN"/>
              </w:rPr>
              <w:t>16.1</w:t>
            </w:r>
          </w:p>
        </w:tc>
      </w:tr>
      <w:tr w:rsidR="000178F0" w14:paraId="45C85B17" w14:textId="77777777">
        <w:trPr>
          <w:trHeight w:val="280"/>
        </w:trPr>
        <w:tc>
          <w:tcPr>
            <w:tcW w:w="1573" w:type="dxa"/>
            <w:tcBorders>
              <w:top w:val="nil"/>
              <w:left w:val="nil"/>
              <w:bottom w:val="nil"/>
              <w:right w:val="nil"/>
            </w:tcBorders>
            <w:shd w:val="clear" w:color="auto" w:fill="auto"/>
            <w:noWrap/>
            <w:vAlign w:val="center"/>
          </w:tcPr>
          <w:p w14:paraId="5EC9E89B" w14:textId="77777777" w:rsidR="000178F0" w:rsidRDefault="00DE263E">
            <w:pPr>
              <w:rPr>
                <w:rFonts w:eastAsia="等线"/>
                <w:color w:val="000000"/>
                <w:sz w:val="22"/>
                <w:szCs w:val="22"/>
                <w:lang w:eastAsia="zh-CN"/>
              </w:rPr>
            </w:pPr>
            <w:r>
              <w:rPr>
                <w:rFonts w:eastAsia="等线"/>
                <w:color w:val="000000"/>
                <w:sz w:val="22"/>
                <w:szCs w:val="22"/>
                <w:lang w:eastAsia="zh-CN"/>
              </w:rPr>
              <w:t>PVT1_3</w:t>
            </w:r>
          </w:p>
        </w:tc>
        <w:tc>
          <w:tcPr>
            <w:tcW w:w="2538" w:type="dxa"/>
            <w:tcBorders>
              <w:top w:val="nil"/>
              <w:left w:val="nil"/>
              <w:bottom w:val="nil"/>
              <w:right w:val="nil"/>
            </w:tcBorders>
            <w:shd w:val="clear" w:color="auto" w:fill="auto"/>
            <w:noWrap/>
            <w:vAlign w:val="center"/>
          </w:tcPr>
          <w:p w14:paraId="02ED62BF" w14:textId="77777777" w:rsidR="000178F0" w:rsidRDefault="00DE263E">
            <w:pPr>
              <w:jc w:val="right"/>
              <w:rPr>
                <w:rFonts w:eastAsia="等线"/>
                <w:color w:val="000000"/>
                <w:sz w:val="22"/>
                <w:szCs w:val="22"/>
                <w:lang w:eastAsia="zh-CN"/>
              </w:rPr>
            </w:pPr>
            <w:r>
              <w:rPr>
                <w:rFonts w:eastAsia="等线"/>
                <w:color w:val="000000"/>
                <w:sz w:val="22"/>
                <w:szCs w:val="22"/>
                <w:lang w:eastAsia="zh-CN"/>
              </w:rPr>
              <w:t>9.6</w:t>
            </w:r>
          </w:p>
        </w:tc>
        <w:tc>
          <w:tcPr>
            <w:tcW w:w="2693" w:type="dxa"/>
            <w:tcBorders>
              <w:top w:val="nil"/>
              <w:left w:val="nil"/>
              <w:bottom w:val="nil"/>
              <w:right w:val="nil"/>
            </w:tcBorders>
            <w:shd w:val="clear" w:color="auto" w:fill="auto"/>
            <w:noWrap/>
            <w:vAlign w:val="center"/>
          </w:tcPr>
          <w:p w14:paraId="67F1E418" w14:textId="77777777" w:rsidR="000178F0" w:rsidRDefault="00DE263E">
            <w:pPr>
              <w:jc w:val="right"/>
              <w:rPr>
                <w:rFonts w:eastAsia="等线"/>
                <w:color w:val="000000"/>
                <w:sz w:val="22"/>
                <w:szCs w:val="22"/>
                <w:lang w:eastAsia="zh-CN"/>
              </w:rPr>
            </w:pPr>
            <w:r>
              <w:rPr>
                <w:rFonts w:eastAsia="等线"/>
                <w:color w:val="000000"/>
                <w:sz w:val="22"/>
                <w:szCs w:val="22"/>
                <w:lang w:eastAsia="zh-CN"/>
              </w:rPr>
              <w:t>83.4</w:t>
            </w:r>
          </w:p>
        </w:tc>
      </w:tr>
      <w:tr w:rsidR="000178F0" w14:paraId="3B4423E0" w14:textId="77777777">
        <w:trPr>
          <w:trHeight w:val="280"/>
        </w:trPr>
        <w:tc>
          <w:tcPr>
            <w:tcW w:w="1573" w:type="dxa"/>
            <w:tcBorders>
              <w:top w:val="nil"/>
              <w:left w:val="nil"/>
              <w:bottom w:val="nil"/>
              <w:right w:val="nil"/>
            </w:tcBorders>
            <w:shd w:val="clear" w:color="auto" w:fill="auto"/>
            <w:noWrap/>
            <w:vAlign w:val="center"/>
          </w:tcPr>
          <w:p w14:paraId="325B6131" w14:textId="77777777" w:rsidR="000178F0" w:rsidRDefault="00DE263E">
            <w:pPr>
              <w:rPr>
                <w:rFonts w:eastAsia="等线"/>
                <w:color w:val="000000"/>
                <w:sz w:val="22"/>
                <w:szCs w:val="22"/>
                <w:lang w:eastAsia="zh-CN"/>
              </w:rPr>
            </w:pPr>
            <w:r>
              <w:rPr>
                <w:rFonts w:eastAsia="等线"/>
                <w:color w:val="000000"/>
                <w:sz w:val="22"/>
                <w:szCs w:val="22"/>
                <w:lang w:eastAsia="zh-CN"/>
              </w:rPr>
              <w:t>BDH1</w:t>
            </w:r>
          </w:p>
        </w:tc>
        <w:tc>
          <w:tcPr>
            <w:tcW w:w="2538" w:type="dxa"/>
            <w:tcBorders>
              <w:top w:val="nil"/>
              <w:left w:val="nil"/>
              <w:bottom w:val="nil"/>
              <w:right w:val="nil"/>
            </w:tcBorders>
            <w:shd w:val="clear" w:color="auto" w:fill="auto"/>
            <w:noWrap/>
            <w:vAlign w:val="center"/>
          </w:tcPr>
          <w:p w14:paraId="76AC547D" w14:textId="77777777" w:rsidR="000178F0" w:rsidRDefault="00DE263E">
            <w:pPr>
              <w:jc w:val="right"/>
              <w:rPr>
                <w:rFonts w:eastAsia="等线"/>
                <w:color w:val="000000"/>
                <w:sz w:val="22"/>
                <w:szCs w:val="22"/>
                <w:lang w:eastAsia="zh-CN"/>
              </w:rPr>
            </w:pPr>
            <w:r>
              <w:rPr>
                <w:rFonts w:eastAsia="等线"/>
                <w:color w:val="000000"/>
                <w:sz w:val="22"/>
                <w:szCs w:val="22"/>
                <w:lang w:eastAsia="zh-CN"/>
              </w:rPr>
              <w:t>0.1</w:t>
            </w:r>
          </w:p>
        </w:tc>
        <w:tc>
          <w:tcPr>
            <w:tcW w:w="2693" w:type="dxa"/>
            <w:tcBorders>
              <w:top w:val="nil"/>
              <w:left w:val="nil"/>
              <w:bottom w:val="nil"/>
              <w:right w:val="nil"/>
            </w:tcBorders>
            <w:shd w:val="clear" w:color="auto" w:fill="auto"/>
            <w:noWrap/>
            <w:vAlign w:val="center"/>
          </w:tcPr>
          <w:p w14:paraId="4C322862" w14:textId="77777777" w:rsidR="000178F0" w:rsidRDefault="00DE263E">
            <w:pPr>
              <w:jc w:val="right"/>
              <w:rPr>
                <w:rFonts w:eastAsia="等线"/>
                <w:color w:val="000000"/>
                <w:sz w:val="22"/>
                <w:szCs w:val="22"/>
                <w:lang w:eastAsia="zh-CN"/>
              </w:rPr>
            </w:pPr>
            <w:r>
              <w:rPr>
                <w:rFonts w:eastAsia="等线"/>
                <w:color w:val="000000"/>
                <w:sz w:val="22"/>
                <w:szCs w:val="22"/>
                <w:lang w:eastAsia="zh-CN"/>
              </w:rPr>
              <w:t>0.9</w:t>
            </w:r>
          </w:p>
        </w:tc>
      </w:tr>
      <w:tr w:rsidR="000178F0" w14:paraId="4319F7BA" w14:textId="77777777">
        <w:trPr>
          <w:trHeight w:val="280"/>
        </w:trPr>
        <w:tc>
          <w:tcPr>
            <w:tcW w:w="1573" w:type="dxa"/>
            <w:tcBorders>
              <w:top w:val="nil"/>
              <w:left w:val="nil"/>
              <w:bottom w:val="nil"/>
              <w:right w:val="nil"/>
            </w:tcBorders>
            <w:shd w:val="clear" w:color="auto" w:fill="auto"/>
            <w:noWrap/>
            <w:vAlign w:val="center"/>
          </w:tcPr>
          <w:p w14:paraId="40210DE9" w14:textId="77777777" w:rsidR="000178F0" w:rsidRDefault="00DE263E">
            <w:pPr>
              <w:rPr>
                <w:rFonts w:eastAsia="等线"/>
                <w:color w:val="000000"/>
                <w:sz w:val="22"/>
                <w:szCs w:val="22"/>
                <w:lang w:eastAsia="zh-CN"/>
              </w:rPr>
            </w:pPr>
            <w:r>
              <w:rPr>
                <w:rFonts w:eastAsia="等线"/>
                <w:color w:val="000000"/>
                <w:sz w:val="22"/>
                <w:szCs w:val="22"/>
                <w:lang w:eastAsia="zh-CN"/>
              </w:rPr>
              <w:t>RNU1-82P</w:t>
            </w:r>
          </w:p>
        </w:tc>
        <w:tc>
          <w:tcPr>
            <w:tcW w:w="2538" w:type="dxa"/>
            <w:tcBorders>
              <w:top w:val="nil"/>
              <w:left w:val="nil"/>
              <w:bottom w:val="nil"/>
              <w:right w:val="nil"/>
            </w:tcBorders>
            <w:shd w:val="clear" w:color="auto" w:fill="auto"/>
            <w:noWrap/>
            <w:vAlign w:val="center"/>
          </w:tcPr>
          <w:p w14:paraId="4F1F6CB3" w14:textId="77777777" w:rsidR="000178F0" w:rsidRDefault="00DE263E">
            <w:pPr>
              <w:jc w:val="right"/>
              <w:rPr>
                <w:rFonts w:eastAsia="等线"/>
                <w:color w:val="000000"/>
                <w:sz w:val="22"/>
                <w:szCs w:val="22"/>
                <w:lang w:eastAsia="zh-CN"/>
              </w:rPr>
            </w:pPr>
            <w:r>
              <w:rPr>
                <w:rFonts w:eastAsia="等线"/>
                <w:color w:val="000000"/>
                <w:sz w:val="22"/>
                <w:szCs w:val="22"/>
                <w:lang w:eastAsia="zh-CN"/>
              </w:rPr>
              <w:t>16.6</w:t>
            </w:r>
          </w:p>
        </w:tc>
        <w:tc>
          <w:tcPr>
            <w:tcW w:w="2693" w:type="dxa"/>
            <w:tcBorders>
              <w:top w:val="nil"/>
              <w:left w:val="nil"/>
              <w:bottom w:val="nil"/>
              <w:right w:val="nil"/>
            </w:tcBorders>
            <w:shd w:val="clear" w:color="auto" w:fill="auto"/>
            <w:noWrap/>
            <w:vAlign w:val="center"/>
          </w:tcPr>
          <w:p w14:paraId="0399ECB1" w14:textId="77777777" w:rsidR="000178F0" w:rsidRDefault="00DE263E">
            <w:pPr>
              <w:jc w:val="right"/>
              <w:rPr>
                <w:rFonts w:eastAsia="等线"/>
                <w:color w:val="000000"/>
                <w:sz w:val="22"/>
                <w:szCs w:val="22"/>
                <w:lang w:eastAsia="zh-CN"/>
              </w:rPr>
            </w:pPr>
            <w:r>
              <w:rPr>
                <w:rFonts w:eastAsia="等线"/>
                <w:color w:val="000000"/>
                <w:sz w:val="22"/>
                <w:szCs w:val="22"/>
                <w:lang w:eastAsia="zh-CN"/>
              </w:rPr>
              <w:t>144.1</w:t>
            </w:r>
          </w:p>
        </w:tc>
      </w:tr>
      <w:tr w:rsidR="000178F0" w14:paraId="4B1EE6C2" w14:textId="77777777">
        <w:trPr>
          <w:trHeight w:val="280"/>
        </w:trPr>
        <w:tc>
          <w:tcPr>
            <w:tcW w:w="1573" w:type="dxa"/>
            <w:tcBorders>
              <w:top w:val="nil"/>
              <w:left w:val="nil"/>
              <w:bottom w:val="nil"/>
              <w:right w:val="nil"/>
            </w:tcBorders>
            <w:shd w:val="clear" w:color="auto" w:fill="auto"/>
            <w:noWrap/>
            <w:vAlign w:val="center"/>
          </w:tcPr>
          <w:p w14:paraId="5641619A" w14:textId="77777777" w:rsidR="000178F0" w:rsidRDefault="00DE263E">
            <w:pPr>
              <w:rPr>
                <w:rFonts w:eastAsia="等线"/>
                <w:color w:val="000000"/>
                <w:sz w:val="22"/>
                <w:szCs w:val="22"/>
                <w:lang w:eastAsia="zh-CN"/>
              </w:rPr>
            </w:pPr>
            <w:r>
              <w:rPr>
                <w:rFonts w:eastAsia="等线"/>
                <w:color w:val="000000"/>
                <w:sz w:val="22"/>
                <w:szCs w:val="22"/>
                <w:lang w:eastAsia="zh-CN"/>
              </w:rPr>
              <w:t>RP11-536K17.1</w:t>
            </w:r>
          </w:p>
        </w:tc>
        <w:tc>
          <w:tcPr>
            <w:tcW w:w="2538" w:type="dxa"/>
            <w:tcBorders>
              <w:top w:val="nil"/>
              <w:left w:val="nil"/>
              <w:bottom w:val="nil"/>
              <w:right w:val="nil"/>
            </w:tcBorders>
            <w:shd w:val="clear" w:color="auto" w:fill="auto"/>
            <w:noWrap/>
            <w:vAlign w:val="center"/>
          </w:tcPr>
          <w:p w14:paraId="254A3247" w14:textId="77777777" w:rsidR="000178F0" w:rsidRDefault="00DE263E">
            <w:pPr>
              <w:jc w:val="right"/>
              <w:rPr>
                <w:rFonts w:eastAsia="等线"/>
                <w:color w:val="000000"/>
                <w:sz w:val="22"/>
                <w:szCs w:val="22"/>
                <w:lang w:eastAsia="zh-CN"/>
              </w:rPr>
            </w:pPr>
            <w:r>
              <w:rPr>
                <w:rFonts w:eastAsia="等线"/>
                <w:color w:val="000000"/>
                <w:sz w:val="22"/>
                <w:szCs w:val="22"/>
                <w:lang w:eastAsia="zh-CN"/>
              </w:rPr>
              <w:t>6.6</w:t>
            </w:r>
          </w:p>
        </w:tc>
        <w:tc>
          <w:tcPr>
            <w:tcW w:w="2693" w:type="dxa"/>
            <w:tcBorders>
              <w:top w:val="nil"/>
              <w:left w:val="nil"/>
              <w:bottom w:val="nil"/>
              <w:right w:val="nil"/>
            </w:tcBorders>
            <w:shd w:val="clear" w:color="auto" w:fill="auto"/>
            <w:noWrap/>
            <w:vAlign w:val="center"/>
          </w:tcPr>
          <w:p w14:paraId="2A77A5C3" w14:textId="77777777" w:rsidR="000178F0" w:rsidRDefault="00DE263E">
            <w:pPr>
              <w:jc w:val="right"/>
              <w:rPr>
                <w:rFonts w:eastAsia="等线"/>
                <w:color w:val="000000"/>
                <w:sz w:val="22"/>
                <w:szCs w:val="22"/>
                <w:lang w:eastAsia="zh-CN"/>
              </w:rPr>
            </w:pPr>
            <w:r>
              <w:rPr>
                <w:rFonts w:eastAsia="等线"/>
                <w:color w:val="000000"/>
                <w:sz w:val="22"/>
                <w:szCs w:val="22"/>
                <w:lang w:eastAsia="zh-CN"/>
              </w:rPr>
              <w:t>56.4</w:t>
            </w:r>
          </w:p>
        </w:tc>
      </w:tr>
      <w:tr w:rsidR="000178F0" w14:paraId="0D5F7532" w14:textId="77777777">
        <w:trPr>
          <w:trHeight w:val="280"/>
        </w:trPr>
        <w:tc>
          <w:tcPr>
            <w:tcW w:w="1573" w:type="dxa"/>
            <w:tcBorders>
              <w:top w:val="nil"/>
              <w:left w:val="nil"/>
              <w:bottom w:val="nil"/>
              <w:right w:val="nil"/>
            </w:tcBorders>
            <w:shd w:val="clear" w:color="auto" w:fill="auto"/>
            <w:noWrap/>
            <w:vAlign w:val="center"/>
          </w:tcPr>
          <w:p w14:paraId="7B876DCD" w14:textId="77777777" w:rsidR="000178F0" w:rsidRDefault="00DE263E">
            <w:pPr>
              <w:rPr>
                <w:rFonts w:eastAsia="等线"/>
                <w:color w:val="000000"/>
                <w:sz w:val="22"/>
                <w:szCs w:val="22"/>
                <w:lang w:eastAsia="zh-CN"/>
              </w:rPr>
            </w:pPr>
            <w:r>
              <w:rPr>
                <w:rFonts w:eastAsia="等线"/>
                <w:color w:val="000000"/>
                <w:sz w:val="22"/>
                <w:szCs w:val="22"/>
                <w:lang w:eastAsia="zh-CN"/>
              </w:rPr>
              <w:t>GS1-124K5.12</w:t>
            </w:r>
          </w:p>
        </w:tc>
        <w:tc>
          <w:tcPr>
            <w:tcW w:w="2538" w:type="dxa"/>
            <w:tcBorders>
              <w:top w:val="nil"/>
              <w:left w:val="nil"/>
              <w:bottom w:val="nil"/>
              <w:right w:val="nil"/>
            </w:tcBorders>
            <w:shd w:val="clear" w:color="auto" w:fill="auto"/>
            <w:noWrap/>
            <w:vAlign w:val="center"/>
          </w:tcPr>
          <w:p w14:paraId="158C3CB3" w14:textId="77777777" w:rsidR="000178F0" w:rsidRDefault="00DE263E">
            <w:pPr>
              <w:jc w:val="right"/>
              <w:rPr>
                <w:rFonts w:eastAsia="等线"/>
                <w:color w:val="000000"/>
                <w:sz w:val="22"/>
                <w:szCs w:val="22"/>
                <w:lang w:eastAsia="zh-CN"/>
              </w:rPr>
            </w:pPr>
            <w:r>
              <w:rPr>
                <w:rFonts w:eastAsia="等线"/>
                <w:color w:val="000000"/>
                <w:sz w:val="22"/>
                <w:szCs w:val="22"/>
                <w:lang w:eastAsia="zh-CN"/>
              </w:rPr>
              <w:t>2.4</w:t>
            </w:r>
          </w:p>
        </w:tc>
        <w:tc>
          <w:tcPr>
            <w:tcW w:w="2693" w:type="dxa"/>
            <w:tcBorders>
              <w:top w:val="nil"/>
              <w:left w:val="nil"/>
              <w:bottom w:val="nil"/>
              <w:right w:val="nil"/>
            </w:tcBorders>
            <w:shd w:val="clear" w:color="auto" w:fill="auto"/>
            <w:noWrap/>
            <w:vAlign w:val="center"/>
          </w:tcPr>
          <w:p w14:paraId="40014FCE" w14:textId="77777777" w:rsidR="000178F0" w:rsidRDefault="00DE263E">
            <w:pPr>
              <w:jc w:val="right"/>
              <w:rPr>
                <w:rFonts w:eastAsia="等线"/>
                <w:color w:val="000000"/>
                <w:sz w:val="22"/>
                <w:szCs w:val="22"/>
                <w:lang w:eastAsia="zh-CN"/>
              </w:rPr>
            </w:pPr>
            <w:r>
              <w:rPr>
                <w:rFonts w:eastAsia="等线"/>
                <w:color w:val="000000"/>
                <w:sz w:val="22"/>
                <w:szCs w:val="22"/>
                <w:lang w:eastAsia="zh-CN"/>
              </w:rPr>
              <w:t>20.2</w:t>
            </w:r>
          </w:p>
        </w:tc>
      </w:tr>
      <w:tr w:rsidR="000178F0" w14:paraId="3D78A9CD" w14:textId="77777777">
        <w:trPr>
          <w:trHeight w:val="280"/>
        </w:trPr>
        <w:tc>
          <w:tcPr>
            <w:tcW w:w="1573" w:type="dxa"/>
            <w:tcBorders>
              <w:top w:val="nil"/>
              <w:left w:val="nil"/>
              <w:bottom w:val="single" w:sz="4" w:space="0" w:color="auto"/>
              <w:right w:val="nil"/>
            </w:tcBorders>
            <w:shd w:val="clear" w:color="auto" w:fill="auto"/>
            <w:noWrap/>
            <w:vAlign w:val="center"/>
          </w:tcPr>
          <w:p w14:paraId="221FAD19" w14:textId="77777777" w:rsidR="000178F0" w:rsidRDefault="00DE263E">
            <w:pPr>
              <w:rPr>
                <w:rFonts w:eastAsia="等线"/>
                <w:color w:val="000000"/>
                <w:sz w:val="22"/>
                <w:szCs w:val="22"/>
                <w:lang w:eastAsia="zh-CN"/>
              </w:rPr>
            </w:pPr>
            <w:r>
              <w:rPr>
                <w:rFonts w:eastAsia="等线"/>
                <w:color w:val="000000"/>
                <w:sz w:val="22"/>
                <w:szCs w:val="22"/>
                <w:lang w:eastAsia="zh-CN"/>
              </w:rPr>
              <w:t>BMS1P10</w:t>
            </w:r>
          </w:p>
        </w:tc>
        <w:tc>
          <w:tcPr>
            <w:tcW w:w="2538" w:type="dxa"/>
            <w:tcBorders>
              <w:top w:val="nil"/>
              <w:left w:val="nil"/>
              <w:bottom w:val="single" w:sz="4" w:space="0" w:color="auto"/>
              <w:right w:val="nil"/>
            </w:tcBorders>
            <w:shd w:val="clear" w:color="auto" w:fill="auto"/>
            <w:noWrap/>
            <w:vAlign w:val="center"/>
          </w:tcPr>
          <w:p w14:paraId="344058D2" w14:textId="77777777" w:rsidR="000178F0" w:rsidRDefault="00DE263E">
            <w:pPr>
              <w:jc w:val="right"/>
              <w:rPr>
                <w:rFonts w:eastAsia="等线"/>
                <w:color w:val="000000"/>
                <w:sz w:val="22"/>
                <w:szCs w:val="22"/>
                <w:lang w:eastAsia="zh-CN"/>
              </w:rPr>
            </w:pPr>
            <w:r>
              <w:rPr>
                <w:rFonts w:eastAsia="等线"/>
                <w:color w:val="000000"/>
                <w:sz w:val="22"/>
                <w:szCs w:val="22"/>
                <w:lang w:eastAsia="zh-CN"/>
              </w:rPr>
              <w:t>3.3</w:t>
            </w:r>
          </w:p>
        </w:tc>
        <w:tc>
          <w:tcPr>
            <w:tcW w:w="2693" w:type="dxa"/>
            <w:tcBorders>
              <w:top w:val="nil"/>
              <w:left w:val="nil"/>
              <w:bottom w:val="single" w:sz="4" w:space="0" w:color="auto"/>
              <w:right w:val="nil"/>
            </w:tcBorders>
            <w:shd w:val="clear" w:color="auto" w:fill="auto"/>
            <w:noWrap/>
            <w:vAlign w:val="center"/>
          </w:tcPr>
          <w:p w14:paraId="239C47BC" w14:textId="77777777" w:rsidR="000178F0" w:rsidRDefault="00DE263E">
            <w:pPr>
              <w:jc w:val="right"/>
              <w:rPr>
                <w:rFonts w:eastAsia="等线"/>
                <w:color w:val="000000"/>
                <w:sz w:val="22"/>
                <w:szCs w:val="22"/>
                <w:lang w:eastAsia="zh-CN"/>
              </w:rPr>
            </w:pPr>
            <w:r>
              <w:rPr>
                <w:rFonts w:eastAsia="等线"/>
                <w:color w:val="000000"/>
                <w:sz w:val="22"/>
                <w:szCs w:val="22"/>
                <w:lang w:eastAsia="zh-CN"/>
              </w:rPr>
              <w:t>27.6</w:t>
            </w:r>
          </w:p>
        </w:tc>
      </w:tr>
    </w:tbl>
    <w:p w14:paraId="5916E148" w14:textId="77777777" w:rsidR="000178F0" w:rsidRDefault="000178F0">
      <w:pPr>
        <w:pStyle w:val="SMcaption"/>
        <w:rPr>
          <w:lang w:eastAsia="zh-CN"/>
        </w:rPr>
      </w:pPr>
    </w:p>
    <w:p w14:paraId="5DCD6FC1" w14:textId="77777777" w:rsidR="000178F0" w:rsidRDefault="000178F0">
      <w:pPr>
        <w:pStyle w:val="SMcaption"/>
        <w:rPr>
          <w:lang w:eastAsia="zh-CN"/>
        </w:rPr>
      </w:pPr>
    </w:p>
    <w:p w14:paraId="2D452ED5" w14:textId="77777777" w:rsidR="000178F0" w:rsidRDefault="000178F0">
      <w:pPr>
        <w:pStyle w:val="SMcaption"/>
        <w:rPr>
          <w:lang w:eastAsia="zh-CN"/>
        </w:rPr>
      </w:pPr>
    </w:p>
    <w:p w14:paraId="5222748C" w14:textId="77777777" w:rsidR="000178F0" w:rsidRDefault="000178F0">
      <w:pPr>
        <w:pStyle w:val="SMcaption"/>
        <w:rPr>
          <w:lang w:eastAsia="zh-CN"/>
        </w:rPr>
      </w:pPr>
    </w:p>
    <w:p w14:paraId="0EDE1087" w14:textId="77777777" w:rsidR="000178F0" w:rsidRDefault="000178F0">
      <w:pPr>
        <w:pStyle w:val="SMcaption"/>
        <w:rPr>
          <w:lang w:eastAsia="zh-CN"/>
        </w:rPr>
      </w:pPr>
    </w:p>
    <w:p w14:paraId="782CD392" w14:textId="77777777" w:rsidR="000178F0" w:rsidRDefault="000178F0">
      <w:pPr>
        <w:pStyle w:val="SMcaption"/>
        <w:rPr>
          <w:lang w:eastAsia="zh-CN"/>
        </w:rPr>
      </w:pPr>
    </w:p>
    <w:p w14:paraId="6ABD81A5" w14:textId="77777777" w:rsidR="000178F0" w:rsidRDefault="000178F0">
      <w:pPr>
        <w:pStyle w:val="SMcaption"/>
        <w:rPr>
          <w:lang w:eastAsia="zh-CN"/>
        </w:rPr>
      </w:pPr>
    </w:p>
    <w:p w14:paraId="03238FA8" w14:textId="77777777" w:rsidR="000178F0" w:rsidRDefault="000178F0">
      <w:pPr>
        <w:pStyle w:val="SMcaption"/>
        <w:rPr>
          <w:lang w:eastAsia="zh-CN"/>
        </w:rPr>
      </w:pPr>
    </w:p>
    <w:p w14:paraId="064AC50D" w14:textId="77777777" w:rsidR="000178F0" w:rsidRDefault="000178F0">
      <w:pPr>
        <w:pStyle w:val="SMcaption"/>
        <w:rPr>
          <w:lang w:eastAsia="zh-CN"/>
        </w:rPr>
      </w:pPr>
    </w:p>
    <w:p w14:paraId="7D762CDB" w14:textId="77777777" w:rsidR="000178F0" w:rsidRDefault="000178F0">
      <w:pPr>
        <w:pStyle w:val="SMcaption"/>
        <w:rPr>
          <w:lang w:eastAsia="zh-CN"/>
        </w:rPr>
      </w:pPr>
    </w:p>
    <w:p w14:paraId="39A3DA0A" w14:textId="77777777" w:rsidR="000178F0" w:rsidRDefault="000178F0">
      <w:pPr>
        <w:pStyle w:val="SMcaption"/>
        <w:rPr>
          <w:lang w:eastAsia="zh-CN"/>
        </w:rPr>
      </w:pPr>
    </w:p>
    <w:p w14:paraId="5DF0925D" w14:textId="77777777" w:rsidR="000178F0" w:rsidRDefault="000178F0">
      <w:pPr>
        <w:pStyle w:val="SMcaption"/>
        <w:rPr>
          <w:lang w:eastAsia="zh-CN"/>
        </w:rPr>
      </w:pPr>
    </w:p>
    <w:p w14:paraId="712BE6BA" w14:textId="77777777" w:rsidR="000178F0" w:rsidRDefault="000178F0">
      <w:pPr>
        <w:pStyle w:val="SMcaption"/>
        <w:rPr>
          <w:lang w:eastAsia="zh-CN"/>
        </w:rPr>
      </w:pPr>
    </w:p>
    <w:p w14:paraId="3C3F71D2" w14:textId="77777777" w:rsidR="000178F0" w:rsidRDefault="000178F0">
      <w:pPr>
        <w:pStyle w:val="SMcaption"/>
        <w:rPr>
          <w:lang w:eastAsia="zh-CN"/>
        </w:rPr>
      </w:pPr>
    </w:p>
    <w:p w14:paraId="68FE4FB1" w14:textId="77777777" w:rsidR="000178F0" w:rsidRDefault="000178F0">
      <w:pPr>
        <w:pStyle w:val="SMcaption"/>
        <w:rPr>
          <w:lang w:eastAsia="zh-CN"/>
        </w:rPr>
      </w:pPr>
    </w:p>
    <w:p w14:paraId="7F44214C" w14:textId="77777777" w:rsidR="000178F0" w:rsidRDefault="000178F0">
      <w:pPr>
        <w:pStyle w:val="SMcaption"/>
        <w:rPr>
          <w:lang w:eastAsia="zh-CN"/>
        </w:rPr>
      </w:pPr>
    </w:p>
    <w:p w14:paraId="73BE654E" w14:textId="77777777" w:rsidR="000178F0" w:rsidRDefault="000178F0">
      <w:pPr>
        <w:pStyle w:val="SMcaption"/>
        <w:rPr>
          <w:lang w:eastAsia="zh-CN"/>
        </w:rPr>
      </w:pPr>
    </w:p>
    <w:p w14:paraId="6A41558C" w14:textId="77777777" w:rsidR="000178F0" w:rsidRDefault="000178F0">
      <w:pPr>
        <w:pStyle w:val="SMcaption"/>
        <w:rPr>
          <w:lang w:eastAsia="zh-CN"/>
        </w:rPr>
      </w:pPr>
    </w:p>
    <w:p w14:paraId="677BD192" w14:textId="77777777" w:rsidR="000178F0" w:rsidRDefault="000178F0">
      <w:pPr>
        <w:pStyle w:val="SMcaption"/>
        <w:rPr>
          <w:lang w:eastAsia="zh-CN"/>
        </w:rPr>
      </w:pPr>
    </w:p>
    <w:p w14:paraId="1423B598" w14:textId="77777777" w:rsidR="000178F0" w:rsidRDefault="000178F0">
      <w:pPr>
        <w:pStyle w:val="SMcaption"/>
        <w:rPr>
          <w:lang w:eastAsia="zh-CN"/>
        </w:rPr>
      </w:pPr>
    </w:p>
    <w:p w14:paraId="38FA3CBF" w14:textId="77777777" w:rsidR="000178F0" w:rsidRDefault="000178F0">
      <w:pPr>
        <w:pStyle w:val="SMcaption"/>
        <w:rPr>
          <w:lang w:eastAsia="zh-CN"/>
        </w:rPr>
      </w:pPr>
    </w:p>
    <w:p w14:paraId="72F92B86" w14:textId="77777777" w:rsidR="000178F0" w:rsidRDefault="000178F0">
      <w:pPr>
        <w:pStyle w:val="SMcaption"/>
        <w:rPr>
          <w:lang w:eastAsia="zh-CN"/>
        </w:rPr>
      </w:pPr>
    </w:p>
    <w:p w14:paraId="5C07A019" w14:textId="77777777" w:rsidR="000178F0" w:rsidRDefault="000178F0">
      <w:pPr>
        <w:pStyle w:val="SMcaption"/>
        <w:rPr>
          <w:lang w:eastAsia="zh-CN"/>
        </w:rPr>
      </w:pPr>
    </w:p>
    <w:tbl>
      <w:tblPr>
        <w:tblW w:w="8222" w:type="dxa"/>
        <w:jc w:val="center"/>
        <w:tblBorders>
          <w:top w:val="single" w:sz="4" w:space="0" w:color="auto"/>
          <w:bottom w:val="single" w:sz="4" w:space="0" w:color="auto"/>
        </w:tblBorders>
        <w:tblLook w:val="04A0" w:firstRow="1" w:lastRow="0" w:firstColumn="1" w:lastColumn="0" w:noHBand="0" w:noVBand="1"/>
      </w:tblPr>
      <w:tblGrid>
        <w:gridCol w:w="1413"/>
        <w:gridCol w:w="1559"/>
        <w:gridCol w:w="1276"/>
        <w:gridCol w:w="1559"/>
        <w:gridCol w:w="1559"/>
        <w:gridCol w:w="856"/>
      </w:tblGrid>
      <w:tr w:rsidR="000178F0" w14:paraId="2EB2500E" w14:textId="77777777">
        <w:trPr>
          <w:trHeight w:val="137"/>
          <w:jc w:val="center"/>
        </w:trPr>
        <w:tc>
          <w:tcPr>
            <w:tcW w:w="8222" w:type="dxa"/>
            <w:gridSpan w:val="6"/>
            <w:tcBorders>
              <w:top w:val="nil"/>
              <w:bottom w:val="single" w:sz="4" w:space="0" w:color="auto"/>
            </w:tcBorders>
            <w:shd w:val="clear" w:color="auto" w:fill="auto"/>
            <w:noWrap/>
            <w:vAlign w:val="center"/>
          </w:tcPr>
          <w:p w14:paraId="2B95D8FE" w14:textId="77777777" w:rsidR="000178F0" w:rsidRDefault="00DE263E">
            <w:pPr>
              <w:rPr>
                <w:rFonts w:eastAsia="宋体"/>
                <w:b/>
                <w:bCs/>
                <w:color w:val="000000"/>
                <w:sz w:val="20"/>
                <w:lang w:eastAsia="zh-CN"/>
              </w:rPr>
            </w:pPr>
            <w:r>
              <w:rPr>
                <w:rFonts w:eastAsia="宋体" w:hint="eastAsia"/>
                <w:b/>
                <w:bCs/>
                <w:color w:val="000000"/>
                <w:sz w:val="20"/>
                <w:lang w:eastAsia="zh-CN"/>
              </w:rPr>
              <w:lastRenderedPageBreak/>
              <w:t>T</w:t>
            </w:r>
            <w:r>
              <w:rPr>
                <w:rFonts w:eastAsia="宋体"/>
                <w:b/>
                <w:bCs/>
                <w:color w:val="000000"/>
                <w:sz w:val="20"/>
                <w:lang w:eastAsia="zh-CN"/>
              </w:rPr>
              <w:t xml:space="preserve">able </w:t>
            </w:r>
            <w:r>
              <w:rPr>
                <w:rFonts w:eastAsia="宋体" w:hint="eastAsia"/>
                <w:b/>
                <w:bCs/>
                <w:color w:val="000000"/>
                <w:sz w:val="20"/>
                <w:lang w:eastAsia="zh-CN"/>
              </w:rPr>
              <w:t>S</w:t>
            </w:r>
            <w:r>
              <w:rPr>
                <w:rFonts w:eastAsia="宋体"/>
                <w:b/>
                <w:bCs/>
                <w:color w:val="000000"/>
                <w:sz w:val="20"/>
                <w:lang w:eastAsia="zh-CN"/>
              </w:rPr>
              <w:t xml:space="preserve">5. </w:t>
            </w:r>
            <w:r>
              <w:rPr>
                <w:rFonts w:eastAsia="宋体"/>
                <w:color w:val="000000"/>
                <w:sz w:val="20"/>
                <w:lang w:eastAsia="zh-CN"/>
              </w:rPr>
              <w:t>The spatial information of each atom for SRSF1-RRM1 domain by homology modelling.</w:t>
            </w:r>
          </w:p>
        </w:tc>
      </w:tr>
      <w:tr w:rsidR="000178F0" w14:paraId="44976251" w14:textId="77777777">
        <w:trPr>
          <w:trHeight w:val="319"/>
          <w:jc w:val="center"/>
        </w:trPr>
        <w:tc>
          <w:tcPr>
            <w:tcW w:w="1413" w:type="dxa"/>
            <w:tcBorders>
              <w:top w:val="single" w:sz="4" w:space="0" w:color="auto"/>
              <w:bottom w:val="single" w:sz="4" w:space="0" w:color="auto"/>
            </w:tcBorders>
            <w:shd w:val="clear" w:color="auto" w:fill="auto"/>
            <w:noWrap/>
            <w:vAlign w:val="center"/>
          </w:tcPr>
          <w:p w14:paraId="09B60361" w14:textId="77777777" w:rsidR="000178F0" w:rsidRDefault="00DE263E">
            <w:pPr>
              <w:rPr>
                <w:rFonts w:eastAsia="宋体"/>
                <w:b/>
                <w:bCs/>
                <w:color w:val="000000"/>
                <w:sz w:val="20"/>
                <w:lang w:eastAsia="zh-CN"/>
              </w:rPr>
            </w:pPr>
            <w:r>
              <w:rPr>
                <w:rFonts w:eastAsia="宋体" w:hint="eastAsia"/>
                <w:b/>
                <w:bCs/>
                <w:color w:val="000000"/>
                <w:sz w:val="20"/>
                <w:lang w:eastAsia="zh-CN"/>
              </w:rPr>
              <w:t>Atoms</w:t>
            </w:r>
          </w:p>
        </w:tc>
        <w:tc>
          <w:tcPr>
            <w:tcW w:w="1559" w:type="dxa"/>
            <w:tcBorders>
              <w:top w:val="single" w:sz="4" w:space="0" w:color="auto"/>
              <w:bottom w:val="single" w:sz="4" w:space="0" w:color="auto"/>
            </w:tcBorders>
            <w:shd w:val="clear" w:color="auto" w:fill="auto"/>
            <w:vAlign w:val="center"/>
          </w:tcPr>
          <w:p w14:paraId="26AC4EFF" w14:textId="77777777" w:rsidR="000178F0" w:rsidRDefault="00DE263E">
            <w:pPr>
              <w:rPr>
                <w:rFonts w:eastAsia="宋体"/>
                <w:b/>
                <w:bCs/>
                <w:sz w:val="20"/>
              </w:rPr>
            </w:pPr>
            <w:r>
              <w:rPr>
                <w:rFonts w:eastAsia="宋体"/>
                <w:b/>
                <w:bCs/>
                <w:sz w:val="20"/>
              </w:rPr>
              <w:t>Radical</w:t>
            </w:r>
            <w:r>
              <w:rPr>
                <w:rFonts w:eastAsia="宋体" w:hint="eastAsia"/>
                <w:b/>
                <w:bCs/>
                <w:sz w:val="20"/>
                <w:lang w:eastAsia="zh-CN"/>
              </w:rPr>
              <w:t xml:space="preserve"> group</w:t>
            </w:r>
          </w:p>
        </w:tc>
        <w:tc>
          <w:tcPr>
            <w:tcW w:w="1276" w:type="dxa"/>
            <w:tcBorders>
              <w:top w:val="single" w:sz="4" w:space="0" w:color="auto"/>
              <w:bottom w:val="single" w:sz="4" w:space="0" w:color="auto"/>
            </w:tcBorders>
            <w:shd w:val="clear" w:color="auto" w:fill="auto"/>
            <w:vAlign w:val="center"/>
          </w:tcPr>
          <w:p w14:paraId="3B5F4D4D" w14:textId="77777777" w:rsidR="000178F0" w:rsidRDefault="00DE263E">
            <w:pPr>
              <w:rPr>
                <w:rFonts w:eastAsia="宋体"/>
                <w:b/>
                <w:bCs/>
                <w:sz w:val="20"/>
                <w:lang w:eastAsia="zh-CN"/>
              </w:rPr>
            </w:pPr>
            <w:r>
              <w:rPr>
                <w:rFonts w:eastAsia="宋体" w:hint="eastAsia"/>
                <w:b/>
                <w:bCs/>
                <w:sz w:val="20"/>
                <w:lang w:eastAsia="zh-CN"/>
              </w:rPr>
              <w:t>amino acid</w:t>
            </w:r>
          </w:p>
        </w:tc>
        <w:tc>
          <w:tcPr>
            <w:tcW w:w="1559" w:type="dxa"/>
            <w:tcBorders>
              <w:top w:val="single" w:sz="4" w:space="0" w:color="auto"/>
              <w:bottom w:val="single" w:sz="4" w:space="0" w:color="auto"/>
            </w:tcBorders>
            <w:shd w:val="clear" w:color="auto" w:fill="auto"/>
            <w:vAlign w:val="center"/>
          </w:tcPr>
          <w:p w14:paraId="52255372" w14:textId="77777777" w:rsidR="000178F0" w:rsidRDefault="00DE263E">
            <w:pPr>
              <w:rPr>
                <w:rFonts w:eastAsia="宋体"/>
                <w:b/>
                <w:bCs/>
                <w:color w:val="000000"/>
                <w:sz w:val="20"/>
                <w:lang w:eastAsia="zh-CN"/>
              </w:rPr>
            </w:pPr>
            <w:r>
              <w:rPr>
                <w:rFonts w:eastAsia="宋体" w:hint="eastAsia"/>
                <w:b/>
                <w:bCs/>
                <w:color w:val="000000"/>
                <w:sz w:val="20"/>
                <w:lang w:eastAsia="zh-CN"/>
              </w:rPr>
              <w:t>Spatial value1</w:t>
            </w:r>
          </w:p>
        </w:tc>
        <w:tc>
          <w:tcPr>
            <w:tcW w:w="1559" w:type="dxa"/>
            <w:tcBorders>
              <w:top w:val="single" w:sz="4" w:space="0" w:color="auto"/>
              <w:bottom w:val="single" w:sz="4" w:space="0" w:color="auto"/>
            </w:tcBorders>
            <w:shd w:val="clear" w:color="auto" w:fill="auto"/>
            <w:vAlign w:val="center"/>
          </w:tcPr>
          <w:p w14:paraId="7CFF1966" w14:textId="77777777" w:rsidR="000178F0" w:rsidRDefault="00DE263E">
            <w:pPr>
              <w:rPr>
                <w:rFonts w:eastAsia="宋体"/>
                <w:b/>
                <w:bCs/>
                <w:color w:val="000000"/>
                <w:sz w:val="20"/>
                <w:lang w:eastAsia="zh-CN"/>
              </w:rPr>
            </w:pPr>
            <w:r>
              <w:rPr>
                <w:rFonts w:eastAsia="宋体" w:hint="eastAsia"/>
                <w:b/>
                <w:bCs/>
                <w:color w:val="000000"/>
                <w:sz w:val="20"/>
                <w:lang w:eastAsia="zh-CN"/>
              </w:rPr>
              <w:t>Spatial value2</w:t>
            </w:r>
          </w:p>
        </w:tc>
        <w:tc>
          <w:tcPr>
            <w:tcW w:w="856" w:type="dxa"/>
            <w:tcBorders>
              <w:top w:val="single" w:sz="4" w:space="0" w:color="auto"/>
              <w:bottom w:val="single" w:sz="4" w:space="0" w:color="auto"/>
            </w:tcBorders>
            <w:shd w:val="clear" w:color="auto" w:fill="auto"/>
            <w:vAlign w:val="center"/>
          </w:tcPr>
          <w:p w14:paraId="617E47DA" w14:textId="77777777" w:rsidR="000178F0" w:rsidRDefault="00DE263E">
            <w:pPr>
              <w:rPr>
                <w:rFonts w:eastAsia="宋体"/>
                <w:b/>
                <w:bCs/>
                <w:color w:val="000000"/>
                <w:sz w:val="20"/>
                <w:lang w:eastAsia="zh-CN"/>
              </w:rPr>
            </w:pPr>
            <w:r>
              <w:rPr>
                <w:rFonts w:eastAsia="宋体" w:hint="eastAsia"/>
                <w:b/>
                <w:bCs/>
                <w:color w:val="000000"/>
                <w:sz w:val="20"/>
                <w:lang w:eastAsia="zh-CN"/>
              </w:rPr>
              <w:t>Spatial value3</w:t>
            </w:r>
          </w:p>
        </w:tc>
      </w:tr>
      <w:tr w:rsidR="000178F0" w14:paraId="331E2DC0" w14:textId="77777777">
        <w:trPr>
          <w:trHeight w:val="280"/>
          <w:jc w:val="center"/>
        </w:trPr>
        <w:tc>
          <w:tcPr>
            <w:tcW w:w="1413" w:type="dxa"/>
            <w:tcBorders>
              <w:top w:val="single" w:sz="4" w:space="0" w:color="auto"/>
            </w:tcBorders>
            <w:shd w:val="clear" w:color="auto" w:fill="auto"/>
            <w:noWrap/>
            <w:vAlign w:val="center"/>
          </w:tcPr>
          <w:p w14:paraId="7EA39B62" w14:textId="77777777" w:rsidR="000178F0" w:rsidRDefault="00DE263E">
            <w:pPr>
              <w:rPr>
                <w:rFonts w:eastAsia="宋体"/>
                <w:color w:val="000000"/>
                <w:sz w:val="18"/>
                <w:szCs w:val="18"/>
                <w:lang w:eastAsia="zh-CN"/>
              </w:rPr>
            </w:pPr>
            <w:r>
              <w:rPr>
                <w:rFonts w:eastAsia="宋体"/>
                <w:color w:val="000000"/>
                <w:sz w:val="18"/>
                <w:szCs w:val="18"/>
                <w:lang w:eastAsia="zh-CN"/>
              </w:rPr>
              <w:t>ATOM1</w:t>
            </w:r>
          </w:p>
        </w:tc>
        <w:tc>
          <w:tcPr>
            <w:tcW w:w="1559" w:type="dxa"/>
            <w:tcBorders>
              <w:top w:val="single" w:sz="4" w:space="0" w:color="auto"/>
            </w:tcBorders>
            <w:shd w:val="clear" w:color="auto" w:fill="auto"/>
            <w:noWrap/>
            <w:vAlign w:val="center"/>
          </w:tcPr>
          <w:p w14:paraId="658CF643"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tcBorders>
              <w:top w:val="single" w:sz="4" w:space="0" w:color="auto"/>
            </w:tcBorders>
            <w:shd w:val="clear" w:color="auto" w:fill="auto"/>
            <w:noWrap/>
            <w:vAlign w:val="center"/>
          </w:tcPr>
          <w:p w14:paraId="6BD04553"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tcBorders>
              <w:top w:val="single" w:sz="4" w:space="0" w:color="auto"/>
            </w:tcBorders>
            <w:shd w:val="clear" w:color="auto" w:fill="auto"/>
            <w:noWrap/>
            <w:vAlign w:val="center"/>
          </w:tcPr>
          <w:p w14:paraId="30006AF4" w14:textId="77777777" w:rsidR="000178F0" w:rsidRDefault="00DE263E">
            <w:pPr>
              <w:jc w:val="right"/>
              <w:rPr>
                <w:rFonts w:eastAsia="宋体"/>
                <w:color w:val="000000"/>
                <w:sz w:val="18"/>
                <w:szCs w:val="18"/>
                <w:lang w:eastAsia="zh-CN"/>
              </w:rPr>
            </w:pPr>
            <w:r>
              <w:rPr>
                <w:rFonts w:eastAsia="宋体"/>
                <w:color w:val="000000"/>
                <w:sz w:val="18"/>
                <w:szCs w:val="18"/>
                <w:lang w:eastAsia="zh-CN"/>
              </w:rPr>
              <w:t>33.605</w:t>
            </w:r>
          </w:p>
        </w:tc>
        <w:tc>
          <w:tcPr>
            <w:tcW w:w="1559" w:type="dxa"/>
            <w:tcBorders>
              <w:top w:val="single" w:sz="4" w:space="0" w:color="auto"/>
            </w:tcBorders>
            <w:shd w:val="clear" w:color="auto" w:fill="auto"/>
            <w:noWrap/>
            <w:vAlign w:val="center"/>
          </w:tcPr>
          <w:p w14:paraId="1B13D867" w14:textId="77777777" w:rsidR="000178F0" w:rsidRDefault="00DE263E">
            <w:pPr>
              <w:jc w:val="right"/>
              <w:rPr>
                <w:rFonts w:eastAsia="宋体"/>
                <w:color w:val="000000"/>
                <w:sz w:val="18"/>
                <w:szCs w:val="18"/>
                <w:lang w:eastAsia="zh-CN"/>
              </w:rPr>
            </w:pPr>
            <w:r>
              <w:rPr>
                <w:rFonts w:eastAsia="宋体"/>
                <w:color w:val="000000"/>
                <w:sz w:val="18"/>
                <w:szCs w:val="18"/>
                <w:lang w:eastAsia="zh-CN"/>
              </w:rPr>
              <w:t>42.786</w:t>
            </w:r>
          </w:p>
        </w:tc>
        <w:tc>
          <w:tcPr>
            <w:tcW w:w="856" w:type="dxa"/>
            <w:tcBorders>
              <w:top w:val="single" w:sz="4" w:space="0" w:color="auto"/>
            </w:tcBorders>
            <w:shd w:val="clear" w:color="auto" w:fill="auto"/>
            <w:noWrap/>
            <w:vAlign w:val="center"/>
          </w:tcPr>
          <w:p w14:paraId="63619F03" w14:textId="77777777" w:rsidR="000178F0" w:rsidRDefault="00DE263E">
            <w:pPr>
              <w:jc w:val="right"/>
              <w:rPr>
                <w:rFonts w:eastAsia="宋体"/>
                <w:color w:val="000000"/>
                <w:sz w:val="18"/>
                <w:szCs w:val="18"/>
                <w:lang w:eastAsia="zh-CN"/>
              </w:rPr>
            </w:pPr>
            <w:r>
              <w:rPr>
                <w:rFonts w:eastAsia="宋体"/>
                <w:color w:val="000000"/>
                <w:sz w:val="18"/>
                <w:szCs w:val="18"/>
                <w:lang w:eastAsia="zh-CN"/>
              </w:rPr>
              <w:t>42.198</w:t>
            </w:r>
          </w:p>
        </w:tc>
      </w:tr>
      <w:tr w:rsidR="000178F0" w14:paraId="19B0C554" w14:textId="77777777">
        <w:trPr>
          <w:trHeight w:val="280"/>
          <w:jc w:val="center"/>
        </w:trPr>
        <w:tc>
          <w:tcPr>
            <w:tcW w:w="1413" w:type="dxa"/>
            <w:shd w:val="clear" w:color="auto" w:fill="auto"/>
            <w:noWrap/>
            <w:vAlign w:val="center"/>
          </w:tcPr>
          <w:p w14:paraId="27CDFBAA" w14:textId="77777777" w:rsidR="000178F0" w:rsidRDefault="00DE263E">
            <w:pPr>
              <w:rPr>
                <w:rFonts w:eastAsia="宋体"/>
                <w:color w:val="000000"/>
                <w:sz w:val="18"/>
                <w:szCs w:val="18"/>
                <w:lang w:eastAsia="zh-CN"/>
              </w:rPr>
            </w:pPr>
            <w:r>
              <w:rPr>
                <w:rFonts w:eastAsia="宋体"/>
                <w:color w:val="000000"/>
                <w:sz w:val="18"/>
                <w:szCs w:val="18"/>
                <w:lang w:eastAsia="zh-CN"/>
              </w:rPr>
              <w:t>ATOM2</w:t>
            </w:r>
          </w:p>
        </w:tc>
        <w:tc>
          <w:tcPr>
            <w:tcW w:w="1559" w:type="dxa"/>
            <w:shd w:val="clear" w:color="auto" w:fill="auto"/>
            <w:noWrap/>
            <w:vAlign w:val="center"/>
          </w:tcPr>
          <w:p w14:paraId="243C653A" w14:textId="77777777" w:rsidR="000178F0" w:rsidRDefault="00DE263E">
            <w:pPr>
              <w:rPr>
                <w:rFonts w:eastAsia="宋体"/>
                <w:color w:val="000000"/>
                <w:sz w:val="18"/>
                <w:szCs w:val="18"/>
                <w:lang w:eastAsia="zh-CN"/>
              </w:rPr>
            </w:pPr>
            <w:r>
              <w:rPr>
                <w:rFonts w:eastAsia="宋体"/>
                <w:color w:val="000000"/>
                <w:sz w:val="18"/>
                <w:szCs w:val="18"/>
                <w:lang w:eastAsia="zh-CN"/>
              </w:rPr>
              <w:t>H1</w:t>
            </w:r>
          </w:p>
        </w:tc>
        <w:tc>
          <w:tcPr>
            <w:tcW w:w="1276" w:type="dxa"/>
            <w:shd w:val="clear" w:color="auto" w:fill="auto"/>
            <w:noWrap/>
            <w:vAlign w:val="center"/>
          </w:tcPr>
          <w:p w14:paraId="3C042BF3"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716E6DE" w14:textId="77777777" w:rsidR="000178F0" w:rsidRDefault="00DE263E">
            <w:pPr>
              <w:jc w:val="right"/>
              <w:rPr>
                <w:rFonts w:eastAsia="宋体"/>
                <w:color w:val="000000"/>
                <w:sz w:val="18"/>
                <w:szCs w:val="18"/>
                <w:lang w:eastAsia="zh-CN"/>
              </w:rPr>
            </w:pPr>
            <w:r>
              <w:rPr>
                <w:rFonts w:eastAsia="宋体"/>
                <w:color w:val="000000"/>
                <w:sz w:val="18"/>
                <w:szCs w:val="18"/>
                <w:lang w:eastAsia="zh-CN"/>
              </w:rPr>
              <w:t>33.773</w:t>
            </w:r>
          </w:p>
        </w:tc>
        <w:tc>
          <w:tcPr>
            <w:tcW w:w="1559" w:type="dxa"/>
            <w:shd w:val="clear" w:color="auto" w:fill="auto"/>
            <w:noWrap/>
            <w:vAlign w:val="center"/>
          </w:tcPr>
          <w:p w14:paraId="14A3811B" w14:textId="77777777" w:rsidR="000178F0" w:rsidRDefault="00DE263E">
            <w:pPr>
              <w:jc w:val="right"/>
              <w:rPr>
                <w:rFonts w:eastAsia="宋体"/>
                <w:color w:val="000000"/>
                <w:sz w:val="18"/>
                <w:szCs w:val="18"/>
                <w:lang w:eastAsia="zh-CN"/>
              </w:rPr>
            </w:pPr>
            <w:r>
              <w:rPr>
                <w:rFonts w:eastAsia="宋体"/>
                <w:color w:val="000000"/>
                <w:sz w:val="18"/>
                <w:szCs w:val="18"/>
                <w:lang w:eastAsia="zh-CN"/>
              </w:rPr>
              <w:t>43.566</w:t>
            </w:r>
          </w:p>
        </w:tc>
        <w:tc>
          <w:tcPr>
            <w:tcW w:w="856" w:type="dxa"/>
            <w:shd w:val="clear" w:color="auto" w:fill="auto"/>
            <w:noWrap/>
            <w:vAlign w:val="center"/>
          </w:tcPr>
          <w:p w14:paraId="5F9CB3F6" w14:textId="77777777" w:rsidR="000178F0" w:rsidRDefault="00DE263E">
            <w:pPr>
              <w:jc w:val="right"/>
              <w:rPr>
                <w:rFonts w:eastAsia="宋体"/>
                <w:color w:val="000000"/>
                <w:sz w:val="18"/>
                <w:szCs w:val="18"/>
                <w:lang w:eastAsia="zh-CN"/>
              </w:rPr>
            </w:pPr>
            <w:r>
              <w:rPr>
                <w:rFonts w:eastAsia="宋体"/>
                <w:color w:val="000000"/>
                <w:sz w:val="18"/>
                <w:szCs w:val="18"/>
                <w:lang w:eastAsia="zh-CN"/>
              </w:rPr>
              <w:t>41.579</w:t>
            </w:r>
          </w:p>
        </w:tc>
      </w:tr>
      <w:tr w:rsidR="000178F0" w14:paraId="72734E72" w14:textId="77777777">
        <w:trPr>
          <w:trHeight w:val="90"/>
          <w:jc w:val="center"/>
        </w:trPr>
        <w:tc>
          <w:tcPr>
            <w:tcW w:w="1413" w:type="dxa"/>
            <w:shd w:val="clear" w:color="auto" w:fill="auto"/>
            <w:noWrap/>
            <w:vAlign w:val="center"/>
          </w:tcPr>
          <w:p w14:paraId="2D8EDCA4" w14:textId="77777777" w:rsidR="000178F0" w:rsidRDefault="00DE263E">
            <w:pPr>
              <w:rPr>
                <w:rFonts w:eastAsia="宋体"/>
                <w:color w:val="000000"/>
                <w:sz w:val="18"/>
                <w:szCs w:val="18"/>
                <w:lang w:eastAsia="zh-CN"/>
              </w:rPr>
            </w:pPr>
            <w:r>
              <w:rPr>
                <w:rFonts w:eastAsia="宋体"/>
                <w:color w:val="000000"/>
                <w:sz w:val="18"/>
                <w:szCs w:val="18"/>
                <w:lang w:eastAsia="zh-CN"/>
              </w:rPr>
              <w:t>ATOM3</w:t>
            </w:r>
          </w:p>
        </w:tc>
        <w:tc>
          <w:tcPr>
            <w:tcW w:w="1559" w:type="dxa"/>
            <w:shd w:val="clear" w:color="auto" w:fill="auto"/>
            <w:noWrap/>
            <w:vAlign w:val="center"/>
          </w:tcPr>
          <w:p w14:paraId="5CB35119" w14:textId="77777777" w:rsidR="000178F0" w:rsidRDefault="00DE263E">
            <w:pPr>
              <w:rPr>
                <w:rFonts w:eastAsia="宋体"/>
                <w:color w:val="000000"/>
                <w:sz w:val="18"/>
                <w:szCs w:val="18"/>
                <w:lang w:eastAsia="zh-CN"/>
              </w:rPr>
            </w:pPr>
            <w:r>
              <w:rPr>
                <w:rFonts w:eastAsia="宋体"/>
                <w:color w:val="000000"/>
                <w:sz w:val="18"/>
                <w:szCs w:val="18"/>
                <w:lang w:eastAsia="zh-CN"/>
              </w:rPr>
              <w:t>H2</w:t>
            </w:r>
          </w:p>
        </w:tc>
        <w:tc>
          <w:tcPr>
            <w:tcW w:w="1276" w:type="dxa"/>
            <w:shd w:val="clear" w:color="auto" w:fill="auto"/>
            <w:noWrap/>
            <w:vAlign w:val="center"/>
          </w:tcPr>
          <w:p w14:paraId="663B1DE5"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4F6D707" w14:textId="77777777" w:rsidR="000178F0" w:rsidRDefault="00DE263E">
            <w:pPr>
              <w:jc w:val="right"/>
              <w:rPr>
                <w:rFonts w:eastAsia="宋体"/>
                <w:color w:val="000000"/>
                <w:sz w:val="18"/>
                <w:szCs w:val="18"/>
                <w:lang w:eastAsia="zh-CN"/>
              </w:rPr>
            </w:pPr>
            <w:r>
              <w:rPr>
                <w:rFonts w:eastAsia="宋体"/>
                <w:color w:val="000000"/>
                <w:sz w:val="18"/>
                <w:szCs w:val="18"/>
                <w:lang w:eastAsia="zh-CN"/>
              </w:rPr>
              <w:t>33.05</w:t>
            </w:r>
          </w:p>
        </w:tc>
        <w:tc>
          <w:tcPr>
            <w:tcW w:w="1559" w:type="dxa"/>
            <w:shd w:val="clear" w:color="auto" w:fill="auto"/>
            <w:noWrap/>
            <w:vAlign w:val="center"/>
          </w:tcPr>
          <w:p w14:paraId="0CA3CC30" w14:textId="77777777" w:rsidR="000178F0" w:rsidRDefault="00DE263E">
            <w:pPr>
              <w:jc w:val="right"/>
              <w:rPr>
                <w:rFonts w:eastAsia="宋体"/>
                <w:color w:val="000000"/>
                <w:sz w:val="18"/>
                <w:szCs w:val="18"/>
                <w:lang w:eastAsia="zh-CN"/>
              </w:rPr>
            </w:pPr>
            <w:r>
              <w:rPr>
                <w:rFonts w:eastAsia="宋体"/>
                <w:color w:val="000000"/>
                <w:sz w:val="18"/>
                <w:szCs w:val="18"/>
                <w:lang w:eastAsia="zh-CN"/>
              </w:rPr>
              <w:t>43.145</w:t>
            </w:r>
          </w:p>
        </w:tc>
        <w:tc>
          <w:tcPr>
            <w:tcW w:w="856" w:type="dxa"/>
            <w:shd w:val="clear" w:color="auto" w:fill="auto"/>
            <w:noWrap/>
            <w:vAlign w:val="center"/>
          </w:tcPr>
          <w:p w14:paraId="02DCFA19" w14:textId="77777777" w:rsidR="000178F0" w:rsidRDefault="00DE263E">
            <w:pPr>
              <w:jc w:val="right"/>
              <w:rPr>
                <w:rFonts w:eastAsia="宋体"/>
                <w:color w:val="000000"/>
                <w:sz w:val="18"/>
                <w:szCs w:val="18"/>
                <w:lang w:eastAsia="zh-CN"/>
              </w:rPr>
            </w:pPr>
            <w:r>
              <w:rPr>
                <w:rFonts w:eastAsia="宋体"/>
                <w:color w:val="000000"/>
                <w:sz w:val="18"/>
                <w:szCs w:val="18"/>
                <w:lang w:eastAsia="zh-CN"/>
              </w:rPr>
              <w:t>42.962</w:t>
            </w:r>
          </w:p>
        </w:tc>
      </w:tr>
      <w:tr w:rsidR="000178F0" w14:paraId="4D2A972B" w14:textId="77777777">
        <w:trPr>
          <w:trHeight w:val="280"/>
          <w:jc w:val="center"/>
        </w:trPr>
        <w:tc>
          <w:tcPr>
            <w:tcW w:w="1413" w:type="dxa"/>
            <w:shd w:val="clear" w:color="auto" w:fill="auto"/>
            <w:noWrap/>
            <w:vAlign w:val="center"/>
          </w:tcPr>
          <w:p w14:paraId="4C95628D" w14:textId="77777777" w:rsidR="000178F0" w:rsidRDefault="00DE263E">
            <w:pPr>
              <w:rPr>
                <w:rFonts w:eastAsia="宋体"/>
                <w:color w:val="000000"/>
                <w:sz w:val="18"/>
                <w:szCs w:val="18"/>
                <w:lang w:eastAsia="zh-CN"/>
              </w:rPr>
            </w:pPr>
            <w:r>
              <w:rPr>
                <w:rFonts w:eastAsia="宋体"/>
                <w:color w:val="000000"/>
                <w:sz w:val="18"/>
                <w:szCs w:val="18"/>
                <w:lang w:eastAsia="zh-CN"/>
              </w:rPr>
              <w:t>ATOM4</w:t>
            </w:r>
          </w:p>
        </w:tc>
        <w:tc>
          <w:tcPr>
            <w:tcW w:w="1559" w:type="dxa"/>
            <w:shd w:val="clear" w:color="auto" w:fill="auto"/>
            <w:noWrap/>
            <w:vAlign w:val="center"/>
          </w:tcPr>
          <w:p w14:paraId="19F2A4CD" w14:textId="77777777" w:rsidR="000178F0" w:rsidRDefault="00DE263E">
            <w:pPr>
              <w:rPr>
                <w:rFonts w:eastAsia="宋体"/>
                <w:color w:val="000000"/>
                <w:sz w:val="18"/>
                <w:szCs w:val="18"/>
                <w:lang w:eastAsia="zh-CN"/>
              </w:rPr>
            </w:pPr>
            <w:r>
              <w:rPr>
                <w:rFonts w:eastAsia="宋体"/>
                <w:color w:val="000000"/>
                <w:sz w:val="18"/>
                <w:szCs w:val="18"/>
                <w:lang w:eastAsia="zh-CN"/>
              </w:rPr>
              <w:t>H3</w:t>
            </w:r>
          </w:p>
        </w:tc>
        <w:tc>
          <w:tcPr>
            <w:tcW w:w="1276" w:type="dxa"/>
            <w:shd w:val="clear" w:color="auto" w:fill="auto"/>
            <w:noWrap/>
            <w:vAlign w:val="center"/>
          </w:tcPr>
          <w:p w14:paraId="0CA8FD54"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A0B437A" w14:textId="77777777" w:rsidR="000178F0" w:rsidRDefault="00DE263E">
            <w:pPr>
              <w:jc w:val="right"/>
              <w:rPr>
                <w:rFonts w:eastAsia="宋体"/>
                <w:color w:val="000000"/>
                <w:sz w:val="18"/>
                <w:szCs w:val="18"/>
                <w:lang w:eastAsia="zh-CN"/>
              </w:rPr>
            </w:pPr>
            <w:r>
              <w:rPr>
                <w:rFonts w:eastAsia="宋体"/>
                <w:color w:val="000000"/>
                <w:sz w:val="18"/>
                <w:szCs w:val="18"/>
                <w:lang w:eastAsia="zh-CN"/>
              </w:rPr>
              <w:t>34.428</w:t>
            </w:r>
          </w:p>
        </w:tc>
        <w:tc>
          <w:tcPr>
            <w:tcW w:w="1559" w:type="dxa"/>
            <w:shd w:val="clear" w:color="auto" w:fill="auto"/>
            <w:noWrap/>
            <w:vAlign w:val="center"/>
          </w:tcPr>
          <w:p w14:paraId="2D286F7F" w14:textId="77777777" w:rsidR="000178F0" w:rsidRDefault="00DE263E">
            <w:pPr>
              <w:jc w:val="right"/>
              <w:rPr>
                <w:rFonts w:eastAsia="宋体"/>
                <w:color w:val="000000"/>
                <w:sz w:val="18"/>
                <w:szCs w:val="18"/>
                <w:lang w:eastAsia="zh-CN"/>
              </w:rPr>
            </w:pPr>
            <w:r>
              <w:rPr>
                <w:rFonts w:eastAsia="宋体"/>
                <w:color w:val="000000"/>
                <w:sz w:val="18"/>
                <w:szCs w:val="18"/>
                <w:lang w:eastAsia="zh-CN"/>
              </w:rPr>
              <w:t>42.357</w:t>
            </w:r>
          </w:p>
        </w:tc>
        <w:tc>
          <w:tcPr>
            <w:tcW w:w="856" w:type="dxa"/>
            <w:shd w:val="clear" w:color="auto" w:fill="auto"/>
            <w:noWrap/>
            <w:vAlign w:val="center"/>
          </w:tcPr>
          <w:p w14:paraId="034A1C41" w14:textId="77777777" w:rsidR="000178F0" w:rsidRDefault="00DE263E">
            <w:pPr>
              <w:jc w:val="right"/>
              <w:rPr>
                <w:rFonts w:eastAsia="宋体"/>
                <w:color w:val="000000"/>
                <w:sz w:val="18"/>
                <w:szCs w:val="18"/>
                <w:lang w:eastAsia="zh-CN"/>
              </w:rPr>
            </w:pPr>
            <w:r>
              <w:rPr>
                <w:rFonts w:eastAsia="宋体"/>
                <w:color w:val="000000"/>
                <w:sz w:val="18"/>
                <w:szCs w:val="18"/>
                <w:lang w:eastAsia="zh-CN"/>
              </w:rPr>
              <w:t>42.597</w:t>
            </w:r>
          </w:p>
        </w:tc>
      </w:tr>
      <w:tr w:rsidR="000178F0" w14:paraId="7D46DC72" w14:textId="77777777">
        <w:trPr>
          <w:trHeight w:val="280"/>
          <w:jc w:val="center"/>
        </w:trPr>
        <w:tc>
          <w:tcPr>
            <w:tcW w:w="1413" w:type="dxa"/>
            <w:shd w:val="clear" w:color="auto" w:fill="auto"/>
            <w:noWrap/>
            <w:vAlign w:val="center"/>
          </w:tcPr>
          <w:p w14:paraId="75F6373E" w14:textId="77777777" w:rsidR="000178F0" w:rsidRDefault="00DE263E">
            <w:pPr>
              <w:rPr>
                <w:rFonts w:eastAsia="宋体"/>
                <w:color w:val="000000"/>
                <w:sz w:val="18"/>
                <w:szCs w:val="18"/>
                <w:lang w:eastAsia="zh-CN"/>
              </w:rPr>
            </w:pPr>
            <w:r>
              <w:rPr>
                <w:rFonts w:eastAsia="宋体"/>
                <w:color w:val="000000"/>
                <w:sz w:val="18"/>
                <w:szCs w:val="18"/>
                <w:lang w:eastAsia="zh-CN"/>
              </w:rPr>
              <w:t>ATOM5</w:t>
            </w:r>
          </w:p>
        </w:tc>
        <w:tc>
          <w:tcPr>
            <w:tcW w:w="1559" w:type="dxa"/>
            <w:shd w:val="clear" w:color="auto" w:fill="auto"/>
            <w:noWrap/>
            <w:vAlign w:val="center"/>
          </w:tcPr>
          <w:p w14:paraId="01B24894"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2F96FD67"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E8435A1" w14:textId="77777777" w:rsidR="000178F0" w:rsidRDefault="00DE263E">
            <w:pPr>
              <w:jc w:val="right"/>
              <w:rPr>
                <w:rFonts w:eastAsia="宋体"/>
                <w:color w:val="000000"/>
                <w:sz w:val="18"/>
                <w:szCs w:val="18"/>
                <w:lang w:eastAsia="zh-CN"/>
              </w:rPr>
            </w:pPr>
            <w:r>
              <w:rPr>
                <w:rFonts w:eastAsia="宋体"/>
                <w:color w:val="000000"/>
                <w:sz w:val="18"/>
                <w:szCs w:val="18"/>
                <w:lang w:eastAsia="zh-CN"/>
              </w:rPr>
              <w:t>32.734</w:t>
            </w:r>
          </w:p>
        </w:tc>
        <w:tc>
          <w:tcPr>
            <w:tcW w:w="1559" w:type="dxa"/>
            <w:shd w:val="clear" w:color="auto" w:fill="auto"/>
            <w:noWrap/>
            <w:vAlign w:val="center"/>
          </w:tcPr>
          <w:p w14:paraId="410A50D5" w14:textId="77777777" w:rsidR="000178F0" w:rsidRDefault="00DE263E">
            <w:pPr>
              <w:jc w:val="right"/>
              <w:rPr>
                <w:rFonts w:eastAsia="宋体"/>
                <w:color w:val="000000"/>
                <w:sz w:val="18"/>
                <w:szCs w:val="18"/>
                <w:lang w:eastAsia="zh-CN"/>
              </w:rPr>
            </w:pPr>
            <w:r>
              <w:rPr>
                <w:rFonts w:eastAsia="宋体"/>
                <w:color w:val="000000"/>
                <w:sz w:val="18"/>
                <w:szCs w:val="18"/>
                <w:lang w:eastAsia="zh-CN"/>
              </w:rPr>
              <w:t>41.717</w:t>
            </w:r>
          </w:p>
        </w:tc>
        <w:tc>
          <w:tcPr>
            <w:tcW w:w="856" w:type="dxa"/>
            <w:shd w:val="clear" w:color="auto" w:fill="auto"/>
            <w:noWrap/>
            <w:vAlign w:val="center"/>
          </w:tcPr>
          <w:p w14:paraId="43CBD212" w14:textId="77777777" w:rsidR="000178F0" w:rsidRDefault="00DE263E">
            <w:pPr>
              <w:jc w:val="right"/>
              <w:rPr>
                <w:rFonts w:eastAsia="宋体"/>
                <w:color w:val="000000"/>
                <w:sz w:val="18"/>
                <w:szCs w:val="18"/>
                <w:lang w:eastAsia="zh-CN"/>
              </w:rPr>
            </w:pPr>
            <w:r>
              <w:rPr>
                <w:rFonts w:eastAsia="宋体"/>
                <w:color w:val="000000"/>
                <w:sz w:val="18"/>
                <w:szCs w:val="18"/>
                <w:lang w:eastAsia="zh-CN"/>
              </w:rPr>
              <w:t>41.642</w:t>
            </w:r>
          </w:p>
        </w:tc>
      </w:tr>
      <w:tr w:rsidR="000178F0" w14:paraId="3EC3C30B" w14:textId="77777777">
        <w:trPr>
          <w:trHeight w:val="280"/>
          <w:jc w:val="center"/>
        </w:trPr>
        <w:tc>
          <w:tcPr>
            <w:tcW w:w="1413" w:type="dxa"/>
            <w:shd w:val="clear" w:color="auto" w:fill="auto"/>
            <w:noWrap/>
            <w:vAlign w:val="center"/>
          </w:tcPr>
          <w:p w14:paraId="2283EE70" w14:textId="77777777" w:rsidR="000178F0" w:rsidRDefault="00DE263E">
            <w:pPr>
              <w:rPr>
                <w:rFonts w:eastAsia="宋体"/>
                <w:color w:val="000000"/>
                <w:sz w:val="18"/>
                <w:szCs w:val="18"/>
                <w:lang w:eastAsia="zh-CN"/>
              </w:rPr>
            </w:pPr>
            <w:r>
              <w:rPr>
                <w:rFonts w:eastAsia="宋体"/>
                <w:color w:val="000000"/>
                <w:sz w:val="18"/>
                <w:szCs w:val="18"/>
                <w:lang w:eastAsia="zh-CN"/>
              </w:rPr>
              <w:t>ATOM6</w:t>
            </w:r>
          </w:p>
        </w:tc>
        <w:tc>
          <w:tcPr>
            <w:tcW w:w="1559" w:type="dxa"/>
            <w:shd w:val="clear" w:color="auto" w:fill="auto"/>
            <w:noWrap/>
            <w:vAlign w:val="center"/>
          </w:tcPr>
          <w:p w14:paraId="3A5EFD41"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692673CA"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334E9AC" w14:textId="77777777" w:rsidR="000178F0" w:rsidRDefault="00DE263E">
            <w:pPr>
              <w:jc w:val="right"/>
              <w:rPr>
                <w:rFonts w:eastAsia="宋体"/>
                <w:color w:val="000000"/>
                <w:sz w:val="18"/>
                <w:szCs w:val="18"/>
                <w:lang w:eastAsia="zh-CN"/>
              </w:rPr>
            </w:pPr>
            <w:r>
              <w:rPr>
                <w:rFonts w:eastAsia="宋体"/>
                <w:color w:val="000000"/>
                <w:sz w:val="18"/>
                <w:szCs w:val="18"/>
                <w:lang w:eastAsia="zh-CN"/>
              </w:rPr>
              <w:t>31.739</w:t>
            </w:r>
          </w:p>
        </w:tc>
        <w:tc>
          <w:tcPr>
            <w:tcW w:w="1559" w:type="dxa"/>
            <w:shd w:val="clear" w:color="auto" w:fill="auto"/>
            <w:noWrap/>
            <w:vAlign w:val="center"/>
          </w:tcPr>
          <w:p w14:paraId="1FF5246F" w14:textId="77777777" w:rsidR="000178F0" w:rsidRDefault="00DE263E">
            <w:pPr>
              <w:jc w:val="right"/>
              <w:rPr>
                <w:rFonts w:eastAsia="宋体"/>
                <w:color w:val="000000"/>
                <w:sz w:val="18"/>
                <w:szCs w:val="18"/>
                <w:lang w:eastAsia="zh-CN"/>
              </w:rPr>
            </w:pPr>
            <w:r>
              <w:rPr>
                <w:rFonts w:eastAsia="宋体"/>
                <w:color w:val="000000"/>
                <w:sz w:val="18"/>
                <w:szCs w:val="18"/>
                <w:lang w:eastAsia="zh-CN"/>
              </w:rPr>
              <w:t>42.111</w:t>
            </w:r>
          </w:p>
        </w:tc>
        <w:tc>
          <w:tcPr>
            <w:tcW w:w="856" w:type="dxa"/>
            <w:shd w:val="clear" w:color="auto" w:fill="auto"/>
            <w:noWrap/>
            <w:vAlign w:val="center"/>
          </w:tcPr>
          <w:p w14:paraId="1A836B9A" w14:textId="77777777" w:rsidR="000178F0" w:rsidRDefault="00DE263E">
            <w:pPr>
              <w:jc w:val="right"/>
              <w:rPr>
                <w:rFonts w:eastAsia="宋体"/>
                <w:color w:val="000000"/>
                <w:sz w:val="18"/>
                <w:szCs w:val="18"/>
                <w:lang w:eastAsia="zh-CN"/>
              </w:rPr>
            </w:pPr>
            <w:r>
              <w:rPr>
                <w:rFonts w:eastAsia="宋体"/>
                <w:color w:val="000000"/>
                <w:sz w:val="18"/>
                <w:szCs w:val="18"/>
                <w:lang w:eastAsia="zh-CN"/>
              </w:rPr>
              <w:t>41.436</w:t>
            </w:r>
          </w:p>
        </w:tc>
      </w:tr>
      <w:tr w:rsidR="000178F0" w14:paraId="6A5D0842" w14:textId="77777777">
        <w:trPr>
          <w:trHeight w:val="280"/>
          <w:jc w:val="center"/>
        </w:trPr>
        <w:tc>
          <w:tcPr>
            <w:tcW w:w="1413" w:type="dxa"/>
            <w:shd w:val="clear" w:color="auto" w:fill="auto"/>
            <w:noWrap/>
            <w:vAlign w:val="center"/>
          </w:tcPr>
          <w:p w14:paraId="771E5D80" w14:textId="77777777" w:rsidR="000178F0" w:rsidRDefault="00DE263E">
            <w:pPr>
              <w:rPr>
                <w:rFonts w:eastAsia="宋体"/>
                <w:color w:val="000000"/>
                <w:sz w:val="18"/>
                <w:szCs w:val="18"/>
                <w:lang w:eastAsia="zh-CN"/>
              </w:rPr>
            </w:pPr>
            <w:r>
              <w:rPr>
                <w:rFonts w:eastAsia="宋体"/>
                <w:color w:val="000000"/>
                <w:sz w:val="18"/>
                <w:szCs w:val="18"/>
                <w:lang w:eastAsia="zh-CN"/>
              </w:rPr>
              <w:t>ATOM7</w:t>
            </w:r>
          </w:p>
        </w:tc>
        <w:tc>
          <w:tcPr>
            <w:tcW w:w="1559" w:type="dxa"/>
            <w:shd w:val="clear" w:color="auto" w:fill="auto"/>
            <w:noWrap/>
            <w:vAlign w:val="center"/>
          </w:tcPr>
          <w:p w14:paraId="62F5F5E7"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10E7893F"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D88DFB3" w14:textId="77777777" w:rsidR="000178F0" w:rsidRDefault="00DE263E">
            <w:pPr>
              <w:jc w:val="right"/>
              <w:rPr>
                <w:rFonts w:eastAsia="宋体"/>
                <w:color w:val="000000"/>
                <w:sz w:val="18"/>
                <w:szCs w:val="18"/>
                <w:lang w:eastAsia="zh-CN"/>
              </w:rPr>
            </w:pPr>
            <w:r>
              <w:rPr>
                <w:rFonts w:eastAsia="宋体"/>
                <w:color w:val="000000"/>
                <w:sz w:val="18"/>
                <w:szCs w:val="18"/>
                <w:lang w:eastAsia="zh-CN"/>
              </w:rPr>
              <w:t>33.259</w:t>
            </w:r>
          </w:p>
        </w:tc>
        <w:tc>
          <w:tcPr>
            <w:tcW w:w="1559" w:type="dxa"/>
            <w:shd w:val="clear" w:color="auto" w:fill="auto"/>
            <w:noWrap/>
            <w:vAlign w:val="center"/>
          </w:tcPr>
          <w:p w14:paraId="26FA9724" w14:textId="77777777" w:rsidR="000178F0" w:rsidRDefault="00DE263E">
            <w:pPr>
              <w:jc w:val="right"/>
              <w:rPr>
                <w:rFonts w:eastAsia="宋体"/>
                <w:color w:val="000000"/>
                <w:sz w:val="18"/>
                <w:szCs w:val="18"/>
                <w:lang w:eastAsia="zh-CN"/>
              </w:rPr>
            </w:pPr>
            <w:r>
              <w:rPr>
                <w:rFonts w:eastAsia="宋体"/>
                <w:color w:val="000000"/>
                <w:sz w:val="18"/>
                <w:szCs w:val="18"/>
                <w:lang w:eastAsia="zh-CN"/>
              </w:rPr>
              <w:t>41.276</w:t>
            </w:r>
          </w:p>
        </w:tc>
        <w:tc>
          <w:tcPr>
            <w:tcW w:w="856" w:type="dxa"/>
            <w:shd w:val="clear" w:color="auto" w:fill="auto"/>
            <w:noWrap/>
            <w:vAlign w:val="center"/>
          </w:tcPr>
          <w:p w14:paraId="768513FF" w14:textId="77777777" w:rsidR="000178F0" w:rsidRDefault="00DE263E">
            <w:pPr>
              <w:jc w:val="right"/>
              <w:rPr>
                <w:rFonts w:eastAsia="宋体"/>
                <w:color w:val="000000"/>
                <w:sz w:val="18"/>
                <w:szCs w:val="18"/>
                <w:lang w:eastAsia="zh-CN"/>
              </w:rPr>
            </w:pPr>
            <w:r>
              <w:rPr>
                <w:rFonts w:eastAsia="宋体"/>
                <w:color w:val="000000"/>
                <w:sz w:val="18"/>
                <w:szCs w:val="18"/>
                <w:lang w:eastAsia="zh-CN"/>
              </w:rPr>
              <w:t>40.278</w:t>
            </w:r>
          </w:p>
        </w:tc>
      </w:tr>
      <w:tr w:rsidR="000178F0" w14:paraId="37077F8C" w14:textId="77777777">
        <w:trPr>
          <w:trHeight w:val="280"/>
          <w:jc w:val="center"/>
        </w:trPr>
        <w:tc>
          <w:tcPr>
            <w:tcW w:w="1413" w:type="dxa"/>
            <w:shd w:val="clear" w:color="auto" w:fill="auto"/>
            <w:noWrap/>
            <w:vAlign w:val="center"/>
          </w:tcPr>
          <w:p w14:paraId="0E12B81A" w14:textId="77777777" w:rsidR="000178F0" w:rsidRDefault="00DE263E">
            <w:pPr>
              <w:rPr>
                <w:rFonts w:eastAsia="宋体"/>
                <w:color w:val="000000"/>
                <w:sz w:val="18"/>
                <w:szCs w:val="18"/>
                <w:lang w:eastAsia="zh-CN"/>
              </w:rPr>
            </w:pPr>
            <w:r>
              <w:rPr>
                <w:rFonts w:eastAsia="宋体"/>
                <w:color w:val="000000"/>
                <w:sz w:val="18"/>
                <w:szCs w:val="18"/>
                <w:lang w:eastAsia="zh-CN"/>
              </w:rPr>
              <w:t>ATOM8</w:t>
            </w:r>
          </w:p>
        </w:tc>
        <w:tc>
          <w:tcPr>
            <w:tcW w:w="1559" w:type="dxa"/>
            <w:shd w:val="clear" w:color="auto" w:fill="auto"/>
            <w:noWrap/>
            <w:vAlign w:val="center"/>
          </w:tcPr>
          <w:p w14:paraId="7F2D750A"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0DEFF84C"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A15323B" w14:textId="77777777" w:rsidR="000178F0" w:rsidRDefault="00DE263E">
            <w:pPr>
              <w:jc w:val="right"/>
              <w:rPr>
                <w:rFonts w:eastAsia="宋体"/>
                <w:color w:val="000000"/>
                <w:sz w:val="18"/>
                <w:szCs w:val="18"/>
                <w:lang w:eastAsia="zh-CN"/>
              </w:rPr>
            </w:pPr>
            <w:r>
              <w:rPr>
                <w:rFonts w:eastAsia="宋体"/>
                <w:color w:val="000000"/>
                <w:sz w:val="18"/>
                <w:szCs w:val="18"/>
                <w:lang w:eastAsia="zh-CN"/>
              </w:rPr>
              <w:t>32.432</w:t>
            </w:r>
          </w:p>
        </w:tc>
        <w:tc>
          <w:tcPr>
            <w:tcW w:w="1559" w:type="dxa"/>
            <w:shd w:val="clear" w:color="auto" w:fill="auto"/>
            <w:noWrap/>
            <w:vAlign w:val="center"/>
          </w:tcPr>
          <w:p w14:paraId="2A34EB3C" w14:textId="77777777" w:rsidR="000178F0" w:rsidRDefault="00DE263E">
            <w:pPr>
              <w:jc w:val="right"/>
              <w:rPr>
                <w:rFonts w:eastAsia="宋体"/>
                <w:color w:val="000000"/>
                <w:sz w:val="18"/>
                <w:szCs w:val="18"/>
                <w:lang w:eastAsia="zh-CN"/>
              </w:rPr>
            </w:pPr>
            <w:r>
              <w:rPr>
                <w:rFonts w:eastAsia="宋体"/>
                <w:color w:val="000000"/>
                <w:sz w:val="18"/>
                <w:szCs w:val="18"/>
                <w:lang w:eastAsia="zh-CN"/>
              </w:rPr>
              <w:t>40.826</w:t>
            </w:r>
          </w:p>
        </w:tc>
        <w:tc>
          <w:tcPr>
            <w:tcW w:w="856" w:type="dxa"/>
            <w:shd w:val="clear" w:color="auto" w:fill="auto"/>
            <w:noWrap/>
            <w:vAlign w:val="center"/>
          </w:tcPr>
          <w:p w14:paraId="4B31228E" w14:textId="77777777" w:rsidR="000178F0" w:rsidRDefault="00DE263E">
            <w:pPr>
              <w:jc w:val="right"/>
              <w:rPr>
                <w:rFonts w:eastAsia="宋体"/>
                <w:color w:val="000000"/>
                <w:sz w:val="18"/>
                <w:szCs w:val="18"/>
                <w:lang w:eastAsia="zh-CN"/>
              </w:rPr>
            </w:pPr>
            <w:r>
              <w:rPr>
                <w:rFonts w:eastAsia="宋体"/>
                <w:color w:val="000000"/>
                <w:sz w:val="18"/>
                <w:szCs w:val="18"/>
                <w:lang w:eastAsia="zh-CN"/>
              </w:rPr>
              <w:t>39.728</w:t>
            </w:r>
          </w:p>
        </w:tc>
      </w:tr>
      <w:tr w:rsidR="000178F0" w14:paraId="7BCE6764" w14:textId="77777777">
        <w:trPr>
          <w:trHeight w:val="280"/>
          <w:jc w:val="center"/>
        </w:trPr>
        <w:tc>
          <w:tcPr>
            <w:tcW w:w="1413" w:type="dxa"/>
            <w:shd w:val="clear" w:color="auto" w:fill="auto"/>
            <w:noWrap/>
            <w:vAlign w:val="center"/>
          </w:tcPr>
          <w:p w14:paraId="35B4EF28" w14:textId="77777777" w:rsidR="000178F0" w:rsidRDefault="00DE263E">
            <w:pPr>
              <w:rPr>
                <w:rFonts w:eastAsia="宋体"/>
                <w:color w:val="000000"/>
                <w:sz w:val="18"/>
                <w:szCs w:val="18"/>
                <w:lang w:eastAsia="zh-CN"/>
              </w:rPr>
            </w:pPr>
            <w:r>
              <w:rPr>
                <w:rFonts w:eastAsia="宋体"/>
                <w:color w:val="000000"/>
                <w:sz w:val="18"/>
                <w:szCs w:val="18"/>
                <w:lang w:eastAsia="zh-CN"/>
              </w:rPr>
              <w:t>ATOM9</w:t>
            </w:r>
          </w:p>
        </w:tc>
        <w:tc>
          <w:tcPr>
            <w:tcW w:w="1559" w:type="dxa"/>
            <w:shd w:val="clear" w:color="auto" w:fill="auto"/>
            <w:noWrap/>
            <w:vAlign w:val="center"/>
          </w:tcPr>
          <w:p w14:paraId="7947AE70"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4DFC07E1"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58C7330E" w14:textId="77777777" w:rsidR="000178F0" w:rsidRDefault="00DE263E">
            <w:pPr>
              <w:jc w:val="right"/>
              <w:rPr>
                <w:rFonts w:eastAsia="宋体"/>
                <w:color w:val="000000"/>
                <w:sz w:val="18"/>
                <w:szCs w:val="18"/>
                <w:lang w:eastAsia="zh-CN"/>
              </w:rPr>
            </w:pPr>
            <w:r>
              <w:rPr>
                <w:rFonts w:eastAsia="宋体"/>
                <w:color w:val="000000"/>
                <w:sz w:val="18"/>
                <w:szCs w:val="18"/>
                <w:lang w:eastAsia="zh-CN"/>
              </w:rPr>
              <w:t>33.723</w:t>
            </w:r>
          </w:p>
        </w:tc>
        <w:tc>
          <w:tcPr>
            <w:tcW w:w="1559" w:type="dxa"/>
            <w:shd w:val="clear" w:color="auto" w:fill="auto"/>
            <w:noWrap/>
            <w:vAlign w:val="center"/>
          </w:tcPr>
          <w:p w14:paraId="6CFE84A3" w14:textId="77777777" w:rsidR="000178F0" w:rsidRDefault="00DE263E">
            <w:pPr>
              <w:jc w:val="right"/>
              <w:rPr>
                <w:rFonts w:eastAsia="宋体"/>
                <w:color w:val="000000"/>
                <w:sz w:val="18"/>
                <w:szCs w:val="18"/>
                <w:lang w:eastAsia="zh-CN"/>
              </w:rPr>
            </w:pPr>
            <w:r>
              <w:rPr>
                <w:rFonts w:eastAsia="宋体"/>
                <w:color w:val="000000"/>
                <w:sz w:val="18"/>
                <w:szCs w:val="18"/>
                <w:lang w:eastAsia="zh-CN"/>
              </w:rPr>
              <w:t>42.121</w:t>
            </w:r>
          </w:p>
        </w:tc>
        <w:tc>
          <w:tcPr>
            <w:tcW w:w="856" w:type="dxa"/>
            <w:shd w:val="clear" w:color="auto" w:fill="auto"/>
            <w:noWrap/>
            <w:vAlign w:val="center"/>
          </w:tcPr>
          <w:p w14:paraId="7B335846" w14:textId="77777777" w:rsidR="000178F0" w:rsidRDefault="00DE263E">
            <w:pPr>
              <w:jc w:val="right"/>
              <w:rPr>
                <w:rFonts w:eastAsia="宋体"/>
                <w:color w:val="000000"/>
                <w:sz w:val="18"/>
                <w:szCs w:val="18"/>
                <w:lang w:eastAsia="zh-CN"/>
              </w:rPr>
            </w:pPr>
            <w:r>
              <w:rPr>
                <w:rFonts w:eastAsia="宋体"/>
                <w:color w:val="000000"/>
                <w:sz w:val="18"/>
                <w:szCs w:val="18"/>
                <w:lang w:eastAsia="zh-CN"/>
              </w:rPr>
              <w:t>39.77</w:t>
            </w:r>
          </w:p>
        </w:tc>
      </w:tr>
      <w:tr w:rsidR="000178F0" w14:paraId="090588FC" w14:textId="77777777">
        <w:trPr>
          <w:trHeight w:val="280"/>
          <w:jc w:val="center"/>
        </w:trPr>
        <w:tc>
          <w:tcPr>
            <w:tcW w:w="1413" w:type="dxa"/>
            <w:shd w:val="clear" w:color="auto" w:fill="auto"/>
            <w:noWrap/>
            <w:vAlign w:val="center"/>
          </w:tcPr>
          <w:p w14:paraId="3861722C" w14:textId="77777777" w:rsidR="000178F0" w:rsidRDefault="00DE263E">
            <w:pPr>
              <w:rPr>
                <w:rFonts w:eastAsia="宋体"/>
                <w:color w:val="000000"/>
                <w:sz w:val="18"/>
                <w:szCs w:val="18"/>
                <w:lang w:eastAsia="zh-CN"/>
              </w:rPr>
            </w:pPr>
            <w:r>
              <w:rPr>
                <w:rFonts w:eastAsia="宋体"/>
                <w:color w:val="000000"/>
                <w:sz w:val="18"/>
                <w:szCs w:val="18"/>
                <w:lang w:eastAsia="zh-CN"/>
              </w:rPr>
              <w:t>ATOM10</w:t>
            </w:r>
          </w:p>
        </w:tc>
        <w:tc>
          <w:tcPr>
            <w:tcW w:w="1559" w:type="dxa"/>
            <w:shd w:val="clear" w:color="auto" w:fill="auto"/>
            <w:noWrap/>
            <w:vAlign w:val="center"/>
          </w:tcPr>
          <w:p w14:paraId="0D65CBCB"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1547DB01"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0A967F2" w14:textId="77777777" w:rsidR="000178F0" w:rsidRDefault="00DE263E">
            <w:pPr>
              <w:jc w:val="right"/>
              <w:rPr>
                <w:rFonts w:eastAsia="宋体"/>
                <w:color w:val="000000"/>
                <w:sz w:val="18"/>
                <w:szCs w:val="18"/>
                <w:lang w:eastAsia="zh-CN"/>
              </w:rPr>
            </w:pPr>
            <w:r>
              <w:rPr>
                <w:rFonts w:eastAsia="宋体"/>
                <w:color w:val="000000"/>
                <w:sz w:val="18"/>
                <w:szCs w:val="18"/>
                <w:lang w:eastAsia="zh-CN"/>
              </w:rPr>
              <w:t>34.337</w:t>
            </w:r>
          </w:p>
        </w:tc>
        <w:tc>
          <w:tcPr>
            <w:tcW w:w="1559" w:type="dxa"/>
            <w:shd w:val="clear" w:color="auto" w:fill="auto"/>
            <w:noWrap/>
            <w:vAlign w:val="center"/>
          </w:tcPr>
          <w:p w14:paraId="7E055353" w14:textId="77777777" w:rsidR="000178F0" w:rsidRDefault="00DE263E">
            <w:pPr>
              <w:jc w:val="right"/>
              <w:rPr>
                <w:rFonts w:eastAsia="宋体"/>
                <w:color w:val="000000"/>
                <w:sz w:val="18"/>
                <w:szCs w:val="18"/>
                <w:lang w:eastAsia="zh-CN"/>
              </w:rPr>
            </w:pPr>
            <w:r>
              <w:rPr>
                <w:rFonts w:eastAsia="宋体"/>
                <w:color w:val="000000"/>
                <w:sz w:val="18"/>
                <w:szCs w:val="18"/>
                <w:lang w:eastAsia="zh-CN"/>
              </w:rPr>
              <w:t>40.092</w:t>
            </w:r>
          </w:p>
        </w:tc>
        <w:tc>
          <w:tcPr>
            <w:tcW w:w="856" w:type="dxa"/>
            <w:shd w:val="clear" w:color="auto" w:fill="auto"/>
            <w:noWrap/>
            <w:vAlign w:val="center"/>
          </w:tcPr>
          <w:p w14:paraId="2D5AA1FF" w14:textId="77777777" w:rsidR="000178F0" w:rsidRDefault="00DE263E">
            <w:pPr>
              <w:jc w:val="right"/>
              <w:rPr>
                <w:rFonts w:eastAsia="宋体"/>
                <w:color w:val="000000"/>
                <w:sz w:val="18"/>
                <w:szCs w:val="18"/>
                <w:lang w:eastAsia="zh-CN"/>
              </w:rPr>
            </w:pPr>
            <w:r>
              <w:rPr>
                <w:rFonts w:eastAsia="宋体"/>
                <w:color w:val="000000"/>
                <w:sz w:val="18"/>
                <w:szCs w:val="18"/>
                <w:lang w:eastAsia="zh-CN"/>
              </w:rPr>
              <w:t>40.31</w:t>
            </w:r>
          </w:p>
        </w:tc>
      </w:tr>
      <w:tr w:rsidR="000178F0" w14:paraId="7D60E719" w14:textId="77777777">
        <w:trPr>
          <w:trHeight w:val="280"/>
          <w:jc w:val="center"/>
        </w:trPr>
        <w:tc>
          <w:tcPr>
            <w:tcW w:w="1413" w:type="dxa"/>
            <w:shd w:val="clear" w:color="auto" w:fill="auto"/>
            <w:noWrap/>
            <w:vAlign w:val="center"/>
          </w:tcPr>
          <w:p w14:paraId="3464DAC1" w14:textId="77777777" w:rsidR="000178F0" w:rsidRDefault="00DE263E">
            <w:pPr>
              <w:rPr>
                <w:rFonts w:eastAsia="宋体"/>
                <w:color w:val="000000"/>
                <w:sz w:val="18"/>
                <w:szCs w:val="18"/>
                <w:lang w:eastAsia="zh-CN"/>
              </w:rPr>
            </w:pPr>
            <w:r>
              <w:rPr>
                <w:rFonts w:eastAsia="宋体"/>
                <w:color w:val="000000"/>
                <w:sz w:val="18"/>
                <w:szCs w:val="18"/>
                <w:lang w:eastAsia="zh-CN"/>
              </w:rPr>
              <w:t>ATOM11</w:t>
            </w:r>
          </w:p>
        </w:tc>
        <w:tc>
          <w:tcPr>
            <w:tcW w:w="1559" w:type="dxa"/>
            <w:shd w:val="clear" w:color="auto" w:fill="auto"/>
            <w:noWrap/>
            <w:vAlign w:val="center"/>
          </w:tcPr>
          <w:p w14:paraId="1C28E23A" w14:textId="77777777" w:rsidR="000178F0" w:rsidRDefault="00DE263E">
            <w:pPr>
              <w:rPr>
                <w:rFonts w:eastAsia="宋体"/>
                <w:color w:val="000000"/>
                <w:sz w:val="18"/>
                <w:szCs w:val="18"/>
                <w:lang w:eastAsia="zh-CN"/>
              </w:rPr>
            </w:pPr>
            <w:r>
              <w:rPr>
                <w:rFonts w:eastAsia="宋体"/>
                <w:color w:val="000000"/>
                <w:sz w:val="18"/>
                <w:szCs w:val="18"/>
                <w:lang w:eastAsia="zh-CN"/>
              </w:rPr>
              <w:t>HG2</w:t>
            </w:r>
          </w:p>
        </w:tc>
        <w:tc>
          <w:tcPr>
            <w:tcW w:w="1276" w:type="dxa"/>
            <w:shd w:val="clear" w:color="auto" w:fill="auto"/>
            <w:noWrap/>
            <w:vAlign w:val="center"/>
          </w:tcPr>
          <w:p w14:paraId="677B82D1"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8566B2A" w14:textId="77777777" w:rsidR="000178F0" w:rsidRDefault="00DE263E">
            <w:pPr>
              <w:jc w:val="right"/>
              <w:rPr>
                <w:rFonts w:eastAsia="宋体"/>
                <w:color w:val="000000"/>
                <w:sz w:val="18"/>
                <w:szCs w:val="18"/>
                <w:lang w:eastAsia="zh-CN"/>
              </w:rPr>
            </w:pPr>
            <w:r>
              <w:rPr>
                <w:rFonts w:eastAsia="宋体"/>
                <w:color w:val="000000"/>
                <w:sz w:val="18"/>
                <w:szCs w:val="18"/>
                <w:lang w:eastAsia="zh-CN"/>
              </w:rPr>
              <w:t>35.12</w:t>
            </w:r>
          </w:p>
        </w:tc>
        <w:tc>
          <w:tcPr>
            <w:tcW w:w="1559" w:type="dxa"/>
            <w:shd w:val="clear" w:color="auto" w:fill="auto"/>
            <w:noWrap/>
            <w:vAlign w:val="center"/>
          </w:tcPr>
          <w:p w14:paraId="7659D88F" w14:textId="77777777" w:rsidR="000178F0" w:rsidRDefault="00DE263E">
            <w:pPr>
              <w:jc w:val="right"/>
              <w:rPr>
                <w:rFonts w:eastAsia="宋体"/>
                <w:color w:val="000000"/>
                <w:sz w:val="18"/>
                <w:szCs w:val="18"/>
                <w:lang w:eastAsia="zh-CN"/>
              </w:rPr>
            </w:pPr>
            <w:r>
              <w:rPr>
                <w:rFonts w:eastAsia="宋体"/>
                <w:color w:val="000000"/>
                <w:sz w:val="18"/>
                <w:szCs w:val="18"/>
                <w:lang w:eastAsia="zh-CN"/>
              </w:rPr>
              <w:t>40.374</w:t>
            </w:r>
          </w:p>
        </w:tc>
        <w:tc>
          <w:tcPr>
            <w:tcW w:w="856" w:type="dxa"/>
            <w:shd w:val="clear" w:color="auto" w:fill="auto"/>
            <w:noWrap/>
            <w:vAlign w:val="center"/>
          </w:tcPr>
          <w:p w14:paraId="6FD5EFE4" w14:textId="77777777" w:rsidR="000178F0" w:rsidRDefault="00DE263E">
            <w:pPr>
              <w:jc w:val="right"/>
              <w:rPr>
                <w:rFonts w:eastAsia="宋体"/>
                <w:color w:val="000000"/>
                <w:sz w:val="18"/>
                <w:szCs w:val="18"/>
                <w:lang w:eastAsia="zh-CN"/>
              </w:rPr>
            </w:pPr>
            <w:r>
              <w:rPr>
                <w:rFonts w:eastAsia="宋体"/>
                <w:color w:val="000000"/>
                <w:sz w:val="18"/>
                <w:szCs w:val="18"/>
                <w:lang w:eastAsia="zh-CN"/>
              </w:rPr>
              <w:t>41.013</w:t>
            </w:r>
          </w:p>
        </w:tc>
      </w:tr>
      <w:tr w:rsidR="000178F0" w14:paraId="6807CCA7" w14:textId="77777777">
        <w:trPr>
          <w:trHeight w:val="280"/>
          <w:jc w:val="center"/>
        </w:trPr>
        <w:tc>
          <w:tcPr>
            <w:tcW w:w="1413" w:type="dxa"/>
            <w:shd w:val="clear" w:color="auto" w:fill="auto"/>
            <w:noWrap/>
            <w:vAlign w:val="center"/>
          </w:tcPr>
          <w:p w14:paraId="098EB23B" w14:textId="77777777" w:rsidR="000178F0" w:rsidRDefault="00DE263E">
            <w:pPr>
              <w:rPr>
                <w:rFonts w:eastAsia="宋体"/>
                <w:color w:val="000000"/>
                <w:sz w:val="18"/>
                <w:szCs w:val="18"/>
                <w:lang w:eastAsia="zh-CN"/>
              </w:rPr>
            </w:pPr>
            <w:r>
              <w:rPr>
                <w:rFonts w:eastAsia="宋体"/>
                <w:color w:val="000000"/>
                <w:sz w:val="18"/>
                <w:szCs w:val="18"/>
                <w:lang w:eastAsia="zh-CN"/>
              </w:rPr>
              <w:t>ATOM12</w:t>
            </w:r>
          </w:p>
        </w:tc>
        <w:tc>
          <w:tcPr>
            <w:tcW w:w="1559" w:type="dxa"/>
            <w:shd w:val="clear" w:color="auto" w:fill="auto"/>
            <w:noWrap/>
            <w:vAlign w:val="center"/>
          </w:tcPr>
          <w:p w14:paraId="4258368F" w14:textId="77777777" w:rsidR="000178F0" w:rsidRDefault="00DE263E">
            <w:pPr>
              <w:rPr>
                <w:rFonts w:eastAsia="宋体"/>
                <w:color w:val="000000"/>
                <w:sz w:val="18"/>
                <w:szCs w:val="18"/>
                <w:lang w:eastAsia="zh-CN"/>
              </w:rPr>
            </w:pPr>
            <w:r>
              <w:rPr>
                <w:rFonts w:eastAsia="宋体"/>
                <w:color w:val="000000"/>
                <w:sz w:val="18"/>
                <w:szCs w:val="18"/>
                <w:lang w:eastAsia="zh-CN"/>
              </w:rPr>
              <w:t>HG3</w:t>
            </w:r>
          </w:p>
        </w:tc>
        <w:tc>
          <w:tcPr>
            <w:tcW w:w="1276" w:type="dxa"/>
            <w:shd w:val="clear" w:color="auto" w:fill="auto"/>
            <w:noWrap/>
            <w:vAlign w:val="center"/>
          </w:tcPr>
          <w:p w14:paraId="4D31DD79"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D0A366A" w14:textId="77777777" w:rsidR="000178F0" w:rsidRDefault="00DE263E">
            <w:pPr>
              <w:jc w:val="right"/>
              <w:rPr>
                <w:rFonts w:eastAsia="宋体"/>
                <w:color w:val="000000"/>
                <w:sz w:val="18"/>
                <w:szCs w:val="18"/>
                <w:lang w:eastAsia="zh-CN"/>
              </w:rPr>
            </w:pPr>
            <w:r>
              <w:rPr>
                <w:rFonts w:eastAsia="宋体"/>
                <w:color w:val="000000"/>
                <w:sz w:val="18"/>
                <w:szCs w:val="18"/>
                <w:lang w:eastAsia="zh-CN"/>
              </w:rPr>
              <w:t>33.878</w:t>
            </w:r>
          </w:p>
        </w:tc>
        <w:tc>
          <w:tcPr>
            <w:tcW w:w="1559" w:type="dxa"/>
            <w:shd w:val="clear" w:color="auto" w:fill="auto"/>
            <w:noWrap/>
            <w:vAlign w:val="center"/>
          </w:tcPr>
          <w:p w14:paraId="5BD6309C" w14:textId="77777777" w:rsidR="000178F0" w:rsidRDefault="00DE263E">
            <w:pPr>
              <w:jc w:val="right"/>
              <w:rPr>
                <w:rFonts w:eastAsia="宋体"/>
                <w:color w:val="000000"/>
                <w:sz w:val="18"/>
                <w:szCs w:val="18"/>
                <w:lang w:eastAsia="zh-CN"/>
              </w:rPr>
            </w:pPr>
            <w:r>
              <w:rPr>
                <w:rFonts w:eastAsia="宋体"/>
                <w:color w:val="000000"/>
                <w:sz w:val="18"/>
                <w:szCs w:val="18"/>
                <w:lang w:eastAsia="zh-CN"/>
              </w:rPr>
              <w:t>39.159</w:t>
            </w:r>
          </w:p>
        </w:tc>
        <w:tc>
          <w:tcPr>
            <w:tcW w:w="856" w:type="dxa"/>
            <w:shd w:val="clear" w:color="auto" w:fill="auto"/>
            <w:noWrap/>
            <w:vAlign w:val="center"/>
          </w:tcPr>
          <w:p w14:paraId="4313C20A" w14:textId="77777777" w:rsidR="000178F0" w:rsidRDefault="00DE263E">
            <w:pPr>
              <w:jc w:val="right"/>
              <w:rPr>
                <w:rFonts w:eastAsia="宋体"/>
                <w:color w:val="000000"/>
                <w:sz w:val="18"/>
                <w:szCs w:val="18"/>
                <w:lang w:eastAsia="zh-CN"/>
              </w:rPr>
            </w:pPr>
            <w:r>
              <w:rPr>
                <w:rFonts w:eastAsia="宋体"/>
                <w:color w:val="000000"/>
                <w:sz w:val="18"/>
                <w:szCs w:val="18"/>
                <w:lang w:eastAsia="zh-CN"/>
              </w:rPr>
              <w:t>40.639</w:t>
            </w:r>
          </w:p>
        </w:tc>
      </w:tr>
      <w:tr w:rsidR="000178F0" w14:paraId="3BC46554" w14:textId="77777777">
        <w:trPr>
          <w:trHeight w:val="280"/>
          <w:jc w:val="center"/>
        </w:trPr>
        <w:tc>
          <w:tcPr>
            <w:tcW w:w="1413" w:type="dxa"/>
            <w:shd w:val="clear" w:color="auto" w:fill="auto"/>
            <w:noWrap/>
            <w:vAlign w:val="center"/>
          </w:tcPr>
          <w:p w14:paraId="0E430667" w14:textId="77777777" w:rsidR="000178F0" w:rsidRDefault="00DE263E">
            <w:pPr>
              <w:rPr>
                <w:rFonts w:eastAsia="宋体"/>
                <w:color w:val="000000"/>
                <w:sz w:val="18"/>
                <w:szCs w:val="18"/>
                <w:lang w:eastAsia="zh-CN"/>
              </w:rPr>
            </w:pPr>
            <w:r>
              <w:rPr>
                <w:rFonts w:eastAsia="宋体"/>
                <w:color w:val="000000"/>
                <w:sz w:val="18"/>
                <w:szCs w:val="18"/>
                <w:lang w:eastAsia="zh-CN"/>
              </w:rPr>
              <w:t>ATOM13</w:t>
            </w:r>
          </w:p>
        </w:tc>
        <w:tc>
          <w:tcPr>
            <w:tcW w:w="1559" w:type="dxa"/>
            <w:shd w:val="clear" w:color="auto" w:fill="auto"/>
            <w:noWrap/>
            <w:vAlign w:val="center"/>
          </w:tcPr>
          <w:p w14:paraId="3C5947D4" w14:textId="77777777" w:rsidR="000178F0" w:rsidRDefault="00DE263E">
            <w:pPr>
              <w:rPr>
                <w:rFonts w:eastAsia="宋体"/>
                <w:color w:val="000000"/>
                <w:sz w:val="18"/>
                <w:szCs w:val="18"/>
                <w:lang w:eastAsia="zh-CN"/>
              </w:rPr>
            </w:pPr>
            <w:r>
              <w:rPr>
                <w:rFonts w:eastAsia="宋体"/>
                <w:color w:val="000000"/>
                <w:sz w:val="18"/>
                <w:szCs w:val="18"/>
                <w:lang w:eastAsia="zh-CN"/>
              </w:rPr>
              <w:t>CD</w:t>
            </w:r>
          </w:p>
        </w:tc>
        <w:tc>
          <w:tcPr>
            <w:tcW w:w="1276" w:type="dxa"/>
            <w:shd w:val="clear" w:color="auto" w:fill="auto"/>
            <w:noWrap/>
            <w:vAlign w:val="center"/>
          </w:tcPr>
          <w:p w14:paraId="48256283"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5D4114E7" w14:textId="77777777" w:rsidR="000178F0" w:rsidRDefault="00DE263E">
            <w:pPr>
              <w:jc w:val="right"/>
              <w:rPr>
                <w:rFonts w:eastAsia="宋体"/>
                <w:color w:val="000000"/>
                <w:sz w:val="18"/>
                <w:szCs w:val="18"/>
                <w:lang w:eastAsia="zh-CN"/>
              </w:rPr>
            </w:pPr>
            <w:r>
              <w:rPr>
                <w:rFonts w:eastAsia="宋体"/>
                <w:color w:val="000000"/>
                <w:sz w:val="18"/>
                <w:szCs w:val="18"/>
                <w:lang w:eastAsia="zh-CN"/>
              </w:rPr>
              <w:t>34.892</w:t>
            </w:r>
          </w:p>
        </w:tc>
        <w:tc>
          <w:tcPr>
            <w:tcW w:w="1559" w:type="dxa"/>
            <w:shd w:val="clear" w:color="auto" w:fill="auto"/>
            <w:noWrap/>
            <w:vAlign w:val="center"/>
          </w:tcPr>
          <w:p w14:paraId="24CBCF8A" w14:textId="77777777" w:rsidR="000178F0" w:rsidRDefault="00DE263E">
            <w:pPr>
              <w:jc w:val="right"/>
              <w:rPr>
                <w:rFonts w:eastAsia="宋体"/>
                <w:color w:val="000000"/>
                <w:sz w:val="18"/>
                <w:szCs w:val="18"/>
                <w:lang w:eastAsia="zh-CN"/>
              </w:rPr>
            </w:pPr>
            <w:r>
              <w:rPr>
                <w:rFonts w:eastAsia="宋体"/>
                <w:color w:val="000000"/>
                <w:sz w:val="18"/>
                <w:szCs w:val="18"/>
                <w:lang w:eastAsia="zh-CN"/>
              </w:rPr>
              <w:t>39.927</w:t>
            </w:r>
          </w:p>
        </w:tc>
        <w:tc>
          <w:tcPr>
            <w:tcW w:w="856" w:type="dxa"/>
            <w:shd w:val="clear" w:color="auto" w:fill="auto"/>
            <w:noWrap/>
            <w:vAlign w:val="center"/>
          </w:tcPr>
          <w:p w14:paraId="39E5B102" w14:textId="77777777" w:rsidR="000178F0" w:rsidRDefault="00DE263E">
            <w:pPr>
              <w:jc w:val="right"/>
              <w:rPr>
                <w:rFonts w:eastAsia="宋体"/>
                <w:color w:val="000000"/>
                <w:sz w:val="18"/>
                <w:szCs w:val="18"/>
                <w:lang w:eastAsia="zh-CN"/>
              </w:rPr>
            </w:pPr>
            <w:r>
              <w:rPr>
                <w:rFonts w:eastAsia="宋体"/>
                <w:color w:val="000000"/>
                <w:sz w:val="18"/>
                <w:szCs w:val="18"/>
                <w:lang w:eastAsia="zh-CN"/>
              </w:rPr>
              <w:t>38.84</w:t>
            </w:r>
          </w:p>
        </w:tc>
      </w:tr>
      <w:tr w:rsidR="000178F0" w14:paraId="71A6E3B6" w14:textId="77777777">
        <w:trPr>
          <w:trHeight w:val="280"/>
          <w:jc w:val="center"/>
        </w:trPr>
        <w:tc>
          <w:tcPr>
            <w:tcW w:w="1413" w:type="dxa"/>
            <w:shd w:val="clear" w:color="auto" w:fill="auto"/>
            <w:noWrap/>
            <w:vAlign w:val="center"/>
          </w:tcPr>
          <w:p w14:paraId="78702BEB" w14:textId="77777777" w:rsidR="000178F0" w:rsidRDefault="00DE263E">
            <w:pPr>
              <w:rPr>
                <w:rFonts w:eastAsia="宋体"/>
                <w:color w:val="000000"/>
                <w:sz w:val="18"/>
                <w:szCs w:val="18"/>
                <w:lang w:eastAsia="zh-CN"/>
              </w:rPr>
            </w:pPr>
            <w:r>
              <w:rPr>
                <w:rFonts w:eastAsia="宋体"/>
                <w:color w:val="000000"/>
                <w:sz w:val="18"/>
                <w:szCs w:val="18"/>
                <w:lang w:eastAsia="zh-CN"/>
              </w:rPr>
              <w:t>ATOM14</w:t>
            </w:r>
          </w:p>
        </w:tc>
        <w:tc>
          <w:tcPr>
            <w:tcW w:w="1559" w:type="dxa"/>
            <w:shd w:val="clear" w:color="auto" w:fill="auto"/>
            <w:noWrap/>
            <w:vAlign w:val="center"/>
          </w:tcPr>
          <w:p w14:paraId="0251BF80"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152C3EFC"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5D7906D7" w14:textId="77777777" w:rsidR="000178F0" w:rsidRDefault="00DE263E">
            <w:pPr>
              <w:jc w:val="right"/>
              <w:rPr>
                <w:rFonts w:eastAsia="宋体"/>
                <w:color w:val="000000"/>
                <w:sz w:val="18"/>
                <w:szCs w:val="18"/>
                <w:lang w:eastAsia="zh-CN"/>
              </w:rPr>
            </w:pPr>
            <w:r>
              <w:rPr>
                <w:rFonts w:eastAsia="宋体"/>
                <w:color w:val="000000"/>
                <w:sz w:val="18"/>
                <w:szCs w:val="18"/>
                <w:lang w:eastAsia="zh-CN"/>
              </w:rPr>
              <w:t>34.089</w:t>
            </w:r>
          </w:p>
        </w:tc>
        <w:tc>
          <w:tcPr>
            <w:tcW w:w="1559" w:type="dxa"/>
            <w:shd w:val="clear" w:color="auto" w:fill="auto"/>
            <w:noWrap/>
            <w:vAlign w:val="center"/>
          </w:tcPr>
          <w:p w14:paraId="070846EB" w14:textId="77777777" w:rsidR="000178F0" w:rsidRDefault="00DE263E">
            <w:pPr>
              <w:jc w:val="right"/>
              <w:rPr>
                <w:rFonts w:eastAsia="宋体"/>
                <w:color w:val="000000"/>
                <w:sz w:val="18"/>
                <w:szCs w:val="18"/>
                <w:lang w:eastAsia="zh-CN"/>
              </w:rPr>
            </w:pPr>
            <w:r>
              <w:rPr>
                <w:rFonts w:eastAsia="宋体"/>
                <w:color w:val="000000"/>
                <w:sz w:val="18"/>
                <w:szCs w:val="18"/>
                <w:lang w:eastAsia="zh-CN"/>
              </w:rPr>
              <w:t>39.621</w:t>
            </w:r>
          </w:p>
        </w:tc>
        <w:tc>
          <w:tcPr>
            <w:tcW w:w="856" w:type="dxa"/>
            <w:shd w:val="clear" w:color="auto" w:fill="auto"/>
            <w:noWrap/>
            <w:vAlign w:val="center"/>
          </w:tcPr>
          <w:p w14:paraId="63954C8F" w14:textId="77777777" w:rsidR="000178F0" w:rsidRDefault="00DE263E">
            <w:pPr>
              <w:jc w:val="right"/>
              <w:rPr>
                <w:rFonts w:eastAsia="宋体"/>
                <w:color w:val="000000"/>
                <w:sz w:val="18"/>
                <w:szCs w:val="18"/>
                <w:lang w:eastAsia="zh-CN"/>
              </w:rPr>
            </w:pPr>
            <w:r>
              <w:rPr>
                <w:rFonts w:eastAsia="宋体"/>
                <w:color w:val="000000"/>
                <w:sz w:val="18"/>
                <w:szCs w:val="18"/>
                <w:lang w:eastAsia="zh-CN"/>
              </w:rPr>
              <w:t>38.169</w:t>
            </w:r>
          </w:p>
        </w:tc>
      </w:tr>
      <w:tr w:rsidR="000178F0" w14:paraId="6942C908" w14:textId="77777777">
        <w:trPr>
          <w:trHeight w:val="280"/>
          <w:jc w:val="center"/>
        </w:trPr>
        <w:tc>
          <w:tcPr>
            <w:tcW w:w="1413" w:type="dxa"/>
            <w:shd w:val="clear" w:color="auto" w:fill="auto"/>
            <w:noWrap/>
            <w:vAlign w:val="center"/>
          </w:tcPr>
          <w:p w14:paraId="2A7AAE30" w14:textId="77777777" w:rsidR="000178F0" w:rsidRDefault="00DE263E">
            <w:pPr>
              <w:rPr>
                <w:rFonts w:eastAsia="宋体"/>
                <w:color w:val="000000"/>
                <w:sz w:val="18"/>
                <w:szCs w:val="18"/>
                <w:lang w:eastAsia="zh-CN"/>
              </w:rPr>
            </w:pPr>
            <w:r>
              <w:rPr>
                <w:rFonts w:eastAsia="宋体"/>
                <w:color w:val="000000"/>
                <w:sz w:val="18"/>
                <w:szCs w:val="18"/>
                <w:lang w:eastAsia="zh-CN"/>
              </w:rPr>
              <w:t>ATOM15</w:t>
            </w:r>
          </w:p>
        </w:tc>
        <w:tc>
          <w:tcPr>
            <w:tcW w:w="1559" w:type="dxa"/>
            <w:shd w:val="clear" w:color="auto" w:fill="auto"/>
            <w:noWrap/>
            <w:vAlign w:val="center"/>
          </w:tcPr>
          <w:p w14:paraId="3F791EA9" w14:textId="77777777" w:rsidR="000178F0" w:rsidRDefault="00DE263E">
            <w:pPr>
              <w:rPr>
                <w:rFonts w:eastAsia="宋体"/>
                <w:color w:val="000000"/>
                <w:sz w:val="18"/>
                <w:szCs w:val="18"/>
                <w:lang w:eastAsia="zh-CN"/>
              </w:rPr>
            </w:pPr>
            <w:r>
              <w:rPr>
                <w:rFonts w:eastAsia="宋体"/>
                <w:color w:val="000000"/>
                <w:sz w:val="18"/>
                <w:szCs w:val="18"/>
                <w:lang w:eastAsia="zh-CN"/>
              </w:rPr>
              <w:t>HD3</w:t>
            </w:r>
          </w:p>
        </w:tc>
        <w:tc>
          <w:tcPr>
            <w:tcW w:w="1276" w:type="dxa"/>
            <w:shd w:val="clear" w:color="auto" w:fill="auto"/>
            <w:noWrap/>
            <w:vAlign w:val="center"/>
          </w:tcPr>
          <w:p w14:paraId="249A0E37"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5201F22" w14:textId="77777777" w:rsidR="000178F0" w:rsidRDefault="00DE263E">
            <w:pPr>
              <w:jc w:val="right"/>
              <w:rPr>
                <w:rFonts w:eastAsia="宋体"/>
                <w:color w:val="000000"/>
                <w:sz w:val="18"/>
                <w:szCs w:val="18"/>
                <w:lang w:eastAsia="zh-CN"/>
              </w:rPr>
            </w:pPr>
            <w:r>
              <w:rPr>
                <w:rFonts w:eastAsia="宋体"/>
                <w:color w:val="000000"/>
                <w:sz w:val="18"/>
                <w:szCs w:val="18"/>
                <w:lang w:eastAsia="zh-CN"/>
              </w:rPr>
              <w:t>35.345</w:t>
            </w:r>
          </w:p>
        </w:tc>
        <w:tc>
          <w:tcPr>
            <w:tcW w:w="1559" w:type="dxa"/>
            <w:shd w:val="clear" w:color="auto" w:fill="auto"/>
            <w:noWrap/>
            <w:vAlign w:val="center"/>
          </w:tcPr>
          <w:p w14:paraId="7C573C4E" w14:textId="77777777" w:rsidR="000178F0" w:rsidRDefault="00DE263E">
            <w:pPr>
              <w:jc w:val="right"/>
              <w:rPr>
                <w:rFonts w:eastAsia="宋体"/>
                <w:color w:val="000000"/>
                <w:sz w:val="18"/>
                <w:szCs w:val="18"/>
                <w:lang w:eastAsia="zh-CN"/>
              </w:rPr>
            </w:pPr>
            <w:r>
              <w:rPr>
                <w:rFonts w:eastAsia="宋体"/>
                <w:color w:val="000000"/>
                <w:sz w:val="18"/>
                <w:szCs w:val="18"/>
                <w:lang w:eastAsia="zh-CN"/>
              </w:rPr>
              <w:t>40.847</w:t>
            </w:r>
          </w:p>
        </w:tc>
        <w:tc>
          <w:tcPr>
            <w:tcW w:w="856" w:type="dxa"/>
            <w:shd w:val="clear" w:color="auto" w:fill="auto"/>
            <w:noWrap/>
            <w:vAlign w:val="center"/>
          </w:tcPr>
          <w:p w14:paraId="39B17E30" w14:textId="77777777" w:rsidR="000178F0" w:rsidRDefault="00DE263E">
            <w:pPr>
              <w:jc w:val="right"/>
              <w:rPr>
                <w:rFonts w:eastAsia="宋体"/>
                <w:color w:val="000000"/>
                <w:sz w:val="18"/>
                <w:szCs w:val="18"/>
                <w:lang w:eastAsia="zh-CN"/>
              </w:rPr>
            </w:pPr>
            <w:r>
              <w:rPr>
                <w:rFonts w:eastAsia="宋体"/>
                <w:color w:val="000000"/>
                <w:sz w:val="18"/>
                <w:szCs w:val="18"/>
                <w:lang w:eastAsia="zh-CN"/>
              </w:rPr>
              <w:t>38.474</w:t>
            </w:r>
          </w:p>
        </w:tc>
      </w:tr>
      <w:tr w:rsidR="000178F0" w14:paraId="51A2FDFC" w14:textId="77777777">
        <w:trPr>
          <w:trHeight w:val="280"/>
          <w:jc w:val="center"/>
        </w:trPr>
        <w:tc>
          <w:tcPr>
            <w:tcW w:w="1413" w:type="dxa"/>
            <w:shd w:val="clear" w:color="auto" w:fill="auto"/>
            <w:noWrap/>
            <w:vAlign w:val="center"/>
          </w:tcPr>
          <w:p w14:paraId="422730B1" w14:textId="77777777" w:rsidR="000178F0" w:rsidRDefault="00DE263E">
            <w:pPr>
              <w:rPr>
                <w:rFonts w:eastAsia="宋体"/>
                <w:color w:val="000000"/>
                <w:sz w:val="18"/>
                <w:szCs w:val="18"/>
                <w:lang w:eastAsia="zh-CN"/>
              </w:rPr>
            </w:pPr>
            <w:r>
              <w:rPr>
                <w:rFonts w:eastAsia="宋体"/>
                <w:color w:val="000000"/>
                <w:sz w:val="18"/>
                <w:szCs w:val="18"/>
                <w:lang w:eastAsia="zh-CN"/>
              </w:rPr>
              <w:t>ATOM16</w:t>
            </w:r>
          </w:p>
        </w:tc>
        <w:tc>
          <w:tcPr>
            <w:tcW w:w="1559" w:type="dxa"/>
            <w:shd w:val="clear" w:color="auto" w:fill="auto"/>
            <w:noWrap/>
            <w:vAlign w:val="center"/>
          </w:tcPr>
          <w:p w14:paraId="7483C8A5" w14:textId="77777777" w:rsidR="000178F0" w:rsidRDefault="00DE263E">
            <w:pPr>
              <w:rPr>
                <w:rFonts w:eastAsia="宋体"/>
                <w:color w:val="000000"/>
                <w:sz w:val="18"/>
                <w:szCs w:val="18"/>
                <w:lang w:eastAsia="zh-CN"/>
              </w:rPr>
            </w:pPr>
            <w:r>
              <w:rPr>
                <w:rFonts w:eastAsia="宋体"/>
                <w:color w:val="000000"/>
                <w:sz w:val="18"/>
                <w:szCs w:val="18"/>
                <w:lang w:eastAsia="zh-CN"/>
              </w:rPr>
              <w:t>NE</w:t>
            </w:r>
          </w:p>
        </w:tc>
        <w:tc>
          <w:tcPr>
            <w:tcW w:w="1276" w:type="dxa"/>
            <w:shd w:val="clear" w:color="auto" w:fill="auto"/>
            <w:noWrap/>
            <w:vAlign w:val="center"/>
          </w:tcPr>
          <w:p w14:paraId="7EB553AE"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D58303A" w14:textId="77777777" w:rsidR="000178F0" w:rsidRDefault="00DE263E">
            <w:pPr>
              <w:jc w:val="right"/>
              <w:rPr>
                <w:rFonts w:eastAsia="宋体"/>
                <w:color w:val="000000"/>
                <w:sz w:val="18"/>
                <w:szCs w:val="18"/>
                <w:lang w:eastAsia="zh-CN"/>
              </w:rPr>
            </w:pPr>
            <w:r>
              <w:rPr>
                <w:rFonts w:eastAsia="宋体"/>
                <w:color w:val="000000"/>
                <w:sz w:val="18"/>
                <w:szCs w:val="18"/>
                <w:lang w:eastAsia="zh-CN"/>
              </w:rPr>
              <w:t>35.931</w:t>
            </w:r>
          </w:p>
        </w:tc>
        <w:tc>
          <w:tcPr>
            <w:tcW w:w="1559" w:type="dxa"/>
            <w:shd w:val="clear" w:color="auto" w:fill="auto"/>
            <w:noWrap/>
            <w:vAlign w:val="center"/>
          </w:tcPr>
          <w:p w14:paraId="0B3ED7D9" w14:textId="77777777" w:rsidR="000178F0" w:rsidRDefault="00DE263E">
            <w:pPr>
              <w:jc w:val="right"/>
              <w:rPr>
                <w:rFonts w:eastAsia="宋体"/>
                <w:color w:val="000000"/>
                <w:sz w:val="18"/>
                <w:szCs w:val="18"/>
                <w:lang w:eastAsia="zh-CN"/>
              </w:rPr>
            </w:pPr>
            <w:r>
              <w:rPr>
                <w:rFonts w:eastAsia="宋体"/>
                <w:color w:val="000000"/>
                <w:sz w:val="18"/>
                <w:szCs w:val="18"/>
                <w:lang w:eastAsia="zh-CN"/>
              </w:rPr>
              <w:t>38.896</w:t>
            </w:r>
          </w:p>
        </w:tc>
        <w:tc>
          <w:tcPr>
            <w:tcW w:w="856" w:type="dxa"/>
            <w:shd w:val="clear" w:color="auto" w:fill="auto"/>
            <w:noWrap/>
            <w:vAlign w:val="center"/>
          </w:tcPr>
          <w:p w14:paraId="04EB4AD8" w14:textId="77777777" w:rsidR="000178F0" w:rsidRDefault="00DE263E">
            <w:pPr>
              <w:jc w:val="right"/>
              <w:rPr>
                <w:rFonts w:eastAsia="宋体"/>
                <w:color w:val="000000"/>
                <w:sz w:val="18"/>
                <w:szCs w:val="18"/>
                <w:lang w:eastAsia="zh-CN"/>
              </w:rPr>
            </w:pPr>
            <w:r>
              <w:rPr>
                <w:rFonts w:eastAsia="宋体"/>
                <w:color w:val="000000"/>
                <w:sz w:val="18"/>
                <w:szCs w:val="18"/>
                <w:lang w:eastAsia="zh-CN"/>
              </w:rPr>
              <w:t>38.837</w:t>
            </w:r>
          </w:p>
        </w:tc>
      </w:tr>
      <w:tr w:rsidR="000178F0" w14:paraId="616E1931" w14:textId="77777777">
        <w:trPr>
          <w:trHeight w:val="280"/>
          <w:jc w:val="center"/>
        </w:trPr>
        <w:tc>
          <w:tcPr>
            <w:tcW w:w="1413" w:type="dxa"/>
            <w:shd w:val="clear" w:color="auto" w:fill="auto"/>
            <w:noWrap/>
            <w:vAlign w:val="center"/>
          </w:tcPr>
          <w:p w14:paraId="74F68B41" w14:textId="77777777" w:rsidR="000178F0" w:rsidRDefault="00DE263E">
            <w:pPr>
              <w:rPr>
                <w:rFonts w:eastAsia="宋体"/>
                <w:color w:val="000000"/>
                <w:sz w:val="18"/>
                <w:szCs w:val="18"/>
                <w:lang w:eastAsia="zh-CN"/>
              </w:rPr>
            </w:pPr>
            <w:r>
              <w:rPr>
                <w:rFonts w:eastAsia="宋体"/>
                <w:color w:val="000000"/>
                <w:sz w:val="18"/>
                <w:szCs w:val="18"/>
                <w:lang w:eastAsia="zh-CN"/>
              </w:rPr>
              <w:t>ATOM17</w:t>
            </w:r>
          </w:p>
        </w:tc>
        <w:tc>
          <w:tcPr>
            <w:tcW w:w="1559" w:type="dxa"/>
            <w:shd w:val="clear" w:color="auto" w:fill="auto"/>
            <w:noWrap/>
            <w:vAlign w:val="center"/>
          </w:tcPr>
          <w:p w14:paraId="31492D3B" w14:textId="77777777" w:rsidR="000178F0" w:rsidRDefault="00DE263E">
            <w:pPr>
              <w:rPr>
                <w:rFonts w:eastAsia="宋体"/>
                <w:color w:val="000000"/>
                <w:sz w:val="18"/>
                <w:szCs w:val="18"/>
                <w:lang w:eastAsia="zh-CN"/>
              </w:rPr>
            </w:pPr>
            <w:r>
              <w:rPr>
                <w:rFonts w:eastAsia="宋体"/>
                <w:color w:val="000000"/>
                <w:sz w:val="18"/>
                <w:szCs w:val="18"/>
                <w:lang w:eastAsia="zh-CN"/>
              </w:rPr>
              <w:t>HE</w:t>
            </w:r>
          </w:p>
        </w:tc>
        <w:tc>
          <w:tcPr>
            <w:tcW w:w="1276" w:type="dxa"/>
            <w:shd w:val="clear" w:color="auto" w:fill="auto"/>
            <w:noWrap/>
            <w:vAlign w:val="center"/>
          </w:tcPr>
          <w:p w14:paraId="5F590A92"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75F77095" w14:textId="77777777" w:rsidR="000178F0" w:rsidRDefault="00DE263E">
            <w:pPr>
              <w:jc w:val="right"/>
              <w:rPr>
                <w:rFonts w:eastAsia="宋体"/>
                <w:color w:val="000000"/>
                <w:sz w:val="18"/>
                <w:szCs w:val="18"/>
                <w:lang w:eastAsia="zh-CN"/>
              </w:rPr>
            </w:pPr>
            <w:r>
              <w:rPr>
                <w:rFonts w:eastAsia="宋体"/>
                <w:color w:val="000000"/>
                <w:sz w:val="18"/>
                <w:szCs w:val="18"/>
                <w:lang w:eastAsia="zh-CN"/>
              </w:rPr>
              <w:t>36.39</w:t>
            </w:r>
          </w:p>
        </w:tc>
        <w:tc>
          <w:tcPr>
            <w:tcW w:w="1559" w:type="dxa"/>
            <w:shd w:val="clear" w:color="auto" w:fill="auto"/>
            <w:noWrap/>
            <w:vAlign w:val="center"/>
          </w:tcPr>
          <w:p w14:paraId="30A6F366" w14:textId="77777777" w:rsidR="000178F0" w:rsidRDefault="00DE263E">
            <w:pPr>
              <w:jc w:val="right"/>
              <w:rPr>
                <w:rFonts w:eastAsia="宋体"/>
                <w:color w:val="000000"/>
                <w:sz w:val="18"/>
                <w:szCs w:val="18"/>
                <w:lang w:eastAsia="zh-CN"/>
              </w:rPr>
            </w:pPr>
            <w:r>
              <w:rPr>
                <w:rFonts w:eastAsia="宋体"/>
                <w:color w:val="000000"/>
                <w:sz w:val="18"/>
                <w:szCs w:val="18"/>
                <w:lang w:eastAsia="zh-CN"/>
              </w:rPr>
              <w:t>38.634</w:t>
            </w:r>
          </w:p>
        </w:tc>
        <w:tc>
          <w:tcPr>
            <w:tcW w:w="856" w:type="dxa"/>
            <w:shd w:val="clear" w:color="auto" w:fill="auto"/>
            <w:noWrap/>
            <w:vAlign w:val="center"/>
          </w:tcPr>
          <w:p w14:paraId="0FD45FDB" w14:textId="77777777" w:rsidR="000178F0" w:rsidRDefault="00DE263E">
            <w:pPr>
              <w:jc w:val="right"/>
              <w:rPr>
                <w:rFonts w:eastAsia="宋体"/>
                <w:color w:val="000000"/>
                <w:sz w:val="18"/>
                <w:szCs w:val="18"/>
                <w:lang w:eastAsia="zh-CN"/>
              </w:rPr>
            </w:pPr>
            <w:r>
              <w:rPr>
                <w:rFonts w:eastAsia="宋体"/>
                <w:color w:val="000000"/>
                <w:sz w:val="18"/>
                <w:szCs w:val="18"/>
                <w:lang w:eastAsia="zh-CN"/>
              </w:rPr>
              <w:t>39.698</w:t>
            </w:r>
          </w:p>
        </w:tc>
      </w:tr>
      <w:tr w:rsidR="000178F0" w14:paraId="66F74C88" w14:textId="77777777">
        <w:trPr>
          <w:trHeight w:val="280"/>
          <w:jc w:val="center"/>
        </w:trPr>
        <w:tc>
          <w:tcPr>
            <w:tcW w:w="1413" w:type="dxa"/>
            <w:shd w:val="clear" w:color="auto" w:fill="auto"/>
            <w:noWrap/>
            <w:vAlign w:val="center"/>
          </w:tcPr>
          <w:p w14:paraId="57C95553" w14:textId="77777777" w:rsidR="000178F0" w:rsidRDefault="00DE263E">
            <w:pPr>
              <w:rPr>
                <w:rFonts w:eastAsia="宋体"/>
                <w:color w:val="000000"/>
                <w:sz w:val="18"/>
                <w:szCs w:val="18"/>
                <w:lang w:eastAsia="zh-CN"/>
              </w:rPr>
            </w:pPr>
            <w:r>
              <w:rPr>
                <w:rFonts w:eastAsia="宋体"/>
                <w:color w:val="000000"/>
                <w:sz w:val="18"/>
                <w:szCs w:val="18"/>
                <w:lang w:eastAsia="zh-CN"/>
              </w:rPr>
              <w:t>ATOM18</w:t>
            </w:r>
          </w:p>
        </w:tc>
        <w:tc>
          <w:tcPr>
            <w:tcW w:w="1559" w:type="dxa"/>
            <w:shd w:val="clear" w:color="auto" w:fill="auto"/>
            <w:noWrap/>
            <w:vAlign w:val="center"/>
          </w:tcPr>
          <w:p w14:paraId="61DB39E6" w14:textId="77777777" w:rsidR="000178F0" w:rsidRDefault="00DE263E">
            <w:pPr>
              <w:rPr>
                <w:rFonts w:eastAsia="宋体"/>
                <w:color w:val="000000"/>
                <w:sz w:val="18"/>
                <w:szCs w:val="18"/>
                <w:lang w:eastAsia="zh-CN"/>
              </w:rPr>
            </w:pPr>
            <w:r>
              <w:rPr>
                <w:rFonts w:eastAsia="宋体"/>
                <w:color w:val="000000"/>
                <w:sz w:val="18"/>
                <w:szCs w:val="18"/>
                <w:lang w:eastAsia="zh-CN"/>
              </w:rPr>
              <w:t>CZ</w:t>
            </w:r>
          </w:p>
        </w:tc>
        <w:tc>
          <w:tcPr>
            <w:tcW w:w="1276" w:type="dxa"/>
            <w:shd w:val="clear" w:color="auto" w:fill="auto"/>
            <w:noWrap/>
            <w:vAlign w:val="center"/>
          </w:tcPr>
          <w:p w14:paraId="32492A36"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3BE5248C" w14:textId="77777777" w:rsidR="000178F0" w:rsidRDefault="00DE263E">
            <w:pPr>
              <w:jc w:val="right"/>
              <w:rPr>
                <w:rFonts w:eastAsia="宋体"/>
                <w:color w:val="000000"/>
                <w:sz w:val="18"/>
                <w:szCs w:val="18"/>
                <w:lang w:eastAsia="zh-CN"/>
              </w:rPr>
            </w:pPr>
            <w:r>
              <w:rPr>
                <w:rFonts w:eastAsia="宋体"/>
                <w:color w:val="000000"/>
                <w:sz w:val="18"/>
                <w:szCs w:val="18"/>
                <w:lang w:eastAsia="zh-CN"/>
              </w:rPr>
              <w:t>36.465</w:t>
            </w:r>
          </w:p>
        </w:tc>
        <w:tc>
          <w:tcPr>
            <w:tcW w:w="1559" w:type="dxa"/>
            <w:shd w:val="clear" w:color="auto" w:fill="auto"/>
            <w:noWrap/>
            <w:vAlign w:val="center"/>
          </w:tcPr>
          <w:p w14:paraId="60B7DAE9" w14:textId="77777777" w:rsidR="000178F0" w:rsidRDefault="00DE263E">
            <w:pPr>
              <w:jc w:val="right"/>
              <w:rPr>
                <w:rFonts w:eastAsia="宋体"/>
                <w:color w:val="000000"/>
                <w:sz w:val="18"/>
                <w:szCs w:val="18"/>
                <w:lang w:eastAsia="zh-CN"/>
              </w:rPr>
            </w:pPr>
            <w:r>
              <w:rPr>
                <w:rFonts w:eastAsia="宋体"/>
                <w:color w:val="000000"/>
                <w:sz w:val="18"/>
                <w:szCs w:val="18"/>
                <w:lang w:eastAsia="zh-CN"/>
              </w:rPr>
              <w:t>38.376</w:t>
            </w:r>
          </w:p>
        </w:tc>
        <w:tc>
          <w:tcPr>
            <w:tcW w:w="856" w:type="dxa"/>
            <w:shd w:val="clear" w:color="auto" w:fill="auto"/>
            <w:noWrap/>
            <w:vAlign w:val="center"/>
          </w:tcPr>
          <w:p w14:paraId="08560480" w14:textId="77777777" w:rsidR="000178F0" w:rsidRDefault="00DE263E">
            <w:pPr>
              <w:jc w:val="right"/>
              <w:rPr>
                <w:rFonts w:eastAsia="宋体"/>
                <w:color w:val="000000"/>
                <w:sz w:val="18"/>
                <w:szCs w:val="18"/>
                <w:lang w:eastAsia="zh-CN"/>
              </w:rPr>
            </w:pPr>
            <w:r>
              <w:rPr>
                <w:rFonts w:eastAsia="宋体"/>
                <w:color w:val="000000"/>
                <w:sz w:val="18"/>
                <w:szCs w:val="18"/>
                <w:lang w:eastAsia="zh-CN"/>
              </w:rPr>
              <w:t>37.748</w:t>
            </w:r>
          </w:p>
        </w:tc>
      </w:tr>
      <w:tr w:rsidR="000178F0" w14:paraId="350B449B" w14:textId="77777777">
        <w:trPr>
          <w:trHeight w:val="280"/>
          <w:jc w:val="center"/>
        </w:trPr>
        <w:tc>
          <w:tcPr>
            <w:tcW w:w="1413" w:type="dxa"/>
            <w:shd w:val="clear" w:color="auto" w:fill="auto"/>
            <w:noWrap/>
            <w:vAlign w:val="center"/>
          </w:tcPr>
          <w:p w14:paraId="383FF9CA" w14:textId="77777777" w:rsidR="000178F0" w:rsidRDefault="00DE263E">
            <w:pPr>
              <w:rPr>
                <w:rFonts w:eastAsia="宋体"/>
                <w:color w:val="000000"/>
                <w:sz w:val="18"/>
                <w:szCs w:val="18"/>
                <w:lang w:eastAsia="zh-CN"/>
              </w:rPr>
            </w:pPr>
            <w:r>
              <w:rPr>
                <w:rFonts w:eastAsia="宋体"/>
                <w:color w:val="000000"/>
                <w:sz w:val="18"/>
                <w:szCs w:val="18"/>
                <w:lang w:eastAsia="zh-CN"/>
              </w:rPr>
              <w:t>ATOM19</w:t>
            </w:r>
          </w:p>
        </w:tc>
        <w:tc>
          <w:tcPr>
            <w:tcW w:w="1559" w:type="dxa"/>
            <w:shd w:val="clear" w:color="auto" w:fill="auto"/>
            <w:noWrap/>
            <w:vAlign w:val="center"/>
          </w:tcPr>
          <w:p w14:paraId="095E81F1" w14:textId="77777777" w:rsidR="000178F0" w:rsidRDefault="00DE263E">
            <w:pPr>
              <w:rPr>
                <w:rFonts w:eastAsia="宋体"/>
                <w:color w:val="000000"/>
                <w:sz w:val="18"/>
                <w:szCs w:val="18"/>
                <w:lang w:eastAsia="zh-CN"/>
              </w:rPr>
            </w:pPr>
            <w:r>
              <w:rPr>
                <w:rFonts w:eastAsia="宋体"/>
                <w:color w:val="000000"/>
                <w:sz w:val="18"/>
                <w:szCs w:val="18"/>
                <w:lang w:eastAsia="zh-CN"/>
              </w:rPr>
              <w:t>NH1</w:t>
            </w:r>
          </w:p>
        </w:tc>
        <w:tc>
          <w:tcPr>
            <w:tcW w:w="1276" w:type="dxa"/>
            <w:shd w:val="clear" w:color="auto" w:fill="auto"/>
            <w:noWrap/>
            <w:vAlign w:val="center"/>
          </w:tcPr>
          <w:p w14:paraId="09ABBFF0"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CEF154F" w14:textId="77777777" w:rsidR="000178F0" w:rsidRDefault="00DE263E">
            <w:pPr>
              <w:jc w:val="right"/>
              <w:rPr>
                <w:rFonts w:eastAsia="宋体"/>
                <w:color w:val="000000"/>
                <w:sz w:val="18"/>
                <w:szCs w:val="18"/>
                <w:lang w:eastAsia="zh-CN"/>
              </w:rPr>
            </w:pPr>
            <w:r>
              <w:rPr>
                <w:rFonts w:eastAsia="宋体"/>
                <w:color w:val="000000"/>
                <w:sz w:val="18"/>
                <w:szCs w:val="18"/>
                <w:lang w:eastAsia="zh-CN"/>
              </w:rPr>
              <w:t>35.98</w:t>
            </w:r>
          </w:p>
        </w:tc>
        <w:tc>
          <w:tcPr>
            <w:tcW w:w="1559" w:type="dxa"/>
            <w:shd w:val="clear" w:color="auto" w:fill="auto"/>
            <w:noWrap/>
            <w:vAlign w:val="center"/>
          </w:tcPr>
          <w:p w14:paraId="1B11373E" w14:textId="77777777" w:rsidR="000178F0" w:rsidRDefault="00DE263E">
            <w:pPr>
              <w:jc w:val="right"/>
              <w:rPr>
                <w:rFonts w:eastAsia="宋体"/>
                <w:color w:val="000000"/>
                <w:sz w:val="18"/>
                <w:szCs w:val="18"/>
                <w:lang w:eastAsia="zh-CN"/>
              </w:rPr>
            </w:pPr>
            <w:r>
              <w:rPr>
                <w:rFonts w:eastAsia="宋体"/>
                <w:color w:val="000000"/>
                <w:sz w:val="18"/>
                <w:szCs w:val="18"/>
                <w:lang w:eastAsia="zh-CN"/>
              </w:rPr>
              <w:t>38.771</w:t>
            </w:r>
          </w:p>
        </w:tc>
        <w:tc>
          <w:tcPr>
            <w:tcW w:w="856" w:type="dxa"/>
            <w:shd w:val="clear" w:color="auto" w:fill="auto"/>
            <w:noWrap/>
            <w:vAlign w:val="center"/>
          </w:tcPr>
          <w:p w14:paraId="7E80FA32" w14:textId="77777777" w:rsidR="000178F0" w:rsidRDefault="00DE263E">
            <w:pPr>
              <w:jc w:val="right"/>
              <w:rPr>
                <w:rFonts w:eastAsia="宋体"/>
                <w:color w:val="000000"/>
                <w:sz w:val="18"/>
                <w:szCs w:val="18"/>
                <w:lang w:eastAsia="zh-CN"/>
              </w:rPr>
            </w:pPr>
            <w:r>
              <w:rPr>
                <w:rFonts w:eastAsia="宋体"/>
                <w:color w:val="000000"/>
                <w:sz w:val="18"/>
                <w:szCs w:val="18"/>
                <w:lang w:eastAsia="zh-CN"/>
              </w:rPr>
              <w:t>36.592</w:t>
            </w:r>
          </w:p>
        </w:tc>
      </w:tr>
      <w:tr w:rsidR="000178F0" w14:paraId="7B740898" w14:textId="77777777">
        <w:trPr>
          <w:trHeight w:val="280"/>
          <w:jc w:val="center"/>
        </w:trPr>
        <w:tc>
          <w:tcPr>
            <w:tcW w:w="1413" w:type="dxa"/>
            <w:shd w:val="clear" w:color="auto" w:fill="auto"/>
            <w:noWrap/>
            <w:vAlign w:val="center"/>
          </w:tcPr>
          <w:p w14:paraId="0C53AC47" w14:textId="77777777" w:rsidR="000178F0" w:rsidRDefault="00DE263E">
            <w:pPr>
              <w:rPr>
                <w:rFonts w:eastAsia="宋体"/>
                <w:color w:val="000000"/>
                <w:sz w:val="18"/>
                <w:szCs w:val="18"/>
                <w:lang w:eastAsia="zh-CN"/>
              </w:rPr>
            </w:pPr>
            <w:r>
              <w:rPr>
                <w:rFonts w:eastAsia="宋体"/>
                <w:color w:val="000000"/>
                <w:sz w:val="18"/>
                <w:szCs w:val="18"/>
                <w:lang w:eastAsia="zh-CN"/>
              </w:rPr>
              <w:t>ATOM20</w:t>
            </w:r>
          </w:p>
        </w:tc>
        <w:tc>
          <w:tcPr>
            <w:tcW w:w="1559" w:type="dxa"/>
            <w:shd w:val="clear" w:color="auto" w:fill="auto"/>
            <w:noWrap/>
            <w:vAlign w:val="center"/>
          </w:tcPr>
          <w:p w14:paraId="0104DB97" w14:textId="77777777" w:rsidR="000178F0" w:rsidRDefault="00DE263E">
            <w:pPr>
              <w:rPr>
                <w:rFonts w:eastAsia="宋体"/>
                <w:color w:val="000000"/>
                <w:sz w:val="18"/>
                <w:szCs w:val="18"/>
                <w:lang w:eastAsia="zh-CN"/>
              </w:rPr>
            </w:pPr>
            <w:r>
              <w:rPr>
                <w:rFonts w:eastAsia="宋体"/>
                <w:color w:val="000000"/>
                <w:sz w:val="18"/>
                <w:szCs w:val="18"/>
                <w:lang w:eastAsia="zh-CN"/>
              </w:rPr>
              <w:t>HH11</w:t>
            </w:r>
          </w:p>
        </w:tc>
        <w:tc>
          <w:tcPr>
            <w:tcW w:w="1276" w:type="dxa"/>
            <w:shd w:val="clear" w:color="auto" w:fill="auto"/>
            <w:noWrap/>
            <w:vAlign w:val="center"/>
          </w:tcPr>
          <w:p w14:paraId="3268E162"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7C9B48E9" w14:textId="77777777" w:rsidR="000178F0" w:rsidRDefault="00DE263E">
            <w:pPr>
              <w:jc w:val="right"/>
              <w:rPr>
                <w:rFonts w:eastAsia="宋体"/>
                <w:color w:val="000000"/>
                <w:sz w:val="18"/>
                <w:szCs w:val="18"/>
                <w:lang w:eastAsia="zh-CN"/>
              </w:rPr>
            </w:pPr>
            <w:r>
              <w:rPr>
                <w:rFonts w:eastAsia="宋体"/>
                <w:color w:val="000000"/>
                <w:sz w:val="18"/>
                <w:szCs w:val="18"/>
                <w:lang w:eastAsia="zh-CN"/>
              </w:rPr>
              <w:t>35.32</w:t>
            </w:r>
          </w:p>
        </w:tc>
        <w:tc>
          <w:tcPr>
            <w:tcW w:w="1559" w:type="dxa"/>
            <w:shd w:val="clear" w:color="auto" w:fill="auto"/>
            <w:noWrap/>
            <w:vAlign w:val="center"/>
          </w:tcPr>
          <w:p w14:paraId="6C4915F4" w14:textId="77777777" w:rsidR="000178F0" w:rsidRDefault="00DE263E">
            <w:pPr>
              <w:jc w:val="right"/>
              <w:rPr>
                <w:rFonts w:eastAsia="宋体"/>
                <w:color w:val="000000"/>
                <w:sz w:val="18"/>
                <w:szCs w:val="18"/>
                <w:lang w:eastAsia="zh-CN"/>
              </w:rPr>
            </w:pPr>
            <w:r>
              <w:rPr>
                <w:rFonts w:eastAsia="宋体"/>
                <w:color w:val="000000"/>
                <w:sz w:val="18"/>
                <w:szCs w:val="18"/>
                <w:lang w:eastAsia="zh-CN"/>
              </w:rPr>
              <w:t>39.535</w:t>
            </w:r>
          </w:p>
        </w:tc>
        <w:tc>
          <w:tcPr>
            <w:tcW w:w="856" w:type="dxa"/>
            <w:shd w:val="clear" w:color="auto" w:fill="auto"/>
            <w:noWrap/>
            <w:vAlign w:val="center"/>
          </w:tcPr>
          <w:p w14:paraId="4ADC2B40" w14:textId="77777777" w:rsidR="000178F0" w:rsidRDefault="00DE263E">
            <w:pPr>
              <w:jc w:val="right"/>
              <w:rPr>
                <w:rFonts w:eastAsia="宋体"/>
                <w:color w:val="000000"/>
                <w:sz w:val="18"/>
                <w:szCs w:val="18"/>
                <w:lang w:eastAsia="zh-CN"/>
              </w:rPr>
            </w:pPr>
            <w:r>
              <w:rPr>
                <w:rFonts w:eastAsia="宋体"/>
                <w:color w:val="000000"/>
                <w:sz w:val="18"/>
                <w:szCs w:val="18"/>
                <w:lang w:eastAsia="zh-CN"/>
              </w:rPr>
              <w:t>36.61</w:t>
            </w:r>
          </w:p>
        </w:tc>
      </w:tr>
      <w:tr w:rsidR="000178F0" w14:paraId="32DFFBB0" w14:textId="77777777">
        <w:trPr>
          <w:trHeight w:val="280"/>
          <w:jc w:val="center"/>
        </w:trPr>
        <w:tc>
          <w:tcPr>
            <w:tcW w:w="1413" w:type="dxa"/>
            <w:shd w:val="clear" w:color="auto" w:fill="auto"/>
            <w:noWrap/>
            <w:vAlign w:val="center"/>
          </w:tcPr>
          <w:p w14:paraId="2D7AA0F6" w14:textId="77777777" w:rsidR="000178F0" w:rsidRDefault="00DE263E">
            <w:pPr>
              <w:rPr>
                <w:rFonts w:eastAsia="宋体"/>
                <w:color w:val="000000"/>
                <w:sz w:val="18"/>
                <w:szCs w:val="18"/>
                <w:lang w:eastAsia="zh-CN"/>
              </w:rPr>
            </w:pPr>
            <w:r>
              <w:rPr>
                <w:rFonts w:eastAsia="宋体"/>
                <w:color w:val="000000"/>
                <w:sz w:val="18"/>
                <w:szCs w:val="18"/>
                <w:lang w:eastAsia="zh-CN"/>
              </w:rPr>
              <w:t>ATOM21</w:t>
            </w:r>
          </w:p>
        </w:tc>
        <w:tc>
          <w:tcPr>
            <w:tcW w:w="1559" w:type="dxa"/>
            <w:shd w:val="clear" w:color="auto" w:fill="auto"/>
            <w:noWrap/>
            <w:vAlign w:val="center"/>
          </w:tcPr>
          <w:p w14:paraId="547DCD04" w14:textId="77777777" w:rsidR="000178F0" w:rsidRDefault="00DE263E">
            <w:pPr>
              <w:rPr>
                <w:rFonts w:eastAsia="宋体"/>
                <w:color w:val="000000"/>
                <w:sz w:val="18"/>
                <w:szCs w:val="18"/>
                <w:lang w:eastAsia="zh-CN"/>
              </w:rPr>
            </w:pPr>
            <w:r>
              <w:rPr>
                <w:rFonts w:eastAsia="宋体"/>
                <w:color w:val="000000"/>
                <w:sz w:val="18"/>
                <w:szCs w:val="18"/>
                <w:lang w:eastAsia="zh-CN"/>
              </w:rPr>
              <w:t>HH12</w:t>
            </w:r>
          </w:p>
        </w:tc>
        <w:tc>
          <w:tcPr>
            <w:tcW w:w="1276" w:type="dxa"/>
            <w:shd w:val="clear" w:color="auto" w:fill="auto"/>
            <w:noWrap/>
            <w:vAlign w:val="center"/>
          </w:tcPr>
          <w:p w14:paraId="792EEF83"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8A7655C" w14:textId="77777777" w:rsidR="000178F0" w:rsidRDefault="00DE263E">
            <w:pPr>
              <w:jc w:val="right"/>
              <w:rPr>
                <w:rFonts w:eastAsia="宋体"/>
                <w:color w:val="000000"/>
                <w:sz w:val="18"/>
                <w:szCs w:val="18"/>
                <w:lang w:eastAsia="zh-CN"/>
              </w:rPr>
            </w:pPr>
            <w:r>
              <w:rPr>
                <w:rFonts w:eastAsia="宋体"/>
                <w:color w:val="000000"/>
                <w:sz w:val="18"/>
                <w:szCs w:val="18"/>
                <w:lang w:eastAsia="zh-CN"/>
              </w:rPr>
              <w:t>36.303</w:t>
            </w:r>
          </w:p>
        </w:tc>
        <w:tc>
          <w:tcPr>
            <w:tcW w:w="1559" w:type="dxa"/>
            <w:shd w:val="clear" w:color="auto" w:fill="auto"/>
            <w:noWrap/>
            <w:vAlign w:val="center"/>
          </w:tcPr>
          <w:p w14:paraId="68E83C22" w14:textId="77777777" w:rsidR="000178F0" w:rsidRDefault="00DE263E">
            <w:pPr>
              <w:jc w:val="right"/>
              <w:rPr>
                <w:rFonts w:eastAsia="宋体"/>
                <w:color w:val="000000"/>
                <w:sz w:val="18"/>
                <w:szCs w:val="18"/>
                <w:lang w:eastAsia="zh-CN"/>
              </w:rPr>
            </w:pPr>
            <w:r>
              <w:rPr>
                <w:rFonts w:eastAsia="宋体"/>
                <w:color w:val="000000"/>
                <w:sz w:val="18"/>
                <w:szCs w:val="18"/>
                <w:lang w:eastAsia="zh-CN"/>
              </w:rPr>
              <w:t>38.454</w:t>
            </w:r>
          </w:p>
        </w:tc>
        <w:tc>
          <w:tcPr>
            <w:tcW w:w="856" w:type="dxa"/>
            <w:shd w:val="clear" w:color="auto" w:fill="auto"/>
            <w:noWrap/>
            <w:vAlign w:val="center"/>
          </w:tcPr>
          <w:p w14:paraId="3057C9A8" w14:textId="77777777" w:rsidR="000178F0" w:rsidRDefault="00DE263E">
            <w:pPr>
              <w:jc w:val="right"/>
              <w:rPr>
                <w:rFonts w:eastAsia="宋体"/>
                <w:color w:val="000000"/>
                <w:sz w:val="18"/>
                <w:szCs w:val="18"/>
                <w:lang w:eastAsia="zh-CN"/>
              </w:rPr>
            </w:pPr>
            <w:r>
              <w:rPr>
                <w:rFonts w:eastAsia="宋体"/>
                <w:color w:val="000000"/>
                <w:sz w:val="18"/>
                <w:szCs w:val="18"/>
                <w:lang w:eastAsia="zh-CN"/>
              </w:rPr>
              <w:t>35.689</w:t>
            </w:r>
          </w:p>
        </w:tc>
      </w:tr>
      <w:tr w:rsidR="000178F0" w14:paraId="7B41104E" w14:textId="77777777">
        <w:trPr>
          <w:trHeight w:val="280"/>
          <w:jc w:val="center"/>
        </w:trPr>
        <w:tc>
          <w:tcPr>
            <w:tcW w:w="1413" w:type="dxa"/>
            <w:shd w:val="clear" w:color="auto" w:fill="auto"/>
            <w:noWrap/>
            <w:vAlign w:val="center"/>
          </w:tcPr>
          <w:p w14:paraId="55C7579E" w14:textId="77777777" w:rsidR="000178F0" w:rsidRDefault="00DE263E">
            <w:pPr>
              <w:rPr>
                <w:rFonts w:eastAsia="宋体"/>
                <w:color w:val="000000"/>
                <w:sz w:val="18"/>
                <w:szCs w:val="18"/>
                <w:lang w:eastAsia="zh-CN"/>
              </w:rPr>
            </w:pPr>
            <w:r>
              <w:rPr>
                <w:rFonts w:eastAsia="宋体"/>
                <w:color w:val="000000"/>
                <w:sz w:val="18"/>
                <w:szCs w:val="18"/>
                <w:lang w:eastAsia="zh-CN"/>
              </w:rPr>
              <w:t>ATOM22</w:t>
            </w:r>
          </w:p>
        </w:tc>
        <w:tc>
          <w:tcPr>
            <w:tcW w:w="1559" w:type="dxa"/>
            <w:shd w:val="clear" w:color="auto" w:fill="auto"/>
            <w:noWrap/>
            <w:vAlign w:val="center"/>
          </w:tcPr>
          <w:p w14:paraId="5B792994" w14:textId="77777777" w:rsidR="000178F0" w:rsidRDefault="00DE263E">
            <w:pPr>
              <w:rPr>
                <w:rFonts w:eastAsia="宋体"/>
                <w:color w:val="000000"/>
                <w:sz w:val="18"/>
                <w:szCs w:val="18"/>
                <w:lang w:eastAsia="zh-CN"/>
              </w:rPr>
            </w:pPr>
            <w:r>
              <w:rPr>
                <w:rFonts w:eastAsia="宋体"/>
                <w:color w:val="000000"/>
                <w:sz w:val="18"/>
                <w:szCs w:val="18"/>
                <w:lang w:eastAsia="zh-CN"/>
              </w:rPr>
              <w:t>NH2</w:t>
            </w:r>
          </w:p>
        </w:tc>
        <w:tc>
          <w:tcPr>
            <w:tcW w:w="1276" w:type="dxa"/>
            <w:shd w:val="clear" w:color="auto" w:fill="auto"/>
            <w:noWrap/>
            <w:vAlign w:val="center"/>
          </w:tcPr>
          <w:p w14:paraId="523D0328"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9AF010F" w14:textId="77777777" w:rsidR="000178F0" w:rsidRDefault="00DE263E">
            <w:pPr>
              <w:jc w:val="right"/>
              <w:rPr>
                <w:rFonts w:eastAsia="宋体"/>
                <w:color w:val="000000"/>
                <w:sz w:val="18"/>
                <w:szCs w:val="18"/>
                <w:lang w:eastAsia="zh-CN"/>
              </w:rPr>
            </w:pPr>
            <w:r>
              <w:rPr>
                <w:rFonts w:eastAsia="宋体"/>
                <w:color w:val="000000"/>
                <w:sz w:val="18"/>
                <w:szCs w:val="18"/>
                <w:lang w:eastAsia="zh-CN"/>
              </w:rPr>
              <w:t>37.318</w:t>
            </w:r>
          </w:p>
        </w:tc>
        <w:tc>
          <w:tcPr>
            <w:tcW w:w="1559" w:type="dxa"/>
            <w:shd w:val="clear" w:color="auto" w:fill="auto"/>
            <w:noWrap/>
            <w:vAlign w:val="center"/>
          </w:tcPr>
          <w:p w14:paraId="19C842AA" w14:textId="77777777" w:rsidR="000178F0" w:rsidRDefault="00DE263E">
            <w:pPr>
              <w:jc w:val="right"/>
              <w:rPr>
                <w:rFonts w:eastAsia="宋体"/>
                <w:color w:val="000000"/>
                <w:sz w:val="18"/>
                <w:szCs w:val="18"/>
                <w:lang w:eastAsia="zh-CN"/>
              </w:rPr>
            </w:pPr>
            <w:r>
              <w:rPr>
                <w:rFonts w:eastAsia="宋体"/>
                <w:color w:val="000000"/>
                <w:sz w:val="18"/>
                <w:szCs w:val="18"/>
                <w:lang w:eastAsia="zh-CN"/>
              </w:rPr>
              <w:t>37.422</w:t>
            </w:r>
          </w:p>
        </w:tc>
        <w:tc>
          <w:tcPr>
            <w:tcW w:w="856" w:type="dxa"/>
            <w:shd w:val="clear" w:color="auto" w:fill="auto"/>
            <w:noWrap/>
            <w:vAlign w:val="center"/>
          </w:tcPr>
          <w:p w14:paraId="32B23FA9" w14:textId="77777777" w:rsidR="000178F0" w:rsidRDefault="00DE263E">
            <w:pPr>
              <w:jc w:val="right"/>
              <w:rPr>
                <w:rFonts w:eastAsia="宋体"/>
                <w:color w:val="000000"/>
                <w:sz w:val="18"/>
                <w:szCs w:val="18"/>
                <w:lang w:eastAsia="zh-CN"/>
              </w:rPr>
            </w:pPr>
            <w:r>
              <w:rPr>
                <w:rFonts w:eastAsia="宋体"/>
                <w:color w:val="000000"/>
                <w:sz w:val="18"/>
                <w:szCs w:val="18"/>
                <w:lang w:eastAsia="zh-CN"/>
              </w:rPr>
              <w:t>37.877</w:t>
            </w:r>
          </w:p>
        </w:tc>
      </w:tr>
      <w:tr w:rsidR="000178F0" w14:paraId="57BEF628" w14:textId="77777777">
        <w:trPr>
          <w:trHeight w:val="280"/>
          <w:jc w:val="center"/>
        </w:trPr>
        <w:tc>
          <w:tcPr>
            <w:tcW w:w="1413" w:type="dxa"/>
            <w:shd w:val="clear" w:color="auto" w:fill="auto"/>
            <w:noWrap/>
            <w:vAlign w:val="center"/>
          </w:tcPr>
          <w:p w14:paraId="0A1B7F58" w14:textId="77777777" w:rsidR="000178F0" w:rsidRDefault="00DE263E">
            <w:pPr>
              <w:rPr>
                <w:rFonts w:eastAsia="宋体"/>
                <w:color w:val="000000"/>
                <w:sz w:val="18"/>
                <w:szCs w:val="18"/>
                <w:lang w:eastAsia="zh-CN"/>
              </w:rPr>
            </w:pPr>
            <w:r>
              <w:rPr>
                <w:rFonts w:eastAsia="宋体"/>
                <w:color w:val="000000"/>
                <w:sz w:val="18"/>
                <w:szCs w:val="18"/>
                <w:lang w:eastAsia="zh-CN"/>
              </w:rPr>
              <w:t>ATOM23</w:t>
            </w:r>
          </w:p>
        </w:tc>
        <w:tc>
          <w:tcPr>
            <w:tcW w:w="1559" w:type="dxa"/>
            <w:shd w:val="clear" w:color="auto" w:fill="auto"/>
            <w:noWrap/>
            <w:vAlign w:val="center"/>
          </w:tcPr>
          <w:p w14:paraId="5BF101F3" w14:textId="77777777" w:rsidR="000178F0" w:rsidRDefault="00DE263E">
            <w:pPr>
              <w:rPr>
                <w:rFonts w:eastAsia="宋体"/>
                <w:color w:val="000000"/>
                <w:sz w:val="18"/>
                <w:szCs w:val="18"/>
                <w:lang w:eastAsia="zh-CN"/>
              </w:rPr>
            </w:pPr>
            <w:r>
              <w:rPr>
                <w:rFonts w:eastAsia="宋体"/>
                <w:color w:val="000000"/>
                <w:sz w:val="18"/>
                <w:szCs w:val="18"/>
                <w:lang w:eastAsia="zh-CN"/>
              </w:rPr>
              <w:t>HH21</w:t>
            </w:r>
          </w:p>
        </w:tc>
        <w:tc>
          <w:tcPr>
            <w:tcW w:w="1276" w:type="dxa"/>
            <w:shd w:val="clear" w:color="auto" w:fill="auto"/>
            <w:noWrap/>
            <w:vAlign w:val="center"/>
          </w:tcPr>
          <w:p w14:paraId="47E49CD8"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861F4F2" w14:textId="77777777" w:rsidR="000178F0" w:rsidRDefault="00DE263E">
            <w:pPr>
              <w:jc w:val="right"/>
              <w:rPr>
                <w:rFonts w:eastAsia="宋体"/>
                <w:color w:val="000000"/>
                <w:sz w:val="18"/>
                <w:szCs w:val="18"/>
                <w:lang w:eastAsia="zh-CN"/>
              </w:rPr>
            </w:pPr>
            <w:r>
              <w:rPr>
                <w:rFonts w:eastAsia="宋体"/>
                <w:color w:val="000000"/>
                <w:sz w:val="18"/>
                <w:szCs w:val="18"/>
                <w:lang w:eastAsia="zh-CN"/>
              </w:rPr>
              <w:t>37.505</w:t>
            </w:r>
          </w:p>
        </w:tc>
        <w:tc>
          <w:tcPr>
            <w:tcW w:w="1559" w:type="dxa"/>
            <w:shd w:val="clear" w:color="auto" w:fill="auto"/>
            <w:noWrap/>
            <w:vAlign w:val="center"/>
          </w:tcPr>
          <w:p w14:paraId="50FE9FA9" w14:textId="77777777" w:rsidR="000178F0" w:rsidRDefault="00DE263E">
            <w:pPr>
              <w:jc w:val="right"/>
              <w:rPr>
                <w:rFonts w:eastAsia="宋体"/>
                <w:color w:val="000000"/>
                <w:sz w:val="18"/>
                <w:szCs w:val="18"/>
                <w:lang w:eastAsia="zh-CN"/>
              </w:rPr>
            </w:pPr>
            <w:r>
              <w:rPr>
                <w:rFonts w:eastAsia="宋体"/>
                <w:color w:val="000000"/>
                <w:sz w:val="18"/>
                <w:szCs w:val="18"/>
                <w:lang w:eastAsia="zh-CN"/>
              </w:rPr>
              <w:t>37.133</w:t>
            </w:r>
          </w:p>
        </w:tc>
        <w:tc>
          <w:tcPr>
            <w:tcW w:w="856" w:type="dxa"/>
            <w:shd w:val="clear" w:color="auto" w:fill="auto"/>
            <w:noWrap/>
            <w:vAlign w:val="center"/>
          </w:tcPr>
          <w:p w14:paraId="533FF5A1" w14:textId="77777777" w:rsidR="000178F0" w:rsidRDefault="00DE263E">
            <w:pPr>
              <w:jc w:val="right"/>
              <w:rPr>
                <w:rFonts w:eastAsia="宋体"/>
                <w:color w:val="000000"/>
                <w:sz w:val="18"/>
                <w:szCs w:val="18"/>
                <w:lang w:eastAsia="zh-CN"/>
              </w:rPr>
            </w:pPr>
            <w:r>
              <w:rPr>
                <w:rFonts w:eastAsia="宋体"/>
                <w:color w:val="000000"/>
                <w:sz w:val="18"/>
                <w:szCs w:val="18"/>
                <w:lang w:eastAsia="zh-CN"/>
              </w:rPr>
              <w:t>38.826</w:t>
            </w:r>
          </w:p>
        </w:tc>
      </w:tr>
      <w:tr w:rsidR="000178F0" w14:paraId="3B7CEF89" w14:textId="77777777">
        <w:trPr>
          <w:trHeight w:val="280"/>
          <w:jc w:val="center"/>
        </w:trPr>
        <w:tc>
          <w:tcPr>
            <w:tcW w:w="1413" w:type="dxa"/>
            <w:shd w:val="clear" w:color="auto" w:fill="auto"/>
            <w:noWrap/>
            <w:vAlign w:val="center"/>
          </w:tcPr>
          <w:p w14:paraId="53F6401C" w14:textId="77777777" w:rsidR="000178F0" w:rsidRDefault="00DE263E">
            <w:pPr>
              <w:rPr>
                <w:rFonts w:eastAsia="宋体"/>
                <w:color w:val="000000"/>
                <w:sz w:val="18"/>
                <w:szCs w:val="18"/>
                <w:lang w:eastAsia="zh-CN"/>
              </w:rPr>
            </w:pPr>
            <w:r>
              <w:rPr>
                <w:rFonts w:eastAsia="宋体"/>
                <w:color w:val="000000"/>
                <w:sz w:val="18"/>
                <w:szCs w:val="18"/>
                <w:lang w:eastAsia="zh-CN"/>
              </w:rPr>
              <w:t>ATOM24</w:t>
            </w:r>
          </w:p>
        </w:tc>
        <w:tc>
          <w:tcPr>
            <w:tcW w:w="1559" w:type="dxa"/>
            <w:shd w:val="clear" w:color="auto" w:fill="auto"/>
            <w:noWrap/>
            <w:vAlign w:val="center"/>
          </w:tcPr>
          <w:p w14:paraId="29065B5F" w14:textId="77777777" w:rsidR="000178F0" w:rsidRDefault="00DE263E">
            <w:pPr>
              <w:rPr>
                <w:rFonts w:eastAsia="宋体"/>
                <w:color w:val="000000"/>
                <w:sz w:val="18"/>
                <w:szCs w:val="18"/>
                <w:lang w:eastAsia="zh-CN"/>
              </w:rPr>
            </w:pPr>
            <w:r>
              <w:rPr>
                <w:rFonts w:eastAsia="宋体"/>
                <w:color w:val="000000"/>
                <w:sz w:val="18"/>
                <w:szCs w:val="18"/>
                <w:lang w:eastAsia="zh-CN"/>
              </w:rPr>
              <w:t>HH22</w:t>
            </w:r>
          </w:p>
        </w:tc>
        <w:tc>
          <w:tcPr>
            <w:tcW w:w="1276" w:type="dxa"/>
            <w:shd w:val="clear" w:color="auto" w:fill="auto"/>
            <w:noWrap/>
            <w:vAlign w:val="center"/>
          </w:tcPr>
          <w:p w14:paraId="73EC263F"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5843DD1" w14:textId="77777777" w:rsidR="000178F0" w:rsidRDefault="00DE263E">
            <w:pPr>
              <w:jc w:val="right"/>
              <w:rPr>
                <w:rFonts w:eastAsia="宋体"/>
                <w:color w:val="000000"/>
                <w:sz w:val="18"/>
                <w:szCs w:val="18"/>
                <w:lang w:eastAsia="zh-CN"/>
              </w:rPr>
            </w:pPr>
            <w:r>
              <w:rPr>
                <w:rFonts w:eastAsia="宋体"/>
                <w:color w:val="000000"/>
                <w:sz w:val="18"/>
                <w:szCs w:val="18"/>
                <w:lang w:eastAsia="zh-CN"/>
              </w:rPr>
              <w:t>37.786</w:t>
            </w:r>
          </w:p>
        </w:tc>
        <w:tc>
          <w:tcPr>
            <w:tcW w:w="1559" w:type="dxa"/>
            <w:shd w:val="clear" w:color="auto" w:fill="auto"/>
            <w:noWrap/>
            <w:vAlign w:val="center"/>
          </w:tcPr>
          <w:p w14:paraId="7D44495F" w14:textId="77777777" w:rsidR="000178F0" w:rsidRDefault="00DE263E">
            <w:pPr>
              <w:jc w:val="right"/>
              <w:rPr>
                <w:rFonts w:eastAsia="宋体"/>
                <w:color w:val="000000"/>
                <w:sz w:val="18"/>
                <w:szCs w:val="18"/>
                <w:lang w:eastAsia="zh-CN"/>
              </w:rPr>
            </w:pPr>
            <w:r>
              <w:rPr>
                <w:rFonts w:eastAsia="宋体"/>
                <w:color w:val="000000"/>
                <w:sz w:val="18"/>
                <w:szCs w:val="18"/>
                <w:lang w:eastAsia="zh-CN"/>
              </w:rPr>
              <w:t>36.988</w:t>
            </w:r>
          </w:p>
        </w:tc>
        <w:tc>
          <w:tcPr>
            <w:tcW w:w="856" w:type="dxa"/>
            <w:shd w:val="clear" w:color="auto" w:fill="auto"/>
            <w:noWrap/>
            <w:vAlign w:val="center"/>
          </w:tcPr>
          <w:p w14:paraId="3FBFC888" w14:textId="77777777" w:rsidR="000178F0" w:rsidRDefault="00DE263E">
            <w:pPr>
              <w:jc w:val="right"/>
              <w:rPr>
                <w:rFonts w:eastAsia="宋体"/>
                <w:color w:val="000000"/>
                <w:sz w:val="18"/>
                <w:szCs w:val="18"/>
                <w:lang w:eastAsia="zh-CN"/>
              </w:rPr>
            </w:pPr>
            <w:r>
              <w:rPr>
                <w:rFonts w:eastAsia="宋体"/>
                <w:color w:val="000000"/>
                <w:sz w:val="18"/>
                <w:szCs w:val="18"/>
                <w:lang w:eastAsia="zh-CN"/>
              </w:rPr>
              <w:t>37.094</w:t>
            </w:r>
          </w:p>
        </w:tc>
      </w:tr>
      <w:tr w:rsidR="000178F0" w14:paraId="00207402" w14:textId="77777777">
        <w:trPr>
          <w:trHeight w:val="280"/>
          <w:jc w:val="center"/>
        </w:trPr>
        <w:tc>
          <w:tcPr>
            <w:tcW w:w="1413" w:type="dxa"/>
            <w:shd w:val="clear" w:color="auto" w:fill="auto"/>
            <w:noWrap/>
            <w:vAlign w:val="center"/>
          </w:tcPr>
          <w:p w14:paraId="42FE2459" w14:textId="77777777" w:rsidR="000178F0" w:rsidRDefault="00DE263E">
            <w:pPr>
              <w:rPr>
                <w:rFonts w:eastAsia="宋体"/>
                <w:color w:val="000000"/>
                <w:sz w:val="18"/>
                <w:szCs w:val="18"/>
                <w:lang w:eastAsia="zh-CN"/>
              </w:rPr>
            </w:pPr>
            <w:r>
              <w:rPr>
                <w:rFonts w:eastAsia="宋体"/>
                <w:color w:val="000000"/>
                <w:sz w:val="18"/>
                <w:szCs w:val="18"/>
                <w:lang w:eastAsia="zh-CN"/>
              </w:rPr>
              <w:t>ATOM25</w:t>
            </w:r>
          </w:p>
        </w:tc>
        <w:tc>
          <w:tcPr>
            <w:tcW w:w="1559" w:type="dxa"/>
            <w:shd w:val="clear" w:color="auto" w:fill="auto"/>
            <w:noWrap/>
            <w:vAlign w:val="center"/>
          </w:tcPr>
          <w:p w14:paraId="2AC55269"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6EF74515"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F2226A6" w14:textId="77777777" w:rsidR="000178F0" w:rsidRDefault="00DE263E">
            <w:pPr>
              <w:jc w:val="right"/>
              <w:rPr>
                <w:rFonts w:eastAsia="宋体"/>
                <w:color w:val="000000"/>
                <w:sz w:val="18"/>
                <w:szCs w:val="18"/>
                <w:lang w:eastAsia="zh-CN"/>
              </w:rPr>
            </w:pPr>
            <w:r>
              <w:rPr>
                <w:rFonts w:eastAsia="宋体"/>
                <w:color w:val="000000"/>
                <w:sz w:val="18"/>
                <w:szCs w:val="18"/>
                <w:lang w:eastAsia="zh-CN"/>
              </w:rPr>
              <w:t>32.556</w:t>
            </w:r>
          </w:p>
        </w:tc>
        <w:tc>
          <w:tcPr>
            <w:tcW w:w="1559" w:type="dxa"/>
            <w:shd w:val="clear" w:color="auto" w:fill="auto"/>
            <w:noWrap/>
            <w:vAlign w:val="center"/>
          </w:tcPr>
          <w:p w14:paraId="7C31770F" w14:textId="77777777" w:rsidR="000178F0" w:rsidRDefault="00DE263E">
            <w:pPr>
              <w:jc w:val="right"/>
              <w:rPr>
                <w:rFonts w:eastAsia="宋体"/>
                <w:color w:val="000000"/>
                <w:sz w:val="18"/>
                <w:szCs w:val="18"/>
                <w:lang w:eastAsia="zh-CN"/>
              </w:rPr>
            </w:pPr>
            <w:r>
              <w:rPr>
                <w:rFonts w:eastAsia="宋体"/>
                <w:color w:val="000000"/>
                <w:sz w:val="18"/>
                <w:szCs w:val="18"/>
                <w:lang w:eastAsia="zh-CN"/>
              </w:rPr>
              <w:t>40.525</w:t>
            </w:r>
          </w:p>
        </w:tc>
        <w:tc>
          <w:tcPr>
            <w:tcW w:w="856" w:type="dxa"/>
            <w:shd w:val="clear" w:color="auto" w:fill="auto"/>
            <w:noWrap/>
            <w:vAlign w:val="center"/>
          </w:tcPr>
          <w:p w14:paraId="10B1629A" w14:textId="77777777" w:rsidR="000178F0" w:rsidRDefault="00DE263E">
            <w:pPr>
              <w:jc w:val="right"/>
              <w:rPr>
                <w:rFonts w:eastAsia="宋体"/>
                <w:color w:val="000000"/>
                <w:sz w:val="18"/>
                <w:szCs w:val="18"/>
                <w:lang w:eastAsia="zh-CN"/>
              </w:rPr>
            </w:pPr>
            <w:r>
              <w:rPr>
                <w:rFonts w:eastAsia="宋体"/>
                <w:color w:val="000000"/>
                <w:sz w:val="18"/>
                <w:szCs w:val="18"/>
                <w:lang w:eastAsia="zh-CN"/>
              </w:rPr>
              <w:t>42.61</w:t>
            </w:r>
          </w:p>
        </w:tc>
      </w:tr>
      <w:tr w:rsidR="000178F0" w14:paraId="1666B29E" w14:textId="77777777">
        <w:trPr>
          <w:trHeight w:val="280"/>
          <w:jc w:val="center"/>
        </w:trPr>
        <w:tc>
          <w:tcPr>
            <w:tcW w:w="1413" w:type="dxa"/>
            <w:shd w:val="clear" w:color="auto" w:fill="auto"/>
            <w:noWrap/>
            <w:vAlign w:val="center"/>
          </w:tcPr>
          <w:p w14:paraId="780F1DD5" w14:textId="77777777" w:rsidR="000178F0" w:rsidRDefault="00DE263E">
            <w:pPr>
              <w:rPr>
                <w:rFonts w:eastAsia="宋体"/>
                <w:color w:val="000000"/>
                <w:sz w:val="18"/>
                <w:szCs w:val="18"/>
                <w:lang w:eastAsia="zh-CN"/>
              </w:rPr>
            </w:pPr>
            <w:r>
              <w:rPr>
                <w:rFonts w:eastAsia="宋体"/>
                <w:color w:val="000000"/>
                <w:sz w:val="18"/>
                <w:szCs w:val="18"/>
                <w:lang w:eastAsia="zh-CN"/>
              </w:rPr>
              <w:t>ATOM26</w:t>
            </w:r>
          </w:p>
        </w:tc>
        <w:tc>
          <w:tcPr>
            <w:tcW w:w="1559" w:type="dxa"/>
            <w:shd w:val="clear" w:color="auto" w:fill="auto"/>
            <w:noWrap/>
            <w:vAlign w:val="center"/>
          </w:tcPr>
          <w:p w14:paraId="76F85B8E"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30DD4375"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3371B67F" w14:textId="77777777" w:rsidR="000178F0" w:rsidRDefault="00DE263E">
            <w:pPr>
              <w:jc w:val="right"/>
              <w:rPr>
                <w:rFonts w:eastAsia="宋体"/>
                <w:color w:val="000000"/>
                <w:sz w:val="18"/>
                <w:szCs w:val="18"/>
                <w:lang w:eastAsia="zh-CN"/>
              </w:rPr>
            </w:pPr>
            <w:r>
              <w:rPr>
                <w:rFonts w:eastAsia="宋体"/>
                <w:color w:val="000000"/>
                <w:sz w:val="18"/>
                <w:szCs w:val="18"/>
                <w:lang w:eastAsia="zh-CN"/>
              </w:rPr>
              <w:t>33.413</w:t>
            </w:r>
          </w:p>
        </w:tc>
        <w:tc>
          <w:tcPr>
            <w:tcW w:w="1559" w:type="dxa"/>
            <w:shd w:val="clear" w:color="auto" w:fill="auto"/>
            <w:noWrap/>
            <w:vAlign w:val="center"/>
          </w:tcPr>
          <w:p w14:paraId="2C72FB8E" w14:textId="77777777" w:rsidR="000178F0" w:rsidRDefault="00DE263E">
            <w:pPr>
              <w:jc w:val="right"/>
              <w:rPr>
                <w:rFonts w:eastAsia="宋体"/>
                <w:color w:val="000000"/>
                <w:sz w:val="18"/>
                <w:szCs w:val="18"/>
                <w:lang w:eastAsia="zh-CN"/>
              </w:rPr>
            </w:pPr>
            <w:r>
              <w:rPr>
                <w:rFonts w:eastAsia="宋体"/>
                <w:color w:val="000000"/>
                <w:sz w:val="18"/>
                <w:szCs w:val="18"/>
                <w:lang w:eastAsia="zh-CN"/>
              </w:rPr>
              <w:t>40.08</w:t>
            </w:r>
          </w:p>
        </w:tc>
        <w:tc>
          <w:tcPr>
            <w:tcW w:w="856" w:type="dxa"/>
            <w:shd w:val="clear" w:color="auto" w:fill="auto"/>
            <w:noWrap/>
            <w:vAlign w:val="center"/>
          </w:tcPr>
          <w:p w14:paraId="5229531F" w14:textId="77777777" w:rsidR="000178F0" w:rsidRDefault="00DE263E">
            <w:pPr>
              <w:jc w:val="right"/>
              <w:rPr>
                <w:rFonts w:eastAsia="宋体"/>
                <w:color w:val="000000"/>
                <w:sz w:val="18"/>
                <w:szCs w:val="18"/>
                <w:lang w:eastAsia="zh-CN"/>
              </w:rPr>
            </w:pPr>
            <w:r>
              <w:rPr>
                <w:rFonts w:eastAsia="宋体"/>
                <w:color w:val="000000"/>
                <w:sz w:val="18"/>
                <w:szCs w:val="18"/>
                <w:lang w:eastAsia="zh-CN"/>
              </w:rPr>
              <w:t>43.378</w:t>
            </w:r>
          </w:p>
        </w:tc>
      </w:tr>
      <w:tr w:rsidR="000178F0" w14:paraId="0BD7A1B3" w14:textId="77777777">
        <w:trPr>
          <w:trHeight w:val="280"/>
          <w:jc w:val="center"/>
        </w:trPr>
        <w:tc>
          <w:tcPr>
            <w:tcW w:w="1413" w:type="dxa"/>
            <w:shd w:val="clear" w:color="auto" w:fill="auto"/>
            <w:noWrap/>
            <w:vAlign w:val="center"/>
          </w:tcPr>
          <w:p w14:paraId="7CDF0F84" w14:textId="77777777" w:rsidR="000178F0" w:rsidRDefault="00DE263E">
            <w:pPr>
              <w:rPr>
                <w:rFonts w:eastAsia="宋体"/>
                <w:color w:val="000000"/>
                <w:sz w:val="18"/>
                <w:szCs w:val="18"/>
                <w:lang w:eastAsia="zh-CN"/>
              </w:rPr>
            </w:pPr>
            <w:r>
              <w:rPr>
                <w:rFonts w:eastAsia="宋体"/>
                <w:color w:val="000000"/>
                <w:sz w:val="18"/>
                <w:szCs w:val="18"/>
                <w:lang w:eastAsia="zh-CN"/>
              </w:rPr>
              <w:t>ATOM27</w:t>
            </w:r>
          </w:p>
        </w:tc>
        <w:tc>
          <w:tcPr>
            <w:tcW w:w="1559" w:type="dxa"/>
            <w:shd w:val="clear" w:color="auto" w:fill="auto"/>
            <w:noWrap/>
            <w:vAlign w:val="center"/>
          </w:tcPr>
          <w:p w14:paraId="14633D08"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3E291BF8"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4A22DE8C" w14:textId="77777777" w:rsidR="000178F0" w:rsidRDefault="00DE263E">
            <w:pPr>
              <w:jc w:val="right"/>
              <w:rPr>
                <w:rFonts w:eastAsia="宋体"/>
                <w:color w:val="000000"/>
                <w:sz w:val="18"/>
                <w:szCs w:val="18"/>
                <w:lang w:eastAsia="zh-CN"/>
              </w:rPr>
            </w:pPr>
            <w:r>
              <w:rPr>
                <w:rFonts w:eastAsia="宋体"/>
                <w:color w:val="000000"/>
                <w:sz w:val="18"/>
                <w:szCs w:val="18"/>
                <w:lang w:eastAsia="zh-CN"/>
              </w:rPr>
              <w:t>31.298</w:t>
            </w:r>
          </w:p>
        </w:tc>
        <w:tc>
          <w:tcPr>
            <w:tcW w:w="1559" w:type="dxa"/>
            <w:shd w:val="clear" w:color="auto" w:fill="auto"/>
            <w:noWrap/>
            <w:vAlign w:val="center"/>
          </w:tcPr>
          <w:p w14:paraId="36C07874" w14:textId="77777777" w:rsidR="000178F0" w:rsidRDefault="00DE263E">
            <w:pPr>
              <w:jc w:val="right"/>
              <w:rPr>
                <w:rFonts w:eastAsia="宋体"/>
                <w:color w:val="000000"/>
                <w:sz w:val="18"/>
                <w:szCs w:val="18"/>
                <w:lang w:eastAsia="zh-CN"/>
              </w:rPr>
            </w:pPr>
            <w:r>
              <w:rPr>
                <w:rFonts w:eastAsia="宋体"/>
                <w:color w:val="000000"/>
                <w:sz w:val="18"/>
                <w:szCs w:val="18"/>
                <w:lang w:eastAsia="zh-CN"/>
              </w:rPr>
              <w:t>39.997</w:t>
            </w:r>
          </w:p>
        </w:tc>
        <w:tc>
          <w:tcPr>
            <w:tcW w:w="856" w:type="dxa"/>
            <w:shd w:val="clear" w:color="auto" w:fill="auto"/>
            <w:noWrap/>
            <w:vAlign w:val="center"/>
          </w:tcPr>
          <w:p w14:paraId="10D9BA95" w14:textId="77777777" w:rsidR="000178F0" w:rsidRDefault="00DE263E">
            <w:pPr>
              <w:jc w:val="right"/>
              <w:rPr>
                <w:rFonts w:eastAsia="宋体"/>
                <w:color w:val="000000"/>
                <w:sz w:val="18"/>
                <w:szCs w:val="18"/>
                <w:lang w:eastAsia="zh-CN"/>
              </w:rPr>
            </w:pPr>
            <w:r>
              <w:rPr>
                <w:rFonts w:eastAsia="宋体"/>
                <w:color w:val="000000"/>
                <w:sz w:val="18"/>
                <w:szCs w:val="18"/>
                <w:lang w:eastAsia="zh-CN"/>
              </w:rPr>
              <w:t>42.62</w:t>
            </w:r>
          </w:p>
        </w:tc>
      </w:tr>
      <w:tr w:rsidR="000178F0" w14:paraId="26238FE5" w14:textId="77777777">
        <w:trPr>
          <w:trHeight w:val="280"/>
          <w:jc w:val="center"/>
        </w:trPr>
        <w:tc>
          <w:tcPr>
            <w:tcW w:w="1413" w:type="dxa"/>
            <w:shd w:val="clear" w:color="auto" w:fill="auto"/>
            <w:noWrap/>
            <w:vAlign w:val="center"/>
          </w:tcPr>
          <w:p w14:paraId="6A631303" w14:textId="77777777" w:rsidR="000178F0" w:rsidRDefault="00DE263E">
            <w:pPr>
              <w:rPr>
                <w:rFonts w:eastAsia="宋体"/>
                <w:color w:val="000000"/>
                <w:sz w:val="18"/>
                <w:szCs w:val="18"/>
                <w:lang w:eastAsia="zh-CN"/>
              </w:rPr>
            </w:pPr>
            <w:r>
              <w:rPr>
                <w:rFonts w:eastAsia="宋体"/>
                <w:color w:val="000000"/>
                <w:sz w:val="18"/>
                <w:szCs w:val="18"/>
                <w:lang w:eastAsia="zh-CN"/>
              </w:rPr>
              <w:t>ATOM28</w:t>
            </w:r>
          </w:p>
        </w:tc>
        <w:tc>
          <w:tcPr>
            <w:tcW w:w="1559" w:type="dxa"/>
            <w:shd w:val="clear" w:color="auto" w:fill="auto"/>
            <w:noWrap/>
            <w:vAlign w:val="center"/>
          </w:tcPr>
          <w:p w14:paraId="75DD42C3"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44572987"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5EE0EF17" w14:textId="77777777" w:rsidR="000178F0" w:rsidRDefault="00DE263E">
            <w:pPr>
              <w:jc w:val="right"/>
              <w:rPr>
                <w:rFonts w:eastAsia="宋体"/>
                <w:color w:val="000000"/>
                <w:sz w:val="18"/>
                <w:szCs w:val="18"/>
                <w:lang w:eastAsia="zh-CN"/>
              </w:rPr>
            </w:pPr>
            <w:r>
              <w:rPr>
                <w:rFonts w:eastAsia="宋体"/>
                <w:color w:val="000000"/>
                <w:sz w:val="18"/>
                <w:szCs w:val="18"/>
                <w:lang w:eastAsia="zh-CN"/>
              </w:rPr>
              <w:t>30.599</w:t>
            </w:r>
          </w:p>
        </w:tc>
        <w:tc>
          <w:tcPr>
            <w:tcW w:w="1559" w:type="dxa"/>
            <w:shd w:val="clear" w:color="auto" w:fill="auto"/>
            <w:noWrap/>
            <w:vAlign w:val="center"/>
          </w:tcPr>
          <w:p w14:paraId="76413765" w14:textId="77777777" w:rsidR="000178F0" w:rsidRDefault="00DE263E">
            <w:pPr>
              <w:jc w:val="right"/>
              <w:rPr>
                <w:rFonts w:eastAsia="宋体"/>
                <w:color w:val="000000"/>
                <w:sz w:val="18"/>
                <w:szCs w:val="18"/>
                <w:lang w:eastAsia="zh-CN"/>
              </w:rPr>
            </w:pPr>
            <w:r>
              <w:rPr>
                <w:rFonts w:eastAsia="宋体"/>
                <w:color w:val="000000"/>
                <w:sz w:val="18"/>
                <w:szCs w:val="18"/>
                <w:lang w:eastAsia="zh-CN"/>
              </w:rPr>
              <w:t>40.482</w:t>
            </w:r>
          </w:p>
        </w:tc>
        <w:tc>
          <w:tcPr>
            <w:tcW w:w="856" w:type="dxa"/>
            <w:shd w:val="clear" w:color="auto" w:fill="auto"/>
            <w:noWrap/>
            <w:vAlign w:val="center"/>
          </w:tcPr>
          <w:p w14:paraId="3EF70910" w14:textId="77777777" w:rsidR="000178F0" w:rsidRDefault="00DE263E">
            <w:pPr>
              <w:jc w:val="right"/>
              <w:rPr>
                <w:rFonts w:eastAsia="宋体"/>
                <w:color w:val="000000"/>
                <w:sz w:val="18"/>
                <w:szCs w:val="18"/>
                <w:lang w:eastAsia="zh-CN"/>
              </w:rPr>
            </w:pPr>
            <w:r>
              <w:rPr>
                <w:rFonts w:eastAsia="宋体"/>
                <w:color w:val="000000"/>
                <w:sz w:val="18"/>
                <w:szCs w:val="18"/>
                <w:lang w:eastAsia="zh-CN"/>
              </w:rPr>
              <w:t>42.075</w:t>
            </w:r>
          </w:p>
        </w:tc>
      </w:tr>
      <w:tr w:rsidR="000178F0" w14:paraId="6CBF62D8" w14:textId="77777777">
        <w:trPr>
          <w:trHeight w:val="280"/>
          <w:jc w:val="center"/>
        </w:trPr>
        <w:tc>
          <w:tcPr>
            <w:tcW w:w="1413" w:type="dxa"/>
            <w:shd w:val="clear" w:color="auto" w:fill="auto"/>
            <w:noWrap/>
            <w:vAlign w:val="center"/>
          </w:tcPr>
          <w:p w14:paraId="3D53F8F1" w14:textId="77777777" w:rsidR="000178F0" w:rsidRDefault="00DE263E">
            <w:pPr>
              <w:rPr>
                <w:rFonts w:eastAsia="宋体"/>
                <w:color w:val="000000"/>
                <w:sz w:val="18"/>
                <w:szCs w:val="18"/>
                <w:lang w:eastAsia="zh-CN"/>
              </w:rPr>
            </w:pPr>
            <w:r>
              <w:rPr>
                <w:rFonts w:eastAsia="宋体"/>
                <w:color w:val="000000"/>
                <w:sz w:val="18"/>
                <w:szCs w:val="18"/>
                <w:lang w:eastAsia="zh-CN"/>
              </w:rPr>
              <w:t>ATOM29</w:t>
            </w:r>
          </w:p>
        </w:tc>
        <w:tc>
          <w:tcPr>
            <w:tcW w:w="1559" w:type="dxa"/>
            <w:shd w:val="clear" w:color="auto" w:fill="auto"/>
            <w:noWrap/>
            <w:vAlign w:val="center"/>
          </w:tcPr>
          <w:p w14:paraId="59820A98"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6CDD4946"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0050FD64" w14:textId="77777777" w:rsidR="000178F0" w:rsidRDefault="00DE263E">
            <w:pPr>
              <w:jc w:val="right"/>
              <w:rPr>
                <w:rFonts w:eastAsia="宋体"/>
                <w:color w:val="000000"/>
                <w:sz w:val="18"/>
                <w:szCs w:val="18"/>
                <w:lang w:eastAsia="zh-CN"/>
              </w:rPr>
            </w:pPr>
            <w:r>
              <w:rPr>
                <w:rFonts w:eastAsia="宋体"/>
                <w:color w:val="000000"/>
                <w:sz w:val="18"/>
                <w:szCs w:val="18"/>
                <w:lang w:eastAsia="zh-CN"/>
              </w:rPr>
              <w:t>30.958</w:t>
            </w:r>
          </w:p>
        </w:tc>
        <w:tc>
          <w:tcPr>
            <w:tcW w:w="1559" w:type="dxa"/>
            <w:shd w:val="clear" w:color="auto" w:fill="auto"/>
            <w:noWrap/>
            <w:vAlign w:val="center"/>
          </w:tcPr>
          <w:p w14:paraId="3E159BA7" w14:textId="77777777" w:rsidR="000178F0" w:rsidRDefault="00DE263E">
            <w:pPr>
              <w:jc w:val="right"/>
              <w:rPr>
                <w:rFonts w:eastAsia="宋体"/>
                <w:color w:val="000000"/>
                <w:sz w:val="18"/>
                <w:szCs w:val="18"/>
                <w:lang w:eastAsia="zh-CN"/>
              </w:rPr>
            </w:pPr>
            <w:r>
              <w:rPr>
                <w:rFonts w:eastAsia="宋体"/>
                <w:color w:val="000000"/>
                <w:sz w:val="18"/>
                <w:szCs w:val="18"/>
                <w:lang w:eastAsia="zh-CN"/>
              </w:rPr>
              <w:t>38.785</w:t>
            </w:r>
          </w:p>
        </w:tc>
        <w:tc>
          <w:tcPr>
            <w:tcW w:w="856" w:type="dxa"/>
            <w:shd w:val="clear" w:color="auto" w:fill="auto"/>
            <w:noWrap/>
            <w:vAlign w:val="center"/>
          </w:tcPr>
          <w:p w14:paraId="5E012398" w14:textId="77777777" w:rsidR="000178F0" w:rsidRDefault="00DE263E">
            <w:pPr>
              <w:jc w:val="right"/>
              <w:rPr>
                <w:rFonts w:eastAsia="宋体"/>
                <w:color w:val="000000"/>
                <w:sz w:val="18"/>
                <w:szCs w:val="18"/>
                <w:lang w:eastAsia="zh-CN"/>
              </w:rPr>
            </w:pPr>
            <w:r>
              <w:rPr>
                <w:rFonts w:eastAsia="宋体"/>
                <w:color w:val="000000"/>
                <w:sz w:val="18"/>
                <w:szCs w:val="18"/>
                <w:lang w:eastAsia="zh-CN"/>
              </w:rPr>
              <w:t>43.399</w:t>
            </w:r>
          </w:p>
        </w:tc>
      </w:tr>
      <w:tr w:rsidR="000178F0" w14:paraId="4860AEC1" w14:textId="77777777">
        <w:trPr>
          <w:trHeight w:val="280"/>
          <w:jc w:val="center"/>
        </w:trPr>
        <w:tc>
          <w:tcPr>
            <w:tcW w:w="1413" w:type="dxa"/>
            <w:shd w:val="clear" w:color="auto" w:fill="auto"/>
            <w:noWrap/>
            <w:vAlign w:val="center"/>
          </w:tcPr>
          <w:p w14:paraId="053FF681" w14:textId="77777777" w:rsidR="000178F0" w:rsidRDefault="00DE263E">
            <w:pPr>
              <w:rPr>
                <w:rFonts w:eastAsia="宋体"/>
                <w:color w:val="000000"/>
                <w:sz w:val="18"/>
                <w:szCs w:val="18"/>
                <w:lang w:eastAsia="zh-CN"/>
              </w:rPr>
            </w:pPr>
            <w:r>
              <w:rPr>
                <w:rFonts w:eastAsia="宋体"/>
                <w:color w:val="000000"/>
                <w:sz w:val="18"/>
                <w:szCs w:val="18"/>
                <w:lang w:eastAsia="zh-CN"/>
              </w:rPr>
              <w:t>ATOM30</w:t>
            </w:r>
          </w:p>
        </w:tc>
        <w:tc>
          <w:tcPr>
            <w:tcW w:w="1559" w:type="dxa"/>
            <w:shd w:val="clear" w:color="auto" w:fill="auto"/>
            <w:noWrap/>
            <w:vAlign w:val="center"/>
          </w:tcPr>
          <w:p w14:paraId="01E05410"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160588D6"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6D5F34DC" w14:textId="77777777" w:rsidR="000178F0" w:rsidRDefault="00DE263E">
            <w:pPr>
              <w:jc w:val="right"/>
              <w:rPr>
                <w:rFonts w:eastAsia="宋体"/>
                <w:color w:val="000000"/>
                <w:sz w:val="18"/>
                <w:szCs w:val="18"/>
                <w:lang w:eastAsia="zh-CN"/>
              </w:rPr>
            </w:pPr>
            <w:r>
              <w:rPr>
                <w:rFonts w:eastAsia="宋体"/>
                <w:color w:val="000000"/>
                <w:sz w:val="18"/>
                <w:szCs w:val="18"/>
                <w:lang w:eastAsia="zh-CN"/>
              </w:rPr>
              <w:t>31.733</w:t>
            </w:r>
          </w:p>
        </w:tc>
        <w:tc>
          <w:tcPr>
            <w:tcW w:w="1559" w:type="dxa"/>
            <w:shd w:val="clear" w:color="auto" w:fill="auto"/>
            <w:noWrap/>
            <w:vAlign w:val="center"/>
          </w:tcPr>
          <w:p w14:paraId="787BD8D3" w14:textId="77777777" w:rsidR="000178F0" w:rsidRDefault="00DE263E">
            <w:pPr>
              <w:jc w:val="right"/>
              <w:rPr>
                <w:rFonts w:eastAsia="宋体"/>
                <w:color w:val="000000"/>
                <w:sz w:val="18"/>
                <w:szCs w:val="18"/>
                <w:lang w:eastAsia="zh-CN"/>
              </w:rPr>
            </w:pPr>
            <w:r>
              <w:rPr>
                <w:rFonts w:eastAsia="宋体"/>
                <w:color w:val="000000"/>
                <w:sz w:val="18"/>
                <w:szCs w:val="18"/>
                <w:lang w:eastAsia="zh-CN"/>
              </w:rPr>
              <w:t>38.694</w:t>
            </w:r>
          </w:p>
        </w:tc>
        <w:tc>
          <w:tcPr>
            <w:tcW w:w="856" w:type="dxa"/>
            <w:shd w:val="clear" w:color="auto" w:fill="auto"/>
            <w:noWrap/>
            <w:vAlign w:val="center"/>
          </w:tcPr>
          <w:p w14:paraId="423A0F10" w14:textId="77777777" w:rsidR="000178F0" w:rsidRDefault="00DE263E">
            <w:pPr>
              <w:jc w:val="right"/>
              <w:rPr>
                <w:rFonts w:eastAsia="宋体"/>
                <w:color w:val="000000"/>
                <w:sz w:val="18"/>
                <w:szCs w:val="18"/>
                <w:lang w:eastAsia="zh-CN"/>
              </w:rPr>
            </w:pPr>
            <w:r>
              <w:rPr>
                <w:rFonts w:eastAsia="宋体"/>
                <w:color w:val="000000"/>
                <w:sz w:val="18"/>
                <w:szCs w:val="18"/>
                <w:lang w:eastAsia="zh-CN"/>
              </w:rPr>
              <w:t>44.16</w:t>
            </w:r>
          </w:p>
        </w:tc>
      </w:tr>
      <w:tr w:rsidR="000178F0" w14:paraId="74513E1A" w14:textId="77777777">
        <w:trPr>
          <w:trHeight w:val="280"/>
          <w:jc w:val="center"/>
        </w:trPr>
        <w:tc>
          <w:tcPr>
            <w:tcW w:w="1413" w:type="dxa"/>
            <w:shd w:val="clear" w:color="auto" w:fill="auto"/>
            <w:noWrap/>
            <w:vAlign w:val="center"/>
          </w:tcPr>
          <w:p w14:paraId="401D0911" w14:textId="77777777" w:rsidR="000178F0" w:rsidRDefault="00DE263E">
            <w:pPr>
              <w:rPr>
                <w:rFonts w:eastAsia="宋体"/>
                <w:color w:val="000000"/>
                <w:sz w:val="18"/>
                <w:szCs w:val="18"/>
                <w:lang w:eastAsia="zh-CN"/>
              </w:rPr>
            </w:pPr>
            <w:r>
              <w:rPr>
                <w:rFonts w:eastAsia="宋体"/>
                <w:color w:val="000000"/>
                <w:sz w:val="18"/>
                <w:szCs w:val="18"/>
                <w:lang w:eastAsia="zh-CN"/>
              </w:rPr>
              <w:t>ATOM31</w:t>
            </w:r>
          </w:p>
        </w:tc>
        <w:tc>
          <w:tcPr>
            <w:tcW w:w="1559" w:type="dxa"/>
            <w:shd w:val="clear" w:color="auto" w:fill="auto"/>
            <w:noWrap/>
            <w:vAlign w:val="center"/>
          </w:tcPr>
          <w:p w14:paraId="34F19AAE"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33C7E652"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16DB9ADA" w14:textId="77777777" w:rsidR="000178F0" w:rsidRDefault="00DE263E">
            <w:pPr>
              <w:jc w:val="right"/>
              <w:rPr>
                <w:rFonts w:eastAsia="宋体"/>
                <w:color w:val="000000"/>
                <w:sz w:val="18"/>
                <w:szCs w:val="18"/>
                <w:lang w:eastAsia="zh-CN"/>
              </w:rPr>
            </w:pPr>
            <w:r>
              <w:rPr>
                <w:rFonts w:eastAsia="宋体"/>
                <w:color w:val="000000"/>
                <w:sz w:val="18"/>
                <w:szCs w:val="18"/>
                <w:lang w:eastAsia="zh-CN"/>
              </w:rPr>
              <w:t>29.621</w:t>
            </w:r>
          </w:p>
        </w:tc>
        <w:tc>
          <w:tcPr>
            <w:tcW w:w="1559" w:type="dxa"/>
            <w:shd w:val="clear" w:color="auto" w:fill="auto"/>
            <w:noWrap/>
            <w:vAlign w:val="center"/>
          </w:tcPr>
          <w:p w14:paraId="01D0667B" w14:textId="77777777" w:rsidR="000178F0" w:rsidRDefault="00DE263E">
            <w:pPr>
              <w:jc w:val="right"/>
              <w:rPr>
                <w:rFonts w:eastAsia="宋体"/>
                <w:color w:val="000000"/>
                <w:sz w:val="18"/>
                <w:szCs w:val="18"/>
                <w:lang w:eastAsia="zh-CN"/>
              </w:rPr>
            </w:pPr>
            <w:r>
              <w:rPr>
                <w:rFonts w:eastAsia="宋体"/>
                <w:color w:val="000000"/>
                <w:sz w:val="18"/>
                <w:szCs w:val="18"/>
                <w:lang w:eastAsia="zh-CN"/>
              </w:rPr>
              <w:t>38.96</w:t>
            </w:r>
          </w:p>
        </w:tc>
        <w:tc>
          <w:tcPr>
            <w:tcW w:w="856" w:type="dxa"/>
            <w:shd w:val="clear" w:color="auto" w:fill="auto"/>
            <w:noWrap/>
            <w:vAlign w:val="center"/>
          </w:tcPr>
          <w:p w14:paraId="32F82286" w14:textId="77777777" w:rsidR="000178F0" w:rsidRDefault="00DE263E">
            <w:pPr>
              <w:jc w:val="right"/>
              <w:rPr>
                <w:rFonts w:eastAsia="宋体"/>
                <w:color w:val="000000"/>
                <w:sz w:val="18"/>
                <w:szCs w:val="18"/>
                <w:lang w:eastAsia="zh-CN"/>
              </w:rPr>
            </w:pPr>
            <w:r>
              <w:rPr>
                <w:rFonts w:eastAsia="宋体"/>
                <w:color w:val="000000"/>
                <w:sz w:val="18"/>
                <w:szCs w:val="18"/>
                <w:lang w:eastAsia="zh-CN"/>
              </w:rPr>
              <w:t>44.069</w:t>
            </w:r>
          </w:p>
        </w:tc>
      </w:tr>
      <w:tr w:rsidR="000178F0" w14:paraId="7949139A" w14:textId="77777777">
        <w:trPr>
          <w:trHeight w:val="280"/>
          <w:jc w:val="center"/>
        </w:trPr>
        <w:tc>
          <w:tcPr>
            <w:tcW w:w="1413" w:type="dxa"/>
            <w:shd w:val="clear" w:color="auto" w:fill="auto"/>
            <w:noWrap/>
            <w:vAlign w:val="center"/>
          </w:tcPr>
          <w:p w14:paraId="6BC870F7" w14:textId="77777777" w:rsidR="000178F0" w:rsidRDefault="00DE263E">
            <w:pPr>
              <w:rPr>
                <w:rFonts w:eastAsia="宋体"/>
                <w:color w:val="000000"/>
                <w:sz w:val="18"/>
                <w:szCs w:val="18"/>
                <w:lang w:eastAsia="zh-CN"/>
              </w:rPr>
            </w:pPr>
            <w:r>
              <w:rPr>
                <w:rFonts w:eastAsia="宋体"/>
                <w:color w:val="000000"/>
                <w:sz w:val="18"/>
                <w:szCs w:val="18"/>
                <w:lang w:eastAsia="zh-CN"/>
              </w:rPr>
              <w:t>ATOM32</w:t>
            </w:r>
          </w:p>
        </w:tc>
        <w:tc>
          <w:tcPr>
            <w:tcW w:w="1559" w:type="dxa"/>
            <w:shd w:val="clear" w:color="auto" w:fill="auto"/>
            <w:noWrap/>
            <w:vAlign w:val="center"/>
          </w:tcPr>
          <w:p w14:paraId="03A2A7F3" w14:textId="77777777" w:rsidR="000178F0" w:rsidRDefault="00DE263E">
            <w:pPr>
              <w:rPr>
                <w:rFonts w:eastAsia="宋体"/>
                <w:color w:val="000000"/>
                <w:sz w:val="18"/>
                <w:szCs w:val="18"/>
                <w:lang w:eastAsia="zh-CN"/>
              </w:rPr>
            </w:pPr>
            <w:r>
              <w:rPr>
                <w:rFonts w:eastAsia="宋体"/>
                <w:color w:val="000000"/>
                <w:sz w:val="18"/>
                <w:szCs w:val="18"/>
                <w:lang w:eastAsia="zh-CN"/>
              </w:rPr>
              <w:t>HB</w:t>
            </w:r>
          </w:p>
        </w:tc>
        <w:tc>
          <w:tcPr>
            <w:tcW w:w="1276" w:type="dxa"/>
            <w:shd w:val="clear" w:color="auto" w:fill="auto"/>
            <w:noWrap/>
            <w:vAlign w:val="center"/>
          </w:tcPr>
          <w:p w14:paraId="1211BE44"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4DBCF7E4" w14:textId="77777777" w:rsidR="000178F0" w:rsidRDefault="00DE263E">
            <w:pPr>
              <w:jc w:val="right"/>
              <w:rPr>
                <w:rFonts w:eastAsia="宋体"/>
                <w:color w:val="000000"/>
                <w:sz w:val="18"/>
                <w:szCs w:val="18"/>
                <w:lang w:eastAsia="zh-CN"/>
              </w:rPr>
            </w:pPr>
            <w:r>
              <w:rPr>
                <w:rFonts w:eastAsia="宋体"/>
                <w:color w:val="000000"/>
                <w:sz w:val="18"/>
                <w:szCs w:val="18"/>
                <w:lang w:eastAsia="zh-CN"/>
              </w:rPr>
              <w:t>29.376</w:t>
            </w:r>
          </w:p>
        </w:tc>
        <w:tc>
          <w:tcPr>
            <w:tcW w:w="1559" w:type="dxa"/>
            <w:shd w:val="clear" w:color="auto" w:fill="auto"/>
            <w:noWrap/>
            <w:vAlign w:val="center"/>
          </w:tcPr>
          <w:p w14:paraId="657EC0B7" w14:textId="77777777" w:rsidR="000178F0" w:rsidRDefault="00DE263E">
            <w:pPr>
              <w:jc w:val="right"/>
              <w:rPr>
                <w:rFonts w:eastAsia="宋体"/>
                <w:color w:val="000000"/>
                <w:sz w:val="18"/>
                <w:szCs w:val="18"/>
                <w:lang w:eastAsia="zh-CN"/>
              </w:rPr>
            </w:pPr>
            <w:r>
              <w:rPr>
                <w:rFonts w:eastAsia="宋体"/>
                <w:color w:val="000000"/>
                <w:sz w:val="18"/>
                <w:szCs w:val="18"/>
                <w:lang w:eastAsia="zh-CN"/>
              </w:rPr>
              <w:t>38.179</w:t>
            </w:r>
          </w:p>
        </w:tc>
        <w:tc>
          <w:tcPr>
            <w:tcW w:w="856" w:type="dxa"/>
            <w:shd w:val="clear" w:color="auto" w:fill="auto"/>
            <w:noWrap/>
            <w:vAlign w:val="center"/>
          </w:tcPr>
          <w:p w14:paraId="4AB412FB" w14:textId="77777777" w:rsidR="000178F0" w:rsidRDefault="00DE263E">
            <w:pPr>
              <w:jc w:val="right"/>
              <w:rPr>
                <w:rFonts w:eastAsia="宋体"/>
                <w:color w:val="000000"/>
                <w:sz w:val="18"/>
                <w:szCs w:val="18"/>
                <w:lang w:eastAsia="zh-CN"/>
              </w:rPr>
            </w:pPr>
            <w:r>
              <w:rPr>
                <w:rFonts w:eastAsia="宋体"/>
                <w:color w:val="000000"/>
                <w:sz w:val="18"/>
                <w:szCs w:val="18"/>
                <w:lang w:eastAsia="zh-CN"/>
              </w:rPr>
              <w:t>44.789</w:t>
            </w:r>
          </w:p>
        </w:tc>
      </w:tr>
      <w:tr w:rsidR="000178F0" w14:paraId="153A3325" w14:textId="77777777">
        <w:trPr>
          <w:trHeight w:val="280"/>
          <w:jc w:val="center"/>
        </w:trPr>
        <w:tc>
          <w:tcPr>
            <w:tcW w:w="1413" w:type="dxa"/>
            <w:shd w:val="clear" w:color="auto" w:fill="auto"/>
            <w:noWrap/>
            <w:vAlign w:val="center"/>
          </w:tcPr>
          <w:p w14:paraId="0381F4C8" w14:textId="77777777" w:rsidR="000178F0" w:rsidRDefault="00DE263E">
            <w:pPr>
              <w:rPr>
                <w:rFonts w:eastAsia="宋体"/>
                <w:color w:val="000000"/>
                <w:sz w:val="18"/>
                <w:szCs w:val="18"/>
                <w:lang w:eastAsia="zh-CN"/>
              </w:rPr>
            </w:pPr>
            <w:r>
              <w:rPr>
                <w:rFonts w:eastAsia="宋体"/>
                <w:color w:val="000000"/>
                <w:sz w:val="18"/>
                <w:szCs w:val="18"/>
                <w:lang w:eastAsia="zh-CN"/>
              </w:rPr>
              <w:t>ATOM33</w:t>
            </w:r>
          </w:p>
        </w:tc>
        <w:tc>
          <w:tcPr>
            <w:tcW w:w="1559" w:type="dxa"/>
            <w:shd w:val="clear" w:color="auto" w:fill="auto"/>
            <w:noWrap/>
            <w:vAlign w:val="center"/>
          </w:tcPr>
          <w:p w14:paraId="2B985D9F" w14:textId="77777777" w:rsidR="000178F0" w:rsidRDefault="00DE263E">
            <w:pPr>
              <w:rPr>
                <w:rFonts w:eastAsia="宋体"/>
                <w:color w:val="000000"/>
                <w:sz w:val="18"/>
                <w:szCs w:val="18"/>
                <w:lang w:eastAsia="zh-CN"/>
              </w:rPr>
            </w:pPr>
            <w:r>
              <w:rPr>
                <w:rFonts w:eastAsia="宋体"/>
                <w:color w:val="000000"/>
                <w:sz w:val="18"/>
                <w:szCs w:val="18"/>
                <w:lang w:eastAsia="zh-CN"/>
              </w:rPr>
              <w:t>CG2</w:t>
            </w:r>
          </w:p>
        </w:tc>
        <w:tc>
          <w:tcPr>
            <w:tcW w:w="1276" w:type="dxa"/>
            <w:shd w:val="clear" w:color="auto" w:fill="auto"/>
            <w:noWrap/>
            <w:vAlign w:val="center"/>
          </w:tcPr>
          <w:p w14:paraId="0F4C62BF"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007505E5" w14:textId="77777777" w:rsidR="000178F0" w:rsidRDefault="00DE263E">
            <w:pPr>
              <w:jc w:val="right"/>
              <w:rPr>
                <w:rFonts w:eastAsia="宋体"/>
                <w:color w:val="000000"/>
                <w:sz w:val="18"/>
                <w:szCs w:val="18"/>
                <w:lang w:eastAsia="zh-CN"/>
              </w:rPr>
            </w:pPr>
            <w:r>
              <w:rPr>
                <w:rFonts w:eastAsia="宋体"/>
                <w:color w:val="000000"/>
                <w:sz w:val="18"/>
                <w:szCs w:val="18"/>
                <w:lang w:eastAsia="zh-CN"/>
              </w:rPr>
              <w:t>29.647</w:t>
            </w:r>
          </w:p>
        </w:tc>
        <w:tc>
          <w:tcPr>
            <w:tcW w:w="1559" w:type="dxa"/>
            <w:shd w:val="clear" w:color="auto" w:fill="auto"/>
            <w:noWrap/>
            <w:vAlign w:val="center"/>
          </w:tcPr>
          <w:p w14:paraId="246FC0C4" w14:textId="77777777" w:rsidR="000178F0" w:rsidRDefault="00DE263E">
            <w:pPr>
              <w:jc w:val="right"/>
              <w:rPr>
                <w:rFonts w:eastAsia="宋体"/>
                <w:color w:val="000000"/>
                <w:sz w:val="18"/>
                <w:szCs w:val="18"/>
                <w:lang w:eastAsia="zh-CN"/>
              </w:rPr>
            </w:pPr>
            <w:r>
              <w:rPr>
                <w:rFonts w:eastAsia="宋体"/>
                <w:color w:val="000000"/>
                <w:sz w:val="18"/>
                <w:szCs w:val="18"/>
                <w:lang w:eastAsia="zh-CN"/>
              </w:rPr>
              <w:t>40.244</w:t>
            </w:r>
          </w:p>
        </w:tc>
        <w:tc>
          <w:tcPr>
            <w:tcW w:w="856" w:type="dxa"/>
            <w:shd w:val="clear" w:color="auto" w:fill="auto"/>
            <w:noWrap/>
            <w:vAlign w:val="center"/>
          </w:tcPr>
          <w:p w14:paraId="6E42D6E0" w14:textId="77777777" w:rsidR="000178F0" w:rsidRDefault="00DE263E">
            <w:pPr>
              <w:jc w:val="right"/>
              <w:rPr>
                <w:rFonts w:eastAsia="宋体"/>
                <w:color w:val="000000"/>
                <w:sz w:val="18"/>
                <w:szCs w:val="18"/>
                <w:lang w:eastAsia="zh-CN"/>
              </w:rPr>
            </w:pPr>
            <w:r>
              <w:rPr>
                <w:rFonts w:eastAsia="宋体"/>
                <w:color w:val="000000"/>
                <w:sz w:val="18"/>
                <w:szCs w:val="18"/>
                <w:lang w:eastAsia="zh-CN"/>
              </w:rPr>
              <w:t>44.889</w:t>
            </w:r>
          </w:p>
        </w:tc>
      </w:tr>
      <w:tr w:rsidR="000178F0" w14:paraId="4C17C82D" w14:textId="77777777">
        <w:trPr>
          <w:trHeight w:val="280"/>
          <w:jc w:val="center"/>
        </w:trPr>
        <w:tc>
          <w:tcPr>
            <w:tcW w:w="1413" w:type="dxa"/>
            <w:shd w:val="clear" w:color="auto" w:fill="auto"/>
            <w:noWrap/>
            <w:vAlign w:val="center"/>
          </w:tcPr>
          <w:p w14:paraId="74C8D38D" w14:textId="77777777" w:rsidR="000178F0" w:rsidRDefault="00DE263E">
            <w:pPr>
              <w:rPr>
                <w:rFonts w:eastAsia="宋体"/>
                <w:color w:val="000000"/>
                <w:sz w:val="18"/>
                <w:szCs w:val="18"/>
                <w:lang w:eastAsia="zh-CN"/>
              </w:rPr>
            </w:pPr>
            <w:r>
              <w:rPr>
                <w:rFonts w:eastAsia="宋体"/>
                <w:color w:val="000000"/>
                <w:sz w:val="18"/>
                <w:szCs w:val="18"/>
                <w:lang w:eastAsia="zh-CN"/>
              </w:rPr>
              <w:t>ATOM34</w:t>
            </w:r>
          </w:p>
        </w:tc>
        <w:tc>
          <w:tcPr>
            <w:tcW w:w="1559" w:type="dxa"/>
            <w:shd w:val="clear" w:color="auto" w:fill="auto"/>
            <w:noWrap/>
            <w:vAlign w:val="center"/>
          </w:tcPr>
          <w:p w14:paraId="5768C281" w14:textId="77777777" w:rsidR="000178F0" w:rsidRDefault="00DE263E">
            <w:pPr>
              <w:rPr>
                <w:rFonts w:eastAsia="宋体"/>
                <w:color w:val="000000"/>
                <w:sz w:val="18"/>
                <w:szCs w:val="18"/>
                <w:lang w:eastAsia="zh-CN"/>
              </w:rPr>
            </w:pPr>
            <w:r>
              <w:rPr>
                <w:rFonts w:eastAsia="宋体"/>
                <w:color w:val="000000"/>
                <w:sz w:val="18"/>
                <w:szCs w:val="18"/>
                <w:lang w:eastAsia="zh-CN"/>
              </w:rPr>
              <w:t>HG21</w:t>
            </w:r>
          </w:p>
        </w:tc>
        <w:tc>
          <w:tcPr>
            <w:tcW w:w="1276" w:type="dxa"/>
            <w:shd w:val="clear" w:color="auto" w:fill="auto"/>
            <w:noWrap/>
            <w:vAlign w:val="center"/>
          </w:tcPr>
          <w:p w14:paraId="68FAB97C"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75AAB617" w14:textId="77777777" w:rsidR="000178F0" w:rsidRDefault="00DE263E">
            <w:pPr>
              <w:jc w:val="right"/>
              <w:rPr>
                <w:rFonts w:eastAsia="宋体"/>
                <w:color w:val="000000"/>
                <w:sz w:val="18"/>
                <w:szCs w:val="18"/>
                <w:lang w:eastAsia="zh-CN"/>
              </w:rPr>
            </w:pPr>
            <w:r>
              <w:rPr>
                <w:rFonts w:eastAsia="宋体"/>
                <w:color w:val="000000"/>
                <w:sz w:val="18"/>
                <w:szCs w:val="18"/>
                <w:lang w:eastAsia="zh-CN"/>
              </w:rPr>
              <w:t>30.604</w:t>
            </w:r>
          </w:p>
        </w:tc>
        <w:tc>
          <w:tcPr>
            <w:tcW w:w="1559" w:type="dxa"/>
            <w:shd w:val="clear" w:color="auto" w:fill="auto"/>
            <w:noWrap/>
            <w:vAlign w:val="center"/>
          </w:tcPr>
          <w:p w14:paraId="31188DB6" w14:textId="77777777" w:rsidR="000178F0" w:rsidRDefault="00DE263E">
            <w:pPr>
              <w:jc w:val="right"/>
              <w:rPr>
                <w:rFonts w:eastAsia="宋体"/>
                <w:color w:val="000000"/>
                <w:sz w:val="18"/>
                <w:szCs w:val="18"/>
                <w:lang w:eastAsia="zh-CN"/>
              </w:rPr>
            </w:pPr>
            <w:r>
              <w:rPr>
                <w:rFonts w:eastAsia="宋体"/>
                <w:color w:val="000000"/>
                <w:sz w:val="18"/>
                <w:szCs w:val="18"/>
                <w:lang w:eastAsia="zh-CN"/>
              </w:rPr>
              <w:t>40.212</w:t>
            </w:r>
          </w:p>
        </w:tc>
        <w:tc>
          <w:tcPr>
            <w:tcW w:w="856" w:type="dxa"/>
            <w:shd w:val="clear" w:color="auto" w:fill="auto"/>
            <w:noWrap/>
            <w:vAlign w:val="center"/>
          </w:tcPr>
          <w:p w14:paraId="1601549D" w14:textId="77777777" w:rsidR="000178F0" w:rsidRDefault="00DE263E">
            <w:pPr>
              <w:jc w:val="right"/>
              <w:rPr>
                <w:rFonts w:eastAsia="宋体"/>
                <w:color w:val="000000"/>
                <w:sz w:val="18"/>
                <w:szCs w:val="18"/>
                <w:lang w:eastAsia="zh-CN"/>
              </w:rPr>
            </w:pPr>
            <w:r>
              <w:rPr>
                <w:rFonts w:eastAsia="宋体"/>
                <w:color w:val="000000"/>
                <w:sz w:val="18"/>
                <w:szCs w:val="18"/>
                <w:lang w:eastAsia="zh-CN"/>
              </w:rPr>
              <w:t>45.409</w:t>
            </w:r>
          </w:p>
        </w:tc>
      </w:tr>
      <w:tr w:rsidR="000178F0" w14:paraId="7B163E2D" w14:textId="77777777">
        <w:trPr>
          <w:trHeight w:val="280"/>
          <w:jc w:val="center"/>
        </w:trPr>
        <w:tc>
          <w:tcPr>
            <w:tcW w:w="1413" w:type="dxa"/>
            <w:shd w:val="clear" w:color="auto" w:fill="auto"/>
            <w:noWrap/>
            <w:vAlign w:val="center"/>
          </w:tcPr>
          <w:p w14:paraId="47674894" w14:textId="77777777" w:rsidR="000178F0" w:rsidRDefault="00DE263E">
            <w:pPr>
              <w:rPr>
                <w:rFonts w:eastAsia="宋体"/>
                <w:color w:val="000000"/>
                <w:sz w:val="18"/>
                <w:szCs w:val="18"/>
                <w:lang w:eastAsia="zh-CN"/>
              </w:rPr>
            </w:pPr>
            <w:r>
              <w:rPr>
                <w:rFonts w:eastAsia="宋体"/>
                <w:color w:val="000000"/>
                <w:sz w:val="18"/>
                <w:szCs w:val="18"/>
                <w:lang w:eastAsia="zh-CN"/>
              </w:rPr>
              <w:t>ATOM35</w:t>
            </w:r>
          </w:p>
        </w:tc>
        <w:tc>
          <w:tcPr>
            <w:tcW w:w="1559" w:type="dxa"/>
            <w:shd w:val="clear" w:color="auto" w:fill="auto"/>
            <w:noWrap/>
            <w:vAlign w:val="center"/>
          </w:tcPr>
          <w:p w14:paraId="605834A0" w14:textId="77777777" w:rsidR="000178F0" w:rsidRDefault="00DE263E">
            <w:pPr>
              <w:rPr>
                <w:rFonts w:eastAsia="宋体"/>
                <w:color w:val="000000"/>
                <w:sz w:val="18"/>
                <w:szCs w:val="18"/>
                <w:lang w:eastAsia="zh-CN"/>
              </w:rPr>
            </w:pPr>
            <w:r>
              <w:rPr>
                <w:rFonts w:eastAsia="宋体"/>
                <w:color w:val="000000"/>
                <w:sz w:val="18"/>
                <w:szCs w:val="18"/>
                <w:lang w:eastAsia="zh-CN"/>
              </w:rPr>
              <w:t>HG22</w:t>
            </w:r>
          </w:p>
        </w:tc>
        <w:tc>
          <w:tcPr>
            <w:tcW w:w="1276" w:type="dxa"/>
            <w:shd w:val="clear" w:color="auto" w:fill="auto"/>
            <w:noWrap/>
            <w:vAlign w:val="center"/>
          </w:tcPr>
          <w:p w14:paraId="32E7B651"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7E4A133E" w14:textId="77777777" w:rsidR="000178F0" w:rsidRDefault="00DE263E">
            <w:pPr>
              <w:jc w:val="right"/>
              <w:rPr>
                <w:rFonts w:eastAsia="宋体"/>
                <w:color w:val="000000"/>
                <w:sz w:val="18"/>
                <w:szCs w:val="18"/>
                <w:lang w:eastAsia="zh-CN"/>
              </w:rPr>
            </w:pPr>
            <w:r>
              <w:rPr>
                <w:rFonts w:eastAsia="宋体"/>
                <w:color w:val="000000"/>
                <w:sz w:val="18"/>
                <w:szCs w:val="18"/>
                <w:lang w:eastAsia="zh-CN"/>
              </w:rPr>
              <w:t>29.492</w:t>
            </w:r>
          </w:p>
        </w:tc>
        <w:tc>
          <w:tcPr>
            <w:tcW w:w="1559" w:type="dxa"/>
            <w:shd w:val="clear" w:color="auto" w:fill="auto"/>
            <w:noWrap/>
            <w:vAlign w:val="center"/>
          </w:tcPr>
          <w:p w14:paraId="7AD13F36" w14:textId="77777777" w:rsidR="000178F0" w:rsidRDefault="00DE263E">
            <w:pPr>
              <w:jc w:val="right"/>
              <w:rPr>
                <w:rFonts w:eastAsia="宋体"/>
                <w:color w:val="000000"/>
                <w:sz w:val="18"/>
                <w:szCs w:val="18"/>
                <w:lang w:eastAsia="zh-CN"/>
              </w:rPr>
            </w:pPr>
            <w:r>
              <w:rPr>
                <w:rFonts w:eastAsia="宋体"/>
                <w:color w:val="000000"/>
                <w:sz w:val="18"/>
                <w:szCs w:val="18"/>
                <w:lang w:eastAsia="zh-CN"/>
              </w:rPr>
              <w:t>41.134</w:t>
            </w:r>
          </w:p>
        </w:tc>
        <w:tc>
          <w:tcPr>
            <w:tcW w:w="856" w:type="dxa"/>
            <w:shd w:val="clear" w:color="auto" w:fill="auto"/>
            <w:noWrap/>
            <w:vAlign w:val="center"/>
          </w:tcPr>
          <w:p w14:paraId="4872E70A" w14:textId="77777777" w:rsidR="000178F0" w:rsidRDefault="00DE263E">
            <w:pPr>
              <w:jc w:val="right"/>
              <w:rPr>
                <w:rFonts w:eastAsia="宋体"/>
                <w:color w:val="000000"/>
                <w:sz w:val="18"/>
                <w:szCs w:val="18"/>
                <w:lang w:eastAsia="zh-CN"/>
              </w:rPr>
            </w:pPr>
            <w:r>
              <w:rPr>
                <w:rFonts w:eastAsia="宋体"/>
                <w:color w:val="000000"/>
                <w:sz w:val="18"/>
                <w:szCs w:val="18"/>
                <w:lang w:eastAsia="zh-CN"/>
              </w:rPr>
              <w:t>44.278</w:t>
            </w:r>
          </w:p>
        </w:tc>
      </w:tr>
      <w:tr w:rsidR="000178F0" w14:paraId="5F0CEA9A" w14:textId="77777777">
        <w:trPr>
          <w:trHeight w:val="280"/>
          <w:jc w:val="center"/>
        </w:trPr>
        <w:tc>
          <w:tcPr>
            <w:tcW w:w="1413" w:type="dxa"/>
            <w:shd w:val="clear" w:color="auto" w:fill="auto"/>
            <w:noWrap/>
            <w:vAlign w:val="center"/>
          </w:tcPr>
          <w:p w14:paraId="1F5C327F" w14:textId="77777777" w:rsidR="000178F0" w:rsidRDefault="00DE263E">
            <w:pPr>
              <w:rPr>
                <w:rFonts w:eastAsia="宋体"/>
                <w:color w:val="000000"/>
                <w:sz w:val="18"/>
                <w:szCs w:val="18"/>
                <w:lang w:eastAsia="zh-CN"/>
              </w:rPr>
            </w:pPr>
            <w:r>
              <w:rPr>
                <w:rFonts w:eastAsia="宋体"/>
                <w:color w:val="000000"/>
                <w:sz w:val="18"/>
                <w:szCs w:val="18"/>
                <w:lang w:eastAsia="zh-CN"/>
              </w:rPr>
              <w:t>ATOM36</w:t>
            </w:r>
          </w:p>
        </w:tc>
        <w:tc>
          <w:tcPr>
            <w:tcW w:w="1559" w:type="dxa"/>
            <w:shd w:val="clear" w:color="auto" w:fill="auto"/>
            <w:noWrap/>
            <w:vAlign w:val="center"/>
          </w:tcPr>
          <w:p w14:paraId="2F09E637" w14:textId="77777777" w:rsidR="000178F0" w:rsidRDefault="00DE263E">
            <w:pPr>
              <w:rPr>
                <w:rFonts w:eastAsia="宋体"/>
                <w:color w:val="000000"/>
                <w:sz w:val="18"/>
                <w:szCs w:val="18"/>
                <w:lang w:eastAsia="zh-CN"/>
              </w:rPr>
            </w:pPr>
            <w:r>
              <w:rPr>
                <w:rFonts w:eastAsia="宋体"/>
                <w:color w:val="000000"/>
                <w:sz w:val="18"/>
                <w:szCs w:val="18"/>
                <w:lang w:eastAsia="zh-CN"/>
              </w:rPr>
              <w:t>HG23</w:t>
            </w:r>
          </w:p>
        </w:tc>
        <w:tc>
          <w:tcPr>
            <w:tcW w:w="1276" w:type="dxa"/>
            <w:shd w:val="clear" w:color="auto" w:fill="auto"/>
            <w:noWrap/>
            <w:vAlign w:val="center"/>
          </w:tcPr>
          <w:p w14:paraId="29D188AD"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66750D44" w14:textId="77777777" w:rsidR="000178F0" w:rsidRDefault="00DE263E">
            <w:pPr>
              <w:jc w:val="right"/>
              <w:rPr>
                <w:rFonts w:eastAsia="宋体"/>
                <w:color w:val="000000"/>
                <w:sz w:val="18"/>
                <w:szCs w:val="18"/>
                <w:lang w:eastAsia="zh-CN"/>
              </w:rPr>
            </w:pPr>
            <w:r>
              <w:rPr>
                <w:rFonts w:eastAsia="宋体"/>
                <w:color w:val="000000"/>
                <w:sz w:val="18"/>
                <w:szCs w:val="18"/>
                <w:lang w:eastAsia="zh-CN"/>
              </w:rPr>
              <w:t>28.817</w:t>
            </w:r>
          </w:p>
        </w:tc>
        <w:tc>
          <w:tcPr>
            <w:tcW w:w="1559" w:type="dxa"/>
            <w:shd w:val="clear" w:color="auto" w:fill="auto"/>
            <w:noWrap/>
            <w:vAlign w:val="center"/>
          </w:tcPr>
          <w:p w14:paraId="338AE14A" w14:textId="77777777" w:rsidR="000178F0" w:rsidRDefault="00DE263E">
            <w:pPr>
              <w:jc w:val="right"/>
              <w:rPr>
                <w:rFonts w:eastAsia="宋体"/>
                <w:color w:val="000000"/>
                <w:sz w:val="18"/>
                <w:szCs w:val="18"/>
                <w:lang w:eastAsia="zh-CN"/>
              </w:rPr>
            </w:pPr>
            <w:r>
              <w:rPr>
                <w:rFonts w:eastAsia="宋体"/>
                <w:color w:val="000000"/>
                <w:sz w:val="18"/>
                <w:szCs w:val="18"/>
                <w:lang w:eastAsia="zh-CN"/>
              </w:rPr>
              <w:t>40.196</w:t>
            </w:r>
          </w:p>
        </w:tc>
        <w:tc>
          <w:tcPr>
            <w:tcW w:w="856" w:type="dxa"/>
            <w:shd w:val="clear" w:color="auto" w:fill="auto"/>
            <w:noWrap/>
            <w:vAlign w:val="center"/>
          </w:tcPr>
          <w:p w14:paraId="71F1A9D3" w14:textId="77777777" w:rsidR="000178F0" w:rsidRDefault="00DE263E">
            <w:pPr>
              <w:jc w:val="right"/>
              <w:rPr>
                <w:rFonts w:eastAsia="宋体"/>
                <w:color w:val="000000"/>
                <w:sz w:val="18"/>
                <w:szCs w:val="18"/>
                <w:lang w:eastAsia="zh-CN"/>
              </w:rPr>
            </w:pPr>
            <w:r>
              <w:rPr>
                <w:rFonts w:eastAsia="宋体"/>
                <w:color w:val="000000"/>
                <w:sz w:val="18"/>
                <w:szCs w:val="18"/>
                <w:lang w:eastAsia="zh-CN"/>
              </w:rPr>
              <w:t>45.593</w:t>
            </w:r>
          </w:p>
        </w:tc>
      </w:tr>
      <w:tr w:rsidR="000178F0" w14:paraId="5138F098" w14:textId="77777777">
        <w:trPr>
          <w:trHeight w:val="280"/>
          <w:jc w:val="center"/>
        </w:trPr>
        <w:tc>
          <w:tcPr>
            <w:tcW w:w="1413" w:type="dxa"/>
            <w:shd w:val="clear" w:color="auto" w:fill="auto"/>
            <w:noWrap/>
            <w:vAlign w:val="center"/>
          </w:tcPr>
          <w:p w14:paraId="0D9105F7" w14:textId="77777777" w:rsidR="000178F0" w:rsidRDefault="00DE263E">
            <w:pPr>
              <w:rPr>
                <w:rFonts w:eastAsia="宋体"/>
                <w:color w:val="000000"/>
                <w:sz w:val="18"/>
                <w:szCs w:val="18"/>
                <w:lang w:eastAsia="zh-CN"/>
              </w:rPr>
            </w:pPr>
            <w:r>
              <w:rPr>
                <w:rFonts w:eastAsia="宋体"/>
                <w:color w:val="000000"/>
                <w:sz w:val="18"/>
                <w:szCs w:val="18"/>
                <w:lang w:eastAsia="zh-CN"/>
              </w:rPr>
              <w:t>ATOM37</w:t>
            </w:r>
          </w:p>
        </w:tc>
        <w:tc>
          <w:tcPr>
            <w:tcW w:w="1559" w:type="dxa"/>
            <w:shd w:val="clear" w:color="auto" w:fill="auto"/>
            <w:noWrap/>
            <w:vAlign w:val="center"/>
          </w:tcPr>
          <w:p w14:paraId="0F9E9D6A" w14:textId="77777777" w:rsidR="000178F0" w:rsidRDefault="00DE263E">
            <w:pPr>
              <w:rPr>
                <w:rFonts w:eastAsia="宋体"/>
                <w:color w:val="000000"/>
                <w:sz w:val="18"/>
                <w:szCs w:val="18"/>
                <w:lang w:eastAsia="zh-CN"/>
              </w:rPr>
            </w:pPr>
            <w:r>
              <w:rPr>
                <w:rFonts w:eastAsia="宋体"/>
                <w:color w:val="000000"/>
                <w:sz w:val="18"/>
                <w:szCs w:val="18"/>
                <w:lang w:eastAsia="zh-CN"/>
              </w:rPr>
              <w:t>CG1</w:t>
            </w:r>
          </w:p>
        </w:tc>
        <w:tc>
          <w:tcPr>
            <w:tcW w:w="1276" w:type="dxa"/>
            <w:shd w:val="clear" w:color="auto" w:fill="auto"/>
            <w:noWrap/>
            <w:vAlign w:val="center"/>
          </w:tcPr>
          <w:p w14:paraId="5309A653"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343EAE8C" w14:textId="77777777" w:rsidR="000178F0" w:rsidRDefault="00DE263E">
            <w:pPr>
              <w:jc w:val="right"/>
              <w:rPr>
                <w:rFonts w:eastAsia="宋体"/>
                <w:color w:val="000000"/>
                <w:sz w:val="18"/>
                <w:szCs w:val="18"/>
                <w:lang w:eastAsia="zh-CN"/>
              </w:rPr>
            </w:pPr>
            <w:r>
              <w:rPr>
                <w:rFonts w:eastAsia="宋体"/>
                <w:color w:val="000000"/>
                <w:sz w:val="18"/>
                <w:szCs w:val="18"/>
                <w:lang w:eastAsia="zh-CN"/>
              </w:rPr>
              <w:t>28.425</w:t>
            </w:r>
          </w:p>
        </w:tc>
        <w:tc>
          <w:tcPr>
            <w:tcW w:w="1559" w:type="dxa"/>
            <w:shd w:val="clear" w:color="auto" w:fill="auto"/>
            <w:noWrap/>
            <w:vAlign w:val="center"/>
          </w:tcPr>
          <w:p w14:paraId="63BAF604" w14:textId="77777777" w:rsidR="000178F0" w:rsidRDefault="00DE263E">
            <w:pPr>
              <w:jc w:val="right"/>
              <w:rPr>
                <w:rFonts w:eastAsia="宋体"/>
                <w:color w:val="000000"/>
                <w:sz w:val="18"/>
                <w:szCs w:val="18"/>
                <w:lang w:eastAsia="zh-CN"/>
              </w:rPr>
            </w:pPr>
            <w:r>
              <w:rPr>
                <w:rFonts w:eastAsia="宋体"/>
                <w:color w:val="000000"/>
                <w:sz w:val="18"/>
                <w:szCs w:val="18"/>
                <w:lang w:eastAsia="zh-CN"/>
              </w:rPr>
              <w:t>38.988</w:t>
            </w:r>
          </w:p>
        </w:tc>
        <w:tc>
          <w:tcPr>
            <w:tcW w:w="856" w:type="dxa"/>
            <w:shd w:val="clear" w:color="auto" w:fill="auto"/>
            <w:noWrap/>
            <w:vAlign w:val="center"/>
          </w:tcPr>
          <w:p w14:paraId="167CEA65" w14:textId="77777777" w:rsidR="000178F0" w:rsidRDefault="00DE263E">
            <w:pPr>
              <w:jc w:val="right"/>
              <w:rPr>
                <w:rFonts w:eastAsia="宋体"/>
                <w:color w:val="000000"/>
                <w:sz w:val="18"/>
                <w:szCs w:val="18"/>
                <w:lang w:eastAsia="zh-CN"/>
              </w:rPr>
            </w:pPr>
            <w:r>
              <w:rPr>
                <w:rFonts w:eastAsia="宋体"/>
                <w:color w:val="000000"/>
                <w:sz w:val="18"/>
                <w:szCs w:val="18"/>
                <w:lang w:eastAsia="zh-CN"/>
              </w:rPr>
              <w:t>43.086</w:t>
            </w:r>
          </w:p>
        </w:tc>
      </w:tr>
      <w:tr w:rsidR="000178F0" w14:paraId="1CC562DE" w14:textId="77777777">
        <w:trPr>
          <w:trHeight w:val="280"/>
          <w:jc w:val="center"/>
        </w:trPr>
        <w:tc>
          <w:tcPr>
            <w:tcW w:w="1413" w:type="dxa"/>
            <w:shd w:val="clear" w:color="auto" w:fill="auto"/>
            <w:noWrap/>
            <w:vAlign w:val="center"/>
          </w:tcPr>
          <w:p w14:paraId="1072D123" w14:textId="77777777" w:rsidR="000178F0" w:rsidRDefault="00DE263E">
            <w:pPr>
              <w:rPr>
                <w:rFonts w:eastAsia="宋体"/>
                <w:color w:val="000000"/>
                <w:sz w:val="18"/>
                <w:szCs w:val="18"/>
                <w:lang w:eastAsia="zh-CN"/>
              </w:rPr>
            </w:pPr>
            <w:r>
              <w:rPr>
                <w:rFonts w:eastAsia="宋体"/>
                <w:color w:val="000000"/>
                <w:sz w:val="18"/>
                <w:szCs w:val="18"/>
                <w:lang w:eastAsia="zh-CN"/>
              </w:rPr>
              <w:t>ATOM38</w:t>
            </w:r>
          </w:p>
        </w:tc>
        <w:tc>
          <w:tcPr>
            <w:tcW w:w="1559" w:type="dxa"/>
            <w:shd w:val="clear" w:color="auto" w:fill="auto"/>
            <w:noWrap/>
            <w:vAlign w:val="center"/>
          </w:tcPr>
          <w:p w14:paraId="1FCDDDFE" w14:textId="77777777" w:rsidR="000178F0" w:rsidRDefault="00DE263E">
            <w:pPr>
              <w:rPr>
                <w:rFonts w:eastAsia="宋体"/>
                <w:color w:val="000000"/>
                <w:sz w:val="18"/>
                <w:szCs w:val="18"/>
                <w:lang w:eastAsia="zh-CN"/>
              </w:rPr>
            </w:pPr>
            <w:r>
              <w:rPr>
                <w:rFonts w:eastAsia="宋体"/>
                <w:color w:val="000000"/>
                <w:sz w:val="18"/>
                <w:szCs w:val="18"/>
                <w:lang w:eastAsia="zh-CN"/>
              </w:rPr>
              <w:t>HG12</w:t>
            </w:r>
          </w:p>
        </w:tc>
        <w:tc>
          <w:tcPr>
            <w:tcW w:w="1276" w:type="dxa"/>
            <w:shd w:val="clear" w:color="auto" w:fill="auto"/>
            <w:noWrap/>
            <w:vAlign w:val="center"/>
          </w:tcPr>
          <w:p w14:paraId="37CA2E8B"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62685918" w14:textId="77777777" w:rsidR="000178F0" w:rsidRDefault="00DE263E">
            <w:pPr>
              <w:jc w:val="right"/>
              <w:rPr>
                <w:rFonts w:eastAsia="宋体"/>
                <w:color w:val="000000"/>
                <w:sz w:val="18"/>
                <w:szCs w:val="18"/>
                <w:lang w:eastAsia="zh-CN"/>
              </w:rPr>
            </w:pPr>
            <w:r>
              <w:rPr>
                <w:rFonts w:eastAsia="宋体"/>
                <w:color w:val="000000"/>
                <w:sz w:val="18"/>
                <w:szCs w:val="18"/>
                <w:lang w:eastAsia="zh-CN"/>
              </w:rPr>
              <w:t>28.287</w:t>
            </w:r>
          </w:p>
        </w:tc>
        <w:tc>
          <w:tcPr>
            <w:tcW w:w="1559" w:type="dxa"/>
            <w:shd w:val="clear" w:color="auto" w:fill="auto"/>
            <w:noWrap/>
            <w:vAlign w:val="center"/>
          </w:tcPr>
          <w:p w14:paraId="582EDC50" w14:textId="77777777" w:rsidR="000178F0" w:rsidRDefault="00DE263E">
            <w:pPr>
              <w:jc w:val="right"/>
              <w:rPr>
                <w:rFonts w:eastAsia="宋体"/>
                <w:color w:val="000000"/>
                <w:sz w:val="18"/>
                <w:szCs w:val="18"/>
                <w:lang w:eastAsia="zh-CN"/>
              </w:rPr>
            </w:pPr>
            <w:r>
              <w:rPr>
                <w:rFonts w:eastAsia="宋体"/>
                <w:color w:val="000000"/>
                <w:sz w:val="18"/>
                <w:szCs w:val="18"/>
                <w:lang w:eastAsia="zh-CN"/>
              </w:rPr>
              <w:t>39.968</w:t>
            </w:r>
          </w:p>
        </w:tc>
        <w:tc>
          <w:tcPr>
            <w:tcW w:w="856" w:type="dxa"/>
            <w:shd w:val="clear" w:color="auto" w:fill="auto"/>
            <w:noWrap/>
            <w:vAlign w:val="center"/>
          </w:tcPr>
          <w:p w14:paraId="18C6C6CD" w14:textId="77777777" w:rsidR="000178F0" w:rsidRDefault="00DE263E">
            <w:pPr>
              <w:jc w:val="right"/>
              <w:rPr>
                <w:rFonts w:eastAsia="宋体"/>
                <w:color w:val="000000"/>
                <w:sz w:val="18"/>
                <w:szCs w:val="18"/>
                <w:lang w:eastAsia="zh-CN"/>
              </w:rPr>
            </w:pPr>
            <w:r>
              <w:rPr>
                <w:rFonts w:eastAsia="宋体"/>
                <w:color w:val="000000"/>
                <w:sz w:val="18"/>
                <w:szCs w:val="18"/>
                <w:lang w:eastAsia="zh-CN"/>
              </w:rPr>
              <w:t>42.629</w:t>
            </w:r>
          </w:p>
        </w:tc>
      </w:tr>
      <w:tr w:rsidR="000178F0" w14:paraId="65ABED30" w14:textId="77777777">
        <w:trPr>
          <w:trHeight w:val="280"/>
          <w:jc w:val="center"/>
        </w:trPr>
        <w:tc>
          <w:tcPr>
            <w:tcW w:w="1413" w:type="dxa"/>
            <w:shd w:val="clear" w:color="auto" w:fill="auto"/>
            <w:noWrap/>
            <w:vAlign w:val="center"/>
          </w:tcPr>
          <w:p w14:paraId="5B6EA18F" w14:textId="77777777" w:rsidR="000178F0" w:rsidRDefault="00DE263E">
            <w:pPr>
              <w:rPr>
                <w:rFonts w:eastAsia="宋体"/>
                <w:color w:val="000000"/>
                <w:sz w:val="18"/>
                <w:szCs w:val="18"/>
                <w:lang w:eastAsia="zh-CN"/>
              </w:rPr>
            </w:pPr>
            <w:r>
              <w:rPr>
                <w:rFonts w:eastAsia="宋体"/>
                <w:color w:val="000000"/>
                <w:sz w:val="18"/>
                <w:szCs w:val="18"/>
                <w:lang w:eastAsia="zh-CN"/>
              </w:rPr>
              <w:t>ATOM39</w:t>
            </w:r>
          </w:p>
        </w:tc>
        <w:tc>
          <w:tcPr>
            <w:tcW w:w="1559" w:type="dxa"/>
            <w:shd w:val="clear" w:color="auto" w:fill="auto"/>
            <w:noWrap/>
            <w:vAlign w:val="center"/>
          </w:tcPr>
          <w:p w14:paraId="3E38CCA8" w14:textId="77777777" w:rsidR="000178F0" w:rsidRDefault="00DE263E">
            <w:pPr>
              <w:rPr>
                <w:rFonts w:eastAsia="宋体"/>
                <w:color w:val="000000"/>
                <w:sz w:val="18"/>
                <w:szCs w:val="18"/>
                <w:lang w:eastAsia="zh-CN"/>
              </w:rPr>
            </w:pPr>
            <w:r>
              <w:rPr>
                <w:rFonts w:eastAsia="宋体"/>
                <w:color w:val="000000"/>
                <w:sz w:val="18"/>
                <w:szCs w:val="18"/>
                <w:lang w:eastAsia="zh-CN"/>
              </w:rPr>
              <w:t>HG13</w:t>
            </w:r>
          </w:p>
        </w:tc>
        <w:tc>
          <w:tcPr>
            <w:tcW w:w="1276" w:type="dxa"/>
            <w:shd w:val="clear" w:color="auto" w:fill="auto"/>
            <w:noWrap/>
            <w:vAlign w:val="center"/>
          </w:tcPr>
          <w:p w14:paraId="24101D7A"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19479FFF" w14:textId="77777777" w:rsidR="000178F0" w:rsidRDefault="00DE263E">
            <w:pPr>
              <w:jc w:val="right"/>
              <w:rPr>
                <w:rFonts w:eastAsia="宋体"/>
                <w:color w:val="000000"/>
                <w:sz w:val="18"/>
                <w:szCs w:val="18"/>
                <w:lang w:eastAsia="zh-CN"/>
              </w:rPr>
            </w:pPr>
            <w:r>
              <w:rPr>
                <w:rFonts w:eastAsia="宋体"/>
                <w:color w:val="000000"/>
                <w:sz w:val="18"/>
                <w:szCs w:val="18"/>
                <w:lang w:eastAsia="zh-CN"/>
              </w:rPr>
              <w:t>28.619</w:t>
            </w:r>
          </w:p>
        </w:tc>
        <w:tc>
          <w:tcPr>
            <w:tcW w:w="1559" w:type="dxa"/>
            <w:shd w:val="clear" w:color="auto" w:fill="auto"/>
            <w:noWrap/>
            <w:vAlign w:val="center"/>
          </w:tcPr>
          <w:p w14:paraId="6BD1C8D5" w14:textId="77777777" w:rsidR="000178F0" w:rsidRDefault="00DE263E">
            <w:pPr>
              <w:jc w:val="right"/>
              <w:rPr>
                <w:rFonts w:eastAsia="宋体"/>
                <w:color w:val="000000"/>
                <w:sz w:val="18"/>
                <w:szCs w:val="18"/>
                <w:lang w:eastAsia="zh-CN"/>
              </w:rPr>
            </w:pPr>
            <w:r>
              <w:rPr>
                <w:rFonts w:eastAsia="宋体"/>
                <w:color w:val="000000"/>
                <w:sz w:val="18"/>
                <w:szCs w:val="18"/>
                <w:lang w:eastAsia="zh-CN"/>
              </w:rPr>
              <w:t>38.367</w:t>
            </w:r>
          </w:p>
        </w:tc>
        <w:tc>
          <w:tcPr>
            <w:tcW w:w="856" w:type="dxa"/>
            <w:shd w:val="clear" w:color="auto" w:fill="auto"/>
            <w:noWrap/>
            <w:vAlign w:val="center"/>
          </w:tcPr>
          <w:p w14:paraId="6A12935B" w14:textId="77777777" w:rsidR="000178F0" w:rsidRDefault="00DE263E">
            <w:pPr>
              <w:jc w:val="right"/>
              <w:rPr>
                <w:rFonts w:eastAsia="宋体"/>
                <w:color w:val="000000"/>
                <w:sz w:val="18"/>
                <w:szCs w:val="18"/>
                <w:lang w:eastAsia="zh-CN"/>
              </w:rPr>
            </w:pPr>
            <w:r>
              <w:rPr>
                <w:rFonts w:eastAsia="宋体"/>
                <w:color w:val="000000"/>
                <w:sz w:val="18"/>
                <w:szCs w:val="18"/>
                <w:lang w:eastAsia="zh-CN"/>
              </w:rPr>
              <w:t>42.212</w:t>
            </w:r>
          </w:p>
        </w:tc>
      </w:tr>
      <w:tr w:rsidR="000178F0" w14:paraId="1F66A5FF" w14:textId="77777777">
        <w:trPr>
          <w:trHeight w:val="280"/>
          <w:jc w:val="center"/>
        </w:trPr>
        <w:tc>
          <w:tcPr>
            <w:tcW w:w="1413" w:type="dxa"/>
            <w:shd w:val="clear" w:color="auto" w:fill="auto"/>
            <w:noWrap/>
            <w:vAlign w:val="center"/>
          </w:tcPr>
          <w:p w14:paraId="0FB73032" w14:textId="77777777" w:rsidR="000178F0" w:rsidRDefault="00DE263E">
            <w:pPr>
              <w:rPr>
                <w:rFonts w:eastAsia="宋体"/>
                <w:color w:val="000000"/>
                <w:sz w:val="18"/>
                <w:szCs w:val="18"/>
                <w:lang w:eastAsia="zh-CN"/>
              </w:rPr>
            </w:pPr>
            <w:r>
              <w:rPr>
                <w:rFonts w:eastAsia="宋体"/>
                <w:color w:val="000000"/>
                <w:sz w:val="18"/>
                <w:szCs w:val="18"/>
                <w:lang w:eastAsia="zh-CN"/>
              </w:rPr>
              <w:t>ATOM40</w:t>
            </w:r>
          </w:p>
        </w:tc>
        <w:tc>
          <w:tcPr>
            <w:tcW w:w="1559" w:type="dxa"/>
            <w:shd w:val="clear" w:color="auto" w:fill="auto"/>
            <w:noWrap/>
            <w:vAlign w:val="center"/>
          </w:tcPr>
          <w:p w14:paraId="01C094E8" w14:textId="77777777" w:rsidR="000178F0" w:rsidRDefault="00DE263E">
            <w:pPr>
              <w:rPr>
                <w:rFonts w:eastAsia="宋体"/>
                <w:color w:val="000000"/>
                <w:sz w:val="18"/>
                <w:szCs w:val="18"/>
                <w:lang w:eastAsia="zh-CN"/>
              </w:rPr>
            </w:pPr>
            <w:r>
              <w:rPr>
                <w:rFonts w:eastAsia="宋体"/>
                <w:color w:val="000000"/>
                <w:sz w:val="18"/>
                <w:szCs w:val="18"/>
                <w:lang w:eastAsia="zh-CN"/>
              </w:rPr>
              <w:t>CD1</w:t>
            </w:r>
          </w:p>
        </w:tc>
        <w:tc>
          <w:tcPr>
            <w:tcW w:w="1276" w:type="dxa"/>
            <w:shd w:val="clear" w:color="auto" w:fill="auto"/>
            <w:noWrap/>
            <w:vAlign w:val="center"/>
          </w:tcPr>
          <w:p w14:paraId="541D383C"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0003393C" w14:textId="77777777" w:rsidR="000178F0" w:rsidRDefault="00DE263E">
            <w:pPr>
              <w:jc w:val="right"/>
              <w:rPr>
                <w:rFonts w:eastAsia="宋体"/>
                <w:color w:val="000000"/>
                <w:sz w:val="18"/>
                <w:szCs w:val="18"/>
                <w:lang w:eastAsia="zh-CN"/>
              </w:rPr>
            </w:pPr>
            <w:r>
              <w:rPr>
                <w:rFonts w:eastAsia="宋体"/>
                <w:color w:val="000000"/>
                <w:sz w:val="18"/>
                <w:szCs w:val="18"/>
                <w:lang w:eastAsia="zh-CN"/>
              </w:rPr>
              <w:t>27.016</w:t>
            </w:r>
          </w:p>
        </w:tc>
        <w:tc>
          <w:tcPr>
            <w:tcW w:w="1559" w:type="dxa"/>
            <w:shd w:val="clear" w:color="auto" w:fill="auto"/>
            <w:noWrap/>
            <w:vAlign w:val="center"/>
          </w:tcPr>
          <w:p w14:paraId="16B75857" w14:textId="77777777" w:rsidR="000178F0" w:rsidRDefault="00DE263E">
            <w:pPr>
              <w:jc w:val="right"/>
              <w:rPr>
                <w:rFonts w:eastAsia="宋体"/>
                <w:color w:val="000000"/>
                <w:sz w:val="18"/>
                <w:szCs w:val="18"/>
                <w:lang w:eastAsia="zh-CN"/>
              </w:rPr>
            </w:pPr>
            <w:r>
              <w:rPr>
                <w:rFonts w:eastAsia="宋体"/>
                <w:color w:val="000000"/>
                <w:sz w:val="18"/>
                <w:szCs w:val="18"/>
                <w:lang w:eastAsia="zh-CN"/>
              </w:rPr>
              <w:t>38.561</w:t>
            </w:r>
          </w:p>
        </w:tc>
        <w:tc>
          <w:tcPr>
            <w:tcW w:w="856" w:type="dxa"/>
            <w:shd w:val="clear" w:color="auto" w:fill="auto"/>
            <w:noWrap/>
            <w:vAlign w:val="center"/>
          </w:tcPr>
          <w:p w14:paraId="12C4B529" w14:textId="77777777" w:rsidR="000178F0" w:rsidRDefault="00DE263E">
            <w:pPr>
              <w:jc w:val="right"/>
              <w:rPr>
                <w:rFonts w:eastAsia="宋体"/>
                <w:color w:val="000000"/>
                <w:sz w:val="18"/>
                <w:szCs w:val="18"/>
                <w:lang w:eastAsia="zh-CN"/>
              </w:rPr>
            </w:pPr>
            <w:r>
              <w:rPr>
                <w:rFonts w:eastAsia="宋体"/>
                <w:color w:val="000000"/>
                <w:sz w:val="18"/>
                <w:szCs w:val="18"/>
                <w:lang w:eastAsia="zh-CN"/>
              </w:rPr>
              <w:t>43.691</w:t>
            </w:r>
          </w:p>
        </w:tc>
      </w:tr>
      <w:tr w:rsidR="000178F0" w14:paraId="21AFF90F" w14:textId="77777777">
        <w:trPr>
          <w:trHeight w:val="280"/>
          <w:jc w:val="center"/>
        </w:trPr>
        <w:tc>
          <w:tcPr>
            <w:tcW w:w="1413" w:type="dxa"/>
            <w:shd w:val="clear" w:color="auto" w:fill="auto"/>
            <w:noWrap/>
            <w:vAlign w:val="center"/>
          </w:tcPr>
          <w:p w14:paraId="3FFAFD64" w14:textId="77777777" w:rsidR="000178F0" w:rsidRDefault="00DE263E">
            <w:pPr>
              <w:rPr>
                <w:rFonts w:eastAsia="宋体"/>
                <w:color w:val="000000"/>
                <w:sz w:val="18"/>
                <w:szCs w:val="18"/>
                <w:lang w:eastAsia="zh-CN"/>
              </w:rPr>
            </w:pPr>
            <w:r>
              <w:rPr>
                <w:rFonts w:eastAsia="宋体"/>
                <w:color w:val="000000"/>
                <w:sz w:val="18"/>
                <w:szCs w:val="18"/>
                <w:lang w:eastAsia="zh-CN"/>
              </w:rPr>
              <w:t>ATOM41</w:t>
            </w:r>
          </w:p>
        </w:tc>
        <w:tc>
          <w:tcPr>
            <w:tcW w:w="1559" w:type="dxa"/>
            <w:shd w:val="clear" w:color="auto" w:fill="auto"/>
            <w:noWrap/>
            <w:vAlign w:val="center"/>
          </w:tcPr>
          <w:p w14:paraId="1AD7CE0B" w14:textId="77777777" w:rsidR="000178F0" w:rsidRDefault="00DE263E">
            <w:pPr>
              <w:rPr>
                <w:rFonts w:eastAsia="宋体"/>
                <w:color w:val="000000"/>
                <w:sz w:val="18"/>
                <w:szCs w:val="18"/>
                <w:lang w:eastAsia="zh-CN"/>
              </w:rPr>
            </w:pPr>
            <w:r>
              <w:rPr>
                <w:rFonts w:eastAsia="宋体"/>
                <w:color w:val="000000"/>
                <w:sz w:val="18"/>
                <w:szCs w:val="18"/>
                <w:lang w:eastAsia="zh-CN"/>
              </w:rPr>
              <w:t>HD11</w:t>
            </w:r>
          </w:p>
        </w:tc>
        <w:tc>
          <w:tcPr>
            <w:tcW w:w="1276" w:type="dxa"/>
            <w:shd w:val="clear" w:color="auto" w:fill="auto"/>
            <w:noWrap/>
            <w:vAlign w:val="center"/>
          </w:tcPr>
          <w:p w14:paraId="64083C95"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2B091000" w14:textId="77777777" w:rsidR="000178F0" w:rsidRDefault="00DE263E">
            <w:pPr>
              <w:jc w:val="right"/>
              <w:rPr>
                <w:rFonts w:eastAsia="宋体"/>
                <w:color w:val="000000"/>
                <w:sz w:val="18"/>
                <w:szCs w:val="18"/>
                <w:lang w:eastAsia="zh-CN"/>
              </w:rPr>
            </w:pPr>
            <w:r>
              <w:rPr>
                <w:rFonts w:eastAsia="宋体"/>
                <w:color w:val="000000"/>
                <w:sz w:val="18"/>
                <w:szCs w:val="18"/>
                <w:lang w:eastAsia="zh-CN"/>
              </w:rPr>
              <w:t>27.101</w:t>
            </w:r>
          </w:p>
        </w:tc>
        <w:tc>
          <w:tcPr>
            <w:tcW w:w="1559" w:type="dxa"/>
            <w:shd w:val="clear" w:color="auto" w:fill="auto"/>
            <w:noWrap/>
            <w:vAlign w:val="center"/>
          </w:tcPr>
          <w:p w14:paraId="15B78ABF" w14:textId="77777777" w:rsidR="000178F0" w:rsidRDefault="00DE263E">
            <w:pPr>
              <w:jc w:val="right"/>
              <w:rPr>
                <w:rFonts w:eastAsia="宋体"/>
                <w:color w:val="000000"/>
                <w:sz w:val="18"/>
                <w:szCs w:val="18"/>
                <w:lang w:eastAsia="zh-CN"/>
              </w:rPr>
            </w:pPr>
            <w:r>
              <w:rPr>
                <w:rFonts w:eastAsia="宋体"/>
                <w:color w:val="000000"/>
                <w:sz w:val="18"/>
                <w:szCs w:val="18"/>
                <w:lang w:eastAsia="zh-CN"/>
              </w:rPr>
              <w:t>37.583</w:t>
            </w:r>
          </w:p>
        </w:tc>
        <w:tc>
          <w:tcPr>
            <w:tcW w:w="856" w:type="dxa"/>
            <w:shd w:val="clear" w:color="auto" w:fill="auto"/>
            <w:noWrap/>
            <w:vAlign w:val="center"/>
          </w:tcPr>
          <w:p w14:paraId="3D528473" w14:textId="77777777" w:rsidR="000178F0" w:rsidRDefault="00DE263E">
            <w:pPr>
              <w:jc w:val="right"/>
              <w:rPr>
                <w:rFonts w:eastAsia="宋体"/>
                <w:color w:val="000000"/>
                <w:sz w:val="18"/>
                <w:szCs w:val="18"/>
                <w:lang w:eastAsia="zh-CN"/>
              </w:rPr>
            </w:pPr>
            <w:r>
              <w:rPr>
                <w:rFonts w:eastAsia="宋体"/>
                <w:color w:val="000000"/>
                <w:sz w:val="18"/>
                <w:szCs w:val="18"/>
                <w:lang w:eastAsia="zh-CN"/>
              </w:rPr>
              <w:t>44.163</w:t>
            </w:r>
          </w:p>
        </w:tc>
      </w:tr>
      <w:tr w:rsidR="000178F0" w14:paraId="4442E9BC" w14:textId="77777777">
        <w:trPr>
          <w:trHeight w:val="280"/>
          <w:jc w:val="center"/>
        </w:trPr>
        <w:tc>
          <w:tcPr>
            <w:tcW w:w="1413" w:type="dxa"/>
            <w:shd w:val="clear" w:color="auto" w:fill="auto"/>
            <w:noWrap/>
            <w:vAlign w:val="center"/>
          </w:tcPr>
          <w:p w14:paraId="76F280A6"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ATOM42</w:t>
            </w:r>
          </w:p>
        </w:tc>
        <w:tc>
          <w:tcPr>
            <w:tcW w:w="1559" w:type="dxa"/>
            <w:shd w:val="clear" w:color="auto" w:fill="auto"/>
            <w:noWrap/>
            <w:vAlign w:val="center"/>
          </w:tcPr>
          <w:p w14:paraId="503E5617" w14:textId="77777777" w:rsidR="000178F0" w:rsidRDefault="00DE263E">
            <w:pPr>
              <w:rPr>
                <w:rFonts w:eastAsia="宋体"/>
                <w:color w:val="000000"/>
                <w:sz w:val="18"/>
                <w:szCs w:val="18"/>
                <w:lang w:eastAsia="zh-CN"/>
              </w:rPr>
            </w:pPr>
            <w:r>
              <w:rPr>
                <w:rFonts w:eastAsia="宋体"/>
                <w:color w:val="000000"/>
                <w:sz w:val="18"/>
                <w:szCs w:val="18"/>
                <w:lang w:eastAsia="zh-CN"/>
              </w:rPr>
              <w:t>HD12</w:t>
            </w:r>
          </w:p>
        </w:tc>
        <w:tc>
          <w:tcPr>
            <w:tcW w:w="1276" w:type="dxa"/>
            <w:shd w:val="clear" w:color="auto" w:fill="auto"/>
            <w:noWrap/>
            <w:vAlign w:val="center"/>
          </w:tcPr>
          <w:p w14:paraId="02799EE1"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0ED0CE25" w14:textId="77777777" w:rsidR="000178F0" w:rsidRDefault="00DE263E">
            <w:pPr>
              <w:jc w:val="right"/>
              <w:rPr>
                <w:rFonts w:eastAsia="宋体"/>
                <w:color w:val="000000"/>
                <w:sz w:val="18"/>
                <w:szCs w:val="18"/>
                <w:lang w:eastAsia="zh-CN"/>
              </w:rPr>
            </w:pPr>
            <w:r>
              <w:rPr>
                <w:rFonts w:eastAsia="宋体"/>
                <w:color w:val="000000"/>
                <w:sz w:val="18"/>
                <w:szCs w:val="18"/>
                <w:lang w:eastAsia="zh-CN"/>
              </w:rPr>
              <w:t>26.633</w:t>
            </w:r>
          </w:p>
        </w:tc>
        <w:tc>
          <w:tcPr>
            <w:tcW w:w="1559" w:type="dxa"/>
            <w:shd w:val="clear" w:color="auto" w:fill="auto"/>
            <w:noWrap/>
            <w:vAlign w:val="center"/>
          </w:tcPr>
          <w:p w14:paraId="7B8121F4" w14:textId="77777777" w:rsidR="000178F0" w:rsidRDefault="00DE263E">
            <w:pPr>
              <w:jc w:val="right"/>
              <w:rPr>
                <w:rFonts w:eastAsia="宋体"/>
                <w:color w:val="000000"/>
                <w:sz w:val="18"/>
                <w:szCs w:val="18"/>
                <w:lang w:eastAsia="zh-CN"/>
              </w:rPr>
            </w:pPr>
            <w:r>
              <w:rPr>
                <w:rFonts w:eastAsia="宋体"/>
                <w:color w:val="000000"/>
                <w:sz w:val="18"/>
                <w:szCs w:val="18"/>
                <w:lang w:eastAsia="zh-CN"/>
              </w:rPr>
              <w:t>39.279</w:t>
            </w:r>
          </w:p>
        </w:tc>
        <w:tc>
          <w:tcPr>
            <w:tcW w:w="856" w:type="dxa"/>
            <w:shd w:val="clear" w:color="auto" w:fill="auto"/>
            <w:noWrap/>
            <w:vAlign w:val="center"/>
          </w:tcPr>
          <w:p w14:paraId="24008D8C" w14:textId="77777777" w:rsidR="000178F0" w:rsidRDefault="00DE263E">
            <w:pPr>
              <w:jc w:val="right"/>
              <w:rPr>
                <w:rFonts w:eastAsia="宋体"/>
                <w:color w:val="000000"/>
                <w:sz w:val="18"/>
                <w:szCs w:val="18"/>
                <w:lang w:eastAsia="zh-CN"/>
              </w:rPr>
            </w:pPr>
            <w:r>
              <w:rPr>
                <w:rFonts w:eastAsia="宋体"/>
                <w:color w:val="000000"/>
                <w:sz w:val="18"/>
                <w:szCs w:val="18"/>
                <w:lang w:eastAsia="zh-CN"/>
              </w:rPr>
              <w:t>44.416</w:t>
            </w:r>
          </w:p>
        </w:tc>
      </w:tr>
      <w:tr w:rsidR="000178F0" w14:paraId="6BC64EFF" w14:textId="77777777">
        <w:trPr>
          <w:trHeight w:val="280"/>
          <w:jc w:val="center"/>
        </w:trPr>
        <w:tc>
          <w:tcPr>
            <w:tcW w:w="1413" w:type="dxa"/>
            <w:shd w:val="clear" w:color="auto" w:fill="auto"/>
            <w:noWrap/>
            <w:vAlign w:val="center"/>
          </w:tcPr>
          <w:p w14:paraId="560D9BC6" w14:textId="77777777" w:rsidR="000178F0" w:rsidRDefault="00DE263E">
            <w:pPr>
              <w:rPr>
                <w:rFonts w:eastAsia="宋体"/>
                <w:color w:val="000000"/>
                <w:sz w:val="18"/>
                <w:szCs w:val="18"/>
                <w:lang w:eastAsia="zh-CN"/>
              </w:rPr>
            </w:pPr>
            <w:r>
              <w:rPr>
                <w:rFonts w:eastAsia="宋体"/>
                <w:color w:val="000000"/>
                <w:sz w:val="18"/>
                <w:szCs w:val="18"/>
                <w:lang w:eastAsia="zh-CN"/>
              </w:rPr>
              <w:t>ATOM43</w:t>
            </w:r>
          </w:p>
        </w:tc>
        <w:tc>
          <w:tcPr>
            <w:tcW w:w="1559" w:type="dxa"/>
            <w:shd w:val="clear" w:color="auto" w:fill="auto"/>
            <w:noWrap/>
            <w:vAlign w:val="center"/>
          </w:tcPr>
          <w:p w14:paraId="631DE9E6" w14:textId="77777777" w:rsidR="000178F0" w:rsidRDefault="00DE263E">
            <w:pPr>
              <w:rPr>
                <w:rFonts w:eastAsia="宋体"/>
                <w:color w:val="000000"/>
                <w:sz w:val="18"/>
                <w:szCs w:val="18"/>
                <w:lang w:eastAsia="zh-CN"/>
              </w:rPr>
            </w:pPr>
            <w:r>
              <w:rPr>
                <w:rFonts w:eastAsia="宋体"/>
                <w:color w:val="000000"/>
                <w:sz w:val="18"/>
                <w:szCs w:val="18"/>
                <w:lang w:eastAsia="zh-CN"/>
              </w:rPr>
              <w:t>HD13</w:t>
            </w:r>
          </w:p>
        </w:tc>
        <w:tc>
          <w:tcPr>
            <w:tcW w:w="1276" w:type="dxa"/>
            <w:shd w:val="clear" w:color="auto" w:fill="auto"/>
            <w:noWrap/>
            <w:vAlign w:val="center"/>
          </w:tcPr>
          <w:p w14:paraId="0DA2F6C6"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3FE1B1B8" w14:textId="77777777" w:rsidR="000178F0" w:rsidRDefault="00DE263E">
            <w:pPr>
              <w:jc w:val="right"/>
              <w:rPr>
                <w:rFonts w:eastAsia="宋体"/>
                <w:color w:val="000000"/>
                <w:sz w:val="18"/>
                <w:szCs w:val="18"/>
                <w:lang w:eastAsia="zh-CN"/>
              </w:rPr>
            </w:pPr>
            <w:r>
              <w:rPr>
                <w:rFonts w:eastAsia="宋体"/>
                <w:color w:val="000000"/>
                <w:sz w:val="18"/>
                <w:szCs w:val="18"/>
                <w:lang w:eastAsia="zh-CN"/>
              </w:rPr>
              <w:t>26.34</w:t>
            </w:r>
          </w:p>
        </w:tc>
        <w:tc>
          <w:tcPr>
            <w:tcW w:w="1559" w:type="dxa"/>
            <w:shd w:val="clear" w:color="auto" w:fill="auto"/>
            <w:noWrap/>
            <w:vAlign w:val="center"/>
          </w:tcPr>
          <w:p w14:paraId="506BA4A1" w14:textId="77777777" w:rsidR="000178F0" w:rsidRDefault="00DE263E">
            <w:pPr>
              <w:jc w:val="right"/>
              <w:rPr>
                <w:rFonts w:eastAsia="宋体"/>
                <w:color w:val="000000"/>
                <w:sz w:val="18"/>
                <w:szCs w:val="18"/>
                <w:lang w:eastAsia="zh-CN"/>
              </w:rPr>
            </w:pPr>
            <w:r>
              <w:rPr>
                <w:rFonts w:eastAsia="宋体"/>
                <w:color w:val="000000"/>
                <w:sz w:val="18"/>
                <w:szCs w:val="18"/>
                <w:lang w:eastAsia="zh-CN"/>
              </w:rPr>
              <w:t>38.473</w:t>
            </w:r>
          </w:p>
        </w:tc>
        <w:tc>
          <w:tcPr>
            <w:tcW w:w="856" w:type="dxa"/>
            <w:shd w:val="clear" w:color="auto" w:fill="auto"/>
            <w:noWrap/>
            <w:vAlign w:val="center"/>
          </w:tcPr>
          <w:p w14:paraId="4C978496" w14:textId="77777777" w:rsidR="000178F0" w:rsidRDefault="00DE263E">
            <w:pPr>
              <w:jc w:val="right"/>
              <w:rPr>
                <w:rFonts w:eastAsia="宋体"/>
                <w:color w:val="000000"/>
                <w:sz w:val="18"/>
                <w:szCs w:val="18"/>
                <w:lang w:eastAsia="zh-CN"/>
              </w:rPr>
            </w:pPr>
            <w:r>
              <w:rPr>
                <w:rFonts w:eastAsia="宋体"/>
                <w:color w:val="000000"/>
                <w:sz w:val="18"/>
                <w:szCs w:val="18"/>
                <w:lang w:eastAsia="zh-CN"/>
              </w:rPr>
              <w:t>42.84</w:t>
            </w:r>
          </w:p>
        </w:tc>
      </w:tr>
      <w:tr w:rsidR="000178F0" w14:paraId="09DFB872" w14:textId="77777777">
        <w:trPr>
          <w:trHeight w:val="280"/>
          <w:jc w:val="center"/>
        </w:trPr>
        <w:tc>
          <w:tcPr>
            <w:tcW w:w="1413" w:type="dxa"/>
            <w:shd w:val="clear" w:color="auto" w:fill="auto"/>
            <w:noWrap/>
            <w:vAlign w:val="center"/>
          </w:tcPr>
          <w:p w14:paraId="31D18B0B" w14:textId="77777777" w:rsidR="000178F0" w:rsidRDefault="00DE263E">
            <w:pPr>
              <w:rPr>
                <w:rFonts w:eastAsia="宋体"/>
                <w:color w:val="000000"/>
                <w:sz w:val="18"/>
                <w:szCs w:val="18"/>
                <w:lang w:eastAsia="zh-CN"/>
              </w:rPr>
            </w:pPr>
            <w:r>
              <w:rPr>
                <w:rFonts w:eastAsia="宋体"/>
                <w:color w:val="000000"/>
                <w:sz w:val="18"/>
                <w:szCs w:val="18"/>
                <w:lang w:eastAsia="zh-CN"/>
              </w:rPr>
              <w:t>ATOM44</w:t>
            </w:r>
          </w:p>
        </w:tc>
        <w:tc>
          <w:tcPr>
            <w:tcW w:w="1559" w:type="dxa"/>
            <w:shd w:val="clear" w:color="auto" w:fill="auto"/>
            <w:noWrap/>
            <w:vAlign w:val="center"/>
          </w:tcPr>
          <w:p w14:paraId="4ECFE8F5"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1928CF2E"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4DA0D8D3" w14:textId="77777777" w:rsidR="000178F0" w:rsidRDefault="00DE263E">
            <w:pPr>
              <w:jc w:val="right"/>
              <w:rPr>
                <w:rFonts w:eastAsia="宋体"/>
                <w:color w:val="000000"/>
                <w:sz w:val="18"/>
                <w:szCs w:val="18"/>
                <w:lang w:eastAsia="zh-CN"/>
              </w:rPr>
            </w:pPr>
            <w:r>
              <w:rPr>
                <w:rFonts w:eastAsia="宋体"/>
                <w:color w:val="000000"/>
                <w:sz w:val="18"/>
                <w:szCs w:val="18"/>
                <w:lang w:eastAsia="zh-CN"/>
              </w:rPr>
              <w:t>31.064</w:t>
            </w:r>
          </w:p>
        </w:tc>
        <w:tc>
          <w:tcPr>
            <w:tcW w:w="1559" w:type="dxa"/>
            <w:shd w:val="clear" w:color="auto" w:fill="auto"/>
            <w:noWrap/>
            <w:vAlign w:val="center"/>
          </w:tcPr>
          <w:p w14:paraId="2EAAEA93" w14:textId="77777777" w:rsidR="000178F0" w:rsidRDefault="00DE263E">
            <w:pPr>
              <w:jc w:val="right"/>
              <w:rPr>
                <w:rFonts w:eastAsia="宋体"/>
                <w:color w:val="000000"/>
                <w:sz w:val="18"/>
                <w:szCs w:val="18"/>
                <w:lang w:eastAsia="zh-CN"/>
              </w:rPr>
            </w:pPr>
            <w:r>
              <w:rPr>
                <w:rFonts w:eastAsia="宋体"/>
                <w:color w:val="000000"/>
                <w:sz w:val="18"/>
                <w:szCs w:val="18"/>
                <w:lang w:eastAsia="zh-CN"/>
              </w:rPr>
              <w:t>37.538</w:t>
            </w:r>
          </w:p>
        </w:tc>
        <w:tc>
          <w:tcPr>
            <w:tcW w:w="856" w:type="dxa"/>
            <w:shd w:val="clear" w:color="auto" w:fill="auto"/>
            <w:noWrap/>
            <w:vAlign w:val="center"/>
          </w:tcPr>
          <w:p w14:paraId="6DF5CDA9" w14:textId="77777777" w:rsidR="000178F0" w:rsidRDefault="00DE263E">
            <w:pPr>
              <w:jc w:val="right"/>
              <w:rPr>
                <w:rFonts w:eastAsia="宋体"/>
                <w:color w:val="000000"/>
                <w:sz w:val="18"/>
                <w:szCs w:val="18"/>
                <w:lang w:eastAsia="zh-CN"/>
              </w:rPr>
            </w:pPr>
            <w:r>
              <w:rPr>
                <w:rFonts w:eastAsia="宋体"/>
                <w:color w:val="000000"/>
                <w:sz w:val="18"/>
                <w:szCs w:val="18"/>
                <w:lang w:eastAsia="zh-CN"/>
              </w:rPr>
              <w:t>42.59</w:t>
            </w:r>
          </w:p>
        </w:tc>
      </w:tr>
      <w:tr w:rsidR="000178F0" w14:paraId="1DA00FF5" w14:textId="77777777">
        <w:trPr>
          <w:trHeight w:val="280"/>
          <w:jc w:val="center"/>
        </w:trPr>
        <w:tc>
          <w:tcPr>
            <w:tcW w:w="1413" w:type="dxa"/>
            <w:shd w:val="clear" w:color="auto" w:fill="auto"/>
            <w:noWrap/>
            <w:vAlign w:val="center"/>
          </w:tcPr>
          <w:p w14:paraId="66B39E31" w14:textId="77777777" w:rsidR="000178F0" w:rsidRDefault="00DE263E">
            <w:pPr>
              <w:rPr>
                <w:rFonts w:eastAsia="宋体"/>
                <w:color w:val="000000"/>
                <w:sz w:val="18"/>
                <w:szCs w:val="18"/>
                <w:lang w:eastAsia="zh-CN"/>
              </w:rPr>
            </w:pPr>
            <w:r>
              <w:rPr>
                <w:rFonts w:eastAsia="宋体"/>
                <w:color w:val="000000"/>
                <w:sz w:val="18"/>
                <w:szCs w:val="18"/>
                <w:lang w:eastAsia="zh-CN"/>
              </w:rPr>
              <w:t>ATOM45</w:t>
            </w:r>
          </w:p>
        </w:tc>
        <w:tc>
          <w:tcPr>
            <w:tcW w:w="1559" w:type="dxa"/>
            <w:shd w:val="clear" w:color="auto" w:fill="auto"/>
            <w:noWrap/>
            <w:vAlign w:val="center"/>
          </w:tcPr>
          <w:p w14:paraId="13C8A129"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12DB4FD4"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029238C2" w14:textId="77777777" w:rsidR="000178F0" w:rsidRDefault="00DE263E">
            <w:pPr>
              <w:jc w:val="right"/>
              <w:rPr>
                <w:rFonts w:eastAsia="宋体"/>
                <w:color w:val="000000"/>
                <w:sz w:val="18"/>
                <w:szCs w:val="18"/>
                <w:lang w:eastAsia="zh-CN"/>
              </w:rPr>
            </w:pPr>
            <w:r>
              <w:rPr>
                <w:rFonts w:eastAsia="宋体"/>
                <w:color w:val="000000"/>
                <w:sz w:val="18"/>
                <w:szCs w:val="18"/>
                <w:lang w:eastAsia="zh-CN"/>
              </w:rPr>
              <w:t>30.949</w:t>
            </w:r>
          </w:p>
        </w:tc>
        <w:tc>
          <w:tcPr>
            <w:tcW w:w="1559" w:type="dxa"/>
            <w:shd w:val="clear" w:color="auto" w:fill="auto"/>
            <w:noWrap/>
            <w:vAlign w:val="center"/>
          </w:tcPr>
          <w:p w14:paraId="3E981B8E" w14:textId="77777777" w:rsidR="000178F0" w:rsidRDefault="00DE263E">
            <w:pPr>
              <w:jc w:val="right"/>
              <w:rPr>
                <w:rFonts w:eastAsia="宋体"/>
                <w:color w:val="000000"/>
                <w:sz w:val="18"/>
                <w:szCs w:val="18"/>
                <w:lang w:eastAsia="zh-CN"/>
              </w:rPr>
            </w:pPr>
            <w:r>
              <w:rPr>
                <w:rFonts w:eastAsia="宋体"/>
                <w:color w:val="000000"/>
                <w:sz w:val="18"/>
                <w:szCs w:val="18"/>
                <w:lang w:eastAsia="zh-CN"/>
              </w:rPr>
              <w:t>37.586</w:t>
            </w:r>
          </w:p>
        </w:tc>
        <w:tc>
          <w:tcPr>
            <w:tcW w:w="856" w:type="dxa"/>
            <w:shd w:val="clear" w:color="auto" w:fill="auto"/>
            <w:noWrap/>
            <w:vAlign w:val="center"/>
          </w:tcPr>
          <w:p w14:paraId="6C65EF73" w14:textId="77777777" w:rsidR="000178F0" w:rsidRDefault="00DE263E">
            <w:pPr>
              <w:jc w:val="right"/>
              <w:rPr>
                <w:rFonts w:eastAsia="宋体"/>
                <w:color w:val="000000"/>
                <w:sz w:val="18"/>
                <w:szCs w:val="18"/>
                <w:lang w:eastAsia="zh-CN"/>
              </w:rPr>
            </w:pPr>
            <w:r>
              <w:rPr>
                <w:rFonts w:eastAsia="宋体"/>
                <w:color w:val="000000"/>
                <w:sz w:val="18"/>
                <w:szCs w:val="18"/>
                <w:lang w:eastAsia="zh-CN"/>
              </w:rPr>
              <w:t>41.374</w:t>
            </w:r>
          </w:p>
        </w:tc>
      </w:tr>
      <w:tr w:rsidR="000178F0" w14:paraId="3048F546" w14:textId="77777777">
        <w:trPr>
          <w:trHeight w:val="280"/>
          <w:jc w:val="center"/>
        </w:trPr>
        <w:tc>
          <w:tcPr>
            <w:tcW w:w="1413" w:type="dxa"/>
            <w:shd w:val="clear" w:color="auto" w:fill="auto"/>
            <w:noWrap/>
            <w:vAlign w:val="center"/>
          </w:tcPr>
          <w:p w14:paraId="2090E32D" w14:textId="77777777" w:rsidR="000178F0" w:rsidRDefault="00DE263E">
            <w:pPr>
              <w:rPr>
                <w:rFonts w:eastAsia="宋体"/>
                <w:color w:val="000000"/>
                <w:sz w:val="18"/>
                <w:szCs w:val="18"/>
                <w:lang w:eastAsia="zh-CN"/>
              </w:rPr>
            </w:pPr>
            <w:r>
              <w:rPr>
                <w:rFonts w:eastAsia="宋体"/>
                <w:color w:val="000000"/>
                <w:sz w:val="18"/>
                <w:szCs w:val="18"/>
                <w:lang w:eastAsia="zh-CN"/>
              </w:rPr>
              <w:t>ATOM46</w:t>
            </w:r>
          </w:p>
        </w:tc>
        <w:tc>
          <w:tcPr>
            <w:tcW w:w="1559" w:type="dxa"/>
            <w:shd w:val="clear" w:color="auto" w:fill="auto"/>
            <w:noWrap/>
            <w:vAlign w:val="center"/>
          </w:tcPr>
          <w:p w14:paraId="7167FF86"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3DC2B124"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7112767C" w14:textId="77777777" w:rsidR="000178F0" w:rsidRDefault="00DE263E">
            <w:pPr>
              <w:jc w:val="right"/>
              <w:rPr>
                <w:rFonts w:eastAsia="宋体"/>
                <w:color w:val="000000"/>
                <w:sz w:val="18"/>
                <w:szCs w:val="18"/>
                <w:lang w:eastAsia="zh-CN"/>
              </w:rPr>
            </w:pPr>
            <w:r>
              <w:rPr>
                <w:rFonts w:eastAsia="宋体"/>
                <w:color w:val="000000"/>
                <w:sz w:val="18"/>
                <w:szCs w:val="18"/>
                <w:lang w:eastAsia="zh-CN"/>
              </w:rPr>
              <w:t>31.25</w:t>
            </w:r>
          </w:p>
        </w:tc>
        <w:tc>
          <w:tcPr>
            <w:tcW w:w="1559" w:type="dxa"/>
            <w:shd w:val="clear" w:color="auto" w:fill="auto"/>
            <w:noWrap/>
            <w:vAlign w:val="center"/>
          </w:tcPr>
          <w:p w14:paraId="6C586D07" w14:textId="77777777" w:rsidR="000178F0" w:rsidRDefault="00DE263E">
            <w:pPr>
              <w:jc w:val="right"/>
              <w:rPr>
                <w:rFonts w:eastAsia="宋体"/>
                <w:color w:val="000000"/>
                <w:sz w:val="18"/>
                <w:szCs w:val="18"/>
                <w:lang w:eastAsia="zh-CN"/>
              </w:rPr>
            </w:pPr>
            <w:r>
              <w:rPr>
                <w:rFonts w:eastAsia="宋体"/>
                <w:color w:val="000000"/>
                <w:sz w:val="18"/>
                <w:szCs w:val="18"/>
                <w:lang w:eastAsia="zh-CN"/>
              </w:rPr>
              <w:t>36.41</w:t>
            </w:r>
          </w:p>
        </w:tc>
        <w:tc>
          <w:tcPr>
            <w:tcW w:w="856" w:type="dxa"/>
            <w:shd w:val="clear" w:color="auto" w:fill="auto"/>
            <w:noWrap/>
            <w:vAlign w:val="center"/>
          </w:tcPr>
          <w:p w14:paraId="175B9AA9" w14:textId="77777777" w:rsidR="000178F0" w:rsidRDefault="00DE263E">
            <w:pPr>
              <w:jc w:val="right"/>
              <w:rPr>
                <w:rFonts w:eastAsia="宋体"/>
                <w:color w:val="000000"/>
                <w:sz w:val="18"/>
                <w:szCs w:val="18"/>
                <w:lang w:eastAsia="zh-CN"/>
              </w:rPr>
            </w:pPr>
            <w:r>
              <w:rPr>
                <w:rFonts w:eastAsia="宋体"/>
                <w:color w:val="000000"/>
                <w:sz w:val="18"/>
                <w:szCs w:val="18"/>
                <w:lang w:eastAsia="zh-CN"/>
              </w:rPr>
              <w:t>43.262</w:t>
            </w:r>
          </w:p>
        </w:tc>
      </w:tr>
      <w:tr w:rsidR="000178F0" w14:paraId="723623F5" w14:textId="77777777">
        <w:trPr>
          <w:trHeight w:val="280"/>
          <w:jc w:val="center"/>
        </w:trPr>
        <w:tc>
          <w:tcPr>
            <w:tcW w:w="1413" w:type="dxa"/>
            <w:shd w:val="clear" w:color="auto" w:fill="auto"/>
            <w:noWrap/>
            <w:vAlign w:val="center"/>
          </w:tcPr>
          <w:p w14:paraId="79F65AE3" w14:textId="77777777" w:rsidR="000178F0" w:rsidRDefault="00DE263E">
            <w:pPr>
              <w:rPr>
                <w:rFonts w:eastAsia="宋体"/>
                <w:color w:val="000000"/>
                <w:sz w:val="18"/>
                <w:szCs w:val="18"/>
                <w:lang w:eastAsia="zh-CN"/>
              </w:rPr>
            </w:pPr>
            <w:r>
              <w:rPr>
                <w:rFonts w:eastAsia="宋体"/>
                <w:color w:val="000000"/>
                <w:sz w:val="18"/>
                <w:szCs w:val="18"/>
                <w:lang w:eastAsia="zh-CN"/>
              </w:rPr>
              <w:t>ATOM47</w:t>
            </w:r>
          </w:p>
        </w:tc>
        <w:tc>
          <w:tcPr>
            <w:tcW w:w="1559" w:type="dxa"/>
            <w:shd w:val="clear" w:color="auto" w:fill="auto"/>
            <w:noWrap/>
            <w:vAlign w:val="center"/>
          </w:tcPr>
          <w:p w14:paraId="7B09BC35"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3F86464C"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1D43B3FE" w14:textId="77777777" w:rsidR="000178F0" w:rsidRDefault="00DE263E">
            <w:pPr>
              <w:jc w:val="right"/>
              <w:rPr>
                <w:rFonts w:eastAsia="宋体"/>
                <w:color w:val="000000"/>
                <w:sz w:val="18"/>
                <w:szCs w:val="18"/>
                <w:lang w:eastAsia="zh-CN"/>
              </w:rPr>
            </w:pPr>
            <w:r>
              <w:rPr>
                <w:rFonts w:eastAsia="宋体"/>
                <w:color w:val="000000"/>
                <w:sz w:val="18"/>
                <w:szCs w:val="18"/>
                <w:lang w:eastAsia="zh-CN"/>
              </w:rPr>
              <w:t>31.393</w:t>
            </w:r>
          </w:p>
        </w:tc>
        <w:tc>
          <w:tcPr>
            <w:tcW w:w="1559" w:type="dxa"/>
            <w:shd w:val="clear" w:color="auto" w:fill="auto"/>
            <w:noWrap/>
            <w:vAlign w:val="center"/>
          </w:tcPr>
          <w:p w14:paraId="495CDDB5" w14:textId="77777777" w:rsidR="000178F0" w:rsidRDefault="00DE263E">
            <w:pPr>
              <w:jc w:val="right"/>
              <w:rPr>
                <w:rFonts w:eastAsia="宋体"/>
                <w:color w:val="000000"/>
                <w:sz w:val="18"/>
                <w:szCs w:val="18"/>
                <w:lang w:eastAsia="zh-CN"/>
              </w:rPr>
            </w:pPr>
            <w:r>
              <w:rPr>
                <w:rFonts w:eastAsia="宋体"/>
                <w:color w:val="000000"/>
                <w:sz w:val="18"/>
                <w:szCs w:val="18"/>
                <w:lang w:eastAsia="zh-CN"/>
              </w:rPr>
              <w:t>36.523</w:t>
            </w:r>
          </w:p>
        </w:tc>
        <w:tc>
          <w:tcPr>
            <w:tcW w:w="856" w:type="dxa"/>
            <w:shd w:val="clear" w:color="auto" w:fill="auto"/>
            <w:noWrap/>
            <w:vAlign w:val="center"/>
          </w:tcPr>
          <w:p w14:paraId="0AB238B5" w14:textId="77777777" w:rsidR="000178F0" w:rsidRDefault="00DE263E">
            <w:pPr>
              <w:jc w:val="right"/>
              <w:rPr>
                <w:rFonts w:eastAsia="宋体"/>
                <w:color w:val="000000"/>
                <w:sz w:val="18"/>
                <w:szCs w:val="18"/>
                <w:lang w:eastAsia="zh-CN"/>
              </w:rPr>
            </w:pPr>
            <w:r>
              <w:rPr>
                <w:rFonts w:eastAsia="宋体"/>
                <w:color w:val="000000"/>
                <w:sz w:val="18"/>
                <w:szCs w:val="18"/>
                <w:lang w:eastAsia="zh-CN"/>
              </w:rPr>
              <w:t>44.255</w:t>
            </w:r>
          </w:p>
        </w:tc>
      </w:tr>
      <w:tr w:rsidR="000178F0" w14:paraId="57AEAB9C" w14:textId="77777777">
        <w:trPr>
          <w:trHeight w:val="280"/>
          <w:jc w:val="center"/>
        </w:trPr>
        <w:tc>
          <w:tcPr>
            <w:tcW w:w="1413" w:type="dxa"/>
            <w:shd w:val="clear" w:color="auto" w:fill="auto"/>
            <w:noWrap/>
            <w:vAlign w:val="center"/>
          </w:tcPr>
          <w:p w14:paraId="220E74A7" w14:textId="77777777" w:rsidR="000178F0" w:rsidRDefault="00DE263E">
            <w:pPr>
              <w:rPr>
                <w:rFonts w:eastAsia="宋体"/>
                <w:color w:val="000000"/>
                <w:sz w:val="18"/>
                <w:szCs w:val="18"/>
                <w:lang w:eastAsia="zh-CN"/>
              </w:rPr>
            </w:pPr>
            <w:r>
              <w:rPr>
                <w:rFonts w:eastAsia="宋体"/>
                <w:color w:val="000000"/>
                <w:sz w:val="18"/>
                <w:szCs w:val="18"/>
                <w:lang w:eastAsia="zh-CN"/>
              </w:rPr>
              <w:t>ATOM48</w:t>
            </w:r>
          </w:p>
        </w:tc>
        <w:tc>
          <w:tcPr>
            <w:tcW w:w="1559" w:type="dxa"/>
            <w:shd w:val="clear" w:color="auto" w:fill="auto"/>
            <w:noWrap/>
            <w:vAlign w:val="center"/>
          </w:tcPr>
          <w:p w14:paraId="1F9DEDE2"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08BBA7F5"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222725F7" w14:textId="77777777" w:rsidR="000178F0" w:rsidRDefault="00DE263E">
            <w:pPr>
              <w:jc w:val="right"/>
              <w:rPr>
                <w:rFonts w:eastAsia="宋体"/>
                <w:color w:val="000000"/>
                <w:sz w:val="18"/>
                <w:szCs w:val="18"/>
                <w:lang w:eastAsia="zh-CN"/>
              </w:rPr>
            </w:pPr>
            <w:r>
              <w:rPr>
                <w:rFonts w:eastAsia="宋体"/>
                <w:color w:val="000000"/>
                <w:sz w:val="18"/>
                <w:szCs w:val="18"/>
                <w:lang w:eastAsia="zh-CN"/>
              </w:rPr>
              <w:t>31.375</w:t>
            </w:r>
          </w:p>
        </w:tc>
        <w:tc>
          <w:tcPr>
            <w:tcW w:w="1559" w:type="dxa"/>
            <w:shd w:val="clear" w:color="auto" w:fill="auto"/>
            <w:noWrap/>
            <w:vAlign w:val="center"/>
          </w:tcPr>
          <w:p w14:paraId="52E844E7" w14:textId="77777777" w:rsidR="000178F0" w:rsidRDefault="00DE263E">
            <w:pPr>
              <w:jc w:val="right"/>
              <w:rPr>
                <w:rFonts w:eastAsia="宋体"/>
                <w:color w:val="000000"/>
                <w:sz w:val="18"/>
                <w:szCs w:val="18"/>
                <w:lang w:eastAsia="zh-CN"/>
              </w:rPr>
            </w:pPr>
            <w:r>
              <w:rPr>
                <w:rFonts w:eastAsia="宋体"/>
                <w:color w:val="000000"/>
                <w:sz w:val="18"/>
                <w:szCs w:val="18"/>
                <w:lang w:eastAsia="zh-CN"/>
              </w:rPr>
              <w:t>35.068</w:t>
            </w:r>
          </w:p>
        </w:tc>
        <w:tc>
          <w:tcPr>
            <w:tcW w:w="856" w:type="dxa"/>
            <w:shd w:val="clear" w:color="auto" w:fill="auto"/>
            <w:noWrap/>
            <w:vAlign w:val="center"/>
          </w:tcPr>
          <w:p w14:paraId="33A83965" w14:textId="77777777" w:rsidR="000178F0" w:rsidRDefault="00DE263E">
            <w:pPr>
              <w:jc w:val="right"/>
              <w:rPr>
                <w:rFonts w:eastAsia="宋体"/>
                <w:color w:val="000000"/>
                <w:sz w:val="18"/>
                <w:szCs w:val="18"/>
                <w:lang w:eastAsia="zh-CN"/>
              </w:rPr>
            </w:pPr>
            <w:r>
              <w:rPr>
                <w:rFonts w:eastAsia="宋体"/>
                <w:color w:val="000000"/>
                <w:sz w:val="18"/>
                <w:szCs w:val="18"/>
                <w:lang w:eastAsia="zh-CN"/>
              </w:rPr>
              <w:t>42.733</w:t>
            </w:r>
          </w:p>
        </w:tc>
      </w:tr>
      <w:tr w:rsidR="000178F0" w14:paraId="563758A3" w14:textId="77777777">
        <w:trPr>
          <w:trHeight w:val="280"/>
          <w:jc w:val="center"/>
        </w:trPr>
        <w:tc>
          <w:tcPr>
            <w:tcW w:w="1413" w:type="dxa"/>
            <w:shd w:val="clear" w:color="auto" w:fill="auto"/>
            <w:noWrap/>
            <w:vAlign w:val="center"/>
          </w:tcPr>
          <w:p w14:paraId="62FA6A4B" w14:textId="77777777" w:rsidR="000178F0" w:rsidRDefault="00DE263E">
            <w:pPr>
              <w:rPr>
                <w:rFonts w:eastAsia="宋体"/>
                <w:color w:val="000000"/>
                <w:sz w:val="18"/>
                <w:szCs w:val="18"/>
                <w:lang w:eastAsia="zh-CN"/>
              </w:rPr>
            </w:pPr>
            <w:r>
              <w:rPr>
                <w:rFonts w:eastAsia="宋体"/>
                <w:color w:val="000000"/>
                <w:sz w:val="18"/>
                <w:szCs w:val="18"/>
                <w:lang w:eastAsia="zh-CN"/>
              </w:rPr>
              <w:t>ATOM49</w:t>
            </w:r>
          </w:p>
        </w:tc>
        <w:tc>
          <w:tcPr>
            <w:tcW w:w="1559" w:type="dxa"/>
            <w:shd w:val="clear" w:color="auto" w:fill="auto"/>
            <w:noWrap/>
            <w:vAlign w:val="center"/>
          </w:tcPr>
          <w:p w14:paraId="3BCCAB4B"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35D4333D"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28BE8095" w14:textId="77777777" w:rsidR="000178F0" w:rsidRDefault="00DE263E">
            <w:pPr>
              <w:jc w:val="right"/>
              <w:rPr>
                <w:rFonts w:eastAsia="宋体"/>
                <w:color w:val="000000"/>
                <w:sz w:val="18"/>
                <w:szCs w:val="18"/>
                <w:lang w:eastAsia="zh-CN"/>
              </w:rPr>
            </w:pPr>
            <w:r>
              <w:rPr>
                <w:rFonts w:eastAsia="宋体"/>
                <w:color w:val="000000"/>
                <w:sz w:val="18"/>
                <w:szCs w:val="18"/>
                <w:lang w:eastAsia="zh-CN"/>
              </w:rPr>
              <w:t>31.622</w:t>
            </w:r>
          </w:p>
        </w:tc>
        <w:tc>
          <w:tcPr>
            <w:tcW w:w="1559" w:type="dxa"/>
            <w:shd w:val="clear" w:color="auto" w:fill="auto"/>
            <w:noWrap/>
            <w:vAlign w:val="center"/>
          </w:tcPr>
          <w:p w14:paraId="2F578A4E" w14:textId="77777777" w:rsidR="000178F0" w:rsidRDefault="00DE263E">
            <w:pPr>
              <w:jc w:val="right"/>
              <w:rPr>
                <w:rFonts w:eastAsia="宋体"/>
                <w:color w:val="000000"/>
                <w:sz w:val="18"/>
                <w:szCs w:val="18"/>
                <w:lang w:eastAsia="zh-CN"/>
              </w:rPr>
            </w:pPr>
            <w:r>
              <w:rPr>
                <w:rFonts w:eastAsia="宋体"/>
                <w:color w:val="000000"/>
                <w:sz w:val="18"/>
                <w:szCs w:val="18"/>
                <w:lang w:eastAsia="zh-CN"/>
              </w:rPr>
              <w:t>35.112</w:t>
            </w:r>
          </w:p>
        </w:tc>
        <w:tc>
          <w:tcPr>
            <w:tcW w:w="856" w:type="dxa"/>
            <w:shd w:val="clear" w:color="auto" w:fill="auto"/>
            <w:noWrap/>
            <w:vAlign w:val="center"/>
          </w:tcPr>
          <w:p w14:paraId="4C619253" w14:textId="77777777" w:rsidR="000178F0" w:rsidRDefault="00DE263E">
            <w:pPr>
              <w:jc w:val="right"/>
              <w:rPr>
                <w:rFonts w:eastAsia="宋体"/>
                <w:color w:val="000000"/>
                <w:sz w:val="18"/>
                <w:szCs w:val="18"/>
                <w:lang w:eastAsia="zh-CN"/>
              </w:rPr>
            </w:pPr>
            <w:r>
              <w:rPr>
                <w:rFonts w:eastAsia="宋体"/>
                <w:color w:val="000000"/>
                <w:sz w:val="18"/>
                <w:szCs w:val="18"/>
                <w:lang w:eastAsia="zh-CN"/>
              </w:rPr>
              <w:t>41.672</w:t>
            </w:r>
          </w:p>
        </w:tc>
      </w:tr>
      <w:tr w:rsidR="000178F0" w14:paraId="5A31548C" w14:textId="77777777">
        <w:trPr>
          <w:trHeight w:val="280"/>
          <w:jc w:val="center"/>
        </w:trPr>
        <w:tc>
          <w:tcPr>
            <w:tcW w:w="1413" w:type="dxa"/>
            <w:shd w:val="clear" w:color="auto" w:fill="auto"/>
            <w:noWrap/>
            <w:vAlign w:val="center"/>
          </w:tcPr>
          <w:p w14:paraId="245040EE" w14:textId="77777777" w:rsidR="000178F0" w:rsidRDefault="00DE263E">
            <w:pPr>
              <w:rPr>
                <w:rFonts w:eastAsia="宋体"/>
                <w:color w:val="000000"/>
                <w:sz w:val="18"/>
                <w:szCs w:val="18"/>
                <w:lang w:eastAsia="zh-CN"/>
              </w:rPr>
            </w:pPr>
            <w:r>
              <w:rPr>
                <w:rFonts w:eastAsia="宋体"/>
                <w:color w:val="000000"/>
                <w:sz w:val="18"/>
                <w:szCs w:val="18"/>
                <w:lang w:eastAsia="zh-CN"/>
              </w:rPr>
              <w:t>ATOM50</w:t>
            </w:r>
          </w:p>
        </w:tc>
        <w:tc>
          <w:tcPr>
            <w:tcW w:w="1559" w:type="dxa"/>
            <w:shd w:val="clear" w:color="auto" w:fill="auto"/>
            <w:noWrap/>
            <w:vAlign w:val="center"/>
          </w:tcPr>
          <w:p w14:paraId="35D7AA87"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2DB5BC22"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2FFF3BF2" w14:textId="77777777" w:rsidR="000178F0" w:rsidRDefault="00DE263E">
            <w:pPr>
              <w:jc w:val="right"/>
              <w:rPr>
                <w:rFonts w:eastAsia="宋体"/>
                <w:color w:val="000000"/>
                <w:sz w:val="18"/>
                <w:szCs w:val="18"/>
                <w:lang w:eastAsia="zh-CN"/>
              </w:rPr>
            </w:pPr>
            <w:r>
              <w:rPr>
                <w:rFonts w:eastAsia="宋体"/>
                <w:color w:val="000000"/>
                <w:sz w:val="18"/>
                <w:szCs w:val="18"/>
                <w:lang w:eastAsia="zh-CN"/>
              </w:rPr>
              <w:t>32.36</w:t>
            </w:r>
          </w:p>
        </w:tc>
        <w:tc>
          <w:tcPr>
            <w:tcW w:w="1559" w:type="dxa"/>
            <w:shd w:val="clear" w:color="auto" w:fill="auto"/>
            <w:noWrap/>
            <w:vAlign w:val="center"/>
          </w:tcPr>
          <w:p w14:paraId="6DAB735A" w14:textId="77777777" w:rsidR="000178F0" w:rsidRDefault="00DE263E">
            <w:pPr>
              <w:jc w:val="right"/>
              <w:rPr>
                <w:rFonts w:eastAsia="宋体"/>
                <w:color w:val="000000"/>
                <w:sz w:val="18"/>
                <w:szCs w:val="18"/>
                <w:lang w:eastAsia="zh-CN"/>
              </w:rPr>
            </w:pPr>
            <w:r>
              <w:rPr>
                <w:rFonts w:eastAsia="宋体"/>
                <w:color w:val="000000"/>
                <w:sz w:val="18"/>
                <w:szCs w:val="18"/>
                <w:lang w:eastAsia="zh-CN"/>
              </w:rPr>
              <w:t>34.232</w:t>
            </w:r>
          </w:p>
        </w:tc>
        <w:tc>
          <w:tcPr>
            <w:tcW w:w="856" w:type="dxa"/>
            <w:shd w:val="clear" w:color="auto" w:fill="auto"/>
            <w:noWrap/>
            <w:vAlign w:val="center"/>
          </w:tcPr>
          <w:p w14:paraId="657525A0" w14:textId="77777777" w:rsidR="000178F0" w:rsidRDefault="00DE263E">
            <w:pPr>
              <w:jc w:val="right"/>
              <w:rPr>
                <w:rFonts w:eastAsia="宋体"/>
                <w:color w:val="000000"/>
                <w:sz w:val="18"/>
                <w:szCs w:val="18"/>
                <w:lang w:eastAsia="zh-CN"/>
              </w:rPr>
            </w:pPr>
            <w:r>
              <w:rPr>
                <w:rFonts w:eastAsia="宋体"/>
                <w:color w:val="000000"/>
                <w:sz w:val="18"/>
                <w:szCs w:val="18"/>
                <w:lang w:eastAsia="zh-CN"/>
              </w:rPr>
              <w:t>43.611</w:t>
            </w:r>
          </w:p>
        </w:tc>
      </w:tr>
      <w:tr w:rsidR="000178F0" w14:paraId="7B7F8EBF" w14:textId="77777777">
        <w:trPr>
          <w:trHeight w:val="280"/>
          <w:jc w:val="center"/>
        </w:trPr>
        <w:tc>
          <w:tcPr>
            <w:tcW w:w="1413" w:type="dxa"/>
            <w:shd w:val="clear" w:color="auto" w:fill="auto"/>
            <w:noWrap/>
            <w:vAlign w:val="center"/>
          </w:tcPr>
          <w:p w14:paraId="31856E81" w14:textId="77777777" w:rsidR="000178F0" w:rsidRDefault="00DE263E">
            <w:pPr>
              <w:rPr>
                <w:rFonts w:eastAsia="宋体"/>
                <w:color w:val="000000"/>
                <w:sz w:val="18"/>
                <w:szCs w:val="18"/>
                <w:lang w:eastAsia="zh-CN"/>
              </w:rPr>
            </w:pPr>
            <w:r>
              <w:rPr>
                <w:rFonts w:eastAsia="宋体"/>
                <w:color w:val="000000"/>
                <w:sz w:val="18"/>
                <w:szCs w:val="18"/>
                <w:lang w:eastAsia="zh-CN"/>
              </w:rPr>
              <w:t>ATOM51</w:t>
            </w:r>
          </w:p>
        </w:tc>
        <w:tc>
          <w:tcPr>
            <w:tcW w:w="1559" w:type="dxa"/>
            <w:shd w:val="clear" w:color="auto" w:fill="auto"/>
            <w:noWrap/>
            <w:vAlign w:val="center"/>
          </w:tcPr>
          <w:p w14:paraId="66ED1710"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309AB69A"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3A5BFA1A" w14:textId="77777777" w:rsidR="000178F0" w:rsidRDefault="00DE263E">
            <w:pPr>
              <w:jc w:val="right"/>
              <w:rPr>
                <w:rFonts w:eastAsia="宋体"/>
                <w:color w:val="000000"/>
                <w:sz w:val="18"/>
                <w:szCs w:val="18"/>
                <w:lang w:eastAsia="zh-CN"/>
              </w:rPr>
            </w:pPr>
            <w:r>
              <w:rPr>
                <w:rFonts w:eastAsia="宋体"/>
                <w:color w:val="000000"/>
                <w:sz w:val="18"/>
                <w:szCs w:val="18"/>
                <w:lang w:eastAsia="zh-CN"/>
              </w:rPr>
              <w:t>33.335</w:t>
            </w:r>
          </w:p>
        </w:tc>
        <w:tc>
          <w:tcPr>
            <w:tcW w:w="1559" w:type="dxa"/>
            <w:shd w:val="clear" w:color="auto" w:fill="auto"/>
            <w:noWrap/>
            <w:vAlign w:val="center"/>
          </w:tcPr>
          <w:p w14:paraId="75968E36" w14:textId="77777777" w:rsidR="000178F0" w:rsidRDefault="00DE263E">
            <w:pPr>
              <w:jc w:val="right"/>
              <w:rPr>
                <w:rFonts w:eastAsia="宋体"/>
                <w:color w:val="000000"/>
                <w:sz w:val="18"/>
                <w:szCs w:val="18"/>
                <w:lang w:eastAsia="zh-CN"/>
              </w:rPr>
            </w:pPr>
            <w:r>
              <w:rPr>
                <w:rFonts w:eastAsia="宋体"/>
                <w:color w:val="000000"/>
                <w:sz w:val="18"/>
                <w:szCs w:val="18"/>
                <w:lang w:eastAsia="zh-CN"/>
              </w:rPr>
              <w:t>34.631</w:t>
            </w:r>
          </w:p>
        </w:tc>
        <w:tc>
          <w:tcPr>
            <w:tcW w:w="856" w:type="dxa"/>
            <w:shd w:val="clear" w:color="auto" w:fill="auto"/>
            <w:noWrap/>
            <w:vAlign w:val="center"/>
          </w:tcPr>
          <w:p w14:paraId="2BDA947F" w14:textId="77777777" w:rsidR="000178F0" w:rsidRDefault="00DE263E">
            <w:pPr>
              <w:jc w:val="right"/>
              <w:rPr>
                <w:rFonts w:eastAsia="宋体"/>
                <w:color w:val="000000"/>
                <w:sz w:val="18"/>
                <w:szCs w:val="18"/>
                <w:lang w:eastAsia="zh-CN"/>
              </w:rPr>
            </w:pPr>
            <w:r>
              <w:rPr>
                <w:rFonts w:eastAsia="宋体"/>
                <w:color w:val="000000"/>
                <w:sz w:val="18"/>
                <w:szCs w:val="18"/>
                <w:lang w:eastAsia="zh-CN"/>
              </w:rPr>
              <w:t>43.331</w:t>
            </w:r>
          </w:p>
        </w:tc>
      </w:tr>
      <w:tr w:rsidR="000178F0" w14:paraId="6FEED483" w14:textId="77777777">
        <w:trPr>
          <w:trHeight w:val="280"/>
          <w:jc w:val="center"/>
        </w:trPr>
        <w:tc>
          <w:tcPr>
            <w:tcW w:w="1413" w:type="dxa"/>
            <w:shd w:val="clear" w:color="auto" w:fill="auto"/>
            <w:noWrap/>
            <w:vAlign w:val="center"/>
          </w:tcPr>
          <w:p w14:paraId="67942195" w14:textId="77777777" w:rsidR="000178F0" w:rsidRDefault="00DE263E">
            <w:pPr>
              <w:rPr>
                <w:rFonts w:eastAsia="宋体"/>
                <w:color w:val="000000"/>
                <w:sz w:val="18"/>
                <w:szCs w:val="18"/>
                <w:lang w:eastAsia="zh-CN"/>
              </w:rPr>
            </w:pPr>
            <w:r>
              <w:rPr>
                <w:rFonts w:eastAsia="宋体"/>
                <w:color w:val="000000"/>
                <w:sz w:val="18"/>
                <w:szCs w:val="18"/>
                <w:lang w:eastAsia="zh-CN"/>
              </w:rPr>
              <w:t>ATOM52</w:t>
            </w:r>
          </w:p>
        </w:tc>
        <w:tc>
          <w:tcPr>
            <w:tcW w:w="1559" w:type="dxa"/>
            <w:shd w:val="clear" w:color="auto" w:fill="auto"/>
            <w:noWrap/>
            <w:vAlign w:val="center"/>
          </w:tcPr>
          <w:p w14:paraId="38D9360F"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7FFBAA9F"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74CD9968" w14:textId="77777777" w:rsidR="000178F0" w:rsidRDefault="00DE263E">
            <w:pPr>
              <w:jc w:val="right"/>
              <w:rPr>
                <w:rFonts w:eastAsia="宋体"/>
                <w:color w:val="000000"/>
                <w:sz w:val="18"/>
                <w:szCs w:val="18"/>
                <w:lang w:eastAsia="zh-CN"/>
              </w:rPr>
            </w:pPr>
            <w:r>
              <w:rPr>
                <w:rFonts w:eastAsia="宋体"/>
                <w:color w:val="000000"/>
                <w:sz w:val="18"/>
                <w:szCs w:val="18"/>
                <w:lang w:eastAsia="zh-CN"/>
              </w:rPr>
              <w:t>32.064</w:t>
            </w:r>
          </w:p>
        </w:tc>
        <w:tc>
          <w:tcPr>
            <w:tcW w:w="1559" w:type="dxa"/>
            <w:shd w:val="clear" w:color="auto" w:fill="auto"/>
            <w:noWrap/>
            <w:vAlign w:val="center"/>
          </w:tcPr>
          <w:p w14:paraId="0E833088" w14:textId="77777777" w:rsidR="000178F0" w:rsidRDefault="00DE263E">
            <w:pPr>
              <w:jc w:val="right"/>
              <w:rPr>
                <w:rFonts w:eastAsia="宋体"/>
                <w:color w:val="000000"/>
                <w:sz w:val="18"/>
                <w:szCs w:val="18"/>
                <w:lang w:eastAsia="zh-CN"/>
              </w:rPr>
            </w:pPr>
            <w:r>
              <w:rPr>
                <w:rFonts w:eastAsia="宋体"/>
                <w:color w:val="000000"/>
                <w:sz w:val="18"/>
                <w:szCs w:val="18"/>
                <w:lang w:eastAsia="zh-CN"/>
              </w:rPr>
              <w:t>34.554</w:t>
            </w:r>
          </w:p>
        </w:tc>
        <w:tc>
          <w:tcPr>
            <w:tcW w:w="856" w:type="dxa"/>
            <w:shd w:val="clear" w:color="auto" w:fill="auto"/>
            <w:noWrap/>
            <w:vAlign w:val="center"/>
          </w:tcPr>
          <w:p w14:paraId="59E98DB9" w14:textId="77777777" w:rsidR="000178F0" w:rsidRDefault="00DE263E">
            <w:pPr>
              <w:jc w:val="right"/>
              <w:rPr>
                <w:rFonts w:eastAsia="宋体"/>
                <w:color w:val="000000"/>
                <w:sz w:val="18"/>
                <w:szCs w:val="18"/>
                <w:lang w:eastAsia="zh-CN"/>
              </w:rPr>
            </w:pPr>
            <w:r>
              <w:rPr>
                <w:rFonts w:eastAsia="宋体"/>
                <w:color w:val="000000"/>
                <w:sz w:val="18"/>
                <w:szCs w:val="18"/>
                <w:lang w:eastAsia="zh-CN"/>
              </w:rPr>
              <w:t>44.61</w:t>
            </w:r>
          </w:p>
        </w:tc>
      </w:tr>
      <w:tr w:rsidR="000178F0" w14:paraId="15D0359C" w14:textId="77777777">
        <w:trPr>
          <w:trHeight w:val="280"/>
          <w:jc w:val="center"/>
        </w:trPr>
        <w:tc>
          <w:tcPr>
            <w:tcW w:w="1413" w:type="dxa"/>
            <w:shd w:val="clear" w:color="auto" w:fill="auto"/>
            <w:noWrap/>
            <w:vAlign w:val="center"/>
          </w:tcPr>
          <w:p w14:paraId="385B8B6B" w14:textId="77777777" w:rsidR="000178F0" w:rsidRDefault="00DE263E">
            <w:pPr>
              <w:rPr>
                <w:rFonts w:eastAsia="宋体"/>
                <w:color w:val="000000"/>
                <w:sz w:val="18"/>
                <w:szCs w:val="18"/>
                <w:lang w:eastAsia="zh-CN"/>
              </w:rPr>
            </w:pPr>
            <w:r>
              <w:rPr>
                <w:rFonts w:eastAsia="宋体"/>
                <w:color w:val="000000"/>
                <w:sz w:val="18"/>
                <w:szCs w:val="18"/>
                <w:lang w:eastAsia="zh-CN"/>
              </w:rPr>
              <w:t>ATOM53</w:t>
            </w:r>
          </w:p>
        </w:tc>
        <w:tc>
          <w:tcPr>
            <w:tcW w:w="1559" w:type="dxa"/>
            <w:shd w:val="clear" w:color="auto" w:fill="auto"/>
            <w:noWrap/>
            <w:vAlign w:val="center"/>
          </w:tcPr>
          <w:p w14:paraId="2B005C04"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47D6DE9E"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19273316" w14:textId="77777777" w:rsidR="000178F0" w:rsidRDefault="00DE263E">
            <w:pPr>
              <w:jc w:val="right"/>
              <w:rPr>
                <w:rFonts w:eastAsia="宋体"/>
                <w:color w:val="000000"/>
                <w:sz w:val="18"/>
                <w:szCs w:val="18"/>
                <w:lang w:eastAsia="zh-CN"/>
              </w:rPr>
            </w:pPr>
            <w:r>
              <w:rPr>
                <w:rFonts w:eastAsia="宋体"/>
                <w:color w:val="000000"/>
                <w:sz w:val="18"/>
                <w:szCs w:val="18"/>
                <w:lang w:eastAsia="zh-CN"/>
              </w:rPr>
              <w:t>32.41</w:t>
            </w:r>
          </w:p>
        </w:tc>
        <w:tc>
          <w:tcPr>
            <w:tcW w:w="1559" w:type="dxa"/>
            <w:shd w:val="clear" w:color="auto" w:fill="auto"/>
            <w:noWrap/>
            <w:vAlign w:val="center"/>
          </w:tcPr>
          <w:p w14:paraId="0FDF84BF" w14:textId="77777777" w:rsidR="000178F0" w:rsidRDefault="00DE263E">
            <w:pPr>
              <w:jc w:val="right"/>
              <w:rPr>
                <w:rFonts w:eastAsia="宋体"/>
                <w:color w:val="000000"/>
                <w:sz w:val="18"/>
                <w:szCs w:val="18"/>
                <w:lang w:eastAsia="zh-CN"/>
              </w:rPr>
            </w:pPr>
            <w:r>
              <w:rPr>
                <w:rFonts w:eastAsia="宋体"/>
                <w:color w:val="000000"/>
                <w:sz w:val="18"/>
                <w:szCs w:val="18"/>
                <w:lang w:eastAsia="zh-CN"/>
              </w:rPr>
              <w:t>32.708</w:t>
            </w:r>
          </w:p>
        </w:tc>
        <w:tc>
          <w:tcPr>
            <w:tcW w:w="856" w:type="dxa"/>
            <w:shd w:val="clear" w:color="auto" w:fill="auto"/>
            <w:noWrap/>
            <w:vAlign w:val="center"/>
          </w:tcPr>
          <w:p w14:paraId="0CF45E3E" w14:textId="77777777" w:rsidR="000178F0" w:rsidRDefault="00DE263E">
            <w:pPr>
              <w:jc w:val="right"/>
              <w:rPr>
                <w:rFonts w:eastAsia="宋体"/>
                <w:color w:val="000000"/>
                <w:sz w:val="18"/>
                <w:szCs w:val="18"/>
                <w:lang w:eastAsia="zh-CN"/>
              </w:rPr>
            </w:pPr>
            <w:r>
              <w:rPr>
                <w:rFonts w:eastAsia="宋体"/>
                <w:color w:val="000000"/>
                <w:sz w:val="18"/>
                <w:szCs w:val="18"/>
                <w:lang w:eastAsia="zh-CN"/>
              </w:rPr>
              <w:t>43.509</w:t>
            </w:r>
          </w:p>
        </w:tc>
      </w:tr>
      <w:tr w:rsidR="000178F0" w14:paraId="4682DE56" w14:textId="77777777">
        <w:trPr>
          <w:trHeight w:val="280"/>
          <w:jc w:val="center"/>
        </w:trPr>
        <w:tc>
          <w:tcPr>
            <w:tcW w:w="1413" w:type="dxa"/>
            <w:shd w:val="clear" w:color="auto" w:fill="auto"/>
            <w:noWrap/>
            <w:vAlign w:val="center"/>
          </w:tcPr>
          <w:p w14:paraId="6FA56747" w14:textId="77777777" w:rsidR="000178F0" w:rsidRDefault="00DE263E">
            <w:pPr>
              <w:rPr>
                <w:rFonts w:eastAsia="宋体"/>
                <w:color w:val="000000"/>
                <w:sz w:val="18"/>
                <w:szCs w:val="18"/>
                <w:lang w:eastAsia="zh-CN"/>
              </w:rPr>
            </w:pPr>
            <w:r>
              <w:rPr>
                <w:rFonts w:eastAsia="宋体"/>
                <w:color w:val="000000"/>
                <w:sz w:val="18"/>
                <w:szCs w:val="18"/>
                <w:lang w:eastAsia="zh-CN"/>
              </w:rPr>
              <w:t>ATOM54</w:t>
            </w:r>
          </w:p>
        </w:tc>
        <w:tc>
          <w:tcPr>
            <w:tcW w:w="1559" w:type="dxa"/>
            <w:shd w:val="clear" w:color="auto" w:fill="auto"/>
            <w:noWrap/>
            <w:vAlign w:val="center"/>
          </w:tcPr>
          <w:p w14:paraId="3778052E" w14:textId="77777777" w:rsidR="000178F0" w:rsidRDefault="00DE263E">
            <w:pPr>
              <w:rPr>
                <w:rFonts w:eastAsia="宋体"/>
                <w:color w:val="000000"/>
                <w:sz w:val="18"/>
                <w:szCs w:val="18"/>
                <w:lang w:eastAsia="zh-CN"/>
              </w:rPr>
            </w:pPr>
            <w:r>
              <w:rPr>
                <w:rFonts w:eastAsia="宋体"/>
                <w:color w:val="000000"/>
                <w:sz w:val="18"/>
                <w:szCs w:val="18"/>
                <w:lang w:eastAsia="zh-CN"/>
              </w:rPr>
              <w:t>CD1</w:t>
            </w:r>
          </w:p>
        </w:tc>
        <w:tc>
          <w:tcPr>
            <w:tcW w:w="1276" w:type="dxa"/>
            <w:shd w:val="clear" w:color="auto" w:fill="auto"/>
            <w:noWrap/>
            <w:vAlign w:val="center"/>
          </w:tcPr>
          <w:p w14:paraId="126B8F41"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43636669" w14:textId="77777777" w:rsidR="000178F0" w:rsidRDefault="00DE263E">
            <w:pPr>
              <w:jc w:val="right"/>
              <w:rPr>
                <w:rFonts w:eastAsia="宋体"/>
                <w:color w:val="000000"/>
                <w:sz w:val="18"/>
                <w:szCs w:val="18"/>
                <w:lang w:eastAsia="zh-CN"/>
              </w:rPr>
            </w:pPr>
            <w:r>
              <w:rPr>
                <w:rFonts w:eastAsia="宋体"/>
                <w:color w:val="000000"/>
                <w:sz w:val="18"/>
                <w:szCs w:val="18"/>
                <w:lang w:eastAsia="zh-CN"/>
              </w:rPr>
              <w:t>31.559</w:t>
            </w:r>
          </w:p>
        </w:tc>
        <w:tc>
          <w:tcPr>
            <w:tcW w:w="1559" w:type="dxa"/>
            <w:shd w:val="clear" w:color="auto" w:fill="auto"/>
            <w:noWrap/>
            <w:vAlign w:val="center"/>
          </w:tcPr>
          <w:p w14:paraId="575CB404" w14:textId="77777777" w:rsidR="000178F0" w:rsidRDefault="00DE263E">
            <w:pPr>
              <w:jc w:val="right"/>
              <w:rPr>
                <w:rFonts w:eastAsia="宋体"/>
                <w:color w:val="000000"/>
                <w:sz w:val="18"/>
                <w:szCs w:val="18"/>
                <w:lang w:eastAsia="zh-CN"/>
              </w:rPr>
            </w:pPr>
            <w:r>
              <w:rPr>
                <w:rFonts w:eastAsia="宋体"/>
                <w:color w:val="000000"/>
                <w:sz w:val="18"/>
                <w:szCs w:val="18"/>
                <w:lang w:eastAsia="zh-CN"/>
              </w:rPr>
              <w:t>31.918</w:t>
            </w:r>
          </w:p>
        </w:tc>
        <w:tc>
          <w:tcPr>
            <w:tcW w:w="856" w:type="dxa"/>
            <w:shd w:val="clear" w:color="auto" w:fill="auto"/>
            <w:noWrap/>
            <w:vAlign w:val="center"/>
          </w:tcPr>
          <w:p w14:paraId="1A72F08C" w14:textId="77777777" w:rsidR="000178F0" w:rsidRDefault="00DE263E">
            <w:pPr>
              <w:jc w:val="right"/>
              <w:rPr>
                <w:rFonts w:eastAsia="宋体"/>
                <w:color w:val="000000"/>
                <w:sz w:val="18"/>
                <w:szCs w:val="18"/>
                <w:lang w:eastAsia="zh-CN"/>
              </w:rPr>
            </w:pPr>
            <w:r>
              <w:rPr>
                <w:rFonts w:eastAsia="宋体"/>
                <w:color w:val="000000"/>
                <w:sz w:val="18"/>
                <w:szCs w:val="18"/>
                <w:lang w:eastAsia="zh-CN"/>
              </w:rPr>
              <w:t>44.321</w:t>
            </w:r>
          </w:p>
        </w:tc>
      </w:tr>
      <w:tr w:rsidR="000178F0" w14:paraId="7648F475" w14:textId="77777777">
        <w:trPr>
          <w:trHeight w:val="280"/>
          <w:jc w:val="center"/>
        </w:trPr>
        <w:tc>
          <w:tcPr>
            <w:tcW w:w="1413" w:type="dxa"/>
            <w:shd w:val="clear" w:color="auto" w:fill="auto"/>
            <w:noWrap/>
            <w:vAlign w:val="center"/>
          </w:tcPr>
          <w:p w14:paraId="25985AEA" w14:textId="77777777" w:rsidR="000178F0" w:rsidRDefault="00DE263E">
            <w:pPr>
              <w:rPr>
                <w:rFonts w:eastAsia="宋体"/>
                <w:color w:val="000000"/>
                <w:sz w:val="18"/>
                <w:szCs w:val="18"/>
                <w:lang w:eastAsia="zh-CN"/>
              </w:rPr>
            </w:pPr>
            <w:r>
              <w:rPr>
                <w:rFonts w:eastAsia="宋体"/>
                <w:color w:val="000000"/>
                <w:sz w:val="18"/>
                <w:szCs w:val="18"/>
                <w:lang w:eastAsia="zh-CN"/>
              </w:rPr>
              <w:t>ATOM55</w:t>
            </w:r>
          </w:p>
        </w:tc>
        <w:tc>
          <w:tcPr>
            <w:tcW w:w="1559" w:type="dxa"/>
            <w:shd w:val="clear" w:color="auto" w:fill="auto"/>
            <w:noWrap/>
            <w:vAlign w:val="center"/>
          </w:tcPr>
          <w:p w14:paraId="60E49C65" w14:textId="77777777" w:rsidR="000178F0" w:rsidRDefault="00DE263E">
            <w:pPr>
              <w:rPr>
                <w:rFonts w:eastAsia="宋体"/>
                <w:color w:val="000000"/>
                <w:sz w:val="18"/>
                <w:szCs w:val="18"/>
                <w:lang w:eastAsia="zh-CN"/>
              </w:rPr>
            </w:pPr>
            <w:r>
              <w:rPr>
                <w:rFonts w:eastAsia="宋体"/>
                <w:color w:val="000000"/>
                <w:sz w:val="18"/>
                <w:szCs w:val="18"/>
                <w:lang w:eastAsia="zh-CN"/>
              </w:rPr>
              <w:t>HD1</w:t>
            </w:r>
          </w:p>
        </w:tc>
        <w:tc>
          <w:tcPr>
            <w:tcW w:w="1276" w:type="dxa"/>
            <w:shd w:val="clear" w:color="auto" w:fill="auto"/>
            <w:noWrap/>
            <w:vAlign w:val="center"/>
          </w:tcPr>
          <w:p w14:paraId="3D50C348"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5E606CE8" w14:textId="77777777" w:rsidR="000178F0" w:rsidRDefault="00DE263E">
            <w:pPr>
              <w:jc w:val="right"/>
              <w:rPr>
                <w:rFonts w:eastAsia="宋体"/>
                <w:color w:val="000000"/>
                <w:sz w:val="18"/>
                <w:szCs w:val="18"/>
                <w:lang w:eastAsia="zh-CN"/>
              </w:rPr>
            </w:pPr>
            <w:r>
              <w:rPr>
                <w:rFonts w:eastAsia="宋体"/>
                <w:color w:val="000000"/>
                <w:sz w:val="18"/>
                <w:szCs w:val="18"/>
                <w:lang w:eastAsia="zh-CN"/>
              </w:rPr>
              <w:t>30.791</w:t>
            </w:r>
          </w:p>
        </w:tc>
        <w:tc>
          <w:tcPr>
            <w:tcW w:w="1559" w:type="dxa"/>
            <w:shd w:val="clear" w:color="auto" w:fill="auto"/>
            <w:noWrap/>
            <w:vAlign w:val="center"/>
          </w:tcPr>
          <w:p w14:paraId="343EF29F" w14:textId="77777777" w:rsidR="000178F0" w:rsidRDefault="00DE263E">
            <w:pPr>
              <w:jc w:val="right"/>
              <w:rPr>
                <w:rFonts w:eastAsia="宋体"/>
                <w:color w:val="000000"/>
                <w:sz w:val="18"/>
                <w:szCs w:val="18"/>
                <w:lang w:eastAsia="zh-CN"/>
              </w:rPr>
            </w:pPr>
            <w:r>
              <w:rPr>
                <w:rFonts w:eastAsia="宋体"/>
                <w:color w:val="000000"/>
                <w:sz w:val="18"/>
                <w:szCs w:val="18"/>
                <w:lang w:eastAsia="zh-CN"/>
              </w:rPr>
              <w:t>32.399</w:t>
            </w:r>
          </w:p>
        </w:tc>
        <w:tc>
          <w:tcPr>
            <w:tcW w:w="856" w:type="dxa"/>
            <w:shd w:val="clear" w:color="auto" w:fill="auto"/>
            <w:noWrap/>
            <w:vAlign w:val="center"/>
          </w:tcPr>
          <w:p w14:paraId="6DEE9EA4" w14:textId="77777777" w:rsidR="000178F0" w:rsidRDefault="00DE263E">
            <w:pPr>
              <w:jc w:val="right"/>
              <w:rPr>
                <w:rFonts w:eastAsia="宋体"/>
                <w:color w:val="000000"/>
                <w:sz w:val="18"/>
                <w:szCs w:val="18"/>
                <w:lang w:eastAsia="zh-CN"/>
              </w:rPr>
            </w:pPr>
            <w:r>
              <w:rPr>
                <w:rFonts w:eastAsia="宋体"/>
                <w:color w:val="000000"/>
                <w:sz w:val="18"/>
                <w:szCs w:val="18"/>
                <w:lang w:eastAsia="zh-CN"/>
              </w:rPr>
              <w:t>44.909</w:t>
            </w:r>
          </w:p>
        </w:tc>
      </w:tr>
      <w:tr w:rsidR="000178F0" w14:paraId="64553125" w14:textId="77777777">
        <w:trPr>
          <w:trHeight w:val="280"/>
          <w:jc w:val="center"/>
        </w:trPr>
        <w:tc>
          <w:tcPr>
            <w:tcW w:w="1413" w:type="dxa"/>
            <w:shd w:val="clear" w:color="auto" w:fill="auto"/>
            <w:noWrap/>
            <w:vAlign w:val="center"/>
          </w:tcPr>
          <w:p w14:paraId="67D72882" w14:textId="77777777" w:rsidR="000178F0" w:rsidRDefault="00DE263E">
            <w:pPr>
              <w:rPr>
                <w:rFonts w:eastAsia="宋体"/>
                <w:color w:val="000000"/>
                <w:sz w:val="18"/>
                <w:szCs w:val="18"/>
                <w:lang w:eastAsia="zh-CN"/>
              </w:rPr>
            </w:pPr>
            <w:r>
              <w:rPr>
                <w:rFonts w:eastAsia="宋体"/>
                <w:color w:val="000000"/>
                <w:sz w:val="18"/>
                <w:szCs w:val="18"/>
                <w:lang w:eastAsia="zh-CN"/>
              </w:rPr>
              <w:t>ATOM56</w:t>
            </w:r>
          </w:p>
        </w:tc>
        <w:tc>
          <w:tcPr>
            <w:tcW w:w="1559" w:type="dxa"/>
            <w:shd w:val="clear" w:color="auto" w:fill="auto"/>
            <w:noWrap/>
            <w:vAlign w:val="center"/>
          </w:tcPr>
          <w:p w14:paraId="4439F4BE" w14:textId="77777777" w:rsidR="000178F0" w:rsidRDefault="00DE263E">
            <w:pPr>
              <w:rPr>
                <w:rFonts w:eastAsia="宋体"/>
                <w:color w:val="000000"/>
                <w:sz w:val="18"/>
                <w:szCs w:val="18"/>
                <w:lang w:eastAsia="zh-CN"/>
              </w:rPr>
            </w:pPr>
            <w:r>
              <w:rPr>
                <w:rFonts w:eastAsia="宋体"/>
                <w:color w:val="000000"/>
                <w:sz w:val="18"/>
                <w:szCs w:val="18"/>
                <w:lang w:eastAsia="zh-CN"/>
              </w:rPr>
              <w:t>CE1</w:t>
            </w:r>
          </w:p>
        </w:tc>
        <w:tc>
          <w:tcPr>
            <w:tcW w:w="1276" w:type="dxa"/>
            <w:shd w:val="clear" w:color="auto" w:fill="auto"/>
            <w:noWrap/>
            <w:vAlign w:val="center"/>
          </w:tcPr>
          <w:p w14:paraId="7E6EFDFA"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031261AD" w14:textId="77777777" w:rsidR="000178F0" w:rsidRDefault="00DE263E">
            <w:pPr>
              <w:jc w:val="right"/>
              <w:rPr>
                <w:rFonts w:eastAsia="宋体"/>
                <w:color w:val="000000"/>
                <w:sz w:val="18"/>
                <w:szCs w:val="18"/>
                <w:lang w:eastAsia="zh-CN"/>
              </w:rPr>
            </w:pPr>
            <w:r>
              <w:rPr>
                <w:rFonts w:eastAsia="宋体"/>
                <w:color w:val="000000"/>
                <w:sz w:val="18"/>
                <w:szCs w:val="18"/>
                <w:lang w:eastAsia="zh-CN"/>
              </w:rPr>
              <w:t>31.581</w:t>
            </w:r>
          </w:p>
        </w:tc>
        <w:tc>
          <w:tcPr>
            <w:tcW w:w="1559" w:type="dxa"/>
            <w:shd w:val="clear" w:color="auto" w:fill="auto"/>
            <w:noWrap/>
            <w:vAlign w:val="center"/>
          </w:tcPr>
          <w:p w14:paraId="7339D514" w14:textId="77777777" w:rsidR="000178F0" w:rsidRDefault="00DE263E">
            <w:pPr>
              <w:jc w:val="right"/>
              <w:rPr>
                <w:rFonts w:eastAsia="宋体"/>
                <w:color w:val="000000"/>
                <w:sz w:val="18"/>
                <w:szCs w:val="18"/>
                <w:lang w:eastAsia="zh-CN"/>
              </w:rPr>
            </w:pPr>
            <w:r>
              <w:rPr>
                <w:rFonts w:eastAsia="宋体"/>
                <w:color w:val="000000"/>
                <w:sz w:val="18"/>
                <w:szCs w:val="18"/>
                <w:lang w:eastAsia="zh-CN"/>
              </w:rPr>
              <w:t>30.492</w:t>
            </w:r>
          </w:p>
        </w:tc>
        <w:tc>
          <w:tcPr>
            <w:tcW w:w="856" w:type="dxa"/>
            <w:shd w:val="clear" w:color="auto" w:fill="auto"/>
            <w:noWrap/>
            <w:vAlign w:val="center"/>
          </w:tcPr>
          <w:p w14:paraId="0CB0590E" w14:textId="77777777" w:rsidR="000178F0" w:rsidRDefault="00DE263E">
            <w:pPr>
              <w:jc w:val="right"/>
              <w:rPr>
                <w:rFonts w:eastAsia="宋体"/>
                <w:color w:val="000000"/>
                <w:sz w:val="18"/>
                <w:szCs w:val="18"/>
                <w:lang w:eastAsia="zh-CN"/>
              </w:rPr>
            </w:pPr>
            <w:r>
              <w:rPr>
                <w:rFonts w:eastAsia="宋体"/>
                <w:color w:val="000000"/>
                <w:sz w:val="18"/>
                <w:szCs w:val="18"/>
                <w:lang w:eastAsia="zh-CN"/>
              </w:rPr>
              <w:t>44.269</w:t>
            </w:r>
          </w:p>
        </w:tc>
      </w:tr>
      <w:tr w:rsidR="000178F0" w14:paraId="2F03DE4D" w14:textId="77777777">
        <w:trPr>
          <w:trHeight w:val="280"/>
          <w:jc w:val="center"/>
        </w:trPr>
        <w:tc>
          <w:tcPr>
            <w:tcW w:w="1413" w:type="dxa"/>
            <w:shd w:val="clear" w:color="auto" w:fill="auto"/>
            <w:noWrap/>
            <w:vAlign w:val="center"/>
          </w:tcPr>
          <w:p w14:paraId="334B4816" w14:textId="77777777" w:rsidR="000178F0" w:rsidRDefault="00DE263E">
            <w:pPr>
              <w:rPr>
                <w:rFonts w:eastAsia="宋体"/>
                <w:color w:val="000000"/>
                <w:sz w:val="18"/>
                <w:szCs w:val="18"/>
                <w:lang w:eastAsia="zh-CN"/>
              </w:rPr>
            </w:pPr>
            <w:r>
              <w:rPr>
                <w:rFonts w:eastAsia="宋体"/>
                <w:color w:val="000000"/>
                <w:sz w:val="18"/>
                <w:szCs w:val="18"/>
                <w:lang w:eastAsia="zh-CN"/>
              </w:rPr>
              <w:t>ATOM57</w:t>
            </w:r>
          </w:p>
        </w:tc>
        <w:tc>
          <w:tcPr>
            <w:tcW w:w="1559" w:type="dxa"/>
            <w:shd w:val="clear" w:color="auto" w:fill="auto"/>
            <w:noWrap/>
            <w:vAlign w:val="center"/>
          </w:tcPr>
          <w:p w14:paraId="6A194031" w14:textId="77777777" w:rsidR="000178F0" w:rsidRDefault="00DE263E">
            <w:pPr>
              <w:rPr>
                <w:rFonts w:eastAsia="宋体"/>
                <w:color w:val="000000"/>
                <w:sz w:val="18"/>
                <w:szCs w:val="18"/>
                <w:lang w:eastAsia="zh-CN"/>
              </w:rPr>
            </w:pPr>
            <w:r>
              <w:rPr>
                <w:rFonts w:eastAsia="宋体"/>
                <w:color w:val="000000"/>
                <w:sz w:val="18"/>
                <w:szCs w:val="18"/>
                <w:lang w:eastAsia="zh-CN"/>
              </w:rPr>
              <w:t>HE1</w:t>
            </w:r>
          </w:p>
        </w:tc>
        <w:tc>
          <w:tcPr>
            <w:tcW w:w="1276" w:type="dxa"/>
            <w:shd w:val="clear" w:color="auto" w:fill="auto"/>
            <w:noWrap/>
            <w:vAlign w:val="center"/>
          </w:tcPr>
          <w:p w14:paraId="65C08D96"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2704A203" w14:textId="77777777" w:rsidR="000178F0" w:rsidRDefault="00DE263E">
            <w:pPr>
              <w:jc w:val="right"/>
              <w:rPr>
                <w:rFonts w:eastAsia="宋体"/>
                <w:color w:val="000000"/>
                <w:sz w:val="18"/>
                <w:szCs w:val="18"/>
                <w:lang w:eastAsia="zh-CN"/>
              </w:rPr>
            </w:pPr>
            <w:r>
              <w:rPr>
                <w:rFonts w:eastAsia="宋体"/>
                <w:color w:val="000000"/>
                <w:sz w:val="18"/>
                <w:szCs w:val="18"/>
                <w:lang w:eastAsia="zh-CN"/>
              </w:rPr>
              <w:t>30.855</w:t>
            </w:r>
          </w:p>
        </w:tc>
        <w:tc>
          <w:tcPr>
            <w:tcW w:w="1559" w:type="dxa"/>
            <w:shd w:val="clear" w:color="auto" w:fill="auto"/>
            <w:noWrap/>
            <w:vAlign w:val="center"/>
          </w:tcPr>
          <w:p w14:paraId="77C823DB" w14:textId="77777777" w:rsidR="000178F0" w:rsidRDefault="00DE263E">
            <w:pPr>
              <w:jc w:val="right"/>
              <w:rPr>
                <w:rFonts w:eastAsia="宋体"/>
                <w:color w:val="000000"/>
                <w:sz w:val="18"/>
                <w:szCs w:val="18"/>
                <w:lang w:eastAsia="zh-CN"/>
              </w:rPr>
            </w:pPr>
            <w:r>
              <w:rPr>
                <w:rFonts w:eastAsia="宋体"/>
                <w:color w:val="000000"/>
                <w:sz w:val="18"/>
                <w:szCs w:val="18"/>
                <w:lang w:eastAsia="zh-CN"/>
              </w:rPr>
              <w:t>29.885</w:t>
            </w:r>
          </w:p>
        </w:tc>
        <w:tc>
          <w:tcPr>
            <w:tcW w:w="856" w:type="dxa"/>
            <w:shd w:val="clear" w:color="auto" w:fill="auto"/>
            <w:noWrap/>
            <w:vAlign w:val="center"/>
          </w:tcPr>
          <w:p w14:paraId="54146F6F" w14:textId="77777777" w:rsidR="000178F0" w:rsidRDefault="00DE263E">
            <w:pPr>
              <w:jc w:val="right"/>
              <w:rPr>
                <w:rFonts w:eastAsia="宋体"/>
                <w:color w:val="000000"/>
                <w:sz w:val="18"/>
                <w:szCs w:val="18"/>
                <w:lang w:eastAsia="zh-CN"/>
              </w:rPr>
            </w:pPr>
            <w:r>
              <w:rPr>
                <w:rFonts w:eastAsia="宋体"/>
                <w:color w:val="000000"/>
                <w:sz w:val="18"/>
                <w:szCs w:val="18"/>
                <w:lang w:eastAsia="zh-CN"/>
              </w:rPr>
              <w:t>44.79</w:t>
            </w:r>
          </w:p>
        </w:tc>
      </w:tr>
      <w:tr w:rsidR="000178F0" w14:paraId="722534B9" w14:textId="77777777">
        <w:trPr>
          <w:trHeight w:val="280"/>
          <w:jc w:val="center"/>
        </w:trPr>
        <w:tc>
          <w:tcPr>
            <w:tcW w:w="1413" w:type="dxa"/>
            <w:shd w:val="clear" w:color="auto" w:fill="auto"/>
            <w:noWrap/>
            <w:vAlign w:val="center"/>
          </w:tcPr>
          <w:p w14:paraId="4273F5CE" w14:textId="77777777" w:rsidR="000178F0" w:rsidRDefault="00DE263E">
            <w:pPr>
              <w:rPr>
                <w:rFonts w:eastAsia="宋体"/>
                <w:color w:val="000000"/>
                <w:sz w:val="18"/>
                <w:szCs w:val="18"/>
                <w:lang w:eastAsia="zh-CN"/>
              </w:rPr>
            </w:pPr>
            <w:r>
              <w:rPr>
                <w:rFonts w:eastAsia="宋体"/>
                <w:color w:val="000000"/>
                <w:sz w:val="18"/>
                <w:szCs w:val="18"/>
                <w:lang w:eastAsia="zh-CN"/>
              </w:rPr>
              <w:t>ATOM58</w:t>
            </w:r>
          </w:p>
        </w:tc>
        <w:tc>
          <w:tcPr>
            <w:tcW w:w="1559" w:type="dxa"/>
            <w:shd w:val="clear" w:color="auto" w:fill="auto"/>
            <w:noWrap/>
            <w:vAlign w:val="center"/>
          </w:tcPr>
          <w:p w14:paraId="75A9C4C3" w14:textId="77777777" w:rsidR="000178F0" w:rsidRDefault="00DE263E">
            <w:pPr>
              <w:rPr>
                <w:rFonts w:eastAsia="宋体"/>
                <w:color w:val="000000"/>
                <w:sz w:val="18"/>
                <w:szCs w:val="18"/>
                <w:lang w:eastAsia="zh-CN"/>
              </w:rPr>
            </w:pPr>
            <w:r>
              <w:rPr>
                <w:rFonts w:eastAsia="宋体"/>
                <w:color w:val="000000"/>
                <w:sz w:val="18"/>
                <w:szCs w:val="18"/>
                <w:lang w:eastAsia="zh-CN"/>
              </w:rPr>
              <w:t>CZ</w:t>
            </w:r>
          </w:p>
        </w:tc>
        <w:tc>
          <w:tcPr>
            <w:tcW w:w="1276" w:type="dxa"/>
            <w:shd w:val="clear" w:color="auto" w:fill="auto"/>
            <w:noWrap/>
            <w:vAlign w:val="center"/>
          </w:tcPr>
          <w:p w14:paraId="0CEE6062"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2FF446AD" w14:textId="77777777" w:rsidR="000178F0" w:rsidRDefault="00DE263E">
            <w:pPr>
              <w:jc w:val="right"/>
              <w:rPr>
                <w:rFonts w:eastAsia="宋体"/>
                <w:color w:val="000000"/>
                <w:sz w:val="18"/>
                <w:szCs w:val="18"/>
                <w:lang w:eastAsia="zh-CN"/>
              </w:rPr>
            </w:pPr>
            <w:r>
              <w:rPr>
                <w:rFonts w:eastAsia="宋体"/>
                <w:color w:val="000000"/>
                <w:sz w:val="18"/>
                <w:szCs w:val="18"/>
                <w:lang w:eastAsia="zh-CN"/>
              </w:rPr>
              <w:t>32.556</w:t>
            </w:r>
          </w:p>
        </w:tc>
        <w:tc>
          <w:tcPr>
            <w:tcW w:w="1559" w:type="dxa"/>
            <w:shd w:val="clear" w:color="auto" w:fill="auto"/>
            <w:noWrap/>
            <w:vAlign w:val="center"/>
          </w:tcPr>
          <w:p w14:paraId="494821BB" w14:textId="77777777" w:rsidR="000178F0" w:rsidRDefault="00DE263E">
            <w:pPr>
              <w:jc w:val="right"/>
              <w:rPr>
                <w:rFonts w:eastAsia="宋体"/>
                <w:color w:val="000000"/>
                <w:sz w:val="18"/>
                <w:szCs w:val="18"/>
                <w:lang w:eastAsia="zh-CN"/>
              </w:rPr>
            </w:pPr>
            <w:r>
              <w:rPr>
                <w:rFonts w:eastAsia="宋体"/>
                <w:color w:val="000000"/>
                <w:sz w:val="18"/>
                <w:szCs w:val="18"/>
                <w:lang w:eastAsia="zh-CN"/>
              </w:rPr>
              <w:t>29.935</w:t>
            </w:r>
          </w:p>
        </w:tc>
        <w:tc>
          <w:tcPr>
            <w:tcW w:w="856" w:type="dxa"/>
            <w:shd w:val="clear" w:color="auto" w:fill="auto"/>
            <w:noWrap/>
            <w:vAlign w:val="center"/>
          </w:tcPr>
          <w:p w14:paraId="6F42D654" w14:textId="77777777" w:rsidR="000178F0" w:rsidRDefault="00DE263E">
            <w:pPr>
              <w:jc w:val="right"/>
              <w:rPr>
                <w:rFonts w:eastAsia="宋体"/>
                <w:color w:val="000000"/>
                <w:sz w:val="18"/>
                <w:szCs w:val="18"/>
                <w:lang w:eastAsia="zh-CN"/>
              </w:rPr>
            </w:pPr>
            <w:r>
              <w:rPr>
                <w:rFonts w:eastAsia="宋体"/>
                <w:color w:val="000000"/>
                <w:sz w:val="18"/>
                <w:szCs w:val="18"/>
                <w:lang w:eastAsia="zh-CN"/>
              </w:rPr>
              <w:t>43.374</w:t>
            </w:r>
          </w:p>
        </w:tc>
      </w:tr>
      <w:tr w:rsidR="000178F0" w14:paraId="2565BD3F" w14:textId="77777777">
        <w:trPr>
          <w:trHeight w:val="280"/>
          <w:jc w:val="center"/>
        </w:trPr>
        <w:tc>
          <w:tcPr>
            <w:tcW w:w="1413" w:type="dxa"/>
            <w:shd w:val="clear" w:color="auto" w:fill="auto"/>
            <w:noWrap/>
            <w:vAlign w:val="center"/>
          </w:tcPr>
          <w:p w14:paraId="18647FBE" w14:textId="77777777" w:rsidR="000178F0" w:rsidRDefault="00DE263E">
            <w:pPr>
              <w:rPr>
                <w:rFonts w:eastAsia="宋体"/>
                <w:color w:val="000000"/>
                <w:sz w:val="18"/>
                <w:szCs w:val="18"/>
                <w:lang w:eastAsia="zh-CN"/>
              </w:rPr>
            </w:pPr>
            <w:r>
              <w:rPr>
                <w:rFonts w:eastAsia="宋体"/>
                <w:color w:val="000000"/>
                <w:sz w:val="18"/>
                <w:szCs w:val="18"/>
                <w:lang w:eastAsia="zh-CN"/>
              </w:rPr>
              <w:t>ATOM59</w:t>
            </w:r>
          </w:p>
        </w:tc>
        <w:tc>
          <w:tcPr>
            <w:tcW w:w="1559" w:type="dxa"/>
            <w:shd w:val="clear" w:color="auto" w:fill="auto"/>
            <w:noWrap/>
            <w:vAlign w:val="center"/>
          </w:tcPr>
          <w:p w14:paraId="62854A1A" w14:textId="77777777" w:rsidR="000178F0" w:rsidRDefault="00DE263E">
            <w:pPr>
              <w:rPr>
                <w:rFonts w:eastAsia="宋体"/>
                <w:color w:val="000000"/>
                <w:sz w:val="18"/>
                <w:szCs w:val="18"/>
                <w:lang w:eastAsia="zh-CN"/>
              </w:rPr>
            </w:pPr>
            <w:r>
              <w:rPr>
                <w:rFonts w:eastAsia="宋体"/>
                <w:color w:val="000000"/>
                <w:sz w:val="18"/>
                <w:szCs w:val="18"/>
                <w:lang w:eastAsia="zh-CN"/>
              </w:rPr>
              <w:t>OH</w:t>
            </w:r>
          </w:p>
        </w:tc>
        <w:tc>
          <w:tcPr>
            <w:tcW w:w="1276" w:type="dxa"/>
            <w:shd w:val="clear" w:color="auto" w:fill="auto"/>
            <w:noWrap/>
            <w:vAlign w:val="center"/>
          </w:tcPr>
          <w:p w14:paraId="2E78BC7C"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68E3B03E" w14:textId="77777777" w:rsidR="000178F0" w:rsidRDefault="00DE263E">
            <w:pPr>
              <w:jc w:val="right"/>
              <w:rPr>
                <w:rFonts w:eastAsia="宋体"/>
                <w:color w:val="000000"/>
                <w:sz w:val="18"/>
                <w:szCs w:val="18"/>
                <w:lang w:eastAsia="zh-CN"/>
              </w:rPr>
            </w:pPr>
            <w:r>
              <w:rPr>
                <w:rFonts w:eastAsia="宋体"/>
                <w:color w:val="000000"/>
                <w:sz w:val="18"/>
                <w:szCs w:val="18"/>
                <w:lang w:eastAsia="zh-CN"/>
              </w:rPr>
              <w:t>32.611</w:t>
            </w:r>
          </w:p>
        </w:tc>
        <w:tc>
          <w:tcPr>
            <w:tcW w:w="1559" w:type="dxa"/>
            <w:shd w:val="clear" w:color="auto" w:fill="auto"/>
            <w:noWrap/>
            <w:vAlign w:val="center"/>
          </w:tcPr>
          <w:p w14:paraId="01ED3A81" w14:textId="77777777" w:rsidR="000178F0" w:rsidRDefault="00DE263E">
            <w:pPr>
              <w:jc w:val="right"/>
              <w:rPr>
                <w:rFonts w:eastAsia="宋体"/>
                <w:color w:val="000000"/>
                <w:sz w:val="18"/>
                <w:szCs w:val="18"/>
                <w:lang w:eastAsia="zh-CN"/>
              </w:rPr>
            </w:pPr>
            <w:r>
              <w:rPr>
                <w:rFonts w:eastAsia="宋体"/>
                <w:color w:val="000000"/>
                <w:sz w:val="18"/>
                <w:szCs w:val="18"/>
                <w:lang w:eastAsia="zh-CN"/>
              </w:rPr>
              <w:t>28.622</w:t>
            </w:r>
          </w:p>
        </w:tc>
        <w:tc>
          <w:tcPr>
            <w:tcW w:w="856" w:type="dxa"/>
            <w:shd w:val="clear" w:color="auto" w:fill="auto"/>
            <w:noWrap/>
            <w:vAlign w:val="center"/>
          </w:tcPr>
          <w:p w14:paraId="04EA23A2" w14:textId="77777777" w:rsidR="000178F0" w:rsidRDefault="00DE263E">
            <w:pPr>
              <w:jc w:val="right"/>
              <w:rPr>
                <w:rFonts w:eastAsia="宋体"/>
                <w:color w:val="000000"/>
                <w:sz w:val="18"/>
                <w:szCs w:val="18"/>
                <w:lang w:eastAsia="zh-CN"/>
              </w:rPr>
            </w:pPr>
            <w:r>
              <w:rPr>
                <w:rFonts w:eastAsia="宋体"/>
                <w:color w:val="000000"/>
                <w:sz w:val="18"/>
                <w:szCs w:val="18"/>
                <w:lang w:eastAsia="zh-CN"/>
              </w:rPr>
              <w:t>43.176</w:t>
            </w:r>
          </w:p>
        </w:tc>
      </w:tr>
      <w:tr w:rsidR="000178F0" w14:paraId="79F94025" w14:textId="77777777">
        <w:trPr>
          <w:trHeight w:val="280"/>
          <w:jc w:val="center"/>
        </w:trPr>
        <w:tc>
          <w:tcPr>
            <w:tcW w:w="1413" w:type="dxa"/>
            <w:shd w:val="clear" w:color="auto" w:fill="auto"/>
            <w:noWrap/>
            <w:vAlign w:val="center"/>
          </w:tcPr>
          <w:p w14:paraId="4B19D79E" w14:textId="77777777" w:rsidR="000178F0" w:rsidRDefault="00DE263E">
            <w:pPr>
              <w:rPr>
                <w:rFonts w:eastAsia="宋体"/>
                <w:color w:val="000000"/>
                <w:sz w:val="18"/>
                <w:szCs w:val="18"/>
                <w:lang w:eastAsia="zh-CN"/>
              </w:rPr>
            </w:pPr>
            <w:r>
              <w:rPr>
                <w:rFonts w:eastAsia="宋体"/>
                <w:color w:val="000000"/>
                <w:sz w:val="18"/>
                <w:szCs w:val="18"/>
                <w:lang w:eastAsia="zh-CN"/>
              </w:rPr>
              <w:t>ATOM60</w:t>
            </w:r>
          </w:p>
        </w:tc>
        <w:tc>
          <w:tcPr>
            <w:tcW w:w="1559" w:type="dxa"/>
            <w:shd w:val="clear" w:color="auto" w:fill="auto"/>
            <w:noWrap/>
            <w:vAlign w:val="center"/>
          </w:tcPr>
          <w:p w14:paraId="3971ACC4" w14:textId="77777777" w:rsidR="000178F0" w:rsidRDefault="00DE263E">
            <w:pPr>
              <w:rPr>
                <w:rFonts w:eastAsia="宋体"/>
                <w:color w:val="000000"/>
                <w:sz w:val="18"/>
                <w:szCs w:val="18"/>
                <w:lang w:eastAsia="zh-CN"/>
              </w:rPr>
            </w:pPr>
            <w:r>
              <w:rPr>
                <w:rFonts w:eastAsia="宋体"/>
                <w:color w:val="000000"/>
                <w:sz w:val="18"/>
                <w:szCs w:val="18"/>
                <w:lang w:eastAsia="zh-CN"/>
              </w:rPr>
              <w:t>HH</w:t>
            </w:r>
          </w:p>
        </w:tc>
        <w:tc>
          <w:tcPr>
            <w:tcW w:w="1276" w:type="dxa"/>
            <w:shd w:val="clear" w:color="auto" w:fill="auto"/>
            <w:noWrap/>
            <w:vAlign w:val="center"/>
          </w:tcPr>
          <w:p w14:paraId="58FDADA0"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16FAA579" w14:textId="77777777" w:rsidR="000178F0" w:rsidRDefault="00DE263E">
            <w:pPr>
              <w:jc w:val="right"/>
              <w:rPr>
                <w:rFonts w:eastAsia="宋体"/>
                <w:color w:val="000000"/>
                <w:sz w:val="18"/>
                <w:szCs w:val="18"/>
                <w:lang w:eastAsia="zh-CN"/>
              </w:rPr>
            </w:pPr>
            <w:r>
              <w:rPr>
                <w:rFonts w:eastAsia="宋体"/>
                <w:color w:val="000000"/>
                <w:sz w:val="18"/>
                <w:szCs w:val="18"/>
                <w:lang w:eastAsia="zh-CN"/>
              </w:rPr>
              <w:t>31.888</w:t>
            </w:r>
          </w:p>
        </w:tc>
        <w:tc>
          <w:tcPr>
            <w:tcW w:w="1559" w:type="dxa"/>
            <w:shd w:val="clear" w:color="auto" w:fill="auto"/>
            <w:noWrap/>
            <w:vAlign w:val="center"/>
          </w:tcPr>
          <w:p w14:paraId="28AADE56" w14:textId="77777777" w:rsidR="000178F0" w:rsidRDefault="00DE263E">
            <w:pPr>
              <w:jc w:val="right"/>
              <w:rPr>
                <w:rFonts w:eastAsia="宋体"/>
                <w:color w:val="000000"/>
                <w:sz w:val="18"/>
                <w:szCs w:val="18"/>
                <w:lang w:eastAsia="zh-CN"/>
              </w:rPr>
            </w:pPr>
            <w:r>
              <w:rPr>
                <w:rFonts w:eastAsia="宋体"/>
                <w:color w:val="000000"/>
                <w:sz w:val="18"/>
                <w:szCs w:val="18"/>
                <w:lang w:eastAsia="zh-CN"/>
              </w:rPr>
              <w:t>28.209</w:t>
            </w:r>
          </w:p>
        </w:tc>
        <w:tc>
          <w:tcPr>
            <w:tcW w:w="856" w:type="dxa"/>
            <w:shd w:val="clear" w:color="auto" w:fill="auto"/>
            <w:noWrap/>
            <w:vAlign w:val="center"/>
          </w:tcPr>
          <w:p w14:paraId="3E2058BE" w14:textId="77777777" w:rsidR="000178F0" w:rsidRDefault="00DE263E">
            <w:pPr>
              <w:jc w:val="right"/>
              <w:rPr>
                <w:rFonts w:eastAsia="宋体"/>
                <w:color w:val="000000"/>
                <w:sz w:val="18"/>
                <w:szCs w:val="18"/>
                <w:lang w:eastAsia="zh-CN"/>
              </w:rPr>
            </w:pPr>
            <w:r>
              <w:rPr>
                <w:rFonts w:eastAsia="宋体"/>
                <w:color w:val="000000"/>
                <w:sz w:val="18"/>
                <w:szCs w:val="18"/>
                <w:lang w:eastAsia="zh-CN"/>
              </w:rPr>
              <w:t>43.654</w:t>
            </w:r>
          </w:p>
        </w:tc>
      </w:tr>
      <w:tr w:rsidR="000178F0" w14:paraId="77A22F82" w14:textId="77777777">
        <w:trPr>
          <w:trHeight w:val="280"/>
          <w:jc w:val="center"/>
        </w:trPr>
        <w:tc>
          <w:tcPr>
            <w:tcW w:w="1413" w:type="dxa"/>
            <w:shd w:val="clear" w:color="auto" w:fill="auto"/>
            <w:noWrap/>
            <w:vAlign w:val="center"/>
          </w:tcPr>
          <w:p w14:paraId="6A1EC473" w14:textId="77777777" w:rsidR="000178F0" w:rsidRDefault="00DE263E">
            <w:pPr>
              <w:rPr>
                <w:rFonts w:eastAsia="宋体"/>
                <w:color w:val="000000"/>
                <w:sz w:val="18"/>
                <w:szCs w:val="18"/>
                <w:lang w:eastAsia="zh-CN"/>
              </w:rPr>
            </w:pPr>
            <w:r>
              <w:rPr>
                <w:rFonts w:eastAsia="宋体"/>
                <w:color w:val="000000"/>
                <w:sz w:val="18"/>
                <w:szCs w:val="18"/>
                <w:lang w:eastAsia="zh-CN"/>
              </w:rPr>
              <w:t>ATOM61</w:t>
            </w:r>
          </w:p>
        </w:tc>
        <w:tc>
          <w:tcPr>
            <w:tcW w:w="1559" w:type="dxa"/>
            <w:shd w:val="clear" w:color="auto" w:fill="auto"/>
            <w:noWrap/>
            <w:vAlign w:val="center"/>
          </w:tcPr>
          <w:p w14:paraId="3963571B" w14:textId="77777777" w:rsidR="000178F0" w:rsidRDefault="00DE263E">
            <w:pPr>
              <w:rPr>
                <w:rFonts w:eastAsia="宋体"/>
                <w:color w:val="000000"/>
                <w:sz w:val="18"/>
                <w:szCs w:val="18"/>
                <w:lang w:eastAsia="zh-CN"/>
              </w:rPr>
            </w:pPr>
            <w:r>
              <w:rPr>
                <w:rFonts w:eastAsia="宋体"/>
                <w:color w:val="000000"/>
                <w:sz w:val="18"/>
                <w:szCs w:val="18"/>
                <w:lang w:eastAsia="zh-CN"/>
              </w:rPr>
              <w:t>CE2</w:t>
            </w:r>
          </w:p>
        </w:tc>
        <w:tc>
          <w:tcPr>
            <w:tcW w:w="1276" w:type="dxa"/>
            <w:shd w:val="clear" w:color="auto" w:fill="auto"/>
            <w:noWrap/>
            <w:vAlign w:val="center"/>
          </w:tcPr>
          <w:p w14:paraId="33116CCB"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3E877440" w14:textId="77777777" w:rsidR="000178F0" w:rsidRDefault="00DE263E">
            <w:pPr>
              <w:jc w:val="right"/>
              <w:rPr>
                <w:rFonts w:eastAsia="宋体"/>
                <w:color w:val="000000"/>
                <w:sz w:val="18"/>
                <w:szCs w:val="18"/>
                <w:lang w:eastAsia="zh-CN"/>
              </w:rPr>
            </w:pPr>
            <w:r>
              <w:rPr>
                <w:rFonts w:eastAsia="宋体"/>
                <w:color w:val="000000"/>
                <w:sz w:val="18"/>
                <w:szCs w:val="18"/>
                <w:lang w:eastAsia="zh-CN"/>
              </w:rPr>
              <w:t>33.531</w:t>
            </w:r>
          </w:p>
        </w:tc>
        <w:tc>
          <w:tcPr>
            <w:tcW w:w="1559" w:type="dxa"/>
            <w:shd w:val="clear" w:color="auto" w:fill="auto"/>
            <w:noWrap/>
            <w:vAlign w:val="center"/>
          </w:tcPr>
          <w:p w14:paraId="6D83802E" w14:textId="77777777" w:rsidR="000178F0" w:rsidRDefault="00DE263E">
            <w:pPr>
              <w:jc w:val="right"/>
              <w:rPr>
                <w:rFonts w:eastAsia="宋体"/>
                <w:color w:val="000000"/>
                <w:sz w:val="18"/>
                <w:szCs w:val="18"/>
                <w:lang w:eastAsia="zh-CN"/>
              </w:rPr>
            </w:pPr>
            <w:r>
              <w:rPr>
                <w:rFonts w:eastAsia="宋体"/>
                <w:color w:val="000000"/>
                <w:sz w:val="18"/>
                <w:szCs w:val="18"/>
                <w:lang w:eastAsia="zh-CN"/>
              </w:rPr>
              <w:t>30.738</w:t>
            </w:r>
          </w:p>
        </w:tc>
        <w:tc>
          <w:tcPr>
            <w:tcW w:w="856" w:type="dxa"/>
            <w:shd w:val="clear" w:color="auto" w:fill="auto"/>
            <w:noWrap/>
            <w:vAlign w:val="center"/>
          </w:tcPr>
          <w:p w14:paraId="68D9691B" w14:textId="77777777" w:rsidR="000178F0" w:rsidRDefault="00DE263E">
            <w:pPr>
              <w:jc w:val="right"/>
              <w:rPr>
                <w:rFonts w:eastAsia="宋体"/>
                <w:color w:val="000000"/>
                <w:sz w:val="18"/>
                <w:szCs w:val="18"/>
                <w:lang w:eastAsia="zh-CN"/>
              </w:rPr>
            </w:pPr>
            <w:r>
              <w:rPr>
                <w:rFonts w:eastAsia="宋体"/>
                <w:color w:val="000000"/>
                <w:sz w:val="18"/>
                <w:szCs w:val="18"/>
                <w:lang w:eastAsia="zh-CN"/>
              </w:rPr>
              <w:t>42.767</w:t>
            </w:r>
          </w:p>
        </w:tc>
      </w:tr>
      <w:tr w:rsidR="000178F0" w14:paraId="67712300" w14:textId="77777777">
        <w:trPr>
          <w:trHeight w:val="280"/>
          <w:jc w:val="center"/>
        </w:trPr>
        <w:tc>
          <w:tcPr>
            <w:tcW w:w="1413" w:type="dxa"/>
            <w:shd w:val="clear" w:color="auto" w:fill="auto"/>
            <w:noWrap/>
            <w:vAlign w:val="center"/>
          </w:tcPr>
          <w:p w14:paraId="2405945A" w14:textId="77777777" w:rsidR="000178F0" w:rsidRDefault="00DE263E">
            <w:pPr>
              <w:rPr>
                <w:rFonts w:eastAsia="宋体"/>
                <w:color w:val="000000"/>
                <w:sz w:val="18"/>
                <w:szCs w:val="18"/>
                <w:lang w:eastAsia="zh-CN"/>
              </w:rPr>
            </w:pPr>
            <w:r>
              <w:rPr>
                <w:rFonts w:eastAsia="宋体"/>
                <w:color w:val="000000"/>
                <w:sz w:val="18"/>
                <w:szCs w:val="18"/>
                <w:lang w:eastAsia="zh-CN"/>
              </w:rPr>
              <w:t>ATOM62</w:t>
            </w:r>
          </w:p>
        </w:tc>
        <w:tc>
          <w:tcPr>
            <w:tcW w:w="1559" w:type="dxa"/>
            <w:shd w:val="clear" w:color="auto" w:fill="auto"/>
            <w:noWrap/>
            <w:vAlign w:val="center"/>
          </w:tcPr>
          <w:p w14:paraId="0518F992" w14:textId="77777777" w:rsidR="000178F0" w:rsidRDefault="00DE263E">
            <w:pPr>
              <w:rPr>
                <w:rFonts w:eastAsia="宋体"/>
                <w:color w:val="000000"/>
                <w:sz w:val="18"/>
                <w:szCs w:val="18"/>
                <w:lang w:eastAsia="zh-CN"/>
              </w:rPr>
            </w:pPr>
            <w:r>
              <w:rPr>
                <w:rFonts w:eastAsia="宋体"/>
                <w:color w:val="000000"/>
                <w:sz w:val="18"/>
                <w:szCs w:val="18"/>
                <w:lang w:eastAsia="zh-CN"/>
              </w:rPr>
              <w:t>HE2</w:t>
            </w:r>
          </w:p>
        </w:tc>
        <w:tc>
          <w:tcPr>
            <w:tcW w:w="1276" w:type="dxa"/>
            <w:shd w:val="clear" w:color="auto" w:fill="auto"/>
            <w:noWrap/>
            <w:vAlign w:val="center"/>
          </w:tcPr>
          <w:p w14:paraId="2A2B0459"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4F52878C" w14:textId="77777777" w:rsidR="000178F0" w:rsidRDefault="00DE263E">
            <w:pPr>
              <w:jc w:val="right"/>
              <w:rPr>
                <w:rFonts w:eastAsia="宋体"/>
                <w:color w:val="000000"/>
                <w:sz w:val="18"/>
                <w:szCs w:val="18"/>
                <w:lang w:eastAsia="zh-CN"/>
              </w:rPr>
            </w:pPr>
            <w:r>
              <w:rPr>
                <w:rFonts w:eastAsia="宋体"/>
                <w:color w:val="000000"/>
                <w:sz w:val="18"/>
                <w:szCs w:val="18"/>
                <w:lang w:eastAsia="zh-CN"/>
              </w:rPr>
              <w:t>34.249</w:t>
            </w:r>
          </w:p>
        </w:tc>
        <w:tc>
          <w:tcPr>
            <w:tcW w:w="1559" w:type="dxa"/>
            <w:shd w:val="clear" w:color="auto" w:fill="auto"/>
            <w:noWrap/>
            <w:vAlign w:val="center"/>
          </w:tcPr>
          <w:p w14:paraId="2C26EF0F" w14:textId="77777777" w:rsidR="000178F0" w:rsidRDefault="00DE263E">
            <w:pPr>
              <w:jc w:val="right"/>
              <w:rPr>
                <w:rFonts w:eastAsia="宋体"/>
                <w:color w:val="000000"/>
                <w:sz w:val="18"/>
                <w:szCs w:val="18"/>
                <w:lang w:eastAsia="zh-CN"/>
              </w:rPr>
            </w:pPr>
            <w:r>
              <w:rPr>
                <w:rFonts w:eastAsia="宋体"/>
                <w:color w:val="000000"/>
                <w:sz w:val="18"/>
                <w:szCs w:val="18"/>
                <w:lang w:eastAsia="zh-CN"/>
              </w:rPr>
              <w:t>30.191</w:t>
            </w:r>
          </w:p>
        </w:tc>
        <w:tc>
          <w:tcPr>
            <w:tcW w:w="856" w:type="dxa"/>
            <w:shd w:val="clear" w:color="auto" w:fill="auto"/>
            <w:noWrap/>
            <w:vAlign w:val="center"/>
          </w:tcPr>
          <w:p w14:paraId="6CADED2F" w14:textId="77777777" w:rsidR="000178F0" w:rsidRDefault="00DE263E">
            <w:pPr>
              <w:jc w:val="right"/>
              <w:rPr>
                <w:rFonts w:eastAsia="宋体"/>
                <w:color w:val="000000"/>
                <w:sz w:val="18"/>
                <w:szCs w:val="18"/>
                <w:lang w:eastAsia="zh-CN"/>
              </w:rPr>
            </w:pPr>
            <w:r>
              <w:rPr>
                <w:rFonts w:eastAsia="宋体"/>
                <w:color w:val="000000"/>
                <w:sz w:val="18"/>
                <w:szCs w:val="18"/>
                <w:lang w:eastAsia="zh-CN"/>
              </w:rPr>
              <w:t>42.174</w:t>
            </w:r>
          </w:p>
        </w:tc>
      </w:tr>
      <w:tr w:rsidR="000178F0" w14:paraId="4A4AC396" w14:textId="77777777">
        <w:trPr>
          <w:trHeight w:val="280"/>
          <w:jc w:val="center"/>
        </w:trPr>
        <w:tc>
          <w:tcPr>
            <w:tcW w:w="1413" w:type="dxa"/>
            <w:shd w:val="clear" w:color="auto" w:fill="auto"/>
            <w:noWrap/>
            <w:vAlign w:val="center"/>
          </w:tcPr>
          <w:p w14:paraId="7A58ABCF" w14:textId="77777777" w:rsidR="000178F0" w:rsidRDefault="00DE263E">
            <w:pPr>
              <w:rPr>
                <w:rFonts w:eastAsia="宋体"/>
                <w:color w:val="000000"/>
                <w:sz w:val="18"/>
                <w:szCs w:val="18"/>
                <w:lang w:eastAsia="zh-CN"/>
              </w:rPr>
            </w:pPr>
            <w:r>
              <w:rPr>
                <w:rFonts w:eastAsia="宋体"/>
                <w:color w:val="000000"/>
                <w:sz w:val="18"/>
                <w:szCs w:val="18"/>
                <w:lang w:eastAsia="zh-CN"/>
              </w:rPr>
              <w:t>ATOM63</w:t>
            </w:r>
          </w:p>
        </w:tc>
        <w:tc>
          <w:tcPr>
            <w:tcW w:w="1559" w:type="dxa"/>
            <w:shd w:val="clear" w:color="auto" w:fill="auto"/>
            <w:noWrap/>
            <w:vAlign w:val="center"/>
          </w:tcPr>
          <w:p w14:paraId="36C42B39" w14:textId="77777777" w:rsidR="000178F0" w:rsidRDefault="00DE263E">
            <w:pPr>
              <w:rPr>
                <w:rFonts w:eastAsia="宋体"/>
                <w:color w:val="000000"/>
                <w:sz w:val="18"/>
                <w:szCs w:val="18"/>
                <w:lang w:eastAsia="zh-CN"/>
              </w:rPr>
            </w:pPr>
            <w:r>
              <w:rPr>
                <w:rFonts w:eastAsia="宋体"/>
                <w:color w:val="000000"/>
                <w:sz w:val="18"/>
                <w:szCs w:val="18"/>
                <w:lang w:eastAsia="zh-CN"/>
              </w:rPr>
              <w:t>CD2</w:t>
            </w:r>
          </w:p>
        </w:tc>
        <w:tc>
          <w:tcPr>
            <w:tcW w:w="1276" w:type="dxa"/>
            <w:shd w:val="clear" w:color="auto" w:fill="auto"/>
            <w:noWrap/>
            <w:vAlign w:val="center"/>
          </w:tcPr>
          <w:p w14:paraId="1EBAE979"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039B908A" w14:textId="77777777" w:rsidR="000178F0" w:rsidRDefault="00DE263E">
            <w:pPr>
              <w:jc w:val="right"/>
              <w:rPr>
                <w:rFonts w:eastAsia="宋体"/>
                <w:color w:val="000000"/>
                <w:sz w:val="18"/>
                <w:szCs w:val="18"/>
                <w:lang w:eastAsia="zh-CN"/>
              </w:rPr>
            </w:pPr>
            <w:r>
              <w:rPr>
                <w:rFonts w:eastAsia="宋体"/>
                <w:color w:val="000000"/>
                <w:sz w:val="18"/>
                <w:szCs w:val="18"/>
                <w:lang w:eastAsia="zh-CN"/>
              </w:rPr>
              <w:t>33.484</w:t>
            </w:r>
          </w:p>
        </w:tc>
        <w:tc>
          <w:tcPr>
            <w:tcW w:w="1559" w:type="dxa"/>
            <w:shd w:val="clear" w:color="auto" w:fill="auto"/>
            <w:noWrap/>
            <w:vAlign w:val="center"/>
          </w:tcPr>
          <w:p w14:paraId="0204BFD9" w14:textId="77777777" w:rsidR="000178F0" w:rsidRDefault="00DE263E">
            <w:pPr>
              <w:jc w:val="right"/>
              <w:rPr>
                <w:rFonts w:eastAsia="宋体"/>
                <w:color w:val="000000"/>
                <w:sz w:val="18"/>
                <w:szCs w:val="18"/>
                <w:lang w:eastAsia="zh-CN"/>
              </w:rPr>
            </w:pPr>
            <w:r>
              <w:rPr>
                <w:rFonts w:eastAsia="宋体"/>
                <w:color w:val="000000"/>
                <w:sz w:val="18"/>
                <w:szCs w:val="18"/>
                <w:lang w:eastAsia="zh-CN"/>
              </w:rPr>
              <w:t>32.117</w:t>
            </w:r>
          </w:p>
        </w:tc>
        <w:tc>
          <w:tcPr>
            <w:tcW w:w="856" w:type="dxa"/>
            <w:shd w:val="clear" w:color="auto" w:fill="auto"/>
            <w:noWrap/>
            <w:vAlign w:val="center"/>
          </w:tcPr>
          <w:p w14:paraId="0B40A6C6" w14:textId="77777777" w:rsidR="000178F0" w:rsidRDefault="00DE263E">
            <w:pPr>
              <w:jc w:val="right"/>
              <w:rPr>
                <w:rFonts w:eastAsia="宋体"/>
                <w:color w:val="000000"/>
                <w:sz w:val="18"/>
                <w:szCs w:val="18"/>
                <w:lang w:eastAsia="zh-CN"/>
              </w:rPr>
            </w:pPr>
            <w:r>
              <w:rPr>
                <w:rFonts w:eastAsia="宋体"/>
                <w:color w:val="000000"/>
                <w:sz w:val="18"/>
                <w:szCs w:val="18"/>
                <w:lang w:eastAsia="zh-CN"/>
              </w:rPr>
              <w:t>42.775</w:t>
            </w:r>
          </w:p>
        </w:tc>
      </w:tr>
      <w:tr w:rsidR="000178F0" w14:paraId="4F99C244" w14:textId="77777777">
        <w:trPr>
          <w:trHeight w:val="280"/>
          <w:jc w:val="center"/>
        </w:trPr>
        <w:tc>
          <w:tcPr>
            <w:tcW w:w="1413" w:type="dxa"/>
            <w:shd w:val="clear" w:color="auto" w:fill="auto"/>
            <w:noWrap/>
            <w:vAlign w:val="center"/>
          </w:tcPr>
          <w:p w14:paraId="313E312B" w14:textId="77777777" w:rsidR="000178F0" w:rsidRDefault="00DE263E">
            <w:pPr>
              <w:rPr>
                <w:rFonts w:eastAsia="宋体"/>
                <w:color w:val="000000"/>
                <w:sz w:val="18"/>
                <w:szCs w:val="18"/>
                <w:lang w:eastAsia="zh-CN"/>
              </w:rPr>
            </w:pPr>
            <w:r>
              <w:rPr>
                <w:rFonts w:eastAsia="宋体"/>
                <w:color w:val="000000"/>
                <w:sz w:val="18"/>
                <w:szCs w:val="18"/>
                <w:lang w:eastAsia="zh-CN"/>
              </w:rPr>
              <w:t>ATOM64</w:t>
            </w:r>
          </w:p>
        </w:tc>
        <w:tc>
          <w:tcPr>
            <w:tcW w:w="1559" w:type="dxa"/>
            <w:shd w:val="clear" w:color="auto" w:fill="auto"/>
            <w:noWrap/>
            <w:vAlign w:val="center"/>
          </w:tcPr>
          <w:p w14:paraId="39F10774"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6EB7B5E5"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18C9FA58" w14:textId="77777777" w:rsidR="000178F0" w:rsidRDefault="00DE263E">
            <w:pPr>
              <w:jc w:val="right"/>
              <w:rPr>
                <w:rFonts w:eastAsia="宋体"/>
                <w:color w:val="000000"/>
                <w:sz w:val="18"/>
                <w:szCs w:val="18"/>
                <w:lang w:eastAsia="zh-CN"/>
              </w:rPr>
            </w:pPr>
            <w:r>
              <w:rPr>
                <w:rFonts w:eastAsia="宋体"/>
                <w:color w:val="000000"/>
                <w:sz w:val="18"/>
                <w:szCs w:val="18"/>
                <w:lang w:eastAsia="zh-CN"/>
              </w:rPr>
              <w:t>34.156</w:t>
            </w:r>
          </w:p>
        </w:tc>
        <w:tc>
          <w:tcPr>
            <w:tcW w:w="1559" w:type="dxa"/>
            <w:shd w:val="clear" w:color="auto" w:fill="auto"/>
            <w:noWrap/>
            <w:vAlign w:val="center"/>
          </w:tcPr>
          <w:p w14:paraId="1795C808" w14:textId="77777777" w:rsidR="000178F0" w:rsidRDefault="00DE263E">
            <w:pPr>
              <w:jc w:val="right"/>
              <w:rPr>
                <w:rFonts w:eastAsia="宋体"/>
                <w:color w:val="000000"/>
                <w:sz w:val="18"/>
                <w:szCs w:val="18"/>
                <w:lang w:eastAsia="zh-CN"/>
              </w:rPr>
            </w:pPr>
            <w:r>
              <w:rPr>
                <w:rFonts w:eastAsia="宋体"/>
                <w:color w:val="000000"/>
                <w:sz w:val="18"/>
                <w:szCs w:val="18"/>
                <w:lang w:eastAsia="zh-CN"/>
              </w:rPr>
              <w:t>32.729</w:t>
            </w:r>
          </w:p>
        </w:tc>
        <w:tc>
          <w:tcPr>
            <w:tcW w:w="856" w:type="dxa"/>
            <w:shd w:val="clear" w:color="auto" w:fill="auto"/>
            <w:noWrap/>
            <w:vAlign w:val="center"/>
          </w:tcPr>
          <w:p w14:paraId="68278803" w14:textId="77777777" w:rsidR="000178F0" w:rsidRDefault="00DE263E">
            <w:pPr>
              <w:jc w:val="right"/>
              <w:rPr>
                <w:rFonts w:eastAsia="宋体"/>
                <w:color w:val="000000"/>
                <w:sz w:val="18"/>
                <w:szCs w:val="18"/>
                <w:lang w:eastAsia="zh-CN"/>
              </w:rPr>
            </w:pPr>
            <w:r>
              <w:rPr>
                <w:rFonts w:eastAsia="宋体"/>
                <w:color w:val="000000"/>
                <w:sz w:val="18"/>
                <w:szCs w:val="18"/>
                <w:lang w:eastAsia="zh-CN"/>
              </w:rPr>
              <w:t>42.192</w:t>
            </w:r>
          </w:p>
        </w:tc>
      </w:tr>
      <w:tr w:rsidR="000178F0" w14:paraId="1647B33F" w14:textId="77777777">
        <w:trPr>
          <w:trHeight w:val="280"/>
          <w:jc w:val="center"/>
        </w:trPr>
        <w:tc>
          <w:tcPr>
            <w:tcW w:w="1413" w:type="dxa"/>
            <w:shd w:val="clear" w:color="auto" w:fill="auto"/>
            <w:noWrap/>
            <w:vAlign w:val="center"/>
          </w:tcPr>
          <w:p w14:paraId="58BE891D" w14:textId="77777777" w:rsidR="000178F0" w:rsidRDefault="00DE263E">
            <w:pPr>
              <w:rPr>
                <w:rFonts w:eastAsia="宋体"/>
                <w:color w:val="000000"/>
                <w:sz w:val="18"/>
                <w:szCs w:val="18"/>
                <w:lang w:eastAsia="zh-CN"/>
              </w:rPr>
            </w:pPr>
            <w:r>
              <w:rPr>
                <w:rFonts w:eastAsia="宋体"/>
                <w:color w:val="000000"/>
                <w:sz w:val="18"/>
                <w:szCs w:val="18"/>
                <w:lang w:eastAsia="zh-CN"/>
              </w:rPr>
              <w:t>ATOM65</w:t>
            </w:r>
          </w:p>
        </w:tc>
        <w:tc>
          <w:tcPr>
            <w:tcW w:w="1559" w:type="dxa"/>
            <w:shd w:val="clear" w:color="auto" w:fill="auto"/>
            <w:noWrap/>
            <w:vAlign w:val="center"/>
          </w:tcPr>
          <w:p w14:paraId="209EF248"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0CC17858"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753286AE" w14:textId="77777777" w:rsidR="000178F0" w:rsidRDefault="00DE263E">
            <w:pPr>
              <w:jc w:val="right"/>
              <w:rPr>
                <w:rFonts w:eastAsia="宋体"/>
                <w:color w:val="000000"/>
                <w:sz w:val="18"/>
                <w:szCs w:val="18"/>
                <w:lang w:eastAsia="zh-CN"/>
              </w:rPr>
            </w:pPr>
            <w:r>
              <w:rPr>
                <w:rFonts w:eastAsia="宋体"/>
                <w:color w:val="000000"/>
                <w:sz w:val="18"/>
                <w:szCs w:val="18"/>
                <w:lang w:eastAsia="zh-CN"/>
              </w:rPr>
              <w:t>29.988</w:t>
            </w:r>
          </w:p>
        </w:tc>
        <w:tc>
          <w:tcPr>
            <w:tcW w:w="1559" w:type="dxa"/>
            <w:shd w:val="clear" w:color="auto" w:fill="auto"/>
            <w:noWrap/>
            <w:vAlign w:val="center"/>
          </w:tcPr>
          <w:p w14:paraId="2E65C2B0" w14:textId="77777777" w:rsidR="000178F0" w:rsidRDefault="00DE263E">
            <w:pPr>
              <w:jc w:val="right"/>
              <w:rPr>
                <w:rFonts w:eastAsia="宋体"/>
                <w:color w:val="000000"/>
                <w:sz w:val="18"/>
                <w:szCs w:val="18"/>
                <w:lang w:eastAsia="zh-CN"/>
              </w:rPr>
            </w:pPr>
            <w:r>
              <w:rPr>
                <w:rFonts w:eastAsia="宋体"/>
                <w:color w:val="000000"/>
                <w:sz w:val="18"/>
                <w:szCs w:val="18"/>
                <w:lang w:eastAsia="zh-CN"/>
              </w:rPr>
              <w:t>34.446</w:t>
            </w:r>
          </w:p>
        </w:tc>
        <w:tc>
          <w:tcPr>
            <w:tcW w:w="856" w:type="dxa"/>
            <w:shd w:val="clear" w:color="auto" w:fill="auto"/>
            <w:noWrap/>
            <w:vAlign w:val="center"/>
          </w:tcPr>
          <w:p w14:paraId="10EAAEFC" w14:textId="77777777" w:rsidR="000178F0" w:rsidRDefault="00DE263E">
            <w:pPr>
              <w:jc w:val="right"/>
              <w:rPr>
                <w:rFonts w:eastAsia="宋体"/>
                <w:color w:val="000000"/>
                <w:sz w:val="18"/>
                <w:szCs w:val="18"/>
                <w:lang w:eastAsia="zh-CN"/>
              </w:rPr>
            </w:pPr>
            <w:r>
              <w:rPr>
                <w:rFonts w:eastAsia="宋体"/>
                <w:color w:val="000000"/>
                <w:sz w:val="18"/>
                <w:szCs w:val="18"/>
                <w:lang w:eastAsia="zh-CN"/>
              </w:rPr>
              <w:t>42.835</w:t>
            </w:r>
          </w:p>
        </w:tc>
      </w:tr>
      <w:tr w:rsidR="000178F0" w14:paraId="1B4B54FB" w14:textId="77777777">
        <w:trPr>
          <w:trHeight w:val="280"/>
          <w:jc w:val="center"/>
        </w:trPr>
        <w:tc>
          <w:tcPr>
            <w:tcW w:w="1413" w:type="dxa"/>
            <w:shd w:val="clear" w:color="auto" w:fill="auto"/>
            <w:noWrap/>
            <w:vAlign w:val="center"/>
          </w:tcPr>
          <w:p w14:paraId="57B4261E" w14:textId="77777777" w:rsidR="000178F0" w:rsidRDefault="00DE263E">
            <w:pPr>
              <w:rPr>
                <w:rFonts w:eastAsia="宋体"/>
                <w:color w:val="000000"/>
                <w:sz w:val="18"/>
                <w:szCs w:val="18"/>
                <w:lang w:eastAsia="zh-CN"/>
              </w:rPr>
            </w:pPr>
            <w:r>
              <w:rPr>
                <w:rFonts w:eastAsia="宋体"/>
                <w:color w:val="000000"/>
                <w:sz w:val="18"/>
                <w:szCs w:val="18"/>
                <w:lang w:eastAsia="zh-CN"/>
              </w:rPr>
              <w:t>ATOM66</w:t>
            </w:r>
          </w:p>
        </w:tc>
        <w:tc>
          <w:tcPr>
            <w:tcW w:w="1559" w:type="dxa"/>
            <w:shd w:val="clear" w:color="auto" w:fill="auto"/>
            <w:noWrap/>
            <w:vAlign w:val="center"/>
          </w:tcPr>
          <w:p w14:paraId="35272983"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3A704D8C"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015BCE3A" w14:textId="77777777" w:rsidR="000178F0" w:rsidRDefault="00DE263E">
            <w:pPr>
              <w:jc w:val="right"/>
              <w:rPr>
                <w:rFonts w:eastAsia="宋体"/>
                <w:color w:val="000000"/>
                <w:sz w:val="18"/>
                <w:szCs w:val="18"/>
                <w:lang w:eastAsia="zh-CN"/>
              </w:rPr>
            </w:pPr>
            <w:r>
              <w:rPr>
                <w:rFonts w:eastAsia="宋体"/>
                <w:color w:val="000000"/>
                <w:sz w:val="18"/>
                <w:szCs w:val="18"/>
                <w:lang w:eastAsia="zh-CN"/>
              </w:rPr>
              <w:t>29.314</w:t>
            </w:r>
          </w:p>
        </w:tc>
        <w:tc>
          <w:tcPr>
            <w:tcW w:w="1559" w:type="dxa"/>
            <w:shd w:val="clear" w:color="auto" w:fill="auto"/>
            <w:noWrap/>
            <w:vAlign w:val="center"/>
          </w:tcPr>
          <w:p w14:paraId="3A033CCB" w14:textId="77777777" w:rsidR="000178F0" w:rsidRDefault="00DE263E">
            <w:pPr>
              <w:jc w:val="right"/>
              <w:rPr>
                <w:rFonts w:eastAsia="宋体"/>
                <w:color w:val="000000"/>
                <w:sz w:val="18"/>
                <w:szCs w:val="18"/>
                <w:lang w:eastAsia="zh-CN"/>
              </w:rPr>
            </w:pPr>
            <w:r>
              <w:rPr>
                <w:rFonts w:eastAsia="宋体"/>
                <w:color w:val="000000"/>
                <w:sz w:val="18"/>
                <w:szCs w:val="18"/>
                <w:lang w:eastAsia="zh-CN"/>
              </w:rPr>
              <w:t>34.45</w:t>
            </w:r>
          </w:p>
        </w:tc>
        <w:tc>
          <w:tcPr>
            <w:tcW w:w="856" w:type="dxa"/>
            <w:shd w:val="clear" w:color="auto" w:fill="auto"/>
            <w:noWrap/>
            <w:vAlign w:val="center"/>
          </w:tcPr>
          <w:p w14:paraId="29401AA8" w14:textId="77777777" w:rsidR="000178F0" w:rsidRDefault="00DE263E">
            <w:pPr>
              <w:jc w:val="right"/>
              <w:rPr>
                <w:rFonts w:eastAsia="宋体"/>
                <w:color w:val="000000"/>
                <w:sz w:val="18"/>
                <w:szCs w:val="18"/>
                <w:lang w:eastAsia="zh-CN"/>
              </w:rPr>
            </w:pPr>
            <w:r>
              <w:rPr>
                <w:rFonts w:eastAsia="宋体"/>
                <w:color w:val="000000"/>
                <w:sz w:val="18"/>
                <w:szCs w:val="18"/>
                <w:lang w:eastAsia="zh-CN"/>
              </w:rPr>
              <w:t>43.857</w:t>
            </w:r>
          </w:p>
        </w:tc>
      </w:tr>
      <w:tr w:rsidR="000178F0" w14:paraId="15995A89" w14:textId="77777777">
        <w:trPr>
          <w:trHeight w:val="280"/>
          <w:jc w:val="center"/>
        </w:trPr>
        <w:tc>
          <w:tcPr>
            <w:tcW w:w="1413" w:type="dxa"/>
            <w:shd w:val="clear" w:color="auto" w:fill="auto"/>
            <w:noWrap/>
            <w:vAlign w:val="center"/>
          </w:tcPr>
          <w:p w14:paraId="3407F2A2" w14:textId="77777777" w:rsidR="000178F0" w:rsidRDefault="00DE263E">
            <w:pPr>
              <w:rPr>
                <w:rFonts w:eastAsia="宋体"/>
                <w:color w:val="000000"/>
                <w:sz w:val="18"/>
                <w:szCs w:val="18"/>
                <w:lang w:eastAsia="zh-CN"/>
              </w:rPr>
            </w:pPr>
            <w:r>
              <w:rPr>
                <w:rFonts w:eastAsia="宋体"/>
                <w:color w:val="000000"/>
                <w:sz w:val="18"/>
                <w:szCs w:val="18"/>
                <w:lang w:eastAsia="zh-CN"/>
              </w:rPr>
              <w:t>ATOM67</w:t>
            </w:r>
          </w:p>
        </w:tc>
        <w:tc>
          <w:tcPr>
            <w:tcW w:w="1559" w:type="dxa"/>
            <w:shd w:val="clear" w:color="auto" w:fill="auto"/>
            <w:noWrap/>
            <w:vAlign w:val="center"/>
          </w:tcPr>
          <w:p w14:paraId="2FF3F556"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3D17BED5"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5300BC02" w14:textId="77777777" w:rsidR="000178F0" w:rsidRDefault="00DE263E">
            <w:pPr>
              <w:jc w:val="right"/>
              <w:rPr>
                <w:rFonts w:eastAsia="宋体"/>
                <w:color w:val="000000"/>
                <w:sz w:val="18"/>
                <w:szCs w:val="18"/>
                <w:lang w:eastAsia="zh-CN"/>
              </w:rPr>
            </w:pPr>
            <w:r>
              <w:rPr>
                <w:rFonts w:eastAsia="宋体"/>
                <w:color w:val="000000"/>
                <w:sz w:val="18"/>
                <w:szCs w:val="18"/>
                <w:lang w:eastAsia="zh-CN"/>
              </w:rPr>
              <w:t>29.552</w:t>
            </w:r>
          </w:p>
        </w:tc>
        <w:tc>
          <w:tcPr>
            <w:tcW w:w="1559" w:type="dxa"/>
            <w:shd w:val="clear" w:color="auto" w:fill="auto"/>
            <w:noWrap/>
            <w:vAlign w:val="center"/>
          </w:tcPr>
          <w:p w14:paraId="5E396F44" w14:textId="77777777" w:rsidR="000178F0" w:rsidRDefault="00DE263E">
            <w:pPr>
              <w:jc w:val="right"/>
              <w:rPr>
                <w:rFonts w:eastAsia="宋体"/>
                <w:color w:val="000000"/>
                <w:sz w:val="18"/>
                <w:szCs w:val="18"/>
                <w:lang w:eastAsia="zh-CN"/>
              </w:rPr>
            </w:pPr>
            <w:r>
              <w:rPr>
                <w:rFonts w:eastAsia="宋体"/>
                <w:color w:val="000000"/>
                <w:sz w:val="18"/>
                <w:szCs w:val="18"/>
                <w:lang w:eastAsia="zh-CN"/>
              </w:rPr>
              <w:t>33.783</w:t>
            </w:r>
          </w:p>
        </w:tc>
        <w:tc>
          <w:tcPr>
            <w:tcW w:w="856" w:type="dxa"/>
            <w:shd w:val="clear" w:color="auto" w:fill="auto"/>
            <w:noWrap/>
            <w:vAlign w:val="center"/>
          </w:tcPr>
          <w:p w14:paraId="5C6E7C09" w14:textId="77777777" w:rsidR="000178F0" w:rsidRDefault="00DE263E">
            <w:pPr>
              <w:jc w:val="right"/>
              <w:rPr>
                <w:rFonts w:eastAsia="宋体"/>
                <w:color w:val="000000"/>
                <w:sz w:val="18"/>
                <w:szCs w:val="18"/>
                <w:lang w:eastAsia="zh-CN"/>
              </w:rPr>
            </w:pPr>
            <w:r>
              <w:rPr>
                <w:rFonts w:eastAsia="宋体"/>
                <w:color w:val="000000"/>
                <w:sz w:val="18"/>
                <w:szCs w:val="18"/>
                <w:lang w:eastAsia="zh-CN"/>
              </w:rPr>
              <w:t>41.784</w:t>
            </w:r>
          </w:p>
        </w:tc>
      </w:tr>
      <w:tr w:rsidR="000178F0" w14:paraId="4465388F" w14:textId="77777777">
        <w:trPr>
          <w:trHeight w:val="280"/>
          <w:jc w:val="center"/>
        </w:trPr>
        <w:tc>
          <w:tcPr>
            <w:tcW w:w="1413" w:type="dxa"/>
            <w:shd w:val="clear" w:color="auto" w:fill="auto"/>
            <w:noWrap/>
            <w:vAlign w:val="center"/>
          </w:tcPr>
          <w:p w14:paraId="3732F783" w14:textId="77777777" w:rsidR="000178F0" w:rsidRDefault="00DE263E">
            <w:pPr>
              <w:rPr>
                <w:rFonts w:eastAsia="宋体"/>
                <w:color w:val="000000"/>
                <w:sz w:val="18"/>
                <w:szCs w:val="18"/>
                <w:lang w:eastAsia="zh-CN"/>
              </w:rPr>
            </w:pPr>
            <w:r>
              <w:rPr>
                <w:rFonts w:eastAsia="宋体"/>
                <w:color w:val="000000"/>
                <w:sz w:val="18"/>
                <w:szCs w:val="18"/>
                <w:lang w:eastAsia="zh-CN"/>
              </w:rPr>
              <w:t>ATOM68</w:t>
            </w:r>
          </w:p>
        </w:tc>
        <w:tc>
          <w:tcPr>
            <w:tcW w:w="1559" w:type="dxa"/>
            <w:shd w:val="clear" w:color="auto" w:fill="auto"/>
            <w:noWrap/>
            <w:vAlign w:val="center"/>
          </w:tcPr>
          <w:p w14:paraId="394E29D7"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06A8015D"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7649019B" w14:textId="77777777" w:rsidR="000178F0" w:rsidRDefault="00DE263E">
            <w:pPr>
              <w:jc w:val="right"/>
              <w:rPr>
                <w:rFonts w:eastAsia="宋体"/>
                <w:color w:val="000000"/>
                <w:sz w:val="18"/>
                <w:szCs w:val="18"/>
                <w:lang w:eastAsia="zh-CN"/>
              </w:rPr>
            </w:pPr>
            <w:r>
              <w:rPr>
                <w:rFonts w:eastAsia="宋体"/>
                <w:color w:val="000000"/>
                <w:sz w:val="18"/>
                <w:szCs w:val="18"/>
                <w:lang w:eastAsia="zh-CN"/>
              </w:rPr>
              <w:t>29.94</w:t>
            </w:r>
          </w:p>
        </w:tc>
        <w:tc>
          <w:tcPr>
            <w:tcW w:w="1559" w:type="dxa"/>
            <w:shd w:val="clear" w:color="auto" w:fill="auto"/>
            <w:noWrap/>
            <w:vAlign w:val="center"/>
          </w:tcPr>
          <w:p w14:paraId="69CF99AE" w14:textId="77777777" w:rsidR="000178F0" w:rsidRDefault="00DE263E">
            <w:pPr>
              <w:jc w:val="right"/>
              <w:rPr>
                <w:rFonts w:eastAsia="宋体"/>
                <w:color w:val="000000"/>
                <w:sz w:val="18"/>
                <w:szCs w:val="18"/>
                <w:lang w:eastAsia="zh-CN"/>
              </w:rPr>
            </w:pPr>
            <w:r>
              <w:rPr>
                <w:rFonts w:eastAsia="宋体"/>
                <w:color w:val="000000"/>
                <w:sz w:val="18"/>
                <w:szCs w:val="18"/>
                <w:lang w:eastAsia="zh-CN"/>
              </w:rPr>
              <w:t>33.957</w:t>
            </w:r>
          </w:p>
        </w:tc>
        <w:tc>
          <w:tcPr>
            <w:tcW w:w="856" w:type="dxa"/>
            <w:shd w:val="clear" w:color="auto" w:fill="auto"/>
            <w:noWrap/>
            <w:vAlign w:val="center"/>
          </w:tcPr>
          <w:p w14:paraId="5C47AA83" w14:textId="77777777" w:rsidR="000178F0" w:rsidRDefault="00DE263E">
            <w:pPr>
              <w:jc w:val="right"/>
              <w:rPr>
                <w:rFonts w:eastAsia="宋体"/>
                <w:color w:val="000000"/>
                <w:sz w:val="18"/>
                <w:szCs w:val="18"/>
                <w:lang w:eastAsia="zh-CN"/>
              </w:rPr>
            </w:pPr>
            <w:r>
              <w:rPr>
                <w:rFonts w:eastAsia="宋体"/>
                <w:color w:val="000000"/>
                <w:sz w:val="18"/>
                <w:szCs w:val="18"/>
                <w:lang w:eastAsia="zh-CN"/>
              </w:rPr>
              <w:t>40.868</w:t>
            </w:r>
          </w:p>
        </w:tc>
      </w:tr>
      <w:tr w:rsidR="000178F0" w14:paraId="7A38416D" w14:textId="77777777">
        <w:trPr>
          <w:trHeight w:val="280"/>
          <w:jc w:val="center"/>
        </w:trPr>
        <w:tc>
          <w:tcPr>
            <w:tcW w:w="1413" w:type="dxa"/>
            <w:shd w:val="clear" w:color="auto" w:fill="auto"/>
            <w:noWrap/>
            <w:vAlign w:val="center"/>
          </w:tcPr>
          <w:p w14:paraId="7A379F09" w14:textId="77777777" w:rsidR="000178F0" w:rsidRDefault="00DE263E">
            <w:pPr>
              <w:rPr>
                <w:rFonts w:eastAsia="宋体"/>
                <w:color w:val="000000"/>
                <w:sz w:val="18"/>
                <w:szCs w:val="18"/>
                <w:lang w:eastAsia="zh-CN"/>
              </w:rPr>
            </w:pPr>
            <w:r>
              <w:rPr>
                <w:rFonts w:eastAsia="宋体"/>
                <w:color w:val="000000"/>
                <w:sz w:val="18"/>
                <w:szCs w:val="18"/>
                <w:lang w:eastAsia="zh-CN"/>
              </w:rPr>
              <w:t>ATOM69</w:t>
            </w:r>
          </w:p>
        </w:tc>
        <w:tc>
          <w:tcPr>
            <w:tcW w:w="1559" w:type="dxa"/>
            <w:shd w:val="clear" w:color="auto" w:fill="auto"/>
            <w:noWrap/>
            <w:vAlign w:val="center"/>
          </w:tcPr>
          <w:p w14:paraId="42DD1B59"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376F0192"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389C0885" w14:textId="77777777" w:rsidR="000178F0" w:rsidRDefault="00DE263E">
            <w:pPr>
              <w:jc w:val="right"/>
              <w:rPr>
                <w:rFonts w:eastAsia="宋体"/>
                <w:color w:val="000000"/>
                <w:sz w:val="18"/>
                <w:szCs w:val="18"/>
                <w:lang w:eastAsia="zh-CN"/>
              </w:rPr>
            </w:pPr>
            <w:r>
              <w:rPr>
                <w:rFonts w:eastAsia="宋体"/>
                <w:color w:val="000000"/>
                <w:sz w:val="18"/>
                <w:szCs w:val="18"/>
                <w:lang w:eastAsia="zh-CN"/>
              </w:rPr>
              <w:t>28.437</w:t>
            </w:r>
          </w:p>
        </w:tc>
        <w:tc>
          <w:tcPr>
            <w:tcW w:w="1559" w:type="dxa"/>
            <w:shd w:val="clear" w:color="auto" w:fill="auto"/>
            <w:noWrap/>
            <w:vAlign w:val="center"/>
          </w:tcPr>
          <w:p w14:paraId="54FF9EEC" w14:textId="77777777" w:rsidR="000178F0" w:rsidRDefault="00DE263E">
            <w:pPr>
              <w:jc w:val="right"/>
              <w:rPr>
                <w:rFonts w:eastAsia="宋体"/>
                <w:color w:val="000000"/>
                <w:sz w:val="18"/>
                <w:szCs w:val="18"/>
                <w:lang w:eastAsia="zh-CN"/>
              </w:rPr>
            </w:pPr>
            <w:r>
              <w:rPr>
                <w:rFonts w:eastAsia="宋体"/>
                <w:color w:val="000000"/>
                <w:sz w:val="18"/>
                <w:szCs w:val="18"/>
                <w:lang w:eastAsia="zh-CN"/>
              </w:rPr>
              <w:t>32.787</w:t>
            </w:r>
          </w:p>
        </w:tc>
        <w:tc>
          <w:tcPr>
            <w:tcW w:w="856" w:type="dxa"/>
            <w:shd w:val="clear" w:color="auto" w:fill="auto"/>
            <w:noWrap/>
            <w:vAlign w:val="center"/>
          </w:tcPr>
          <w:p w14:paraId="6D809DF2" w14:textId="77777777" w:rsidR="000178F0" w:rsidRDefault="00DE263E">
            <w:pPr>
              <w:jc w:val="right"/>
              <w:rPr>
                <w:rFonts w:eastAsia="宋体"/>
                <w:color w:val="000000"/>
                <w:sz w:val="18"/>
                <w:szCs w:val="18"/>
                <w:lang w:eastAsia="zh-CN"/>
              </w:rPr>
            </w:pPr>
            <w:r>
              <w:rPr>
                <w:rFonts w:eastAsia="宋体"/>
                <w:color w:val="000000"/>
                <w:sz w:val="18"/>
                <w:szCs w:val="18"/>
                <w:lang w:eastAsia="zh-CN"/>
              </w:rPr>
              <w:t>41.747</w:t>
            </w:r>
          </w:p>
        </w:tc>
      </w:tr>
      <w:tr w:rsidR="000178F0" w14:paraId="234865ED" w14:textId="77777777">
        <w:trPr>
          <w:trHeight w:val="280"/>
          <w:jc w:val="center"/>
        </w:trPr>
        <w:tc>
          <w:tcPr>
            <w:tcW w:w="1413" w:type="dxa"/>
            <w:shd w:val="clear" w:color="auto" w:fill="auto"/>
            <w:noWrap/>
            <w:vAlign w:val="center"/>
          </w:tcPr>
          <w:p w14:paraId="5B32DDD2" w14:textId="77777777" w:rsidR="000178F0" w:rsidRDefault="00DE263E">
            <w:pPr>
              <w:rPr>
                <w:rFonts w:eastAsia="宋体"/>
                <w:color w:val="000000"/>
                <w:sz w:val="18"/>
                <w:szCs w:val="18"/>
                <w:lang w:eastAsia="zh-CN"/>
              </w:rPr>
            </w:pPr>
            <w:r>
              <w:rPr>
                <w:rFonts w:eastAsia="宋体"/>
                <w:color w:val="000000"/>
                <w:sz w:val="18"/>
                <w:szCs w:val="18"/>
                <w:lang w:eastAsia="zh-CN"/>
              </w:rPr>
              <w:t>ATOM70</w:t>
            </w:r>
          </w:p>
        </w:tc>
        <w:tc>
          <w:tcPr>
            <w:tcW w:w="1559" w:type="dxa"/>
            <w:shd w:val="clear" w:color="auto" w:fill="auto"/>
            <w:noWrap/>
            <w:vAlign w:val="center"/>
          </w:tcPr>
          <w:p w14:paraId="4974986E"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19089752"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79A1D2B8" w14:textId="77777777" w:rsidR="000178F0" w:rsidRDefault="00DE263E">
            <w:pPr>
              <w:jc w:val="right"/>
              <w:rPr>
                <w:rFonts w:eastAsia="宋体"/>
                <w:color w:val="000000"/>
                <w:sz w:val="18"/>
                <w:szCs w:val="18"/>
                <w:lang w:eastAsia="zh-CN"/>
              </w:rPr>
            </w:pPr>
            <w:r>
              <w:rPr>
                <w:rFonts w:eastAsia="宋体"/>
                <w:color w:val="000000"/>
                <w:sz w:val="18"/>
                <w:szCs w:val="18"/>
                <w:lang w:eastAsia="zh-CN"/>
              </w:rPr>
              <w:t>27.945</w:t>
            </w:r>
          </w:p>
        </w:tc>
        <w:tc>
          <w:tcPr>
            <w:tcW w:w="1559" w:type="dxa"/>
            <w:shd w:val="clear" w:color="auto" w:fill="auto"/>
            <w:noWrap/>
            <w:vAlign w:val="center"/>
          </w:tcPr>
          <w:p w14:paraId="501DC3F2" w14:textId="77777777" w:rsidR="000178F0" w:rsidRDefault="00DE263E">
            <w:pPr>
              <w:jc w:val="right"/>
              <w:rPr>
                <w:rFonts w:eastAsia="宋体"/>
                <w:color w:val="000000"/>
                <w:sz w:val="18"/>
                <w:szCs w:val="18"/>
                <w:lang w:eastAsia="zh-CN"/>
              </w:rPr>
            </w:pPr>
            <w:r>
              <w:rPr>
                <w:rFonts w:eastAsia="宋体"/>
                <w:color w:val="000000"/>
                <w:sz w:val="18"/>
                <w:szCs w:val="18"/>
                <w:lang w:eastAsia="zh-CN"/>
              </w:rPr>
              <w:t>32.64</w:t>
            </w:r>
          </w:p>
        </w:tc>
        <w:tc>
          <w:tcPr>
            <w:tcW w:w="856" w:type="dxa"/>
            <w:shd w:val="clear" w:color="auto" w:fill="auto"/>
            <w:noWrap/>
            <w:vAlign w:val="center"/>
          </w:tcPr>
          <w:p w14:paraId="20F2F25C" w14:textId="77777777" w:rsidR="000178F0" w:rsidRDefault="00DE263E">
            <w:pPr>
              <w:jc w:val="right"/>
              <w:rPr>
                <w:rFonts w:eastAsia="宋体"/>
                <w:color w:val="000000"/>
                <w:sz w:val="18"/>
                <w:szCs w:val="18"/>
                <w:lang w:eastAsia="zh-CN"/>
              </w:rPr>
            </w:pPr>
            <w:r>
              <w:rPr>
                <w:rFonts w:eastAsia="宋体"/>
                <w:color w:val="000000"/>
                <w:sz w:val="18"/>
                <w:szCs w:val="18"/>
                <w:lang w:eastAsia="zh-CN"/>
              </w:rPr>
              <w:t>42.709</w:t>
            </w:r>
          </w:p>
        </w:tc>
      </w:tr>
      <w:tr w:rsidR="000178F0" w14:paraId="0FD5D047" w14:textId="77777777">
        <w:trPr>
          <w:trHeight w:val="280"/>
          <w:jc w:val="center"/>
        </w:trPr>
        <w:tc>
          <w:tcPr>
            <w:tcW w:w="1413" w:type="dxa"/>
            <w:shd w:val="clear" w:color="auto" w:fill="auto"/>
            <w:noWrap/>
            <w:vAlign w:val="center"/>
          </w:tcPr>
          <w:p w14:paraId="2B7AF8E9" w14:textId="77777777" w:rsidR="000178F0" w:rsidRDefault="00DE263E">
            <w:pPr>
              <w:rPr>
                <w:rFonts w:eastAsia="宋体"/>
                <w:color w:val="000000"/>
                <w:sz w:val="18"/>
                <w:szCs w:val="18"/>
                <w:lang w:eastAsia="zh-CN"/>
              </w:rPr>
            </w:pPr>
            <w:r>
              <w:rPr>
                <w:rFonts w:eastAsia="宋体"/>
                <w:color w:val="000000"/>
                <w:sz w:val="18"/>
                <w:szCs w:val="18"/>
                <w:lang w:eastAsia="zh-CN"/>
              </w:rPr>
              <w:t>ATOM71</w:t>
            </w:r>
          </w:p>
        </w:tc>
        <w:tc>
          <w:tcPr>
            <w:tcW w:w="1559" w:type="dxa"/>
            <w:shd w:val="clear" w:color="auto" w:fill="auto"/>
            <w:noWrap/>
            <w:vAlign w:val="center"/>
          </w:tcPr>
          <w:p w14:paraId="27ABC4E2"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03ACDB76"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196BEAAD" w14:textId="77777777" w:rsidR="000178F0" w:rsidRDefault="00DE263E">
            <w:pPr>
              <w:jc w:val="right"/>
              <w:rPr>
                <w:rFonts w:eastAsia="宋体"/>
                <w:color w:val="000000"/>
                <w:sz w:val="18"/>
                <w:szCs w:val="18"/>
                <w:lang w:eastAsia="zh-CN"/>
              </w:rPr>
            </w:pPr>
            <w:r>
              <w:rPr>
                <w:rFonts w:eastAsia="宋体"/>
                <w:color w:val="000000"/>
                <w:sz w:val="18"/>
                <w:szCs w:val="18"/>
                <w:lang w:eastAsia="zh-CN"/>
              </w:rPr>
              <w:t>27.44</w:t>
            </w:r>
          </w:p>
        </w:tc>
        <w:tc>
          <w:tcPr>
            <w:tcW w:w="1559" w:type="dxa"/>
            <w:shd w:val="clear" w:color="auto" w:fill="auto"/>
            <w:noWrap/>
            <w:vAlign w:val="center"/>
          </w:tcPr>
          <w:p w14:paraId="5C16BA26" w14:textId="77777777" w:rsidR="000178F0" w:rsidRDefault="00DE263E">
            <w:pPr>
              <w:jc w:val="right"/>
              <w:rPr>
                <w:rFonts w:eastAsia="宋体"/>
                <w:color w:val="000000"/>
                <w:sz w:val="18"/>
                <w:szCs w:val="18"/>
                <w:lang w:eastAsia="zh-CN"/>
              </w:rPr>
            </w:pPr>
            <w:r>
              <w:rPr>
                <w:rFonts w:eastAsia="宋体"/>
                <w:color w:val="000000"/>
                <w:sz w:val="18"/>
                <w:szCs w:val="18"/>
                <w:lang w:eastAsia="zh-CN"/>
              </w:rPr>
              <w:t>33.323</w:t>
            </w:r>
          </w:p>
        </w:tc>
        <w:tc>
          <w:tcPr>
            <w:tcW w:w="856" w:type="dxa"/>
            <w:shd w:val="clear" w:color="auto" w:fill="auto"/>
            <w:noWrap/>
            <w:vAlign w:val="center"/>
          </w:tcPr>
          <w:p w14:paraId="6EF032B2" w14:textId="77777777" w:rsidR="000178F0" w:rsidRDefault="00DE263E">
            <w:pPr>
              <w:jc w:val="right"/>
              <w:rPr>
                <w:rFonts w:eastAsia="宋体"/>
                <w:color w:val="000000"/>
                <w:sz w:val="18"/>
                <w:szCs w:val="18"/>
                <w:lang w:eastAsia="zh-CN"/>
              </w:rPr>
            </w:pPr>
            <w:r>
              <w:rPr>
                <w:rFonts w:eastAsia="宋体"/>
                <w:color w:val="000000"/>
                <w:sz w:val="18"/>
                <w:szCs w:val="18"/>
                <w:lang w:eastAsia="zh-CN"/>
              </w:rPr>
              <w:t>40.752</w:t>
            </w:r>
          </w:p>
        </w:tc>
      </w:tr>
      <w:tr w:rsidR="000178F0" w14:paraId="51ED16D6" w14:textId="77777777">
        <w:trPr>
          <w:trHeight w:val="280"/>
          <w:jc w:val="center"/>
        </w:trPr>
        <w:tc>
          <w:tcPr>
            <w:tcW w:w="1413" w:type="dxa"/>
            <w:shd w:val="clear" w:color="auto" w:fill="auto"/>
            <w:noWrap/>
            <w:vAlign w:val="center"/>
          </w:tcPr>
          <w:p w14:paraId="18A3DFC7" w14:textId="77777777" w:rsidR="000178F0" w:rsidRDefault="00DE263E">
            <w:pPr>
              <w:rPr>
                <w:rFonts w:eastAsia="宋体"/>
                <w:color w:val="000000"/>
                <w:sz w:val="18"/>
                <w:szCs w:val="18"/>
                <w:lang w:eastAsia="zh-CN"/>
              </w:rPr>
            </w:pPr>
            <w:r>
              <w:rPr>
                <w:rFonts w:eastAsia="宋体"/>
                <w:color w:val="000000"/>
                <w:sz w:val="18"/>
                <w:szCs w:val="18"/>
                <w:lang w:eastAsia="zh-CN"/>
              </w:rPr>
              <w:t>ATOM72</w:t>
            </w:r>
          </w:p>
        </w:tc>
        <w:tc>
          <w:tcPr>
            <w:tcW w:w="1559" w:type="dxa"/>
            <w:shd w:val="clear" w:color="auto" w:fill="auto"/>
            <w:noWrap/>
            <w:vAlign w:val="center"/>
          </w:tcPr>
          <w:p w14:paraId="61CCA0AB" w14:textId="77777777" w:rsidR="000178F0" w:rsidRDefault="00DE263E">
            <w:pPr>
              <w:rPr>
                <w:rFonts w:eastAsia="宋体"/>
                <w:color w:val="000000"/>
                <w:sz w:val="18"/>
                <w:szCs w:val="18"/>
                <w:lang w:eastAsia="zh-CN"/>
              </w:rPr>
            </w:pPr>
            <w:r>
              <w:rPr>
                <w:rFonts w:eastAsia="宋体"/>
                <w:color w:val="000000"/>
                <w:sz w:val="18"/>
                <w:szCs w:val="18"/>
                <w:lang w:eastAsia="zh-CN"/>
              </w:rPr>
              <w:t>HB</w:t>
            </w:r>
          </w:p>
        </w:tc>
        <w:tc>
          <w:tcPr>
            <w:tcW w:w="1276" w:type="dxa"/>
            <w:shd w:val="clear" w:color="auto" w:fill="auto"/>
            <w:noWrap/>
            <w:vAlign w:val="center"/>
          </w:tcPr>
          <w:p w14:paraId="023CB5FD"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6E1E53AB" w14:textId="77777777" w:rsidR="000178F0" w:rsidRDefault="00DE263E">
            <w:pPr>
              <w:jc w:val="right"/>
              <w:rPr>
                <w:rFonts w:eastAsia="宋体"/>
                <w:color w:val="000000"/>
                <w:sz w:val="18"/>
                <w:szCs w:val="18"/>
                <w:lang w:eastAsia="zh-CN"/>
              </w:rPr>
            </w:pPr>
            <w:r>
              <w:rPr>
                <w:rFonts w:eastAsia="宋体"/>
                <w:color w:val="000000"/>
                <w:sz w:val="18"/>
                <w:szCs w:val="18"/>
                <w:lang w:eastAsia="zh-CN"/>
              </w:rPr>
              <w:t>27.925</w:t>
            </w:r>
          </w:p>
        </w:tc>
        <w:tc>
          <w:tcPr>
            <w:tcW w:w="1559" w:type="dxa"/>
            <w:shd w:val="clear" w:color="auto" w:fill="auto"/>
            <w:noWrap/>
            <w:vAlign w:val="center"/>
          </w:tcPr>
          <w:p w14:paraId="1C7CC023" w14:textId="77777777" w:rsidR="000178F0" w:rsidRDefault="00DE263E">
            <w:pPr>
              <w:jc w:val="right"/>
              <w:rPr>
                <w:rFonts w:eastAsia="宋体"/>
                <w:color w:val="000000"/>
                <w:sz w:val="18"/>
                <w:szCs w:val="18"/>
                <w:lang w:eastAsia="zh-CN"/>
              </w:rPr>
            </w:pPr>
            <w:r>
              <w:rPr>
                <w:rFonts w:eastAsia="宋体"/>
                <w:color w:val="000000"/>
                <w:sz w:val="18"/>
                <w:szCs w:val="18"/>
                <w:lang w:eastAsia="zh-CN"/>
              </w:rPr>
              <w:t>33.367</w:t>
            </w:r>
          </w:p>
        </w:tc>
        <w:tc>
          <w:tcPr>
            <w:tcW w:w="856" w:type="dxa"/>
            <w:shd w:val="clear" w:color="auto" w:fill="auto"/>
            <w:noWrap/>
            <w:vAlign w:val="center"/>
          </w:tcPr>
          <w:p w14:paraId="78E3B03D" w14:textId="77777777" w:rsidR="000178F0" w:rsidRDefault="00DE263E">
            <w:pPr>
              <w:jc w:val="right"/>
              <w:rPr>
                <w:rFonts w:eastAsia="宋体"/>
                <w:color w:val="000000"/>
                <w:sz w:val="18"/>
                <w:szCs w:val="18"/>
                <w:lang w:eastAsia="zh-CN"/>
              </w:rPr>
            </w:pPr>
            <w:r>
              <w:rPr>
                <w:rFonts w:eastAsia="宋体"/>
                <w:color w:val="000000"/>
                <w:sz w:val="18"/>
                <w:szCs w:val="18"/>
                <w:lang w:eastAsia="zh-CN"/>
              </w:rPr>
              <w:t>39.777</w:t>
            </w:r>
          </w:p>
        </w:tc>
      </w:tr>
      <w:tr w:rsidR="000178F0" w14:paraId="7C30D67E" w14:textId="77777777">
        <w:trPr>
          <w:trHeight w:val="280"/>
          <w:jc w:val="center"/>
        </w:trPr>
        <w:tc>
          <w:tcPr>
            <w:tcW w:w="1413" w:type="dxa"/>
            <w:shd w:val="clear" w:color="auto" w:fill="auto"/>
            <w:noWrap/>
            <w:vAlign w:val="center"/>
          </w:tcPr>
          <w:p w14:paraId="0F91E131" w14:textId="77777777" w:rsidR="000178F0" w:rsidRDefault="00DE263E">
            <w:pPr>
              <w:rPr>
                <w:rFonts w:eastAsia="宋体"/>
                <w:color w:val="000000"/>
                <w:sz w:val="18"/>
                <w:szCs w:val="18"/>
                <w:lang w:eastAsia="zh-CN"/>
              </w:rPr>
            </w:pPr>
            <w:r>
              <w:rPr>
                <w:rFonts w:eastAsia="宋体"/>
                <w:color w:val="000000"/>
                <w:sz w:val="18"/>
                <w:szCs w:val="18"/>
                <w:lang w:eastAsia="zh-CN"/>
              </w:rPr>
              <w:t>ATOM73</w:t>
            </w:r>
          </w:p>
        </w:tc>
        <w:tc>
          <w:tcPr>
            <w:tcW w:w="1559" w:type="dxa"/>
            <w:shd w:val="clear" w:color="auto" w:fill="auto"/>
            <w:noWrap/>
            <w:vAlign w:val="center"/>
          </w:tcPr>
          <w:p w14:paraId="6A78D948" w14:textId="77777777" w:rsidR="000178F0" w:rsidRDefault="00DE263E">
            <w:pPr>
              <w:rPr>
                <w:rFonts w:eastAsia="宋体"/>
                <w:color w:val="000000"/>
                <w:sz w:val="18"/>
                <w:szCs w:val="18"/>
                <w:lang w:eastAsia="zh-CN"/>
              </w:rPr>
            </w:pPr>
            <w:r>
              <w:rPr>
                <w:rFonts w:eastAsia="宋体"/>
                <w:color w:val="000000"/>
                <w:sz w:val="18"/>
                <w:szCs w:val="18"/>
                <w:lang w:eastAsia="zh-CN"/>
              </w:rPr>
              <w:t>CG1</w:t>
            </w:r>
          </w:p>
        </w:tc>
        <w:tc>
          <w:tcPr>
            <w:tcW w:w="1276" w:type="dxa"/>
            <w:shd w:val="clear" w:color="auto" w:fill="auto"/>
            <w:noWrap/>
            <w:vAlign w:val="center"/>
          </w:tcPr>
          <w:p w14:paraId="3934A01C"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32EF1CCD" w14:textId="77777777" w:rsidR="000178F0" w:rsidRDefault="00DE263E">
            <w:pPr>
              <w:jc w:val="right"/>
              <w:rPr>
                <w:rFonts w:eastAsia="宋体"/>
                <w:color w:val="000000"/>
                <w:sz w:val="18"/>
                <w:szCs w:val="18"/>
                <w:lang w:eastAsia="zh-CN"/>
              </w:rPr>
            </w:pPr>
            <w:r>
              <w:rPr>
                <w:rFonts w:eastAsia="宋体"/>
                <w:color w:val="000000"/>
                <w:sz w:val="18"/>
                <w:szCs w:val="18"/>
                <w:lang w:eastAsia="zh-CN"/>
              </w:rPr>
              <w:t>26.103</w:t>
            </w:r>
          </w:p>
        </w:tc>
        <w:tc>
          <w:tcPr>
            <w:tcW w:w="1559" w:type="dxa"/>
            <w:shd w:val="clear" w:color="auto" w:fill="auto"/>
            <w:noWrap/>
            <w:vAlign w:val="center"/>
          </w:tcPr>
          <w:p w14:paraId="1A30BB04" w14:textId="77777777" w:rsidR="000178F0" w:rsidRDefault="00DE263E">
            <w:pPr>
              <w:jc w:val="right"/>
              <w:rPr>
                <w:rFonts w:eastAsia="宋体"/>
                <w:color w:val="000000"/>
                <w:sz w:val="18"/>
                <w:szCs w:val="18"/>
                <w:lang w:eastAsia="zh-CN"/>
              </w:rPr>
            </w:pPr>
            <w:r>
              <w:rPr>
                <w:rFonts w:eastAsia="宋体"/>
                <w:color w:val="000000"/>
                <w:sz w:val="18"/>
                <w:szCs w:val="18"/>
                <w:lang w:eastAsia="zh-CN"/>
              </w:rPr>
              <w:t>32.469</w:t>
            </w:r>
          </w:p>
        </w:tc>
        <w:tc>
          <w:tcPr>
            <w:tcW w:w="856" w:type="dxa"/>
            <w:shd w:val="clear" w:color="auto" w:fill="auto"/>
            <w:noWrap/>
            <w:vAlign w:val="center"/>
          </w:tcPr>
          <w:p w14:paraId="5A835A6C" w14:textId="77777777" w:rsidR="000178F0" w:rsidRDefault="00DE263E">
            <w:pPr>
              <w:jc w:val="right"/>
              <w:rPr>
                <w:rFonts w:eastAsia="宋体"/>
                <w:color w:val="000000"/>
                <w:sz w:val="18"/>
                <w:szCs w:val="18"/>
                <w:lang w:eastAsia="zh-CN"/>
              </w:rPr>
            </w:pPr>
            <w:r>
              <w:rPr>
                <w:rFonts w:eastAsia="宋体"/>
                <w:color w:val="000000"/>
                <w:sz w:val="18"/>
                <w:szCs w:val="18"/>
                <w:lang w:eastAsia="zh-CN"/>
              </w:rPr>
              <w:t>40.688</w:t>
            </w:r>
          </w:p>
        </w:tc>
      </w:tr>
      <w:tr w:rsidR="000178F0" w14:paraId="0280C465" w14:textId="77777777">
        <w:trPr>
          <w:trHeight w:val="280"/>
          <w:jc w:val="center"/>
        </w:trPr>
        <w:tc>
          <w:tcPr>
            <w:tcW w:w="1413" w:type="dxa"/>
            <w:shd w:val="clear" w:color="auto" w:fill="auto"/>
            <w:noWrap/>
            <w:vAlign w:val="center"/>
          </w:tcPr>
          <w:p w14:paraId="78A1AA3D" w14:textId="77777777" w:rsidR="000178F0" w:rsidRDefault="00DE263E">
            <w:pPr>
              <w:rPr>
                <w:rFonts w:eastAsia="宋体"/>
                <w:color w:val="000000"/>
                <w:sz w:val="18"/>
                <w:szCs w:val="18"/>
                <w:lang w:eastAsia="zh-CN"/>
              </w:rPr>
            </w:pPr>
            <w:r>
              <w:rPr>
                <w:rFonts w:eastAsia="宋体"/>
                <w:color w:val="000000"/>
                <w:sz w:val="18"/>
                <w:szCs w:val="18"/>
                <w:lang w:eastAsia="zh-CN"/>
              </w:rPr>
              <w:t>ATOM74</w:t>
            </w:r>
          </w:p>
        </w:tc>
        <w:tc>
          <w:tcPr>
            <w:tcW w:w="1559" w:type="dxa"/>
            <w:shd w:val="clear" w:color="auto" w:fill="auto"/>
            <w:noWrap/>
            <w:vAlign w:val="center"/>
          </w:tcPr>
          <w:p w14:paraId="6D0CD9C6" w14:textId="77777777" w:rsidR="000178F0" w:rsidRDefault="00DE263E">
            <w:pPr>
              <w:rPr>
                <w:rFonts w:eastAsia="宋体"/>
                <w:color w:val="000000"/>
                <w:sz w:val="18"/>
                <w:szCs w:val="18"/>
                <w:lang w:eastAsia="zh-CN"/>
              </w:rPr>
            </w:pPr>
            <w:r>
              <w:rPr>
                <w:rFonts w:eastAsia="宋体"/>
                <w:color w:val="000000"/>
                <w:sz w:val="18"/>
                <w:szCs w:val="18"/>
                <w:lang w:eastAsia="zh-CN"/>
              </w:rPr>
              <w:t>HG11</w:t>
            </w:r>
          </w:p>
        </w:tc>
        <w:tc>
          <w:tcPr>
            <w:tcW w:w="1276" w:type="dxa"/>
            <w:shd w:val="clear" w:color="auto" w:fill="auto"/>
            <w:noWrap/>
            <w:vAlign w:val="center"/>
          </w:tcPr>
          <w:p w14:paraId="210B6543"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4D387735" w14:textId="77777777" w:rsidR="000178F0" w:rsidRDefault="00DE263E">
            <w:pPr>
              <w:jc w:val="right"/>
              <w:rPr>
                <w:rFonts w:eastAsia="宋体"/>
                <w:color w:val="000000"/>
                <w:sz w:val="18"/>
                <w:szCs w:val="18"/>
                <w:lang w:eastAsia="zh-CN"/>
              </w:rPr>
            </w:pPr>
            <w:r>
              <w:rPr>
                <w:rFonts w:eastAsia="宋体"/>
                <w:color w:val="000000"/>
                <w:sz w:val="18"/>
                <w:szCs w:val="18"/>
                <w:lang w:eastAsia="zh-CN"/>
              </w:rPr>
              <w:t>25.571</w:t>
            </w:r>
          </w:p>
        </w:tc>
        <w:tc>
          <w:tcPr>
            <w:tcW w:w="1559" w:type="dxa"/>
            <w:shd w:val="clear" w:color="auto" w:fill="auto"/>
            <w:noWrap/>
            <w:vAlign w:val="center"/>
          </w:tcPr>
          <w:p w14:paraId="0A420B1E" w14:textId="77777777" w:rsidR="000178F0" w:rsidRDefault="00DE263E">
            <w:pPr>
              <w:jc w:val="right"/>
              <w:rPr>
                <w:rFonts w:eastAsia="宋体"/>
                <w:color w:val="000000"/>
                <w:sz w:val="18"/>
                <w:szCs w:val="18"/>
                <w:lang w:eastAsia="zh-CN"/>
              </w:rPr>
            </w:pPr>
            <w:r>
              <w:rPr>
                <w:rFonts w:eastAsia="宋体"/>
                <w:color w:val="000000"/>
                <w:sz w:val="18"/>
                <w:szCs w:val="18"/>
                <w:lang w:eastAsia="zh-CN"/>
              </w:rPr>
              <w:t>32.586</w:t>
            </w:r>
          </w:p>
        </w:tc>
        <w:tc>
          <w:tcPr>
            <w:tcW w:w="856" w:type="dxa"/>
            <w:shd w:val="clear" w:color="auto" w:fill="auto"/>
            <w:noWrap/>
            <w:vAlign w:val="center"/>
          </w:tcPr>
          <w:p w14:paraId="22B12FBA" w14:textId="77777777" w:rsidR="000178F0" w:rsidRDefault="00DE263E">
            <w:pPr>
              <w:jc w:val="right"/>
              <w:rPr>
                <w:rFonts w:eastAsia="宋体"/>
                <w:color w:val="000000"/>
                <w:sz w:val="18"/>
                <w:szCs w:val="18"/>
                <w:lang w:eastAsia="zh-CN"/>
              </w:rPr>
            </w:pPr>
            <w:r>
              <w:rPr>
                <w:rFonts w:eastAsia="宋体"/>
                <w:color w:val="000000"/>
                <w:sz w:val="18"/>
                <w:szCs w:val="18"/>
                <w:lang w:eastAsia="zh-CN"/>
              </w:rPr>
              <w:t>41.632</w:t>
            </w:r>
          </w:p>
        </w:tc>
      </w:tr>
      <w:tr w:rsidR="000178F0" w14:paraId="666A5887" w14:textId="77777777">
        <w:trPr>
          <w:trHeight w:val="280"/>
          <w:jc w:val="center"/>
        </w:trPr>
        <w:tc>
          <w:tcPr>
            <w:tcW w:w="1413" w:type="dxa"/>
            <w:shd w:val="clear" w:color="auto" w:fill="auto"/>
            <w:noWrap/>
            <w:vAlign w:val="center"/>
          </w:tcPr>
          <w:p w14:paraId="20FB17A8" w14:textId="77777777" w:rsidR="000178F0" w:rsidRDefault="00DE263E">
            <w:pPr>
              <w:rPr>
                <w:rFonts w:eastAsia="宋体"/>
                <w:color w:val="000000"/>
                <w:sz w:val="18"/>
                <w:szCs w:val="18"/>
                <w:lang w:eastAsia="zh-CN"/>
              </w:rPr>
            </w:pPr>
            <w:r>
              <w:rPr>
                <w:rFonts w:eastAsia="宋体"/>
                <w:color w:val="000000"/>
                <w:sz w:val="18"/>
                <w:szCs w:val="18"/>
                <w:lang w:eastAsia="zh-CN"/>
              </w:rPr>
              <w:t>ATOM75</w:t>
            </w:r>
          </w:p>
        </w:tc>
        <w:tc>
          <w:tcPr>
            <w:tcW w:w="1559" w:type="dxa"/>
            <w:shd w:val="clear" w:color="auto" w:fill="auto"/>
            <w:noWrap/>
            <w:vAlign w:val="center"/>
          </w:tcPr>
          <w:p w14:paraId="5BC74E04" w14:textId="77777777" w:rsidR="000178F0" w:rsidRDefault="00DE263E">
            <w:pPr>
              <w:rPr>
                <w:rFonts w:eastAsia="宋体"/>
                <w:color w:val="000000"/>
                <w:sz w:val="18"/>
                <w:szCs w:val="18"/>
                <w:lang w:eastAsia="zh-CN"/>
              </w:rPr>
            </w:pPr>
            <w:r>
              <w:rPr>
                <w:rFonts w:eastAsia="宋体"/>
                <w:color w:val="000000"/>
                <w:sz w:val="18"/>
                <w:szCs w:val="18"/>
                <w:lang w:eastAsia="zh-CN"/>
              </w:rPr>
              <w:t>HG12</w:t>
            </w:r>
          </w:p>
        </w:tc>
        <w:tc>
          <w:tcPr>
            <w:tcW w:w="1276" w:type="dxa"/>
            <w:shd w:val="clear" w:color="auto" w:fill="auto"/>
            <w:noWrap/>
            <w:vAlign w:val="center"/>
          </w:tcPr>
          <w:p w14:paraId="0808D2F6"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5591E33C" w14:textId="77777777" w:rsidR="000178F0" w:rsidRDefault="00DE263E">
            <w:pPr>
              <w:jc w:val="right"/>
              <w:rPr>
                <w:rFonts w:eastAsia="宋体"/>
                <w:color w:val="000000"/>
                <w:sz w:val="18"/>
                <w:szCs w:val="18"/>
                <w:lang w:eastAsia="zh-CN"/>
              </w:rPr>
            </w:pPr>
            <w:r>
              <w:rPr>
                <w:rFonts w:eastAsia="宋体"/>
                <w:color w:val="000000"/>
                <w:sz w:val="18"/>
                <w:szCs w:val="18"/>
                <w:lang w:eastAsia="zh-CN"/>
              </w:rPr>
              <w:t>25.396</w:t>
            </w:r>
          </w:p>
        </w:tc>
        <w:tc>
          <w:tcPr>
            <w:tcW w:w="1559" w:type="dxa"/>
            <w:shd w:val="clear" w:color="auto" w:fill="auto"/>
            <w:noWrap/>
            <w:vAlign w:val="center"/>
          </w:tcPr>
          <w:p w14:paraId="58C753A8" w14:textId="77777777" w:rsidR="000178F0" w:rsidRDefault="00DE263E">
            <w:pPr>
              <w:jc w:val="right"/>
              <w:rPr>
                <w:rFonts w:eastAsia="宋体"/>
                <w:color w:val="000000"/>
                <w:sz w:val="18"/>
                <w:szCs w:val="18"/>
                <w:lang w:eastAsia="zh-CN"/>
              </w:rPr>
            </w:pPr>
            <w:r>
              <w:rPr>
                <w:rFonts w:eastAsia="宋体"/>
                <w:color w:val="000000"/>
                <w:sz w:val="18"/>
                <w:szCs w:val="18"/>
                <w:lang w:eastAsia="zh-CN"/>
              </w:rPr>
              <w:t>32.714</w:t>
            </w:r>
          </w:p>
        </w:tc>
        <w:tc>
          <w:tcPr>
            <w:tcW w:w="856" w:type="dxa"/>
            <w:shd w:val="clear" w:color="auto" w:fill="auto"/>
            <w:noWrap/>
            <w:vAlign w:val="center"/>
          </w:tcPr>
          <w:p w14:paraId="71E12C38" w14:textId="77777777" w:rsidR="000178F0" w:rsidRDefault="00DE263E">
            <w:pPr>
              <w:jc w:val="right"/>
              <w:rPr>
                <w:rFonts w:eastAsia="宋体"/>
                <w:color w:val="000000"/>
                <w:sz w:val="18"/>
                <w:szCs w:val="18"/>
                <w:lang w:eastAsia="zh-CN"/>
              </w:rPr>
            </w:pPr>
            <w:r>
              <w:rPr>
                <w:rFonts w:eastAsia="宋体"/>
                <w:color w:val="000000"/>
                <w:sz w:val="18"/>
                <w:szCs w:val="18"/>
                <w:lang w:eastAsia="zh-CN"/>
              </w:rPr>
              <w:t>39.895</w:t>
            </w:r>
          </w:p>
        </w:tc>
      </w:tr>
      <w:tr w:rsidR="000178F0" w14:paraId="6A345652" w14:textId="77777777">
        <w:trPr>
          <w:trHeight w:val="280"/>
          <w:jc w:val="center"/>
        </w:trPr>
        <w:tc>
          <w:tcPr>
            <w:tcW w:w="1413" w:type="dxa"/>
            <w:shd w:val="clear" w:color="auto" w:fill="auto"/>
            <w:noWrap/>
            <w:vAlign w:val="center"/>
          </w:tcPr>
          <w:p w14:paraId="18D31A5F" w14:textId="77777777" w:rsidR="000178F0" w:rsidRDefault="00DE263E">
            <w:pPr>
              <w:rPr>
                <w:rFonts w:eastAsia="宋体"/>
                <w:color w:val="000000"/>
                <w:sz w:val="18"/>
                <w:szCs w:val="18"/>
                <w:lang w:eastAsia="zh-CN"/>
              </w:rPr>
            </w:pPr>
            <w:r>
              <w:rPr>
                <w:rFonts w:eastAsia="宋体"/>
                <w:color w:val="000000"/>
                <w:sz w:val="18"/>
                <w:szCs w:val="18"/>
                <w:lang w:eastAsia="zh-CN"/>
              </w:rPr>
              <w:t>ATOM76</w:t>
            </w:r>
          </w:p>
        </w:tc>
        <w:tc>
          <w:tcPr>
            <w:tcW w:w="1559" w:type="dxa"/>
            <w:shd w:val="clear" w:color="auto" w:fill="auto"/>
            <w:noWrap/>
            <w:vAlign w:val="center"/>
          </w:tcPr>
          <w:p w14:paraId="75A7747E" w14:textId="77777777" w:rsidR="000178F0" w:rsidRDefault="00DE263E">
            <w:pPr>
              <w:rPr>
                <w:rFonts w:eastAsia="宋体"/>
                <w:color w:val="000000"/>
                <w:sz w:val="18"/>
                <w:szCs w:val="18"/>
                <w:lang w:eastAsia="zh-CN"/>
              </w:rPr>
            </w:pPr>
            <w:r>
              <w:rPr>
                <w:rFonts w:eastAsia="宋体"/>
                <w:color w:val="000000"/>
                <w:sz w:val="18"/>
                <w:szCs w:val="18"/>
                <w:lang w:eastAsia="zh-CN"/>
              </w:rPr>
              <w:t>HG13</w:t>
            </w:r>
          </w:p>
        </w:tc>
        <w:tc>
          <w:tcPr>
            <w:tcW w:w="1276" w:type="dxa"/>
            <w:shd w:val="clear" w:color="auto" w:fill="auto"/>
            <w:noWrap/>
            <w:vAlign w:val="center"/>
          </w:tcPr>
          <w:p w14:paraId="342CF8A4"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3C4B7096" w14:textId="77777777" w:rsidR="000178F0" w:rsidRDefault="00DE263E">
            <w:pPr>
              <w:jc w:val="right"/>
              <w:rPr>
                <w:rFonts w:eastAsia="宋体"/>
                <w:color w:val="000000"/>
                <w:sz w:val="18"/>
                <w:szCs w:val="18"/>
                <w:lang w:eastAsia="zh-CN"/>
              </w:rPr>
            </w:pPr>
            <w:r>
              <w:rPr>
                <w:rFonts w:eastAsia="宋体"/>
                <w:color w:val="000000"/>
                <w:sz w:val="18"/>
                <w:szCs w:val="18"/>
                <w:lang w:eastAsia="zh-CN"/>
              </w:rPr>
              <w:t>26.386</w:t>
            </w:r>
          </w:p>
        </w:tc>
        <w:tc>
          <w:tcPr>
            <w:tcW w:w="1559" w:type="dxa"/>
            <w:shd w:val="clear" w:color="auto" w:fill="auto"/>
            <w:noWrap/>
            <w:vAlign w:val="center"/>
          </w:tcPr>
          <w:p w14:paraId="352B0F7F" w14:textId="77777777" w:rsidR="000178F0" w:rsidRDefault="00DE263E">
            <w:pPr>
              <w:jc w:val="right"/>
              <w:rPr>
                <w:rFonts w:eastAsia="宋体"/>
                <w:color w:val="000000"/>
                <w:sz w:val="18"/>
                <w:szCs w:val="18"/>
                <w:lang w:eastAsia="zh-CN"/>
              </w:rPr>
            </w:pPr>
            <w:r>
              <w:rPr>
                <w:rFonts w:eastAsia="宋体"/>
                <w:color w:val="000000"/>
                <w:sz w:val="18"/>
                <w:szCs w:val="18"/>
                <w:lang w:eastAsia="zh-CN"/>
              </w:rPr>
              <w:t>31.421</w:t>
            </w:r>
          </w:p>
        </w:tc>
        <w:tc>
          <w:tcPr>
            <w:tcW w:w="856" w:type="dxa"/>
            <w:shd w:val="clear" w:color="auto" w:fill="auto"/>
            <w:noWrap/>
            <w:vAlign w:val="center"/>
          </w:tcPr>
          <w:p w14:paraId="4FFE4F48" w14:textId="77777777" w:rsidR="000178F0" w:rsidRDefault="00DE263E">
            <w:pPr>
              <w:jc w:val="right"/>
              <w:rPr>
                <w:rFonts w:eastAsia="宋体"/>
                <w:color w:val="000000"/>
                <w:sz w:val="18"/>
                <w:szCs w:val="18"/>
                <w:lang w:eastAsia="zh-CN"/>
              </w:rPr>
            </w:pPr>
            <w:r>
              <w:rPr>
                <w:rFonts w:eastAsia="宋体"/>
                <w:color w:val="000000"/>
                <w:sz w:val="18"/>
                <w:szCs w:val="18"/>
                <w:lang w:eastAsia="zh-CN"/>
              </w:rPr>
              <w:t>40.584</w:t>
            </w:r>
          </w:p>
        </w:tc>
      </w:tr>
      <w:tr w:rsidR="000178F0" w14:paraId="6A09CCF6" w14:textId="77777777">
        <w:trPr>
          <w:trHeight w:val="280"/>
          <w:jc w:val="center"/>
        </w:trPr>
        <w:tc>
          <w:tcPr>
            <w:tcW w:w="1413" w:type="dxa"/>
            <w:shd w:val="clear" w:color="auto" w:fill="auto"/>
            <w:noWrap/>
            <w:vAlign w:val="center"/>
          </w:tcPr>
          <w:p w14:paraId="74E06778" w14:textId="77777777" w:rsidR="000178F0" w:rsidRDefault="00DE263E">
            <w:pPr>
              <w:rPr>
                <w:rFonts w:eastAsia="宋体"/>
                <w:color w:val="000000"/>
                <w:sz w:val="18"/>
                <w:szCs w:val="18"/>
                <w:lang w:eastAsia="zh-CN"/>
              </w:rPr>
            </w:pPr>
            <w:r>
              <w:rPr>
                <w:rFonts w:eastAsia="宋体"/>
                <w:color w:val="000000"/>
                <w:sz w:val="18"/>
                <w:szCs w:val="18"/>
                <w:lang w:eastAsia="zh-CN"/>
              </w:rPr>
              <w:t>ATOM77</w:t>
            </w:r>
          </w:p>
        </w:tc>
        <w:tc>
          <w:tcPr>
            <w:tcW w:w="1559" w:type="dxa"/>
            <w:shd w:val="clear" w:color="auto" w:fill="auto"/>
            <w:noWrap/>
            <w:vAlign w:val="center"/>
          </w:tcPr>
          <w:p w14:paraId="5FEE6512" w14:textId="77777777" w:rsidR="000178F0" w:rsidRDefault="00DE263E">
            <w:pPr>
              <w:rPr>
                <w:rFonts w:eastAsia="宋体"/>
                <w:color w:val="000000"/>
                <w:sz w:val="18"/>
                <w:szCs w:val="18"/>
                <w:lang w:eastAsia="zh-CN"/>
              </w:rPr>
            </w:pPr>
            <w:r>
              <w:rPr>
                <w:rFonts w:eastAsia="宋体"/>
                <w:color w:val="000000"/>
                <w:sz w:val="18"/>
                <w:szCs w:val="18"/>
                <w:lang w:eastAsia="zh-CN"/>
              </w:rPr>
              <w:t>CG2</w:t>
            </w:r>
          </w:p>
        </w:tc>
        <w:tc>
          <w:tcPr>
            <w:tcW w:w="1276" w:type="dxa"/>
            <w:shd w:val="clear" w:color="auto" w:fill="auto"/>
            <w:noWrap/>
            <w:vAlign w:val="center"/>
          </w:tcPr>
          <w:p w14:paraId="57A854C1"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6FC85B8F" w14:textId="77777777" w:rsidR="000178F0" w:rsidRDefault="00DE263E">
            <w:pPr>
              <w:jc w:val="right"/>
              <w:rPr>
                <w:rFonts w:eastAsia="宋体"/>
                <w:color w:val="000000"/>
                <w:sz w:val="18"/>
                <w:szCs w:val="18"/>
                <w:lang w:eastAsia="zh-CN"/>
              </w:rPr>
            </w:pPr>
            <w:r>
              <w:rPr>
                <w:rFonts w:eastAsia="宋体"/>
                <w:color w:val="000000"/>
                <w:sz w:val="18"/>
                <w:szCs w:val="18"/>
                <w:lang w:eastAsia="zh-CN"/>
              </w:rPr>
              <w:t>26.951</w:t>
            </w:r>
          </w:p>
        </w:tc>
        <w:tc>
          <w:tcPr>
            <w:tcW w:w="1559" w:type="dxa"/>
            <w:shd w:val="clear" w:color="auto" w:fill="auto"/>
            <w:noWrap/>
            <w:vAlign w:val="center"/>
          </w:tcPr>
          <w:p w14:paraId="746D68EB" w14:textId="77777777" w:rsidR="000178F0" w:rsidRDefault="00DE263E">
            <w:pPr>
              <w:jc w:val="right"/>
              <w:rPr>
                <w:rFonts w:eastAsia="宋体"/>
                <w:color w:val="000000"/>
                <w:sz w:val="18"/>
                <w:szCs w:val="18"/>
                <w:lang w:eastAsia="zh-CN"/>
              </w:rPr>
            </w:pPr>
            <w:r>
              <w:rPr>
                <w:rFonts w:eastAsia="宋体"/>
                <w:color w:val="000000"/>
                <w:sz w:val="18"/>
                <w:szCs w:val="18"/>
                <w:lang w:eastAsia="zh-CN"/>
              </w:rPr>
              <w:t>34.724</w:t>
            </w:r>
          </w:p>
        </w:tc>
        <w:tc>
          <w:tcPr>
            <w:tcW w:w="856" w:type="dxa"/>
            <w:shd w:val="clear" w:color="auto" w:fill="auto"/>
            <w:noWrap/>
            <w:vAlign w:val="center"/>
          </w:tcPr>
          <w:p w14:paraId="245EF5D6" w14:textId="77777777" w:rsidR="000178F0" w:rsidRDefault="00DE263E">
            <w:pPr>
              <w:jc w:val="right"/>
              <w:rPr>
                <w:rFonts w:eastAsia="宋体"/>
                <w:color w:val="000000"/>
                <w:sz w:val="18"/>
                <w:szCs w:val="18"/>
                <w:lang w:eastAsia="zh-CN"/>
              </w:rPr>
            </w:pPr>
            <w:r>
              <w:rPr>
                <w:rFonts w:eastAsia="宋体"/>
                <w:color w:val="000000"/>
                <w:sz w:val="18"/>
                <w:szCs w:val="18"/>
                <w:lang w:eastAsia="zh-CN"/>
              </w:rPr>
              <w:t>41</w:t>
            </w:r>
          </w:p>
        </w:tc>
      </w:tr>
      <w:tr w:rsidR="000178F0" w14:paraId="086B8315" w14:textId="77777777">
        <w:trPr>
          <w:trHeight w:val="280"/>
          <w:jc w:val="center"/>
        </w:trPr>
        <w:tc>
          <w:tcPr>
            <w:tcW w:w="1413" w:type="dxa"/>
            <w:shd w:val="clear" w:color="auto" w:fill="auto"/>
            <w:noWrap/>
            <w:vAlign w:val="center"/>
          </w:tcPr>
          <w:p w14:paraId="1508D861" w14:textId="77777777" w:rsidR="000178F0" w:rsidRDefault="00DE263E">
            <w:pPr>
              <w:rPr>
                <w:rFonts w:eastAsia="宋体"/>
                <w:color w:val="000000"/>
                <w:sz w:val="18"/>
                <w:szCs w:val="18"/>
                <w:lang w:eastAsia="zh-CN"/>
              </w:rPr>
            </w:pPr>
            <w:r>
              <w:rPr>
                <w:rFonts w:eastAsia="宋体"/>
                <w:color w:val="000000"/>
                <w:sz w:val="18"/>
                <w:szCs w:val="18"/>
                <w:lang w:eastAsia="zh-CN"/>
              </w:rPr>
              <w:t>ATOM78</w:t>
            </w:r>
          </w:p>
        </w:tc>
        <w:tc>
          <w:tcPr>
            <w:tcW w:w="1559" w:type="dxa"/>
            <w:shd w:val="clear" w:color="auto" w:fill="auto"/>
            <w:noWrap/>
            <w:vAlign w:val="center"/>
          </w:tcPr>
          <w:p w14:paraId="0F61C101" w14:textId="77777777" w:rsidR="000178F0" w:rsidRDefault="00DE263E">
            <w:pPr>
              <w:rPr>
                <w:rFonts w:eastAsia="宋体"/>
                <w:color w:val="000000"/>
                <w:sz w:val="18"/>
                <w:szCs w:val="18"/>
                <w:lang w:eastAsia="zh-CN"/>
              </w:rPr>
            </w:pPr>
            <w:r>
              <w:rPr>
                <w:rFonts w:eastAsia="宋体"/>
                <w:color w:val="000000"/>
                <w:sz w:val="18"/>
                <w:szCs w:val="18"/>
                <w:lang w:eastAsia="zh-CN"/>
              </w:rPr>
              <w:t>HG21</w:t>
            </w:r>
          </w:p>
        </w:tc>
        <w:tc>
          <w:tcPr>
            <w:tcW w:w="1276" w:type="dxa"/>
            <w:shd w:val="clear" w:color="auto" w:fill="auto"/>
            <w:noWrap/>
            <w:vAlign w:val="center"/>
          </w:tcPr>
          <w:p w14:paraId="34360CF2"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189B61A1" w14:textId="77777777" w:rsidR="000178F0" w:rsidRDefault="00DE263E">
            <w:pPr>
              <w:jc w:val="right"/>
              <w:rPr>
                <w:rFonts w:eastAsia="宋体"/>
                <w:color w:val="000000"/>
                <w:sz w:val="18"/>
                <w:szCs w:val="18"/>
                <w:lang w:eastAsia="zh-CN"/>
              </w:rPr>
            </w:pPr>
            <w:r>
              <w:rPr>
                <w:rFonts w:eastAsia="宋体"/>
                <w:color w:val="000000"/>
                <w:sz w:val="18"/>
                <w:szCs w:val="18"/>
                <w:lang w:eastAsia="zh-CN"/>
              </w:rPr>
              <w:t>26.621</w:t>
            </w:r>
          </w:p>
        </w:tc>
        <w:tc>
          <w:tcPr>
            <w:tcW w:w="1559" w:type="dxa"/>
            <w:shd w:val="clear" w:color="auto" w:fill="auto"/>
            <w:noWrap/>
            <w:vAlign w:val="center"/>
          </w:tcPr>
          <w:p w14:paraId="1BFD1C6E" w14:textId="77777777" w:rsidR="000178F0" w:rsidRDefault="00DE263E">
            <w:pPr>
              <w:jc w:val="right"/>
              <w:rPr>
                <w:rFonts w:eastAsia="宋体"/>
                <w:color w:val="000000"/>
                <w:sz w:val="18"/>
                <w:szCs w:val="18"/>
                <w:lang w:eastAsia="zh-CN"/>
              </w:rPr>
            </w:pPr>
            <w:r>
              <w:rPr>
                <w:rFonts w:eastAsia="宋体"/>
                <w:color w:val="000000"/>
                <w:sz w:val="18"/>
                <w:szCs w:val="18"/>
                <w:lang w:eastAsia="zh-CN"/>
              </w:rPr>
              <w:t>34.817</w:t>
            </w:r>
          </w:p>
        </w:tc>
        <w:tc>
          <w:tcPr>
            <w:tcW w:w="856" w:type="dxa"/>
            <w:shd w:val="clear" w:color="auto" w:fill="auto"/>
            <w:noWrap/>
            <w:vAlign w:val="center"/>
          </w:tcPr>
          <w:p w14:paraId="5838719D" w14:textId="77777777" w:rsidR="000178F0" w:rsidRDefault="00DE263E">
            <w:pPr>
              <w:jc w:val="right"/>
              <w:rPr>
                <w:rFonts w:eastAsia="宋体"/>
                <w:color w:val="000000"/>
                <w:sz w:val="18"/>
                <w:szCs w:val="18"/>
                <w:lang w:eastAsia="zh-CN"/>
              </w:rPr>
            </w:pPr>
            <w:r>
              <w:rPr>
                <w:rFonts w:eastAsia="宋体"/>
                <w:color w:val="000000"/>
                <w:sz w:val="18"/>
                <w:szCs w:val="18"/>
                <w:lang w:eastAsia="zh-CN"/>
              </w:rPr>
              <w:t>42.035</w:t>
            </w:r>
          </w:p>
        </w:tc>
      </w:tr>
      <w:tr w:rsidR="000178F0" w14:paraId="7BFC7A04" w14:textId="77777777">
        <w:trPr>
          <w:trHeight w:val="280"/>
          <w:jc w:val="center"/>
        </w:trPr>
        <w:tc>
          <w:tcPr>
            <w:tcW w:w="1413" w:type="dxa"/>
            <w:shd w:val="clear" w:color="auto" w:fill="auto"/>
            <w:noWrap/>
            <w:vAlign w:val="center"/>
          </w:tcPr>
          <w:p w14:paraId="1F907773" w14:textId="77777777" w:rsidR="000178F0" w:rsidRDefault="00DE263E">
            <w:pPr>
              <w:rPr>
                <w:rFonts w:eastAsia="宋体"/>
                <w:color w:val="000000"/>
                <w:sz w:val="18"/>
                <w:szCs w:val="18"/>
                <w:lang w:eastAsia="zh-CN"/>
              </w:rPr>
            </w:pPr>
            <w:r>
              <w:rPr>
                <w:rFonts w:eastAsia="宋体"/>
                <w:color w:val="000000"/>
                <w:sz w:val="18"/>
                <w:szCs w:val="18"/>
                <w:lang w:eastAsia="zh-CN"/>
              </w:rPr>
              <w:t>ATOM79</w:t>
            </w:r>
          </w:p>
        </w:tc>
        <w:tc>
          <w:tcPr>
            <w:tcW w:w="1559" w:type="dxa"/>
            <w:shd w:val="clear" w:color="auto" w:fill="auto"/>
            <w:noWrap/>
            <w:vAlign w:val="center"/>
          </w:tcPr>
          <w:p w14:paraId="044340CF" w14:textId="77777777" w:rsidR="000178F0" w:rsidRDefault="00DE263E">
            <w:pPr>
              <w:rPr>
                <w:rFonts w:eastAsia="宋体"/>
                <w:color w:val="000000"/>
                <w:sz w:val="18"/>
                <w:szCs w:val="18"/>
                <w:lang w:eastAsia="zh-CN"/>
              </w:rPr>
            </w:pPr>
            <w:r>
              <w:rPr>
                <w:rFonts w:eastAsia="宋体"/>
                <w:color w:val="000000"/>
                <w:sz w:val="18"/>
                <w:szCs w:val="18"/>
                <w:lang w:eastAsia="zh-CN"/>
              </w:rPr>
              <w:t>HG22</w:t>
            </w:r>
          </w:p>
        </w:tc>
        <w:tc>
          <w:tcPr>
            <w:tcW w:w="1276" w:type="dxa"/>
            <w:shd w:val="clear" w:color="auto" w:fill="auto"/>
            <w:noWrap/>
            <w:vAlign w:val="center"/>
          </w:tcPr>
          <w:p w14:paraId="231A0A5C"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390C3800" w14:textId="77777777" w:rsidR="000178F0" w:rsidRDefault="00DE263E">
            <w:pPr>
              <w:jc w:val="right"/>
              <w:rPr>
                <w:rFonts w:eastAsia="宋体"/>
                <w:color w:val="000000"/>
                <w:sz w:val="18"/>
                <w:szCs w:val="18"/>
                <w:lang w:eastAsia="zh-CN"/>
              </w:rPr>
            </w:pPr>
            <w:r>
              <w:rPr>
                <w:rFonts w:eastAsia="宋体"/>
                <w:color w:val="000000"/>
                <w:sz w:val="18"/>
                <w:szCs w:val="18"/>
                <w:lang w:eastAsia="zh-CN"/>
              </w:rPr>
              <w:t>27.766</w:t>
            </w:r>
          </w:p>
        </w:tc>
        <w:tc>
          <w:tcPr>
            <w:tcW w:w="1559" w:type="dxa"/>
            <w:shd w:val="clear" w:color="auto" w:fill="auto"/>
            <w:noWrap/>
            <w:vAlign w:val="center"/>
          </w:tcPr>
          <w:p w14:paraId="24CD23E8" w14:textId="77777777" w:rsidR="000178F0" w:rsidRDefault="00DE263E">
            <w:pPr>
              <w:jc w:val="right"/>
              <w:rPr>
                <w:rFonts w:eastAsia="宋体"/>
                <w:color w:val="000000"/>
                <w:sz w:val="18"/>
                <w:szCs w:val="18"/>
                <w:lang w:eastAsia="zh-CN"/>
              </w:rPr>
            </w:pPr>
            <w:r>
              <w:rPr>
                <w:rFonts w:eastAsia="宋体"/>
                <w:color w:val="000000"/>
                <w:sz w:val="18"/>
                <w:szCs w:val="18"/>
                <w:lang w:eastAsia="zh-CN"/>
              </w:rPr>
              <w:t>35.415</w:t>
            </w:r>
          </w:p>
        </w:tc>
        <w:tc>
          <w:tcPr>
            <w:tcW w:w="856" w:type="dxa"/>
            <w:shd w:val="clear" w:color="auto" w:fill="auto"/>
            <w:noWrap/>
            <w:vAlign w:val="center"/>
          </w:tcPr>
          <w:p w14:paraId="6CE72ED4" w14:textId="77777777" w:rsidR="000178F0" w:rsidRDefault="00DE263E">
            <w:pPr>
              <w:jc w:val="right"/>
              <w:rPr>
                <w:rFonts w:eastAsia="宋体"/>
                <w:color w:val="000000"/>
                <w:sz w:val="18"/>
                <w:szCs w:val="18"/>
                <w:lang w:eastAsia="zh-CN"/>
              </w:rPr>
            </w:pPr>
            <w:r>
              <w:rPr>
                <w:rFonts w:eastAsia="宋体"/>
                <w:color w:val="000000"/>
                <w:sz w:val="18"/>
                <w:szCs w:val="18"/>
                <w:lang w:eastAsia="zh-CN"/>
              </w:rPr>
              <w:t>40.787</w:t>
            </w:r>
          </w:p>
        </w:tc>
      </w:tr>
      <w:tr w:rsidR="000178F0" w14:paraId="04732F2F" w14:textId="77777777">
        <w:trPr>
          <w:trHeight w:val="280"/>
          <w:jc w:val="center"/>
        </w:trPr>
        <w:tc>
          <w:tcPr>
            <w:tcW w:w="1413" w:type="dxa"/>
            <w:shd w:val="clear" w:color="auto" w:fill="auto"/>
            <w:noWrap/>
            <w:vAlign w:val="center"/>
          </w:tcPr>
          <w:p w14:paraId="1FE1E729" w14:textId="77777777" w:rsidR="000178F0" w:rsidRDefault="00DE263E">
            <w:pPr>
              <w:rPr>
                <w:rFonts w:eastAsia="宋体"/>
                <w:color w:val="000000"/>
                <w:sz w:val="18"/>
                <w:szCs w:val="18"/>
                <w:lang w:eastAsia="zh-CN"/>
              </w:rPr>
            </w:pPr>
            <w:r>
              <w:rPr>
                <w:rFonts w:eastAsia="宋体"/>
                <w:color w:val="000000"/>
                <w:sz w:val="18"/>
                <w:szCs w:val="18"/>
                <w:lang w:eastAsia="zh-CN"/>
              </w:rPr>
              <w:t>ATOM80</w:t>
            </w:r>
          </w:p>
        </w:tc>
        <w:tc>
          <w:tcPr>
            <w:tcW w:w="1559" w:type="dxa"/>
            <w:shd w:val="clear" w:color="auto" w:fill="auto"/>
            <w:noWrap/>
            <w:vAlign w:val="center"/>
          </w:tcPr>
          <w:p w14:paraId="386DE58A" w14:textId="77777777" w:rsidR="000178F0" w:rsidRDefault="00DE263E">
            <w:pPr>
              <w:rPr>
                <w:rFonts w:eastAsia="宋体"/>
                <w:color w:val="000000"/>
                <w:sz w:val="18"/>
                <w:szCs w:val="18"/>
                <w:lang w:eastAsia="zh-CN"/>
              </w:rPr>
            </w:pPr>
            <w:r>
              <w:rPr>
                <w:rFonts w:eastAsia="宋体"/>
                <w:color w:val="000000"/>
                <w:sz w:val="18"/>
                <w:szCs w:val="18"/>
                <w:lang w:eastAsia="zh-CN"/>
              </w:rPr>
              <w:t>HG23</w:t>
            </w:r>
          </w:p>
        </w:tc>
        <w:tc>
          <w:tcPr>
            <w:tcW w:w="1276" w:type="dxa"/>
            <w:shd w:val="clear" w:color="auto" w:fill="auto"/>
            <w:noWrap/>
            <w:vAlign w:val="center"/>
          </w:tcPr>
          <w:p w14:paraId="6B0BAA35"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398DB39B" w14:textId="77777777" w:rsidR="000178F0" w:rsidRDefault="00DE263E">
            <w:pPr>
              <w:jc w:val="right"/>
              <w:rPr>
                <w:rFonts w:eastAsia="宋体"/>
                <w:color w:val="000000"/>
                <w:sz w:val="18"/>
                <w:szCs w:val="18"/>
                <w:lang w:eastAsia="zh-CN"/>
              </w:rPr>
            </w:pPr>
            <w:r>
              <w:rPr>
                <w:rFonts w:eastAsia="宋体"/>
                <w:color w:val="000000"/>
                <w:sz w:val="18"/>
                <w:szCs w:val="18"/>
                <w:lang w:eastAsia="zh-CN"/>
              </w:rPr>
              <w:t>26.078</w:t>
            </w:r>
          </w:p>
        </w:tc>
        <w:tc>
          <w:tcPr>
            <w:tcW w:w="1559" w:type="dxa"/>
            <w:shd w:val="clear" w:color="auto" w:fill="auto"/>
            <w:noWrap/>
            <w:vAlign w:val="center"/>
          </w:tcPr>
          <w:p w14:paraId="0C3020FF" w14:textId="77777777" w:rsidR="000178F0" w:rsidRDefault="00DE263E">
            <w:pPr>
              <w:jc w:val="right"/>
              <w:rPr>
                <w:rFonts w:eastAsia="宋体"/>
                <w:color w:val="000000"/>
                <w:sz w:val="18"/>
                <w:szCs w:val="18"/>
                <w:lang w:eastAsia="zh-CN"/>
              </w:rPr>
            </w:pPr>
            <w:r>
              <w:rPr>
                <w:rFonts w:eastAsia="宋体"/>
                <w:color w:val="000000"/>
                <w:sz w:val="18"/>
                <w:szCs w:val="18"/>
                <w:lang w:eastAsia="zh-CN"/>
              </w:rPr>
              <w:t>34.989</w:t>
            </w:r>
          </w:p>
        </w:tc>
        <w:tc>
          <w:tcPr>
            <w:tcW w:w="856" w:type="dxa"/>
            <w:shd w:val="clear" w:color="auto" w:fill="auto"/>
            <w:noWrap/>
            <w:vAlign w:val="center"/>
          </w:tcPr>
          <w:p w14:paraId="2D6E8864" w14:textId="77777777" w:rsidR="000178F0" w:rsidRDefault="00DE263E">
            <w:pPr>
              <w:jc w:val="right"/>
              <w:rPr>
                <w:rFonts w:eastAsia="宋体"/>
                <w:color w:val="000000"/>
                <w:sz w:val="18"/>
                <w:szCs w:val="18"/>
                <w:lang w:eastAsia="zh-CN"/>
              </w:rPr>
            </w:pPr>
            <w:r>
              <w:rPr>
                <w:rFonts w:eastAsia="宋体"/>
                <w:color w:val="000000"/>
                <w:sz w:val="18"/>
                <w:szCs w:val="18"/>
                <w:lang w:eastAsia="zh-CN"/>
              </w:rPr>
              <w:t>40.404</w:t>
            </w:r>
          </w:p>
        </w:tc>
      </w:tr>
      <w:tr w:rsidR="000178F0" w14:paraId="1BD47351" w14:textId="77777777">
        <w:trPr>
          <w:trHeight w:val="280"/>
          <w:jc w:val="center"/>
        </w:trPr>
        <w:tc>
          <w:tcPr>
            <w:tcW w:w="1413" w:type="dxa"/>
            <w:shd w:val="clear" w:color="auto" w:fill="auto"/>
            <w:noWrap/>
            <w:vAlign w:val="center"/>
          </w:tcPr>
          <w:p w14:paraId="51E5E328" w14:textId="77777777" w:rsidR="000178F0" w:rsidRDefault="00DE263E">
            <w:pPr>
              <w:rPr>
                <w:rFonts w:eastAsia="宋体"/>
                <w:color w:val="000000"/>
                <w:sz w:val="18"/>
                <w:szCs w:val="18"/>
                <w:lang w:eastAsia="zh-CN"/>
              </w:rPr>
            </w:pPr>
            <w:r>
              <w:rPr>
                <w:rFonts w:eastAsia="宋体"/>
                <w:color w:val="000000"/>
                <w:sz w:val="18"/>
                <w:szCs w:val="18"/>
                <w:lang w:eastAsia="zh-CN"/>
              </w:rPr>
              <w:t>ATOM81</w:t>
            </w:r>
          </w:p>
        </w:tc>
        <w:tc>
          <w:tcPr>
            <w:tcW w:w="1559" w:type="dxa"/>
            <w:shd w:val="clear" w:color="auto" w:fill="auto"/>
            <w:noWrap/>
            <w:vAlign w:val="center"/>
          </w:tcPr>
          <w:p w14:paraId="7B486180"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22D161E4"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55A51B01" w14:textId="77777777" w:rsidR="000178F0" w:rsidRDefault="00DE263E">
            <w:pPr>
              <w:jc w:val="right"/>
              <w:rPr>
                <w:rFonts w:eastAsia="宋体"/>
                <w:color w:val="000000"/>
                <w:sz w:val="18"/>
                <w:szCs w:val="18"/>
                <w:lang w:eastAsia="zh-CN"/>
              </w:rPr>
            </w:pPr>
            <w:r>
              <w:rPr>
                <w:rFonts w:eastAsia="宋体"/>
                <w:color w:val="000000"/>
                <w:sz w:val="18"/>
                <w:szCs w:val="18"/>
                <w:lang w:eastAsia="zh-CN"/>
              </w:rPr>
              <w:t>28.944</w:t>
            </w:r>
          </w:p>
        </w:tc>
        <w:tc>
          <w:tcPr>
            <w:tcW w:w="1559" w:type="dxa"/>
            <w:shd w:val="clear" w:color="auto" w:fill="auto"/>
            <w:noWrap/>
            <w:vAlign w:val="center"/>
          </w:tcPr>
          <w:p w14:paraId="3A09D187" w14:textId="77777777" w:rsidR="000178F0" w:rsidRDefault="00DE263E">
            <w:pPr>
              <w:jc w:val="right"/>
              <w:rPr>
                <w:rFonts w:eastAsia="宋体"/>
                <w:color w:val="000000"/>
                <w:sz w:val="18"/>
                <w:szCs w:val="18"/>
                <w:lang w:eastAsia="zh-CN"/>
              </w:rPr>
            </w:pPr>
            <w:r>
              <w:rPr>
                <w:rFonts w:eastAsia="宋体"/>
                <w:color w:val="000000"/>
                <w:sz w:val="18"/>
                <w:szCs w:val="18"/>
                <w:lang w:eastAsia="zh-CN"/>
              </w:rPr>
              <w:t>31.419</w:t>
            </w:r>
          </w:p>
        </w:tc>
        <w:tc>
          <w:tcPr>
            <w:tcW w:w="856" w:type="dxa"/>
            <w:shd w:val="clear" w:color="auto" w:fill="auto"/>
            <w:noWrap/>
            <w:vAlign w:val="center"/>
          </w:tcPr>
          <w:p w14:paraId="25B7EB8E" w14:textId="77777777" w:rsidR="000178F0" w:rsidRDefault="00DE263E">
            <w:pPr>
              <w:jc w:val="right"/>
              <w:rPr>
                <w:rFonts w:eastAsia="宋体"/>
                <w:color w:val="000000"/>
                <w:sz w:val="18"/>
                <w:szCs w:val="18"/>
                <w:lang w:eastAsia="zh-CN"/>
              </w:rPr>
            </w:pPr>
            <w:r>
              <w:rPr>
                <w:rFonts w:eastAsia="宋体"/>
                <w:color w:val="000000"/>
                <w:sz w:val="18"/>
                <w:szCs w:val="18"/>
                <w:lang w:eastAsia="zh-CN"/>
              </w:rPr>
              <w:t>41.245</w:t>
            </w:r>
          </w:p>
        </w:tc>
      </w:tr>
      <w:tr w:rsidR="000178F0" w14:paraId="11C923CF" w14:textId="77777777">
        <w:trPr>
          <w:trHeight w:val="280"/>
          <w:jc w:val="center"/>
        </w:trPr>
        <w:tc>
          <w:tcPr>
            <w:tcW w:w="1413" w:type="dxa"/>
            <w:shd w:val="clear" w:color="auto" w:fill="auto"/>
            <w:noWrap/>
            <w:vAlign w:val="center"/>
          </w:tcPr>
          <w:p w14:paraId="40589DE7" w14:textId="77777777" w:rsidR="000178F0" w:rsidRDefault="00DE263E">
            <w:pPr>
              <w:rPr>
                <w:rFonts w:eastAsia="宋体"/>
                <w:color w:val="000000"/>
                <w:sz w:val="18"/>
                <w:szCs w:val="18"/>
                <w:lang w:eastAsia="zh-CN"/>
              </w:rPr>
            </w:pPr>
            <w:r>
              <w:rPr>
                <w:rFonts w:eastAsia="宋体"/>
                <w:color w:val="000000"/>
                <w:sz w:val="18"/>
                <w:szCs w:val="18"/>
                <w:lang w:eastAsia="zh-CN"/>
              </w:rPr>
              <w:t>ATOM82</w:t>
            </w:r>
          </w:p>
        </w:tc>
        <w:tc>
          <w:tcPr>
            <w:tcW w:w="1559" w:type="dxa"/>
            <w:shd w:val="clear" w:color="auto" w:fill="auto"/>
            <w:noWrap/>
            <w:vAlign w:val="center"/>
          </w:tcPr>
          <w:p w14:paraId="22AE7898"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1A55123F"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4CA9C91D" w14:textId="77777777" w:rsidR="000178F0" w:rsidRDefault="00DE263E">
            <w:pPr>
              <w:jc w:val="right"/>
              <w:rPr>
                <w:rFonts w:eastAsia="宋体"/>
                <w:color w:val="000000"/>
                <w:sz w:val="18"/>
                <w:szCs w:val="18"/>
                <w:lang w:eastAsia="zh-CN"/>
              </w:rPr>
            </w:pPr>
            <w:r>
              <w:rPr>
                <w:rFonts w:eastAsia="宋体"/>
                <w:color w:val="000000"/>
                <w:sz w:val="18"/>
                <w:szCs w:val="18"/>
                <w:lang w:eastAsia="zh-CN"/>
              </w:rPr>
              <w:t>29.271</w:t>
            </w:r>
          </w:p>
        </w:tc>
        <w:tc>
          <w:tcPr>
            <w:tcW w:w="1559" w:type="dxa"/>
            <w:shd w:val="clear" w:color="auto" w:fill="auto"/>
            <w:noWrap/>
            <w:vAlign w:val="center"/>
          </w:tcPr>
          <w:p w14:paraId="2895294A" w14:textId="77777777" w:rsidR="000178F0" w:rsidRDefault="00DE263E">
            <w:pPr>
              <w:jc w:val="right"/>
              <w:rPr>
                <w:rFonts w:eastAsia="宋体"/>
                <w:color w:val="000000"/>
                <w:sz w:val="18"/>
                <w:szCs w:val="18"/>
                <w:lang w:eastAsia="zh-CN"/>
              </w:rPr>
            </w:pPr>
            <w:r>
              <w:rPr>
                <w:rFonts w:eastAsia="宋体"/>
                <w:color w:val="000000"/>
                <w:sz w:val="18"/>
                <w:szCs w:val="18"/>
                <w:lang w:eastAsia="zh-CN"/>
              </w:rPr>
              <w:t>31.294</w:t>
            </w:r>
          </w:p>
        </w:tc>
        <w:tc>
          <w:tcPr>
            <w:tcW w:w="856" w:type="dxa"/>
            <w:shd w:val="clear" w:color="auto" w:fill="auto"/>
            <w:noWrap/>
            <w:vAlign w:val="center"/>
          </w:tcPr>
          <w:p w14:paraId="7D5DC7DB" w14:textId="77777777" w:rsidR="000178F0" w:rsidRDefault="00DE263E">
            <w:pPr>
              <w:jc w:val="right"/>
              <w:rPr>
                <w:rFonts w:eastAsia="宋体"/>
                <w:color w:val="000000"/>
                <w:sz w:val="18"/>
                <w:szCs w:val="18"/>
                <w:lang w:eastAsia="zh-CN"/>
              </w:rPr>
            </w:pPr>
            <w:r>
              <w:rPr>
                <w:rFonts w:eastAsia="宋体"/>
                <w:color w:val="000000"/>
                <w:sz w:val="18"/>
                <w:szCs w:val="18"/>
                <w:lang w:eastAsia="zh-CN"/>
              </w:rPr>
              <w:t>40.041</w:t>
            </w:r>
          </w:p>
        </w:tc>
      </w:tr>
      <w:tr w:rsidR="000178F0" w14:paraId="06A5F555" w14:textId="77777777">
        <w:trPr>
          <w:trHeight w:val="280"/>
          <w:jc w:val="center"/>
        </w:trPr>
        <w:tc>
          <w:tcPr>
            <w:tcW w:w="1413" w:type="dxa"/>
            <w:shd w:val="clear" w:color="auto" w:fill="auto"/>
            <w:noWrap/>
            <w:vAlign w:val="center"/>
          </w:tcPr>
          <w:p w14:paraId="6C6F6A6D" w14:textId="77777777" w:rsidR="000178F0" w:rsidRDefault="00DE263E">
            <w:pPr>
              <w:rPr>
                <w:rFonts w:eastAsia="宋体"/>
                <w:color w:val="000000"/>
                <w:sz w:val="18"/>
                <w:szCs w:val="18"/>
                <w:lang w:eastAsia="zh-CN"/>
              </w:rPr>
            </w:pPr>
            <w:r>
              <w:rPr>
                <w:rFonts w:eastAsia="宋体"/>
                <w:color w:val="000000"/>
                <w:sz w:val="18"/>
                <w:szCs w:val="18"/>
                <w:lang w:eastAsia="zh-CN"/>
              </w:rPr>
              <w:t>ATOM83</w:t>
            </w:r>
          </w:p>
        </w:tc>
        <w:tc>
          <w:tcPr>
            <w:tcW w:w="1559" w:type="dxa"/>
            <w:shd w:val="clear" w:color="auto" w:fill="auto"/>
            <w:noWrap/>
            <w:vAlign w:val="center"/>
          </w:tcPr>
          <w:p w14:paraId="0952DA93"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4A98005C"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4452A3C9" w14:textId="77777777" w:rsidR="000178F0" w:rsidRDefault="00DE263E">
            <w:pPr>
              <w:jc w:val="right"/>
              <w:rPr>
                <w:rFonts w:eastAsia="宋体"/>
                <w:color w:val="000000"/>
                <w:sz w:val="18"/>
                <w:szCs w:val="18"/>
                <w:lang w:eastAsia="zh-CN"/>
              </w:rPr>
            </w:pPr>
            <w:r>
              <w:rPr>
                <w:rFonts w:eastAsia="宋体"/>
                <w:color w:val="000000"/>
                <w:sz w:val="18"/>
                <w:szCs w:val="18"/>
                <w:lang w:eastAsia="zh-CN"/>
              </w:rPr>
              <w:t>29.003</w:t>
            </w:r>
          </w:p>
        </w:tc>
        <w:tc>
          <w:tcPr>
            <w:tcW w:w="1559" w:type="dxa"/>
            <w:shd w:val="clear" w:color="auto" w:fill="auto"/>
            <w:noWrap/>
            <w:vAlign w:val="center"/>
          </w:tcPr>
          <w:p w14:paraId="3162321C" w14:textId="77777777" w:rsidR="000178F0" w:rsidRDefault="00DE263E">
            <w:pPr>
              <w:jc w:val="right"/>
              <w:rPr>
                <w:rFonts w:eastAsia="宋体"/>
                <w:color w:val="000000"/>
                <w:sz w:val="18"/>
                <w:szCs w:val="18"/>
                <w:lang w:eastAsia="zh-CN"/>
              </w:rPr>
            </w:pPr>
            <w:r>
              <w:rPr>
                <w:rFonts w:eastAsia="宋体"/>
                <w:color w:val="000000"/>
                <w:sz w:val="18"/>
                <w:szCs w:val="18"/>
                <w:lang w:eastAsia="zh-CN"/>
              </w:rPr>
              <w:t>30.414</w:t>
            </w:r>
          </w:p>
        </w:tc>
        <w:tc>
          <w:tcPr>
            <w:tcW w:w="856" w:type="dxa"/>
            <w:shd w:val="clear" w:color="auto" w:fill="auto"/>
            <w:noWrap/>
            <w:vAlign w:val="center"/>
          </w:tcPr>
          <w:p w14:paraId="1F2918B7" w14:textId="77777777" w:rsidR="000178F0" w:rsidRDefault="00DE263E">
            <w:pPr>
              <w:jc w:val="right"/>
              <w:rPr>
                <w:rFonts w:eastAsia="宋体"/>
                <w:color w:val="000000"/>
                <w:sz w:val="18"/>
                <w:szCs w:val="18"/>
                <w:lang w:eastAsia="zh-CN"/>
              </w:rPr>
            </w:pPr>
            <w:r>
              <w:rPr>
                <w:rFonts w:eastAsia="宋体"/>
                <w:color w:val="000000"/>
                <w:sz w:val="18"/>
                <w:szCs w:val="18"/>
                <w:lang w:eastAsia="zh-CN"/>
              </w:rPr>
              <w:t>42.128</w:t>
            </w:r>
          </w:p>
        </w:tc>
      </w:tr>
      <w:tr w:rsidR="000178F0" w14:paraId="3AB0495C" w14:textId="77777777">
        <w:trPr>
          <w:trHeight w:val="280"/>
          <w:jc w:val="center"/>
        </w:trPr>
        <w:tc>
          <w:tcPr>
            <w:tcW w:w="1413" w:type="dxa"/>
            <w:shd w:val="clear" w:color="auto" w:fill="auto"/>
            <w:noWrap/>
            <w:vAlign w:val="center"/>
          </w:tcPr>
          <w:p w14:paraId="27C170FB" w14:textId="77777777" w:rsidR="000178F0" w:rsidRDefault="00DE263E">
            <w:pPr>
              <w:rPr>
                <w:rFonts w:eastAsia="宋体"/>
                <w:color w:val="000000"/>
                <w:sz w:val="18"/>
                <w:szCs w:val="18"/>
                <w:lang w:eastAsia="zh-CN"/>
              </w:rPr>
            </w:pPr>
            <w:r>
              <w:rPr>
                <w:rFonts w:eastAsia="宋体"/>
                <w:color w:val="000000"/>
                <w:sz w:val="18"/>
                <w:szCs w:val="18"/>
                <w:lang w:eastAsia="zh-CN"/>
              </w:rPr>
              <w:t>ATOM84</w:t>
            </w:r>
          </w:p>
        </w:tc>
        <w:tc>
          <w:tcPr>
            <w:tcW w:w="1559" w:type="dxa"/>
            <w:shd w:val="clear" w:color="auto" w:fill="auto"/>
            <w:noWrap/>
            <w:vAlign w:val="center"/>
          </w:tcPr>
          <w:p w14:paraId="43182261"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0FEBAADF"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5F06F95D" w14:textId="77777777" w:rsidR="000178F0" w:rsidRDefault="00DE263E">
            <w:pPr>
              <w:jc w:val="right"/>
              <w:rPr>
                <w:rFonts w:eastAsia="宋体"/>
                <w:color w:val="000000"/>
                <w:sz w:val="18"/>
                <w:szCs w:val="18"/>
                <w:lang w:eastAsia="zh-CN"/>
              </w:rPr>
            </w:pPr>
            <w:r>
              <w:rPr>
                <w:rFonts w:eastAsia="宋体"/>
                <w:color w:val="000000"/>
                <w:sz w:val="18"/>
                <w:szCs w:val="18"/>
                <w:lang w:eastAsia="zh-CN"/>
              </w:rPr>
              <w:t>28.714</w:t>
            </w:r>
          </w:p>
        </w:tc>
        <w:tc>
          <w:tcPr>
            <w:tcW w:w="1559" w:type="dxa"/>
            <w:shd w:val="clear" w:color="auto" w:fill="auto"/>
            <w:noWrap/>
            <w:vAlign w:val="center"/>
          </w:tcPr>
          <w:p w14:paraId="29994226" w14:textId="77777777" w:rsidR="000178F0" w:rsidRDefault="00DE263E">
            <w:pPr>
              <w:jc w:val="right"/>
              <w:rPr>
                <w:rFonts w:eastAsia="宋体"/>
                <w:color w:val="000000"/>
                <w:sz w:val="18"/>
                <w:szCs w:val="18"/>
                <w:lang w:eastAsia="zh-CN"/>
              </w:rPr>
            </w:pPr>
            <w:r>
              <w:rPr>
                <w:rFonts w:eastAsia="宋体"/>
                <w:color w:val="000000"/>
                <w:sz w:val="18"/>
                <w:szCs w:val="18"/>
                <w:lang w:eastAsia="zh-CN"/>
              </w:rPr>
              <w:t>30.614</w:t>
            </w:r>
          </w:p>
        </w:tc>
        <w:tc>
          <w:tcPr>
            <w:tcW w:w="856" w:type="dxa"/>
            <w:shd w:val="clear" w:color="auto" w:fill="auto"/>
            <w:noWrap/>
            <w:vAlign w:val="center"/>
          </w:tcPr>
          <w:p w14:paraId="778B6BB7" w14:textId="77777777" w:rsidR="000178F0" w:rsidRDefault="00DE263E">
            <w:pPr>
              <w:jc w:val="right"/>
              <w:rPr>
                <w:rFonts w:eastAsia="宋体"/>
                <w:color w:val="000000"/>
                <w:sz w:val="18"/>
                <w:szCs w:val="18"/>
                <w:lang w:eastAsia="zh-CN"/>
              </w:rPr>
            </w:pPr>
            <w:r>
              <w:rPr>
                <w:rFonts w:eastAsia="宋体"/>
                <w:color w:val="000000"/>
                <w:sz w:val="18"/>
                <w:szCs w:val="18"/>
                <w:lang w:eastAsia="zh-CN"/>
              </w:rPr>
              <w:t>43.075</w:t>
            </w:r>
          </w:p>
        </w:tc>
      </w:tr>
      <w:tr w:rsidR="000178F0" w14:paraId="595B7325" w14:textId="77777777">
        <w:trPr>
          <w:trHeight w:val="280"/>
          <w:jc w:val="center"/>
        </w:trPr>
        <w:tc>
          <w:tcPr>
            <w:tcW w:w="1413" w:type="dxa"/>
            <w:shd w:val="clear" w:color="auto" w:fill="auto"/>
            <w:noWrap/>
            <w:vAlign w:val="center"/>
          </w:tcPr>
          <w:p w14:paraId="17FB2E42" w14:textId="77777777" w:rsidR="000178F0" w:rsidRDefault="00DE263E">
            <w:pPr>
              <w:rPr>
                <w:rFonts w:eastAsia="宋体"/>
                <w:color w:val="000000"/>
                <w:sz w:val="18"/>
                <w:szCs w:val="18"/>
                <w:lang w:eastAsia="zh-CN"/>
              </w:rPr>
            </w:pPr>
            <w:r>
              <w:rPr>
                <w:rFonts w:eastAsia="宋体"/>
                <w:color w:val="000000"/>
                <w:sz w:val="18"/>
                <w:szCs w:val="18"/>
                <w:lang w:eastAsia="zh-CN"/>
              </w:rPr>
              <w:t>ATOM85</w:t>
            </w:r>
          </w:p>
        </w:tc>
        <w:tc>
          <w:tcPr>
            <w:tcW w:w="1559" w:type="dxa"/>
            <w:shd w:val="clear" w:color="auto" w:fill="auto"/>
            <w:noWrap/>
            <w:vAlign w:val="center"/>
          </w:tcPr>
          <w:p w14:paraId="1A2A59AB"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65BEB7BB"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609B6D21" w14:textId="77777777" w:rsidR="000178F0" w:rsidRDefault="00DE263E">
            <w:pPr>
              <w:jc w:val="right"/>
              <w:rPr>
                <w:rFonts w:eastAsia="宋体"/>
                <w:color w:val="000000"/>
                <w:sz w:val="18"/>
                <w:szCs w:val="18"/>
                <w:lang w:eastAsia="zh-CN"/>
              </w:rPr>
            </w:pPr>
            <w:r>
              <w:rPr>
                <w:rFonts w:eastAsia="宋体"/>
                <w:color w:val="000000"/>
                <w:sz w:val="18"/>
                <w:szCs w:val="18"/>
                <w:lang w:eastAsia="zh-CN"/>
              </w:rPr>
              <w:t>29.321</w:t>
            </w:r>
          </w:p>
        </w:tc>
        <w:tc>
          <w:tcPr>
            <w:tcW w:w="1559" w:type="dxa"/>
            <w:shd w:val="clear" w:color="auto" w:fill="auto"/>
            <w:noWrap/>
            <w:vAlign w:val="center"/>
          </w:tcPr>
          <w:p w14:paraId="45B66FEB" w14:textId="77777777" w:rsidR="000178F0" w:rsidRDefault="00DE263E">
            <w:pPr>
              <w:jc w:val="right"/>
              <w:rPr>
                <w:rFonts w:eastAsia="宋体"/>
                <w:color w:val="000000"/>
                <w:sz w:val="18"/>
                <w:szCs w:val="18"/>
                <w:lang w:eastAsia="zh-CN"/>
              </w:rPr>
            </w:pPr>
            <w:r>
              <w:rPr>
                <w:rFonts w:eastAsia="宋体"/>
                <w:color w:val="000000"/>
                <w:sz w:val="18"/>
                <w:szCs w:val="18"/>
                <w:lang w:eastAsia="zh-CN"/>
              </w:rPr>
              <w:t>29.02</w:t>
            </w:r>
          </w:p>
        </w:tc>
        <w:tc>
          <w:tcPr>
            <w:tcW w:w="856" w:type="dxa"/>
            <w:shd w:val="clear" w:color="auto" w:fill="auto"/>
            <w:noWrap/>
            <w:vAlign w:val="center"/>
          </w:tcPr>
          <w:p w14:paraId="02F0578D" w14:textId="77777777" w:rsidR="000178F0" w:rsidRDefault="00DE263E">
            <w:pPr>
              <w:jc w:val="right"/>
              <w:rPr>
                <w:rFonts w:eastAsia="宋体"/>
                <w:color w:val="000000"/>
                <w:sz w:val="18"/>
                <w:szCs w:val="18"/>
                <w:lang w:eastAsia="zh-CN"/>
              </w:rPr>
            </w:pPr>
            <w:r>
              <w:rPr>
                <w:rFonts w:eastAsia="宋体"/>
                <w:color w:val="000000"/>
                <w:sz w:val="18"/>
                <w:szCs w:val="18"/>
                <w:lang w:eastAsia="zh-CN"/>
              </w:rPr>
              <w:t>41.709</w:t>
            </w:r>
          </w:p>
        </w:tc>
      </w:tr>
      <w:tr w:rsidR="000178F0" w14:paraId="39DBE2D5" w14:textId="77777777">
        <w:trPr>
          <w:trHeight w:val="280"/>
          <w:jc w:val="center"/>
        </w:trPr>
        <w:tc>
          <w:tcPr>
            <w:tcW w:w="1413" w:type="dxa"/>
            <w:shd w:val="clear" w:color="auto" w:fill="auto"/>
            <w:noWrap/>
            <w:vAlign w:val="center"/>
          </w:tcPr>
          <w:p w14:paraId="245D31C1"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ATOM86</w:t>
            </w:r>
          </w:p>
        </w:tc>
        <w:tc>
          <w:tcPr>
            <w:tcW w:w="1559" w:type="dxa"/>
            <w:shd w:val="clear" w:color="auto" w:fill="auto"/>
            <w:noWrap/>
            <w:vAlign w:val="center"/>
          </w:tcPr>
          <w:p w14:paraId="264A8564" w14:textId="77777777" w:rsidR="000178F0" w:rsidRDefault="00DE263E">
            <w:pPr>
              <w:rPr>
                <w:rFonts w:eastAsia="宋体"/>
                <w:color w:val="000000"/>
                <w:sz w:val="18"/>
                <w:szCs w:val="18"/>
                <w:lang w:eastAsia="zh-CN"/>
              </w:rPr>
            </w:pPr>
            <w:r>
              <w:rPr>
                <w:rFonts w:eastAsia="宋体"/>
                <w:color w:val="000000"/>
                <w:sz w:val="18"/>
                <w:szCs w:val="18"/>
                <w:lang w:eastAsia="zh-CN"/>
              </w:rPr>
              <w:t>HA2</w:t>
            </w:r>
          </w:p>
        </w:tc>
        <w:tc>
          <w:tcPr>
            <w:tcW w:w="1276" w:type="dxa"/>
            <w:shd w:val="clear" w:color="auto" w:fill="auto"/>
            <w:noWrap/>
            <w:vAlign w:val="center"/>
          </w:tcPr>
          <w:p w14:paraId="13EC23B9"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6523343D" w14:textId="77777777" w:rsidR="000178F0" w:rsidRDefault="00DE263E">
            <w:pPr>
              <w:jc w:val="right"/>
              <w:rPr>
                <w:rFonts w:eastAsia="宋体"/>
                <w:color w:val="000000"/>
                <w:sz w:val="18"/>
                <w:szCs w:val="18"/>
                <w:lang w:eastAsia="zh-CN"/>
              </w:rPr>
            </w:pPr>
            <w:r>
              <w:rPr>
                <w:rFonts w:eastAsia="宋体"/>
                <w:color w:val="000000"/>
                <w:sz w:val="18"/>
                <w:szCs w:val="18"/>
                <w:lang w:eastAsia="zh-CN"/>
              </w:rPr>
              <w:t>29.264</w:t>
            </w:r>
          </w:p>
        </w:tc>
        <w:tc>
          <w:tcPr>
            <w:tcW w:w="1559" w:type="dxa"/>
            <w:shd w:val="clear" w:color="auto" w:fill="auto"/>
            <w:noWrap/>
            <w:vAlign w:val="center"/>
          </w:tcPr>
          <w:p w14:paraId="129805AB" w14:textId="77777777" w:rsidR="000178F0" w:rsidRDefault="00DE263E">
            <w:pPr>
              <w:jc w:val="right"/>
              <w:rPr>
                <w:rFonts w:eastAsia="宋体"/>
                <w:color w:val="000000"/>
                <w:sz w:val="18"/>
                <w:szCs w:val="18"/>
                <w:lang w:eastAsia="zh-CN"/>
              </w:rPr>
            </w:pPr>
            <w:r>
              <w:rPr>
                <w:rFonts w:eastAsia="宋体"/>
                <w:color w:val="000000"/>
                <w:sz w:val="18"/>
                <w:szCs w:val="18"/>
                <w:lang w:eastAsia="zh-CN"/>
              </w:rPr>
              <w:t>28.932</w:t>
            </w:r>
          </w:p>
        </w:tc>
        <w:tc>
          <w:tcPr>
            <w:tcW w:w="856" w:type="dxa"/>
            <w:shd w:val="clear" w:color="auto" w:fill="auto"/>
            <w:noWrap/>
            <w:vAlign w:val="center"/>
          </w:tcPr>
          <w:p w14:paraId="6D1E2E1C" w14:textId="77777777" w:rsidR="000178F0" w:rsidRDefault="00DE263E">
            <w:pPr>
              <w:jc w:val="right"/>
              <w:rPr>
                <w:rFonts w:eastAsia="宋体"/>
                <w:color w:val="000000"/>
                <w:sz w:val="18"/>
                <w:szCs w:val="18"/>
                <w:lang w:eastAsia="zh-CN"/>
              </w:rPr>
            </w:pPr>
            <w:r>
              <w:rPr>
                <w:rFonts w:eastAsia="宋体"/>
                <w:color w:val="000000"/>
                <w:sz w:val="18"/>
                <w:szCs w:val="18"/>
                <w:lang w:eastAsia="zh-CN"/>
              </w:rPr>
              <w:t>40.625</w:t>
            </w:r>
          </w:p>
        </w:tc>
      </w:tr>
      <w:tr w:rsidR="000178F0" w14:paraId="5188F154" w14:textId="77777777">
        <w:trPr>
          <w:trHeight w:val="280"/>
          <w:jc w:val="center"/>
        </w:trPr>
        <w:tc>
          <w:tcPr>
            <w:tcW w:w="1413" w:type="dxa"/>
            <w:shd w:val="clear" w:color="auto" w:fill="auto"/>
            <w:noWrap/>
            <w:vAlign w:val="center"/>
          </w:tcPr>
          <w:p w14:paraId="4399C631" w14:textId="77777777" w:rsidR="000178F0" w:rsidRDefault="00DE263E">
            <w:pPr>
              <w:rPr>
                <w:rFonts w:eastAsia="宋体"/>
                <w:color w:val="000000"/>
                <w:sz w:val="18"/>
                <w:szCs w:val="18"/>
                <w:lang w:eastAsia="zh-CN"/>
              </w:rPr>
            </w:pPr>
            <w:r>
              <w:rPr>
                <w:rFonts w:eastAsia="宋体"/>
                <w:color w:val="000000"/>
                <w:sz w:val="18"/>
                <w:szCs w:val="18"/>
                <w:lang w:eastAsia="zh-CN"/>
              </w:rPr>
              <w:t>ATOM87</w:t>
            </w:r>
          </w:p>
        </w:tc>
        <w:tc>
          <w:tcPr>
            <w:tcW w:w="1559" w:type="dxa"/>
            <w:shd w:val="clear" w:color="auto" w:fill="auto"/>
            <w:noWrap/>
            <w:vAlign w:val="center"/>
          </w:tcPr>
          <w:p w14:paraId="7D552435" w14:textId="77777777" w:rsidR="000178F0" w:rsidRDefault="00DE263E">
            <w:pPr>
              <w:rPr>
                <w:rFonts w:eastAsia="宋体"/>
                <w:color w:val="000000"/>
                <w:sz w:val="18"/>
                <w:szCs w:val="18"/>
                <w:lang w:eastAsia="zh-CN"/>
              </w:rPr>
            </w:pPr>
            <w:r>
              <w:rPr>
                <w:rFonts w:eastAsia="宋体"/>
                <w:color w:val="000000"/>
                <w:sz w:val="18"/>
                <w:szCs w:val="18"/>
                <w:lang w:eastAsia="zh-CN"/>
              </w:rPr>
              <w:t>HA3</w:t>
            </w:r>
          </w:p>
        </w:tc>
        <w:tc>
          <w:tcPr>
            <w:tcW w:w="1276" w:type="dxa"/>
            <w:shd w:val="clear" w:color="auto" w:fill="auto"/>
            <w:noWrap/>
            <w:vAlign w:val="center"/>
          </w:tcPr>
          <w:p w14:paraId="465B005C"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2C29B40C" w14:textId="77777777" w:rsidR="000178F0" w:rsidRDefault="00DE263E">
            <w:pPr>
              <w:jc w:val="right"/>
              <w:rPr>
                <w:rFonts w:eastAsia="宋体"/>
                <w:color w:val="000000"/>
                <w:sz w:val="18"/>
                <w:szCs w:val="18"/>
                <w:lang w:eastAsia="zh-CN"/>
              </w:rPr>
            </w:pPr>
            <w:r>
              <w:rPr>
                <w:rFonts w:eastAsia="宋体"/>
                <w:color w:val="000000"/>
                <w:sz w:val="18"/>
                <w:szCs w:val="18"/>
                <w:lang w:eastAsia="zh-CN"/>
              </w:rPr>
              <w:t>30.331</w:t>
            </w:r>
          </w:p>
        </w:tc>
        <w:tc>
          <w:tcPr>
            <w:tcW w:w="1559" w:type="dxa"/>
            <w:shd w:val="clear" w:color="auto" w:fill="auto"/>
            <w:noWrap/>
            <w:vAlign w:val="center"/>
          </w:tcPr>
          <w:p w14:paraId="56ECF60B" w14:textId="77777777" w:rsidR="000178F0" w:rsidRDefault="00DE263E">
            <w:pPr>
              <w:jc w:val="right"/>
              <w:rPr>
                <w:rFonts w:eastAsia="宋体"/>
                <w:color w:val="000000"/>
                <w:sz w:val="18"/>
                <w:szCs w:val="18"/>
                <w:lang w:eastAsia="zh-CN"/>
              </w:rPr>
            </w:pPr>
            <w:r>
              <w:rPr>
                <w:rFonts w:eastAsia="宋体"/>
                <w:color w:val="000000"/>
                <w:sz w:val="18"/>
                <w:szCs w:val="18"/>
                <w:lang w:eastAsia="zh-CN"/>
              </w:rPr>
              <w:t>28.804</w:t>
            </w:r>
          </w:p>
        </w:tc>
        <w:tc>
          <w:tcPr>
            <w:tcW w:w="856" w:type="dxa"/>
            <w:shd w:val="clear" w:color="auto" w:fill="auto"/>
            <w:noWrap/>
            <w:vAlign w:val="center"/>
          </w:tcPr>
          <w:p w14:paraId="5BA7DAFD" w14:textId="77777777" w:rsidR="000178F0" w:rsidRDefault="00DE263E">
            <w:pPr>
              <w:jc w:val="right"/>
              <w:rPr>
                <w:rFonts w:eastAsia="宋体"/>
                <w:color w:val="000000"/>
                <w:sz w:val="18"/>
                <w:szCs w:val="18"/>
                <w:lang w:eastAsia="zh-CN"/>
              </w:rPr>
            </w:pPr>
            <w:r>
              <w:rPr>
                <w:rFonts w:eastAsia="宋体"/>
                <w:color w:val="000000"/>
                <w:sz w:val="18"/>
                <w:szCs w:val="18"/>
                <w:lang w:eastAsia="zh-CN"/>
              </w:rPr>
              <w:t>42.058</w:t>
            </w:r>
          </w:p>
        </w:tc>
      </w:tr>
      <w:tr w:rsidR="000178F0" w14:paraId="2165BBB2" w14:textId="77777777">
        <w:trPr>
          <w:trHeight w:val="280"/>
          <w:jc w:val="center"/>
        </w:trPr>
        <w:tc>
          <w:tcPr>
            <w:tcW w:w="1413" w:type="dxa"/>
            <w:shd w:val="clear" w:color="auto" w:fill="auto"/>
            <w:noWrap/>
            <w:vAlign w:val="center"/>
          </w:tcPr>
          <w:p w14:paraId="0D9F000E" w14:textId="77777777" w:rsidR="000178F0" w:rsidRDefault="00DE263E">
            <w:pPr>
              <w:rPr>
                <w:rFonts w:eastAsia="宋体"/>
                <w:color w:val="000000"/>
                <w:sz w:val="18"/>
                <w:szCs w:val="18"/>
                <w:lang w:eastAsia="zh-CN"/>
              </w:rPr>
            </w:pPr>
            <w:r>
              <w:rPr>
                <w:rFonts w:eastAsia="宋体"/>
                <w:color w:val="000000"/>
                <w:sz w:val="18"/>
                <w:szCs w:val="18"/>
                <w:lang w:eastAsia="zh-CN"/>
              </w:rPr>
              <w:t>ATOM88</w:t>
            </w:r>
          </w:p>
        </w:tc>
        <w:tc>
          <w:tcPr>
            <w:tcW w:w="1559" w:type="dxa"/>
            <w:shd w:val="clear" w:color="auto" w:fill="auto"/>
            <w:noWrap/>
            <w:vAlign w:val="center"/>
          </w:tcPr>
          <w:p w14:paraId="27D1D914"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38818C63"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5CF38DAD" w14:textId="77777777" w:rsidR="000178F0" w:rsidRDefault="00DE263E">
            <w:pPr>
              <w:jc w:val="right"/>
              <w:rPr>
                <w:rFonts w:eastAsia="宋体"/>
                <w:color w:val="000000"/>
                <w:sz w:val="18"/>
                <w:szCs w:val="18"/>
                <w:lang w:eastAsia="zh-CN"/>
              </w:rPr>
            </w:pPr>
            <w:r>
              <w:rPr>
                <w:rFonts w:eastAsia="宋体"/>
                <w:color w:val="000000"/>
                <w:sz w:val="18"/>
                <w:szCs w:val="18"/>
                <w:lang w:eastAsia="zh-CN"/>
              </w:rPr>
              <w:t>28.379</w:t>
            </w:r>
          </w:p>
        </w:tc>
        <w:tc>
          <w:tcPr>
            <w:tcW w:w="1559" w:type="dxa"/>
            <w:shd w:val="clear" w:color="auto" w:fill="auto"/>
            <w:noWrap/>
            <w:vAlign w:val="center"/>
          </w:tcPr>
          <w:p w14:paraId="068F0C47" w14:textId="77777777" w:rsidR="000178F0" w:rsidRDefault="00DE263E">
            <w:pPr>
              <w:jc w:val="right"/>
              <w:rPr>
                <w:rFonts w:eastAsia="宋体"/>
                <w:color w:val="000000"/>
                <w:sz w:val="18"/>
                <w:szCs w:val="18"/>
                <w:lang w:eastAsia="zh-CN"/>
              </w:rPr>
            </w:pPr>
            <w:r>
              <w:rPr>
                <w:rFonts w:eastAsia="宋体"/>
                <w:color w:val="000000"/>
                <w:sz w:val="18"/>
                <w:szCs w:val="18"/>
                <w:lang w:eastAsia="zh-CN"/>
              </w:rPr>
              <w:t>27.955</w:t>
            </w:r>
          </w:p>
        </w:tc>
        <w:tc>
          <w:tcPr>
            <w:tcW w:w="856" w:type="dxa"/>
            <w:shd w:val="clear" w:color="auto" w:fill="auto"/>
            <w:noWrap/>
            <w:vAlign w:val="center"/>
          </w:tcPr>
          <w:p w14:paraId="38D6BEE2" w14:textId="77777777" w:rsidR="000178F0" w:rsidRDefault="00DE263E">
            <w:pPr>
              <w:jc w:val="right"/>
              <w:rPr>
                <w:rFonts w:eastAsia="宋体"/>
                <w:color w:val="000000"/>
                <w:sz w:val="18"/>
                <w:szCs w:val="18"/>
                <w:lang w:eastAsia="zh-CN"/>
              </w:rPr>
            </w:pPr>
            <w:r>
              <w:rPr>
                <w:rFonts w:eastAsia="宋体"/>
                <w:color w:val="000000"/>
                <w:sz w:val="18"/>
                <w:szCs w:val="18"/>
                <w:lang w:eastAsia="zh-CN"/>
              </w:rPr>
              <w:t>42.144</w:t>
            </w:r>
          </w:p>
        </w:tc>
      </w:tr>
      <w:tr w:rsidR="000178F0" w14:paraId="30D64760" w14:textId="77777777">
        <w:trPr>
          <w:trHeight w:val="280"/>
          <w:jc w:val="center"/>
        </w:trPr>
        <w:tc>
          <w:tcPr>
            <w:tcW w:w="1413" w:type="dxa"/>
            <w:shd w:val="clear" w:color="auto" w:fill="auto"/>
            <w:noWrap/>
            <w:vAlign w:val="center"/>
          </w:tcPr>
          <w:p w14:paraId="56DE5C1A" w14:textId="77777777" w:rsidR="000178F0" w:rsidRDefault="00DE263E">
            <w:pPr>
              <w:rPr>
                <w:rFonts w:eastAsia="宋体"/>
                <w:color w:val="000000"/>
                <w:sz w:val="18"/>
                <w:szCs w:val="18"/>
                <w:lang w:eastAsia="zh-CN"/>
              </w:rPr>
            </w:pPr>
            <w:r>
              <w:rPr>
                <w:rFonts w:eastAsia="宋体"/>
                <w:color w:val="000000"/>
                <w:sz w:val="18"/>
                <w:szCs w:val="18"/>
                <w:lang w:eastAsia="zh-CN"/>
              </w:rPr>
              <w:t>ATOM89</w:t>
            </w:r>
          </w:p>
        </w:tc>
        <w:tc>
          <w:tcPr>
            <w:tcW w:w="1559" w:type="dxa"/>
            <w:shd w:val="clear" w:color="auto" w:fill="auto"/>
            <w:noWrap/>
            <w:vAlign w:val="center"/>
          </w:tcPr>
          <w:p w14:paraId="2B803361"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703FD339"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5B971A61" w14:textId="77777777" w:rsidR="000178F0" w:rsidRDefault="00DE263E">
            <w:pPr>
              <w:jc w:val="right"/>
              <w:rPr>
                <w:rFonts w:eastAsia="宋体"/>
                <w:color w:val="000000"/>
                <w:sz w:val="18"/>
                <w:szCs w:val="18"/>
                <w:lang w:eastAsia="zh-CN"/>
              </w:rPr>
            </w:pPr>
            <w:r>
              <w:rPr>
                <w:rFonts w:eastAsia="宋体"/>
                <w:color w:val="000000"/>
                <w:sz w:val="18"/>
                <w:szCs w:val="18"/>
                <w:lang w:eastAsia="zh-CN"/>
              </w:rPr>
              <w:t>27.348</w:t>
            </w:r>
          </w:p>
        </w:tc>
        <w:tc>
          <w:tcPr>
            <w:tcW w:w="1559" w:type="dxa"/>
            <w:shd w:val="clear" w:color="auto" w:fill="auto"/>
            <w:noWrap/>
            <w:vAlign w:val="center"/>
          </w:tcPr>
          <w:p w14:paraId="4EDBF200" w14:textId="77777777" w:rsidR="000178F0" w:rsidRDefault="00DE263E">
            <w:pPr>
              <w:jc w:val="right"/>
              <w:rPr>
                <w:rFonts w:eastAsia="宋体"/>
                <w:color w:val="000000"/>
                <w:sz w:val="18"/>
                <w:szCs w:val="18"/>
                <w:lang w:eastAsia="zh-CN"/>
              </w:rPr>
            </w:pPr>
            <w:r>
              <w:rPr>
                <w:rFonts w:eastAsia="宋体"/>
                <w:color w:val="000000"/>
                <w:sz w:val="18"/>
                <w:szCs w:val="18"/>
                <w:lang w:eastAsia="zh-CN"/>
              </w:rPr>
              <w:t>28.242</w:t>
            </w:r>
          </w:p>
        </w:tc>
        <w:tc>
          <w:tcPr>
            <w:tcW w:w="856" w:type="dxa"/>
            <w:shd w:val="clear" w:color="auto" w:fill="auto"/>
            <w:noWrap/>
            <w:vAlign w:val="center"/>
          </w:tcPr>
          <w:p w14:paraId="66DFC004" w14:textId="77777777" w:rsidR="000178F0" w:rsidRDefault="00DE263E">
            <w:pPr>
              <w:jc w:val="right"/>
              <w:rPr>
                <w:rFonts w:eastAsia="宋体"/>
                <w:color w:val="000000"/>
                <w:sz w:val="18"/>
                <w:szCs w:val="18"/>
                <w:lang w:eastAsia="zh-CN"/>
              </w:rPr>
            </w:pPr>
            <w:r>
              <w:rPr>
                <w:rFonts w:eastAsia="宋体"/>
                <w:color w:val="000000"/>
                <w:sz w:val="18"/>
                <w:szCs w:val="18"/>
                <w:lang w:eastAsia="zh-CN"/>
              </w:rPr>
              <w:t>42.721</w:t>
            </w:r>
          </w:p>
        </w:tc>
      </w:tr>
      <w:tr w:rsidR="000178F0" w14:paraId="323F8EF3" w14:textId="77777777">
        <w:trPr>
          <w:trHeight w:val="280"/>
          <w:jc w:val="center"/>
        </w:trPr>
        <w:tc>
          <w:tcPr>
            <w:tcW w:w="1413" w:type="dxa"/>
            <w:shd w:val="clear" w:color="auto" w:fill="auto"/>
            <w:noWrap/>
            <w:vAlign w:val="center"/>
          </w:tcPr>
          <w:p w14:paraId="277CF343" w14:textId="77777777" w:rsidR="000178F0" w:rsidRDefault="00DE263E">
            <w:pPr>
              <w:rPr>
                <w:rFonts w:eastAsia="宋体"/>
                <w:color w:val="000000"/>
                <w:sz w:val="18"/>
                <w:szCs w:val="18"/>
                <w:lang w:eastAsia="zh-CN"/>
              </w:rPr>
            </w:pPr>
            <w:r>
              <w:rPr>
                <w:rFonts w:eastAsia="宋体"/>
                <w:color w:val="000000"/>
                <w:sz w:val="18"/>
                <w:szCs w:val="18"/>
                <w:lang w:eastAsia="zh-CN"/>
              </w:rPr>
              <w:t>ATOM90</w:t>
            </w:r>
          </w:p>
        </w:tc>
        <w:tc>
          <w:tcPr>
            <w:tcW w:w="1559" w:type="dxa"/>
            <w:shd w:val="clear" w:color="auto" w:fill="auto"/>
            <w:noWrap/>
            <w:vAlign w:val="center"/>
          </w:tcPr>
          <w:p w14:paraId="7F8D0C74"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6123CA68" w14:textId="77777777" w:rsidR="000178F0" w:rsidRDefault="00DE263E">
            <w:pPr>
              <w:rPr>
                <w:rFonts w:eastAsia="宋体"/>
                <w:color w:val="000000"/>
                <w:sz w:val="18"/>
                <w:szCs w:val="18"/>
                <w:lang w:eastAsia="zh-CN"/>
              </w:rPr>
            </w:pPr>
            <w:r>
              <w:rPr>
                <w:rFonts w:eastAsia="宋体"/>
                <w:color w:val="000000"/>
                <w:sz w:val="18"/>
                <w:szCs w:val="18"/>
                <w:lang w:eastAsia="zh-CN"/>
              </w:rPr>
              <w:t>ASN</w:t>
            </w:r>
          </w:p>
        </w:tc>
        <w:tc>
          <w:tcPr>
            <w:tcW w:w="1559" w:type="dxa"/>
            <w:shd w:val="clear" w:color="auto" w:fill="auto"/>
            <w:noWrap/>
            <w:vAlign w:val="center"/>
          </w:tcPr>
          <w:p w14:paraId="3518D2D2" w14:textId="77777777" w:rsidR="000178F0" w:rsidRDefault="00DE263E">
            <w:pPr>
              <w:jc w:val="right"/>
              <w:rPr>
                <w:rFonts w:eastAsia="宋体"/>
                <w:color w:val="000000"/>
                <w:sz w:val="18"/>
                <w:szCs w:val="18"/>
                <w:lang w:eastAsia="zh-CN"/>
              </w:rPr>
            </w:pPr>
            <w:r>
              <w:rPr>
                <w:rFonts w:eastAsia="宋体"/>
                <w:color w:val="000000"/>
                <w:sz w:val="18"/>
                <w:szCs w:val="18"/>
                <w:lang w:eastAsia="zh-CN"/>
              </w:rPr>
              <w:t>28.837</w:t>
            </w:r>
          </w:p>
        </w:tc>
        <w:tc>
          <w:tcPr>
            <w:tcW w:w="1559" w:type="dxa"/>
            <w:shd w:val="clear" w:color="auto" w:fill="auto"/>
            <w:noWrap/>
            <w:vAlign w:val="center"/>
          </w:tcPr>
          <w:p w14:paraId="145C905E" w14:textId="77777777" w:rsidR="000178F0" w:rsidRDefault="00DE263E">
            <w:pPr>
              <w:jc w:val="right"/>
              <w:rPr>
                <w:rFonts w:eastAsia="宋体"/>
                <w:color w:val="000000"/>
                <w:sz w:val="18"/>
                <w:szCs w:val="18"/>
                <w:lang w:eastAsia="zh-CN"/>
              </w:rPr>
            </w:pPr>
            <w:r>
              <w:rPr>
                <w:rFonts w:eastAsia="宋体"/>
                <w:color w:val="000000"/>
                <w:sz w:val="18"/>
                <w:szCs w:val="18"/>
                <w:lang w:eastAsia="zh-CN"/>
              </w:rPr>
              <w:t>26.686</w:t>
            </w:r>
          </w:p>
        </w:tc>
        <w:tc>
          <w:tcPr>
            <w:tcW w:w="856" w:type="dxa"/>
            <w:shd w:val="clear" w:color="auto" w:fill="auto"/>
            <w:noWrap/>
            <w:vAlign w:val="center"/>
          </w:tcPr>
          <w:p w14:paraId="3E1B23F7" w14:textId="77777777" w:rsidR="000178F0" w:rsidRDefault="00DE263E">
            <w:pPr>
              <w:jc w:val="right"/>
              <w:rPr>
                <w:rFonts w:eastAsia="宋体"/>
                <w:color w:val="000000"/>
                <w:sz w:val="18"/>
                <w:szCs w:val="18"/>
                <w:lang w:eastAsia="zh-CN"/>
              </w:rPr>
            </w:pPr>
            <w:r>
              <w:rPr>
                <w:rFonts w:eastAsia="宋体"/>
                <w:color w:val="000000"/>
                <w:sz w:val="18"/>
                <w:szCs w:val="18"/>
                <w:lang w:eastAsia="zh-CN"/>
              </w:rPr>
              <w:t>41.873</w:t>
            </w:r>
          </w:p>
        </w:tc>
      </w:tr>
      <w:tr w:rsidR="000178F0" w14:paraId="4568C226" w14:textId="77777777">
        <w:trPr>
          <w:trHeight w:val="280"/>
          <w:jc w:val="center"/>
        </w:trPr>
        <w:tc>
          <w:tcPr>
            <w:tcW w:w="1413" w:type="dxa"/>
            <w:shd w:val="clear" w:color="auto" w:fill="auto"/>
            <w:noWrap/>
            <w:vAlign w:val="center"/>
          </w:tcPr>
          <w:p w14:paraId="4B5BE069" w14:textId="77777777" w:rsidR="000178F0" w:rsidRDefault="00DE263E">
            <w:pPr>
              <w:rPr>
                <w:rFonts w:eastAsia="宋体"/>
                <w:color w:val="000000"/>
                <w:sz w:val="18"/>
                <w:szCs w:val="18"/>
                <w:lang w:eastAsia="zh-CN"/>
              </w:rPr>
            </w:pPr>
            <w:r>
              <w:rPr>
                <w:rFonts w:eastAsia="宋体"/>
                <w:color w:val="000000"/>
                <w:sz w:val="18"/>
                <w:szCs w:val="18"/>
                <w:lang w:eastAsia="zh-CN"/>
              </w:rPr>
              <w:t>ATOM91</w:t>
            </w:r>
          </w:p>
        </w:tc>
        <w:tc>
          <w:tcPr>
            <w:tcW w:w="1559" w:type="dxa"/>
            <w:shd w:val="clear" w:color="auto" w:fill="auto"/>
            <w:noWrap/>
            <w:vAlign w:val="center"/>
          </w:tcPr>
          <w:p w14:paraId="1EBCF7B6"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5277B33E" w14:textId="77777777" w:rsidR="000178F0" w:rsidRDefault="00DE263E">
            <w:pPr>
              <w:rPr>
                <w:rFonts w:eastAsia="宋体"/>
                <w:color w:val="000000"/>
                <w:sz w:val="18"/>
                <w:szCs w:val="18"/>
                <w:lang w:eastAsia="zh-CN"/>
              </w:rPr>
            </w:pPr>
            <w:r>
              <w:rPr>
                <w:rFonts w:eastAsia="宋体"/>
                <w:color w:val="000000"/>
                <w:sz w:val="18"/>
                <w:szCs w:val="18"/>
                <w:lang w:eastAsia="zh-CN"/>
              </w:rPr>
              <w:t>ASN</w:t>
            </w:r>
          </w:p>
        </w:tc>
        <w:tc>
          <w:tcPr>
            <w:tcW w:w="1559" w:type="dxa"/>
            <w:shd w:val="clear" w:color="auto" w:fill="auto"/>
            <w:noWrap/>
            <w:vAlign w:val="center"/>
          </w:tcPr>
          <w:p w14:paraId="55243F38" w14:textId="77777777" w:rsidR="000178F0" w:rsidRDefault="00DE263E">
            <w:pPr>
              <w:jc w:val="right"/>
              <w:rPr>
                <w:rFonts w:eastAsia="宋体"/>
                <w:color w:val="000000"/>
                <w:sz w:val="18"/>
                <w:szCs w:val="18"/>
                <w:lang w:eastAsia="zh-CN"/>
              </w:rPr>
            </w:pPr>
            <w:r>
              <w:rPr>
                <w:rFonts w:eastAsia="宋体"/>
                <w:color w:val="000000"/>
                <w:sz w:val="18"/>
                <w:szCs w:val="18"/>
                <w:lang w:eastAsia="zh-CN"/>
              </w:rPr>
              <w:t>29.734</w:t>
            </w:r>
          </w:p>
        </w:tc>
        <w:tc>
          <w:tcPr>
            <w:tcW w:w="1559" w:type="dxa"/>
            <w:shd w:val="clear" w:color="auto" w:fill="auto"/>
            <w:noWrap/>
            <w:vAlign w:val="center"/>
          </w:tcPr>
          <w:p w14:paraId="6A9A1E2F" w14:textId="77777777" w:rsidR="000178F0" w:rsidRDefault="00DE263E">
            <w:pPr>
              <w:jc w:val="right"/>
              <w:rPr>
                <w:rFonts w:eastAsia="宋体"/>
                <w:color w:val="000000"/>
                <w:sz w:val="18"/>
                <w:szCs w:val="18"/>
                <w:lang w:eastAsia="zh-CN"/>
              </w:rPr>
            </w:pPr>
            <w:r>
              <w:rPr>
                <w:rFonts w:eastAsia="宋体"/>
                <w:color w:val="000000"/>
                <w:sz w:val="18"/>
                <w:szCs w:val="18"/>
                <w:lang w:eastAsia="zh-CN"/>
              </w:rPr>
              <w:t>26.577</w:t>
            </w:r>
          </w:p>
        </w:tc>
        <w:tc>
          <w:tcPr>
            <w:tcW w:w="856" w:type="dxa"/>
            <w:shd w:val="clear" w:color="auto" w:fill="auto"/>
            <w:noWrap/>
            <w:vAlign w:val="center"/>
          </w:tcPr>
          <w:p w14:paraId="3584DEEC" w14:textId="77777777" w:rsidR="000178F0" w:rsidRDefault="00DE263E">
            <w:pPr>
              <w:jc w:val="right"/>
              <w:rPr>
                <w:rFonts w:eastAsia="宋体"/>
                <w:color w:val="000000"/>
                <w:sz w:val="18"/>
                <w:szCs w:val="18"/>
                <w:lang w:eastAsia="zh-CN"/>
              </w:rPr>
            </w:pPr>
            <w:r>
              <w:rPr>
                <w:rFonts w:eastAsia="宋体"/>
                <w:color w:val="000000"/>
                <w:sz w:val="18"/>
                <w:szCs w:val="18"/>
                <w:lang w:eastAsia="zh-CN"/>
              </w:rPr>
              <w:t>41.422</w:t>
            </w:r>
          </w:p>
        </w:tc>
      </w:tr>
      <w:tr w:rsidR="000178F0" w14:paraId="5A47E77F" w14:textId="77777777">
        <w:trPr>
          <w:trHeight w:val="280"/>
          <w:jc w:val="center"/>
        </w:trPr>
        <w:tc>
          <w:tcPr>
            <w:tcW w:w="1413" w:type="dxa"/>
            <w:shd w:val="clear" w:color="auto" w:fill="auto"/>
            <w:noWrap/>
            <w:vAlign w:val="center"/>
          </w:tcPr>
          <w:p w14:paraId="5EED1168" w14:textId="77777777" w:rsidR="000178F0" w:rsidRDefault="00DE263E">
            <w:pPr>
              <w:rPr>
                <w:rFonts w:eastAsia="宋体"/>
                <w:color w:val="000000"/>
                <w:sz w:val="18"/>
                <w:szCs w:val="18"/>
                <w:lang w:eastAsia="zh-CN"/>
              </w:rPr>
            </w:pPr>
            <w:r>
              <w:rPr>
                <w:rFonts w:eastAsia="宋体"/>
                <w:color w:val="000000"/>
                <w:sz w:val="18"/>
                <w:szCs w:val="18"/>
                <w:lang w:eastAsia="zh-CN"/>
              </w:rPr>
              <w:t>ATOM92</w:t>
            </w:r>
          </w:p>
        </w:tc>
        <w:tc>
          <w:tcPr>
            <w:tcW w:w="1559" w:type="dxa"/>
            <w:shd w:val="clear" w:color="auto" w:fill="auto"/>
            <w:noWrap/>
            <w:vAlign w:val="center"/>
          </w:tcPr>
          <w:p w14:paraId="47C1A84F"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6B62BD42" w14:textId="77777777" w:rsidR="000178F0" w:rsidRDefault="00DE263E">
            <w:pPr>
              <w:rPr>
                <w:rFonts w:eastAsia="宋体"/>
                <w:color w:val="000000"/>
                <w:sz w:val="18"/>
                <w:szCs w:val="18"/>
                <w:lang w:eastAsia="zh-CN"/>
              </w:rPr>
            </w:pPr>
            <w:r>
              <w:rPr>
                <w:rFonts w:eastAsia="宋体"/>
                <w:color w:val="000000"/>
                <w:sz w:val="18"/>
                <w:szCs w:val="18"/>
                <w:lang w:eastAsia="zh-CN"/>
              </w:rPr>
              <w:t>ASN</w:t>
            </w:r>
          </w:p>
        </w:tc>
        <w:tc>
          <w:tcPr>
            <w:tcW w:w="1559" w:type="dxa"/>
            <w:shd w:val="clear" w:color="auto" w:fill="auto"/>
            <w:noWrap/>
            <w:vAlign w:val="center"/>
          </w:tcPr>
          <w:p w14:paraId="46036FA8" w14:textId="77777777" w:rsidR="000178F0" w:rsidRDefault="00DE263E">
            <w:pPr>
              <w:jc w:val="right"/>
              <w:rPr>
                <w:rFonts w:eastAsia="宋体"/>
                <w:color w:val="000000"/>
                <w:sz w:val="18"/>
                <w:szCs w:val="18"/>
                <w:lang w:eastAsia="zh-CN"/>
              </w:rPr>
            </w:pPr>
            <w:r>
              <w:rPr>
                <w:rFonts w:eastAsia="宋体"/>
                <w:color w:val="000000"/>
                <w:sz w:val="18"/>
                <w:szCs w:val="18"/>
                <w:lang w:eastAsia="zh-CN"/>
              </w:rPr>
              <w:t>27.924</w:t>
            </w:r>
          </w:p>
        </w:tc>
        <w:tc>
          <w:tcPr>
            <w:tcW w:w="1559" w:type="dxa"/>
            <w:shd w:val="clear" w:color="auto" w:fill="auto"/>
            <w:noWrap/>
            <w:vAlign w:val="center"/>
          </w:tcPr>
          <w:p w14:paraId="0CDF626A" w14:textId="77777777" w:rsidR="000178F0" w:rsidRDefault="00DE263E">
            <w:pPr>
              <w:jc w:val="right"/>
              <w:rPr>
                <w:rFonts w:eastAsia="宋体"/>
                <w:color w:val="000000"/>
                <w:sz w:val="18"/>
                <w:szCs w:val="18"/>
                <w:lang w:eastAsia="zh-CN"/>
              </w:rPr>
            </w:pPr>
            <w:r>
              <w:rPr>
                <w:rFonts w:eastAsia="宋体"/>
                <w:color w:val="000000"/>
                <w:sz w:val="18"/>
                <w:szCs w:val="18"/>
                <w:lang w:eastAsia="zh-CN"/>
              </w:rPr>
              <w:t>25.537</w:t>
            </w:r>
          </w:p>
        </w:tc>
        <w:tc>
          <w:tcPr>
            <w:tcW w:w="856" w:type="dxa"/>
            <w:shd w:val="clear" w:color="auto" w:fill="auto"/>
            <w:noWrap/>
            <w:vAlign w:val="center"/>
          </w:tcPr>
          <w:p w14:paraId="70CF42F0" w14:textId="77777777" w:rsidR="000178F0" w:rsidRDefault="00DE263E">
            <w:pPr>
              <w:jc w:val="right"/>
              <w:rPr>
                <w:rFonts w:eastAsia="宋体"/>
                <w:color w:val="000000"/>
                <w:sz w:val="18"/>
                <w:szCs w:val="18"/>
                <w:lang w:eastAsia="zh-CN"/>
              </w:rPr>
            </w:pPr>
            <w:r>
              <w:rPr>
                <w:rFonts w:eastAsia="宋体"/>
                <w:color w:val="000000"/>
                <w:sz w:val="18"/>
                <w:szCs w:val="18"/>
                <w:lang w:eastAsia="zh-CN"/>
              </w:rPr>
              <w:t>41.818</w:t>
            </w:r>
          </w:p>
        </w:tc>
      </w:tr>
      <w:tr w:rsidR="000178F0" w14:paraId="72546D10" w14:textId="77777777">
        <w:trPr>
          <w:trHeight w:val="280"/>
          <w:jc w:val="center"/>
        </w:trPr>
        <w:tc>
          <w:tcPr>
            <w:tcW w:w="1413" w:type="dxa"/>
            <w:shd w:val="clear" w:color="auto" w:fill="auto"/>
            <w:noWrap/>
            <w:vAlign w:val="center"/>
          </w:tcPr>
          <w:p w14:paraId="1388EC26" w14:textId="77777777" w:rsidR="000178F0" w:rsidRDefault="00DE263E">
            <w:pPr>
              <w:rPr>
                <w:rFonts w:eastAsia="宋体"/>
                <w:color w:val="000000"/>
                <w:sz w:val="18"/>
                <w:szCs w:val="18"/>
                <w:lang w:eastAsia="zh-CN"/>
              </w:rPr>
            </w:pPr>
            <w:r>
              <w:rPr>
                <w:rFonts w:eastAsia="宋体"/>
                <w:color w:val="000000"/>
                <w:sz w:val="18"/>
                <w:szCs w:val="18"/>
                <w:lang w:eastAsia="zh-CN"/>
              </w:rPr>
              <w:t>ATOM93</w:t>
            </w:r>
          </w:p>
        </w:tc>
        <w:tc>
          <w:tcPr>
            <w:tcW w:w="1559" w:type="dxa"/>
            <w:shd w:val="clear" w:color="auto" w:fill="auto"/>
            <w:noWrap/>
            <w:vAlign w:val="center"/>
          </w:tcPr>
          <w:p w14:paraId="06D82EB2"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2E8421AE" w14:textId="77777777" w:rsidR="000178F0" w:rsidRDefault="00DE263E">
            <w:pPr>
              <w:rPr>
                <w:rFonts w:eastAsia="宋体"/>
                <w:color w:val="000000"/>
                <w:sz w:val="18"/>
                <w:szCs w:val="18"/>
                <w:lang w:eastAsia="zh-CN"/>
              </w:rPr>
            </w:pPr>
            <w:r>
              <w:rPr>
                <w:rFonts w:eastAsia="宋体"/>
                <w:color w:val="000000"/>
                <w:sz w:val="18"/>
                <w:szCs w:val="18"/>
                <w:lang w:eastAsia="zh-CN"/>
              </w:rPr>
              <w:t>ASN</w:t>
            </w:r>
          </w:p>
        </w:tc>
        <w:tc>
          <w:tcPr>
            <w:tcW w:w="1559" w:type="dxa"/>
            <w:shd w:val="clear" w:color="auto" w:fill="auto"/>
            <w:noWrap/>
            <w:vAlign w:val="center"/>
          </w:tcPr>
          <w:p w14:paraId="1E0CE0D6" w14:textId="77777777" w:rsidR="000178F0" w:rsidRDefault="00DE263E">
            <w:pPr>
              <w:jc w:val="right"/>
              <w:rPr>
                <w:rFonts w:eastAsia="宋体"/>
                <w:color w:val="000000"/>
                <w:sz w:val="18"/>
                <w:szCs w:val="18"/>
                <w:lang w:eastAsia="zh-CN"/>
              </w:rPr>
            </w:pPr>
            <w:r>
              <w:rPr>
                <w:rFonts w:eastAsia="宋体"/>
                <w:color w:val="000000"/>
                <w:sz w:val="18"/>
                <w:szCs w:val="18"/>
                <w:lang w:eastAsia="zh-CN"/>
              </w:rPr>
              <w:t>28.508</w:t>
            </w:r>
          </w:p>
        </w:tc>
        <w:tc>
          <w:tcPr>
            <w:tcW w:w="1559" w:type="dxa"/>
            <w:shd w:val="clear" w:color="auto" w:fill="auto"/>
            <w:noWrap/>
            <w:vAlign w:val="center"/>
          </w:tcPr>
          <w:p w14:paraId="6F1A364D" w14:textId="77777777" w:rsidR="000178F0" w:rsidRDefault="00DE263E">
            <w:pPr>
              <w:jc w:val="right"/>
              <w:rPr>
                <w:rFonts w:eastAsia="宋体"/>
                <w:color w:val="000000"/>
                <w:sz w:val="18"/>
                <w:szCs w:val="18"/>
                <w:lang w:eastAsia="zh-CN"/>
              </w:rPr>
            </w:pPr>
            <w:r>
              <w:rPr>
                <w:rFonts w:eastAsia="宋体"/>
                <w:color w:val="000000"/>
                <w:sz w:val="18"/>
                <w:szCs w:val="18"/>
                <w:lang w:eastAsia="zh-CN"/>
              </w:rPr>
              <w:t>24.663</w:t>
            </w:r>
          </w:p>
        </w:tc>
        <w:tc>
          <w:tcPr>
            <w:tcW w:w="856" w:type="dxa"/>
            <w:shd w:val="clear" w:color="auto" w:fill="auto"/>
            <w:noWrap/>
            <w:vAlign w:val="center"/>
          </w:tcPr>
          <w:p w14:paraId="5BA20987" w14:textId="77777777" w:rsidR="000178F0" w:rsidRDefault="00DE263E">
            <w:pPr>
              <w:jc w:val="right"/>
              <w:rPr>
                <w:rFonts w:eastAsia="宋体"/>
                <w:color w:val="000000"/>
                <w:sz w:val="18"/>
                <w:szCs w:val="18"/>
                <w:lang w:eastAsia="zh-CN"/>
              </w:rPr>
            </w:pPr>
            <w:r>
              <w:rPr>
                <w:rFonts w:eastAsia="宋体"/>
                <w:color w:val="000000"/>
                <w:sz w:val="18"/>
                <w:szCs w:val="18"/>
                <w:lang w:eastAsia="zh-CN"/>
              </w:rPr>
              <w:t>41.528</w:t>
            </w:r>
          </w:p>
        </w:tc>
      </w:tr>
      <w:tr w:rsidR="000178F0" w14:paraId="745826F6" w14:textId="77777777">
        <w:trPr>
          <w:trHeight w:val="280"/>
          <w:jc w:val="center"/>
        </w:trPr>
        <w:tc>
          <w:tcPr>
            <w:tcW w:w="1413" w:type="dxa"/>
            <w:shd w:val="clear" w:color="auto" w:fill="auto"/>
            <w:noWrap/>
            <w:vAlign w:val="center"/>
          </w:tcPr>
          <w:p w14:paraId="2BE8E3AB" w14:textId="77777777" w:rsidR="000178F0" w:rsidRDefault="00DE263E">
            <w:pPr>
              <w:rPr>
                <w:rFonts w:eastAsia="宋体"/>
                <w:color w:val="000000"/>
                <w:sz w:val="18"/>
                <w:szCs w:val="18"/>
                <w:lang w:eastAsia="zh-CN"/>
              </w:rPr>
            </w:pPr>
            <w:r>
              <w:rPr>
                <w:rFonts w:eastAsia="宋体"/>
                <w:color w:val="000000"/>
                <w:sz w:val="18"/>
                <w:szCs w:val="18"/>
                <w:lang w:eastAsia="zh-CN"/>
              </w:rPr>
              <w:t>ATOM94</w:t>
            </w:r>
          </w:p>
        </w:tc>
        <w:tc>
          <w:tcPr>
            <w:tcW w:w="1559" w:type="dxa"/>
            <w:shd w:val="clear" w:color="auto" w:fill="auto"/>
            <w:noWrap/>
            <w:vAlign w:val="center"/>
          </w:tcPr>
          <w:p w14:paraId="2072DD7B"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71A780A9" w14:textId="77777777" w:rsidR="000178F0" w:rsidRDefault="00DE263E">
            <w:pPr>
              <w:rPr>
                <w:rFonts w:eastAsia="宋体"/>
                <w:color w:val="000000"/>
                <w:sz w:val="18"/>
                <w:szCs w:val="18"/>
                <w:lang w:eastAsia="zh-CN"/>
              </w:rPr>
            </w:pPr>
            <w:r>
              <w:rPr>
                <w:rFonts w:eastAsia="宋体"/>
                <w:color w:val="000000"/>
                <w:sz w:val="18"/>
                <w:szCs w:val="18"/>
                <w:lang w:eastAsia="zh-CN"/>
              </w:rPr>
              <w:t>ASN</w:t>
            </w:r>
          </w:p>
        </w:tc>
        <w:tc>
          <w:tcPr>
            <w:tcW w:w="1559" w:type="dxa"/>
            <w:shd w:val="clear" w:color="auto" w:fill="auto"/>
            <w:noWrap/>
            <w:vAlign w:val="center"/>
          </w:tcPr>
          <w:p w14:paraId="41FFD073" w14:textId="77777777" w:rsidR="000178F0" w:rsidRDefault="00DE263E">
            <w:pPr>
              <w:jc w:val="right"/>
              <w:rPr>
                <w:rFonts w:eastAsia="宋体"/>
                <w:color w:val="000000"/>
                <w:sz w:val="18"/>
                <w:szCs w:val="18"/>
                <w:lang w:eastAsia="zh-CN"/>
              </w:rPr>
            </w:pPr>
            <w:r>
              <w:rPr>
                <w:rFonts w:eastAsia="宋体"/>
                <w:color w:val="000000"/>
                <w:sz w:val="18"/>
                <w:szCs w:val="18"/>
                <w:lang w:eastAsia="zh-CN"/>
              </w:rPr>
              <w:t>27.415</w:t>
            </w:r>
          </w:p>
        </w:tc>
        <w:tc>
          <w:tcPr>
            <w:tcW w:w="1559" w:type="dxa"/>
            <w:shd w:val="clear" w:color="auto" w:fill="auto"/>
            <w:noWrap/>
            <w:vAlign w:val="center"/>
          </w:tcPr>
          <w:p w14:paraId="0DECABC4" w14:textId="77777777" w:rsidR="000178F0" w:rsidRDefault="00DE263E">
            <w:pPr>
              <w:jc w:val="right"/>
              <w:rPr>
                <w:rFonts w:eastAsia="宋体"/>
                <w:color w:val="000000"/>
                <w:sz w:val="18"/>
                <w:szCs w:val="18"/>
                <w:lang w:eastAsia="zh-CN"/>
              </w:rPr>
            </w:pPr>
            <w:r>
              <w:rPr>
                <w:rFonts w:eastAsia="宋体"/>
                <w:color w:val="000000"/>
                <w:sz w:val="18"/>
                <w:szCs w:val="18"/>
                <w:lang w:eastAsia="zh-CN"/>
              </w:rPr>
              <w:t>25.204</w:t>
            </w:r>
          </w:p>
        </w:tc>
        <w:tc>
          <w:tcPr>
            <w:tcW w:w="856" w:type="dxa"/>
            <w:shd w:val="clear" w:color="auto" w:fill="auto"/>
            <w:noWrap/>
            <w:vAlign w:val="center"/>
          </w:tcPr>
          <w:p w14:paraId="4B862577" w14:textId="77777777" w:rsidR="000178F0" w:rsidRDefault="00DE263E">
            <w:pPr>
              <w:jc w:val="right"/>
              <w:rPr>
                <w:rFonts w:eastAsia="宋体"/>
                <w:color w:val="000000"/>
                <w:sz w:val="18"/>
                <w:szCs w:val="18"/>
                <w:lang w:eastAsia="zh-CN"/>
              </w:rPr>
            </w:pPr>
            <w:r>
              <w:rPr>
                <w:rFonts w:eastAsia="宋体"/>
                <w:color w:val="000000"/>
                <w:sz w:val="18"/>
                <w:szCs w:val="18"/>
                <w:lang w:eastAsia="zh-CN"/>
              </w:rPr>
              <w:t>43.253</w:t>
            </w:r>
          </w:p>
        </w:tc>
      </w:tr>
      <w:tr w:rsidR="000178F0" w14:paraId="6FACB2C5" w14:textId="77777777">
        <w:trPr>
          <w:trHeight w:val="280"/>
          <w:jc w:val="center"/>
        </w:trPr>
        <w:tc>
          <w:tcPr>
            <w:tcW w:w="1413" w:type="dxa"/>
            <w:shd w:val="clear" w:color="auto" w:fill="auto"/>
            <w:noWrap/>
            <w:vAlign w:val="center"/>
          </w:tcPr>
          <w:p w14:paraId="74DB984F" w14:textId="77777777" w:rsidR="000178F0" w:rsidRDefault="00DE263E">
            <w:pPr>
              <w:rPr>
                <w:rFonts w:eastAsia="宋体"/>
                <w:color w:val="000000"/>
                <w:sz w:val="18"/>
                <w:szCs w:val="18"/>
                <w:lang w:eastAsia="zh-CN"/>
              </w:rPr>
            </w:pPr>
            <w:r>
              <w:rPr>
                <w:rFonts w:eastAsia="宋体"/>
                <w:color w:val="000000"/>
                <w:sz w:val="18"/>
                <w:szCs w:val="18"/>
                <w:lang w:eastAsia="zh-CN"/>
              </w:rPr>
              <w:t>ATOM95</w:t>
            </w:r>
          </w:p>
        </w:tc>
        <w:tc>
          <w:tcPr>
            <w:tcW w:w="1559" w:type="dxa"/>
            <w:shd w:val="clear" w:color="auto" w:fill="auto"/>
            <w:noWrap/>
            <w:vAlign w:val="center"/>
          </w:tcPr>
          <w:p w14:paraId="276F1319"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6B3C7E6C" w14:textId="77777777" w:rsidR="000178F0" w:rsidRDefault="00DE263E">
            <w:pPr>
              <w:rPr>
                <w:rFonts w:eastAsia="宋体"/>
                <w:color w:val="000000"/>
                <w:sz w:val="18"/>
                <w:szCs w:val="18"/>
                <w:lang w:eastAsia="zh-CN"/>
              </w:rPr>
            </w:pPr>
            <w:r>
              <w:rPr>
                <w:rFonts w:eastAsia="宋体"/>
                <w:color w:val="000000"/>
                <w:sz w:val="18"/>
                <w:szCs w:val="18"/>
                <w:lang w:eastAsia="zh-CN"/>
              </w:rPr>
              <w:t>ASN</w:t>
            </w:r>
          </w:p>
        </w:tc>
        <w:tc>
          <w:tcPr>
            <w:tcW w:w="1559" w:type="dxa"/>
            <w:shd w:val="clear" w:color="auto" w:fill="auto"/>
            <w:noWrap/>
            <w:vAlign w:val="center"/>
          </w:tcPr>
          <w:p w14:paraId="0ACAD4FF" w14:textId="77777777" w:rsidR="000178F0" w:rsidRDefault="00DE263E">
            <w:pPr>
              <w:jc w:val="right"/>
              <w:rPr>
                <w:rFonts w:eastAsia="宋体"/>
                <w:color w:val="000000"/>
                <w:sz w:val="18"/>
                <w:szCs w:val="18"/>
                <w:lang w:eastAsia="zh-CN"/>
              </w:rPr>
            </w:pPr>
            <w:r>
              <w:rPr>
                <w:rFonts w:eastAsia="宋体"/>
                <w:color w:val="000000"/>
                <w:sz w:val="18"/>
                <w:szCs w:val="18"/>
                <w:lang w:eastAsia="zh-CN"/>
              </w:rPr>
              <w:t>28.161</w:t>
            </w:r>
          </w:p>
        </w:tc>
        <w:tc>
          <w:tcPr>
            <w:tcW w:w="1559" w:type="dxa"/>
            <w:shd w:val="clear" w:color="auto" w:fill="auto"/>
            <w:noWrap/>
            <w:vAlign w:val="center"/>
          </w:tcPr>
          <w:p w14:paraId="2259F382" w14:textId="77777777" w:rsidR="000178F0" w:rsidRDefault="00DE263E">
            <w:pPr>
              <w:jc w:val="right"/>
              <w:rPr>
                <w:rFonts w:eastAsia="宋体"/>
                <w:color w:val="000000"/>
                <w:sz w:val="18"/>
                <w:szCs w:val="18"/>
                <w:lang w:eastAsia="zh-CN"/>
              </w:rPr>
            </w:pPr>
            <w:r>
              <w:rPr>
                <w:rFonts w:eastAsia="宋体"/>
                <w:color w:val="000000"/>
                <w:sz w:val="18"/>
                <w:szCs w:val="18"/>
                <w:lang w:eastAsia="zh-CN"/>
              </w:rPr>
              <w:t>25.47</w:t>
            </w:r>
          </w:p>
        </w:tc>
        <w:tc>
          <w:tcPr>
            <w:tcW w:w="856" w:type="dxa"/>
            <w:shd w:val="clear" w:color="auto" w:fill="auto"/>
            <w:noWrap/>
            <w:vAlign w:val="center"/>
          </w:tcPr>
          <w:p w14:paraId="6FDF96E5" w14:textId="77777777" w:rsidR="000178F0" w:rsidRDefault="00DE263E">
            <w:pPr>
              <w:jc w:val="right"/>
              <w:rPr>
                <w:rFonts w:eastAsia="宋体"/>
                <w:color w:val="000000"/>
                <w:sz w:val="18"/>
                <w:szCs w:val="18"/>
                <w:lang w:eastAsia="zh-CN"/>
              </w:rPr>
            </w:pPr>
            <w:r>
              <w:rPr>
                <w:rFonts w:eastAsia="宋体"/>
                <w:color w:val="000000"/>
                <w:sz w:val="18"/>
                <w:szCs w:val="18"/>
                <w:lang w:eastAsia="zh-CN"/>
              </w:rPr>
              <w:t>44.002</w:t>
            </w:r>
          </w:p>
        </w:tc>
      </w:tr>
      <w:tr w:rsidR="000178F0" w14:paraId="78BA15DD" w14:textId="77777777">
        <w:trPr>
          <w:trHeight w:val="280"/>
          <w:jc w:val="center"/>
        </w:trPr>
        <w:tc>
          <w:tcPr>
            <w:tcW w:w="1413" w:type="dxa"/>
            <w:shd w:val="clear" w:color="auto" w:fill="auto"/>
            <w:noWrap/>
            <w:vAlign w:val="center"/>
          </w:tcPr>
          <w:p w14:paraId="4F5318D7" w14:textId="77777777" w:rsidR="000178F0" w:rsidRDefault="00DE263E">
            <w:pPr>
              <w:rPr>
                <w:rFonts w:eastAsia="宋体"/>
                <w:color w:val="000000"/>
                <w:sz w:val="18"/>
                <w:szCs w:val="18"/>
                <w:lang w:eastAsia="zh-CN"/>
              </w:rPr>
            </w:pPr>
            <w:r>
              <w:rPr>
                <w:rFonts w:eastAsia="宋体"/>
                <w:color w:val="000000"/>
                <w:sz w:val="18"/>
                <w:szCs w:val="18"/>
                <w:lang w:eastAsia="zh-CN"/>
              </w:rPr>
              <w:t>ATOM96</w:t>
            </w:r>
          </w:p>
        </w:tc>
        <w:tc>
          <w:tcPr>
            <w:tcW w:w="1559" w:type="dxa"/>
            <w:shd w:val="clear" w:color="auto" w:fill="auto"/>
            <w:noWrap/>
            <w:vAlign w:val="center"/>
          </w:tcPr>
          <w:p w14:paraId="41ECD1E3"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353CCCE1" w14:textId="77777777" w:rsidR="000178F0" w:rsidRDefault="00DE263E">
            <w:pPr>
              <w:rPr>
                <w:rFonts w:eastAsia="宋体"/>
                <w:color w:val="000000"/>
                <w:sz w:val="18"/>
                <w:szCs w:val="18"/>
                <w:lang w:eastAsia="zh-CN"/>
              </w:rPr>
            </w:pPr>
            <w:r>
              <w:rPr>
                <w:rFonts w:eastAsia="宋体"/>
                <w:color w:val="000000"/>
                <w:sz w:val="18"/>
                <w:szCs w:val="18"/>
                <w:lang w:eastAsia="zh-CN"/>
              </w:rPr>
              <w:t>ASN</w:t>
            </w:r>
          </w:p>
        </w:tc>
        <w:tc>
          <w:tcPr>
            <w:tcW w:w="1559" w:type="dxa"/>
            <w:shd w:val="clear" w:color="auto" w:fill="auto"/>
            <w:noWrap/>
            <w:vAlign w:val="center"/>
          </w:tcPr>
          <w:p w14:paraId="788C9E4A" w14:textId="77777777" w:rsidR="000178F0" w:rsidRDefault="00DE263E">
            <w:pPr>
              <w:jc w:val="right"/>
              <w:rPr>
                <w:rFonts w:eastAsia="宋体"/>
                <w:color w:val="000000"/>
                <w:sz w:val="18"/>
                <w:szCs w:val="18"/>
                <w:lang w:eastAsia="zh-CN"/>
              </w:rPr>
            </w:pPr>
            <w:r>
              <w:rPr>
                <w:rFonts w:eastAsia="宋体"/>
                <w:color w:val="000000"/>
                <w:sz w:val="18"/>
                <w:szCs w:val="18"/>
                <w:lang w:eastAsia="zh-CN"/>
              </w:rPr>
              <w:t>26.489</w:t>
            </w:r>
          </w:p>
        </w:tc>
        <w:tc>
          <w:tcPr>
            <w:tcW w:w="1559" w:type="dxa"/>
            <w:shd w:val="clear" w:color="auto" w:fill="auto"/>
            <w:noWrap/>
            <w:vAlign w:val="center"/>
          </w:tcPr>
          <w:p w14:paraId="45A172D2" w14:textId="77777777" w:rsidR="000178F0" w:rsidRDefault="00DE263E">
            <w:pPr>
              <w:jc w:val="right"/>
              <w:rPr>
                <w:rFonts w:eastAsia="宋体"/>
                <w:color w:val="000000"/>
                <w:sz w:val="18"/>
                <w:szCs w:val="18"/>
                <w:lang w:eastAsia="zh-CN"/>
              </w:rPr>
            </w:pPr>
            <w:r>
              <w:rPr>
                <w:rFonts w:eastAsia="宋体"/>
                <w:color w:val="000000"/>
                <w:sz w:val="18"/>
                <w:szCs w:val="18"/>
                <w:lang w:eastAsia="zh-CN"/>
              </w:rPr>
              <w:t>25.77</w:t>
            </w:r>
          </w:p>
        </w:tc>
        <w:tc>
          <w:tcPr>
            <w:tcW w:w="856" w:type="dxa"/>
            <w:shd w:val="clear" w:color="auto" w:fill="auto"/>
            <w:noWrap/>
            <w:vAlign w:val="center"/>
          </w:tcPr>
          <w:p w14:paraId="5DBEB888" w14:textId="77777777" w:rsidR="000178F0" w:rsidRDefault="00DE263E">
            <w:pPr>
              <w:jc w:val="right"/>
              <w:rPr>
                <w:rFonts w:eastAsia="宋体"/>
                <w:color w:val="000000"/>
                <w:sz w:val="18"/>
                <w:szCs w:val="18"/>
                <w:lang w:eastAsia="zh-CN"/>
              </w:rPr>
            </w:pPr>
            <w:r>
              <w:rPr>
                <w:rFonts w:eastAsia="宋体"/>
                <w:color w:val="000000"/>
                <w:sz w:val="18"/>
                <w:szCs w:val="18"/>
                <w:lang w:eastAsia="zh-CN"/>
              </w:rPr>
              <w:t>43.354</w:t>
            </w:r>
          </w:p>
        </w:tc>
      </w:tr>
      <w:tr w:rsidR="000178F0" w14:paraId="6F2F19C9" w14:textId="77777777">
        <w:trPr>
          <w:trHeight w:val="280"/>
          <w:jc w:val="center"/>
        </w:trPr>
        <w:tc>
          <w:tcPr>
            <w:tcW w:w="1413" w:type="dxa"/>
            <w:shd w:val="clear" w:color="auto" w:fill="auto"/>
            <w:noWrap/>
            <w:vAlign w:val="center"/>
          </w:tcPr>
          <w:p w14:paraId="15E5C509" w14:textId="77777777" w:rsidR="000178F0" w:rsidRDefault="00DE263E">
            <w:pPr>
              <w:rPr>
                <w:rFonts w:eastAsia="宋体"/>
                <w:color w:val="000000"/>
                <w:sz w:val="18"/>
                <w:szCs w:val="18"/>
                <w:lang w:eastAsia="zh-CN"/>
              </w:rPr>
            </w:pPr>
            <w:r>
              <w:rPr>
                <w:rFonts w:eastAsia="宋体"/>
                <w:color w:val="000000"/>
                <w:sz w:val="18"/>
                <w:szCs w:val="18"/>
                <w:lang w:eastAsia="zh-CN"/>
              </w:rPr>
              <w:t>ATOM97</w:t>
            </w:r>
          </w:p>
        </w:tc>
        <w:tc>
          <w:tcPr>
            <w:tcW w:w="1559" w:type="dxa"/>
            <w:shd w:val="clear" w:color="auto" w:fill="auto"/>
            <w:noWrap/>
            <w:vAlign w:val="center"/>
          </w:tcPr>
          <w:p w14:paraId="2AC4A697"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5537AACC" w14:textId="77777777" w:rsidR="000178F0" w:rsidRDefault="00DE263E">
            <w:pPr>
              <w:rPr>
                <w:rFonts w:eastAsia="宋体"/>
                <w:color w:val="000000"/>
                <w:sz w:val="18"/>
                <w:szCs w:val="18"/>
                <w:lang w:eastAsia="zh-CN"/>
              </w:rPr>
            </w:pPr>
            <w:r>
              <w:rPr>
                <w:rFonts w:eastAsia="宋体"/>
                <w:color w:val="000000"/>
                <w:sz w:val="18"/>
                <w:szCs w:val="18"/>
                <w:lang w:eastAsia="zh-CN"/>
              </w:rPr>
              <w:t>ASN</w:t>
            </w:r>
          </w:p>
        </w:tc>
        <w:tc>
          <w:tcPr>
            <w:tcW w:w="1559" w:type="dxa"/>
            <w:shd w:val="clear" w:color="auto" w:fill="auto"/>
            <w:noWrap/>
            <w:vAlign w:val="center"/>
          </w:tcPr>
          <w:p w14:paraId="53A039F0" w14:textId="77777777" w:rsidR="000178F0" w:rsidRDefault="00DE263E">
            <w:pPr>
              <w:jc w:val="right"/>
              <w:rPr>
                <w:rFonts w:eastAsia="宋体"/>
                <w:color w:val="000000"/>
                <w:sz w:val="18"/>
                <w:szCs w:val="18"/>
                <w:lang w:eastAsia="zh-CN"/>
              </w:rPr>
            </w:pPr>
            <w:r>
              <w:rPr>
                <w:rFonts w:eastAsia="宋体"/>
                <w:color w:val="000000"/>
                <w:sz w:val="18"/>
                <w:szCs w:val="18"/>
                <w:lang w:eastAsia="zh-CN"/>
              </w:rPr>
              <w:t>26.96</w:t>
            </w:r>
          </w:p>
        </w:tc>
        <w:tc>
          <w:tcPr>
            <w:tcW w:w="1559" w:type="dxa"/>
            <w:shd w:val="clear" w:color="auto" w:fill="auto"/>
            <w:noWrap/>
            <w:vAlign w:val="center"/>
          </w:tcPr>
          <w:p w14:paraId="44DB8042" w14:textId="77777777" w:rsidR="000178F0" w:rsidRDefault="00DE263E">
            <w:pPr>
              <w:jc w:val="right"/>
              <w:rPr>
                <w:rFonts w:eastAsia="宋体"/>
                <w:color w:val="000000"/>
                <w:sz w:val="18"/>
                <w:szCs w:val="18"/>
                <w:lang w:eastAsia="zh-CN"/>
              </w:rPr>
            </w:pPr>
            <w:r>
              <w:rPr>
                <w:rFonts w:eastAsia="宋体"/>
                <w:color w:val="000000"/>
                <w:sz w:val="18"/>
                <w:szCs w:val="18"/>
                <w:lang w:eastAsia="zh-CN"/>
              </w:rPr>
              <w:t>23.781</w:t>
            </w:r>
          </w:p>
        </w:tc>
        <w:tc>
          <w:tcPr>
            <w:tcW w:w="856" w:type="dxa"/>
            <w:shd w:val="clear" w:color="auto" w:fill="auto"/>
            <w:noWrap/>
            <w:vAlign w:val="center"/>
          </w:tcPr>
          <w:p w14:paraId="33D4362D" w14:textId="77777777" w:rsidR="000178F0" w:rsidRDefault="00DE263E">
            <w:pPr>
              <w:jc w:val="right"/>
              <w:rPr>
                <w:rFonts w:eastAsia="宋体"/>
                <w:color w:val="000000"/>
                <w:sz w:val="18"/>
                <w:szCs w:val="18"/>
                <w:lang w:eastAsia="zh-CN"/>
              </w:rPr>
            </w:pPr>
            <w:r>
              <w:rPr>
                <w:rFonts w:eastAsia="宋体"/>
                <w:color w:val="000000"/>
                <w:sz w:val="18"/>
                <w:szCs w:val="18"/>
                <w:lang w:eastAsia="zh-CN"/>
              </w:rPr>
              <w:t>43.436</w:t>
            </w:r>
          </w:p>
        </w:tc>
      </w:tr>
      <w:tr w:rsidR="000178F0" w14:paraId="5DE75B8B" w14:textId="77777777">
        <w:trPr>
          <w:trHeight w:val="280"/>
          <w:jc w:val="center"/>
        </w:trPr>
        <w:tc>
          <w:tcPr>
            <w:tcW w:w="1413" w:type="dxa"/>
            <w:shd w:val="clear" w:color="auto" w:fill="auto"/>
            <w:noWrap/>
            <w:vAlign w:val="center"/>
          </w:tcPr>
          <w:p w14:paraId="7CFD321F" w14:textId="77777777" w:rsidR="000178F0" w:rsidRDefault="00DE263E">
            <w:pPr>
              <w:rPr>
                <w:rFonts w:eastAsia="宋体"/>
                <w:color w:val="000000"/>
                <w:sz w:val="18"/>
                <w:szCs w:val="18"/>
                <w:lang w:eastAsia="zh-CN"/>
              </w:rPr>
            </w:pPr>
            <w:r>
              <w:rPr>
                <w:rFonts w:eastAsia="宋体"/>
                <w:color w:val="000000"/>
                <w:sz w:val="18"/>
                <w:szCs w:val="18"/>
                <w:lang w:eastAsia="zh-CN"/>
              </w:rPr>
              <w:t>ATOM98</w:t>
            </w:r>
          </w:p>
        </w:tc>
        <w:tc>
          <w:tcPr>
            <w:tcW w:w="1559" w:type="dxa"/>
            <w:shd w:val="clear" w:color="auto" w:fill="auto"/>
            <w:noWrap/>
            <w:vAlign w:val="center"/>
          </w:tcPr>
          <w:p w14:paraId="1878C414" w14:textId="77777777" w:rsidR="000178F0" w:rsidRDefault="00DE263E">
            <w:pPr>
              <w:rPr>
                <w:rFonts w:eastAsia="宋体"/>
                <w:color w:val="000000"/>
                <w:sz w:val="18"/>
                <w:szCs w:val="18"/>
                <w:lang w:eastAsia="zh-CN"/>
              </w:rPr>
            </w:pPr>
            <w:r>
              <w:rPr>
                <w:rFonts w:eastAsia="宋体"/>
                <w:color w:val="000000"/>
                <w:sz w:val="18"/>
                <w:szCs w:val="18"/>
                <w:lang w:eastAsia="zh-CN"/>
              </w:rPr>
              <w:t>OD1</w:t>
            </w:r>
          </w:p>
        </w:tc>
        <w:tc>
          <w:tcPr>
            <w:tcW w:w="1276" w:type="dxa"/>
            <w:shd w:val="clear" w:color="auto" w:fill="auto"/>
            <w:noWrap/>
            <w:vAlign w:val="center"/>
          </w:tcPr>
          <w:p w14:paraId="6C06EDA2" w14:textId="77777777" w:rsidR="000178F0" w:rsidRDefault="00DE263E">
            <w:pPr>
              <w:rPr>
                <w:rFonts w:eastAsia="宋体"/>
                <w:color w:val="000000"/>
                <w:sz w:val="18"/>
                <w:szCs w:val="18"/>
                <w:lang w:eastAsia="zh-CN"/>
              </w:rPr>
            </w:pPr>
            <w:r>
              <w:rPr>
                <w:rFonts w:eastAsia="宋体"/>
                <w:color w:val="000000"/>
                <w:sz w:val="18"/>
                <w:szCs w:val="18"/>
                <w:lang w:eastAsia="zh-CN"/>
              </w:rPr>
              <w:t>ASN</w:t>
            </w:r>
          </w:p>
        </w:tc>
        <w:tc>
          <w:tcPr>
            <w:tcW w:w="1559" w:type="dxa"/>
            <w:shd w:val="clear" w:color="auto" w:fill="auto"/>
            <w:noWrap/>
            <w:vAlign w:val="center"/>
          </w:tcPr>
          <w:p w14:paraId="60D74CCC" w14:textId="77777777" w:rsidR="000178F0" w:rsidRDefault="00DE263E">
            <w:pPr>
              <w:jc w:val="right"/>
              <w:rPr>
                <w:rFonts w:eastAsia="宋体"/>
                <w:color w:val="000000"/>
                <w:sz w:val="18"/>
                <w:szCs w:val="18"/>
                <w:lang w:eastAsia="zh-CN"/>
              </w:rPr>
            </w:pPr>
            <w:r>
              <w:rPr>
                <w:rFonts w:eastAsia="宋体"/>
                <w:color w:val="000000"/>
                <w:sz w:val="18"/>
                <w:szCs w:val="18"/>
                <w:lang w:eastAsia="zh-CN"/>
              </w:rPr>
              <w:t>27.647</w:t>
            </w:r>
          </w:p>
        </w:tc>
        <w:tc>
          <w:tcPr>
            <w:tcW w:w="1559" w:type="dxa"/>
            <w:shd w:val="clear" w:color="auto" w:fill="auto"/>
            <w:noWrap/>
            <w:vAlign w:val="center"/>
          </w:tcPr>
          <w:p w14:paraId="3EAA0C25" w14:textId="77777777" w:rsidR="000178F0" w:rsidRDefault="00DE263E">
            <w:pPr>
              <w:jc w:val="right"/>
              <w:rPr>
                <w:rFonts w:eastAsia="宋体"/>
                <w:color w:val="000000"/>
                <w:sz w:val="18"/>
                <w:szCs w:val="18"/>
                <w:lang w:eastAsia="zh-CN"/>
              </w:rPr>
            </w:pPr>
            <w:r>
              <w:rPr>
                <w:rFonts w:eastAsia="宋体"/>
                <w:color w:val="000000"/>
                <w:sz w:val="18"/>
                <w:szCs w:val="18"/>
                <w:lang w:eastAsia="zh-CN"/>
              </w:rPr>
              <w:t>22.834</w:t>
            </w:r>
          </w:p>
        </w:tc>
        <w:tc>
          <w:tcPr>
            <w:tcW w:w="856" w:type="dxa"/>
            <w:shd w:val="clear" w:color="auto" w:fill="auto"/>
            <w:noWrap/>
            <w:vAlign w:val="center"/>
          </w:tcPr>
          <w:p w14:paraId="1CA0BFB6" w14:textId="77777777" w:rsidR="000178F0" w:rsidRDefault="00DE263E">
            <w:pPr>
              <w:jc w:val="right"/>
              <w:rPr>
                <w:rFonts w:eastAsia="宋体"/>
                <w:color w:val="000000"/>
                <w:sz w:val="18"/>
                <w:szCs w:val="18"/>
                <w:lang w:eastAsia="zh-CN"/>
              </w:rPr>
            </w:pPr>
            <w:r>
              <w:rPr>
                <w:rFonts w:eastAsia="宋体"/>
                <w:color w:val="000000"/>
                <w:sz w:val="18"/>
                <w:szCs w:val="18"/>
                <w:lang w:eastAsia="zh-CN"/>
              </w:rPr>
              <w:t>43.072</w:t>
            </w:r>
          </w:p>
        </w:tc>
      </w:tr>
      <w:tr w:rsidR="000178F0" w14:paraId="7CA238F3" w14:textId="77777777">
        <w:trPr>
          <w:trHeight w:val="280"/>
          <w:jc w:val="center"/>
        </w:trPr>
        <w:tc>
          <w:tcPr>
            <w:tcW w:w="1413" w:type="dxa"/>
            <w:shd w:val="clear" w:color="auto" w:fill="auto"/>
            <w:noWrap/>
            <w:vAlign w:val="center"/>
          </w:tcPr>
          <w:p w14:paraId="0FAFC6B4" w14:textId="77777777" w:rsidR="000178F0" w:rsidRDefault="00DE263E">
            <w:pPr>
              <w:rPr>
                <w:rFonts w:eastAsia="宋体"/>
                <w:color w:val="000000"/>
                <w:sz w:val="18"/>
                <w:szCs w:val="18"/>
                <w:lang w:eastAsia="zh-CN"/>
              </w:rPr>
            </w:pPr>
            <w:r>
              <w:rPr>
                <w:rFonts w:eastAsia="宋体"/>
                <w:color w:val="000000"/>
                <w:sz w:val="18"/>
                <w:szCs w:val="18"/>
                <w:lang w:eastAsia="zh-CN"/>
              </w:rPr>
              <w:t>ATOM99</w:t>
            </w:r>
          </w:p>
        </w:tc>
        <w:tc>
          <w:tcPr>
            <w:tcW w:w="1559" w:type="dxa"/>
            <w:shd w:val="clear" w:color="auto" w:fill="auto"/>
            <w:noWrap/>
            <w:vAlign w:val="center"/>
          </w:tcPr>
          <w:p w14:paraId="6566ADBF" w14:textId="77777777" w:rsidR="000178F0" w:rsidRDefault="00DE263E">
            <w:pPr>
              <w:rPr>
                <w:rFonts w:eastAsia="宋体"/>
                <w:color w:val="000000"/>
                <w:sz w:val="18"/>
                <w:szCs w:val="18"/>
                <w:lang w:eastAsia="zh-CN"/>
              </w:rPr>
            </w:pPr>
            <w:r>
              <w:rPr>
                <w:rFonts w:eastAsia="宋体"/>
                <w:color w:val="000000"/>
                <w:sz w:val="18"/>
                <w:szCs w:val="18"/>
                <w:lang w:eastAsia="zh-CN"/>
              </w:rPr>
              <w:t>ND2</w:t>
            </w:r>
          </w:p>
        </w:tc>
        <w:tc>
          <w:tcPr>
            <w:tcW w:w="1276" w:type="dxa"/>
            <w:shd w:val="clear" w:color="auto" w:fill="auto"/>
            <w:noWrap/>
            <w:vAlign w:val="center"/>
          </w:tcPr>
          <w:p w14:paraId="2F2467BB" w14:textId="77777777" w:rsidR="000178F0" w:rsidRDefault="00DE263E">
            <w:pPr>
              <w:rPr>
                <w:rFonts w:eastAsia="宋体"/>
                <w:color w:val="000000"/>
                <w:sz w:val="18"/>
                <w:szCs w:val="18"/>
                <w:lang w:eastAsia="zh-CN"/>
              </w:rPr>
            </w:pPr>
            <w:r>
              <w:rPr>
                <w:rFonts w:eastAsia="宋体"/>
                <w:color w:val="000000"/>
                <w:sz w:val="18"/>
                <w:szCs w:val="18"/>
                <w:lang w:eastAsia="zh-CN"/>
              </w:rPr>
              <w:t>ASN</w:t>
            </w:r>
          </w:p>
        </w:tc>
        <w:tc>
          <w:tcPr>
            <w:tcW w:w="1559" w:type="dxa"/>
            <w:shd w:val="clear" w:color="auto" w:fill="auto"/>
            <w:noWrap/>
            <w:vAlign w:val="center"/>
          </w:tcPr>
          <w:p w14:paraId="22AC47A1" w14:textId="77777777" w:rsidR="000178F0" w:rsidRDefault="00DE263E">
            <w:pPr>
              <w:jc w:val="right"/>
              <w:rPr>
                <w:rFonts w:eastAsia="宋体"/>
                <w:color w:val="000000"/>
                <w:sz w:val="18"/>
                <w:szCs w:val="18"/>
                <w:lang w:eastAsia="zh-CN"/>
              </w:rPr>
            </w:pPr>
            <w:r>
              <w:rPr>
                <w:rFonts w:eastAsia="宋体"/>
                <w:color w:val="000000"/>
                <w:sz w:val="18"/>
                <w:szCs w:val="18"/>
                <w:lang w:eastAsia="zh-CN"/>
              </w:rPr>
              <w:t>25.759</w:t>
            </w:r>
          </w:p>
        </w:tc>
        <w:tc>
          <w:tcPr>
            <w:tcW w:w="1559" w:type="dxa"/>
            <w:shd w:val="clear" w:color="auto" w:fill="auto"/>
            <w:noWrap/>
            <w:vAlign w:val="center"/>
          </w:tcPr>
          <w:p w14:paraId="4644A508" w14:textId="77777777" w:rsidR="000178F0" w:rsidRDefault="00DE263E">
            <w:pPr>
              <w:jc w:val="right"/>
              <w:rPr>
                <w:rFonts w:eastAsia="宋体"/>
                <w:color w:val="000000"/>
                <w:sz w:val="18"/>
                <w:szCs w:val="18"/>
                <w:lang w:eastAsia="zh-CN"/>
              </w:rPr>
            </w:pPr>
            <w:r>
              <w:rPr>
                <w:rFonts w:eastAsia="宋体"/>
                <w:color w:val="000000"/>
                <w:sz w:val="18"/>
                <w:szCs w:val="18"/>
                <w:lang w:eastAsia="zh-CN"/>
              </w:rPr>
              <w:t>23.526</w:t>
            </w:r>
          </w:p>
        </w:tc>
        <w:tc>
          <w:tcPr>
            <w:tcW w:w="856" w:type="dxa"/>
            <w:shd w:val="clear" w:color="auto" w:fill="auto"/>
            <w:noWrap/>
            <w:vAlign w:val="center"/>
          </w:tcPr>
          <w:p w14:paraId="527C10ED" w14:textId="77777777" w:rsidR="000178F0" w:rsidRDefault="00DE263E">
            <w:pPr>
              <w:jc w:val="right"/>
              <w:rPr>
                <w:rFonts w:eastAsia="宋体"/>
                <w:color w:val="000000"/>
                <w:sz w:val="18"/>
                <w:szCs w:val="18"/>
                <w:lang w:eastAsia="zh-CN"/>
              </w:rPr>
            </w:pPr>
            <w:r>
              <w:rPr>
                <w:rFonts w:eastAsia="宋体"/>
                <w:color w:val="000000"/>
                <w:sz w:val="18"/>
                <w:szCs w:val="18"/>
                <w:lang w:eastAsia="zh-CN"/>
              </w:rPr>
              <w:t>44.037</w:t>
            </w:r>
          </w:p>
        </w:tc>
      </w:tr>
      <w:tr w:rsidR="000178F0" w14:paraId="70726810" w14:textId="77777777">
        <w:trPr>
          <w:trHeight w:val="280"/>
          <w:jc w:val="center"/>
        </w:trPr>
        <w:tc>
          <w:tcPr>
            <w:tcW w:w="1413" w:type="dxa"/>
            <w:shd w:val="clear" w:color="auto" w:fill="auto"/>
            <w:noWrap/>
            <w:vAlign w:val="center"/>
          </w:tcPr>
          <w:p w14:paraId="766FAED8" w14:textId="77777777" w:rsidR="000178F0" w:rsidRDefault="00DE263E">
            <w:pPr>
              <w:rPr>
                <w:rFonts w:eastAsia="宋体"/>
                <w:color w:val="000000"/>
                <w:sz w:val="18"/>
                <w:szCs w:val="18"/>
                <w:lang w:eastAsia="zh-CN"/>
              </w:rPr>
            </w:pPr>
            <w:r>
              <w:rPr>
                <w:rFonts w:eastAsia="宋体"/>
                <w:color w:val="000000"/>
                <w:sz w:val="18"/>
                <w:szCs w:val="18"/>
                <w:lang w:eastAsia="zh-CN"/>
              </w:rPr>
              <w:t>ATOM100</w:t>
            </w:r>
          </w:p>
        </w:tc>
        <w:tc>
          <w:tcPr>
            <w:tcW w:w="1559" w:type="dxa"/>
            <w:shd w:val="clear" w:color="auto" w:fill="auto"/>
            <w:noWrap/>
            <w:vAlign w:val="center"/>
          </w:tcPr>
          <w:p w14:paraId="35939C51" w14:textId="77777777" w:rsidR="000178F0" w:rsidRDefault="00DE263E">
            <w:pPr>
              <w:rPr>
                <w:rFonts w:eastAsia="宋体"/>
                <w:color w:val="000000"/>
                <w:sz w:val="18"/>
                <w:szCs w:val="18"/>
                <w:lang w:eastAsia="zh-CN"/>
              </w:rPr>
            </w:pPr>
            <w:r>
              <w:rPr>
                <w:rFonts w:eastAsia="宋体"/>
                <w:color w:val="000000"/>
                <w:sz w:val="18"/>
                <w:szCs w:val="18"/>
                <w:lang w:eastAsia="zh-CN"/>
              </w:rPr>
              <w:t>HD21</w:t>
            </w:r>
          </w:p>
        </w:tc>
        <w:tc>
          <w:tcPr>
            <w:tcW w:w="1276" w:type="dxa"/>
            <w:shd w:val="clear" w:color="auto" w:fill="auto"/>
            <w:noWrap/>
            <w:vAlign w:val="center"/>
          </w:tcPr>
          <w:p w14:paraId="7AE08F09" w14:textId="77777777" w:rsidR="000178F0" w:rsidRDefault="00DE263E">
            <w:pPr>
              <w:rPr>
                <w:rFonts w:eastAsia="宋体"/>
                <w:color w:val="000000"/>
                <w:sz w:val="18"/>
                <w:szCs w:val="18"/>
                <w:lang w:eastAsia="zh-CN"/>
              </w:rPr>
            </w:pPr>
            <w:r>
              <w:rPr>
                <w:rFonts w:eastAsia="宋体"/>
                <w:color w:val="000000"/>
                <w:sz w:val="18"/>
                <w:szCs w:val="18"/>
                <w:lang w:eastAsia="zh-CN"/>
              </w:rPr>
              <w:t>ASN</w:t>
            </w:r>
          </w:p>
        </w:tc>
        <w:tc>
          <w:tcPr>
            <w:tcW w:w="1559" w:type="dxa"/>
            <w:shd w:val="clear" w:color="auto" w:fill="auto"/>
            <w:noWrap/>
            <w:vAlign w:val="center"/>
          </w:tcPr>
          <w:p w14:paraId="13DC54A4" w14:textId="77777777" w:rsidR="000178F0" w:rsidRDefault="00DE263E">
            <w:pPr>
              <w:jc w:val="right"/>
              <w:rPr>
                <w:rFonts w:eastAsia="宋体"/>
                <w:color w:val="000000"/>
                <w:sz w:val="18"/>
                <w:szCs w:val="18"/>
                <w:lang w:eastAsia="zh-CN"/>
              </w:rPr>
            </w:pPr>
            <w:r>
              <w:rPr>
                <w:rFonts w:eastAsia="宋体"/>
                <w:color w:val="000000"/>
                <w:sz w:val="18"/>
                <w:szCs w:val="18"/>
                <w:lang w:eastAsia="zh-CN"/>
              </w:rPr>
              <w:t>25.179</w:t>
            </w:r>
          </w:p>
        </w:tc>
        <w:tc>
          <w:tcPr>
            <w:tcW w:w="1559" w:type="dxa"/>
            <w:shd w:val="clear" w:color="auto" w:fill="auto"/>
            <w:noWrap/>
            <w:vAlign w:val="center"/>
          </w:tcPr>
          <w:p w14:paraId="06A7E189" w14:textId="77777777" w:rsidR="000178F0" w:rsidRDefault="00DE263E">
            <w:pPr>
              <w:jc w:val="right"/>
              <w:rPr>
                <w:rFonts w:eastAsia="宋体"/>
                <w:color w:val="000000"/>
                <w:sz w:val="18"/>
                <w:szCs w:val="18"/>
                <w:lang w:eastAsia="zh-CN"/>
              </w:rPr>
            </w:pPr>
            <w:r>
              <w:rPr>
                <w:rFonts w:eastAsia="宋体"/>
                <w:color w:val="000000"/>
                <w:sz w:val="18"/>
                <w:szCs w:val="18"/>
                <w:lang w:eastAsia="zh-CN"/>
              </w:rPr>
              <w:t>24.327</w:t>
            </w:r>
          </w:p>
        </w:tc>
        <w:tc>
          <w:tcPr>
            <w:tcW w:w="856" w:type="dxa"/>
            <w:shd w:val="clear" w:color="auto" w:fill="auto"/>
            <w:noWrap/>
            <w:vAlign w:val="center"/>
          </w:tcPr>
          <w:p w14:paraId="718402F5" w14:textId="77777777" w:rsidR="000178F0" w:rsidRDefault="00DE263E">
            <w:pPr>
              <w:jc w:val="right"/>
              <w:rPr>
                <w:rFonts w:eastAsia="宋体"/>
                <w:color w:val="000000"/>
                <w:sz w:val="18"/>
                <w:szCs w:val="18"/>
                <w:lang w:eastAsia="zh-CN"/>
              </w:rPr>
            </w:pPr>
            <w:r>
              <w:rPr>
                <w:rFonts w:eastAsia="宋体"/>
                <w:color w:val="000000"/>
                <w:sz w:val="18"/>
                <w:szCs w:val="18"/>
                <w:lang w:eastAsia="zh-CN"/>
              </w:rPr>
              <w:t>44.24</w:t>
            </w:r>
          </w:p>
        </w:tc>
      </w:tr>
      <w:tr w:rsidR="000178F0" w14:paraId="00692371" w14:textId="77777777">
        <w:trPr>
          <w:trHeight w:val="280"/>
          <w:jc w:val="center"/>
        </w:trPr>
        <w:tc>
          <w:tcPr>
            <w:tcW w:w="1413" w:type="dxa"/>
            <w:shd w:val="clear" w:color="auto" w:fill="auto"/>
            <w:noWrap/>
            <w:vAlign w:val="center"/>
          </w:tcPr>
          <w:p w14:paraId="700F1FC7" w14:textId="77777777" w:rsidR="000178F0" w:rsidRDefault="00DE263E">
            <w:pPr>
              <w:rPr>
                <w:rFonts w:eastAsia="宋体"/>
                <w:color w:val="000000"/>
                <w:sz w:val="18"/>
                <w:szCs w:val="18"/>
                <w:lang w:eastAsia="zh-CN"/>
              </w:rPr>
            </w:pPr>
            <w:r>
              <w:rPr>
                <w:rFonts w:eastAsia="宋体"/>
                <w:color w:val="000000"/>
                <w:sz w:val="18"/>
                <w:szCs w:val="18"/>
                <w:lang w:eastAsia="zh-CN"/>
              </w:rPr>
              <w:t>ATOM101</w:t>
            </w:r>
          </w:p>
        </w:tc>
        <w:tc>
          <w:tcPr>
            <w:tcW w:w="1559" w:type="dxa"/>
            <w:shd w:val="clear" w:color="auto" w:fill="auto"/>
            <w:noWrap/>
            <w:vAlign w:val="center"/>
          </w:tcPr>
          <w:p w14:paraId="0F42F9C6" w14:textId="77777777" w:rsidR="000178F0" w:rsidRDefault="00DE263E">
            <w:pPr>
              <w:rPr>
                <w:rFonts w:eastAsia="宋体"/>
                <w:color w:val="000000"/>
                <w:sz w:val="18"/>
                <w:szCs w:val="18"/>
                <w:lang w:eastAsia="zh-CN"/>
              </w:rPr>
            </w:pPr>
            <w:r>
              <w:rPr>
                <w:rFonts w:eastAsia="宋体"/>
                <w:color w:val="000000"/>
                <w:sz w:val="18"/>
                <w:szCs w:val="18"/>
                <w:lang w:eastAsia="zh-CN"/>
              </w:rPr>
              <w:t>HD22</w:t>
            </w:r>
          </w:p>
        </w:tc>
        <w:tc>
          <w:tcPr>
            <w:tcW w:w="1276" w:type="dxa"/>
            <w:shd w:val="clear" w:color="auto" w:fill="auto"/>
            <w:noWrap/>
            <w:vAlign w:val="center"/>
          </w:tcPr>
          <w:p w14:paraId="1774EABD" w14:textId="77777777" w:rsidR="000178F0" w:rsidRDefault="00DE263E">
            <w:pPr>
              <w:rPr>
                <w:rFonts w:eastAsia="宋体"/>
                <w:color w:val="000000"/>
                <w:sz w:val="18"/>
                <w:szCs w:val="18"/>
                <w:lang w:eastAsia="zh-CN"/>
              </w:rPr>
            </w:pPr>
            <w:r>
              <w:rPr>
                <w:rFonts w:eastAsia="宋体"/>
                <w:color w:val="000000"/>
                <w:sz w:val="18"/>
                <w:szCs w:val="18"/>
                <w:lang w:eastAsia="zh-CN"/>
              </w:rPr>
              <w:t>ASN</w:t>
            </w:r>
          </w:p>
        </w:tc>
        <w:tc>
          <w:tcPr>
            <w:tcW w:w="1559" w:type="dxa"/>
            <w:shd w:val="clear" w:color="auto" w:fill="auto"/>
            <w:noWrap/>
            <w:vAlign w:val="center"/>
          </w:tcPr>
          <w:p w14:paraId="7B5E04E9" w14:textId="77777777" w:rsidR="000178F0" w:rsidRDefault="00DE263E">
            <w:pPr>
              <w:jc w:val="right"/>
              <w:rPr>
                <w:rFonts w:eastAsia="宋体"/>
                <w:color w:val="000000"/>
                <w:sz w:val="18"/>
                <w:szCs w:val="18"/>
                <w:lang w:eastAsia="zh-CN"/>
              </w:rPr>
            </w:pPr>
            <w:r>
              <w:rPr>
                <w:rFonts w:eastAsia="宋体"/>
                <w:color w:val="000000"/>
                <w:sz w:val="18"/>
                <w:szCs w:val="18"/>
                <w:lang w:eastAsia="zh-CN"/>
              </w:rPr>
              <w:t>25.464</w:t>
            </w:r>
          </w:p>
        </w:tc>
        <w:tc>
          <w:tcPr>
            <w:tcW w:w="1559" w:type="dxa"/>
            <w:shd w:val="clear" w:color="auto" w:fill="auto"/>
            <w:noWrap/>
            <w:vAlign w:val="center"/>
          </w:tcPr>
          <w:p w14:paraId="60EF5DF2" w14:textId="77777777" w:rsidR="000178F0" w:rsidRDefault="00DE263E">
            <w:pPr>
              <w:jc w:val="right"/>
              <w:rPr>
                <w:rFonts w:eastAsia="宋体"/>
                <w:color w:val="000000"/>
                <w:sz w:val="18"/>
                <w:szCs w:val="18"/>
                <w:lang w:eastAsia="zh-CN"/>
              </w:rPr>
            </w:pPr>
            <w:r>
              <w:rPr>
                <w:rFonts w:eastAsia="宋体"/>
                <w:color w:val="000000"/>
                <w:sz w:val="18"/>
                <w:szCs w:val="18"/>
                <w:lang w:eastAsia="zh-CN"/>
              </w:rPr>
              <w:t>22.562</w:t>
            </w:r>
          </w:p>
        </w:tc>
        <w:tc>
          <w:tcPr>
            <w:tcW w:w="856" w:type="dxa"/>
            <w:shd w:val="clear" w:color="auto" w:fill="auto"/>
            <w:noWrap/>
            <w:vAlign w:val="center"/>
          </w:tcPr>
          <w:p w14:paraId="59F3FE21" w14:textId="77777777" w:rsidR="000178F0" w:rsidRDefault="00DE263E">
            <w:pPr>
              <w:jc w:val="right"/>
              <w:rPr>
                <w:rFonts w:eastAsia="宋体"/>
                <w:color w:val="000000"/>
                <w:sz w:val="18"/>
                <w:szCs w:val="18"/>
                <w:lang w:eastAsia="zh-CN"/>
              </w:rPr>
            </w:pPr>
            <w:r>
              <w:rPr>
                <w:rFonts w:eastAsia="宋体"/>
                <w:color w:val="000000"/>
                <w:sz w:val="18"/>
                <w:szCs w:val="18"/>
                <w:lang w:eastAsia="zh-CN"/>
              </w:rPr>
              <w:t>43.975</w:t>
            </w:r>
          </w:p>
        </w:tc>
      </w:tr>
      <w:tr w:rsidR="000178F0" w14:paraId="0D145394" w14:textId="77777777">
        <w:trPr>
          <w:trHeight w:val="280"/>
          <w:jc w:val="center"/>
        </w:trPr>
        <w:tc>
          <w:tcPr>
            <w:tcW w:w="1413" w:type="dxa"/>
            <w:shd w:val="clear" w:color="auto" w:fill="auto"/>
            <w:noWrap/>
            <w:vAlign w:val="center"/>
          </w:tcPr>
          <w:p w14:paraId="5C81454B" w14:textId="77777777" w:rsidR="000178F0" w:rsidRDefault="00DE263E">
            <w:pPr>
              <w:rPr>
                <w:rFonts w:eastAsia="宋体"/>
                <w:color w:val="000000"/>
                <w:sz w:val="18"/>
                <w:szCs w:val="18"/>
                <w:lang w:eastAsia="zh-CN"/>
              </w:rPr>
            </w:pPr>
            <w:r>
              <w:rPr>
                <w:rFonts w:eastAsia="宋体"/>
                <w:color w:val="000000"/>
                <w:sz w:val="18"/>
                <w:szCs w:val="18"/>
                <w:lang w:eastAsia="zh-CN"/>
              </w:rPr>
              <w:t>ATOM102</w:t>
            </w:r>
          </w:p>
        </w:tc>
        <w:tc>
          <w:tcPr>
            <w:tcW w:w="1559" w:type="dxa"/>
            <w:shd w:val="clear" w:color="auto" w:fill="auto"/>
            <w:noWrap/>
            <w:vAlign w:val="center"/>
          </w:tcPr>
          <w:p w14:paraId="664C44A2"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16F1E2C8" w14:textId="77777777" w:rsidR="000178F0" w:rsidRDefault="00DE263E">
            <w:pPr>
              <w:rPr>
                <w:rFonts w:eastAsia="宋体"/>
                <w:color w:val="000000"/>
                <w:sz w:val="18"/>
                <w:szCs w:val="18"/>
                <w:lang w:eastAsia="zh-CN"/>
              </w:rPr>
            </w:pPr>
            <w:r>
              <w:rPr>
                <w:rFonts w:eastAsia="宋体"/>
                <w:color w:val="000000"/>
                <w:sz w:val="18"/>
                <w:szCs w:val="18"/>
                <w:lang w:eastAsia="zh-CN"/>
              </w:rPr>
              <w:t>ASN</w:t>
            </w:r>
          </w:p>
        </w:tc>
        <w:tc>
          <w:tcPr>
            <w:tcW w:w="1559" w:type="dxa"/>
            <w:shd w:val="clear" w:color="auto" w:fill="auto"/>
            <w:noWrap/>
            <w:vAlign w:val="center"/>
          </w:tcPr>
          <w:p w14:paraId="5895C3A8" w14:textId="77777777" w:rsidR="000178F0" w:rsidRDefault="00DE263E">
            <w:pPr>
              <w:jc w:val="right"/>
              <w:rPr>
                <w:rFonts w:eastAsia="宋体"/>
                <w:color w:val="000000"/>
                <w:sz w:val="18"/>
                <w:szCs w:val="18"/>
                <w:lang w:eastAsia="zh-CN"/>
              </w:rPr>
            </w:pPr>
            <w:r>
              <w:rPr>
                <w:rFonts w:eastAsia="宋体"/>
                <w:color w:val="000000"/>
                <w:sz w:val="18"/>
                <w:szCs w:val="18"/>
                <w:lang w:eastAsia="zh-CN"/>
              </w:rPr>
              <w:t>26.903</w:t>
            </w:r>
          </w:p>
        </w:tc>
        <w:tc>
          <w:tcPr>
            <w:tcW w:w="1559" w:type="dxa"/>
            <w:shd w:val="clear" w:color="auto" w:fill="auto"/>
            <w:noWrap/>
            <w:vAlign w:val="center"/>
          </w:tcPr>
          <w:p w14:paraId="047FFC4C" w14:textId="77777777" w:rsidR="000178F0" w:rsidRDefault="00DE263E">
            <w:pPr>
              <w:jc w:val="right"/>
              <w:rPr>
                <w:rFonts w:eastAsia="宋体"/>
                <w:color w:val="000000"/>
                <w:sz w:val="18"/>
                <w:szCs w:val="18"/>
                <w:lang w:eastAsia="zh-CN"/>
              </w:rPr>
            </w:pPr>
            <w:r>
              <w:rPr>
                <w:rFonts w:eastAsia="宋体"/>
                <w:color w:val="000000"/>
                <w:sz w:val="18"/>
                <w:szCs w:val="18"/>
                <w:lang w:eastAsia="zh-CN"/>
              </w:rPr>
              <w:t>25.702</w:t>
            </w:r>
          </w:p>
        </w:tc>
        <w:tc>
          <w:tcPr>
            <w:tcW w:w="856" w:type="dxa"/>
            <w:shd w:val="clear" w:color="auto" w:fill="auto"/>
            <w:noWrap/>
            <w:vAlign w:val="center"/>
          </w:tcPr>
          <w:p w14:paraId="3CFE912E" w14:textId="77777777" w:rsidR="000178F0" w:rsidRDefault="00DE263E">
            <w:pPr>
              <w:jc w:val="right"/>
              <w:rPr>
                <w:rFonts w:eastAsia="宋体"/>
                <w:color w:val="000000"/>
                <w:sz w:val="18"/>
                <w:szCs w:val="18"/>
                <w:lang w:eastAsia="zh-CN"/>
              </w:rPr>
            </w:pPr>
            <w:r>
              <w:rPr>
                <w:rFonts w:eastAsia="宋体"/>
                <w:color w:val="000000"/>
                <w:sz w:val="18"/>
                <w:szCs w:val="18"/>
                <w:lang w:eastAsia="zh-CN"/>
              </w:rPr>
              <w:t>40.729</w:t>
            </w:r>
          </w:p>
        </w:tc>
      </w:tr>
      <w:tr w:rsidR="000178F0" w14:paraId="41B55B94" w14:textId="77777777">
        <w:trPr>
          <w:trHeight w:val="280"/>
          <w:jc w:val="center"/>
        </w:trPr>
        <w:tc>
          <w:tcPr>
            <w:tcW w:w="1413" w:type="dxa"/>
            <w:shd w:val="clear" w:color="auto" w:fill="auto"/>
            <w:noWrap/>
            <w:vAlign w:val="center"/>
          </w:tcPr>
          <w:p w14:paraId="5FD6FB47" w14:textId="77777777" w:rsidR="000178F0" w:rsidRDefault="00DE263E">
            <w:pPr>
              <w:rPr>
                <w:rFonts w:eastAsia="宋体"/>
                <w:color w:val="000000"/>
                <w:sz w:val="18"/>
                <w:szCs w:val="18"/>
                <w:lang w:eastAsia="zh-CN"/>
              </w:rPr>
            </w:pPr>
            <w:r>
              <w:rPr>
                <w:rFonts w:eastAsia="宋体"/>
                <w:color w:val="000000"/>
                <w:sz w:val="18"/>
                <w:szCs w:val="18"/>
                <w:lang w:eastAsia="zh-CN"/>
              </w:rPr>
              <w:t>ATOM103</w:t>
            </w:r>
          </w:p>
        </w:tc>
        <w:tc>
          <w:tcPr>
            <w:tcW w:w="1559" w:type="dxa"/>
            <w:shd w:val="clear" w:color="auto" w:fill="auto"/>
            <w:noWrap/>
            <w:vAlign w:val="center"/>
          </w:tcPr>
          <w:p w14:paraId="5572BA91"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2D6C3C78" w14:textId="77777777" w:rsidR="000178F0" w:rsidRDefault="00DE263E">
            <w:pPr>
              <w:rPr>
                <w:rFonts w:eastAsia="宋体"/>
                <w:color w:val="000000"/>
                <w:sz w:val="18"/>
                <w:szCs w:val="18"/>
                <w:lang w:eastAsia="zh-CN"/>
              </w:rPr>
            </w:pPr>
            <w:r>
              <w:rPr>
                <w:rFonts w:eastAsia="宋体"/>
                <w:color w:val="000000"/>
                <w:sz w:val="18"/>
                <w:szCs w:val="18"/>
                <w:lang w:eastAsia="zh-CN"/>
              </w:rPr>
              <w:t>ASN</w:t>
            </w:r>
          </w:p>
        </w:tc>
        <w:tc>
          <w:tcPr>
            <w:tcW w:w="1559" w:type="dxa"/>
            <w:shd w:val="clear" w:color="auto" w:fill="auto"/>
            <w:noWrap/>
            <w:vAlign w:val="center"/>
          </w:tcPr>
          <w:p w14:paraId="2C58A1BC" w14:textId="77777777" w:rsidR="000178F0" w:rsidRDefault="00DE263E">
            <w:pPr>
              <w:jc w:val="right"/>
              <w:rPr>
                <w:rFonts w:eastAsia="宋体"/>
                <w:color w:val="000000"/>
                <w:sz w:val="18"/>
                <w:szCs w:val="18"/>
                <w:lang w:eastAsia="zh-CN"/>
              </w:rPr>
            </w:pPr>
            <w:r>
              <w:rPr>
                <w:rFonts w:eastAsia="宋体"/>
                <w:color w:val="000000"/>
                <w:sz w:val="18"/>
                <w:szCs w:val="18"/>
                <w:lang w:eastAsia="zh-CN"/>
              </w:rPr>
              <w:t>25.707</w:t>
            </w:r>
          </w:p>
        </w:tc>
        <w:tc>
          <w:tcPr>
            <w:tcW w:w="1559" w:type="dxa"/>
            <w:shd w:val="clear" w:color="auto" w:fill="auto"/>
            <w:noWrap/>
            <w:vAlign w:val="center"/>
          </w:tcPr>
          <w:p w14:paraId="5F41707A" w14:textId="77777777" w:rsidR="000178F0" w:rsidRDefault="00DE263E">
            <w:pPr>
              <w:jc w:val="right"/>
              <w:rPr>
                <w:rFonts w:eastAsia="宋体"/>
                <w:color w:val="000000"/>
                <w:sz w:val="18"/>
                <w:szCs w:val="18"/>
                <w:lang w:eastAsia="zh-CN"/>
              </w:rPr>
            </w:pPr>
            <w:r>
              <w:rPr>
                <w:rFonts w:eastAsia="宋体"/>
                <w:color w:val="000000"/>
                <w:sz w:val="18"/>
                <w:szCs w:val="18"/>
                <w:lang w:eastAsia="zh-CN"/>
              </w:rPr>
              <w:t>25.505</w:t>
            </w:r>
          </w:p>
        </w:tc>
        <w:tc>
          <w:tcPr>
            <w:tcW w:w="856" w:type="dxa"/>
            <w:shd w:val="clear" w:color="auto" w:fill="auto"/>
            <w:noWrap/>
            <w:vAlign w:val="center"/>
          </w:tcPr>
          <w:p w14:paraId="6C84E796" w14:textId="77777777" w:rsidR="000178F0" w:rsidRDefault="00DE263E">
            <w:pPr>
              <w:jc w:val="right"/>
              <w:rPr>
                <w:rFonts w:eastAsia="宋体"/>
                <w:color w:val="000000"/>
                <w:sz w:val="18"/>
                <w:szCs w:val="18"/>
                <w:lang w:eastAsia="zh-CN"/>
              </w:rPr>
            </w:pPr>
            <w:r>
              <w:rPr>
                <w:rFonts w:eastAsia="宋体"/>
                <w:color w:val="000000"/>
                <w:sz w:val="18"/>
                <w:szCs w:val="18"/>
                <w:lang w:eastAsia="zh-CN"/>
              </w:rPr>
              <w:t>40.995</w:t>
            </w:r>
          </w:p>
        </w:tc>
      </w:tr>
      <w:tr w:rsidR="000178F0" w14:paraId="7DEF5961" w14:textId="77777777">
        <w:trPr>
          <w:trHeight w:val="280"/>
          <w:jc w:val="center"/>
        </w:trPr>
        <w:tc>
          <w:tcPr>
            <w:tcW w:w="1413" w:type="dxa"/>
            <w:shd w:val="clear" w:color="auto" w:fill="auto"/>
            <w:noWrap/>
            <w:vAlign w:val="center"/>
          </w:tcPr>
          <w:p w14:paraId="658720CB" w14:textId="77777777" w:rsidR="000178F0" w:rsidRDefault="00DE263E">
            <w:pPr>
              <w:rPr>
                <w:rFonts w:eastAsia="宋体"/>
                <w:color w:val="000000"/>
                <w:sz w:val="18"/>
                <w:szCs w:val="18"/>
                <w:lang w:eastAsia="zh-CN"/>
              </w:rPr>
            </w:pPr>
            <w:r>
              <w:rPr>
                <w:rFonts w:eastAsia="宋体"/>
                <w:color w:val="000000"/>
                <w:sz w:val="18"/>
                <w:szCs w:val="18"/>
                <w:lang w:eastAsia="zh-CN"/>
              </w:rPr>
              <w:t>ATOM104</w:t>
            </w:r>
          </w:p>
        </w:tc>
        <w:tc>
          <w:tcPr>
            <w:tcW w:w="1559" w:type="dxa"/>
            <w:shd w:val="clear" w:color="auto" w:fill="auto"/>
            <w:noWrap/>
            <w:vAlign w:val="center"/>
          </w:tcPr>
          <w:p w14:paraId="0C01F865"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42A2FCB4"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01C56035" w14:textId="77777777" w:rsidR="000178F0" w:rsidRDefault="00DE263E">
            <w:pPr>
              <w:jc w:val="right"/>
              <w:rPr>
                <w:rFonts w:eastAsia="宋体"/>
                <w:color w:val="000000"/>
                <w:sz w:val="18"/>
                <w:szCs w:val="18"/>
                <w:lang w:eastAsia="zh-CN"/>
              </w:rPr>
            </w:pPr>
            <w:r>
              <w:rPr>
                <w:rFonts w:eastAsia="宋体"/>
                <w:color w:val="000000"/>
                <w:sz w:val="18"/>
                <w:szCs w:val="18"/>
                <w:lang w:eastAsia="zh-CN"/>
              </w:rPr>
              <w:t>27.32</w:t>
            </w:r>
          </w:p>
        </w:tc>
        <w:tc>
          <w:tcPr>
            <w:tcW w:w="1559" w:type="dxa"/>
            <w:shd w:val="clear" w:color="auto" w:fill="auto"/>
            <w:noWrap/>
            <w:vAlign w:val="center"/>
          </w:tcPr>
          <w:p w14:paraId="0C088A6D" w14:textId="77777777" w:rsidR="000178F0" w:rsidRDefault="00DE263E">
            <w:pPr>
              <w:jc w:val="right"/>
              <w:rPr>
                <w:rFonts w:eastAsia="宋体"/>
                <w:color w:val="000000"/>
                <w:sz w:val="18"/>
                <w:szCs w:val="18"/>
                <w:lang w:eastAsia="zh-CN"/>
              </w:rPr>
            </w:pPr>
            <w:r>
              <w:rPr>
                <w:rFonts w:eastAsia="宋体"/>
                <w:color w:val="000000"/>
                <w:sz w:val="18"/>
                <w:szCs w:val="18"/>
                <w:lang w:eastAsia="zh-CN"/>
              </w:rPr>
              <w:t>26.093</w:t>
            </w:r>
          </w:p>
        </w:tc>
        <w:tc>
          <w:tcPr>
            <w:tcW w:w="856" w:type="dxa"/>
            <w:shd w:val="clear" w:color="auto" w:fill="auto"/>
            <w:noWrap/>
            <w:vAlign w:val="center"/>
          </w:tcPr>
          <w:p w14:paraId="3EB341C8" w14:textId="77777777" w:rsidR="000178F0" w:rsidRDefault="00DE263E">
            <w:pPr>
              <w:jc w:val="right"/>
              <w:rPr>
                <w:rFonts w:eastAsia="宋体"/>
                <w:color w:val="000000"/>
                <w:sz w:val="18"/>
                <w:szCs w:val="18"/>
                <w:lang w:eastAsia="zh-CN"/>
              </w:rPr>
            </w:pPr>
            <w:r>
              <w:rPr>
                <w:rFonts w:eastAsia="宋体"/>
                <w:color w:val="000000"/>
                <w:sz w:val="18"/>
                <w:szCs w:val="18"/>
                <w:lang w:eastAsia="zh-CN"/>
              </w:rPr>
              <w:t>39.558</w:t>
            </w:r>
          </w:p>
        </w:tc>
      </w:tr>
      <w:tr w:rsidR="000178F0" w14:paraId="788F2EA1" w14:textId="77777777">
        <w:trPr>
          <w:trHeight w:val="280"/>
          <w:jc w:val="center"/>
        </w:trPr>
        <w:tc>
          <w:tcPr>
            <w:tcW w:w="1413" w:type="dxa"/>
            <w:shd w:val="clear" w:color="auto" w:fill="auto"/>
            <w:noWrap/>
            <w:vAlign w:val="center"/>
          </w:tcPr>
          <w:p w14:paraId="6244D6F2" w14:textId="77777777" w:rsidR="000178F0" w:rsidRDefault="00DE263E">
            <w:pPr>
              <w:rPr>
                <w:rFonts w:eastAsia="宋体"/>
                <w:color w:val="000000"/>
                <w:sz w:val="18"/>
                <w:szCs w:val="18"/>
                <w:lang w:eastAsia="zh-CN"/>
              </w:rPr>
            </w:pPr>
            <w:r>
              <w:rPr>
                <w:rFonts w:eastAsia="宋体"/>
                <w:color w:val="000000"/>
                <w:sz w:val="18"/>
                <w:szCs w:val="18"/>
                <w:lang w:eastAsia="zh-CN"/>
              </w:rPr>
              <w:t>ATOM105</w:t>
            </w:r>
          </w:p>
        </w:tc>
        <w:tc>
          <w:tcPr>
            <w:tcW w:w="1559" w:type="dxa"/>
            <w:shd w:val="clear" w:color="auto" w:fill="auto"/>
            <w:noWrap/>
            <w:vAlign w:val="center"/>
          </w:tcPr>
          <w:p w14:paraId="05F6F3BC"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6DF12366"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56E7F16C" w14:textId="77777777" w:rsidR="000178F0" w:rsidRDefault="00DE263E">
            <w:pPr>
              <w:jc w:val="right"/>
              <w:rPr>
                <w:rFonts w:eastAsia="宋体"/>
                <w:color w:val="000000"/>
                <w:sz w:val="18"/>
                <w:szCs w:val="18"/>
                <w:lang w:eastAsia="zh-CN"/>
              </w:rPr>
            </w:pPr>
            <w:r>
              <w:rPr>
                <w:rFonts w:eastAsia="宋体"/>
                <w:color w:val="000000"/>
                <w:sz w:val="18"/>
                <w:szCs w:val="18"/>
                <w:lang w:eastAsia="zh-CN"/>
              </w:rPr>
              <w:t>28.319</w:t>
            </w:r>
          </w:p>
        </w:tc>
        <w:tc>
          <w:tcPr>
            <w:tcW w:w="1559" w:type="dxa"/>
            <w:shd w:val="clear" w:color="auto" w:fill="auto"/>
            <w:noWrap/>
            <w:vAlign w:val="center"/>
          </w:tcPr>
          <w:p w14:paraId="1B258F55" w14:textId="77777777" w:rsidR="000178F0" w:rsidRDefault="00DE263E">
            <w:pPr>
              <w:jc w:val="right"/>
              <w:rPr>
                <w:rFonts w:eastAsia="宋体"/>
                <w:color w:val="000000"/>
                <w:sz w:val="18"/>
                <w:szCs w:val="18"/>
                <w:lang w:eastAsia="zh-CN"/>
              </w:rPr>
            </w:pPr>
            <w:r>
              <w:rPr>
                <w:rFonts w:eastAsia="宋体"/>
                <w:color w:val="000000"/>
                <w:sz w:val="18"/>
                <w:szCs w:val="18"/>
                <w:lang w:eastAsia="zh-CN"/>
              </w:rPr>
              <w:t>26.148</w:t>
            </w:r>
          </w:p>
        </w:tc>
        <w:tc>
          <w:tcPr>
            <w:tcW w:w="856" w:type="dxa"/>
            <w:shd w:val="clear" w:color="auto" w:fill="auto"/>
            <w:noWrap/>
            <w:vAlign w:val="center"/>
          </w:tcPr>
          <w:p w14:paraId="0AF87438" w14:textId="77777777" w:rsidR="000178F0" w:rsidRDefault="00DE263E">
            <w:pPr>
              <w:jc w:val="right"/>
              <w:rPr>
                <w:rFonts w:eastAsia="宋体"/>
                <w:color w:val="000000"/>
                <w:sz w:val="18"/>
                <w:szCs w:val="18"/>
                <w:lang w:eastAsia="zh-CN"/>
              </w:rPr>
            </w:pPr>
            <w:r>
              <w:rPr>
                <w:rFonts w:eastAsia="宋体"/>
                <w:color w:val="000000"/>
                <w:sz w:val="18"/>
                <w:szCs w:val="18"/>
                <w:lang w:eastAsia="zh-CN"/>
              </w:rPr>
              <w:t>39.417</w:t>
            </w:r>
          </w:p>
        </w:tc>
      </w:tr>
      <w:tr w:rsidR="000178F0" w14:paraId="6071F0DE" w14:textId="77777777">
        <w:trPr>
          <w:trHeight w:val="280"/>
          <w:jc w:val="center"/>
        </w:trPr>
        <w:tc>
          <w:tcPr>
            <w:tcW w:w="1413" w:type="dxa"/>
            <w:shd w:val="clear" w:color="auto" w:fill="auto"/>
            <w:noWrap/>
            <w:vAlign w:val="center"/>
          </w:tcPr>
          <w:p w14:paraId="27FCCFB9" w14:textId="77777777" w:rsidR="000178F0" w:rsidRDefault="00DE263E">
            <w:pPr>
              <w:rPr>
                <w:rFonts w:eastAsia="宋体"/>
                <w:color w:val="000000"/>
                <w:sz w:val="18"/>
                <w:szCs w:val="18"/>
                <w:lang w:eastAsia="zh-CN"/>
              </w:rPr>
            </w:pPr>
            <w:r>
              <w:rPr>
                <w:rFonts w:eastAsia="宋体"/>
                <w:color w:val="000000"/>
                <w:sz w:val="18"/>
                <w:szCs w:val="18"/>
                <w:lang w:eastAsia="zh-CN"/>
              </w:rPr>
              <w:t>ATOM106</w:t>
            </w:r>
          </w:p>
        </w:tc>
        <w:tc>
          <w:tcPr>
            <w:tcW w:w="1559" w:type="dxa"/>
            <w:shd w:val="clear" w:color="auto" w:fill="auto"/>
            <w:noWrap/>
            <w:vAlign w:val="center"/>
          </w:tcPr>
          <w:p w14:paraId="28B9C227"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795A12C1"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0F8E65FC" w14:textId="77777777" w:rsidR="000178F0" w:rsidRDefault="00DE263E">
            <w:pPr>
              <w:jc w:val="right"/>
              <w:rPr>
                <w:rFonts w:eastAsia="宋体"/>
                <w:color w:val="000000"/>
                <w:sz w:val="18"/>
                <w:szCs w:val="18"/>
                <w:lang w:eastAsia="zh-CN"/>
              </w:rPr>
            </w:pPr>
            <w:r>
              <w:rPr>
                <w:rFonts w:eastAsia="宋体"/>
                <w:color w:val="000000"/>
                <w:sz w:val="18"/>
                <w:szCs w:val="18"/>
                <w:lang w:eastAsia="zh-CN"/>
              </w:rPr>
              <w:t>26.372</w:t>
            </w:r>
          </w:p>
        </w:tc>
        <w:tc>
          <w:tcPr>
            <w:tcW w:w="1559" w:type="dxa"/>
            <w:shd w:val="clear" w:color="auto" w:fill="auto"/>
            <w:noWrap/>
            <w:vAlign w:val="center"/>
          </w:tcPr>
          <w:p w14:paraId="64EB2F5D" w14:textId="77777777" w:rsidR="000178F0" w:rsidRDefault="00DE263E">
            <w:pPr>
              <w:jc w:val="right"/>
              <w:rPr>
                <w:rFonts w:eastAsia="宋体"/>
                <w:color w:val="000000"/>
                <w:sz w:val="18"/>
                <w:szCs w:val="18"/>
                <w:lang w:eastAsia="zh-CN"/>
              </w:rPr>
            </w:pPr>
            <w:r>
              <w:rPr>
                <w:rFonts w:eastAsia="宋体"/>
                <w:color w:val="000000"/>
                <w:sz w:val="18"/>
                <w:szCs w:val="18"/>
                <w:lang w:eastAsia="zh-CN"/>
              </w:rPr>
              <w:t>26.264</w:t>
            </w:r>
          </w:p>
        </w:tc>
        <w:tc>
          <w:tcPr>
            <w:tcW w:w="856" w:type="dxa"/>
            <w:shd w:val="clear" w:color="auto" w:fill="auto"/>
            <w:noWrap/>
            <w:vAlign w:val="center"/>
          </w:tcPr>
          <w:p w14:paraId="2D84F32E" w14:textId="77777777" w:rsidR="000178F0" w:rsidRDefault="00DE263E">
            <w:pPr>
              <w:jc w:val="right"/>
              <w:rPr>
                <w:rFonts w:eastAsia="宋体"/>
                <w:color w:val="000000"/>
                <w:sz w:val="18"/>
                <w:szCs w:val="18"/>
                <w:lang w:eastAsia="zh-CN"/>
              </w:rPr>
            </w:pPr>
            <w:r>
              <w:rPr>
                <w:rFonts w:eastAsia="宋体"/>
                <w:color w:val="000000"/>
                <w:sz w:val="18"/>
                <w:szCs w:val="18"/>
                <w:lang w:eastAsia="zh-CN"/>
              </w:rPr>
              <w:t>38.484</w:t>
            </w:r>
          </w:p>
        </w:tc>
      </w:tr>
      <w:tr w:rsidR="000178F0" w14:paraId="4FE12016" w14:textId="77777777">
        <w:trPr>
          <w:trHeight w:val="280"/>
          <w:jc w:val="center"/>
        </w:trPr>
        <w:tc>
          <w:tcPr>
            <w:tcW w:w="1413" w:type="dxa"/>
            <w:shd w:val="clear" w:color="auto" w:fill="auto"/>
            <w:noWrap/>
            <w:vAlign w:val="center"/>
          </w:tcPr>
          <w:p w14:paraId="0E326798" w14:textId="77777777" w:rsidR="000178F0" w:rsidRDefault="00DE263E">
            <w:pPr>
              <w:rPr>
                <w:rFonts w:eastAsia="宋体"/>
                <w:color w:val="000000"/>
                <w:sz w:val="18"/>
                <w:szCs w:val="18"/>
                <w:lang w:eastAsia="zh-CN"/>
              </w:rPr>
            </w:pPr>
            <w:r>
              <w:rPr>
                <w:rFonts w:eastAsia="宋体"/>
                <w:color w:val="000000"/>
                <w:sz w:val="18"/>
                <w:szCs w:val="18"/>
                <w:lang w:eastAsia="zh-CN"/>
              </w:rPr>
              <w:t>ATOM107</w:t>
            </w:r>
          </w:p>
        </w:tc>
        <w:tc>
          <w:tcPr>
            <w:tcW w:w="1559" w:type="dxa"/>
            <w:shd w:val="clear" w:color="auto" w:fill="auto"/>
            <w:noWrap/>
            <w:vAlign w:val="center"/>
          </w:tcPr>
          <w:p w14:paraId="3EBCD7C2"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6DAE0763"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485E5FF8" w14:textId="77777777" w:rsidR="000178F0" w:rsidRDefault="00DE263E">
            <w:pPr>
              <w:jc w:val="right"/>
              <w:rPr>
                <w:rFonts w:eastAsia="宋体"/>
                <w:color w:val="000000"/>
                <w:sz w:val="18"/>
                <w:szCs w:val="18"/>
                <w:lang w:eastAsia="zh-CN"/>
              </w:rPr>
            </w:pPr>
            <w:r>
              <w:rPr>
                <w:rFonts w:eastAsia="宋体"/>
                <w:color w:val="000000"/>
                <w:sz w:val="18"/>
                <w:szCs w:val="18"/>
                <w:lang w:eastAsia="zh-CN"/>
              </w:rPr>
              <w:t>25.485</w:t>
            </w:r>
          </w:p>
        </w:tc>
        <w:tc>
          <w:tcPr>
            <w:tcW w:w="1559" w:type="dxa"/>
            <w:shd w:val="clear" w:color="auto" w:fill="auto"/>
            <w:noWrap/>
            <w:vAlign w:val="center"/>
          </w:tcPr>
          <w:p w14:paraId="6794826F" w14:textId="77777777" w:rsidR="000178F0" w:rsidRDefault="00DE263E">
            <w:pPr>
              <w:jc w:val="right"/>
              <w:rPr>
                <w:rFonts w:eastAsia="宋体"/>
                <w:color w:val="000000"/>
                <w:sz w:val="18"/>
                <w:szCs w:val="18"/>
                <w:lang w:eastAsia="zh-CN"/>
              </w:rPr>
            </w:pPr>
            <w:r>
              <w:rPr>
                <w:rFonts w:eastAsia="宋体"/>
                <w:color w:val="000000"/>
                <w:sz w:val="18"/>
                <w:szCs w:val="18"/>
                <w:lang w:eastAsia="zh-CN"/>
              </w:rPr>
              <w:t>26.784</w:t>
            </w:r>
          </w:p>
        </w:tc>
        <w:tc>
          <w:tcPr>
            <w:tcW w:w="856" w:type="dxa"/>
            <w:shd w:val="clear" w:color="auto" w:fill="auto"/>
            <w:noWrap/>
            <w:vAlign w:val="center"/>
          </w:tcPr>
          <w:p w14:paraId="475CD841" w14:textId="77777777" w:rsidR="000178F0" w:rsidRDefault="00DE263E">
            <w:pPr>
              <w:jc w:val="right"/>
              <w:rPr>
                <w:rFonts w:eastAsia="宋体"/>
                <w:color w:val="000000"/>
                <w:sz w:val="18"/>
                <w:szCs w:val="18"/>
                <w:lang w:eastAsia="zh-CN"/>
              </w:rPr>
            </w:pPr>
            <w:r>
              <w:rPr>
                <w:rFonts w:eastAsia="宋体"/>
                <w:color w:val="000000"/>
                <w:sz w:val="18"/>
                <w:szCs w:val="18"/>
                <w:lang w:eastAsia="zh-CN"/>
              </w:rPr>
              <w:t>38.845</w:t>
            </w:r>
          </w:p>
        </w:tc>
      </w:tr>
      <w:tr w:rsidR="000178F0" w14:paraId="40C332DA" w14:textId="77777777">
        <w:trPr>
          <w:trHeight w:val="280"/>
          <w:jc w:val="center"/>
        </w:trPr>
        <w:tc>
          <w:tcPr>
            <w:tcW w:w="1413" w:type="dxa"/>
            <w:shd w:val="clear" w:color="auto" w:fill="auto"/>
            <w:noWrap/>
            <w:vAlign w:val="center"/>
          </w:tcPr>
          <w:p w14:paraId="0A98CA1B" w14:textId="77777777" w:rsidR="000178F0" w:rsidRDefault="00DE263E">
            <w:pPr>
              <w:rPr>
                <w:rFonts w:eastAsia="宋体"/>
                <w:color w:val="000000"/>
                <w:sz w:val="18"/>
                <w:szCs w:val="18"/>
                <w:lang w:eastAsia="zh-CN"/>
              </w:rPr>
            </w:pPr>
            <w:r>
              <w:rPr>
                <w:rFonts w:eastAsia="宋体"/>
                <w:color w:val="000000"/>
                <w:sz w:val="18"/>
                <w:szCs w:val="18"/>
                <w:lang w:eastAsia="zh-CN"/>
              </w:rPr>
              <w:t>ATOM108</w:t>
            </w:r>
          </w:p>
        </w:tc>
        <w:tc>
          <w:tcPr>
            <w:tcW w:w="1559" w:type="dxa"/>
            <w:shd w:val="clear" w:color="auto" w:fill="auto"/>
            <w:noWrap/>
            <w:vAlign w:val="center"/>
          </w:tcPr>
          <w:p w14:paraId="228E26AE"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426EB5E1"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2C445C52" w14:textId="77777777" w:rsidR="000178F0" w:rsidRDefault="00DE263E">
            <w:pPr>
              <w:jc w:val="right"/>
              <w:rPr>
                <w:rFonts w:eastAsia="宋体"/>
                <w:color w:val="000000"/>
                <w:sz w:val="18"/>
                <w:szCs w:val="18"/>
                <w:lang w:eastAsia="zh-CN"/>
              </w:rPr>
            </w:pPr>
            <w:r>
              <w:rPr>
                <w:rFonts w:eastAsia="宋体"/>
                <w:color w:val="000000"/>
                <w:sz w:val="18"/>
                <w:szCs w:val="18"/>
                <w:lang w:eastAsia="zh-CN"/>
              </w:rPr>
              <w:t>26.949</w:t>
            </w:r>
          </w:p>
        </w:tc>
        <w:tc>
          <w:tcPr>
            <w:tcW w:w="1559" w:type="dxa"/>
            <w:shd w:val="clear" w:color="auto" w:fill="auto"/>
            <w:noWrap/>
            <w:vAlign w:val="center"/>
          </w:tcPr>
          <w:p w14:paraId="559678A0" w14:textId="77777777" w:rsidR="000178F0" w:rsidRDefault="00DE263E">
            <w:pPr>
              <w:jc w:val="right"/>
              <w:rPr>
                <w:rFonts w:eastAsia="宋体"/>
                <w:color w:val="000000"/>
                <w:sz w:val="18"/>
                <w:szCs w:val="18"/>
                <w:lang w:eastAsia="zh-CN"/>
              </w:rPr>
            </w:pPr>
            <w:r>
              <w:rPr>
                <w:rFonts w:eastAsia="宋体"/>
                <w:color w:val="000000"/>
                <w:sz w:val="18"/>
                <w:szCs w:val="18"/>
                <w:lang w:eastAsia="zh-CN"/>
              </w:rPr>
              <w:t>27.214</w:t>
            </w:r>
          </w:p>
        </w:tc>
        <w:tc>
          <w:tcPr>
            <w:tcW w:w="856" w:type="dxa"/>
            <w:shd w:val="clear" w:color="auto" w:fill="auto"/>
            <w:noWrap/>
            <w:vAlign w:val="center"/>
          </w:tcPr>
          <w:p w14:paraId="089E6CDE" w14:textId="77777777" w:rsidR="000178F0" w:rsidRDefault="00DE263E">
            <w:pPr>
              <w:jc w:val="right"/>
              <w:rPr>
                <w:rFonts w:eastAsia="宋体"/>
                <w:color w:val="000000"/>
                <w:sz w:val="18"/>
                <w:szCs w:val="18"/>
                <w:lang w:eastAsia="zh-CN"/>
              </w:rPr>
            </w:pPr>
            <w:r>
              <w:rPr>
                <w:rFonts w:eastAsia="宋体"/>
                <w:color w:val="000000"/>
                <w:sz w:val="18"/>
                <w:szCs w:val="18"/>
                <w:lang w:eastAsia="zh-CN"/>
              </w:rPr>
              <w:t>37.413</w:t>
            </w:r>
          </w:p>
        </w:tc>
      </w:tr>
      <w:tr w:rsidR="000178F0" w14:paraId="1E4B289E" w14:textId="77777777">
        <w:trPr>
          <w:trHeight w:val="280"/>
          <w:jc w:val="center"/>
        </w:trPr>
        <w:tc>
          <w:tcPr>
            <w:tcW w:w="1413" w:type="dxa"/>
            <w:shd w:val="clear" w:color="auto" w:fill="auto"/>
            <w:noWrap/>
            <w:vAlign w:val="center"/>
          </w:tcPr>
          <w:p w14:paraId="1B82A37F" w14:textId="77777777" w:rsidR="000178F0" w:rsidRDefault="00DE263E">
            <w:pPr>
              <w:rPr>
                <w:rFonts w:eastAsia="宋体"/>
                <w:color w:val="000000"/>
                <w:sz w:val="18"/>
                <w:szCs w:val="18"/>
                <w:lang w:eastAsia="zh-CN"/>
              </w:rPr>
            </w:pPr>
            <w:r>
              <w:rPr>
                <w:rFonts w:eastAsia="宋体"/>
                <w:color w:val="000000"/>
                <w:sz w:val="18"/>
                <w:szCs w:val="18"/>
                <w:lang w:eastAsia="zh-CN"/>
              </w:rPr>
              <w:t>ATOM109</w:t>
            </w:r>
          </w:p>
        </w:tc>
        <w:tc>
          <w:tcPr>
            <w:tcW w:w="1559" w:type="dxa"/>
            <w:shd w:val="clear" w:color="auto" w:fill="auto"/>
            <w:noWrap/>
            <w:vAlign w:val="center"/>
          </w:tcPr>
          <w:p w14:paraId="7DC711DB"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5904ECC7"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2CFC6FA0" w14:textId="77777777" w:rsidR="000178F0" w:rsidRDefault="00DE263E">
            <w:pPr>
              <w:jc w:val="right"/>
              <w:rPr>
                <w:rFonts w:eastAsia="宋体"/>
                <w:color w:val="000000"/>
                <w:sz w:val="18"/>
                <w:szCs w:val="18"/>
                <w:lang w:eastAsia="zh-CN"/>
              </w:rPr>
            </w:pPr>
            <w:r>
              <w:rPr>
                <w:rFonts w:eastAsia="宋体"/>
                <w:color w:val="000000"/>
                <w:sz w:val="18"/>
                <w:szCs w:val="18"/>
                <w:lang w:eastAsia="zh-CN"/>
              </w:rPr>
              <w:t>27.778</w:t>
            </w:r>
          </w:p>
        </w:tc>
        <w:tc>
          <w:tcPr>
            <w:tcW w:w="1559" w:type="dxa"/>
            <w:shd w:val="clear" w:color="auto" w:fill="auto"/>
            <w:noWrap/>
            <w:vAlign w:val="center"/>
          </w:tcPr>
          <w:p w14:paraId="6B532517" w14:textId="77777777" w:rsidR="000178F0" w:rsidRDefault="00DE263E">
            <w:pPr>
              <w:jc w:val="right"/>
              <w:rPr>
                <w:rFonts w:eastAsia="宋体"/>
                <w:color w:val="000000"/>
                <w:sz w:val="18"/>
                <w:szCs w:val="18"/>
                <w:lang w:eastAsia="zh-CN"/>
              </w:rPr>
            </w:pPr>
            <w:r>
              <w:rPr>
                <w:rFonts w:eastAsia="宋体"/>
                <w:color w:val="000000"/>
                <w:sz w:val="18"/>
                <w:szCs w:val="18"/>
                <w:lang w:eastAsia="zh-CN"/>
              </w:rPr>
              <w:t>26.574</w:t>
            </w:r>
          </w:p>
        </w:tc>
        <w:tc>
          <w:tcPr>
            <w:tcW w:w="856" w:type="dxa"/>
            <w:shd w:val="clear" w:color="auto" w:fill="auto"/>
            <w:noWrap/>
            <w:vAlign w:val="center"/>
          </w:tcPr>
          <w:p w14:paraId="6FC2C6A2" w14:textId="77777777" w:rsidR="000178F0" w:rsidRDefault="00DE263E">
            <w:pPr>
              <w:jc w:val="right"/>
              <w:rPr>
                <w:rFonts w:eastAsia="宋体"/>
                <w:color w:val="000000"/>
                <w:sz w:val="18"/>
                <w:szCs w:val="18"/>
                <w:lang w:eastAsia="zh-CN"/>
              </w:rPr>
            </w:pPr>
            <w:r>
              <w:rPr>
                <w:rFonts w:eastAsia="宋体"/>
                <w:color w:val="000000"/>
                <w:sz w:val="18"/>
                <w:szCs w:val="18"/>
                <w:lang w:eastAsia="zh-CN"/>
              </w:rPr>
              <w:t>37.111</w:t>
            </w:r>
          </w:p>
        </w:tc>
      </w:tr>
      <w:tr w:rsidR="000178F0" w14:paraId="22B1C8AE" w14:textId="77777777">
        <w:trPr>
          <w:trHeight w:val="280"/>
          <w:jc w:val="center"/>
        </w:trPr>
        <w:tc>
          <w:tcPr>
            <w:tcW w:w="1413" w:type="dxa"/>
            <w:shd w:val="clear" w:color="auto" w:fill="auto"/>
            <w:noWrap/>
            <w:vAlign w:val="center"/>
          </w:tcPr>
          <w:p w14:paraId="4462014D" w14:textId="77777777" w:rsidR="000178F0" w:rsidRDefault="00DE263E">
            <w:pPr>
              <w:rPr>
                <w:rFonts w:eastAsia="宋体"/>
                <w:color w:val="000000"/>
                <w:sz w:val="18"/>
                <w:szCs w:val="18"/>
                <w:lang w:eastAsia="zh-CN"/>
              </w:rPr>
            </w:pPr>
            <w:r>
              <w:rPr>
                <w:rFonts w:eastAsia="宋体"/>
                <w:color w:val="000000"/>
                <w:sz w:val="18"/>
                <w:szCs w:val="18"/>
                <w:lang w:eastAsia="zh-CN"/>
              </w:rPr>
              <w:t>ATOM110</w:t>
            </w:r>
          </w:p>
        </w:tc>
        <w:tc>
          <w:tcPr>
            <w:tcW w:w="1559" w:type="dxa"/>
            <w:shd w:val="clear" w:color="auto" w:fill="auto"/>
            <w:noWrap/>
            <w:vAlign w:val="center"/>
          </w:tcPr>
          <w:p w14:paraId="7ED8C0E2"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5C6C9D1B"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4DD3EA27" w14:textId="77777777" w:rsidR="000178F0" w:rsidRDefault="00DE263E">
            <w:pPr>
              <w:jc w:val="right"/>
              <w:rPr>
                <w:rFonts w:eastAsia="宋体"/>
                <w:color w:val="000000"/>
                <w:sz w:val="18"/>
                <w:szCs w:val="18"/>
                <w:lang w:eastAsia="zh-CN"/>
              </w:rPr>
            </w:pPr>
            <w:r>
              <w:rPr>
                <w:rFonts w:eastAsia="宋体"/>
                <w:color w:val="000000"/>
                <w:sz w:val="18"/>
                <w:szCs w:val="18"/>
                <w:lang w:eastAsia="zh-CN"/>
              </w:rPr>
              <w:t>26.231</w:t>
            </w:r>
          </w:p>
        </w:tc>
        <w:tc>
          <w:tcPr>
            <w:tcW w:w="1559" w:type="dxa"/>
            <w:shd w:val="clear" w:color="auto" w:fill="auto"/>
            <w:noWrap/>
            <w:vAlign w:val="center"/>
          </w:tcPr>
          <w:p w14:paraId="55CAAFBC" w14:textId="77777777" w:rsidR="000178F0" w:rsidRDefault="00DE263E">
            <w:pPr>
              <w:jc w:val="right"/>
              <w:rPr>
                <w:rFonts w:eastAsia="宋体"/>
                <w:color w:val="000000"/>
                <w:sz w:val="18"/>
                <w:szCs w:val="18"/>
                <w:lang w:eastAsia="zh-CN"/>
              </w:rPr>
            </w:pPr>
            <w:r>
              <w:rPr>
                <w:rFonts w:eastAsia="宋体"/>
                <w:color w:val="000000"/>
                <w:sz w:val="18"/>
                <w:szCs w:val="18"/>
                <w:lang w:eastAsia="zh-CN"/>
              </w:rPr>
              <w:t>27.229</w:t>
            </w:r>
          </w:p>
        </w:tc>
        <w:tc>
          <w:tcPr>
            <w:tcW w:w="856" w:type="dxa"/>
            <w:shd w:val="clear" w:color="auto" w:fill="auto"/>
            <w:noWrap/>
            <w:vAlign w:val="center"/>
          </w:tcPr>
          <w:p w14:paraId="5BC4A9C5" w14:textId="77777777" w:rsidR="000178F0" w:rsidRDefault="00DE263E">
            <w:pPr>
              <w:jc w:val="right"/>
              <w:rPr>
                <w:rFonts w:eastAsia="宋体"/>
                <w:color w:val="000000"/>
                <w:sz w:val="18"/>
                <w:szCs w:val="18"/>
                <w:lang w:eastAsia="zh-CN"/>
              </w:rPr>
            </w:pPr>
            <w:r>
              <w:rPr>
                <w:rFonts w:eastAsia="宋体"/>
                <w:color w:val="000000"/>
                <w:sz w:val="18"/>
                <w:szCs w:val="18"/>
                <w:lang w:eastAsia="zh-CN"/>
              </w:rPr>
              <w:t>36.592</w:t>
            </w:r>
          </w:p>
        </w:tc>
      </w:tr>
      <w:tr w:rsidR="000178F0" w14:paraId="23EB32C2" w14:textId="77777777">
        <w:trPr>
          <w:trHeight w:val="280"/>
          <w:jc w:val="center"/>
        </w:trPr>
        <w:tc>
          <w:tcPr>
            <w:tcW w:w="1413" w:type="dxa"/>
            <w:shd w:val="clear" w:color="auto" w:fill="auto"/>
            <w:noWrap/>
            <w:vAlign w:val="center"/>
          </w:tcPr>
          <w:p w14:paraId="196C7416" w14:textId="77777777" w:rsidR="000178F0" w:rsidRDefault="00DE263E">
            <w:pPr>
              <w:rPr>
                <w:rFonts w:eastAsia="宋体"/>
                <w:color w:val="000000"/>
                <w:sz w:val="18"/>
                <w:szCs w:val="18"/>
                <w:lang w:eastAsia="zh-CN"/>
              </w:rPr>
            </w:pPr>
            <w:r>
              <w:rPr>
                <w:rFonts w:eastAsia="宋体"/>
                <w:color w:val="000000"/>
                <w:sz w:val="18"/>
                <w:szCs w:val="18"/>
                <w:lang w:eastAsia="zh-CN"/>
              </w:rPr>
              <w:t>ATOM111</w:t>
            </w:r>
          </w:p>
        </w:tc>
        <w:tc>
          <w:tcPr>
            <w:tcW w:w="1559" w:type="dxa"/>
            <w:shd w:val="clear" w:color="auto" w:fill="auto"/>
            <w:noWrap/>
            <w:vAlign w:val="center"/>
          </w:tcPr>
          <w:p w14:paraId="70AE1E4C"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62CD2D30"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744B73B5" w14:textId="77777777" w:rsidR="000178F0" w:rsidRDefault="00DE263E">
            <w:pPr>
              <w:jc w:val="right"/>
              <w:rPr>
                <w:rFonts w:eastAsia="宋体"/>
                <w:color w:val="000000"/>
                <w:sz w:val="18"/>
                <w:szCs w:val="18"/>
                <w:lang w:eastAsia="zh-CN"/>
              </w:rPr>
            </w:pPr>
            <w:r>
              <w:rPr>
                <w:rFonts w:eastAsia="宋体"/>
                <w:color w:val="000000"/>
                <w:sz w:val="18"/>
                <w:szCs w:val="18"/>
                <w:lang w:eastAsia="zh-CN"/>
              </w:rPr>
              <w:t>27.354</w:t>
            </w:r>
          </w:p>
        </w:tc>
        <w:tc>
          <w:tcPr>
            <w:tcW w:w="1559" w:type="dxa"/>
            <w:shd w:val="clear" w:color="auto" w:fill="auto"/>
            <w:noWrap/>
            <w:vAlign w:val="center"/>
          </w:tcPr>
          <w:p w14:paraId="0DA2EED4" w14:textId="77777777" w:rsidR="000178F0" w:rsidRDefault="00DE263E">
            <w:pPr>
              <w:jc w:val="right"/>
              <w:rPr>
                <w:rFonts w:eastAsia="宋体"/>
                <w:color w:val="000000"/>
                <w:sz w:val="18"/>
                <w:szCs w:val="18"/>
                <w:lang w:eastAsia="zh-CN"/>
              </w:rPr>
            </w:pPr>
            <w:r>
              <w:rPr>
                <w:rFonts w:eastAsia="宋体"/>
                <w:color w:val="000000"/>
                <w:sz w:val="18"/>
                <w:szCs w:val="18"/>
                <w:lang w:eastAsia="zh-CN"/>
              </w:rPr>
              <w:t>28.602</w:t>
            </w:r>
          </w:p>
        </w:tc>
        <w:tc>
          <w:tcPr>
            <w:tcW w:w="856" w:type="dxa"/>
            <w:shd w:val="clear" w:color="auto" w:fill="auto"/>
            <w:noWrap/>
            <w:vAlign w:val="center"/>
          </w:tcPr>
          <w:p w14:paraId="3EB0E919" w14:textId="77777777" w:rsidR="000178F0" w:rsidRDefault="00DE263E">
            <w:pPr>
              <w:jc w:val="right"/>
              <w:rPr>
                <w:rFonts w:eastAsia="宋体"/>
                <w:color w:val="000000"/>
                <w:sz w:val="18"/>
                <w:szCs w:val="18"/>
                <w:lang w:eastAsia="zh-CN"/>
              </w:rPr>
            </w:pPr>
            <w:r>
              <w:rPr>
                <w:rFonts w:eastAsia="宋体"/>
                <w:color w:val="000000"/>
                <w:sz w:val="18"/>
                <w:szCs w:val="18"/>
                <w:lang w:eastAsia="zh-CN"/>
              </w:rPr>
              <w:t>37.881</w:t>
            </w:r>
          </w:p>
        </w:tc>
      </w:tr>
      <w:tr w:rsidR="000178F0" w14:paraId="785F9F71" w14:textId="77777777">
        <w:trPr>
          <w:trHeight w:val="280"/>
          <w:jc w:val="center"/>
        </w:trPr>
        <w:tc>
          <w:tcPr>
            <w:tcW w:w="1413" w:type="dxa"/>
            <w:shd w:val="clear" w:color="auto" w:fill="auto"/>
            <w:noWrap/>
            <w:vAlign w:val="center"/>
          </w:tcPr>
          <w:p w14:paraId="11070BAE" w14:textId="77777777" w:rsidR="000178F0" w:rsidRDefault="00DE263E">
            <w:pPr>
              <w:rPr>
                <w:rFonts w:eastAsia="宋体"/>
                <w:color w:val="000000"/>
                <w:sz w:val="18"/>
                <w:szCs w:val="18"/>
                <w:lang w:eastAsia="zh-CN"/>
              </w:rPr>
            </w:pPr>
            <w:r>
              <w:rPr>
                <w:rFonts w:eastAsia="宋体"/>
                <w:color w:val="000000"/>
                <w:sz w:val="18"/>
                <w:szCs w:val="18"/>
                <w:lang w:eastAsia="zh-CN"/>
              </w:rPr>
              <w:t>ATOM112</w:t>
            </w:r>
          </w:p>
        </w:tc>
        <w:tc>
          <w:tcPr>
            <w:tcW w:w="1559" w:type="dxa"/>
            <w:shd w:val="clear" w:color="auto" w:fill="auto"/>
            <w:noWrap/>
            <w:vAlign w:val="center"/>
          </w:tcPr>
          <w:p w14:paraId="5657C576" w14:textId="77777777" w:rsidR="000178F0" w:rsidRDefault="00DE263E">
            <w:pPr>
              <w:rPr>
                <w:rFonts w:eastAsia="宋体"/>
                <w:color w:val="000000"/>
                <w:sz w:val="18"/>
                <w:szCs w:val="18"/>
                <w:lang w:eastAsia="zh-CN"/>
              </w:rPr>
            </w:pPr>
            <w:r>
              <w:rPr>
                <w:rFonts w:eastAsia="宋体"/>
                <w:color w:val="000000"/>
                <w:sz w:val="18"/>
                <w:szCs w:val="18"/>
                <w:lang w:eastAsia="zh-CN"/>
              </w:rPr>
              <w:t>HG</w:t>
            </w:r>
          </w:p>
        </w:tc>
        <w:tc>
          <w:tcPr>
            <w:tcW w:w="1276" w:type="dxa"/>
            <w:shd w:val="clear" w:color="auto" w:fill="auto"/>
            <w:noWrap/>
            <w:vAlign w:val="center"/>
          </w:tcPr>
          <w:p w14:paraId="003F2300"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112E7664" w14:textId="77777777" w:rsidR="000178F0" w:rsidRDefault="00DE263E">
            <w:pPr>
              <w:jc w:val="right"/>
              <w:rPr>
                <w:rFonts w:eastAsia="宋体"/>
                <w:color w:val="000000"/>
                <w:sz w:val="18"/>
                <w:szCs w:val="18"/>
                <w:lang w:eastAsia="zh-CN"/>
              </w:rPr>
            </w:pPr>
            <w:r>
              <w:rPr>
                <w:rFonts w:eastAsia="宋体"/>
                <w:color w:val="000000"/>
                <w:sz w:val="18"/>
                <w:szCs w:val="18"/>
                <w:lang w:eastAsia="zh-CN"/>
              </w:rPr>
              <w:t>28.059</w:t>
            </w:r>
          </w:p>
        </w:tc>
        <w:tc>
          <w:tcPr>
            <w:tcW w:w="1559" w:type="dxa"/>
            <w:shd w:val="clear" w:color="auto" w:fill="auto"/>
            <w:noWrap/>
            <w:vAlign w:val="center"/>
          </w:tcPr>
          <w:p w14:paraId="3E80A76E" w14:textId="77777777" w:rsidR="000178F0" w:rsidRDefault="00DE263E">
            <w:pPr>
              <w:jc w:val="right"/>
              <w:rPr>
                <w:rFonts w:eastAsia="宋体"/>
                <w:color w:val="000000"/>
                <w:sz w:val="18"/>
                <w:szCs w:val="18"/>
                <w:lang w:eastAsia="zh-CN"/>
              </w:rPr>
            </w:pPr>
            <w:r>
              <w:rPr>
                <w:rFonts w:eastAsia="宋体"/>
                <w:color w:val="000000"/>
                <w:sz w:val="18"/>
                <w:szCs w:val="18"/>
                <w:lang w:eastAsia="zh-CN"/>
              </w:rPr>
              <w:t>28.487</w:t>
            </w:r>
          </w:p>
        </w:tc>
        <w:tc>
          <w:tcPr>
            <w:tcW w:w="856" w:type="dxa"/>
            <w:shd w:val="clear" w:color="auto" w:fill="auto"/>
            <w:noWrap/>
            <w:vAlign w:val="center"/>
          </w:tcPr>
          <w:p w14:paraId="68A40BA5" w14:textId="77777777" w:rsidR="000178F0" w:rsidRDefault="00DE263E">
            <w:pPr>
              <w:jc w:val="right"/>
              <w:rPr>
                <w:rFonts w:eastAsia="宋体"/>
                <w:color w:val="000000"/>
                <w:sz w:val="18"/>
                <w:szCs w:val="18"/>
                <w:lang w:eastAsia="zh-CN"/>
              </w:rPr>
            </w:pPr>
            <w:r>
              <w:rPr>
                <w:rFonts w:eastAsia="宋体"/>
                <w:color w:val="000000"/>
                <w:sz w:val="18"/>
                <w:szCs w:val="18"/>
                <w:lang w:eastAsia="zh-CN"/>
              </w:rPr>
              <w:t>38.705</w:t>
            </w:r>
          </w:p>
        </w:tc>
      </w:tr>
      <w:tr w:rsidR="000178F0" w14:paraId="79D25AB8" w14:textId="77777777">
        <w:trPr>
          <w:trHeight w:val="280"/>
          <w:jc w:val="center"/>
        </w:trPr>
        <w:tc>
          <w:tcPr>
            <w:tcW w:w="1413" w:type="dxa"/>
            <w:shd w:val="clear" w:color="auto" w:fill="auto"/>
            <w:noWrap/>
            <w:vAlign w:val="center"/>
          </w:tcPr>
          <w:p w14:paraId="07749E7A" w14:textId="77777777" w:rsidR="000178F0" w:rsidRDefault="00DE263E">
            <w:pPr>
              <w:rPr>
                <w:rFonts w:eastAsia="宋体"/>
                <w:color w:val="000000"/>
                <w:sz w:val="18"/>
                <w:szCs w:val="18"/>
                <w:lang w:eastAsia="zh-CN"/>
              </w:rPr>
            </w:pPr>
            <w:r>
              <w:rPr>
                <w:rFonts w:eastAsia="宋体"/>
                <w:color w:val="000000"/>
                <w:sz w:val="18"/>
                <w:szCs w:val="18"/>
                <w:lang w:eastAsia="zh-CN"/>
              </w:rPr>
              <w:t>ATOM113</w:t>
            </w:r>
          </w:p>
        </w:tc>
        <w:tc>
          <w:tcPr>
            <w:tcW w:w="1559" w:type="dxa"/>
            <w:shd w:val="clear" w:color="auto" w:fill="auto"/>
            <w:noWrap/>
            <w:vAlign w:val="center"/>
          </w:tcPr>
          <w:p w14:paraId="1FF05B81" w14:textId="77777777" w:rsidR="000178F0" w:rsidRDefault="00DE263E">
            <w:pPr>
              <w:rPr>
                <w:rFonts w:eastAsia="宋体"/>
                <w:color w:val="000000"/>
                <w:sz w:val="18"/>
                <w:szCs w:val="18"/>
                <w:lang w:eastAsia="zh-CN"/>
              </w:rPr>
            </w:pPr>
            <w:r>
              <w:rPr>
                <w:rFonts w:eastAsia="宋体"/>
                <w:color w:val="000000"/>
                <w:sz w:val="18"/>
                <w:szCs w:val="18"/>
                <w:lang w:eastAsia="zh-CN"/>
              </w:rPr>
              <w:t>CD1</w:t>
            </w:r>
          </w:p>
        </w:tc>
        <w:tc>
          <w:tcPr>
            <w:tcW w:w="1276" w:type="dxa"/>
            <w:shd w:val="clear" w:color="auto" w:fill="auto"/>
            <w:noWrap/>
            <w:vAlign w:val="center"/>
          </w:tcPr>
          <w:p w14:paraId="62F32BA5"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25DE333B" w14:textId="77777777" w:rsidR="000178F0" w:rsidRDefault="00DE263E">
            <w:pPr>
              <w:jc w:val="right"/>
              <w:rPr>
                <w:rFonts w:eastAsia="宋体"/>
                <w:color w:val="000000"/>
                <w:sz w:val="18"/>
                <w:szCs w:val="18"/>
                <w:lang w:eastAsia="zh-CN"/>
              </w:rPr>
            </w:pPr>
            <w:r>
              <w:rPr>
                <w:rFonts w:eastAsia="宋体"/>
                <w:color w:val="000000"/>
                <w:sz w:val="18"/>
                <w:szCs w:val="18"/>
                <w:lang w:eastAsia="zh-CN"/>
              </w:rPr>
              <w:t>28.024</w:t>
            </w:r>
          </w:p>
        </w:tc>
        <w:tc>
          <w:tcPr>
            <w:tcW w:w="1559" w:type="dxa"/>
            <w:shd w:val="clear" w:color="auto" w:fill="auto"/>
            <w:noWrap/>
            <w:vAlign w:val="center"/>
          </w:tcPr>
          <w:p w14:paraId="5860338D" w14:textId="77777777" w:rsidR="000178F0" w:rsidRDefault="00DE263E">
            <w:pPr>
              <w:jc w:val="right"/>
              <w:rPr>
                <w:rFonts w:eastAsia="宋体"/>
                <w:color w:val="000000"/>
                <w:sz w:val="18"/>
                <w:szCs w:val="18"/>
                <w:lang w:eastAsia="zh-CN"/>
              </w:rPr>
            </w:pPr>
            <w:r>
              <w:rPr>
                <w:rFonts w:eastAsia="宋体"/>
                <w:color w:val="000000"/>
                <w:sz w:val="18"/>
                <w:szCs w:val="18"/>
                <w:lang w:eastAsia="zh-CN"/>
              </w:rPr>
              <w:t>29.4</w:t>
            </w:r>
          </w:p>
        </w:tc>
        <w:tc>
          <w:tcPr>
            <w:tcW w:w="856" w:type="dxa"/>
            <w:shd w:val="clear" w:color="auto" w:fill="auto"/>
            <w:noWrap/>
            <w:vAlign w:val="center"/>
          </w:tcPr>
          <w:p w14:paraId="7DA68F3F" w14:textId="77777777" w:rsidR="000178F0" w:rsidRDefault="00DE263E">
            <w:pPr>
              <w:jc w:val="right"/>
              <w:rPr>
                <w:rFonts w:eastAsia="宋体"/>
                <w:color w:val="000000"/>
                <w:sz w:val="18"/>
                <w:szCs w:val="18"/>
                <w:lang w:eastAsia="zh-CN"/>
              </w:rPr>
            </w:pPr>
            <w:r>
              <w:rPr>
                <w:rFonts w:eastAsia="宋体"/>
                <w:color w:val="000000"/>
                <w:sz w:val="18"/>
                <w:szCs w:val="18"/>
                <w:lang w:eastAsia="zh-CN"/>
              </w:rPr>
              <w:t>36.752</w:t>
            </w:r>
          </w:p>
        </w:tc>
      </w:tr>
      <w:tr w:rsidR="000178F0" w14:paraId="177DD01F" w14:textId="77777777">
        <w:trPr>
          <w:trHeight w:val="280"/>
          <w:jc w:val="center"/>
        </w:trPr>
        <w:tc>
          <w:tcPr>
            <w:tcW w:w="1413" w:type="dxa"/>
            <w:shd w:val="clear" w:color="auto" w:fill="auto"/>
            <w:noWrap/>
            <w:vAlign w:val="center"/>
          </w:tcPr>
          <w:p w14:paraId="15EF4859" w14:textId="77777777" w:rsidR="000178F0" w:rsidRDefault="00DE263E">
            <w:pPr>
              <w:rPr>
                <w:rFonts w:eastAsia="宋体"/>
                <w:color w:val="000000"/>
                <w:sz w:val="18"/>
                <w:szCs w:val="18"/>
                <w:lang w:eastAsia="zh-CN"/>
              </w:rPr>
            </w:pPr>
            <w:r>
              <w:rPr>
                <w:rFonts w:eastAsia="宋体"/>
                <w:color w:val="000000"/>
                <w:sz w:val="18"/>
                <w:szCs w:val="18"/>
                <w:lang w:eastAsia="zh-CN"/>
              </w:rPr>
              <w:t>ATOM114</w:t>
            </w:r>
          </w:p>
        </w:tc>
        <w:tc>
          <w:tcPr>
            <w:tcW w:w="1559" w:type="dxa"/>
            <w:shd w:val="clear" w:color="auto" w:fill="auto"/>
            <w:noWrap/>
            <w:vAlign w:val="center"/>
          </w:tcPr>
          <w:p w14:paraId="17B7296B" w14:textId="77777777" w:rsidR="000178F0" w:rsidRDefault="00DE263E">
            <w:pPr>
              <w:rPr>
                <w:rFonts w:eastAsia="宋体"/>
                <w:color w:val="000000"/>
                <w:sz w:val="18"/>
                <w:szCs w:val="18"/>
                <w:lang w:eastAsia="zh-CN"/>
              </w:rPr>
            </w:pPr>
            <w:r>
              <w:rPr>
                <w:rFonts w:eastAsia="宋体"/>
                <w:color w:val="000000"/>
                <w:sz w:val="18"/>
                <w:szCs w:val="18"/>
                <w:lang w:eastAsia="zh-CN"/>
              </w:rPr>
              <w:t>HD11</w:t>
            </w:r>
          </w:p>
        </w:tc>
        <w:tc>
          <w:tcPr>
            <w:tcW w:w="1276" w:type="dxa"/>
            <w:shd w:val="clear" w:color="auto" w:fill="auto"/>
            <w:noWrap/>
            <w:vAlign w:val="center"/>
          </w:tcPr>
          <w:p w14:paraId="68BCB25A"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2A1327A6" w14:textId="77777777" w:rsidR="000178F0" w:rsidRDefault="00DE263E">
            <w:pPr>
              <w:jc w:val="right"/>
              <w:rPr>
                <w:rFonts w:eastAsia="宋体"/>
                <w:color w:val="000000"/>
                <w:sz w:val="18"/>
                <w:szCs w:val="18"/>
                <w:lang w:eastAsia="zh-CN"/>
              </w:rPr>
            </w:pPr>
            <w:r>
              <w:rPr>
                <w:rFonts w:eastAsia="宋体"/>
                <w:color w:val="000000"/>
                <w:sz w:val="18"/>
                <w:szCs w:val="18"/>
                <w:lang w:eastAsia="zh-CN"/>
              </w:rPr>
              <w:t>28.117</w:t>
            </w:r>
          </w:p>
        </w:tc>
        <w:tc>
          <w:tcPr>
            <w:tcW w:w="1559" w:type="dxa"/>
            <w:shd w:val="clear" w:color="auto" w:fill="auto"/>
            <w:noWrap/>
            <w:vAlign w:val="center"/>
          </w:tcPr>
          <w:p w14:paraId="3BE4D5EF" w14:textId="77777777" w:rsidR="000178F0" w:rsidRDefault="00DE263E">
            <w:pPr>
              <w:jc w:val="right"/>
              <w:rPr>
                <w:rFonts w:eastAsia="宋体"/>
                <w:color w:val="000000"/>
                <w:sz w:val="18"/>
                <w:szCs w:val="18"/>
                <w:lang w:eastAsia="zh-CN"/>
              </w:rPr>
            </w:pPr>
            <w:r>
              <w:rPr>
                <w:rFonts w:eastAsia="宋体"/>
                <w:color w:val="000000"/>
                <w:sz w:val="18"/>
                <w:szCs w:val="18"/>
                <w:lang w:eastAsia="zh-CN"/>
              </w:rPr>
              <w:t>30.408</w:t>
            </w:r>
          </w:p>
        </w:tc>
        <w:tc>
          <w:tcPr>
            <w:tcW w:w="856" w:type="dxa"/>
            <w:shd w:val="clear" w:color="auto" w:fill="auto"/>
            <w:noWrap/>
            <w:vAlign w:val="center"/>
          </w:tcPr>
          <w:p w14:paraId="54F0085E" w14:textId="77777777" w:rsidR="000178F0" w:rsidRDefault="00DE263E">
            <w:pPr>
              <w:jc w:val="right"/>
              <w:rPr>
                <w:rFonts w:eastAsia="宋体"/>
                <w:color w:val="000000"/>
                <w:sz w:val="18"/>
                <w:szCs w:val="18"/>
                <w:lang w:eastAsia="zh-CN"/>
              </w:rPr>
            </w:pPr>
            <w:r>
              <w:rPr>
                <w:rFonts w:eastAsia="宋体"/>
                <w:color w:val="000000"/>
                <w:sz w:val="18"/>
                <w:szCs w:val="18"/>
                <w:lang w:eastAsia="zh-CN"/>
              </w:rPr>
              <w:t>37.154</w:t>
            </w:r>
          </w:p>
        </w:tc>
      </w:tr>
      <w:tr w:rsidR="000178F0" w14:paraId="56FEEB1A" w14:textId="77777777">
        <w:trPr>
          <w:trHeight w:val="280"/>
          <w:jc w:val="center"/>
        </w:trPr>
        <w:tc>
          <w:tcPr>
            <w:tcW w:w="1413" w:type="dxa"/>
            <w:shd w:val="clear" w:color="auto" w:fill="auto"/>
            <w:noWrap/>
            <w:vAlign w:val="center"/>
          </w:tcPr>
          <w:p w14:paraId="50A60429" w14:textId="77777777" w:rsidR="000178F0" w:rsidRDefault="00DE263E">
            <w:pPr>
              <w:rPr>
                <w:rFonts w:eastAsia="宋体"/>
                <w:color w:val="000000"/>
                <w:sz w:val="18"/>
                <w:szCs w:val="18"/>
                <w:lang w:eastAsia="zh-CN"/>
              </w:rPr>
            </w:pPr>
            <w:r>
              <w:rPr>
                <w:rFonts w:eastAsia="宋体"/>
                <w:color w:val="000000"/>
                <w:sz w:val="18"/>
                <w:szCs w:val="18"/>
                <w:lang w:eastAsia="zh-CN"/>
              </w:rPr>
              <w:t>ATOM115</w:t>
            </w:r>
          </w:p>
        </w:tc>
        <w:tc>
          <w:tcPr>
            <w:tcW w:w="1559" w:type="dxa"/>
            <w:shd w:val="clear" w:color="auto" w:fill="auto"/>
            <w:noWrap/>
            <w:vAlign w:val="center"/>
          </w:tcPr>
          <w:p w14:paraId="0BFA7D01" w14:textId="77777777" w:rsidR="000178F0" w:rsidRDefault="00DE263E">
            <w:pPr>
              <w:rPr>
                <w:rFonts w:eastAsia="宋体"/>
                <w:color w:val="000000"/>
                <w:sz w:val="18"/>
                <w:szCs w:val="18"/>
                <w:lang w:eastAsia="zh-CN"/>
              </w:rPr>
            </w:pPr>
            <w:r>
              <w:rPr>
                <w:rFonts w:eastAsia="宋体"/>
                <w:color w:val="000000"/>
                <w:sz w:val="18"/>
                <w:szCs w:val="18"/>
                <w:lang w:eastAsia="zh-CN"/>
              </w:rPr>
              <w:t>HD12</w:t>
            </w:r>
          </w:p>
        </w:tc>
        <w:tc>
          <w:tcPr>
            <w:tcW w:w="1276" w:type="dxa"/>
            <w:shd w:val="clear" w:color="auto" w:fill="auto"/>
            <w:noWrap/>
            <w:vAlign w:val="center"/>
          </w:tcPr>
          <w:p w14:paraId="239A3641"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6E201980" w14:textId="77777777" w:rsidR="000178F0" w:rsidRDefault="00DE263E">
            <w:pPr>
              <w:jc w:val="right"/>
              <w:rPr>
                <w:rFonts w:eastAsia="宋体"/>
                <w:color w:val="000000"/>
                <w:sz w:val="18"/>
                <w:szCs w:val="18"/>
                <w:lang w:eastAsia="zh-CN"/>
              </w:rPr>
            </w:pPr>
            <w:r>
              <w:rPr>
                <w:rFonts w:eastAsia="宋体"/>
                <w:color w:val="000000"/>
                <w:sz w:val="18"/>
                <w:szCs w:val="18"/>
                <w:lang w:eastAsia="zh-CN"/>
              </w:rPr>
              <w:t>28.901</w:t>
            </w:r>
          </w:p>
        </w:tc>
        <w:tc>
          <w:tcPr>
            <w:tcW w:w="1559" w:type="dxa"/>
            <w:shd w:val="clear" w:color="auto" w:fill="auto"/>
            <w:noWrap/>
            <w:vAlign w:val="center"/>
          </w:tcPr>
          <w:p w14:paraId="607F450D" w14:textId="77777777" w:rsidR="000178F0" w:rsidRDefault="00DE263E">
            <w:pPr>
              <w:jc w:val="right"/>
              <w:rPr>
                <w:rFonts w:eastAsia="宋体"/>
                <w:color w:val="000000"/>
                <w:sz w:val="18"/>
                <w:szCs w:val="18"/>
                <w:lang w:eastAsia="zh-CN"/>
              </w:rPr>
            </w:pPr>
            <w:r>
              <w:rPr>
                <w:rFonts w:eastAsia="宋体"/>
                <w:color w:val="000000"/>
                <w:sz w:val="18"/>
                <w:szCs w:val="18"/>
                <w:lang w:eastAsia="zh-CN"/>
              </w:rPr>
              <w:t>28.83</w:t>
            </w:r>
          </w:p>
        </w:tc>
        <w:tc>
          <w:tcPr>
            <w:tcW w:w="856" w:type="dxa"/>
            <w:shd w:val="clear" w:color="auto" w:fill="auto"/>
            <w:noWrap/>
            <w:vAlign w:val="center"/>
          </w:tcPr>
          <w:p w14:paraId="0D88DFD0" w14:textId="77777777" w:rsidR="000178F0" w:rsidRDefault="00DE263E">
            <w:pPr>
              <w:jc w:val="right"/>
              <w:rPr>
                <w:rFonts w:eastAsia="宋体"/>
                <w:color w:val="000000"/>
                <w:sz w:val="18"/>
                <w:szCs w:val="18"/>
                <w:lang w:eastAsia="zh-CN"/>
              </w:rPr>
            </w:pPr>
            <w:r>
              <w:rPr>
                <w:rFonts w:eastAsia="宋体"/>
                <w:color w:val="000000"/>
                <w:sz w:val="18"/>
                <w:szCs w:val="18"/>
                <w:lang w:eastAsia="zh-CN"/>
              </w:rPr>
              <w:t>36.443</w:t>
            </w:r>
          </w:p>
        </w:tc>
      </w:tr>
      <w:tr w:rsidR="000178F0" w14:paraId="3E028A12" w14:textId="77777777">
        <w:trPr>
          <w:trHeight w:val="280"/>
          <w:jc w:val="center"/>
        </w:trPr>
        <w:tc>
          <w:tcPr>
            <w:tcW w:w="1413" w:type="dxa"/>
            <w:shd w:val="clear" w:color="auto" w:fill="auto"/>
            <w:noWrap/>
            <w:vAlign w:val="center"/>
          </w:tcPr>
          <w:p w14:paraId="0C8E3BA9" w14:textId="77777777" w:rsidR="000178F0" w:rsidRDefault="00DE263E">
            <w:pPr>
              <w:rPr>
                <w:rFonts w:eastAsia="宋体"/>
                <w:color w:val="000000"/>
                <w:sz w:val="18"/>
                <w:szCs w:val="18"/>
                <w:lang w:eastAsia="zh-CN"/>
              </w:rPr>
            </w:pPr>
            <w:r>
              <w:rPr>
                <w:rFonts w:eastAsia="宋体"/>
                <w:color w:val="000000"/>
                <w:sz w:val="18"/>
                <w:szCs w:val="18"/>
                <w:lang w:eastAsia="zh-CN"/>
              </w:rPr>
              <w:t>ATOM116</w:t>
            </w:r>
          </w:p>
        </w:tc>
        <w:tc>
          <w:tcPr>
            <w:tcW w:w="1559" w:type="dxa"/>
            <w:shd w:val="clear" w:color="auto" w:fill="auto"/>
            <w:noWrap/>
            <w:vAlign w:val="center"/>
          </w:tcPr>
          <w:p w14:paraId="4793757F" w14:textId="77777777" w:rsidR="000178F0" w:rsidRDefault="00DE263E">
            <w:pPr>
              <w:rPr>
                <w:rFonts w:eastAsia="宋体"/>
                <w:color w:val="000000"/>
                <w:sz w:val="18"/>
                <w:szCs w:val="18"/>
                <w:lang w:eastAsia="zh-CN"/>
              </w:rPr>
            </w:pPr>
            <w:r>
              <w:rPr>
                <w:rFonts w:eastAsia="宋体"/>
                <w:color w:val="000000"/>
                <w:sz w:val="18"/>
                <w:szCs w:val="18"/>
                <w:lang w:eastAsia="zh-CN"/>
              </w:rPr>
              <w:t>HD13</w:t>
            </w:r>
          </w:p>
        </w:tc>
        <w:tc>
          <w:tcPr>
            <w:tcW w:w="1276" w:type="dxa"/>
            <w:shd w:val="clear" w:color="auto" w:fill="auto"/>
            <w:noWrap/>
            <w:vAlign w:val="center"/>
          </w:tcPr>
          <w:p w14:paraId="7F0F5E54"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0BA2AA84" w14:textId="77777777" w:rsidR="000178F0" w:rsidRDefault="00DE263E">
            <w:pPr>
              <w:jc w:val="right"/>
              <w:rPr>
                <w:rFonts w:eastAsia="宋体"/>
                <w:color w:val="000000"/>
                <w:sz w:val="18"/>
                <w:szCs w:val="18"/>
                <w:lang w:eastAsia="zh-CN"/>
              </w:rPr>
            </w:pPr>
            <w:r>
              <w:rPr>
                <w:rFonts w:eastAsia="宋体"/>
                <w:color w:val="000000"/>
                <w:sz w:val="18"/>
                <w:szCs w:val="18"/>
                <w:lang w:eastAsia="zh-CN"/>
              </w:rPr>
              <w:t>27.397</w:t>
            </w:r>
          </w:p>
        </w:tc>
        <w:tc>
          <w:tcPr>
            <w:tcW w:w="1559" w:type="dxa"/>
            <w:shd w:val="clear" w:color="auto" w:fill="auto"/>
            <w:noWrap/>
            <w:vAlign w:val="center"/>
          </w:tcPr>
          <w:p w14:paraId="7A742FF0" w14:textId="77777777" w:rsidR="000178F0" w:rsidRDefault="00DE263E">
            <w:pPr>
              <w:jc w:val="right"/>
              <w:rPr>
                <w:rFonts w:eastAsia="宋体"/>
                <w:color w:val="000000"/>
                <w:sz w:val="18"/>
                <w:szCs w:val="18"/>
                <w:lang w:eastAsia="zh-CN"/>
              </w:rPr>
            </w:pPr>
            <w:r>
              <w:rPr>
                <w:rFonts w:eastAsia="宋体"/>
                <w:color w:val="000000"/>
                <w:sz w:val="18"/>
                <w:szCs w:val="18"/>
                <w:lang w:eastAsia="zh-CN"/>
              </w:rPr>
              <w:t>29.538</w:t>
            </w:r>
          </w:p>
        </w:tc>
        <w:tc>
          <w:tcPr>
            <w:tcW w:w="856" w:type="dxa"/>
            <w:shd w:val="clear" w:color="auto" w:fill="auto"/>
            <w:noWrap/>
            <w:vAlign w:val="center"/>
          </w:tcPr>
          <w:p w14:paraId="56600DE9" w14:textId="77777777" w:rsidR="000178F0" w:rsidRDefault="00DE263E">
            <w:pPr>
              <w:jc w:val="right"/>
              <w:rPr>
                <w:rFonts w:eastAsia="宋体"/>
                <w:color w:val="000000"/>
                <w:sz w:val="18"/>
                <w:szCs w:val="18"/>
                <w:lang w:eastAsia="zh-CN"/>
              </w:rPr>
            </w:pPr>
            <w:r>
              <w:rPr>
                <w:rFonts w:eastAsia="宋体"/>
                <w:color w:val="000000"/>
                <w:sz w:val="18"/>
                <w:szCs w:val="18"/>
                <w:lang w:eastAsia="zh-CN"/>
              </w:rPr>
              <w:t>35.871</w:t>
            </w:r>
          </w:p>
        </w:tc>
      </w:tr>
      <w:tr w:rsidR="000178F0" w14:paraId="05AB65EA" w14:textId="77777777">
        <w:trPr>
          <w:trHeight w:val="280"/>
          <w:jc w:val="center"/>
        </w:trPr>
        <w:tc>
          <w:tcPr>
            <w:tcW w:w="1413" w:type="dxa"/>
            <w:shd w:val="clear" w:color="auto" w:fill="auto"/>
            <w:noWrap/>
            <w:vAlign w:val="center"/>
          </w:tcPr>
          <w:p w14:paraId="0277B9FF" w14:textId="77777777" w:rsidR="000178F0" w:rsidRDefault="00DE263E">
            <w:pPr>
              <w:rPr>
                <w:rFonts w:eastAsia="宋体"/>
                <w:color w:val="000000"/>
                <w:sz w:val="18"/>
                <w:szCs w:val="18"/>
                <w:lang w:eastAsia="zh-CN"/>
              </w:rPr>
            </w:pPr>
            <w:r>
              <w:rPr>
                <w:rFonts w:eastAsia="宋体"/>
                <w:color w:val="000000"/>
                <w:sz w:val="18"/>
                <w:szCs w:val="18"/>
                <w:lang w:eastAsia="zh-CN"/>
              </w:rPr>
              <w:t>ATOM117</w:t>
            </w:r>
          </w:p>
        </w:tc>
        <w:tc>
          <w:tcPr>
            <w:tcW w:w="1559" w:type="dxa"/>
            <w:shd w:val="clear" w:color="auto" w:fill="auto"/>
            <w:noWrap/>
            <w:vAlign w:val="center"/>
          </w:tcPr>
          <w:p w14:paraId="46271CDD" w14:textId="77777777" w:rsidR="000178F0" w:rsidRDefault="00DE263E">
            <w:pPr>
              <w:rPr>
                <w:rFonts w:eastAsia="宋体"/>
                <w:color w:val="000000"/>
                <w:sz w:val="18"/>
                <w:szCs w:val="18"/>
                <w:lang w:eastAsia="zh-CN"/>
              </w:rPr>
            </w:pPr>
            <w:r>
              <w:rPr>
                <w:rFonts w:eastAsia="宋体"/>
                <w:color w:val="000000"/>
                <w:sz w:val="18"/>
                <w:szCs w:val="18"/>
                <w:lang w:eastAsia="zh-CN"/>
              </w:rPr>
              <w:t>CD2</w:t>
            </w:r>
          </w:p>
        </w:tc>
        <w:tc>
          <w:tcPr>
            <w:tcW w:w="1276" w:type="dxa"/>
            <w:shd w:val="clear" w:color="auto" w:fill="auto"/>
            <w:noWrap/>
            <w:vAlign w:val="center"/>
          </w:tcPr>
          <w:p w14:paraId="658B3116"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27E711EE" w14:textId="77777777" w:rsidR="000178F0" w:rsidRDefault="00DE263E">
            <w:pPr>
              <w:jc w:val="right"/>
              <w:rPr>
                <w:rFonts w:eastAsia="宋体"/>
                <w:color w:val="000000"/>
                <w:sz w:val="18"/>
                <w:szCs w:val="18"/>
                <w:lang w:eastAsia="zh-CN"/>
              </w:rPr>
            </w:pPr>
            <w:r>
              <w:rPr>
                <w:rFonts w:eastAsia="宋体"/>
                <w:color w:val="000000"/>
                <w:sz w:val="18"/>
                <w:szCs w:val="18"/>
                <w:lang w:eastAsia="zh-CN"/>
              </w:rPr>
              <w:t>26.122</w:t>
            </w:r>
          </w:p>
        </w:tc>
        <w:tc>
          <w:tcPr>
            <w:tcW w:w="1559" w:type="dxa"/>
            <w:shd w:val="clear" w:color="auto" w:fill="auto"/>
            <w:noWrap/>
            <w:vAlign w:val="center"/>
          </w:tcPr>
          <w:p w14:paraId="66A79161" w14:textId="77777777" w:rsidR="000178F0" w:rsidRDefault="00DE263E">
            <w:pPr>
              <w:jc w:val="right"/>
              <w:rPr>
                <w:rFonts w:eastAsia="宋体"/>
                <w:color w:val="000000"/>
                <w:sz w:val="18"/>
                <w:szCs w:val="18"/>
                <w:lang w:eastAsia="zh-CN"/>
              </w:rPr>
            </w:pPr>
            <w:r>
              <w:rPr>
                <w:rFonts w:eastAsia="宋体"/>
                <w:color w:val="000000"/>
                <w:sz w:val="18"/>
                <w:szCs w:val="18"/>
                <w:lang w:eastAsia="zh-CN"/>
              </w:rPr>
              <w:t>29.418</w:t>
            </w:r>
          </w:p>
        </w:tc>
        <w:tc>
          <w:tcPr>
            <w:tcW w:w="856" w:type="dxa"/>
            <w:shd w:val="clear" w:color="auto" w:fill="auto"/>
            <w:noWrap/>
            <w:vAlign w:val="center"/>
          </w:tcPr>
          <w:p w14:paraId="45811FBD" w14:textId="77777777" w:rsidR="000178F0" w:rsidRDefault="00DE263E">
            <w:pPr>
              <w:jc w:val="right"/>
              <w:rPr>
                <w:rFonts w:eastAsia="宋体"/>
                <w:color w:val="000000"/>
                <w:sz w:val="18"/>
                <w:szCs w:val="18"/>
                <w:lang w:eastAsia="zh-CN"/>
              </w:rPr>
            </w:pPr>
            <w:r>
              <w:rPr>
                <w:rFonts w:eastAsia="宋体"/>
                <w:color w:val="000000"/>
                <w:sz w:val="18"/>
                <w:szCs w:val="18"/>
                <w:lang w:eastAsia="zh-CN"/>
              </w:rPr>
              <w:t>38.276</w:t>
            </w:r>
          </w:p>
        </w:tc>
      </w:tr>
      <w:tr w:rsidR="000178F0" w14:paraId="70925CBF" w14:textId="77777777">
        <w:trPr>
          <w:trHeight w:val="280"/>
          <w:jc w:val="center"/>
        </w:trPr>
        <w:tc>
          <w:tcPr>
            <w:tcW w:w="1413" w:type="dxa"/>
            <w:shd w:val="clear" w:color="auto" w:fill="auto"/>
            <w:noWrap/>
            <w:vAlign w:val="center"/>
          </w:tcPr>
          <w:p w14:paraId="1B7163BA" w14:textId="77777777" w:rsidR="000178F0" w:rsidRDefault="00DE263E">
            <w:pPr>
              <w:rPr>
                <w:rFonts w:eastAsia="宋体"/>
                <w:color w:val="000000"/>
                <w:sz w:val="18"/>
                <w:szCs w:val="18"/>
                <w:lang w:eastAsia="zh-CN"/>
              </w:rPr>
            </w:pPr>
            <w:r>
              <w:rPr>
                <w:rFonts w:eastAsia="宋体"/>
                <w:color w:val="000000"/>
                <w:sz w:val="18"/>
                <w:szCs w:val="18"/>
                <w:lang w:eastAsia="zh-CN"/>
              </w:rPr>
              <w:t>ATOM118</w:t>
            </w:r>
          </w:p>
        </w:tc>
        <w:tc>
          <w:tcPr>
            <w:tcW w:w="1559" w:type="dxa"/>
            <w:shd w:val="clear" w:color="auto" w:fill="auto"/>
            <w:noWrap/>
            <w:vAlign w:val="center"/>
          </w:tcPr>
          <w:p w14:paraId="680BA65E" w14:textId="77777777" w:rsidR="000178F0" w:rsidRDefault="00DE263E">
            <w:pPr>
              <w:rPr>
                <w:rFonts w:eastAsia="宋体"/>
                <w:color w:val="000000"/>
                <w:sz w:val="18"/>
                <w:szCs w:val="18"/>
                <w:lang w:eastAsia="zh-CN"/>
              </w:rPr>
            </w:pPr>
            <w:r>
              <w:rPr>
                <w:rFonts w:eastAsia="宋体"/>
                <w:color w:val="000000"/>
                <w:sz w:val="18"/>
                <w:szCs w:val="18"/>
                <w:lang w:eastAsia="zh-CN"/>
              </w:rPr>
              <w:t>HD21</w:t>
            </w:r>
          </w:p>
        </w:tc>
        <w:tc>
          <w:tcPr>
            <w:tcW w:w="1276" w:type="dxa"/>
            <w:shd w:val="clear" w:color="auto" w:fill="auto"/>
            <w:noWrap/>
            <w:vAlign w:val="center"/>
          </w:tcPr>
          <w:p w14:paraId="21FA4F26"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1ABB26F8" w14:textId="77777777" w:rsidR="000178F0" w:rsidRDefault="00DE263E">
            <w:pPr>
              <w:jc w:val="right"/>
              <w:rPr>
                <w:rFonts w:eastAsia="宋体"/>
                <w:color w:val="000000"/>
                <w:sz w:val="18"/>
                <w:szCs w:val="18"/>
                <w:lang w:eastAsia="zh-CN"/>
              </w:rPr>
            </w:pPr>
            <w:r>
              <w:rPr>
                <w:rFonts w:eastAsia="宋体"/>
                <w:color w:val="000000"/>
                <w:sz w:val="18"/>
                <w:szCs w:val="18"/>
                <w:lang w:eastAsia="zh-CN"/>
              </w:rPr>
              <w:t>25.488</w:t>
            </w:r>
          </w:p>
        </w:tc>
        <w:tc>
          <w:tcPr>
            <w:tcW w:w="1559" w:type="dxa"/>
            <w:shd w:val="clear" w:color="auto" w:fill="auto"/>
            <w:noWrap/>
            <w:vAlign w:val="center"/>
          </w:tcPr>
          <w:p w14:paraId="18D2BA7C" w14:textId="77777777" w:rsidR="000178F0" w:rsidRDefault="00DE263E">
            <w:pPr>
              <w:jc w:val="right"/>
              <w:rPr>
                <w:rFonts w:eastAsia="宋体"/>
                <w:color w:val="000000"/>
                <w:sz w:val="18"/>
                <w:szCs w:val="18"/>
                <w:lang w:eastAsia="zh-CN"/>
              </w:rPr>
            </w:pPr>
            <w:r>
              <w:rPr>
                <w:rFonts w:eastAsia="宋体"/>
                <w:color w:val="000000"/>
                <w:sz w:val="18"/>
                <w:szCs w:val="18"/>
                <w:lang w:eastAsia="zh-CN"/>
              </w:rPr>
              <w:t>29.605</w:t>
            </w:r>
          </w:p>
        </w:tc>
        <w:tc>
          <w:tcPr>
            <w:tcW w:w="856" w:type="dxa"/>
            <w:shd w:val="clear" w:color="auto" w:fill="auto"/>
            <w:noWrap/>
            <w:vAlign w:val="center"/>
          </w:tcPr>
          <w:p w14:paraId="6748D7F9" w14:textId="77777777" w:rsidR="000178F0" w:rsidRDefault="00DE263E">
            <w:pPr>
              <w:jc w:val="right"/>
              <w:rPr>
                <w:rFonts w:eastAsia="宋体"/>
                <w:color w:val="000000"/>
                <w:sz w:val="18"/>
                <w:szCs w:val="18"/>
                <w:lang w:eastAsia="zh-CN"/>
              </w:rPr>
            </w:pPr>
            <w:r>
              <w:rPr>
                <w:rFonts w:eastAsia="宋体"/>
                <w:color w:val="000000"/>
                <w:sz w:val="18"/>
                <w:szCs w:val="18"/>
                <w:lang w:eastAsia="zh-CN"/>
              </w:rPr>
              <w:t>37.41</w:t>
            </w:r>
          </w:p>
        </w:tc>
      </w:tr>
      <w:tr w:rsidR="000178F0" w14:paraId="19E3008E" w14:textId="77777777">
        <w:trPr>
          <w:trHeight w:val="280"/>
          <w:jc w:val="center"/>
        </w:trPr>
        <w:tc>
          <w:tcPr>
            <w:tcW w:w="1413" w:type="dxa"/>
            <w:shd w:val="clear" w:color="auto" w:fill="auto"/>
            <w:noWrap/>
            <w:vAlign w:val="center"/>
          </w:tcPr>
          <w:p w14:paraId="39FCFDCE" w14:textId="77777777" w:rsidR="000178F0" w:rsidRDefault="00DE263E">
            <w:pPr>
              <w:rPr>
                <w:rFonts w:eastAsia="宋体"/>
                <w:color w:val="000000"/>
                <w:sz w:val="18"/>
                <w:szCs w:val="18"/>
                <w:lang w:eastAsia="zh-CN"/>
              </w:rPr>
            </w:pPr>
            <w:r>
              <w:rPr>
                <w:rFonts w:eastAsia="宋体"/>
                <w:color w:val="000000"/>
                <w:sz w:val="18"/>
                <w:szCs w:val="18"/>
                <w:lang w:eastAsia="zh-CN"/>
              </w:rPr>
              <w:t>ATOM119</w:t>
            </w:r>
          </w:p>
        </w:tc>
        <w:tc>
          <w:tcPr>
            <w:tcW w:w="1559" w:type="dxa"/>
            <w:shd w:val="clear" w:color="auto" w:fill="auto"/>
            <w:noWrap/>
            <w:vAlign w:val="center"/>
          </w:tcPr>
          <w:p w14:paraId="39A18966" w14:textId="77777777" w:rsidR="000178F0" w:rsidRDefault="00DE263E">
            <w:pPr>
              <w:rPr>
                <w:rFonts w:eastAsia="宋体"/>
                <w:color w:val="000000"/>
                <w:sz w:val="18"/>
                <w:szCs w:val="18"/>
                <w:lang w:eastAsia="zh-CN"/>
              </w:rPr>
            </w:pPr>
            <w:r>
              <w:rPr>
                <w:rFonts w:eastAsia="宋体"/>
                <w:color w:val="000000"/>
                <w:sz w:val="18"/>
                <w:szCs w:val="18"/>
                <w:lang w:eastAsia="zh-CN"/>
              </w:rPr>
              <w:t>HD22</w:t>
            </w:r>
          </w:p>
        </w:tc>
        <w:tc>
          <w:tcPr>
            <w:tcW w:w="1276" w:type="dxa"/>
            <w:shd w:val="clear" w:color="auto" w:fill="auto"/>
            <w:noWrap/>
            <w:vAlign w:val="center"/>
          </w:tcPr>
          <w:p w14:paraId="0520E56D"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5A0E3221" w14:textId="77777777" w:rsidR="000178F0" w:rsidRDefault="00DE263E">
            <w:pPr>
              <w:jc w:val="right"/>
              <w:rPr>
                <w:rFonts w:eastAsia="宋体"/>
                <w:color w:val="000000"/>
                <w:sz w:val="18"/>
                <w:szCs w:val="18"/>
                <w:lang w:eastAsia="zh-CN"/>
              </w:rPr>
            </w:pPr>
            <w:r>
              <w:rPr>
                <w:rFonts w:eastAsia="宋体"/>
                <w:color w:val="000000"/>
                <w:sz w:val="18"/>
                <w:szCs w:val="18"/>
                <w:lang w:eastAsia="zh-CN"/>
              </w:rPr>
              <w:t>25.589</w:t>
            </w:r>
          </w:p>
        </w:tc>
        <w:tc>
          <w:tcPr>
            <w:tcW w:w="1559" w:type="dxa"/>
            <w:shd w:val="clear" w:color="auto" w:fill="auto"/>
            <w:noWrap/>
            <w:vAlign w:val="center"/>
          </w:tcPr>
          <w:p w14:paraId="6DA60A48" w14:textId="77777777" w:rsidR="000178F0" w:rsidRDefault="00DE263E">
            <w:pPr>
              <w:jc w:val="right"/>
              <w:rPr>
                <w:rFonts w:eastAsia="宋体"/>
                <w:color w:val="000000"/>
                <w:sz w:val="18"/>
                <w:szCs w:val="18"/>
                <w:lang w:eastAsia="zh-CN"/>
              </w:rPr>
            </w:pPr>
            <w:r>
              <w:rPr>
                <w:rFonts w:eastAsia="宋体"/>
                <w:color w:val="000000"/>
                <w:sz w:val="18"/>
                <w:szCs w:val="18"/>
                <w:lang w:eastAsia="zh-CN"/>
              </w:rPr>
              <w:t>29.001</w:t>
            </w:r>
          </w:p>
        </w:tc>
        <w:tc>
          <w:tcPr>
            <w:tcW w:w="856" w:type="dxa"/>
            <w:shd w:val="clear" w:color="auto" w:fill="auto"/>
            <w:noWrap/>
            <w:vAlign w:val="center"/>
          </w:tcPr>
          <w:p w14:paraId="15E55462" w14:textId="77777777" w:rsidR="000178F0" w:rsidRDefault="00DE263E">
            <w:pPr>
              <w:jc w:val="right"/>
              <w:rPr>
                <w:rFonts w:eastAsia="宋体"/>
                <w:color w:val="000000"/>
                <w:sz w:val="18"/>
                <w:szCs w:val="18"/>
                <w:lang w:eastAsia="zh-CN"/>
              </w:rPr>
            </w:pPr>
            <w:r>
              <w:rPr>
                <w:rFonts w:eastAsia="宋体"/>
                <w:color w:val="000000"/>
                <w:sz w:val="18"/>
                <w:szCs w:val="18"/>
                <w:lang w:eastAsia="zh-CN"/>
              </w:rPr>
              <w:t>39.131</w:t>
            </w:r>
          </w:p>
        </w:tc>
      </w:tr>
      <w:tr w:rsidR="000178F0" w14:paraId="6DADF7E6" w14:textId="77777777">
        <w:trPr>
          <w:trHeight w:val="280"/>
          <w:jc w:val="center"/>
        </w:trPr>
        <w:tc>
          <w:tcPr>
            <w:tcW w:w="1413" w:type="dxa"/>
            <w:shd w:val="clear" w:color="auto" w:fill="auto"/>
            <w:noWrap/>
            <w:vAlign w:val="center"/>
          </w:tcPr>
          <w:p w14:paraId="34990FF8" w14:textId="77777777" w:rsidR="000178F0" w:rsidRDefault="00DE263E">
            <w:pPr>
              <w:rPr>
                <w:rFonts w:eastAsia="宋体"/>
                <w:color w:val="000000"/>
                <w:sz w:val="18"/>
                <w:szCs w:val="18"/>
                <w:lang w:eastAsia="zh-CN"/>
              </w:rPr>
            </w:pPr>
            <w:r>
              <w:rPr>
                <w:rFonts w:eastAsia="宋体"/>
                <w:color w:val="000000"/>
                <w:sz w:val="18"/>
                <w:szCs w:val="18"/>
                <w:lang w:eastAsia="zh-CN"/>
              </w:rPr>
              <w:t>ATOM120</w:t>
            </w:r>
          </w:p>
        </w:tc>
        <w:tc>
          <w:tcPr>
            <w:tcW w:w="1559" w:type="dxa"/>
            <w:shd w:val="clear" w:color="auto" w:fill="auto"/>
            <w:noWrap/>
            <w:vAlign w:val="center"/>
          </w:tcPr>
          <w:p w14:paraId="6F066266" w14:textId="77777777" w:rsidR="000178F0" w:rsidRDefault="00DE263E">
            <w:pPr>
              <w:rPr>
                <w:rFonts w:eastAsia="宋体"/>
                <w:color w:val="000000"/>
                <w:sz w:val="18"/>
                <w:szCs w:val="18"/>
                <w:lang w:eastAsia="zh-CN"/>
              </w:rPr>
            </w:pPr>
            <w:r>
              <w:rPr>
                <w:rFonts w:eastAsia="宋体"/>
                <w:color w:val="000000"/>
                <w:sz w:val="18"/>
                <w:szCs w:val="18"/>
                <w:lang w:eastAsia="zh-CN"/>
              </w:rPr>
              <w:t>HD23</w:t>
            </w:r>
          </w:p>
        </w:tc>
        <w:tc>
          <w:tcPr>
            <w:tcW w:w="1276" w:type="dxa"/>
            <w:shd w:val="clear" w:color="auto" w:fill="auto"/>
            <w:noWrap/>
            <w:vAlign w:val="center"/>
          </w:tcPr>
          <w:p w14:paraId="62F9E3EE"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27AA0B7C" w14:textId="77777777" w:rsidR="000178F0" w:rsidRDefault="00DE263E">
            <w:pPr>
              <w:jc w:val="right"/>
              <w:rPr>
                <w:rFonts w:eastAsia="宋体"/>
                <w:color w:val="000000"/>
                <w:sz w:val="18"/>
                <w:szCs w:val="18"/>
                <w:lang w:eastAsia="zh-CN"/>
              </w:rPr>
            </w:pPr>
            <w:r>
              <w:rPr>
                <w:rFonts w:eastAsia="宋体"/>
                <w:color w:val="000000"/>
                <w:sz w:val="18"/>
                <w:szCs w:val="18"/>
                <w:lang w:eastAsia="zh-CN"/>
              </w:rPr>
              <w:t>26.573</w:t>
            </w:r>
          </w:p>
        </w:tc>
        <w:tc>
          <w:tcPr>
            <w:tcW w:w="1559" w:type="dxa"/>
            <w:shd w:val="clear" w:color="auto" w:fill="auto"/>
            <w:noWrap/>
            <w:vAlign w:val="center"/>
          </w:tcPr>
          <w:p w14:paraId="41876EB6" w14:textId="77777777" w:rsidR="000178F0" w:rsidRDefault="00DE263E">
            <w:pPr>
              <w:jc w:val="right"/>
              <w:rPr>
                <w:rFonts w:eastAsia="宋体"/>
                <w:color w:val="000000"/>
                <w:sz w:val="18"/>
                <w:szCs w:val="18"/>
                <w:lang w:eastAsia="zh-CN"/>
              </w:rPr>
            </w:pPr>
            <w:r>
              <w:rPr>
                <w:rFonts w:eastAsia="宋体"/>
                <w:color w:val="000000"/>
                <w:sz w:val="18"/>
                <w:szCs w:val="18"/>
                <w:lang w:eastAsia="zh-CN"/>
              </w:rPr>
              <w:t>30.362</w:t>
            </w:r>
          </w:p>
        </w:tc>
        <w:tc>
          <w:tcPr>
            <w:tcW w:w="856" w:type="dxa"/>
            <w:shd w:val="clear" w:color="auto" w:fill="auto"/>
            <w:noWrap/>
            <w:vAlign w:val="center"/>
          </w:tcPr>
          <w:p w14:paraId="03AF0DB8" w14:textId="77777777" w:rsidR="000178F0" w:rsidRDefault="00DE263E">
            <w:pPr>
              <w:jc w:val="right"/>
              <w:rPr>
                <w:rFonts w:eastAsia="宋体"/>
                <w:color w:val="000000"/>
                <w:sz w:val="18"/>
                <w:szCs w:val="18"/>
                <w:lang w:eastAsia="zh-CN"/>
              </w:rPr>
            </w:pPr>
            <w:r>
              <w:rPr>
                <w:rFonts w:eastAsia="宋体"/>
                <w:color w:val="000000"/>
                <w:sz w:val="18"/>
                <w:szCs w:val="18"/>
                <w:lang w:eastAsia="zh-CN"/>
              </w:rPr>
              <w:t>38.584</w:t>
            </w:r>
          </w:p>
        </w:tc>
      </w:tr>
      <w:tr w:rsidR="000178F0" w14:paraId="059D3A8C" w14:textId="77777777">
        <w:trPr>
          <w:trHeight w:val="280"/>
          <w:jc w:val="center"/>
        </w:trPr>
        <w:tc>
          <w:tcPr>
            <w:tcW w:w="1413" w:type="dxa"/>
            <w:shd w:val="clear" w:color="auto" w:fill="auto"/>
            <w:noWrap/>
            <w:vAlign w:val="center"/>
          </w:tcPr>
          <w:p w14:paraId="460C2B44" w14:textId="77777777" w:rsidR="000178F0" w:rsidRDefault="00DE263E">
            <w:pPr>
              <w:rPr>
                <w:rFonts w:eastAsia="宋体"/>
                <w:color w:val="000000"/>
                <w:sz w:val="18"/>
                <w:szCs w:val="18"/>
                <w:lang w:eastAsia="zh-CN"/>
              </w:rPr>
            </w:pPr>
            <w:r>
              <w:rPr>
                <w:rFonts w:eastAsia="宋体"/>
                <w:color w:val="000000"/>
                <w:sz w:val="18"/>
                <w:szCs w:val="18"/>
                <w:lang w:eastAsia="zh-CN"/>
              </w:rPr>
              <w:t>ATOM121</w:t>
            </w:r>
          </w:p>
        </w:tc>
        <w:tc>
          <w:tcPr>
            <w:tcW w:w="1559" w:type="dxa"/>
            <w:shd w:val="clear" w:color="auto" w:fill="auto"/>
            <w:noWrap/>
            <w:vAlign w:val="center"/>
          </w:tcPr>
          <w:p w14:paraId="5BE49B28"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6C2123FF"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4E6EDF01" w14:textId="77777777" w:rsidR="000178F0" w:rsidRDefault="00DE263E">
            <w:pPr>
              <w:jc w:val="right"/>
              <w:rPr>
                <w:rFonts w:eastAsia="宋体"/>
                <w:color w:val="000000"/>
                <w:sz w:val="18"/>
                <w:szCs w:val="18"/>
                <w:lang w:eastAsia="zh-CN"/>
              </w:rPr>
            </w:pPr>
            <w:r>
              <w:rPr>
                <w:rFonts w:eastAsia="宋体"/>
                <w:color w:val="000000"/>
                <w:sz w:val="18"/>
                <w:szCs w:val="18"/>
                <w:lang w:eastAsia="zh-CN"/>
              </w:rPr>
              <w:t>25.812</w:t>
            </w:r>
          </w:p>
        </w:tc>
        <w:tc>
          <w:tcPr>
            <w:tcW w:w="1559" w:type="dxa"/>
            <w:shd w:val="clear" w:color="auto" w:fill="auto"/>
            <w:noWrap/>
            <w:vAlign w:val="center"/>
          </w:tcPr>
          <w:p w14:paraId="0E6DFC76" w14:textId="77777777" w:rsidR="000178F0" w:rsidRDefault="00DE263E">
            <w:pPr>
              <w:jc w:val="right"/>
              <w:rPr>
                <w:rFonts w:eastAsia="宋体"/>
                <w:color w:val="000000"/>
                <w:sz w:val="18"/>
                <w:szCs w:val="18"/>
                <w:lang w:eastAsia="zh-CN"/>
              </w:rPr>
            </w:pPr>
            <w:r>
              <w:rPr>
                <w:rFonts w:eastAsia="宋体"/>
                <w:color w:val="000000"/>
                <w:sz w:val="18"/>
                <w:szCs w:val="18"/>
                <w:lang w:eastAsia="zh-CN"/>
              </w:rPr>
              <w:t>24.919</w:t>
            </w:r>
          </w:p>
        </w:tc>
        <w:tc>
          <w:tcPr>
            <w:tcW w:w="856" w:type="dxa"/>
            <w:shd w:val="clear" w:color="auto" w:fill="auto"/>
            <w:noWrap/>
            <w:vAlign w:val="center"/>
          </w:tcPr>
          <w:p w14:paraId="2C7AFF34" w14:textId="77777777" w:rsidR="000178F0" w:rsidRDefault="00DE263E">
            <w:pPr>
              <w:jc w:val="right"/>
              <w:rPr>
                <w:rFonts w:eastAsia="宋体"/>
                <w:color w:val="000000"/>
                <w:sz w:val="18"/>
                <w:szCs w:val="18"/>
                <w:lang w:eastAsia="zh-CN"/>
              </w:rPr>
            </w:pPr>
            <w:r>
              <w:rPr>
                <w:rFonts w:eastAsia="宋体"/>
                <w:color w:val="000000"/>
                <w:sz w:val="18"/>
                <w:szCs w:val="18"/>
                <w:lang w:eastAsia="zh-CN"/>
              </w:rPr>
              <w:t>37.89</w:t>
            </w:r>
          </w:p>
        </w:tc>
      </w:tr>
      <w:tr w:rsidR="000178F0" w14:paraId="1553B9CD" w14:textId="77777777">
        <w:trPr>
          <w:trHeight w:val="280"/>
          <w:jc w:val="center"/>
        </w:trPr>
        <w:tc>
          <w:tcPr>
            <w:tcW w:w="1413" w:type="dxa"/>
            <w:shd w:val="clear" w:color="auto" w:fill="auto"/>
            <w:noWrap/>
            <w:vAlign w:val="center"/>
          </w:tcPr>
          <w:p w14:paraId="7BDBB95D" w14:textId="77777777" w:rsidR="000178F0" w:rsidRDefault="00DE263E">
            <w:pPr>
              <w:rPr>
                <w:rFonts w:eastAsia="宋体"/>
                <w:color w:val="000000"/>
                <w:sz w:val="18"/>
                <w:szCs w:val="18"/>
                <w:lang w:eastAsia="zh-CN"/>
              </w:rPr>
            </w:pPr>
            <w:r>
              <w:rPr>
                <w:rFonts w:eastAsia="宋体"/>
                <w:color w:val="000000"/>
                <w:sz w:val="18"/>
                <w:szCs w:val="18"/>
                <w:lang w:eastAsia="zh-CN"/>
              </w:rPr>
              <w:t>ATOM122</w:t>
            </w:r>
          </w:p>
        </w:tc>
        <w:tc>
          <w:tcPr>
            <w:tcW w:w="1559" w:type="dxa"/>
            <w:shd w:val="clear" w:color="auto" w:fill="auto"/>
            <w:noWrap/>
            <w:vAlign w:val="center"/>
          </w:tcPr>
          <w:p w14:paraId="376320F1"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70F396A3"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4BE6EA4B" w14:textId="77777777" w:rsidR="000178F0" w:rsidRDefault="00DE263E">
            <w:pPr>
              <w:jc w:val="right"/>
              <w:rPr>
                <w:rFonts w:eastAsia="宋体"/>
                <w:color w:val="000000"/>
                <w:sz w:val="18"/>
                <w:szCs w:val="18"/>
                <w:lang w:eastAsia="zh-CN"/>
              </w:rPr>
            </w:pPr>
            <w:r>
              <w:rPr>
                <w:rFonts w:eastAsia="宋体"/>
                <w:color w:val="000000"/>
                <w:sz w:val="18"/>
                <w:szCs w:val="18"/>
                <w:lang w:eastAsia="zh-CN"/>
              </w:rPr>
              <w:t>26.525</w:t>
            </w:r>
          </w:p>
        </w:tc>
        <w:tc>
          <w:tcPr>
            <w:tcW w:w="1559" w:type="dxa"/>
            <w:shd w:val="clear" w:color="auto" w:fill="auto"/>
            <w:noWrap/>
            <w:vAlign w:val="center"/>
          </w:tcPr>
          <w:p w14:paraId="74B71B7B" w14:textId="77777777" w:rsidR="000178F0" w:rsidRDefault="00DE263E">
            <w:pPr>
              <w:jc w:val="right"/>
              <w:rPr>
                <w:rFonts w:eastAsia="宋体"/>
                <w:color w:val="000000"/>
                <w:sz w:val="18"/>
                <w:szCs w:val="18"/>
                <w:lang w:eastAsia="zh-CN"/>
              </w:rPr>
            </w:pPr>
            <w:r>
              <w:rPr>
                <w:rFonts w:eastAsia="宋体"/>
                <w:color w:val="000000"/>
                <w:sz w:val="18"/>
                <w:szCs w:val="18"/>
                <w:lang w:eastAsia="zh-CN"/>
              </w:rPr>
              <w:t>23.951</w:t>
            </w:r>
          </w:p>
        </w:tc>
        <w:tc>
          <w:tcPr>
            <w:tcW w:w="856" w:type="dxa"/>
            <w:shd w:val="clear" w:color="auto" w:fill="auto"/>
            <w:noWrap/>
            <w:vAlign w:val="center"/>
          </w:tcPr>
          <w:p w14:paraId="2FA62E87" w14:textId="77777777" w:rsidR="000178F0" w:rsidRDefault="00DE263E">
            <w:pPr>
              <w:jc w:val="right"/>
              <w:rPr>
                <w:rFonts w:eastAsia="宋体"/>
                <w:color w:val="000000"/>
                <w:sz w:val="18"/>
                <w:szCs w:val="18"/>
                <w:lang w:eastAsia="zh-CN"/>
              </w:rPr>
            </w:pPr>
            <w:r>
              <w:rPr>
                <w:rFonts w:eastAsia="宋体"/>
                <w:color w:val="000000"/>
                <w:sz w:val="18"/>
                <w:szCs w:val="18"/>
                <w:lang w:eastAsia="zh-CN"/>
              </w:rPr>
              <w:t>37.978</w:t>
            </w:r>
          </w:p>
        </w:tc>
      </w:tr>
      <w:tr w:rsidR="000178F0" w14:paraId="7CE689E8" w14:textId="77777777">
        <w:trPr>
          <w:trHeight w:val="280"/>
          <w:jc w:val="center"/>
        </w:trPr>
        <w:tc>
          <w:tcPr>
            <w:tcW w:w="1413" w:type="dxa"/>
            <w:shd w:val="clear" w:color="auto" w:fill="auto"/>
            <w:noWrap/>
            <w:vAlign w:val="center"/>
          </w:tcPr>
          <w:p w14:paraId="480BAF42" w14:textId="77777777" w:rsidR="000178F0" w:rsidRDefault="00DE263E">
            <w:pPr>
              <w:rPr>
                <w:rFonts w:eastAsia="宋体"/>
                <w:color w:val="000000"/>
                <w:sz w:val="18"/>
                <w:szCs w:val="18"/>
                <w:lang w:eastAsia="zh-CN"/>
              </w:rPr>
            </w:pPr>
            <w:r>
              <w:rPr>
                <w:rFonts w:eastAsia="宋体"/>
                <w:color w:val="000000"/>
                <w:sz w:val="18"/>
                <w:szCs w:val="18"/>
                <w:lang w:eastAsia="zh-CN"/>
              </w:rPr>
              <w:t>ATOM123</w:t>
            </w:r>
          </w:p>
        </w:tc>
        <w:tc>
          <w:tcPr>
            <w:tcW w:w="1559" w:type="dxa"/>
            <w:shd w:val="clear" w:color="auto" w:fill="auto"/>
            <w:noWrap/>
            <w:vAlign w:val="center"/>
          </w:tcPr>
          <w:p w14:paraId="034F6341"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179F53C9"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565E0F13" w14:textId="77777777" w:rsidR="000178F0" w:rsidRDefault="00DE263E">
            <w:pPr>
              <w:jc w:val="right"/>
              <w:rPr>
                <w:rFonts w:eastAsia="宋体"/>
                <w:color w:val="000000"/>
                <w:sz w:val="18"/>
                <w:szCs w:val="18"/>
                <w:lang w:eastAsia="zh-CN"/>
              </w:rPr>
            </w:pPr>
            <w:r>
              <w:rPr>
                <w:rFonts w:eastAsia="宋体"/>
                <w:color w:val="000000"/>
                <w:sz w:val="18"/>
                <w:szCs w:val="18"/>
                <w:lang w:eastAsia="zh-CN"/>
              </w:rPr>
              <w:t>24.696</w:t>
            </w:r>
          </w:p>
        </w:tc>
        <w:tc>
          <w:tcPr>
            <w:tcW w:w="1559" w:type="dxa"/>
            <w:shd w:val="clear" w:color="auto" w:fill="auto"/>
            <w:noWrap/>
            <w:vAlign w:val="center"/>
          </w:tcPr>
          <w:p w14:paraId="71754090" w14:textId="77777777" w:rsidR="000178F0" w:rsidRDefault="00DE263E">
            <w:pPr>
              <w:jc w:val="right"/>
              <w:rPr>
                <w:rFonts w:eastAsia="宋体"/>
                <w:color w:val="000000"/>
                <w:sz w:val="18"/>
                <w:szCs w:val="18"/>
                <w:lang w:eastAsia="zh-CN"/>
              </w:rPr>
            </w:pPr>
            <w:r>
              <w:rPr>
                <w:rFonts w:eastAsia="宋体"/>
                <w:color w:val="000000"/>
                <w:sz w:val="18"/>
                <w:szCs w:val="18"/>
                <w:lang w:eastAsia="zh-CN"/>
              </w:rPr>
              <w:t>24.965</w:t>
            </w:r>
          </w:p>
        </w:tc>
        <w:tc>
          <w:tcPr>
            <w:tcW w:w="856" w:type="dxa"/>
            <w:shd w:val="clear" w:color="auto" w:fill="auto"/>
            <w:noWrap/>
            <w:vAlign w:val="center"/>
          </w:tcPr>
          <w:p w14:paraId="3A3ACD66" w14:textId="77777777" w:rsidR="000178F0" w:rsidRDefault="00DE263E">
            <w:pPr>
              <w:jc w:val="right"/>
              <w:rPr>
                <w:rFonts w:eastAsia="宋体"/>
                <w:color w:val="000000"/>
                <w:sz w:val="18"/>
                <w:szCs w:val="18"/>
                <w:lang w:eastAsia="zh-CN"/>
              </w:rPr>
            </w:pPr>
            <w:r>
              <w:rPr>
                <w:rFonts w:eastAsia="宋体"/>
                <w:color w:val="000000"/>
                <w:sz w:val="18"/>
                <w:szCs w:val="18"/>
                <w:lang w:eastAsia="zh-CN"/>
              </w:rPr>
              <w:t>37.086</w:t>
            </w:r>
          </w:p>
        </w:tc>
      </w:tr>
      <w:tr w:rsidR="000178F0" w14:paraId="14910A76" w14:textId="77777777">
        <w:trPr>
          <w:trHeight w:val="280"/>
          <w:jc w:val="center"/>
        </w:trPr>
        <w:tc>
          <w:tcPr>
            <w:tcW w:w="1413" w:type="dxa"/>
            <w:shd w:val="clear" w:color="auto" w:fill="auto"/>
            <w:noWrap/>
            <w:vAlign w:val="center"/>
          </w:tcPr>
          <w:p w14:paraId="334590E7" w14:textId="77777777" w:rsidR="000178F0" w:rsidRDefault="00DE263E">
            <w:pPr>
              <w:rPr>
                <w:rFonts w:eastAsia="宋体"/>
                <w:color w:val="000000"/>
                <w:sz w:val="18"/>
                <w:szCs w:val="18"/>
                <w:lang w:eastAsia="zh-CN"/>
              </w:rPr>
            </w:pPr>
            <w:r>
              <w:rPr>
                <w:rFonts w:eastAsia="宋体"/>
                <w:color w:val="000000"/>
                <w:sz w:val="18"/>
                <w:szCs w:val="18"/>
                <w:lang w:eastAsia="zh-CN"/>
              </w:rPr>
              <w:t>ATOM124</w:t>
            </w:r>
          </w:p>
        </w:tc>
        <w:tc>
          <w:tcPr>
            <w:tcW w:w="1559" w:type="dxa"/>
            <w:shd w:val="clear" w:color="auto" w:fill="auto"/>
            <w:noWrap/>
            <w:vAlign w:val="center"/>
          </w:tcPr>
          <w:p w14:paraId="0ED4BF12" w14:textId="77777777" w:rsidR="000178F0" w:rsidRDefault="00DE263E">
            <w:pPr>
              <w:rPr>
                <w:rFonts w:eastAsia="宋体"/>
                <w:color w:val="000000"/>
                <w:sz w:val="18"/>
                <w:szCs w:val="18"/>
                <w:lang w:eastAsia="zh-CN"/>
              </w:rPr>
            </w:pPr>
            <w:r>
              <w:rPr>
                <w:rFonts w:eastAsia="宋体"/>
                <w:color w:val="000000"/>
                <w:sz w:val="18"/>
                <w:szCs w:val="18"/>
                <w:lang w:eastAsia="zh-CN"/>
              </w:rPr>
              <w:t>CD</w:t>
            </w:r>
          </w:p>
        </w:tc>
        <w:tc>
          <w:tcPr>
            <w:tcW w:w="1276" w:type="dxa"/>
            <w:shd w:val="clear" w:color="auto" w:fill="auto"/>
            <w:noWrap/>
            <w:vAlign w:val="center"/>
          </w:tcPr>
          <w:p w14:paraId="12B2BE27"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6E35A2E0" w14:textId="77777777" w:rsidR="000178F0" w:rsidRDefault="00DE263E">
            <w:pPr>
              <w:jc w:val="right"/>
              <w:rPr>
                <w:rFonts w:eastAsia="宋体"/>
                <w:color w:val="000000"/>
                <w:sz w:val="18"/>
                <w:szCs w:val="18"/>
                <w:lang w:eastAsia="zh-CN"/>
              </w:rPr>
            </w:pPr>
            <w:r>
              <w:rPr>
                <w:rFonts w:eastAsia="宋体"/>
                <w:color w:val="000000"/>
                <w:sz w:val="18"/>
                <w:szCs w:val="18"/>
                <w:lang w:eastAsia="zh-CN"/>
              </w:rPr>
              <w:t>23.708</w:t>
            </w:r>
          </w:p>
        </w:tc>
        <w:tc>
          <w:tcPr>
            <w:tcW w:w="1559" w:type="dxa"/>
            <w:shd w:val="clear" w:color="auto" w:fill="auto"/>
            <w:noWrap/>
            <w:vAlign w:val="center"/>
          </w:tcPr>
          <w:p w14:paraId="1AB65ADF" w14:textId="77777777" w:rsidR="000178F0" w:rsidRDefault="00DE263E">
            <w:pPr>
              <w:jc w:val="right"/>
              <w:rPr>
                <w:rFonts w:eastAsia="宋体"/>
                <w:color w:val="000000"/>
                <w:sz w:val="18"/>
                <w:szCs w:val="18"/>
                <w:lang w:eastAsia="zh-CN"/>
              </w:rPr>
            </w:pPr>
            <w:r>
              <w:rPr>
                <w:rFonts w:eastAsia="宋体"/>
                <w:color w:val="000000"/>
                <w:sz w:val="18"/>
                <w:szCs w:val="18"/>
                <w:lang w:eastAsia="zh-CN"/>
              </w:rPr>
              <w:t>26.056</w:t>
            </w:r>
          </w:p>
        </w:tc>
        <w:tc>
          <w:tcPr>
            <w:tcW w:w="856" w:type="dxa"/>
            <w:shd w:val="clear" w:color="auto" w:fill="auto"/>
            <w:noWrap/>
            <w:vAlign w:val="center"/>
          </w:tcPr>
          <w:p w14:paraId="60C8DB47" w14:textId="77777777" w:rsidR="000178F0" w:rsidRDefault="00DE263E">
            <w:pPr>
              <w:jc w:val="right"/>
              <w:rPr>
                <w:rFonts w:eastAsia="宋体"/>
                <w:color w:val="000000"/>
                <w:sz w:val="18"/>
                <w:szCs w:val="18"/>
                <w:lang w:eastAsia="zh-CN"/>
              </w:rPr>
            </w:pPr>
            <w:r>
              <w:rPr>
                <w:rFonts w:eastAsia="宋体"/>
                <w:color w:val="000000"/>
                <w:sz w:val="18"/>
                <w:szCs w:val="18"/>
                <w:lang w:eastAsia="zh-CN"/>
              </w:rPr>
              <w:t>36.871</w:t>
            </w:r>
          </w:p>
        </w:tc>
      </w:tr>
      <w:tr w:rsidR="000178F0" w14:paraId="0EF59DEE" w14:textId="77777777">
        <w:trPr>
          <w:trHeight w:val="280"/>
          <w:jc w:val="center"/>
        </w:trPr>
        <w:tc>
          <w:tcPr>
            <w:tcW w:w="1413" w:type="dxa"/>
            <w:shd w:val="clear" w:color="auto" w:fill="auto"/>
            <w:noWrap/>
            <w:vAlign w:val="center"/>
          </w:tcPr>
          <w:p w14:paraId="1B4B1847" w14:textId="77777777" w:rsidR="000178F0" w:rsidRDefault="00DE263E">
            <w:pPr>
              <w:rPr>
                <w:rFonts w:eastAsia="宋体"/>
                <w:color w:val="000000"/>
                <w:sz w:val="18"/>
                <w:szCs w:val="18"/>
                <w:lang w:eastAsia="zh-CN"/>
              </w:rPr>
            </w:pPr>
            <w:r>
              <w:rPr>
                <w:rFonts w:eastAsia="宋体"/>
                <w:color w:val="000000"/>
                <w:sz w:val="18"/>
                <w:szCs w:val="18"/>
                <w:lang w:eastAsia="zh-CN"/>
              </w:rPr>
              <w:t>ATOM125</w:t>
            </w:r>
          </w:p>
        </w:tc>
        <w:tc>
          <w:tcPr>
            <w:tcW w:w="1559" w:type="dxa"/>
            <w:shd w:val="clear" w:color="auto" w:fill="auto"/>
            <w:noWrap/>
            <w:vAlign w:val="center"/>
          </w:tcPr>
          <w:p w14:paraId="2AEF133E"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30C1F4E3"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1BDC6742" w14:textId="77777777" w:rsidR="000178F0" w:rsidRDefault="00DE263E">
            <w:pPr>
              <w:jc w:val="right"/>
              <w:rPr>
                <w:rFonts w:eastAsia="宋体"/>
                <w:color w:val="000000"/>
                <w:sz w:val="18"/>
                <w:szCs w:val="18"/>
                <w:lang w:eastAsia="zh-CN"/>
              </w:rPr>
            </w:pPr>
            <w:r>
              <w:rPr>
                <w:rFonts w:eastAsia="宋体"/>
                <w:color w:val="000000"/>
                <w:sz w:val="18"/>
                <w:szCs w:val="18"/>
                <w:lang w:eastAsia="zh-CN"/>
              </w:rPr>
              <w:t>24.048</w:t>
            </w:r>
          </w:p>
        </w:tc>
        <w:tc>
          <w:tcPr>
            <w:tcW w:w="1559" w:type="dxa"/>
            <w:shd w:val="clear" w:color="auto" w:fill="auto"/>
            <w:noWrap/>
            <w:vAlign w:val="center"/>
          </w:tcPr>
          <w:p w14:paraId="71720AB1" w14:textId="77777777" w:rsidR="000178F0" w:rsidRDefault="00DE263E">
            <w:pPr>
              <w:jc w:val="right"/>
              <w:rPr>
                <w:rFonts w:eastAsia="宋体"/>
                <w:color w:val="000000"/>
                <w:sz w:val="18"/>
                <w:szCs w:val="18"/>
                <w:lang w:eastAsia="zh-CN"/>
              </w:rPr>
            </w:pPr>
            <w:r>
              <w:rPr>
                <w:rFonts w:eastAsia="宋体"/>
                <w:color w:val="000000"/>
                <w:sz w:val="18"/>
                <w:szCs w:val="18"/>
                <w:lang w:eastAsia="zh-CN"/>
              </w:rPr>
              <w:t>26.791</w:t>
            </w:r>
          </w:p>
        </w:tc>
        <w:tc>
          <w:tcPr>
            <w:tcW w:w="856" w:type="dxa"/>
            <w:shd w:val="clear" w:color="auto" w:fill="auto"/>
            <w:noWrap/>
            <w:vAlign w:val="center"/>
          </w:tcPr>
          <w:p w14:paraId="3F111F96" w14:textId="77777777" w:rsidR="000178F0" w:rsidRDefault="00DE263E">
            <w:pPr>
              <w:jc w:val="right"/>
              <w:rPr>
                <w:rFonts w:eastAsia="宋体"/>
                <w:color w:val="000000"/>
                <w:sz w:val="18"/>
                <w:szCs w:val="18"/>
                <w:lang w:eastAsia="zh-CN"/>
              </w:rPr>
            </w:pPr>
            <w:r>
              <w:rPr>
                <w:rFonts w:eastAsia="宋体"/>
                <w:color w:val="000000"/>
                <w:sz w:val="18"/>
                <w:szCs w:val="18"/>
                <w:lang w:eastAsia="zh-CN"/>
              </w:rPr>
              <w:t>36.141</w:t>
            </w:r>
          </w:p>
        </w:tc>
      </w:tr>
      <w:tr w:rsidR="000178F0" w14:paraId="794FFAD9" w14:textId="77777777">
        <w:trPr>
          <w:trHeight w:val="280"/>
          <w:jc w:val="center"/>
        </w:trPr>
        <w:tc>
          <w:tcPr>
            <w:tcW w:w="1413" w:type="dxa"/>
            <w:shd w:val="clear" w:color="auto" w:fill="auto"/>
            <w:noWrap/>
            <w:vAlign w:val="center"/>
          </w:tcPr>
          <w:p w14:paraId="7FB85E2B" w14:textId="77777777" w:rsidR="000178F0" w:rsidRDefault="00DE263E">
            <w:pPr>
              <w:rPr>
                <w:rFonts w:eastAsia="宋体"/>
                <w:color w:val="000000"/>
                <w:sz w:val="18"/>
                <w:szCs w:val="18"/>
                <w:lang w:eastAsia="zh-CN"/>
              </w:rPr>
            </w:pPr>
            <w:r>
              <w:rPr>
                <w:rFonts w:eastAsia="宋体"/>
                <w:color w:val="000000"/>
                <w:sz w:val="18"/>
                <w:szCs w:val="18"/>
                <w:lang w:eastAsia="zh-CN"/>
              </w:rPr>
              <w:t>ATOM126</w:t>
            </w:r>
          </w:p>
        </w:tc>
        <w:tc>
          <w:tcPr>
            <w:tcW w:w="1559" w:type="dxa"/>
            <w:shd w:val="clear" w:color="auto" w:fill="auto"/>
            <w:noWrap/>
            <w:vAlign w:val="center"/>
          </w:tcPr>
          <w:p w14:paraId="5F0185FD" w14:textId="77777777" w:rsidR="000178F0" w:rsidRDefault="00DE263E">
            <w:pPr>
              <w:rPr>
                <w:rFonts w:eastAsia="宋体"/>
                <w:color w:val="000000"/>
                <w:sz w:val="18"/>
                <w:szCs w:val="18"/>
                <w:lang w:eastAsia="zh-CN"/>
              </w:rPr>
            </w:pPr>
            <w:r>
              <w:rPr>
                <w:rFonts w:eastAsia="宋体"/>
                <w:color w:val="000000"/>
                <w:sz w:val="18"/>
                <w:szCs w:val="18"/>
                <w:lang w:eastAsia="zh-CN"/>
              </w:rPr>
              <w:t>HD3</w:t>
            </w:r>
          </w:p>
        </w:tc>
        <w:tc>
          <w:tcPr>
            <w:tcW w:w="1276" w:type="dxa"/>
            <w:shd w:val="clear" w:color="auto" w:fill="auto"/>
            <w:noWrap/>
            <w:vAlign w:val="center"/>
          </w:tcPr>
          <w:p w14:paraId="587E2A2D"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7B24F66E" w14:textId="77777777" w:rsidR="000178F0" w:rsidRDefault="00DE263E">
            <w:pPr>
              <w:jc w:val="right"/>
              <w:rPr>
                <w:rFonts w:eastAsia="宋体"/>
                <w:color w:val="000000"/>
                <w:sz w:val="18"/>
                <w:szCs w:val="18"/>
                <w:lang w:eastAsia="zh-CN"/>
              </w:rPr>
            </w:pPr>
            <w:r>
              <w:rPr>
                <w:rFonts w:eastAsia="宋体"/>
                <w:color w:val="000000"/>
                <w:sz w:val="18"/>
                <w:szCs w:val="18"/>
                <w:lang w:eastAsia="zh-CN"/>
              </w:rPr>
              <w:t>23.502</w:t>
            </w:r>
          </w:p>
        </w:tc>
        <w:tc>
          <w:tcPr>
            <w:tcW w:w="1559" w:type="dxa"/>
            <w:shd w:val="clear" w:color="auto" w:fill="auto"/>
            <w:noWrap/>
            <w:vAlign w:val="center"/>
          </w:tcPr>
          <w:p w14:paraId="540EE45A" w14:textId="77777777" w:rsidR="000178F0" w:rsidRDefault="00DE263E">
            <w:pPr>
              <w:jc w:val="right"/>
              <w:rPr>
                <w:rFonts w:eastAsia="宋体"/>
                <w:color w:val="000000"/>
                <w:sz w:val="18"/>
                <w:szCs w:val="18"/>
                <w:lang w:eastAsia="zh-CN"/>
              </w:rPr>
            </w:pPr>
            <w:r>
              <w:rPr>
                <w:rFonts w:eastAsia="宋体"/>
                <w:color w:val="000000"/>
                <w:sz w:val="18"/>
                <w:szCs w:val="18"/>
                <w:lang w:eastAsia="zh-CN"/>
              </w:rPr>
              <w:t>26.563</w:t>
            </w:r>
          </w:p>
        </w:tc>
        <w:tc>
          <w:tcPr>
            <w:tcW w:w="856" w:type="dxa"/>
            <w:shd w:val="clear" w:color="auto" w:fill="auto"/>
            <w:noWrap/>
            <w:vAlign w:val="center"/>
          </w:tcPr>
          <w:p w14:paraId="5A5B3D6A" w14:textId="77777777" w:rsidR="000178F0" w:rsidRDefault="00DE263E">
            <w:pPr>
              <w:jc w:val="right"/>
              <w:rPr>
                <w:rFonts w:eastAsia="宋体"/>
                <w:color w:val="000000"/>
                <w:sz w:val="18"/>
                <w:szCs w:val="18"/>
                <w:lang w:eastAsia="zh-CN"/>
              </w:rPr>
            </w:pPr>
            <w:r>
              <w:rPr>
                <w:rFonts w:eastAsia="宋体"/>
                <w:color w:val="000000"/>
                <w:sz w:val="18"/>
                <w:szCs w:val="18"/>
                <w:lang w:eastAsia="zh-CN"/>
              </w:rPr>
              <w:t>37.813</w:t>
            </w:r>
          </w:p>
        </w:tc>
      </w:tr>
      <w:tr w:rsidR="000178F0" w14:paraId="51BD948C" w14:textId="77777777">
        <w:trPr>
          <w:trHeight w:val="280"/>
          <w:jc w:val="center"/>
        </w:trPr>
        <w:tc>
          <w:tcPr>
            <w:tcW w:w="1413" w:type="dxa"/>
            <w:shd w:val="clear" w:color="auto" w:fill="auto"/>
            <w:noWrap/>
            <w:vAlign w:val="center"/>
          </w:tcPr>
          <w:p w14:paraId="0C5753E4" w14:textId="77777777" w:rsidR="000178F0" w:rsidRDefault="00DE263E">
            <w:pPr>
              <w:rPr>
                <w:rFonts w:eastAsia="宋体"/>
                <w:color w:val="000000"/>
                <w:sz w:val="18"/>
                <w:szCs w:val="18"/>
                <w:lang w:eastAsia="zh-CN"/>
              </w:rPr>
            </w:pPr>
            <w:r>
              <w:rPr>
                <w:rFonts w:eastAsia="宋体"/>
                <w:color w:val="000000"/>
                <w:sz w:val="18"/>
                <w:szCs w:val="18"/>
                <w:lang w:eastAsia="zh-CN"/>
              </w:rPr>
              <w:t>ATOM127</w:t>
            </w:r>
          </w:p>
        </w:tc>
        <w:tc>
          <w:tcPr>
            <w:tcW w:w="1559" w:type="dxa"/>
            <w:shd w:val="clear" w:color="auto" w:fill="auto"/>
            <w:noWrap/>
            <w:vAlign w:val="center"/>
          </w:tcPr>
          <w:p w14:paraId="0D3A0B74"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06D60868"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5C0D3826" w14:textId="77777777" w:rsidR="000178F0" w:rsidRDefault="00DE263E">
            <w:pPr>
              <w:jc w:val="right"/>
              <w:rPr>
                <w:rFonts w:eastAsia="宋体"/>
                <w:color w:val="000000"/>
                <w:sz w:val="18"/>
                <w:szCs w:val="18"/>
                <w:lang w:eastAsia="zh-CN"/>
              </w:rPr>
            </w:pPr>
            <w:r>
              <w:rPr>
                <w:rFonts w:eastAsia="宋体"/>
                <w:color w:val="000000"/>
                <w:sz w:val="18"/>
                <w:szCs w:val="18"/>
                <w:lang w:eastAsia="zh-CN"/>
              </w:rPr>
              <w:t>22.432</w:t>
            </w:r>
          </w:p>
        </w:tc>
        <w:tc>
          <w:tcPr>
            <w:tcW w:w="1559" w:type="dxa"/>
            <w:shd w:val="clear" w:color="auto" w:fill="auto"/>
            <w:noWrap/>
            <w:vAlign w:val="center"/>
          </w:tcPr>
          <w:p w14:paraId="022FF6C1" w14:textId="77777777" w:rsidR="000178F0" w:rsidRDefault="00DE263E">
            <w:pPr>
              <w:jc w:val="right"/>
              <w:rPr>
                <w:rFonts w:eastAsia="宋体"/>
                <w:color w:val="000000"/>
                <w:sz w:val="18"/>
                <w:szCs w:val="18"/>
                <w:lang w:eastAsia="zh-CN"/>
              </w:rPr>
            </w:pPr>
            <w:r>
              <w:rPr>
                <w:rFonts w:eastAsia="宋体"/>
                <w:color w:val="000000"/>
                <w:sz w:val="18"/>
                <w:szCs w:val="18"/>
                <w:lang w:eastAsia="zh-CN"/>
              </w:rPr>
              <w:t>25.412</w:t>
            </w:r>
          </w:p>
        </w:tc>
        <w:tc>
          <w:tcPr>
            <w:tcW w:w="856" w:type="dxa"/>
            <w:shd w:val="clear" w:color="auto" w:fill="auto"/>
            <w:noWrap/>
            <w:vAlign w:val="center"/>
          </w:tcPr>
          <w:p w14:paraId="051A01A4" w14:textId="77777777" w:rsidR="000178F0" w:rsidRDefault="00DE263E">
            <w:pPr>
              <w:jc w:val="right"/>
              <w:rPr>
                <w:rFonts w:eastAsia="宋体"/>
                <w:color w:val="000000"/>
                <w:sz w:val="18"/>
                <w:szCs w:val="18"/>
                <w:lang w:eastAsia="zh-CN"/>
              </w:rPr>
            </w:pPr>
            <w:r>
              <w:rPr>
                <w:rFonts w:eastAsia="宋体"/>
                <w:color w:val="000000"/>
                <w:sz w:val="18"/>
                <w:szCs w:val="18"/>
                <w:lang w:eastAsia="zh-CN"/>
              </w:rPr>
              <w:t>36.327</w:t>
            </w:r>
          </w:p>
        </w:tc>
      </w:tr>
      <w:tr w:rsidR="000178F0" w14:paraId="7D6C7726" w14:textId="77777777">
        <w:trPr>
          <w:trHeight w:val="280"/>
          <w:jc w:val="center"/>
        </w:trPr>
        <w:tc>
          <w:tcPr>
            <w:tcW w:w="1413" w:type="dxa"/>
            <w:shd w:val="clear" w:color="auto" w:fill="auto"/>
            <w:noWrap/>
            <w:vAlign w:val="center"/>
          </w:tcPr>
          <w:p w14:paraId="70F89085" w14:textId="77777777" w:rsidR="000178F0" w:rsidRDefault="00DE263E">
            <w:pPr>
              <w:rPr>
                <w:rFonts w:eastAsia="宋体"/>
                <w:color w:val="000000"/>
                <w:sz w:val="18"/>
                <w:szCs w:val="18"/>
                <w:lang w:eastAsia="zh-CN"/>
              </w:rPr>
            </w:pPr>
            <w:r>
              <w:rPr>
                <w:rFonts w:eastAsia="宋体"/>
                <w:color w:val="000000"/>
                <w:sz w:val="18"/>
                <w:szCs w:val="18"/>
                <w:lang w:eastAsia="zh-CN"/>
              </w:rPr>
              <w:t>ATOM128</w:t>
            </w:r>
          </w:p>
        </w:tc>
        <w:tc>
          <w:tcPr>
            <w:tcW w:w="1559" w:type="dxa"/>
            <w:shd w:val="clear" w:color="auto" w:fill="auto"/>
            <w:noWrap/>
            <w:vAlign w:val="center"/>
          </w:tcPr>
          <w:p w14:paraId="0ACD2ECA" w14:textId="77777777" w:rsidR="000178F0" w:rsidRDefault="00DE263E">
            <w:pPr>
              <w:rPr>
                <w:rFonts w:eastAsia="宋体"/>
                <w:color w:val="000000"/>
                <w:sz w:val="18"/>
                <w:szCs w:val="18"/>
                <w:lang w:eastAsia="zh-CN"/>
              </w:rPr>
            </w:pPr>
            <w:r>
              <w:rPr>
                <w:rFonts w:eastAsia="宋体"/>
                <w:color w:val="000000"/>
                <w:sz w:val="18"/>
                <w:szCs w:val="18"/>
                <w:lang w:eastAsia="zh-CN"/>
              </w:rPr>
              <w:t>HG2</w:t>
            </w:r>
          </w:p>
        </w:tc>
        <w:tc>
          <w:tcPr>
            <w:tcW w:w="1276" w:type="dxa"/>
            <w:shd w:val="clear" w:color="auto" w:fill="auto"/>
            <w:noWrap/>
            <w:vAlign w:val="center"/>
          </w:tcPr>
          <w:p w14:paraId="7C88A138"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209DD722" w14:textId="77777777" w:rsidR="000178F0" w:rsidRDefault="00DE263E">
            <w:pPr>
              <w:jc w:val="right"/>
              <w:rPr>
                <w:rFonts w:eastAsia="宋体"/>
                <w:color w:val="000000"/>
                <w:sz w:val="18"/>
                <w:szCs w:val="18"/>
                <w:lang w:eastAsia="zh-CN"/>
              </w:rPr>
            </w:pPr>
            <w:r>
              <w:rPr>
                <w:rFonts w:eastAsia="宋体"/>
                <w:color w:val="000000"/>
                <w:sz w:val="18"/>
                <w:szCs w:val="18"/>
                <w:lang w:eastAsia="zh-CN"/>
              </w:rPr>
              <w:t>21.94</w:t>
            </w:r>
          </w:p>
        </w:tc>
        <w:tc>
          <w:tcPr>
            <w:tcW w:w="1559" w:type="dxa"/>
            <w:shd w:val="clear" w:color="auto" w:fill="auto"/>
            <w:noWrap/>
            <w:vAlign w:val="center"/>
          </w:tcPr>
          <w:p w14:paraId="6252FB81" w14:textId="77777777" w:rsidR="000178F0" w:rsidRDefault="00DE263E">
            <w:pPr>
              <w:jc w:val="right"/>
              <w:rPr>
                <w:rFonts w:eastAsia="宋体"/>
                <w:color w:val="000000"/>
                <w:sz w:val="18"/>
                <w:szCs w:val="18"/>
                <w:lang w:eastAsia="zh-CN"/>
              </w:rPr>
            </w:pPr>
            <w:r>
              <w:rPr>
                <w:rFonts w:eastAsia="宋体"/>
                <w:color w:val="000000"/>
                <w:sz w:val="18"/>
                <w:szCs w:val="18"/>
                <w:lang w:eastAsia="zh-CN"/>
              </w:rPr>
              <w:t>26.143</w:t>
            </w:r>
          </w:p>
        </w:tc>
        <w:tc>
          <w:tcPr>
            <w:tcW w:w="856" w:type="dxa"/>
            <w:shd w:val="clear" w:color="auto" w:fill="auto"/>
            <w:noWrap/>
            <w:vAlign w:val="center"/>
          </w:tcPr>
          <w:p w14:paraId="248780FF" w14:textId="77777777" w:rsidR="000178F0" w:rsidRDefault="00DE263E">
            <w:pPr>
              <w:jc w:val="right"/>
              <w:rPr>
                <w:rFonts w:eastAsia="宋体"/>
                <w:color w:val="000000"/>
                <w:sz w:val="18"/>
                <w:szCs w:val="18"/>
                <w:lang w:eastAsia="zh-CN"/>
              </w:rPr>
            </w:pPr>
            <w:r>
              <w:rPr>
                <w:rFonts w:eastAsia="宋体"/>
                <w:color w:val="000000"/>
                <w:sz w:val="18"/>
                <w:szCs w:val="18"/>
                <w:lang w:eastAsia="zh-CN"/>
              </w:rPr>
              <w:t>35.685</w:t>
            </w:r>
          </w:p>
        </w:tc>
      </w:tr>
      <w:tr w:rsidR="000178F0" w14:paraId="50BB5D67" w14:textId="77777777">
        <w:trPr>
          <w:trHeight w:val="280"/>
          <w:jc w:val="center"/>
        </w:trPr>
        <w:tc>
          <w:tcPr>
            <w:tcW w:w="1413" w:type="dxa"/>
            <w:shd w:val="clear" w:color="auto" w:fill="auto"/>
            <w:noWrap/>
            <w:vAlign w:val="center"/>
          </w:tcPr>
          <w:p w14:paraId="4523D5B4" w14:textId="77777777" w:rsidR="000178F0" w:rsidRDefault="00DE263E">
            <w:pPr>
              <w:rPr>
                <w:rFonts w:eastAsia="宋体"/>
                <w:color w:val="000000"/>
                <w:sz w:val="18"/>
                <w:szCs w:val="18"/>
                <w:lang w:eastAsia="zh-CN"/>
              </w:rPr>
            </w:pPr>
            <w:r>
              <w:rPr>
                <w:rFonts w:eastAsia="宋体"/>
                <w:color w:val="000000"/>
                <w:sz w:val="18"/>
                <w:szCs w:val="18"/>
                <w:lang w:eastAsia="zh-CN"/>
              </w:rPr>
              <w:t>ATOM129</w:t>
            </w:r>
          </w:p>
        </w:tc>
        <w:tc>
          <w:tcPr>
            <w:tcW w:w="1559" w:type="dxa"/>
            <w:shd w:val="clear" w:color="auto" w:fill="auto"/>
            <w:noWrap/>
            <w:vAlign w:val="center"/>
          </w:tcPr>
          <w:p w14:paraId="0ACA3F9F" w14:textId="77777777" w:rsidR="000178F0" w:rsidRDefault="00DE263E">
            <w:pPr>
              <w:rPr>
                <w:rFonts w:eastAsia="宋体"/>
                <w:color w:val="000000"/>
                <w:sz w:val="18"/>
                <w:szCs w:val="18"/>
                <w:lang w:eastAsia="zh-CN"/>
              </w:rPr>
            </w:pPr>
            <w:r>
              <w:rPr>
                <w:rFonts w:eastAsia="宋体"/>
                <w:color w:val="000000"/>
                <w:sz w:val="18"/>
                <w:szCs w:val="18"/>
                <w:lang w:eastAsia="zh-CN"/>
              </w:rPr>
              <w:t>HG3</w:t>
            </w:r>
          </w:p>
        </w:tc>
        <w:tc>
          <w:tcPr>
            <w:tcW w:w="1276" w:type="dxa"/>
            <w:shd w:val="clear" w:color="auto" w:fill="auto"/>
            <w:noWrap/>
            <w:vAlign w:val="center"/>
          </w:tcPr>
          <w:p w14:paraId="0BF77974"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2FFAFD95" w14:textId="77777777" w:rsidR="000178F0" w:rsidRDefault="00DE263E">
            <w:pPr>
              <w:jc w:val="right"/>
              <w:rPr>
                <w:rFonts w:eastAsia="宋体"/>
                <w:color w:val="000000"/>
                <w:sz w:val="18"/>
                <w:szCs w:val="18"/>
                <w:lang w:eastAsia="zh-CN"/>
              </w:rPr>
            </w:pPr>
            <w:r>
              <w:rPr>
                <w:rFonts w:eastAsia="宋体"/>
                <w:color w:val="000000"/>
                <w:sz w:val="18"/>
                <w:szCs w:val="18"/>
                <w:lang w:eastAsia="zh-CN"/>
              </w:rPr>
              <w:t>21.98</w:t>
            </w:r>
          </w:p>
        </w:tc>
        <w:tc>
          <w:tcPr>
            <w:tcW w:w="1559" w:type="dxa"/>
            <w:shd w:val="clear" w:color="auto" w:fill="auto"/>
            <w:noWrap/>
            <w:vAlign w:val="center"/>
          </w:tcPr>
          <w:p w14:paraId="4ADEF793" w14:textId="77777777" w:rsidR="000178F0" w:rsidRDefault="00DE263E">
            <w:pPr>
              <w:jc w:val="right"/>
              <w:rPr>
                <w:rFonts w:eastAsia="宋体"/>
                <w:color w:val="000000"/>
                <w:sz w:val="18"/>
                <w:szCs w:val="18"/>
                <w:lang w:eastAsia="zh-CN"/>
              </w:rPr>
            </w:pPr>
            <w:r>
              <w:rPr>
                <w:rFonts w:eastAsia="宋体"/>
                <w:color w:val="000000"/>
                <w:sz w:val="18"/>
                <w:szCs w:val="18"/>
                <w:lang w:eastAsia="zh-CN"/>
              </w:rPr>
              <w:t>25.059</w:t>
            </w:r>
          </w:p>
        </w:tc>
        <w:tc>
          <w:tcPr>
            <w:tcW w:w="856" w:type="dxa"/>
            <w:shd w:val="clear" w:color="auto" w:fill="auto"/>
            <w:noWrap/>
            <w:vAlign w:val="center"/>
          </w:tcPr>
          <w:p w14:paraId="66CC8FF3" w14:textId="77777777" w:rsidR="000178F0" w:rsidRDefault="00DE263E">
            <w:pPr>
              <w:jc w:val="right"/>
              <w:rPr>
                <w:rFonts w:eastAsia="宋体"/>
                <w:color w:val="000000"/>
                <w:sz w:val="18"/>
                <w:szCs w:val="18"/>
                <w:lang w:eastAsia="zh-CN"/>
              </w:rPr>
            </w:pPr>
            <w:r>
              <w:rPr>
                <w:rFonts w:eastAsia="宋体"/>
                <w:color w:val="000000"/>
                <w:sz w:val="18"/>
                <w:szCs w:val="18"/>
                <w:lang w:eastAsia="zh-CN"/>
              </w:rPr>
              <w:t>37.254</w:t>
            </w:r>
          </w:p>
        </w:tc>
      </w:tr>
      <w:tr w:rsidR="000178F0" w14:paraId="70982092" w14:textId="77777777">
        <w:trPr>
          <w:trHeight w:val="280"/>
          <w:jc w:val="center"/>
        </w:trPr>
        <w:tc>
          <w:tcPr>
            <w:tcW w:w="1413" w:type="dxa"/>
            <w:shd w:val="clear" w:color="auto" w:fill="auto"/>
            <w:noWrap/>
            <w:vAlign w:val="center"/>
          </w:tcPr>
          <w:p w14:paraId="3EFB297C"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ATOM130</w:t>
            </w:r>
          </w:p>
        </w:tc>
        <w:tc>
          <w:tcPr>
            <w:tcW w:w="1559" w:type="dxa"/>
            <w:shd w:val="clear" w:color="auto" w:fill="auto"/>
            <w:noWrap/>
            <w:vAlign w:val="center"/>
          </w:tcPr>
          <w:p w14:paraId="4473578F"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17F2D6CD"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5A2745BF" w14:textId="77777777" w:rsidR="000178F0" w:rsidRDefault="00DE263E">
            <w:pPr>
              <w:jc w:val="right"/>
              <w:rPr>
                <w:rFonts w:eastAsia="宋体"/>
                <w:color w:val="000000"/>
                <w:sz w:val="18"/>
                <w:szCs w:val="18"/>
                <w:lang w:eastAsia="zh-CN"/>
              </w:rPr>
            </w:pPr>
            <w:r>
              <w:rPr>
                <w:rFonts w:eastAsia="宋体"/>
                <w:color w:val="000000"/>
                <w:sz w:val="18"/>
                <w:szCs w:val="18"/>
                <w:lang w:eastAsia="zh-CN"/>
              </w:rPr>
              <w:t>22.992</w:t>
            </w:r>
          </w:p>
        </w:tc>
        <w:tc>
          <w:tcPr>
            <w:tcW w:w="1559" w:type="dxa"/>
            <w:shd w:val="clear" w:color="auto" w:fill="auto"/>
            <w:noWrap/>
            <w:vAlign w:val="center"/>
          </w:tcPr>
          <w:p w14:paraId="2FAB90F8" w14:textId="77777777" w:rsidR="000178F0" w:rsidRDefault="00DE263E">
            <w:pPr>
              <w:jc w:val="right"/>
              <w:rPr>
                <w:rFonts w:eastAsia="宋体"/>
                <w:color w:val="000000"/>
                <w:sz w:val="18"/>
                <w:szCs w:val="18"/>
                <w:lang w:eastAsia="zh-CN"/>
              </w:rPr>
            </w:pPr>
            <w:r>
              <w:rPr>
                <w:rFonts w:eastAsia="宋体"/>
                <w:color w:val="000000"/>
                <w:sz w:val="18"/>
                <w:szCs w:val="18"/>
                <w:lang w:eastAsia="zh-CN"/>
              </w:rPr>
              <w:t>24.249</w:t>
            </w:r>
          </w:p>
        </w:tc>
        <w:tc>
          <w:tcPr>
            <w:tcW w:w="856" w:type="dxa"/>
            <w:shd w:val="clear" w:color="auto" w:fill="auto"/>
            <w:noWrap/>
            <w:vAlign w:val="center"/>
          </w:tcPr>
          <w:p w14:paraId="63E5591A" w14:textId="77777777" w:rsidR="000178F0" w:rsidRDefault="00DE263E">
            <w:pPr>
              <w:jc w:val="right"/>
              <w:rPr>
                <w:rFonts w:eastAsia="宋体"/>
                <w:color w:val="000000"/>
                <w:sz w:val="18"/>
                <w:szCs w:val="18"/>
                <w:lang w:eastAsia="zh-CN"/>
              </w:rPr>
            </w:pPr>
            <w:r>
              <w:rPr>
                <w:rFonts w:eastAsia="宋体"/>
                <w:color w:val="000000"/>
                <w:sz w:val="18"/>
                <w:szCs w:val="18"/>
                <w:lang w:eastAsia="zh-CN"/>
              </w:rPr>
              <w:t>35.576</w:t>
            </w:r>
          </w:p>
        </w:tc>
      </w:tr>
      <w:tr w:rsidR="000178F0" w14:paraId="0103AB9A" w14:textId="77777777">
        <w:trPr>
          <w:trHeight w:val="280"/>
          <w:jc w:val="center"/>
        </w:trPr>
        <w:tc>
          <w:tcPr>
            <w:tcW w:w="1413" w:type="dxa"/>
            <w:shd w:val="clear" w:color="auto" w:fill="auto"/>
            <w:noWrap/>
            <w:vAlign w:val="center"/>
          </w:tcPr>
          <w:p w14:paraId="172670FC" w14:textId="77777777" w:rsidR="000178F0" w:rsidRDefault="00DE263E">
            <w:pPr>
              <w:rPr>
                <w:rFonts w:eastAsia="宋体"/>
                <w:color w:val="000000"/>
                <w:sz w:val="18"/>
                <w:szCs w:val="18"/>
                <w:lang w:eastAsia="zh-CN"/>
              </w:rPr>
            </w:pPr>
            <w:r>
              <w:rPr>
                <w:rFonts w:eastAsia="宋体"/>
                <w:color w:val="000000"/>
                <w:sz w:val="18"/>
                <w:szCs w:val="18"/>
                <w:lang w:eastAsia="zh-CN"/>
              </w:rPr>
              <w:t>ATOM131</w:t>
            </w:r>
          </w:p>
        </w:tc>
        <w:tc>
          <w:tcPr>
            <w:tcW w:w="1559" w:type="dxa"/>
            <w:shd w:val="clear" w:color="auto" w:fill="auto"/>
            <w:noWrap/>
            <w:vAlign w:val="center"/>
          </w:tcPr>
          <w:p w14:paraId="38C93569"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1A12CA06"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5DDD0997" w14:textId="77777777" w:rsidR="000178F0" w:rsidRDefault="00DE263E">
            <w:pPr>
              <w:jc w:val="right"/>
              <w:rPr>
                <w:rFonts w:eastAsia="宋体"/>
                <w:color w:val="000000"/>
                <w:sz w:val="18"/>
                <w:szCs w:val="18"/>
                <w:lang w:eastAsia="zh-CN"/>
              </w:rPr>
            </w:pPr>
            <w:r>
              <w:rPr>
                <w:rFonts w:eastAsia="宋体"/>
                <w:color w:val="000000"/>
                <w:sz w:val="18"/>
                <w:szCs w:val="18"/>
                <w:lang w:eastAsia="zh-CN"/>
              </w:rPr>
              <w:t>23.021</w:t>
            </w:r>
          </w:p>
        </w:tc>
        <w:tc>
          <w:tcPr>
            <w:tcW w:w="1559" w:type="dxa"/>
            <w:shd w:val="clear" w:color="auto" w:fill="auto"/>
            <w:noWrap/>
            <w:vAlign w:val="center"/>
          </w:tcPr>
          <w:p w14:paraId="03C5D5A7" w14:textId="77777777" w:rsidR="000178F0" w:rsidRDefault="00DE263E">
            <w:pPr>
              <w:jc w:val="right"/>
              <w:rPr>
                <w:rFonts w:eastAsia="宋体"/>
                <w:color w:val="000000"/>
                <w:sz w:val="18"/>
                <w:szCs w:val="18"/>
                <w:lang w:eastAsia="zh-CN"/>
              </w:rPr>
            </w:pPr>
            <w:r>
              <w:rPr>
                <w:rFonts w:eastAsia="宋体"/>
                <w:color w:val="000000"/>
                <w:sz w:val="18"/>
                <w:szCs w:val="18"/>
                <w:lang w:eastAsia="zh-CN"/>
              </w:rPr>
              <w:t>24.613</w:t>
            </w:r>
          </w:p>
        </w:tc>
        <w:tc>
          <w:tcPr>
            <w:tcW w:w="856" w:type="dxa"/>
            <w:shd w:val="clear" w:color="auto" w:fill="auto"/>
            <w:noWrap/>
            <w:vAlign w:val="center"/>
          </w:tcPr>
          <w:p w14:paraId="57A21B71" w14:textId="77777777" w:rsidR="000178F0" w:rsidRDefault="00DE263E">
            <w:pPr>
              <w:jc w:val="right"/>
              <w:rPr>
                <w:rFonts w:eastAsia="宋体"/>
                <w:color w:val="000000"/>
                <w:sz w:val="18"/>
                <w:szCs w:val="18"/>
                <w:lang w:eastAsia="zh-CN"/>
              </w:rPr>
            </w:pPr>
            <w:r>
              <w:rPr>
                <w:rFonts w:eastAsia="宋体"/>
                <w:color w:val="000000"/>
                <w:sz w:val="18"/>
                <w:szCs w:val="18"/>
                <w:lang w:eastAsia="zh-CN"/>
              </w:rPr>
              <w:t>34.549</w:t>
            </w:r>
          </w:p>
        </w:tc>
      </w:tr>
      <w:tr w:rsidR="000178F0" w14:paraId="704494A0" w14:textId="77777777">
        <w:trPr>
          <w:trHeight w:val="280"/>
          <w:jc w:val="center"/>
        </w:trPr>
        <w:tc>
          <w:tcPr>
            <w:tcW w:w="1413" w:type="dxa"/>
            <w:shd w:val="clear" w:color="auto" w:fill="auto"/>
            <w:noWrap/>
            <w:vAlign w:val="center"/>
          </w:tcPr>
          <w:p w14:paraId="04DAD57E" w14:textId="77777777" w:rsidR="000178F0" w:rsidRDefault="00DE263E">
            <w:pPr>
              <w:rPr>
                <w:rFonts w:eastAsia="宋体"/>
                <w:color w:val="000000"/>
                <w:sz w:val="18"/>
                <w:szCs w:val="18"/>
                <w:lang w:eastAsia="zh-CN"/>
              </w:rPr>
            </w:pPr>
            <w:r>
              <w:rPr>
                <w:rFonts w:eastAsia="宋体"/>
                <w:color w:val="000000"/>
                <w:sz w:val="18"/>
                <w:szCs w:val="18"/>
                <w:lang w:eastAsia="zh-CN"/>
              </w:rPr>
              <w:t>ATOM132</w:t>
            </w:r>
          </w:p>
        </w:tc>
        <w:tc>
          <w:tcPr>
            <w:tcW w:w="1559" w:type="dxa"/>
            <w:shd w:val="clear" w:color="auto" w:fill="auto"/>
            <w:noWrap/>
            <w:vAlign w:val="center"/>
          </w:tcPr>
          <w:p w14:paraId="5A3CEC22"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6E3BC3E0"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05D65C11" w14:textId="77777777" w:rsidR="000178F0" w:rsidRDefault="00DE263E">
            <w:pPr>
              <w:jc w:val="right"/>
              <w:rPr>
                <w:rFonts w:eastAsia="宋体"/>
                <w:color w:val="000000"/>
                <w:sz w:val="18"/>
                <w:szCs w:val="18"/>
                <w:lang w:eastAsia="zh-CN"/>
              </w:rPr>
            </w:pPr>
            <w:r>
              <w:rPr>
                <w:rFonts w:eastAsia="宋体"/>
                <w:color w:val="000000"/>
                <w:sz w:val="18"/>
                <w:szCs w:val="18"/>
                <w:lang w:eastAsia="zh-CN"/>
              </w:rPr>
              <w:t>22.278</w:t>
            </w:r>
          </w:p>
        </w:tc>
        <w:tc>
          <w:tcPr>
            <w:tcW w:w="1559" w:type="dxa"/>
            <w:shd w:val="clear" w:color="auto" w:fill="auto"/>
            <w:noWrap/>
            <w:vAlign w:val="center"/>
          </w:tcPr>
          <w:p w14:paraId="0B96BD0A" w14:textId="77777777" w:rsidR="000178F0" w:rsidRDefault="00DE263E">
            <w:pPr>
              <w:jc w:val="right"/>
              <w:rPr>
                <w:rFonts w:eastAsia="宋体"/>
                <w:color w:val="000000"/>
                <w:sz w:val="18"/>
                <w:szCs w:val="18"/>
                <w:lang w:eastAsia="zh-CN"/>
              </w:rPr>
            </w:pPr>
            <w:r>
              <w:rPr>
                <w:rFonts w:eastAsia="宋体"/>
                <w:color w:val="000000"/>
                <w:sz w:val="18"/>
                <w:szCs w:val="18"/>
                <w:lang w:eastAsia="zh-CN"/>
              </w:rPr>
              <w:t>23.431</w:t>
            </w:r>
          </w:p>
        </w:tc>
        <w:tc>
          <w:tcPr>
            <w:tcW w:w="856" w:type="dxa"/>
            <w:shd w:val="clear" w:color="auto" w:fill="auto"/>
            <w:noWrap/>
            <w:vAlign w:val="center"/>
          </w:tcPr>
          <w:p w14:paraId="30DED956" w14:textId="77777777" w:rsidR="000178F0" w:rsidRDefault="00DE263E">
            <w:pPr>
              <w:jc w:val="right"/>
              <w:rPr>
                <w:rFonts w:eastAsia="宋体"/>
                <w:color w:val="000000"/>
                <w:sz w:val="18"/>
                <w:szCs w:val="18"/>
                <w:lang w:eastAsia="zh-CN"/>
              </w:rPr>
            </w:pPr>
            <w:r>
              <w:rPr>
                <w:rFonts w:eastAsia="宋体"/>
                <w:color w:val="000000"/>
                <w:sz w:val="18"/>
                <w:szCs w:val="18"/>
                <w:lang w:eastAsia="zh-CN"/>
              </w:rPr>
              <w:t>35.675</w:t>
            </w:r>
          </w:p>
        </w:tc>
      </w:tr>
      <w:tr w:rsidR="000178F0" w14:paraId="06800569" w14:textId="77777777">
        <w:trPr>
          <w:trHeight w:val="280"/>
          <w:jc w:val="center"/>
        </w:trPr>
        <w:tc>
          <w:tcPr>
            <w:tcW w:w="1413" w:type="dxa"/>
            <w:shd w:val="clear" w:color="auto" w:fill="auto"/>
            <w:noWrap/>
            <w:vAlign w:val="center"/>
          </w:tcPr>
          <w:p w14:paraId="1206BCE8" w14:textId="77777777" w:rsidR="000178F0" w:rsidRDefault="00DE263E">
            <w:pPr>
              <w:rPr>
                <w:rFonts w:eastAsia="宋体"/>
                <w:color w:val="000000"/>
                <w:sz w:val="18"/>
                <w:szCs w:val="18"/>
                <w:lang w:eastAsia="zh-CN"/>
              </w:rPr>
            </w:pPr>
            <w:r>
              <w:rPr>
                <w:rFonts w:eastAsia="宋体"/>
                <w:color w:val="000000"/>
                <w:sz w:val="18"/>
                <w:szCs w:val="18"/>
                <w:lang w:eastAsia="zh-CN"/>
              </w:rPr>
              <w:t>ATOM133</w:t>
            </w:r>
          </w:p>
        </w:tc>
        <w:tc>
          <w:tcPr>
            <w:tcW w:w="1559" w:type="dxa"/>
            <w:shd w:val="clear" w:color="auto" w:fill="auto"/>
            <w:noWrap/>
            <w:vAlign w:val="center"/>
          </w:tcPr>
          <w:p w14:paraId="2789D0A5"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6D1624E7"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05929F64" w14:textId="77777777" w:rsidR="000178F0" w:rsidRDefault="00DE263E">
            <w:pPr>
              <w:jc w:val="right"/>
              <w:rPr>
                <w:rFonts w:eastAsia="宋体"/>
                <w:color w:val="000000"/>
                <w:sz w:val="18"/>
                <w:szCs w:val="18"/>
                <w:lang w:eastAsia="zh-CN"/>
              </w:rPr>
            </w:pPr>
            <w:r>
              <w:rPr>
                <w:rFonts w:eastAsia="宋体"/>
                <w:color w:val="000000"/>
                <w:sz w:val="18"/>
                <w:szCs w:val="18"/>
                <w:lang w:eastAsia="zh-CN"/>
              </w:rPr>
              <w:t>24.348</w:t>
            </w:r>
          </w:p>
        </w:tc>
        <w:tc>
          <w:tcPr>
            <w:tcW w:w="1559" w:type="dxa"/>
            <w:shd w:val="clear" w:color="auto" w:fill="auto"/>
            <w:noWrap/>
            <w:vAlign w:val="center"/>
          </w:tcPr>
          <w:p w14:paraId="64F98157" w14:textId="77777777" w:rsidR="000178F0" w:rsidRDefault="00DE263E">
            <w:pPr>
              <w:jc w:val="right"/>
              <w:rPr>
                <w:rFonts w:eastAsia="宋体"/>
                <w:color w:val="000000"/>
                <w:sz w:val="18"/>
                <w:szCs w:val="18"/>
                <w:lang w:eastAsia="zh-CN"/>
              </w:rPr>
            </w:pPr>
            <w:r>
              <w:rPr>
                <w:rFonts w:eastAsia="宋体"/>
                <w:color w:val="000000"/>
                <w:sz w:val="18"/>
                <w:szCs w:val="18"/>
                <w:lang w:eastAsia="zh-CN"/>
              </w:rPr>
              <w:t>23.855</w:t>
            </w:r>
          </w:p>
        </w:tc>
        <w:tc>
          <w:tcPr>
            <w:tcW w:w="856" w:type="dxa"/>
            <w:shd w:val="clear" w:color="auto" w:fill="auto"/>
            <w:noWrap/>
            <w:vAlign w:val="center"/>
          </w:tcPr>
          <w:p w14:paraId="52E3C16B" w14:textId="77777777" w:rsidR="000178F0" w:rsidRDefault="00DE263E">
            <w:pPr>
              <w:jc w:val="right"/>
              <w:rPr>
                <w:rFonts w:eastAsia="宋体"/>
                <w:color w:val="000000"/>
                <w:sz w:val="18"/>
                <w:szCs w:val="18"/>
                <w:lang w:eastAsia="zh-CN"/>
              </w:rPr>
            </w:pPr>
            <w:r>
              <w:rPr>
                <w:rFonts w:eastAsia="宋体"/>
                <w:color w:val="000000"/>
                <w:sz w:val="18"/>
                <w:szCs w:val="18"/>
                <w:lang w:eastAsia="zh-CN"/>
              </w:rPr>
              <w:t>36.158</w:t>
            </w:r>
          </w:p>
        </w:tc>
      </w:tr>
      <w:tr w:rsidR="000178F0" w14:paraId="32A17EDD" w14:textId="77777777">
        <w:trPr>
          <w:trHeight w:val="280"/>
          <w:jc w:val="center"/>
        </w:trPr>
        <w:tc>
          <w:tcPr>
            <w:tcW w:w="1413" w:type="dxa"/>
            <w:shd w:val="clear" w:color="auto" w:fill="auto"/>
            <w:noWrap/>
            <w:vAlign w:val="center"/>
          </w:tcPr>
          <w:p w14:paraId="785C30F5" w14:textId="77777777" w:rsidR="000178F0" w:rsidRDefault="00DE263E">
            <w:pPr>
              <w:rPr>
                <w:rFonts w:eastAsia="宋体"/>
                <w:color w:val="000000"/>
                <w:sz w:val="18"/>
                <w:szCs w:val="18"/>
                <w:lang w:eastAsia="zh-CN"/>
              </w:rPr>
            </w:pPr>
            <w:r>
              <w:rPr>
                <w:rFonts w:eastAsia="宋体"/>
                <w:color w:val="000000"/>
                <w:sz w:val="18"/>
                <w:szCs w:val="18"/>
                <w:lang w:eastAsia="zh-CN"/>
              </w:rPr>
              <w:t>ATOM134</w:t>
            </w:r>
          </w:p>
        </w:tc>
        <w:tc>
          <w:tcPr>
            <w:tcW w:w="1559" w:type="dxa"/>
            <w:shd w:val="clear" w:color="auto" w:fill="auto"/>
            <w:noWrap/>
            <w:vAlign w:val="center"/>
          </w:tcPr>
          <w:p w14:paraId="03CF2077"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3C1D39A4"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48391C33" w14:textId="77777777" w:rsidR="000178F0" w:rsidRDefault="00DE263E">
            <w:pPr>
              <w:jc w:val="right"/>
              <w:rPr>
                <w:rFonts w:eastAsia="宋体"/>
                <w:color w:val="000000"/>
                <w:sz w:val="18"/>
                <w:szCs w:val="18"/>
                <w:lang w:eastAsia="zh-CN"/>
              </w:rPr>
            </w:pPr>
            <w:r>
              <w:rPr>
                <w:rFonts w:eastAsia="宋体"/>
                <w:color w:val="000000"/>
                <w:sz w:val="18"/>
                <w:szCs w:val="18"/>
                <w:lang w:eastAsia="zh-CN"/>
              </w:rPr>
              <w:t>24.201</w:t>
            </w:r>
          </w:p>
        </w:tc>
        <w:tc>
          <w:tcPr>
            <w:tcW w:w="1559" w:type="dxa"/>
            <w:shd w:val="clear" w:color="auto" w:fill="auto"/>
            <w:noWrap/>
            <w:vAlign w:val="center"/>
          </w:tcPr>
          <w:p w14:paraId="51FB9F47" w14:textId="77777777" w:rsidR="000178F0" w:rsidRDefault="00DE263E">
            <w:pPr>
              <w:jc w:val="right"/>
              <w:rPr>
                <w:rFonts w:eastAsia="宋体"/>
                <w:color w:val="000000"/>
                <w:sz w:val="18"/>
                <w:szCs w:val="18"/>
                <w:lang w:eastAsia="zh-CN"/>
              </w:rPr>
            </w:pPr>
            <w:r>
              <w:rPr>
                <w:rFonts w:eastAsia="宋体"/>
                <w:color w:val="000000"/>
                <w:sz w:val="18"/>
                <w:szCs w:val="18"/>
                <w:lang w:eastAsia="zh-CN"/>
              </w:rPr>
              <w:t>22.979</w:t>
            </w:r>
          </w:p>
        </w:tc>
        <w:tc>
          <w:tcPr>
            <w:tcW w:w="856" w:type="dxa"/>
            <w:shd w:val="clear" w:color="auto" w:fill="auto"/>
            <w:noWrap/>
            <w:vAlign w:val="center"/>
          </w:tcPr>
          <w:p w14:paraId="3D1A3CF6" w14:textId="77777777" w:rsidR="000178F0" w:rsidRDefault="00DE263E">
            <w:pPr>
              <w:jc w:val="right"/>
              <w:rPr>
                <w:rFonts w:eastAsia="宋体"/>
                <w:color w:val="000000"/>
                <w:sz w:val="18"/>
                <w:szCs w:val="18"/>
                <w:lang w:eastAsia="zh-CN"/>
              </w:rPr>
            </w:pPr>
            <w:r>
              <w:rPr>
                <w:rFonts w:eastAsia="宋体"/>
                <w:color w:val="000000"/>
                <w:sz w:val="18"/>
                <w:szCs w:val="18"/>
                <w:lang w:eastAsia="zh-CN"/>
              </w:rPr>
              <w:t>36.79</w:t>
            </w:r>
          </w:p>
        </w:tc>
      </w:tr>
      <w:tr w:rsidR="000178F0" w14:paraId="7540F594" w14:textId="77777777">
        <w:trPr>
          <w:trHeight w:val="280"/>
          <w:jc w:val="center"/>
        </w:trPr>
        <w:tc>
          <w:tcPr>
            <w:tcW w:w="1413" w:type="dxa"/>
            <w:shd w:val="clear" w:color="auto" w:fill="auto"/>
            <w:noWrap/>
            <w:vAlign w:val="center"/>
          </w:tcPr>
          <w:p w14:paraId="788CA16C" w14:textId="77777777" w:rsidR="000178F0" w:rsidRDefault="00DE263E">
            <w:pPr>
              <w:rPr>
                <w:rFonts w:eastAsia="宋体"/>
                <w:color w:val="000000"/>
                <w:sz w:val="18"/>
                <w:szCs w:val="18"/>
                <w:lang w:eastAsia="zh-CN"/>
              </w:rPr>
            </w:pPr>
            <w:r>
              <w:rPr>
                <w:rFonts w:eastAsia="宋体"/>
                <w:color w:val="000000"/>
                <w:sz w:val="18"/>
                <w:szCs w:val="18"/>
                <w:lang w:eastAsia="zh-CN"/>
              </w:rPr>
              <w:t>ATOM135</w:t>
            </w:r>
          </w:p>
        </w:tc>
        <w:tc>
          <w:tcPr>
            <w:tcW w:w="1559" w:type="dxa"/>
            <w:shd w:val="clear" w:color="auto" w:fill="auto"/>
            <w:noWrap/>
            <w:vAlign w:val="center"/>
          </w:tcPr>
          <w:p w14:paraId="4619B4D4"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633B07F3"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6AACD46F" w14:textId="77777777" w:rsidR="000178F0" w:rsidRDefault="00DE263E">
            <w:pPr>
              <w:jc w:val="right"/>
              <w:rPr>
                <w:rFonts w:eastAsia="宋体"/>
                <w:color w:val="000000"/>
                <w:sz w:val="18"/>
                <w:szCs w:val="18"/>
                <w:lang w:eastAsia="zh-CN"/>
              </w:rPr>
            </w:pPr>
            <w:r>
              <w:rPr>
                <w:rFonts w:eastAsia="宋体"/>
                <w:color w:val="000000"/>
                <w:sz w:val="18"/>
                <w:szCs w:val="18"/>
                <w:lang w:eastAsia="zh-CN"/>
              </w:rPr>
              <w:t>25.355</w:t>
            </w:r>
          </w:p>
        </w:tc>
        <w:tc>
          <w:tcPr>
            <w:tcW w:w="1559" w:type="dxa"/>
            <w:shd w:val="clear" w:color="auto" w:fill="auto"/>
            <w:noWrap/>
            <w:vAlign w:val="center"/>
          </w:tcPr>
          <w:p w14:paraId="035E9A64" w14:textId="77777777" w:rsidR="000178F0" w:rsidRDefault="00DE263E">
            <w:pPr>
              <w:jc w:val="right"/>
              <w:rPr>
                <w:rFonts w:eastAsia="宋体"/>
                <w:color w:val="000000"/>
                <w:sz w:val="18"/>
                <w:szCs w:val="18"/>
                <w:lang w:eastAsia="zh-CN"/>
              </w:rPr>
            </w:pPr>
            <w:r>
              <w:rPr>
                <w:rFonts w:eastAsia="宋体"/>
                <w:color w:val="000000"/>
                <w:sz w:val="18"/>
                <w:szCs w:val="18"/>
                <w:lang w:eastAsia="zh-CN"/>
              </w:rPr>
              <w:t>23.614</w:t>
            </w:r>
          </w:p>
        </w:tc>
        <w:tc>
          <w:tcPr>
            <w:tcW w:w="856" w:type="dxa"/>
            <w:shd w:val="clear" w:color="auto" w:fill="auto"/>
            <w:noWrap/>
            <w:vAlign w:val="center"/>
          </w:tcPr>
          <w:p w14:paraId="5F55AFAA" w14:textId="77777777" w:rsidR="000178F0" w:rsidRDefault="00DE263E">
            <w:pPr>
              <w:jc w:val="right"/>
              <w:rPr>
                <w:rFonts w:eastAsia="宋体"/>
                <w:color w:val="000000"/>
                <w:sz w:val="18"/>
                <w:szCs w:val="18"/>
                <w:lang w:eastAsia="zh-CN"/>
              </w:rPr>
            </w:pPr>
            <w:r>
              <w:rPr>
                <w:rFonts w:eastAsia="宋体"/>
                <w:color w:val="000000"/>
                <w:sz w:val="18"/>
                <w:szCs w:val="18"/>
                <w:lang w:eastAsia="zh-CN"/>
              </w:rPr>
              <w:t>34.959</w:t>
            </w:r>
          </w:p>
        </w:tc>
      </w:tr>
      <w:tr w:rsidR="000178F0" w14:paraId="36C75866" w14:textId="77777777">
        <w:trPr>
          <w:trHeight w:val="280"/>
          <w:jc w:val="center"/>
        </w:trPr>
        <w:tc>
          <w:tcPr>
            <w:tcW w:w="1413" w:type="dxa"/>
            <w:shd w:val="clear" w:color="auto" w:fill="auto"/>
            <w:noWrap/>
            <w:vAlign w:val="center"/>
          </w:tcPr>
          <w:p w14:paraId="581A3363" w14:textId="77777777" w:rsidR="000178F0" w:rsidRDefault="00DE263E">
            <w:pPr>
              <w:rPr>
                <w:rFonts w:eastAsia="宋体"/>
                <w:color w:val="000000"/>
                <w:sz w:val="18"/>
                <w:szCs w:val="18"/>
                <w:lang w:eastAsia="zh-CN"/>
              </w:rPr>
            </w:pPr>
            <w:r>
              <w:rPr>
                <w:rFonts w:eastAsia="宋体"/>
                <w:color w:val="000000"/>
                <w:sz w:val="18"/>
                <w:szCs w:val="18"/>
                <w:lang w:eastAsia="zh-CN"/>
              </w:rPr>
              <w:t>ATOM136</w:t>
            </w:r>
          </w:p>
        </w:tc>
        <w:tc>
          <w:tcPr>
            <w:tcW w:w="1559" w:type="dxa"/>
            <w:shd w:val="clear" w:color="auto" w:fill="auto"/>
            <w:noWrap/>
            <w:vAlign w:val="center"/>
          </w:tcPr>
          <w:p w14:paraId="00324A4A"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2458ACE3"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78ED3630" w14:textId="77777777" w:rsidR="000178F0" w:rsidRDefault="00DE263E">
            <w:pPr>
              <w:jc w:val="right"/>
              <w:rPr>
                <w:rFonts w:eastAsia="宋体"/>
                <w:color w:val="000000"/>
                <w:sz w:val="18"/>
                <w:szCs w:val="18"/>
                <w:lang w:eastAsia="zh-CN"/>
              </w:rPr>
            </w:pPr>
            <w:r>
              <w:rPr>
                <w:rFonts w:eastAsia="宋体"/>
                <w:color w:val="000000"/>
                <w:sz w:val="18"/>
                <w:szCs w:val="18"/>
                <w:lang w:eastAsia="zh-CN"/>
              </w:rPr>
              <w:t>25.884</w:t>
            </w:r>
          </w:p>
        </w:tc>
        <w:tc>
          <w:tcPr>
            <w:tcW w:w="1559" w:type="dxa"/>
            <w:shd w:val="clear" w:color="auto" w:fill="auto"/>
            <w:noWrap/>
            <w:vAlign w:val="center"/>
          </w:tcPr>
          <w:p w14:paraId="3F44C0BB" w14:textId="77777777" w:rsidR="000178F0" w:rsidRDefault="00DE263E">
            <w:pPr>
              <w:jc w:val="right"/>
              <w:rPr>
                <w:rFonts w:eastAsia="宋体"/>
                <w:color w:val="000000"/>
                <w:sz w:val="18"/>
                <w:szCs w:val="18"/>
                <w:lang w:eastAsia="zh-CN"/>
              </w:rPr>
            </w:pPr>
            <w:r>
              <w:rPr>
                <w:rFonts w:eastAsia="宋体"/>
                <w:color w:val="000000"/>
                <w:sz w:val="18"/>
                <w:szCs w:val="18"/>
                <w:lang w:eastAsia="zh-CN"/>
              </w:rPr>
              <w:t>24.598</w:t>
            </w:r>
          </w:p>
        </w:tc>
        <w:tc>
          <w:tcPr>
            <w:tcW w:w="856" w:type="dxa"/>
            <w:shd w:val="clear" w:color="auto" w:fill="auto"/>
            <w:noWrap/>
            <w:vAlign w:val="center"/>
          </w:tcPr>
          <w:p w14:paraId="4BA291FC" w14:textId="77777777" w:rsidR="000178F0" w:rsidRDefault="00DE263E">
            <w:pPr>
              <w:jc w:val="right"/>
              <w:rPr>
                <w:rFonts w:eastAsia="宋体"/>
                <w:color w:val="000000"/>
                <w:sz w:val="18"/>
                <w:szCs w:val="18"/>
                <w:lang w:eastAsia="zh-CN"/>
              </w:rPr>
            </w:pPr>
            <w:r>
              <w:rPr>
                <w:rFonts w:eastAsia="宋体"/>
                <w:color w:val="000000"/>
                <w:sz w:val="18"/>
                <w:szCs w:val="18"/>
                <w:lang w:eastAsia="zh-CN"/>
              </w:rPr>
              <w:t>34.447</w:t>
            </w:r>
          </w:p>
        </w:tc>
      </w:tr>
      <w:tr w:rsidR="000178F0" w14:paraId="2AC3DF3E" w14:textId="77777777">
        <w:trPr>
          <w:trHeight w:val="280"/>
          <w:jc w:val="center"/>
        </w:trPr>
        <w:tc>
          <w:tcPr>
            <w:tcW w:w="1413" w:type="dxa"/>
            <w:shd w:val="clear" w:color="auto" w:fill="auto"/>
            <w:noWrap/>
            <w:vAlign w:val="center"/>
          </w:tcPr>
          <w:p w14:paraId="18971175" w14:textId="77777777" w:rsidR="000178F0" w:rsidRDefault="00DE263E">
            <w:pPr>
              <w:rPr>
                <w:rFonts w:eastAsia="宋体"/>
                <w:color w:val="000000"/>
                <w:sz w:val="18"/>
                <w:szCs w:val="18"/>
                <w:lang w:eastAsia="zh-CN"/>
              </w:rPr>
            </w:pPr>
            <w:r>
              <w:rPr>
                <w:rFonts w:eastAsia="宋体"/>
                <w:color w:val="000000"/>
                <w:sz w:val="18"/>
                <w:szCs w:val="18"/>
                <w:lang w:eastAsia="zh-CN"/>
              </w:rPr>
              <w:t>ATOM137</w:t>
            </w:r>
          </w:p>
        </w:tc>
        <w:tc>
          <w:tcPr>
            <w:tcW w:w="1559" w:type="dxa"/>
            <w:shd w:val="clear" w:color="auto" w:fill="auto"/>
            <w:noWrap/>
            <w:vAlign w:val="center"/>
          </w:tcPr>
          <w:p w14:paraId="76856528"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76869D73"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2553309A" w14:textId="77777777" w:rsidR="000178F0" w:rsidRDefault="00DE263E">
            <w:pPr>
              <w:jc w:val="right"/>
              <w:rPr>
                <w:rFonts w:eastAsia="宋体"/>
                <w:color w:val="000000"/>
                <w:sz w:val="18"/>
                <w:szCs w:val="18"/>
                <w:lang w:eastAsia="zh-CN"/>
              </w:rPr>
            </w:pPr>
            <w:r>
              <w:rPr>
                <w:rFonts w:eastAsia="宋体"/>
                <w:color w:val="000000"/>
                <w:sz w:val="18"/>
                <w:szCs w:val="18"/>
                <w:lang w:eastAsia="zh-CN"/>
              </w:rPr>
              <w:t>25.418</w:t>
            </w:r>
          </w:p>
        </w:tc>
        <w:tc>
          <w:tcPr>
            <w:tcW w:w="1559" w:type="dxa"/>
            <w:shd w:val="clear" w:color="auto" w:fill="auto"/>
            <w:noWrap/>
            <w:vAlign w:val="center"/>
          </w:tcPr>
          <w:p w14:paraId="037C461C" w14:textId="77777777" w:rsidR="000178F0" w:rsidRDefault="00DE263E">
            <w:pPr>
              <w:jc w:val="right"/>
              <w:rPr>
                <w:rFonts w:eastAsia="宋体"/>
                <w:color w:val="000000"/>
                <w:sz w:val="18"/>
                <w:szCs w:val="18"/>
                <w:lang w:eastAsia="zh-CN"/>
              </w:rPr>
            </w:pPr>
            <w:r>
              <w:rPr>
                <w:rFonts w:eastAsia="宋体"/>
                <w:color w:val="000000"/>
                <w:sz w:val="18"/>
                <w:szCs w:val="18"/>
                <w:lang w:eastAsia="zh-CN"/>
              </w:rPr>
              <w:t>22.406</w:t>
            </w:r>
          </w:p>
        </w:tc>
        <w:tc>
          <w:tcPr>
            <w:tcW w:w="856" w:type="dxa"/>
            <w:shd w:val="clear" w:color="auto" w:fill="auto"/>
            <w:noWrap/>
            <w:vAlign w:val="center"/>
          </w:tcPr>
          <w:p w14:paraId="519A628F" w14:textId="77777777" w:rsidR="000178F0" w:rsidRDefault="00DE263E">
            <w:pPr>
              <w:jc w:val="right"/>
              <w:rPr>
                <w:rFonts w:eastAsia="宋体"/>
                <w:color w:val="000000"/>
                <w:sz w:val="18"/>
                <w:szCs w:val="18"/>
                <w:lang w:eastAsia="zh-CN"/>
              </w:rPr>
            </w:pPr>
            <w:r>
              <w:rPr>
                <w:rFonts w:eastAsia="宋体"/>
                <w:color w:val="000000"/>
                <w:sz w:val="18"/>
                <w:szCs w:val="18"/>
                <w:lang w:eastAsia="zh-CN"/>
              </w:rPr>
              <w:t>34.403</w:t>
            </w:r>
          </w:p>
        </w:tc>
      </w:tr>
      <w:tr w:rsidR="000178F0" w14:paraId="159A11AB" w14:textId="77777777">
        <w:trPr>
          <w:trHeight w:val="280"/>
          <w:jc w:val="center"/>
        </w:trPr>
        <w:tc>
          <w:tcPr>
            <w:tcW w:w="1413" w:type="dxa"/>
            <w:shd w:val="clear" w:color="auto" w:fill="auto"/>
            <w:noWrap/>
            <w:vAlign w:val="center"/>
          </w:tcPr>
          <w:p w14:paraId="37581874" w14:textId="77777777" w:rsidR="000178F0" w:rsidRDefault="00DE263E">
            <w:pPr>
              <w:rPr>
                <w:rFonts w:eastAsia="宋体"/>
                <w:color w:val="000000"/>
                <w:sz w:val="18"/>
                <w:szCs w:val="18"/>
                <w:lang w:eastAsia="zh-CN"/>
              </w:rPr>
            </w:pPr>
            <w:r>
              <w:rPr>
                <w:rFonts w:eastAsia="宋体"/>
                <w:color w:val="000000"/>
                <w:sz w:val="18"/>
                <w:szCs w:val="18"/>
                <w:lang w:eastAsia="zh-CN"/>
              </w:rPr>
              <w:t>ATOM138</w:t>
            </w:r>
          </w:p>
        </w:tc>
        <w:tc>
          <w:tcPr>
            <w:tcW w:w="1559" w:type="dxa"/>
            <w:shd w:val="clear" w:color="auto" w:fill="auto"/>
            <w:noWrap/>
            <w:vAlign w:val="center"/>
          </w:tcPr>
          <w:p w14:paraId="49AEE631" w14:textId="77777777" w:rsidR="000178F0" w:rsidRDefault="00DE263E">
            <w:pPr>
              <w:rPr>
                <w:rFonts w:eastAsia="宋体"/>
                <w:color w:val="000000"/>
                <w:sz w:val="18"/>
                <w:szCs w:val="18"/>
                <w:lang w:eastAsia="zh-CN"/>
              </w:rPr>
            </w:pPr>
            <w:r>
              <w:rPr>
                <w:rFonts w:eastAsia="宋体"/>
                <w:color w:val="000000"/>
                <w:sz w:val="18"/>
                <w:szCs w:val="18"/>
                <w:lang w:eastAsia="zh-CN"/>
              </w:rPr>
              <w:t>CD</w:t>
            </w:r>
          </w:p>
        </w:tc>
        <w:tc>
          <w:tcPr>
            <w:tcW w:w="1276" w:type="dxa"/>
            <w:shd w:val="clear" w:color="auto" w:fill="auto"/>
            <w:noWrap/>
            <w:vAlign w:val="center"/>
          </w:tcPr>
          <w:p w14:paraId="55C1CDA6"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06FB5012" w14:textId="77777777" w:rsidR="000178F0" w:rsidRDefault="00DE263E">
            <w:pPr>
              <w:jc w:val="right"/>
              <w:rPr>
                <w:rFonts w:eastAsia="宋体"/>
                <w:color w:val="000000"/>
                <w:sz w:val="18"/>
                <w:szCs w:val="18"/>
                <w:lang w:eastAsia="zh-CN"/>
              </w:rPr>
            </w:pPr>
            <w:r>
              <w:rPr>
                <w:rFonts w:eastAsia="宋体"/>
                <w:color w:val="000000"/>
                <w:sz w:val="18"/>
                <w:szCs w:val="18"/>
                <w:lang w:eastAsia="zh-CN"/>
              </w:rPr>
              <w:t>24.888</w:t>
            </w:r>
          </w:p>
        </w:tc>
        <w:tc>
          <w:tcPr>
            <w:tcW w:w="1559" w:type="dxa"/>
            <w:shd w:val="clear" w:color="auto" w:fill="auto"/>
            <w:noWrap/>
            <w:vAlign w:val="center"/>
          </w:tcPr>
          <w:p w14:paraId="723B7231" w14:textId="77777777" w:rsidR="000178F0" w:rsidRDefault="00DE263E">
            <w:pPr>
              <w:jc w:val="right"/>
              <w:rPr>
                <w:rFonts w:eastAsia="宋体"/>
                <w:color w:val="000000"/>
                <w:sz w:val="18"/>
                <w:szCs w:val="18"/>
                <w:lang w:eastAsia="zh-CN"/>
              </w:rPr>
            </w:pPr>
            <w:r>
              <w:rPr>
                <w:rFonts w:eastAsia="宋体"/>
                <w:color w:val="000000"/>
                <w:sz w:val="18"/>
                <w:szCs w:val="18"/>
                <w:lang w:eastAsia="zh-CN"/>
              </w:rPr>
              <w:t>21.144</w:t>
            </w:r>
          </w:p>
        </w:tc>
        <w:tc>
          <w:tcPr>
            <w:tcW w:w="856" w:type="dxa"/>
            <w:shd w:val="clear" w:color="auto" w:fill="auto"/>
            <w:noWrap/>
            <w:vAlign w:val="center"/>
          </w:tcPr>
          <w:p w14:paraId="6D98AFB8" w14:textId="77777777" w:rsidR="000178F0" w:rsidRDefault="00DE263E">
            <w:pPr>
              <w:jc w:val="right"/>
              <w:rPr>
                <w:rFonts w:eastAsia="宋体"/>
                <w:color w:val="000000"/>
                <w:sz w:val="18"/>
                <w:szCs w:val="18"/>
                <w:lang w:eastAsia="zh-CN"/>
              </w:rPr>
            </w:pPr>
            <w:r>
              <w:rPr>
                <w:rFonts w:eastAsia="宋体"/>
                <w:color w:val="000000"/>
                <w:sz w:val="18"/>
                <w:szCs w:val="18"/>
                <w:lang w:eastAsia="zh-CN"/>
              </w:rPr>
              <w:t>34.92</w:t>
            </w:r>
          </w:p>
        </w:tc>
      </w:tr>
      <w:tr w:rsidR="000178F0" w14:paraId="5DC00576" w14:textId="77777777">
        <w:trPr>
          <w:trHeight w:val="280"/>
          <w:jc w:val="center"/>
        </w:trPr>
        <w:tc>
          <w:tcPr>
            <w:tcW w:w="1413" w:type="dxa"/>
            <w:shd w:val="clear" w:color="auto" w:fill="auto"/>
            <w:noWrap/>
            <w:vAlign w:val="center"/>
          </w:tcPr>
          <w:p w14:paraId="52A48F48" w14:textId="77777777" w:rsidR="000178F0" w:rsidRDefault="00DE263E">
            <w:pPr>
              <w:rPr>
                <w:rFonts w:eastAsia="宋体"/>
                <w:color w:val="000000"/>
                <w:sz w:val="18"/>
                <w:szCs w:val="18"/>
                <w:lang w:eastAsia="zh-CN"/>
              </w:rPr>
            </w:pPr>
            <w:r>
              <w:rPr>
                <w:rFonts w:eastAsia="宋体"/>
                <w:color w:val="000000"/>
                <w:sz w:val="18"/>
                <w:szCs w:val="18"/>
                <w:lang w:eastAsia="zh-CN"/>
              </w:rPr>
              <w:t>ATOM139</w:t>
            </w:r>
          </w:p>
        </w:tc>
        <w:tc>
          <w:tcPr>
            <w:tcW w:w="1559" w:type="dxa"/>
            <w:shd w:val="clear" w:color="auto" w:fill="auto"/>
            <w:noWrap/>
            <w:vAlign w:val="center"/>
          </w:tcPr>
          <w:p w14:paraId="0E19A5E9"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08FE8C94"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2863AE55" w14:textId="77777777" w:rsidR="000178F0" w:rsidRDefault="00DE263E">
            <w:pPr>
              <w:jc w:val="right"/>
              <w:rPr>
                <w:rFonts w:eastAsia="宋体"/>
                <w:color w:val="000000"/>
                <w:sz w:val="18"/>
                <w:szCs w:val="18"/>
                <w:lang w:eastAsia="zh-CN"/>
              </w:rPr>
            </w:pPr>
            <w:r>
              <w:rPr>
                <w:rFonts w:eastAsia="宋体"/>
                <w:color w:val="000000"/>
                <w:sz w:val="18"/>
                <w:szCs w:val="18"/>
                <w:lang w:eastAsia="zh-CN"/>
              </w:rPr>
              <w:t>23.833</w:t>
            </w:r>
          </w:p>
        </w:tc>
        <w:tc>
          <w:tcPr>
            <w:tcW w:w="1559" w:type="dxa"/>
            <w:shd w:val="clear" w:color="auto" w:fill="auto"/>
            <w:noWrap/>
            <w:vAlign w:val="center"/>
          </w:tcPr>
          <w:p w14:paraId="1323BEEF" w14:textId="77777777" w:rsidR="000178F0" w:rsidRDefault="00DE263E">
            <w:pPr>
              <w:jc w:val="right"/>
              <w:rPr>
                <w:rFonts w:eastAsia="宋体"/>
                <w:color w:val="000000"/>
                <w:sz w:val="18"/>
                <w:szCs w:val="18"/>
                <w:lang w:eastAsia="zh-CN"/>
              </w:rPr>
            </w:pPr>
            <w:r>
              <w:rPr>
                <w:rFonts w:eastAsia="宋体"/>
                <w:color w:val="000000"/>
                <w:sz w:val="18"/>
                <w:szCs w:val="18"/>
                <w:lang w:eastAsia="zh-CN"/>
              </w:rPr>
              <w:t>21.029</w:t>
            </w:r>
          </w:p>
        </w:tc>
        <w:tc>
          <w:tcPr>
            <w:tcW w:w="856" w:type="dxa"/>
            <w:shd w:val="clear" w:color="auto" w:fill="auto"/>
            <w:noWrap/>
            <w:vAlign w:val="center"/>
          </w:tcPr>
          <w:p w14:paraId="5D60984F" w14:textId="77777777" w:rsidR="000178F0" w:rsidRDefault="00DE263E">
            <w:pPr>
              <w:jc w:val="right"/>
              <w:rPr>
                <w:rFonts w:eastAsia="宋体"/>
                <w:color w:val="000000"/>
                <w:sz w:val="18"/>
                <w:szCs w:val="18"/>
                <w:lang w:eastAsia="zh-CN"/>
              </w:rPr>
            </w:pPr>
            <w:r>
              <w:rPr>
                <w:rFonts w:eastAsia="宋体"/>
                <w:color w:val="000000"/>
                <w:sz w:val="18"/>
                <w:szCs w:val="18"/>
                <w:lang w:eastAsia="zh-CN"/>
              </w:rPr>
              <w:t>34.675</w:t>
            </w:r>
          </w:p>
        </w:tc>
      </w:tr>
      <w:tr w:rsidR="000178F0" w14:paraId="5013930B" w14:textId="77777777">
        <w:trPr>
          <w:trHeight w:val="280"/>
          <w:jc w:val="center"/>
        </w:trPr>
        <w:tc>
          <w:tcPr>
            <w:tcW w:w="1413" w:type="dxa"/>
            <w:shd w:val="clear" w:color="auto" w:fill="auto"/>
            <w:noWrap/>
            <w:vAlign w:val="center"/>
          </w:tcPr>
          <w:p w14:paraId="2A9E55E3" w14:textId="77777777" w:rsidR="000178F0" w:rsidRDefault="00DE263E">
            <w:pPr>
              <w:rPr>
                <w:rFonts w:eastAsia="宋体"/>
                <w:color w:val="000000"/>
                <w:sz w:val="18"/>
                <w:szCs w:val="18"/>
                <w:lang w:eastAsia="zh-CN"/>
              </w:rPr>
            </w:pPr>
            <w:r>
              <w:rPr>
                <w:rFonts w:eastAsia="宋体"/>
                <w:color w:val="000000"/>
                <w:sz w:val="18"/>
                <w:szCs w:val="18"/>
                <w:lang w:eastAsia="zh-CN"/>
              </w:rPr>
              <w:t>ATOM140</w:t>
            </w:r>
          </w:p>
        </w:tc>
        <w:tc>
          <w:tcPr>
            <w:tcW w:w="1559" w:type="dxa"/>
            <w:shd w:val="clear" w:color="auto" w:fill="auto"/>
            <w:noWrap/>
            <w:vAlign w:val="center"/>
          </w:tcPr>
          <w:p w14:paraId="1751AD06" w14:textId="77777777" w:rsidR="000178F0" w:rsidRDefault="00DE263E">
            <w:pPr>
              <w:rPr>
                <w:rFonts w:eastAsia="宋体"/>
                <w:color w:val="000000"/>
                <w:sz w:val="18"/>
                <w:szCs w:val="18"/>
                <w:lang w:eastAsia="zh-CN"/>
              </w:rPr>
            </w:pPr>
            <w:r>
              <w:rPr>
                <w:rFonts w:eastAsia="宋体"/>
                <w:color w:val="000000"/>
                <w:sz w:val="18"/>
                <w:szCs w:val="18"/>
                <w:lang w:eastAsia="zh-CN"/>
              </w:rPr>
              <w:t>HD3</w:t>
            </w:r>
          </w:p>
        </w:tc>
        <w:tc>
          <w:tcPr>
            <w:tcW w:w="1276" w:type="dxa"/>
            <w:shd w:val="clear" w:color="auto" w:fill="auto"/>
            <w:noWrap/>
            <w:vAlign w:val="center"/>
          </w:tcPr>
          <w:p w14:paraId="33678490"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255569CC" w14:textId="77777777" w:rsidR="000178F0" w:rsidRDefault="00DE263E">
            <w:pPr>
              <w:jc w:val="right"/>
              <w:rPr>
                <w:rFonts w:eastAsia="宋体"/>
                <w:color w:val="000000"/>
                <w:sz w:val="18"/>
                <w:szCs w:val="18"/>
                <w:lang w:eastAsia="zh-CN"/>
              </w:rPr>
            </w:pPr>
            <w:r>
              <w:rPr>
                <w:rFonts w:eastAsia="宋体"/>
                <w:color w:val="000000"/>
                <w:sz w:val="18"/>
                <w:szCs w:val="18"/>
                <w:lang w:eastAsia="zh-CN"/>
              </w:rPr>
              <w:t>24.992</w:t>
            </w:r>
          </w:p>
        </w:tc>
        <w:tc>
          <w:tcPr>
            <w:tcW w:w="1559" w:type="dxa"/>
            <w:shd w:val="clear" w:color="auto" w:fill="auto"/>
            <w:noWrap/>
            <w:vAlign w:val="center"/>
          </w:tcPr>
          <w:p w14:paraId="58C876A6" w14:textId="77777777" w:rsidR="000178F0" w:rsidRDefault="00DE263E">
            <w:pPr>
              <w:jc w:val="right"/>
              <w:rPr>
                <w:rFonts w:eastAsia="宋体"/>
                <w:color w:val="000000"/>
                <w:sz w:val="18"/>
                <w:szCs w:val="18"/>
                <w:lang w:eastAsia="zh-CN"/>
              </w:rPr>
            </w:pPr>
            <w:r>
              <w:rPr>
                <w:rFonts w:eastAsia="宋体"/>
                <w:color w:val="000000"/>
                <w:sz w:val="18"/>
                <w:szCs w:val="18"/>
                <w:lang w:eastAsia="zh-CN"/>
              </w:rPr>
              <w:t>21.17</w:t>
            </w:r>
          </w:p>
        </w:tc>
        <w:tc>
          <w:tcPr>
            <w:tcW w:w="856" w:type="dxa"/>
            <w:shd w:val="clear" w:color="auto" w:fill="auto"/>
            <w:noWrap/>
            <w:vAlign w:val="center"/>
          </w:tcPr>
          <w:p w14:paraId="1D7C9958" w14:textId="77777777" w:rsidR="000178F0" w:rsidRDefault="00DE263E">
            <w:pPr>
              <w:jc w:val="right"/>
              <w:rPr>
                <w:rFonts w:eastAsia="宋体"/>
                <w:color w:val="000000"/>
                <w:sz w:val="18"/>
                <w:szCs w:val="18"/>
                <w:lang w:eastAsia="zh-CN"/>
              </w:rPr>
            </w:pPr>
            <w:r>
              <w:rPr>
                <w:rFonts w:eastAsia="宋体"/>
                <w:color w:val="000000"/>
                <w:sz w:val="18"/>
                <w:szCs w:val="18"/>
                <w:lang w:eastAsia="zh-CN"/>
              </w:rPr>
              <w:t>36.005</w:t>
            </w:r>
          </w:p>
        </w:tc>
      </w:tr>
      <w:tr w:rsidR="000178F0" w14:paraId="7F73E854" w14:textId="77777777">
        <w:trPr>
          <w:trHeight w:val="280"/>
          <w:jc w:val="center"/>
        </w:trPr>
        <w:tc>
          <w:tcPr>
            <w:tcW w:w="1413" w:type="dxa"/>
            <w:shd w:val="clear" w:color="auto" w:fill="auto"/>
            <w:noWrap/>
            <w:vAlign w:val="center"/>
          </w:tcPr>
          <w:p w14:paraId="19FCF12E" w14:textId="77777777" w:rsidR="000178F0" w:rsidRDefault="00DE263E">
            <w:pPr>
              <w:rPr>
                <w:rFonts w:eastAsia="宋体"/>
                <w:color w:val="000000"/>
                <w:sz w:val="18"/>
                <w:szCs w:val="18"/>
                <w:lang w:eastAsia="zh-CN"/>
              </w:rPr>
            </w:pPr>
            <w:r>
              <w:rPr>
                <w:rFonts w:eastAsia="宋体"/>
                <w:color w:val="000000"/>
                <w:sz w:val="18"/>
                <w:szCs w:val="18"/>
                <w:lang w:eastAsia="zh-CN"/>
              </w:rPr>
              <w:t>ATOM141</w:t>
            </w:r>
          </w:p>
        </w:tc>
        <w:tc>
          <w:tcPr>
            <w:tcW w:w="1559" w:type="dxa"/>
            <w:shd w:val="clear" w:color="auto" w:fill="auto"/>
            <w:noWrap/>
            <w:vAlign w:val="center"/>
          </w:tcPr>
          <w:p w14:paraId="17BD1F92"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4D70DDCF"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7DFA29C2" w14:textId="77777777" w:rsidR="000178F0" w:rsidRDefault="00DE263E">
            <w:pPr>
              <w:jc w:val="right"/>
              <w:rPr>
                <w:rFonts w:eastAsia="宋体"/>
                <w:color w:val="000000"/>
                <w:sz w:val="18"/>
                <w:szCs w:val="18"/>
                <w:lang w:eastAsia="zh-CN"/>
              </w:rPr>
            </w:pPr>
            <w:r>
              <w:rPr>
                <w:rFonts w:eastAsia="宋体"/>
                <w:color w:val="000000"/>
                <w:sz w:val="18"/>
                <w:szCs w:val="18"/>
                <w:lang w:eastAsia="zh-CN"/>
              </w:rPr>
              <w:t>25.735</w:t>
            </w:r>
          </w:p>
        </w:tc>
        <w:tc>
          <w:tcPr>
            <w:tcW w:w="1559" w:type="dxa"/>
            <w:shd w:val="clear" w:color="auto" w:fill="auto"/>
            <w:noWrap/>
            <w:vAlign w:val="center"/>
          </w:tcPr>
          <w:p w14:paraId="0120F656" w14:textId="77777777" w:rsidR="000178F0" w:rsidRDefault="00DE263E">
            <w:pPr>
              <w:jc w:val="right"/>
              <w:rPr>
                <w:rFonts w:eastAsia="宋体"/>
                <w:color w:val="000000"/>
                <w:sz w:val="18"/>
                <w:szCs w:val="18"/>
                <w:lang w:eastAsia="zh-CN"/>
              </w:rPr>
            </w:pPr>
            <w:r>
              <w:rPr>
                <w:rFonts w:eastAsia="宋体"/>
                <w:color w:val="000000"/>
                <w:sz w:val="18"/>
                <w:szCs w:val="18"/>
                <w:lang w:eastAsia="zh-CN"/>
              </w:rPr>
              <w:t>20.019</w:t>
            </w:r>
          </w:p>
        </w:tc>
        <w:tc>
          <w:tcPr>
            <w:tcW w:w="856" w:type="dxa"/>
            <w:shd w:val="clear" w:color="auto" w:fill="auto"/>
            <w:noWrap/>
            <w:vAlign w:val="center"/>
          </w:tcPr>
          <w:p w14:paraId="6896E249" w14:textId="77777777" w:rsidR="000178F0" w:rsidRDefault="00DE263E">
            <w:pPr>
              <w:jc w:val="right"/>
              <w:rPr>
                <w:rFonts w:eastAsia="宋体"/>
                <w:color w:val="000000"/>
                <w:sz w:val="18"/>
                <w:szCs w:val="18"/>
                <w:lang w:eastAsia="zh-CN"/>
              </w:rPr>
            </w:pPr>
            <w:r>
              <w:rPr>
                <w:rFonts w:eastAsia="宋体"/>
                <w:color w:val="000000"/>
                <w:sz w:val="18"/>
                <w:szCs w:val="18"/>
                <w:lang w:eastAsia="zh-CN"/>
              </w:rPr>
              <w:t>34.337</w:t>
            </w:r>
          </w:p>
        </w:tc>
      </w:tr>
      <w:tr w:rsidR="000178F0" w14:paraId="0A6F0A32" w14:textId="77777777">
        <w:trPr>
          <w:trHeight w:val="280"/>
          <w:jc w:val="center"/>
        </w:trPr>
        <w:tc>
          <w:tcPr>
            <w:tcW w:w="1413" w:type="dxa"/>
            <w:shd w:val="clear" w:color="auto" w:fill="auto"/>
            <w:noWrap/>
            <w:vAlign w:val="center"/>
          </w:tcPr>
          <w:p w14:paraId="1CA4D3B5" w14:textId="77777777" w:rsidR="000178F0" w:rsidRDefault="00DE263E">
            <w:pPr>
              <w:rPr>
                <w:rFonts w:eastAsia="宋体"/>
                <w:color w:val="000000"/>
                <w:sz w:val="18"/>
                <w:szCs w:val="18"/>
                <w:lang w:eastAsia="zh-CN"/>
              </w:rPr>
            </w:pPr>
            <w:r>
              <w:rPr>
                <w:rFonts w:eastAsia="宋体"/>
                <w:color w:val="000000"/>
                <w:sz w:val="18"/>
                <w:szCs w:val="18"/>
                <w:lang w:eastAsia="zh-CN"/>
              </w:rPr>
              <w:t>ATOM142</w:t>
            </w:r>
          </w:p>
        </w:tc>
        <w:tc>
          <w:tcPr>
            <w:tcW w:w="1559" w:type="dxa"/>
            <w:shd w:val="clear" w:color="auto" w:fill="auto"/>
            <w:noWrap/>
            <w:vAlign w:val="center"/>
          </w:tcPr>
          <w:p w14:paraId="7A5A7D86" w14:textId="77777777" w:rsidR="000178F0" w:rsidRDefault="00DE263E">
            <w:pPr>
              <w:rPr>
                <w:rFonts w:eastAsia="宋体"/>
                <w:color w:val="000000"/>
                <w:sz w:val="18"/>
                <w:szCs w:val="18"/>
                <w:lang w:eastAsia="zh-CN"/>
              </w:rPr>
            </w:pPr>
            <w:r>
              <w:rPr>
                <w:rFonts w:eastAsia="宋体"/>
                <w:color w:val="000000"/>
                <w:sz w:val="18"/>
                <w:szCs w:val="18"/>
                <w:lang w:eastAsia="zh-CN"/>
              </w:rPr>
              <w:t>HG2</w:t>
            </w:r>
          </w:p>
        </w:tc>
        <w:tc>
          <w:tcPr>
            <w:tcW w:w="1276" w:type="dxa"/>
            <w:shd w:val="clear" w:color="auto" w:fill="auto"/>
            <w:noWrap/>
            <w:vAlign w:val="center"/>
          </w:tcPr>
          <w:p w14:paraId="7C8E7569"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003B478B" w14:textId="77777777" w:rsidR="000178F0" w:rsidRDefault="00DE263E">
            <w:pPr>
              <w:jc w:val="right"/>
              <w:rPr>
                <w:rFonts w:eastAsia="宋体"/>
                <w:color w:val="000000"/>
                <w:sz w:val="18"/>
                <w:szCs w:val="18"/>
                <w:lang w:eastAsia="zh-CN"/>
              </w:rPr>
            </w:pPr>
            <w:r>
              <w:rPr>
                <w:rFonts w:eastAsia="宋体"/>
                <w:color w:val="000000"/>
                <w:sz w:val="18"/>
                <w:szCs w:val="18"/>
                <w:lang w:eastAsia="zh-CN"/>
              </w:rPr>
              <w:t>25.134</w:t>
            </w:r>
          </w:p>
        </w:tc>
        <w:tc>
          <w:tcPr>
            <w:tcW w:w="1559" w:type="dxa"/>
            <w:shd w:val="clear" w:color="auto" w:fill="auto"/>
            <w:noWrap/>
            <w:vAlign w:val="center"/>
          </w:tcPr>
          <w:p w14:paraId="7D343F7D" w14:textId="77777777" w:rsidR="000178F0" w:rsidRDefault="00DE263E">
            <w:pPr>
              <w:jc w:val="right"/>
              <w:rPr>
                <w:rFonts w:eastAsia="宋体"/>
                <w:color w:val="000000"/>
                <w:sz w:val="18"/>
                <w:szCs w:val="18"/>
                <w:lang w:eastAsia="zh-CN"/>
              </w:rPr>
            </w:pPr>
            <w:r>
              <w:rPr>
                <w:rFonts w:eastAsia="宋体"/>
                <w:color w:val="000000"/>
                <w:sz w:val="18"/>
                <w:szCs w:val="18"/>
                <w:lang w:eastAsia="zh-CN"/>
              </w:rPr>
              <w:t>19.109</w:t>
            </w:r>
          </w:p>
        </w:tc>
        <w:tc>
          <w:tcPr>
            <w:tcW w:w="856" w:type="dxa"/>
            <w:shd w:val="clear" w:color="auto" w:fill="auto"/>
            <w:noWrap/>
            <w:vAlign w:val="center"/>
          </w:tcPr>
          <w:p w14:paraId="58748DC1" w14:textId="77777777" w:rsidR="000178F0" w:rsidRDefault="00DE263E">
            <w:pPr>
              <w:jc w:val="right"/>
              <w:rPr>
                <w:rFonts w:eastAsia="宋体"/>
                <w:color w:val="000000"/>
                <w:sz w:val="18"/>
                <w:szCs w:val="18"/>
                <w:lang w:eastAsia="zh-CN"/>
              </w:rPr>
            </w:pPr>
            <w:r>
              <w:rPr>
                <w:rFonts w:eastAsia="宋体"/>
                <w:color w:val="000000"/>
                <w:sz w:val="18"/>
                <w:szCs w:val="18"/>
                <w:lang w:eastAsia="zh-CN"/>
              </w:rPr>
              <w:t>34.345</w:t>
            </w:r>
          </w:p>
        </w:tc>
      </w:tr>
      <w:tr w:rsidR="000178F0" w14:paraId="7EE7B5E2" w14:textId="77777777">
        <w:trPr>
          <w:trHeight w:val="280"/>
          <w:jc w:val="center"/>
        </w:trPr>
        <w:tc>
          <w:tcPr>
            <w:tcW w:w="1413" w:type="dxa"/>
            <w:shd w:val="clear" w:color="auto" w:fill="auto"/>
            <w:noWrap/>
            <w:vAlign w:val="center"/>
          </w:tcPr>
          <w:p w14:paraId="60E6D4E9" w14:textId="77777777" w:rsidR="000178F0" w:rsidRDefault="00DE263E">
            <w:pPr>
              <w:rPr>
                <w:rFonts w:eastAsia="宋体"/>
                <w:color w:val="000000"/>
                <w:sz w:val="18"/>
                <w:szCs w:val="18"/>
                <w:lang w:eastAsia="zh-CN"/>
              </w:rPr>
            </w:pPr>
            <w:r>
              <w:rPr>
                <w:rFonts w:eastAsia="宋体"/>
                <w:color w:val="000000"/>
                <w:sz w:val="18"/>
                <w:szCs w:val="18"/>
                <w:lang w:eastAsia="zh-CN"/>
              </w:rPr>
              <w:t>ATOM143</w:t>
            </w:r>
          </w:p>
        </w:tc>
        <w:tc>
          <w:tcPr>
            <w:tcW w:w="1559" w:type="dxa"/>
            <w:shd w:val="clear" w:color="auto" w:fill="auto"/>
            <w:noWrap/>
            <w:vAlign w:val="center"/>
          </w:tcPr>
          <w:p w14:paraId="1282EA0E" w14:textId="77777777" w:rsidR="000178F0" w:rsidRDefault="00DE263E">
            <w:pPr>
              <w:rPr>
                <w:rFonts w:eastAsia="宋体"/>
                <w:color w:val="000000"/>
                <w:sz w:val="18"/>
                <w:szCs w:val="18"/>
                <w:lang w:eastAsia="zh-CN"/>
              </w:rPr>
            </w:pPr>
            <w:r>
              <w:rPr>
                <w:rFonts w:eastAsia="宋体"/>
                <w:color w:val="000000"/>
                <w:sz w:val="18"/>
                <w:szCs w:val="18"/>
                <w:lang w:eastAsia="zh-CN"/>
              </w:rPr>
              <w:t>HG3</w:t>
            </w:r>
          </w:p>
        </w:tc>
        <w:tc>
          <w:tcPr>
            <w:tcW w:w="1276" w:type="dxa"/>
            <w:shd w:val="clear" w:color="auto" w:fill="auto"/>
            <w:noWrap/>
            <w:vAlign w:val="center"/>
          </w:tcPr>
          <w:p w14:paraId="4359D4C8"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6844D140" w14:textId="77777777" w:rsidR="000178F0" w:rsidRDefault="00DE263E">
            <w:pPr>
              <w:jc w:val="right"/>
              <w:rPr>
                <w:rFonts w:eastAsia="宋体"/>
                <w:color w:val="000000"/>
                <w:sz w:val="18"/>
                <w:szCs w:val="18"/>
                <w:lang w:eastAsia="zh-CN"/>
              </w:rPr>
            </w:pPr>
            <w:r>
              <w:rPr>
                <w:rFonts w:eastAsia="宋体"/>
                <w:color w:val="000000"/>
                <w:sz w:val="18"/>
                <w:szCs w:val="18"/>
                <w:lang w:eastAsia="zh-CN"/>
              </w:rPr>
              <w:t>26.696</w:t>
            </w:r>
          </w:p>
        </w:tc>
        <w:tc>
          <w:tcPr>
            <w:tcW w:w="1559" w:type="dxa"/>
            <w:shd w:val="clear" w:color="auto" w:fill="auto"/>
            <w:noWrap/>
            <w:vAlign w:val="center"/>
          </w:tcPr>
          <w:p w14:paraId="331C60DD" w14:textId="77777777" w:rsidR="000178F0" w:rsidRDefault="00DE263E">
            <w:pPr>
              <w:jc w:val="right"/>
              <w:rPr>
                <w:rFonts w:eastAsia="宋体"/>
                <w:color w:val="000000"/>
                <w:sz w:val="18"/>
                <w:szCs w:val="18"/>
                <w:lang w:eastAsia="zh-CN"/>
              </w:rPr>
            </w:pPr>
            <w:r>
              <w:rPr>
                <w:rFonts w:eastAsia="宋体"/>
                <w:color w:val="000000"/>
                <w:sz w:val="18"/>
                <w:szCs w:val="18"/>
                <w:lang w:eastAsia="zh-CN"/>
              </w:rPr>
              <w:t>19.855</w:t>
            </w:r>
          </w:p>
        </w:tc>
        <w:tc>
          <w:tcPr>
            <w:tcW w:w="856" w:type="dxa"/>
            <w:shd w:val="clear" w:color="auto" w:fill="auto"/>
            <w:noWrap/>
            <w:vAlign w:val="center"/>
          </w:tcPr>
          <w:p w14:paraId="62BCC53E" w14:textId="77777777" w:rsidR="000178F0" w:rsidRDefault="00DE263E">
            <w:pPr>
              <w:jc w:val="right"/>
              <w:rPr>
                <w:rFonts w:eastAsia="宋体"/>
                <w:color w:val="000000"/>
                <w:sz w:val="18"/>
                <w:szCs w:val="18"/>
                <w:lang w:eastAsia="zh-CN"/>
              </w:rPr>
            </w:pPr>
            <w:r>
              <w:rPr>
                <w:rFonts w:eastAsia="宋体"/>
                <w:color w:val="000000"/>
                <w:sz w:val="18"/>
                <w:szCs w:val="18"/>
                <w:lang w:eastAsia="zh-CN"/>
              </w:rPr>
              <w:t>34.825</w:t>
            </w:r>
          </w:p>
        </w:tc>
      </w:tr>
      <w:tr w:rsidR="000178F0" w14:paraId="2D3DBE68" w14:textId="77777777">
        <w:trPr>
          <w:trHeight w:val="280"/>
          <w:jc w:val="center"/>
        </w:trPr>
        <w:tc>
          <w:tcPr>
            <w:tcW w:w="1413" w:type="dxa"/>
            <w:shd w:val="clear" w:color="auto" w:fill="auto"/>
            <w:noWrap/>
            <w:vAlign w:val="center"/>
          </w:tcPr>
          <w:p w14:paraId="1A39A18E" w14:textId="77777777" w:rsidR="000178F0" w:rsidRDefault="00DE263E">
            <w:pPr>
              <w:rPr>
                <w:rFonts w:eastAsia="宋体"/>
                <w:color w:val="000000"/>
                <w:sz w:val="18"/>
                <w:szCs w:val="18"/>
                <w:lang w:eastAsia="zh-CN"/>
              </w:rPr>
            </w:pPr>
            <w:r>
              <w:rPr>
                <w:rFonts w:eastAsia="宋体"/>
                <w:color w:val="000000"/>
                <w:sz w:val="18"/>
                <w:szCs w:val="18"/>
                <w:lang w:eastAsia="zh-CN"/>
              </w:rPr>
              <w:t>ATOM144</w:t>
            </w:r>
          </w:p>
        </w:tc>
        <w:tc>
          <w:tcPr>
            <w:tcW w:w="1559" w:type="dxa"/>
            <w:shd w:val="clear" w:color="auto" w:fill="auto"/>
            <w:noWrap/>
            <w:vAlign w:val="center"/>
          </w:tcPr>
          <w:p w14:paraId="2FF78134"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45247FB5"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24441819" w14:textId="77777777" w:rsidR="000178F0" w:rsidRDefault="00DE263E">
            <w:pPr>
              <w:jc w:val="right"/>
              <w:rPr>
                <w:rFonts w:eastAsia="宋体"/>
                <w:color w:val="000000"/>
                <w:sz w:val="18"/>
                <w:szCs w:val="18"/>
                <w:lang w:eastAsia="zh-CN"/>
              </w:rPr>
            </w:pPr>
            <w:r>
              <w:rPr>
                <w:rFonts w:eastAsia="宋体"/>
                <w:color w:val="000000"/>
                <w:sz w:val="18"/>
                <w:szCs w:val="18"/>
                <w:lang w:eastAsia="zh-CN"/>
              </w:rPr>
              <w:t>25.998</w:t>
            </w:r>
          </w:p>
        </w:tc>
        <w:tc>
          <w:tcPr>
            <w:tcW w:w="1559" w:type="dxa"/>
            <w:shd w:val="clear" w:color="auto" w:fill="auto"/>
            <w:noWrap/>
            <w:vAlign w:val="center"/>
          </w:tcPr>
          <w:p w14:paraId="635D4CA6" w14:textId="77777777" w:rsidR="000178F0" w:rsidRDefault="00DE263E">
            <w:pPr>
              <w:jc w:val="right"/>
              <w:rPr>
                <w:rFonts w:eastAsia="宋体"/>
                <w:color w:val="000000"/>
                <w:sz w:val="18"/>
                <w:szCs w:val="18"/>
                <w:lang w:eastAsia="zh-CN"/>
              </w:rPr>
            </w:pPr>
            <w:r>
              <w:rPr>
                <w:rFonts w:eastAsia="宋体"/>
                <w:color w:val="000000"/>
                <w:sz w:val="18"/>
                <w:szCs w:val="18"/>
                <w:lang w:eastAsia="zh-CN"/>
              </w:rPr>
              <w:t>20.56</w:t>
            </w:r>
          </w:p>
        </w:tc>
        <w:tc>
          <w:tcPr>
            <w:tcW w:w="856" w:type="dxa"/>
            <w:shd w:val="clear" w:color="auto" w:fill="auto"/>
            <w:noWrap/>
            <w:vAlign w:val="center"/>
          </w:tcPr>
          <w:p w14:paraId="0D5266C8" w14:textId="77777777" w:rsidR="000178F0" w:rsidRDefault="00DE263E">
            <w:pPr>
              <w:jc w:val="right"/>
              <w:rPr>
                <w:rFonts w:eastAsia="宋体"/>
                <w:color w:val="000000"/>
                <w:sz w:val="18"/>
                <w:szCs w:val="18"/>
                <w:lang w:eastAsia="zh-CN"/>
              </w:rPr>
            </w:pPr>
            <w:r>
              <w:rPr>
                <w:rFonts w:eastAsia="宋体"/>
                <w:color w:val="000000"/>
                <w:sz w:val="18"/>
                <w:szCs w:val="18"/>
                <w:lang w:eastAsia="zh-CN"/>
              </w:rPr>
              <w:t>32.959</w:t>
            </w:r>
          </w:p>
        </w:tc>
      </w:tr>
      <w:tr w:rsidR="000178F0" w14:paraId="55EE70D0" w14:textId="77777777">
        <w:trPr>
          <w:trHeight w:val="280"/>
          <w:jc w:val="center"/>
        </w:trPr>
        <w:tc>
          <w:tcPr>
            <w:tcW w:w="1413" w:type="dxa"/>
            <w:shd w:val="clear" w:color="auto" w:fill="auto"/>
            <w:noWrap/>
            <w:vAlign w:val="center"/>
          </w:tcPr>
          <w:p w14:paraId="34BE54A7" w14:textId="77777777" w:rsidR="000178F0" w:rsidRDefault="00DE263E">
            <w:pPr>
              <w:rPr>
                <w:rFonts w:eastAsia="宋体"/>
                <w:color w:val="000000"/>
                <w:sz w:val="18"/>
                <w:szCs w:val="18"/>
                <w:lang w:eastAsia="zh-CN"/>
              </w:rPr>
            </w:pPr>
            <w:r>
              <w:rPr>
                <w:rFonts w:eastAsia="宋体"/>
                <w:color w:val="000000"/>
                <w:sz w:val="18"/>
                <w:szCs w:val="18"/>
                <w:lang w:eastAsia="zh-CN"/>
              </w:rPr>
              <w:t>ATOM145</w:t>
            </w:r>
          </w:p>
        </w:tc>
        <w:tc>
          <w:tcPr>
            <w:tcW w:w="1559" w:type="dxa"/>
            <w:shd w:val="clear" w:color="auto" w:fill="auto"/>
            <w:noWrap/>
            <w:vAlign w:val="center"/>
          </w:tcPr>
          <w:p w14:paraId="04C25F57"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2FD049D3"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64ACE67D" w14:textId="77777777" w:rsidR="000178F0" w:rsidRDefault="00DE263E">
            <w:pPr>
              <w:jc w:val="right"/>
              <w:rPr>
                <w:rFonts w:eastAsia="宋体"/>
                <w:color w:val="000000"/>
                <w:sz w:val="18"/>
                <w:szCs w:val="18"/>
                <w:lang w:eastAsia="zh-CN"/>
              </w:rPr>
            </w:pPr>
            <w:r>
              <w:rPr>
                <w:rFonts w:eastAsia="宋体"/>
                <w:color w:val="000000"/>
                <w:sz w:val="18"/>
                <w:szCs w:val="18"/>
                <w:lang w:eastAsia="zh-CN"/>
              </w:rPr>
              <w:t>25.2</w:t>
            </w:r>
          </w:p>
        </w:tc>
        <w:tc>
          <w:tcPr>
            <w:tcW w:w="1559" w:type="dxa"/>
            <w:shd w:val="clear" w:color="auto" w:fill="auto"/>
            <w:noWrap/>
            <w:vAlign w:val="center"/>
          </w:tcPr>
          <w:p w14:paraId="58132426" w14:textId="77777777" w:rsidR="000178F0" w:rsidRDefault="00DE263E">
            <w:pPr>
              <w:jc w:val="right"/>
              <w:rPr>
                <w:rFonts w:eastAsia="宋体"/>
                <w:color w:val="000000"/>
                <w:sz w:val="18"/>
                <w:szCs w:val="18"/>
                <w:lang w:eastAsia="zh-CN"/>
              </w:rPr>
            </w:pPr>
            <w:r>
              <w:rPr>
                <w:rFonts w:eastAsia="宋体"/>
                <w:color w:val="000000"/>
                <w:sz w:val="18"/>
                <w:szCs w:val="18"/>
                <w:lang w:eastAsia="zh-CN"/>
              </w:rPr>
              <w:t>20.3</w:t>
            </w:r>
          </w:p>
        </w:tc>
        <w:tc>
          <w:tcPr>
            <w:tcW w:w="856" w:type="dxa"/>
            <w:shd w:val="clear" w:color="auto" w:fill="auto"/>
            <w:noWrap/>
            <w:vAlign w:val="center"/>
          </w:tcPr>
          <w:p w14:paraId="715E9E5E" w14:textId="77777777" w:rsidR="000178F0" w:rsidRDefault="00DE263E">
            <w:pPr>
              <w:jc w:val="right"/>
              <w:rPr>
                <w:rFonts w:eastAsia="宋体"/>
                <w:color w:val="000000"/>
                <w:sz w:val="18"/>
                <w:szCs w:val="18"/>
                <w:lang w:eastAsia="zh-CN"/>
              </w:rPr>
            </w:pPr>
            <w:r>
              <w:rPr>
                <w:rFonts w:eastAsia="宋体"/>
                <w:color w:val="000000"/>
                <w:sz w:val="18"/>
                <w:szCs w:val="18"/>
                <w:lang w:eastAsia="zh-CN"/>
              </w:rPr>
              <w:t>32.264</w:t>
            </w:r>
          </w:p>
        </w:tc>
      </w:tr>
      <w:tr w:rsidR="000178F0" w14:paraId="46169470" w14:textId="77777777">
        <w:trPr>
          <w:trHeight w:val="280"/>
          <w:jc w:val="center"/>
        </w:trPr>
        <w:tc>
          <w:tcPr>
            <w:tcW w:w="1413" w:type="dxa"/>
            <w:shd w:val="clear" w:color="auto" w:fill="auto"/>
            <w:noWrap/>
            <w:vAlign w:val="center"/>
          </w:tcPr>
          <w:p w14:paraId="376AAE5C" w14:textId="77777777" w:rsidR="000178F0" w:rsidRDefault="00DE263E">
            <w:pPr>
              <w:rPr>
                <w:rFonts w:eastAsia="宋体"/>
                <w:color w:val="000000"/>
                <w:sz w:val="18"/>
                <w:szCs w:val="18"/>
                <w:lang w:eastAsia="zh-CN"/>
              </w:rPr>
            </w:pPr>
            <w:r>
              <w:rPr>
                <w:rFonts w:eastAsia="宋体"/>
                <w:color w:val="000000"/>
                <w:sz w:val="18"/>
                <w:szCs w:val="18"/>
                <w:lang w:eastAsia="zh-CN"/>
              </w:rPr>
              <w:t>ATOM146</w:t>
            </w:r>
          </w:p>
        </w:tc>
        <w:tc>
          <w:tcPr>
            <w:tcW w:w="1559" w:type="dxa"/>
            <w:shd w:val="clear" w:color="auto" w:fill="auto"/>
            <w:noWrap/>
            <w:vAlign w:val="center"/>
          </w:tcPr>
          <w:p w14:paraId="12AFCE40"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7D882405"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6ADACB8D" w14:textId="77777777" w:rsidR="000178F0" w:rsidRDefault="00DE263E">
            <w:pPr>
              <w:jc w:val="right"/>
              <w:rPr>
                <w:rFonts w:eastAsia="宋体"/>
                <w:color w:val="000000"/>
                <w:sz w:val="18"/>
                <w:szCs w:val="18"/>
                <w:lang w:eastAsia="zh-CN"/>
              </w:rPr>
            </w:pPr>
            <w:r>
              <w:rPr>
                <w:rFonts w:eastAsia="宋体"/>
                <w:color w:val="000000"/>
                <w:sz w:val="18"/>
                <w:szCs w:val="18"/>
                <w:lang w:eastAsia="zh-CN"/>
              </w:rPr>
              <w:t>26.933</w:t>
            </w:r>
          </w:p>
        </w:tc>
        <w:tc>
          <w:tcPr>
            <w:tcW w:w="1559" w:type="dxa"/>
            <w:shd w:val="clear" w:color="auto" w:fill="auto"/>
            <w:noWrap/>
            <w:vAlign w:val="center"/>
          </w:tcPr>
          <w:p w14:paraId="66BFC440" w14:textId="77777777" w:rsidR="000178F0" w:rsidRDefault="00DE263E">
            <w:pPr>
              <w:jc w:val="right"/>
              <w:rPr>
                <w:rFonts w:eastAsia="宋体"/>
                <w:color w:val="000000"/>
                <w:sz w:val="18"/>
                <w:szCs w:val="18"/>
                <w:lang w:eastAsia="zh-CN"/>
              </w:rPr>
            </w:pPr>
            <w:r>
              <w:rPr>
                <w:rFonts w:eastAsia="宋体"/>
                <w:color w:val="000000"/>
                <w:sz w:val="18"/>
                <w:szCs w:val="18"/>
                <w:lang w:eastAsia="zh-CN"/>
              </w:rPr>
              <w:t>20.168</w:t>
            </w:r>
          </w:p>
        </w:tc>
        <w:tc>
          <w:tcPr>
            <w:tcW w:w="856" w:type="dxa"/>
            <w:shd w:val="clear" w:color="auto" w:fill="auto"/>
            <w:noWrap/>
            <w:vAlign w:val="center"/>
          </w:tcPr>
          <w:p w14:paraId="65D8B7F8" w14:textId="77777777" w:rsidR="000178F0" w:rsidRDefault="00DE263E">
            <w:pPr>
              <w:jc w:val="right"/>
              <w:rPr>
                <w:rFonts w:eastAsia="宋体"/>
                <w:color w:val="000000"/>
                <w:sz w:val="18"/>
                <w:szCs w:val="18"/>
                <w:lang w:eastAsia="zh-CN"/>
              </w:rPr>
            </w:pPr>
            <w:r>
              <w:rPr>
                <w:rFonts w:eastAsia="宋体"/>
                <w:color w:val="000000"/>
                <w:sz w:val="18"/>
                <w:szCs w:val="18"/>
                <w:lang w:eastAsia="zh-CN"/>
              </w:rPr>
              <w:t>32.559</w:t>
            </w:r>
          </w:p>
        </w:tc>
      </w:tr>
      <w:tr w:rsidR="000178F0" w14:paraId="73538524" w14:textId="77777777">
        <w:trPr>
          <w:trHeight w:val="280"/>
          <w:jc w:val="center"/>
        </w:trPr>
        <w:tc>
          <w:tcPr>
            <w:tcW w:w="1413" w:type="dxa"/>
            <w:shd w:val="clear" w:color="auto" w:fill="auto"/>
            <w:noWrap/>
            <w:vAlign w:val="center"/>
          </w:tcPr>
          <w:p w14:paraId="6B496361" w14:textId="77777777" w:rsidR="000178F0" w:rsidRDefault="00DE263E">
            <w:pPr>
              <w:rPr>
                <w:rFonts w:eastAsia="宋体"/>
                <w:color w:val="000000"/>
                <w:sz w:val="18"/>
                <w:szCs w:val="18"/>
                <w:lang w:eastAsia="zh-CN"/>
              </w:rPr>
            </w:pPr>
            <w:r>
              <w:rPr>
                <w:rFonts w:eastAsia="宋体"/>
                <w:color w:val="000000"/>
                <w:sz w:val="18"/>
                <w:szCs w:val="18"/>
                <w:lang w:eastAsia="zh-CN"/>
              </w:rPr>
              <w:t>ATOM147</w:t>
            </w:r>
          </w:p>
        </w:tc>
        <w:tc>
          <w:tcPr>
            <w:tcW w:w="1559" w:type="dxa"/>
            <w:shd w:val="clear" w:color="auto" w:fill="auto"/>
            <w:noWrap/>
            <w:vAlign w:val="center"/>
          </w:tcPr>
          <w:p w14:paraId="79766025"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4D535876"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11758BCC" w14:textId="77777777" w:rsidR="000178F0" w:rsidRDefault="00DE263E">
            <w:pPr>
              <w:jc w:val="right"/>
              <w:rPr>
                <w:rFonts w:eastAsia="宋体"/>
                <w:color w:val="000000"/>
                <w:sz w:val="18"/>
                <w:szCs w:val="18"/>
                <w:lang w:eastAsia="zh-CN"/>
              </w:rPr>
            </w:pPr>
            <w:r>
              <w:rPr>
                <w:rFonts w:eastAsia="宋体"/>
                <w:color w:val="000000"/>
                <w:sz w:val="18"/>
                <w:szCs w:val="18"/>
                <w:lang w:eastAsia="zh-CN"/>
              </w:rPr>
              <w:t>26.194</w:t>
            </w:r>
          </w:p>
        </w:tc>
        <w:tc>
          <w:tcPr>
            <w:tcW w:w="1559" w:type="dxa"/>
            <w:shd w:val="clear" w:color="auto" w:fill="auto"/>
            <w:noWrap/>
            <w:vAlign w:val="center"/>
          </w:tcPr>
          <w:p w14:paraId="6580DE49" w14:textId="77777777" w:rsidR="000178F0" w:rsidRDefault="00DE263E">
            <w:pPr>
              <w:jc w:val="right"/>
              <w:rPr>
                <w:rFonts w:eastAsia="宋体"/>
                <w:color w:val="000000"/>
                <w:sz w:val="18"/>
                <w:szCs w:val="18"/>
                <w:lang w:eastAsia="zh-CN"/>
              </w:rPr>
            </w:pPr>
            <w:r>
              <w:rPr>
                <w:rFonts w:eastAsia="宋体"/>
                <w:color w:val="000000"/>
                <w:sz w:val="18"/>
                <w:szCs w:val="18"/>
                <w:lang w:eastAsia="zh-CN"/>
              </w:rPr>
              <w:t>22.092</w:t>
            </w:r>
          </w:p>
        </w:tc>
        <w:tc>
          <w:tcPr>
            <w:tcW w:w="856" w:type="dxa"/>
            <w:shd w:val="clear" w:color="auto" w:fill="auto"/>
            <w:noWrap/>
            <w:vAlign w:val="center"/>
          </w:tcPr>
          <w:p w14:paraId="1BDC73CF" w14:textId="77777777" w:rsidR="000178F0" w:rsidRDefault="00DE263E">
            <w:pPr>
              <w:jc w:val="right"/>
              <w:rPr>
                <w:rFonts w:eastAsia="宋体"/>
                <w:color w:val="000000"/>
                <w:sz w:val="18"/>
                <w:szCs w:val="18"/>
                <w:lang w:eastAsia="zh-CN"/>
              </w:rPr>
            </w:pPr>
            <w:r>
              <w:rPr>
                <w:rFonts w:eastAsia="宋体"/>
                <w:color w:val="000000"/>
                <w:sz w:val="18"/>
                <w:szCs w:val="18"/>
                <w:lang w:eastAsia="zh-CN"/>
              </w:rPr>
              <w:t>33.197</w:t>
            </w:r>
          </w:p>
        </w:tc>
      </w:tr>
      <w:tr w:rsidR="000178F0" w14:paraId="4F8E9BE4" w14:textId="77777777">
        <w:trPr>
          <w:trHeight w:val="280"/>
          <w:jc w:val="center"/>
        </w:trPr>
        <w:tc>
          <w:tcPr>
            <w:tcW w:w="1413" w:type="dxa"/>
            <w:shd w:val="clear" w:color="auto" w:fill="auto"/>
            <w:noWrap/>
            <w:vAlign w:val="center"/>
          </w:tcPr>
          <w:p w14:paraId="6627B814" w14:textId="77777777" w:rsidR="000178F0" w:rsidRDefault="00DE263E">
            <w:pPr>
              <w:rPr>
                <w:rFonts w:eastAsia="宋体"/>
                <w:color w:val="000000"/>
                <w:sz w:val="18"/>
                <w:szCs w:val="18"/>
                <w:lang w:eastAsia="zh-CN"/>
              </w:rPr>
            </w:pPr>
            <w:r>
              <w:rPr>
                <w:rFonts w:eastAsia="宋体"/>
                <w:color w:val="000000"/>
                <w:sz w:val="18"/>
                <w:szCs w:val="18"/>
                <w:lang w:eastAsia="zh-CN"/>
              </w:rPr>
              <w:t>ATOM148</w:t>
            </w:r>
          </w:p>
        </w:tc>
        <w:tc>
          <w:tcPr>
            <w:tcW w:w="1559" w:type="dxa"/>
            <w:shd w:val="clear" w:color="auto" w:fill="auto"/>
            <w:noWrap/>
            <w:vAlign w:val="center"/>
          </w:tcPr>
          <w:p w14:paraId="1CCDB6CD"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1AEAA0A7"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3621F9C4" w14:textId="77777777" w:rsidR="000178F0" w:rsidRDefault="00DE263E">
            <w:pPr>
              <w:jc w:val="right"/>
              <w:rPr>
                <w:rFonts w:eastAsia="宋体"/>
                <w:color w:val="000000"/>
                <w:sz w:val="18"/>
                <w:szCs w:val="18"/>
                <w:lang w:eastAsia="zh-CN"/>
              </w:rPr>
            </w:pPr>
            <w:r>
              <w:rPr>
                <w:rFonts w:eastAsia="宋体"/>
                <w:color w:val="000000"/>
                <w:sz w:val="18"/>
                <w:szCs w:val="18"/>
                <w:lang w:eastAsia="zh-CN"/>
              </w:rPr>
              <w:t>27.236</w:t>
            </w:r>
          </w:p>
        </w:tc>
        <w:tc>
          <w:tcPr>
            <w:tcW w:w="1559" w:type="dxa"/>
            <w:shd w:val="clear" w:color="auto" w:fill="auto"/>
            <w:noWrap/>
            <w:vAlign w:val="center"/>
          </w:tcPr>
          <w:p w14:paraId="50779889" w14:textId="77777777" w:rsidR="000178F0" w:rsidRDefault="00DE263E">
            <w:pPr>
              <w:jc w:val="right"/>
              <w:rPr>
                <w:rFonts w:eastAsia="宋体"/>
                <w:color w:val="000000"/>
                <w:sz w:val="18"/>
                <w:szCs w:val="18"/>
                <w:lang w:eastAsia="zh-CN"/>
              </w:rPr>
            </w:pPr>
            <w:r>
              <w:rPr>
                <w:rFonts w:eastAsia="宋体"/>
                <w:color w:val="000000"/>
                <w:sz w:val="18"/>
                <w:szCs w:val="18"/>
                <w:lang w:eastAsia="zh-CN"/>
              </w:rPr>
              <w:t>22.302</w:t>
            </w:r>
          </w:p>
        </w:tc>
        <w:tc>
          <w:tcPr>
            <w:tcW w:w="856" w:type="dxa"/>
            <w:shd w:val="clear" w:color="auto" w:fill="auto"/>
            <w:noWrap/>
            <w:vAlign w:val="center"/>
          </w:tcPr>
          <w:p w14:paraId="1723B2CA" w14:textId="77777777" w:rsidR="000178F0" w:rsidRDefault="00DE263E">
            <w:pPr>
              <w:jc w:val="right"/>
              <w:rPr>
                <w:rFonts w:eastAsia="宋体"/>
                <w:color w:val="000000"/>
                <w:sz w:val="18"/>
                <w:szCs w:val="18"/>
                <w:lang w:eastAsia="zh-CN"/>
              </w:rPr>
            </w:pPr>
            <w:r>
              <w:rPr>
                <w:rFonts w:eastAsia="宋体"/>
                <w:color w:val="000000"/>
                <w:sz w:val="18"/>
                <w:szCs w:val="18"/>
                <w:lang w:eastAsia="zh-CN"/>
              </w:rPr>
              <w:t>33.439</w:t>
            </w:r>
          </w:p>
        </w:tc>
      </w:tr>
      <w:tr w:rsidR="000178F0" w14:paraId="4A367B79" w14:textId="77777777">
        <w:trPr>
          <w:trHeight w:val="280"/>
          <w:jc w:val="center"/>
        </w:trPr>
        <w:tc>
          <w:tcPr>
            <w:tcW w:w="1413" w:type="dxa"/>
            <w:shd w:val="clear" w:color="auto" w:fill="auto"/>
            <w:noWrap/>
            <w:vAlign w:val="center"/>
          </w:tcPr>
          <w:p w14:paraId="2CFF4F9F" w14:textId="77777777" w:rsidR="000178F0" w:rsidRDefault="00DE263E">
            <w:pPr>
              <w:rPr>
                <w:rFonts w:eastAsia="宋体"/>
                <w:color w:val="000000"/>
                <w:sz w:val="18"/>
                <w:szCs w:val="18"/>
                <w:lang w:eastAsia="zh-CN"/>
              </w:rPr>
            </w:pPr>
            <w:r>
              <w:rPr>
                <w:rFonts w:eastAsia="宋体"/>
                <w:color w:val="000000"/>
                <w:sz w:val="18"/>
                <w:szCs w:val="18"/>
                <w:lang w:eastAsia="zh-CN"/>
              </w:rPr>
              <w:t>ATOM149</w:t>
            </w:r>
          </w:p>
        </w:tc>
        <w:tc>
          <w:tcPr>
            <w:tcW w:w="1559" w:type="dxa"/>
            <w:shd w:val="clear" w:color="auto" w:fill="auto"/>
            <w:noWrap/>
            <w:vAlign w:val="center"/>
          </w:tcPr>
          <w:p w14:paraId="599E5FC6"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2BCD270B"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785F8AFD" w14:textId="77777777" w:rsidR="000178F0" w:rsidRDefault="00DE263E">
            <w:pPr>
              <w:jc w:val="right"/>
              <w:rPr>
                <w:rFonts w:eastAsia="宋体"/>
                <w:color w:val="000000"/>
                <w:sz w:val="18"/>
                <w:szCs w:val="18"/>
                <w:lang w:eastAsia="zh-CN"/>
              </w:rPr>
            </w:pPr>
            <w:r>
              <w:rPr>
                <w:rFonts w:eastAsia="宋体"/>
                <w:color w:val="000000"/>
                <w:sz w:val="18"/>
                <w:szCs w:val="18"/>
                <w:lang w:eastAsia="zh-CN"/>
              </w:rPr>
              <w:t>25.879</w:t>
            </w:r>
          </w:p>
        </w:tc>
        <w:tc>
          <w:tcPr>
            <w:tcW w:w="1559" w:type="dxa"/>
            <w:shd w:val="clear" w:color="auto" w:fill="auto"/>
            <w:noWrap/>
            <w:vAlign w:val="center"/>
          </w:tcPr>
          <w:p w14:paraId="0463FC62" w14:textId="77777777" w:rsidR="000178F0" w:rsidRDefault="00DE263E">
            <w:pPr>
              <w:jc w:val="right"/>
              <w:rPr>
                <w:rFonts w:eastAsia="宋体"/>
                <w:color w:val="000000"/>
                <w:sz w:val="18"/>
                <w:szCs w:val="18"/>
                <w:lang w:eastAsia="zh-CN"/>
              </w:rPr>
            </w:pPr>
            <w:r>
              <w:rPr>
                <w:rFonts w:eastAsia="宋体"/>
                <w:color w:val="000000"/>
                <w:sz w:val="18"/>
                <w:szCs w:val="18"/>
                <w:lang w:eastAsia="zh-CN"/>
              </w:rPr>
              <w:t>22.816</w:t>
            </w:r>
          </w:p>
        </w:tc>
        <w:tc>
          <w:tcPr>
            <w:tcW w:w="856" w:type="dxa"/>
            <w:shd w:val="clear" w:color="auto" w:fill="auto"/>
            <w:noWrap/>
            <w:vAlign w:val="center"/>
          </w:tcPr>
          <w:p w14:paraId="0AD5E172" w14:textId="77777777" w:rsidR="000178F0" w:rsidRDefault="00DE263E">
            <w:pPr>
              <w:jc w:val="right"/>
              <w:rPr>
                <w:rFonts w:eastAsia="宋体"/>
                <w:color w:val="000000"/>
                <w:sz w:val="18"/>
                <w:szCs w:val="18"/>
                <w:lang w:eastAsia="zh-CN"/>
              </w:rPr>
            </w:pPr>
            <w:r>
              <w:rPr>
                <w:rFonts w:eastAsia="宋体"/>
                <w:color w:val="000000"/>
                <w:sz w:val="18"/>
                <w:szCs w:val="18"/>
                <w:lang w:eastAsia="zh-CN"/>
              </w:rPr>
              <w:t>31.935</w:t>
            </w:r>
          </w:p>
        </w:tc>
      </w:tr>
      <w:tr w:rsidR="000178F0" w14:paraId="7837A0CB" w14:textId="77777777">
        <w:trPr>
          <w:trHeight w:val="280"/>
          <w:jc w:val="center"/>
        </w:trPr>
        <w:tc>
          <w:tcPr>
            <w:tcW w:w="1413" w:type="dxa"/>
            <w:shd w:val="clear" w:color="auto" w:fill="auto"/>
            <w:noWrap/>
            <w:vAlign w:val="center"/>
          </w:tcPr>
          <w:p w14:paraId="272BBF7A" w14:textId="77777777" w:rsidR="000178F0" w:rsidRDefault="00DE263E">
            <w:pPr>
              <w:rPr>
                <w:rFonts w:eastAsia="宋体"/>
                <w:color w:val="000000"/>
                <w:sz w:val="18"/>
                <w:szCs w:val="18"/>
                <w:lang w:eastAsia="zh-CN"/>
              </w:rPr>
            </w:pPr>
            <w:r>
              <w:rPr>
                <w:rFonts w:eastAsia="宋体"/>
                <w:color w:val="000000"/>
                <w:sz w:val="18"/>
                <w:szCs w:val="18"/>
                <w:lang w:eastAsia="zh-CN"/>
              </w:rPr>
              <w:t>ATOM150</w:t>
            </w:r>
          </w:p>
        </w:tc>
        <w:tc>
          <w:tcPr>
            <w:tcW w:w="1559" w:type="dxa"/>
            <w:shd w:val="clear" w:color="auto" w:fill="auto"/>
            <w:noWrap/>
            <w:vAlign w:val="center"/>
          </w:tcPr>
          <w:p w14:paraId="545D8216"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22546CDF"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1BE1698D" w14:textId="77777777" w:rsidR="000178F0" w:rsidRDefault="00DE263E">
            <w:pPr>
              <w:jc w:val="right"/>
              <w:rPr>
                <w:rFonts w:eastAsia="宋体"/>
                <w:color w:val="000000"/>
                <w:sz w:val="18"/>
                <w:szCs w:val="18"/>
                <w:lang w:eastAsia="zh-CN"/>
              </w:rPr>
            </w:pPr>
            <w:r>
              <w:rPr>
                <w:rFonts w:eastAsia="宋体"/>
                <w:color w:val="000000"/>
                <w:sz w:val="18"/>
                <w:szCs w:val="18"/>
                <w:lang w:eastAsia="zh-CN"/>
              </w:rPr>
              <w:t>26.838</w:t>
            </w:r>
          </w:p>
        </w:tc>
        <w:tc>
          <w:tcPr>
            <w:tcW w:w="1559" w:type="dxa"/>
            <w:shd w:val="clear" w:color="auto" w:fill="auto"/>
            <w:noWrap/>
            <w:vAlign w:val="center"/>
          </w:tcPr>
          <w:p w14:paraId="319B0517" w14:textId="77777777" w:rsidR="000178F0" w:rsidRDefault="00DE263E">
            <w:pPr>
              <w:jc w:val="right"/>
              <w:rPr>
                <w:rFonts w:eastAsia="宋体"/>
                <w:color w:val="000000"/>
                <w:sz w:val="18"/>
                <w:szCs w:val="18"/>
                <w:lang w:eastAsia="zh-CN"/>
              </w:rPr>
            </w:pPr>
            <w:r>
              <w:rPr>
                <w:rFonts w:eastAsia="宋体"/>
                <w:color w:val="000000"/>
                <w:sz w:val="18"/>
                <w:szCs w:val="18"/>
                <w:lang w:eastAsia="zh-CN"/>
              </w:rPr>
              <w:t>23.151</w:t>
            </w:r>
          </w:p>
        </w:tc>
        <w:tc>
          <w:tcPr>
            <w:tcW w:w="856" w:type="dxa"/>
            <w:shd w:val="clear" w:color="auto" w:fill="auto"/>
            <w:noWrap/>
            <w:vAlign w:val="center"/>
          </w:tcPr>
          <w:p w14:paraId="231F060B" w14:textId="77777777" w:rsidR="000178F0" w:rsidRDefault="00DE263E">
            <w:pPr>
              <w:jc w:val="right"/>
              <w:rPr>
                <w:rFonts w:eastAsia="宋体"/>
                <w:color w:val="000000"/>
                <w:sz w:val="18"/>
                <w:szCs w:val="18"/>
                <w:lang w:eastAsia="zh-CN"/>
              </w:rPr>
            </w:pPr>
            <w:r>
              <w:rPr>
                <w:rFonts w:eastAsia="宋体"/>
                <w:color w:val="000000"/>
                <w:sz w:val="18"/>
                <w:szCs w:val="18"/>
                <w:lang w:eastAsia="zh-CN"/>
              </w:rPr>
              <w:t>31.156</w:t>
            </w:r>
          </w:p>
        </w:tc>
      </w:tr>
      <w:tr w:rsidR="000178F0" w14:paraId="117EF158" w14:textId="77777777">
        <w:trPr>
          <w:trHeight w:val="280"/>
          <w:jc w:val="center"/>
        </w:trPr>
        <w:tc>
          <w:tcPr>
            <w:tcW w:w="1413" w:type="dxa"/>
            <w:shd w:val="clear" w:color="auto" w:fill="auto"/>
            <w:noWrap/>
            <w:vAlign w:val="center"/>
          </w:tcPr>
          <w:p w14:paraId="092092EC" w14:textId="77777777" w:rsidR="000178F0" w:rsidRDefault="00DE263E">
            <w:pPr>
              <w:rPr>
                <w:rFonts w:eastAsia="宋体"/>
                <w:color w:val="000000"/>
                <w:sz w:val="18"/>
                <w:szCs w:val="18"/>
                <w:lang w:eastAsia="zh-CN"/>
              </w:rPr>
            </w:pPr>
            <w:r>
              <w:rPr>
                <w:rFonts w:eastAsia="宋体"/>
                <w:color w:val="000000"/>
                <w:sz w:val="18"/>
                <w:szCs w:val="18"/>
                <w:lang w:eastAsia="zh-CN"/>
              </w:rPr>
              <w:t>ATOM151</w:t>
            </w:r>
          </w:p>
        </w:tc>
        <w:tc>
          <w:tcPr>
            <w:tcW w:w="1559" w:type="dxa"/>
            <w:shd w:val="clear" w:color="auto" w:fill="auto"/>
            <w:noWrap/>
            <w:vAlign w:val="center"/>
          </w:tcPr>
          <w:p w14:paraId="41B10EEC"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40964D80"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6127F234" w14:textId="77777777" w:rsidR="000178F0" w:rsidRDefault="00DE263E">
            <w:pPr>
              <w:jc w:val="right"/>
              <w:rPr>
                <w:rFonts w:eastAsia="宋体"/>
                <w:color w:val="000000"/>
                <w:sz w:val="18"/>
                <w:szCs w:val="18"/>
                <w:lang w:eastAsia="zh-CN"/>
              </w:rPr>
            </w:pPr>
            <w:r>
              <w:rPr>
                <w:rFonts w:eastAsia="宋体"/>
                <w:color w:val="000000"/>
                <w:sz w:val="18"/>
                <w:szCs w:val="18"/>
                <w:lang w:eastAsia="zh-CN"/>
              </w:rPr>
              <w:t>24.619</w:t>
            </w:r>
          </w:p>
        </w:tc>
        <w:tc>
          <w:tcPr>
            <w:tcW w:w="1559" w:type="dxa"/>
            <w:shd w:val="clear" w:color="auto" w:fill="auto"/>
            <w:noWrap/>
            <w:vAlign w:val="center"/>
          </w:tcPr>
          <w:p w14:paraId="54839266" w14:textId="77777777" w:rsidR="000178F0" w:rsidRDefault="00DE263E">
            <w:pPr>
              <w:jc w:val="right"/>
              <w:rPr>
                <w:rFonts w:eastAsia="宋体"/>
                <w:color w:val="000000"/>
                <w:sz w:val="18"/>
                <w:szCs w:val="18"/>
                <w:lang w:eastAsia="zh-CN"/>
              </w:rPr>
            </w:pPr>
            <w:r>
              <w:rPr>
                <w:rFonts w:eastAsia="宋体"/>
                <w:color w:val="000000"/>
                <w:sz w:val="18"/>
                <w:szCs w:val="18"/>
                <w:lang w:eastAsia="zh-CN"/>
              </w:rPr>
              <w:t>23.17</w:t>
            </w:r>
          </w:p>
        </w:tc>
        <w:tc>
          <w:tcPr>
            <w:tcW w:w="856" w:type="dxa"/>
            <w:shd w:val="clear" w:color="auto" w:fill="auto"/>
            <w:noWrap/>
            <w:vAlign w:val="center"/>
          </w:tcPr>
          <w:p w14:paraId="56944744" w14:textId="77777777" w:rsidR="000178F0" w:rsidRDefault="00DE263E">
            <w:pPr>
              <w:jc w:val="right"/>
              <w:rPr>
                <w:rFonts w:eastAsia="宋体"/>
                <w:color w:val="000000"/>
                <w:sz w:val="18"/>
                <w:szCs w:val="18"/>
                <w:lang w:eastAsia="zh-CN"/>
              </w:rPr>
            </w:pPr>
            <w:r>
              <w:rPr>
                <w:rFonts w:eastAsia="宋体"/>
                <w:color w:val="000000"/>
                <w:sz w:val="18"/>
                <w:szCs w:val="18"/>
                <w:lang w:eastAsia="zh-CN"/>
              </w:rPr>
              <w:t>31.574</w:t>
            </w:r>
          </w:p>
        </w:tc>
      </w:tr>
      <w:tr w:rsidR="000178F0" w14:paraId="3D753148" w14:textId="77777777">
        <w:trPr>
          <w:trHeight w:val="280"/>
          <w:jc w:val="center"/>
        </w:trPr>
        <w:tc>
          <w:tcPr>
            <w:tcW w:w="1413" w:type="dxa"/>
            <w:shd w:val="clear" w:color="auto" w:fill="auto"/>
            <w:noWrap/>
            <w:vAlign w:val="center"/>
          </w:tcPr>
          <w:p w14:paraId="4DFD7730" w14:textId="77777777" w:rsidR="000178F0" w:rsidRDefault="00DE263E">
            <w:pPr>
              <w:rPr>
                <w:rFonts w:eastAsia="宋体"/>
                <w:color w:val="000000"/>
                <w:sz w:val="18"/>
                <w:szCs w:val="18"/>
                <w:lang w:eastAsia="zh-CN"/>
              </w:rPr>
            </w:pPr>
            <w:r>
              <w:rPr>
                <w:rFonts w:eastAsia="宋体"/>
                <w:color w:val="000000"/>
                <w:sz w:val="18"/>
                <w:szCs w:val="18"/>
                <w:lang w:eastAsia="zh-CN"/>
              </w:rPr>
              <w:t>ATOM152</w:t>
            </w:r>
          </w:p>
        </w:tc>
        <w:tc>
          <w:tcPr>
            <w:tcW w:w="1559" w:type="dxa"/>
            <w:shd w:val="clear" w:color="auto" w:fill="auto"/>
            <w:noWrap/>
            <w:vAlign w:val="center"/>
          </w:tcPr>
          <w:p w14:paraId="0FD24B73"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11A53A8B"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0AC3B014" w14:textId="77777777" w:rsidR="000178F0" w:rsidRDefault="00DE263E">
            <w:pPr>
              <w:jc w:val="right"/>
              <w:rPr>
                <w:rFonts w:eastAsia="宋体"/>
                <w:color w:val="000000"/>
                <w:sz w:val="18"/>
                <w:szCs w:val="18"/>
                <w:lang w:eastAsia="zh-CN"/>
              </w:rPr>
            </w:pPr>
            <w:r>
              <w:rPr>
                <w:rFonts w:eastAsia="宋体"/>
                <w:color w:val="000000"/>
                <w:sz w:val="18"/>
                <w:szCs w:val="18"/>
                <w:lang w:eastAsia="zh-CN"/>
              </w:rPr>
              <w:t>23.853</w:t>
            </w:r>
          </w:p>
        </w:tc>
        <w:tc>
          <w:tcPr>
            <w:tcW w:w="1559" w:type="dxa"/>
            <w:shd w:val="clear" w:color="auto" w:fill="auto"/>
            <w:noWrap/>
            <w:vAlign w:val="center"/>
          </w:tcPr>
          <w:p w14:paraId="1046B0FB" w14:textId="77777777" w:rsidR="000178F0" w:rsidRDefault="00DE263E">
            <w:pPr>
              <w:jc w:val="right"/>
              <w:rPr>
                <w:rFonts w:eastAsia="宋体"/>
                <w:color w:val="000000"/>
                <w:sz w:val="18"/>
                <w:szCs w:val="18"/>
                <w:lang w:eastAsia="zh-CN"/>
              </w:rPr>
            </w:pPr>
            <w:r>
              <w:rPr>
                <w:rFonts w:eastAsia="宋体"/>
                <w:color w:val="000000"/>
                <w:sz w:val="18"/>
                <w:szCs w:val="18"/>
                <w:lang w:eastAsia="zh-CN"/>
              </w:rPr>
              <w:t>22.854</w:t>
            </w:r>
          </w:p>
        </w:tc>
        <w:tc>
          <w:tcPr>
            <w:tcW w:w="856" w:type="dxa"/>
            <w:shd w:val="clear" w:color="auto" w:fill="auto"/>
            <w:noWrap/>
            <w:vAlign w:val="center"/>
          </w:tcPr>
          <w:p w14:paraId="03004C21" w14:textId="77777777" w:rsidR="000178F0" w:rsidRDefault="00DE263E">
            <w:pPr>
              <w:jc w:val="right"/>
              <w:rPr>
                <w:rFonts w:eastAsia="宋体"/>
                <w:color w:val="000000"/>
                <w:sz w:val="18"/>
                <w:szCs w:val="18"/>
                <w:lang w:eastAsia="zh-CN"/>
              </w:rPr>
            </w:pPr>
            <w:r>
              <w:rPr>
                <w:rFonts w:eastAsia="宋体"/>
                <w:color w:val="000000"/>
                <w:sz w:val="18"/>
                <w:szCs w:val="18"/>
                <w:lang w:eastAsia="zh-CN"/>
              </w:rPr>
              <w:t>32.151</w:t>
            </w:r>
          </w:p>
        </w:tc>
      </w:tr>
      <w:tr w:rsidR="000178F0" w14:paraId="5BAA9A0E" w14:textId="77777777">
        <w:trPr>
          <w:trHeight w:val="280"/>
          <w:jc w:val="center"/>
        </w:trPr>
        <w:tc>
          <w:tcPr>
            <w:tcW w:w="1413" w:type="dxa"/>
            <w:shd w:val="clear" w:color="auto" w:fill="auto"/>
            <w:noWrap/>
            <w:vAlign w:val="center"/>
          </w:tcPr>
          <w:p w14:paraId="53F05FD7" w14:textId="77777777" w:rsidR="000178F0" w:rsidRDefault="00DE263E">
            <w:pPr>
              <w:rPr>
                <w:rFonts w:eastAsia="宋体"/>
                <w:color w:val="000000"/>
                <w:sz w:val="18"/>
                <w:szCs w:val="18"/>
                <w:lang w:eastAsia="zh-CN"/>
              </w:rPr>
            </w:pPr>
            <w:r>
              <w:rPr>
                <w:rFonts w:eastAsia="宋体"/>
                <w:color w:val="000000"/>
                <w:sz w:val="18"/>
                <w:szCs w:val="18"/>
                <w:lang w:eastAsia="zh-CN"/>
              </w:rPr>
              <w:t>ATOM153</w:t>
            </w:r>
          </w:p>
        </w:tc>
        <w:tc>
          <w:tcPr>
            <w:tcW w:w="1559" w:type="dxa"/>
            <w:shd w:val="clear" w:color="auto" w:fill="auto"/>
            <w:noWrap/>
            <w:vAlign w:val="center"/>
          </w:tcPr>
          <w:p w14:paraId="47998CED"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68C0476C"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3380E695" w14:textId="77777777" w:rsidR="000178F0" w:rsidRDefault="00DE263E">
            <w:pPr>
              <w:jc w:val="right"/>
              <w:rPr>
                <w:rFonts w:eastAsia="宋体"/>
                <w:color w:val="000000"/>
                <w:sz w:val="18"/>
                <w:szCs w:val="18"/>
                <w:lang w:eastAsia="zh-CN"/>
              </w:rPr>
            </w:pPr>
            <w:r>
              <w:rPr>
                <w:rFonts w:eastAsia="宋体"/>
                <w:color w:val="000000"/>
                <w:sz w:val="18"/>
                <w:szCs w:val="18"/>
                <w:lang w:eastAsia="zh-CN"/>
              </w:rPr>
              <w:t>24.355</w:t>
            </w:r>
          </w:p>
        </w:tc>
        <w:tc>
          <w:tcPr>
            <w:tcW w:w="1559" w:type="dxa"/>
            <w:shd w:val="clear" w:color="auto" w:fill="auto"/>
            <w:noWrap/>
            <w:vAlign w:val="center"/>
          </w:tcPr>
          <w:p w14:paraId="731AAEA1" w14:textId="77777777" w:rsidR="000178F0" w:rsidRDefault="00DE263E">
            <w:pPr>
              <w:jc w:val="right"/>
              <w:rPr>
                <w:rFonts w:eastAsia="宋体"/>
                <w:color w:val="000000"/>
                <w:sz w:val="18"/>
                <w:szCs w:val="18"/>
                <w:lang w:eastAsia="zh-CN"/>
              </w:rPr>
            </w:pPr>
            <w:r>
              <w:rPr>
                <w:rFonts w:eastAsia="宋体"/>
                <w:color w:val="000000"/>
                <w:sz w:val="18"/>
                <w:szCs w:val="18"/>
                <w:lang w:eastAsia="zh-CN"/>
              </w:rPr>
              <w:t>23.879</w:t>
            </w:r>
          </w:p>
        </w:tc>
        <w:tc>
          <w:tcPr>
            <w:tcW w:w="856" w:type="dxa"/>
            <w:shd w:val="clear" w:color="auto" w:fill="auto"/>
            <w:noWrap/>
            <w:vAlign w:val="center"/>
          </w:tcPr>
          <w:p w14:paraId="61AA41C9" w14:textId="77777777" w:rsidR="000178F0" w:rsidRDefault="00DE263E">
            <w:pPr>
              <w:jc w:val="right"/>
              <w:rPr>
                <w:rFonts w:eastAsia="宋体"/>
                <w:color w:val="000000"/>
                <w:sz w:val="18"/>
                <w:szCs w:val="18"/>
                <w:lang w:eastAsia="zh-CN"/>
              </w:rPr>
            </w:pPr>
            <w:r>
              <w:rPr>
                <w:rFonts w:eastAsia="宋体"/>
                <w:color w:val="000000"/>
                <w:sz w:val="18"/>
                <w:szCs w:val="18"/>
                <w:lang w:eastAsia="zh-CN"/>
              </w:rPr>
              <w:t>30.29</w:t>
            </w:r>
          </w:p>
        </w:tc>
      </w:tr>
      <w:tr w:rsidR="000178F0" w14:paraId="06E19A0A" w14:textId="77777777">
        <w:trPr>
          <w:trHeight w:val="280"/>
          <w:jc w:val="center"/>
        </w:trPr>
        <w:tc>
          <w:tcPr>
            <w:tcW w:w="1413" w:type="dxa"/>
            <w:shd w:val="clear" w:color="auto" w:fill="auto"/>
            <w:noWrap/>
            <w:vAlign w:val="center"/>
          </w:tcPr>
          <w:p w14:paraId="3AE4E35A" w14:textId="77777777" w:rsidR="000178F0" w:rsidRDefault="00DE263E">
            <w:pPr>
              <w:rPr>
                <w:rFonts w:eastAsia="宋体"/>
                <w:color w:val="000000"/>
                <w:sz w:val="18"/>
                <w:szCs w:val="18"/>
                <w:lang w:eastAsia="zh-CN"/>
              </w:rPr>
            </w:pPr>
            <w:r>
              <w:rPr>
                <w:rFonts w:eastAsia="宋体"/>
                <w:color w:val="000000"/>
                <w:sz w:val="18"/>
                <w:szCs w:val="18"/>
                <w:lang w:eastAsia="zh-CN"/>
              </w:rPr>
              <w:t>ATOM154</w:t>
            </w:r>
          </w:p>
        </w:tc>
        <w:tc>
          <w:tcPr>
            <w:tcW w:w="1559" w:type="dxa"/>
            <w:shd w:val="clear" w:color="auto" w:fill="auto"/>
            <w:noWrap/>
            <w:vAlign w:val="center"/>
          </w:tcPr>
          <w:p w14:paraId="79F2CC7B"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729B9440"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559347F8" w14:textId="77777777" w:rsidR="000178F0" w:rsidRDefault="00DE263E">
            <w:pPr>
              <w:jc w:val="right"/>
              <w:rPr>
                <w:rFonts w:eastAsia="宋体"/>
                <w:color w:val="000000"/>
                <w:sz w:val="18"/>
                <w:szCs w:val="18"/>
                <w:lang w:eastAsia="zh-CN"/>
              </w:rPr>
            </w:pPr>
            <w:r>
              <w:rPr>
                <w:rFonts w:eastAsia="宋体"/>
                <w:color w:val="000000"/>
                <w:sz w:val="18"/>
                <w:szCs w:val="18"/>
                <w:lang w:eastAsia="zh-CN"/>
              </w:rPr>
              <w:t>25.289</w:t>
            </w:r>
          </w:p>
        </w:tc>
        <w:tc>
          <w:tcPr>
            <w:tcW w:w="1559" w:type="dxa"/>
            <w:shd w:val="clear" w:color="auto" w:fill="auto"/>
            <w:noWrap/>
            <w:vAlign w:val="center"/>
          </w:tcPr>
          <w:p w14:paraId="0E3CE484" w14:textId="77777777" w:rsidR="000178F0" w:rsidRDefault="00DE263E">
            <w:pPr>
              <w:jc w:val="right"/>
              <w:rPr>
                <w:rFonts w:eastAsia="宋体"/>
                <w:color w:val="000000"/>
                <w:sz w:val="18"/>
                <w:szCs w:val="18"/>
                <w:lang w:eastAsia="zh-CN"/>
              </w:rPr>
            </w:pPr>
            <w:r>
              <w:rPr>
                <w:rFonts w:eastAsia="宋体"/>
                <w:color w:val="000000"/>
                <w:sz w:val="18"/>
                <w:szCs w:val="18"/>
                <w:lang w:eastAsia="zh-CN"/>
              </w:rPr>
              <w:t>23.89</w:t>
            </w:r>
          </w:p>
        </w:tc>
        <w:tc>
          <w:tcPr>
            <w:tcW w:w="856" w:type="dxa"/>
            <w:shd w:val="clear" w:color="auto" w:fill="auto"/>
            <w:noWrap/>
            <w:vAlign w:val="center"/>
          </w:tcPr>
          <w:p w14:paraId="51175340" w14:textId="77777777" w:rsidR="000178F0" w:rsidRDefault="00DE263E">
            <w:pPr>
              <w:jc w:val="right"/>
              <w:rPr>
                <w:rFonts w:eastAsia="宋体"/>
                <w:color w:val="000000"/>
                <w:sz w:val="18"/>
                <w:szCs w:val="18"/>
                <w:lang w:eastAsia="zh-CN"/>
              </w:rPr>
            </w:pPr>
            <w:r>
              <w:rPr>
                <w:rFonts w:eastAsia="宋体"/>
                <w:color w:val="000000"/>
                <w:sz w:val="18"/>
                <w:szCs w:val="18"/>
                <w:lang w:eastAsia="zh-CN"/>
              </w:rPr>
              <w:t>29.729</w:t>
            </w:r>
          </w:p>
        </w:tc>
      </w:tr>
      <w:tr w:rsidR="000178F0" w14:paraId="50BEBA2F" w14:textId="77777777">
        <w:trPr>
          <w:trHeight w:val="280"/>
          <w:jc w:val="center"/>
        </w:trPr>
        <w:tc>
          <w:tcPr>
            <w:tcW w:w="1413" w:type="dxa"/>
            <w:shd w:val="clear" w:color="auto" w:fill="auto"/>
            <w:noWrap/>
            <w:vAlign w:val="center"/>
          </w:tcPr>
          <w:p w14:paraId="17DF38AB" w14:textId="77777777" w:rsidR="000178F0" w:rsidRDefault="00DE263E">
            <w:pPr>
              <w:rPr>
                <w:rFonts w:eastAsia="宋体"/>
                <w:color w:val="000000"/>
                <w:sz w:val="18"/>
                <w:szCs w:val="18"/>
                <w:lang w:eastAsia="zh-CN"/>
              </w:rPr>
            </w:pPr>
            <w:r>
              <w:rPr>
                <w:rFonts w:eastAsia="宋体"/>
                <w:color w:val="000000"/>
                <w:sz w:val="18"/>
                <w:szCs w:val="18"/>
                <w:lang w:eastAsia="zh-CN"/>
              </w:rPr>
              <w:t>ATOM155</w:t>
            </w:r>
          </w:p>
        </w:tc>
        <w:tc>
          <w:tcPr>
            <w:tcW w:w="1559" w:type="dxa"/>
            <w:shd w:val="clear" w:color="auto" w:fill="auto"/>
            <w:noWrap/>
            <w:vAlign w:val="center"/>
          </w:tcPr>
          <w:p w14:paraId="698DB316"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7C1C5151"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65689A11" w14:textId="77777777" w:rsidR="000178F0" w:rsidRDefault="00DE263E">
            <w:pPr>
              <w:jc w:val="right"/>
              <w:rPr>
                <w:rFonts w:eastAsia="宋体"/>
                <w:color w:val="000000"/>
                <w:sz w:val="18"/>
                <w:szCs w:val="18"/>
                <w:lang w:eastAsia="zh-CN"/>
              </w:rPr>
            </w:pPr>
            <w:r>
              <w:rPr>
                <w:rFonts w:eastAsia="宋体"/>
                <w:color w:val="000000"/>
                <w:sz w:val="18"/>
                <w:szCs w:val="18"/>
                <w:lang w:eastAsia="zh-CN"/>
              </w:rPr>
              <w:t>23.406</w:t>
            </w:r>
          </w:p>
        </w:tc>
        <w:tc>
          <w:tcPr>
            <w:tcW w:w="1559" w:type="dxa"/>
            <w:shd w:val="clear" w:color="auto" w:fill="auto"/>
            <w:noWrap/>
            <w:vAlign w:val="center"/>
          </w:tcPr>
          <w:p w14:paraId="78EB71F0" w14:textId="77777777" w:rsidR="000178F0" w:rsidRDefault="00DE263E">
            <w:pPr>
              <w:jc w:val="right"/>
              <w:rPr>
                <w:rFonts w:eastAsia="宋体"/>
                <w:color w:val="000000"/>
                <w:sz w:val="18"/>
                <w:szCs w:val="18"/>
                <w:lang w:eastAsia="zh-CN"/>
              </w:rPr>
            </w:pPr>
            <w:r>
              <w:rPr>
                <w:rFonts w:eastAsia="宋体"/>
                <w:color w:val="000000"/>
                <w:sz w:val="18"/>
                <w:szCs w:val="18"/>
                <w:lang w:eastAsia="zh-CN"/>
              </w:rPr>
              <w:t>22.986</w:t>
            </w:r>
          </w:p>
        </w:tc>
        <w:tc>
          <w:tcPr>
            <w:tcW w:w="856" w:type="dxa"/>
            <w:shd w:val="clear" w:color="auto" w:fill="auto"/>
            <w:noWrap/>
            <w:vAlign w:val="center"/>
          </w:tcPr>
          <w:p w14:paraId="7B7EF660" w14:textId="77777777" w:rsidR="000178F0" w:rsidRDefault="00DE263E">
            <w:pPr>
              <w:jc w:val="right"/>
              <w:rPr>
                <w:rFonts w:eastAsia="宋体"/>
                <w:color w:val="000000"/>
                <w:sz w:val="18"/>
                <w:szCs w:val="18"/>
                <w:lang w:eastAsia="zh-CN"/>
              </w:rPr>
            </w:pPr>
            <w:r>
              <w:rPr>
                <w:rFonts w:eastAsia="宋体"/>
                <w:color w:val="000000"/>
                <w:sz w:val="18"/>
                <w:szCs w:val="18"/>
                <w:lang w:eastAsia="zh-CN"/>
              </w:rPr>
              <w:t>29.451</w:t>
            </w:r>
          </w:p>
        </w:tc>
      </w:tr>
      <w:tr w:rsidR="000178F0" w14:paraId="16A0AB26" w14:textId="77777777">
        <w:trPr>
          <w:trHeight w:val="280"/>
          <w:jc w:val="center"/>
        </w:trPr>
        <w:tc>
          <w:tcPr>
            <w:tcW w:w="1413" w:type="dxa"/>
            <w:shd w:val="clear" w:color="auto" w:fill="auto"/>
            <w:noWrap/>
            <w:vAlign w:val="center"/>
          </w:tcPr>
          <w:p w14:paraId="3FF979E9" w14:textId="77777777" w:rsidR="000178F0" w:rsidRDefault="00DE263E">
            <w:pPr>
              <w:rPr>
                <w:rFonts w:eastAsia="宋体"/>
                <w:color w:val="000000"/>
                <w:sz w:val="18"/>
                <w:szCs w:val="18"/>
                <w:lang w:eastAsia="zh-CN"/>
              </w:rPr>
            </w:pPr>
            <w:r>
              <w:rPr>
                <w:rFonts w:eastAsia="宋体"/>
                <w:color w:val="000000"/>
                <w:sz w:val="18"/>
                <w:szCs w:val="18"/>
                <w:lang w:eastAsia="zh-CN"/>
              </w:rPr>
              <w:t>ATOM156</w:t>
            </w:r>
          </w:p>
        </w:tc>
        <w:tc>
          <w:tcPr>
            <w:tcW w:w="1559" w:type="dxa"/>
            <w:shd w:val="clear" w:color="auto" w:fill="auto"/>
            <w:noWrap/>
            <w:vAlign w:val="center"/>
          </w:tcPr>
          <w:p w14:paraId="60C6BB81"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4314383A"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79BDE647" w14:textId="77777777" w:rsidR="000178F0" w:rsidRDefault="00DE263E">
            <w:pPr>
              <w:jc w:val="right"/>
              <w:rPr>
                <w:rFonts w:eastAsia="宋体"/>
                <w:color w:val="000000"/>
                <w:sz w:val="18"/>
                <w:szCs w:val="18"/>
                <w:lang w:eastAsia="zh-CN"/>
              </w:rPr>
            </w:pPr>
            <w:r>
              <w:rPr>
                <w:rFonts w:eastAsia="宋体"/>
                <w:color w:val="000000"/>
                <w:sz w:val="18"/>
                <w:szCs w:val="18"/>
                <w:lang w:eastAsia="zh-CN"/>
              </w:rPr>
              <w:t>23.339</w:t>
            </w:r>
          </w:p>
        </w:tc>
        <w:tc>
          <w:tcPr>
            <w:tcW w:w="1559" w:type="dxa"/>
            <w:shd w:val="clear" w:color="auto" w:fill="auto"/>
            <w:noWrap/>
            <w:vAlign w:val="center"/>
          </w:tcPr>
          <w:p w14:paraId="05383080" w14:textId="77777777" w:rsidR="000178F0" w:rsidRDefault="00DE263E">
            <w:pPr>
              <w:jc w:val="right"/>
              <w:rPr>
                <w:rFonts w:eastAsia="宋体"/>
                <w:color w:val="000000"/>
                <w:sz w:val="18"/>
                <w:szCs w:val="18"/>
                <w:lang w:eastAsia="zh-CN"/>
              </w:rPr>
            </w:pPr>
            <w:r>
              <w:rPr>
                <w:rFonts w:eastAsia="宋体"/>
                <w:color w:val="000000"/>
                <w:sz w:val="18"/>
                <w:szCs w:val="18"/>
                <w:lang w:eastAsia="zh-CN"/>
              </w:rPr>
              <w:t>23.446</w:t>
            </w:r>
          </w:p>
        </w:tc>
        <w:tc>
          <w:tcPr>
            <w:tcW w:w="856" w:type="dxa"/>
            <w:shd w:val="clear" w:color="auto" w:fill="auto"/>
            <w:noWrap/>
            <w:vAlign w:val="center"/>
          </w:tcPr>
          <w:p w14:paraId="57A957F8" w14:textId="77777777" w:rsidR="000178F0" w:rsidRDefault="00DE263E">
            <w:pPr>
              <w:jc w:val="right"/>
              <w:rPr>
                <w:rFonts w:eastAsia="宋体"/>
                <w:color w:val="000000"/>
                <w:sz w:val="18"/>
                <w:szCs w:val="18"/>
                <w:lang w:eastAsia="zh-CN"/>
              </w:rPr>
            </w:pPr>
            <w:r>
              <w:rPr>
                <w:rFonts w:eastAsia="宋体"/>
                <w:color w:val="000000"/>
                <w:sz w:val="18"/>
                <w:szCs w:val="18"/>
                <w:lang w:eastAsia="zh-CN"/>
              </w:rPr>
              <w:t>28.465</w:t>
            </w:r>
          </w:p>
        </w:tc>
      </w:tr>
      <w:tr w:rsidR="000178F0" w14:paraId="4FA4127A" w14:textId="77777777">
        <w:trPr>
          <w:trHeight w:val="280"/>
          <w:jc w:val="center"/>
        </w:trPr>
        <w:tc>
          <w:tcPr>
            <w:tcW w:w="1413" w:type="dxa"/>
            <w:shd w:val="clear" w:color="auto" w:fill="auto"/>
            <w:noWrap/>
            <w:vAlign w:val="center"/>
          </w:tcPr>
          <w:p w14:paraId="2CD2936B" w14:textId="77777777" w:rsidR="000178F0" w:rsidRDefault="00DE263E">
            <w:pPr>
              <w:rPr>
                <w:rFonts w:eastAsia="宋体"/>
                <w:color w:val="000000"/>
                <w:sz w:val="18"/>
                <w:szCs w:val="18"/>
                <w:lang w:eastAsia="zh-CN"/>
              </w:rPr>
            </w:pPr>
            <w:r>
              <w:rPr>
                <w:rFonts w:eastAsia="宋体"/>
                <w:color w:val="000000"/>
                <w:sz w:val="18"/>
                <w:szCs w:val="18"/>
                <w:lang w:eastAsia="zh-CN"/>
              </w:rPr>
              <w:t>ATOM157</w:t>
            </w:r>
          </w:p>
        </w:tc>
        <w:tc>
          <w:tcPr>
            <w:tcW w:w="1559" w:type="dxa"/>
            <w:shd w:val="clear" w:color="auto" w:fill="auto"/>
            <w:noWrap/>
            <w:vAlign w:val="center"/>
          </w:tcPr>
          <w:p w14:paraId="256E35B5"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100F1F53"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2F3159F7" w14:textId="77777777" w:rsidR="000178F0" w:rsidRDefault="00DE263E">
            <w:pPr>
              <w:jc w:val="right"/>
              <w:rPr>
                <w:rFonts w:eastAsia="宋体"/>
                <w:color w:val="000000"/>
                <w:sz w:val="18"/>
                <w:szCs w:val="18"/>
                <w:lang w:eastAsia="zh-CN"/>
              </w:rPr>
            </w:pPr>
            <w:r>
              <w:rPr>
                <w:rFonts w:eastAsia="宋体"/>
                <w:color w:val="000000"/>
                <w:sz w:val="18"/>
                <w:szCs w:val="18"/>
                <w:lang w:eastAsia="zh-CN"/>
              </w:rPr>
              <w:t>23.855</w:t>
            </w:r>
          </w:p>
        </w:tc>
        <w:tc>
          <w:tcPr>
            <w:tcW w:w="1559" w:type="dxa"/>
            <w:shd w:val="clear" w:color="auto" w:fill="auto"/>
            <w:noWrap/>
            <w:vAlign w:val="center"/>
          </w:tcPr>
          <w:p w14:paraId="13553605" w14:textId="77777777" w:rsidR="000178F0" w:rsidRDefault="00DE263E">
            <w:pPr>
              <w:jc w:val="right"/>
              <w:rPr>
                <w:rFonts w:eastAsia="宋体"/>
                <w:color w:val="000000"/>
                <w:sz w:val="18"/>
                <w:szCs w:val="18"/>
                <w:lang w:eastAsia="zh-CN"/>
              </w:rPr>
            </w:pPr>
            <w:r>
              <w:rPr>
                <w:rFonts w:eastAsia="宋体"/>
                <w:color w:val="000000"/>
                <w:sz w:val="18"/>
                <w:szCs w:val="18"/>
                <w:lang w:eastAsia="zh-CN"/>
              </w:rPr>
              <w:t>22.008</w:t>
            </w:r>
          </w:p>
        </w:tc>
        <w:tc>
          <w:tcPr>
            <w:tcW w:w="856" w:type="dxa"/>
            <w:shd w:val="clear" w:color="auto" w:fill="auto"/>
            <w:noWrap/>
            <w:vAlign w:val="center"/>
          </w:tcPr>
          <w:p w14:paraId="470616C3" w14:textId="77777777" w:rsidR="000178F0" w:rsidRDefault="00DE263E">
            <w:pPr>
              <w:jc w:val="right"/>
              <w:rPr>
                <w:rFonts w:eastAsia="宋体"/>
                <w:color w:val="000000"/>
                <w:sz w:val="18"/>
                <w:szCs w:val="18"/>
                <w:lang w:eastAsia="zh-CN"/>
              </w:rPr>
            </w:pPr>
            <w:r>
              <w:rPr>
                <w:rFonts w:eastAsia="宋体"/>
                <w:color w:val="000000"/>
                <w:sz w:val="18"/>
                <w:szCs w:val="18"/>
                <w:lang w:eastAsia="zh-CN"/>
              </w:rPr>
              <w:t>29.28</w:t>
            </w:r>
          </w:p>
        </w:tc>
      </w:tr>
      <w:tr w:rsidR="000178F0" w14:paraId="420373D5" w14:textId="77777777">
        <w:trPr>
          <w:trHeight w:val="280"/>
          <w:jc w:val="center"/>
        </w:trPr>
        <w:tc>
          <w:tcPr>
            <w:tcW w:w="1413" w:type="dxa"/>
            <w:shd w:val="clear" w:color="auto" w:fill="auto"/>
            <w:noWrap/>
            <w:vAlign w:val="center"/>
          </w:tcPr>
          <w:p w14:paraId="6465B1C7" w14:textId="77777777" w:rsidR="000178F0" w:rsidRDefault="00DE263E">
            <w:pPr>
              <w:rPr>
                <w:rFonts w:eastAsia="宋体"/>
                <w:color w:val="000000"/>
                <w:sz w:val="18"/>
                <w:szCs w:val="18"/>
                <w:lang w:eastAsia="zh-CN"/>
              </w:rPr>
            </w:pPr>
            <w:r>
              <w:rPr>
                <w:rFonts w:eastAsia="宋体"/>
                <w:color w:val="000000"/>
                <w:sz w:val="18"/>
                <w:szCs w:val="18"/>
                <w:lang w:eastAsia="zh-CN"/>
              </w:rPr>
              <w:t>ATOM158</w:t>
            </w:r>
          </w:p>
        </w:tc>
        <w:tc>
          <w:tcPr>
            <w:tcW w:w="1559" w:type="dxa"/>
            <w:shd w:val="clear" w:color="auto" w:fill="auto"/>
            <w:noWrap/>
            <w:vAlign w:val="center"/>
          </w:tcPr>
          <w:p w14:paraId="2C6208DE"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47FB03DD"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03D01F9D" w14:textId="77777777" w:rsidR="000178F0" w:rsidRDefault="00DE263E">
            <w:pPr>
              <w:jc w:val="right"/>
              <w:rPr>
                <w:rFonts w:eastAsia="宋体"/>
                <w:color w:val="000000"/>
                <w:sz w:val="18"/>
                <w:szCs w:val="18"/>
                <w:lang w:eastAsia="zh-CN"/>
              </w:rPr>
            </w:pPr>
            <w:r>
              <w:rPr>
                <w:rFonts w:eastAsia="宋体"/>
                <w:color w:val="000000"/>
                <w:sz w:val="18"/>
                <w:szCs w:val="18"/>
                <w:lang w:eastAsia="zh-CN"/>
              </w:rPr>
              <w:t>21.974</w:t>
            </w:r>
          </w:p>
        </w:tc>
        <w:tc>
          <w:tcPr>
            <w:tcW w:w="1559" w:type="dxa"/>
            <w:shd w:val="clear" w:color="auto" w:fill="auto"/>
            <w:noWrap/>
            <w:vAlign w:val="center"/>
          </w:tcPr>
          <w:p w14:paraId="625973D8" w14:textId="77777777" w:rsidR="000178F0" w:rsidRDefault="00DE263E">
            <w:pPr>
              <w:jc w:val="right"/>
              <w:rPr>
                <w:rFonts w:eastAsia="宋体"/>
                <w:color w:val="000000"/>
                <w:sz w:val="18"/>
                <w:szCs w:val="18"/>
                <w:lang w:eastAsia="zh-CN"/>
              </w:rPr>
            </w:pPr>
            <w:r>
              <w:rPr>
                <w:rFonts w:eastAsia="宋体"/>
                <w:color w:val="000000"/>
                <w:sz w:val="18"/>
                <w:szCs w:val="18"/>
                <w:lang w:eastAsia="zh-CN"/>
              </w:rPr>
              <w:t>22.834</w:t>
            </w:r>
          </w:p>
        </w:tc>
        <w:tc>
          <w:tcPr>
            <w:tcW w:w="856" w:type="dxa"/>
            <w:shd w:val="clear" w:color="auto" w:fill="auto"/>
            <w:noWrap/>
            <w:vAlign w:val="center"/>
          </w:tcPr>
          <w:p w14:paraId="1CBE0CF2" w14:textId="77777777" w:rsidR="000178F0" w:rsidRDefault="00DE263E">
            <w:pPr>
              <w:jc w:val="right"/>
              <w:rPr>
                <w:rFonts w:eastAsia="宋体"/>
                <w:color w:val="000000"/>
                <w:sz w:val="18"/>
                <w:szCs w:val="18"/>
                <w:lang w:eastAsia="zh-CN"/>
              </w:rPr>
            </w:pPr>
            <w:r>
              <w:rPr>
                <w:rFonts w:eastAsia="宋体"/>
                <w:color w:val="000000"/>
                <w:sz w:val="18"/>
                <w:szCs w:val="18"/>
                <w:lang w:eastAsia="zh-CN"/>
              </w:rPr>
              <w:t>29.966</w:t>
            </w:r>
          </w:p>
        </w:tc>
      </w:tr>
      <w:tr w:rsidR="000178F0" w14:paraId="76755C76" w14:textId="77777777">
        <w:trPr>
          <w:trHeight w:val="280"/>
          <w:jc w:val="center"/>
        </w:trPr>
        <w:tc>
          <w:tcPr>
            <w:tcW w:w="1413" w:type="dxa"/>
            <w:shd w:val="clear" w:color="auto" w:fill="auto"/>
            <w:noWrap/>
            <w:vAlign w:val="center"/>
          </w:tcPr>
          <w:p w14:paraId="197F9D01" w14:textId="77777777" w:rsidR="000178F0" w:rsidRDefault="00DE263E">
            <w:pPr>
              <w:rPr>
                <w:rFonts w:eastAsia="宋体"/>
                <w:color w:val="000000"/>
                <w:sz w:val="18"/>
                <w:szCs w:val="18"/>
                <w:lang w:eastAsia="zh-CN"/>
              </w:rPr>
            </w:pPr>
            <w:r>
              <w:rPr>
                <w:rFonts w:eastAsia="宋体"/>
                <w:color w:val="000000"/>
                <w:sz w:val="18"/>
                <w:szCs w:val="18"/>
                <w:lang w:eastAsia="zh-CN"/>
              </w:rPr>
              <w:t>ATOM159</w:t>
            </w:r>
          </w:p>
        </w:tc>
        <w:tc>
          <w:tcPr>
            <w:tcW w:w="1559" w:type="dxa"/>
            <w:shd w:val="clear" w:color="auto" w:fill="auto"/>
            <w:noWrap/>
            <w:vAlign w:val="center"/>
          </w:tcPr>
          <w:p w14:paraId="4FB6F50C" w14:textId="77777777" w:rsidR="000178F0" w:rsidRDefault="00DE263E">
            <w:pPr>
              <w:rPr>
                <w:rFonts w:eastAsia="宋体"/>
                <w:color w:val="000000"/>
                <w:sz w:val="18"/>
                <w:szCs w:val="18"/>
                <w:lang w:eastAsia="zh-CN"/>
              </w:rPr>
            </w:pPr>
            <w:r>
              <w:rPr>
                <w:rFonts w:eastAsia="宋体"/>
                <w:color w:val="000000"/>
                <w:sz w:val="18"/>
                <w:szCs w:val="18"/>
                <w:lang w:eastAsia="zh-CN"/>
              </w:rPr>
              <w:t>OD1</w:t>
            </w:r>
          </w:p>
        </w:tc>
        <w:tc>
          <w:tcPr>
            <w:tcW w:w="1276" w:type="dxa"/>
            <w:shd w:val="clear" w:color="auto" w:fill="auto"/>
            <w:noWrap/>
            <w:vAlign w:val="center"/>
          </w:tcPr>
          <w:p w14:paraId="38E3A45A"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1024E61E" w14:textId="77777777" w:rsidR="000178F0" w:rsidRDefault="00DE263E">
            <w:pPr>
              <w:jc w:val="right"/>
              <w:rPr>
                <w:rFonts w:eastAsia="宋体"/>
                <w:color w:val="000000"/>
                <w:sz w:val="18"/>
                <w:szCs w:val="18"/>
                <w:lang w:eastAsia="zh-CN"/>
              </w:rPr>
            </w:pPr>
            <w:r>
              <w:rPr>
                <w:rFonts w:eastAsia="宋体"/>
                <w:color w:val="000000"/>
                <w:sz w:val="18"/>
                <w:szCs w:val="18"/>
                <w:lang w:eastAsia="zh-CN"/>
              </w:rPr>
              <w:t>21.762</w:t>
            </w:r>
          </w:p>
        </w:tc>
        <w:tc>
          <w:tcPr>
            <w:tcW w:w="1559" w:type="dxa"/>
            <w:shd w:val="clear" w:color="auto" w:fill="auto"/>
            <w:noWrap/>
            <w:vAlign w:val="center"/>
          </w:tcPr>
          <w:p w14:paraId="729CC312" w14:textId="77777777" w:rsidR="000178F0" w:rsidRDefault="00DE263E">
            <w:pPr>
              <w:jc w:val="right"/>
              <w:rPr>
                <w:rFonts w:eastAsia="宋体"/>
                <w:color w:val="000000"/>
                <w:sz w:val="18"/>
                <w:szCs w:val="18"/>
                <w:lang w:eastAsia="zh-CN"/>
              </w:rPr>
            </w:pPr>
            <w:r>
              <w:rPr>
                <w:rFonts w:eastAsia="宋体"/>
                <w:color w:val="000000"/>
                <w:sz w:val="18"/>
                <w:szCs w:val="18"/>
                <w:lang w:eastAsia="zh-CN"/>
              </w:rPr>
              <w:t>23.346</w:t>
            </w:r>
          </w:p>
        </w:tc>
        <w:tc>
          <w:tcPr>
            <w:tcW w:w="856" w:type="dxa"/>
            <w:shd w:val="clear" w:color="auto" w:fill="auto"/>
            <w:noWrap/>
            <w:vAlign w:val="center"/>
          </w:tcPr>
          <w:p w14:paraId="02F46FE5" w14:textId="77777777" w:rsidR="000178F0" w:rsidRDefault="00DE263E">
            <w:pPr>
              <w:jc w:val="right"/>
              <w:rPr>
                <w:rFonts w:eastAsia="宋体"/>
                <w:color w:val="000000"/>
                <w:sz w:val="18"/>
                <w:szCs w:val="18"/>
                <w:lang w:eastAsia="zh-CN"/>
              </w:rPr>
            </w:pPr>
            <w:r>
              <w:rPr>
                <w:rFonts w:eastAsia="宋体"/>
                <w:color w:val="000000"/>
                <w:sz w:val="18"/>
                <w:szCs w:val="18"/>
                <w:lang w:eastAsia="zh-CN"/>
              </w:rPr>
              <w:t>31.12</w:t>
            </w:r>
          </w:p>
        </w:tc>
      </w:tr>
      <w:tr w:rsidR="000178F0" w14:paraId="4D584796" w14:textId="77777777">
        <w:trPr>
          <w:trHeight w:val="280"/>
          <w:jc w:val="center"/>
        </w:trPr>
        <w:tc>
          <w:tcPr>
            <w:tcW w:w="1413" w:type="dxa"/>
            <w:shd w:val="clear" w:color="auto" w:fill="auto"/>
            <w:noWrap/>
            <w:vAlign w:val="center"/>
          </w:tcPr>
          <w:p w14:paraId="0F690486" w14:textId="77777777" w:rsidR="000178F0" w:rsidRDefault="00DE263E">
            <w:pPr>
              <w:rPr>
                <w:rFonts w:eastAsia="宋体"/>
                <w:color w:val="000000"/>
                <w:sz w:val="18"/>
                <w:szCs w:val="18"/>
                <w:lang w:eastAsia="zh-CN"/>
              </w:rPr>
            </w:pPr>
            <w:r>
              <w:rPr>
                <w:rFonts w:eastAsia="宋体"/>
                <w:color w:val="000000"/>
                <w:sz w:val="18"/>
                <w:szCs w:val="18"/>
                <w:lang w:eastAsia="zh-CN"/>
              </w:rPr>
              <w:t>ATOM160</w:t>
            </w:r>
          </w:p>
        </w:tc>
        <w:tc>
          <w:tcPr>
            <w:tcW w:w="1559" w:type="dxa"/>
            <w:shd w:val="clear" w:color="auto" w:fill="auto"/>
            <w:noWrap/>
            <w:vAlign w:val="center"/>
          </w:tcPr>
          <w:p w14:paraId="4ADF3137" w14:textId="77777777" w:rsidR="000178F0" w:rsidRDefault="00DE263E">
            <w:pPr>
              <w:rPr>
                <w:rFonts w:eastAsia="宋体"/>
                <w:color w:val="000000"/>
                <w:sz w:val="18"/>
                <w:szCs w:val="18"/>
                <w:lang w:eastAsia="zh-CN"/>
              </w:rPr>
            </w:pPr>
            <w:r>
              <w:rPr>
                <w:rFonts w:eastAsia="宋体"/>
                <w:color w:val="000000"/>
                <w:sz w:val="18"/>
                <w:szCs w:val="18"/>
                <w:lang w:eastAsia="zh-CN"/>
              </w:rPr>
              <w:t>OD2</w:t>
            </w:r>
          </w:p>
        </w:tc>
        <w:tc>
          <w:tcPr>
            <w:tcW w:w="1276" w:type="dxa"/>
            <w:shd w:val="clear" w:color="auto" w:fill="auto"/>
            <w:noWrap/>
            <w:vAlign w:val="center"/>
          </w:tcPr>
          <w:p w14:paraId="6F6FEF15"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3433EC3F" w14:textId="77777777" w:rsidR="000178F0" w:rsidRDefault="00DE263E">
            <w:pPr>
              <w:jc w:val="right"/>
              <w:rPr>
                <w:rFonts w:eastAsia="宋体"/>
                <w:color w:val="000000"/>
                <w:sz w:val="18"/>
                <w:szCs w:val="18"/>
                <w:lang w:eastAsia="zh-CN"/>
              </w:rPr>
            </w:pPr>
            <w:r>
              <w:rPr>
                <w:rFonts w:eastAsia="宋体"/>
                <w:color w:val="000000"/>
                <w:sz w:val="18"/>
                <w:szCs w:val="18"/>
                <w:lang w:eastAsia="zh-CN"/>
              </w:rPr>
              <w:t>21.036</w:t>
            </w:r>
          </w:p>
        </w:tc>
        <w:tc>
          <w:tcPr>
            <w:tcW w:w="1559" w:type="dxa"/>
            <w:shd w:val="clear" w:color="auto" w:fill="auto"/>
            <w:noWrap/>
            <w:vAlign w:val="center"/>
          </w:tcPr>
          <w:p w14:paraId="46FAEADA" w14:textId="77777777" w:rsidR="000178F0" w:rsidRDefault="00DE263E">
            <w:pPr>
              <w:jc w:val="right"/>
              <w:rPr>
                <w:rFonts w:eastAsia="宋体"/>
                <w:color w:val="000000"/>
                <w:sz w:val="18"/>
                <w:szCs w:val="18"/>
                <w:lang w:eastAsia="zh-CN"/>
              </w:rPr>
            </w:pPr>
            <w:r>
              <w:rPr>
                <w:rFonts w:eastAsia="宋体"/>
                <w:color w:val="000000"/>
                <w:sz w:val="18"/>
                <w:szCs w:val="18"/>
                <w:lang w:eastAsia="zh-CN"/>
              </w:rPr>
              <w:t>22.252</w:t>
            </w:r>
          </w:p>
        </w:tc>
        <w:tc>
          <w:tcPr>
            <w:tcW w:w="856" w:type="dxa"/>
            <w:shd w:val="clear" w:color="auto" w:fill="auto"/>
            <w:noWrap/>
            <w:vAlign w:val="center"/>
          </w:tcPr>
          <w:p w14:paraId="23108F5A" w14:textId="77777777" w:rsidR="000178F0" w:rsidRDefault="00DE263E">
            <w:pPr>
              <w:jc w:val="right"/>
              <w:rPr>
                <w:rFonts w:eastAsia="宋体"/>
                <w:color w:val="000000"/>
                <w:sz w:val="18"/>
                <w:szCs w:val="18"/>
                <w:lang w:eastAsia="zh-CN"/>
              </w:rPr>
            </w:pPr>
            <w:r>
              <w:rPr>
                <w:rFonts w:eastAsia="宋体"/>
                <w:color w:val="000000"/>
                <w:sz w:val="18"/>
                <w:szCs w:val="18"/>
                <w:lang w:eastAsia="zh-CN"/>
              </w:rPr>
              <w:t>29.328</w:t>
            </w:r>
          </w:p>
        </w:tc>
      </w:tr>
      <w:tr w:rsidR="000178F0" w14:paraId="06C7ECA6" w14:textId="77777777">
        <w:trPr>
          <w:trHeight w:val="280"/>
          <w:jc w:val="center"/>
        </w:trPr>
        <w:tc>
          <w:tcPr>
            <w:tcW w:w="1413" w:type="dxa"/>
            <w:shd w:val="clear" w:color="auto" w:fill="auto"/>
            <w:noWrap/>
            <w:vAlign w:val="center"/>
          </w:tcPr>
          <w:p w14:paraId="4EBF21CE" w14:textId="77777777" w:rsidR="000178F0" w:rsidRDefault="00DE263E">
            <w:pPr>
              <w:rPr>
                <w:rFonts w:eastAsia="宋体"/>
                <w:color w:val="000000"/>
                <w:sz w:val="18"/>
                <w:szCs w:val="18"/>
                <w:lang w:eastAsia="zh-CN"/>
              </w:rPr>
            </w:pPr>
            <w:r>
              <w:rPr>
                <w:rFonts w:eastAsia="宋体"/>
                <w:color w:val="000000"/>
                <w:sz w:val="18"/>
                <w:szCs w:val="18"/>
                <w:lang w:eastAsia="zh-CN"/>
              </w:rPr>
              <w:t>ATOM161</w:t>
            </w:r>
          </w:p>
        </w:tc>
        <w:tc>
          <w:tcPr>
            <w:tcW w:w="1559" w:type="dxa"/>
            <w:shd w:val="clear" w:color="auto" w:fill="auto"/>
            <w:noWrap/>
            <w:vAlign w:val="center"/>
          </w:tcPr>
          <w:p w14:paraId="1580AD49"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04848E02"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6C4896F3" w14:textId="77777777" w:rsidR="000178F0" w:rsidRDefault="00DE263E">
            <w:pPr>
              <w:jc w:val="right"/>
              <w:rPr>
                <w:rFonts w:eastAsia="宋体"/>
                <w:color w:val="000000"/>
                <w:sz w:val="18"/>
                <w:szCs w:val="18"/>
                <w:lang w:eastAsia="zh-CN"/>
              </w:rPr>
            </w:pPr>
            <w:r>
              <w:rPr>
                <w:rFonts w:eastAsia="宋体"/>
                <w:color w:val="000000"/>
                <w:sz w:val="18"/>
                <w:szCs w:val="18"/>
                <w:lang w:eastAsia="zh-CN"/>
              </w:rPr>
              <w:t>23.948</w:t>
            </w:r>
          </w:p>
        </w:tc>
        <w:tc>
          <w:tcPr>
            <w:tcW w:w="1559" w:type="dxa"/>
            <w:shd w:val="clear" w:color="auto" w:fill="auto"/>
            <w:noWrap/>
            <w:vAlign w:val="center"/>
          </w:tcPr>
          <w:p w14:paraId="37D3D945" w14:textId="77777777" w:rsidR="000178F0" w:rsidRDefault="00DE263E">
            <w:pPr>
              <w:jc w:val="right"/>
              <w:rPr>
                <w:rFonts w:eastAsia="宋体"/>
                <w:color w:val="000000"/>
                <w:sz w:val="18"/>
                <w:szCs w:val="18"/>
                <w:lang w:eastAsia="zh-CN"/>
              </w:rPr>
            </w:pPr>
            <w:r>
              <w:rPr>
                <w:rFonts w:eastAsia="宋体"/>
                <w:color w:val="000000"/>
                <w:sz w:val="18"/>
                <w:szCs w:val="18"/>
                <w:lang w:eastAsia="zh-CN"/>
              </w:rPr>
              <w:t>25.329</w:t>
            </w:r>
          </w:p>
        </w:tc>
        <w:tc>
          <w:tcPr>
            <w:tcW w:w="856" w:type="dxa"/>
            <w:shd w:val="clear" w:color="auto" w:fill="auto"/>
            <w:noWrap/>
            <w:vAlign w:val="center"/>
          </w:tcPr>
          <w:p w14:paraId="5543029C" w14:textId="77777777" w:rsidR="000178F0" w:rsidRDefault="00DE263E">
            <w:pPr>
              <w:jc w:val="right"/>
              <w:rPr>
                <w:rFonts w:eastAsia="宋体"/>
                <w:color w:val="000000"/>
                <w:sz w:val="18"/>
                <w:szCs w:val="18"/>
                <w:lang w:eastAsia="zh-CN"/>
              </w:rPr>
            </w:pPr>
            <w:r>
              <w:rPr>
                <w:rFonts w:eastAsia="宋体"/>
                <w:color w:val="000000"/>
                <w:sz w:val="18"/>
                <w:szCs w:val="18"/>
                <w:lang w:eastAsia="zh-CN"/>
              </w:rPr>
              <w:t>30.395</w:t>
            </w:r>
          </w:p>
        </w:tc>
      </w:tr>
      <w:tr w:rsidR="000178F0" w14:paraId="119B482F" w14:textId="77777777">
        <w:trPr>
          <w:trHeight w:val="280"/>
          <w:jc w:val="center"/>
        </w:trPr>
        <w:tc>
          <w:tcPr>
            <w:tcW w:w="1413" w:type="dxa"/>
            <w:shd w:val="clear" w:color="auto" w:fill="auto"/>
            <w:noWrap/>
            <w:vAlign w:val="center"/>
          </w:tcPr>
          <w:p w14:paraId="3ECE44D7" w14:textId="77777777" w:rsidR="000178F0" w:rsidRDefault="00DE263E">
            <w:pPr>
              <w:rPr>
                <w:rFonts w:eastAsia="宋体"/>
                <w:color w:val="000000"/>
                <w:sz w:val="18"/>
                <w:szCs w:val="18"/>
                <w:lang w:eastAsia="zh-CN"/>
              </w:rPr>
            </w:pPr>
            <w:r>
              <w:rPr>
                <w:rFonts w:eastAsia="宋体"/>
                <w:color w:val="000000"/>
                <w:sz w:val="18"/>
                <w:szCs w:val="18"/>
                <w:lang w:eastAsia="zh-CN"/>
              </w:rPr>
              <w:t>ATOM162</w:t>
            </w:r>
          </w:p>
        </w:tc>
        <w:tc>
          <w:tcPr>
            <w:tcW w:w="1559" w:type="dxa"/>
            <w:shd w:val="clear" w:color="auto" w:fill="auto"/>
            <w:noWrap/>
            <w:vAlign w:val="center"/>
          </w:tcPr>
          <w:p w14:paraId="0A33D037"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00C774DF"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7EDB4CE6" w14:textId="77777777" w:rsidR="000178F0" w:rsidRDefault="00DE263E">
            <w:pPr>
              <w:jc w:val="right"/>
              <w:rPr>
                <w:rFonts w:eastAsia="宋体"/>
                <w:color w:val="000000"/>
                <w:sz w:val="18"/>
                <w:szCs w:val="18"/>
                <w:lang w:eastAsia="zh-CN"/>
              </w:rPr>
            </w:pPr>
            <w:r>
              <w:rPr>
                <w:rFonts w:eastAsia="宋体"/>
                <w:color w:val="000000"/>
                <w:sz w:val="18"/>
                <w:szCs w:val="18"/>
                <w:lang w:eastAsia="zh-CN"/>
              </w:rPr>
              <w:t>23.325</w:t>
            </w:r>
          </w:p>
        </w:tc>
        <w:tc>
          <w:tcPr>
            <w:tcW w:w="1559" w:type="dxa"/>
            <w:shd w:val="clear" w:color="auto" w:fill="auto"/>
            <w:noWrap/>
            <w:vAlign w:val="center"/>
          </w:tcPr>
          <w:p w14:paraId="3E22151B" w14:textId="77777777" w:rsidR="000178F0" w:rsidRDefault="00DE263E">
            <w:pPr>
              <w:jc w:val="right"/>
              <w:rPr>
                <w:rFonts w:eastAsia="宋体"/>
                <w:color w:val="000000"/>
                <w:sz w:val="18"/>
                <w:szCs w:val="18"/>
                <w:lang w:eastAsia="zh-CN"/>
              </w:rPr>
            </w:pPr>
            <w:r>
              <w:rPr>
                <w:rFonts w:eastAsia="宋体"/>
                <w:color w:val="000000"/>
                <w:sz w:val="18"/>
                <w:szCs w:val="18"/>
                <w:lang w:eastAsia="zh-CN"/>
              </w:rPr>
              <w:t>25.898</w:t>
            </w:r>
          </w:p>
        </w:tc>
        <w:tc>
          <w:tcPr>
            <w:tcW w:w="856" w:type="dxa"/>
            <w:shd w:val="clear" w:color="auto" w:fill="auto"/>
            <w:noWrap/>
            <w:vAlign w:val="center"/>
          </w:tcPr>
          <w:p w14:paraId="3C90946F" w14:textId="77777777" w:rsidR="000178F0" w:rsidRDefault="00DE263E">
            <w:pPr>
              <w:jc w:val="right"/>
              <w:rPr>
                <w:rFonts w:eastAsia="宋体"/>
                <w:color w:val="000000"/>
                <w:sz w:val="18"/>
                <w:szCs w:val="18"/>
                <w:lang w:eastAsia="zh-CN"/>
              </w:rPr>
            </w:pPr>
            <w:r>
              <w:rPr>
                <w:rFonts w:eastAsia="宋体"/>
                <w:color w:val="000000"/>
                <w:sz w:val="18"/>
                <w:szCs w:val="18"/>
                <w:lang w:eastAsia="zh-CN"/>
              </w:rPr>
              <w:t>29.481</w:t>
            </w:r>
          </w:p>
        </w:tc>
      </w:tr>
      <w:tr w:rsidR="000178F0" w14:paraId="6306AD9F" w14:textId="77777777">
        <w:trPr>
          <w:trHeight w:val="280"/>
          <w:jc w:val="center"/>
        </w:trPr>
        <w:tc>
          <w:tcPr>
            <w:tcW w:w="1413" w:type="dxa"/>
            <w:shd w:val="clear" w:color="auto" w:fill="auto"/>
            <w:noWrap/>
            <w:vAlign w:val="center"/>
          </w:tcPr>
          <w:p w14:paraId="0D2CEF18" w14:textId="77777777" w:rsidR="000178F0" w:rsidRDefault="00DE263E">
            <w:pPr>
              <w:rPr>
                <w:rFonts w:eastAsia="宋体"/>
                <w:color w:val="000000"/>
                <w:sz w:val="18"/>
                <w:szCs w:val="18"/>
                <w:lang w:eastAsia="zh-CN"/>
              </w:rPr>
            </w:pPr>
            <w:r>
              <w:rPr>
                <w:rFonts w:eastAsia="宋体"/>
                <w:color w:val="000000"/>
                <w:sz w:val="18"/>
                <w:szCs w:val="18"/>
                <w:lang w:eastAsia="zh-CN"/>
              </w:rPr>
              <w:t>ATOM163</w:t>
            </w:r>
          </w:p>
        </w:tc>
        <w:tc>
          <w:tcPr>
            <w:tcW w:w="1559" w:type="dxa"/>
            <w:shd w:val="clear" w:color="auto" w:fill="auto"/>
            <w:noWrap/>
            <w:vAlign w:val="center"/>
          </w:tcPr>
          <w:p w14:paraId="0FDD3228"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33D9D21E"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465E9B78" w14:textId="77777777" w:rsidR="000178F0" w:rsidRDefault="00DE263E">
            <w:pPr>
              <w:jc w:val="right"/>
              <w:rPr>
                <w:rFonts w:eastAsia="宋体"/>
                <w:color w:val="000000"/>
                <w:sz w:val="18"/>
                <w:szCs w:val="18"/>
                <w:lang w:eastAsia="zh-CN"/>
              </w:rPr>
            </w:pPr>
            <w:r>
              <w:rPr>
                <w:rFonts w:eastAsia="宋体"/>
                <w:color w:val="000000"/>
                <w:sz w:val="18"/>
                <w:szCs w:val="18"/>
                <w:lang w:eastAsia="zh-CN"/>
              </w:rPr>
              <w:t>24.298</w:t>
            </w:r>
          </w:p>
        </w:tc>
        <w:tc>
          <w:tcPr>
            <w:tcW w:w="1559" w:type="dxa"/>
            <w:shd w:val="clear" w:color="auto" w:fill="auto"/>
            <w:noWrap/>
            <w:vAlign w:val="center"/>
          </w:tcPr>
          <w:p w14:paraId="367F2AE1" w14:textId="77777777" w:rsidR="000178F0" w:rsidRDefault="00DE263E">
            <w:pPr>
              <w:jc w:val="right"/>
              <w:rPr>
                <w:rFonts w:eastAsia="宋体"/>
                <w:color w:val="000000"/>
                <w:sz w:val="18"/>
                <w:szCs w:val="18"/>
                <w:lang w:eastAsia="zh-CN"/>
              </w:rPr>
            </w:pPr>
            <w:r>
              <w:rPr>
                <w:rFonts w:eastAsia="宋体"/>
                <w:color w:val="000000"/>
                <w:sz w:val="18"/>
                <w:szCs w:val="18"/>
                <w:lang w:eastAsia="zh-CN"/>
              </w:rPr>
              <w:t>25.958</w:t>
            </w:r>
          </w:p>
        </w:tc>
        <w:tc>
          <w:tcPr>
            <w:tcW w:w="856" w:type="dxa"/>
            <w:shd w:val="clear" w:color="auto" w:fill="auto"/>
            <w:noWrap/>
            <w:vAlign w:val="center"/>
          </w:tcPr>
          <w:p w14:paraId="479CBCE0" w14:textId="77777777" w:rsidR="000178F0" w:rsidRDefault="00DE263E">
            <w:pPr>
              <w:jc w:val="right"/>
              <w:rPr>
                <w:rFonts w:eastAsia="宋体"/>
                <w:color w:val="000000"/>
                <w:sz w:val="18"/>
                <w:szCs w:val="18"/>
                <w:lang w:eastAsia="zh-CN"/>
              </w:rPr>
            </w:pPr>
            <w:r>
              <w:rPr>
                <w:rFonts w:eastAsia="宋体"/>
                <w:color w:val="000000"/>
                <w:sz w:val="18"/>
                <w:szCs w:val="18"/>
                <w:lang w:eastAsia="zh-CN"/>
              </w:rPr>
              <w:t>31.515</w:t>
            </w:r>
          </w:p>
        </w:tc>
      </w:tr>
      <w:tr w:rsidR="000178F0" w14:paraId="5CF721A6" w14:textId="77777777">
        <w:trPr>
          <w:trHeight w:val="280"/>
          <w:jc w:val="center"/>
        </w:trPr>
        <w:tc>
          <w:tcPr>
            <w:tcW w:w="1413" w:type="dxa"/>
            <w:shd w:val="clear" w:color="auto" w:fill="auto"/>
            <w:noWrap/>
            <w:vAlign w:val="center"/>
          </w:tcPr>
          <w:p w14:paraId="123F9B36" w14:textId="77777777" w:rsidR="000178F0" w:rsidRDefault="00DE263E">
            <w:pPr>
              <w:rPr>
                <w:rFonts w:eastAsia="宋体"/>
                <w:color w:val="000000"/>
                <w:sz w:val="18"/>
                <w:szCs w:val="18"/>
                <w:lang w:eastAsia="zh-CN"/>
              </w:rPr>
            </w:pPr>
            <w:r>
              <w:rPr>
                <w:rFonts w:eastAsia="宋体"/>
                <w:color w:val="000000"/>
                <w:sz w:val="18"/>
                <w:szCs w:val="18"/>
                <w:lang w:eastAsia="zh-CN"/>
              </w:rPr>
              <w:t>ATOM164</w:t>
            </w:r>
          </w:p>
        </w:tc>
        <w:tc>
          <w:tcPr>
            <w:tcW w:w="1559" w:type="dxa"/>
            <w:shd w:val="clear" w:color="auto" w:fill="auto"/>
            <w:noWrap/>
            <w:vAlign w:val="center"/>
          </w:tcPr>
          <w:p w14:paraId="2D32100E"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749EADB8"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067B545F" w14:textId="77777777" w:rsidR="000178F0" w:rsidRDefault="00DE263E">
            <w:pPr>
              <w:jc w:val="right"/>
              <w:rPr>
                <w:rFonts w:eastAsia="宋体"/>
                <w:color w:val="000000"/>
                <w:sz w:val="18"/>
                <w:szCs w:val="18"/>
                <w:lang w:eastAsia="zh-CN"/>
              </w:rPr>
            </w:pPr>
            <w:r>
              <w:rPr>
                <w:rFonts w:eastAsia="宋体"/>
                <w:color w:val="000000"/>
                <w:sz w:val="18"/>
                <w:szCs w:val="18"/>
                <w:lang w:eastAsia="zh-CN"/>
              </w:rPr>
              <w:t>24.773</w:t>
            </w:r>
          </w:p>
        </w:tc>
        <w:tc>
          <w:tcPr>
            <w:tcW w:w="1559" w:type="dxa"/>
            <w:shd w:val="clear" w:color="auto" w:fill="auto"/>
            <w:noWrap/>
            <w:vAlign w:val="center"/>
          </w:tcPr>
          <w:p w14:paraId="446082F9" w14:textId="77777777" w:rsidR="000178F0" w:rsidRDefault="00DE263E">
            <w:pPr>
              <w:jc w:val="right"/>
              <w:rPr>
                <w:rFonts w:eastAsia="宋体"/>
                <w:color w:val="000000"/>
                <w:sz w:val="18"/>
                <w:szCs w:val="18"/>
                <w:lang w:eastAsia="zh-CN"/>
              </w:rPr>
            </w:pPr>
            <w:r>
              <w:rPr>
                <w:rFonts w:eastAsia="宋体"/>
                <w:color w:val="000000"/>
                <w:sz w:val="18"/>
                <w:szCs w:val="18"/>
                <w:lang w:eastAsia="zh-CN"/>
              </w:rPr>
              <w:t>25.424</w:t>
            </w:r>
          </w:p>
        </w:tc>
        <w:tc>
          <w:tcPr>
            <w:tcW w:w="856" w:type="dxa"/>
            <w:shd w:val="clear" w:color="auto" w:fill="auto"/>
            <w:noWrap/>
            <w:vAlign w:val="center"/>
          </w:tcPr>
          <w:p w14:paraId="458D68B8" w14:textId="77777777" w:rsidR="000178F0" w:rsidRDefault="00DE263E">
            <w:pPr>
              <w:jc w:val="right"/>
              <w:rPr>
                <w:rFonts w:eastAsia="宋体"/>
                <w:color w:val="000000"/>
                <w:sz w:val="18"/>
                <w:szCs w:val="18"/>
                <w:lang w:eastAsia="zh-CN"/>
              </w:rPr>
            </w:pPr>
            <w:r>
              <w:rPr>
                <w:rFonts w:eastAsia="宋体"/>
                <w:color w:val="000000"/>
                <w:sz w:val="18"/>
                <w:szCs w:val="18"/>
                <w:lang w:eastAsia="zh-CN"/>
              </w:rPr>
              <w:t>32.229</w:t>
            </w:r>
          </w:p>
        </w:tc>
      </w:tr>
      <w:tr w:rsidR="000178F0" w14:paraId="286BEE4B" w14:textId="77777777">
        <w:trPr>
          <w:trHeight w:val="280"/>
          <w:jc w:val="center"/>
        </w:trPr>
        <w:tc>
          <w:tcPr>
            <w:tcW w:w="1413" w:type="dxa"/>
            <w:shd w:val="clear" w:color="auto" w:fill="auto"/>
            <w:noWrap/>
            <w:vAlign w:val="center"/>
          </w:tcPr>
          <w:p w14:paraId="0FD2D019" w14:textId="77777777" w:rsidR="000178F0" w:rsidRDefault="00DE263E">
            <w:pPr>
              <w:rPr>
                <w:rFonts w:eastAsia="宋体"/>
                <w:color w:val="000000"/>
                <w:sz w:val="18"/>
                <w:szCs w:val="18"/>
                <w:lang w:eastAsia="zh-CN"/>
              </w:rPr>
            </w:pPr>
            <w:r>
              <w:rPr>
                <w:rFonts w:eastAsia="宋体"/>
                <w:color w:val="000000"/>
                <w:sz w:val="18"/>
                <w:szCs w:val="18"/>
                <w:lang w:eastAsia="zh-CN"/>
              </w:rPr>
              <w:t>ATOM165</w:t>
            </w:r>
          </w:p>
        </w:tc>
        <w:tc>
          <w:tcPr>
            <w:tcW w:w="1559" w:type="dxa"/>
            <w:shd w:val="clear" w:color="auto" w:fill="auto"/>
            <w:noWrap/>
            <w:vAlign w:val="center"/>
          </w:tcPr>
          <w:p w14:paraId="25860D0D"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22AF6784"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3E230AD8" w14:textId="77777777" w:rsidR="000178F0" w:rsidRDefault="00DE263E">
            <w:pPr>
              <w:jc w:val="right"/>
              <w:rPr>
                <w:rFonts w:eastAsia="宋体"/>
                <w:color w:val="000000"/>
                <w:sz w:val="18"/>
                <w:szCs w:val="18"/>
                <w:lang w:eastAsia="zh-CN"/>
              </w:rPr>
            </w:pPr>
            <w:r>
              <w:rPr>
                <w:rFonts w:eastAsia="宋体"/>
                <w:color w:val="000000"/>
                <w:sz w:val="18"/>
                <w:szCs w:val="18"/>
                <w:lang w:eastAsia="zh-CN"/>
              </w:rPr>
              <w:t>24.134</w:t>
            </w:r>
          </w:p>
        </w:tc>
        <w:tc>
          <w:tcPr>
            <w:tcW w:w="1559" w:type="dxa"/>
            <w:shd w:val="clear" w:color="auto" w:fill="auto"/>
            <w:noWrap/>
            <w:vAlign w:val="center"/>
          </w:tcPr>
          <w:p w14:paraId="6163DCC7" w14:textId="77777777" w:rsidR="000178F0" w:rsidRDefault="00DE263E">
            <w:pPr>
              <w:jc w:val="right"/>
              <w:rPr>
                <w:rFonts w:eastAsia="宋体"/>
                <w:color w:val="000000"/>
                <w:sz w:val="18"/>
                <w:szCs w:val="18"/>
                <w:lang w:eastAsia="zh-CN"/>
              </w:rPr>
            </w:pPr>
            <w:r>
              <w:rPr>
                <w:rFonts w:eastAsia="宋体"/>
                <w:color w:val="000000"/>
                <w:sz w:val="18"/>
                <w:szCs w:val="18"/>
                <w:lang w:eastAsia="zh-CN"/>
              </w:rPr>
              <w:t>27.418</w:t>
            </w:r>
          </w:p>
        </w:tc>
        <w:tc>
          <w:tcPr>
            <w:tcW w:w="856" w:type="dxa"/>
            <w:shd w:val="clear" w:color="auto" w:fill="auto"/>
            <w:noWrap/>
            <w:vAlign w:val="center"/>
          </w:tcPr>
          <w:p w14:paraId="4F19B61A" w14:textId="77777777" w:rsidR="000178F0" w:rsidRDefault="00DE263E">
            <w:pPr>
              <w:jc w:val="right"/>
              <w:rPr>
                <w:rFonts w:eastAsia="宋体"/>
                <w:color w:val="000000"/>
                <w:sz w:val="18"/>
                <w:szCs w:val="18"/>
                <w:lang w:eastAsia="zh-CN"/>
              </w:rPr>
            </w:pPr>
            <w:r>
              <w:rPr>
                <w:rFonts w:eastAsia="宋体"/>
                <w:color w:val="000000"/>
                <w:sz w:val="18"/>
                <w:szCs w:val="18"/>
                <w:lang w:eastAsia="zh-CN"/>
              </w:rPr>
              <w:t>31.711</w:t>
            </w:r>
          </w:p>
        </w:tc>
      </w:tr>
      <w:tr w:rsidR="000178F0" w14:paraId="587930F0" w14:textId="77777777">
        <w:trPr>
          <w:trHeight w:val="280"/>
          <w:jc w:val="center"/>
        </w:trPr>
        <w:tc>
          <w:tcPr>
            <w:tcW w:w="1413" w:type="dxa"/>
            <w:shd w:val="clear" w:color="auto" w:fill="auto"/>
            <w:noWrap/>
            <w:vAlign w:val="center"/>
          </w:tcPr>
          <w:p w14:paraId="4FA18DD5" w14:textId="77777777" w:rsidR="000178F0" w:rsidRDefault="00DE263E">
            <w:pPr>
              <w:rPr>
                <w:rFonts w:eastAsia="宋体"/>
                <w:color w:val="000000"/>
                <w:sz w:val="18"/>
                <w:szCs w:val="18"/>
                <w:lang w:eastAsia="zh-CN"/>
              </w:rPr>
            </w:pPr>
            <w:r>
              <w:rPr>
                <w:rFonts w:eastAsia="宋体"/>
                <w:color w:val="000000"/>
                <w:sz w:val="18"/>
                <w:szCs w:val="18"/>
                <w:lang w:eastAsia="zh-CN"/>
              </w:rPr>
              <w:t>ATOM166</w:t>
            </w:r>
          </w:p>
        </w:tc>
        <w:tc>
          <w:tcPr>
            <w:tcW w:w="1559" w:type="dxa"/>
            <w:shd w:val="clear" w:color="auto" w:fill="auto"/>
            <w:noWrap/>
            <w:vAlign w:val="center"/>
          </w:tcPr>
          <w:p w14:paraId="03CB1560"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20FFB40E"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0CAB4F10" w14:textId="77777777" w:rsidR="000178F0" w:rsidRDefault="00DE263E">
            <w:pPr>
              <w:jc w:val="right"/>
              <w:rPr>
                <w:rFonts w:eastAsia="宋体"/>
                <w:color w:val="000000"/>
                <w:sz w:val="18"/>
                <w:szCs w:val="18"/>
                <w:lang w:eastAsia="zh-CN"/>
              </w:rPr>
            </w:pPr>
            <w:r>
              <w:rPr>
                <w:rFonts w:eastAsia="宋体"/>
                <w:color w:val="000000"/>
                <w:sz w:val="18"/>
                <w:szCs w:val="18"/>
                <w:lang w:eastAsia="zh-CN"/>
              </w:rPr>
              <w:t>23.064</w:t>
            </w:r>
          </w:p>
        </w:tc>
        <w:tc>
          <w:tcPr>
            <w:tcW w:w="1559" w:type="dxa"/>
            <w:shd w:val="clear" w:color="auto" w:fill="auto"/>
            <w:noWrap/>
            <w:vAlign w:val="center"/>
          </w:tcPr>
          <w:p w14:paraId="2304C15A" w14:textId="77777777" w:rsidR="000178F0" w:rsidRDefault="00DE263E">
            <w:pPr>
              <w:jc w:val="right"/>
              <w:rPr>
                <w:rFonts w:eastAsia="宋体"/>
                <w:color w:val="000000"/>
                <w:sz w:val="18"/>
                <w:szCs w:val="18"/>
                <w:lang w:eastAsia="zh-CN"/>
              </w:rPr>
            </w:pPr>
            <w:r>
              <w:rPr>
                <w:rFonts w:eastAsia="宋体"/>
                <w:color w:val="000000"/>
                <w:sz w:val="18"/>
                <w:szCs w:val="18"/>
                <w:lang w:eastAsia="zh-CN"/>
              </w:rPr>
              <w:t>27.609</w:t>
            </w:r>
          </w:p>
        </w:tc>
        <w:tc>
          <w:tcPr>
            <w:tcW w:w="856" w:type="dxa"/>
            <w:shd w:val="clear" w:color="auto" w:fill="auto"/>
            <w:noWrap/>
            <w:vAlign w:val="center"/>
          </w:tcPr>
          <w:p w14:paraId="087A5771" w14:textId="77777777" w:rsidR="000178F0" w:rsidRDefault="00DE263E">
            <w:pPr>
              <w:jc w:val="right"/>
              <w:rPr>
                <w:rFonts w:eastAsia="宋体"/>
                <w:color w:val="000000"/>
                <w:sz w:val="18"/>
                <w:szCs w:val="18"/>
                <w:lang w:eastAsia="zh-CN"/>
              </w:rPr>
            </w:pPr>
            <w:r>
              <w:rPr>
                <w:rFonts w:eastAsia="宋体"/>
                <w:color w:val="000000"/>
                <w:sz w:val="18"/>
                <w:szCs w:val="18"/>
                <w:lang w:eastAsia="zh-CN"/>
              </w:rPr>
              <w:t>31.621</w:t>
            </w:r>
          </w:p>
        </w:tc>
      </w:tr>
      <w:tr w:rsidR="000178F0" w14:paraId="26156767" w14:textId="77777777">
        <w:trPr>
          <w:trHeight w:val="280"/>
          <w:jc w:val="center"/>
        </w:trPr>
        <w:tc>
          <w:tcPr>
            <w:tcW w:w="1413" w:type="dxa"/>
            <w:shd w:val="clear" w:color="auto" w:fill="auto"/>
            <w:noWrap/>
            <w:vAlign w:val="center"/>
          </w:tcPr>
          <w:p w14:paraId="3C574B71" w14:textId="77777777" w:rsidR="000178F0" w:rsidRDefault="00DE263E">
            <w:pPr>
              <w:rPr>
                <w:rFonts w:eastAsia="宋体"/>
                <w:color w:val="000000"/>
                <w:sz w:val="18"/>
                <w:szCs w:val="18"/>
                <w:lang w:eastAsia="zh-CN"/>
              </w:rPr>
            </w:pPr>
            <w:r>
              <w:rPr>
                <w:rFonts w:eastAsia="宋体"/>
                <w:color w:val="000000"/>
                <w:sz w:val="18"/>
                <w:szCs w:val="18"/>
                <w:lang w:eastAsia="zh-CN"/>
              </w:rPr>
              <w:t>ATOM167</w:t>
            </w:r>
          </w:p>
        </w:tc>
        <w:tc>
          <w:tcPr>
            <w:tcW w:w="1559" w:type="dxa"/>
            <w:shd w:val="clear" w:color="auto" w:fill="auto"/>
            <w:noWrap/>
            <w:vAlign w:val="center"/>
          </w:tcPr>
          <w:p w14:paraId="7BF6093C"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28CD452D"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65E384EB" w14:textId="77777777" w:rsidR="000178F0" w:rsidRDefault="00DE263E">
            <w:pPr>
              <w:jc w:val="right"/>
              <w:rPr>
                <w:rFonts w:eastAsia="宋体"/>
                <w:color w:val="000000"/>
                <w:sz w:val="18"/>
                <w:szCs w:val="18"/>
                <w:lang w:eastAsia="zh-CN"/>
              </w:rPr>
            </w:pPr>
            <w:r>
              <w:rPr>
                <w:rFonts w:eastAsia="宋体"/>
                <w:color w:val="000000"/>
                <w:sz w:val="18"/>
                <w:szCs w:val="18"/>
                <w:lang w:eastAsia="zh-CN"/>
              </w:rPr>
              <w:t>24.544</w:t>
            </w:r>
          </w:p>
        </w:tc>
        <w:tc>
          <w:tcPr>
            <w:tcW w:w="1559" w:type="dxa"/>
            <w:shd w:val="clear" w:color="auto" w:fill="auto"/>
            <w:noWrap/>
            <w:vAlign w:val="center"/>
          </w:tcPr>
          <w:p w14:paraId="646F26B3" w14:textId="77777777" w:rsidR="000178F0" w:rsidRDefault="00DE263E">
            <w:pPr>
              <w:jc w:val="right"/>
              <w:rPr>
                <w:rFonts w:eastAsia="宋体"/>
                <w:color w:val="000000"/>
                <w:sz w:val="18"/>
                <w:szCs w:val="18"/>
                <w:lang w:eastAsia="zh-CN"/>
              </w:rPr>
            </w:pPr>
            <w:r>
              <w:rPr>
                <w:rFonts w:eastAsia="宋体"/>
                <w:color w:val="000000"/>
                <w:sz w:val="18"/>
                <w:szCs w:val="18"/>
                <w:lang w:eastAsia="zh-CN"/>
              </w:rPr>
              <w:t>27.861</w:t>
            </w:r>
          </w:p>
        </w:tc>
        <w:tc>
          <w:tcPr>
            <w:tcW w:w="856" w:type="dxa"/>
            <w:shd w:val="clear" w:color="auto" w:fill="auto"/>
            <w:noWrap/>
            <w:vAlign w:val="center"/>
          </w:tcPr>
          <w:p w14:paraId="172CA07C" w14:textId="77777777" w:rsidR="000178F0" w:rsidRDefault="00DE263E">
            <w:pPr>
              <w:jc w:val="right"/>
              <w:rPr>
                <w:rFonts w:eastAsia="宋体"/>
                <w:color w:val="000000"/>
                <w:sz w:val="18"/>
                <w:szCs w:val="18"/>
                <w:lang w:eastAsia="zh-CN"/>
              </w:rPr>
            </w:pPr>
            <w:r>
              <w:rPr>
                <w:rFonts w:eastAsia="宋体"/>
                <w:color w:val="000000"/>
                <w:sz w:val="18"/>
                <w:szCs w:val="18"/>
                <w:lang w:eastAsia="zh-CN"/>
              </w:rPr>
              <w:t>33.167</w:t>
            </w:r>
          </w:p>
        </w:tc>
      </w:tr>
      <w:tr w:rsidR="000178F0" w14:paraId="6807F88D" w14:textId="77777777">
        <w:trPr>
          <w:trHeight w:val="280"/>
          <w:jc w:val="center"/>
        </w:trPr>
        <w:tc>
          <w:tcPr>
            <w:tcW w:w="1413" w:type="dxa"/>
            <w:shd w:val="clear" w:color="auto" w:fill="auto"/>
            <w:noWrap/>
            <w:vAlign w:val="center"/>
          </w:tcPr>
          <w:p w14:paraId="1E2C904B" w14:textId="77777777" w:rsidR="000178F0" w:rsidRDefault="00DE263E">
            <w:pPr>
              <w:rPr>
                <w:rFonts w:eastAsia="宋体"/>
                <w:color w:val="000000"/>
                <w:sz w:val="18"/>
                <w:szCs w:val="18"/>
                <w:lang w:eastAsia="zh-CN"/>
              </w:rPr>
            </w:pPr>
            <w:r>
              <w:rPr>
                <w:rFonts w:eastAsia="宋体"/>
                <w:color w:val="000000"/>
                <w:sz w:val="18"/>
                <w:szCs w:val="18"/>
                <w:lang w:eastAsia="zh-CN"/>
              </w:rPr>
              <w:t>ATOM168</w:t>
            </w:r>
          </w:p>
        </w:tc>
        <w:tc>
          <w:tcPr>
            <w:tcW w:w="1559" w:type="dxa"/>
            <w:shd w:val="clear" w:color="auto" w:fill="auto"/>
            <w:noWrap/>
            <w:vAlign w:val="center"/>
          </w:tcPr>
          <w:p w14:paraId="2EA857BA" w14:textId="77777777" w:rsidR="000178F0" w:rsidRDefault="00DE263E">
            <w:pPr>
              <w:rPr>
                <w:rFonts w:eastAsia="宋体"/>
                <w:color w:val="000000"/>
                <w:sz w:val="18"/>
                <w:szCs w:val="18"/>
                <w:lang w:eastAsia="zh-CN"/>
              </w:rPr>
            </w:pPr>
            <w:r>
              <w:rPr>
                <w:rFonts w:eastAsia="宋体"/>
                <w:color w:val="000000"/>
                <w:sz w:val="18"/>
                <w:szCs w:val="18"/>
                <w:lang w:eastAsia="zh-CN"/>
              </w:rPr>
              <w:t>HB</w:t>
            </w:r>
          </w:p>
        </w:tc>
        <w:tc>
          <w:tcPr>
            <w:tcW w:w="1276" w:type="dxa"/>
            <w:shd w:val="clear" w:color="auto" w:fill="auto"/>
            <w:noWrap/>
            <w:vAlign w:val="center"/>
          </w:tcPr>
          <w:p w14:paraId="0B3A432E"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552FEF8F" w14:textId="77777777" w:rsidR="000178F0" w:rsidRDefault="00DE263E">
            <w:pPr>
              <w:jc w:val="right"/>
              <w:rPr>
                <w:rFonts w:eastAsia="宋体"/>
                <w:color w:val="000000"/>
                <w:sz w:val="18"/>
                <w:szCs w:val="18"/>
                <w:lang w:eastAsia="zh-CN"/>
              </w:rPr>
            </w:pPr>
            <w:r>
              <w:rPr>
                <w:rFonts w:eastAsia="宋体"/>
                <w:color w:val="000000"/>
                <w:sz w:val="18"/>
                <w:szCs w:val="18"/>
                <w:lang w:eastAsia="zh-CN"/>
              </w:rPr>
              <w:t>24.001</w:t>
            </w:r>
          </w:p>
        </w:tc>
        <w:tc>
          <w:tcPr>
            <w:tcW w:w="1559" w:type="dxa"/>
            <w:shd w:val="clear" w:color="auto" w:fill="auto"/>
            <w:noWrap/>
            <w:vAlign w:val="center"/>
          </w:tcPr>
          <w:p w14:paraId="2B063577" w14:textId="77777777" w:rsidR="000178F0" w:rsidRDefault="00DE263E">
            <w:pPr>
              <w:jc w:val="right"/>
              <w:rPr>
                <w:rFonts w:eastAsia="宋体"/>
                <w:color w:val="000000"/>
                <w:sz w:val="18"/>
                <w:szCs w:val="18"/>
                <w:lang w:eastAsia="zh-CN"/>
              </w:rPr>
            </w:pPr>
            <w:r>
              <w:rPr>
                <w:rFonts w:eastAsia="宋体"/>
                <w:color w:val="000000"/>
                <w:sz w:val="18"/>
                <w:szCs w:val="18"/>
                <w:lang w:eastAsia="zh-CN"/>
              </w:rPr>
              <w:t>27.217</w:t>
            </w:r>
          </w:p>
        </w:tc>
        <w:tc>
          <w:tcPr>
            <w:tcW w:w="856" w:type="dxa"/>
            <w:shd w:val="clear" w:color="auto" w:fill="auto"/>
            <w:noWrap/>
            <w:vAlign w:val="center"/>
          </w:tcPr>
          <w:p w14:paraId="283DDB04" w14:textId="77777777" w:rsidR="000178F0" w:rsidRDefault="00DE263E">
            <w:pPr>
              <w:jc w:val="right"/>
              <w:rPr>
                <w:rFonts w:eastAsia="宋体"/>
                <w:color w:val="000000"/>
                <w:sz w:val="18"/>
                <w:szCs w:val="18"/>
                <w:lang w:eastAsia="zh-CN"/>
              </w:rPr>
            </w:pPr>
            <w:r>
              <w:rPr>
                <w:rFonts w:eastAsia="宋体"/>
                <w:color w:val="000000"/>
                <w:sz w:val="18"/>
                <w:szCs w:val="18"/>
                <w:lang w:eastAsia="zh-CN"/>
              </w:rPr>
              <w:t>33.857</w:t>
            </w:r>
          </w:p>
        </w:tc>
      </w:tr>
      <w:tr w:rsidR="000178F0" w14:paraId="65D7B28E" w14:textId="77777777">
        <w:trPr>
          <w:trHeight w:val="280"/>
          <w:jc w:val="center"/>
        </w:trPr>
        <w:tc>
          <w:tcPr>
            <w:tcW w:w="1413" w:type="dxa"/>
            <w:shd w:val="clear" w:color="auto" w:fill="auto"/>
            <w:noWrap/>
            <w:vAlign w:val="center"/>
          </w:tcPr>
          <w:p w14:paraId="14D719BC" w14:textId="77777777" w:rsidR="000178F0" w:rsidRDefault="00DE263E">
            <w:pPr>
              <w:rPr>
                <w:rFonts w:eastAsia="宋体"/>
                <w:color w:val="000000"/>
                <w:sz w:val="18"/>
                <w:szCs w:val="18"/>
                <w:lang w:eastAsia="zh-CN"/>
              </w:rPr>
            </w:pPr>
            <w:r>
              <w:rPr>
                <w:rFonts w:eastAsia="宋体"/>
                <w:color w:val="000000"/>
                <w:sz w:val="18"/>
                <w:szCs w:val="18"/>
                <w:lang w:eastAsia="zh-CN"/>
              </w:rPr>
              <w:t>ATOM169</w:t>
            </w:r>
          </w:p>
        </w:tc>
        <w:tc>
          <w:tcPr>
            <w:tcW w:w="1559" w:type="dxa"/>
            <w:shd w:val="clear" w:color="auto" w:fill="auto"/>
            <w:noWrap/>
            <w:vAlign w:val="center"/>
          </w:tcPr>
          <w:p w14:paraId="1B02F2FA" w14:textId="77777777" w:rsidR="000178F0" w:rsidRDefault="00DE263E">
            <w:pPr>
              <w:rPr>
                <w:rFonts w:eastAsia="宋体"/>
                <w:color w:val="000000"/>
                <w:sz w:val="18"/>
                <w:szCs w:val="18"/>
                <w:lang w:eastAsia="zh-CN"/>
              </w:rPr>
            </w:pPr>
            <w:r>
              <w:rPr>
                <w:rFonts w:eastAsia="宋体"/>
                <w:color w:val="000000"/>
                <w:sz w:val="18"/>
                <w:szCs w:val="18"/>
                <w:lang w:eastAsia="zh-CN"/>
              </w:rPr>
              <w:t>CG2</w:t>
            </w:r>
          </w:p>
        </w:tc>
        <w:tc>
          <w:tcPr>
            <w:tcW w:w="1276" w:type="dxa"/>
            <w:shd w:val="clear" w:color="auto" w:fill="auto"/>
            <w:noWrap/>
            <w:vAlign w:val="center"/>
          </w:tcPr>
          <w:p w14:paraId="5B3024B4"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60FCFCF5" w14:textId="77777777" w:rsidR="000178F0" w:rsidRDefault="00DE263E">
            <w:pPr>
              <w:jc w:val="right"/>
              <w:rPr>
                <w:rFonts w:eastAsia="宋体"/>
                <w:color w:val="000000"/>
                <w:sz w:val="18"/>
                <w:szCs w:val="18"/>
                <w:lang w:eastAsia="zh-CN"/>
              </w:rPr>
            </w:pPr>
            <w:r>
              <w:rPr>
                <w:rFonts w:eastAsia="宋体"/>
                <w:color w:val="000000"/>
                <w:sz w:val="18"/>
                <w:szCs w:val="18"/>
                <w:lang w:eastAsia="zh-CN"/>
              </w:rPr>
              <w:t>26.046</w:t>
            </w:r>
          </w:p>
        </w:tc>
        <w:tc>
          <w:tcPr>
            <w:tcW w:w="1559" w:type="dxa"/>
            <w:shd w:val="clear" w:color="auto" w:fill="auto"/>
            <w:noWrap/>
            <w:vAlign w:val="center"/>
          </w:tcPr>
          <w:p w14:paraId="64812E99" w14:textId="77777777" w:rsidR="000178F0" w:rsidRDefault="00DE263E">
            <w:pPr>
              <w:jc w:val="right"/>
              <w:rPr>
                <w:rFonts w:eastAsia="宋体"/>
                <w:color w:val="000000"/>
                <w:sz w:val="18"/>
                <w:szCs w:val="18"/>
                <w:lang w:eastAsia="zh-CN"/>
              </w:rPr>
            </w:pPr>
            <w:r>
              <w:rPr>
                <w:rFonts w:eastAsia="宋体"/>
                <w:color w:val="000000"/>
                <w:sz w:val="18"/>
                <w:szCs w:val="18"/>
                <w:lang w:eastAsia="zh-CN"/>
              </w:rPr>
              <w:t>27.777</w:t>
            </w:r>
          </w:p>
        </w:tc>
        <w:tc>
          <w:tcPr>
            <w:tcW w:w="856" w:type="dxa"/>
            <w:shd w:val="clear" w:color="auto" w:fill="auto"/>
            <w:noWrap/>
            <w:vAlign w:val="center"/>
          </w:tcPr>
          <w:p w14:paraId="4AE59D7D" w14:textId="77777777" w:rsidR="000178F0" w:rsidRDefault="00DE263E">
            <w:pPr>
              <w:jc w:val="right"/>
              <w:rPr>
                <w:rFonts w:eastAsia="宋体"/>
                <w:color w:val="000000"/>
                <w:sz w:val="18"/>
                <w:szCs w:val="18"/>
                <w:lang w:eastAsia="zh-CN"/>
              </w:rPr>
            </w:pPr>
            <w:r>
              <w:rPr>
                <w:rFonts w:eastAsia="宋体"/>
                <w:color w:val="000000"/>
                <w:sz w:val="18"/>
                <w:szCs w:val="18"/>
                <w:lang w:eastAsia="zh-CN"/>
              </w:rPr>
              <w:t>33.38</w:t>
            </w:r>
          </w:p>
        </w:tc>
      </w:tr>
      <w:tr w:rsidR="000178F0" w14:paraId="1410D6C4" w14:textId="77777777">
        <w:trPr>
          <w:trHeight w:val="280"/>
          <w:jc w:val="center"/>
        </w:trPr>
        <w:tc>
          <w:tcPr>
            <w:tcW w:w="1413" w:type="dxa"/>
            <w:shd w:val="clear" w:color="auto" w:fill="auto"/>
            <w:noWrap/>
            <w:vAlign w:val="center"/>
          </w:tcPr>
          <w:p w14:paraId="1EE9CBE0" w14:textId="77777777" w:rsidR="000178F0" w:rsidRDefault="00DE263E">
            <w:pPr>
              <w:rPr>
                <w:rFonts w:eastAsia="宋体"/>
                <w:color w:val="000000"/>
                <w:sz w:val="18"/>
                <w:szCs w:val="18"/>
                <w:lang w:eastAsia="zh-CN"/>
              </w:rPr>
            </w:pPr>
            <w:r>
              <w:rPr>
                <w:rFonts w:eastAsia="宋体"/>
                <w:color w:val="000000"/>
                <w:sz w:val="18"/>
                <w:szCs w:val="18"/>
                <w:lang w:eastAsia="zh-CN"/>
              </w:rPr>
              <w:t>ATOM170</w:t>
            </w:r>
          </w:p>
        </w:tc>
        <w:tc>
          <w:tcPr>
            <w:tcW w:w="1559" w:type="dxa"/>
            <w:shd w:val="clear" w:color="auto" w:fill="auto"/>
            <w:noWrap/>
            <w:vAlign w:val="center"/>
          </w:tcPr>
          <w:p w14:paraId="0A3F257F" w14:textId="77777777" w:rsidR="000178F0" w:rsidRDefault="00DE263E">
            <w:pPr>
              <w:rPr>
                <w:rFonts w:eastAsia="宋体"/>
                <w:color w:val="000000"/>
                <w:sz w:val="18"/>
                <w:szCs w:val="18"/>
                <w:lang w:eastAsia="zh-CN"/>
              </w:rPr>
            </w:pPr>
            <w:r>
              <w:rPr>
                <w:rFonts w:eastAsia="宋体"/>
                <w:color w:val="000000"/>
                <w:sz w:val="18"/>
                <w:szCs w:val="18"/>
                <w:lang w:eastAsia="zh-CN"/>
              </w:rPr>
              <w:t>HG21</w:t>
            </w:r>
          </w:p>
        </w:tc>
        <w:tc>
          <w:tcPr>
            <w:tcW w:w="1276" w:type="dxa"/>
            <w:shd w:val="clear" w:color="auto" w:fill="auto"/>
            <w:noWrap/>
            <w:vAlign w:val="center"/>
          </w:tcPr>
          <w:p w14:paraId="338E39CD"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724C3DF1" w14:textId="77777777" w:rsidR="000178F0" w:rsidRDefault="00DE263E">
            <w:pPr>
              <w:jc w:val="right"/>
              <w:rPr>
                <w:rFonts w:eastAsia="宋体"/>
                <w:color w:val="000000"/>
                <w:sz w:val="18"/>
                <w:szCs w:val="18"/>
                <w:lang w:eastAsia="zh-CN"/>
              </w:rPr>
            </w:pPr>
            <w:r>
              <w:rPr>
                <w:rFonts w:eastAsia="宋体"/>
                <w:color w:val="000000"/>
                <w:sz w:val="18"/>
                <w:szCs w:val="18"/>
                <w:lang w:eastAsia="zh-CN"/>
              </w:rPr>
              <w:t>26.14</w:t>
            </w:r>
          </w:p>
        </w:tc>
        <w:tc>
          <w:tcPr>
            <w:tcW w:w="1559" w:type="dxa"/>
            <w:shd w:val="clear" w:color="auto" w:fill="auto"/>
            <w:noWrap/>
            <w:vAlign w:val="center"/>
          </w:tcPr>
          <w:p w14:paraId="71F149E6" w14:textId="77777777" w:rsidR="000178F0" w:rsidRDefault="00DE263E">
            <w:pPr>
              <w:jc w:val="right"/>
              <w:rPr>
                <w:rFonts w:eastAsia="宋体"/>
                <w:color w:val="000000"/>
                <w:sz w:val="18"/>
                <w:szCs w:val="18"/>
                <w:lang w:eastAsia="zh-CN"/>
              </w:rPr>
            </w:pPr>
            <w:r>
              <w:rPr>
                <w:rFonts w:eastAsia="宋体"/>
                <w:color w:val="000000"/>
                <w:sz w:val="18"/>
                <w:szCs w:val="18"/>
                <w:lang w:eastAsia="zh-CN"/>
              </w:rPr>
              <w:t>27.973</w:t>
            </w:r>
          </w:p>
        </w:tc>
        <w:tc>
          <w:tcPr>
            <w:tcW w:w="856" w:type="dxa"/>
            <w:shd w:val="clear" w:color="auto" w:fill="auto"/>
            <w:noWrap/>
            <w:vAlign w:val="center"/>
          </w:tcPr>
          <w:p w14:paraId="50ACE66D" w14:textId="77777777" w:rsidR="000178F0" w:rsidRDefault="00DE263E">
            <w:pPr>
              <w:jc w:val="right"/>
              <w:rPr>
                <w:rFonts w:eastAsia="宋体"/>
                <w:color w:val="000000"/>
                <w:sz w:val="18"/>
                <w:szCs w:val="18"/>
                <w:lang w:eastAsia="zh-CN"/>
              </w:rPr>
            </w:pPr>
            <w:r>
              <w:rPr>
                <w:rFonts w:eastAsia="宋体"/>
                <w:color w:val="000000"/>
                <w:sz w:val="18"/>
                <w:szCs w:val="18"/>
                <w:lang w:eastAsia="zh-CN"/>
              </w:rPr>
              <w:t>34.448</w:t>
            </w:r>
          </w:p>
        </w:tc>
      </w:tr>
      <w:tr w:rsidR="000178F0" w14:paraId="6C77979A" w14:textId="77777777">
        <w:trPr>
          <w:trHeight w:val="280"/>
          <w:jc w:val="center"/>
        </w:trPr>
        <w:tc>
          <w:tcPr>
            <w:tcW w:w="1413" w:type="dxa"/>
            <w:shd w:val="clear" w:color="auto" w:fill="auto"/>
            <w:noWrap/>
            <w:vAlign w:val="center"/>
          </w:tcPr>
          <w:p w14:paraId="650BD7A5" w14:textId="77777777" w:rsidR="000178F0" w:rsidRDefault="00DE263E">
            <w:pPr>
              <w:rPr>
                <w:rFonts w:eastAsia="宋体"/>
                <w:color w:val="000000"/>
                <w:sz w:val="18"/>
                <w:szCs w:val="18"/>
                <w:lang w:eastAsia="zh-CN"/>
              </w:rPr>
            </w:pPr>
            <w:r>
              <w:rPr>
                <w:rFonts w:eastAsia="宋体"/>
                <w:color w:val="000000"/>
                <w:sz w:val="18"/>
                <w:szCs w:val="18"/>
                <w:lang w:eastAsia="zh-CN"/>
              </w:rPr>
              <w:t>ATOM171</w:t>
            </w:r>
          </w:p>
        </w:tc>
        <w:tc>
          <w:tcPr>
            <w:tcW w:w="1559" w:type="dxa"/>
            <w:shd w:val="clear" w:color="auto" w:fill="auto"/>
            <w:noWrap/>
            <w:vAlign w:val="center"/>
          </w:tcPr>
          <w:p w14:paraId="125CC8DC" w14:textId="77777777" w:rsidR="000178F0" w:rsidRDefault="00DE263E">
            <w:pPr>
              <w:rPr>
                <w:rFonts w:eastAsia="宋体"/>
                <w:color w:val="000000"/>
                <w:sz w:val="18"/>
                <w:szCs w:val="18"/>
                <w:lang w:eastAsia="zh-CN"/>
              </w:rPr>
            </w:pPr>
            <w:r>
              <w:rPr>
                <w:rFonts w:eastAsia="宋体"/>
                <w:color w:val="000000"/>
                <w:sz w:val="18"/>
                <w:szCs w:val="18"/>
                <w:lang w:eastAsia="zh-CN"/>
              </w:rPr>
              <w:t>HG22</w:t>
            </w:r>
          </w:p>
        </w:tc>
        <w:tc>
          <w:tcPr>
            <w:tcW w:w="1276" w:type="dxa"/>
            <w:shd w:val="clear" w:color="auto" w:fill="auto"/>
            <w:noWrap/>
            <w:vAlign w:val="center"/>
          </w:tcPr>
          <w:p w14:paraId="0C925353"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649361DB" w14:textId="77777777" w:rsidR="000178F0" w:rsidRDefault="00DE263E">
            <w:pPr>
              <w:jc w:val="right"/>
              <w:rPr>
                <w:rFonts w:eastAsia="宋体"/>
                <w:color w:val="000000"/>
                <w:sz w:val="18"/>
                <w:szCs w:val="18"/>
                <w:lang w:eastAsia="zh-CN"/>
              </w:rPr>
            </w:pPr>
            <w:r>
              <w:rPr>
                <w:rFonts w:eastAsia="宋体"/>
                <w:color w:val="000000"/>
                <w:sz w:val="18"/>
                <w:szCs w:val="18"/>
                <w:lang w:eastAsia="zh-CN"/>
              </w:rPr>
              <w:t>26.403</w:t>
            </w:r>
          </w:p>
        </w:tc>
        <w:tc>
          <w:tcPr>
            <w:tcW w:w="1559" w:type="dxa"/>
            <w:shd w:val="clear" w:color="auto" w:fill="auto"/>
            <w:noWrap/>
            <w:vAlign w:val="center"/>
          </w:tcPr>
          <w:p w14:paraId="051DEC13" w14:textId="77777777" w:rsidR="000178F0" w:rsidRDefault="00DE263E">
            <w:pPr>
              <w:jc w:val="right"/>
              <w:rPr>
                <w:rFonts w:eastAsia="宋体"/>
                <w:color w:val="000000"/>
                <w:sz w:val="18"/>
                <w:szCs w:val="18"/>
                <w:lang w:eastAsia="zh-CN"/>
              </w:rPr>
            </w:pPr>
            <w:r>
              <w:rPr>
                <w:rFonts w:eastAsia="宋体"/>
                <w:color w:val="000000"/>
                <w:sz w:val="18"/>
                <w:szCs w:val="18"/>
                <w:lang w:eastAsia="zh-CN"/>
              </w:rPr>
              <w:t>26.753</w:t>
            </w:r>
          </w:p>
        </w:tc>
        <w:tc>
          <w:tcPr>
            <w:tcW w:w="856" w:type="dxa"/>
            <w:shd w:val="clear" w:color="auto" w:fill="auto"/>
            <w:noWrap/>
            <w:vAlign w:val="center"/>
          </w:tcPr>
          <w:p w14:paraId="67F63C63" w14:textId="77777777" w:rsidR="000178F0" w:rsidRDefault="00DE263E">
            <w:pPr>
              <w:jc w:val="right"/>
              <w:rPr>
                <w:rFonts w:eastAsia="宋体"/>
                <w:color w:val="000000"/>
                <w:sz w:val="18"/>
                <w:szCs w:val="18"/>
                <w:lang w:eastAsia="zh-CN"/>
              </w:rPr>
            </w:pPr>
            <w:r>
              <w:rPr>
                <w:rFonts w:eastAsia="宋体"/>
                <w:color w:val="000000"/>
                <w:sz w:val="18"/>
                <w:szCs w:val="18"/>
                <w:lang w:eastAsia="zh-CN"/>
              </w:rPr>
              <w:t>33.269</w:t>
            </w:r>
          </w:p>
        </w:tc>
      </w:tr>
      <w:tr w:rsidR="000178F0" w14:paraId="1415846D" w14:textId="77777777">
        <w:trPr>
          <w:trHeight w:val="280"/>
          <w:jc w:val="center"/>
        </w:trPr>
        <w:tc>
          <w:tcPr>
            <w:tcW w:w="1413" w:type="dxa"/>
            <w:shd w:val="clear" w:color="auto" w:fill="auto"/>
            <w:noWrap/>
            <w:vAlign w:val="center"/>
          </w:tcPr>
          <w:p w14:paraId="42FFCF87" w14:textId="77777777" w:rsidR="000178F0" w:rsidRDefault="00DE263E">
            <w:pPr>
              <w:rPr>
                <w:rFonts w:eastAsia="宋体"/>
                <w:color w:val="000000"/>
                <w:sz w:val="18"/>
                <w:szCs w:val="18"/>
                <w:lang w:eastAsia="zh-CN"/>
              </w:rPr>
            </w:pPr>
            <w:r>
              <w:rPr>
                <w:rFonts w:eastAsia="宋体"/>
                <w:color w:val="000000"/>
                <w:sz w:val="18"/>
                <w:szCs w:val="18"/>
                <w:lang w:eastAsia="zh-CN"/>
              </w:rPr>
              <w:t>ATOM172</w:t>
            </w:r>
          </w:p>
        </w:tc>
        <w:tc>
          <w:tcPr>
            <w:tcW w:w="1559" w:type="dxa"/>
            <w:shd w:val="clear" w:color="auto" w:fill="auto"/>
            <w:noWrap/>
            <w:vAlign w:val="center"/>
          </w:tcPr>
          <w:p w14:paraId="6AC94D20" w14:textId="77777777" w:rsidR="000178F0" w:rsidRDefault="00DE263E">
            <w:pPr>
              <w:rPr>
                <w:rFonts w:eastAsia="宋体"/>
                <w:color w:val="000000"/>
                <w:sz w:val="18"/>
                <w:szCs w:val="18"/>
                <w:lang w:eastAsia="zh-CN"/>
              </w:rPr>
            </w:pPr>
            <w:r>
              <w:rPr>
                <w:rFonts w:eastAsia="宋体"/>
                <w:color w:val="000000"/>
                <w:sz w:val="18"/>
                <w:szCs w:val="18"/>
                <w:lang w:eastAsia="zh-CN"/>
              </w:rPr>
              <w:t>HG23</w:t>
            </w:r>
          </w:p>
        </w:tc>
        <w:tc>
          <w:tcPr>
            <w:tcW w:w="1276" w:type="dxa"/>
            <w:shd w:val="clear" w:color="auto" w:fill="auto"/>
            <w:noWrap/>
            <w:vAlign w:val="center"/>
          </w:tcPr>
          <w:p w14:paraId="47A0B1B8"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7ACECBAA" w14:textId="77777777" w:rsidR="000178F0" w:rsidRDefault="00DE263E">
            <w:pPr>
              <w:jc w:val="right"/>
              <w:rPr>
                <w:rFonts w:eastAsia="宋体"/>
                <w:color w:val="000000"/>
                <w:sz w:val="18"/>
                <w:szCs w:val="18"/>
                <w:lang w:eastAsia="zh-CN"/>
              </w:rPr>
            </w:pPr>
            <w:r>
              <w:rPr>
                <w:rFonts w:eastAsia="宋体"/>
                <w:color w:val="000000"/>
                <w:sz w:val="18"/>
                <w:szCs w:val="18"/>
                <w:lang w:eastAsia="zh-CN"/>
              </w:rPr>
              <w:t>26.576</w:t>
            </w:r>
          </w:p>
        </w:tc>
        <w:tc>
          <w:tcPr>
            <w:tcW w:w="1559" w:type="dxa"/>
            <w:shd w:val="clear" w:color="auto" w:fill="auto"/>
            <w:noWrap/>
            <w:vAlign w:val="center"/>
          </w:tcPr>
          <w:p w14:paraId="6A682135" w14:textId="77777777" w:rsidR="000178F0" w:rsidRDefault="00DE263E">
            <w:pPr>
              <w:jc w:val="right"/>
              <w:rPr>
                <w:rFonts w:eastAsia="宋体"/>
                <w:color w:val="000000"/>
                <w:sz w:val="18"/>
                <w:szCs w:val="18"/>
                <w:lang w:eastAsia="zh-CN"/>
              </w:rPr>
            </w:pPr>
            <w:r>
              <w:rPr>
                <w:rFonts w:eastAsia="宋体"/>
                <w:color w:val="000000"/>
                <w:sz w:val="18"/>
                <w:szCs w:val="18"/>
                <w:lang w:eastAsia="zh-CN"/>
              </w:rPr>
              <w:t>28.553</w:t>
            </w:r>
          </w:p>
        </w:tc>
        <w:tc>
          <w:tcPr>
            <w:tcW w:w="856" w:type="dxa"/>
            <w:shd w:val="clear" w:color="auto" w:fill="auto"/>
            <w:noWrap/>
            <w:vAlign w:val="center"/>
          </w:tcPr>
          <w:p w14:paraId="37CED030" w14:textId="77777777" w:rsidR="000178F0" w:rsidRDefault="00DE263E">
            <w:pPr>
              <w:jc w:val="right"/>
              <w:rPr>
                <w:rFonts w:eastAsia="宋体"/>
                <w:color w:val="000000"/>
                <w:sz w:val="18"/>
                <w:szCs w:val="18"/>
                <w:lang w:eastAsia="zh-CN"/>
              </w:rPr>
            </w:pPr>
            <w:r>
              <w:rPr>
                <w:rFonts w:eastAsia="宋体"/>
                <w:color w:val="000000"/>
                <w:sz w:val="18"/>
                <w:szCs w:val="18"/>
                <w:lang w:eastAsia="zh-CN"/>
              </w:rPr>
              <w:t>32.828</w:t>
            </w:r>
          </w:p>
        </w:tc>
      </w:tr>
      <w:tr w:rsidR="000178F0" w14:paraId="1C00A178" w14:textId="77777777">
        <w:trPr>
          <w:trHeight w:val="280"/>
          <w:jc w:val="center"/>
        </w:trPr>
        <w:tc>
          <w:tcPr>
            <w:tcW w:w="1413" w:type="dxa"/>
            <w:shd w:val="clear" w:color="auto" w:fill="auto"/>
            <w:noWrap/>
            <w:vAlign w:val="center"/>
          </w:tcPr>
          <w:p w14:paraId="18860BE9" w14:textId="77777777" w:rsidR="000178F0" w:rsidRDefault="00DE263E">
            <w:pPr>
              <w:rPr>
                <w:rFonts w:eastAsia="宋体"/>
                <w:color w:val="000000"/>
                <w:sz w:val="18"/>
                <w:szCs w:val="18"/>
                <w:lang w:eastAsia="zh-CN"/>
              </w:rPr>
            </w:pPr>
            <w:r>
              <w:rPr>
                <w:rFonts w:eastAsia="宋体"/>
                <w:color w:val="000000"/>
                <w:sz w:val="18"/>
                <w:szCs w:val="18"/>
                <w:lang w:eastAsia="zh-CN"/>
              </w:rPr>
              <w:t>ATOM173</w:t>
            </w:r>
          </w:p>
        </w:tc>
        <w:tc>
          <w:tcPr>
            <w:tcW w:w="1559" w:type="dxa"/>
            <w:shd w:val="clear" w:color="auto" w:fill="auto"/>
            <w:noWrap/>
            <w:vAlign w:val="center"/>
          </w:tcPr>
          <w:p w14:paraId="6983B9F7" w14:textId="77777777" w:rsidR="000178F0" w:rsidRDefault="00DE263E">
            <w:pPr>
              <w:rPr>
                <w:rFonts w:eastAsia="宋体"/>
                <w:color w:val="000000"/>
                <w:sz w:val="18"/>
                <w:szCs w:val="18"/>
                <w:lang w:eastAsia="zh-CN"/>
              </w:rPr>
            </w:pPr>
            <w:r>
              <w:rPr>
                <w:rFonts w:eastAsia="宋体"/>
                <w:color w:val="000000"/>
                <w:sz w:val="18"/>
                <w:szCs w:val="18"/>
                <w:lang w:eastAsia="zh-CN"/>
              </w:rPr>
              <w:t>CG1</w:t>
            </w:r>
          </w:p>
        </w:tc>
        <w:tc>
          <w:tcPr>
            <w:tcW w:w="1276" w:type="dxa"/>
            <w:shd w:val="clear" w:color="auto" w:fill="auto"/>
            <w:noWrap/>
            <w:vAlign w:val="center"/>
          </w:tcPr>
          <w:p w14:paraId="7D822E24"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06310D1F" w14:textId="77777777" w:rsidR="000178F0" w:rsidRDefault="00DE263E">
            <w:pPr>
              <w:jc w:val="right"/>
              <w:rPr>
                <w:rFonts w:eastAsia="宋体"/>
                <w:color w:val="000000"/>
                <w:sz w:val="18"/>
                <w:szCs w:val="18"/>
                <w:lang w:eastAsia="zh-CN"/>
              </w:rPr>
            </w:pPr>
            <w:r>
              <w:rPr>
                <w:rFonts w:eastAsia="宋体"/>
                <w:color w:val="000000"/>
                <w:sz w:val="18"/>
                <w:szCs w:val="18"/>
                <w:lang w:eastAsia="zh-CN"/>
              </w:rPr>
              <w:t>23.966</w:t>
            </w:r>
          </w:p>
        </w:tc>
        <w:tc>
          <w:tcPr>
            <w:tcW w:w="1559" w:type="dxa"/>
            <w:shd w:val="clear" w:color="auto" w:fill="auto"/>
            <w:noWrap/>
            <w:vAlign w:val="center"/>
          </w:tcPr>
          <w:p w14:paraId="22D1236C" w14:textId="77777777" w:rsidR="000178F0" w:rsidRDefault="00DE263E">
            <w:pPr>
              <w:jc w:val="right"/>
              <w:rPr>
                <w:rFonts w:eastAsia="宋体"/>
                <w:color w:val="000000"/>
                <w:sz w:val="18"/>
                <w:szCs w:val="18"/>
                <w:lang w:eastAsia="zh-CN"/>
              </w:rPr>
            </w:pPr>
            <w:r>
              <w:rPr>
                <w:rFonts w:eastAsia="宋体"/>
                <w:color w:val="000000"/>
                <w:sz w:val="18"/>
                <w:szCs w:val="18"/>
                <w:lang w:eastAsia="zh-CN"/>
              </w:rPr>
              <w:t>29.294</w:t>
            </w:r>
          </w:p>
        </w:tc>
        <w:tc>
          <w:tcPr>
            <w:tcW w:w="856" w:type="dxa"/>
            <w:shd w:val="clear" w:color="auto" w:fill="auto"/>
            <w:noWrap/>
            <w:vAlign w:val="center"/>
          </w:tcPr>
          <w:p w14:paraId="4C48B2D0" w14:textId="77777777" w:rsidR="000178F0" w:rsidRDefault="00DE263E">
            <w:pPr>
              <w:jc w:val="right"/>
              <w:rPr>
                <w:rFonts w:eastAsia="宋体"/>
                <w:color w:val="000000"/>
                <w:sz w:val="18"/>
                <w:szCs w:val="18"/>
                <w:lang w:eastAsia="zh-CN"/>
              </w:rPr>
            </w:pPr>
            <w:r>
              <w:rPr>
                <w:rFonts w:eastAsia="宋体"/>
                <w:color w:val="000000"/>
                <w:sz w:val="18"/>
                <w:szCs w:val="18"/>
                <w:lang w:eastAsia="zh-CN"/>
              </w:rPr>
              <w:t>33.266</w:t>
            </w:r>
          </w:p>
        </w:tc>
      </w:tr>
      <w:tr w:rsidR="000178F0" w14:paraId="7382200C" w14:textId="77777777">
        <w:trPr>
          <w:trHeight w:val="280"/>
          <w:jc w:val="center"/>
        </w:trPr>
        <w:tc>
          <w:tcPr>
            <w:tcW w:w="1413" w:type="dxa"/>
            <w:shd w:val="clear" w:color="auto" w:fill="auto"/>
            <w:noWrap/>
            <w:vAlign w:val="center"/>
          </w:tcPr>
          <w:p w14:paraId="5F3F2C25"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ATOM174</w:t>
            </w:r>
          </w:p>
        </w:tc>
        <w:tc>
          <w:tcPr>
            <w:tcW w:w="1559" w:type="dxa"/>
            <w:shd w:val="clear" w:color="auto" w:fill="auto"/>
            <w:noWrap/>
            <w:vAlign w:val="center"/>
          </w:tcPr>
          <w:p w14:paraId="158D6016" w14:textId="77777777" w:rsidR="000178F0" w:rsidRDefault="00DE263E">
            <w:pPr>
              <w:rPr>
                <w:rFonts w:eastAsia="宋体"/>
                <w:color w:val="000000"/>
                <w:sz w:val="18"/>
                <w:szCs w:val="18"/>
                <w:lang w:eastAsia="zh-CN"/>
              </w:rPr>
            </w:pPr>
            <w:r>
              <w:rPr>
                <w:rFonts w:eastAsia="宋体"/>
                <w:color w:val="000000"/>
                <w:sz w:val="18"/>
                <w:szCs w:val="18"/>
                <w:lang w:eastAsia="zh-CN"/>
              </w:rPr>
              <w:t>HG12</w:t>
            </w:r>
          </w:p>
        </w:tc>
        <w:tc>
          <w:tcPr>
            <w:tcW w:w="1276" w:type="dxa"/>
            <w:shd w:val="clear" w:color="auto" w:fill="auto"/>
            <w:noWrap/>
            <w:vAlign w:val="center"/>
          </w:tcPr>
          <w:p w14:paraId="6BABDAE5"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3AF97828" w14:textId="77777777" w:rsidR="000178F0" w:rsidRDefault="00DE263E">
            <w:pPr>
              <w:jc w:val="right"/>
              <w:rPr>
                <w:rFonts w:eastAsia="宋体"/>
                <w:color w:val="000000"/>
                <w:sz w:val="18"/>
                <w:szCs w:val="18"/>
                <w:lang w:eastAsia="zh-CN"/>
              </w:rPr>
            </w:pPr>
            <w:r>
              <w:rPr>
                <w:rFonts w:eastAsia="宋体"/>
                <w:color w:val="000000"/>
                <w:sz w:val="18"/>
                <w:szCs w:val="18"/>
                <w:lang w:eastAsia="zh-CN"/>
              </w:rPr>
              <w:t>24.482</w:t>
            </w:r>
          </w:p>
        </w:tc>
        <w:tc>
          <w:tcPr>
            <w:tcW w:w="1559" w:type="dxa"/>
            <w:shd w:val="clear" w:color="auto" w:fill="auto"/>
            <w:noWrap/>
            <w:vAlign w:val="center"/>
          </w:tcPr>
          <w:p w14:paraId="0F835ED7" w14:textId="77777777" w:rsidR="000178F0" w:rsidRDefault="00DE263E">
            <w:pPr>
              <w:jc w:val="right"/>
              <w:rPr>
                <w:rFonts w:eastAsia="宋体"/>
                <w:color w:val="000000"/>
                <w:sz w:val="18"/>
                <w:szCs w:val="18"/>
                <w:lang w:eastAsia="zh-CN"/>
              </w:rPr>
            </w:pPr>
            <w:r>
              <w:rPr>
                <w:rFonts w:eastAsia="宋体"/>
                <w:color w:val="000000"/>
                <w:sz w:val="18"/>
                <w:szCs w:val="18"/>
                <w:lang w:eastAsia="zh-CN"/>
              </w:rPr>
              <w:t>30.053</w:t>
            </w:r>
          </w:p>
        </w:tc>
        <w:tc>
          <w:tcPr>
            <w:tcW w:w="856" w:type="dxa"/>
            <w:shd w:val="clear" w:color="auto" w:fill="auto"/>
            <w:noWrap/>
            <w:vAlign w:val="center"/>
          </w:tcPr>
          <w:p w14:paraId="3DDA1C72" w14:textId="77777777" w:rsidR="000178F0" w:rsidRDefault="00DE263E">
            <w:pPr>
              <w:jc w:val="right"/>
              <w:rPr>
                <w:rFonts w:eastAsia="宋体"/>
                <w:color w:val="000000"/>
                <w:sz w:val="18"/>
                <w:szCs w:val="18"/>
                <w:lang w:eastAsia="zh-CN"/>
              </w:rPr>
            </w:pPr>
            <w:r>
              <w:rPr>
                <w:rFonts w:eastAsia="宋体"/>
                <w:color w:val="000000"/>
                <w:sz w:val="18"/>
                <w:szCs w:val="18"/>
                <w:lang w:eastAsia="zh-CN"/>
              </w:rPr>
              <w:t>32.678</w:t>
            </w:r>
          </w:p>
        </w:tc>
      </w:tr>
      <w:tr w:rsidR="000178F0" w14:paraId="583D39A1" w14:textId="77777777">
        <w:trPr>
          <w:trHeight w:val="280"/>
          <w:jc w:val="center"/>
        </w:trPr>
        <w:tc>
          <w:tcPr>
            <w:tcW w:w="1413" w:type="dxa"/>
            <w:shd w:val="clear" w:color="auto" w:fill="auto"/>
            <w:noWrap/>
            <w:vAlign w:val="center"/>
          </w:tcPr>
          <w:p w14:paraId="62145602" w14:textId="77777777" w:rsidR="000178F0" w:rsidRDefault="00DE263E">
            <w:pPr>
              <w:rPr>
                <w:rFonts w:eastAsia="宋体"/>
                <w:color w:val="000000"/>
                <w:sz w:val="18"/>
                <w:szCs w:val="18"/>
                <w:lang w:eastAsia="zh-CN"/>
              </w:rPr>
            </w:pPr>
            <w:r>
              <w:rPr>
                <w:rFonts w:eastAsia="宋体"/>
                <w:color w:val="000000"/>
                <w:sz w:val="18"/>
                <w:szCs w:val="18"/>
                <w:lang w:eastAsia="zh-CN"/>
              </w:rPr>
              <w:t>ATOM175</w:t>
            </w:r>
          </w:p>
        </w:tc>
        <w:tc>
          <w:tcPr>
            <w:tcW w:w="1559" w:type="dxa"/>
            <w:shd w:val="clear" w:color="auto" w:fill="auto"/>
            <w:noWrap/>
            <w:vAlign w:val="center"/>
          </w:tcPr>
          <w:p w14:paraId="41346910" w14:textId="77777777" w:rsidR="000178F0" w:rsidRDefault="00DE263E">
            <w:pPr>
              <w:rPr>
                <w:rFonts w:eastAsia="宋体"/>
                <w:color w:val="000000"/>
                <w:sz w:val="18"/>
                <w:szCs w:val="18"/>
                <w:lang w:eastAsia="zh-CN"/>
              </w:rPr>
            </w:pPr>
            <w:r>
              <w:rPr>
                <w:rFonts w:eastAsia="宋体"/>
                <w:color w:val="000000"/>
                <w:sz w:val="18"/>
                <w:szCs w:val="18"/>
                <w:lang w:eastAsia="zh-CN"/>
              </w:rPr>
              <w:t>HG13</w:t>
            </w:r>
          </w:p>
        </w:tc>
        <w:tc>
          <w:tcPr>
            <w:tcW w:w="1276" w:type="dxa"/>
            <w:shd w:val="clear" w:color="auto" w:fill="auto"/>
            <w:noWrap/>
            <w:vAlign w:val="center"/>
          </w:tcPr>
          <w:p w14:paraId="12AF5897"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6BE66129" w14:textId="77777777" w:rsidR="000178F0" w:rsidRDefault="00DE263E">
            <w:pPr>
              <w:jc w:val="right"/>
              <w:rPr>
                <w:rFonts w:eastAsia="宋体"/>
                <w:color w:val="000000"/>
                <w:sz w:val="18"/>
                <w:szCs w:val="18"/>
                <w:lang w:eastAsia="zh-CN"/>
              </w:rPr>
            </w:pPr>
            <w:r>
              <w:rPr>
                <w:rFonts w:eastAsia="宋体"/>
                <w:color w:val="000000"/>
                <w:sz w:val="18"/>
                <w:szCs w:val="18"/>
                <w:lang w:eastAsia="zh-CN"/>
              </w:rPr>
              <w:t>22.891</w:t>
            </w:r>
          </w:p>
        </w:tc>
        <w:tc>
          <w:tcPr>
            <w:tcW w:w="1559" w:type="dxa"/>
            <w:shd w:val="clear" w:color="auto" w:fill="auto"/>
            <w:noWrap/>
            <w:vAlign w:val="center"/>
          </w:tcPr>
          <w:p w14:paraId="002A469A" w14:textId="77777777" w:rsidR="000178F0" w:rsidRDefault="00DE263E">
            <w:pPr>
              <w:jc w:val="right"/>
              <w:rPr>
                <w:rFonts w:eastAsia="宋体"/>
                <w:color w:val="000000"/>
                <w:sz w:val="18"/>
                <w:szCs w:val="18"/>
                <w:lang w:eastAsia="zh-CN"/>
              </w:rPr>
            </w:pPr>
            <w:r>
              <w:rPr>
                <w:rFonts w:eastAsia="宋体"/>
                <w:color w:val="000000"/>
                <w:sz w:val="18"/>
                <w:szCs w:val="18"/>
                <w:lang w:eastAsia="zh-CN"/>
              </w:rPr>
              <w:t>29.36</w:t>
            </w:r>
          </w:p>
        </w:tc>
        <w:tc>
          <w:tcPr>
            <w:tcW w:w="856" w:type="dxa"/>
            <w:shd w:val="clear" w:color="auto" w:fill="auto"/>
            <w:noWrap/>
            <w:vAlign w:val="center"/>
          </w:tcPr>
          <w:p w14:paraId="70E33A37" w14:textId="77777777" w:rsidR="000178F0" w:rsidRDefault="00DE263E">
            <w:pPr>
              <w:jc w:val="right"/>
              <w:rPr>
                <w:rFonts w:eastAsia="宋体"/>
                <w:color w:val="000000"/>
                <w:sz w:val="18"/>
                <w:szCs w:val="18"/>
                <w:lang w:eastAsia="zh-CN"/>
              </w:rPr>
            </w:pPr>
            <w:r>
              <w:rPr>
                <w:rFonts w:eastAsia="宋体"/>
                <w:color w:val="000000"/>
                <w:sz w:val="18"/>
                <w:szCs w:val="18"/>
                <w:lang w:eastAsia="zh-CN"/>
              </w:rPr>
              <w:t>33.099</w:t>
            </w:r>
          </w:p>
        </w:tc>
      </w:tr>
      <w:tr w:rsidR="000178F0" w14:paraId="32A45E44" w14:textId="77777777">
        <w:trPr>
          <w:trHeight w:val="280"/>
          <w:jc w:val="center"/>
        </w:trPr>
        <w:tc>
          <w:tcPr>
            <w:tcW w:w="1413" w:type="dxa"/>
            <w:shd w:val="clear" w:color="auto" w:fill="auto"/>
            <w:noWrap/>
            <w:vAlign w:val="center"/>
          </w:tcPr>
          <w:p w14:paraId="3FD8C20F" w14:textId="77777777" w:rsidR="000178F0" w:rsidRDefault="00DE263E">
            <w:pPr>
              <w:rPr>
                <w:rFonts w:eastAsia="宋体"/>
                <w:color w:val="000000"/>
                <w:sz w:val="18"/>
                <w:szCs w:val="18"/>
                <w:lang w:eastAsia="zh-CN"/>
              </w:rPr>
            </w:pPr>
            <w:r>
              <w:rPr>
                <w:rFonts w:eastAsia="宋体"/>
                <w:color w:val="000000"/>
                <w:sz w:val="18"/>
                <w:szCs w:val="18"/>
                <w:lang w:eastAsia="zh-CN"/>
              </w:rPr>
              <w:t>ATOM176</w:t>
            </w:r>
          </w:p>
        </w:tc>
        <w:tc>
          <w:tcPr>
            <w:tcW w:w="1559" w:type="dxa"/>
            <w:shd w:val="clear" w:color="auto" w:fill="auto"/>
            <w:noWrap/>
            <w:vAlign w:val="center"/>
          </w:tcPr>
          <w:p w14:paraId="79999ADA" w14:textId="77777777" w:rsidR="000178F0" w:rsidRDefault="00DE263E">
            <w:pPr>
              <w:rPr>
                <w:rFonts w:eastAsia="宋体"/>
                <w:color w:val="000000"/>
                <w:sz w:val="18"/>
                <w:szCs w:val="18"/>
                <w:lang w:eastAsia="zh-CN"/>
              </w:rPr>
            </w:pPr>
            <w:r>
              <w:rPr>
                <w:rFonts w:eastAsia="宋体"/>
                <w:color w:val="000000"/>
                <w:sz w:val="18"/>
                <w:szCs w:val="18"/>
                <w:lang w:eastAsia="zh-CN"/>
              </w:rPr>
              <w:t>CD1</w:t>
            </w:r>
          </w:p>
        </w:tc>
        <w:tc>
          <w:tcPr>
            <w:tcW w:w="1276" w:type="dxa"/>
            <w:shd w:val="clear" w:color="auto" w:fill="auto"/>
            <w:noWrap/>
            <w:vAlign w:val="center"/>
          </w:tcPr>
          <w:p w14:paraId="14D6A27F"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09249B03" w14:textId="77777777" w:rsidR="000178F0" w:rsidRDefault="00DE263E">
            <w:pPr>
              <w:jc w:val="right"/>
              <w:rPr>
                <w:rFonts w:eastAsia="宋体"/>
                <w:color w:val="000000"/>
                <w:sz w:val="18"/>
                <w:szCs w:val="18"/>
                <w:lang w:eastAsia="zh-CN"/>
              </w:rPr>
            </w:pPr>
            <w:r>
              <w:rPr>
                <w:rFonts w:eastAsia="宋体"/>
                <w:color w:val="000000"/>
                <w:sz w:val="18"/>
                <w:szCs w:val="18"/>
                <w:lang w:eastAsia="zh-CN"/>
              </w:rPr>
              <w:t>24.049</w:t>
            </w:r>
          </w:p>
        </w:tc>
        <w:tc>
          <w:tcPr>
            <w:tcW w:w="1559" w:type="dxa"/>
            <w:shd w:val="clear" w:color="auto" w:fill="auto"/>
            <w:noWrap/>
            <w:vAlign w:val="center"/>
          </w:tcPr>
          <w:p w14:paraId="5C5B7065" w14:textId="77777777" w:rsidR="000178F0" w:rsidRDefault="00DE263E">
            <w:pPr>
              <w:jc w:val="right"/>
              <w:rPr>
                <w:rFonts w:eastAsia="宋体"/>
                <w:color w:val="000000"/>
                <w:sz w:val="18"/>
                <w:szCs w:val="18"/>
                <w:lang w:eastAsia="zh-CN"/>
              </w:rPr>
            </w:pPr>
            <w:r>
              <w:rPr>
                <w:rFonts w:eastAsia="宋体"/>
                <w:color w:val="000000"/>
                <w:sz w:val="18"/>
                <w:szCs w:val="18"/>
                <w:lang w:eastAsia="zh-CN"/>
              </w:rPr>
              <w:t>29.811</w:t>
            </w:r>
          </w:p>
        </w:tc>
        <w:tc>
          <w:tcPr>
            <w:tcW w:w="856" w:type="dxa"/>
            <w:shd w:val="clear" w:color="auto" w:fill="auto"/>
            <w:noWrap/>
            <w:vAlign w:val="center"/>
          </w:tcPr>
          <w:p w14:paraId="3AF3B646" w14:textId="77777777" w:rsidR="000178F0" w:rsidRDefault="00DE263E">
            <w:pPr>
              <w:jc w:val="right"/>
              <w:rPr>
                <w:rFonts w:eastAsia="宋体"/>
                <w:color w:val="000000"/>
                <w:sz w:val="18"/>
                <w:szCs w:val="18"/>
                <w:lang w:eastAsia="zh-CN"/>
              </w:rPr>
            </w:pPr>
            <w:r>
              <w:rPr>
                <w:rFonts w:eastAsia="宋体"/>
                <w:color w:val="000000"/>
                <w:sz w:val="18"/>
                <w:szCs w:val="18"/>
                <w:lang w:eastAsia="zh-CN"/>
              </w:rPr>
              <w:t>34.695</w:t>
            </w:r>
          </w:p>
        </w:tc>
      </w:tr>
      <w:tr w:rsidR="000178F0" w14:paraId="6D54979E" w14:textId="77777777">
        <w:trPr>
          <w:trHeight w:val="280"/>
          <w:jc w:val="center"/>
        </w:trPr>
        <w:tc>
          <w:tcPr>
            <w:tcW w:w="1413" w:type="dxa"/>
            <w:shd w:val="clear" w:color="auto" w:fill="auto"/>
            <w:noWrap/>
            <w:vAlign w:val="center"/>
          </w:tcPr>
          <w:p w14:paraId="66C13170" w14:textId="77777777" w:rsidR="000178F0" w:rsidRDefault="00DE263E">
            <w:pPr>
              <w:rPr>
                <w:rFonts w:eastAsia="宋体"/>
                <w:color w:val="000000"/>
                <w:sz w:val="18"/>
                <w:szCs w:val="18"/>
                <w:lang w:eastAsia="zh-CN"/>
              </w:rPr>
            </w:pPr>
            <w:r>
              <w:rPr>
                <w:rFonts w:eastAsia="宋体"/>
                <w:color w:val="000000"/>
                <w:sz w:val="18"/>
                <w:szCs w:val="18"/>
                <w:lang w:eastAsia="zh-CN"/>
              </w:rPr>
              <w:t>ATOM177</w:t>
            </w:r>
          </w:p>
        </w:tc>
        <w:tc>
          <w:tcPr>
            <w:tcW w:w="1559" w:type="dxa"/>
            <w:shd w:val="clear" w:color="auto" w:fill="auto"/>
            <w:noWrap/>
            <w:vAlign w:val="center"/>
          </w:tcPr>
          <w:p w14:paraId="1C92949E" w14:textId="77777777" w:rsidR="000178F0" w:rsidRDefault="00DE263E">
            <w:pPr>
              <w:rPr>
                <w:rFonts w:eastAsia="宋体"/>
                <w:color w:val="000000"/>
                <w:sz w:val="18"/>
                <w:szCs w:val="18"/>
                <w:lang w:eastAsia="zh-CN"/>
              </w:rPr>
            </w:pPr>
            <w:r>
              <w:rPr>
                <w:rFonts w:eastAsia="宋体"/>
                <w:color w:val="000000"/>
                <w:sz w:val="18"/>
                <w:szCs w:val="18"/>
                <w:lang w:eastAsia="zh-CN"/>
              </w:rPr>
              <w:t>HD11</w:t>
            </w:r>
          </w:p>
        </w:tc>
        <w:tc>
          <w:tcPr>
            <w:tcW w:w="1276" w:type="dxa"/>
            <w:shd w:val="clear" w:color="auto" w:fill="auto"/>
            <w:noWrap/>
            <w:vAlign w:val="center"/>
          </w:tcPr>
          <w:p w14:paraId="3E5C3FB3"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740488BF" w14:textId="77777777" w:rsidR="000178F0" w:rsidRDefault="00DE263E">
            <w:pPr>
              <w:jc w:val="right"/>
              <w:rPr>
                <w:rFonts w:eastAsia="宋体"/>
                <w:color w:val="000000"/>
                <w:sz w:val="18"/>
                <w:szCs w:val="18"/>
                <w:lang w:eastAsia="zh-CN"/>
              </w:rPr>
            </w:pPr>
            <w:r>
              <w:rPr>
                <w:rFonts w:eastAsia="宋体"/>
                <w:color w:val="000000"/>
                <w:sz w:val="18"/>
                <w:szCs w:val="18"/>
                <w:lang w:eastAsia="zh-CN"/>
              </w:rPr>
              <w:t>23.231</w:t>
            </w:r>
          </w:p>
        </w:tc>
        <w:tc>
          <w:tcPr>
            <w:tcW w:w="1559" w:type="dxa"/>
            <w:shd w:val="clear" w:color="auto" w:fill="auto"/>
            <w:noWrap/>
            <w:vAlign w:val="center"/>
          </w:tcPr>
          <w:p w14:paraId="6CFEF59B" w14:textId="77777777" w:rsidR="000178F0" w:rsidRDefault="00DE263E">
            <w:pPr>
              <w:jc w:val="right"/>
              <w:rPr>
                <w:rFonts w:eastAsia="宋体"/>
                <w:color w:val="000000"/>
                <w:sz w:val="18"/>
                <w:szCs w:val="18"/>
                <w:lang w:eastAsia="zh-CN"/>
              </w:rPr>
            </w:pPr>
            <w:r>
              <w:rPr>
                <w:rFonts w:eastAsia="宋体"/>
                <w:color w:val="000000"/>
                <w:sz w:val="18"/>
                <w:szCs w:val="18"/>
                <w:lang w:eastAsia="zh-CN"/>
              </w:rPr>
              <w:t>30.488</w:t>
            </w:r>
          </w:p>
        </w:tc>
        <w:tc>
          <w:tcPr>
            <w:tcW w:w="856" w:type="dxa"/>
            <w:shd w:val="clear" w:color="auto" w:fill="auto"/>
            <w:noWrap/>
            <w:vAlign w:val="center"/>
          </w:tcPr>
          <w:p w14:paraId="0C211CA5" w14:textId="77777777" w:rsidR="000178F0" w:rsidRDefault="00DE263E">
            <w:pPr>
              <w:jc w:val="right"/>
              <w:rPr>
                <w:rFonts w:eastAsia="宋体"/>
                <w:color w:val="000000"/>
                <w:sz w:val="18"/>
                <w:szCs w:val="18"/>
                <w:lang w:eastAsia="zh-CN"/>
              </w:rPr>
            </w:pPr>
            <w:r>
              <w:rPr>
                <w:rFonts w:eastAsia="宋体"/>
                <w:color w:val="000000"/>
                <w:sz w:val="18"/>
                <w:szCs w:val="18"/>
                <w:lang w:eastAsia="zh-CN"/>
              </w:rPr>
              <w:t>34.941</w:t>
            </w:r>
          </w:p>
        </w:tc>
      </w:tr>
      <w:tr w:rsidR="000178F0" w14:paraId="4D0D17D7" w14:textId="77777777">
        <w:trPr>
          <w:trHeight w:val="280"/>
          <w:jc w:val="center"/>
        </w:trPr>
        <w:tc>
          <w:tcPr>
            <w:tcW w:w="1413" w:type="dxa"/>
            <w:shd w:val="clear" w:color="auto" w:fill="auto"/>
            <w:noWrap/>
            <w:vAlign w:val="center"/>
          </w:tcPr>
          <w:p w14:paraId="614972A5" w14:textId="77777777" w:rsidR="000178F0" w:rsidRDefault="00DE263E">
            <w:pPr>
              <w:rPr>
                <w:rFonts w:eastAsia="宋体"/>
                <w:color w:val="000000"/>
                <w:sz w:val="18"/>
                <w:szCs w:val="18"/>
                <w:lang w:eastAsia="zh-CN"/>
              </w:rPr>
            </w:pPr>
            <w:r>
              <w:rPr>
                <w:rFonts w:eastAsia="宋体"/>
                <w:color w:val="000000"/>
                <w:sz w:val="18"/>
                <w:szCs w:val="18"/>
                <w:lang w:eastAsia="zh-CN"/>
              </w:rPr>
              <w:t>ATOM178</w:t>
            </w:r>
          </w:p>
        </w:tc>
        <w:tc>
          <w:tcPr>
            <w:tcW w:w="1559" w:type="dxa"/>
            <w:shd w:val="clear" w:color="auto" w:fill="auto"/>
            <w:noWrap/>
            <w:vAlign w:val="center"/>
          </w:tcPr>
          <w:p w14:paraId="59C013A9" w14:textId="77777777" w:rsidR="000178F0" w:rsidRDefault="00DE263E">
            <w:pPr>
              <w:rPr>
                <w:rFonts w:eastAsia="宋体"/>
                <w:color w:val="000000"/>
                <w:sz w:val="18"/>
                <w:szCs w:val="18"/>
                <w:lang w:eastAsia="zh-CN"/>
              </w:rPr>
            </w:pPr>
            <w:r>
              <w:rPr>
                <w:rFonts w:eastAsia="宋体"/>
                <w:color w:val="000000"/>
                <w:sz w:val="18"/>
                <w:szCs w:val="18"/>
                <w:lang w:eastAsia="zh-CN"/>
              </w:rPr>
              <w:t>HD12</w:t>
            </w:r>
          </w:p>
        </w:tc>
        <w:tc>
          <w:tcPr>
            <w:tcW w:w="1276" w:type="dxa"/>
            <w:shd w:val="clear" w:color="auto" w:fill="auto"/>
            <w:noWrap/>
            <w:vAlign w:val="center"/>
          </w:tcPr>
          <w:p w14:paraId="38BF0D91"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14783EFB" w14:textId="77777777" w:rsidR="000178F0" w:rsidRDefault="00DE263E">
            <w:pPr>
              <w:jc w:val="right"/>
              <w:rPr>
                <w:rFonts w:eastAsia="宋体"/>
                <w:color w:val="000000"/>
                <w:sz w:val="18"/>
                <w:szCs w:val="18"/>
                <w:lang w:eastAsia="zh-CN"/>
              </w:rPr>
            </w:pPr>
            <w:r>
              <w:rPr>
                <w:rFonts w:eastAsia="宋体"/>
                <w:color w:val="000000"/>
                <w:sz w:val="18"/>
                <w:szCs w:val="18"/>
                <w:lang w:eastAsia="zh-CN"/>
              </w:rPr>
              <w:t>23.901</w:t>
            </w:r>
          </w:p>
        </w:tc>
        <w:tc>
          <w:tcPr>
            <w:tcW w:w="1559" w:type="dxa"/>
            <w:shd w:val="clear" w:color="auto" w:fill="auto"/>
            <w:noWrap/>
            <w:vAlign w:val="center"/>
          </w:tcPr>
          <w:p w14:paraId="6414EBB6" w14:textId="77777777" w:rsidR="000178F0" w:rsidRDefault="00DE263E">
            <w:pPr>
              <w:jc w:val="right"/>
              <w:rPr>
                <w:rFonts w:eastAsia="宋体"/>
                <w:color w:val="000000"/>
                <w:sz w:val="18"/>
                <w:szCs w:val="18"/>
                <w:lang w:eastAsia="zh-CN"/>
              </w:rPr>
            </w:pPr>
            <w:r>
              <w:rPr>
                <w:rFonts w:eastAsia="宋体"/>
                <w:color w:val="000000"/>
                <w:sz w:val="18"/>
                <w:szCs w:val="18"/>
                <w:lang w:eastAsia="zh-CN"/>
              </w:rPr>
              <w:t>28.979</w:t>
            </w:r>
          </w:p>
        </w:tc>
        <w:tc>
          <w:tcPr>
            <w:tcW w:w="856" w:type="dxa"/>
            <w:shd w:val="clear" w:color="auto" w:fill="auto"/>
            <w:noWrap/>
            <w:vAlign w:val="center"/>
          </w:tcPr>
          <w:p w14:paraId="11A39EBB" w14:textId="77777777" w:rsidR="000178F0" w:rsidRDefault="00DE263E">
            <w:pPr>
              <w:jc w:val="right"/>
              <w:rPr>
                <w:rFonts w:eastAsia="宋体"/>
                <w:color w:val="000000"/>
                <w:sz w:val="18"/>
                <w:szCs w:val="18"/>
                <w:lang w:eastAsia="zh-CN"/>
              </w:rPr>
            </w:pPr>
            <w:r>
              <w:rPr>
                <w:rFonts w:eastAsia="宋体"/>
                <w:color w:val="000000"/>
                <w:sz w:val="18"/>
                <w:szCs w:val="18"/>
                <w:lang w:eastAsia="zh-CN"/>
              </w:rPr>
              <w:t>35.384</w:t>
            </w:r>
          </w:p>
        </w:tc>
      </w:tr>
      <w:tr w:rsidR="000178F0" w14:paraId="24523EFE" w14:textId="77777777">
        <w:trPr>
          <w:trHeight w:val="280"/>
          <w:jc w:val="center"/>
        </w:trPr>
        <w:tc>
          <w:tcPr>
            <w:tcW w:w="1413" w:type="dxa"/>
            <w:shd w:val="clear" w:color="auto" w:fill="auto"/>
            <w:noWrap/>
            <w:vAlign w:val="center"/>
          </w:tcPr>
          <w:p w14:paraId="0A587DE2" w14:textId="77777777" w:rsidR="000178F0" w:rsidRDefault="00DE263E">
            <w:pPr>
              <w:rPr>
                <w:rFonts w:eastAsia="宋体"/>
                <w:color w:val="000000"/>
                <w:sz w:val="18"/>
                <w:szCs w:val="18"/>
                <w:lang w:eastAsia="zh-CN"/>
              </w:rPr>
            </w:pPr>
            <w:r>
              <w:rPr>
                <w:rFonts w:eastAsia="宋体"/>
                <w:color w:val="000000"/>
                <w:sz w:val="18"/>
                <w:szCs w:val="18"/>
                <w:lang w:eastAsia="zh-CN"/>
              </w:rPr>
              <w:t>ATOM179</w:t>
            </w:r>
          </w:p>
        </w:tc>
        <w:tc>
          <w:tcPr>
            <w:tcW w:w="1559" w:type="dxa"/>
            <w:shd w:val="clear" w:color="auto" w:fill="auto"/>
            <w:noWrap/>
            <w:vAlign w:val="center"/>
          </w:tcPr>
          <w:p w14:paraId="7FE1F45B" w14:textId="77777777" w:rsidR="000178F0" w:rsidRDefault="00DE263E">
            <w:pPr>
              <w:rPr>
                <w:rFonts w:eastAsia="宋体"/>
                <w:color w:val="000000"/>
                <w:sz w:val="18"/>
                <w:szCs w:val="18"/>
                <w:lang w:eastAsia="zh-CN"/>
              </w:rPr>
            </w:pPr>
            <w:r>
              <w:rPr>
                <w:rFonts w:eastAsia="宋体"/>
                <w:color w:val="000000"/>
                <w:sz w:val="18"/>
                <w:szCs w:val="18"/>
                <w:lang w:eastAsia="zh-CN"/>
              </w:rPr>
              <w:t>HD13</w:t>
            </w:r>
          </w:p>
        </w:tc>
        <w:tc>
          <w:tcPr>
            <w:tcW w:w="1276" w:type="dxa"/>
            <w:shd w:val="clear" w:color="auto" w:fill="auto"/>
            <w:noWrap/>
            <w:vAlign w:val="center"/>
          </w:tcPr>
          <w:p w14:paraId="1A683C2D"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2BD93A3A" w14:textId="77777777" w:rsidR="000178F0" w:rsidRDefault="00DE263E">
            <w:pPr>
              <w:jc w:val="right"/>
              <w:rPr>
                <w:rFonts w:eastAsia="宋体"/>
                <w:color w:val="000000"/>
                <w:sz w:val="18"/>
                <w:szCs w:val="18"/>
                <w:lang w:eastAsia="zh-CN"/>
              </w:rPr>
            </w:pPr>
            <w:r>
              <w:rPr>
                <w:rFonts w:eastAsia="宋体"/>
                <w:color w:val="000000"/>
                <w:sz w:val="18"/>
                <w:szCs w:val="18"/>
                <w:lang w:eastAsia="zh-CN"/>
              </w:rPr>
              <w:t>25.019</w:t>
            </w:r>
          </w:p>
        </w:tc>
        <w:tc>
          <w:tcPr>
            <w:tcW w:w="1559" w:type="dxa"/>
            <w:shd w:val="clear" w:color="auto" w:fill="auto"/>
            <w:noWrap/>
            <w:vAlign w:val="center"/>
          </w:tcPr>
          <w:p w14:paraId="479B9F88" w14:textId="77777777" w:rsidR="000178F0" w:rsidRDefault="00DE263E">
            <w:pPr>
              <w:jc w:val="right"/>
              <w:rPr>
                <w:rFonts w:eastAsia="宋体"/>
                <w:color w:val="000000"/>
                <w:sz w:val="18"/>
                <w:szCs w:val="18"/>
                <w:lang w:eastAsia="zh-CN"/>
              </w:rPr>
            </w:pPr>
            <w:r>
              <w:rPr>
                <w:rFonts w:eastAsia="宋体"/>
                <w:color w:val="000000"/>
                <w:sz w:val="18"/>
                <w:szCs w:val="18"/>
                <w:lang w:eastAsia="zh-CN"/>
              </w:rPr>
              <w:t>30.273</w:t>
            </w:r>
          </w:p>
        </w:tc>
        <w:tc>
          <w:tcPr>
            <w:tcW w:w="856" w:type="dxa"/>
            <w:shd w:val="clear" w:color="auto" w:fill="auto"/>
            <w:noWrap/>
            <w:vAlign w:val="center"/>
          </w:tcPr>
          <w:p w14:paraId="384403CA" w14:textId="77777777" w:rsidR="000178F0" w:rsidRDefault="00DE263E">
            <w:pPr>
              <w:jc w:val="right"/>
              <w:rPr>
                <w:rFonts w:eastAsia="宋体"/>
                <w:color w:val="000000"/>
                <w:sz w:val="18"/>
                <w:szCs w:val="18"/>
                <w:lang w:eastAsia="zh-CN"/>
              </w:rPr>
            </w:pPr>
            <w:r>
              <w:rPr>
                <w:rFonts w:eastAsia="宋体"/>
                <w:color w:val="000000"/>
                <w:sz w:val="18"/>
                <w:szCs w:val="18"/>
                <w:lang w:eastAsia="zh-CN"/>
              </w:rPr>
              <w:t>34.879</w:t>
            </w:r>
          </w:p>
        </w:tc>
      </w:tr>
      <w:tr w:rsidR="000178F0" w14:paraId="70F7B081" w14:textId="77777777">
        <w:trPr>
          <w:trHeight w:val="280"/>
          <w:jc w:val="center"/>
        </w:trPr>
        <w:tc>
          <w:tcPr>
            <w:tcW w:w="1413" w:type="dxa"/>
            <w:shd w:val="clear" w:color="auto" w:fill="auto"/>
            <w:noWrap/>
            <w:vAlign w:val="center"/>
          </w:tcPr>
          <w:p w14:paraId="02474B40" w14:textId="77777777" w:rsidR="000178F0" w:rsidRDefault="00DE263E">
            <w:pPr>
              <w:rPr>
                <w:rFonts w:eastAsia="宋体"/>
                <w:color w:val="000000"/>
                <w:sz w:val="18"/>
                <w:szCs w:val="18"/>
                <w:lang w:eastAsia="zh-CN"/>
              </w:rPr>
            </w:pPr>
            <w:r>
              <w:rPr>
                <w:rFonts w:eastAsia="宋体"/>
                <w:color w:val="000000"/>
                <w:sz w:val="18"/>
                <w:szCs w:val="18"/>
                <w:lang w:eastAsia="zh-CN"/>
              </w:rPr>
              <w:t>ATOM180</w:t>
            </w:r>
          </w:p>
        </w:tc>
        <w:tc>
          <w:tcPr>
            <w:tcW w:w="1559" w:type="dxa"/>
            <w:shd w:val="clear" w:color="auto" w:fill="auto"/>
            <w:noWrap/>
            <w:vAlign w:val="center"/>
          </w:tcPr>
          <w:p w14:paraId="041E99D7"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25007A71"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1E660767" w14:textId="77777777" w:rsidR="000178F0" w:rsidRDefault="00DE263E">
            <w:pPr>
              <w:jc w:val="right"/>
              <w:rPr>
                <w:rFonts w:eastAsia="宋体"/>
                <w:color w:val="000000"/>
                <w:sz w:val="18"/>
                <w:szCs w:val="18"/>
                <w:lang w:eastAsia="zh-CN"/>
              </w:rPr>
            </w:pPr>
            <w:r>
              <w:rPr>
                <w:rFonts w:eastAsia="宋体"/>
                <w:color w:val="000000"/>
                <w:sz w:val="18"/>
                <w:szCs w:val="18"/>
                <w:lang w:eastAsia="zh-CN"/>
              </w:rPr>
              <w:t>24.82</w:t>
            </w:r>
          </w:p>
        </w:tc>
        <w:tc>
          <w:tcPr>
            <w:tcW w:w="1559" w:type="dxa"/>
            <w:shd w:val="clear" w:color="auto" w:fill="auto"/>
            <w:noWrap/>
            <w:vAlign w:val="center"/>
          </w:tcPr>
          <w:p w14:paraId="4B36B426" w14:textId="77777777" w:rsidR="000178F0" w:rsidRDefault="00DE263E">
            <w:pPr>
              <w:jc w:val="right"/>
              <w:rPr>
                <w:rFonts w:eastAsia="宋体"/>
                <w:color w:val="000000"/>
                <w:sz w:val="18"/>
                <w:szCs w:val="18"/>
                <w:lang w:eastAsia="zh-CN"/>
              </w:rPr>
            </w:pPr>
            <w:r>
              <w:rPr>
                <w:rFonts w:eastAsia="宋体"/>
                <w:color w:val="000000"/>
                <w:sz w:val="18"/>
                <w:szCs w:val="18"/>
                <w:lang w:eastAsia="zh-CN"/>
              </w:rPr>
              <w:t>28.233</w:t>
            </w:r>
          </w:p>
        </w:tc>
        <w:tc>
          <w:tcPr>
            <w:tcW w:w="856" w:type="dxa"/>
            <w:shd w:val="clear" w:color="auto" w:fill="auto"/>
            <w:noWrap/>
            <w:vAlign w:val="center"/>
          </w:tcPr>
          <w:p w14:paraId="0CAA0111" w14:textId="77777777" w:rsidR="000178F0" w:rsidRDefault="00DE263E">
            <w:pPr>
              <w:jc w:val="right"/>
              <w:rPr>
                <w:rFonts w:eastAsia="宋体"/>
                <w:color w:val="000000"/>
                <w:sz w:val="18"/>
                <w:szCs w:val="18"/>
                <w:lang w:eastAsia="zh-CN"/>
              </w:rPr>
            </w:pPr>
            <w:r>
              <w:rPr>
                <w:rFonts w:eastAsia="宋体"/>
                <w:color w:val="000000"/>
                <w:sz w:val="18"/>
                <w:szCs w:val="18"/>
                <w:lang w:eastAsia="zh-CN"/>
              </w:rPr>
              <w:t>30.651</w:t>
            </w:r>
          </w:p>
        </w:tc>
      </w:tr>
      <w:tr w:rsidR="000178F0" w14:paraId="15B7D3A3" w14:textId="77777777">
        <w:trPr>
          <w:trHeight w:val="280"/>
          <w:jc w:val="center"/>
        </w:trPr>
        <w:tc>
          <w:tcPr>
            <w:tcW w:w="1413" w:type="dxa"/>
            <w:shd w:val="clear" w:color="auto" w:fill="auto"/>
            <w:noWrap/>
            <w:vAlign w:val="center"/>
          </w:tcPr>
          <w:p w14:paraId="693B4211" w14:textId="77777777" w:rsidR="000178F0" w:rsidRDefault="00DE263E">
            <w:pPr>
              <w:rPr>
                <w:rFonts w:eastAsia="宋体"/>
                <w:color w:val="000000"/>
                <w:sz w:val="18"/>
                <w:szCs w:val="18"/>
                <w:lang w:eastAsia="zh-CN"/>
              </w:rPr>
            </w:pPr>
            <w:r>
              <w:rPr>
                <w:rFonts w:eastAsia="宋体"/>
                <w:color w:val="000000"/>
                <w:sz w:val="18"/>
                <w:szCs w:val="18"/>
                <w:lang w:eastAsia="zh-CN"/>
              </w:rPr>
              <w:t>ATOM181</w:t>
            </w:r>
          </w:p>
        </w:tc>
        <w:tc>
          <w:tcPr>
            <w:tcW w:w="1559" w:type="dxa"/>
            <w:shd w:val="clear" w:color="auto" w:fill="auto"/>
            <w:noWrap/>
            <w:vAlign w:val="center"/>
          </w:tcPr>
          <w:p w14:paraId="21627419"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590CA877"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55A7BEB6" w14:textId="77777777" w:rsidR="000178F0" w:rsidRDefault="00DE263E">
            <w:pPr>
              <w:jc w:val="right"/>
              <w:rPr>
                <w:rFonts w:eastAsia="宋体"/>
                <w:color w:val="000000"/>
                <w:sz w:val="18"/>
                <w:szCs w:val="18"/>
                <w:lang w:eastAsia="zh-CN"/>
              </w:rPr>
            </w:pPr>
            <w:r>
              <w:rPr>
                <w:rFonts w:eastAsia="宋体"/>
                <w:color w:val="000000"/>
                <w:sz w:val="18"/>
                <w:szCs w:val="18"/>
                <w:lang w:eastAsia="zh-CN"/>
              </w:rPr>
              <w:t>25.999</w:t>
            </w:r>
          </w:p>
        </w:tc>
        <w:tc>
          <w:tcPr>
            <w:tcW w:w="1559" w:type="dxa"/>
            <w:shd w:val="clear" w:color="auto" w:fill="auto"/>
            <w:noWrap/>
            <w:vAlign w:val="center"/>
          </w:tcPr>
          <w:p w14:paraId="1F4C3206" w14:textId="77777777" w:rsidR="000178F0" w:rsidRDefault="00DE263E">
            <w:pPr>
              <w:jc w:val="right"/>
              <w:rPr>
                <w:rFonts w:eastAsia="宋体"/>
                <w:color w:val="000000"/>
                <w:sz w:val="18"/>
                <w:szCs w:val="18"/>
                <w:lang w:eastAsia="zh-CN"/>
              </w:rPr>
            </w:pPr>
            <w:r>
              <w:rPr>
                <w:rFonts w:eastAsia="宋体"/>
                <w:color w:val="000000"/>
                <w:sz w:val="18"/>
                <w:szCs w:val="18"/>
                <w:lang w:eastAsia="zh-CN"/>
              </w:rPr>
              <w:t>28.052</w:t>
            </w:r>
          </w:p>
        </w:tc>
        <w:tc>
          <w:tcPr>
            <w:tcW w:w="856" w:type="dxa"/>
            <w:shd w:val="clear" w:color="auto" w:fill="auto"/>
            <w:noWrap/>
            <w:vAlign w:val="center"/>
          </w:tcPr>
          <w:p w14:paraId="4927C4DB" w14:textId="77777777" w:rsidR="000178F0" w:rsidRDefault="00DE263E">
            <w:pPr>
              <w:jc w:val="right"/>
              <w:rPr>
                <w:rFonts w:eastAsia="宋体"/>
                <w:color w:val="000000"/>
                <w:sz w:val="18"/>
                <w:szCs w:val="18"/>
                <w:lang w:eastAsia="zh-CN"/>
              </w:rPr>
            </w:pPr>
            <w:r>
              <w:rPr>
                <w:rFonts w:eastAsia="宋体"/>
                <w:color w:val="000000"/>
                <w:sz w:val="18"/>
                <w:szCs w:val="18"/>
                <w:lang w:eastAsia="zh-CN"/>
              </w:rPr>
              <w:t>30.35</w:t>
            </w:r>
          </w:p>
        </w:tc>
      </w:tr>
      <w:tr w:rsidR="000178F0" w14:paraId="605BCDB7" w14:textId="77777777">
        <w:trPr>
          <w:trHeight w:val="280"/>
          <w:jc w:val="center"/>
        </w:trPr>
        <w:tc>
          <w:tcPr>
            <w:tcW w:w="1413" w:type="dxa"/>
            <w:shd w:val="clear" w:color="auto" w:fill="auto"/>
            <w:noWrap/>
            <w:vAlign w:val="center"/>
          </w:tcPr>
          <w:p w14:paraId="483ED208" w14:textId="77777777" w:rsidR="000178F0" w:rsidRDefault="00DE263E">
            <w:pPr>
              <w:rPr>
                <w:rFonts w:eastAsia="宋体"/>
                <w:color w:val="000000"/>
                <w:sz w:val="18"/>
                <w:szCs w:val="18"/>
                <w:lang w:eastAsia="zh-CN"/>
              </w:rPr>
            </w:pPr>
            <w:r>
              <w:rPr>
                <w:rFonts w:eastAsia="宋体"/>
                <w:color w:val="000000"/>
                <w:sz w:val="18"/>
                <w:szCs w:val="18"/>
                <w:lang w:eastAsia="zh-CN"/>
              </w:rPr>
              <w:t>ATOM182</w:t>
            </w:r>
          </w:p>
        </w:tc>
        <w:tc>
          <w:tcPr>
            <w:tcW w:w="1559" w:type="dxa"/>
            <w:shd w:val="clear" w:color="auto" w:fill="auto"/>
            <w:noWrap/>
            <w:vAlign w:val="center"/>
          </w:tcPr>
          <w:p w14:paraId="2D0C5121"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4C9118C2"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756FA609" w14:textId="77777777" w:rsidR="000178F0" w:rsidRDefault="00DE263E">
            <w:pPr>
              <w:jc w:val="right"/>
              <w:rPr>
                <w:rFonts w:eastAsia="宋体"/>
                <w:color w:val="000000"/>
                <w:sz w:val="18"/>
                <w:szCs w:val="18"/>
                <w:lang w:eastAsia="zh-CN"/>
              </w:rPr>
            </w:pPr>
            <w:r>
              <w:rPr>
                <w:rFonts w:eastAsia="宋体"/>
                <w:color w:val="000000"/>
                <w:sz w:val="18"/>
                <w:szCs w:val="18"/>
                <w:lang w:eastAsia="zh-CN"/>
              </w:rPr>
              <w:t>24.015</w:t>
            </w:r>
          </w:p>
        </w:tc>
        <w:tc>
          <w:tcPr>
            <w:tcW w:w="1559" w:type="dxa"/>
            <w:shd w:val="clear" w:color="auto" w:fill="auto"/>
            <w:noWrap/>
            <w:vAlign w:val="center"/>
          </w:tcPr>
          <w:p w14:paraId="5741A61F" w14:textId="77777777" w:rsidR="000178F0" w:rsidRDefault="00DE263E">
            <w:pPr>
              <w:jc w:val="right"/>
              <w:rPr>
                <w:rFonts w:eastAsia="宋体"/>
                <w:color w:val="000000"/>
                <w:sz w:val="18"/>
                <w:szCs w:val="18"/>
                <w:lang w:eastAsia="zh-CN"/>
              </w:rPr>
            </w:pPr>
            <w:r>
              <w:rPr>
                <w:rFonts w:eastAsia="宋体"/>
                <w:color w:val="000000"/>
                <w:sz w:val="18"/>
                <w:szCs w:val="18"/>
                <w:lang w:eastAsia="zh-CN"/>
              </w:rPr>
              <w:t>29.218</w:t>
            </w:r>
          </w:p>
        </w:tc>
        <w:tc>
          <w:tcPr>
            <w:tcW w:w="856" w:type="dxa"/>
            <w:shd w:val="clear" w:color="auto" w:fill="auto"/>
            <w:noWrap/>
            <w:vAlign w:val="center"/>
          </w:tcPr>
          <w:p w14:paraId="0C8EE109" w14:textId="77777777" w:rsidR="000178F0" w:rsidRDefault="00DE263E">
            <w:pPr>
              <w:jc w:val="right"/>
              <w:rPr>
                <w:rFonts w:eastAsia="宋体"/>
                <w:color w:val="000000"/>
                <w:sz w:val="18"/>
                <w:szCs w:val="18"/>
                <w:lang w:eastAsia="zh-CN"/>
              </w:rPr>
            </w:pPr>
            <w:r>
              <w:rPr>
                <w:rFonts w:eastAsia="宋体"/>
                <w:color w:val="000000"/>
                <w:sz w:val="18"/>
                <w:szCs w:val="18"/>
                <w:lang w:eastAsia="zh-CN"/>
              </w:rPr>
              <w:t>30.194</w:t>
            </w:r>
          </w:p>
        </w:tc>
      </w:tr>
      <w:tr w:rsidR="000178F0" w14:paraId="15787800" w14:textId="77777777">
        <w:trPr>
          <w:trHeight w:val="280"/>
          <w:jc w:val="center"/>
        </w:trPr>
        <w:tc>
          <w:tcPr>
            <w:tcW w:w="1413" w:type="dxa"/>
            <w:shd w:val="clear" w:color="auto" w:fill="auto"/>
            <w:noWrap/>
            <w:vAlign w:val="center"/>
          </w:tcPr>
          <w:p w14:paraId="3CEFCF34" w14:textId="77777777" w:rsidR="000178F0" w:rsidRDefault="00DE263E">
            <w:pPr>
              <w:rPr>
                <w:rFonts w:eastAsia="宋体"/>
                <w:color w:val="000000"/>
                <w:sz w:val="18"/>
                <w:szCs w:val="18"/>
                <w:lang w:eastAsia="zh-CN"/>
              </w:rPr>
            </w:pPr>
            <w:r>
              <w:rPr>
                <w:rFonts w:eastAsia="宋体"/>
                <w:color w:val="000000"/>
                <w:sz w:val="18"/>
                <w:szCs w:val="18"/>
                <w:lang w:eastAsia="zh-CN"/>
              </w:rPr>
              <w:t>ATOM183</w:t>
            </w:r>
          </w:p>
        </w:tc>
        <w:tc>
          <w:tcPr>
            <w:tcW w:w="1559" w:type="dxa"/>
            <w:shd w:val="clear" w:color="auto" w:fill="auto"/>
            <w:noWrap/>
            <w:vAlign w:val="center"/>
          </w:tcPr>
          <w:p w14:paraId="56ECE30B"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58CEFF13"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81C7331" w14:textId="77777777" w:rsidR="000178F0" w:rsidRDefault="00DE263E">
            <w:pPr>
              <w:jc w:val="right"/>
              <w:rPr>
                <w:rFonts w:eastAsia="宋体"/>
                <w:color w:val="000000"/>
                <w:sz w:val="18"/>
                <w:szCs w:val="18"/>
                <w:lang w:eastAsia="zh-CN"/>
              </w:rPr>
            </w:pPr>
            <w:r>
              <w:rPr>
                <w:rFonts w:eastAsia="宋体"/>
                <w:color w:val="000000"/>
                <w:sz w:val="18"/>
                <w:szCs w:val="18"/>
                <w:lang w:eastAsia="zh-CN"/>
              </w:rPr>
              <w:t>23.055</w:t>
            </w:r>
          </w:p>
        </w:tc>
        <w:tc>
          <w:tcPr>
            <w:tcW w:w="1559" w:type="dxa"/>
            <w:shd w:val="clear" w:color="auto" w:fill="auto"/>
            <w:noWrap/>
            <w:vAlign w:val="center"/>
          </w:tcPr>
          <w:p w14:paraId="167BD8E0" w14:textId="77777777" w:rsidR="000178F0" w:rsidRDefault="00DE263E">
            <w:pPr>
              <w:jc w:val="right"/>
              <w:rPr>
                <w:rFonts w:eastAsia="宋体"/>
                <w:color w:val="000000"/>
                <w:sz w:val="18"/>
                <w:szCs w:val="18"/>
                <w:lang w:eastAsia="zh-CN"/>
              </w:rPr>
            </w:pPr>
            <w:r>
              <w:rPr>
                <w:rFonts w:eastAsia="宋体"/>
                <w:color w:val="000000"/>
                <w:sz w:val="18"/>
                <w:szCs w:val="18"/>
                <w:lang w:eastAsia="zh-CN"/>
              </w:rPr>
              <w:t>29.324</w:t>
            </w:r>
          </w:p>
        </w:tc>
        <w:tc>
          <w:tcPr>
            <w:tcW w:w="856" w:type="dxa"/>
            <w:shd w:val="clear" w:color="auto" w:fill="auto"/>
            <w:noWrap/>
            <w:vAlign w:val="center"/>
          </w:tcPr>
          <w:p w14:paraId="283BB416" w14:textId="77777777" w:rsidR="000178F0" w:rsidRDefault="00DE263E">
            <w:pPr>
              <w:jc w:val="right"/>
              <w:rPr>
                <w:rFonts w:eastAsia="宋体"/>
                <w:color w:val="000000"/>
                <w:sz w:val="18"/>
                <w:szCs w:val="18"/>
                <w:lang w:eastAsia="zh-CN"/>
              </w:rPr>
            </w:pPr>
            <w:r>
              <w:rPr>
                <w:rFonts w:eastAsia="宋体"/>
                <w:color w:val="000000"/>
                <w:sz w:val="18"/>
                <w:szCs w:val="18"/>
                <w:lang w:eastAsia="zh-CN"/>
              </w:rPr>
              <w:t>30.489</w:t>
            </w:r>
          </w:p>
        </w:tc>
      </w:tr>
      <w:tr w:rsidR="000178F0" w14:paraId="7C8FDD11" w14:textId="77777777">
        <w:trPr>
          <w:trHeight w:val="280"/>
          <w:jc w:val="center"/>
        </w:trPr>
        <w:tc>
          <w:tcPr>
            <w:tcW w:w="1413" w:type="dxa"/>
            <w:shd w:val="clear" w:color="auto" w:fill="auto"/>
            <w:noWrap/>
            <w:vAlign w:val="center"/>
          </w:tcPr>
          <w:p w14:paraId="49A060D4" w14:textId="77777777" w:rsidR="000178F0" w:rsidRDefault="00DE263E">
            <w:pPr>
              <w:rPr>
                <w:rFonts w:eastAsia="宋体"/>
                <w:color w:val="000000"/>
                <w:sz w:val="18"/>
                <w:szCs w:val="18"/>
                <w:lang w:eastAsia="zh-CN"/>
              </w:rPr>
            </w:pPr>
            <w:r>
              <w:rPr>
                <w:rFonts w:eastAsia="宋体"/>
                <w:color w:val="000000"/>
                <w:sz w:val="18"/>
                <w:szCs w:val="18"/>
                <w:lang w:eastAsia="zh-CN"/>
              </w:rPr>
              <w:t>ATOM184</w:t>
            </w:r>
          </w:p>
        </w:tc>
        <w:tc>
          <w:tcPr>
            <w:tcW w:w="1559" w:type="dxa"/>
            <w:shd w:val="clear" w:color="auto" w:fill="auto"/>
            <w:noWrap/>
            <w:vAlign w:val="center"/>
          </w:tcPr>
          <w:p w14:paraId="28AF9423"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72D2C480"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AC94EC6" w14:textId="77777777" w:rsidR="000178F0" w:rsidRDefault="00DE263E">
            <w:pPr>
              <w:jc w:val="right"/>
              <w:rPr>
                <w:rFonts w:eastAsia="宋体"/>
                <w:color w:val="000000"/>
                <w:sz w:val="18"/>
                <w:szCs w:val="18"/>
                <w:lang w:eastAsia="zh-CN"/>
              </w:rPr>
            </w:pPr>
            <w:r>
              <w:rPr>
                <w:rFonts w:eastAsia="宋体"/>
                <w:color w:val="000000"/>
                <w:sz w:val="18"/>
                <w:szCs w:val="18"/>
                <w:lang w:eastAsia="zh-CN"/>
              </w:rPr>
              <w:t>24.537</w:t>
            </w:r>
          </w:p>
        </w:tc>
        <w:tc>
          <w:tcPr>
            <w:tcW w:w="1559" w:type="dxa"/>
            <w:shd w:val="clear" w:color="auto" w:fill="auto"/>
            <w:noWrap/>
            <w:vAlign w:val="center"/>
          </w:tcPr>
          <w:p w14:paraId="37DFC78A" w14:textId="77777777" w:rsidR="000178F0" w:rsidRDefault="00DE263E">
            <w:pPr>
              <w:jc w:val="right"/>
              <w:rPr>
                <w:rFonts w:eastAsia="宋体"/>
                <w:color w:val="000000"/>
                <w:sz w:val="18"/>
                <w:szCs w:val="18"/>
                <w:lang w:eastAsia="zh-CN"/>
              </w:rPr>
            </w:pPr>
            <w:r>
              <w:rPr>
                <w:rFonts w:eastAsia="宋体"/>
                <w:color w:val="000000"/>
                <w:sz w:val="18"/>
                <w:szCs w:val="18"/>
                <w:lang w:eastAsia="zh-CN"/>
              </w:rPr>
              <w:t>30.165</w:t>
            </w:r>
          </w:p>
        </w:tc>
        <w:tc>
          <w:tcPr>
            <w:tcW w:w="856" w:type="dxa"/>
            <w:shd w:val="clear" w:color="auto" w:fill="auto"/>
            <w:noWrap/>
            <w:vAlign w:val="center"/>
          </w:tcPr>
          <w:p w14:paraId="1EF6C929" w14:textId="77777777" w:rsidR="000178F0" w:rsidRDefault="00DE263E">
            <w:pPr>
              <w:jc w:val="right"/>
              <w:rPr>
                <w:rFonts w:eastAsia="宋体"/>
                <w:color w:val="000000"/>
                <w:sz w:val="18"/>
                <w:szCs w:val="18"/>
                <w:lang w:eastAsia="zh-CN"/>
              </w:rPr>
            </w:pPr>
            <w:r>
              <w:rPr>
                <w:rFonts w:eastAsia="宋体"/>
                <w:color w:val="000000"/>
                <w:sz w:val="18"/>
                <w:szCs w:val="18"/>
                <w:lang w:eastAsia="zh-CN"/>
              </w:rPr>
              <w:t>29.224</w:t>
            </w:r>
          </w:p>
        </w:tc>
      </w:tr>
      <w:tr w:rsidR="000178F0" w14:paraId="421B7952" w14:textId="77777777">
        <w:trPr>
          <w:trHeight w:val="280"/>
          <w:jc w:val="center"/>
        </w:trPr>
        <w:tc>
          <w:tcPr>
            <w:tcW w:w="1413" w:type="dxa"/>
            <w:shd w:val="clear" w:color="auto" w:fill="auto"/>
            <w:noWrap/>
            <w:vAlign w:val="center"/>
          </w:tcPr>
          <w:p w14:paraId="3620D7B4" w14:textId="77777777" w:rsidR="000178F0" w:rsidRDefault="00DE263E">
            <w:pPr>
              <w:rPr>
                <w:rFonts w:eastAsia="宋体"/>
                <w:color w:val="000000"/>
                <w:sz w:val="18"/>
                <w:szCs w:val="18"/>
                <w:lang w:eastAsia="zh-CN"/>
              </w:rPr>
            </w:pPr>
            <w:r>
              <w:rPr>
                <w:rFonts w:eastAsia="宋体"/>
                <w:color w:val="000000"/>
                <w:sz w:val="18"/>
                <w:szCs w:val="18"/>
                <w:lang w:eastAsia="zh-CN"/>
              </w:rPr>
              <w:t>ATOM185</w:t>
            </w:r>
          </w:p>
        </w:tc>
        <w:tc>
          <w:tcPr>
            <w:tcW w:w="1559" w:type="dxa"/>
            <w:shd w:val="clear" w:color="auto" w:fill="auto"/>
            <w:noWrap/>
            <w:vAlign w:val="center"/>
          </w:tcPr>
          <w:p w14:paraId="24FFD80E"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06104564"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3942B890" w14:textId="77777777" w:rsidR="000178F0" w:rsidRDefault="00DE263E">
            <w:pPr>
              <w:jc w:val="right"/>
              <w:rPr>
                <w:rFonts w:eastAsia="宋体"/>
                <w:color w:val="000000"/>
                <w:sz w:val="18"/>
                <w:szCs w:val="18"/>
                <w:lang w:eastAsia="zh-CN"/>
              </w:rPr>
            </w:pPr>
            <w:r>
              <w:rPr>
                <w:rFonts w:eastAsia="宋体"/>
                <w:color w:val="000000"/>
                <w:sz w:val="18"/>
                <w:szCs w:val="18"/>
                <w:lang w:eastAsia="zh-CN"/>
              </w:rPr>
              <w:t>25.584</w:t>
            </w:r>
          </w:p>
        </w:tc>
        <w:tc>
          <w:tcPr>
            <w:tcW w:w="1559" w:type="dxa"/>
            <w:shd w:val="clear" w:color="auto" w:fill="auto"/>
            <w:noWrap/>
            <w:vAlign w:val="center"/>
          </w:tcPr>
          <w:p w14:paraId="4FAF3EBC" w14:textId="77777777" w:rsidR="000178F0" w:rsidRDefault="00DE263E">
            <w:pPr>
              <w:jc w:val="right"/>
              <w:rPr>
                <w:rFonts w:eastAsia="宋体"/>
                <w:color w:val="000000"/>
                <w:sz w:val="18"/>
                <w:szCs w:val="18"/>
                <w:lang w:eastAsia="zh-CN"/>
              </w:rPr>
            </w:pPr>
            <w:r>
              <w:rPr>
                <w:rFonts w:eastAsia="宋体"/>
                <w:color w:val="000000"/>
                <w:sz w:val="18"/>
                <w:szCs w:val="18"/>
                <w:lang w:eastAsia="zh-CN"/>
              </w:rPr>
              <w:t>29.896</w:t>
            </w:r>
          </w:p>
        </w:tc>
        <w:tc>
          <w:tcPr>
            <w:tcW w:w="856" w:type="dxa"/>
            <w:shd w:val="clear" w:color="auto" w:fill="auto"/>
            <w:noWrap/>
            <w:vAlign w:val="center"/>
          </w:tcPr>
          <w:p w14:paraId="110684A5" w14:textId="77777777" w:rsidR="000178F0" w:rsidRDefault="00DE263E">
            <w:pPr>
              <w:jc w:val="right"/>
              <w:rPr>
                <w:rFonts w:eastAsia="宋体"/>
                <w:color w:val="000000"/>
                <w:sz w:val="18"/>
                <w:szCs w:val="18"/>
                <w:lang w:eastAsia="zh-CN"/>
              </w:rPr>
            </w:pPr>
            <w:r>
              <w:rPr>
                <w:rFonts w:eastAsia="宋体"/>
                <w:color w:val="000000"/>
                <w:sz w:val="18"/>
                <w:szCs w:val="18"/>
                <w:lang w:eastAsia="zh-CN"/>
              </w:rPr>
              <w:t>29.084</w:t>
            </w:r>
          </w:p>
        </w:tc>
      </w:tr>
      <w:tr w:rsidR="000178F0" w14:paraId="76D47E6E" w14:textId="77777777">
        <w:trPr>
          <w:trHeight w:val="280"/>
          <w:jc w:val="center"/>
        </w:trPr>
        <w:tc>
          <w:tcPr>
            <w:tcW w:w="1413" w:type="dxa"/>
            <w:shd w:val="clear" w:color="auto" w:fill="auto"/>
            <w:noWrap/>
            <w:vAlign w:val="center"/>
          </w:tcPr>
          <w:p w14:paraId="330A0E4A" w14:textId="77777777" w:rsidR="000178F0" w:rsidRDefault="00DE263E">
            <w:pPr>
              <w:rPr>
                <w:rFonts w:eastAsia="宋体"/>
                <w:color w:val="000000"/>
                <w:sz w:val="18"/>
                <w:szCs w:val="18"/>
                <w:lang w:eastAsia="zh-CN"/>
              </w:rPr>
            </w:pPr>
            <w:r>
              <w:rPr>
                <w:rFonts w:eastAsia="宋体"/>
                <w:color w:val="000000"/>
                <w:sz w:val="18"/>
                <w:szCs w:val="18"/>
                <w:lang w:eastAsia="zh-CN"/>
              </w:rPr>
              <w:t>ATOM186</w:t>
            </w:r>
          </w:p>
        </w:tc>
        <w:tc>
          <w:tcPr>
            <w:tcW w:w="1559" w:type="dxa"/>
            <w:shd w:val="clear" w:color="auto" w:fill="auto"/>
            <w:noWrap/>
            <w:vAlign w:val="center"/>
          </w:tcPr>
          <w:p w14:paraId="23D2FC02"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701AAB5F"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A2D42C3" w14:textId="77777777" w:rsidR="000178F0" w:rsidRDefault="00DE263E">
            <w:pPr>
              <w:jc w:val="right"/>
              <w:rPr>
                <w:rFonts w:eastAsia="宋体"/>
                <w:color w:val="000000"/>
                <w:sz w:val="18"/>
                <w:szCs w:val="18"/>
                <w:lang w:eastAsia="zh-CN"/>
              </w:rPr>
            </w:pPr>
            <w:r>
              <w:rPr>
                <w:rFonts w:eastAsia="宋体"/>
                <w:color w:val="000000"/>
                <w:sz w:val="18"/>
                <w:szCs w:val="18"/>
                <w:lang w:eastAsia="zh-CN"/>
              </w:rPr>
              <w:t>23.761</w:t>
            </w:r>
          </w:p>
        </w:tc>
        <w:tc>
          <w:tcPr>
            <w:tcW w:w="1559" w:type="dxa"/>
            <w:shd w:val="clear" w:color="auto" w:fill="auto"/>
            <w:noWrap/>
            <w:vAlign w:val="center"/>
          </w:tcPr>
          <w:p w14:paraId="4567185E" w14:textId="77777777" w:rsidR="000178F0" w:rsidRDefault="00DE263E">
            <w:pPr>
              <w:jc w:val="right"/>
              <w:rPr>
                <w:rFonts w:eastAsia="宋体"/>
                <w:color w:val="000000"/>
                <w:sz w:val="18"/>
                <w:szCs w:val="18"/>
                <w:lang w:eastAsia="zh-CN"/>
              </w:rPr>
            </w:pPr>
            <w:r>
              <w:rPr>
                <w:rFonts w:eastAsia="宋体"/>
                <w:color w:val="000000"/>
                <w:sz w:val="18"/>
                <w:szCs w:val="18"/>
                <w:lang w:eastAsia="zh-CN"/>
              </w:rPr>
              <w:t>29.952</w:t>
            </w:r>
          </w:p>
        </w:tc>
        <w:tc>
          <w:tcPr>
            <w:tcW w:w="856" w:type="dxa"/>
            <w:shd w:val="clear" w:color="auto" w:fill="auto"/>
            <w:noWrap/>
            <w:vAlign w:val="center"/>
          </w:tcPr>
          <w:p w14:paraId="1F1EACB6" w14:textId="77777777" w:rsidR="000178F0" w:rsidRDefault="00DE263E">
            <w:pPr>
              <w:jc w:val="right"/>
              <w:rPr>
                <w:rFonts w:eastAsia="宋体"/>
                <w:color w:val="000000"/>
                <w:sz w:val="18"/>
                <w:szCs w:val="18"/>
                <w:lang w:eastAsia="zh-CN"/>
              </w:rPr>
            </w:pPr>
            <w:r>
              <w:rPr>
                <w:rFonts w:eastAsia="宋体"/>
                <w:color w:val="000000"/>
                <w:sz w:val="18"/>
                <w:szCs w:val="18"/>
                <w:lang w:eastAsia="zh-CN"/>
              </w:rPr>
              <w:t>27.956</w:t>
            </w:r>
          </w:p>
        </w:tc>
      </w:tr>
      <w:tr w:rsidR="000178F0" w14:paraId="66E16FCC" w14:textId="77777777">
        <w:trPr>
          <w:trHeight w:val="280"/>
          <w:jc w:val="center"/>
        </w:trPr>
        <w:tc>
          <w:tcPr>
            <w:tcW w:w="1413" w:type="dxa"/>
            <w:shd w:val="clear" w:color="auto" w:fill="auto"/>
            <w:noWrap/>
            <w:vAlign w:val="center"/>
          </w:tcPr>
          <w:p w14:paraId="51034AA1" w14:textId="77777777" w:rsidR="000178F0" w:rsidRDefault="00DE263E">
            <w:pPr>
              <w:rPr>
                <w:rFonts w:eastAsia="宋体"/>
                <w:color w:val="000000"/>
                <w:sz w:val="18"/>
                <w:szCs w:val="18"/>
                <w:lang w:eastAsia="zh-CN"/>
              </w:rPr>
            </w:pPr>
            <w:r>
              <w:rPr>
                <w:rFonts w:eastAsia="宋体"/>
                <w:color w:val="000000"/>
                <w:sz w:val="18"/>
                <w:szCs w:val="18"/>
                <w:lang w:eastAsia="zh-CN"/>
              </w:rPr>
              <w:t>ATOM187</w:t>
            </w:r>
          </w:p>
        </w:tc>
        <w:tc>
          <w:tcPr>
            <w:tcW w:w="1559" w:type="dxa"/>
            <w:shd w:val="clear" w:color="auto" w:fill="auto"/>
            <w:noWrap/>
            <w:vAlign w:val="center"/>
          </w:tcPr>
          <w:p w14:paraId="0652E852"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35A73F7F"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6C3BBD55" w14:textId="77777777" w:rsidR="000178F0" w:rsidRDefault="00DE263E">
            <w:pPr>
              <w:jc w:val="right"/>
              <w:rPr>
                <w:rFonts w:eastAsia="宋体"/>
                <w:color w:val="000000"/>
                <w:sz w:val="18"/>
                <w:szCs w:val="18"/>
                <w:lang w:eastAsia="zh-CN"/>
              </w:rPr>
            </w:pPr>
            <w:r>
              <w:rPr>
                <w:rFonts w:eastAsia="宋体"/>
                <w:color w:val="000000"/>
                <w:sz w:val="18"/>
                <w:szCs w:val="18"/>
                <w:lang w:eastAsia="zh-CN"/>
              </w:rPr>
              <w:t>22.691</w:t>
            </w:r>
          </w:p>
        </w:tc>
        <w:tc>
          <w:tcPr>
            <w:tcW w:w="1559" w:type="dxa"/>
            <w:shd w:val="clear" w:color="auto" w:fill="auto"/>
            <w:noWrap/>
            <w:vAlign w:val="center"/>
          </w:tcPr>
          <w:p w14:paraId="4ADB49AF" w14:textId="77777777" w:rsidR="000178F0" w:rsidRDefault="00DE263E">
            <w:pPr>
              <w:jc w:val="right"/>
              <w:rPr>
                <w:rFonts w:eastAsia="宋体"/>
                <w:color w:val="000000"/>
                <w:sz w:val="18"/>
                <w:szCs w:val="18"/>
                <w:lang w:eastAsia="zh-CN"/>
              </w:rPr>
            </w:pPr>
            <w:r>
              <w:rPr>
                <w:rFonts w:eastAsia="宋体"/>
                <w:color w:val="000000"/>
                <w:sz w:val="18"/>
                <w:szCs w:val="18"/>
                <w:lang w:eastAsia="zh-CN"/>
              </w:rPr>
              <w:t>30.147</w:t>
            </w:r>
          </w:p>
        </w:tc>
        <w:tc>
          <w:tcPr>
            <w:tcW w:w="856" w:type="dxa"/>
            <w:shd w:val="clear" w:color="auto" w:fill="auto"/>
            <w:noWrap/>
            <w:vAlign w:val="center"/>
          </w:tcPr>
          <w:p w14:paraId="59A69650" w14:textId="77777777" w:rsidR="000178F0" w:rsidRDefault="00DE263E">
            <w:pPr>
              <w:jc w:val="right"/>
              <w:rPr>
                <w:rFonts w:eastAsia="宋体"/>
                <w:color w:val="000000"/>
                <w:sz w:val="18"/>
                <w:szCs w:val="18"/>
                <w:lang w:eastAsia="zh-CN"/>
              </w:rPr>
            </w:pPr>
            <w:r>
              <w:rPr>
                <w:rFonts w:eastAsia="宋体"/>
                <w:color w:val="000000"/>
                <w:sz w:val="18"/>
                <w:szCs w:val="18"/>
                <w:lang w:eastAsia="zh-CN"/>
              </w:rPr>
              <w:t>28.03</w:t>
            </w:r>
          </w:p>
        </w:tc>
      </w:tr>
      <w:tr w:rsidR="000178F0" w14:paraId="0C673D08" w14:textId="77777777">
        <w:trPr>
          <w:trHeight w:val="280"/>
          <w:jc w:val="center"/>
        </w:trPr>
        <w:tc>
          <w:tcPr>
            <w:tcW w:w="1413" w:type="dxa"/>
            <w:shd w:val="clear" w:color="auto" w:fill="auto"/>
            <w:noWrap/>
            <w:vAlign w:val="center"/>
          </w:tcPr>
          <w:p w14:paraId="718AE529" w14:textId="77777777" w:rsidR="000178F0" w:rsidRDefault="00DE263E">
            <w:pPr>
              <w:rPr>
                <w:rFonts w:eastAsia="宋体"/>
                <w:color w:val="000000"/>
                <w:sz w:val="18"/>
                <w:szCs w:val="18"/>
                <w:lang w:eastAsia="zh-CN"/>
              </w:rPr>
            </w:pPr>
            <w:r>
              <w:rPr>
                <w:rFonts w:eastAsia="宋体"/>
                <w:color w:val="000000"/>
                <w:sz w:val="18"/>
                <w:szCs w:val="18"/>
                <w:lang w:eastAsia="zh-CN"/>
              </w:rPr>
              <w:t>ATOM188</w:t>
            </w:r>
          </w:p>
        </w:tc>
        <w:tc>
          <w:tcPr>
            <w:tcW w:w="1559" w:type="dxa"/>
            <w:shd w:val="clear" w:color="auto" w:fill="auto"/>
            <w:noWrap/>
            <w:vAlign w:val="center"/>
          </w:tcPr>
          <w:p w14:paraId="78863FFD"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5151D4E7"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B6195D5" w14:textId="77777777" w:rsidR="000178F0" w:rsidRDefault="00DE263E">
            <w:pPr>
              <w:jc w:val="right"/>
              <w:rPr>
                <w:rFonts w:eastAsia="宋体"/>
                <w:color w:val="000000"/>
                <w:sz w:val="18"/>
                <w:szCs w:val="18"/>
                <w:lang w:eastAsia="zh-CN"/>
              </w:rPr>
            </w:pPr>
            <w:r>
              <w:rPr>
                <w:rFonts w:eastAsia="宋体"/>
                <w:color w:val="000000"/>
                <w:sz w:val="18"/>
                <w:szCs w:val="18"/>
                <w:lang w:eastAsia="zh-CN"/>
              </w:rPr>
              <w:t>24.211</w:t>
            </w:r>
          </w:p>
        </w:tc>
        <w:tc>
          <w:tcPr>
            <w:tcW w:w="1559" w:type="dxa"/>
            <w:shd w:val="clear" w:color="auto" w:fill="auto"/>
            <w:noWrap/>
            <w:vAlign w:val="center"/>
          </w:tcPr>
          <w:p w14:paraId="79BDE624" w14:textId="77777777" w:rsidR="000178F0" w:rsidRDefault="00DE263E">
            <w:pPr>
              <w:jc w:val="right"/>
              <w:rPr>
                <w:rFonts w:eastAsia="宋体"/>
                <w:color w:val="000000"/>
                <w:sz w:val="18"/>
                <w:szCs w:val="18"/>
                <w:lang w:eastAsia="zh-CN"/>
              </w:rPr>
            </w:pPr>
            <w:r>
              <w:rPr>
                <w:rFonts w:eastAsia="宋体"/>
                <w:color w:val="000000"/>
                <w:sz w:val="18"/>
                <w:szCs w:val="18"/>
                <w:lang w:eastAsia="zh-CN"/>
              </w:rPr>
              <w:t>30.643</w:t>
            </w:r>
          </w:p>
        </w:tc>
        <w:tc>
          <w:tcPr>
            <w:tcW w:w="856" w:type="dxa"/>
            <w:shd w:val="clear" w:color="auto" w:fill="auto"/>
            <w:noWrap/>
            <w:vAlign w:val="center"/>
          </w:tcPr>
          <w:p w14:paraId="0532E426" w14:textId="77777777" w:rsidR="000178F0" w:rsidRDefault="00DE263E">
            <w:pPr>
              <w:jc w:val="right"/>
              <w:rPr>
                <w:rFonts w:eastAsia="宋体"/>
                <w:color w:val="000000"/>
                <w:sz w:val="18"/>
                <w:szCs w:val="18"/>
                <w:lang w:eastAsia="zh-CN"/>
              </w:rPr>
            </w:pPr>
            <w:r>
              <w:rPr>
                <w:rFonts w:eastAsia="宋体"/>
                <w:color w:val="000000"/>
                <w:sz w:val="18"/>
                <w:szCs w:val="18"/>
                <w:lang w:eastAsia="zh-CN"/>
              </w:rPr>
              <w:t>27.244</w:t>
            </w:r>
          </w:p>
        </w:tc>
      </w:tr>
      <w:tr w:rsidR="000178F0" w14:paraId="06587015" w14:textId="77777777">
        <w:trPr>
          <w:trHeight w:val="280"/>
          <w:jc w:val="center"/>
        </w:trPr>
        <w:tc>
          <w:tcPr>
            <w:tcW w:w="1413" w:type="dxa"/>
            <w:shd w:val="clear" w:color="auto" w:fill="auto"/>
            <w:noWrap/>
            <w:vAlign w:val="center"/>
          </w:tcPr>
          <w:p w14:paraId="6F9D0A5C" w14:textId="77777777" w:rsidR="000178F0" w:rsidRDefault="00DE263E">
            <w:pPr>
              <w:rPr>
                <w:rFonts w:eastAsia="宋体"/>
                <w:color w:val="000000"/>
                <w:sz w:val="18"/>
                <w:szCs w:val="18"/>
                <w:lang w:eastAsia="zh-CN"/>
              </w:rPr>
            </w:pPr>
            <w:r>
              <w:rPr>
                <w:rFonts w:eastAsia="宋体"/>
                <w:color w:val="000000"/>
                <w:sz w:val="18"/>
                <w:szCs w:val="18"/>
                <w:lang w:eastAsia="zh-CN"/>
              </w:rPr>
              <w:t>ATOM189</w:t>
            </w:r>
          </w:p>
        </w:tc>
        <w:tc>
          <w:tcPr>
            <w:tcW w:w="1559" w:type="dxa"/>
            <w:shd w:val="clear" w:color="auto" w:fill="auto"/>
            <w:noWrap/>
            <w:vAlign w:val="center"/>
          </w:tcPr>
          <w:p w14:paraId="76A35CEF"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74314437"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112FAE0" w14:textId="77777777" w:rsidR="000178F0" w:rsidRDefault="00DE263E">
            <w:pPr>
              <w:jc w:val="right"/>
              <w:rPr>
                <w:rFonts w:eastAsia="宋体"/>
                <w:color w:val="000000"/>
                <w:sz w:val="18"/>
                <w:szCs w:val="18"/>
                <w:lang w:eastAsia="zh-CN"/>
              </w:rPr>
            </w:pPr>
            <w:r>
              <w:rPr>
                <w:rFonts w:eastAsia="宋体"/>
                <w:color w:val="000000"/>
                <w:sz w:val="18"/>
                <w:szCs w:val="18"/>
                <w:lang w:eastAsia="zh-CN"/>
              </w:rPr>
              <w:t>23.897</w:t>
            </w:r>
          </w:p>
        </w:tc>
        <w:tc>
          <w:tcPr>
            <w:tcW w:w="1559" w:type="dxa"/>
            <w:shd w:val="clear" w:color="auto" w:fill="auto"/>
            <w:noWrap/>
            <w:vAlign w:val="center"/>
          </w:tcPr>
          <w:p w14:paraId="702F37D1" w14:textId="77777777" w:rsidR="000178F0" w:rsidRDefault="00DE263E">
            <w:pPr>
              <w:jc w:val="right"/>
              <w:rPr>
                <w:rFonts w:eastAsia="宋体"/>
                <w:color w:val="000000"/>
                <w:sz w:val="18"/>
                <w:szCs w:val="18"/>
                <w:lang w:eastAsia="zh-CN"/>
              </w:rPr>
            </w:pPr>
            <w:r>
              <w:rPr>
                <w:rFonts w:eastAsia="宋体"/>
                <w:color w:val="000000"/>
                <w:sz w:val="18"/>
                <w:szCs w:val="18"/>
                <w:lang w:eastAsia="zh-CN"/>
              </w:rPr>
              <w:t>28.611</w:t>
            </w:r>
          </w:p>
        </w:tc>
        <w:tc>
          <w:tcPr>
            <w:tcW w:w="856" w:type="dxa"/>
            <w:shd w:val="clear" w:color="auto" w:fill="auto"/>
            <w:noWrap/>
            <w:vAlign w:val="center"/>
          </w:tcPr>
          <w:p w14:paraId="5E7D41F6" w14:textId="77777777" w:rsidR="000178F0" w:rsidRDefault="00DE263E">
            <w:pPr>
              <w:jc w:val="right"/>
              <w:rPr>
                <w:rFonts w:eastAsia="宋体"/>
                <w:color w:val="000000"/>
                <w:sz w:val="18"/>
                <w:szCs w:val="18"/>
                <w:lang w:eastAsia="zh-CN"/>
              </w:rPr>
            </w:pPr>
            <w:r>
              <w:rPr>
                <w:rFonts w:eastAsia="宋体"/>
                <w:color w:val="000000"/>
                <w:sz w:val="18"/>
                <w:szCs w:val="18"/>
                <w:lang w:eastAsia="zh-CN"/>
              </w:rPr>
              <w:t>27.303</w:t>
            </w:r>
          </w:p>
        </w:tc>
      </w:tr>
      <w:tr w:rsidR="000178F0" w14:paraId="4B72B826" w14:textId="77777777">
        <w:trPr>
          <w:trHeight w:val="280"/>
          <w:jc w:val="center"/>
        </w:trPr>
        <w:tc>
          <w:tcPr>
            <w:tcW w:w="1413" w:type="dxa"/>
            <w:shd w:val="clear" w:color="auto" w:fill="auto"/>
            <w:noWrap/>
            <w:vAlign w:val="center"/>
          </w:tcPr>
          <w:p w14:paraId="09D096D2" w14:textId="77777777" w:rsidR="000178F0" w:rsidRDefault="00DE263E">
            <w:pPr>
              <w:rPr>
                <w:rFonts w:eastAsia="宋体"/>
                <w:color w:val="000000"/>
                <w:sz w:val="18"/>
                <w:szCs w:val="18"/>
                <w:lang w:eastAsia="zh-CN"/>
              </w:rPr>
            </w:pPr>
            <w:r>
              <w:rPr>
                <w:rFonts w:eastAsia="宋体"/>
                <w:color w:val="000000"/>
                <w:sz w:val="18"/>
                <w:szCs w:val="18"/>
                <w:lang w:eastAsia="zh-CN"/>
              </w:rPr>
              <w:t>ATOM190</w:t>
            </w:r>
          </w:p>
        </w:tc>
        <w:tc>
          <w:tcPr>
            <w:tcW w:w="1559" w:type="dxa"/>
            <w:shd w:val="clear" w:color="auto" w:fill="auto"/>
            <w:noWrap/>
            <w:vAlign w:val="center"/>
          </w:tcPr>
          <w:p w14:paraId="2236AAD1" w14:textId="77777777" w:rsidR="000178F0" w:rsidRDefault="00DE263E">
            <w:pPr>
              <w:rPr>
                <w:rFonts w:eastAsia="宋体"/>
                <w:color w:val="000000"/>
                <w:sz w:val="18"/>
                <w:szCs w:val="18"/>
                <w:lang w:eastAsia="zh-CN"/>
              </w:rPr>
            </w:pPr>
            <w:r>
              <w:rPr>
                <w:rFonts w:eastAsia="宋体"/>
                <w:color w:val="000000"/>
                <w:sz w:val="18"/>
                <w:szCs w:val="18"/>
                <w:lang w:eastAsia="zh-CN"/>
              </w:rPr>
              <w:t>HG2</w:t>
            </w:r>
          </w:p>
        </w:tc>
        <w:tc>
          <w:tcPr>
            <w:tcW w:w="1276" w:type="dxa"/>
            <w:shd w:val="clear" w:color="auto" w:fill="auto"/>
            <w:noWrap/>
            <w:vAlign w:val="center"/>
          </w:tcPr>
          <w:p w14:paraId="2643D411"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32B563D" w14:textId="77777777" w:rsidR="000178F0" w:rsidRDefault="00DE263E">
            <w:pPr>
              <w:jc w:val="right"/>
              <w:rPr>
                <w:rFonts w:eastAsia="宋体"/>
                <w:color w:val="000000"/>
                <w:sz w:val="18"/>
                <w:szCs w:val="18"/>
                <w:lang w:eastAsia="zh-CN"/>
              </w:rPr>
            </w:pPr>
            <w:r>
              <w:rPr>
                <w:rFonts w:eastAsia="宋体"/>
                <w:color w:val="000000"/>
                <w:sz w:val="18"/>
                <w:szCs w:val="18"/>
                <w:lang w:eastAsia="zh-CN"/>
              </w:rPr>
              <w:t>24.931</w:t>
            </w:r>
          </w:p>
        </w:tc>
        <w:tc>
          <w:tcPr>
            <w:tcW w:w="1559" w:type="dxa"/>
            <w:shd w:val="clear" w:color="auto" w:fill="auto"/>
            <w:noWrap/>
            <w:vAlign w:val="center"/>
          </w:tcPr>
          <w:p w14:paraId="00980F45" w14:textId="77777777" w:rsidR="000178F0" w:rsidRDefault="00DE263E">
            <w:pPr>
              <w:jc w:val="right"/>
              <w:rPr>
                <w:rFonts w:eastAsia="宋体"/>
                <w:color w:val="000000"/>
                <w:sz w:val="18"/>
                <w:szCs w:val="18"/>
                <w:lang w:eastAsia="zh-CN"/>
              </w:rPr>
            </w:pPr>
            <w:r>
              <w:rPr>
                <w:rFonts w:eastAsia="宋体"/>
                <w:color w:val="000000"/>
                <w:sz w:val="18"/>
                <w:szCs w:val="18"/>
                <w:lang w:eastAsia="zh-CN"/>
              </w:rPr>
              <w:t>28.345</w:t>
            </w:r>
          </w:p>
        </w:tc>
        <w:tc>
          <w:tcPr>
            <w:tcW w:w="856" w:type="dxa"/>
            <w:shd w:val="clear" w:color="auto" w:fill="auto"/>
            <w:noWrap/>
            <w:vAlign w:val="center"/>
          </w:tcPr>
          <w:p w14:paraId="648E8AE1" w14:textId="77777777" w:rsidR="000178F0" w:rsidRDefault="00DE263E">
            <w:pPr>
              <w:jc w:val="right"/>
              <w:rPr>
                <w:rFonts w:eastAsia="宋体"/>
                <w:color w:val="000000"/>
                <w:sz w:val="18"/>
                <w:szCs w:val="18"/>
                <w:lang w:eastAsia="zh-CN"/>
              </w:rPr>
            </w:pPr>
            <w:r>
              <w:rPr>
                <w:rFonts w:eastAsia="宋体"/>
                <w:color w:val="000000"/>
                <w:sz w:val="18"/>
                <w:szCs w:val="18"/>
                <w:lang w:eastAsia="zh-CN"/>
              </w:rPr>
              <w:t>27.525</w:t>
            </w:r>
          </w:p>
        </w:tc>
      </w:tr>
      <w:tr w:rsidR="000178F0" w14:paraId="5FE6A07C" w14:textId="77777777">
        <w:trPr>
          <w:trHeight w:val="280"/>
          <w:jc w:val="center"/>
        </w:trPr>
        <w:tc>
          <w:tcPr>
            <w:tcW w:w="1413" w:type="dxa"/>
            <w:shd w:val="clear" w:color="auto" w:fill="auto"/>
            <w:noWrap/>
            <w:vAlign w:val="center"/>
          </w:tcPr>
          <w:p w14:paraId="0B0F6A04" w14:textId="77777777" w:rsidR="000178F0" w:rsidRDefault="00DE263E">
            <w:pPr>
              <w:rPr>
                <w:rFonts w:eastAsia="宋体"/>
                <w:color w:val="000000"/>
                <w:sz w:val="18"/>
                <w:szCs w:val="18"/>
                <w:lang w:eastAsia="zh-CN"/>
              </w:rPr>
            </w:pPr>
            <w:r>
              <w:rPr>
                <w:rFonts w:eastAsia="宋体"/>
                <w:color w:val="000000"/>
                <w:sz w:val="18"/>
                <w:szCs w:val="18"/>
                <w:lang w:eastAsia="zh-CN"/>
              </w:rPr>
              <w:t>ATOM191</w:t>
            </w:r>
          </w:p>
        </w:tc>
        <w:tc>
          <w:tcPr>
            <w:tcW w:w="1559" w:type="dxa"/>
            <w:shd w:val="clear" w:color="auto" w:fill="auto"/>
            <w:noWrap/>
            <w:vAlign w:val="center"/>
          </w:tcPr>
          <w:p w14:paraId="6962D79E" w14:textId="77777777" w:rsidR="000178F0" w:rsidRDefault="00DE263E">
            <w:pPr>
              <w:rPr>
                <w:rFonts w:eastAsia="宋体"/>
                <w:color w:val="000000"/>
                <w:sz w:val="18"/>
                <w:szCs w:val="18"/>
                <w:lang w:eastAsia="zh-CN"/>
              </w:rPr>
            </w:pPr>
            <w:r>
              <w:rPr>
                <w:rFonts w:eastAsia="宋体"/>
                <w:color w:val="000000"/>
                <w:sz w:val="18"/>
                <w:szCs w:val="18"/>
                <w:lang w:eastAsia="zh-CN"/>
              </w:rPr>
              <w:t>HG3</w:t>
            </w:r>
          </w:p>
        </w:tc>
        <w:tc>
          <w:tcPr>
            <w:tcW w:w="1276" w:type="dxa"/>
            <w:shd w:val="clear" w:color="auto" w:fill="auto"/>
            <w:noWrap/>
            <w:vAlign w:val="center"/>
          </w:tcPr>
          <w:p w14:paraId="0FF6C322"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8A8B710" w14:textId="77777777" w:rsidR="000178F0" w:rsidRDefault="00DE263E">
            <w:pPr>
              <w:jc w:val="right"/>
              <w:rPr>
                <w:rFonts w:eastAsia="宋体"/>
                <w:color w:val="000000"/>
                <w:sz w:val="18"/>
                <w:szCs w:val="18"/>
                <w:lang w:eastAsia="zh-CN"/>
              </w:rPr>
            </w:pPr>
            <w:r>
              <w:rPr>
                <w:rFonts w:eastAsia="宋体"/>
                <w:color w:val="000000"/>
                <w:sz w:val="18"/>
                <w:szCs w:val="18"/>
                <w:lang w:eastAsia="zh-CN"/>
              </w:rPr>
              <w:t>23.318</w:t>
            </w:r>
          </w:p>
        </w:tc>
        <w:tc>
          <w:tcPr>
            <w:tcW w:w="1559" w:type="dxa"/>
            <w:shd w:val="clear" w:color="auto" w:fill="auto"/>
            <w:noWrap/>
            <w:vAlign w:val="center"/>
          </w:tcPr>
          <w:p w14:paraId="4B838DC5" w14:textId="77777777" w:rsidR="000178F0" w:rsidRDefault="00DE263E">
            <w:pPr>
              <w:jc w:val="right"/>
              <w:rPr>
                <w:rFonts w:eastAsia="宋体"/>
                <w:color w:val="000000"/>
                <w:sz w:val="18"/>
                <w:szCs w:val="18"/>
                <w:lang w:eastAsia="zh-CN"/>
              </w:rPr>
            </w:pPr>
            <w:r>
              <w:rPr>
                <w:rFonts w:eastAsia="宋体"/>
                <w:color w:val="000000"/>
                <w:sz w:val="18"/>
                <w:szCs w:val="18"/>
                <w:lang w:eastAsia="zh-CN"/>
              </w:rPr>
              <w:t>27.762</w:t>
            </w:r>
          </w:p>
        </w:tc>
        <w:tc>
          <w:tcPr>
            <w:tcW w:w="856" w:type="dxa"/>
            <w:shd w:val="clear" w:color="auto" w:fill="auto"/>
            <w:noWrap/>
            <w:vAlign w:val="center"/>
          </w:tcPr>
          <w:p w14:paraId="10E297CF" w14:textId="77777777" w:rsidR="000178F0" w:rsidRDefault="00DE263E">
            <w:pPr>
              <w:jc w:val="right"/>
              <w:rPr>
                <w:rFonts w:eastAsia="宋体"/>
                <w:color w:val="000000"/>
                <w:sz w:val="18"/>
                <w:szCs w:val="18"/>
                <w:lang w:eastAsia="zh-CN"/>
              </w:rPr>
            </w:pPr>
            <w:r>
              <w:rPr>
                <w:rFonts w:eastAsia="宋体"/>
                <w:color w:val="000000"/>
                <w:sz w:val="18"/>
                <w:szCs w:val="18"/>
                <w:lang w:eastAsia="zh-CN"/>
              </w:rPr>
              <w:t>27.667</w:t>
            </w:r>
          </w:p>
        </w:tc>
      </w:tr>
      <w:tr w:rsidR="000178F0" w14:paraId="0E652F74" w14:textId="77777777">
        <w:trPr>
          <w:trHeight w:val="280"/>
          <w:jc w:val="center"/>
        </w:trPr>
        <w:tc>
          <w:tcPr>
            <w:tcW w:w="1413" w:type="dxa"/>
            <w:shd w:val="clear" w:color="auto" w:fill="auto"/>
            <w:noWrap/>
            <w:vAlign w:val="center"/>
          </w:tcPr>
          <w:p w14:paraId="2DA7AF68" w14:textId="77777777" w:rsidR="000178F0" w:rsidRDefault="00DE263E">
            <w:pPr>
              <w:rPr>
                <w:rFonts w:eastAsia="宋体"/>
                <w:color w:val="000000"/>
                <w:sz w:val="18"/>
                <w:szCs w:val="18"/>
                <w:lang w:eastAsia="zh-CN"/>
              </w:rPr>
            </w:pPr>
            <w:r>
              <w:rPr>
                <w:rFonts w:eastAsia="宋体"/>
                <w:color w:val="000000"/>
                <w:sz w:val="18"/>
                <w:szCs w:val="18"/>
                <w:lang w:eastAsia="zh-CN"/>
              </w:rPr>
              <w:t>ATOM192</w:t>
            </w:r>
          </w:p>
        </w:tc>
        <w:tc>
          <w:tcPr>
            <w:tcW w:w="1559" w:type="dxa"/>
            <w:shd w:val="clear" w:color="auto" w:fill="auto"/>
            <w:noWrap/>
            <w:vAlign w:val="center"/>
          </w:tcPr>
          <w:p w14:paraId="1500F403" w14:textId="77777777" w:rsidR="000178F0" w:rsidRDefault="00DE263E">
            <w:pPr>
              <w:rPr>
                <w:rFonts w:eastAsia="宋体"/>
                <w:color w:val="000000"/>
                <w:sz w:val="18"/>
                <w:szCs w:val="18"/>
                <w:lang w:eastAsia="zh-CN"/>
              </w:rPr>
            </w:pPr>
            <w:r>
              <w:rPr>
                <w:rFonts w:eastAsia="宋体"/>
                <w:color w:val="000000"/>
                <w:sz w:val="18"/>
                <w:szCs w:val="18"/>
                <w:lang w:eastAsia="zh-CN"/>
              </w:rPr>
              <w:t>CD</w:t>
            </w:r>
          </w:p>
        </w:tc>
        <w:tc>
          <w:tcPr>
            <w:tcW w:w="1276" w:type="dxa"/>
            <w:shd w:val="clear" w:color="auto" w:fill="auto"/>
            <w:noWrap/>
            <w:vAlign w:val="center"/>
          </w:tcPr>
          <w:p w14:paraId="609DD8A7"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28D5609" w14:textId="77777777" w:rsidR="000178F0" w:rsidRDefault="00DE263E">
            <w:pPr>
              <w:jc w:val="right"/>
              <w:rPr>
                <w:rFonts w:eastAsia="宋体"/>
                <w:color w:val="000000"/>
                <w:sz w:val="18"/>
                <w:szCs w:val="18"/>
                <w:lang w:eastAsia="zh-CN"/>
              </w:rPr>
            </w:pPr>
            <w:r>
              <w:rPr>
                <w:rFonts w:eastAsia="宋体"/>
                <w:color w:val="000000"/>
                <w:sz w:val="18"/>
                <w:szCs w:val="18"/>
                <w:lang w:eastAsia="zh-CN"/>
              </w:rPr>
              <w:t>23.508</w:t>
            </w:r>
          </w:p>
        </w:tc>
        <w:tc>
          <w:tcPr>
            <w:tcW w:w="1559" w:type="dxa"/>
            <w:shd w:val="clear" w:color="auto" w:fill="auto"/>
            <w:noWrap/>
            <w:vAlign w:val="center"/>
          </w:tcPr>
          <w:p w14:paraId="232A692B" w14:textId="77777777" w:rsidR="000178F0" w:rsidRDefault="00DE263E">
            <w:pPr>
              <w:jc w:val="right"/>
              <w:rPr>
                <w:rFonts w:eastAsia="宋体"/>
                <w:color w:val="000000"/>
                <w:sz w:val="18"/>
                <w:szCs w:val="18"/>
                <w:lang w:eastAsia="zh-CN"/>
              </w:rPr>
            </w:pPr>
            <w:r>
              <w:rPr>
                <w:rFonts w:eastAsia="宋体"/>
                <w:color w:val="000000"/>
                <w:sz w:val="18"/>
                <w:szCs w:val="18"/>
                <w:lang w:eastAsia="zh-CN"/>
              </w:rPr>
              <w:t>28.642</w:t>
            </w:r>
          </w:p>
        </w:tc>
        <w:tc>
          <w:tcPr>
            <w:tcW w:w="856" w:type="dxa"/>
            <w:shd w:val="clear" w:color="auto" w:fill="auto"/>
            <w:noWrap/>
            <w:vAlign w:val="center"/>
          </w:tcPr>
          <w:p w14:paraId="2D115E8E" w14:textId="77777777" w:rsidR="000178F0" w:rsidRDefault="00DE263E">
            <w:pPr>
              <w:jc w:val="right"/>
              <w:rPr>
                <w:rFonts w:eastAsia="宋体"/>
                <w:color w:val="000000"/>
                <w:sz w:val="18"/>
                <w:szCs w:val="18"/>
                <w:lang w:eastAsia="zh-CN"/>
              </w:rPr>
            </w:pPr>
            <w:r>
              <w:rPr>
                <w:rFonts w:eastAsia="宋体"/>
                <w:color w:val="000000"/>
                <w:sz w:val="18"/>
                <w:szCs w:val="18"/>
                <w:lang w:eastAsia="zh-CN"/>
              </w:rPr>
              <w:t>25.814</w:t>
            </w:r>
          </w:p>
        </w:tc>
      </w:tr>
      <w:tr w:rsidR="000178F0" w14:paraId="213184F5" w14:textId="77777777">
        <w:trPr>
          <w:trHeight w:val="280"/>
          <w:jc w:val="center"/>
        </w:trPr>
        <w:tc>
          <w:tcPr>
            <w:tcW w:w="1413" w:type="dxa"/>
            <w:shd w:val="clear" w:color="auto" w:fill="auto"/>
            <w:noWrap/>
            <w:vAlign w:val="center"/>
          </w:tcPr>
          <w:p w14:paraId="5ADA1BA7" w14:textId="77777777" w:rsidR="000178F0" w:rsidRDefault="00DE263E">
            <w:pPr>
              <w:rPr>
                <w:rFonts w:eastAsia="宋体"/>
                <w:color w:val="000000"/>
                <w:sz w:val="18"/>
                <w:szCs w:val="18"/>
                <w:lang w:eastAsia="zh-CN"/>
              </w:rPr>
            </w:pPr>
            <w:r>
              <w:rPr>
                <w:rFonts w:eastAsia="宋体"/>
                <w:color w:val="000000"/>
                <w:sz w:val="18"/>
                <w:szCs w:val="18"/>
                <w:lang w:eastAsia="zh-CN"/>
              </w:rPr>
              <w:t>ATOM193</w:t>
            </w:r>
          </w:p>
        </w:tc>
        <w:tc>
          <w:tcPr>
            <w:tcW w:w="1559" w:type="dxa"/>
            <w:shd w:val="clear" w:color="auto" w:fill="auto"/>
            <w:noWrap/>
            <w:vAlign w:val="center"/>
          </w:tcPr>
          <w:p w14:paraId="7C63BD71"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196787D9"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33D3439C" w14:textId="77777777" w:rsidR="000178F0" w:rsidRDefault="00DE263E">
            <w:pPr>
              <w:jc w:val="right"/>
              <w:rPr>
                <w:rFonts w:eastAsia="宋体"/>
                <w:color w:val="000000"/>
                <w:sz w:val="18"/>
                <w:szCs w:val="18"/>
                <w:lang w:eastAsia="zh-CN"/>
              </w:rPr>
            </w:pPr>
            <w:r>
              <w:rPr>
                <w:rFonts w:eastAsia="宋体"/>
                <w:color w:val="000000"/>
                <w:sz w:val="18"/>
                <w:szCs w:val="18"/>
                <w:lang w:eastAsia="zh-CN"/>
              </w:rPr>
              <w:t>23.191</w:t>
            </w:r>
          </w:p>
        </w:tc>
        <w:tc>
          <w:tcPr>
            <w:tcW w:w="1559" w:type="dxa"/>
            <w:shd w:val="clear" w:color="auto" w:fill="auto"/>
            <w:noWrap/>
            <w:vAlign w:val="center"/>
          </w:tcPr>
          <w:p w14:paraId="4AD57EDA" w14:textId="77777777" w:rsidR="000178F0" w:rsidRDefault="00DE263E">
            <w:pPr>
              <w:jc w:val="right"/>
              <w:rPr>
                <w:rFonts w:eastAsia="宋体"/>
                <w:color w:val="000000"/>
                <w:sz w:val="18"/>
                <w:szCs w:val="18"/>
                <w:lang w:eastAsia="zh-CN"/>
              </w:rPr>
            </w:pPr>
            <w:r>
              <w:rPr>
                <w:rFonts w:eastAsia="宋体"/>
                <w:color w:val="000000"/>
                <w:sz w:val="18"/>
                <w:szCs w:val="18"/>
                <w:lang w:eastAsia="zh-CN"/>
              </w:rPr>
              <w:t>27.635</w:t>
            </w:r>
          </w:p>
        </w:tc>
        <w:tc>
          <w:tcPr>
            <w:tcW w:w="856" w:type="dxa"/>
            <w:shd w:val="clear" w:color="auto" w:fill="auto"/>
            <w:noWrap/>
            <w:vAlign w:val="center"/>
          </w:tcPr>
          <w:p w14:paraId="7B706076" w14:textId="77777777" w:rsidR="000178F0" w:rsidRDefault="00DE263E">
            <w:pPr>
              <w:jc w:val="right"/>
              <w:rPr>
                <w:rFonts w:eastAsia="宋体"/>
                <w:color w:val="000000"/>
                <w:sz w:val="18"/>
                <w:szCs w:val="18"/>
                <w:lang w:eastAsia="zh-CN"/>
              </w:rPr>
            </w:pPr>
            <w:r>
              <w:rPr>
                <w:rFonts w:eastAsia="宋体"/>
                <w:color w:val="000000"/>
                <w:sz w:val="18"/>
                <w:szCs w:val="18"/>
                <w:lang w:eastAsia="zh-CN"/>
              </w:rPr>
              <w:t>25.543</w:t>
            </w:r>
          </w:p>
        </w:tc>
      </w:tr>
      <w:tr w:rsidR="000178F0" w14:paraId="372F9778" w14:textId="77777777">
        <w:trPr>
          <w:trHeight w:val="280"/>
          <w:jc w:val="center"/>
        </w:trPr>
        <w:tc>
          <w:tcPr>
            <w:tcW w:w="1413" w:type="dxa"/>
            <w:shd w:val="clear" w:color="auto" w:fill="auto"/>
            <w:noWrap/>
            <w:vAlign w:val="center"/>
          </w:tcPr>
          <w:p w14:paraId="03C668AD" w14:textId="77777777" w:rsidR="000178F0" w:rsidRDefault="00DE263E">
            <w:pPr>
              <w:rPr>
                <w:rFonts w:eastAsia="宋体"/>
                <w:color w:val="000000"/>
                <w:sz w:val="18"/>
                <w:szCs w:val="18"/>
                <w:lang w:eastAsia="zh-CN"/>
              </w:rPr>
            </w:pPr>
            <w:r>
              <w:rPr>
                <w:rFonts w:eastAsia="宋体"/>
                <w:color w:val="000000"/>
                <w:sz w:val="18"/>
                <w:szCs w:val="18"/>
                <w:lang w:eastAsia="zh-CN"/>
              </w:rPr>
              <w:t>ATOM194</w:t>
            </w:r>
          </w:p>
        </w:tc>
        <w:tc>
          <w:tcPr>
            <w:tcW w:w="1559" w:type="dxa"/>
            <w:shd w:val="clear" w:color="auto" w:fill="auto"/>
            <w:noWrap/>
            <w:vAlign w:val="center"/>
          </w:tcPr>
          <w:p w14:paraId="6DAA54C4" w14:textId="77777777" w:rsidR="000178F0" w:rsidRDefault="00DE263E">
            <w:pPr>
              <w:rPr>
                <w:rFonts w:eastAsia="宋体"/>
                <w:color w:val="000000"/>
                <w:sz w:val="18"/>
                <w:szCs w:val="18"/>
                <w:lang w:eastAsia="zh-CN"/>
              </w:rPr>
            </w:pPr>
            <w:r>
              <w:rPr>
                <w:rFonts w:eastAsia="宋体"/>
                <w:color w:val="000000"/>
                <w:sz w:val="18"/>
                <w:szCs w:val="18"/>
                <w:lang w:eastAsia="zh-CN"/>
              </w:rPr>
              <w:t>HD3</w:t>
            </w:r>
          </w:p>
        </w:tc>
        <w:tc>
          <w:tcPr>
            <w:tcW w:w="1276" w:type="dxa"/>
            <w:shd w:val="clear" w:color="auto" w:fill="auto"/>
            <w:noWrap/>
            <w:vAlign w:val="center"/>
          </w:tcPr>
          <w:p w14:paraId="3A82CB94"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6C8C7A7" w14:textId="77777777" w:rsidR="000178F0" w:rsidRDefault="00DE263E">
            <w:pPr>
              <w:jc w:val="right"/>
              <w:rPr>
                <w:rFonts w:eastAsia="宋体"/>
                <w:color w:val="000000"/>
                <w:sz w:val="18"/>
                <w:szCs w:val="18"/>
                <w:lang w:eastAsia="zh-CN"/>
              </w:rPr>
            </w:pPr>
            <w:r>
              <w:rPr>
                <w:rFonts w:eastAsia="宋体"/>
                <w:color w:val="000000"/>
                <w:sz w:val="18"/>
                <w:szCs w:val="18"/>
                <w:lang w:eastAsia="zh-CN"/>
              </w:rPr>
              <w:t>22.569</w:t>
            </w:r>
          </w:p>
        </w:tc>
        <w:tc>
          <w:tcPr>
            <w:tcW w:w="1559" w:type="dxa"/>
            <w:shd w:val="clear" w:color="auto" w:fill="auto"/>
            <w:noWrap/>
            <w:vAlign w:val="center"/>
          </w:tcPr>
          <w:p w14:paraId="1FA0382C" w14:textId="77777777" w:rsidR="000178F0" w:rsidRDefault="00DE263E">
            <w:pPr>
              <w:jc w:val="right"/>
              <w:rPr>
                <w:rFonts w:eastAsia="宋体"/>
                <w:color w:val="000000"/>
                <w:sz w:val="18"/>
                <w:szCs w:val="18"/>
                <w:lang w:eastAsia="zh-CN"/>
              </w:rPr>
            </w:pPr>
            <w:r>
              <w:rPr>
                <w:rFonts w:eastAsia="宋体"/>
                <w:color w:val="000000"/>
                <w:sz w:val="18"/>
                <w:szCs w:val="18"/>
                <w:lang w:eastAsia="zh-CN"/>
              </w:rPr>
              <w:t>29.148</w:t>
            </w:r>
          </w:p>
        </w:tc>
        <w:tc>
          <w:tcPr>
            <w:tcW w:w="856" w:type="dxa"/>
            <w:shd w:val="clear" w:color="auto" w:fill="auto"/>
            <w:noWrap/>
            <w:vAlign w:val="center"/>
          </w:tcPr>
          <w:p w14:paraId="6097B60A" w14:textId="77777777" w:rsidR="000178F0" w:rsidRDefault="00DE263E">
            <w:pPr>
              <w:jc w:val="right"/>
              <w:rPr>
                <w:rFonts w:eastAsia="宋体"/>
                <w:color w:val="000000"/>
                <w:sz w:val="18"/>
                <w:szCs w:val="18"/>
                <w:lang w:eastAsia="zh-CN"/>
              </w:rPr>
            </w:pPr>
            <w:r>
              <w:rPr>
                <w:rFonts w:eastAsia="宋体"/>
                <w:color w:val="000000"/>
                <w:sz w:val="18"/>
                <w:szCs w:val="18"/>
                <w:lang w:eastAsia="zh-CN"/>
              </w:rPr>
              <w:t>25.588</w:t>
            </w:r>
          </w:p>
        </w:tc>
      </w:tr>
      <w:tr w:rsidR="000178F0" w14:paraId="5758BF7F" w14:textId="77777777">
        <w:trPr>
          <w:trHeight w:val="280"/>
          <w:jc w:val="center"/>
        </w:trPr>
        <w:tc>
          <w:tcPr>
            <w:tcW w:w="1413" w:type="dxa"/>
            <w:shd w:val="clear" w:color="auto" w:fill="auto"/>
            <w:noWrap/>
            <w:vAlign w:val="center"/>
          </w:tcPr>
          <w:p w14:paraId="37D29768" w14:textId="77777777" w:rsidR="000178F0" w:rsidRDefault="00DE263E">
            <w:pPr>
              <w:rPr>
                <w:rFonts w:eastAsia="宋体"/>
                <w:color w:val="000000"/>
                <w:sz w:val="18"/>
                <w:szCs w:val="18"/>
                <w:lang w:eastAsia="zh-CN"/>
              </w:rPr>
            </w:pPr>
            <w:r>
              <w:rPr>
                <w:rFonts w:eastAsia="宋体"/>
                <w:color w:val="000000"/>
                <w:sz w:val="18"/>
                <w:szCs w:val="18"/>
                <w:lang w:eastAsia="zh-CN"/>
              </w:rPr>
              <w:t>ATOM195</w:t>
            </w:r>
          </w:p>
        </w:tc>
        <w:tc>
          <w:tcPr>
            <w:tcW w:w="1559" w:type="dxa"/>
            <w:shd w:val="clear" w:color="auto" w:fill="auto"/>
            <w:noWrap/>
            <w:vAlign w:val="center"/>
          </w:tcPr>
          <w:p w14:paraId="25074F31" w14:textId="77777777" w:rsidR="000178F0" w:rsidRDefault="00DE263E">
            <w:pPr>
              <w:rPr>
                <w:rFonts w:eastAsia="宋体"/>
                <w:color w:val="000000"/>
                <w:sz w:val="18"/>
                <w:szCs w:val="18"/>
                <w:lang w:eastAsia="zh-CN"/>
              </w:rPr>
            </w:pPr>
            <w:r>
              <w:rPr>
                <w:rFonts w:eastAsia="宋体"/>
                <w:color w:val="000000"/>
                <w:sz w:val="18"/>
                <w:szCs w:val="18"/>
                <w:lang w:eastAsia="zh-CN"/>
              </w:rPr>
              <w:t>NE</w:t>
            </w:r>
          </w:p>
        </w:tc>
        <w:tc>
          <w:tcPr>
            <w:tcW w:w="1276" w:type="dxa"/>
            <w:shd w:val="clear" w:color="auto" w:fill="auto"/>
            <w:noWrap/>
            <w:vAlign w:val="center"/>
          </w:tcPr>
          <w:p w14:paraId="2475DF8C"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590DC20B" w14:textId="77777777" w:rsidR="000178F0" w:rsidRDefault="00DE263E">
            <w:pPr>
              <w:jc w:val="right"/>
              <w:rPr>
                <w:rFonts w:eastAsia="宋体"/>
                <w:color w:val="000000"/>
                <w:sz w:val="18"/>
                <w:szCs w:val="18"/>
                <w:lang w:eastAsia="zh-CN"/>
              </w:rPr>
            </w:pPr>
            <w:r>
              <w:rPr>
                <w:rFonts w:eastAsia="宋体"/>
                <w:color w:val="000000"/>
                <w:sz w:val="18"/>
                <w:szCs w:val="18"/>
                <w:lang w:eastAsia="zh-CN"/>
              </w:rPr>
              <w:t>24.554</w:t>
            </w:r>
          </w:p>
        </w:tc>
        <w:tc>
          <w:tcPr>
            <w:tcW w:w="1559" w:type="dxa"/>
            <w:shd w:val="clear" w:color="auto" w:fill="auto"/>
            <w:noWrap/>
            <w:vAlign w:val="center"/>
          </w:tcPr>
          <w:p w14:paraId="7FDA0512" w14:textId="77777777" w:rsidR="000178F0" w:rsidRDefault="00DE263E">
            <w:pPr>
              <w:jc w:val="right"/>
              <w:rPr>
                <w:rFonts w:eastAsia="宋体"/>
                <w:color w:val="000000"/>
                <w:sz w:val="18"/>
                <w:szCs w:val="18"/>
                <w:lang w:eastAsia="zh-CN"/>
              </w:rPr>
            </w:pPr>
            <w:r>
              <w:rPr>
                <w:rFonts w:eastAsia="宋体"/>
                <w:color w:val="000000"/>
                <w:sz w:val="18"/>
                <w:szCs w:val="18"/>
                <w:lang w:eastAsia="zh-CN"/>
              </w:rPr>
              <w:t>29.114</w:t>
            </w:r>
          </w:p>
        </w:tc>
        <w:tc>
          <w:tcPr>
            <w:tcW w:w="856" w:type="dxa"/>
            <w:shd w:val="clear" w:color="auto" w:fill="auto"/>
            <w:noWrap/>
            <w:vAlign w:val="center"/>
          </w:tcPr>
          <w:p w14:paraId="6A018503" w14:textId="77777777" w:rsidR="000178F0" w:rsidRDefault="00DE263E">
            <w:pPr>
              <w:jc w:val="right"/>
              <w:rPr>
                <w:rFonts w:eastAsia="宋体"/>
                <w:color w:val="000000"/>
                <w:sz w:val="18"/>
                <w:szCs w:val="18"/>
                <w:lang w:eastAsia="zh-CN"/>
              </w:rPr>
            </w:pPr>
            <w:r>
              <w:rPr>
                <w:rFonts w:eastAsia="宋体"/>
                <w:color w:val="000000"/>
                <w:sz w:val="18"/>
                <w:szCs w:val="18"/>
                <w:lang w:eastAsia="zh-CN"/>
              </w:rPr>
              <w:t>25.018</w:t>
            </w:r>
          </w:p>
        </w:tc>
      </w:tr>
      <w:tr w:rsidR="000178F0" w14:paraId="41E45FBB" w14:textId="77777777">
        <w:trPr>
          <w:trHeight w:val="280"/>
          <w:jc w:val="center"/>
        </w:trPr>
        <w:tc>
          <w:tcPr>
            <w:tcW w:w="1413" w:type="dxa"/>
            <w:shd w:val="clear" w:color="auto" w:fill="auto"/>
            <w:noWrap/>
            <w:vAlign w:val="center"/>
          </w:tcPr>
          <w:p w14:paraId="02B74B33" w14:textId="77777777" w:rsidR="000178F0" w:rsidRDefault="00DE263E">
            <w:pPr>
              <w:rPr>
                <w:rFonts w:eastAsia="宋体"/>
                <w:color w:val="000000"/>
                <w:sz w:val="18"/>
                <w:szCs w:val="18"/>
                <w:lang w:eastAsia="zh-CN"/>
              </w:rPr>
            </w:pPr>
            <w:r>
              <w:rPr>
                <w:rFonts w:eastAsia="宋体"/>
                <w:color w:val="000000"/>
                <w:sz w:val="18"/>
                <w:szCs w:val="18"/>
                <w:lang w:eastAsia="zh-CN"/>
              </w:rPr>
              <w:t>ATOM196</w:t>
            </w:r>
          </w:p>
        </w:tc>
        <w:tc>
          <w:tcPr>
            <w:tcW w:w="1559" w:type="dxa"/>
            <w:shd w:val="clear" w:color="auto" w:fill="auto"/>
            <w:noWrap/>
            <w:vAlign w:val="center"/>
          </w:tcPr>
          <w:p w14:paraId="4CCC91C2" w14:textId="77777777" w:rsidR="000178F0" w:rsidRDefault="00DE263E">
            <w:pPr>
              <w:rPr>
                <w:rFonts w:eastAsia="宋体"/>
                <w:color w:val="000000"/>
                <w:sz w:val="18"/>
                <w:szCs w:val="18"/>
                <w:lang w:eastAsia="zh-CN"/>
              </w:rPr>
            </w:pPr>
            <w:r>
              <w:rPr>
                <w:rFonts w:eastAsia="宋体"/>
                <w:color w:val="000000"/>
                <w:sz w:val="18"/>
                <w:szCs w:val="18"/>
                <w:lang w:eastAsia="zh-CN"/>
              </w:rPr>
              <w:t>HE</w:t>
            </w:r>
          </w:p>
        </w:tc>
        <w:tc>
          <w:tcPr>
            <w:tcW w:w="1276" w:type="dxa"/>
            <w:shd w:val="clear" w:color="auto" w:fill="auto"/>
            <w:noWrap/>
            <w:vAlign w:val="center"/>
          </w:tcPr>
          <w:p w14:paraId="5F009C17"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3570FC51" w14:textId="77777777" w:rsidR="000178F0" w:rsidRDefault="00DE263E">
            <w:pPr>
              <w:jc w:val="right"/>
              <w:rPr>
                <w:rFonts w:eastAsia="宋体"/>
                <w:color w:val="000000"/>
                <w:sz w:val="18"/>
                <w:szCs w:val="18"/>
                <w:lang w:eastAsia="zh-CN"/>
              </w:rPr>
            </w:pPr>
            <w:r>
              <w:rPr>
                <w:rFonts w:eastAsia="宋体"/>
                <w:color w:val="000000"/>
                <w:sz w:val="18"/>
                <w:szCs w:val="18"/>
                <w:lang w:eastAsia="zh-CN"/>
              </w:rPr>
              <w:t>25.361</w:t>
            </w:r>
          </w:p>
        </w:tc>
        <w:tc>
          <w:tcPr>
            <w:tcW w:w="1559" w:type="dxa"/>
            <w:shd w:val="clear" w:color="auto" w:fill="auto"/>
            <w:noWrap/>
            <w:vAlign w:val="center"/>
          </w:tcPr>
          <w:p w14:paraId="4A8C80B9" w14:textId="77777777" w:rsidR="000178F0" w:rsidRDefault="00DE263E">
            <w:pPr>
              <w:jc w:val="right"/>
              <w:rPr>
                <w:rFonts w:eastAsia="宋体"/>
                <w:color w:val="000000"/>
                <w:sz w:val="18"/>
                <w:szCs w:val="18"/>
                <w:lang w:eastAsia="zh-CN"/>
              </w:rPr>
            </w:pPr>
            <w:r>
              <w:rPr>
                <w:rFonts w:eastAsia="宋体"/>
                <w:color w:val="000000"/>
                <w:sz w:val="18"/>
                <w:szCs w:val="18"/>
                <w:lang w:eastAsia="zh-CN"/>
              </w:rPr>
              <w:t>29.596</w:t>
            </w:r>
          </w:p>
        </w:tc>
        <w:tc>
          <w:tcPr>
            <w:tcW w:w="856" w:type="dxa"/>
            <w:shd w:val="clear" w:color="auto" w:fill="auto"/>
            <w:noWrap/>
            <w:vAlign w:val="center"/>
          </w:tcPr>
          <w:p w14:paraId="0B33161F" w14:textId="77777777" w:rsidR="000178F0" w:rsidRDefault="00DE263E">
            <w:pPr>
              <w:jc w:val="right"/>
              <w:rPr>
                <w:rFonts w:eastAsia="宋体"/>
                <w:color w:val="000000"/>
                <w:sz w:val="18"/>
                <w:szCs w:val="18"/>
                <w:lang w:eastAsia="zh-CN"/>
              </w:rPr>
            </w:pPr>
            <w:r>
              <w:rPr>
                <w:rFonts w:eastAsia="宋体"/>
                <w:color w:val="000000"/>
                <w:sz w:val="18"/>
                <w:szCs w:val="18"/>
                <w:lang w:eastAsia="zh-CN"/>
              </w:rPr>
              <w:t>25.387</w:t>
            </w:r>
          </w:p>
        </w:tc>
      </w:tr>
      <w:tr w:rsidR="000178F0" w14:paraId="11E9840E" w14:textId="77777777">
        <w:trPr>
          <w:trHeight w:val="280"/>
          <w:jc w:val="center"/>
        </w:trPr>
        <w:tc>
          <w:tcPr>
            <w:tcW w:w="1413" w:type="dxa"/>
            <w:shd w:val="clear" w:color="auto" w:fill="auto"/>
            <w:noWrap/>
            <w:vAlign w:val="center"/>
          </w:tcPr>
          <w:p w14:paraId="713952CF" w14:textId="77777777" w:rsidR="000178F0" w:rsidRDefault="00DE263E">
            <w:pPr>
              <w:rPr>
                <w:rFonts w:eastAsia="宋体"/>
                <w:color w:val="000000"/>
                <w:sz w:val="18"/>
                <w:szCs w:val="18"/>
                <w:lang w:eastAsia="zh-CN"/>
              </w:rPr>
            </w:pPr>
            <w:r>
              <w:rPr>
                <w:rFonts w:eastAsia="宋体"/>
                <w:color w:val="000000"/>
                <w:sz w:val="18"/>
                <w:szCs w:val="18"/>
                <w:lang w:eastAsia="zh-CN"/>
              </w:rPr>
              <w:t>ATOM197</w:t>
            </w:r>
          </w:p>
        </w:tc>
        <w:tc>
          <w:tcPr>
            <w:tcW w:w="1559" w:type="dxa"/>
            <w:shd w:val="clear" w:color="auto" w:fill="auto"/>
            <w:noWrap/>
            <w:vAlign w:val="center"/>
          </w:tcPr>
          <w:p w14:paraId="3F2AD326" w14:textId="77777777" w:rsidR="000178F0" w:rsidRDefault="00DE263E">
            <w:pPr>
              <w:rPr>
                <w:rFonts w:eastAsia="宋体"/>
                <w:color w:val="000000"/>
                <w:sz w:val="18"/>
                <w:szCs w:val="18"/>
                <w:lang w:eastAsia="zh-CN"/>
              </w:rPr>
            </w:pPr>
            <w:r>
              <w:rPr>
                <w:rFonts w:eastAsia="宋体"/>
                <w:color w:val="000000"/>
                <w:sz w:val="18"/>
                <w:szCs w:val="18"/>
                <w:lang w:eastAsia="zh-CN"/>
              </w:rPr>
              <w:t>CZ</w:t>
            </w:r>
          </w:p>
        </w:tc>
        <w:tc>
          <w:tcPr>
            <w:tcW w:w="1276" w:type="dxa"/>
            <w:shd w:val="clear" w:color="auto" w:fill="auto"/>
            <w:noWrap/>
            <w:vAlign w:val="center"/>
          </w:tcPr>
          <w:p w14:paraId="68F32DB2"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542CFE26" w14:textId="77777777" w:rsidR="000178F0" w:rsidRDefault="00DE263E">
            <w:pPr>
              <w:jc w:val="right"/>
              <w:rPr>
                <w:rFonts w:eastAsia="宋体"/>
                <w:color w:val="000000"/>
                <w:sz w:val="18"/>
                <w:szCs w:val="18"/>
                <w:lang w:eastAsia="zh-CN"/>
              </w:rPr>
            </w:pPr>
            <w:r>
              <w:rPr>
                <w:rFonts w:eastAsia="宋体"/>
                <w:color w:val="000000"/>
                <w:sz w:val="18"/>
                <w:szCs w:val="18"/>
                <w:lang w:eastAsia="zh-CN"/>
              </w:rPr>
              <w:t>24.553</w:t>
            </w:r>
          </w:p>
        </w:tc>
        <w:tc>
          <w:tcPr>
            <w:tcW w:w="1559" w:type="dxa"/>
            <w:shd w:val="clear" w:color="auto" w:fill="auto"/>
            <w:noWrap/>
            <w:vAlign w:val="center"/>
          </w:tcPr>
          <w:p w14:paraId="5D1ED4A4" w14:textId="77777777" w:rsidR="000178F0" w:rsidRDefault="00DE263E">
            <w:pPr>
              <w:jc w:val="right"/>
              <w:rPr>
                <w:rFonts w:eastAsia="宋体"/>
                <w:color w:val="000000"/>
                <w:sz w:val="18"/>
                <w:szCs w:val="18"/>
                <w:lang w:eastAsia="zh-CN"/>
              </w:rPr>
            </w:pPr>
            <w:r>
              <w:rPr>
                <w:rFonts w:eastAsia="宋体"/>
                <w:color w:val="000000"/>
                <w:sz w:val="18"/>
                <w:szCs w:val="18"/>
                <w:lang w:eastAsia="zh-CN"/>
              </w:rPr>
              <w:t>29.019</w:t>
            </w:r>
          </w:p>
        </w:tc>
        <w:tc>
          <w:tcPr>
            <w:tcW w:w="856" w:type="dxa"/>
            <w:shd w:val="clear" w:color="auto" w:fill="auto"/>
            <w:noWrap/>
            <w:vAlign w:val="center"/>
          </w:tcPr>
          <w:p w14:paraId="02D07372" w14:textId="77777777" w:rsidR="000178F0" w:rsidRDefault="00DE263E">
            <w:pPr>
              <w:jc w:val="right"/>
              <w:rPr>
                <w:rFonts w:eastAsia="宋体"/>
                <w:color w:val="000000"/>
                <w:sz w:val="18"/>
                <w:szCs w:val="18"/>
                <w:lang w:eastAsia="zh-CN"/>
              </w:rPr>
            </w:pPr>
            <w:r>
              <w:rPr>
                <w:rFonts w:eastAsia="宋体"/>
                <w:color w:val="000000"/>
                <w:sz w:val="18"/>
                <w:szCs w:val="18"/>
                <w:lang w:eastAsia="zh-CN"/>
              </w:rPr>
              <w:t>23.729</w:t>
            </w:r>
          </w:p>
        </w:tc>
      </w:tr>
      <w:tr w:rsidR="000178F0" w14:paraId="5A75D9AF" w14:textId="77777777">
        <w:trPr>
          <w:trHeight w:val="280"/>
          <w:jc w:val="center"/>
        </w:trPr>
        <w:tc>
          <w:tcPr>
            <w:tcW w:w="1413" w:type="dxa"/>
            <w:shd w:val="clear" w:color="auto" w:fill="auto"/>
            <w:noWrap/>
            <w:vAlign w:val="center"/>
          </w:tcPr>
          <w:p w14:paraId="467BC3F0" w14:textId="77777777" w:rsidR="000178F0" w:rsidRDefault="00DE263E">
            <w:pPr>
              <w:rPr>
                <w:rFonts w:eastAsia="宋体"/>
                <w:color w:val="000000"/>
                <w:sz w:val="18"/>
                <w:szCs w:val="18"/>
                <w:lang w:eastAsia="zh-CN"/>
              </w:rPr>
            </w:pPr>
            <w:r>
              <w:rPr>
                <w:rFonts w:eastAsia="宋体"/>
                <w:color w:val="000000"/>
                <w:sz w:val="18"/>
                <w:szCs w:val="18"/>
                <w:lang w:eastAsia="zh-CN"/>
              </w:rPr>
              <w:t>ATOM198</w:t>
            </w:r>
          </w:p>
        </w:tc>
        <w:tc>
          <w:tcPr>
            <w:tcW w:w="1559" w:type="dxa"/>
            <w:shd w:val="clear" w:color="auto" w:fill="auto"/>
            <w:noWrap/>
            <w:vAlign w:val="center"/>
          </w:tcPr>
          <w:p w14:paraId="1518972C" w14:textId="77777777" w:rsidR="000178F0" w:rsidRDefault="00DE263E">
            <w:pPr>
              <w:rPr>
                <w:rFonts w:eastAsia="宋体"/>
                <w:color w:val="000000"/>
                <w:sz w:val="18"/>
                <w:szCs w:val="18"/>
                <w:lang w:eastAsia="zh-CN"/>
              </w:rPr>
            </w:pPr>
            <w:r>
              <w:rPr>
                <w:rFonts w:eastAsia="宋体"/>
                <w:color w:val="000000"/>
                <w:sz w:val="18"/>
                <w:szCs w:val="18"/>
                <w:lang w:eastAsia="zh-CN"/>
              </w:rPr>
              <w:t>NH1</w:t>
            </w:r>
          </w:p>
        </w:tc>
        <w:tc>
          <w:tcPr>
            <w:tcW w:w="1276" w:type="dxa"/>
            <w:shd w:val="clear" w:color="auto" w:fill="auto"/>
            <w:noWrap/>
            <w:vAlign w:val="center"/>
          </w:tcPr>
          <w:p w14:paraId="6B6C2350"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E9393F9" w14:textId="77777777" w:rsidR="000178F0" w:rsidRDefault="00DE263E">
            <w:pPr>
              <w:jc w:val="right"/>
              <w:rPr>
                <w:rFonts w:eastAsia="宋体"/>
                <w:color w:val="000000"/>
                <w:sz w:val="18"/>
                <w:szCs w:val="18"/>
                <w:lang w:eastAsia="zh-CN"/>
              </w:rPr>
            </w:pPr>
            <w:r>
              <w:rPr>
                <w:rFonts w:eastAsia="宋体"/>
                <w:color w:val="000000"/>
                <w:sz w:val="18"/>
                <w:szCs w:val="18"/>
                <w:lang w:eastAsia="zh-CN"/>
              </w:rPr>
              <w:t>23.459</w:t>
            </w:r>
          </w:p>
        </w:tc>
        <w:tc>
          <w:tcPr>
            <w:tcW w:w="1559" w:type="dxa"/>
            <w:shd w:val="clear" w:color="auto" w:fill="auto"/>
            <w:noWrap/>
            <w:vAlign w:val="center"/>
          </w:tcPr>
          <w:p w14:paraId="6EA07E1D" w14:textId="77777777" w:rsidR="000178F0" w:rsidRDefault="00DE263E">
            <w:pPr>
              <w:jc w:val="right"/>
              <w:rPr>
                <w:rFonts w:eastAsia="宋体"/>
                <w:color w:val="000000"/>
                <w:sz w:val="18"/>
                <w:szCs w:val="18"/>
                <w:lang w:eastAsia="zh-CN"/>
              </w:rPr>
            </w:pPr>
            <w:r>
              <w:rPr>
                <w:rFonts w:eastAsia="宋体"/>
                <w:color w:val="000000"/>
                <w:sz w:val="18"/>
                <w:szCs w:val="18"/>
                <w:lang w:eastAsia="zh-CN"/>
              </w:rPr>
              <w:t>28.608</w:t>
            </w:r>
          </w:p>
        </w:tc>
        <w:tc>
          <w:tcPr>
            <w:tcW w:w="856" w:type="dxa"/>
            <w:shd w:val="clear" w:color="auto" w:fill="auto"/>
            <w:noWrap/>
            <w:vAlign w:val="center"/>
          </w:tcPr>
          <w:p w14:paraId="1E130364" w14:textId="77777777" w:rsidR="000178F0" w:rsidRDefault="00DE263E">
            <w:pPr>
              <w:jc w:val="right"/>
              <w:rPr>
                <w:rFonts w:eastAsia="宋体"/>
                <w:color w:val="000000"/>
                <w:sz w:val="18"/>
                <w:szCs w:val="18"/>
                <w:lang w:eastAsia="zh-CN"/>
              </w:rPr>
            </w:pPr>
            <w:r>
              <w:rPr>
                <w:rFonts w:eastAsia="宋体"/>
                <w:color w:val="000000"/>
                <w:sz w:val="18"/>
                <w:szCs w:val="18"/>
                <w:lang w:eastAsia="zh-CN"/>
              </w:rPr>
              <w:t>23.051</w:t>
            </w:r>
          </w:p>
        </w:tc>
      </w:tr>
      <w:tr w:rsidR="000178F0" w14:paraId="6D04FE2A" w14:textId="77777777">
        <w:trPr>
          <w:trHeight w:val="280"/>
          <w:jc w:val="center"/>
        </w:trPr>
        <w:tc>
          <w:tcPr>
            <w:tcW w:w="1413" w:type="dxa"/>
            <w:shd w:val="clear" w:color="auto" w:fill="auto"/>
            <w:noWrap/>
            <w:vAlign w:val="center"/>
          </w:tcPr>
          <w:p w14:paraId="762CFDEA" w14:textId="77777777" w:rsidR="000178F0" w:rsidRDefault="00DE263E">
            <w:pPr>
              <w:rPr>
                <w:rFonts w:eastAsia="宋体"/>
                <w:color w:val="000000"/>
                <w:sz w:val="18"/>
                <w:szCs w:val="18"/>
                <w:lang w:eastAsia="zh-CN"/>
              </w:rPr>
            </w:pPr>
            <w:r>
              <w:rPr>
                <w:rFonts w:eastAsia="宋体"/>
                <w:color w:val="000000"/>
                <w:sz w:val="18"/>
                <w:szCs w:val="18"/>
                <w:lang w:eastAsia="zh-CN"/>
              </w:rPr>
              <w:t>ATOM199</w:t>
            </w:r>
          </w:p>
        </w:tc>
        <w:tc>
          <w:tcPr>
            <w:tcW w:w="1559" w:type="dxa"/>
            <w:shd w:val="clear" w:color="auto" w:fill="auto"/>
            <w:noWrap/>
            <w:vAlign w:val="center"/>
          </w:tcPr>
          <w:p w14:paraId="3715F710" w14:textId="77777777" w:rsidR="000178F0" w:rsidRDefault="00DE263E">
            <w:pPr>
              <w:rPr>
                <w:rFonts w:eastAsia="宋体"/>
                <w:color w:val="000000"/>
                <w:sz w:val="18"/>
                <w:szCs w:val="18"/>
                <w:lang w:eastAsia="zh-CN"/>
              </w:rPr>
            </w:pPr>
            <w:r>
              <w:rPr>
                <w:rFonts w:eastAsia="宋体"/>
                <w:color w:val="000000"/>
                <w:sz w:val="18"/>
                <w:szCs w:val="18"/>
                <w:lang w:eastAsia="zh-CN"/>
              </w:rPr>
              <w:t>HH11</w:t>
            </w:r>
          </w:p>
        </w:tc>
        <w:tc>
          <w:tcPr>
            <w:tcW w:w="1276" w:type="dxa"/>
            <w:shd w:val="clear" w:color="auto" w:fill="auto"/>
            <w:noWrap/>
            <w:vAlign w:val="center"/>
          </w:tcPr>
          <w:p w14:paraId="60B400CB"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748F5FBB" w14:textId="77777777" w:rsidR="000178F0" w:rsidRDefault="00DE263E">
            <w:pPr>
              <w:jc w:val="right"/>
              <w:rPr>
                <w:rFonts w:eastAsia="宋体"/>
                <w:color w:val="000000"/>
                <w:sz w:val="18"/>
                <w:szCs w:val="18"/>
                <w:lang w:eastAsia="zh-CN"/>
              </w:rPr>
            </w:pPr>
            <w:r>
              <w:rPr>
                <w:rFonts w:eastAsia="宋体"/>
                <w:color w:val="000000"/>
                <w:sz w:val="18"/>
                <w:szCs w:val="18"/>
                <w:lang w:eastAsia="zh-CN"/>
              </w:rPr>
              <w:t>22.606</w:t>
            </w:r>
          </w:p>
        </w:tc>
        <w:tc>
          <w:tcPr>
            <w:tcW w:w="1559" w:type="dxa"/>
            <w:shd w:val="clear" w:color="auto" w:fill="auto"/>
            <w:noWrap/>
            <w:vAlign w:val="center"/>
          </w:tcPr>
          <w:p w14:paraId="3B589008" w14:textId="77777777" w:rsidR="000178F0" w:rsidRDefault="00DE263E">
            <w:pPr>
              <w:jc w:val="right"/>
              <w:rPr>
                <w:rFonts w:eastAsia="宋体"/>
                <w:color w:val="000000"/>
                <w:sz w:val="18"/>
                <w:szCs w:val="18"/>
                <w:lang w:eastAsia="zh-CN"/>
              </w:rPr>
            </w:pPr>
            <w:r>
              <w:rPr>
                <w:rFonts w:eastAsia="宋体"/>
                <w:color w:val="000000"/>
                <w:sz w:val="18"/>
                <w:szCs w:val="18"/>
                <w:lang w:eastAsia="zh-CN"/>
              </w:rPr>
              <w:t>28.239</w:t>
            </w:r>
          </w:p>
        </w:tc>
        <w:tc>
          <w:tcPr>
            <w:tcW w:w="856" w:type="dxa"/>
            <w:shd w:val="clear" w:color="auto" w:fill="auto"/>
            <w:noWrap/>
            <w:vAlign w:val="center"/>
          </w:tcPr>
          <w:p w14:paraId="4F9A4990" w14:textId="77777777" w:rsidR="000178F0" w:rsidRDefault="00DE263E">
            <w:pPr>
              <w:jc w:val="right"/>
              <w:rPr>
                <w:rFonts w:eastAsia="宋体"/>
                <w:color w:val="000000"/>
                <w:sz w:val="18"/>
                <w:szCs w:val="18"/>
                <w:lang w:eastAsia="zh-CN"/>
              </w:rPr>
            </w:pPr>
            <w:r>
              <w:rPr>
                <w:rFonts w:eastAsia="宋体"/>
                <w:color w:val="000000"/>
                <w:sz w:val="18"/>
                <w:szCs w:val="18"/>
                <w:lang w:eastAsia="zh-CN"/>
              </w:rPr>
              <w:t>23.447</w:t>
            </w:r>
          </w:p>
        </w:tc>
      </w:tr>
      <w:tr w:rsidR="000178F0" w14:paraId="0DEB6E73" w14:textId="77777777">
        <w:trPr>
          <w:trHeight w:val="280"/>
          <w:jc w:val="center"/>
        </w:trPr>
        <w:tc>
          <w:tcPr>
            <w:tcW w:w="1413" w:type="dxa"/>
            <w:shd w:val="clear" w:color="auto" w:fill="auto"/>
            <w:noWrap/>
            <w:vAlign w:val="center"/>
          </w:tcPr>
          <w:p w14:paraId="73977DD3" w14:textId="77777777" w:rsidR="000178F0" w:rsidRDefault="00DE263E">
            <w:pPr>
              <w:rPr>
                <w:rFonts w:eastAsia="宋体"/>
                <w:color w:val="000000"/>
                <w:sz w:val="18"/>
                <w:szCs w:val="18"/>
                <w:lang w:eastAsia="zh-CN"/>
              </w:rPr>
            </w:pPr>
            <w:r>
              <w:rPr>
                <w:rFonts w:eastAsia="宋体"/>
                <w:color w:val="000000"/>
                <w:sz w:val="18"/>
                <w:szCs w:val="18"/>
                <w:lang w:eastAsia="zh-CN"/>
              </w:rPr>
              <w:t>ATOM200</w:t>
            </w:r>
          </w:p>
        </w:tc>
        <w:tc>
          <w:tcPr>
            <w:tcW w:w="1559" w:type="dxa"/>
            <w:shd w:val="clear" w:color="auto" w:fill="auto"/>
            <w:noWrap/>
            <w:vAlign w:val="center"/>
          </w:tcPr>
          <w:p w14:paraId="15C30F80" w14:textId="77777777" w:rsidR="000178F0" w:rsidRDefault="00DE263E">
            <w:pPr>
              <w:rPr>
                <w:rFonts w:eastAsia="宋体"/>
                <w:color w:val="000000"/>
                <w:sz w:val="18"/>
                <w:szCs w:val="18"/>
                <w:lang w:eastAsia="zh-CN"/>
              </w:rPr>
            </w:pPr>
            <w:r>
              <w:rPr>
                <w:rFonts w:eastAsia="宋体"/>
                <w:color w:val="000000"/>
                <w:sz w:val="18"/>
                <w:szCs w:val="18"/>
                <w:lang w:eastAsia="zh-CN"/>
              </w:rPr>
              <w:t>HH12</w:t>
            </w:r>
          </w:p>
        </w:tc>
        <w:tc>
          <w:tcPr>
            <w:tcW w:w="1276" w:type="dxa"/>
            <w:shd w:val="clear" w:color="auto" w:fill="auto"/>
            <w:noWrap/>
            <w:vAlign w:val="center"/>
          </w:tcPr>
          <w:p w14:paraId="7736611C"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7C38778A" w14:textId="77777777" w:rsidR="000178F0" w:rsidRDefault="00DE263E">
            <w:pPr>
              <w:jc w:val="right"/>
              <w:rPr>
                <w:rFonts w:eastAsia="宋体"/>
                <w:color w:val="000000"/>
                <w:sz w:val="18"/>
                <w:szCs w:val="18"/>
                <w:lang w:eastAsia="zh-CN"/>
              </w:rPr>
            </w:pPr>
            <w:r>
              <w:rPr>
                <w:rFonts w:eastAsia="宋体"/>
                <w:color w:val="000000"/>
                <w:sz w:val="18"/>
                <w:szCs w:val="18"/>
                <w:lang w:eastAsia="zh-CN"/>
              </w:rPr>
              <w:t>23.653</w:t>
            </w:r>
          </w:p>
        </w:tc>
        <w:tc>
          <w:tcPr>
            <w:tcW w:w="1559" w:type="dxa"/>
            <w:shd w:val="clear" w:color="auto" w:fill="auto"/>
            <w:noWrap/>
            <w:vAlign w:val="center"/>
          </w:tcPr>
          <w:p w14:paraId="1D4ED974" w14:textId="77777777" w:rsidR="000178F0" w:rsidRDefault="00DE263E">
            <w:pPr>
              <w:jc w:val="right"/>
              <w:rPr>
                <w:rFonts w:eastAsia="宋体"/>
                <w:color w:val="000000"/>
                <w:sz w:val="18"/>
                <w:szCs w:val="18"/>
                <w:lang w:eastAsia="zh-CN"/>
              </w:rPr>
            </w:pPr>
            <w:r>
              <w:rPr>
                <w:rFonts w:eastAsia="宋体"/>
                <w:color w:val="000000"/>
                <w:sz w:val="18"/>
                <w:szCs w:val="18"/>
                <w:lang w:eastAsia="zh-CN"/>
              </w:rPr>
              <w:t>28.524</w:t>
            </w:r>
          </w:p>
        </w:tc>
        <w:tc>
          <w:tcPr>
            <w:tcW w:w="856" w:type="dxa"/>
            <w:shd w:val="clear" w:color="auto" w:fill="auto"/>
            <w:noWrap/>
            <w:vAlign w:val="center"/>
          </w:tcPr>
          <w:p w14:paraId="74F8F567" w14:textId="77777777" w:rsidR="000178F0" w:rsidRDefault="00DE263E">
            <w:pPr>
              <w:jc w:val="right"/>
              <w:rPr>
                <w:rFonts w:eastAsia="宋体"/>
                <w:color w:val="000000"/>
                <w:sz w:val="18"/>
                <w:szCs w:val="18"/>
                <w:lang w:eastAsia="zh-CN"/>
              </w:rPr>
            </w:pPr>
            <w:r>
              <w:rPr>
                <w:rFonts w:eastAsia="宋体"/>
                <w:color w:val="000000"/>
                <w:sz w:val="18"/>
                <w:szCs w:val="18"/>
                <w:lang w:eastAsia="zh-CN"/>
              </w:rPr>
              <w:t>22.064</w:t>
            </w:r>
          </w:p>
        </w:tc>
      </w:tr>
      <w:tr w:rsidR="000178F0" w14:paraId="61E46523" w14:textId="77777777">
        <w:trPr>
          <w:trHeight w:val="280"/>
          <w:jc w:val="center"/>
        </w:trPr>
        <w:tc>
          <w:tcPr>
            <w:tcW w:w="1413" w:type="dxa"/>
            <w:shd w:val="clear" w:color="auto" w:fill="auto"/>
            <w:noWrap/>
            <w:vAlign w:val="center"/>
          </w:tcPr>
          <w:p w14:paraId="1BF8F956" w14:textId="77777777" w:rsidR="000178F0" w:rsidRDefault="00DE263E">
            <w:pPr>
              <w:rPr>
                <w:rFonts w:eastAsia="宋体"/>
                <w:color w:val="000000"/>
                <w:sz w:val="18"/>
                <w:szCs w:val="18"/>
                <w:lang w:eastAsia="zh-CN"/>
              </w:rPr>
            </w:pPr>
            <w:r>
              <w:rPr>
                <w:rFonts w:eastAsia="宋体"/>
                <w:color w:val="000000"/>
                <w:sz w:val="18"/>
                <w:szCs w:val="18"/>
                <w:lang w:eastAsia="zh-CN"/>
              </w:rPr>
              <w:t>ATOM201</w:t>
            </w:r>
          </w:p>
        </w:tc>
        <w:tc>
          <w:tcPr>
            <w:tcW w:w="1559" w:type="dxa"/>
            <w:shd w:val="clear" w:color="auto" w:fill="auto"/>
            <w:noWrap/>
            <w:vAlign w:val="center"/>
          </w:tcPr>
          <w:p w14:paraId="39821DA0" w14:textId="77777777" w:rsidR="000178F0" w:rsidRDefault="00DE263E">
            <w:pPr>
              <w:rPr>
                <w:rFonts w:eastAsia="宋体"/>
                <w:color w:val="000000"/>
                <w:sz w:val="18"/>
                <w:szCs w:val="18"/>
                <w:lang w:eastAsia="zh-CN"/>
              </w:rPr>
            </w:pPr>
            <w:r>
              <w:rPr>
                <w:rFonts w:eastAsia="宋体"/>
                <w:color w:val="000000"/>
                <w:sz w:val="18"/>
                <w:szCs w:val="18"/>
                <w:lang w:eastAsia="zh-CN"/>
              </w:rPr>
              <w:t>NH2</w:t>
            </w:r>
          </w:p>
        </w:tc>
        <w:tc>
          <w:tcPr>
            <w:tcW w:w="1276" w:type="dxa"/>
            <w:shd w:val="clear" w:color="auto" w:fill="auto"/>
            <w:noWrap/>
            <w:vAlign w:val="center"/>
          </w:tcPr>
          <w:p w14:paraId="4FB7649B"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99B7436" w14:textId="77777777" w:rsidR="000178F0" w:rsidRDefault="00DE263E">
            <w:pPr>
              <w:jc w:val="right"/>
              <w:rPr>
                <w:rFonts w:eastAsia="宋体"/>
                <w:color w:val="000000"/>
                <w:sz w:val="18"/>
                <w:szCs w:val="18"/>
                <w:lang w:eastAsia="zh-CN"/>
              </w:rPr>
            </w:pPr>
            <w:r>
              <w:rPr>
                <w:rFonts w:eastAsia="宋体"/>
                <w:color w:val="000000"/>
                <w:sz w:val="18"/>
                <w:szCs w:val="18"/>
                <w:lang w:eastAsia="zh-CN"/>
              </w:rPr>
              <w:t>25.581</w:t>
            </w:r>
          </w:p>
        </w:tc>
        <w:tc>
          <w:tcPr>
            <w:tcW w:w="1559" w:type="dxa"/>
            <w:shd w:val="clear" w:color="auto" w:fill="auto"/>
            <w:noWrap/>
            <w:vAlign w:val="center"/>
          </w:tcPr>
          <w:p w14:paraId="6BC616A7" w14:textId="77777777" w:rsidR="000178F0" w:rsidRDefault="00DE263E">
            <w:pPr>
              <w:jc w:val="right"/>
              <w:rPr>
                <w:rFonts w:eastAsia="宋体"/>
                <w:color w:val="000000"/>
                <w:sz w:val="18"/>
                <w:szCs w:val="18"/>
                <w:lang w:eastAsia="zh-CN"/>
              </w:rPr>
            </w:pPr>
            <w:r>
              <w:rPr>
                <w:rFonts w:eastAsia="宋体"/>
                <w:color w:val="000000"/>
                <w:sz w:val="18"/>
                <w:szCs w:val="18"/>
                <w:lang w:eastAsia="zh-CN"/>
              </w:rPr>
              <w:t>29.432</w:t>
            </w:r>
          </w:p>
        </w:tc>
        <w:tc>
          <w:tcPr>
            <w:tcW w:w="856" w:type="dxa"/>
            <w:shd w:val="clear" w:color="auto" w:fill="auto"/>
            <w:noWrap/>
            <w:vAlign w:val="center"/>
          </w:tcPr>
          <w:p w14:paraId="295FF91C" w14:textId="77777777" w:rsidR="000178F0" w:rsidRDefault="00DE263E">
            <w:pPr>
              <w:jc w:val="right"/>
              <w:rPr>
                <w:rFonts w:eastAsia="宋体"/>
                <w:color w:val="000000"/>
                <w:sz w:val="18"/>
                <w:szCs w:val="18"/>
                <w:lang w:eastAsia="zh-CN"/>
              </w:rPr>
            </w:pPr>
            <w:r>
              <w:rPr>
                <w:rFonts w:eastAsia="宋体"/>
                <w:color w:val="000000"/>
                <w:sz w:val="18"/>
                <w:szCs w:val="18"/>
                <w:lang w:eastAsia="zh-CN"/>
              </w:rPr>
              <w:t>23.032</w:t>
            </w:r>
          </w:p>
        </w:tc>
      </w:tr>
      <w:tr w:rsidR="000178F0" w14:paraId="3D7DD226" w14:textId="77777777">
        <w:trPr>
          <w:trHeight w:val="280"/>
          <w:jc w:val="center"/>
        </w:trPr>
        <w:tc>
          <w:tcPr>
            <w:tcW w:w="1413" w:type="dxa"/>
            <w:shd w:val="clear" w:color="auto" w:fill="auto"/>
            <w:noWrap/>
            <w:vAlign w:val="center"/>
          </w:tcPr>
          <w:p w14:paraId="1208D1E0" w14:textId="77777777" w:rsidR="000178F0" w:rsidRDefault="00DE263E">
            <w:pPr>
              <w:rPr>
                <w:rFonts w:eastAsia="宋体"/>
                <w:color w:val="000000"/>
                <w:sz w:val="18"/>
                <w:szCs w:val="18"/>
                <w:lang w:eastAsia="zh-CN"/>
              </w:rPr>
            </w:pPr>
            <w:r>
              <w:rPr>
                <w:rFonts w:eastAsia="宋体"/>
                <w:color w:val="000000"/>
                <w:sz w:val="18"/>
                <w:szCs w:val="18"/>
                <w:lang w:eastAsia="zh-CN"/>
              </w:rPr>
              <w:t>ATOM202</w:t>
            </w:r>
          </w:p>
        </w:tc>
        <w:tc>
          <w:tcPr>
            <w:tcW w:w="1559" w:type="dxa"/>
            <w:shd w:val="clear" w:color="auto" w:fill="auto"/>
            <w:noWrap/>
            <w:vAlign w:val="center"/>
          </w:tcPr>
          <w:p w14:paraId="77682FE6" w14:textId="77777777" w:rsidR="000178F0" w:rsidRDefault="00DE263E">
            <w:pPr>
              <w:rPr>
                <w:rFonts w:eastAsia="宋体"/>
                <w:color w:val="000000"/>
                <w:sz w:val="18"/>
                <w:szCs w:val="18"/>
                <w:lang w:eastAsia="zh-CN"/>
              </w:rPr>
            </w:pPr>
            <w:r>
              <w:rPr>
                <w:rFonts w:eastAsia="宋体"/>
                <w:color w:val="000000"/>
                <w:sz w:val="18"/>
                <w:szCs w:val="18"/>
                <w:lang w:eastAsia="zh-CN"/>
              </w:rPr>
              <w:t>HH21</w:t>
            </w:r>
          </w:p>
        </w:tc>
        <w:tc>
          <w:tcPr>
            <w:tcW w:w="1276" w:type="dxa"/>
            <w:shd w:val="clear" w:color="auto" w:fill="auto"/>
            <w:noWrap/>
            <w:vAlign w:val="center"/>
          </w:tcPr>
          <w:p w14:paraId="73028D3A"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3F0E1E1" w14:textId="77777777" w:rsidR="000178F0" w:rsidRDefault="00DE263E">
            <w:pPr>
              <w:jc w:val="right"/>
              <w:rPr>
                <w:rFonts w:eastAsia="宋体"/>
                <w:color w:val="000000"/>
                <w:sz w:val="18"/>
                <w:szCs w:val="18"/>
                <w:lang w:eastAsia="zh-CN"/>
              </w:rPr>
            </w:pPr>
            <w:r>
              <w:rPr>
                <w:rFonts w:eastAsia="宋体"/>
                <w:color w:val="000000"/>
                <w:sz w:val="18"/>
                <w:szCs w:val="18"/>
                <w:lang w:eastAsia="zh-CN"/>
              </w:rPr>
              <w:t>26.452</w:t>
            </w:r>
          </w:p>
        </w:tc>
        <w:tc>
          <w:tcPr>
            <w:tcW w:w="1559" w:type="dxa"/>
            <w:shd w:val="clear" w:color="auto" w:fill="auto"/>
            <w:noWrap/>
            <w:vAlign w:val="center"/>
          </w:tcPr>
          <w:p w14:paraId="0B165FAA" w14:textId="77777777" w:rsidR="000178F0" w:rsidRDefault="00DE263E">
            <w:pPr>
              <w:jc w:val="right"/>
              <w:rPr>
                <w:rFonts w:eastAsia="宋体"/>
                <w:color w:val="000000"/>
                <w:sz w:val="18"/>
                <w:szCs w:val="18"/>
                <w:lang w:eastAsia="zh-CN"/>
              </w:rPr>
            </w:pPr>
            <w:r>
              <w:rPr>
                <w:rFonts w:eastAsia="宋体"/>
                <w:color w:val="000000"/>
                <w:sz w:val="18"/>
                <w:szCs w:val="18"/>
                <w:lang w:eastAsia="zh-CN"/>
              </w:rPr>
              <w:t>29.642</w:t>
            </w:r>
          </w:p>
        </w:tc>
        <w:tc>
          <w:tcPr>
            <w:tcW w:w="856" w:type="dxa"/>
            <w:shd w:val="clear" w:color="auto" w:fill="auto"/>
            <w:noWrap/>
            <w:vAlign w:val="center"/>
          </w:tcPr>
          <w:p w14:paraId="7460B7F3" w14:textId="77777777" w:rsidR="000178F0" w:rsidRDefault="00DE263E">
            <w:pPr>
              <w:jc w:val="right"/>
              <w:rPr>
                <w:rFonts w:eastAsia="宋体"/>
                <w:color w:val="000000"/>
                <w:sz w:val="18"/>
                <w:szCs w:val="18"/>
                <w:lang w:eastAsia="zh-CN"/>
              </w:rPr>
            </w:pPr>
            <w:r>
              <w:rPr>
                <w:rFonts w:eastAsia="宋体"/>
                <w:color w:val="000000"/>
                <w:sz w:val="18"/>
                <w:szCs w:val="18"/>
                <w:lang w:eastAsia="zh-CN"/>
              </w:rPr>
              <w:t>23.498</w:t>
            </w:r>
          </w:p>
        </w:tc>
      </w:tr>
      <w:tr w:rsidR="000178F0" w14:paraId="04DD6F7E" w14:textId="77777777">
        <w:trPr>
          <w:trHeight w:val="280"/>
          <w:jc w:val="center"/>
        </w:trPr>
        <w:tc>
          <w:tcPr>
            <w:tcW w:w="1413" w:type="dxa"/>
            <w:shd w:val="clear" w:color="auto" w:fill="auto"/>
            <w:noWrap/>
            <w:vAlign w:val="center"/>
          </w:tcPr>
          <w:p w14:paraId="1EF3D2CC" w14:textId="77777777" w:rsidR="000178F0" w:rsidRDefault="00DE263E">
            <w:pPr>
              <w:rPr>
                <w:rFonts w:eastAsia="宋体"/>
                <w:color w:val="000000"/>
                <w:sz w:val="18"/>
                <w:szCs w:val="18"/>
                <w:lang w:eastAsia="zh-CN"/>
              </w:rPr>
            </w:pPr>
            <w:r>
              <w:rPr>
                <w:rFonts w:eastAsia="宋体"/>
                <w:color w:val="000000"/>
                <w:sz w:val="18"/>
                <w:szCs w:val="18"/>
                <w:lang w:eastAsia="zh-CN"/>
              </w:rPr>
              <w:t>ATOM203</w:t>
            </w:r>
          </w:p>
        </w:tc>
        <w:tc>
          <w:tcPr>
            <w:tcW w:w="1559" w:type="dxa"/>
            <w:shd w:val="clear" w:color="auto" w:fill="auto"/>
            <w:noWrap/>
            <w:vAlign w:val="center"/>
          </w:tcPr>
          <w:p w14:paraId="0AEAB188" w14:textId="77777777" w:rsidR="000178F0" w:rsidRDefault="00DE263E">
            <w:pPr>
              <w:rPr>
                <w:rFonts w:eastAsia="宋体"/>
                <w:color w:val="000000"/>
                <w:sz w:val="18"/>
                <w:szCs w:val="18"/>
                <w:lang w:eastAsia="zh-CN"/>
              </w:rPr>
            </w:pPr>
            <w:r>
              <w:rPr>
                <w:rFonts w:eastAsia="宋体"/>
                <w:color w:val="000000"/>
                <w:sz w:val="18"/>
                <w:szCs w:val="18"/>
                <w:lang w:eastAsia="zh-CN"/>
              </w:rPr>
              <w:t>HH22</w:t>
            </w:r>
          </w:p>
        </w:tc>
        <w:tc>
          <w:tcPr>
            <w:tcW w:w="1276" w:type="dxa"/>
            <w:shd w:val="clear" w:color="auto" w:fill="auto"/>
            <w:noWrap/>
            <w:vAlign w:val="center"/>
          </w:tcPr>
          <w:p w14:paraId="68A96494"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584681E" w14:textId="77777777" w:rsidR="000178F0" w:rsidRDefault="00DE263E">
            <w:pPr>
              <w:jc w:val="right"/>
              <w:rPr>
                <w:rFonts w:eastAsia="宋体"/>
                <w:color w:val="000000"/>
                <w:sz w:val="18"/>
                <w:szCs w:val="18"/>
                <w:lang w:eastAsia="zh-CN"/>
              </w:rPr>
            </w:pPr>
            <w:r>
              <w:rPr>
                <w:rFonts w:eastAsia="宋体"/>
                <w:color w:val="000000"/>
                <w:sz w:val="18"/>
                <w:szCs w:val="18"/>
                <w:lang w:eastAsia="zh-CN"/>
              </w:rPr>
              <w:t>25.527</w:t>
            </w:r>
          </w:p>
        </w:tc>
        <w:tc>
          <w:tcPr>
            <w:tcW w:w="1559" w:type="dxa"/>
            <w:shd w:val="clear" w:color="auto" w:fill="auto"/>
            <w:noWrap/>
            <w:vAlign w:val="center"/>
          </w:tcPr>
          <w:p w14:paraId="039B2563" w14:textId="77777777" w:rsidR="000178F0" w:rsidRDefault="00DE263E">
            <w:pPr>
              <w:jc w:val="right"/>
              <w:rPr>
                <w:rFonts w:eastAsia="宋体"/>
                <w:color w:val="000000"/>
                <w:sz w:val="18"/>
                <w:szCs w:val="18"/>
                <w:lang w:eastAsia="zh-CN"/>
              </w:rPr>
            </w:pPr>
            <w:r>
              <w:rPr>
                <w:rFonts w:eastAsia="宋体"/>
                <w:color w:val="000000"/>
                <w:sz w:val="18"/>
                <w:szCs w:val="18"/>
                <w:lang w:eastAsia="zh-CN"/>
              </w:rPr>
              <w:t>29.514</w:t>
            </w:r>
          </w:p>
        </w:tc>
        <w:tc>
          <w:tcPr>
            <w:tcW w:w="856" w:type="dxa"/>
            <w:shd w:val="clear" w:color="auto" w:fill="auto"/>
            <w:noWrap/>
            <w:vAlign w:val="center"/>
          </w:tcPr>
          <w:p w14:paraId="71F5FC50" w14:textId="77777777" w:rsidR="000178F0" w:rsidRDefault="00DE263E">
            <w:pPr>
              <w:jc w:val="right"/>
              <w:rPr>
                <w:rFonts w:eastAsia="宋体"/>
                <w:color w:val="000000"/>
                <w:sz w:val="18"/>
                <w:szCs w:val="18"/>
                <w:lang w:eastAsia="zh-CN"/>
              </w:rPr>
            </w:pPr>
            <w:r>
              <w:rPr>
                <w:rFonts w:eastAsia="宋体"/>
                <w:color w:val="000000"/>
                <w:sz w:val="18"/>
                <w:szCs w:val="18"/>
                <w:lang w:eastAsia="zh-CN"/>
              </w:rPr>
              <w:t>22.026</w:t>
            </w:r>
          </w:p>
        </w:tc>
      </w:tr>
      <w:tr w:rsidR="000178F0" w14:paraId="417CDA0E" w14:textId="77777777">
        <w:trPr>
          <w:trHeight w:val="280"/>
          <w:jc w:val="center"/>
        </w:trPr>
        <w:tc>
          <w:tcPr>
            <w:tcW w:w="1413" w:type="dxa"/>
            <w:shd w:val="clear" w:color="auto" w:fill="auto"/>
            <w:noWrap/>
            <w:vAlign w:val="center"/>
          </w:tcPr>
          <w:p w14:paraId="3E0AF3F0" w14:textId="77777777" w:rsidR="000178F0" w:rsidRDefault="00DE263E">
            <w:pPr>
              <w:rPr>
                <w:rFonts w:eastAsia="宋体"/>
                <w:color w:val="000000"/>
                <w:sz w:val="18"/>
                <w:szCs w:val="18"/>
                <w:lang w:eastAsia="zh-CN"/>
              </w:rPr>
            </w:pPr>
            <w:r>
              <w:rPr>
                <w:rFonts w:eastAsia="宋体"/>
                <w:color w:val="000000"/>
                <w:sz w:val="18"/>
                <w:szCs w:val="18"/>
                <w:lang w:eastAsia="zh-CN"/>
              </w:rPr>
              <w:t>ATOM204</w:t>
            </w:r>
          </w:p>
        </w:tc>
        <w:tc>
          <w:tcPr>
            <w:tcW w:w="1559" w:type="dxa"/>
            <w:shd w:val="clear" w:color="auto" w:fill="auto"/>
            <w:noWrap/>
            <w:vAlign w:val="center"/>
          </w:tcPr>
          <w:p w14:paraId="453D1CBF"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5484AE11"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116A47C" w14:textId="77777777" w:rsidR="000178F0" w:rsidRDefault="00DE263E">
            <w:pPr>
              <w:jc w:val="right"/>
              <w:rPr>
                <w:rFonts w:eastAsia="宋体"/>
                <w:color w:val="000000"/>
                <w:sz w:val="18"/>
                <w:szCs w:val="18"/>
                <w:lang w:eastAsia="zh-CN"/>
              </w:rPr>
            </w:pPr>
            <w:r>
              <w:rPr>
                <w:rFonts w:eastAsia="宋体"/>
                <w:color w:val="000000"/>
                <w:sz w:val="18"/>
                <w:szCs w:val="18"/>
                <w:lang w:eastAsia="zh-CN"/>
              </w:rPr>
              <w:t>24.518</w:t>
            </w:r>
          </w:p>
        </w:tc>
        <w:tc>
          <w:tcPr>
            <w:tcW w:w="1559" w:type="dxa"/>
            <w:shd w:val="clear" w:color="auto" w:fill="auto"/>
            <w:noWrap/>
            <w:vAlign w:val="center"/>
          </w:tcPr>
          <w:p w14:paraId="5CB0E882" w14:textId="77777777" w:rsidR="000178F0" w:rsidRDefault="00DE263E">
            <w:pPr>
              <w:jc w:val="right"/>
              <w:rPr>
                <w:rFonts w:eastAsia="宋体"/>
                <w:color w:val="000000"/>
                <w:sz w:val="18"/>
                <w:szCs w:val="18"/>
                <w:lang w:eastAsia="zh-CN"/>
              </w:rPr>
            </w:pPr>
            <w:r>
              <w:rPr>
                <w:rFonts w:eastAsia="宋体"/>
                <w:color w:val="000000"/>
                <w:sz w:val="18"/>
                <w:szCs w:val="18"/>
                <w:lang w:eastAsia="zh-CN"/>
              </w:rPr>
              <w:t>31.563</w:t>
            </w:r>
          </w:p>
        </w:tc>
        <w:tc>
          <w:tcPr>
            <w:tcW w:w="856" w:type="dxa"/>
            <w:shd w:val="clear" w:color="auto" w:fill="auto"/>
            <w:noWrap/>
            <w:vAlign w:val="center"/>
          </w:tcPr>
          <w:p w14:paraId="09D4BDAA" w14:textId="77777777" w:rsidR="000178F0" w:rsidRDefault="00DE263E">
            <w:pPr>
              <w:jc w:val="right"/>
              <w:rPr>
                <w:rFonts w:eastAsia="宋体"/>
                <w:color w:val="000000"/>
                <w:sz w:val="18"/>
                <w:szCs w:val="18"/>
                <w:lang w:eastAsia="zh-CN"/>
              </w:rPr>
            </w:pPr>
            <w:r>
              <w:rPr>
                <w:rFonts w:eastAsia="宋体"/>
                <w:color w:val="000000"/>
                <w:sz w:val="18"/>
                <w:szCs w:val="18"/>
                <w:lang w:eastAsia="zh-CN"/>
              </w:rPr>
              <w:t>29.751</w:t>
            </w:r>
          </w:p>
        </w:tc>
      </w:tr>
      <w:tr w:rsidR="000178F0" w14:paraId="6D69B767" w14:textId="77777777">
        <w:trPr>
          <w:trHeight w:val="280"/>
          <w:jc w:val="center"/>
        </w:trPr>
        <w:tc>
          <w:tcPr>
            <w:tcW w:w="1413" w:type="dxa"/>
            <w:shd w:val="clear" w:color="auto" w:fill="auto"/>
            <w:noWrap/>
            <w:vAlign w:val="center"/>
          </w:tcPr>
          <w:p w14:paraId="6DC626DF" w14:textId="77777777" w:rsidR="000178F0" w:rsidRDefault="00DE263E">
            <w:pPr>
              <w:rPr>
                <w:rFonts w:eastAsia="宋体"/>
                <w:color w:val="000000"/>
                <w:sz w:val="18"/>
                <w:szCs w:val="18"/>
                <w:lang w:eastAsia="zh-CN"/>
              </w:rPr>
            </w:pPr>
            <w:r>
              <w:rPr>
                <w:rFonts w:eastAsia="宋体"/>
                <w:color w:val="000000"/>
                <w:sz w:val="18"/>
                <w:szCs w:val="18"/>
                <w:lang w:eastAsia="zh-CN"/>
              </w:rPr>
              <w:t>ATOM205</w:t>
            </w:r>
          </w:p>
        </w:tc>
        <w:tc>
          <w:tcPr>
            <w:tcW w:w="1559" w:type="dxa"/>
            <w:shd w:val="clear" w:color="auto" w:fill="auto"/>
            <w:noWrap/>
            <w:vAlign w:val="center"/>
          </w:tcPr>
          <w:p w14:paraId="65CE2668"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30A4451D"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8FC4181" w14:textId="77777777" w:rsidR="000178F0" w:rsidRDefault="00DE263E">
            <w:pPr>
              <w:jc w:val="right"/>
              <w:rPr>
                <w:rFonts w:eastAsia="宋体"/>
                <w:color w:val="000000"/>
                <w:sz w:val="18"/>
                <w:szCs w:val="18"/>
                <w:lang w:eastAsia="zh-CN"/>
              </w:rPr>
            </w:pPr>
            <w:r>
              <w:rPr>
                <w:rFonts w:eastAsia="宋体"/>
                <w:color w:val="000000"/>
                <w:sz w:val="18"/>
                <w:szCs w:val="18"/>
                <w:lang w:eastAsia="zh-CN"/>
              </w:rPr>
              <w:t>23.851</w:t>
            </w:r>
          </w:p>
        </w:tc>
        <w:tc>
          <w:tcPr>
            <w:tcW w:w="1559" w:type="dxa"/>
            <w:shd w:val="clear" w:color="auto" w:fill="auto"/>
            <w:noWrap/>
            <w:vAlign w:val="center"/>
          </w:tcPr>
          <w:p w14:paraId="7069AEC7" w14:textId="77777777" w:rsidR="000178F0" w:rsidRDefault="00DE263E">
            <w:pPr>
              <w:jc w:val="right"/>
              <w:rPr>
                <w:rFonts w:eastAsia="宋体"/>
                <w:color w:val="000000"/>
                <w:sz w:val="18"/>
                <w:szCs w:val="18"/>
                <w:lang w:eastAsia="zh-CN"/>
              </w:rPr>
            </w:pPr>
            <w:r>
              <w:rPr>
                <w:rFonts w:eastAsia="宋体"/>
                <w:color w:val="000000"/>
                <w:sz w:val="18"/>
                <w:szCs w:val="18"/>
                <w:lang w:eastAsia="zh-CN"/>
              </w:rPr>
              <w:t>31.801</w:t>
            </w:r>
          </w:p>
        </w:tc>
        <w:tc>
          <w:tcPr>
            <w:tcW w:w="856" w:type="dxa"/>
            <w:shd w:val="clear" w:color="auto" w:fill="auto"/>
            <w:noWrap/>
            <w:vAlign w:val="center"/>
          </w:tcPr>
          <w:p w14:paraId="2162FBFC" w14:textId="77777777" w:rsidR="000178F0" w:rsidRDefault="00DE263E">
            <w:pPr>
              <w:jc w:val="right"/>
              <w:rPr>
                <w:rFonts w:eastAsia="宋体"/>
                <w:color w:val="000000"/>
                <w:sz w:val="18"/>
                <w:szCs w:val="18"/>
                <w:lang w:eastAsia="zh-CN"/>
              </w:rPr>
            </w:pPr>
            <w:r>
              <w:rPr>
                <w:rFonts w:eastAsia="宋体"/>
                <w:color w:val="000000"/>
                <w:sz w:val="18"/>
                <w:szCs w:val="18"/>
                <w:lang w:eastAsia="zh-CN"/>
              </w:rPr>
              <w:t>30.736</w:t>
            </w:r>
          </w:p>
        </w:tc>
      </w:tr>
      <w:tr w:rsidR="000178F0" w14:paraId="7DD7E1DE" w14:textId="77777777">
        <w:trPr>
          <w:trHeight w:val="280"/>
          <w:jc w:val="center"/>
        </w:trPr>
        <w:tc>
          <w:tcPr>
            <w:tcW w:w="1413" w:type="dxa"/>
            <w:shd w:val="clear" w:color="auto" w:fill="auto"/>
            <w:noWrap/>
            <w:vAlign w:val="center"/>
          </w:tcPr>
          <w:p w14:paraId="0BADE7DA" w14:textId="77777777" w:rsidR="000178F0" w:rsidRDefault="00DE263E">
            <w:pPr>
              <w:rPr>
                <w:rFonts w:eastAsia="宋体"/>
                <w:color w:val="000000"/>
                <w:sz w:val="18"/>
                <w:szCs w:val="18"/>
                <w:lang w:eastAsia="zh-CN"/>
              </w:rPr>
            </w:pPr>
            <w:r>
              <w:rPr>
                <w:rFonts w:eastAsia="宋体"/>
                <w:color w:val="000000"/>
                <w:sz w:val="18"/>
                <w:szCs w:val="18"/>
                <w:lang w:eastAsia="zh-CN"/>
              </w:rPr>
              <w:t>ATOM206</w:t>
            </w:r>
          </w:p>
        </w:tc>
        <w:tc>
          <w:tcPr>
            <w:tcW w:w="1559" w:type="dxa"/>
            <w:shd w:val="clear" w:color="auto" w:fill="auto"/>
            <w:noWrap/>
            <w:vAlign w:val="center"/>
          </w:tcPr>
          <w:p w14:paraId="29A44C5F"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1F129881" w14:textId="77777777" w:rsidR="000178F0" w:rsidRDefault="00DE263E">
            <w:pPr>
              <w:rPr>
                <w:rFonts w:eastAsia="宋体"/>
                <w:color w:val="000000"/>
                <w:sz w:val="18"/>
                <w:szCs w:val="18"/>
                <w:lang w:eastAsia="zh-CN"/>
              </w:rPr>
            </w:pPr>
            <w:r>
              <w:rPr>
                <w:rFonts w:eastAsia="宋体"/>
                <w:color w:val="000000"/>
                <w:sz w:val="18"/>
                <w:szCs w:val="18"/>
                <w:lang w:eastAsia="zh-CN"/>
              </w:rPr>
              <w:t>THR</w:t>
            </w:r>
          </w:p>
        </w:tc>
        <w:tc>
          <w:tcPr>
            <w:tcW w:w="1559" w:type="dxa"/>
            <w:shd w:val="clear" w:color="auto" w:fill="auto"/>
            <w:noWrap/>
            <w:vAlign w:val="center"/>
          </w:tcPr>
          <w:p w14:paraId="277144FD" w14:textId="77777777" w:rsidR="000178F0" w:rsidRDefault="00DE263E">
            <w:pPr>
              <w:jc w:val="right"/>
              <w:rPr>
                <w:rFonts w:eastAsia="宋体"/>
                <w:color w:val="000000"/>
                <w:sz w:val="18"/>
                <w:szCs w:val="18"/>
                <w:lang w:eastAsia="zh-CN"/>
              </w:rPr>
            </w:pPr>
            <w:r>
              <w:rPr>
                <w:rFonts w:eastAsia="宋体"/>
                <w:color w:val="000000"/>
                <w:sz w:val="18"/>
                <w:szCs w:val="18"/>
                <w:lang w:eastAsia="zh-CN"/>
              </w:rPr>
              <w:t>25.335</w:t>
            </w:r>
          </w:p>
        </w:tc>
        <w:tc>
          <w:tcPr>
            <w:tcW w:w="1559" w:type="dxa"/>
            <w:shd w:val="clear" w:color="auto" w:fill="auto"/>
            <w:noWrap/>
            <w:vAlign w:val="center"/>
          </w:tcPr>
          <w:p w14:paraId="3F705342" w14:textId="77777777" w:rsidR="000178F0" w:rsidRDefault="00DE263E">
            <w:pPr>
              <w:jc w:val="right"/>
              <w:rPr>
                <w:rFonts w:eastAsia="宋体"/>
                <w:color w:val="000000"/>
                <w:sz w:val="18"/>
                <w:szCs w:val="18"/>
                <w:lang w:eastAsia="zh-CN"/>
              </w:rPr>
            </w:pPr>
            <w:r>
              <w:rPr>
                <w:rFonts w:eastAsia="宋体"/>
                <w:color w:val="000000"/>
                <w:sz w:val="18"/>
                <w:szCs w:val="18"/>
                <w:lang w:eastAsia="zh-CN"/>
              </w:rPr>
              <w:t>32.45</w:t>
            </w:r>
          </w:p>
        </w:tc>
        <w:tc>
          <w:tcPr>
            <w:tcW w:w="856" w:type="dxa"/>
            <w:shd w:val="clear" w:color="auto" w:fill="auto"/>
            <w:noWrap/>
            <w:vAlign w:val="center"/>
          </w:tcPr>
          <w:p w14:paraId="5336F167" w14:textId="77777777" w:rsidR="000178F0" w:rsidRDefault="00DE263E">
            <w:pPr>
              <w:jc w:val="right"/>
              <w:rPr>
                <w:rFonts w:eastAsia="宋体"/>
                <w:color w:val="000000"/>
                <w:sz w:val="18"/>
                <w:szCs w:val="18"/>
                <w:lang w:eastAsia="zh-CN"/>
              </w:rPr>
            </w:pPr>
            <w:r>
              <w:rPr>
                <w:rFonts w:eastAsia="宋体"/>
                <w:color w:val="000000"/>
                <w:sz w:val="18"/>
                <w:szCs w:val="18"/>
                <w:lang w:eastAsia="zh-CN"/>
              </w:rPr>
              <w:t>29.234</w:t>
            </w:r>
          </w:p>
        </w:tc>
      </w:tr>
      <w:tr w:rsidR="000178F0" w14:paraId="35A714CF" w14:textId="77777777">
        <w:trPr>
          <w:trHeight w:val="280"/>
          <w:jc w:val="center"/>
        </w:trPr>
        <w:tc>
          <w:tcPr>
            <w:tcW w:w="1413" w:type="dxa"/>
            <w:shd w:val="clear" w:color="auto" w:fill="auto"/>
            <w:noWrap/>
            <w:vAlign w:val="center"/>
          </w:tcPr>
          <w:p w14:paraId="5E00FF9A" w14:textId="77777777" w:rsidR="000178F0" w:rsidRDefault="00DE263E">
            <w:pPr>
              <w:rPr>
                <w:rFonts w:eastAsia="宋体"/>
                <w:color w:val="000000"/>
                <w:sz w:val="18"/>
                <w:szCs w:val="18"/>
                <w:lang w:eastAsia="zh-CN"/>
              </w:rPr>
            </w:pPr>
            <w:r>
              <w:rPr>
                <w:rFonts w:eastAsia="宋体"/>
                <w:color w:val="000000"/>
                <w:sz w:val="18"/>
                <w:szCs w:val="18"/>
                <w:lang w:eastAsia="zh-CN"/>
              </w:rPr>
              <w:t>ATOM207</w:t>
            </w:r>
          </w:p>
        </w:tc>
        <w:tc>
          <w:tcPr>
            <w:tcW w:w="1559" w:type="dxa"/>
            <w:shd w:val="clear" w:color="auto" w:fill="auto"/>
            <w:noWrap/>
            <w:vAlign w:val="center"/>
          </w:tcPr>
          <w:p w14:paraId="675A9DD2"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1A656A31" w14:textId="77777777" w:rsidR="000178F0" w:rsidRDefault="00DE263E">
            <w:pPr>
              <w:rPr>
                <w:rFonts w:eastAsia="宋体"/>
                <w:color w:val="000000"/>
                <w:sz w:val="18"/>
                <w:szCs w:val="18"/>
                <w:lang w:eastAsia="zh-CN"/>
              </w:rPr>
            </w:pPr>
            <w:r>
              <w:rPr>
                <w:rFonts w:eastAsia="宋体"/>
                <w:color w:val="000000"/>
                <w:sz w:val="18"/>
                <w:szCs w:val="18"/>
                <w:lang w:eastAsia="zh-CN"/>
              </w:rPr>
              <w:t>THR</w:t>
            </w:r>
          </w:p>
        </w:tc>
        <w:tc>
          <w:tcPr>
            <w:tcW w:w="1559" w:type="dxa"/>
            <w:shd w:val="clear" w:color="auto" w:fill="auto"/>
            <w:noWrap/>
            <w:vAlign w:val="center"/>
          </w:tcPr>
          <w:p w14:paraId="3FA798AA" w14:textId="77777777" w:rsidR="000178F0" w:rsidRDefault="00DE263E">
            <w:pPr>
              <w:jc w:val="right"/>
              <w:rPr>
                <w:rFonts w:eastAsia="宋体"/>
                <w:color w:val="000000"/>
                <w:sz w:val="18"/>
                <w:szCs w:val="18"/>
                <w:lang w:eastAsia="zh-CN"/>
              </w:rPr>
            </w:pPr>
            <w:r>
              <w:rPr>
                <w:rFonts w:eastAsia="宋体"/>
                <w:color w:val="000000"/>
                <w:sz w:val="18"/>
                <w:szCs w:val="18"/>
                <w:lang w:eastAsia="zh-CN"/>
              </w:rPr>
              <w:t>25.933</w:t>
            </w:r>
          </w:p>
        </w:tc>
        <w:tc>
          <w:tcPr>
            <w:tcW w:w="1559" w:type="dxa"/>
            <w:shd w:val="clear" w:color="auto" w:fill="auto"/>
            <w:noWrap/>
            <w:vAlign w:val="center"/>
          </w:tcPr>
          <w:p w14:paraId="1B989ACF" w14:textId="77777777" w:rsidR="000178F0" w:rsidRDefault="00DE263E">
            <w:pPr>
              <w:jc w:val="right"/>
              <w:rPr>
                <w:rFonts w:eastAsia="宋体"/>
                <w:color w:val="000000"/>
                <w:sz w:val="18"/>
                <w:szCs w:val="18"/>
                <w:lang w:eastAsia="zh-CN"/>
              </w:rPr>
            </w:pPr>
            <w:r>
              <w:rPr>
                <w:rFonts w:eastAsia="宋体"/>
                <w:color w:val="000000"/>
                <w:sz w:val="18"/>
                <w:szCs w:val="18"/>
                <w:lang w:eastAsia="zh-CN"/>
              </w:rPr>
              <w:t>32.129</w:t>
            </w:r>
          </w:p>
        </w:tc>
        <w:tc>
          <w:tcPr>
            <w:tcW w:w="856" w:type="dxa"/>
            <w:shd w:val="clear" w:color="auto" w:fill="auto"/>
            <w:noWrap/>
            <w:vAlign w:val="center"/>
          </w:tcPr>
          <w:p w14:paraId="4877C400" w14:textId="77777777" w:rsidR="000178F0" w:rsidRDefault="00DE263E">
            <w:pPr>
              <w:jc w:val="right"/>
              <w:rPr>
                <w:rFonts w:eastAsia="宋体"/>
                <w:color w:val="000000"/>
                <w:sz w:val="18"/>
                <w:szCs w:val="18"/>
                <w:lang w:eastAsia="zh-CN"/>
              </w:rPr>
            </w:pPr>
            <w:r>
              <w:rPr>
                <w:rFonts w:eastAsia="宋体"/>
                <w:color w:val="000000"/>
                <w:sz w:val="18"/>
                <w:szCs w:val="18"/>
                <w:lang w:eastAsia="zh-CN"/>
              </w:rPr>
              <w:t>28.486</w:t>
            </w:r>
          </w:p>
        </w:tc>
      </w:tr>
      <w:tr w:rsidR="000178F0" w14:paraId="6D1B7AE4" w14:textId="77777777">
        <w:trPr>
          <w:trHeight w:val="280"/>
          <w:jc w:val="center"/>
        </w:trPr>
        <w:tc>
          <w:tcPr>
            <w:tcW w:w="1413" w:type="dxa"/>
            <w:shd w:val="clear" w:color="auto" w:fill="auto"/>
            <w:noWrap/>
            <w:vAlign w:val="center"/>
          </w:tcPr>
          <w:p w14:paraId="65D616BF" w14:textId="77777777" w:rsidR="000178F0" w:rsidRDefault="00DE263E">
            <w:pPr>
              <w:rPr>
                <w:rFonts w:eastAsia="宋体"/>
                <w:color w:val="000000"/>
                <w:sz w:val="18"/>
                <w:szCs w:val="18"/>
                <w:lang w:eastAsia="zh-CN"/>
              </w:rPr>
            </w:pPr>
            <w:r>
              <w:rPr>
                <w:rFonts w:eastAsia="宋体"/>
                <w:color w:val="000000"/>
                <w:sz w:val="18"/>
                <w:szCs w:val="18"/>
                <w:lang w:eastAsia="zh-CN"/>
              </w:rPr>
              <w:t>ATOM208</w:t>
            </w:r>
          </w:p>
        </w:tc>
        <w:tc>
          <w:tcPr>
            <w:tcW w:w="1559" w:type="dxa"/>
            <w:shd w:val="clear" w:color="auto" w:fill="auto"/>
            <w:noWrap/>
            <w:vAlign w:val="center"/>
          </w:tcPr>
          <w:p w14:paraId="61339D83"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142E9BA9" w14:textId="77777777" w:rsidR="000178F0" w:rsidRDefault="00DE263E">
            <w:pPr>
              <w:rPr>
                <w:rFonts w:eastAsia="宋体"/>
                <w:color w:val="000000"/>
                <w:sz w:val="18"/>
                <w:szCs w:val="18"/>
                <w:lang w:eastAsia="zh-CN"/>
              </w:rPr>
            </w:pPr>
            <w:r>
              <w:rPr>
                <w:rFonts w:eastAsia="宋体"/>
                <w:color w:val="000000"/>
                <w:sz w:val="18"/>
                <w:szCs w:val="18"/>
                <w:lang w:eastAsia="zh-CN"/>
              </w:rPr>
              <w:t>THR</w:t>
            </w:r>
          </w:p>
        </w:tc>
        <w:tc>
          <w:tcPr>
            <w:tcW w:w="1559" w:type="dxa"/>
            <w:shd w:val="clear" w:color="auto" w:fill="auto"/>
            <w:noWrap/>
            <w:vAlign w:val="center"/>
          </w:tcPr>
          <w:p w14:paraId="5B16598A" w14:textId="77777777" w:rsidR="000178F0" w:rsidRDefault="00DE263E">
            <w:pPr>
              <w:jc w:val="right"/>
              <w:rPr>
                <w:rFonts w:eastAsia="宋体"/>
                <w:color w:val="000000"/>
                <w:sz w:val="18"/>
                <w:szCs w:val="18"/>
                <w:lang w:eastAsia="zh-CN"/>
              </w:rPr>
            </w:pPr>
            <w:r>
              <w:rPr>
                <w:rFonts w:eastAsia="宋体"/>
                <w:color w:val="000000"/>
                <w:sz w:val="18"/>
                <w:szCs w:val="18"/>
                <w:lang w:eastAsia="zh-CN"/>
              </w:rPr>
              <w:t>25.752</w:t>
            </w:r>
          </w:p>
        </w:tc>
        <w:tc>
          <w:tcPr>
            <w:tcW w:w="1559" w:type="dxa"/>
            <w:shd w:val="clear" w:color="auto" w:fill="auto"/>
            <w:noWrap/>
            <w:vAlign w:val="center"/>
          </w:tcPr>
          <w:p w14:paraId="0375F75A" w14:textId="77777777" w:rsidR="000178F0" w:rsidRDefault="00DE263E">
            <w:pPr>
              <w:jc w:val="right"/>
              <w:rPr>
                <w:rFonts w:eastAsia="宋体"/>
                <w:color w:val="000000"/>
                <w:sz w:val="18"/>
                <w:szCs w:val="18"/>
                <w:lang w:eastAsia="zh-CN"/>
              </w:rPr>
            </w:pPr>
            <w:r>
              <w:rPr>
                <w:rFonts w:eastAsia="宋体"/>
                <w:color w:val="000000"/>
                <w:sz w:val="18"/>
                <w:szCs w:val="18"/>
                <w:lang w:eastAsia="zh-CN"/>
              </w:rPr>
              <w:t>33.767</w:t>
            </w:r>
          </w:p>
        </w:tc>
        <w:tc>
          <w:tcPr>
            <w:tcW w:w="856" w:type="dxa"/>
            <w:shd w:val="clear" w:color="auto" w:fill="auto"/>
            <w:noWrap/>
            <w:vAlign w:val="center"/>
          </w:tcPr>
          <w:p w14:paraId="5F9EE09B" w14:textId="77777777" w:rsidR="000178F0" w:rsidRDefault="00DE263E">
            <w:pPr>
              <w:jc w:val="right"/>
              <w:rPr>
                <w:rFonts w:eastAsia="宋体"/>
                <w:color w:val="000000"/>
                <w:sz w:val="18"/>
                <w:szCs w:val="18"/>
                <w:lang w:eastAsia="zh-CN"/>
              </w:rPr>
            </w:pPr>
            <w:r>
              <w:rPr>
                <w:rFonts w:eastAsia="宋体"/>
                <w:color w:val="000000"/>
                <w:sz w:val="18"/>
                <w:szCs w:val="18"/>
                <w:lang w:eastAsia="zh-CN"/>
              </w:rPr>
              <w:t>29.77</w:t>
            </w:r>
          </w:p>
        </w:tc>
      </w:tr>
      <w:tr w:rsidR="000178F0" w14:paraId="5923DA02" w14:textId="77777777">
        <w:trPr>
          <w:trHeight w:val="280"/>
          <w:jc w:val="center"/>
        </w:trPr>
        <w:tc>
          <w:tcPr>
            <w:tcW w:w="1413" w:type="dxa"/>
            <w:shd w:val="clear" w:color="auto" w:fill="auto"/>
            <w:noWrap/>
            <w:vAlign w:val="center"/>
          </w:tcPr>
          <w:p w14:paraId="52465BD6" w14:textId="77777777" w:rsidR="000178F0" w:rsidRDefault="00DE263E">
            <w:pPr>
              <w:rPr>
                <w:rFonts w:eastAsia="宋体"/>
                <w:color w:val="000000"/>
                <w:sz w:val="18"/>
                <w:szCs w:val="18"/>
                <w:lang w:eastAsia="zh-CN"/>
              </w:rPr>
            </w:pPr>
            <w:r>
              <w:rPr>
                <w:rFonts w:eastAsia="宋体"/>
                <w:color w:val="000000"/>
                <w:sz w:val="18"/>
                <w:szCs w:val="18"/>
                <w:lang w:eastAsia="zh-CN"/>
              </w:rPr>
              <w:t>ATOM209</w:t>
            </w:r>
          </w:p>
        </w:tc>
        <w:tc>
          <w:tcPr>
            <w:tcW w:w="1559" w:type="dxa"/>
            <w:shd w:val="clear" w:color="auto" w:fill="auto"/>
            <w:noWrap/>
            <w:vAlign w:val="center"/>
          </w:tcPr>
          <w:p w14:paraId="703E06DE"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169A6298" w14:textId="77777777" w:rsidR="000178F0" w:rsidRDefault="00DE263E">
            <w:pPr>
              <w:rPr>
                <w:rFonts w:eastAsia="宋体"/>
                <w:color w:val="000000"/>
                <w:sz w:val="18"/>
                <w:szCs w:val="18"/>
                <w:lang w:eastAsia="zh-CN"/>
              </w:rPr>
            </w:pPr>
            <w:r>
              <w:rPr>
                <w:rFonts w:eastAsia="宋体"/>
                <w:color w:val="000000"/>
                <w:sz w:val="18"/>
                <w:szCs w:val="18"/>
                <w:lang w:eastAsia="zh-CN"/>
              </w:rPr>
              <w:t>THR</w:t>
            </w:r>
          </w:p>
        </w:tc>
        <w:tc>
          <w:tcPr>
            <w:tcW w:w="1559" w:type="dxa"/>
            <w:shd w:val="clear" w:color="auto" w:fill="auto"/>
            <w:noWrap/>
            <w:vAlign w:val="center"/>
          </w:tcPr>
          <w:p w14:paraId="3BC52315" w14:textId="77777777" w:rsidR="000178F0" w:rsidRDefault="00DE263E">
            <w:pPr>
              <w:jc w:val="right"/>
              <w:rPr>
                <w:rFonts w:eastAsia="宋体"/>
                <w:color w:val="000000"/>
                <w:sz w:val="18"/>
                <w:szCs w:val="18"/>
                <w:lang w:eastAsia="zh-CN"/>
              </w:rPr>
            </w:pPr>
            <w:r>
              <w:rPr>
                <w:rFonts w:eastAsia="宋体"/>
                <w:color w:val="000000"/>
                <w:sz w:val="18"/>
                <w:szCs w:val="18"/>
                <w:lang w:eastAsia="zh-CN"/>
              </w:rPr>
              <w:t>26.358</w:t>
            </w:r>
          </w:p>
        </w:tc>
        <w:tc>
          <w:tcPr>
            <w:tcW w:w="1559" w:type="dxa"/>
            <w:shd w:val="clear" w:color="auto" w:fill="auto"/>
            <w:noWrap/>
            <w:vAlign w:val="center"/>
          </w:tcPr>
          <w:p w14:paraId="14DFA982" w14:textId="77777777" w:rsidR="000178F0" w:rsidRDefault="00DE263E">
            <w:pPr>
              <w:jc w:val="right"/>
              <w:rPr>
                <w:rFonts w:eastAsia="宋体"/>
                <w:color w:val="000000"/>
                <w:sz w:val="18"/>
                <w:szCs w:val="18"/>
                <w:lang w:eastAsia="zh-CN"/>
              </w:rPr>
            </w:pPr>
            <w:r>
              <w:rPr>
                <w:rFonts w:eastAsia="宋体"/>
                <w:color w:val="000000"/>
                <w:sz w:val="18"/>
                <w:szCs w:val="18"/>
                <w:lang w:eastAsia="zh-CN"/>
              </w:rPr>
              <w:t>33.643</w:t>
            </w:r>
          </w:p>
        </w:tc>
        <w:tc>
          <w:tcPr>
            <w:tcW w:w="856" w:type="dxa"/>
            <w:shd w:val="clear" w:color="auto" w:fill="auto"/>
            <w:noWrap/>
            <w:vAlign w:val="center"/>
          </w:tcPr>
          <w:p w14:paraId="6376A1A3" w14:textId="77777777" w:rsidR="000178F0" w:rsidRDefault="00DE263E">
            <w:pPr>
              <w:jc w:val="right"/>
              <w:rPr>
                <w:rFonts w:eastAsia="宋体"/>
                <w:color w:val="000000"/>
                <w:sz w:val="18"/>
                <w:szCs w:val="18"/>
                <w:lang w:eastAsia="zh-CN"/>
              </w:rPr>
            </w:pPr>
            <w:r>
              <w:rPr>
                <w:rFonts w:eastAsia="宋体"/>
                <w:color w:val="000000"/>
                <w:sz w:val="18"/>
                <w:szCs w:val="18"/>
                <w:lang w:eastAsia="zh-CN"/>
              </w:rPr>
              <w:t>30.667</w:t>
            </w:r>
          </w:p>
        </w:tc>
      </w:tr>
      <w:tr w:rsidR="000178F0" w14:paraId="649CCF39" w14:textId="77777777">
        <w:trPr>
          <w:trHeight w:val="280"/>
          <w:jc w:val="center"/>
        </w:trPr>
        <w:tc>
          <w:tcPr>
            <w:tcW w:w="1413" w:type="dxa"/>
            <w:shd w:val="clear" w:color="auto" w:fill="auto"/>
            <w:noWrap/>
            <w:vAlign w:val="center"/>
          </w:tcPr>
          <w:p w14:paraId="4F6F58DD" w14:textId="77777777" w:rsidR="000178F0" w:rsidRDefault="00DE263E">
            <w:pPr>
              <w:rPr>
                <w:rFonts w:eastAsia="宋体"/>
                <w:color w:val="000000"/>
                <w:sz w:val="18"/>
                <w:szCs w:val="18"/>
                <w:lang w:eastAsia="zh-CN"/>
              </w:rPr>
            </w:pPr>
            <w:r>
              <w:rPr>
                <w:rFonts w:eastAsia="宋体"/>
                <w:color w:val="000000"/>
                <w:sz w:val="18"/>
                <w:szCs w:val="18"/>
                <w:lang w:eastAsia="zh-CN"/>
              </w:rPr>
              <w:t>ATOM210</w:t>
            </w:r>
          </w:p>
        </w:tc>
        <w:tc>
          <w:tcPr>
            <w:tcW w:w="1559" w:type="dxa"/>
            <w:shd w:val="clear" w:color="auto" w:fill="auto"/>
            <w:noWrap/>
            <w:vAlign w:val="center"/>
          </w:tcPr>
          <w:p w14:paraId="7DB103D4"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0AECCB4A" w14:textId="77777777" w:rsidR="000178F0" w:rsidRDefault="00DE263E">
            <w:pPr>
              <w:rPr>
                <w:rFonts w:eastAsia="宋体"/>
                <w:color w:val="000000"/>
                <w:sz w:val="18"/>
                <w:szCs w:val="18"/>
                <w:lang w:eastAsia="zh-CN"/>
              </w:rPr>
            </w:pPr>
            <w:r>
              <w:rPr>
                <w:rFonts w:eastAsia="宋体"/>
                <w:color w:val="000000"/>
                <w:sz w:val="18"/>
                <w:szCs w:val="18"/>
                <w:lang w:eastAsia="zh-CN"/>
              </w:rPr>
              <w:t>THR</w:t>
            </w:r>
          </w:p>
        </w:tc>
        <w:tc>
          <w:tcPr>
            <w:tcW w:w="1559" w:type="dxa"/>
            <w:shd w:val="clear" w:color="auto" w:fill="auto"/>
            <w:noWrap/>
            <w:vAlign w:val="center"/>
          </w:tcPr>
          <w:p w14:paraId="393F7F52" w14:textId="77777777" w:rsidR="000178F0" w:rsidRDefault="00DE263E">
            <w:pPr>
              <w:jc w:val="right"/>
              <w:rPr>
                <w:rFonts w:eastAsia="宋体"/>
                <w:color w:val="000000"/>
                <w:sz w:val="18"/>
                <w:szCs w:val="18"/>
                <w:lang w:eastAsia="zh-CN"/>
              </w:rPr>
            </w:pPr>
            <w:r>
              <w:rPr>
                <w:rFonts w:eastAsia="宋体"/>
                <w:color w:val="000000"/>
                <w:sz w:val="18"/>
                <w:szCs w:val="18"/>
                <w:lang w:eastAsia="zh-CN"/>
              </w:rPr>
              <w:t>26.673</w:t>
            </w:r>
          </w:p>
        </w:tc>
        <w:tc>
          <w:tcPr>
            <w:tcW w:w="1559" w:type="dxa"/>
            <w:shd w:val="clear" w:color="auto" w:fill="auto"/>
            <w:noWrap/>
            <w:vAlign w:val="center"/>
          </w:tcPr>
          <w:p w14:paraId="5404316C" w14:textId="77777777" w:rsidR="000178F0" w:rsidRDefault="00DE263E">
            <w:pPr>
              <w:jc w:val="right"/>
              <w:rPr>
                <w:rFonts w:eastAsia="宋体"/>
                <w:color w:val="000000"/>
                <w:sz w:val="18"/>
                <w:szCs w:val="18"/>
                <w:lang w:eastAsia="zh-CN"/>
              </w:rPr>
            </w:pPr>
            <w:r>
              <w:rPr>
                <w:rFonts w:eastAsia="宋体"/>
                <w:color w:val="000000"/>
                <w:sz w:val="18"/>
                <w:szCs w:val="18"/>
                <w:lang w:eastAsia="zh-CN"/>
              </w:rPr>
              <w:t>34.483</w:t>
            </w:r>
          </w:p>
        </w:tc>
        <w:tc>
          <w:tcPr>
            <w:tcW w:w="856" w:type="dxa"/>
            <w:shd w:val="clear" w:color="auto" w:fill="auto"/>
            <w:noWrap/>
            <w:vAlign w:val="center"/>
          </w:tcPr>
          <w:p w14:paraId="3FE8E4C2" w14:textId="77777777" w:rsidR="000178F0" w:rsidRDefault="00DE263E">
            <w:pPr>
              <w:jc w:val="right"/>
              <w:rPr>
                <w:rFonts w:eastAsia="宋体"/>
                <w:color w:val="000000"/>
                <w:sz w:val="18"/>
                <w:szCs w:val="18"/>
                <w:lang w:eastAsia="zh-CN"/>
              </w:rPr>
            </w:pPr>
            <w:r>
              <w:rPr>
                <w:rFonts w:eastAsia="宋体"/>
                <w:color w:val="000000"/>
                <w:sz w:val="18"/>
                <w:szCs w:val="18"/>
                <w:lang w:eastAsia="zh-CN"/>
              </w:rPr>
              <w:t>28.677</w:t>
            </w:r>
          </w:p>
        </w:tc>
      </w:tr>
      <w:tr w:rsidR="000178F0" w14:paraId="74D45EBF" w14:textId="77777777">
        <w:trPr>
          <w:trHeight w:val="280"/>
          <w:jc w:val="center"/>
        </w:trPr>
        <w:tc>
          <w:tcPr>
            <w:tcW w:w="1413" w:type="dxa"/>
            <w:shd w:val="clear" w:color="auto" w:fill="auto"/>
            <w:noWrap/>
            <w:vAlign w:val="center"/>
          </w:tcPr>
          <w:p w14:paraId="6EC6BB5C" w14:textId="77777777" w:rsidR="000178F0" w:rsidRDefault="00DE263E">
            <w:pPr>
              <w:rPr>
                <w:rFonts w:eastAsia="宋体"/>
                <w:color w:val="000000"/>
                <w:sz w:val="18"/>
                <w:szCs w:val="18"/>
                <w:lang w:eastAsia="zh-CN"/>
              </w:rPr>
            </w:pPr>
            <w:r>
              <w:rPr>
                <w:rFonts w:eastAsia="宋体"/>
                <w:color w:val="000000"/>
                <w:sz w:val="18"/>
                <w:szCs w:val="18"/>
                <w:lang w:eastAsia="zh-CN"/>
              </w:rPr>
              <w:t>ATOM211</w:t>
            </w:r>
          </w:p>
        </w:tc>
        <w:tc>
          <w:tcPr>
            <w:tcW w:w="1559" w:type="dxa"/>
            <w:shd w:val="clear" w:color="auto" w:fill="auto"/>
            <w:noWrap/>
            <w:vAlign w:val="center"/>
          </w:tcPr>
          <w:p w14:paraId="590EA9B6" w14:textId="77777777" w:rsidR="000178F0" w:rsidRDefault="00DE263E">
            <w:pPr>
              <w:rPr>
                <w:rFonts w:eastAsia="宋体"/>
                <w:color w:val="000000"/>
                <w:sz w:val="18"/>
                <w:szCs w:val="18"/>
                <w:lang w:eastAsia="zh-CN"/>
              </w:rPr>
            </w:pPr>
            <w:r>
              <w:rPr>
                <w:rFonts w:eastAsia="宋体"/>
                <w:color w:val="000000"/>
                <w:sz w:val="18"/>
                <w:szCs w:val="18"/>
                <w:lang w:eastAsia="zh-CN"/>
              </w:rPr>
              <w:t>HB</w:t>
            </w:r>
          </w:p>
        </w:tc>
        <w:tc>
          <w:tcPr>
            <w:tcW w:w="1276" w:type="dxa"/>
            <w:shd w:val="clear" w:color="auto" w:fill="auto"/>
            <w:noWrap/>
            <w:vAlign w:val="center"/>
          </w:tcPr>
          <w:p w14:paraId="22919D89" w14:textId="77777777" w:rsidR="000178F0" w:rsidRDefault="00DE263E">
            <w:pPr>
              <w:rPr>
                <w:rFonts w:eastAsia="宋体"/>
                <w:color w:val="000000"/>
                <w:sz w:val="18"/>
                <w:szCs w:val="18"/>
                <w:lang w:eastAsia="zh-CN"/>
              </w:rPr>
            </w:pPr>
            <w:r>
              <w:rPr>
                <w:rFonts w:eastAsia="宋体"/>
                <w:color w:val="000000"/>
                <w:sz w:val="18"/>
                <w:szCs w:val="18"/>
                <w:lang w:eastAsia="zh-CN"/>
              </w:rPr>
              <w:t>THR</w:t>
            </w:r>
          </w:p>
        </w:tc>
        <w:tc>
          <w:tcPr>
            <w:tcW w:w="1559" w:type="dxa"/>
            <w:shd w:val="clear" w:color="auto" w:fill="auto"/>
            <w:noWrap/>
            <w:vAlign w:val="center"/>
          </w:tcPr>
          <w:p w14:paraId="47555242" w14:textId="77777777" w:rsidR="000178F0" w:rsidRDefault="00DE263E">
            <w:pPr>
              <w:jc w:val="right"/>
              <w:rPr>
                <w:rFonts w:eastAsia="宋体"/>
                <w:color w:val="000000"/>
                <w:sz w:val="18"/>
                <w:szCs w:val="18"/>
                <w:lang w:eastAsia="zh-CN"/>
              </w:rPr>
            </w:pPr>
            <w:r>
              <w:rPr>
                <w:rFonts w:eastAsia="宋体"/>
                <w:color w:val="000000"/>
                <w:sz w:val="18"/>
                <w:szCs w:val="18"/>
                <w:lang w:eastAsia="zh-CN"/>
              </w:rPr>
              <w:t>26.396</w:t>
            </w:r>
          </w:p>
        </w:tc>
        <w:tc>
          <w:tcPr>
            <w:tcW w:w="1559" w:type="dxa"/>
            <w:shd w:val="clear" w:color="auto" w:fill="auto"/>
            <w:noWrap/>
            <w:vAlign w:val="center"/>
          </w:tcPr>
          <w:p w14:paraId="2F417E60" w14:textId="77777777" w:rsidR="000178F0" w:rsidRDefault="00DE263E">
            <w:pPr>
              <w:jc w:val="right"/>
              <w:rPr>
                <w:rFonts w:eastAsia="宋体"/>
                <w:color w:val="000000"/>
                <w:sz w:val="18"/>
                <w:szCs w:val="18"/>
                <w:lang w:eastAsia="zh-CN"/>
              </w:rPr>
            </w:pPr>
            <w:r>
              <w:rPr>
                <w:rFonts w:eastAsia="宋体"/>
                <w:color w:val="000000"/>
                <w:sz w:val="18"/>
                <w:szCs w:val="18"/>
                <w:lang w:eastAsia="zh-CN"/>
              </w:rPr>
              <w:t>34.201</w:t>
            </w:r>
          </w:p>
        </w:tc>
        <w:tc>
          <w:tcPr>
            <w:tcW w:w="856" w:type="dxa"/>
            <w:shd w:val="clear" w:color="auto" w:fill="auto"/>
            <w:noWrap/>
            <w:vAlign w:val="center"/>
          </w:tcPr>
          <w:p w14:paraId="7E99FEE4" w14:textId="77777777" w:rsidR="000178F0" w:rsidRDefault="00DE263E">
            <w:pPr>
              <w:jc w:val="right"/>
              <w:rPr>
                <w:rFonts w:eastAsia="宋体"/>
                <w:color w:val="000000"/>
                <w:sz w:val="18"/>
                <w:szCs w:val="18"/>
                <w:lang w:eastAsia="zh-CN"/>
              </w:rPr>
            </w:pPr>
            <w:r>
              <w:rPr>
                <w:rFonts w:eastAsia="宋体"/>
                <w:color w:val="000000"/>
                <w:sz w:val="18"/>
                <w:szCs w:val="18"/>
                <w:lang w:eastAsia="zh-CN"/>
              </w:rPr>
              <w:t>27.662</w:t>
            </w:r>
          </w:p>
        </w:tc>
      </w:tr>
      <w:tr w:rsidR="000178F0" w14:paraId="02C92881" w14:textId="77777777">
        <w:trPr>
          <w:trHeight w:val="280"/>
          <w:jc w:val="center"/>
        </w:trPr>
        <w:tc>
          <w:tcPr>
            <w:tcW w:w="1413" w:type="dxa"/>
            <w:shd w:val="clear" w:color="auto" w:fill="auto"/>
            <w:noWrap/>
            <w:vAlign w:val="center"/>
          </w:tcPr>
          <w:p w14:paraId="1243B136" w14:textId="77777777" w:rsidR="000178F0" w:rsidRDefault="00DE263E">
            <w:pPr>
              <w:rPr>
                <w:rFonts w:eastAsia="宋体"/>
                <w:color w:val="000000"/>
                <w:sz w:val="18"/>
                <w:szCs w:val="18"/>
                <w:lang w:eastAsia="zh-CN"/>
              </w:rPr>
            </w:pPr>
            <w:r>
              <w:rPr>
                <w:rFonts w:eastAsia="宋体"/>
                <w:color w:val="000000"/>
                <w:sz w:val="18"/>
                <w:szCs w:val="18"/>
                <w:lang w:eastAsia="zh-CN"/>
              </w:rPr>
              <w:t>ATOM212</w:t>
            </w:r>
          </w:p>
        </w:tc>
        <w:tc>
          <w:tcPr>
            <w:tcW w:w="1559" w:type="dxa"/>
            <w:shd w:val="clear" w:color="auto" w:fill="auto"/>
            <w:noWrap/>
            <w:vAlign w:val="center"/>
          </w:tcPr>
          <w:p w14:paraId="49F226C7" w14:textId="77777777" w:rsidR="000178F0" w:rsidRDefault="00DE263E">
            <w:pPr>
              <w:rPr>
                <w:rFonts w:eastAsia="宋体"/>
                <w:color w:val="000000"/>
                <w:sz w:val="18"/>
                <w:szCs w:val="18"/>
                <w:lang w:eastAsia="zh-CN"/>
              </w:rPr>
            </w:pPr>
            <w:r>
              <w:rPr>
                <w:rFonts w:eastAsia="宋体"/>
                <w:color w:val="000000"/>
                <w:sz w:val="18"/>
                <w:szCs w:val="18"/>
                <w:lang w:eastAsia="zh-CN"/>
              </w:rPr>
              <w:t>CG2</w:t>
            </w:r>
          </w:p>
        </w:tc>
        <w:tc>
          <w:tcPr>
            <w:tcW w:w="1276" w:type="dxa"/>
            <w:shd w:val="clear" w:color="auto" w:fill="auto"/>
            <w:noWrap/>
            <w:vAlign w:val="center"/>
          </w:tcPr>
          <w:p w14:paraId="69C6890A" w14:textId="77777777" w:rsidR="000178F0" w:rsidRDefault="00DE263E">
            <w:pPr>
              <w:rPr>
                <w:rFonts w:eastAsia="宋体"/>
                <w:color w:val="000000"/>
                <w:sz w:val="18"/>
                <w:szCs w:val="18"/>
                <w:lang w:eastAsia="zh-CN"/>
              </w:rPr>
            </w:pPr>
            <w:r>
              <w:rPr>
                <w:rFonts w:eastAsia="宋体"/>
                <w:color w:val="000000"/>
                <w:sz w:val="18"/>
                <w:szCs w:val="18"/>
                <w:lang w:eastAsia="zh-CN"/>
              </w:rPr>
              <w:t>THR</w:t>
            </w:r>
          </w:p>
        </w:tc>
        <w:tc>
          <w:tcPr>
            <w:tcW w:w="1559" w:type="dxa"/>
            <w:shd w:val="clear" w:color="auto" w:fill="auto"/>
            <w:noWrap/>
            <w:vAlign w:val="center"/>
          </w:tcPr>
          <w:p w14:paraId="0084424B" w14:textId="77777777" w:rsidR="000178F0" w:rsidRDefault="00DE263E">
            <w:pPr>
              <w:jc w:val="right"/>
              <w:rPr>
                <w:rFonts w:eastAsia="宋体"/>
                <w:color w:val="000000"/>
                <w:sz w:val="18"/>
                <w:szCs w:val="18"/>
                <w:lang w:eastAsia="zh-CN"/>
              </w:rPr>
            </w:pPr>
            <w:r>
              <w:rPr>
                <w:rFonts w:eastAsia="宋体"/>
                <w:color w:val="000000"/>
                <w:sz w:val="18"/>
                <w:szCs w:val="18"/>
                <w:lang w:eastAsia="zh-CN"/>
              </w:rPr>
              <w:t>26.872</w:t>
            </w:r>
          </w:p>
        </w:tc>
        <w:tc>
          <w:tcPr>
            <w:tcW w:w="1559" w:type="dxa"/>
            <w:shd w:val="clear" w:color="auto" w:fill="auto"/>
            <w:noWrap/>
            <w:vAlign w:val="center"/>
          </w:tcPr>
          <w:p w14:paraId="6CEFDBCF" w14:textId="77777777" w:rsidR="000178F0" w:rsidRDefault="00DE263E">
            <w:pPr>
              <w:jc w:val="right"/>
              <w:rPr>
                <w:rFonts w:eastAsia="宋体"/>
                <w:color w:val="000000"/>
                <w:sz w:val="18"/>
                <w:szCs w:val="18"/>
                <w:lang w:eastAsia="zh-CN"/>
              </w:rPr>
            </w:pPr>
            <w:r>
              <w:rPr>
                <w:rFonts w:eastAsia="宋体"/>
                <w:color w:val="000000"/>
                <w:sz w:val="18"/>
                <w:szCs w:val="18"/>
                <w:lang w:eastAsia="zh-CN"/>
              </w:rPr>
              <w:t>36</w:t>
            </w:r>
          </w:p>
        </w:tc>
        <w:tc>
          <w:tcPr>
            <w:tcW w:w="856" w:type="dxa"/>
            <w:shd w:val="clear" w:color="auto" w:fill="auto"/>
            <w:noWrap/>
            <w:vAlign w:val="center"/>
          </w:tcPr>
          <w:p w14:paraId="48D0869E" w14:textId="77777777" w:rsidR="000178F0" w:rsidRDefault="00DE263E">
            <w:pPr>
              <w:jc w:val="right"/>
              <w:rPr>
                <w:rFonts w:eastAsia="宋体"/>
                <w:color w:val="000000"/>
                <w:sz w:val="18"/>
                <w:szCs w:val="18"/>
                <w:lang w:eastAsia="zh-CN"/>
              </w:rPr>
            </w:pPr>
            <w:r>
              <w:rPr>
                <w:rFonts w:eastAsia="宋体"/>
                <w:color w:val="000000"/>
                <w:sz w:val="18"/>
                <w:szCs w:val="18"/>
                <w:lang w:eastAsia="zh-CN"/>
              </w:rPr>
              <w:t>28.834</w:t>
            </w:r>
          </w:p>
        </w:tc>
      </w:tr>
      <w:tr w:rsidR="000178F0" w14:paraId="29DBAFA3" w14:textId="77777777">
        <w:trPr>
          <w:trHeight w:val="280"/>
          <w:jc w:val="center"/>
        </w:trPr>
        <w:tc>
          <w:tcPr>
            <w:tcW w:w="1413" w:type="dxa"/>
            <w:shd w:val="clear" w:color="auto" w:fill="auto"/>
            <w:noWrap/>
            <w:vAlign w:val="center"/>
          </w:tcPr>
          <w:p w14:paraId="7A238CD0" w14:textId="77777777" w:rsidR="000178F0" w:rsidRDefault="00DE263E">
            <w:pPr>
              <w:rPr>
                <w:rFonts w:eastAsia="宋体"/>
                <w:color w:val="000000"/>
                <w:sz w:val="18"/>
                <w:szCs w:val="18"/>
                <w:lang w:eastAsia="zh-CN"/>
              </w:rPr>
            </w:pPr>
            <w:r>
              <w:rPr>
                <w:rFonts w:eastAsia="宋体"/>
                <w:color w:val="000000"/>
                <w:sz w:val="18"/>
                <w:szCs w:val="18"/>
                <w:lang w:eastAsia="zh-CN"/>
              </w:rPr>
              <w:t>ATOM213</w:t>
            </w:r>
          </w:p>
        </w:tc>
        <w:tc>
          <w:tcPr>
            <w:tcW w:w="1559" w:type="dxa"/>
            <w:shd w:val="clear" w:color="auto" w:fill="auto"/>
            <w:noWrap/>
            <w:vAlign w:val="center"/>
          </w:tcPr>
          <w:p w14:paraId="40DE115C" w14:textId="77777777" w:rsidR="000178F0" w:rsidRDefault="00DE263E">
            <w:pPr>
              <w:rPr>
                <w:rFonts w:eastAsia="宋体"/>
                <w:color w:val="000000"/>
                <w:sz w:val="18"/>
                <w:szCs w:val="18"/>
                <w:lang w:eastAsia="zh-CN"/>
              </w:rPr>
            </w:pPr>
            <w:r>
              <w:rPr>
                <w:rFonts w:eastAsia="宋体"/>
                <w:color w:val="000000"/>
                <w:sz w:val="18"/>
                <w:szCs w:val="18"/>
                <w:lang w:eastAsia="zh-CN"/>
              </w:rPr>
              <w:t>HG21</w:t>
            </w:r>
          </w:p>
        </w:tc>
        <w:tc>
          <w:tcPr>
            <w:tcW w:w="1276" w:type="dxa"/>
            <w:shd w:val="clear" w:color="auto" w:fill="auto"/>
            <w:noWrap/>
            <w:vAlign w:val="center"/>
          </w:tcPr>
          <w:p w14:paraId="224CC254" w14:textId="77777777" w:rsidR="000178F0" w:rsidRDefault="00DE263E">
            <w:pPr>
              <w:rPr>
                <w:rFonts w:eastAsia="宋体"/>
                <w:color w:val="000000"/>
                <w:sz w:val="18"/>
                <w:szCs w:val="18"/>
                <w:lang w:eastAsia="zh-CN"/>
              </w:rPr>
            </w:pPr>
            <w:r>
              <w:rPr>
                <w:rFonts w:eastAsia="宋体"/>
                <w:color w:val="000000"/>
                <w:sz w:val="18"/>
                <w:szCs w:val="18"/>
                <w:lang w:eastAsia="zh-CN"/>
              </w:rPr>
              <w:t>THR</w:t>
            </w:r>
          </w:p>
        </w:tc>
        <w:tc>
          <w:tcPr>
            <w:tcW w:w="1559" w:type="dxa"/>
            <w:shd w:val="clear" w:color="auto" w:fill="auto"/>
            <w:noWrap/>
            <w:vAlign w:val="center"/>
          </w:tcPr>
          <w:p w14:paraId="75C7C410" w14:textId="77777777" w:rsidR="000178F0" w:rsidRDefault="00DE263E">
            <w:pPr>
              <w:jc w:val="right"/>
              <w:rPr>
                <w:rFonts w:eastAsia="宋体"/>
                <w:color w:val="000000"/>
                <w:sz w:val="18"/>
                <w:szCs w:val="18"/>
                <w:lang w:eastAsia="zh-CN"/>
              </w:rPr>
            </w:pPr>
            <w:r>
              <w:rPr>
                <w:rFonts w:eastAsia="宋体"/>
                <w:color w:val="000000"/>
                <w:sz w:val="18"/>
                <w:szCs w:val="18"/>
                <w:lang w:eastAsia="zh-CN"/>
              </w:rPr>
              <w:t>27.09</w:t>
            </w:r>
          </w:p>
        </w:tc>
        <w:tc>
          <w:tcPr>
            <w:tcW w:w="1559" w:type="dxa"/>
            <w:shd w:val="clear" w:color="auto" w:fill="auto"/>
            <w:noWrap/>
            <w:vAlign w:val="center"/>
          </w:tcPr>
          <w:p w14:paraId="0BB998D2" w14:textId="77777777" w:rsidR="000178F0" w:rsidRDefault="00DE263E">
            <w:pPr>
              <w:jc w:val="right"/>
              <w:rPr>
                <w:rFonts w:eastAsia="宋体"/>
                <w:color w:val="000000"/>
                <w:sz w:val="18"/>
                <w:szCs w:val="18"/>
                <w:lang w:eastAsia="zh-CN"/>
              </w:rPr>
            </w:pPr>
            <w:r>
              <w:rPr>
                <w:rFonts w:eastAsia="宋体"/>
                <w:color w:val="000000"/>
                <w:sz w:val="18"/>
                <w:szCs w:val="18"/>
                <w:lang w:eastAsia="zh-CN"/>
              </w:rPr>
              <w:t>36.287</w:t>
            </w:r>
          </w:p>
        </w:tc>
        <w:tc>
          <w:tcPr>
            <w:tcW w:w="856" w:type="dxa"/>
            <w:shd w:val="clear" w:color="auto" w:fill="auto"/>
            <w:noWrap/>
            <w:vAlign w:val="center"/>
          </w:tcPr>
          <w:p w14:paraId="6A285F44" w14:textId="77777777" w:rsidR="000178F0" w:rsidRDefault="00DE263E">
            <w:pPr>
              <w:jc w:val="right"/>
              <w:rPr>
                <w:rFonts w:eastAsia="宋体"/>
                <w:color w:val="000000"/>
                <w:sz w:val="18"/>
                <w:szCs w:val="18"/>
                <w:lang w:eastAsia="zh-CN"/>
              </w:rPr>
            </w:pPr>
            <w:r>
              <w:rPr>
                <w:rFonts w:eastAsia="宋体"/>
                <w:color w:val="000000"/>
                <w:sz w:val="18"/>
                <w:szCs w:val="18"/>
                <w:lang w:eastAsia="zh-CN"/>
              </w:rPr>
              <w:t>29.863</w:t>
            </w:r>
          </w:p>
        </w:tc>
      </w:tr>
      <w:tr w:rsidR="000178F0" w14:paraId="7AFD06D1" w14:textId="77777777">
        <w:trPr>
          <w:trHeight w:val="280"/>
          <w:jc w:val="center"/>
        </w:trPr>
        <w:tc>
          <w:tcPr>
            <w:tcW w:w="1413" w:type="dxa"/>
            <w:shd w:val="clear" w:color="auto" w:fill="auto"/>
            <w:noWrap/>
            <w:vAlign w:val="center"/>
          </w:tcPr>
          <w:p w14:paraId="6BEDC453" w14:textId="77777777" w:rsidR="000178F0" w:rsidRDefault="00DE263E">
            <w:pPr>
              <w:rPr>
                <w:rFonts w:eastAsia="宋体"/>
                <w:color w:val="000000"/>
                <w:sz w:val="18"/>
                <w:szCs w:val="18"/>
                <w:lang w:eastAsia="zh-CN"/>
              </w:rPr>
            </w:pPr>
            <w:r>
              <w:rPr>
                <w:rFonts w:eastAsia="宋体"/>
                <w:color w:val="000000"/>
                <w:sz w:val="18"/>
                <w:szCs w:val="18"/>
                <w:lang w:eastAsia="zh-CN"/>
              </w:rPr>
              <w:t>ATOM214</w:t>
            </w:r>
          </w:p>
        </w:tc>
        <w:tc>
          <w:tcPr>
            <w:tcW w:w="1559" w:type="dxa"/>
            <w:shd w:val="clear" w:color="auto" w:fill="auto"/>
            <w:noWrap/>
            <w:vAlign w:val="center"/>
          </w:tcPr>
          <w:p w14:paraId="1B918244" w14:textId="77777777" w:rsidR="000178F0" w:rsidRDefault="00DE263E">
            <w:pPr>
              <w:rPr>
                <w:rFonts w:eastAsia="宋体"/>
                <w:color w:val="000000"/>
                <w:sz w:val="18"/>
                <w:szCs w:val="18"/>
                <w:lang w:eastAsia="zh-CN"/>
              </w:rPr>
            </w:pPr>
            <w:r>
              <w:rPr>
                <w:rFonts w:eastAsia="宋体"/>
                <w:color w:val="000000"/>
                <w:sz w:val="18"/>
                <w:szCs w:val="18"/>
                <w:lang w:eastAsia="zh-CN"/>
              </w:rPr>
              <w:t>HG22</w:t>
            </w:r>
          </w:p>
        </w:tc>
        <w:tc>
          <w:tcPr>
            <w:tcW w:w="1276" w:type="dxa"/>
            <w:shd w:val="clear" w:color="auto" w:fill="auto"/>
            <w:noWrap/>
            <w:vAlign w:val="center"/>
          </w:tcPr>
          <w:p w14:paraId="383F2393" w14:textId="77777777" w:rsidR="000178F0" w:rsidRDefault="00DE263E">
            <w:pPr>
              <w:rPr>
                <w:rFonts w:eastAsia="宋体"/>
                <w:color w:val="000000"/>
                <w:sz w:val="18"/>
                <w:szCs w:val="18"/>
                <w:lang w:eastAsia="zh-CN"/>
              </w:rPr>
            </w:pPr>
            <w:r>
              <w:rPr>
                <w:rFonts w:eastAsia="宋体"/>
                <w:color w:val="000000"/>
                <w:sz w:val="18"/>
                <w:szCs w:val="18"/>
                <w:lang w:eastAsia="zh-CN"/>
              </w:rPr>
              <w:t>THR</w:t>
            </w:r>
          </w:p>
        </w:tc>
        <w:tc>
          <w:tcPr>
            <w:tcW w:w="1559" w:type="dxa"/>
            <w:shd w:val="clear" w:color="auto" w:fill="auto"/>
            <w:noWrap/>
            <w:vAlign w:val="center"/>
          </w:tcPr>
          <w:p w14:paraId="69449312" w14:textId="77777777" w:rsidR="000178F0" w:rsidRDefault="00DE263E">
            <w:pPr>
              <w:jc w:val="right"/>
              <w:rPr>
                <w:rFonts w:eastAsia="宋体"/>
                <w:color w:val="000000"/>
                <w:sz w:val="18"/>
                <w:szCs w:val="18"/>
                <w:lang w:eastAsia="zh-CN"/>
              </w:rPr>
            </w:pPr>
            <w:r>
              <w:rPr>
                <w:rFonts w:eastAsia="宋体"/>
                <w:color w:val="000000"/>
                <w:sz w:val="18"/>
                <w:szCs w:val="18"/>
                <w:lang w:eastAsia="zh-CN"/>
              </w:rPr>
              <w:t>27.671</w:t>
            </w:r>
          </w:p>
        </w:tc>
        <w:tc>
          <w:tcPr>
            <w:tcW w:w="1559" w:type="dxa"/>
            <w:shd w:val="clear" w:color="auto" w:fill="auto"/>
            <w:noWrap/>
            <w:vAlign w:val="center"/>
          </w:tcPr>
          <w:p w14:paraId="06CAFD1F" w14:textId="77777777" w:rsidR="000178F0" w:rsidRDefault="00DE263E">
            <w:pPr>
              <w:jc w:val="right"/>
              <w:rPr>
                <w:rFonts w:eastAsia="宋体"/>
                <w:color w:val="000000"/>
                <w:sz w:val="18"/>
                <w:szCs w:val="18"/>
                <w:lang w:eastAsia="zh-CN"/>
              </w:rPr>
            </w:pPr>
            <w:r>
              <w:rPr>
                <w:rFonts w:eastAsia="宋体"/>
                <w:color w:val="000000"/>
                <w:sz w:val="18"/>
                <w:szCs w:val="18"/>
                <w:lang w:eastAsia="zh-CN"/>
              </w:rPr>
              <w:t>36.388</w:t>
            </w:r>
          </w:p>
        </w:tc>
        <w:tc>
          <w:tcPr>
            <w:tcW w:w="856" w:type="dxa"/>
            <w:shd w:val="clear" w:color="auto" w:fill="auto"/>
            <w:noWrap/>
            <w:vAlign w:val="center"/>
          </w:tcPr>
          <w:p w14:paraId="345D5119" w14:textId="77777777" w:rsidR="000178F0" w:rsidRDefault="00DE263E">
            <w:pPr>
              <w:jc w:val="right"/>
              <w:rPr>
                <w:rFonts w:eastAsia="宋体"/>
                <w:color w:val="000000"/>
                <w:sz w:val="18"/>
                <w:szCs w:val="18"/>
                <w:lang w:eastAsia="zh-CN"/>
              </w:rPr>
            </w:pPr>
            <w:r>
              <w:rPr>
                <w:rFonts w:eastAsia="宋体"/>
                <w:color w:val="000000"/>
                <w:sz w:val="18"/>
                <w:szCs w:val="18"/>
                <w:lang w:eastAsia="zh-CN"/>
              </w:rPr>
              <w:t>28.203</w:t>
            </w:r>
          </w:p>
        </w:tc>
      </w:tr>
      <w:tr w:rsidR="000178F0" w14:paraId="608096F3" w14:textId="77777777">
        <w:trPr>
          <w:trHeight w:val="280"/>
          <w:jc w:val="center"/>
        </w:trPr>
        <w:tc>
          <w:tcPr>
            <w:tcW w:w="1413" w:type="dxa"/>
            <w:shd w:val="clear" w:color="auto" w:fill="auto"/>
            <w:noWrap/>
            <w:vAlign w:val="center"/>
          </w:tcPr>
          <w:p w14:paraId="57FB7EDA" w14:textId="77777777" w:rsidR="000178F0" w:rsidRDefault="00DE263E">
            <w:pPr>
              <w:rPr>
                <w:rFonts w:eastAsia="宋体"/>
                <w:color w:val="000000"/>
                <w:sz w:val="18"/>
                <w:szCs w:val="18"/>
                <w:lang w:eastAsia="zh-CN"/>
              </w:rPr>
            </w:pPr>
            <w:r>
              <w:rPr>
                <w:rFonts w:eastAsia="宋体"/>
                <w:color w:val="000000"/>
                <w:sz w:val="18"/>
                <w:szCs w:val="18"/>
                <w:lang w:eastAsia="zh-CN"/>
              </w:rPr>
              <w:t>ATOM215</w:t>
            </w:r>
          </w:p>
        </w:tc>
        <w:tc>
          <w:tcPr>
            <w:tcW w:w="1559" w:type="dxa"/>
            <w:shd w:val="clear" w:color="auto" w:fill="auto"/>
            <w:noWrap/>
            <w:vAlign w:val="center"/>
          </w:tcPr>
          <w:p w14:paraId="663E6602" w14:textId="77777777" w:rsidR="000178F0" w:rsidRDefault="00DE263E">
            <w:pPr>
              <w:rPr>
                <w:rFonts w:eastAsia="宋体"/>
                <w:color w:val="000000"/>
                <w:sz w:val="18"/>
                <w:szCs w:val="18"/>
                <w:lang w:eastAsia="zh-CN"/>
              </w:rPr>
            </w:pPr>
            <w:r>
              <w:rPr>
                <w:rFonts w:eastAsia="宋体"/>
                <w:color w:val="000000"/>
                <w:sz w:val="18"/>
                <w:szCs w:val="18"/>
                <w:lang w:eastAsia="zh-CN"/>
              </w:rPr>
              <w:t>HG23</w:t>
            </w:r>
          </w:p>
        </w:tc>
        <w:tc>
          <w:tcPr>
            <w:tcW w:w="1276" w:type="dxa"/>
            <w:shd w:val="clear" w:color="auto" w:fill="auto"/>
            <w:noWrap/>
            <w:vAlign w:val="center"/>
          </w:tcPr>
          <w:p w14:paraId="02DC3B63" w14:textId="77777777" w:rsidR="000178F0" w:rsidRDefault="00DE263E">
            <w:pPr>
              <w:rPr>
                <w:rFonts w:eastAsia="宋体"/>
                <w:color w:val="000000"/>
                <w:sz w:val="18"/>
                <w:szCs w:val="18"/>
                <w:lang w:eastAsia="zh-CN"/>
              </w:rPr>
            </w:pPr>
            <w:r>
              <w:rPr>
                <w:rFonts w:eastAsia="宋体"/>
                <w:color w:val="000000"/>
                <w:sz w:val="18"/>
                <w:szCs w:val="18"/>
                <w:lang w:eastAsia="zh-CN"/>
              </w:rPr>
              <w:t>THR</w:t>
            </w:r>
          </w:p>
        </w:tc>
        <w:tc>
          <w:tcPr>
            <w:tcW w:w="1559" w:type="dxa"/>
            <w:shd w:val="clear" w:color="auto" w:fill="auto"/>
            <w:noWrap/>
            <w:vAlign w:val="center"/>
          </w:tcPr>
          <w:p w14:paraId="55DF0494" w14:textId="77777777" w:rsidR="000178F0" w:rsidRDefault="00DE263E">
            <w:pPr>
              <w:jc w:val="right"/>
              <w:rPr>
                <w:rFonts w:eastAsia="宋体"/>
                <w:color w:val="000000"/>
                <w:sz w:val="18"/>
                <w:szCs w:val="18"/>
                <w:lang w:eastAsia="zh-CN"/>
              </w:rPr>
            </w:pPr>
            <w:r>
              <w:rPr>
                <w:rFonts w:eastAsia="宋体"/>
                <w:color w:val="000000"/>
                <w:sz w:val="18"/>
                <w:szCs w:val="18"/>
                <w:lang w:eastAsia="zh-CN"/>
              </w:rPr>
              <w:t>25.945</w:t>
            </w:r>
          </w:p>
        </w:tc>
        <w:tc>
          <w:tcPr>
            <w:tcW w:w="1559" w:type="dxa"/>
            <w:shd w:val="clear" w:color="auto" w:fill="auto"/>
            <w:noWrap/>
            <w:vAlign w:val="center"/>
          </w:tcPr>
          <w:p w14:paraId="67BF83C6" w14:textId="77777777" w:rsidR="000178F0" w:rsidRDefault="00DE263E">
            <w:pPr>
              <w:jc w:val="right"/>
              <w:rPr>
                <w:rFonts w:eastAsia="宋体"/>
                <w:color w:val="000000"/>
                <w:sz w:val="18"/>
                <w:szCs w:val="18"/>
                <w:lang w:eastAsia="zh-CN"/>
              </w:rPr>
            </w:pPr>
            <w:r>
              <w:rPr>
                <w:rFonts w:eastAsia="宋体"/>
                <w:color w:val="000000"/>
                <w:sz w:val="18"/>
                <w:szCs w:val="18"/>
                <w:lang w:eastAsia="zh-CN"/>
              </w:rPr>
              <w:t>36.5</w:t>
            </w:r>
          </w:p>
        </w:tc>
        <w:tc>
          <w:tcPr>
            <w:tcW w:w="856" w:type="dxa"/>
            <w:shd w:val="clear" w:color="auto" w:fill="auto"/>
            <w:noWrap/>
            <w:vAlign w:val="center"/>
          </w:tcPr>
          <w:p w14:paraId="392F23E3" w14:textId="77777777" w:rsidR="000178F0" w:rsidRDefault="00DE263E">
            <w:pPr>
              <w:jc w:val="right"/>
              <w:rPr>
                <w:rFonts w:eastAsia="宋体"/>
                <w:color w:val="000000"/>
                <w:sz w:val="18"/>
                <w:szCs w:val="18"/>
                <w:lang w:eastAsia="zh-CN"/>
              </w:rPr>
            </w:pPr>
            <w:r>
              <w:rPr>
                <w:rFonts w:eastAsia="宋体"/>
                <w:color w:val="000000"/>
                <w:sz w:val="18"/>
                <w:szCs w:val="18"/>
                <w:lang w:eastAsia="zh-CN"/>
              </w:rPr>
              <w:t>28.554</w:t>
            </w:r>
          </w:p>
        </w:tc>
      </w:tr>
      <w:tr w:rsidR="000178F0" w14:paraId="1180FB85" w14:textId="77777777">
        <w:trPr>
          <w:trHeight w:val="280"/>
          <w:jc w:val="center"/>
        </w:trPr>
        <w:tc>
          <w:tcPr>
            <w:tcW w:w="1413" w:type="dxa"/>
            <w:shd w:val="clear" w:color="auto" w:fill="auto"/>
            <w:noWrap/>
            <w:vAlign w:val="center"/>
          </w:tcPr>
          <w:p w14:paraId="402BE02A" w14:textId="77777777" w:rsidR="000178F0" w:rsidRDefault="00DE263E">
            <w:pPr>
              <w:rPr>
                <w:rFonts w:eastAsia="宋体"/>
                <w:color w:val="000000"/>
                <w:sz w:val="18"/>
                <w:szCs w:val="18"/>
                <w:lang w:eastAsia="zh-CN"/>
              </w:rPr>
            </w:pPr>
            <w:r>
              <w:rPr>
                <w:rFonts w:eastAsia="宋体"/>
                <w:color w:val="000000"/>
                <w:sz w:val="18"/>
                <w:szCs w:val="18"/>
                <w:lang w:eastAsia="zh-CN"/>
              </w:rPr>
              <w:t>ATOM216</w:t>
            </w:r>
          </w:p>
        </w:tc>
        <w:tc>
          <w:tcPr>
            <w:tcW w:w="1559" w:type="dxa"/>
            <w:shd w:val="clear" w:color="auto" w:fill="auto"/>
            <w:noWrap/>
            <w:vAlign w:val="center"/>
          </w:tcPr>
          <w:p w14:paraId="6E4376B5" w14:textId="77777777" w:rsidR="000178F0" w:rsidRDefault="00DE263E">
            <w:pPr>
              <w:rPr>
                <w:rFonts w:eastAsia="宋体"/>
                <w:color w:val="000000"/>
                <w:sz w:val="18"/>
                <w:szCs w:val="18"/>
                <w:lang w:eastAsia="zh-CN"/>
              </w:rPr>
            </w:pPr>
            <w:r>
              <w:rPr>
                <w:rFonts w:eastAsia="宋体"/>
                <w:color w:val="000000"/>
                <w:sz w:val="18"/>
                <w:szCs w:val="18"/>
                <w:lang w:eastAsia="zh-CN"/>
              </w:rPr>
              <w:t>OG1</w:t>
            </w:r>
          </w:p>
        </w:tc>
        <w:tc>
          <w:tcPr>
            <w:tcW w:w="1276" w:type="dxa"/>
            <w:shd w:val="clear" w:color="auto" w:fill="auto"/>
            <w:noWrap/>
            <w:vAlign w:val="center"/>
          </w:tcPr>
          <w:p w14:paraId="2D2DFA96" w14:textId="77777777" w:rsidR="000178F0" w:rsidRDefault="00DE263E">
            <w:pPr>
              <w:rPr>
                <w:rFonts w:eastAsia="宋体"/>
                <w:color w:val="000000"/>
                <w:sz w:val="18"/>
                <w:szCs w:val="18"/>
                <w:lang w:eastAsia="zh-CN"/>
              </w:rPr>
            </w:pPr>
            <w:r>
              <w:rPr>
                <w:rFonts w:eastAsia="宋体"/>
                <w:color w:val="000000"/>
                <w:sz w:val="18"/>
                <w:szCs w:val="18"/>
                <w:lang w:eastAsia="zh-CN"/>
              </w:rPr>
              <w:t>THR</w:t>
            </w:r>
          </w:p>
        </w:tc>
        <w:tc>
          <w:tcPr>
            <w:tcW w:w="1559" w:type="dxa"/>
            <w:shd w:val="clear" w:color="auto" w:fill="auto"/>
            <w:noWrap/>
            <w:vAlign w:val="center"/>
          </w:tcPr>
          <w:p w14:paraId="57F317A5" w14:textId="77777777" w:rsidR="000178F0" w:rsidRDefault="00DE263E">
            <w:pPr>
              <w:jc w:val="right"/>
              <w:rPr>
                <w:rFonts w:eastAsia="宋体"/>
                <w:color w:val="000000"/>
                <w:sz w:val="18"/>
                <w:szCs w:val="18"/>
                <w:lang w:eastAsia="zh-CN"/>
              </w:rPr>
            </w:pPr>
            <w:r>
              <w:rPr>
                <w:rFonts w:eastAsia="宋体"/>
                <w:color w:val="000000"/>
                <w:sz w:val="18"/>
                <w:szCs w:val="18"/>
                <w:lang w:eastAsia="zh-CN"/>
              </w:rPr>
              <w:t>27.964</w:t>
            </w:r>
          </w:p>
        </w:tc>
        <w:tc>
          <w:tcPr>
            <w:tcW w:w="1559" w:type="dxa"/>
            <w:shd w:val="clear" w:color="auto" w:fill="auto"/>
            <w:noWrap/>
            <w:vAlign w:val="center"/>
          </w:tcPr>
          <w:p w14:paraId="23DEF5E7" w14:textId="77777777" w:rsidR="000178F0" w:rsidRDefault="00DE263E">
            <w:pPr>
              <w:jc w:val="right"/>
              <w:rPr>
                <w:rFonts w:eastAsia="宋体"/>
                <w:color w:val="000000"/>
                <w:sz w:val="18"/>
                <w:szCs w:val="18"/>
                <w:lang w:eastAsia="zh-CN"/>
              </w:rPr>
            </w:pPr>
            <w:r>
              <w:rPr>
                <w:rFonts w:eastAsia="宋体"/>
                <w:color w:val="000000"/>
                <w:sz w:val="18"/>
                <w:szCs w:val="18"/>
                <w:lang w:eastAsia="zh-CN"/>
              </w:rPr>
              <w:t>33.889</w:t>
            </w:r>
          </w:p>
        </w:tc>
        <w:tc>
          <w:tcPr>
            <w:tcW w:w="856" w:type="dxa"/>
            <w:shd w:val="clear" w:color="auto" w:fill="auto"/>
            <w:noWrap/>
            <w:vAlign w:val="center"/>
          </w:tcPr>
          <w:p w14:paraId="3B8C540B" w14:textId="77777777" w:rsidR="000178F0" w:rsidRDefault="00DE263E">
            <w:pPr>
              <w:jc w:val="right"/>
              <w:rPr>
                <w:rFonts w:eastAsia="宋体"/>
                <w:color w:val="000000"/>
                <w:sz w:val="18"/>
                <w:szCs w:val="18"/>
                <w:lang w:eastAsia="zh-CN"/>
              </w:rPr>
            </w:pPr>
            <w:r>
              <w:rPr>
                <w:rFonts w:eastAsia="宋体"/>
                <w:color w:val="000000"/>
                <w:sz w:val="18"/>
                <w:szCs w:val="18"/>
                <w:lang w:eastAsia="zh-CN"/>
              </w:rPr>
              <w:t>28.825</w:t>
            </w:r>
          </w:p>
        </w:tc>
      </w:tr>
      <w:tr w:rsidR="000178F0" w14:paraId="3EE88D7F" w14:textId="77777777">
        <w:trPr>
          <w:trHeight w:val="280"/>
          <w:jc w:val="center"/>
        </w:trPr>
        <w:tc>
          <w:tcPr>
            <w:tcW w:w="1413" w:type="dxa"/>
            <w:shd w:val="clear" w:color="auto" w:fill="auto"/>
            <w:noWrap/>
            <w:vAlign w:val="center"/>
          </w:tcPr>
          <w:p w14:paraId="1C3DE8C6" w14:textId="77777777" w:rsidR="000178F0" w:rsidRDefault="00DE263E">
            <w:pPr>
              <w:rPr>
                <w:rFonts w:eastAsia="宋体"/>
                <w:color w:val="000000"/>
                <w:sz w:val="18"/>
                <w:szCs w:val="18"/>
                <w:lang w:eastAsia="zh-CN"/>
              </w:rPr>
            </w:pPr>
            <w:r>
              <w:rPr>
                <w:rFonts w:eastAsia="宋体"/>
                <w:color w:val="000000"/>
                <w:sz w:val="18"/>
                <w:szCs w:val="18"/>
                <w:lang w:eastAsia="zh-CN"/>
              </w:rPr>
              <w:t>ATOM217</w:t>
            </w:r>
          </w:p>
        </w:tc>
        <w:tc>
          <w:tcPr>
            <w:tcW w:w="1559" w:type="dxa"/>
            <w:shd w:val="clear" w:color="auto" w:fill="auto"/>
            <w:noWrap/>
            <w:vAlign w:val="center"/>
          </w:tcPr>
          <w:p w14:paraId="0E17A409" w14:textId="77777777" w:rsidR="000178F0" w:rsidRDefault="00DE263E">
            <w:pPr>
              <w:rPr>
                <w:rFonts w:eastAsia="宋体"/>
                <w:color w:val="000000"/>
                <w:sz w:val="18"/>
                <w:szCs w:val="18"/>
                <w:lang w:eastAsia="zh-CN"/>
              </w:rPr>
            </w:pPr>
            <w:r>
              <w:rPr>
                <w:rFonts w:eastAsia="宋体"/>
                <w:color w:val="000000"/>
                <w:sz w:val="18"/>
                <w:szCs w:val="18"/>
                <w:lang w:eastAsia="zh-CN"/>
              </w:rPr>
              <w:t>HG1</w:t>
            </w:r>
          </w:p>
        </w:tc>
        <w:tc>
          <w:tcPr>
            <w:tcW w:w="1276" w:type="dxa"/>
            <w:shd w:val="clear" w:color="auto" w:fill="auto"/>
            <w:noWrap/>
            <w:vAlign w:val="center"/>
          </w:tcPr>
          <w:p w14:paraId="3BFCB846" w14:textId="77777777" w:rsidR="000178F0" w:rsidRDefault="00DE263E">
            <w:pPr>
              <w:rPr>
                <w:rFonts w:eastAsia="宋体"/>
                <w:color w:val="000000"/>
                <w:sz w:val="18"/>
                <w:szCs w:val="18"/>
                <w:lang w:eastAsia="zh-CN"/>
              </w:rPr>
            </w:pPr>
            <w:r>
              <w:rPr>
                <w:rFonts w:eastAsia="宋体"/>
                <w:color w:val="000000"/>
                <w:sz w:val="18"/>
                <w:szCs w:val="18"/>
                <w:lang w:eastAsia="zh-CN"/>
              </w:rPr>
              <w:t>THR</w:t>
            </w:r>
          </w:p>
        </w:tc>
        <w:tc>
          <w:tcPr>
            <w:tcW w:w="1559" w:type="dxa"/>
            <w:shd w:val="clear" w:color="auto" w:fill="auto"/>
            <w:noWrap/>
            <w:vAlign w:val="center"/>
          </w:tcPr>
          <w:p w14:paraId="69362873" w14:textId="77777777" w:rsidR="000178F0" w:rsidRDefault="00DE263E">
            <w:pPr>
              <w:jc w:val="right"/>
              <w:rPr>
                <w:rFonts w:eastAsia="宋体"/>
                <w:color w:val="000000"/>
                <w:sz w:val="18"/>
                <w:szCs w:val="18"/>
                <w:lang w:eastAsia="zh-CN"/>
              </w:rPr>
            </w:pPr>
            <w:r>
              <w:rPr>
                <w:rFonts w:eastAsia="宋体"/>
                <w:color w:val="000000"/>
                <w:sz w:val="18"/>
                <w:szCs w:val="18"/>
                <w:lang w:eastAsia="zh-CN"/>
              </w:rPr>
              <w:t>27.873</w:t>
            </w:r>
          </w:p>
        </w:tc>
        <w:tc>
          <w:tcPr>
            <w:tcW w:w="1559" w:type="dxa"/>
            <w:shd w:val="clear" w:color="auto" w:fill="auto"/>
            <w:noWrap/>
            <w:vAlign w:val="center"/>
          </w:tcPr>
          <w:p w14:paraId="5DBAA781" w14:textId="77777777" w:rsidR="000178F0" w:rsidRDefault="00DE263E">
            <w:pPr>
              <w:jc w:val="right"/>
              <w:rPr>
                <w:rFonts w:eastAsia="宋体"/>
                <w:color w:val="000000"/>
                <w:sz w:val="18"/>
                <w:szCs w:val="18"/>
                <w:lang w:eastAsia="zh-CN"/>
              </w:rPr>
            </w:pPr>
            <w:r>
              <w:rPr>
                <w:rFonts w:eastAsia="宋体"/>
                <w:color w:val="000000"/>
                <w:sz w:val="18"/>
                <w:szCs w:val="18"/>
                <w:lang w:eastAsia="zh-CN"/>
              </w:rPr>
              <w:t>32.986</w:t>
            </w:r>
          </w:p>
        </w:tc>
        <w:tc>
          <w:tcPr>
            <w:tcW w:w="856" w:type="dxa"/>
            <w:shd w:val="clear" w:color="auto" w:fill="auto"/>
            <w:noWrap/>
            <w:vAlign w:val="center"/>
          </w:tcPr>
          <w:p w14:paraId="5CB8F6FF" w14:textId="77777777" w:rsidR="000178F0" w:rsidRDefault="00DE263E">
            <w:pPr>
              <w:jc w:val="right"/>
              <w:rPr>
                <w:rFonts w:eastAsia="宋体"/>
                <w:color w:val="000000"/>
                <w:sz w:val="18"/>
                <w:szCs w:val="18"/>
                <w:lang w:eastAsia="zh-CN"/>
              </w:rPr>
            </w:pPr>
            <w:r>
              <w:rPr>
                <w:rFonts w:eastAsia="宋体"/>
                <w:color w:val="000000"/>
                <w:sz w:val="18"/>
                <w:szCs w:val="18"/>
                <w:lang w:eastAsia="zh-CN"/>
              </w:rPr>
              <w:t>28.514</w:t>
            </w:r>
          </w:p>
        </w:tc>
      </w:tr>
      <w:tr w:rsidR="000178F0" w14:paraId="715FB126" w14:textId="77777777">
        <w:trPr>
          <w:trHeight w:val="280"/>
          <w:jc w:val="center"/>
        </w:trPr>
        <w:tc>
          <w:tcPr>
            <w:tcW w:w="1413" w:type="dxa"/>
            <w:shd w:val="clear" w:color="auto" w:fill="auto"/>
            <w:noWrap/>
            <w:vAlign w:val="center"/>
          </w:tcPr>
          <w:p w14:paraId="7A891A73"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ATOM218</w:t>
            </w:r>
          </w:p>
        </w:tc>
        <w:tc>
          <w:tcPr>
            <w:tcW w:w="1559" w:type="dxa"/>
            <w:shd w:val="clear" w:color="auto" w:fill="auto"/>
            <w:noWrap/>
            <w:vAlign w:val="center"/>
          </w:tcPr>
          <w:p w14:paraId="78C89B65"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42FE6801" w14:textId="77777777" w:rsidR="000178F0" w:rsidRDefault="00DE263E">
            <w:pPr>
              <w:rPr>
                <w:rFonts w:eastAsia="宋体"/>
                <w:color w:val="000000"/>
                <w:sz w:val="18"/>
                <w:szCs w:val="18"/>
                <w:lang w:eastAsia="zh-CN"/>
              </w:rPr>
            </w:pPr>
            <w:r>
              <w:rPr>
                <w:rFonts w:eastAsia="宋体"/>
                <w:color w:val="000000"/>
                <w:sz w:val="18"/>
                <w:szCs w:val="18"/>
                <w:lang w:eastAsia="zh-CN"/>
              </w:rPr>
              <w:t>THR</w:t>
            </w:r>
          </w:p>
        </w:tc>
        <w:tc>
          <w:tcPr>
            <w:tcW w:w="1559" w:type="dxa"/>
            <w:shd w:val="clear" w:color="auto" w:fill="auto"/>
            <w:noWrap/>
            <w:vAlign w:val="center"/>
          </w:tcPr>
          <w:p w14:paraId="34E8C103" w14:textId="77777777" w:rsidR="000178F0" w:rsidRDefault="00DE263E">
            <w:pPr>
              <w:jc w:val="right"/>
              <w:rPr>
                <w:rFonts w:eastAsia="宋体"/>
                <w:color w:val="000000"/>
                <w:sz w:val="18"/>
                <w:szCs w:val="18"/>
                <w:lang w:eastAsia="zh-CN"/>
              </w:rPr>
            </w:pPr>
            <w:r>
              <w:rPr>
                <w:rFonts w:eastAsia="宋体"/>
                <w:color w:val="000000"/>
                <w:sz w:val="18"/>
                <w:szCs w:val="18"/>
                <w:lang w:eastAsia="zh-CN"/>
              </w:rPr>
              <w:t>24.559</w:t>
            </w:r>
          </w:p>
        </w:tc>
        <w:tc>
          <w:tcPr>
            <w:tcW w:w="1559" w:type="dxa"/>
            <w:shd w:val="clear" w:color="auto" w:fill="auto"/>
            <w:noWrap/>
            <w:vAlign w:val="center"/>
          </w:tcPr>
          <w:p w14:paraId="604150FA" w14:textId="77777777" w:rsidR="000178F0" w:rsidRDefault="00DE263E">
            <w:pPr>
              <w:jc w:val="right"/>
              <w:rPr>
                <w:rFonts w:eastAsia="宋体"/>
                <w:color w:val="000000"/>
                <w:sz w:val="18"/>
                <w:szCs w:val="18"/>
                <w:lang w:eastAsia="zh-CN"/>
              </w:rPr>
            </w:pPr>
            <w:r>
              <w:rPr>
                <w:rFonts w:eastAsia="宋体"/>
                <w:color w:val="000000"/>
                <w:sz w:val="18"/>
                <w:szCs w:val="18"/>
                <w:lang w:eastAsia="zh-CN"/>
              </w:rPr>
              <w:t>34.62</w:t>
            </w:r>
          </w:p>
        </w:tc>
        <w:tc>
          <w:tcPr>
            <w:tcW w:w="856" w:type="dxa"/>
            <w:shd w:val="clear" w:color="auto" w:fill="auto"/>
            <w:noWrap/>
            <w:vAlign w:val="center"/>
          </w:tcPr>
          <w:p w14:paraId="44CC6C33" w14:textId="77777777" w:rsidR="000178F0" w:rsidRDefault="00DE263E">
            <w:pPr>
              <w:jc w:val="right"/>
              <w:rPr>
                <w:rFonts w:eastAsia="宋体"/>
                <w:color w:val="000000"/>
                <w:sz w:val="18"/>
                <w:szCs w:val="18"/>
                <w:lang w:eastAsia="zh-CN"/>
              </w:rPr>
            </w:pPr>
            <w:r>
              <w:rPr>
                <w:rFonts w:eastAsia="宋体"/>
                <w:color w:val="000000"/>
                <w:sz w:val="18"/>
                <w:szCs w:val="18"/>
                <w:lang w:eastAsia="zh-CN"/>
              </w:rPr>
              <w:t>30.353</w:t>
            </w:r>
          </w:p>
        </w:tc>
      </w:tr>
      <w:tr w:rsidR="000178F0" w14:paraId="3018CE0E" w14:textId="77777777">
        <w:trPr>
          <w:trHeight w:val="280"/>
          <w:jc w:val="center"/>
        </w:trPr>
        <w:tc>
          <w:tcPr>
            <w:tcW w:w="1413" w:type="dxa"/>
            <w:shd w:val="clear" w:color="auto" w:fill="auto"/>
            <w:noWrap/>
            <w:vAlign w:val="center"/>
          </w:tcPr>
          <w:p w14:paraId="7F1BE9B9" w14:textId="77777777" w:rsidR="000178F0" w:rsidRDefault="00DE263E">
            <w:pPr>
              <w:rPr>
                <w:rFonts w:eastAsia="宋体"/>
                <w:color w:val="000000"/>
                <w:sz w:val="18"/>
                <w:szCs w:val="18"/>
                <w:lang w:eastAsia="zh-CN"/>
              </w:rPr>
            </w:pPr>
            <w:r>
              <w:rPr>
                <w:rFonts w:eastAsia="宋体"/>
                <w:color w:val="000000"/>
                <w:sz w:val="18"/>
                <w:szCs w:val="18"/>
                <w:lang w:eastAsia="zh-CN"/>
              </w:rPr>
              <w:t>ATOM219</w:t>
            </w:r>
          </w:p>
        </w:tc>
        <w:tc>
          <w:tcPr>
            <w:tcW w:w="1559" w:type="dxa"/>
            <w:shd w:val="clear" w:color="auto" w:fill="auto"/>
            <w:noWrap/>
            <w:vAlign w:val="center"/>
          </w:tcPr>
          <w:p w14:paraId="6CE26633"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4477A671" w14:textId="77777777" w:rsidR="000178F0" w:rsidRDefault="00DE263E">
            <w:pPr>
              <w:rPr>
                <w:rFonts w:eastAsia="宋体"/>
                <w:color w:val="000000"/>
                <w:sz w:val="18"/>
                <w:szCs w:val="18"/>
                <w:lang w:eastAsia="zh-CN"/>
              </w:rPr>
            </w:pPr>
            <w:r>
              <w:rPr>
                <w:rFonts w:eastAsia="宋体"/>
                <w:color w:val="000000"/>
                <w:sz w:val="18"/>
                <w:szCs w:val="18"/>
                <w:lang w:eastAsia="zh-CN"/>
              </w:rPr>
              <w:t>THR</w:t>
            </w:r>
          </w:p>
        </w:tc>
        <w:tc>
          <w:tcPr>
            <w:tcW w:w="1559" w:type="dxa"/>
            <w:shd w:val="clear" w:color="auto" w:fill="auto"/>
            <w:noWrap/>
            <w:vAlign w:val="center"/>
          </w:tcPr>
          <w:p w14:paraId="3D3916E4" w14:textId="77777777" w:rsidR="000178F0" w:rsidRDefault="00DE263E">
            <w:pPr>
              <w:jc w:val="right"/>
              <w:rPr>
                <w:rFonts w:eastAsia="宋体"/>
                <w:color w:val="000000"/>
                <w:sz w:val="18"/>
                <w:szCs w:val="18"/>
                <w:lang w:eastAsia="zh-CN"/>
              </w:rPr>
            </w:pPr>
            <w:r>
              <w:rPr>
                <w:rFonts w:eastAsia="宋体"/>
                <w:color w:val="000000"/>
                <w:sz w:val="18"/>
                <w:szCs w:val="18"/>
                <w:lang w:eastAsia="zh-CN"/>
              </w:rPr>
              <w:t>24.633</w:t>
            </w:r>
          </w:p>
        </w:tc>
        <w:tc>
          <w:tcPr>
            <w:tcW w:w="1559" w:type="dxa"/>
            <w:shd w:val="clear" w:color="auto" w:fill="auto"/>
            <w:noWrap/>
            <w:vAlign w:val="center"/>
          </w:tcPr>
          <w:p w14:paraId="522FFA80" w14:textId="77777777" w:rsidR="000178F0" w:rsidRDefault="00DE263E">
            <w:pPr>
              <w:jc w:val="right"/>
              <w:rPr>
                <w:rFonts w:eastAsia="宋体"/>
                <w:color w:val="000000"/>
                <w:sz w:val="18"/>
                <w:szCs w:val="18"/>
                <w:lang w:eastAsia="zh-CN"/>
              </w:rPr>
            </w:pPr>
            <w:r>
              <w:rPr>
                <w:rFonts w:eastAsia="宋体"/>
                <w:color w:val="000000"/>
                <w:sz w:val="18"/>
                <w:szCs w:val="18"/>
                <w:lang w:eastAsia="zh-CN"/>
              </w:rPr>
              <w:t>35.022</w:t>
            </w:r>
          </w:p>
        </w:tc>
        <w:tc>
          <w:tcPr>
            <w:tcW w:w="856" w:type="dxa"/>
            <w:shd w:val="clear" w:color="auto" w:fill="auto"/>
            <w:noWrap/>
            <w:vAlign w:val="center"/>
          </w:tcPr>
          <w:p w14:paraId="15A9D9E4" w14:textId="77777777" w:rsidR="000178F0" w:rsidRDefault="00DE263E">
            <w:pPr>
              <w:jc w:val="right"/>
              <w:rPr>
                <w:rFonts w:eastAsia="宋体"/>
                <w:color w:val="000000"/>
                <w:sz w:val="18"/>
                <w:szCs w:val="18"/>
                <w:lang w:eastAsia="zh-CN"/>
              </w:rPr>
            </w:pPr>
            <w:r>
              <w:rPr>
                <w:rFonts w:eastAsia="宋体"/>
                <w:color w:val="000000"/>
                <w:sz w:val="18"/>
                <w:szCs w:val="18"/>
                <w:lang w:eastAsia="zh-CN"/>
              </w:rPr>
              <w:t>31.513</w:t>
            </w:r>
          </w:p>
        </w:tc>
      </w:tr>
      <w:tr w:rsidR="000178F0" w14:paraId="40746A8E" w14:textId="77777777">
        <w:trPr>
          <w:trHeight w:val="280"/>
          <w:jc w:val="center"/>
        </w:trPr>
        <w:tc>
          <w:tcPr>
            <w:tcW w:w="1413" w:type="dxa"/>
            <w:shd w:val="clear" w:color="auto" w:fill="auto"/>
            <w:noWrap/>
            <w:vAlign w:val="center"/>
          </w:tcPr>
          <w:p w14:paraId="42A5BAD7" w14:textId="77777777" w:rsidR="000178F0" w:rsidRDefault="00DE263E">
            <w:pPr>
              <w:rPr>
                <w:rFonts w:eastAsia="宋体"/>
                <w:color w:val="000000"/>
                <w:sz w:val="18"/>
                <w:szCs w:val="18"/>
                <w:lang w:eastAsia="zh-CN"/>
              </w:rPr>
            </w:pPr>
            <w:r>
              <w:rPr>
                <w:rFonts w:eastAsia="宋体"/>
                <w:color w:val="000000"/>
                <w:sz w:val="18"/>
                <w:szCs w:val="18"/>
                <w:lang w:eastAsia="zh-CN"/>
              </w:rPr>
              <w:t>ATOM220</w:t>
            </w:r>
          </w:p>
        </w:tc>
        <w:tc>
          <w:tcPr>
            <w:tcW w:w="1559" w:type="dxa"/>
            <w:shd w:val="clear" w:color="auto" w:fill="auto"/>
            <w:noWrap/>
            <w:vAlign w:val="center"/>
          </w:tcPr>
          <w:p w14:paraId="6AFD9615"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1D738483"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73AF6A2E" w14:textId="77777777" w:rsidR="000178F0" w:rsidRDefault="00DE263E">
            <w:pPr>
              <w:jc w:val="right"/>
              <w:rPr>
                <w:rFonts w:eastAsia="宋体"/>
                <w:color w:val="000000"/>
                <w:sz w:val="18"/>
                <w:szCs w:val="18"/>
                <w:lang w:eastAsia="zh-CN"/>
              </w:rPr>
            </w:pPr>
            <w:r>
              <w:rPr>
                <w:rFonts w:eastAsia="宋体"/>
                <w:color w:val="000000"/>
                <w:sz w:val="18"/>
                <w:szCs w:val="18"/>
                <w:lang w:eastAsia="zh-CN"/>
              </w:rPr>
              <w:t>23.541</w:t>
            </w:r>
          </w:p>
        </w:tc>
        <w:tc>
          <w:tcPr>
            <w:tcW w:w="1559" w:type="dxa"/>
            <w:shd w:val="clear" w:color="auto" w:fill="auto"/>
            <w:noWrap/>
            <w:vAlign w:val="center"/>
          </w:tcPr>
          <w:p w14:paraId="2B8969B0" w14:textId="77777777" w:rsidR="000178F0" w:rsidRDefault="00DE263E">
            <w:pPr>
              <w:jc w:val="right"/>
              <w:rPr>
                <w:rFonts w:eastAsia="宋体"/>
                <w:color w:val="000000"/>
                <w:sz w:val="18"/>
                <w:szCs w:val="18"/>
                <w:lang w:eastAsia="zh-CN"/>
              </w:rPr>
            </w:pPr>
            <w:r>
              <w:rPr>
                <w:rFonts w:eastAsia="宋体"/>
                <w:color w:val="000000"/>
                <w:sz w:val="18"/>
                <w:szCs w:val="18"/>
                <w:lang w:eastAsia="zh-CN"/>
              </w:rPr>
              <w:t>34.971</w:t>
            </w:r>
          </w:p>
        </w:tc>
        <w:tc>
          <w:tcPr>
            <w:tcW w:w="856" w:type="dxa"/>
            <w:shd w:val="clear" w:color="auto" w:fill="auto"/>
            <w:noWrap/>
            <w:vAlign w:val="center"/>
          </w:tcPr>
          <w:p w14:paraId="51A84BE5" w14:textId="77777777" w:rsidR="000178F0" w:rsidRDefault="00DE263E">
            <w:pPr>
              <w:jc w:val="right"/>
              <w:rPr>
                <w:rFonts w:eastAsia="宋体"/>
                <w:color w:val="000000"/>
                <w:sz w:val="18"/>
                <w:szCs w:val="18"/>
                <w:lang w:eastAsia="zh-CN"/>
              </w:rPr>
            </w:pPr>
            <w:r>
              <w:rPr>
                <w:rFonts w:eastAsia="宋体"/>
                <w:color w:val="000000"/>
                <w:sz w:val="18"/>
                <w:szCs w:val="18"/>
                <w:lang w:eastAsia="zh-CN"/>
              </w:rPr>
              <w:t>29.53</w:t>
            </w:r>
          </w:p>
        </w:tc>
      </w:tr>
      <w:tr w:rsidR="000178F0" w14:paraId="69A31286" w14:textId="77777777">
        <w:trPr>
          <w:trHeight w:val="280"/>
          <w:jc w:val="center"/>
        </w:trPr>
        <w:tc>
          <w:tcPr>
            <w:tcW w:w="1413" w:type="dxa"/>
            <w:shd w:val="clear" w:color="auto" w:fill="auto"/>
            <w:noWrap/>
            <w:vAlign w:val="center"/>
          </w:tcPr>
          <w:p w14:paraId="4D28A5AC" w14:textId="77777777" w:rsidR="000178F0" w:rsidRDefault="00DE263E">
            <w:pPr>
              <w:rPr>
                <w:rFonts w:eastAsia="宋体"/>
                <w:color w:val="000000"/>
                <w:sz w:val="18"/>
                <w:szCs w:val="18"/>
                <w:lang w:eastAsia="zh-CN"/>
              </w:rPr>
            </w:pPr>
            <w:r>
              <w:rPr>
                <w:rFonts w:eastAsia="宋体"/>
                <w:color w:val="000000"/>
                <w:sz w:val="18"/>
                <w:szCs w:val="18"/>
                <w:lang w:eastAsia="zh-CN"/>
              </w:rPr>
              <w:t>ATOM221</w:t>
            </w:r>
          </w:p>
        </w:tc>
        <w:tc>
          <w:tcPr>
            <w:tcW w:w="1559" w:type="dxa"/>
            <w:shd w:val="clear" w:color="auto" w:fill="auto"/>
            <w:noWrap/>
            <w:vAlign w:val="center"/>
          </w:tcPr>
          <w:p w14:paraId="2B689A64"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66F7BF2C"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496DFAD0" w14:textId="77777777" w:rsidR="000178F0" w:rsidRDefault="00DE263E">
            <w:pPr>
              <w:jc w:val="right"/>
              <w:rPr>
                <w:rFonts w:eastAsia="宋体"/>
                <w:color w:val="000000"/>
                <w:sz w:val="18"/>
                <w:szCs w:val="18"/>
                <w:lang w:eastAsia="zh-CN"/>
              </w:rPr>
            </w:pPr>
            <w:r>
              <w:rPr>
                <w:rFonts w:eastAsia="宋体"/>
                <w:color w:val="000000"/>
                <w:sz w:val="18"/>
                <w:szCs w:val="18"/>
                <w:lang w:eastAsia="zh-CN"/>
              </w:rPr>
              <w:t>23.583</w:t>
            </w:r>
          </w:p>
        </w:tc>
        <w:tc>
          <w:tcPr>
            <w:tcW w:w="1559" w:type="dxa"/>
            <w:shd w:val="clear" w:color="auto" w:fill="auto"/>
            <w:noWrap/>
            <w:vAlign w:val="center"/>
          </w:tcPr>
          <w:p w14:paraId="1B3BD2C2" w14:textId="77777777" w:rsidR="000178F0" w:rsidRDefault="00DE263E">
            <w:pPr>
              <w:jc w:val="right"/>
              <w:rPr>
                <w:rFonts w:eastAsia="宋体"/>
                <w:color w:val="000000"/>
                <w:sz w:val="18"/>
                <w:szCs w:val="18"/>
                <w:lang w:eastAsia="zh-CN"/>
              </w:rPr>
            </w:pPr>
            <w:r>
              <w:rPr>
                <w:rFonts w:eastAsia="宋体"/>
                <w:color w:val="000000"/>
                <w:sz w:val="18"/>
                <w:szCs w:val="18"/>
                <w:lang w:eastAsia="zh-CN"/>
              </w:rPr>
              <w:t>34.808</w:t>
            </w:r>
          </w:p>
        </w:tc>
        <w:tc>
          <w:tcPr>
            <w:tcW w:w="856" w:type="dxa"/>
            <w:shd w:val="clear" w:color="auto" w:fill="auto"/>
            <w:noWrap/>
            <w:vAlign w:val="center"/>
          </w:tcPr>
          <w:p w14:paraId="6111241B" w14:textId="77777777" w:rsidR="000178F0" w:rsidRDefault="00DE263E">
            <w:pPr>
              <w:jc w:val="right"/>
              <w:rPr>
                <w:rFonts w:eastAsia="宋体"/>
                <w:color w:val="000000"/>
                <w:sz w:val="18"/>
                <w:szCs w:val="18"/>
                <w:lang w:eastAsia="zh-CN"/>
              </w:rPr>
            </w:pPr>
            <w:r>
              <w:rPr>
                <w:rFonts w:eastAsia="宋体"/>
                <w:color w:val="000000"/>
                <w:sz w:val="18"/>
                <w:szCs w:val="18"/>
                <w:lang w:eastAsia="zh-CN"/>
              </w:rPr>
              <w:t>28.534</w:t>
            </w:r>
          </w:p>
        </w:tc>
      </w:tr>
      <w:tr w:rsidR="000178F0" w14:paraId="10AD247F" w14:textId="77777777">
        <w:trPr>
          <w:trHeight w:val="280"/>
          <w:jc w:val="center"/>
        </w:trPr>
        <w:tc>
          <w:tcPr>
            <w:tcW w:w="1413" w:type="dxa"/>
            <w:shd w:val="clear" w:color="auto" w:fill="auto"/>
            <w:noWrap/>
            <w:vAlign w:val="center"/>
          </w:tcPr>
          <w:p w14:paraId="300A7C0B" w14:textId="77777777" w:rsidR="000178F0" w:rsidRDefault="00DE263E">
            <w:pPr>
              <w:rPr>
                <w:rFonts w:eastAsia="宋体"/>
                <w:color w:val="000000"/>
                <w:sz w:val="18"/>
                <w:szCs w:val="18"/>
                <w:lang w:eastAsia="zh-CN"/>
              </w:rPr>
            </w:pPr>
            <w:r>
              <w:rPr>
                <w:rFonts w:eastAsia="宋体"/>
                <w:color w:val="000000"/>
                <w:sz w:val="18"/>
                <w:szCs w:val="18"/>
                <w:lang w:eastAsia="zh-CN"/>
              </w:rPr>
              <w:t>ATOM222</w:t>
            </w:r>
          </w:p>
        </w:tc>
        <w:tc>
          <w:tcPr>
            <w:tcW w:w="1559" w:type="dxa"/>
            <w:shd w:val="clear" w:color="auto" w:fill="auto"/>
            <w:noWrap/>
            <w:vAlign w:val="center"/>
          </w:tcPr>
          <w:p w14:paraId="1D4571EA"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0C2FCF2A"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212B37BB" w14:textId="77777777" w:rsidR="000178F0" w:rsidRDefault="00DE263E">
            <w:pPr>
              <w:jc w:val="right"/>
              <w:rPr>
                <w:rFonts w:eastAsia="宋体"/>
                <w:color w:val="000000"/>
                <w:sz w:val="18"/>
                <w:szCs w:val="18"/>
                <w:lang w:eastAsia="zh-CN"/>
              </w:rPr>
            </w:pPr>
            <w:r>
              <w:rPr>
                <w:rFonts w:eastAsia="宋体"/>
                <w:color w:val="000000"/>
                <w:sz w:val="18"/>
                <w:szCs w:val="18"/>
                <w:lang w:eastAsia="zh-CN"/>
              </w:rPr>
              <w:t>22.32</w:t>
            </w:r>
          </w:p>
        </w:tc>
        <w:tc>
          <w:tcPr>
            <w:tcW w:w="1559" w:type="dxa"/>
            <w:shd w:val="clear" w:color="auto" w:fill="auto"/>
            <w:noWrap/>
            <w:vAlign w:val="center"/>
          </w:tcPr>
          <w:p w14:paraId="1205C0A0" w14:textId="77777777" w:rsidR="000178F0" w:rsidRDefault="00DE263E">
            <w:pPr>
              <w:jc w:val="right"/>
              <w:rPr>
                <w:rFonts w:eastAsia="宋体"/>
                <w:color w:val="000000"/>
                <w:sz w:val="18"/>
                <w:szCs w:val="18"/>
                <w:lang w:eastAsia="zh-CN"/>
              </w:rPr>
            </w:pPr>
            <w:r>
              <w:rPr>
                <w:rFonts w:eastAsia="宋体"/>
                <w:color w:val="000000"/>
                <w:sz w:val="18"/>
                <w:szCs w:val="18"/>
                <w:lang w:eastAsia="zh-CN"/>
              </w:rPr>
              <w:t>35.752</w:t>
            </w:r>
          </w:p>
        </w:tc>
        <w:tc>
          <w:tcPr>
            <w:tcW w:w="856" w:type="dxa"/>
            <w:shd w:val="clear" w:color="auto" w:fill="auto"/>
            <w:noWrap/>
            <w:vAlign w:val="center"/>
          </w:tcPr>
          <w:p w14:paraId="01BB7CBE" w14:textId="77777777" w:rsidR="000178F0" w:rsidRDefault="00DE263E">
            <w:pPr>
              <w:jc w:val="right"/>
              <w:rPr>
                <w:rFonts w:eastAsia="宋体"/>
                <w:color w:val="000000"/>
                <w:sz w:val="18"/>
                <w:szCs w:val="18"/>
                <w:lang w:eastAsia="zh-CN"/>
              </w:rPr>
            </w:pPr>
            <w:r>
              <w:rPr>
                <w:rFonts w:eastAsia="宋体"/>
                <w:color w:val="000000"/>
                <w:sz w:val="18"/>
                <w:szCs w:val="18"/>
                <w:lang w:eastAsia="zh-CN"/>
              </w:rPr>
              <w:t>29.938</w:t>
            </w:r>
          </w:p>
        </w:tc>
      </w:tr>
      <w:tr w:rsidR="000178F0" w14:paraId="75DE31B6" w14:textId="77777777">
        <w:trPr>
          <w:trHeight w:val="280"/>
          <w:jc w:val="center"/>
        </w:trPr>
        <w:tc>
          <w:tcPr>
            <w:tcW w:w="1413" w:type="dxa"/>
            <w:shd w:val="clear" w:color="auto" w:fill="auto"/>
            <w:noWrap/>
            <w:vAlign w:val="center"/>
          </w:tcPr>
          <w:p w14:paraId="5D5DDAB4" w14:textId="77777777" w:rsidR="000178F0" w:rsidRDefault="00DE263E">
            <w:pPr>
              <w:rPr>
                <w:rFonts w:eastAsia="宋体"/>
                <w:color w:val="000000"/>
                <w:sz w:val="18"/>
                <w:szCs w:val="18"/>
                <w:lang w:eastAsia="zh-CN"/>
              </w:rPr>
            </w:pPr>
            <w:r>
              <w:rPr>
                <w:rFonts w:eastAsia="宋体"/>
                <w:color w:val="000000"/>
                <w:sz w:val="18"/>
                <w:szCs w:val="18"/>
                <w:lang w:eastAsia="zh-CN"/>
              </w:rPr>
              <w:t>ATOM223</w:t>
            </w:r>
          </w:p>
        </w:tc>
        <w:tc>
          <w:tcPr>
            <w:tcW w:w="1559" w:type="dxa"/>
            <w:shd w:val="clear" w:color="auto" w:fill="auto"/>
            <w:noWrap/>
            <w:vAlign w:val="center"/>
          </w:tcPr>
          <w:p w14:paraId="749C0F91"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220E2843"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142B4C1D" w14:textId="77777777" w:rsidR="000178F0" w:rsidRDefault="00DE263E">
            <w:pPr>
              <w:jc w:val="right"/>
              <w:rPr>
                <w:rFonts w:eastAsia="宋体"/>
                <w:color w:val="000000"/>
                <w:sz w:val="18"/>
                <w:szCs w:val="18"/>
                <w:lang w:eastAsia="zh-CN"/>
              </w:rPr>
            </w:pPr>
            <w:r>
              <w:rPr>
                <w:rFonts w:eastAsia="宋体"/>
                <w:color w:val="000000"/>
                <w:sz w:val="18"/>
                <w:szCs w:val="18"/>
                <w:lang w:eastAsia="zh-CN"/>
              </w:rPr>
              <w:t>22.657</w:t>
            </w:r>
          </w:p>
        </w:tc>
        <w:tc>
          <w:tcPr>
            <w:tcW w:w="1559" w:type="dxa"/>
            <w:shd w:val="clear" w:color="auto" w:fill="auto"/>
            <w:noWrap/>
            <w:vAlign w:val="center"/>
          </w:tcPr>
          <w:p w14:paraId="5C13A9BC" w14:textId="77777777" w:rsidR="000178F0" w:rsidRDefault="00DE263E">
            <w:pPr>
              <w:jc w:val="right"/>
              <w:rPr>
                <w:rFonts w:eastAsia="宋体"/>
                <w:color w:val="000000"/>
                <w:sz w:val="18"/>
                <w:szCs w:val="18"/>
                <w:lang w:eastAsia="zh-CN"/>
              </w:rPr>
            </w:pPr>
            <w:r>
              <w:rPr>
                <w:rFonts w:eastAsia="宋体"/>
                <w:color w:val="000000"/>
                <w:sz w:val="18"/>
                <w:szCs w:val="18"/>
                <w:lang w:eastAsia="zh-CN"/>
              </w:rPr>
              <w:t>36.665</w:t>
            </w:r>
          </w:p>
        </w:tc>
        <w:tc>
          <w:tcPr>
            <w:tcW w:w="856" w:type="dxa"/>
            <w:shd w:val="clear" w:color="auto" w:fill="auto"/>
            <w:noWrap/>
            <w:vAlign w:val="center"/>
          </w:tcPr>
          <w:p w14:paraId="796369C9" w14:textId="77777777" w:rsidR="000178F0" w:rsidRDefault="00DE263E">
            <w:pPr>
              <w:jc w:val="right"/>
              <w:rPr>
                <w:rFonts w:eastAsia="宋体"/>
                <w:color w:val="000000"/>
                <w:sz w:val="18"/>
                <w:szCs w:val="18"/>
                <w:lang w:eastAsia="zh-CN"/>
              </w:rPr>
            </w:pPr>
            <w:r>
              <w:rPr>
                <w:rFonts w:eastAsia="宋体"/>
                <w:color w:val="000000"/>
                <w:sz w:val="18"/>
                <w:szCs w:val="18"/>
                <w:lang w:eastAsia="zh-CN"/>
              </w:rPr>
              <w:t>30.428</w:t>
            </w:r>
          </w:p>
        </w:tc>
      </w:tr>
      <w:tr w:rsidR="000178F0" w14:paraId="37B79432" w14:textId="77777777">
        <w:trPr>
          <w:trHeight w:val="280"/>
          <w:jc w:val="center"/>
        </w:trPr>
        <w:tc>
          <w:tcPr>
            <w:tcW w:w="1413" w:type="dxa"/>
            <w:shd w:val="clear" w:color="auto" w:fill="auto"/>
            <w:noWrap/>
            <w:vAlign w:val="center"/>
          </w:tcPr>
          <w:p w14:paraId="68261052" w14:textId="77777777" w:rsidR="000178F0" w:rsidRDefault="00DE263E">
            <w:pPr>
              <w:rPr>
                <w:rFonts w:eastAsia="宋体"/>
                <w:color w:val="000000"/>
                <w:sz w:val="18"/>
                <w:szCs w:val="18"/>
                <w:lang w:eastAsia="zh-CN"/>
              </w:rPr>
            </w:pPr>
            <w:r>
              <w:rPr>
                <w:rFonts w:eastAsia="宋体"/>
                <w:color w:val="000000"/>
                <w:sz w:val="18"/>
                <w:szCs w:val="18"/>
                <w:lang w:eastAsia="zh-CN"/>
              </w:rPr>
              <w:t>ATOM224</w:t>
            </w:r>
          </w:p>
        </w:tc>
        <w:tc>
          <w:tcPr>
            <w:tcW w:w="1559" w:type="dxa"/>
            <w:shd w:val="clear" w:color="auto" w:fill="auto"/>
            <w:noWrap/>
            <w:vAlign w:val="center"/>
          </w:tcPr>
          <w:p w14:paraId="174D07B6"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012D9681"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4CF38DFB" w14:textId="77777777" w:rsidR="000178F0" w:rsidRDefault="00DE263E">
            <w:pPr>
              <w:jc w:val="right"/>
              <w:rPr>
                <w:rFonts w:eastAsia="宋体"/>
                <w:color w:val="000000"/>
                <w:sz w:val="18"/>
                <w:szCs w:val="18"/>
                <w:lang w:eastAsia="zh-CN"/>
              </w:rPr>
            </w:pPr>
            <w:r>
              <w:rPr>
                <w:rFonts w:eastAsia="宋体"/>
                <w:color w:val="000000"/>
                <w:sz w:val="18"/>
                <w:szCs w:val="18"/>
                <w:lang w:eastAsia="zh-CN"/>
              </w:rPr>
              <w:t>21.657</w:t>
            </w:r>
          </w:p>
        </w:tc>
        <w:tc>
          <w:tcPr>
            <w:tcW w:w="1559" w:type="dxa"/>
            <w:shd w:val="clear" w:color="auto" w:fill="auto"/>
            <w:noWrap/>
            <w:vAlign w:val="center"/>
          </w:tcPr>
          <w:p w14:paraId="369ABC17" w14:textId="77777777" w:rsidR="000178F0" w:rsidRDefault="00DE263E">
            <w:pPr>
              <w:jc w:val="right"/>
              <w:rPr>
                <w:rFonts w:eastAsia="宋体"/>
                <w:color w:val="000000"/>
                <w:sz w:val="18"/>
                <w:szCs w:val="18"/>
                <w:lang w:eastAsia="zh-CN"/>
              </w:rPr>
            </w:pPr>
            <w:r>
              <w:rPr>
                <w:rFonts w:eastAsia="宋体"/>
                <w:color w:val="000000"/>
                <w:sz w:val="18"/>
                <w:szCs w:val="18"/>
                <w:lang w:eastAsia="zh-CN"/>
              </w:rPr>
              <w:t>36.244</w:t>
            </w:r>
          </w:p>
        </w:tc>
        <w:tc>
          <w:tcPr>
            <w:tcW w:w="856" w:type="dxa"/>
            <w:shd w:val="clear" w:color="auto" w:fill="auto"/>
            <w:noWrap/>
            <w:vAlign w:val="center"/>
          </w:tcPr>
          <w:p w14:paraId="692E7E7E" w14:textId="77777777" w:rsidR="000178F0" w:rsidRDefault="00DE263E">
            <w:pPr>
              <w:jc w:val="right"/>
              <w:rPr>
                <w:rFonts w:eastAsia="宋体"/>
                <w:color w:val="000000"/>
                <w:sz w:val="18"/>
                <w:szCs w:val="18"/>
                <w:lang w:eastAsia="zh-CN"/>
              </w:rPr>
            </w:pPr>
            <w:r>
              <w:rPr>
                <w:rFonts w:eastAsia="宋体"/>
                <w:color w:val="000000"/>
                <w:sz w:val="18"/>
                <w:szCs w:val="18"/>
                <w:lang w:eastAsia="zh-CN"/>
              </w:rPr>
              <w:t>28.667</w:t>
            </w:r>
          </w:p>
        </w:tc>
      </w:tr>
      <w:tr w:rsidR="000178F0" w14:paraId="37ACC737" w14:textId="77777777">
        <w:trPr>
          <w:trHeight w:val="280"/>
          <w:jc w:val="center"/>
        </w:trPr>
        <w:tc>
          <w:tcPr>
            <w:tcW w:w="1413" w:type="dxa"/>
            <w:shd w:val="clear" w:color="auto" w:fill="auto"/>
            <w:noWrap/>
            <w:vAlign w:val="center"/>
          </w:tcPr>
          <w:p w14:paraId="18BD15A3" w14:textId="77777777" w:rsidR="000178F0" w:rsidRDefault="00DE263E">
            <w:pPr>
              <w:rPr>
                <w:rFonts w:eastAsia="宋体"/>
                <w:color w:val="000000"/>
                <w:sz w:val="18"/>
                <w:szCs w:val="18"/>
                <w:lang w:eastAsia="zh-CN"/>
              </w:rPr>
            </w:pPr>
            <w:r>
              <w:rPr>
                <w:rFonts w:eastAsia="宋体"/>
                <w:color w:val="000000"/>
                <w:sz w:val="18"/>
                <w:szCs w:val="18"/>
                <w:lang w:eastAsia="zh-CN"/>
              </w:rPr>
              <w:t>ATOM225</w:t>
            </w:r>
          </w:p>
        </w:tc>
        <w:tc>
          <w:tcPr>
            <w:tcW w:w="1559" w:type="dxa"/>
            <w:shd w:val="clear" w:color="auto" w:fill="auto"/>
            <w:noWrap/>
            <w:vAlign w:val="center"/>
          </w:tcPr>
          <w:p w14:paraId="28F3CF08"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2C5A1DF4"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183BEE63" w14:textId="77777777" w:rsidR="000178F0" w:rsidRDefault="00DE263E">
            <w:pPr>
              <w:jc w:val="right"/>
              <w:rPr>
                <w:rFonts w:eastAsia="宋体"/>
                <w:color w:val="000000"/>
                <w:sz w:val="18"/>
                <w:szCs w:val="18"/>
                <w:lang w:eastAsia="zh-CN"/>
              </w:rPr>
            </w:pPr>
            <w:r>
              <w:rPr>
                <w:rFonts w:eastAsia="宋体"/>
                <w:color w:val="000000"/>
                <w:sz w:val="18"/>
                <w:szCs w:val="18"/>
                <w:lang w:eastAsia="zh-CN"/>
              </w:rPr>
              <w:t>21.579</w:t>
            </w:r>
          </w:p>
        </w:tc>
        <w:tc>
          <w:tcPr>
            <w:tcW w:w="1559" w:type="dxa"/>
            <w:shd w:val="clear" w:color="auto" w:fill="auto"/>
            <w:noWrap/>
            <w:vAlign w:val="center"/>
          </w:tcPr>
          <w:p w14:paraId="4E351026" w14:textId="77777777" w:rsidR="000178F0" w:rsidRDefault="00DE263E">
            <w:pPr>
              <w:jc w:val="right"/>
              <w:rPr>
                <w:rFonts w:eastAsia="宋体"/>
                <w:color w:val="000000"/>
                <w:sz w:val="18"/>
                <w:szCs w:val="18"/>
                <w:lang w:eastAsia="zh-CN"/>
              </w:rPr>
            </w:pPr>
            <w:r>
              <w:rPr>
                <w:rFonts w:eastAsia="宋体"/>
                <w:color w:val="000000"/>
                <w:sz w:val="18"/>
                <w:szCs w:val="18"/>
                <w:lang w:eastAsia="zh-CN"/>
              </w:rPr>
              <w:t>35.395</w:t>
            </w:r>
          </w:p>
        </w:tc>
        <w:tc>
          <w:tcPr>
            <w:tcW w:w="856" w:type="dxa"/>
            <w:shd w:val="clear" w:color="auto" w:fill="auto"/>
            <w:noWrap/>
            <w:vAlign w:val="center"/>
          </w:tcPr>
          <w:p w14:paraId="64B966E2" w14:textId="77777777" w:rsidR="000178F0" w:rsidRDefault="00DE263E">
            <w:pPr>
              <w:jc w:val="right"/>
              <w:rPr>
                <w:rFonts w:eastAsia="宋体"/>
                <w:color w:val="000000"/>
                <w:sz w:val="18"/>
                <w:szCs w:val="18"/>
                <w:lang w:eastAsia="zh-CN"/>
              </w:rPr>
            </w:pPr>
            <w:r>
              <w:rPr>
                <w:rFonts w:eastAsia="宋体"/>
                <w:color w:val="000000"/>
                <w:sz w:val="18"/>
                <w:szCs w:val="18"/>
                <w:lang w:eastAsia="zh-CN"/>
              </w:rPr>
              <w:t>27.987</w:t>
            </w:r>
          </w:p>
        </w:tc>
      </w:tr>
      <w:tr w:rsidR="000178F0" w14:paraId="56FDF39B" w14:textId="77777777">
        <w:trPr>
          <w:trHeight w:val="280"/>
          <w:jc w:val="center"/>
        </w:trPr>
        <w:tc>
          <w:tcPr>
            <w:tcW w:w="1413" w:type="dxa"/>
            <w:shd w:val="clear" w:color="auto" w:fill="auto"/>
            <w:noWrap/>
            <w:vAlign w:val="center"/>
          </w:tcPr>
          <w:p w14:paraId="7A635E05" w14:textId="77777777" w:rsidR="000178F0" w:rsidRDefault="00DE263E">
            <w:pPr>
              <w:rPr>
                <w:rFonts w:eastAsia="宋体"/>
                <w:color w:val="000000"/>
                <w:sz w:val="18"/>
                <w:szCs w:val="18"/>
                <w:lang w:eastAsia="zh-CN"/>
              </w:rPr>
            </w:pPr>
            <w:r>
              <w:rPr>
                <w:rFonts w:eastAsia="宋体"/>
                <w:color w:val="000000"/>
                <w:sz w:val="18"/>
                <w:szCs w:val="18"/>
                <w:lang w:eastAsia="zh-CN"/>
              </w:rPr>
              <w:t>ATOM226</w:t>
            </w:r>
          </w:p>
        </w:tc>
        <w:tc>
          <w:tcPr>
            <w:tcW w:w="1559" w:type="dxa"/>
            <w:shd w:val="clear" w:color="auto" w:fill="auto"/>
            <w:noWrap/>
            <w:vAlign w:val="center"/>
          </w:tcPr>
          <w:p w14:paraId="511AEC3D"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10E5B4E8"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5759EC77" w14:textId="77777777" w:rsidR="000178F0" w:rsidRDefault="00DE263E">
            <w:pPr>
              <w:jc w:val="right"/>
              <w:rPr>
                <w:rFonts w:eastAsia="宋体"/>
                <w:color w:val="000000"/>
                <w:sz w:val="18"/>
                <w:szCs w:val="18"/>
                <w:lang w:eastAsia="zh-CN"/>
              </w:rPr>
            </w:pPr>
            <w:r>
              <w:rPr>
                <w:rFonts w:eastAsia="宋体"/>
                <w:color w:val="000000"/>
                <w:sz w:val="18"/>
                <w:szCs w:val="18"/>
                <w:lang w:eastAsia="zh-CN"/>
              </w:rPr>
              <w:t>20.643</w:t>
            </w:r>
          </w:p>
        </w:tc>
        <w:tc>
          <w:tcPr>
            <w:tcW w:w="1559" w:type="dxa"/>
            <w:shd w:val="clear" w:color="auto" w:fill="auto"/>
            <w:noWrap/>
            <w:vAlign w:val="center"/>
          </w:tcPr>
          <w:p w14:paraId="2FD1764F" w14:textId="77777777" w:rsidR="000178F0" w:rsidRDefault="00DE263E">
            <w:pPr>
              <w:jc w:val="right"/>
              <w:rPr>
                <w:rFonts w:eastAsia="宋体"/>
                <w:color w:val="000000"/>
                <w:sz w:val="18"/>
                <w:szCs w:val="18"/>
                <w:lang w:eastAsia="zh-CN"/>
              </w:rPr>
            </w:pPr>
            <w:r>
              <w:rPr>
                <w:rFonts w:eastAsia="宋体"/>
                <w:color w:val="000000"/>
                <w:sz w:val="18"/>
                <w:szCs w:val="18"/>
                <w:lang w:eastAsia="zh-CN"/>
              </w:rPr>
              <w:t>36.517</w:t>
            </w:r>
          </w:p>
        </w:tc>
        <w:tc>
          <w:tcPr>
            <w:tcW w:w="856" w:type="dxa"/>
            <w:shd w:val="clear" w:color="auto" w:fill="auto"/>
            <w:noWrap/>
            <w:vAlign w:val="center"/>
          </w:tcPr>
          <w:p w14:paraId="11B48FD1" w14:textId="77777777" w:rsidR="000178F0" w:rsidRDefault="00DE263E">
            <w:pPr>
              <w:jc w:val="right"/>
              <w:rPr>
                <w:rFonts w:eastAsia="宋体"/>
                <w:color w:val="000000"/>
                <w:sz w:val="18"/>
                <w:szCs w:val="18"/>
                <w:lang w:eastAsia="zh-CN"/>
              </w:rPr>
            </w:pPr>
            <w:r>
              <w:rPr>
                <w:rFonts w:eastAsia="宋体"/>
                <w:color w:val="000000"/>
                <w:sz w:val="18"/>
                <w:szCs w:val="18"/>
                <w:lang w:eastAsia="zh-CN"/>
              </w:rPr>
              <w:t>28.959</w:t>
            </w:r>
          </w:p>
        </w:tc>
      </w:tr>
      <w:tr w:rsidR="000178F0" w14:paraId="4B021BC7" w14:textId="77777777">
        <w:trPr>
          <w:trHeight w:val="280"/>
          <w:jc w:val="center"/>
        </w:trPr>
        <w:tc>
          <w:tcPr>
            <w:tcW w:w="1413" w:type="dxa"/>
            <w:shd w:val="clear" w:color="auto" w:fill="auto"/>
            <w:noWrap/>
            <w:vAlign w:val="center"/>
          </w:tcPr>
          <w:p w14:paraId="6777615D" w14:textId="77777777" w:rsidR="000178F0" w:rsidRDefault="00DE263E">
            <w:pPr>
              <w:rPr>
                <w:rFonts w:eastAsia="宋体"/>
                <w:color w:val="000000"/>
                <w:sz w:val="18"/>
                <w:szCs w:val="18"/>
                <w:lang w:eastAsia="zh-CN"/>
              </w:rPr>
            </w:pPr>
            <w:r>
              <w:rPr>
                <w:rFonts w:eastAsia="宋体"/>
                <w:color w:val="000000"/>
                <w:sz w:val="18"/>
                <w:szCs w:val="18"/>
                <w:lang w:eastAsia="zh-CN"/>
              </w:rPr>
              <w:t>ATOM227</w:t>
            </w:r>
          </w:p>
        </w:tc>
        <w:tc>
          <w:tcPr>
            <w:tcW w:w="1559" w:type="dxa"/>
            <w:shd w:val="clear" w:color="auto" w:fill="auto"/>
            <w:noWrap/>
            <w:vAlign w:val="center"/>
          </w:tcPr>
          <w:p w14:paraId="69DF27BE"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310480A3"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14C7B42D" w14:textId="77777777" w:rsidR="000178F0" w:rsidRDefault="00DE263E">
            <w:pPr>
              <w:jc w:val="right"/>
              <w:rPr>
                <w:rFonts w:eastAsia="宋体"/>
                <w:color w:val="000000"/>
                <w:sz w:val="18"/>
                <w:szCs w:val="18"/>
                <w:lang w:eastAsia="zh-CN"/>
              </w:rPr>
            </w:pPr>
            <w:r>
              <w:rPr>
                <w:rFonts w:eastAsia="宋体"/>
                <w:color w:val="000000"/>
                <w:sz w:val="18"/>
                <w:szCs w:val="18"/>
                <w:lang w:eastAsia="zh-CN"/>
              </w:rPr>
              <w:t>22.353</w:t>
            </w:r>
          </w:p>
        </w:tc>
        <w:tc>
          <w:tcPr>
            <w:tcW w:w="1559" w:type="dxa"/>
            <w:shd w:val="clear" w:color="auto" w:fill="auto"/>
            <w:noWrap/>
            <w:vAlign w:val="center"/>
          </w:tcPr>
          <w:p w14:paraId="4C57D659" w14:textId="77777777" w:rsidR="000178F0" w:rsidRDefault="00DE263E">
            <w:pPr>
              <w:jc w:val="right"/>
              <w:rPr>
                <w:rFonts w:eastAsia="宋体"/>
                <w:color w:val="000000"/>
                <w:sz w:val="18"/>
                <w:szCs w:val="18"/>
                <w:lang w:eastAsia="zh-CN"/>
              </w:rPr>
            </w:pPr>
            <w:r>
              <w:rPr>
                <w:rFonts w:eastAsia="宋体"/>
                <w:color w:val="000000"/>
                <w:sz w:val="18"/>
                <w:szCs w:val="18"/>
                <w:lang w:eastAsia="zh-CN"/>
              </w:rPr>
              <w:t>37.347</w:t>
            </w:r>
          </w:p>
        </w:tc>
        <w:tc>
          <w:tcPr>
            <w:tcW w:w="856" w:type="dxa"/>
            <w:shd w:val="clear" w:color="auto" w:fill="auto"/>
            <w:noWrap/>
            <w:vAlign w:val="center"/>
          </w:tcPr>
          <w:p w14:paraId="60C6F06B" w14:textId="77777777" w:rsidR="000178F0" w:rsidRDefault="00DE263E">
            <w:pPr>
              <w:jc w:val="right"/>
              <w:rPr>
                <w:rFonts w:eastAsia="宋体"/>
                <w:color w:val="000000"/>
                <w:sz w:val="18"/>
                <w:szCs w:val="18"/>
                <w:lang w:eastAsia="zh-CN"/>
              </w:rPr>
            </w:pPr>
            <w:r>
              <w:rPr>
                <w:rFonts w:eastAsia="宋体"/>
                <w:color w:val="000000"/>
                <w:sz w:val="18"/>
                <w:szCs w:val="18"/>
                <w:lang w:eastAsia="zh-CN"/>
              </w:rPr>
              <w:t>27.932</w:t>
            </w:r>
          </w:p>
        </w:tc>
      </w:tr>
      <w:tr w:rsidR="000178F0" w14:paraId="204A9C2F" w14:textId="77777777">
        <w:trPr>
          <w:trHeight w:val="280"/>
          <w:jc w:val="center"/>
        </w:trPr>
        <w:tc>
          <w:tcPr>
            <w:tcW w:w="1413" w:type="dxa"/>
            <w:shd w:val="clear" w:color="auto" w:fill="auto"/>
            <w:noWrap/>
            <w:vAlign w:val="center"/>
          </w:tcPr>
          <w:p w14:paraId="2AF07224" w14:textId="77777777" w:rsidR="000178F0" w:rsidRDefault="00DE263E">
            <w:pPr>
              <w:rPr>
                <w:rFonts w:eastAsia="宋体"/>
                <w:color w:val="000000"/>
                <w:sz w:val="18"/>
                <w:szCs w:val="18"/>
                <w:lang w:eastAsia="zh-CN"/>
              </w:rPr>
            </w:pPr>
            <w:r>
              <w:rPr>
                <w:rFonts w:eastAsia="宋体"/>
                <w:color w:val="000000"/>
                <w:sz w:val="18"/>
                <w:szCs w:val="18"/>
                <w:lang w:eastAsia="zh-CN"/>
              </w:rPr>
              <w:t>ATOM228</w:t>
            </w:r>
          </w:p>
        </w:tc>
        <w:tc>
          <w:tcPr>
            <w:tcW w:w="1559" w:type="dxa"/>
            <w:shd w:val="clear" w:color="auto" w:fill="auto"/>
            <w:noWrap/>
            <w:vAlign w:val="center"/>
          </w:tcPr>
          <w:p w14:paraId="6557A88A" w14:textId="77777777" w:rsidR="000178F0" w:rsidRDefault="00DE263E">
            <w:pPr>
              <w:rPr>
                <w:rFonts w:eastAsia="宋体"/>
                <w:color w:val="000000"/>
                <w:sz w:val="18"/>
                <w:szCs w:val="18"/>
                <w:lang w:eastAsia="zh-CN"/>
              </w:rPr>
            </w:pPr>
            <w:r>
              <w:rPr>
                <w:rFonts w:eastAsia="宋体"/>
                <w:color w:val="000000"/>
                <w:sz w:val="18"/>
                <w:szCs w:val="18"/>
                <w:lang w:eastAsia="zh-CN"/>
              </w:rPr>
              <w:t>HG2</w:t>
            </w:r>
          </w:p>
        </w:tc>
        <w:tc>
          <w:tcPr>
            <w:tcW w:w="1276" w:type="dxa"/>
            <w:shd w:val="clear" w:color="auto" w:fill="auto"/>
            <w:noWrap/>
            <w:vAlign w:val="center"/>
          </w:tcPr>
          <w:p w14:paraId="6EE9B1B0"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16529AEF" w14:textId="77777777" w:rsidR="000178F0" w:rsidRDefault="00DE263E">
            <w:pPr>
              <w:jc w:val="right"/>
              <w:rPr>
                <w:rFonts w:eastAsia="宋体"/>
                <w:color w:val="000000"/>
                <w:sz w:val="18"/>
                <w:szCs w:val="18"/>
                <w:lang w:eastAsia="zh-CN"/>
              </w:rPr>
            </w:pPr>
            <w:r>
              <w:rPr>
                <w:rFonts w:eastAsia="宋体"/>
                <w:color w:val="000000"/>
                <w:sz w:val="18"/>
                <w:szCs w:val="18"/>
                <w:lang w:eastAsia="zh-CN"/>
              </w:rPr>
              <w:t>22.29</w:t>
            </w:r>
          </w:p>
        </w:tc>
        <w:tc>
          <w:tcPr>
            <w:tcW w:w="1559" w:type="dxa"/>
            <w:shd w:val="clear" w:color="auto" w:fill="auto"/>
            <w:noWrap/>
            <w:vAlign w:val="center"/>
          </w:tcPr>
          <w:p w14:paraId="7A0E8F2C" w14:textId="77777777" w:rsidR="000178F0" w:rsidRDefault="00DE263E">
            <w:pPr>
              <w:jc w:val="right"/>
              <w:rPr>
                <w:rFonts w:eastAsia="宋体"/>
                <w:color w:val="000000"/>
                <w:sz w:val="18"/>
                <w:szCs w:val="18"/>
                <w:lang w:eastAsia="zh-CN"/>
              </w:rPr>
            </w:pPr>
            <w:r>
              <w:rPr>
                <w:rFonts w:eastAsia="宋体"/>
                <w:color w:val="000000"/>
                <w:sz w:val="18"/>
                <w:szCs w:val="18"/>
                <w:lang w:eastAsia="zh-CN"/>
              </w:rPr>
              <w:t>38.312</w:t>
            </w:r>
          </w:p>
        </w:tc>
        <w:tc>
          <w:tcPr>
            <w:tcW w:w="856" w:type="dxa"/>
            <w:shd w:val="clear" w:color="auto" w:fill="auto"/>
            <w:noWrap/>
            <w:vAlign w:val="center"/>
          </w:tcPr>
          <w:p w14:paraId="1B978EB6" w14:textId="77777777" w:rsidR="000178F0" w:rsidRDefault="00DE263E">
            <w:pPr>
              <w:jc w:val="right"/>
              <w:rPr>
                <w:rFonts w:eastAsia="宋体"/>
                <w:color w:val="000000"/>
                <w:sz w:val="18"/>
                <w:szCs w:val="18"/>
                <w:lang w:eastAsia="zh-CN"/>
              </w:rPr>
            </w:pPr>
            <w:r>
              <w:rPr>
                <w:rFonts w:eastAsia="宋体"/>
                <w:color w:val="000000"/>
                <w:sz w:val="18"/>
                <w:szCs w:val="18"/>
                <w:lang w:eastAsia="zh-CN"/>
              </w:rPr>
              <w:t>28.435</w:t>
            </w:r>
          </w:p>
        </w:tc>
      </w:tr>
      <w:tr w:rsidR="000178F0" w14:paraId="68A757F4" w14:textId="77777777">
        <w:trPr>
          <w:trHeight w:val="280"/>
          <w:jc w:val="center"/>
        </w:trPr>
        <w:tc>
          <w:tcPr>
            <w:tcW w:w="1413" w:type="dxa"/>
            <w:shd w:val="clear" w:color="auto" w:fill="auto"/>
            <w:noWrap/>
            <w:vAlign w:val="center"/>
          </w:tcPr>
          <w:p w14:paraId="69567629" w14:textId="77777777" w:rsidR="000178F0" w:rsidRDefault="00DE263E">
            <w:pPr>
              <w:rPr>
                <w:rFonts w:eastAsia="宋体"/>
                <w:color w:val="000000"/>
                <w:sz w:val="18"/>
                <w:szCs w:val="18"/>
                <w:lang w:eastAsia="zh-CN"/>
              </w:rPr>
            </w:pPr>
            <w:r>
              <w:rPr>
                <w:rFonts w:eastAsia="宋体"/>
                <w:color w:val="000000"/>
                <w:sz w:val="18"/>
                <w:szCs w:val="18"/>
                <w:lang w:eastAsia="zh-CN"/>
              </w:rPr>
              <w:t>ATOM229</w:t>
            </w:r>
          </w:p>
        </w:tc>
        <w:tc>
          <w:tcPr>
            <w:tcW w:w="1559" w:type="dxa"/>
            <w:shd w:val="clear" w:color="auto" w:fill="auto"/>
            <w:noWrap/>
            <w:vAlign w:val="center"/>
          </w:tcPr>
          <w:p w14:paraId="350000DA" w14:textId="77777777" w:rsidR="000178F0" w:rsidRDefault="00DE263E">
            <w:pPr>
              <w:rPr>
                <w:rFonts w:eastAsia="宋体"/>
                <w:color w:val="000000"/>
                <w:sz w:val="18"/>
                <w:szCs w:val="18"/>
                <w:lang w:eastAsia="zh-CN"/>
              </w:rPr>
            </w:pPr>
            <w:r>
              <w:rPr>
                <w:rFonts w:eastAsia="宋体"/>
                <w:color w:val="000000"/>
                <w:sz w:val="18"/>
                <w:szCs w:val="18"/>
                <w:lang w:eastAsia="zh-CN"/>
              </w:rPr>
              <w:t>HG3</w:t>
            </w:r>
          </w:p>
        </w:tc>
        <w:tc>
          <w:tcPr>
            <w:tcW w:w="1276" w:type="dxa"/>
            <w:shd w:val="clear" w:color="auto" w:fill="auto"/>
            <w:noWrap/>
            <w:vAlign w:val="center"/>
          </w:tcPr>
          <w:p w14:paraId="5C2D6BA2"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558707C8" w14:textId="77777777" w:rsidR="000178F0" w:rsidRDefault="00DE263E">
            <w:pPr>
              <w:jc w:val="right"/>
              <w:rPr>
                <w:rFonts w:eastAsia="宋体"/>
                <w:color w:val="000000"/>
                <w:sz w:val="18"/>
                <w:szCs w:val="18"/>
                <w:lang w:eastAsia="zh-CN"/>
              </w:rPr>
            </w:pPr>
            <w:r>
              <w:rPr>
                <w:rFonts w:eastAsia="宋体"/>
                <w:color w:val="000000"/>
                <w:sz w:val="18"/>
                <w:szCs w:val="18"/>
                <w:lang w:eastAsia="zh-CN"/>
              </w:rPr>
              <w:t>23.404</w:t>
            </w:r>
          </w:p>
        </w:tc>
        <w:tc>
          <w:tcPr>
            <w:tcW w:w="1559" w:type="dxa"/>
            <w:shd w:val="clear" w:color="auto" w:fill="auto"/>
            <w:noWrap/>
            <w:vAlign w:val="center"/>
          </w:tcPr>
          <w:p w14:paraId="38426D02" w14:textId="77777777" w:rsidR="000178F0" w:rsidRDefault="00DE263E">
            <w:pPr>
              <w:jc w:val="right"/>
              <w:rPr>
                <w:rFonts w:eastAsia="宋体"/>
                <w:color w:val="000000"/>
                <w:sz w:val="18"/>
                <w:szCs w:val="18"/>
                <w:lang w:eastAsia="zh-CN"/>
              </w:rPr>
            </w:pPr>
            <w:r>
              <w:rPr>
                <w:rFonts w:eastAsia="宋体"/>
                <w:color w:val="000000"/>
                <w:sz w:val="18"/>
                <w:szCs w:val="18"/>
                <w:lang w:eastAsia="zh-CN"/>
              </w:rPr>
              <w:t>37.059</w:t>
            </w:r>
          </w:p>
        </w:tc>
        <w:tc>
          <w:tcPr>
            <w:tcW w:w="856" w:type="dxa"/>
            <w:shd w:val="clear" w:color="auto" w:fill="auto"/>
            <w:noWrap/>
            <w:vAlign w:val="center"/>
          </w:tcPr>
          <w:p w14:paraId="675CA809" w14:textId="77777777" w:rsidR="000178F0" w:rsidRDefault="00DE263E">
            <w:pPr>
              <w:jc w:val="right"/>
              <w:rPr>
                <w:rFonts w:eastAsia="宋体"/>
                <w:color w:val="000000"/>
                <w:sz w:val="18"/>
                <w:szCs w:val="18"/>
                <w:lang w:eastAsia="zh-CN"/>
              </w:rPr>
            </w:pPr>
            <w:r>
              <w:rPr>
                <w:rFonts w:eastAsia="宋体"/>
                <w:color w:val="000000"/>
                <w:sz w:val="18"/>
                <w:szCs w:val="18"/>
                <w:lang w:eastAsia="zh-CN"/>
              </w:rPr>
              <w:t>27.91</w:t>
            </w:r>
          </w:p>
        </w:tc>
      </w:tr>
      <w:tr w:rsidR="000178F0" w14:paraId="0806B90B" w14:textId="77777777">
        <w:trPr>
          <w:trHeight w:val="280"/>
          <w:jc w:val="center"/>
        </w:trPr>
        <w:tc>
          <w:tcPr>
            <w:tcW w:w="1413" w:type="dxa"/>
            <w:shd w:val="clear" w:color="auto" w:fill="auto"/>
            <w:noWrap/>
            <w:vAlign w:val="center"/>
          </w:tcPr>
          <w:p w14:paraId="76E6210D" w14:textId="77777777" w:rsidR="000178F0" w:rsidRDefault="00DE263E">
            <w:pPr>
              <w:rPr>
                <w:rFonts w:eastAsia="宋体"/>
                <w:color w:val="000000"/>
                <w:sz w:val="18"/>
                <w:szCs w:val="18"/>
                <w:lang w:eastAsia="zh-CN"/>
              </w:rPr>
            </w:pPr>
            <w:r>
              <w:rPr>
                <w:rFonts w:eastAsia="宋体"/>
                <w:color w:val="000000"/>
                <w:sz w:val="18"/>
                <w:szCs w:val="18"/>
                <w:lang w:eastAsia="zh-CN"/>
              </w:rPr>
              <w:t>ATOM230</w:t>
            </w:r>
          </w:p>
        </w:tc>
        <w:tc>
          <w:tcPr>
            <w:tcW w:w="1559" w:type="dxa"/>
            <w:shd w:val="clear" w:color="auto" w:fill="auto"/>
            <w:noWrap/>
            <w:vAlign w:val="center"/>
          </w:tcPr>
          <w:p w14:paraId="758EE1C3" w14:textId="77777777" w:rsidR="000178F0" w:rsidRDefault="00DE263E">
            <w:pPr>
              <w:rPr>
                <w:rFonts w:eastAsia="宋体"/>
                <w:color w:val="000000"/>
                <w:sz w:val="18"/>
                <w:szCs w:val="18"/>
                <w:lang w:eastAsia="zh-CN"/>
              </w:rPr>
            </w:pPr>
            <w:r>
              <w:rPr>
                <w:rFonts w:eastAsia="宋体"/>
                <w:color w:val="000000"/>
                <w:sz w:val="18"/>
                <w:szCs w:val="18"/>
                <w:lang w:eastAsia="zh-CN"/>
              </w:rPr>
              <w:t>CD</w:t>
            </w:r>
          </w:p>
        </w:tc>
        <w:tc>
          <w:tcPr>
            <w:tcW w:w="1276" w:type="dxa"/>
            <w:shd w:val="clear" w:color="auto" w:fill="auto"/>
            <w:noWrap/>
            <w:vAlign w:val="center"/>
          </w:tcPr>
          <w:p w14:paraId="0577E15E"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630D796F" w14:textId="77777777" w:rsidR="000178F0" w:rsidRDefault="00DE263E">
            <w:pPr>
              <w:jc w:val="right"/>
              <w:rPr>
                <w:rFonts w:eastAsia="宋体"/>
                <w:color w:val="000000"/>
                <w:sz w:val="18"/>
                <w:szCs w:val="18"/>
                <w:lang w:eastAsia="zh-CN"/>
              </w:rPr>
            </w:pPr>
            <w:r>
              <w:rPr>
                <w:rFonts w:eastAsia="宋体"/>
                <w:color w:val="000000"/>
                <w:sz w:val="18"/>
                <w:szCs w:val="18"/>
                <w:lang w:eastAsia="zh-CN"/>
              </w:rPr>
              <w:t>21.831</w:t>
            </w:r>
          </w:p>
        </w:tc>
        <w:tc>
          <w:tcPr>
            <w:tcW w:w="1559" w:type="dxa"/>
            <w:shd w:val="clear" w:color="auto" w:fill="auto"/>
            <w:noWrap/>
            <w:vAlign w:val="center"/>
          </w:tcPr>
          <w:p w14:paraId="16F89090" w14:textId="77777777" w:rsidR="000178F0" w:rsidRDefault="00DE263E">
            <w:pPr>
              <w:jc w:val="right"/>
              <w:rPr>
                <w:rFonts w:eastAsia="宋体"/>
                <w:color w:val="000000"/>
                <w:sz w:val="18"/>
                <w:szCs w:val="18"/>
                <w:lang w:eastAsia="zh-CN"/>
              </w:rPr>
            </w:pPr>
            <w:r>
              <w:rPr>
                <w:rFonts w:eastAsia="宋体"/>
                <w:color w:val="000000"/>
                <w:sz w:val="18"/>
                <w:szCs w:val="18"/>
                <w:lang w:eastAsia="zh-CN"/>
              </w:rPr>
              <w:t>37.496</w:t>
            </w:r>
          </w:p>
        </w:tc>
        <w:tc>
          <w:tcPr>
            <w:tcW w:w="856" w:type="dxa"/>
            <w:shd w:val="clear" w:color="auto" w:fill="auto"/>
            <w:noWrap/>
            <w:vAlign w:val="center"/>
          </w:tcPr>
          <w:p w14:paraId="58CE93BE" w14:textId="77777777" w:rsidR="000178F0" w:rsidRDefault="00DE263E">
            <w:pPr>
              <w:jc w:val="right"/>
              <w:rPr>
                <w:rFonts w:eastAsia="宋体"/>
                <w:color w:val="000000"/>
                <w:sz w:val="18"/>
                <w:szCs w:val="18"/>
                <w:lang w:eastAsia="zh-CN"/>
              </w:rPr>
            </w:pPr>
            <w:r>
              <w:rPr>
                <w:rFonts w:eastAsia="宋体"/>
                <w:color w:val="000000"/>
                <w:sz w:val="18"/>
                <w:szCs w:val="18"/>
                <w:lang w:eastAsia="zh-CN"/>
              </w:rPr>
              <w:t>26.511</w:t>
            </w:r>
          </w:p>
        </w:tc>
      </w:tr>
      <w:tr w:rsidR="000178F0" w14:paraId="2FAF1141" w14:textId="77777777">
        <w:trPr>
          <w:trHeight w:val="280"/>
          <w:jc w:val="center"/>
        </w:trPr>
        <w:tc>
          <w:tcPr>
            <w:tcW w:w="1413" w:type="dxa"/>
            <w:shd w:val="clear" w:color="auto" w:fill="auto"/>
            <w:noWrap/>
            <w:vAlign w:val="center"/>
          </w:tcPr>
          <w:p w14:paraId="04F58662" w14:textId="77777777" w:rsidR="000178F0" w:rsidRDefault="00DE263E">
            <w:pPr>
              <w:rPr>
                <w:rFonts w:eastAsia="宋体"/>
                <w:color w:val="000000"/>
                <w:sz w:val="18"/>
                <w:szCs w:val="18"/>
                <w:lang w:eastAsia="zh-CN"/>
              </w:rPr>
            </w:pPr>
            <w:r>
              <w:rPr>
                <w:rFonts w:eastAsia="宋体"/>
                <w:color w:val="000000"/>
                <w:sz w:val="18"/>
                <w:szCs w:val="18"/>
                <w:lang w:eastAsia="zh-CN"/>
              </w:rPr>
              <w:t>ATOM231</w:t>
            </w:r>
          </w:p>
        </w:tc>
        <w:tc>
          <w:tcPr>
            <w:tcW w:w="1559" w:type="dxa"/>
            <w:shd w:val="clear" w:color="auto" w:fill="auto"/>
            <w:noWrap/>
            <w:vAlign w:val="center"/>
          </w:tcPr>
          <w:p w14:paraId="5A311798"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286312B0"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7BD0B610" w14:textId="77777777" w:rsidR="000178F0" w:rsidRDefault="00DE263E">
            <w:pPr>
              <w:jc w:val="right"/>
              <w:rPr>
                <w:rFonts w:eastAsia="宋体"/>
                <w:color w:val="000000"/>
                <w:sz w:val="18"/>
                <w:szCs w:val="18"/>
                <w:lang w:eastAsia="zh-CN"/>
              </w:rPr>
            </w:pPr>
            <w:r>
              <w:rPr>
                <w:rFonts w:eastAsia="宋体"/>
                <w:color w:val="000000"/>
                <w:sz w:val="18"/>
                <w:szCs w:val="18"/>
                <w:lang w:eastAsia="zh-CN"/>
              </w:rPr>
              <w:t>22.485</w:t>
            </w:r>
          </w:p>
        </w:tc>
        <w:tc>
          <w:tcPr>
            <w:tcW w:w="1559" w:type="dxa"/>
            <w:shd w:val="clear" w:color="auto" w:fill="auto"/>
            <w:noWrap/>
            <w:vAlign w:val="center"/>
          </w:tcPr>
          <w:p w14:paraId="10E572A2" w14:textId="77777777" w:rsidR="000178F0" w:rsidRDefault="00DE263E">
            <w:pPr>
              <w:jc w:val="right"/>
              <w:rPr>
                <w:rFonts w:eastAsia="宋体"/>
                <w:color w:val="000000"/>
                <w:sz w:val="18"/>
                <w:szCs w:val="18"/>
                <w:lang w:eastAsia="zh-CN"/>
              </w:rPr>
            </w:pPr>
            <w:r>
              <w:rPr>
                <w:rFonts w:eastAsia="宋体"/>
                <w:color w:val="000000"/>
                <w:sz w:val="18"/>
                <w:szCs w:val="18"/>
                <w:lang w:eastAsia="zh-CN"/>
              </w:rPr>
              <w:t>36.812</w:t>
            </w:r>
          </w:p>
        </w:tc>
        <w:tc>
          <w:tcPr>
            <w:tcW w:w="856" w:type="dxa"/>
            <w:shd w:val="clear" w:color="auto" w:fill="auto"/>
            <w:noWrap/>
            <w:vAlign w:val="center"/>
          </w:tcPr>
          <w:p w14:paraId="4D6B7D34" w14:textId="77777777" w:rsidR="000178F0" w:rsidRDefault="00DE263E">
            <w:pPr>
              <w:jc w:val="right"/>
              <w:rPr>
                <w:rFonts w:eastAsia="宋体"/>
                <w:color w:val="000000"/>
                <w:sz w:val="18"/>
                <w:szCs w:val="18"/>
                <w:lang w:eastAsia="zh-CN"/>
              </w:rPr>
            </w:pPr>
            <w:r>
              <w:rPr>
                <w:rFonts w:eastAsia="宋体"/>
                <w:color w:val="000000"/>
                <w:sz w:val="18"/>
                <w:szCs w:val="18"/>
                <w:lang w:eastAsia="zh-CN"/>
              </w:rPr>
              <w:t>25.969</w:t>
            </w:r>
          </w:p>
        </w:tc>
      </w:tr>
      <w:tr w:rsidR="000178F0" w14:paraId="60E9C221" w14:textId="77777777">
        <w:trPr>
          <w:trHeight w:val="280"/>
          <w:jc w:val="center"/>
        </w:trPr>
        <w:tc>
          <w:tcPr>
            <w:tcW w:w="1413" w:type="dxa"/>
            <w:shd w:val="clear" w:color="auto" w:fill="auto"/>
            <w:noWrap/>
            <w:vAlign w:val="center"/>
          </w:tcPr>
          <w:p w14:paraId="6A35AA86" w14:textId="77777777" w:rsidR="000178F0" w:rsidRDefault="00DE263E">
            <w:pPr>
              <w:rPr>
                <w:rFonts w:eastAsia="宋体"/>
                <w:color w:val="000000"/>
                <w:sz w:val="18"/>
                <w:szCs w:val="18"/>
                <w:lang w:eastAsia="zh-CN"/>
              </w:rPr>
            </w:pPr>
            <w:r>
              <w:rPr>
                <w:rFonts w:eastAsia="宋体"/>
                <w:color w:val="000000"/>
                <w:sz w:val="18"/>
                <w:szCs w:val="18"/>
                <w:lang w:eastAsia="zh-CN"/>
              </w:rPr>
              <w:t>ATOM232</w:t>
            </w:r>
          </w:p>
        </w:tc>
        <w:tc>
          <w:tcPr>
            <w:tcW w:w="1559" w:type="dxa"/>
            <w:shd w:val="clear" w:color="auto" w:fill="auto"/>
            <w:noWrap/>
            <w:vAlign w:val="center"/>
          </w:tcPr>
          <w:p w14:paraId="27DBD490" w14:textId="77777777" w:rsidR="000178F0" w:rsidRDefault="00DE263E">
            <w:pPr>
              <w:rPr>
                <w:rFonts w:eastAsia="宋体"/>
                <w:color w:val="000000"/>
                <w:sz w:val="18"/>
                <w:szCs w:val="18"/>
                <w:lang w:eastAsia="zh-CN"/>
              </w:rPr>
            </w:pPr>
            <w:r>
              <w:rPr>
                <w:rFonts w:eastAsia="宋体"/>
                <w:color w:val="000000"/>
                <w:sz w:val="18"/>
                <w:szCs w:val="18"/>
                <w:lang w:eastAsia="zh-CN"/>
              </w:rPr>
              <w:t>HD3</w:t>
            </w:r>
          </w:p>
        </w:tc>
        <w:tc>
          <w:tcPr>
            <w:tcW w:w="1276" w:type="dxa"/>
            <w:shd w:val="clear" w:color="auto" w:fill="auto"/>
            <w:noWrap/>
            <w:vAlign w:val="center"/>
          </w:tcPr>
          <w:p w14:paraId="377651C9"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512C4BB5" w14:textId="77777777" w:rsidR="000178F0" w:rsidRDefault="00DE263E">
            <w:pPr>
              <w:jc w:val="right"/>
              <w:rPr>
                <w:rFonts w:eastAsia="宋体"/>
                <w:color w:val="000000"/>
                <w:sz w:val="18"/>
                <w:szCs w:val="18"/>
                <w:lang w:eastAsia="zh-CN"/>
              </w:rPr>
            </w:pPr>
            <w:r>
              <w:rPr>
                <w:rFonts w:eastAsia="宋体"/>
                <w:color w:val="000000"/>
                <w:sz w:val="18"/>
                <w:szCs w:val="18"/>
                <w:lang w:eastAsia="zh-CN"/>
              </w:rPr>
              <w:t>20.856</w:t>
            </w:r>
          </w:p>
        </w:tc>
        <w:tc>
          <w:tcPr>
            <w:tcW w:w="1559" w:type="dxa"/>
            <w:shd w:val="clear" w:color="auto" w:fill="auto"/>
            <w:noWrap/>
            <w:vAlign w:val="center"/>
          </w:tcPr>
          <w:p w14:paraId="2B6147BB" w14:textId="77777777" w:rsidR="000178F0" w:rsidRDefault="00DE263E">
            <w:pPr>
              <w:jc w:val="right"/>
              <w:rPr>
                <w:rFonts w:eastAsia="宋体"/>
                <w:color w:val="000000"/>
                <w:sz w:val="18"/>
                <w:szCs w:val="18"/>
                <w:lang w:eastAsia="zh-CN"/>
              </w:rPr>
            </w:pPr>
            <w:r>
              <w:rPr>
                <w:rFonts w:eastAsia="宋体"/>
                <w:color w:val="000000"/>
                <w:sz w:val="18"/>
                <w:szCs w:val="18"/>
                <w:lang w:eastAsia="zh-CN"/>
              </w:rPr>
              <w:t>37.033</w:t>
            </w:r>
          </w:p>
        </w:tc>
        <w:tc>
          <w:tcPr>
            <w:tcW w:w="856" w:type="dxa"/>
            <w:shd w:val="clear" w:color="auto" w:fill="auto"/>
            <w:noWrap/>
            <w:vAlign w:val="center"/>
          </w:tcPr>
          <w:p w14:paraId="4E0996C4" w14:textId="77777777" w:rsidR="000178F0" w:rsidRDefault="00DE263E">
            <w:pPr>
              <w:jc w:val="right"/>
              <w:rPr>
                <w:rFonts w:eastAsia="宋体"/>
                <w:color w:val="000000"/>
                <w:sz w:val="18"/>
                <w:szCs w:val="18"/>
                <w:lang w:eastAsia="zh-CN"/>
              </w:rPr>
            </w:pPr>
            <w:r>
              <w:rPr>
                <w:rFonts w:eastAsia="宋体"/>
                <w:color w:val="000000"/>
                <w:sz w:val="18"/>
                <w:szCs w:val="18"/>
                <w:lang w:eastAsia="zh-CN"/>
              </w:rPr>
              <w:t>26.361</w:t>
            </w:r>
          </w:p>
        </w:tc>
      </w:tr>
      <w:tr w:rsidR="000178F0" w14:paraId="11CAC450" w14:textId="77777777">
        <w:trPr>
          <w:trHeight w:val="280"/>
          <w:jc w:val="center"/>
        </w:trPr>
        <w:tc>
          <w:tcPr>
            <w:tcW w:w="1413" w:type="dxa"/>
            <w:shd w:val="clear" w:color="auto" w:fill="auto"/>
            <w:noWrap/>
            <w:vAlign w:val="center"/>
          </w:tcPr>
          <w:p w14:paraId="02C95F88" w14:textId="77777777" w:rsidR="000178F0" w:rsidRDefault="00DE263E">
            <w:pPr>
              <w:rPr>
                <w:rFonts w:eastAsia="宋体"/>
                <w:color w:val="000000"/>
                <w:sz w:val="18"/>
                <w:szCs w:val="18"/>
                <w:lang w:eastAsia="zh-CN"/>
              </w:rPr>
            </w:pPr>
            <w:r>
              <w:rPr>
                <w:rFonts w:eastAsia="宋体"/>
                <w:color w:val="000000"/>
                <w:sz w:val="18"/>
                <w:szCs w:val="18"/>
                <w:lang w:eastAsia="zh-CN"/>
              </w:rPr>
              <w:t>ATOM233</w:t>
            </w:r>
          </w:p>
        </w:tc>
        <w:tc>
          <w:tcPr>
            <w:tcW w:w="1559" w:type="dxa"/>
            <w:shd w:val="clear" w:color="auto" w:fill="auto"/>
            <w:noWrap/>
            <w:vAlign w:val="center"/>
          </w:tcPr>
          <w:p w14:paraId="02629B55" w14:textId="77777777" w:rsidR="000178F0" w:rsidRDefault="00DE263E">
            <w:pPr>
              <w:rPr>
                <w:rFonts w:eastAsia="宋体"/>
                <w:color w:val="000000"/>
                <w:sz w:val="18"/>
                <w:szCs w:val="18"/>
                <w:lang w:eastAsia="zh-CN"/>
              </w:rPr>
            </w:pPr>
            <w:r>
              <w:rPr>
                <w:rFonts w:eastAsia="宋体"/>
                <w:color w:val="000000"/>
                <w:sz w:val="18"/>
                <w:szCs w:val="18"/>
                <w:lang w:eastAsia="zh-CN"/>
              </w:rPr>
              <w:t>CE</w:t>
            </w:r>
          </w:p>
        </w:tc>
        <w:tc>
          <w:tcPr>
            <w:tcW w:w="1276" w:type="dxa"/>
            <w:shd w:val="clear" w:color="auto" w:fill="auto"/>
            <w:noWrap/>
            <w:vAlign w:val="center"/>
          </w:tcPr>
          <w:p w14:paraId="1BEDC4D4"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0BA4C54B" w14:textId="77777777" w:rsidR="000178F0" w:rsidRDefault="00DE263E">
            <w:pPr>
              <w:jc w:val="right"/>
              <w:rPr>
                <w:rFonts w:eastAsia="宋体"/>
                <w:color w:val="000000"/>
                <w:sz w:val="18"/>
                <w:szCs w:val="18"/>
                <w:lang w:eastAsia="zh-CN"/>
              </w:rPr>
            </w:pPr>
            <w:r>
              <w:rPr>
                <w:rFonts w:eastAsia="宋体"/>
                <w:color w:val="000000"/>
                <w:sz w:val="18"/>
                <w:szCs w:val="18"/>
                <w:lang w:eastAsia="zh-CN"/>
              </w:rPr>
              <w:t>21.739</w:t>
            </w:r>
          </w:p>
        </w:tc>
        <w:tc>
          <w:tcPr>
            <w:tcW w:w="1559" w:type="dxa"/>
            <w:shd w:val="clear" w:color="auto" w:fill="auto"/>
            <w:noWrap/>
            <w:vAlign w:val="center"/>
          </w:tcPr>
          <w:p w14:paraId="4B3176A2" w14:textId="77777777" w:rsidR="000178F0" w:rsidRDefault="00DE263E">
            <w:pPr>
              <w:jc w:val="right"/>
              <w:rPr>
                <w:rFonts w:eastAsia="宋体"/>
                <w:color w:val="000000"/>
                <w:sz w:val="18"/>
                <w:szCs w:val="18"/>
                <w:lang w:eastAsia="zh-CN"/>
              </w:rPr>
            </w:pPr>
            <w:r>
              <w:rPr>
                <w:rFonts w:eastAsia="宋体"/>
                <w:color w:val="000000"/>
                <w:sz w:val="18"/>
                <w:szCs w:val="18"/>
                <w:lang w:eastAsia="zh-CN"/>
              </w:rPr>
              <w:t>38.903</w:t>
            </w:r>
          </w:p>
        </w:tc>
        <w:tc>
          <w:tcPr>
            <w:tcW w:w="856" w:type="dxa"/>
            <w:shd w:val="clear" w:color="auto" w:fill="auto"/>
            <w:noWrap/>
            <w:vAlign w:val="center"/>
          </w:tcPr>
          <w:p w14:paraId="43A0FB05" w14:textId="77777777" w:rsidR="000178F0" w:rsidRDefault="00DE263E">
            <w:pPr>
              <w:jc w:val="right"/>
              <w:rPr>
                <w:rFonts w:eastAsia="宋体"/>
                <w:color w:val="000000"/>
                <w:sz w:val="18"/>
                <w:szCs w:val="18"/>
                <w:lang w:eastAsia="zh-CN"/>
              </w:rPr>
            </w:pPr>
            <w:r>
              <w:rPr>
                <w:rFonts w:eastAsia="宋体"/>
                <w:color w:val="000000"/>
                <w:sz w:val="18"/>
                <w:szCs w:val="18"/>
                <w:lang w:eastAsia="zh-CN"/>
              </w:rPr>
              <w:t>25.929</w:t>
            </w:r>
          </w:p>
        </w:tc>
      </w:tr>
      <w:tr w:rsidR="000178F0" w14:paraId="1DF14DA6" w14:textId="77777777">
        <w:trPr>
          <w:trHeight w:val="280"/>
          <w:jc w:val="center"/>
        </w:trPr>
        <w:tc>
          <w:tcPr>
            <w:tcW w:w="1413" w:type="dxa"/>
            <w:shd w:val="clear" w:color="auto" w:fill="auto"/>
            <w:noWrap/>
            <w:vAlign w:val="center"/>
          </w:tcPr>
          <w:p w14:paraId="2AD9EE35" w14:textId="77777777" w:rsidR="000178F0" w:rsidRDefault="00DE263E">
            <w:pPr>
              <w:rPr>
                <w:rFonts w:eastAsia="宋体"/>
                <w:color w:val="000000"/>
                <w:sz w:val="18"/>
                <w:szCs w:val="18"/>
                <w:lang w:eastAsia="zh-CN"/>
              </w:rPr>
            </w:pPr>
            <w:r>
              <w:rPr>
                <w:rFonts w:eastAsia="宋体"/>
                <w:color w:val="000000"/>
                <w:sz w:val="18"/>
                <w:szCs w:val="18"/>
                <w:lang w:eastAsia="zh-CN"/>
              </w:rPr>
              <w:t>ATOM234</w:t>
            </w:r>
          </w:p>
        </w:tc>
        <w:tc>
          <w:tcPr>
            <w:tcW w:w="1559" w:type="dxa"/>
            <w:shd w:val="clear" w:color="auto" w:fill="auto"/>
            <w:noWrap/>
            <w:vAlign w:val="center"/>
          </w:tcPr>
          <w:p w14:paraId="05942320" w14:textId="77777777" w:rsidR="000178F0" w:rsidRDefault="00DE263E">
            <w:pPr>
              <w:rPr>
                <w:rFonts w:eastAsia="宋体"/>
                <w:color w:val="000000"/>
                <w:sz w:val="18"/>
                <w:szCs w:val="18"/>
                <w:lang w:eastAsia="zh-CN"/>
              </w:rPr>
            </w:pPr>
            <w:r>
              <w:rPr>
                <w:rFonts w:eastAsia="宋体"/>
                <w:color w:val="000000"/>
                <w:sz w:val="18"/>
                <w:szCs w:val="18"/>
                <w:lang w:eastAsia="zh-CN"/>
              </w:rPr>
              <w:t>HE2</w:t>
            </w:r>
          </w:p>
        </w:tc>
        <w:tc>
          <w:tcPr>
            <w:tcW w:w="1276" w:type="dxa"/>
            <w:shd w:val="clear" w:color="auto" w:fill="auto"/>
            <w:noWrap/>
            <w:vAlign w:val="center"/>
          </w:tcPr>
          <w:p w14:paraId="1F143B20"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662CEC73" w14:textId="77777777" w:rsidR="000178F0" w:rsidRDefault="00DE263E">
            <w:pPr>
              <w:jc w:val="right"/>
              <w:rPr>
                <w:rFonts w:eastAsia="宋体"/>
                <w:color w:val="000000"/>
                <w:sz w:val="18"/>
                <w:szCs w:val="18"/>
                <w:lang w:eastAsia="zh-CN"/>
              </w:rPr>
            </w:pPr>
            <w:r>
              <w:rPr>
                <w:rFonts w:eastAsia="宋体"/>
                <w:color w:val="000000"/>
                <w:sz w:val="18"/>
                <w:szCs w:val="18"/>
                <w:lang w:eastAsia="zh-CN"/>
              </w:rPr>
              <w:t>21.387</w:t>
            </w:r>
          </w:p>
        </w:tc>
        <w:tc>
          <w:tcPr>
            <w:tcW w:w="1559" w:type="dxa"/>
            <w:shd w:val="clear" w:color="auto" w:fill="auto"/>
            <w:noWrap/>
            <w:vAlign w:val="center"/>
          </w:tcPr>
          <w:p w14:paraId="6477EFF6" w14:textId="77777777" w:rsidR="000178F0" w:rsidRDefault="00DE263E">
            <w:pPr>
              <w:jc w:val="right"/>
              <w:rPr>
                <w:rFonts w:eastAsia="宋体"/>
                <w:color w:val="000000"/>
                <w:sz w:val="18"/>
                <w:szCs w:val="18"/>
                <w:lang w:eastAsia="zh-CN"/>
              </w:rPr>
            </w:pPr>
            <w:r>
              <w:rPr>
                <w:rFonts w:eastAsia="宋体"/>
                <w:color w:val="000000"/>
                <w:sz w:val="18"/>
                <w:szCs w:val="18"/>
                <w:lang w:eastAsia="zh-CN"/>
              </w:rPr>
              <w:t>38.966</w:t>
            </w:r>
          </w:p>
        </w:tc>
        <w:tc>
          <w:tcPr>
            <w:tcW w:w="856" w:type="dxa"/>
            <w:shd w:val="clear" w:color="auto" w:fill="auto"/>
            <w:noWrap/>
            <w:vAlign w:val="center"/>
          </w:tcPr>
          <w:p w14:paraId="683D97B1" w14:textId="77777777" w:rsidR="000178F0" w:rsidRDefault="00DE263E">
            <w:pPr>
              <w:jc w:val="right"/>
              <w:rPr>
                <w:rFonts w:eastAsia="宋体"/>
                <w:color w:val="000000"/>
                <w:sz w:val="18"/>
                <w:szCs w:val="18"/>
                <w:lang w:eastAsia="zh-CN"/>
              </w:rPr>
            </w:pPr>
            <w:r>
              <w:rPr>
                <w:rFonts w:eastAsia="宋体"/>
                <w:color w:val="000000"/>
                <w:sz w:val="18"/>
                <w:szCs w:val="18"/>
                <w:lang w:eastAsia="zh-CN"/>
              </w:rPr>
              <w:t>24.899</w:t>
            </w:r>
          </w:p>
        </w:tc>
      </w:tr>
      <w:tr w:rsidR="000178F0" w14:paraId="5EA6CF4C" w14:textId="77777777">
        <w:trPr>
          <w:trHeight w:val="280"/>
          <w:jc w:val="center"/>
        </w:trPr>
        <w:tc>
          <w:tcPr>
            <w:tcW w:w="1413" w:type="dxa"/>
            <w:shd w:val="clear" w:color="auto" w:fill="auto"/>
            <w:noWrap/>
            <w:vAlign w:val="center"/>
          </w:tcPr>
          <w:p w14:paraId="4D3CA5CE" w14:textId="77777777" w:rsidR="000178F0" w:rsidRDefault="00DE263E">
            <w:pPr>
              <w:rPr>
                <w:rFonts w:eastAsia="宋体"/>
                <w:color w:val="000000"/>
                <w:sz w:val="18"/>
                <w:szCs w:val="18"/>
                <w:lang w:eastAsia="zh-CN"/>
              </w:rPr>
            </w:pPr>
            <w:r>
              <w:rPr>
                <w:rFonts w:eastAsia="宋体"/>
                <w:color w:val="000000"/>
                <w:sz w:val="18"/>
                <w:szCs w:val="18"/>
                <w:lang w:eastAsia="zh-CN"/>
              </w:rPr>
              <w:t>ATOM235</w:t>
            </w:r>
          </w:p>
        </w:tc>
        <w:tc>
          <w:tcPr>
            <w:tcW w:w="1559" w:type="dxa"/>
            <w:shd w:val="clear" w:color="auto" w:fill="auto"/>
            <w:noWrap/>
            <w:vAlign w:val="center"/>
          </w:tcPr>
          <w:p w14:paraId="2AB1BB23" w14:textId="77777777" w:rsidR="000178F0" w:rsidRDefault="00DE263E">
            <w:pPr>
              <w:rPr>
                <w:rFonts w:eastAsia="宋体"/>
                <w:color w:val="000000"/>
                <w:sz w:val="18"/>
                <w:szCs w:val="18"/>
                <w:lang w:eastAsia="zh-CN"/>
              </w:rPr>
            </w:pPr>
            <w:r>
              <w:rPr>
                <w:rFonts w:eastAsia="宋体"/>
                <w:color w:val="000000"/>
                <w:sz w:val="18"/>
                <w:szCs w:val="18"/>
                <w:lang w:eastAsia="zh-CN"/>
              </w:rPr>
              <w:t>HE3</w:t>
            </w:r>
          </w:p>
        </w:tc>
        <w:tc>
          <w:tcPr>
            <w:tcW w:w="1276" w:type="dxa"/>
            <w:shd w:val="clear" w:color="auto" w:fill="auto"/>
            <w:noWrap/>
            <w:vAlign w:val="center"/>
          </w:tcPr>
          <w:p w14:paraId="7F64E562"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5CC0DF3B" w14:textId="77777777" w:rsidR="000178F0" w:rsidRDefault="00DE263E">
            <w:pPr>
              <w:jc w:val="right"/>
              <w:rPr>
                <w:rFonts w:eastAsia="宋体"/>
                <w:color w:val="000000"/>
                <w:sz w:val="18"/>
                <w:szCs w:val="18"/>
                <w:lang w:eastAsia="zh-CN"/>
              </w:rPr>
            </w:pPr>
            <w:r>
              <w:rPr>
                <w:rFonts w:eastAsia="宋体"/>
                <w:color w:val="000000"/>
                <w:sz w:val="18"/>
                <w:szCs w:val="18"/>
                <w:lang w:eastAsia="zh-CN"/>
              </w:rPr>
              <w:t>20.947</w:t>
            </w:r>
          </w:p>
        </w:tc>
        <w:tc>
          <w:tcPr>
            <w:tcW w:w="1559" w:type="dxa"/>
            <w:shd w:val="clear" w:color="auto" w:fill="auto"/>
            <w:noWrap/>
            <w:vAlign w:val="center"/>
          </w:tcPr>
          <w:p w14:paraId="6E40B35F" w14:textId="77777777" w:rsidR="000178F0" w:rsidRDefault="00DE263E">
            <w:pPr>
              <w:jc w:val="right"/>
              <w:rPr>
                <w:rFonts w:eastAsia="宋体"/>
                <w:color w:val="000000"/>
                <w:sz w:val="18"/>
                <w:szCs w:val="18"/>
                <w:lang w:eastAsia="zh-CN"/>
              </w:rPr>
            </w:pPr>
            <w:r>
              <w:rPr>
                <w:rFonts w:eastAsia="宋体"/>
                <w:color w:val="000000"/>
                <w:sz w:val="18"/>
                <w:szCs w:val="18"/>
                <w:lang w:eastAsia="zh-CN"/>
              </w:rPr>
              <w:t>39.446</w:t>
            </w:r>
          </w:p>
        </w:tc>
        <w:tc>
          <w:tcPr>
            <w:tcW w:w="856" w:type="dxa"/>
            <w:shd w:val="clear" w:color="auto" w:fill="auto"/>
            <w:noWrap/>
            <w:vAlign w:val="center"/>
          </w:tcPr>
          <w:p w14:paraId="432E34A7" w14:textId="77777777" w:rsidR="000178F0" w:rsidRDefault="00DE263E">
            <w:pPr>
              <w:jc w:val="right"/>
              <w:rPr>
                <w:rFonts w:eastAsia="宋体"/>
                <w:color w:val="000000"/>
                <w:sz w:val="18"/>
                <w:szCs w:val="18"/>
                <w:lang w:eastAsia="zh-CN"/>
              </w:rPr>
            </w:pPr>
            <w:r>
              <w:rPr>
                <w:rFonts w:eastAsia="宋体"/>
                <w:color w:val="000000"/>
                <w:sz w:val="18"/>
                <w:szCs w:val="18"/>
                <w:lang w:eastAsia="zh-CN"/>
              </w:rPr>
              <w:t>26.444</w:t>
            </w:r>
          </w:p>
        </w:tc>
      </w:tr>
      <w:tr w:rsidR="000178F0" w14:paraId="6013AEFF" w14:textId="77777777">
        <w:trPr>
          <w:trHeight w:val="280"/>
          <w:jc w:val="center"/>
        </w:trPr>
        <w:tc>
          <w:tcPr>
            <w:tcW w:w="1413" w:type="dxa"/>
            <w:shd w:val="clear" w:color="auto" w:fill="auto"/>
            <w:noWrap/>
            <w:vAlign w:val="center"/>
          </w:tcPr>
          <w:p w14:paraId="406B6E47" w14:textId="77777777" w:rsidR="000178F0" w:rsidRDefault="00DE263E">
            <w:pPr>
              <w:rPr>
                <w:rFonts w:eastAsia="宋体"/>
                <w:color w:val="000000"/>
                <w:sz w:val="18"/>
                <w:szCs w:val="18"/>
                <w:lang w:eastAsia="zh-CN"/>
              </w:rPr>
            </w:pPr>
            <w:r>
              <w:rPr>
                <w:rFonts w:eastAsia="宋体"/>
                <w:color w:val="000000"/>
                <w:sz w:val="18"/>
                <w:szCs w:val="18"/>
                <w:lang w:eastAsia="zh-CN"/>
              </w:rPr>
              <w:t>ATOM236</w:t>
            </w:r>
          </w:p>
        </w:tc>
        <w:tc>
          <w:tcPr>
            <w:tcW w:w="1559" w:type="dxa"/>
            <w:shd w:val="clear" w:color="auto" w:fill="auto"/>
            <w:noWrap/>
            <w:vAlign w:val="center"/>
          </w:tcPr>
          <w:p w14:paraId="74726132" w14:textId="77777777" w:rsidR="000178F0" w:rsidRDefault="00DE263E">
            <w:pPr>
              <w:rPr>
                <w:rFonts w:eastAsia="宋体"/>
                <w:color w:val="000000"/>
                <w:sz w:val="18"/>
                <w:szCs w:val="18"/>
                <w:lang w:eastAsia="zh-CN"/>
              </w:rPr>
            </w:pPr>
            <w:r>
              <w:rPr>
                <w:rFonts w:eastAsia="宋体"/>
                <w:color w:val="000000"/>
                <w:sz w:val="18"/>
                <w:szCs w:val="18"/>
                <w:lang w:eastAsia="zh-CN"/>
              </w:rPr>
              <w:t>NZ</w:t>
            </w:r>
          </w:p>
        </w:tc>
        <w:tc>
          <w:tcPr>
            <w:tcW w:w="1276" w:type="dxa"/>
            <w:shd w:val="clear" w:color="auto" w:fill="auto"/>
            <w:noWrap/>
            <w:vAlign w:val="center"/>
          </w:tcPr>
          <w:p w14:paraId="6307BF56"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3B442FF7" w14:textId="77777777" w:rsidR="000178F0" w:rsidRDefault="00DE263E">
            <w:pPr>
              <w:jc w:val="right"/>
              <w:rPr>
                <w:rFonts w:eastAsia="宋体"/>
                <w:color w:val="000000"/>
                <w:sz w:val="18"/>
                <w:szCs w:val="18"/>
                <w:lang w:eastAsia="zh-CN"/>
              </w:rPr>
            </w:pPr>
            <w:r>
              <w:rPr>
                <w:rFonts w:eastAsia="宋体"/>
                <w:color w:val="000000"/>
                <w:sz w:val="18"/>
                <w:szCs w:val="18"/>
                <w:lang w:eastAsia="zh-CN"/>
              </w:rPr>
              <w:t>23.039</w:t>
            </w:r>
          </w:p>
        </w:tc>
        <w:tc>
          <w:tcPr>
            <w:tcW w:w="1559" w:type="dxa"/>
            <w:shd w:val="clear" w:color="auto" w:fill="auto"/>
            <w:noWrap/>
            <w:vAlign w:val="center"/>
          </w:tcPr>
          <w:p w14:paraId="41F0FBE2" w14:textId="77777777" w:rsidR="000178F0" w:rsidRDefault="00DE263E">
            <w:pPr>
              <w:jc w:val="right"/>
              <w:rPr>
                <w:rFonts w:eastAsia="宋体"/>
                <w:color w:val="000000"/>
                <w:sz w:val="18"/>
                <w:szCs w:val="18"/>
                <w:lang w:eastAsia="zh-CN"/>
              </w:rPr>
            </w:pPr>
            <w:r>
              <w:rPr>
                <w:rFonts w:eastAsia="宋体"/>
                <w:color w:val="000000"/>
                <w:sz w:val="18"/>
                <w:szCs w:val="18"/>
                <w:lang w:eastAsia="zh-CN"/>
              </w:rPr>
              <w:t>39.572</w:t>
            </w:r>
          </w:p>
        </w:tc>
        <w:tc>
          <w:tcPr>
            <w:tcW w:w="856" w:type="dxa"/>
            <w:shd w:val="clear" w:color="auto" w:fill="auto"/>
            <w:noWrap/>
            <w:vAlign w:val="center"/>
          </w:tcPr>
          <w:p w14:paraId="54FBEF2F" w14:textId="77777777" w:rsidR="000178F0" w:rsidRDefault="00DE263E">
            <w:pPr>
              <w:jc w:val="right"/>
              <w:rPr>
                <w:rFonts w:eastAsia="宋体"/>
                <w:color w:val="000000"/>
                <w:sz w:val="18"/>
                <w:szCs w:val="18"/>
                <w:lang w:eastAsia="zh-CN"/>
              </w:rPr>
            </w:pPr>
            <w:r>
              <w:rPr>
                <w:rFonts w:eastAsia="宋体"/>
                <w:color w:val="000000"/>
                <w:sz w:val="18"/>
                <w:szCs w:val="18"/>
                <w:lang w:eastAsia="zh-CN"/>
              </w:rPr>
              <w:t>26.061</w:t>
            </w:r>
          </w:p>
        </w:tc>
      </w:tr>
      <w:tr w:rsidR="000178F0" w14:paraId="6947C67D" w14:textId="77777777">
        <w:trPr>
          <w:trHeight w:val="280"/>
          <w:jc w:val="center"/>
        </w:trPr>
        <w:tc>
          <w:tcPr>
            <w:tcW w:w="1413" w:type="dxa"/>
            <w:shd w:val="clear" w:color="auto" w:fill="auto"/>
            <w:noWrap/>
            <w:vAlign w:val="center"/>
          </w:tcPr>
          <w:p w14:paraId="6E2D4D11" w14:textId="77777777" w:rsidR="000178F0" w:rsidRDefault="00DE263E">
            <w:pPr>
              <w:rPr>
                <w:rFonts w:eastAsia="宋体"/>
                <w:color w:val="000000"/>
                <w:sz w:val="18"/>
                <w:szCs w:val="18"/>
                <w:lang w:eastAsia="zh-CN"/>
              </w:rPr>
            </w:pPr>
            <w:r>
              <w:rPr>
                <w:rFonts w:eastAsia="宋体"/>
                <w:color w:val="000000"/>
                <w:sz w:val="18"/>
                <w:szCs w:val="18"/>
                <w:lang w:eastAsia="zh-CN"/>
              </w:rPr>
              <w:t>ATOM237</w:t>
            </w:r>
          </w:p>
        </w:tc>
        <w:tc>
          <w:tcPr>
            <w:tcW w:w="1559" w:type="dxa"/>
            <w:shd w:val="clear" w:color="auto" w:fill="auto"/>
            <w:noWrap/>
            <w:vAlign w:val="center"/>
          </w:tcPr>
          <w:p w14:paraId="5AF27C9C" w14:textId="77777777" w:rsidR="000178F0" w:rsidRDefault="00DE263E">
            <w:pPr>
              <w:rPr>
                <w:rFonts w:eastAsia="宋体"/>
                <w:color w:val="000000"/>
                <w:sz w:val="18"/>
                <w:szCs w:val="18"/>
                <w:lang w:eastAsia="zh-CN"/>
              </w:rPr>
            </w:pPr>
            <w:r>
              <w:rPr>
                <w:rFonts w:eastAsia="宋体"/>
                <w:color w:val="000000"/>
                <w:sz w:val="18"/>
                <w:szCs w:val="18"/>
                <w:lang w:eastAsia="zh-CN"/>
              </w:rPr>
              <w:t>HZ1</w:t>
            </w:r>
          </w:p>
        </w:tc>
        <w:tc>
          <w:tcPr>
            <w:tcW w:w="1276" w:type="dxa"/>
            <w:shd w:val="clear" w:color="auto" w:fill="auto"/>
            <w:noWrap/>
            <w:vAlign w:val="center"/>
          </w:tcPr>
          <w:p w14:paraId="23A35B31"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4CEE3D91" w14:textId="77777777" w:rsidR="000178F0" w:rsidRDefault="00DE263E">
            <w:pPr>
              <w:jc w:val="right"/>
              <w:rPr>
                <w:rFonts w:eastAsia="宋体"/>
                <w:color w:val="000000"/>
                <w:sz w:val="18"/>
                <w:szCs w:val="18"/>
                <w:lang w:eastAsia="zh-CN"/>
              </w:rPr>
            </w:pPr>
            <w:r>
              <w:rPr>
                <w:rFonts w:eastAsia="宋体"/>
                <w:color w:val="000000"/>
                <w:sz w:val="18"/>
                <w:szCs w:val="18"/>
                <w:lang w:eastAsia="zh-CN"/>
              </w:rPr>
              <w:t>23.645</w:t>
            </w:r>
          </w:p>
        </w:tc>
        <w:tc>
          <w:tcPr>
            <w:tcW w:w="1559" w:type="dxa"/>
            <w:shd w:val="clear" w:color="auto" w:fill="auto"/>
            <w:noWrap/>
            <w:vAlign w:val="center"/>
          </w:tcPr>
          <w:p w14:paraId="6ABCCA8D" w14:textId="77777777" w:rsidR="000178F0" w:rsidRDefault="00DE263E">
            <w:pPr>
              <w:jc w:val="right"/>
              <w:rPr>
                <w:rFonts w:eastAsia="宋体"/>
                <w:color w:val="000000"/>
                <w:sz w:val="18"/>
                <w:szCs w:val="18"/>
                <w:lang w:eastAsia="zh-CN"/>
              </w:rPr>
            </w:pPr>
            <w:r>
              <w:rPr>
                <w:rFonts w:eastAsia="宋体"/>
                <w:color w:val="000000"/>
                <w:sz w:val="18"/>
                <w:szCs w:val="18"/>
                <w:lang w:eastAsia="zh-CN"/>
              </w:rPr>
              <w:t>39.295</w:t>
            </w:r>
          </w:p>
        </w:tc>
        <w:tc>
          <w:tcPr>
            <w:tcW w:w="856" w:type="dxa"/>
            <w:shd w:val="clear" w:color="auto" w:fill="auto"/>
            <w:noWrap/>
            <w:vAlign w:val="center"/>
          </w:tcPr>
          <w:p w14:paraId="67B36C1F" w14:textId="77777777" w:rsidR="000178F0" w:rsidRDefault="00DE263E">
            <w:pPr>
              <w:jc w:val="right"/>
              <w:rPr>
                <w:rFonts w:eastAsia="宋体"/>
                <w:color w:val="000000"/>
                <w:sz w:val="18"/>
                <w:szCs w:val="18"/>
                <w:lang w:eastAsia="zh-CN"/>
              </w:rPr>
            </w:pPr>
            <w:r>
              <w:rPr>
                <w:rFonts w:eastAsia="宋体"/>
                <w:color w:val="000000"/>
                <w:sz w:val="18"/>
                <w:szCs w:val="18"/>
                <w:lang w:eastAsia="zh-CN"/>
              </w:rPr>
              <w:t>25.302</w:t>
            </w:r>
          </w:p>
        </w:tc>
      </w:tr>
      <w:tr w:rsidR="000178F0" w14:paraId="594384EB" w14:textId="77777777">
        <w:trPr>
          <w:trHeight w:val="280"/>
          <w:jc w:val="center"/>
        </w:trPr>
        <w:tc>
          <w:tcPr>
            <w:tcW w:w="1413" w:type="dxa"/>
            <w:shd w:val="clear" w:color="auto" w:fill="auto"/>
            <w:noWrap/>
            <w:vAlign w:val="center"/>
          </w:tcPr>
          <w:p w14:paraId="01969277" w14:textId="77777777" w:rsidR="000178F0" w:rsidRDefault="00DE263E">
            <w:pPr>
              <w:rPr>
                <w:rFonts w:eastAsia="宋体"/>
                <w:color w:val="000000"/>
                <w:sz w:val="18"/>
                <w:szCs w:val="18"/>
                <w:lang w:eastAsia="zh-CN"/>
              </w:rPr>
            </w:pPr>
            <w:r>
              <w:rPr>
                <w:rFonts w:eastAsia="宋体"/>
                <w:color w:val="000000"/>
                <w:sz w:val="18"/>
                <w:szCs w:val="18"/>
                <w:lang w:eastAsia="zh-CN"/>
              </w:rPr>
              <w:t>ATOM238</w:t>
            </w:r>
          </w:p>
        </w:tc>
        <w:tc>
          <w:tcPr>
            <w:tcW w:w="1559" w:type="dxa"/>
            <w:shd w:val="clear" w:color="auto" w:fill="auto"/>
            <w:noWrap/>
            <w:vAlign w:val="center"/>
          </w:tcPr>
          <w:p w14:paraId="087D85AC" w14:textId="77777777" w:rsidR="000178F0" w:rsidRDefault="00DE263E">
            <w:pPr>
              <w:rPr>
                <w:rFonts w:eastAsia="宋体"/>
                <w:color w:val="000000"/>
                <w:sz w:val="18"/>
                <w:szCs w:val="18"/>
                <w:lang w:eastAsia="zh-CN"/>
              </w:rPr>
            </w:pPr>
            <w:r>
              <w:rPr>
                <w:rFonts w:eastAsia="宋体"/>
                <w:color w:val="000000"/>
                <w:sz w:val="18"/>
                <w:szCs w:val="18"/>
                <w:lang w:eastAsia="zh-CN"/>
              </w:rPr>
              <w:t>HZ2</w:t>
            </w:r>
          </w:p>
        </w:tc>
        <w:tc>
          <w:tcPr>
            <w:tcW w:w="1276" w:type="dxa"/>
            <w:shd w:val="clear" w:color="auto" w:fill="auto"/>
            <w:noWrap/>
            <w:vAlign w:val="center"/>
          </w:tcPr>
          <w:p w14:paraId="527DD1EE"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3FEB7083" w14:textId="77777777" w:rsidR="000178F0" w:rsidRDefault="00DE263E">
            <w:pPr>
              <w:jc w:val="right"/>
              <w:rPr>
                <w:rFonts w:eastAsia="宋体"/>
                <w:color w:val="000000"/>
                <w:sz w:val="18"/>
                <w:szCs w:val="18"/>
                <w:lang w:eastAsia="zh-CN"/>
              </w:rPr>
            </w:pPr>
            <w:r>
              <w:rPr>
                <w:rFonts w:eastAsia="宋体"/>
                <w:color w:val="000000"/>
                <w:sz w:val="18"/>
                <w:szCs w:val="18"/>
                <w:lang w:eastAsia="zh-CN"/>
              </w:rPr>
              <w:t>22.867</w:t>
            </w:r>
          </w:p>
        </w:tc>
        <w:tc>
          <w:tcPr>
            <w:tcW w:w="1559" w:type="dxa"/>
            <w:shd w:val="clear" w:color="auto" w:fill="auto"/>
            <w:noWrap/>
            <w:vAlign w:val="center"/>
          </w:tcPr>
          <w:p w14:paraId="46483A0A" w14:textId="77777777" w:rsidR="000178F0" w:rsidRDefault="00DE263E">
            <w:pPr>
              <w:jc w:val="right"/>
              <w:rPr>
                <w:rFonts w:eastAsia="宋体"/>
                <w:color w:val="000000"/>
                <w:sz w:val="18"/>
                <w:szCs w:val="18"/>
                <w:lang w:eastAsia="zh-CN"/>
              </w:rPr>
            </w:pPr>
            <w:r>
              <w:rPr>
                <w:rFonts w:eastAsia="宋体"/>
                <w:color w:val="000000"/>
                <w:sz w:val="18"/>
                <w:szCs w:val="18"/>
                <w:lang w:eastAsia="zh-CN"/>
              </w:rPr>
              <w:t>40.561</w:t>
            </w:r>
          </w:p>
        </w:tc>
        <w:tc>
          <w:tcPr>
            <w:tcW w:w="856" w:type="dxa"/>
            <w:shd w:val="clear" w:color="auto" w:fill="auto"/>
            <w:noWrap/>
            <w:vAlign w:val="center"/>
          </w:tcPr>
          <w:p w14:paraId="5BE7736A" w14:textId="77777777" w:rsidR="000178F0" w:rsidRDefault="00DE263E">
            <w:pPr>
              <w:jc w:val="right"/>
              <w:rPr>
                <w:rFonts w:eastAsia="宋体"/>
                <w:color w:val="000000"/>
                <w:sz w:val="18"/>
                <w:szCs w:val="18"/>
                <w:lang w:eastAsia="zh-CN"/>
              </w:rPr>
            </w:pPr>
            <w:r>
              <w:rPr>
                <w:rFonts w:eastAsia="宋体"/>
                <w:color w:val="000000"/>
                <w:sz w:val="18"/>
                <w:szCs w:val="18"/>
                <w:lang w:eastAsia="zh-CN"/>
              </w:rPr>
              <w:t>25.951</w:t>
            </w:r>
          </w:p>
        </w:tc>
      </w:tr>
      <w:tr w:rsidR="000178F0" w14:paraId="17CB9A18" w14:textId="77777777">
        <w:trPr>
          <w:trHeight w:val="280"/>
          <w:jc w:val="center"/>
        </w:trPr>
        <w:tc>
          <w:tcPr>
            <w:tcW w:w="1413" w:type="dxa"/>
            <w:shd w:val="clear" w:color="auto" w:fill="auto"/>
            <w:noWrap/>
            <w:vAlign w:val="center"/>
          </w:tcPr>
          <w:p w14:paraId="0E4F1C4B" w14:textId="77777777" w:rsidR="000178F0" w:rsidRDefault="00DE263E">
            <w:pPr>
              <w:rPr>
                <w:rFonts w:eastAsia="宋体"/>
                <w:color w:val="000000"/>
                <w:sz w:val="18"/>
                <w:szCs w:val="18"/>
                <w:lang w:eastAsia="zh-CN"/>
              </w:rPr>
            </w:pPr>
            <w:r>
              <w:rPr>
                <w:rFonts w:eastAsia="宋体"/>
                <w:color w:val="000000"/>
                <w:sz w:val="18"/>
                <w:szCs w:val="18"/>
                <w:lang w:eastAsia="zh-CN"/>
              </w:rPr>
              <w:t>ATOM239</w:t>
            </w:r>
          </w:p>
        </w:tc>
        <w:tc>
          <w:tcPr>
            <w:tcW w:w="1559" w:type="dxa"/>
            <w:shd w:val="clear" w:color="auto" w:fill="auto"/>
            <w:noWrap/>
            <w:vAlign w:val="center"/>
          </w:tcPr>
          <w:p w14:paraId="0BFD1276" w14:textId="77777777" w:rsidR="000178F0" w:rsidRDefault="00DE263E">
            <w:pPr>
              <w:rPr>
                <w:rFonts w:eastAsia="宋体"/>
                <w:color w:val="000000"/>
                <w:sz w:val="18"/>
                <w:szCs w:val="18"/>
                <w:lang w:eastAsia="zh-CN"/>
              </w:rPr>
            </w:pPr>
            <w:r>
              <w:rPr>
                <w:rFonts w:eastAsia="宋体"/>
                <w:color w:val="000000"/>
                <w:sz w:val="18"/>
                <w:szCs w:val="18"/>
                <w:lang w:eastAsia="zh-CN"/>
              </w:rPr>
              <w:t>HZ3</w:t>
            </w:r>
          </w:p>
        </w:tc>
        <w:tc>
          <w:tcPr>
            <w:tcW w:w="1276" w:type="dxa"/>
            <w:shd w:val="clear" w:color="auto" w:fill="auto"/>
            <w:noWrap/>
            <w:vAlign w:val="center"/>
          </w:tcPr>
          <w:p w14:paraId="06B9E89A"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251D041C" w14:textId="77777777" w:rsidR="000178F0" w:rsidRDefault="00DE263E">
            <w:pPr>
              <w:jc w:val="right"/>
              <w:rPr>
                <w:rFonts w:eastAsia="宋体"/>
                <w:color w:val="000000"/>
                <w:sz w:val="18"/>
                <w:szCs w:val="18"/>
                <w:lang w:eastAsia="zh-CN"/>
              </w:rPr>
            </w:pPr>
            <w:r>
              <w:rPr>
                <w:rFonts w:eastAsia="宋体"/>
                <w:color w:val="000000"/>
                <w:sz w:val="18"/>
                <w:szCs w:val="18"/>
                <w:lang w:eastAsia="zh-CN"/>
              </w:rPr>
              <w:t>23.501</w:t>
            </w:r>
          </w:p>
        </w:tc>
        <w:tc>
          <w:tcPr>
            <w:tcW w:w="1559" w:type="dxa"/>
            <w:shd w:val="clear" w:color="auto" w:fill="auto"/>
            <w:noWrap/>
            <w:vAlign w:val="center"/>
          </w:tcPr>
          <w:p w14:paraId="6533676F" w14:textId="77777777" w:rsidR="000178F0" w:rsidRDefault="00DE263E">
            <w:pPr>
              <w:jc w:val="right"/>
              <w:rPr>
                <w:rFonts w:eastAsia="宋体"/>
                <w:color w:val="000000"/>
                <w:sz w:val="18"/>
                <w:szCs w:val="18"/>
                <w:lang w:eastAsia="zh-CN"/>
              </w:rPr>
            </w:pPr>
            <w:r>
              <w:rPr>
                <w:rFonts w:eastAsia="宋体"/>
                <w:color w:val="000000"/>
                <w:sz w:val="18"/>
                <w:szCs w:val="18"/>
                <w:lang w:eastAsia="zh-CN"/>
              </w:rPr>
              <w:t>39.351</w:t>
            </w:r>
          </w:p>
        </w:tc>
        <w:tc>
          <w:tcPr>
            <w:tcW w:w="856" w:type="dxa"/>
            <w:shd w:val="clear" w:color="auto" w:fill="auto"/>
            <w:noWrap/>
            <w:vAlign w:val="center"/>
          </w:tcPr>
          <w:p w14:paraId="0013EF2F" w14:textId="77777777" w:rsidR="000178F0" w:rsidRDefault="00DE263E">
            <w:pPr>
              <w:jc w:val="right"/>
              <w:rPr>
                <w:rFonts w:eastAsia="宋体"/>
                <w:color w:val="000000"/>
                <w:sz w:val="18"/>
                <w:szCs w:val="18"/>
                <w:lang w:eastAsia="zh-CN"/>
              </w:rPr>
            </w:pPr>
            <w:r>
              <w:rPr>
                <w:rFonts w:eastAsia="宋体"/>
                <w:color w:val="000000"/>
                <w:sz w:val="18"/>
                <w:szCs w:val="18"/>
                <w:lang w:eastAsia="zh-CN"/>
              </w:rPr>
              <w:t>26.932</w:t>
            </w:r>
          </w:p>
        </w:tc>
      </w:tr>
      <w:tr w:rsidR="000178F0" w14:paraId="7E6F3CCC" w14:textId="77777777">
        <w:trPr>
          <w:trHeight w:val="280"/>
          <w:jc w:val="center"/>
        </w:trPr>
        <w:tc>
          <w:tcPr>
            <w:tcW w:w="1413" w:type="dxa"/>
            <w:shd w:val="clear" w:color="auto" w:fill="auto"/>
            <w:noWrap/>
            <w:vAlign w:val="center"/>
          </w:tcPr>
          <w:p w14:paraId="78E35126" w14:textId="77777777" w:rsidR="000178F0" w:rsidRDefault="00DE263E">
            <w:pPr>
              <w:rPr>
                <w:rFonts w:eastAsia="宋体"/>
                <w:color w:val="000000"/>
                <w:sz w:val="18"/>
                <w:szCs w:val="18"/>
                <w:lang w:eastAsia="zh-CN"/>
              </w:rPr>
            </w:pPr>
            <w:r>
              <w:rPr>
                <w:rFonts w:eastAsia="宋体"/>
                <w:color w:val="000000"/>
                <w:sz w:val="18"/>
                <w:szCs w:val="18"/>
                <w:lang w:eastAsia="zh-CN"/>
              </w:rPr>
              <w:t>ATOM240</w:t>
            </w:r>
          </w:p>
        </w:tc>
        <w:tc>
          <w:tcPr>
            <w:tcW w:w="1559" w:type="dxa"/>
            <w:shd w:val="clear" w:color="auto" w:fill="auto"/>
            <w:noWrap/>
            <w:vAlign w:val="center"/>
          </w:tcPr>
          <w:p w14:paraId="43AD22C6"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641BD307"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1A7BB03A" w14:textId="77777777" w:rsidR="000178F0" w:rsidRDefault="00DE263E">
            <w:pPr>
              <w:jc w:val="right"/>
              <w:rPr>
                <w:rFonts w:eastAsia="宋体"/>
                <w:color w:val="000000"/>
                <w:sz w:val="18"/>
                <w:szCs w:val="18"/>
                <w:lang w:eastAsia="zh-CN"/>
              </w:rPr>
            </w:pPr>
            <w:r>
              <w:rPr>
                <w:rFonts w:eastAsia="宋体"/>
                <w:color w:val="000000"/>
                <w:sz w:val="18"/>
                <w:szCs w:val="18"/>
                <w:lang w:eastAsia="zh-CN"/>
              </w:rPr>
              <w:t>21.372</w:t>
            </w:r>
          </w:p>
        </w:tc>
        <w:tc>
          <w:tcPr>
            <w:tcW w:w="1559" w:type="dxa"/>
            <w:shd w:val="clear" w:color="auto" w:fill="auto"/>
            <w:noWrap/>
            <w:vAlign w:val="center"/>
          </w:tcPr>
          <w:p w14:paraId="16245E24" w14:textId="77777777" w:rsidR="000178F0" w:rsidRDefault="00DE263E">
            <w:pPr>
              <w:jc w:val="right"/>
              <w:rPr>
                <w:rFonts w:eastAsia="宋体"/>
                <w:color w:val="000000"/>
                <w:sz w:val="18"/>
                <w:szCs w:val="18"/>
                <w:lang w:eastAsia="zh-CN"/>
              </w:rPr>
            </w:pPr>
            <w:r>
              <w:rPr>
                <w:rFonts w:eastAsia="宋体"/>
                <w:color w:val="000000"/>
                <w:sz w:val="18"/>
                <w:szCs w:val="18"/>
                <w:lang w:eastAsia="zh-CN"/>
              </w:rPr>
              <w:t>35.101</w:t>
            </w:r>
          </w:p>
        </w:tc>
        <w:tc>
          <w:tcPr>
            <w:tcW w:w="856" w:type="dxa"/>
            <w:shd w:val="clear" w:color="auto" w:fill="auto"/>
            <w:noWrap/>
            <w:vAlign w:val="center"/>
          </w:tcPr>
          <w:p w14:paraId="0C3C3FFB" w14:textId="77777777" w:rsidR="000178F0" w:rsidRDefault="00DE263E">
            <w:pPr>
              <w:jc w:val="right"/>
              <w:rPr>
                <w:rFonts w:eastAsia="宋体"/>
                <w:color w:val="000000"/>
                <w:sz w:val="18"/>
                <w:szCs w:val="18"/>
                <w:lang w:eastAsia="zh-CN"/>
              </w:rPr>
            </w:pPr>
            <w:r>
              <w:rPr>
                <w:rFonts w:eastAsia="宋体"/>
                <w:color w:val="000000"/>
                <w:sz w:val="18"/>
                <w:szCs w:val="18"/>
                <w:lang w:eastAsia="zh-CN"/>
              </w:rPr>
              <w:t>30.949</w:t>
            </w:r>
          </w:p>
        </w:tc>
      </w:tr>
      <w:tr w:rsidR="000178F0" w14:paraId="34F8F9E4" w14:textId="77777777">
        <w:trPr>
          <w:trHeight w:val="280"/>
          <w:jc w:val="center"/>
        </w:trPr>
        <w:tc>
          <w:tcPr>
            <w:tcW w:w="1413" w:type="dxa"/>
            <w:shd w:val="clear" w:color="auto" w:fill="auto"/>
            <w:noWrap/>
            <w:vAlign w:val="center"/>
          </w:tcPr>
          <w:p w14:paraId="0C7C5C4B" w14:textId="77777777" w:rsidR="000178F0" w:rsidRDefault="00DE263E">
            <w:pPr>
              <w:rPr>
                <w:rFonts w:eastAsia="宋体"/>
                <w:color w:val="000000"/>
                <w:sz w:val="18"/>
                <w:szCs w:val="18"/>
                <w:lang w:eastAsia="zh-CN"/>
              </w:rPr>
            </w:pPr>
            <w:r>
              <w:rPr>
                <w:rFonts w:eastAsia="宋体"/>
                <w:color w:val="000000"/>
                <w:sz w:val="18"/>
                <w:szCs w:val="18"/>
                <w:lang w:eastAsia="zh-CN"/>
              </w:rPr>
              <w:t>ATOM241</w:t>
            </w:r>
          </w:p>
        </w:tc>
        <w:tc>
          <w:tcPr>
            <w:tcW w:w="1559" w:type="dxa"/>
            <w:shd w:val="clear" w:color="auto" w:fill="auto"/>
            <w:noWrap/>
            <w:vAlign w:val="center"/>
          </w:tcPr>
          <w:p w14:paraId="19ED583B"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415E7EA3"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612D1DB0" w14:textId="77777777" w:rsidR="000178F0" w:rsidRDefault="00DE263E">
            <w:pPr>
              <w:jc w:val="right"/>
              <w:rPr>
                <w:rFonts w:eastAsia="宋体"/>
                <w:color w:val="000000"/>
                <w:sz w:val="18"/>
                <w:szCs w:val="18"/>
                <w:lang w:eastAsia="zh-CN"/>
              </w:rPr>
            </w:pPr>
            <w:r>
              <w:rPr>
                <w:rFonts w:eastAsia="宋体"/>
                <w:color w:val="000000"/>
                <w:sz w:val="18"/>
                <w:szCs w:val="18"/>
                <w:lang w:eastAsia="zh-CN"/>
              </w:rPr>
              <w:t>20.548</w:t>
            </w:r>
          </w:p>
        </w:tc>
        <w:tc>
          <w:tcPr>
            <w:tcW w:w="1559" w:type="dxa"/>
            <w:shd w:val="clear" w:color="auto" w:fill="auto"/>
            <w:noWrap/>
            <w:vAlign w:val="center"/>
          </w:tcPr>
          <w:p w14:paraId="1AD8C70D" w14:textId="77777777" w:rsidR="000178F0" w:rsidRDefault="00DE263E">
            <w:pPr>
              <w:jc w:val="right"/>
              <w:rPr>
                <w:rFonts w:eastAsia="宋体"/>
                <w:color w:val="000000"/>
                <w:sz w:val="18"/>
                <w:szCs w:val="18"/>
                <w:lang w:eastAsia="zh-CN"/>
              </w:rPr>
            </w:pPr>
            <w:r>
              <w:rPr>
                <w:rFonts w:eastAsia="宋体"/>
                <w:color w:val="000000"/>
                <w:sz w:val="18"/>
                <w:szCs w:val="18"/>
                <w:lang w:eastAsia="zh-CN"/>
              </w:rPr>
              <w:t>35.784</w:t>
            </w:r>
          </w:p>
        </w:tc>
        <w:tc>
          <w:tcPr>
            <w:tcW w:w="856" w:type="dxa"/>
            <w:shd w:val="clear" w:color="auto" w:fill="auto"/>
            <w:noWrap/>
            <w:vAlign w:val="center"/>
          </w:tcPr>
          <w:p w14:paraId="0958F699" w14:textId="77777777" w:rsidR="000178F0" w:rsidRDefault="00DE263E">
            <w:pPr>
              <w:jc w:val="right"/>
              <w:rPr>
                <w:rFonts w:eastAsia="宋体"/>
                <w:color w:val="000000"/>
                <w:sz w:val="18"/>
                <w:szCs w:val="18"/>
                <w:lang w:eastAsia="zh-CN"/>
              </w:rPr>
            </w:pPr>
            <w:r>
              <w:rPr>
                <w:rFonts w:eastAsia="宋体"/>
                <w:color w:val="000000"/>
                <w:sz w:val="18"/>
                <w:szCs w:val="18"/>
                <w:lang w:eastAsia="zh-CN"/>
              </w:rPr>
              <w:t>31.574</w:t>
            </w:r>
          </w:p>
        </w:tc>
      </w:tr>
      <w:tr w:rsidR="000178F0" w14:paraId="18E5F2E0" w14:textId="77777777">
        <w:trPr>
          <w:trHeight w:val="280"/>
          <w:jc w:val="center"/>
        </w:trPr>
        <w:tc>
          <w:tcPr>
            <w:tcW w:w="1413" w:type="dxa"/>
            <w:shd w:val="clear" w:color="auto" w:fill="auto"/>
            <w:noWrap/>
            <w:vAlign w:val="center"/>
          </w:tcPr>
          <w:p w14:paraId="4E975D0B" w14:textId="77777777" w:rsidR="000178F0" w:rsidRDefault="00DE263E">
            <w:pPr>
              <w:rPr>
                <w:rFonts w:eastAsia="宋体"/>
                <w:color w:val="000000"/>
                <w:sz w:val="18"/>
                <w:szCs w:val="18"/>
                <w:lang w:eastAsia="zh-CN"/>
              </w:rPr>
            </w:pPr>
            <w:r>
              <w:rPr>
                <w:rFonts w:eastAsia="宋体"/>
                <w:color w:val="000000"/>
                <w:sz w:val="18"/>
                <w:szCs w:val="18"/>
                <w:lang w:eastAsia="zh-CN"/>
              </w:rPr>
              <w:t>ATOM242</w:t>
            </w:r>
          </w:p>
        </w:tc>
        <w:tc>
          <w:tcPr>
            <w:tcW w:w="1559" w:type="dxa"/>
            <w:shd w:val="clear" w:color="auto" w:fill="auto"/>
            <w:noWrap/>
            <w:vAlign w:val="center"/>
          </w:tcPr>
          <w:p w14:paraId="1FD95833"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701950E6"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1641867C" w14:textId="77777777" w:rsidR="000178F0" w:rsidRDefault="00DE263E">
            <w:pPr>
              <w:jc w:val="right"/>
              <w:rPr>
                <w:rFonts w:eastAsia="宋体"/>
                <w:color w:val="000000"/>
                <w:sz w:val="18"/>
                <w:szCs w:val="18"/>
                <w:lang w:eastAsia="zh-CN"/>
              </w:rPr>
            </w:pPr>
            <w:r>
              <w:rPr>
                <w:rFonts w:eastAsia="宋体"/>
                <w:color w:val="000000"/>
                <w:sz w:val="18"/>
                <w:szCs w:val="18"/>
                <w:lang w:eastAsia="zh-CN"/>
              </w:rPr>
              <w:t>21.536</w:t>
            </w:r>
          </w:p>
        </w:tc>
        <w:tc>
          <w:tcPr>
            <w:tcW w:w="1559" w:type="dxa"/>
            <w:shd w:val="clear" w:color="auto" w:fill="auto"/>
            <w:noWrap/>
            <w:vAlign w:val="center"/>
          </w:tcPr>
          <w:p w14:paraId="6AD1117F" w14:textId="77777777" w:rsidR="000178F0" w:rsidRDefault="00DE263E">
            <w:pPr>
              <w:jc w:val="right"/>
              <w:rPr>
                <w:rFonts w:eastAsia="宋体"/>
                <w:color w:val="000000"/>
                <w:sz w:val="18"/>
                <w:szCs w:val="18"/>
                <w:lang w:eastAsia="zh-CN"/>
              </w:rPr>
            </w:pPr>
            <w:r>
              <w:rPr>
                <w:rFonts w:eastAsia="宋体"/>
                <w:color w:val="000000"/>
                <w:sz w:val="18"/>
                <w:szCs w:val="18"/>
                <w:lang w:eastAsia="zh-CN"/>
              </w:rPr>
              <w:t>33.787</w:t>
            </w:r>
          </w:p>
        </w:tc>
        <w:tc>
          <w:tcPr>
            <w:tcW w:w="856" w:type="dxa"/>
            <w:shd w:val="clear" w:color="auto" w:fill="auto"/>
            <w:noWrap/>
            <w:vAlign w:val="center"/>
          </w:tcPr>
          <w:p w14:paraId="719915CB" w14:textId="77777777" w:rsidR="000178F0" w:rsidRDefault="00DE263E">
            <w:pPr>
              <w:jc w:val="right"/>
              <w:rPr>
                <w:rFonts w:eastAsia="宋体"/>
                <w:color w:val="000000"/>
                <w:sz w:val="18"/>
                <w:szCs w:val="18"/>
                <w:lang w:eastAsia="zh-CN"/>
              </w:rPr>
            </w:pPr>
            <w:r>
              <w:rPr>
                <w:rFonts w:eastAsia="宋体"/>
                <w:color w:val="000000"/>
                <w:sz w:val="18"/>
                <w:szCs w:val="18"/>
                <w:lang w:eastAsia="zh-CN"/>
              </w:rPr>
              <w:t>31.207</w:t>
            </w:r>
          </w:p>
        </w:tc>
      </w:tr>
      <w:tr w:rsidR="000178F0" w14:paraId="3913E968" w14:textId="77777777">
        <w:trPr>
          <w:trHeight w:val="280"/>
          <w:jc w:val="center"/>
        </w:trPr>
        <w:tc>
          <w:tcPr>
            <w:tcW w:w="1413" w:type="dxa"/>
            <w:shd w:val="clear" w:color="auto" w:fill="auto"/>
            <w:noWrap/>
            <w:vAlign w:val="center"/>
          </w:tcPr>
          <w:p w14:paraId="48A34508" w14:textId="77777777" w:rsidR="000178F0" w:rsidRDefault="00DE263E">
            <w:pPr>
              <w:rPr>
                <w:rFonts w:eastAsia="宋体"/>
                <w:color w:val="000000"/>
                <w:sz w:val="18"/>
                <w:szCs w:val="18"/>
                <w:lang w:eastAsia="zh-CN"/>
              </w:rPr>
            </w:pPr>
            <w:r>
              <w:rPr>
                <w:rFonts w:eastAsia="宋体"/>
                <w:color w:val="000000"/>
                <w:sz w:val="18"/>
                <w:szCs w:val="18"/>
                <w:lang w:eastAsia="zh-CN"/>
              </w:rPr>
              <w:t>ATOM243</w:t>
            </w:r>
          </w:p>
        </w:tc>
        <w:tc>
          <w:tcPr>
            <w:tcW w:w="1559" w:type="dxa"/>
            <w:shd w:val="clear" w:color="auto" w:fill="auto"/>
            <w:noWrap/>
            <w:vAlign w:val="center"/>
          </w:tcPr>
          <w:p w14:paraId="3A9C0C96"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0F9BB7AD"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63E231E0" w14:textId="77777777" w:rsidR="000178F0" w:rsidRDefault="00DE263E">
            <w:pPr>
              <w:jc w:val="right"/>
              <w:rPr>
                <w:rFonts w:eastAsia="宋体"/>
                <w:color w:val="000000"/>
                <w:sz w:val="18"/>
                <w:szCs w:val="18"/>
                <w:lang w:eastAsia="zh-CN"/>
              </w:rPr>
            </w:pPr>
            <w:r>
              <w:rPr>
                <w:rFonts w:eastAsia="宋体"/>
                <w:color w:val="000000"/>
                <w:sz w:val="18"/>
                <w:szCs w:val="18"/>
                <w:lang w:eastAsia="zh-CN"/>
              </w:rPr>
              <w:t>22.266</w:t>
            </w:r>
          </w:p>
        </w:tc>
        <w:tc>
          <w:tcPr>
            <w:tcW w:w="1559" w:type="dxa"/>
            <w:shd w:val="clear" w:color="auto" w:fill="auto"/>
            <w:noWrap/>
            <w:vAlign w:val="center"/>
          </w:tcPr>
          <w:p w14:paraId="77A049E5" w14:textId="77777777" w:rsidR="000178F0" w:rsidRDefault="00DE263E">
            <w:pPr>
              <w:jc w:val="right"/>
              <w:rPr>
                <w:rFonts w:eastAsia="宋体"/>
                <w:color w:val="000000"/>
                <w:sz w:val="18"/>
                <w:szCs w:val="18"/>
                <w:lang w:eastAsia="zh-CN"/>
              </w:rPr>
            </w:pPr>
            <w:r>
              <w:rPr>
                <w:rFonts w:eastAsia="宋体"/>
                <w:color w:val="000000"/>
                <w:sz w:val="18"/>
                <w:szCs w:val="18"/>
                <w:lang w:eastAsia="zh-CN"/>
              </w:rPr>
              <w:t>33.311</w:t>
            </w:r>
          </w:p>
        </w:tc>
        <w:tc>
          <w:tcPr>
            <w:tcW w:w="856" w:type="dxa"/>
            <w:shd w:val="clear" w:color="auto" w:fill="auto"/>
            <w:noWrap/>
            <w:vAlign w:val="center"/>
          </w:tcPr>
          <w:p w14:paraId="5B3FC921" w14:textId="77777777" w:rsidR="000178F0" w:rsidRDefault="00DE263E">
            <w:pPr>
              <w:jc w:val="right"/>
              <w:rPr>
                <w:rFonts w:eastAsia="宋体"/>
                <w:color w:val="000000"/>
                <w:sz w:val="18"/>
                <w:szCs w:val="18"/>
                <w:lang w:eastAsia="zh-CN"/>
              </w:rPr>
            </w:pPr>
            <w:r>
              <w:rPr>
                <w:rFonts w:eastAsia="宋体"/>
                <w:color w:val="000000"/>
                <w:sz w:val="18"/>
                <w:szCs w:val="18"/>
                <w:lang w:eastAsia="zh-CN"/>
              </w:rPr>
              <w:t>30.695</w:t>
            </w:r>
          </w:p>
        </w:tc>
      </w:tr>
      <w:tr w:rsidR="000178F0" w14:paraId="30174993" w14:textId="77777777">
        <w:trPr>
          <w:trHeight w:val="280"/>
          <w:jc w:val="center"/>
        </w:trPr>
        <w:tc>
          <w:tcPr>
            <w:tcW w:w="1413" w:type="dxa"/>
            <w:shd w:val="clear" w:color="auto" w:fill="auto"/>
            <w:noWrap/>
            <w:vAlign w:val="center"/>
          </w:tcPr>
          <w:p w14:paraId="4BEDFC45" w14:textId="77777777" w:rsidR="000178F0" w:rsidRDefault="00DE263E">
            <w:pPr>
              <w:rPr>
                <w:rFonts w:eastAsia="宋体"/>
                <w:color w:val="000000"/>
                <w:sz w:val="18"/>
                <w:szCs w:val="18"/>
                <w:lang w:eastAsia="zh-CN"/>
              </w:rPr>
            </w:pPr>
            <w:r>
              <w:rPr>
                <w:rFonts w:eastAsia="宋体"/>
                <w:color w:val="000000"/>
                <w:sz w:val="18"/>
                <w:szCs w:val="18"/>
                <w:lang w:eastAsia="zh-CN"/>
              </w:rPr>
              <w:t>ATOM244</w:t>
            </w:r>
          </w:p>
        </w:tc>
        <w:tc>
          <w:tcPr>
            <w:tcW w:w="1559" w:type="dxa"/>
            <w:shd w:val="clear" w:color="auto" w:fill="auto"/>
            <w:noWrap/>
            <w:vAlign w:val="center"/>
          </w:tcPr>
          <w:p w14:paraId="03F3B378"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3738B240"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151B08CF" w14:textId="77777777" w:rsidR="000178F0" w:rsidRDefault="00DE263E">
            <w:pPr>
              <w:jc w:val="right"/>
              <w:rPr>
                <w:rFonts w:eastAsia="宋体"/>
                <w:color w:val="000000"/>
                <w:sz w:val="18"/>
                <w:szCs w:val="18"/>
                <w:lang w:eastAsia="zh-CN"/>
              </w:rPr>
            </w:pPr>
            <w:r>
              <w:rPr>
                <w:rFonts w:eastAsia="宋体"/>
                <w:color w:val="000000"/>
                <w:sz w:val="18"/>
                <w:szCs w:val="18"/>
                <w:lang w:eastAsia="zh-CN"/>
              </w:rPr>
              <w:t>20.795</w:t>
            </w:r>
          </w:p>
        </w:tc>
        <w:tc>
          <w:tcPr>
            <w:tcW w:w="1559" w:type="dxa"/>
            <w:shd w:val="clear" w:color="auto" w:fill="auto"/>
            <w:noWrap/>
            <w:vAlign w:val="center"/>
          </w:tcPr>
          <w:p w14:paraId="492DB295" w14:textId="77777777" w:rsidR="000178F0" w:rsidRDefault="00DE263E">
            <w:pPr>
              <w:jc w:val="right"/>
              <w:rPr>
                <w:rFonts w:eastAsia="宋体"/>
                <w:color w:val="000000"/>
                <w:sz w:val="18"/>
                <w:szCs w:val="18"/>
                <w:lang w:eastAsia="zh-CN"/>
              </w:rPr>
            </w:pPr>
            <w:r>
              <w:rPr>
                <w:rFonts w:eastAsia="宋体"/>
                <w:color w:val="000000"/>
                <w:sz w:val="18"/>
                <w:szCs w:val="18"/>
                <w:lang w:eastAsia="zh-CN"/>
              </w:rPr>
              <w:t>33.116</w:t>
            </w:r>
          </w:p>
        </w:tc>
        <w:tc>
          <w:tcPr>
            <w:tcW w:w="856" w:type="dxa"/>
            <w:shd w:val="clear" w:color="auto" w:fill="auto"/>
            <w:noWrap/>
            <w:vAlign w:val="center"/>
          </w:tcPr>
          <w:p w14:paraId="7928DF9C" w14:textId="77777777" w:rsidR="000178F0" w:rsidRDefault="00DE263E">
            <w:pPr>
              <w:jc w:val="right"/>
              <w:rPr>
                <w:rFonts w:eastAsia="宋体"/>
                <w:color w:val="000000"/>
                <w:sz w:val="18"/>
                <w:szCs w:val="18"/>
                <w:lang w:eastAsia="zh-CN"/>
              </w:rPr>
            </w:pPr>
            <w:r>
              <w:rPr>
                <w:rFonts w:eastAsia="宋体"/>
                <w:color w:val="000000"/>
                <w:sz w:val="18"/>
                <w:szCs w:val="18"/>
                <w:lang w:eastAsia="zh-CN"/>
              </w:rPr>
              <w:t>32.226</w:t>
            </w:r>
          </w:p>
        </w:tc>
      </w:tr>
      <w:tr w:rsidR="000178F0" w14:paraId="692F66C5" w14:textId="77777777">
        <w:trPr>
          <w:trHeight w:val="280"/>
          <w:jc w:val="center"/>
        </w:trPr>
        <w:tc>
          <w:tcPr>
            <w:tcW w:w="1413" w:type="dxa"/>
            <w:shd w:val="clear" w:color="auto" w:fill="auto"/>
            <w:noWrap/>
            <w:vAlign w:val="center"/>
          </w:tcPr>
          <w:p w14:paraId="086E6772" w14:textId="77777777" w:rsidR="000178F0" w:rsidRDefault="00DE263E">
            <w:pPr>
              <w:rPr>
                <w:rFonts w:eastAsia="宋体"/>
                <w:color w:val="000000"/>
                <w:sz w:val="18"/>
                <w:szCs w:val="18"/>
                <w:lang w:eastAsia="zh-CN"/>
              </w:rPr>
            </w:pPr>
            <w:r>
              <w:rPr>
                <w:rFonts w:eastAsia="宋体"/>
                <w:color w:val="000000"/>
                <w:sz w:val="18"/>
                <w:szCs w:val="18"/>
                <w:lang w:eastAsia="zh-CN"/>
              </w:rPr>
              <w:t>ATOM245</w:t>
            </w:r>
          </w:p>
        </w:tc>
        <w:tc>
          <w:tcPr>
            <w:tcW w:w="1559" w:type="dxa"/>
            <w:shd w:val="clear" w:color="auto" w:fill="auto"/>
            <w:noWrap/>
            <w:vAlign w:val="center"/>
          </w:tcPr>
          <w:p w14:paraId="0E832821"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58A737CE"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2214AE0F" w14:textId="77777777" w:rsidR="000178F0" w:rsidRDefault="00DE263E">
            <w:pPr>
              <w:jc w:val="right"/>
              <w:rPr>
                <w:rFonts w:eastAsia="宋体"/>
                <w:color w:val="000000"/>
                <w:sz w:val="18"/>
                <w:szCs w:val="18"/>
                <w:lang w:eastAsia="zh-CN"/>
              </w:rPr>
            </w:pPr>
            <w:r>
              <w:rPr>
                <w:rFonts w:eastAsia="宋体"/>
                <w:color w:val="000000"/>
                <w:sz w:val="18"/>
                <w:szCs w:val="18"/>
                <w:lang w:eastAsia="zh-CN"/>
              </w:rPr>
              <w:t>19.749</w:t>
            </w:r>
          </w:p>
        </w:tc>
        <w:tc>
          <w:tcPr>
            <w:tcW w:w="1559" w:type="dxa"/>
            <w:shd w:val="clear" w:color="auto" w:fill="auto"/>
            <w:noWrap/>
            <w:vAlign w:val="center"/>
          </w:tcPr>
          <w:p w14:paraId="0E662F39" w14:textId="77777777" w:rsidR="000178F0" w:rsidRDefault="00DE263E">
            <w:pPr>
              <w:jc w:val="right"/>
              <w:rPr>
                <w:rFonts w:eastAsia="宋体"/>
                <w:color w:val="000000"/>
                <w:sz w:val="18"/>
                <w:szCs w:val="18"/>
                <w:lang w:eastAsia="zh-CN"/>
              </w:rPr>
            </w:pPr>
            <w:r>
              <w:rPr>
                <w:rFonts w:eastAsia="宋体"/>
                <w:color w:val="000000"/>
                <w:sz w:val="18"/>
                <w:szCs w:val="18"/>
                <w:lang w:eastAsia="zh-CN"/>
              </w:rPr>
              <w:t>33.398</w:t>
            </w:r>
          </w:p>
        </w:tc>
        <w:tc>
          <w:tcPr>
            <w:tcW w:w="856" w:type="dxa"/>
            <w:shd w:val="clear" w:color="auto" w:fill="auto"/>
            <w:noWrap/>
            <w:vAlign w:val="center"/>
          </w:tcPr>
          <w:p w14:paraId="012E52E9" w14:textId="77777777" w:rsidR="000178F0" w:rsidRDefault="00DE263E">
            <w:pPr>
              <w:jc w:val="right"/>
              <w:rPr>
                <w:rFonts w:eastAsia="宋体"/>
                <w:color w:val="000000"/>
                <w:sz w:val="18"/>
                <w:szCs w:val="18"/>
                <w:lang w:eastAsia="zh-CN"/>
              </w:rPr>
            </w:pPr>
            <w:r>
              <w:rPr>
                <w:rFonts w:eastAsia="宋体"/>
                <w:color w:val="000000"/>
                <w:sz w:val="18"/>
                <w:szCs w:val="18"/>
                <w:lang w:eastAsia="zh-CN"/>
              </w:rPr>
              <w:t>32.105</w:t>
            </w:r>
          </w:p>
        </w:tc>
      </w:tr>
      <w:tr w:rsidR="000178F0" w14:paraId="120EB6FC" w14:textId="77777777">
        <w:trPr>
          <w:trHeight w:val="280"/>
          <w:jc w:val="center"/>
        </w:trPr>
        <w:tc>
          <w:tcPr>
            <w:tcW w:w="1413" w:type="dxa"/>
            <w:shd w:val="clear" w:color="auto" w:fill="auto"/>
            <w:noWrap/>
            <w:vAlign w:val="center"/>
          </w:tcPr>
          <w:p w14:paraId="5A868143" w14:textId="77777777" w:rsidR="000178F0" w:rsidRDefault="00DE263E">
            <w:pPr>
              <w:rPr>
                <w:rFonts w:eastAsia="宋体"/>
                <w:color w:val="000000"/>
                <w:sz w:val="18"/>
                <w:szCs w:val="18"/>
                <w:lang w:eastAsia="zh-CN"/>
              </w:rPr>
            </w:pPr>
            <w:r>
              <w:rPr>
                <w:rFonts w:eastAsia="宋体"/>
                <w:color w:val="000000"/>
                <w:sz w:val="18"/>
                <w:szCs w:val="18"/>
                <w:lang w:eastAsia="zh-CN"/>
              </w:rPr>
              <w:t>ATOM246</w:t>
            </w:r>
          </w:p>
        </w:tc>
        <w:tc>
          <w:tcPr>
            <w:tcW w:w="1559" w:type="dxa"/>
            <w:shd w:val="clear" w:color="auto" w:fill="auto"/>
            <w:noWrap/>
            <w:vAlign w:val="center"/>
          </w:tcPr>
          <w:p w14:paraId="7519C9A5"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7959A4C4"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7F12EDB5" w14:textId="77777777" w:rsidR="000178F0" w:rsidRDefault="00DE263E">
            <w:pPr>
              <w:jc w:val="right"/>
              <w:rPr>
                <w:rFonts w:eastAsia="宋体"/>
                <w:color w:val="000000"/>
                <w:sz w:val="18"/>
                <w:szCs w:val="18"/>
                <w:lang w:eastAsia="zh-CN"/>
              </w:rPr>
            </w:pPr>
            <w:r>
              <w:rPr>
                <w:rFonts w:eastAsia="宋体"/>
                <w:color w:val="000000"/>
                <w:sz w:val="18"/>
                <w:szCs w:val="18"/>
                <w:lang w:eastAsia="zh-CN"/>
              </w:rPr>
              <w:t>20.988</w:t>
            </w:r>
          </w:p>
        </w:tc>
        <w:tc>
          <w:tcPr>
            <w:tcW w:w="1559" w:type="dxa"/>
            <w:shd w:val="clear" w:color="auto" w:fill="auto"/>
            <w:noWrap/>
            <w:vAlign w:val="center"/>
          </w:tcPr>
          <w:p w14:paraId="1436385C" w14:textId="77777777" w:rsidR="000178F0" w:rsidRDefault="00DE263E">
            <w:pPr>
              <w:jc w:val="right"/>
              <w:rPr>
                <w:rFonts w:eastAsia="宋体"/>
                <w:color w:val="000000"/>
                <w:sz w:val="18"/>
                <w:szCs w:val="18"/>
                <w:lang w:eastAsia="zh-CN"/>
              </w:rPr>
            </w:pPr>
            <w:r>
              <w:rPr>
                <w:rFonts w:eastAsia="宋体"/>
                <w:color w:val="000000"/>
                <w:sz w:val="18"/>
                <w:szCs w:val="18"/>
                <w:lang w:eastAsia="zh-CN"/>
              </w:rPr>
              <w:t>31.606</w:t>
            </w:r>
          </w:p>
        </w:tc>
        <w:tc>
          <w:tcPr>
            <w:tcW w:w="856" w:type="dxa"/>
            <w:shd w:val="clear" w:color="auto" w:fill="auto"/>
            <w:noWrap/>
            <w:vAlign w:val="center"/>
          </w:tcPr>
          <w:p w14:paraId="7F1CE1C8" w14:textId="77777777" w:rsidR="000178F0" w:rsidRDefault="00DE263E">
            <w:pPr>
              <w:jc w:val="right"/>
              <w:rPr>
                <w:rFonts w:eastAsia="宋体"/>
                <w:color w:val="000000"/>
                <w:sz w:val="18"/>
                <w:szCs w:val="18"/>
                <w:lang w:eastAsia="zh-CN"/>
              </w:rPr>
            </w:pPr>
            <w:r>
              <w:rPr>
                <w:rFonts w:eastAsia="宋体"/>
                <w:color w:val="000000"/>
                <w:sz w:val="18"/>
                <w:szCs w:val="18"/>
                <w:lang w:eastAsia="zh-CN"/>
              </w:rPr>
              <w:t>32.189</w:t>
            </w:r>
          </w:p>
        </w:tc>
      </w:tr>
      <w:tr w:rsidR="000178F0" w14:paraId="655B7E7A" w14:textId="77777777">
        <w:trPr>
          <w:trHeight w:val="280"/>
          <w:jc w:val="center"/>
        </w:trPr>
        <w:tc>
          <w:tcPr>
            <w:tcW w:w="1413" w:type="dxa"/>
            <w:shd w:val="clear" w:color="auto" w:fill="auto"/>
            <w:noWrap/>
            <w:vAlign w:val="center"/>
          </w:tcPr>
          <w:p w14:paraId="598EA8CD" w14:textId="77777777" w:rsidR="000178F0" w:rsidRDefault="00DE263E">
            <w:pPr>
              <w:rPr>
                <w:rFonts w:eastAsia="宋体"/>
                <w:color w:val="000000"/>
                <w:sz w:val="18"/>
                <w:szCs w:val="18"/>
                <w:lang w:eastAsia="zh-CN"/>
              </w:rPr>
            </w:pPr>
            <w:r>
              <w:rPr>
                <w:rFonts w:eastAsia="宋体"/>
                <w:color w:val="000000"/>
                <w:sz w:val="18"/>
                <w:szCs w:val="18"/>
                <w:lang w:eastAsia="zh-CN"/>
              </w:rPr>
              <w:t>ATOM247</w:t>
            </w:r>
          </w:p>
        </w:tc>
        <w:tc>
          <w:tcPr>
            <w:tcW w:w="1559" w:type="dxa"/>
            <w:shd w:val="clear" w:color="auto" w:fill="auto"/>
            <w:noWrap/>
            <w:vAlign w:val="center"/>
          </w:tcPr>
          <w:p w14:paraId="50EEB6B5"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70E42FB8"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7D078A3F" w14:textId="77777777" w:rsidR="000178F0" w:rsidRDefault="00DE263E">
            <w:pPr>
              <w:jc w:val="right"/>
              <w:rPr>
                <w:rFonts w:eastAsia="宋体"/>
                <w:color w:val="000000"/>
                <w:sz w:val="18"/>
                <w:szCs w:val="18"/>
                <w:lang w:eastAsia="zh-CN"/>
              </w:rPr>
            </w:pPr>
            <w:r>
              <w:rPr>
                <w:rFonts w:eastAsia="宋体"/>
                <w:color w:val="000000"/>
                <w:sz w:val="18"/>
                <w:szCs w:val="18"/>
                <w:lang w:eastAsia="zh-CN"/>
              </w:rPr>
              <w:t>21.943</w:t>
            </w:r>
          </w:p>
        </w:tc>
        <w:tc>
          <w:tcPr>
            <w:tcW w:w="1559" w:type="dxa"/>
            <w:shd w:val="clear" w:color="auto" w:fill="auto"/>
            <w:noWrap/>
            <w:vAlign w:val="center"/>
          </w:tcPr>
          <w:p w14:paraId="254F7C03" w14:textId="77777777" w:rsidR="000178F0" w:rsidRDefault="00DE263E">
            <w:pPr>
              <w:jc w:val="right"/>
              <w:rPr>
                <w:rFonts w:eastAsia="宋体"/>
                <w:color w:val="000000"/>
                <w:sz w:val="18"/>
                <w:szCs w:val="18"/>
                <w:lang w:eastAsia="zh-CN"/>
              </w:rPr>
            </w:pPr>
            <w:r>
              <w:rPr>
                <w:rFonts w:eastAsia="宋体"/>
                <w:color w:val="000000"/>
                <w:sz w:val="18"/>
                <w:szCs w:val="18"/>
                <w:lang w:eastAsia="zh-CN"/>
              </w:rPr>
              <w:t>31.503</w:t>
            </w:r>
          </w:p>
        </w:tc>
        <w:tc>
          <w:tcPr>
            <w:tcW w:w="856" w:type="dxa"/>
            <w:shd w:val="clear" w:color="auto" w:fill="auto"/>
            <w:noWrap/>
            <w:vAlign w:val="center"/>
          </w:tcPr>
          <w:p w14:paraId="755552EF" w14:textId="77777777" w:rsidR="000178F0" w:rsidRDefault="00DE263E">
            <w:pPr>
              <w:jc w:val="right"/>
              <w:rPr>
                <w:rFonts w:eastAsia="宋体"/>
                <w:color w:val="000000"/>
                <w:sz w:val="18"/>
                <w:szCs w:val="18"/>
                <w:lang w:eastAsia="zh-CN"/>
              </w:rPr>
            </w:pPr>
            <w:r>
              <w:rPr>
                <w:rFonts w:eastAsia="宋体"/>
                <w:color w:val="000000"/>
                <w:sz w:val="18"/>
                <w:szCs w:val="18"/>
                <w:lang w:eastAsia="zh-CN"/>
              </w:rPr>
              <w:t>32.705</w:t>
            </w:r>
          </w:p>
        </w:tc>
      </w:tr>
      <w:tr w:rsidR="000178F0" w14:paraId="346DAAAC" w14:textId="77777777">
        <w:trPr>
          <w:trHeight w:val="280"/>
          <w:jc w:val="center"/>
        </w:trPr>
        <w:tc>
          <w:tcPr>
            <w:tcW w:w="1413" w:type="dxa"/>
            <w:shd w:val="clear" w:color="auto" w:fill="auto"/>
            <w:noWrap/>
            <w:vAlign w:val="center"/>
          </w:tcPr>
          <w:p w14:paraId="020FFEA4" w14:textId="77777777" w:rsidR="000178F0" w:rsidRDefault="00DE263E">
            <w:pPr>
              <w:rPr>
                <w:rFonts w:eastAsia="宋体"/>
                <w:color w:val="000000"/>
                <w:sz w:val="18"/>
                <w:szCs w:val="18"/>
                <w:lang w:eastAsia="zh-CN"/>
              </w:rPr>
            </w:pPr>
            <w:r>
              <w:rPr>
                <w:rFonts w:eastAsia="宋体"/>
                <w:color w:val="000000"/>
                <w:sz w:val="18"/>
                <w:szCs w:val="18"/>
                <w:lang w:eastAsia="zh-CN"/>
              </w:rPr>
              <w:t>ATOM248</w:t>
            </w:r>
          </w:p>
        </w:tc>
        <w:tc>
          <w:tcPr>
            <w:tcW w:w="1559" w:type="dxa"/>
            <w:shd w:val="clear" w:color="auto" w:fill="auto"/>
            <w:noWrap/>
            <w:vAlign w:val="center"/>
          </w:tcPr>
          <w:p w14:paraId="3AA897C5"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70D33144"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7115E03B" w14:textId="77777777" w:rsidR="000178F0" w:rsidRDefault="00DE263E">
            <w:pPr>
              <w:jc w:val="right"/>
              <w:rPr>
                <w:rFonts w:eastAsia="宋体"/>
                <w:color w:val="000000"/>
                <w:sz w:val="18"/>
                <w:szCs w:val="18"/>
                <w:lang w:eastAsia="zh-CN"/>
              </w:rPr>
            </w:pPr>
            <w:r>
              <w:rPr>
                <w:rFonts w:eastAsia="宋体"/>
                <w:color w:val="000000"/>
                <w:sz w:val="18"/>
                <w:szCs w:val="18"/>
                <w:lang w:eastAsia="zh-CN"/>
              </w:rPr>
              <w:t>20.221</w:t>
            </w:r>
          </w:p>
        </w:tc>
        <w:tc>
          <w:tcPr>
            <w:tcW w:w="1559" w:type="dxa"/>
            <w:shd w:val="clear" w:color="auto" w:fill="auto"/>
            <w:noWrap/>
            <w:vAlign w:val="center"/>
          </w:tcPr>
          <w:p w14:paraId="6F48323D" w14:textId="77777777" w:rsidR="000178F0" w:rsidRDefault="00DE263E">
            <w:pPr>
              <w:jc w:val="right"/>
              <w:rPr>
                <w:rFonts w:eastAsia="宋体"/>
                <w:color w:val="000000"/>
                <w:sz w:val="18"/>
                <w:szCs w:val="18"/>
                <w:lang w:eastAsia="zh-CN"/>
              </w:rPr>
            </w:pPr>
            <w:r>
              <w:rPr>
                <w:rFonts w:eastAsia="宋体"/>
                <w:color w:val="000000"/>
                <w:sz w:val="18"/>
                <w:szCs w:val="18"/>
                <w:lang w:eastAsia="zh-CN"/>
              </w:rPr>
              <w:t>31.182</w:t>
            </w:r>
          </w:p>
        </w:tc>
        <w:tc>
          <w:tcPr>
            <w:tcW w:w="856" w:type="dxa"/>
            <w:shd w:val="clear" w:color="auto" w:fill="auto"/>
            <w:noWrap/>
            <w:vAlign w:val="center"/>
          </w:tcPr>
          <w:p w14:paraId="3FBC4346" w14:textId="77777777" w:rsidR="000178F0" w:rsidRDefault="00DE263E">
            <w:pPr>
              <w:jc w:val="right"/>
              <w:rPr>
                <w:rFonts w:eastAsia="宋体"/>
                <w:color w:val="000000"/>
                <w:sz w:val="18"/>
                <w:szCs w:val="18"/>
                <w:lang w:eastAsia="zh-CN"/>
              </w:rPr>
            </w:pPr>
            <w:r>
              <w:rPr>
                <w:rFonts w:eastAsia="宋体"/>
                <w:color w:val="000000"/>
                <w:sz w:val="18"/>
                <w:szCs w:val="18"/>
                <w:lang w:eastAsia="zh-CN"/>
              </w:rPr>
              <w:t>32.838</w:t>
            </w:r>
          </w:p>
        </w:tc>
      </w:tr>
      <w:tr w:rsidR="000178F0" w14:paraId="22E72F21" w14:textId="77777777">
        <w:trPr>
          <w:trHeight w:val="280"/>
          <w:jc w:val="center"/>
        </w:trPr>
        <w:tc>
          <w:tcPr>
            <w:tcW w:w="1413" w:type="dxa"/>
            <w:shd w:val="clear" w:color="auto" w:fill="auto"/>
            <w:noWrap/>
            <w:vAlign w:val="center"/>
          </w:tcPr>
          <w:p w14:paraId="6E3964F2" w14:textId="77777777" w:rsidR="000178F0" w:rsidRDefault="00DE263E">
            <w:pPr>
              <w:rPr>
                <w:rFonts w:eastAsia="宋体"/>
                <w:color w:val="000000"/>
                <w:sz w:val="18"/>
                <w:szCs w:val="18"/>
                <w:lang w:eastAsia="zh-CN"/>
              </w:rPr>
            </w:pPr>
            <w:r>
              <w:rPr>
                <w:rFonts w:eastAsia="宋体"/>
                <w:color w:val="000000"/>
                <w:sz w:val="18"/>
                <w:szCs w:val="18"/>
                <w:lang w:eastAsia="zh-CN"/>
              </w:rPr>
              <w:t>ATOM249</w:t>
            </w:r>
          </w:p>
        </w:tc>
        <w:tc>
          <w:tcPr>
            <w:tcW w:w="1559" w:type="dxa"/>
            <w:shd w:val="clear" w:color="auto" w:fill="auto"/>
            <w:noWrap/>
            <w:vAlign w:val="center"/>
          </w:tcPr>
          <w:p w14:paraId="2AE2774D"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4D07814A"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33F7D631" w14:textId="77777777" w:rsidR="000178F0" w:rsidRDefault="00DE263E">
            <w:pPr>
              <w:jc w:val="right"/>
              <w:rPr>
                <w:rFonts w:eastAsia="宋体"/>
                <w:color w:val="000000"/>
                <w:sz w:val="18"/>
                <w:szCs w:val="18"/>
                <w:lang w:eastAsia="zh-CN"/>
              </w:rPr>
            </w:pPr>
            <w:r>
              <w:rPr>
                <w:rFonts w:eastAsia="宋体"/>
                <w:color w:val="000000"/>
                <w:sz w:val="18"/>
                <w:szCs w:val="18"/>
                <w:lang w:eastAsia="zh-CN"/>
              </w:rPr>
              <w:t>20.997</w:t>
            </w:r>
          </w:p>
        </w:tc>
        <w:tc>
          <w:tcPr>
            <w:tcW w:w="1559" w:type="dxa"/>
            <w:shd w:val="clear" w:color="auto" w:fill="auto"/>
            <w:noWrap/>
            <w:vAlign w:val="center"/>
          </w:tcPr>
          <w:p w14:paraId="45E0D544" w14:textId="77777777" w:rsidR="000178F0" w:rsidRDefault="00DE263E">
            <w:pPr>
              <w:jc w:val="right"/>
              <w:rPr>
                <w:rFonts w:eastAsia="宋体"/>
                <w:color w:val="000000"/>
                <w:sz w:val="18"/>
                <w:szCs w:val="18"/>
                <w:lang w:eastAsia="zh-CN"/>
              </w:rPr>
            </w:pPr>
            <w:r>
              <w:rPr>
                <w:rFonts w:eastAsia="宋体"/>
                <w:color w:val="000000"/>
                <w:sz w:val="18"/>
                <w:szCs w:val="18"/>
                <w:lang w:eastAsia="zh-CN"/>
              </w:rPr>
              <w:t>30.745</w:t>
            </w:r>
          </w:p>
        </w:tc>
        <w:tc>
          <w:tcPr>
            <w:tcW w:w="856" w:type="dxa"/>
            <w:shd w:val="clear" w:color="auto" w:fill="auto"/>
            <w:noWrap/>
            <w:vAlign w:val="center"/>
          </w:tcPr>
          <w:p w14:paraId="5D6265C5" w14:textId="77777777" w:rsidR="000178F0" w:rsidRDefault="00DE263E">
            <w:pPr>
              <w:jc w:val="right"/>
              <w:rPr>
                <w:rFonts w:eastAsia="宋体"/>
                <w:color w:val="000000"/>
                <w:sz w:val="18"/>
                <w:szCs w:val="18"/>
                <w:lang w:eastAsia="zh-CN"/>
              </w:rPr>
            </w:pPr>
            <w:r>
              <w:rPr>
                <w:rFonts w:eastAsia="宋体"/>
                <w:color w:val="000000"/>
                <w:sz w:val="18"/>
                <w:szCs w:val="18"/>
                <w:lang w:eastAsia="zh-CN"/>
              </w:rPr>
              <w:t>30.913</w:t>
            </w:r>
          </w:p>
        </w:tc>
      </w:tr>
      <w:tr w:rsidR="000178F0" w14:paraId="180F906A" w14:textId="77777777">
        <w:trPr>
          <w:trHeight w:val="280"/>
          <w:jc w:val="center"/>
        </w:trPr>
        <w:tc>
          <w:tcPr>
            <w:tcW w:w="1413" w:type="dxa"/>
            <w:shd w:val="clear" w:color="auto" w:fill="auto"/>
            <w:noWrap/>
            <w:vAlign w:val="center"/>
          </w:tcPr>
          <w:p w14:paraId="1A07C26F" w14:textId="77777777" w:rsidR="000178F0" w:rsidRDefault="00DE263E">
            <w:pPr>
              <w:rPr>
                <w:rFonts w:eastAsia="宋体"/>
                <w:color w:val="000000"/>
                <w:sz w:val="18"/>
                <w:szCs w:val="18"/>
                <w:lang w:eastAsia="zh-CN"/>
              </w:rPr>
            </w:pPr>
            <w:r>
              <w:rPr>
                <w:rFonts w:eastAsia="宋体"/>
                <w:color w:val="000000"/>
                <w:sz w:val="18"/>
                <w:szCs w:val="18"/>
                <w:lang w:eastAsia="zh-CN"/>
              </w:rPr>
              <w:t>ATOM250</w:t>
            </w:r>
          </w:p>
        </w:tc>
        <w:tc>
          <w:tcPr>
            <w:tcW w:w="1559" w:type="dxa"/>
            <w:shd w:val="clear" w:color="auto" w:fill="auto"/>
            <w:noWrap/>
            <w:vAlign w:val="center"/>
          </w:tcPr>
          <w:p w14:paraId="36BACDB4" w14:textId="77777777" w:rsidR="000178F0" w:rsidRDefault="00DE263E">
            <w:pPr>
              <w:rPr>
                <w:rFonts w:eastAsia="宋体"/>
                <w:color w:val="000000"/>
                <w:sz w:val="18"/>
                <w:szCs w:val="18"/>
                <w:lang w:eastAsia="zh-CN"/>
              </w:rPr>
            </w:pPr>
            <w:r>
              <w:rPr>
                <w:rFonts w:eastAsia="宋体"/>
                <w:color w:val="000000"/>
                <w:sz w:val="18"/>
                <w:szCs w:val="18"/>
                <w:lang w:eastAsia="zh-CN"/>
              </w:rPr>
              <w:t>OD1</w:t>
            </w:r>
          </w:p>
        </w:tc>
        <w:tc>
          <w:tcPr>
            <w:tcW w:w="1276" w:type="dxa"/>
            <w:shd w:val="clear" w:color="auto" w:fill="auto"/>
            <w:noWrap/>
            <w:vAlign w:val="center"/>
          </w:tcPr>
          <w:p w14:paraId="377240C4"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352B78E5" w14:textId="77777777" w:rsidR="000178F0" w:rsidRDefault="00DE263E">
            <w:pPr>
              <w:jc w:val="right"/>
              <w:rPr>
                <w:rFonts w:eastAsia="宋体"/>
                <w:color w:val="000000"/>
                <w:sz w:val="18"/>
                <w:szCs w:val="18"/>
                <w:lang w:eastAsia="zh-CN"/>
              </w:rPr>
            </w:pPr>
            <w:r>
              <w:rPr>
                <w:rFonts w:eastAsia="宋体"/>
                <w:color w:val="000000"/>
                <w:sz w:val="18"/>
                <w:szCs w:val="18"/>
                <w:lang w:eastAsia="zh-CN"/>
              </w:rPr>
              <w:t>21.423</w:t>
            </w:r>
          </w:p>
        </w:tc>
        <w:tc>
          <w:tcPr>
            <w:tcW w:w="1559" w:type="dxa"/>
            <w:shd w:val="clear" w:color="auto" w:fill="auto"/>
            <w:noWrap/>
            <w:vAlign w:val="center"/>
          </w:tcPr>
          <w:p w14:paraId="5FC9ACED" w14:textId="77777777" w:rsidR="000178F0" w:rsidRDefault="00DE263E">
            <w:pPr>
              <w:jc w:val="right"/>
              <w:rPr>
                <w:rFonts w:eastAsia="宋体"/>
                <w:color w:val="000000"/>
                <w:sz w:val="18"/>
                <w:szCs w:val="18"/>
                <w:lang w:eastAsia="zh-CN"/>
              </w:rPr>
            </w:pPr>
            <w:r>
              <w:rPr>
                <w:rFonts w:eastAsia="宋体"/>
                <w:color w:val="000000"/>
                <w:sz w:val="18"/>
                <w:szCs w:val="18"/>
                <w:lang w:eastAsia="zh-CN"/>
              </w:rPr>
              <w:t>29.563</w:t>
            </w:r>
          </w:p>
        </w:tc>
        <w:tc>
          <w:tcPr>
            <w:tcW w:w="856" w:type="dxa"/>
            <w:shd w:val="clear" w:color="auto" w:fill="auto"/>
            <w:noWrap/>
            <w:vAlign w:val="center"/>
          </w:tcPr>
          <w:p w14:paraId="56FBE1BA" w14:textId="77777777" w:rsidR="000178F0" w:rsidRDefault="00DE263E">
            <w:pPr>
              <w:jc w:val="right"/>
              <w:rPr>
                <w:rFonts w:eastAsia="宋体"/>
                <w:color w:val="000000"/>
                <w:sz w:val="18"/>
                <w:szCs w:val="18"/>
                <w:lang w:eastAsia="zh-CN"/>
              </w:rPr>
            </w:pPr>
            <w:r>
              <w:rPr>
                <w:rFonts w:eastAsia="宋体"/>
                <w:color w:val="000000"/>
                <w:sz w:val="18"/>
                <w:szCs w:val="18"/>
                <w:lang w:eastAsia="zh-CN"/>
              </w:rPr>
              <w:t>31.063</w:t>
            </w:r>
          </w:p>
        </w:tc>
      </w:tr>
      <w:tr w:rsidR="000178F0" w14:paraId="1AEFABC6" w14:textId="77777777">
        <w:trPr>
          <w:trHeight w:val="280"/>
          <w:jc w:val="center"/>
        </w:trPr>
        <w:tc>
          <w:tcPr>
            <w:tcW w:w="1413" w:type="dxa"/>
            <w:shd w:val="clear" w:color="auto" w:fill="auto"/>
            <w:noWrap/>
            <w:vAlign w:val="center"/>
          </w:tcPr>
          <w:p w14:paraId="2823DEF1" w14:textId="77777777" w:rsidR="000178F0" w:rsidRDefault="00DE263E">
            <w:pPr>
              <w:rPr>
                <w:rFonts w:eastAsia="宋体"/>
                <w:color w:val="000000"/>
                <w:sz w:val="18"/>
                <w:szCs w:val="18"/>
                <w:lang w:eastAsia="zh-CN"/>
              </w:rPr>
            </w:pPr>
            <w:r>
              <w:rPr>
                <w:rFonts w:eastAsia="宋体"/>
                <w:color w:val="000000"/>
                <w:sz w:val="18"/>
                <w:szCs w:val="18"/>
                <w:lang w:eastAsia="zh-CN"/>
              </w:rPr>
              <w:t>ATOM251</w:t>
            </w:r>
          </w:p>
        </w:tc>
        <w:tc>
          <w:tcPr>
            <w:tcW w:w="1559" w:type="dxa"/>
            <w:shd w:val="clear" w:color="auto" w:fill="auto"/>
            <w:noWrap/>
            <w:vAlign w:val="center"/>
          </w:tcPr>
          <w:p w14:paraId="032C9261" w14:textId="77777777" w:rsidR="000178F0" w:rsidRDefault="00DE263E">
            <w:pPr>
              <w:rPr>
                <w:rFonts w:eastAsia="宋体"/>
                <w:color w:val="000000"/>
                <w:sz w:val="18"/>
                <w:szCs w:val="18"/>
                <w:lang w:eastAsia="zh-CN"/>
              </w:rPr>
            </w:pPr>
            <w:r>
              <w:rPr>
                <w:rFonts w:eastAsia="宋体"/>
                <w:color w:val="000000"/>
                <w:sz w:val="18"/>
                <w:szCs w:val="18"/>
                <w:lang w:eastAsia="zh-CN"/>
              </w:rPr>
              <w:t>OD2</w:t>
            </w:r>
          </w:p>
        </w:tc>
        <w:tc>
          <w:tcPr>
            <w:tcW w:w="1276" w:type="dxa"/>
            <w:shd w:val="clear" w:color="auto" w:fill="auto"/>
            <w:noWrap/>
            <w:vAlign w:val="center"/>
          </w:tcPr>
          <w:p w14:paraId="5FF84A02"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533C2677" w14:textId="77777777" w:rsidR="000178F0" w:rsidRDefault="00DE263E">
            <w:pPr>
              <w:jc w:val="right"/>
              <w:rPr>
                <w:rFonts w:eastAsia="宋体"/>
                <w:color w:val="000000"/>
                <w:sz w:val="18"/>
                <w:szCs w:val="18"/>
                <w:lang w:eastAsia="zh-CN"/>
              </w:rPr>
            </w:pPr>
            <w:r>
              <w:rPr>
                <w:rFonts w:eastAsia="宋体"/>
                <w:color w:val="000000"/>
                <w:sz w:val="18"/>
                <w:szCs w:val="18"/>
                <w:lang w:eastAsia="zh-CN"/>
              </w:rPr>
              <w:t>20.582</w:t>
            </w:r>
          </w:p>
        </w:tc>
        <w:tc>
          <w:tcPr>
            <w:tcW w:w="1559" w:type="dxa"/>
            <w:shd w:val="clear" w:color="auto" w:fill="auto"/>
            <w:noWrap/>
            <w:vAlign w:val="center"/>
          </w:tcPr>
          <w:p w14:paraId="459C77C0" w14:textId="77777777" w:rsidR="000178F0" w:rsidRDefault="00DE263E">
            <w:pPr>
              <w:jc w:val="right"/>
              <w:rPr>
                <w:rFonts w:eastAsia="宋体"/>
                <w:color w:val="000000"/>
                <w:sz w:val="18"/>
                <w:szCs w:val="18"/>
                <w:lang w:eastAsia="zh-CN"/>
              </w:rPr>
            </w:pPr>
            <w:r>
              <w:rPr>
                <w:rFonts w:eastAsia="宋体"/>
                <w:color w:val="000000"/>
                <w:sz w:val="18"/>
                <w:szCs w:val="18"/>
                <w:lang w:eastAsia="zh-CN"/>
              </w:rPr>
              <w:t>31.22</w:t>
            </w:r>
          </w:p>
        </w:tc>
        <w:tc>
          <w:tcPr>
            <w:tcW w:w="856" w:type="dxa"/>
            <w:shd w:val="clear" w:color="auto" w:fill="auto"/>
            <w:noWrap/>
            <w:vAlign w:val="center"/>
          </w:tcPr>
          <w:p w14:paraId="1EAAD665" w14:textId="77777777" w:rsidR="000178F0" w:rsidRDefault="00DE263E">
            <w:pPr>
              <w:jc w:val="right"/>
              <w:rPr>
                <w:rFonts w:eastAsia="宋体"/>
                <w:color w:val="000000"/>
                <w:sz w:val="18"/>
                <w:szCs w:val="18"/>
                <w:lang w:eastAsia="zh-CN"/>
              </w:rPr>
            </w:pPr>
            <w:r>
              <w:rPr>
                <w:rFonts w:eastAsia="宋体"/>
                <w:color w:val="000000"/>
                <w:sz w:val="18"/>
                <w:szCs w:val="18"/>
                <w:lang w:eastAsia="zh-CN"/>
              </w:rPr>
              <w:t>29.842</w:t>
            </w:r>
          </w:p>
        </w:tc>
      </w:tr>
      <w:tr w:rsidR="000178F0" w14:paraId="5666B0FD" w14:textId="77777777">
        <w:trPr>
          <w:trHeight w:val="280"/>
          <w:jc w:val="center"/>
        </w:trPr>
        <w:tc>
          <w:tcPr>
            <w:tcW w:w="1413" w:type="dxa"/>
            <w:shd w:val="clear" w:color="auto" w:fill="auto"/>
            <w:noWrap/>
            <w:vAlign w:val="center"/>
          </w:tcPr>
          <w:p w14:paraId="779D7E8D" w14:textId="77777777" w:rsidR="000178F0" w:rsidRDefault="00DE263E">
            <w:pPr>
              <w:rPr>
                <w:rFonts w:eastAsia="宋体"/>
                <w:color w:val="000000"/>
                <w:sz w:val="18"/>
                <w:szCs w:val="18"/>
                <w:lang w:eastAsia="zh-CN"/>
              </w:rPr>
            </w:pPr>
            <w:r>
              <w:rPr>
                <w:rFonts w:eastAsia="宋体"/>
                <w:color w:val="000000"/>
                <w:sz w:val="18"/>
                <w:szCs w:val="18"/>
                <w:lang w:eastAsia="zh-CN"/>
              </w:rPr>
              <w:t>ATOM252</w:t>
            </w:r>
          </w:p>
        </w:tc>
        <w:tc>
          <w:tcPr>
            <w:tcW w:w="1559" w:type="dxa"/>
            <w:shd w:val="clear" w:color="auto" w:fill="auto"/>
            <w:noWrap/>
            <w:vAlign w:val="center"/>
          </w:tcPr>
          <w:p w14:paraId="700CED31"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3AF46850"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4D52941D" w14:textId="77777777" w:rsidR="000178F0" w:rsidRDefault="00DE263E">
            <w:pPr>
              <w:jc w:val="right"/>
              <w:rPr>
                <w:rFonts w:eastAsia="宋体"/>
                <w:color w:val="000000"/>
                <w:sz w:val="18"/>
                <w:szCs w:val="18"/>
                <w:lang w:eastAsia="zh-CN"/>
              </w:rPr>
            </w:pPr>
            <w:r>
              <w:rPr>
                <w:rFonts w:eastAsia="宋体"/>
                <w:color w:val="000000"/>
                <w:sz w:val="18"/>
                <w:szCs w:val="18"/>
                <w:lang w:eastAsia="zh-CN"/>
              </w:rPr>
              <w:t>21.231</w:t>
            </w:r>
          </w:p>
        </w:tc>
        <w:tc>
          <w:tcPr>
            <w:tcW w:w="1559" w:type="dxa"/>
            <w:shd w:val="clear" w:color="auto" w:fill="auto"/>
            <w:noWrap/>
            <w:vAlign w:val="center"/>
          </w:tcPr>
          <w:p w14:paraId="7408E836" w14:textId="77777777" w:rsidR="000178F0" w:rsidRDefault="00DE263E">
            <w:pPr>
              <w:jc w:val="right"/>
              <w:rPr>
                <w:rFonts w:eastAsia="宋体"/>
                <w:color w:val="000000"/>
                <w:sz w:val="18"/>
                <w:szCs w:val="18"/>
                <w:lang w:eastAsia="zh-CN"/>
              </w:rPr>
            </w:pPr>
            <w:r>
              <w:rPr>
                <w:rFonts w:eastAsia="宋体"/>
                <w:color w:val="000000"/>
                <w:sz w:val="18"/>
                <w:szCs w:val="18"/>
                <w:lang w:eastAsia="zh-CN"/>
              </w:rPr>
              <w:t>33.583</w:t>
            </w:r>
          </w:p>
        </w:tc>
        <w:tc>
          <w:tcPr>
            <w:tcW w:w="856" w:type="dxa"/>
            <w:shd w:val="clear" w:color="auto" w:fill="auto"/>
            <w:noWrap/>
            <w:vAlign w:val="center"/>
          </w:tcPr>
          <w:p w14:paraId="14C14AFE" w14:textId="77777777" w:rsidR="000178F0" w:rsidRDefault="00DE263E">
            <w:pPr>
              <w:jc w:val="right"/>
              <w:rPr>
                <w:rFonts w:eastAsia="宋体"/>
                <w:color w:val="000000"/>
                <w:sz w:val="18"/>
                <w:szCs w:val="18"/>
                <w:lang w:eastAsia="zh-CN"/>
              </w:rPr>
            </w:pPr>
            <w:r>
              <w:rPr>
                <w:rFonts w:eastAsia="宋体"/>
                <w:color w:val="000000"/>
                <w:sz w:val="18"/>
                <w:szCs w:val="18"/>
                <w:lang w:eastAsia="zh-CN"/>
              </w:rPr>
              <w:t>33.585</w:t>
            </w:r>
          </w:p>
        </w:tc>
      </w:tr>
      <w:tr w:rsidR="000178F0" w14:paraId="3F4FB8C5" w14:textId="77777777">
        <w:trPr>
          <w:trHeight w:val="280"/>
          <w:jc w:val="center"/>
        </w:trPr>
        <w:tc>
          <w:tcPr>
            <w:tcW w:w="1413" w:type="dxa"/>
            <w:shd w:val="clear" w:color="auto" w:fill="auto"/>
            <w:noWrap/>
            <w:vAlign w:val="center"/>
          </w:tcPr>
          <w:p w14:paraId="3CA0B506" w14:textId="77777777" w:rsidR="000178F0" w:rsidRDefault="00DE263E">
            <w:pPr>
              <w:rPr>
                <w:rFonts w:eastAsia="宋体"/>
                <w:color w:val="000000"/>
                <w:sz w:val="18"/>
                <w:szCs w:val="18"/>
                <w:lang w:eastAsia="zh-CN"/>
              </w:rPr>
            </w:pPr>
            <w:r>
              <w:rPr>
                <w:rFonts w:eastAsia="宋体"/>
                <w:color w:val="000000"/>
                <w:sz w:val="18"/>
                <w:szCs w:val="18"/>
                <w:lang w:eastAsia="zh-CN"/>
              </w:rPr>
              <w:t>ATOM253</w:t>
            </w:r>
          </w:p>
        </w:tc>
        <w:tc>
          <w:tcPr>
            <w:tcW w:w="1559" w:type="dxa"/>
            <w:shd w:val="clear" w:color="auto" w:fill="auto"/>
            <w:noWrap/>
            <w:vAlign w:val="center"/>
          </w:tcPr>
          <w:p w14:paraId="7C4D7C38"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43A376C4"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711011F2" w14:textId="77777777" w:rsidR="000178F0" w:rsidRDefault="00DE263E">
            <w:pPr>
              <w:jc w:val="right"/>
              <w:rPr>
                <w:rFonts w:eastAsia="宋体"/>
                <w:color w:val="000000"/>
                <w:sz w:val="18"/>
                <w:szCs w:val="18"/>
                <w:lang w:eastAsia="zh-CN"/>
              </w:rPr>
            </w:pPr>
            <w:r>
              <w:rPr>
                <w:rFonts w:eastAsia="宋体"/>
                <w:color w:val="000000"/>
                <w:sz w:val="18"/>
                <w:szCs w:val="18"/>
                <w:lang w:eastAsia="zh-CN"/>
              </w:rPr>
              <w:t>20.371</w:t>
            </w:r>
          </w:p>
        </w:tc>
        <w:tc>
          <w:tcPr>
            <w:tcW w:w="1559" w:type="dxa"/>
            <w:shd w:val="clear" w:color="auto" w:fill="auto"/>
            <w:noWrap/>
            <w:vAlign w:val="center"/>
          </w:tcPr>
          <w:p w14:paraId="108D5B77" w14:textId="77777777" w:rsidR="000178F0" w:rsidRDefault="00DE263E">
            <w:pPr>
              <w:jc w:val="right"/>
              <w:rPr>
                <w:rFonts w:eastAsia="宋体"/>
                <w:color w:val="000000"/>
                <w:sz w:val="18"/>
                <w:szCs w:val="18"/>
                <w:lang w:eastAsia="zh-CN"/>
              </w:rPr>
            </w:pPr>
            <w:r>
              <w:rPr>
                <w:rFonts w:eastAsia="宋体"/>
                <w:color w:val="000000"/>
                <w:sz w:val="18"/>
                <w:szCs w:val="18"/>
                <w:lang w:eastAsia="zh-CN"/>
              </w:rPr>
              <w:t>33.813</w:t>
            </w:r>
          </w:p>
        </w:tc>
        <w:tc>
          <w:tcPr>
            <w:tcW w:w="856" w:type="dxa"/>
            <w:shd w:val="clear" w:color="auto" w:fill="auto"/>
            <w:noWrap/>
            <w:vAlign w:val="center"/>
          </w:tcPr>
          <w:p w14:paraId="19FAA319" w14:textId="77777777" w:rsidR="000178F0" w:rsidRDefault="00DE263E">
            <w:pPr>
              <w:jc w:val="right"/>
              <w:rPr>
                <w:rFonts w:eastAsia="宋体"/>
                <w:color w:val="000000"/>
                <w:sz w:val="18"/>
                <w:szCs w:val="18"/>
                <w:lang w:eastAsia="zh-CN"/>
              </w:rPr>
            </w:pPr>
            <w:r>
              <w:rPr>
                <w:rFonts w:eastAsia="宋体"/>
                <w:color w:val="000000"/>
                <w:sz w:val="18"/>
                <w:szCs w:val="18"/>
                <w:lang w:eastAsia="zh-CN"/>
              </w:rPr>
              <w:t>34.409</w:t>
            </w:r>
          </w:p>
        </w:tc>
      </w:tr>
      <w:tr w:rsidR="000178F0" w14:paraId="54BA6210" w14:textId="77777777">
        <w:trPr>
          <w:trHeight w:val="280"/>
          <w:jc w:val="center"/>
        </w:trPr>
        <w:tc>
          <w:tcPr>
            <w:tcW w:w="1413" w:type="dxa"/>
            <w:shd w:val="clear" w:color="auto" w:fill="auto"/>
            <w:noWrap/>
            <w:vAlign w:val="center"/>
          </w:tcPr>
          <w:p w14:paraId="70702A5E" w14:textId="77777777" w:rsidR="000178F0" w:rsidRDefault="00DE263E">
            <w:pPr>
              <w:rPr>
                <w:rFonts w:eastAsia="宋体"/>
                <w:color w:val="000000"/>
                <w:sz w:val="18"/>
                <w:szCs w:val="18"/>
                <w:lang w:eastAsia="zh-CN"/>
              </w:rPr>
            </w:pPr>
            <w:r>
              <w:rPr>
                <w:rFonts w:eastAsia="宋体"/>
                <w:color w:val="000000"/>
                <w:sz w:val="18"/>
                <w:szCs w:val="18"/>
                <w:lang w:eastAsia="zh-CN"/>
              </w:rPr>
              <w:t>ATOM254</w:t>
            </w:r>
          </w:p>
        </w:tc>
        <w:tc>
          <w:tcPr>
            <w:tcW w:w="1559" w:type="dxa"/>
            <w:shd w:val="clear" w:color="auto" w:fill="auto"/>
            <w:noWrap/>
            <w:vAlign w:val="center"/>
          </w:tcPr>
          <w:p w14:paraId="1A1638F5"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6193DC8E"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00810D5B" w14:textId="77777777" w:rsidR="000178F0" w:rsidRDefault="00DE263E">
            <w:pPr>
              <w:jc w:val="right"/>
              <w:rPr>
                <w:rFonts w:eastAsia="宋体"/>
                <w:color w:val="000000"/>
                <w:sz w:val="18"/>
                <w:szCs w:val="18"/>
                <w:lang w:eastAsia="zh-CN"/>
              </w:rPr>
            </w:pPr>
            <w:r>
              <w:rPr>
                <w:rFonts w:eastAsia="宋体"/>
                <w:color w:val="000000"/>
                <w:sz w:val="18"/>
                <w:szCs w:val="18"/>
                <w:lang w:eastAsia="zh-CN"/>
              </w:rPr>
              <w:t>22.49</w:t>
            </w:r>
          </w:p>
        </w:tc>
        <w:tc>
          <w:tcPr>
            <w:tcW w:w="1559" w:type="dxa"/>
            <w:shd w:val="clear" w:color="auto" w:fill="auto"/>
            <w:noWrap/>
            <w:vAlign w:val="center"/>
          </w:tcPr>
          <w:p w14:paraId="71EA0065" w14:textId="77777777" w:rsidR="000178F0" w:rsidRDefault="00DE263E">
            <w:pPr>
              <w:jc w:val="right"/>
              <w:rPr>
                <w:rFonts w:eastAsia="宋体"/>
                <w:color w:val="000000"/>
                <w:sz w:val="18"/>
                <w:szCs w:val="18"/>
                <w:lang w:eastAsia="zh-CN"/>
              </w:rPr>
            </w:pPr>
            <w:r>
              <w:rPr>
                <w:rFonts w:eastAsia="宋体"/>
                <w:color w:val="000000"/>
                <w:sz w:val="18"/>
                <w:szCs w:val="18"/>
                <w:lang w:eastAsia="zh-CN"/>
              </w:rPr>
              <w:t>33.978</w:t>
            </w:r>
          </w:p>
        </w:tc>
        <w:tc>
          <w:tcPr>
            <w:tcW w:w="856" w:type="dxa"/>
            <w:shd w:val="clear" w:color="auto" w:fill="auto"/>
            <w:noWrap/>
            <w:vAlign w:val="center"/>
          </w:tcPr>
          <w:p w14:paraId="391E2691" w14:textId="77777777" w:rsidR="000178F0" w:rsidRDefault="00DE263E">
            <w:pPr>
              <w:jc w:val="right"/>
              <w:rPr>
                <w:rFonts w:eastAsia="宋体"/>
                <w:color w:val="000000"/>
                <w:sz w:val="18"/>
                <w:szCs w:val="18"/>
                <w:lang w:eastAsia="zh-CN"/>
              </w:rPr>
            </w:pPr>
            <w:r>
              <w:rPr>
                <w:rFonts w:eastAsia="宋体"/>
                <w:color w:val="000000"/>
                <w:sz w:val="18"/>
                <w:szCs w:val="18"/>
                <w:lang w:eastAsia="zh-CN"/>
              </w:rPr>
              <w:t>33.895</w:t>
            </w:r>
          </w:p>
        </w:tc>
      </w:tr>
      <w:tr w:rsidR="000178F0" w14:paraId="7BDB912C" w14:textId="77777777">
        <w:trPr>
          <w:trHeight w:val="280"/>
          <w:jc w:val="center"/>
        </w:trPr>
        <w:tc>
          <w:tcPr>
            <w:tcW w:w="1413" w:type="dxa"/>
            <w:shd w:val="clear" w:color="auto" w:fill="auto"/>
            <w:noWrap/>
            <w:vAlign w:val="center"/>
          </w:tcPr>
          <w:p w14:paraId="0D50F468" w14:textId="77777777" w:rsidR="000178F0" w:rsidRDefault="00DE263E">
            <w:pPr>
              <w:rPr>
                <w:rFonts w:eastAsia="宋体"/>
                <w:color w:val="000000"/>
                <w:sz w:val="18"/>
                <w:szCs w:val="18"/>
                <w:lang w:eastAsia="zh-CN"/>
              </w:rPr>
            </w:pPr>
            <w:r>
              <w:rPr>
                <w:rFonts w:eastAsia="宋体"/>
                <w:color w:val="000000"/>
                <w:sz w:val="18"/>
                <w:szCs w:val="18"/>
                <w:lang w:eastAsia="zh-CN"/>
              </w:rPr>
              <w:t>ATOM255</w:t>
            </w:r>
          </w:p>
        </w:tc>
        <w:tc>
          <w:tcPr>
            <w:tcW w:w="1559" w:type="dxa"/>
            <w:shd w:val="clear" w:color="auto" w:fill="auto"/>
            <w:noWrap/>
            <w:vAlign w:val="center"/>
          </w:tcPr>
          <w:p w14:paraId="75BCDF2B"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69CA66F6"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14DCCC67" w14:textId="77777777" w:rsidR="000178F0" w:rsidRDefault="00DE263E">
            <w:pPr>
              <w:jc w:val="right"/>
              <w:rPr>
                <w:rFonts w:eastAsia="宋体"/>
                <w:color w:val="000000"/>
                <w:sz w:val="18"/>
                <w:szCs w:val="18"/>
                <w:lang w:eastAsia="zh-CN"/>
              </w:rPr>
            </w:pPr>
            <w:r>
              <w:rPr>
                <w:rFonts w:eastAsia="宋体"/>
                <w:color w:val="000000"/>
                <w:sz w:val="18"/>
                <w:szCs w:val="18"/>
                <w:lang w:eastAsia="zh-CN"/>
              </w:rPr>
              <w:t>23.152</w:t>
            </w:r>
          </w:p>
        </w:tc>
        <w:tc>
          <w:tcPr>
            <w:tcW w:w="1559" w:type="dxa"/>
            <w:shd w:val="clear" w:color="auto" w:fill="auto"/>
            <w:noWrap/>
            <w:vAlign w:val="center"/>
          </w:tcPr>
          <w:p w14:paraId="759A4782" w14:textId="77777777" w:rsidR="000178F0" w:rsidRDefault="00DE263E">
            <w:pPr>
              <w:jc w:val="right"/>
              <w:rPr>
                <w:rFonts w:eastAsia="宋体"/>
                <w:color w:val="000000"/>
                <w:sz w:val="18"/>
                <w:szCs w:val="18"/>
                <w:lang w:eastAsia="zh-CN"/>
              </w:rPr>
            </w:pPr>
            <w:r>
              <w:rPr>
                <w:rFonts w:eastAsia="宋体"/>
                <w:color w:val="000000"/>
                <w:sz w:val="18"/>
                <w:szCs w:val="18"/>
                <w:lang w:eastAsia="zh-CN"/>
              </w:rPr>
              <w:t>34.032</w:t>
            </w:r>
          </w:p>
        </w:tc>
        <w:tc>
          <w:tcPr>
            <w:tcW w:w="856" w:type="dxa"/>
            <w:shd w:val="clear" w:color="auto" w:fill="auto"/>
            <w:noWrap/>
            <w:vAlign w:val="center"/>
          </w:tcPr>
          <w:p w14:paraId="3AB639FE" w14:textId="77777777" w:rsidR="000178F0" w:rsidRDefault="00DE263E">
            <w:pPr>
              <w:jc w:val="right"/>
              <w:rPr>
                <w:rFonts w:eastAsia="宋体"/>
                <w:color w:val="000000"/>
                <w:sz w:val="18"/>
                <w:szCs w:val="18"/>
                <w:lang w:eastAsia="zh-CN"/>
              </w:rPr>
            </w:pPr>
            <w:r>
              <w:rPr>
                <w:rFonts w:eastAsia="宋体"/>
                <w:color w:val="000000"/>
                <w:sz w:val="18"/>
                <w:szCs w:val="18"/>
                <w:lang w:eastAsia="zh-CN"/>
              </w:rPr>
              <w:t>33.134</w:t>
            </w:r>
          </w:p>
        </w:tc>
      </w:tr>
      <w:tr w:rsidR="000178F0" w14:paraId="6173D3D9" w14:textId="77777777">
        <w:trPr>
          <w:trHeight w:val="280"/>
          <w:jc w:val="center"/>
        </w:trPr>
        <w:tc>
          <w:tcPr>
            <w:tcW w:w="1413" w:type="dxa"/>
            <w:shd w:val="clear" w:color="auto" w:fill="auto"/>
            <w:noWrap/>
            <w:vAlign w:val="center"/>
          </w:tcPr>
          <w:p w14:paraId="315D4543" w14:textId="77777777" w:rsidR="000178F0" w:rsidRDefault="00DE263E">
            <w:pPr>
              <w:rPr>
                <w:rFonts w:eastAsia="宋体"/>
                <w:color w:val="000000"/>
                <w:sz w:val="18"/>
                <w:szCs w:val="18"/>
                <w:lang w:eastAsia="zh-CN"/>
              </w:rPr>
            </w:pPr>
            <w:r>
              <w:rPr>
                <w:rFonts w:eastAsia="宋体"/>
                <w:color w:val="000000"/>
                <w:sz w:val="18"/>
                <w:szCs w:val="18"/>
                <w:lang w:eastAsia="zh-CN"/>
              </w:rPr>
              <w:t>ATOM256</w:t>
            </w:r>
          </w:p>
        </w:tc>
        <w:tc>
          <w:tcPr>
            <w:tcW w:w="1559" w:type="dxa"/>
            <w:shd w:val="clear" w:color="auto" w:fill="auto"/>
            <w:noWrap/>
            <w:vAlign w:val="center"/>
          </w:tcPr>
          <w:p w14:paraId="6236F3FA"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713AB973"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74E965BD" w14:textId="77777777" w:rsidR="000178F0" w:rsidRDefault="00DE263E">
            <w:pPr>
              <w:jc w:val="right"/>
              <w:rPr>
                <w:rFonts w:eastAsia="宋体"/>
                <w:color w:val="000000"/>
                <w:sz w:val="18"/>
                <w:szCs w:val="18"/>
                <w:lang w:eastAsia="zh-CN"/>
              </w:rPr>
            </w:pPr>
            <w:r>
              <w:rPr>
                <w:rFonts w:eastAsia="宋体"/>
                <w:color w:val="000000"/>
                <w:sz w:val="18"/>
                <w:szCs w:val="18"/>
                <w:lang w:eastAsia="zh-CN"/>
              </w:rPr>
              <w:t>22.954</w:t>
            </w:r>
          </w:p>
        </w:tc>
        <w:tc>
          <w:tcPr>
            <w:tcW w:w="1559" w:type="dxa"/>
            <w:shd w:val="clear" w:color="auto" w:fill="auto"/>
            <w:noWrap/>
            <w:vAlign w:val="center"/>
          </w:tcPr>
          <w:p w14:paraId="38F0F254" w14:textId="77777777" w:rsidR="000178F0" w:rsidRDefault="00DE263E">
            <w:pPr>
              <w:jc w:val="right"/>
              <w:rPr>
                <w:rFonts w:eastAsia="宋体"/>
                <w:color w:val="000000"/>
                <w:sz w:val="18"/>
                <w:szCs w:val="18"/>
                <w:lang w:eastAsia="zh-CN"/>
              </w:rPr>
            </w:pPr>
            <w:r>
              <w:rPr>
                <w:rFonts w:eastAsia="宋体"/>
                <w:color w:val="000000"/>
                <w:sz w:val="18"/>
                <w:szCs w:val="18"/>
                <w:lang w:eastAsia="zh-CN"/>
              </w:rPr>
              <w:t>34.576</w:t>
            </w:r>
          </w:p>
        </w:tc>
        <w:tc>
          <w:tcPr>
            <w:tcW w:w="856" w:type="dxa"/>
            <w:shd w:val="clear" w:color="auto" w:fill="auto"/>
            <w:noWrap/>
            <w:vAlign w:val="center"/>
          </w:tcPr>
          <w:p w14:paraId="0E8D654C" w14:textId="77777777" w:rsidR="000178F0" w:rsidRDefault="00DE263E">
            <w:pPr>
              <w:jc w:val="right"/>
              <w:rPr>
                <w:rFonts w:eastAsia="宋体"/>
                <w:color w:val="000000"/>
                <w:sz w:val="18"/>
                <w:szCs w:val="18"/>
                <w:lang w:eastAsia="zh-CN"/>
              </w:rPr>
            </w:pPr>
            <w:r>
              <w:rPr>
                <w:rFonts w:eastAsia="宋体"/>
                <w:color w:val="000000"/>
                <w:sz w:val="18"/>
                <w:szCs w:val="18"/>
                <w:lang w:eastAsia="zh-CN"/>
              </w:rPr>
              <w:t>35.137</w:t>
            </w:r>
          </w:p>
        </w:tc>
      </w:tr>
      <w:tr w:rsidR="000178F0" w14:paraId="2CCE4E03" w14:textId="77777777">
        <w:trPr>
          <w:trHeight w:val="280"/>
          <w:jc w:val="center"/>
        </w:trPr>
        <w:tc>
          <w:tcPr>
            <w:tcW w:w="1413" w:type="dxa"/>
            <w:shd w:val="clear" w:color="auto" w:fill="auto"/>
            <w:noWrap/>
            <w:vAlign w:val="center"/>
          </w:tcPr>
          <w:p w14:paraId="3393115C" w14:textId="77777777" w:rsidR="000178F0" w:rsidRDefault="00DE263E">
            <w:pPr>
              <w:rPr>
                <w:rFonts w:eastAsia="宋体"/>
                <w:color w:val="000000"/>
                <w:sz w:val="18"/>
                <w:szCs w:val="18"/>
                <w:lang w:eastAsia="zh-CN"/>
              </w:rPr>
            </w:pPr>
            <w:r>
              <w:rPr>
                <w:rFonts w:eastAsia="宋体"/>
                <w:color w:val="000000"/>
                <w:sz w:val="18"/>
                <w:szCs w:val="18"/>
                <w:lang w:eastAsia="zh-CN"/>
              </w:rPr>
              <w:t>ATOM257</w:t>
            </w:r>
          </w:p>
        </w:tc>
        <w:tc>
          <w:tcPr>
            <w:tcW w:w="1559" w:type="dxa"/>
            <w:shd w:val="clear" w:color="auto" w:fill="auto"/>
            <w:noWrap/>
            <w:vAlign w:val="center"/>
          </w:tcPr>
          <w:p w14:paraId="2C0DD4FC"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29B083DE"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73BF9797" w14:textId="77777777" w:rsidR="000178F0" w:rsidRDefault="00DE263E">
            <w:pPr>
              <w:jc w:val="right"/>
              <w:rPr>
                <w:rFonts w:eastAsia="宋体"/>
                <w:color w:val="000000"/>
                <w:sz w:val="18"/>
                <w:szCs w:val="18"/>
                <w:lang w:eastAsia="zh-CN"/>
              </w:rPr>
            </w:pPr>
            <w:r>
              <w:rPr>
                <w:rFonts w:eastAsia="宋体"/>
                <w:color w:val="000000"/>
                <w:sz w:val="18"/>
                <w:szCs w:val="18"/>
                <w:lang w:eastAsia="zh-CN"/>
              </w:rPr>
              <w:t>22.555</w:t>
            </w:r>
          </w:p>
        </w:tc>
        <w:tc>
          <w:tcPr>
            <w:tcW w:w="1559" w:type="dxa"/>
            <w:shd w:val="clear" w:color="auto" w:fill="auto"/>
            <w:noWrap/>
            <w:vAlign w:val="center"/>
          </w:tcPr>
          <w:p w14:paraId="182761B0" w14:textId="77777777" w:rsidR="000178F0" w:rsidRDefault="00DE263E">
            <w:pPr>
              <w:jc w:val="right"/>
              <w:rPr>
                <w:rFonts w:eastAsia="宋体"/>
                <w:color w:val="000000"/>
                <w:sz w:val="18"/>
                <w:szCs w:val="18"/>
                <w:lang w:eastAsia="zh-CN"/>
              </w:rPr>
            </w:pPr>
            <w:r>
              <w:rPr>
                <w:rFonts w:eastAsia="宋体"/>
                <w:color w:val="000000"/>
                <w:sz w:val="18"/>
                <w:szCs w:val="18"/>
                <w:lang w:eastAsia="zh-CN"/>
              </w:rPr>
              <w:t>33.947</w:t>
            </w:r>
          </w:p>
        </w:tc>
        <w:tc>
          <w:tcPr>
            <w:tcW w:w="856" w:type="dxa"/>
            <w:shd w:val="clear" w:color="auto" w:fill="auto"/>
            <w:noWrap/>
            <w:vAlign w:val="center"/>
          </w:tcPr>
          <w:p w14:paraId="39DB4AB8" w14:textId="77777777" w:rsidR="000178F0" w:rsidRDefault="00DE263E">
            <w:pPr>
              <w:jc w:val="right"/>
              <w:rPr>
                <w:rFonts w:eastAsia="宋体"/>
                <w:color w:val="000000"/>
                <w:sz w:val="18"/>
                <w:szCs w:val="18"/>
                <w:lang w:eastAsia="zh-CN"/>
              </w:rPr>
            </w:pPr>
            <w:r>
              <w:rPr>
                <w:rFonts w:eastAsia="宋体"/>
                <w:color w:val="000000"/>
                <w:sz w:val="18"/>
                <w:szCs w:val="18"/>
                <w:lang w:eastAsia="zh-CN"/>
              </w:rPr>
              <w:t>35.932</w:t>
            </w:r>
          </w:p>
        </w:tc>
      </w:tr>
      <w:tr w:rsidR="000178F0" w14:paraId="6F3670A1" w14:textId="77777777">
        <w:trPr>
          <w:trHeight w:val="280"/>
          <w:jc w:val="center"/>
        </w:trPr>
        <w:tc>
          <w:tcPr>
            <w:tcW w:w="1413" w:type="dxa"/>
            <w:shd w:val="clear" w:color="auto" w:fill="auto"/>
            <w:noWrap/>
            <w:vAlign w:val="center"/>
          </w:tcPr>
          <w:p w14:paraId="0193826A" w14:textId="77777777" w:rsidR="000178F0" w:rsidRDefault="00DE263E">
            <w:pPr>
              <w:rPr>
                <w:rFonts w:eastAsia="宋体"/>
                <w:color w:val="000000"/>
                <w:sz w:val="18"/>
                <w:szCs w:val="18"/>
                <w:lang w:eastAsia="zh-CN"/>
              </w:rPr>
            </w:pPr>
            <w:r>
              <w:rPr>
                <w:rFonts w:eastAsia="宋体"/>
                <w:color w:val="000000"/>
                <w:sz w:val="18"/>
                <w:szCs w:val="18"/>
                <w:lang w:eastAsia="zh-CN"/>
              </w:rPr>
              <w:t>ATOM258</w:t>
            </w:r>
          </w:p>
        </w:tc>
        <w:tc>
          <w:tcPr>
            <w:tcW w:w="1559" w:type="dxa"/>
            <w:shd w:val="clear" w:color="auto" w:fill="auto"/>
            <w:noWrap/>
            <w:vAlign w:val="center"/>
          </w:tcPr>
          <w:p w14:paraId="12FECE43"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543BAB32"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10236DC1" w14:textId="77777777" w:rsidR="000178F0" w:rsidRDefault="00DE263E">
            <w:pPr>
              <w:jc w:val="right"/>
              <w:rPr>
                <w:rFonts w:eastAsia="宋体"/>
                <w:color w:val="000000"/>
                <w:sz w:val="18"/>
                <w:szCs w:val="18"/>
                <w:lang w:eastAsia="zh-CN"/>
              </w:rPr>
            </w:pPr>
            <w:r>
              <w:rPr>
                <w:rFonts w:eastAsia="宋体"/>
                <w:color w:val="000000"/>
                <w:sz w:val="18"/>
                <w:szCs w:val="18"/>
                <w:lang w:eastAsia="zh-CN"/>
              </w:rPr>
              <w:t>24.476</w:t>
            </w:r>
          </w:p>
        </w:tc>
        <w:tc>
          <w:tcPr>
            <w:tcW w:w="1559" w:type="dxa"/>
            <w:shd w:val="clear" w:color="auto" w:fill="auto"/>
            <w:noWrap/>
            <w:vAlign w:val="center"/>
          </w:tcPr>
          <w:p w14:paraId="3A3632F8" w14:textId="77777777" w:rsidR="000178F0" w:rsidRDefault="00DE263E">
            <w:pPr>
              <w:jc w:val="right"/>
              <w:rPr>
                <w:rFonts w:eastAsia="宋体"/>
                <w:color w:val="000000"/>
                <w:sz w:val="18"/>
                <w:szCs w:val="18"/>
                <w:lang w:eastAsia="zh-CN"/>
              </w:rPr>
            </w:pPr>
            <w:r>
              <w:rPr>
                <w:rFonts w:eastAsia="宋体"/>
                <w:color w:val="000000"/>
                <w:sz w:val="18"/>
                <w:szCs w:val="18"/>
                <w:lang w:eastAsia="zh-CN"/>
              </w:rPr>
              <w:t>34.717</w:t>
            </w:r>
          </w:p>
        </w:tc>
        <w:tc>
          <w:tcPr>
            <w:tcW w:w="856" w:type="dxa"/>
            <w:shd w:val="clear" w:color="auto" w:fill="auto"/>
            <w:noWrap/>
            <w:vAlign w:val="center"/>
          </w:tcPr>
          <w:p w14:paraId="4C4E343A" w14:textId="77777777" w:rsidR="000178F0" w:rsidRDefault="00DE263E">
            <w:pPr>
              <w:jc w:val="right"/>
              <w:rPr>
                <w:rFonts w:eastAsia="宋体"/>
                <w:color w:val="000000"/>
                <w:sz w:val="18"/>
                <w:szCs w:val="18"/>
                <w:lang w:eastAsia="zh-CN"/>
              </w:rPr>
            </w:pPr>
            <w:r>
              <w:rPr>
                <w:rFonts w:eastAsia="宋体"/>
                <w:color w:val="000000"/>
                <w:sz w:val="18"/>
                <w:szCs w:val="18"/>
                <w:lang w:eastAsia="zh-CN"/>
              </w:rPr>
              <w:t>35.248</w:t>
            </w:r>
          </w:p>
        </w:tc>
      </w:tr>
      <w:tr w:rsidR="000178F0" w14:paraId="11F010AA" w14:textId="77777777">
        <w:trPr>
          <w:trHeight w:val="280"/>
          <w:jc w:val="center"/>
        </w:trPr>
        <w:tc>
          <w:tcPr>
            <w:tcW w:w="1413" w:type="dxa"/>
            <w:shd w:val="clear" w:color="auto" w:fill="auto"/>
            <w:noWrap/>
            <w:vAlign w:val="center"/>
          </w:tcPr>
          <w:p w14:paraId="168BCF58" w14:textId="77777777" w:rsidR="000178F0" w:rsidRDefault="00DE263E">
            <w:pPr>
              <w:rPr>
                <w:rFonts w:eastAsia="宋体"/>
                <w:color w:val="000000"/>
                <w:sz w:val="18"/>
                <w:szCs w:val="18"/>
                <w:lang w:eastAsia="zh-CN"/>
              </w:rPr>
            </w:pPr>
            <w:r>
              <w:rPr>
                <w:rFonts w:eastAsia="宋体"/>
                <w:color w:val="000000"/>
                <w:sz w:val="18"/>
                <w:szCs w:val="18"/>
                <w:lang w:eastAsia="zh-CN"/>
              </w:rPr>
              <w:t>ATOM259</w:t>
            </w:r>
          </w:p>
        </w:tc>
        <w:tc>
          <w:tcPr>
            <w:tcW w:w="1559" w:type="dxa"/>
            <w:shd w:val="clear" w:color="auto" w:fill="auto"/>
            <w:noWrap/>
            <w:vAlign w:val="center"/>
          </w:tcPr>
          <w:p w14:paraId="0C9E2A61" w14:textId="77777777" w:rsidR="000178F0" w:rsidRDefault="00DE263E">
            <w:pPr>
              <w:rPr>
                <w:rFonts w:eastAsia="宋体"/>
                <w:color w:val="000000"/>
                <w:sz w:val="18"/>
                <w:szCs w:val="18"/>
                <w:lang w:eastAsia="zh-CN"/>
              </w:rPr>
            </w:pPr>
            <w:r>
              <w:rPr>
                <w:rFonts w:eastAsia="宋体"/>
                <w:color w:val="000000"/>
                <w:sz w:val="18"/>
                <w:szCs w:val="18"/>
                <w:lang w:eastAsia="zh-CN"/>
              </w:rPr>
              <w:t>HB</w:t>
            </w:r>
          </w:p>
        </w:tc>
        <w:tc>
          <w:tcPr>
            <w:tcW w:w="1276" w:type="dxa"/>
            <w:shd w:val="clear" w:color="auto" w:fill="auto"/>
            <w:noWrap/>
            <w:vAlign w:val="center"/>
          </w:tcPr>
          <w:p w14:paraId="2ACC82B0"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02BE5D4D" w14:textId="77777777" w:rsidR="000178F0" w:rsidRDefault="00DE263E">
            <w:pPr>
              <w:jc w:val="right"/>
              <w:rPr>
                <w:rFonts w:eastAsia="宋体"/>
                <w:color w:val="000000"/>
                <w:sz w:val="18"/>
                <w:szCs w:val="18"/>
                <w:lang w:eastAsia="zh-CN"/>
              </w:rPr>
            </w:pPr>
            <w:r>
              <w:rPr>
                <w:rFonts w:eastAsia="宋体"/>
                <w:color w:val="000000"/>
                <w:sz w:val="18"/>
                <w:szCs w:val="18"/>
                <w:lang w:eastAsia="zh-CN"/>
              </w:rPr>
              <w:t>24.909</w:t>
            </w:r>
          </w:p>
        </w:tc>
        <w:tc>
          <w:tcPr>
            <w:tcW w:w="1559" w:type="dxa"/>
            <w:shd w:val="clear" w:color="auto" w:fill="auto"/>
            <w:noWrap/>
            <w:vAlign w:val="center"/>
          </w:tcPr>
          <w:p w14:paraId="5C0E11C3" w14:textId="77777777" w:rsidR="000178F0" w:rsidRDefault="00DE263E">
            <w:pPr>
              <w:jc w:val="right"/>
              <w:rPr>
                <w:rFonts w:eastAsia="宋体"/>
                <w:color w:val="000000"/>
                <w:sz w:val="18"/>
                <w:szCs w:val="18"/>
                <w:lang w:eastAsia="zh-CN"/>
              </w:rPr>
            </w:pPr>
            <w:r>
              <w:rPr>
                <w:rFonts w:eastAsia="宋体"/>
                <w:color w:val="000000"/>
                <w:sz w:val="18"/>
                <w:szCs w:val="18"/>
                <w:lang w:eastAsia="zh-CN"/>
              </w:rPr>
              <w:t>35.477</w:t>
            </w:r>
          </w:p>
        </w:tc>
        <w:tc>
          <w:tcPr>
            <w:tcW w:w="856" w:type="dxa"/>
            <w:shd w:val="clear" w:color="auto" w:fill="auto"/>
            <w:noWrap/>
            <w:vAlign w:val="center"/>
          </w:tcPr>
          <w:p w14:paraId="22CC47ED" w14:textId="77777777" w:rsidR="000178F0" w:rsidRDefault="00DE263E">
            <w:pPr>
              <w:jc w:val="right"/>
              <w:rPr>
                <w:rFonts w:eastAsia="宋体"/>
                <w:color w:val="000000"/>
                <w:sz w:val="18"/>
                <w:szCs w:val="18"/>
                <w:lang w:eastAsia="zh-CN"/>
              </w:rPr>
            </w:pPr>
            <w:r>
              <w:rPr>
                <w:rFonts w:eastAsia="宋体"/>
                <w:color w:val="000000"/>
                <w:sz w:val="18"/>
                <w:szCs w:val="18"/>
                <w:lang w:eastAsia="zh-CN"/>
              </w:rPr>
              <w:t>34.598</w:t>
            </w:r>
          </w:p>
        </w:tc>
      </w:tr>
      <w:tr w:rsidR="000178F0" w14:paraId="576EBE15" w14:textId="77777777">
        <w:trPr>
          <w:trHeight w:val="280"/>
          <w:jc w:val="center"/>
        </w:trPr>
        <w:tc>
          <w:tcPr>
            <w:tcW w:w="1413" w:type="dxa"/>
            <w:shd w:val="clear" w:color="auto" w:fill="auto"/>
            <w:noWrap/>
            <w:vAlign w:val="center"/>
          </w:tcPr>
          <w:p w14:paraId="41BBFAC3" w14:textId="77777777" w:rsidR="000178F0" w:rsidRDefault="00DE263E">
            <w:pPr>
              <w:rPr>
                <w:rFonts w:eastAsia="宋体"/>
                <w:color w:val="000000"/>
                <w:sz w:val="18"/>
                <w:szCs w:val="18"/>
                <w:lang w:eastAsia="zh-CN"/>
              </w:rPr>
            </w:pPr>
            <w:r>
              <w:rPr>
                <w:rFonts w:eastAsia="宋体"/>
                <w:color w:val="000000"/>
                <w:sz w:val="18"/>
                <w:szCs w:val="18"/>
                <w:lang w:eastAsia="zh-CN"/>
              </w:rPr>
              <w:t>ATOM260</w:t>
            </w:r>
          </w:p>
        </w:tc>
        <w:tc>
          <w:tcPr>
            <w:tcW w:w="1559" w:type="dxa"/>
            <w:shd w:val="clear" w:color="auto" w:fill="auto"/>
            <w:noWrap/>
            <w:vAlign w:val="center"/>
          </w:tcPr>
          <w:p w14:paraId="638FDCBC" w14:textId="77777777" w:rsidR="000178F0" w:rsidRDefault="00DE263E">
            <w:pPr>
              <w:rPr>
                <w:rFonts w:eastAsia="宋体"/>
                <w:color w:val="000000"/>
                <w:sz w:val="18"/>
                <w:szCs w:val="18"/>
                <w:lang w:eastAsia="zh-CN"/>
              </w:rPr>
            </w:pPr>
            <w:r>
              <w:rPr>
                <w:rFonts w:eastAsia="宋体"/>
                <w:color w:val="000000"/>
                <w:sz w:val="18"/>
                <w:szCs w:val="18"/>
                <w:lang w:eastAsia="zh-CN"/>
              </w:rPr>
              <w:t>CG2</w:t>
            </w:r>
          </w:p>
        </w:tc>
        <w:tc>
          <w:tcPr>
            <w:tcW w:w="1276" w:type="dxa"/>
            <w:shd w:val="clear" w:color="auto" w:fill="auto"/>
            <w:noWrap/>
            <w:vAlign w:val="center"/>
          </w:tcPr>
          <w:p w14:paraId="21140698"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184DB715" w14:textId="77777777" w:rsidR="000178F0" w:rsidRDefault="00DE263E">
            <w:pPr>
              <w:jc w:val="right"/>
              <w:rPr>
                <w:rFonts w:eastAsia="宋体"/>
                <w:color w:val="000000"/>
                <w:sz w:val="18"/>
                <w:szCs w:val="18"/>
                <w:lang w:eastAsia="zh-CN"/>
              </w:rPr>
            </w:pPr>
            <w:r>
              <w:rPr>
                <w:rFonts w:eastAsia="宋体"/>
                <w:color w:val="000000"/>
                <w:sz w:val="18"/>
                <w:szCs w:val="18"/>
                <w:lang w:eastAsia="zh-CN"/>
              </w:rPr>
              <w:t>24.819</w:t>
            </w:r>
          </w:p>
        </w:tc>
        <w:tc>
          <w:tcPr>
            <w:tcW w:w="1559" w:type="dxa"/>
            <w:shd w:val="clear" w:color="auto" w:fill="auto"/>
            <w:noWrap/>
            <w:vAlign w:val="center"/>
          </w:tcPr>
          <w:p w14:paraId="78756D81" w14:textId="77777777" w:rsidR="000178F0" w:rsidRDefault="00DE263E">
            <w:pPr>
              <w:jc w:val="right"/>
              <w:rPr>
                <w:rFonts w:eastAsia="宋体"/>
                <w:color w:val="000000"/>
                <w:sz w:val="18"/>
                <w:szCs w:val="18"/>
                <w:lang w:eastAsia="zh-CN"/>
              </w:rPr>
            </w:pPr>
            <w:r>
              <w:rPr>
                <w:rFonts w:eastAsia="宋体"/>
                <w:color w:val="000000"/>
                <w:sz w:val="18"/>
                <w:szCs w:val="18"/>
                <w:lang w:eastAsia="zh-CN"/>
              </w:rPr>
              <w:t>35.232</w:t>
            </w:r>
          </w:p>
        </w:tc>
        <w:tc>
          <w:tcPr>
            <w:tcW w:w="856" w:type="dxa"/>
            <w:shd w:val="clear" w:color="auto" w:fill="auto"/>
            <w:noWrap/>
            <w:vAlign w:val="center"/>
          </w:tcPr>
          <w:p w14:paraId="4BF6D5A3" w14:textId="77777777" w:rsidR="000178F0" w:rsidRDefault="00DE263E">
            <w:pPr>
              <w:jc w:val="right"/>
              <w:rPr>
                <w:rFonts w:eastAsia="宋体"/>
                <w:color w:val="000000"/>
                <w:sz w:val="18"/>
                <w:szCs w:val="18"/>
                <w:lang w:eastAsia="zh-CN"/>
              </w:rPr>
            </w:pPr>
            <w:r>
              <w:rPr>
                <w:rFonts w:eastAsia="宋体"/>
                <w:color w:val="000000"/>
                <w:sz w:val="18"/>
                <w:szCs w:val="18"/>
                <w:lang w:eastAsia="zh-CN"/>
              </w:rPr>
              <w:t>36.645</w:t>
            </w:r>
          </w:p>
        </w:tc>
      </w:tr>
      <w:tr w:rsidR="000178F0" w14:paraId="19C2CA31" w14:textId="77777777">
        <w:trPr>
          <w:trHeight w:val="280"/>
          <w:jc w:val="center"/>
        </w:trPr>
        <w:tc>
          <w:tcPr>
            <w:tcW w:w="1413" w:type="dxa"/>
            <w:shd w:val="clear" w:color="auto" w:fill="auto"/>
            <w:noWrap/>
            <w:vAlign w:val="center"/>
          </w:tcPr>
          <w:p w14:paraId="4E7F0CBC" w14:textId="77777777" w:rsidR="000178F0" w:rsidRDefault="00DE263E">
            <w:pPr>
              <w:rPr>
                <w:rFonts w:eastAsia="宋体"/>
                <w:color w:val="000000"/>
                <w:sz w:val="18"/>
                <w:szCs w:val="18"/>
                <w:lang w:eastAsia="zh-CN"/>
              </w:rPr>
            </w:pPr>
            <w:r>
              <w:rPr>
                <w:rFonts w:eastAsia="宋体"/>
                <w:color w:val="000000"/>
                <w:sz w:val="18"/>
                <w:szCs w:val="18"/>
                <w:lang w:eastAsia="zh-CN"/>
              </w:rPr>
              <w:t>ATOM261</w:t>
            </w:r>
          </w:p>
        </w:tc>
        <w:tc>
          <w:tcPr>
            <w:tcW w:w="1559" w:type="dxa"/>
            <w:shd w:val="clear" w:color="auto" w:fill="auto"/>
            <w:noWrap/>
            <w:vAlign w:val="center"/>
          </w:tcPr>
          <w:p w14:paraId="7B1871B8" w14:textId="77777777" w:rsidR="000178F0" w:rsidRDefault="00DE263E">
            <w:pPr>
              <w:rPr>
                <w:rFonts w:eastAsia="宋体"/>
                <w:color w:val="000000"/>
                <w:sz w:val="18"/>
                <w:szCs w:val="18"/>
                <w:lang w:eastAsia="zh-CN"/>
              </w:rPr>
            </w:pPr>
            <w:r>
              <w:rPr>
                <w:rFonts w:eastAsia="宋体"/>
                <w:color w:val="000000"/>
                <w:sz w:val="18"/>
                <w:szCs w:val="18"/>
                <w:lang w:eastAsia="zh-CN"/>
              </w:rPr>
              <w:t>HG21</w:t>
            </w:r>
          </w:p>
        </w:tc>
        <w:tc>
          <w:tcPr>
            <w:tcW w:w="1276" w:type="dxa"/>
            <w:shd w:val="clear" w:color="auto" w:fill="auto"/>
            <w:noWrap/>
            <w:vAlign w:val="center"/>
          </w:tcPr>
          <w:p w14:paraId="73CF8F7C"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7CC07AC2" w14:textId="77777777" w:rsidR="000178F0" w:rsidRDefault="00DE263E">
            <w:pPr>
              <w:jc w:val="right"/>
              <w:rPr>
                <w:rFonts w:eastAsia="宋体"/>
                <w:color w:val="000000"/>
                <w:sz w:val="18"/>
                <w:szCs w:val="18"/>
                <w:lang w:eastAsia="zh-CN"/>
              </w:rPr>
            </w:pPr>
            <w:r>
              <w:rPr>
                <w:rFonts w:eastAsia="宋体"/>
                <w:color w:val="000000"/>
                <w:sz w:val="18"/>
                <w:szCs w:val="18"/>
                <w:lang w:eastAsia="zh-CN"/>
              </w:rPr>
              <w:t>25.904</w:t>
            </w:r>
          </w:p>
        </w:tc>
        <w:tc>
          <w:tcPr>
            <w:tcW w:w="1559" w:type="dxa"/>
            <w:shd w:val="clear" w:color="auto" w:fill="auto"/>
            <w:noWrap/>
            <w:vAlign w:val="center"/>
          </w:tcPr>
          <w:p w14:paraId="7F326846" w14:textId="77777777" w:rsidR="000178F0" w:rsidRDefault="00DE263E">
            <w:pPr>
              <w:jc w:val="right"/>
              <w:rPr>
                <w:rFonts w:eastAsia="宋体"/>
                <w:color w:val="000000"/>
                <w:sz w:val="18"/>
                <w:szCs w:val="18"/>
                <w:lang w:eastAsia="zh-CN"/>
              </w:rPr>
            </w:pPr>
            <w:r>
              <w:rPr>
                <w:rFonts w:eastAsia="宋体"/>
                <w:color w:val="000000"/>
                <w:sz w:val="18"/>
                <w:szCs w:val="18"/>
                <w:lang w:eastAsia="zh-CN"/>
              </w:rPr>
              <w:t>35.301</w:t>
            </w:r>
          </w:p>
        </w:tc>
        <w:tc>
          <w:tcPr>
            <w:tcW w:w="856" w:type="dxa"/>
            <w:shd w:val="clear" w:color="auto" w:fill="auto"/>
            <w:noWrap/>
            <w:vAlign w:val="center"/>
          </w:tcPr>
          <w:p w14:paraId="4BD732C0" w14:textId="77777777" w:rsidR="000178F0" w:rsidRDefault="00DE263E">
            <w:pPr>
              <w:jc w:val="right"/>
              <w:rPr>
                <w:rFonts w:eastAsia="宋体"/>
                <w:color w:val="000000"/>
                <w:sz w:val="18"/>
                <w:szCs w:val="18"/>
                <w:lang w:eastAsia="zh-CN"/>
              </w:rPr>
            </w:pPr>
            <w:r>
              <w:rPr>
                <w:rFonts w:eastAsia="宋体"/>
                <w:color w:val="000000"/>
                <w:sz w:val="18"/>
                <w:szCs w:val="18"/>
                <w:lang w:eastAsia="zh-CN"/>
              </w:rPr>
              <w:t>36.729</w:t>
            </w:r>
          </w:p>
        </w:tc>
      </w:tr>
      <w:tr w:rsidR="000178F0" w14:paraId="661DB72D" w14:textId="77777777">
        <w:trPr>
          <w:trHeight w:val="280"/>
          <w:jc w:val="center"/>
        </w:trPr>
        <w:tc>
          <w:tcPr>
            <w:tcW w:w="1413" w:type="dxa"/>
            <w:shd w:val="clear" w:color="auto" w:fill="auto"/>
            <w:noWrap/>
            <w:vAlign w:val="center"/>
          </w:tcPr>
          <w:p w14:paraId="60D3767E"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ATOM262</w:t>
            </w:r>
          </w:p>
        </w:tc>
        <w:tc>
          <w:tcPr>
            <w:tcW w:w="1559" w:type="dxa"/>
            <w:shd w:val="clear" w:color="auto" w:fill="auto"/>
            <w:noWrap/>
            <w:vAlign w:val="center"/>
          </w:tcPr>
          <w:p w14:paraId="2B759E8F" w14:textId="77777777" w:rsidR="000178F0" w:rsidRDefault="00DE263E">
            <w:pPr>
              <w:rPr>
                <w:rFonts w:eastAsia="宋体"/>
                <w:color w:val="000000"/>
                <w:sz w:val="18"/>
                <w:szCs w:val="18"/>
                <w:lang w:eastAsia="zh-CN"/>
              </w:rPr>
            </w:pPr>
            <w:r>
              <w:rPr>
                <w:rFonts w:eastAsia="宋体"/>
                <w:color w:val="000000"/>
                <w:sz w:val="18"/>
                <w:szCs w:val="18"/>
                <w:lang w:eastAsia="zh-CN"/>
              </w:rPr>
              <w:t>HG22</w:t>
            </w:r>
          </w:p>
        </w:tc>
        <w:tc>
          <w:tcPr>
            <w:tcW w:w="1276" w:type="dxa"/>
            <w:shd w:val="clear" w:color="auto" w:fill="auto"/>
            <w:noWrap/>
            <w:vAlign w:val="center"/>
          </w:tcPr>
          <w:p w14:paraId="5A50A52C"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62DD5EED" w14:textId="77777777" w:rsidR="000178F0" w:rsidRDefault="00DE263E">
            <w:pPr>
              <w:jc w:val="right"/>
              <w:rPr>
                <w:rFonts w:eastAsia="宋体"/>
                <w:color w:val="000000"/>
                <w:sz w:val="18"/>
                <w:szCs w:val="18"/>
                <w:lang w:eastAsia="zh-CN"/>
              </w:rPr>
            </w:pPr>
            <w:r>
              <w:rPr>
                <w:rFonts w:eastAsia="宋体"/>
                <w:color w:val="000000"/>
                <w:sz w:val="18"/>
                <w:szCs w:val="18"/>
                <w:lang w:eastAsia="zh-CN"/>
              </w:rPr>
              <w:t>24.487</w:t>
            </w:r>
          </w:p>
        </w:tc>
        <w:tc>
          <w:tcPr>
            <w:tcW w:w="1559" w:type="dxa"/>
            <w:shd w:val="clear" w:color="auto" w:fill="auto"/>
            <w:noWrap/>
            <w:vAlign w:val="center"/>
          </w:tcPr>
          <w:p w14:paraId="618F910C" w14:textId="77777777" w:rsidR="000178F0" w:rsidRDefault="00DE263E">
            <w:pPr>
              <w:jc w:val="right"/>
              <w:rPr>
                <w:rFonts w:eastAsia="宋体"/>
                <w:color w:val="000000"/>
                <w:sz w:val="18"/>
                <w:szCs w:val="18"/>
                <w:lang w:eastAsia="zh-CN"/>
              </w:rPr>
            </w:pPr>
            <w:r>
              <w:rPr>
                <w:rFonts w:eastAsia="宋体"/>
                <w:color w:val="000000"/>
                <w:sz w:val="18"/>
                <w:szCs w:val="18"/>
                <w:lang w:eastAsia="zh-CN"/>
              </w:rPr>
              <w:t>36.259</w:t>
            </w:r>
          </w:p>
        </w:tc>
        <w:tc>
          <w:tcPr>
            <w:tcW w:w="856" w:type="dxa"/>
            <w:shd w:val="clear" w:color="auto" w:fill="auto"/>
            <w:noWrap/>
            <w:vAlign w:val="center"/>
          </w:tcPr>
          <w:p w14:paraId="5BBC693A" w14:textId="77777777" w:rsidR="000178F0" w:rsidRDefault="00DE263E">
            <w:pPr>
              <w:jc w:val="right"/>
              <w:rPr>
                <w:rFonts w:eastAsia="宋体"/>
                <w:color w:val="000000"/>
                <w:sz w:val="18"/>
                <w:szCs w:val="18"/>
                <w:lang w:eastAsia="zh-CN"/>
              </w:rPr>
            </w:pPr>
            <w:r>
              <w:rPr>
                <w:rFonts w:eastAsia="宋体"/>
                <w:color w:val="000000"/>
                <w:sz w:val="18"/>
                <w:szCs w:val="18"/>
                <w:lang w:eastAsia="zh-CN"/>
              </w:rPr>
              <w:t>36.795</w:t>
            </w:r>
          </w:p>
        </w:tc>
      </w:tr>
      <w:tr w:rsidR="000178F0" w14:paraId="588A047E" w14:textId="77777777">
        <w:trPr>
          <w:trHeight w:val="280"/>
          <w:jc w:val="center"/>
        </w:trPr>
        <w:tc>
          <w:tcPr>
            <w:tcW w:w="1413" w:type="dxa"/>
            <w:shd w:val="clear" w:color="auto" w:fill="auto"/>
            <w:noWrap/>
            <w:vAlign w:val="center"/>
          </w:tcPr>
          <w:p w14:paraId="1D0922C6" w14:textId="77777777" w:rsidR="000178F0" w:rsidRDefault="00DE263E">
            <w:pPr>
              <w:rPr>
                <w:rFonts w:eastAsia="宋体"/>
                <w:color w:val="000000"/>
                <w:sz w:val="18"/>
                <w:szCs w:val="18"/>
                <w:lang w:eastAsia="zh-CN"/>
              </w:rPr>
            </w:pPr>
            <w:r>
              <w:rPr>
                <w:rFonts w:eastAsia="宋体"/>
                <w:color w:val="000000"/>
                <w:sz w:val="18"/>
                <w:szCs w:val="18"/>
                <w:lang w:eastAsia="zh-CN"/>
              </w:rPr>
              <w:t>ATOM263</w:t>
            </w:r>
          </w:p>
        </w:tc>
        <w:tc>
          <w:tcPr>
            <w:tcW w:w="1559" w:type="dxa"/>
            <w:shd w:val="clear" w:color="auto" w:fill="auto"/>
            <w:noWrap/>
            <w:vAlign w:val="center"/>
          </w:tcPr>
          <w:p w14:paraId="0287CF37" w14:textId="77777777" w:rsidR="000178F0" w:rsidRDefault="00DE263E">
            <w:pPr>
              <w:rPr>
                <w:rFonts w:eastAsia="宋体"/>
                <w:color w:val="000000"/>
                <w:sz w:val="18"/>
                <w:szCs w:val="18"/>
                <w:lang w:eastAsia="zh-CN"/>
              </w:rPr>
            </w:pPr>
            <w:r>
              <w:rPr>
                <w:rFonts w:eastAsia="宋体"/>
                <w:color w:val="000000"/>
                <w:sz w:val="18"/>
                <w:szCs w:val="18"/>
                <w:lang w:eastAsia="zh-CN"/>
              </w:rPr>
              <w:t>HG23</w:t>
            </w:r>
          </w:p>
        </w:tc>
        <w:tc>
          <w:tcPr>
            <w:tcW w:w="1276" w:type="dxa"/>
            <w:shd w:val="clear" w:color="auto" w:fill="auto"/>
            <w:noWrap/>
            <w:vAlign w:val="center"/>
          </w:tcPr>
          <w:p w14:paraId="2F2516D2"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3CE945B7" w14:textId="77777777" w:rsidR="000178F0" w:rsidRDefault="00DE263E">
            <w:pPr>
              <w:jc w:val="right"/>
              <w:rPr>
                <w:rFonts w:eastAsia="宋体"/>
                <w:color w:val="000000"/>
                <w:sz w:val="18"/>
                <w:szCs w:val="18"/>
                <w:lang w:eastAsia="zh-CN"/>
              </w:rPr>
            </w:pPr>
            <w:r>
              <w:rPr>
                <w:rFonts w:eastAsia="宋体"/>
                <w:color w:val="000000"/>
                <w:sz w:val="18"/>
                <w:szCs w:val="18"/>
                <w:lang w:eastAsia="zh-CN"/>
              </w:rPr>
              <w:t>24.436</w:t>
            </w:r>
          </w:p>
        </w:tc>
        <w:tc>
          <w:tcPr>
            <w:tcW w:w="1559" w:type="dxa"/>
            <w:shd w:val="clear" w:color="auto" w:fill="auto"/>
            <w:noWrap/>
            <w:vAlign w:val="center"/>
          </w:tcPr>
          <w:p w14:paraId="5C245CA3" w14:textId="77777777" w:rsidR="000178F0" w:rsidRDefault="00DE263E">
            <w:pPr>
              <w:jc w:val="right"/>
              <w:rPr>
                <w:rFonts w:eastAsia="宋体"/>
                <w:color w:val="000000"/>
                <w:sz w:val="18"/>
                <w:szCs w:val="18"/>
                <w:lang w:eastAsia="zh-CN"/>
              </w:rPr>
            </w:pPr>
            <w:r>
              <w:rPr>
                <w:rFonts w:eastAsia="宋体"/>
                <w:color w:val="000000"/>
                <w:sz w:val="18"/>
                <w:szCs w:val="18"/>
                <w:lang w:eastAsia="zh-CN"/>
              </w:rPr>
              <w:t>34.631</w:t>
            </w:r>
          </w:p>
        </w:tc>
        <w:tc>
          <w:tcPr>
            <w:tcW w:w="856" w:type="dxa"/>
            <w:shd w:val="clear" w:color="auto" w:fill="auto"/>
            <w:noWrap/>
            <w:vAlign w:val="center"/>
          </w:tcPr>
          <w:p w14:paraId="7A02CD47" w14:textId="77777777" w:rsidR="000178F0" w:rsidRDefault="00DE263E">
            <w:pPr>
              <w:jc w:val="right"/>
              <w:rPr>
                <w:rFonts w:eastAsia="宋体"/>
                <w:color w:val="000000"/>
                <w:sz w:val="18"/>
                <w:szCs w:val="18"/>
                <w:lang w:eastAsia="zh-CN"/>
              </w:rPr>
            </w:pPr>
            <w:r>
              <w:rPr>
                <w:rFonts w:eastAsia="宋体"/>
                <w:color w:val="000000"/>
                <w:sz w:val="18"/>
                <w:szCs w:val="18"/>
                <w:lang w:eastAsia="zh-CN"/>
              </w:rPr>
              <w:t>37.47</w:t>
            </w:r>
          </w:p>
        </w:tc>
      </w:tr>
      <w:tr w:rsidR="000178F0" w14:paraId="31B15D78" w14:textId="77777777">
        <w:trPr>
          <w:trHeight w:val="280"/>
          <w:jc w:val="center"/>
        </w:trPr>
        <w:tc>
          <w:tcPr>
            <w:tcW w:w="1413" w:type="dxa"/>
            <w:shd w:val="clear" w:color="auto" w:fill="auto"/>
            <w:noWrap/>
            <w:vAlign w:val="center"/>
          </w:tcPr>
          <w:p w14:paraId="41DB3E99" w14:textId="77777777" w:rsidR="000178F0" w:rsidRDefault="00DE263E">
            <w:pPr>
              <w:rPr>
                <w:rFonts w:eastAsia="宋体"/>
                <w:color w:val="000000"/>
                <w:sz w:val="18"/>
                <w:szCs w:val="18"/>
                <w:lang w:eastAsia="zh-CN"/>
              </w:rPr>
            </w:pPr>
            <w:r>
              <w:rPr>
                <w:rFonts w:eastAsia="宋体"/>
                <w:color w:val="000000"/>
                <w:sz w:val="18"/>
                <w:szCs w:val="18"/>
                <w:lang w:eastAsia="zh-CN"/>
              </w:rPr>
              <w:t>ATOM264</w:t>
            </w:r>
          </w:p>
        </w:tc>
        <w:tc>
          <w:tcPr>
            <w:tcW w:w="1559" w:type="dxa"/>
            <w:shd w:val="clear" w:color="auto" w:fill="auto"/>
            <w:noWrap/>
            <w:vAlign w:val="center"/>
          </w:tcPr>
          <w:p w14:paraId="12FD51D8" w14:textId="77777777" w:rsidR="000178F0" w:rsidRDefault="00DE263E">
            <w:pPr>
              <w:rPr>
                <w:rFonts w:eastAsia="宋体"/>
                <w:color w:val="000000"/>
                <w:sz w:val="18"/>
                <w:szCs w:val="18"/>
                <w:lang w:eastAsia="zh-CN"/>
              </w:rPr>
            </w:pPr>
            <w:r>
              <w:rPr>
                <w:rFonts w:eastAsia="宋体"/>
                <w:color w:val="000000"/>
                <w:sz w:val="18"/>
                <w:szCs w:val="18"/>
                <w:lang w:eastAsia="zh-CN"/>
              </w:rPr>
              <w:t>CG1</w:t>
            </w:r>
          </w:p>
        </w:tc>
        <w:tc>
          <w:tcPr>
            <w:tcW w:w="1276" w:type="dxa"/>
            <w:shd w:val="clear" w:color="auto" w:fill="auto"/>
            <w:noWrap/>
            <w:vAlign w:val="center"/>
          </w:tcPr>
          <w:p w14:paraId="1B399247"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0AAD7A39" w14:textId="77777777" w:rsidR="000178F0" w:rsidRDefault="00DE263E">
            <w:pPr>
              <w:jc w:val="right"/>
              <w:rPr>
                <w:rFonts w:eastAsia="宋体"/>
                <w:color w:val="000000"/>
                <w:sz w:val="18"/>
                <w:szCs w:val="18"/>
                <w:lang w:eastAsia="zh-CN"/>
              </w:rPr>
            </w:pPr>
            <w:r>
              <w:rPr>
                <w:rFonts w:eastAsia="宋体"/>
                <w:color w:val="000000"/>
                <w:sz w:val="18"/>
                <w:szCs w:val="18"/>
                <w:lang w:eastAsia="zh-CN"/>
              </w:rPr>
              <w:t>25.156</w:t>
            </w:r>
          </w:p>
        </w:tc>
        <w:tc>
          <w:tcPr>
            <w:tcW w:w="1559" w:type="dxa"/>
            <w:shd w:val="clear" w:color="auto" w:fill="auto"/>
            <w:noWrap/>
            <w:vAlign w:val="center"/>
          </w:tcPr>
          <w:p w14:paraId="3C369AAC" w14:textId="77777777" w:rsidR="000178F0" w:rsidRDefault="00DE263E">
            <w:pPr>
              <w:jc w:val="right"/>
              <w:rPr>
                <w:rFonts w:eastAsia="宋体"/>
                <w:color w:val="000000"/>
                <w:sz w:val="18"/>
                <w:szCs w:val="18"/>
                <w:lang w:eastAsia="zh-CN"/>
              </w:rPr>
            </w:pPr>
            <w:r>
              <w:rPr>
                <w:rFonts w:eastAsia="宋体"/>
                <w:color w:val="000000"/>
                <w:sz w:val="18"/>
                <w:szCs w:val="18"/>
                <w:lang w:eastAsia="zh-CN"/>
              </w:rPr>
              <w:t>33.331</w:t>
            </w:r>
          </w:p>
        </w:tc>
        <w:tc>
          <w:tcPr>
            <w:tcW w:w="856" w:type="dxa"/>
            <w:shd w:val="clear" w:color="auto" w:fill="auto"/>
            <w:noWrap/>
            <w:vAlign w:val="center"/>
          </w:tcPr>
          <w:p w14:paraId="15D89AA5" w14:textId="77777777" w:rsidR="000178F0" w:rsidRDefault="00DE263E">
            <w:pPr>
              <w:jc w:val="right"/>
              <w:rPr>
                <w:rFonts w:eastAsia="宋体"/>
                <w:color w:val="000000"/>
                <w:sz w:val="18"/>
                <w:szCs w:val="18"/>
                <w:lang w:eastAsia="zh-CN"/>
              </w:rPr>
            </w:pPr>
            <w:r>
              <w:rPr>
                <w:rFonts w:eastAsia="宋体"/>
                <w:color w:val="000000"/>
                <w:sz w:val="18"/>
                <w:szCs w:val="18"/>
                <w:lang w:eastAsia="zh-CN"/>
              </w:rPr>
              <w:t>35.046</w:t>
            </w:r>
          </w:p>
        </w:tc>
      </w:tr>
      <w:tr w:rsidR="000178F0" w14:paraId="69784D8D" w14:textId="77777777">
        <w:trPr>
          <w:trHeight w:val="280"/>
          <w:jc w:val="center"/>
        </w:trPr>
        <w:tc>
          <w:tcPr>
            <w:tcW w:w="1413" w:type="dxa"/>
            <w:shd w:val="clear" w:color="auto" w:fill="auto"/>
            <w:noWrap/>
            <w:vAlign w:val="center"/>
          </w:tcPr>
          <w:p w14:paraId="7C5BA0E7" w14:textId="77777777" w:rsidR="000178F0" w:rsidRDefault="00DE263E">
            <w:pPr>
              <w:rPr>
                <w:rFonts w:eastAsia="宋体"/>
                <w:color w:val="000000"/>
                <w:sz w:val="18"/>
                <w:szCs w:val="18"/>
                <w:lang w:eastAsia="zh-CN"/>
              </w:rPr>
            </w:pPr>
            <w:r>
              <w:rPr>
                <w:rFonts w:eastAsia="宋体"/>
                <w:color w:val="000000"/>
                <w:sz w:val="18"/>
                <w:szCs w:val="18"/>
                <w:lang w:eastAsia="zh-CN"/>
              </w:rPr>
              <w:t>ATOM265</w:t>
            </w:r>
          </w:p>
        </w:tc>
        <w:tc>
          <w:tcPr>
            <w:tcW w:w="1559" w:type="dxa"/>
            <w:shd w:val="clear" w:color="auto" w:fill="auto"/>
            <w:noWrap/>
            <w:vAlign w:val="center"/>
          </w:tcPr>
          <w:p w14:paraId="6238B5BA" w14:textId="77777777" w:rsidR="000178F0" w:rsidRDefault="00DE263E">
            <w:pPr>
              <w:rPr>
                <w:rFonts w:eastAsia="宋体"/>
                <w:color w:val="000000"/>
                <w:sz w:val="18"/>
                <w:szCs w:val="18"/>
                <w:lang w:eastAsia="zh-CN"/>
              </w:rPr>
            </w:pPr>
            <w:r>
              <w:rPr>
                <w:rFonts w:eastAsia="宋体"/>
                <w:color w:val="000000"/>
                <w:sz w:val="18"/>
                <w:szCs w:val="18"/>
                <w:lang w:eastAsia="zh-CN"/>
              </w:rPr>
              <w:t>HG12</w:t>
            </w:r>
          </w:p>
        </w:tc>
        <w:tc>
          <w:tcPr>
            <w:tcW w:w="1276" w:type="dxa"/>
            <w:shd w:val="clear" w:color="auto" w:fill="auto"/>
            <w:noWrap/>
            <w:vAlign w:val="center"/>
          </w:tcPr>
          <w:p w14:paraId="34A08B7E"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0E144255" w14:textId="77777777" w:rsidR="000178F0" w:rsidRDefault="00DE263E">
            <w:pPr>
              <w:jc w:val="right"/>
              <w:rPr>
                <w:rFonts w:eastAsia="宋体"/>
                <w:color w:val="000000"/>
                <w:sz w:val="18"/>
                <w:szCs w:val="18"/>
                <w:lang w:eastAsia="zh-CN"/>
              </w:rPr>
            </w:pPr>
            <w:r>
              <w:rPr>
                <w:rFonts w:eastAsia="宋体"/>
                <w:color w:val="000000"/>
                <w:sz w:val="18"/>
                <w:szCs w:val="18"/>
                <w:lang w:eastAsia="zh-CN"/>
              </w:rPr>
              <w:t>25.017</w:t>
            </w:r>
          </w:p>
        </w:tc>
        <w:tc>
          <w:tcPr>
            <w:tcW w:w="1559" w:type="dxa"/>
            <w:shd w:val="clear" w:color="auto" w:fill="auto"/>
            <w:noWrap/>
            <w:vAlign w:val="center"/>
          </w:tcPr>
          <w:p w14:paraId="3A417D63" w14:textId="77777777" w:rsidR="000178F0" w:rsidRDefault="00DE263E">
            <w:pPr>
              <w:jc w:val="right"/>
              <w:rPr>
                <w:rFonts w:eastAsia="宋体"/>
                <w:color w:val="000000"/>
                <w:sz w:val="18"/>
                <w:szCs w:val="18"/>
                <w:lang w:eastAsia="zh-CN"/>
              </w:rPr>
            </w:pPr>
            <w:r>
              <w:rPr>
                <w:rFonts w:eastAsia="宋体"/>
                <w:color w:val="000000"/>
                <w:sz w:val="18"/>
                <w:szCs w:val="18"/>
                <w:lang w:eastAsia="zh-CN"/>
              </w:rPr>
              <w:t>32.741</w:t>
            </w:r>
          </w:p>
        </w:tc>
        <w:tc>
          <w:tcPr>
            <w:tcW w:w="856" w:type="dxa"/>
            <w:shd w:val="clear" w:color="auto" w:fill="auto"/>
            <w:noWrap/>
            <w:vAlign w:val="center"/>
          </w:tcPr>
          <w:p w14:paraId="7D7415E1" w14:textId="77777777" w:rsidR="000178F0" w:rsidRDefault="00DE263E">
            <w:pPr>
              <w:jc w:val="right"/>
              <w:rPr>
                <w:rFonts w:eastAsia="宋体"/>
                <w:color w:val="000000"/>
                <w:sz w:val="18"/>
                <w:szCs w:val="18"/>
                <w:lang w:eastAsia="zh-CN"/>
              </w:rPr>
            </w:pPr>
            <w:r>
              <w:rPr>
                <w:rFonts w:eastAsia="宋体"/>
                <w:color w:val="000000"/>
                <w:sz w:val="18"/>
                <w:szCs w:val="18"/>
                <w:lang w:eastAsia="zh-CN"/>
              </w:rPr>
              <w:t>35.952</w:t>
            </w:r>
          </w:p>
        </w:tc>
      </w:tr>
      <w:tr w:rsidR="000178F0" w14:paraId="1F87EC05" w14:textId="77777777">
        <w:trPr>
          <w:trHeight w:val="280"/>
          <w:jc w:val="center"/>
        </w:trPr>
        <w:tc>
          <w:tcPr>
            <w:tcW w:w="1413" w:type="dxa"/>
            <w:shd w:val="clear" w:color="auto" w:fill="auto"/>
            <w:noWrap/>
            <w:vAlign w:val="center"/>
          </w:tcPr>
          <w:p w14:paraId="4743FAF4" w14:textId="77777777" w:rsidR="000178F0" w:rsidRDefault="00DE263E">
            <w:pPr>
              <w:rPr>
                <w:rFonts w:eastAsia="宋体"/>
                <w:color w:val="000000"/>
                <w:sz w:val="18"/>
                <w:szCs w:val="18"/>
                <w:lang w:eastAsia="zh-CN"/>
              </w:rPr>
            </w:pPr>
            <w:r>
              <w:rPr>
                <w:rFonts w:eastAsia="宋体"/>
                <w:color w:val="000000"/>
                <w:sz w:val="18"/>
                <w:szCs w:val="18"/>
                <w:lang w:eastAsia="zh-CN"/>
              </w:rPr>
              <w:t>ATOM266</w:t>
            </w:r>
          </w:p>
        </w:tc>
        <w:tc>
          <w:tcPr>
            <w:tcW w:w="1559" w:type="dxa"/>
            <w:shd w:val="clear" w:color="auto" w:fill="auto"/>
            <w:noWrap/>
            <w:vAlign w:val="center"/>
          </w:tcPr>
          <w:p w14:paraId="15FF4F97" w14:textId="77777777" w:rsidR="000178F0" w:rsidRDefault="00DE263E">
            <w:pPr>
              <w:rPr>
                <w:rFonts w:eastAsia="宋体"/>
                <w:color w:val="000000"/>
                <w:sz w:val="18"/>
                <w:szCs w:val="18"/>
                <w:lang w:eastAsia="zh-CN"/>
              </w:rPr>
            </w:pPr>
            <w:r>
              <w:rPr>
                <w:rFonts w:eastAsia="宋体"/>
                <w:color w:val="000000"/>
                <w:sz w:val="18"/>
                <w:szCs w:val="18"/>
                <w:lang w:eastAsia="zh-CN"/>
              </w:rPr>
              <w:t>HG13</w:t>
            </w:r>
          </w:p>
        </w:tc>
        <w:tc>
          <w:tcPr>
            <w:tcW w:w="1276" w:type="dxa"/>
            <w:shd w:val="clear" w:color="auto" w:fill="auto"/>
            <w:noWrap/>
            <w:vAlign w:val="center"/>
          </w:tcPr>
          <w:p w14:paraId="7E9D0B60"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69CA5291" w14:textId="77777777" w:rsidR="000178F0" w:rsidRDefault="00DE263E">
            <w:pPr>
              <w:jc w:val="right"/>
              <w:rPr>
                <w:rFonts w:eastAsia="宋体"/>
                <w:color w:val="000000"/>
                <w:sz w:val="18"/>
                <w:szCs w:val="18"/>
                <w:lang w:eastAsia="zh-CN"/>
              </w:rPr>
            </w:pPr>
            <w:r>
              <w:rPr>
                <w:rFonts w:eastAsia="宋体"/>
                <w:color w:val="000000"/>
                <w:sz w:val="18"/>
                <w:szCs w:val="18"/>
                <w:lang w:eastAsia="zh-CN"/>
              </w:rPr>
              <w:t>24.665</w:t>
            </w:r>
          </w:p>
        </w:tc>
        <w:tc>
          <w:tcPr>
            <w:tcW w:w="1559" w:type="dxa"/>
            <w:shd w:val="clear" w:color="auto" w:fill="auto"/>
            <w:noWrap/>
            <w:vAlign w:val="center"/>
          </w:tcPr>
          <w:p w14:paraId="11CE65B6" w14:textId="77777777" w:rsidR="000178F0" w:rsidRDefault="00DE263E">
            <w:pPr>
              <w:jc w:val="right"/>
              <w:rPr>
                <w:rFonts w:eastAsia="宋体"/>
                <w:color w:val="000000"/>
                <w:sz w:val="18"/>
                <w:szCs w:val="18"/>
                <w:lang w:eastAsia="zh-CN"/>
              </w:rPr>
            </w:pPr>
            <w:r>
              <w:rPr>
                <w:rFonts w:eastAsia="宋体"/>
                <w:color w:val="000000"/>
                <w:sz w:val="18"/>
                <w:szCs w:val="18"/>
                <w:lang w:eastAsia="zh-CN"/>
              </w:rPr>
              <w:t>32.887</w:t>
            </w:r>
          </w:p>
        </w:tc>
        <w:tc>
          <w:tcPr>
            <w:tcW w:w="856" w:type="dxa"/>
            <w:shd w:val="clear" w:color="auto" w:fill="auto"/>
            <w:noWrap/>
            <w:vAlign w:val="center"/>
          </w:tcPr>
          <w:p w14:paraId="3620B336" w14:textId="77777777" w:rsidR="000178F0" w:rsidRDefault="00DE263E">
            <w:pPr>
              <w:jc w:val="right"/>
              <w:rPr>
                <w:rFonts w:eastAsia="宋体"/>
                <w:color w:val="000000"/>
                <w:sz w:val="18"/>
                <w:szCs w:val="18"/>
                <w:lang w:eastAsia="zh-CN"/>
              </w:rPr>
            </w:pPr>
            <w:r>
              <w:rPr>
                <w:rFonts w:eastAsia="宋体"/>
                <w:color w:val="000000"/>
                <w:sz w:val="18"/>
                <w:szCs w:val="18"/>
                <w:lang w:eastAsia="zh-CN"/>
              </w:rPr>
              <w:t>34.181</w:t>
            </w:r>
          </w:p>
        </w:tc>
      </w:tr>
      <w:tr w:rsidR="000178F0" w14:paraId="311988C5" w14:textId="77777777">
        <w:trPr>
          <w:trHeight w:val="280"/>
          <w:jc w:val="center"/>
        </w:trPr>
        <w:tc>
          <w:tcPr>
            <w:tcW w:w="1413" w:type="dxa"/>
            <w:shd w:val="clear" w:color="auto" w:fill="auto"/>
            <w:noWrap/>
            <w:vAlign w:val="center"/>
          </w:tcPr>
          <w:p w14:paraId="3C7647A5" w14:textId="77777777" w:rsidR="000178F0" w:rsidRDefault="00DE263E">
            <w:pPr>
              <w:rPr>
                <w:rFonts w:eastAsia="宋体"/>
                <w:color w:val="000000"/>
                <w:sz w:val="18"/>
                <w:szCs w:val="18"/>
                <w:lang w:eastAsia="zh-CN"/>
              </w:rPr>
            </w:pPr>
            <w:r>
              <w:rPr>
                <w:rFonts w:eastAsia="宋体"/>
                <w:color w:val="000000"/>
                <w:sz w:val="18"/>
                <w:szCs w:val="18"/>
                <w:lang w:eastAsia="zh-CN"/>
              </w:rPr>
              <w:t>ATOM267</w:t>
            </w:r>
          </w:p>
        </w:tc>
        <w:tc>
          <w:tcPr>
            <w:tcW w:w="1559" w:type="dxa"/>
            <w:shd w:val="clear" w:color="auto" w:fill="auto"/>
            <w:noWrap/>
            <w:vAlign w:val="center"/>
          </w:tcPr>
          <w:p w14:paraId="20A757E4" w14:textId="77777777" w:rsidR="000178F0" w:rsidRDefault="00DE263E">
            <w:pPr>
              <w:rPr>
                <w:rFonts w:eastAsia="宋体"/>
                <w:color w:val="000000"/>
                <w:sz w:val="18"/>
                <w:szCs w:val="18"/>
                <w:lang w:eastAsia="zh-CN"/>
              </w:rPr>
            </w:pPr>
            <w:r>
              <w:rPr>
                <w:rFonts w:eastAsia="宋体"/>
                <w:color w:val="000000"/>
                <w:sz w:val="18"/>
                <w:szCs w:val="18"/>
                <w:lang w:eastAsia="zh-CN"/>
              </w:rPr>
              <w:t>CD1</w:t>
            </w:r>
          </w:p>
        </w:tc>
        <w:tc>
          <w:tcPr>
            <w:tcW w:w="1276" w:type="dxa"/>
            <w:shd w:val="clear" w:color="auto" w:fill="auto"/>
            <w:noWrap/>
            <w:vAlign w:val="center"/>
          </w:tcPr>
          <w:p w14:paraId="4EE37C3A"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082191F8" w14:textId="77777777" w:rsidR="000178F0" w:rsidRDefault="00DE263E">
            <w:pPr>
              <w:jc w:val="right"/>
              <w:rPr>
                <w:rFonts w:eastAsia="宋体"/>
                <w:color w:val="000000"/>
                <w:sz w:val="18"/>
                <w:szCs w:val="18"/>
                <w:lang w:eastAsia="zh-CN"/>
              </w:rPr>
            </w:pPr>
            <w:r>
              <w:rPr>
                <w:rFonts w:eastAsia="宋体"/>
                <w:color w:val="000000"/>
                <w:sz w:val="18"/>
                <w:szCs w:val="18"/>
                <w:lang w:eastAsia="zh-CN"/>
              </w:rPr>
              <w:t>26.616</w:t>
            </w:r>
          </w:p>
        </w:tc>
        <w:tc>
          <w:tcPr>
            <w:tcW w:w="1559" w:type="dxa"/>
            <w:shd w:val="clear" w:color="auto" w:fill="auto"/>
            <w:noWrap/>
            <w:vAlign w:val="center"/>
          </w:tcPr>
          <w:p w14:paraId="0AE982DB" w14:textId="77777777" w:rsidR="000178F0" w:rsidRDefault="00DE263E">
            <w:pPr>
              <w:jc w:val="right"/>
              <w:rPr>
                <w:rFonts w:eastAsia="宋体"/>
                <w:color w:val="000000"/>
                <w:sz w:val="18"/>
                <w:szCs w:val="18"/>
                <w:lang w:eastAsia="zh-CN"/>
              </w:rPr>
            </w:pPr>
            <w:r>
              <w:rPr>
                <w:rFonts w:eastAsia="宋体"/>
                <w:color w:val="000000"/>
                <w:sz w:val="18"/>
                <w:szCs w:val="18"/>
                <w:lang w:eastAsia="zh-CN"/>
              </w:rPr>
              <w:t>33.31</w:t>
            </w:r>
          </w:p>
        </w:tc>
        <w:tc>
          <w:tcPr>
            <w:tcW w:w="856" w:type="dxa"/>
            <w:shd w:val="clear" w:color="auto" w:fill="auto"/>
            <w:noWrap/>
            <w:vAlign w:val="center"/>
          </w:tcPr>
          <w:p w14:paraId="3B4DC208" w14:textId="77777777" w:rsidR="000178F0" w:rsidRDefault="00DE263E">
            <w:pPr>
              <w:jc w:val="right"/>
              <w:rPr>
                <w:rFonts w:eastAsia="宋体"/>
                <w:color w:val="000000"/>
                <w:sz w:val="18"/>
                <w:szCs w:val="18"/>
                <w:lang w:eastAsia="zh-CN"/>
              </w:rPr>
            </w:pPr>
            <w:r>
              <w:rPr>
                <w:rFonts w:eastAsia="宋体"/>
                <w:color w:val="000000"/>
                <w:sz w:val="18"/>
                <w:szCs w:val="18"/>
                <w:lang w:eastAsia="zh-CN"/>
              </w:rPr>
              <w:t>34.717</w:t>
            </w:r>
          </w:p>
        </w:tc>
      </w:tr>
      <w:tr w:rsidR="000178F0" w14:paraId="22C46900" w14:textId="77777777">
        <w:trPr>
          <w:trHeight w:val="280"/>
          <w:jc w:val="center"/>
        </w:trPr>
        <w:tc>
          <w:tcPr>
            <w:tcW w:w="1413" w:type="dxa"/>
            <w:shd w:val="clear" w:color="auto" w:fill="auto"/>
            <w:noWrap/>
            <w:vAlign w:val="center"/>
          </w:tcPr>
          <w:p w14:paraId="3BA0BB91" w14:textId="77777777" w:rsidR="000178F0" w:rsidRDefault="00DE263E">
            <w:pPr>
              <w:rPr>
                <w:rFonts w:eastAsia="宋体"/>
                <w:color w:val="000000"/>
                <w:sz w:val="18"/>
                <w:szCs w:val="18"/>
                <w:lang w:eastAsia="zh-CN"/>
              </w:rPr>
            </w:pPr>
            <w:r>
              <w:rPr>
                <w:rFonts w:eastAsia="宋体"/>
                <w:color w:val="000000"/>
                <w:sz w:val="18"/>
                <w:szCs w:val="18"/>
                <w:lang w:eastAsia="zh-CN"/>
              </w:rPr>
              <w:t>ATOM268</w:t>
            </w:r>
          </w:p>
        </w:tc>
        <w:tc>
          <w:tcPr>
            <w:tcW w:w="1559" w:type="dxa"/>
            <w:shd w:val="clear" w:color="auto" w:fill="auto"/>
            <w:noWrap/>
            <w:vAlign w:val="center"/>
          </w:tcPr>
          <w:p w14:paraId="204886E4" w14:textId="77777777" w:rsidR="000178F0" w:rsidRDefault="00DE263E">
            <w:pPr>
              <w:rPr>
                <w:rFonts w:eastAsia="宋体"/>
                <w:color w:val="000000"/>
                <w:sz w:val="18"/>
                <w:szCs w:val="18"/>
                <w:lang w:eastAsia="zh-CN"/>
              </w:rPr>
            </w:pPr>
            <w:r>
              <w:rPr>
                <w:rFonts w:eastAsia="宋体"/>
                <w:color w:val="000000"/>
                <w:sz w:val="18"/>
                <w:szCs w:val="18"/>
                <w:lang w:eastAsia="zh-CN"/>
              </w:rPr>
              <w:t>HD11</w:t>
            </w:r>
          </w:p>
        </w:tc>
        <w:tc>
          <w:tcPr>
            <w:tcW w:w="1276" w:type="dxa"/>
            <w:shd w:val="clear" w:color="auto" w:fill="auto"/>
            <w:noWrap/>
            <w:vAlign w:val="center"/>
          </w:tcPr>
          <w:p w14:paraId="196B8ACF"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4DB8E098" w14:textId="77777777" w:rsidR="000178F0" w:rsidRDefault="00DE263E">
            <w:pPr>
              <w:jc w:val="right"/>
              <w:rPr>
                <w:rFonts w:eastAsia="宋体"/>
                <w:color w:val="000000"/>
                <w:sz w:val="18"/>
                <w:szCs w:val="18"/>
                <w:lang w:eastAsia="zh-CN"/>
              </w:rPr>
            </w:pPr>
            <w:r>
              <w:rPr>
                <w:rFonts w:eastAsia="宋体"/>
                <w:color w:val="000000"/>
                <w:sz w:val="18"/>
                <w:szCs w:val="18"/>
                <w:lang w:eastAsia="zh-CN"/>
              </w:rPr>
              <w:t>27.148</w:t>
            </w:r>
          </w:p>
        </w:tc>
        <w:tc>
          <w:tcPr>
            <w:tcW w:w="1559" w:type="dxa"/>
            <w:shd w:val="clear" w:color="auto" w:fill="auto"/>
            <w:noWrap/>
            <w:vAlign w:val="center"/>
          </w:tcPr>
          <w:p w14:paraId="488D064D" w14:textId="77777777" w:rsidR="000178F0" w:rsidRDefault="00DE263E">
            <w:pPr>
              <w:jc w:val="right"/>
              <w:rPr>
                <w:rFonts w:eastAsia="宋体"/>
                <w:color w:val="000000"/>
                <w:sz w:val="18"/>
                <w:szCs w:val="18"/>
                <w:lang w:eastAsia="zh-CN"/>
              </w:rPr>
            </w:pPr>
            <w:r>
              <w:rPr>
                <w:rFonts w:eastAsia="宋体"/>
                <w:color w:val="000000"/>
                <w:sz w:val="18"/>
                <w:szCs w:val="18"/>
                <w:lang w:eastAsia="zh-CN"/>
              </w:rPr>
              <w:t>33.896</w:t>
            </w:r>
          </w:p>
        </w:tc>
        <w:tc>
          <w:tcPr>
            <w:tcW w:w="856" w:type="dxa"/>
            <w:shd w:val="clear" w:color="auto" w:fill="auto"/>
            <w:noWrap/>
            <w:vAlign w:val="center"/>
          </w:tcPr>
          <w:p w14:paraId="6537A511" w14:textId="77777777" w:rsidR="000178F0" w:rsidRDefault="00DE263E">
            <w:pPr>
              <w:jc w:val="right"/>
              <w:rPr>
                <w:rFonts w:eastAsia="宋体"/>
                <w:color w:val="000000"/>
                <w:sz w:val="18"/>
                <w:szCs w:val="18"/>
                <w:lang w:eastAsia="zh-CN"/>
              </w:rPr>
            </w:pPr>
            <w:r>
              <w:rPr>
                <w:rFonts w:eastAsia="宋体"/>
                <w:color w:val="000000"/>
                <w:sz w:val="18"/>
                <w:szCs w:val="18"/>
                <w:lang w:eastAsia="zh-CN"/>
              </w:rPr>
              <w:t>35.466</w:t>
            </w:r>
          </w:p>
        </w:tc>
      </w:tr>
      <w:tr w:rsidR="000178F0" w14:paraId="4F9D6A05" w14:textId="77777777">
        <w:trPr>
          <w:trHeight w:val="280"/>
          <w:jc w:val="center"/>
        </w:trPr>
        <w:tc>
          <w:tcPr>
            <w:tcW w:w="1413" w:type="dxa"/>
            <w:shd w:val="clear" w:color="auto" w:fill="auto"/>
            <w:noWrap/>
            <w:vAlign w:val="center"/>
          </w:tcPr>
          <w:p w14:paraId="63FCE716" w14:textId="77777777" w:rsidR="000178F0" w:rsidRDefault="00DE263E">
            <w:pPr>
              <w:rPr>
                <w:rFonts w:eastAsia="宋体"/>
                <w:color w:val="000000"/>
                <w:sz w:val="18"/>
                <w:szCs w:val="18"/>
                <w:lang w:eastAsia="zh-CN"/>
              </w:rPr>
            </w:pPr>
            <w:r>
              <w:rPr>
                <w:rFonts w:eastAsia="宋体"/>
                <w:color w:val="000000"/>
                <w:sz w:val="18"/>
                <w:szCs w:val="18"/>
                <w:lang w:eastAsia="zh-CN"/>
              </w:rPr>
              <w:t>ATOM269</w:t>
            </w:r>
          </w:p>
        </w:tc>
        <w:tc>
          <w:tcPr>
            <w:tcW w:w="1559" w:type="dxa"/>
            <w:shd w:val="clear" w:color="auto" w:fill="auto"/>
            <w:noWrap/>
            <w:vAlign w:val="center"/>
          </w:tcPr>
          <w:p w14:paraId="783A18C5" w14:textId="77777777" w:rsidR="000178F0" w:rsidRDefault="00DE263E">
            <w:pPr>
              <w:rPr>
                <w:rFonts w:eastAsia="宋体"/>
                <w:color w:val="000000"/>
                <w:sz w:val="18"/>
                <w:szCs w:val="18"/>
                <w:lang w:eastAsia="zh-CN"/>
              </w:rPr>
            </w:pPr>
            <w:r>
              <w:rPr>
                <w:rFonts w:eastAsia="宋体"/>
                <w:color w:val="000000"/>
                <w:sz w:val="18"/>
                <w:szCs w:val="18"/>
                <w:lang w:eastAsia="zh-CN"/>
              </w:rPr>
              <w:t>HD12</w:t>
            </w:r>
          </w:p>
        </w:tc>
        <w:tc>
          <w:tcPr>
            <w:tcW w:w="1276" w:type="dxa"/>
            <w:shd w:val="clear" w:color="auto" w:fill="auto"/>
            <w:noWrap/>
            <w:vAlign w:val="center"/>
          </w:tcPr>
          <w:p w14:paraId="67D53F57"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7AEBDD85" w14:textId="77777777" w:rsidR="000178F0" w:rsidRDefault="00DE263E">
            <w:pPr>
              <w:jc w:val="right"/>
              <w:rPr>
                <w:rFonts w:eastAsia="宋体"/>
                <w:color w:val="000000"/>
                <w:sz w:val="18"/>
                <w:szCs w:val="18"/>
                <w:lang w:eastAsia="zh-CN"/>
              </w:rPr>
            </w:pPr>
            <w:r>
              <w:rPr>
                <w:rFonts w:eastAsia="宋体"/>
                <w:color w:val="000000"/>
                <w:sz w:val="18"/>
                <w:szCs w:val="18"/>
                <w:lang w:eastAsia="zh-CN"/>
              </w:rPr>
              <w:t>27.029</w:t>
            </w:r>
          </w:p>
        </w:tc>
        <w:tc>
          <w:tcPr>
            <w:tcW w:w="1559" w:type="dxa"/>
            <w:shd w:val="clear" w:color="auto" w:fill="auto"/>
            <w:noWrap/>
            <w:vAlign w:val="center"/>
          </w:tcPr>
          <w:p w14:paraId="459E2D41" w14:textId="77777777" w:rsidR="000178F0" w:rsidRDefault="00DE263E">
            <w:pPr>
              <w:jc w:val="right"/>
              <w:rPr>
                <w:rFonts w:eastAsia="宋体"/>
                <w:color w:val="000000"/>
                <w:sz w:val="18"/>
                <w:szCs w:val="18"/>
                <w:lang w:eastAsia="zh-CN"/>
              </w:rPr>
            </w:pPr>
            <w:r>
              <w:rPr>
                <w:rFonts w:eastAsia="宋体"/>
                <w:color w:val="000000"/>
                <w:sz w:val="18"/>
                <w:szCs w:val="18"/>
                <w:lang w:eastAsia="zh-CN"/>
              </w:rPr>
              <w:t>32.303</w:t>
            </w:r>
          </w:p>
        </w:tc>
        <w:tc>
          <w:tcPr>
            <w:tcW w:w="856" w:type="dxa"/>
            <w:shd w:val="clear" w:color="auto" w:fill="auto"/>
            <w:noWrap/>
            <w:vAlign w:val="center"/>
          </w:tcPr>
          <w:p w14:paraId="603AECDB" w14:textId="77777777" w:rsidR="000178F0" w:rsidRDefault="00DE263E">
            <w:pPr>
              <w:jc w:val="right"/>
              <w:rPr>
                <w:rFonts w:eastAsia="宋体"/>
                <w:color w:val="000000"/>
                <w:sz w:val="18"/>
                <w:szCs w:val="18"/>
                <w:lang w:eastAsia="zh-CN"/>
              </w:rPr>
            </w:pPr>
            <w:r>
              <w:rPr>
                <w:rFonts w:eastAsia="宋体"/>
                <w:color w:val="000000"/>
                <w:sz w:val="18"/>
                <w:szCs w:val="18"/>
                <w:lang w:eastAsia="zh-CN"/>
              </w:rPr>
              <w:t>34.781</w:t>
            </w:r>
          </w:p>
        </w:tc>
      </w:tr>
      <w:tr w:rsidR="000178F0" w14:paraId="40E6C715" w14:textId="77777777">
        <w:trPr>
          <w:trHeight w:val="280"/>
          <w:jc w:val="center"/>
        </w:trPr>
        <w:tc>
          <w:tcPr>
            <w:tcW w:w="1413" w:type="dxa"/>
            <w:shd w:val="clear" w:color="auto" w:fill="auto"/>
            <w:noWrap/>
            <w:vAlign w:val="center"/>
          </w:tcPr>
          <w:p w14:paraId="64F92133" w14:textId="77777777" w:rsidR="000178F0" w:rsidRDefault="00DE263E">
            <w:pPr>
              <w:rPr>
                <w:rFonts w:eastAsia="宋体"/>
                <w:color w:val="000000"/>
                <w:sz w:val="18"/>
                <w:szCs w:val="18"/>
                <w:lang w:eastAsia="zh-CN"/>
              </w:rPr>
            </w:pPr>
            <w:r>
              <w:rPr>
                <w:rFonts w:eastAsia="宋体"/>
                <w:color w:val="000000"/>
                <w:sz w:val="18"/>
                <w:szCs w:val="18"/>
                <w:lang w:eastAsia="zh-CN"/>
              </w:rPr>
              <w:t>ATOM270</w:t>
            </w:r>
          </w:p>
        </w:tc>
        <w:tc>
          <w:tcPr>
            <w:tcW w:w="1559" w:type="dxa"/>
            <w:shd w:val="clear" w:color="auto" w:fill="auto"/>
            <w:noWrap/>
            <w:vAlign w:val="center"/>
          </w:tcPr>
          <w:p w14:paraId="447B8422" w14:textId="77777777" w:rsidR="000178F0" w:rsidRDefault="00DE263E">
            <w:pPr>
              <w:rPr>
                <w:rFonts w:eastAsia="宋体"/>
                <w:color w:val="000000"/>
                <w:sz w:val="18"/>
                <w:szCs w:val="18"/>
                <w:lang w:eastAsia="zh-CN"/>
              </w:rPr>
            </w:pPr>
            <w:r>
              <w:rPr>
                <w:rFonts w:eastAsia="宋体"/>
                <w:color w:val="000000"/>
                <w:sz w:val="18"/>
                <w:szCs w:val="18"/>
                <w:lang w:eastAsia="zh-CN"/>
              </w:rPr>
              <w:t>HD13</w:t>
            </w:r>
          </w:p>
        </w:tc>
        <w:tc>
          <w:tcPr>
            <w:tcW w:w="1276" w:type="dxa"/>
            <w:shd w:val="clear" w:color="auto" w:fill="auto"/>
            <w:noWrap/>
            <w:vAlign w:val="center"/>
          </w:tcPr>
          <w:p w14:paraId="5188E7B0"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0C2D34E4" w14:textId="77777777" w:rsidR="000178F0" w:rsidRDefault="00DE263E">
            <w:pPr>
              <w:jc w:val="right"/>
              <w:rPr>
                <w:rFonts w:eastAsia="宋体"/>
                <w:color w:val="000000"/>
                <w:sz w:val="18"/>
                <w:szCs w:val="18"/>
                <w:lang w:eastAsia="zh-CN"/>
              </w:rPr>
            </w:pPr>
            <w:r>
              <w:rPr>
                <w:rFonts w:eastAsia="宋体"/>
                <w:color w:val="000000"/>
                <w:sz w:val="18"/>
                <w:szCs w:val="18"/>
                <w:lang w:eastAsia="zh-CN"/>
              </w:rPr>
              <w:t>26.825</w:t>
            </w:r>
          </w:p>
        </w:tc>
        <w:tc>
          <w:tcPr>
            <w:tcW w:w="1559" w:type="dxa"/>
            <w:shd w:val="clear" w:color="auto" w:fill="auto"/>
            <w:noWrap/>
            <w:vAlign w:val="center"/>
          </w:tcPr>
          <w:p w14:paraId="3D52BC29" w14:textId="77777777" w:rsidR="000178F0" w:rsidRDefault="00DE263E">
            <w:pPr>
              <w:jc w:val="right"/>
              <w:rPr>
                <w:rFonts w:eastAsia="宋体"/>
                <w:color w:val="000000"/>
                <w:sz w:val="18"/>
                <w:szCs w:val="18"/>
                <w:lang w:eastAsia="zh-CN"/>
              </w:rPr>
            </w:pPr>
            <w:r>
              <w:rPr>
                <w:rFonts w:eastAsia="宋体"/>
                <w:color w:val="000000"/>
                <w:sz w:val="18"/>
                <w:szCs w:val="18"/>
                <w:lang w:eastAsia="zh-CN"/>
              </w:rPr>
              <w:t>33.773</w:t>
            </w:r>
          </w:p>
        </w:tc>
        <w:tc>
          <w:tcPr>
            <w:tcW w:w="856" w:type="dxa"/>
            <w:shd w:val="clear" w:color="auto" w:fill="auto"/>
            <w:noWrap/>
            <w:vAlign w:val="center"/>
          </w:tcPr>
          <w:p w14:paraId="2A09469D" w14:textId="77777777" w:rsidR="000178F0" w:rsidRDefault="00DE263E">
            <w:pPr>
              <w:jc w:val="right"/>
              <w:rPr>
                <w:rFonts w:eastAsia="宋体"/>
                <w:color w:val="000000"/>
                <w:sz w:val="18"/>
                <w:szCs w:val="18"/>
                <w:lang w:eastAsia="zh-CN"/>
              </w:rPr>
            </w:pPr>
            <w:r>
              <w:rPr>
                <w:rFonts w:eastAsia="宋体"/>
                <w:color w:val="000000"/>
                <w:sz w:val="18"/>
                <w:szCs w:val="18"/>
                <w:lang w:eastAsia="zh-CN"/>
              </w:rPr>
              <w:t>33.753</w:t>
            </w:r>
          </w:p>
        </w:tc>
      </w:tr>
      <w:tr w:rsidR="000178F0" w14:paraId="3EF8DD4C" w14:textId="77777777">
        <w:trPr>
          <w:trHeight w:val="280"/>
          <w:jc w:val="center"/>
        </w:trPr>
        <w:tc>
          <w:tcPr>
            <w:tcW w:w="1413" w:type="dxa"/>
            <w:shd w:val="clear" w:color="auto" w:fill="auto"/>
            <w:noWrap/>
            <w:vAlign w:val="center"/>
          </w:tcPr>
          <w:p w14:paraId="7070467E" w14:textId="77777777" w:rsidR="000178F0" w:rsidRDefault="00DE263E">
            <w:pPr>
              <w:rPr>
                <w:rFonts w:eastAsia="宋体"/>
                <w:color w:val="000000"/>
                <w:sz w:val="18"/>
                <w:szCs w:val="18"/>
                <w:lang w:eastAsia="zh-CN"/>
              </w:rPr>
            </w:pPr>
            <w:r>
              <w:rPr>
                <w:rFonts w:eastAsia="宋体"/>
                <w:color w:val="000000"/>
                <w:sz w:val="18"/>
                <w:szCs w:val="18"/>
                <w:lang w:eastAsia="zh-CN"/>
              </w:rPr>
              <w:t>ATOM271</w:t>
            </w:r>
          </w:p>
        </w:tc>
        <w:tc>
          <w:tcPr>
            <w:tcW w:w="1559" w:type="dxa"/>
            <w:shd w:val="clear" w:color="auto" w:fill="auto"/>
            <w:noWrap/>
            <w:vAlign w:val="center"/>
          </w:tcPr>
          <w:p w14:paraId="1E4D561F"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17EDB0F7"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14AAB512" w14:textId="77777777" w:rsidR="000178F0" w:rsidRDefault="00DE263E">
            <w:pPr>
              <w:jc w:val="right"/>
              <w:rPr>
                <w:rFonts w:eastAsia="宋体"/>
                <w:color w:val="000000"/>
                <w:sz w:val="18"/>
                <w:szCs w:val="18"/>
                <w:lang w:eastAsia="zh-CN"/>
              </w:rPr>
            </w:pPr>
            <w:r>
              <w:rPr>
                <w:rFonts w:eastAsia="宋体"/>
                <w:color w:val="000000"/>
                <w:sz w:val="18"/>
                <w:szCs w:val="18"/>
                <w:lang w:eastAsia="zh-CN"/>
              </w:rPr>
              <w:t>22.31</w:t>
            </w:r>
          </w:p>
        </w:tc>
        <w:tc>
          <w:tcPr>
            <w:tcW w:w="1559" w:type="dxa"/>
            <w:shd w:val="clear" w:color="auto" w:fill="auto"/>
            <w:noWrap/>
            <w:vAlign w:val="center"/>
          </w:tcPr>
          <w:p w14:paraId="73F135FF" w14:textId="77777777" w:rsidR="000178F0" w:rsidRDefault="00DE263E">
            <w:pPr>
              <w:jc w:val="right"/>
              <w:rPr>
                <w:rFonts w:eastAsia="宋体"/>
                <w:color w:val="000000"/>
                <w:sz w:val="18"/>
                <w:szCs w:val="18"/>
                <w:lang w:eastAsia="zh-CN"/>
              </w:rPr>
            </w:pPr>
            <w:r>
              <w:rPr>
                <w:rFonts w:eastAsia="宋体"/>
                <w:color w:val="000000"/>
                <w:sz w:val="18"/>
                <w:szCs w:val="18"/>
                <w:lang w:eastAsia="zh-CN"/>
              </w:rPr>
              <w:t>35.962</w:t>
            </w:r>
          </w:p>
        </w:tc>
        <w:tc>
          <w:tcPr>
            <w:tcW w:w="856" w:type="dxa"/>
            <w:shd w:val="clear" w:color="auto" w:fill="auto"/>
            <w:noWrap/>
            <w:vAlign w:val="center"/>
          </w:tcPr>
          <w:p w14:paraId="07B17C43" w14:textId="77777777" w:rsidR="000178F0" w:rsidRDefault="00DE263E">
            <w:pPr>
              <w:jc w:val="right"/>
              <w:rPr>
                <w:rFonts w:eastAsia="宋体"/>
                <w:color w:val="000000"/>
                <w:sz w:val="18"/>
                <w:szCs w:val="18"/>
                <w:lang w:eastAsia="zh-CN"/>
              </w:rPr>
            </w:pPr>
            <w:r>
              <w:rPr>
                <w:rFonts w:eastAsia="宋体"/>
                <w:color w:val="000000"/>
                <w:sz w:val="18"/>
                <w:szCs w:val="18"/>
                <w:lang w:eastAsia="zh-CN"/>
              </w:rPr>
              <w:t>35.305</w:t>
            </w:r>
          </w:p>
        </w:tc>
      </w:tr>
      <w:tr w:rsidR="000178F0" w14:paraId="6EACB1EC" w14:textId="77777777">
        <w:trPr>
          <w:trHeight w:val="280"/>
          <w:jc w:val="center"/>
        </w:trPr>
        <w:tc>
          <w:tcPr>
            <w:tcW w:w="1413" w:type="dxa"/>
            <w:shd w:val="clear" w:color="auto" w:fill="auto"/>
            <w:noWrap/>
            <w:vAlign w:val="center"/>
          </w:tcPr>
          <w:p w14:paraId="6C4E86F8" w14:textId="77777777" w:rsidR="000178F0" w:rsidRDefault="00DE263E">
            <w:pPr>
              <w:rPr>
                <w:rFonts w:eastAsia="宋体"/>
                <w:color w:val="000000"/>
                <w:sz w:val="18"/>
                <w:szCs w:val="18"/>
                <w:lang w:eastAsia="zh-CN"/>
              </w:rPr>
            </w:pPr>
            <w:r>
              <w:rPr>
                <w:rFonts w:eastAsia="宋体"/>
                <w:color w:val="000000"/>
                <w:sz w:val="18"/>
                <w:szCs w:val="18"/>
                <w:lang w:eastAsia="zh-CN"/>
              </w:rPr>
              <w:t>ATOM272</w:t>
            </w:r>
          </w:p>
        </w:tc>
        <w:tc>
          <w:tcPr>
            <w:tcW w:w="1559" w:type="dxa"/>
            <w:shd w:val="clear" w:color="auto" w:fill="auto"/>
            <w:noWrap/>
            <w:vAlign w:val="center"/>
          </w:tcPr>
          <w:p w14:paraId="1B9CDA8C"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6B78E979"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18A1C524" w14:textId="77777777" w:rsidR="000178F0" w:rsidRDefault="00DE263E">
            <w:pPr>
              <w:jc w:val="right"/>
              <w:rPr>
                <w:rFonts w:eastAsia="宋体"/>
                <w:color w:val="000000"/>
                <w:sz w:val="18"/>
                <w:szCs w:val="18"/>
                <w:lang w:eastAsia="zh-CN"/>
              </w:rPr>
            </w:pPr>
            <w:r>
              <w:rPr>
                <w:rFonts w:eastAsia="宋体"/>
                <w:color w:val="000000"/>
                <w:sz w:val="18"/>
                <w:szCs w:val="18"/>
                <w:lang w:eastAsia="zh-CN"/>
              </w:rPr>
              <w:t>21.92</w:t>
            </w:r>
          </w:p>
        </w:tc>
        <w:tc>
          <w:tcPr>
            <w:tcW w:w="1559" w:type="dxa"/>
            <w:shd w:val="clear" w:color="auto" w:fill="auto"/>
            <w:noWrap/>
            <w:vAlign w:val="center"/>
          </w:tcPr>
          <w:p w14:paraId="1114A510" w14:textId="77777777" w:rsidR="000178F0" w:rsidRDefault="00DE263E">
            <w:pPr>
              <w:jc w:val="right"/>
              <w:rPr>
                <w:rFonts w:eastAsia="宋体"/>
                <w:color w:val="000000"/>
                <w:sz w:val="18"/>
                <w:szCs w:val="18"/>
                <w:lang w:eastAsia="zh-CN"/>
              </w:rPr>
            </w:pPr>
            <w:r>
              <w:rPr>
                <w:rFonts w:eastAsia="宋体"/>
                <w:color w:val="000000"/>
                <w:sz w:val="18"/>
                <w:szCs w:val="18"/>
                <w:lang w:eastAsia="zh-CN"/>
              </w:rPr>
              <w:t>36.419</w:t>
            </w:r>
          </w:p>
        </w:tc>
        <w:tc>
          <w:tcPr>
            <w:tcW w:w="856" w:type="dxa"/>
            <w:shd w:val="clear" w:color="auto" w:fill="auto"/>
            <w:noWrap/>
            <w:vAlign w:val="center"/>
          </w:tcPr>
          <w:p w14:paraId="600D0604" w14:textId="77777777" w:rsidR="000178F0" w:rsidRDefault="00DE263E">
            <w:pPr>
              <w:jc w:val="right"/>
              <w:rPr>
                <w:rFonts w:eastAsia="宋体"/>
                <w:color w:val="000000"/>
                <w:sz w:val="18"/>
                <w:szCs w:val="18"/>
                <w:lang w:eastAsia="zh-CN"/>
              </w:rPr>
            </w:pPr>
            <w:r>
              <w:rPr>
                <w:rFonts w:eastAsia="宋体"/>
                <w:color w:val="000000"/>
                <w:sz w:val="18"/>
                <w:szCs w:val="18"/>
                <w:lang w:eastAsia="zh-CN"/>
              </w:rPr>
              <w:t>36.37</w:t>
            </w:r>
          </w:p>
        </w:tc>
      </w:tr>
      <w:tr w:rsidR="000178F0" w14:paraId="7A9859DA" w14:textId="77777777">
        <w:trPr>
          <w:trHeight w:val="280"/>
          <w:jc w:val="center"/>
        </w:trPr>
        <w:tc>
          <w:tcPr>
            <w:tcW w:w="1413" w:type="dxa"/>
            <w:shd w:val="clear" w:color="auto" w:fill="auto"/>
            <w:noWrap/>
            <w:vAlign w:val="center"/>
          </w:tcPr>
          <w:p w14:paraId="7232AF34" w14:textId="77777777" w:rsidR="000178F0" w:rsidRDefault="00DE263E">
            <w:pPr>
              <w:rPr>
                <w:rFonts w:eastAsia="宋体"/>
                <w:color w:val="000000"/>
                <w:sz w:val="18"/>
                <w:szCs w:val="18"/>
                <w:lang w:eastAsia="zh-CN"/>
              </w:rPr>
            </w:pPr>
            <w:r>
              <w:rPr>
                <w:rFonts w:eastAsia="宋体"/>
                <w:color w:val="000000"/>
                <w:sz w:val="18"/>
                <w:szCs w:val="18"/>
                <w:lang w:eastAsia="zh-CN"/>
              </w:rPr>
              <w:t>ATOM273</w:t>
            </w:r>
          </w:p>
        </w:tc>
        <w:tc>
          <w:tcPr>
            <w:tcW w:w="1559" w:type="dxa"/>
            <w:shd w:val="clear" w:color="auto" w:fill="auto"/>
            <w:noWrap/>
            <w:vAlign w:val="center"/>
          </w:tcPr>
          <w:p w14:paraId="1D78637D"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2E8D8728"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0686CDB8" w14:textId="77777777" w:rsidR="000178F0" w:rsidRDefault="00DE263E">
            <w:pPr>
              <w:jc w:val="right"/>
              <w:rPr>
                <w:rFonts w:eastAsia="宋体"/>
                <w:color w:val="000000"/>
                <w:sz w:val="18"/>
                <w:szCs w:val="18"/>
                <w:lang w:eastAsia="zh-CN"/>
              </w:rPr>
            </w:pPr>
            <w:r>
              <w:rPr>
                <w:rFonts w:eastAsia="宋体"/>
                <w:color w:val="000000"/>
                <w:sz w:val="18"/>
                <w:szCs w:val="18"/>
                <w:lang w:eastAsia="zh-CN"/>
              </w:rPr>
              <w:t>22.2</w:t>
            </w:r>
          </w:p>
        </w:tc>
        <w:tc>
          <w:tcPr>
            <w:tcW w:w="1559" w:type="dxa"/>
            <w:shd w:val="clear" w:color="auto" w:fill="auto"/>
            <w:noWrap/>
            <w:vAlign w:val="center"/>
          </w:tcPr>
          <w:p w14:paraId="7C8ECA8E" w14:textId="77777777" w:rsidR="000178F0" w:rsidRDefault="00DE263E">
            <w:pPr>
              <w:jc w:val="right"/>
              <w:rPr>
                <w:rFonts w:eastAsia="宋体"/>
                <w:color w:val="000000"/>
                <w:sz w:val="18"/>
                <w:szCs w:val="18"/>
                <w:lang w:eastAsia="zh-CN"/>
              </w:rPr>
            </w:pPr>
            <w:r>
              <w:rPr>
                <w:rFonts w:eastAsia="宋体"/>
                <w:color w:val="000000"/>
                <w:sz w:val="18"/>
                <w:szCs w:val="18"/>
                <w:lang w:eastAsia="zh-CN"/>
              </w:rPr>
              <w:t>36.766</w:t>
            </w:r>
          </w:p>
        </w:tc>
        <w:tc>
          <w:tcPr>
            <w:tcW w:w="856" w:type="dxa"/>
            <w:shd w:val="clear" w:color="auto" w:fill="auto"/>
            <w:noWrap/>
            <w:vAlign w:val="center"/>
          </w:tcPr>
          <w:p w14:paraId="0CFDAB11" w14:textId="77777777" w:rsidR="000178F0" w:rsidRDefault="00DE263E">
            <w:pPr>
              <w:jc w:val="right"/>
              <w:rPr>
                <w:rFonts w:eastAsia="宋体"/>
                <w:color w:val="000000"/>
                <w:sz w:val="18"/>
                <w:szCs w:val="18"/>
                <w:lang w:eastAsia="zh-CN"/>
              </w:rPr>
            </w:pPr>
            <w:r>
              <w:rPr>
                <w:rFonts w:eastAsia="宋体"/>
                <w:color w:val="000000"/>
                <w:sz w:val="18"/>
                <w:szCs w:val="18"/>
                <w:lang w:eastAsia="zh-CN"/>
              </w:rPr>
              <w:t>34.196</w:t>
            </w:r>
          </w:p>
        </w:tc>
      </w:tr>
      <w:tr w:rsidR="000178F0" w14:paraId="4D06C4EA" w14:textId="77777777">
        <w:trPr>
          <w:trHeight w:val="280"/>
          <w:jc w:val="center"/>
        </w:trPr>
        <w:tc>
          <w:tcPr>
            <w:tcW w:w="1413" w:type="dxa"/>
            <w:shd w:val="clear" w:color="auto" w:fill="auto"/>
            <w:noWrap/>
            <w:vAlign w:val="center"/>
          </w:tcPr>
          <w:p w14:paraId="41BC069E" w14:textId="77777777" w:rsidR="000178F0" w:rsidRDefault="00DE263E">
            <w:pPr>
              <w:rPr>
                <w:rFonts w:eastAsia="宋体"/>
                <w:color w:val="000000"/>
                <w:sz w:val="18"/>
                <w:szCs w:val="18"/>
                <w:lang w:eastAsia="zh-CN"/>
              </w:rPr>
            </w:pPr>
            <w:r>
              <w:rPr>
                <w:rFonts w:eastAsia="宋体"/>
                <w:color w:val="000000"/>
                <w:sz w:val="18"/>
                <w:szCs w:val="18"/>
                <w:lang w:eastAsia="zh-CN"/>
              </w:rPr>
              <w:t>ATOM274</w:t>
            </w:r>
          </w:p>
        </w:tc>
        <w:tc>
          <w:tcPr>
            <w:tcW w:w="1559" w:type="dxa"/>
            <w:shd w:val="clear" w:color="auto" w:fill="auto"/>
            <w:noWrap/>
            <w:vAlign w:val="center"/>
          </w:tcPr>
          <w:p w14:paraId="6556B024"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49B03FA0"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0985C235" w14:textId="77777777" w:rsidR="000178F0" w:rsidRDefault="00DE263E">
            <w:pPr>
              <w:jc w:val="right"/>
              <w:rPr>
                <w:rFonts w:eastAsia="宋体"/>
                <w:color w:val="000000"/>
                <w:sz w:val="18"/>
                <w:szCs w:val="18"/>
                <w:lang w:eastAsia="zh-CN"/>
              </w:rPr>
            </w:pPr>
            <w:r>
              <w:rPr>
                <w:rFonts w:eastAsia="宋体"/>
                <w:color w:val="000000"/>
                <w:sz w:val="18"/>
                <w:szCs w:val="18"/>
                <w:lang w:eastAsia="zh-CN"/>
              </w:rPr>
              <w:t>22.662</w:t>
            </w:r>
          </w:p>
        </w:tc>
        <w:tc>
          <w:tcPr>
            <w:tcW w:w="1559" w:type="dxa"/>
            <w:shd w:val="clear" w:color="auto" w:fill="auto"/>
            <w:noWrap/>
            <w:vAlign w:val="center"/>
          </w:tcPr>
          <w:p w14:paraId="6B782000" w14:textId="77777777" w:rsidR="000178F0" w:rsidRDefault="00DE263E">
            <w:pPr>
              <w:jc w:val="right"/>
              <w:rPr>
                <w:rFonts w:eastAsia="宋体"/>
                <w:color w:val="000000"/>
                <w:sz w:val="18"/>
                <w:szCs w:val="18"/>
                <w:lang w:eastAsia="zh-CN"/>
              </w:rPr>
            </w:pPr>
            <w:r>
              <w:rPr>
                <w:rFonts w:eastAsia="宋体"/>
                <w:color w:val="000000"/>
                <w:sz w:val="18"/>
                <w:szCs w:val="18"/>
                <w:lang w:eastAsia="zh-CN"/>
              </w:rPr>
              <w:t>36.456</w:t>
            </w:r>
          </w:p>
        </w:tc>
        <w:tc>
          <w:tcPr>
            <w:tcW w:w="856" w:type="dxa"/>
            <w:shd w:val="clear" w:color="auto" w:fill="auto"/>
            <w:noWrap/>
            <w:vAlign w:val="center"/>
          </w:tcPr>
          <w:p w14:paraId="7A709B67" w14:textId="77777777" w:rsidR="000178F0" w:rsidRDefault="00DE263E">
            <w:pPr>
              <w:jc w:val="right"/>
              <w:rPr>
                <w:rFonts w:eastAsia="宋体"/>
                <w:color w:val="000000"/>
                <w:sz w:val="18"/>
                <w:szCs w:val="18"/>
                <w:lang w:eastAsia="zh-CN"/>
              </w:rPr>
            </w:pPr>
            <w:r>
              <w:rPr>
                <w:rFonts w:eastAsia="宋体"/>
                <w:color w:val="000000"/>
                <w:sz w:val="18"/>
                <w:szCs w:val="18"/>
                <w:lang w:eastAsia="zh-CN"/>
              </w:rPr>
              <w:t>33.354</w:t>
            </w:r>
          </w:p>
        </w:tc>
      </w:tr>
      <w:tr w:rsidR="000178F0" w14:paraId="230D3F04" w14:textId="77777777">
        <w:trPr>
          <w:trHeight w:val="280"/>
          <w:jc w:val="center"/>
        </w:trPr>
        <w:tc>
          <w:tcPr>
            <w:tcW w:w="1413" w:type="dxa"/>
            <w:shd w:val="clear" w:color="auto" w:fill="auto"/>
            <w:noWrap/>
            <w:vAlign w:val="center"/>
          </w:tcPr>
          <w:p w14:paraId="17BD20A6" w14:textId="77777777" w:rsidR="000178F0" w:rsidRDefault="00DE263E">
            <w:pPr>
              <w:rPr>
                <w:rFonts w:eastAsia="宋体"/>
                <w:color w:val="000000"/>
                <w:sz w:val="18"/>
                <w:szCs w:val="18"/>
                <w:lang w:eastAsia="zh-CN"/>
              </w:rPr>
            </w:pPr>
            <w:r>
              <w:rPr>
                <w:rFonts w:eastAsia="宋体"/>
                <w:color w:val="000000"/>
                <w:sz w:val="18"/>
                <w:szCs w:val="18"/>
                <w:lang w:eastAsia="zh-CN"/>
              </w:rPr>
              <w:t>ATOM275</w:t>
            </w:r>
          </w:p>
        </w:tc>
        <w:tc>
          <w:tcPr>
            <w:tcW w:w="1559" w:type="dxa"/>
            <w:shd w:val="clear" w:color="auto" w:fill="auto"/>
            <w:noWrap/>
            <w:vAlign w:val="center"/>
          </w:tcPr>
          <w:p w14:paraId="4D9A3966"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3098E7A1"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74FAE2B4" w14:textId="77777777" w:rsidR="000178F0" w:rsidRDefault="00DE263E">
            <w:pPr>
              <w:jc w:val="right"/>
              <w:rPr>
                <w:rFonts w:eastAsia="宋体"/>
                <w:color w:val="000000"/>
                <w:sz w:val="18"/>
                <w:szCs w:val="18"/>
                <w:lang w:eastAsia="zh-CN"/>
              </w:rPr>
            </w:pPr>
            <w:r>
              <w:rPr>
                <w:rFonts w:eastAsia="宋体"/>
                <w:color w:val="000000"/>
                <w:sz w:val="18"/>
                <w:szCs w:val="18"/>
                <w:lang w:eastAsia="zh-CN"/>
              </w:rPr>
              <w:t>21.566</w:t>
            </w:r>
          </w:p>
        </w:tc>
        <w:tc>
          <w:tcPr>
            <w:tcW w:w="1559" w:type="dxa"/>
            <w:shd w:val="clear" w:color="auto" w:fill="auto"/>
            <w:noWrap/>
            <w:vAlign w:val="center"/>
          </w:tcPr>
          <w:p w14:paraId="57D7FDB6" w14:textId="77777777" w:rsidR="000178F0" w:rsidRDefault="00DE263E">
            <w:pPr>
              <w:jc w:val="right"/>
              <w:rPr>
                <w:rFonts w:eastAsia="宋体"/>
                <w:color w:val="000000"/>
                <w:sz w:val="18"/>
                <w:szCs w:val="18"/>
                <w:lang w:eastAsia="zh-CN"/>
              </w:rPr>
            </w:pPr>
            <w:r>
              <w:rPr>
                <w:rFonts w:eastAsia="宋体"/>
                <w:color w:val="000000"/>
                <w:sz w:val="18"/>
                <w:szCs w:val="18"/>
                <w:lang w:eastAsia="zh-CN"/>
              </w:rPr>
              <w:t>38.139</w:t>
            </w:r>
          </w:p>
        </w:tc>
        <w:tc>
          <w:tcPr>
            <w:tcW w:w="856" w:type="dxa"/>
            <w:shd w:val="clear" w:color="auto" w:fill="auto"/>
            <w:noWrap/>
            <w:vAlign w:val="center"/>
          </w:tcPr>
          <w:p w14:paraId="142D25BB" w14:textId="77777777" w:rsidR="000178F0" w:rsidRDefault="00DE263E">
            <w:pPr>
              <w:jc w:val="right"/>
              <w:rPr>
                <w:rFonts w:eastAsia="宋体"/>
                <w:color w:val="000000"/>
                <w:sz w:val="18"/>
                <w:szCs w:val="18"/>
                <w:lang w:eastAsia="zh-CN"/>
              </w:rPr>
            </w:pPr>
            <w:r>
              <w:rPr>
                <w:rFonts w:eastAsia="宋体"/>
                <w:color w:val="000000"/>
                <w:sz w:val="18"/>
                <w:szCs w:val="18"/>
                <w:lang w:eastAsia="zh-CN"/>
              </w:rPr>
              <w:t>34.335</w:t>
            </w:r>
          </w:p>
        </w:tc>
      </w:tr>
      <w:tr w:rsidR="000178F0" w14:paraId="7171E7DF" w14:textId="77777777">
        <w:trPr>
          <w:trHeight w:val="280"/>
          <w:jc w:val="center"/>
        </w:trPr>
        <w:tc>
          <w:tcPr>
            <w:tcW w:w="1413" w:type="dxa"/>
            <w:shd w:val="clear" w:color="auto" w:fill="auto"/>
            <w:noWrap/>
            <w:vAlign w:val="center"/>
          </w:tcPr>
          <w:p w14:paraId="4E374C40" w14:textId="77777777" w:rsidR="000178F0" w:rsidRDefault="00DE263E">
            <w:pPr>
              <w:rPr>
                <w:rFonts w:eastAsia="宋体"/>
                <w:color w:val="000000"/>
                <w:sz w:val="18"/>
                <w:szCs w:val="18"/>
                <w:lang w:eastAsia="zh-CN"/>
              </w:rPr>
            </w:pPr>
            <w:r>
              <w:rPr>
                <w:rFonts w:eastAsia="宋体"/>
                <w:color w:val="000000"/>
                <w:sz w:val="18"/>
                <w:szCs w:val="18"/>
                <w:lang w:eastAsia="zh-CN"/>
              </w:rPr>
              <w:t>ATOM276</w:t>
            </w:r>
          </w:p>
        </w:tc>
        <w:tc>
          <w:tcPr>
            <w:tcW w:w="1559" w:type="dxa"/>
            <w:shd w:val="clear" w:color="auto" w:fill="auto"/>
            <w:noWrap/>
            <w:vAlign w:val="center"/>
          </w:tcPr>
          <w:p w14:paraId="3A751E40"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3A163F6A"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028B87E6" w14:textId="77777777" w:rsidR="000178F0" w:rsidRDefault="00DE263E">
            <w:pPr>
              <w:jc w:val="right"/>
              <w:rPr>
                <w:rFonts w:eastAsia="宋体"/>
                <w:color w:val="000000"/>
                <w:sz w:val="18"/>
                <w:szCs w:val="18"/>
                <w:lang w:eastAsia="zh-CN"/>
              </w:rPr>
            </w:pPr>
            <w:r>
              <w:rPr>
                <w:rFonts w:eastAsia="宋体"/>
                <w:color w:val="000000"/>
                <w:sz w:val="18"/>
                <w:szCs w:val="18"/>
                <w:lang w:eastAsia="zh-CN"/>
              </w:rPr>
              <w:t>22.171</w:t>
            </w:r>
          </w:p>
        </w:tc>
        <w:tc>
          <w:tcPr>
            <w:tcW w:w="1559" w:type="dxa"/>
            <w:shd w:val="clear" w:color="auto" w:fill="auto"/>
            <w:noWrap/>
            <w:vAlign w:val="center"/>
          </w:tcPr>
          <w:p w14:paraId="3DE9337C" w14:textId="77777777" w:rsidR="000178F0" w:rsidRDefault="00DE263E">
            <w:pPr>
              <w:jc w:val="right"/>
              <w:rPr>
                <w:rFonts w:eastAsia="宋体"/>
                <w:color w:val="000000"/>
                <w:sz w:val="18"/>
                <w:szCs w:val="18"/>
                <w:lang w:eastAsia="zh-CN"/>
              </w:rPr>
            </w:pPr>
            <w:r>
              <w:rPr>
                <w:rFonts w:eastAsia="宋体"/>
                <w:color w:val="000000"/>
                <w:sz w:val="18"/>
                <w:szCs w:val="18"/>
                <w:lang w:eastAsia="zh-CN"/>
              </w:rPr>
              <w:t>38.654</w:t>
            </w:r>
          </w:p>
        </w:tc>
        <w:tc>
          <w:tcPr>
            <w:tcW w:w="856" w:type="dxa"/>
            <w:shd w:val="clear" w:color="auto" w:fill="auto"/>
            <w:noWrap/>
            <w:vAlign w:val="center"/>
          </w:tcPr>
          <w:p w14:paraId="3668E6FA" w14:textId="77777777" w:rsidR="000178F0" w:rsidRDefault="00DE263E">
            <w:pPr>
              <w:jc w:val="right"/>
              <w:rPr>
                <w:rFonts w:eastAsia="宋体"/>
                <w:color w:val="000000"/>
                <w:sz w:val="18"/>
                <w:szCs w:val="18"/>
                <w:lang w:eastAsia="zh-CN"/>
              </w:rPr>
            </w:pPr>
            <w:r>
              <w:rPr>
                <w:rFonts w:eastAsia="宋体"/>
                <w:color w:val="000000"/>
                <w:sz w:val="18"/>
                <w:szCs w:val="18"/>
                <w:lang w:eastAsia="zh-CN"/>
              </w:rPr>
              <w:t>35.081</w:t>
            </w:r>
          </w:p>
        </w:tc>
      </w:tr>
      <w:tr w:rsidR="000178F0" w14:paraId="0A6BF0B9" w14:textId="77777777">
        <w:trPr>
          <w:trHeight w:val="280"/>
          <w:jc w:val="center"/>
        </w:trPr>
        <w:tc>
          <w:tcPr>
            <w:tcW w:w="1413" w:type="dxa"/>
            <w:shd w:val="clear" w:color="auto" w:fill="auto"/>
            <w:noWrap/>
            <w:vAlign w:val="center"/>
          </w:tcPr>
          <w:p w14:paraId="39D95B29" w14:textId="77777777" w:rsidR="000178F0" w:rsidRDefault="00DE263E">
            <w:pPr>
              <w:rPr>
                <w:rFonts w:eastAsia="宋体"/>
                <w:color w:val="000000"/>
                <w:sz w:val="18"/>
                <w:szCs w:val="18"/>
                <w:lang w:eastAsia="zh-CN"/>
              </w:rPr>
            </w:pPr>
            <w:r>
              <w:rPr>
                <w:rFonts w:eastAsia="宋体"/>
                <w:color w:val="000000"/>
                <w:sz w:val="18"/>
                <w:szCs w:val="18"/>
                <w:lang w:eastAsia="zh-CN"/>
              </w:rPr>
              <w:t>ATOM277</w:t>
            </w:r>
          </w:p>
        </w:tc>
        <w:tc>
          <w:tcPr>
            <w:tcW w:w="1559" w:type="dxa"/>
            <w:shd w:val="clear" w:color="auto" w:fill="auto"/>
            <w:noWrap/>
            <w:vAlign w:val="center"/>
          </w:tcPr>
          <w:p w14:paraId="628B0531"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0A5305B7"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2E0EF9F3" w14:textId="77777777" w:rsidR="000178F0" w:rsidRDefault="00DE263E">
            <w:pPr>
              <w:jc w:val="right"/>
              <w:rPr>
                <w:rFonts w:eastAsia="宋体"/>
                <w:color w:val="000000"/>
                <w:sz w:val="18"/>
                <w:szCs w:val="18"/>
                <w:lang w:eastAsia="zh-CN"/>
              </w:rPr>
            </w:pPr>
            <w:r>
              <w:rPr>
                <w:rFonts w:eastAsia="宋体"/>
                <w:color w:val="000000"/>
                <w:sz w:val="18"/>
                <w:szCs w:val="18"/>
                <w:lang w:eastAsia="zh-CN"/>
              </w:rPr>
              <w:t>21.694</w:t>
            </w:r>
          </w:p>
        </w:tc>
        <w:tc>
          <w:tcPr>
            <w:tcW w:w="1559" w:type="dxa"/>
            <w:shd w:val="clear" w:color="auto" w:fill="auto"/>
            <w:noWrap/>
            <w:vAlign w:val="center"/>
          </w:tcPr>
          <w:p w14:paraId="0F97A929" w14:textId="77777777" w:rsidR="000178F0" w:rsidRDefault="00DE263E">
            <w:pPr>
              <w:jc w:val="right"/>
              <w:rPr>
                <w:rFonts w:eastAsia="宋体"/>
                <w:color w:val="000000"/>
                <w:sz w:val="18"/>
                <w:szCs w:val="18"/>
                <w:lang w:eastAsia="zh-CN"/>
              </w:rPr>
            </w:pPr>
            <w:r>
              <w:rPr>
                <w:rFonts w:eastAsia="宋体"/>
                <w:color w:val="000000"/>
                <w:sz w:val="18"/>
                <w:szCs w:val="18"/>
                <w:lang w:eastAsia="zh-CN"/>
              </w:rPr>
              <w:t>38.951</w:t>
            </w:r>
          </w:p>
        </w:tc>
        <w:tc>
          <w:tcPr>
            <w:tcW w:w="856" w:type="dxa"/>
            <w:shd w:val="clear" w:color="auto" w:fill="auto"/>
            <w:noWrap/>
            <w:vAlign w:val="center"/>
          </w:tcPr>
          <w:p w14:paraId="4841411E" w14:textId="77777777" w:rsidR="000178F0" w:rsidRDefault="00DE263E">
            <w:pPr>
              <w:jc w:val="right"/>
              <w:rPr>
                <w:rFonts w:eastAsia="宋体"/>
                <w:color w:val="000000"/>
                <w:sz w:val="18"/>
                <w:szCs w:val="18"/>
                <w:lang w:eastAsia="zh-CN"/>
              </w:rPr>
            </w:pPr>
            <w:r>
              <w:rPr>
                <w:rFonts w:eastAsia="宋体"/>
                <w:color w:val="000000"/>
                <w:sz w:val="18"/>
                <w:szCs w:val="18"/>
                <w:lang w:eastAsia="zh-CN"/>
              </w:rPr>
              <w:t>32.968</w:t>
            </w:r>
          </w:p>
        </w:tc>
      </w:tr>
      <w:tr w:rsidR="000178F0" w14:paraId="04066711" w14:textId="77777777">
        <w:trPr>
          <w:trHeight w:val="280"/>
          <w:jc w:val="center"/>
        </w:trPr>
        <w:tc>
          <w:tcPr>
            <w:tcW w:w="1413" w:type="dxa"/>
            <w:shd w:val="clear" w:color="auto" w:fill="auto"/>
            <w:noWrap/>
            <w:vAlign w:val="center"/>
          </w:tcPr>
          <w:p w14:paraId="69FE8DFF" w14:textId="77777777" w:rsidR="000178F0" w:rsidRDefault="00DE263E">
            <w:pPr>
              <w:rPr>
                <w:rFonts w:eastAsia="宋体"/>
                <w:color w:val="000000"/>
                <w:sz w:val="18"/>
                <w:szCs w:val="18"/>
                <w:lang w:eastAsia="zh-CN"/>
              </w:rPr>
            </w:pPr>
            <w:r>
              <w:rPr>
                <w:rFonts w:eastAsia="宋体"/>
                <w:color w:val="000000"/>
                <w:sz w:val="18"/>
                <w:szCs w:val="18"/>
                <w:lang w:eastAsia="zh-CN"/>
              </w:rPr>
              <w:t>ATOM278</w:t>
            </w:r>
          </w:p>
        </w:tc>
        <w:tc>
          <w:tcPr>
            <w:tcW w:w="1559" w:type="dxa"/>
            <w:shd w:val="clear" w:color="auto" w:fill="auto"/>
            <w:noWrap/>
            <w:vAlign w:val="center"/>
          </w:tcPr>
          <w:p w14:paraId="659A5098"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6C12B2B4"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245E9B47" w14:textId="77777777" w:rsidR="000178F0" w:rsidRDefault="00DE263E">
            <w:pPr>
              <w:jc w:val="right"/>
              <w:rPr>
                <w:rFonts w:eastAsia="宋体"/>
                <w:color w:val="000000"/>
                <w:sz w:val="18"/>
                <w:szCs w:val="18"/>
                <w:lang w:eastAsia="zh-CN"/>
              </w:rPr>
            </w:pPr>
            <w:r>
              <w:rPr>
                <w:rFonts w:eastAsia="宋体"/>
                <w:color w:val="000000"/>
                <w:sz w:val="18"/>
                <w:szCs w:val="18"/>
                <w:lang w:eastAsia="zh-CN"/>
              </w:rPr>
              <w:t>21.478</w:t>
            </w:r>
          </w:p>
        </w:tc>
        <w:tc>
          <w:tcPr>
            <w:tcW w:w="1559" w:type="dxa"/>
            <w:shd w:val="clear" w:color="auto" w:fill="auto"/>
            <w:noWrap/>
            <w:vAlign w:val="center"/>
          </w:tcPr>
          <w:p w14:paraId="5C77BE3F" w14:textId="77777777" w:rsidR="000178F0" w:rsidRDefault="00DE263E">
            <w:pPr>
              <w:jc w:val="right"/>
              <w:rPr>
                <w:rFonts w:eastAsia="宋体"/>
                <w:color w:val="000000"/>
                <w:sz w:val="18"/>
                <w:szCs w:val="18"/>
                <w:lang w:eastAsia="zh-CN"/>
              </w:rPr>
            </w:pPr>
            <w:r>
              <w:rPr>
                <w:rFonts w:eastAsia="宋体"/>
                <w:color w:val="000000"/>
                <w:sz w:val="18"/>
                <w:szCs w:val="18"/>
                <w:lang w:eastAsia="zh-CN"/>
              </w:rPr>
              <w:t>38.318</w:t>
            </w:r>
          </w:p>
        </w:tc>
        <w:tc>
          <w:tcPr>
            <w:tcW w:w="856" w:type="dxa"/>
            <w:shd w:val="clear" w:color="auto" w:fill="auto"/>
            <w:noWrap/>
            <w:vAlign w:val="center"/>
          </w:tcPr>
          <w:p w14:paraId="78CA4D5A" w14:textId="77777777" w:rsidR="000178F0" w:rsidRDefault="00DE263E">
            <w:pPr>
              <w:jc w:val="right"/>
              <w:rPr>
                <w:rFonts w:eastAsia="宋体"/>
                <w:color w:val="000000"/>
                <w:sz w:val="18"/>
                <w:szCs w:val="18"/>
                <w:lang w:eastAsia="zh-CN"/>
              </w:rPr>
            </w:pPr>
            <w:r>
              <w:rPr>
                <w:rFonts w:eastAsia="宋体"/>
                <w:color w:val="000000"/>
                <w:sz w:val="18"/>
                <w:szCs w:val="18"/>
                <w:lang w:eastAsia="zh-CN"/>
              </w:rPr>
              <w:t>32.107</w:t>
            </w:r>
          </w:p>
        </w:tc>
      </w:tr>
      <w:tr w:rsidR="000178F0" w14:paraId="661B24DB" w14:textId="77777777">
        <w:trPr>
          <w:trHeight w:val="280"/>
          <w:jc w:val="center"/>
        </w:trPr>
        <w:tc>
          <w:tcPr>
            <w:tcW w:w="1413" w:type="dxa"/>
            <w:shd w:val="clear" w:color="auto" w:fill="auto"/>
            <w:noWrap/>
            <w:vAlign w:val="center"/>
          </w:tcPr>
          <w:p w14:paraId="04ACA3E9" w14:textId="77777777" w:rsidR="000178F0" w:rsidRDefault="00DE263E">
            <w:pPr>
              <w:rPr>
                <w:rFonts w:eastAsia="宋体"/>
                <w:color w:val="000000"/>
                <w:sz w:val="18"/>
                <w:szCs w:val="18"/>
                <w:lang w:eastAsia="zh-CN"/>
              </w:rPr>
            </w:pPr>
            <w:r>
              <w:rPr>
                <w:rFonts w:eastAsia="宋体"/>
                <w:color w:val="000000"/>
                <w:sz w:val="18"/>
                <w:szCs w:val="18"/>
                <w:lang w:eastAsia="zh-CN"/>
              </w:rPr>
              <w:t>ATOM279</w:t>
            </w:r>
          </w:p>
        </w:tc>
        <w:tc>
          <w:tcPr>
            <w:tcW w:w="1559" w:type="dxa"/>
            <w:shd w:val="clear" w:color="auto" w:fill="auto"/>
            <w:noWrap/>
            <w:vAlign w:val="center"/>
          </w:tcPr>
          <w:p w14:paraId="6E18E5FA"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4C3B9AD6"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25AFD6B1" w14:textId="77777777" w:rsidR="000178F0" w:rsidRDefault="00DE263E">
            <w:pPr>
              <w:jc w:val="right"/>
              <w:rPr>
                <w:rFonts w:eastAsia="宋体"/>
                <w:color w:val="000000"/>
                <w:sz w:val="18"/>
                <w:szCs w:val="18"/>
                <w:lang w:eastAsia="zh-CN"/>
              </w:rPr>
            </w:pPr>
            <w:r>
              <w:rPr>
                <w:rFonts w:eastAsia="宋体"/>
                <w:color w:val="000000"/>
                <w:sz w:val="18"/>
                <w:szCs w:val="18"/>
                <w:lang w:eastAsia="zh-CN"/>
              </w:rPr>
              <w:t>20.904</w:t>
            </w:r>
          </w:p>
        </w:tc>
        <w:tc>
          <w:tcPr>
            <w:tcW w:w="1559" w:type="dxa"/>
            <w:shd w:val="clear" w:color="auto" w:fill="auto"/>
            <w:noWrap/>
            <w:vAlign w:val="center"/>
          </w:tcPr>
          <w:p w14:paraId="65CBFAB2" w14:textId="77777777" w:rsidR="000178F0" w:rsidRDefault="00DE263E">
            <w:pPr>
              <w:jc w:val="right"/>
              <w:rPr>
                <w:rFonts w:eastAsia="宋体"/>
                <w:color w:val="000000"/>
                <w:sz w:val="18"/>
                <w:szCs w:val="18"/>
                <w:lang w:eastAsia="zh-CN"/>
              </w:rPr>
            </w:pPr>
            <w:r>
              <w:rPr>
                <w:rFonts w:eastAsia="宋体"/>
                <w:color w:val="000000"/>
                <w:sz w:val="18"/>
                <w:szCs w:val="18"/>
                <w:lang w:eastAsia="zh-CN"/>
              </w:rPr>
              <w:t>39.703</w:t>
            </w:r>
          </w:p>
        </w:tc>
        <w:tc>
          <w:tcPr>
            <w:tcW w:w="856" w:type="dxa"/>
            <w:shd w:val="clear" w:color="auto" w:fill="auto"/>
            <w:noWrap/>
            <w:vAlign w:val="center"/>
          </w:tcPr>
          <w:p w14:paraId="5D5D79EB" w14:textId="77777777" w:rsidR="000178F0" w:rsidRDefault="00DE263E">
            <w:pPr>
              <w:jc w:val="right"/>
              <w:rPr>
                <w:rFonts w:eastAsia="宋体"/>
                <w:color w:val="000000"/>
                <w:sz w:val="18"/>
                <w:szCs w:val="18"/>
                <w:lang w:eastAsia="zh-CN"/>
              </w:rPr>
            </w:pPr>
            <w:r>
              <w:rPr>
                <w:rFonts w:eastAsia="宋体"/>
                <w:color w:val="000000"/>
                <w:sz w:val="18"/>
                <w:szCs w:val="18"/>
                <w:lang w:eastAsia="zh-CN"/>
              </w:rPr>
              <w:t>32.956</w:t>
            </w:r>
          </w:p>
        </w:tc>
      </w:tr>
      <w:tr w:rsidR="000178F0" w14:paraId="3E1D9F63" w14:textId="77777777">
        <w:trPr>
          <w:trHeight w:val="280"/>
          <w:jc w:val="center"/>
        </w:trPr>
        <w:tc>
          <w:tcPr>
            <w:tcW w:w="1413" w:type="dxa"/>
            <w:shd w:val="clear" w:color="auto" w:fill="auto"/>
            <w:noWrap/>
            <w:vAlign w:val="center"/>
          </w:tcPr>
          <w:p w14:paraId="3A61C265" w14:textId="77777777" w:rsidR="000178F0" w:rsidRDefault="00DE263E">
            <w:pPr>
              <w:rPr>
                <w:rFonts w:eastAsia="宋体"/>
                <w:color w:val="000000"/>
                <w:sz w:val="18"/>
                <w:szCs w:val="18"/>
                <w:lang w:eastAsia="zh-CN"/>
              </w:rPr>
            </w:pPr>
            <w:r>
              <w:rPr>
                <w:rFonts w:eastAsia="宋体"/>
                <w:color w:val="000000"/>
                <w:sz w:val="18"/>
                <w:szCs w:val="18"/>
                <w:lang w:eastAsia="zh-CN"/>
              </w:rPr>
              <w:t>ATOM280</w:t>
            </w:r>
          </w:p>
        </w:tc>
        <w:tc>
          <w:tcPr>
            <w:tcW w:w="1559" w:type="dxa"/>
            <w:shd w:val="clear" w:color="auto" w:fill="auto"/>
            <w:noWrap/>
            <w:vAlign w:val="center"/>
          </w:tcPr>
          <w:p w14:paraId="536B788D"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5CFCAD96"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649C30B3" w14:textId="77777777" w:rsidR="000178F0" w:rsidRDefault="00DE263E">
            <w:pPr>
              <w:jc w:val="right"/>
              <w:rPr>
                <w:rFonts w:eastAsia="宋体"/>
                <w:color w:val="000000"/>
                <w:sz w:val="18"/>
                <w:szCs w:val="18"/>
                <w:lang w:eastAsia="zh-CN"/>
              </w:rPr>
            </w:pPr>
            <w:r>
              <w:rPr>
                <w:rFonts w:eastAsia="宋体"/>
                <w:color w:val="000000"/>
                <w:sz w:val="18"/>
                <w:szCs w:val="18"/>
                <w:lang w:eastAsia="zh-CN"/>
              </w:rPr>
              <w:t>23.036</w:t>
            </w:r>
          </w:p>
        </w:tc>
        <w:tc>
          <w:tcPr>
            <w:tcW w:w="1559" w:type="dxa"/>
            <w:shd w:val="clear" w:color="auto" w:fill="auto"/>
            <w:noWrap/>
            <w:vAlign w:val="center"/>
          </w:tcPr>
          <w:p w14:paraId="570541BB" w14:textId="77777777" w:rsidR="000178F0" w:rsidRDefault="00DE263E">
            <w:pPr>
              <w:jc w:val="right"/>
              <w:rPr>
                <w:rFonts w:eastAsia="宋体"/>
                <w:color w:val="000000"/>
                <w:sz w:val="18"/>
                <w:szCs w:val="18"/>
                <w:lang w:eastAsia="zh-CN"/>
              </w:rPr>
            </w:pPr>
            <w:r>
              <w:rPr>
                <w:rFonts w:eastAsia="宋体"/>
                <w:color w:val="000000"/>
                <w:sz w:val="18"/>
                <w:szCs w:val="18"/>
                <w:lang w:eastAsia="zh-CN"/>
              </w:rPr>
              <w:t>39.62</w:t>
            </w:r>
          </w:p>
        </w:tc>
        <w:tc>
          <w:tcPr>
            <w:tcW w:w="856" w:type="dxa"/>
            <w:shd w:val="clear" w:color="auto" w:fill="auto"/>
            <w:noWrap/>
            <w:vAlign w:val="center"/>
          </w:tcPr>
          <w:p w14:paraId="7FB782B0" w14:textId="77777777" w:rsidR="000178F0" w:rsidRDefault="00DE263E">
            <w:pPr>
              <w:jc w:val="right"/>
              <w:rPr>
                <w:rFonts w:eastAsia="宋体"/>
                <w:color w:val="000000"/>
                <w:sz w:val="18"/>
                <w:szCs w:val="18"/>
                <w:lang w:eastAsia="zh-CN"/>
              </w:rPr>
            </w:pPr>
            <w:r>
              <w:rPr>
                <w:rFonts w:eastAsia="宋体"/>
                <w:color w:val="000000"/>
                <w:sz w:val="18"/>
                <w:szCs w:val="18"/>
                <w:lang w:eastAsia="zh-CN"/>
              </w:rPr>
              <w:t>32.761</w:t>
            </w:r>
          </w:p>
        </w:tc>
      </w:tr>
      <w:tr w:rsidR="000178F0" w14:paraId="6C4CF721" w14:textId="77777777">
        <w:trPr>
          <w:trHeight w:val="280"/>
          <w:jc w:val="center"/>
        </w:trPr>
        <w:tc>
          <w:tcPr>
            <w:tcW w:w="1413" w:type="dxa"/>
            <w:shd w:val="clear" w:color="auto" w:fill="auto"/>
            <w:noWrap/>
            <w:vAlign w:val="center"/>
          </w:tcPr>
          <w:p w14:paraId="11785FC6" w14:textId="77777777" w:rsidR="000178F0" w:rsidRDefault="00DE263E">
            <w:pPr>
              <w:rPr>
                <w:rFonts w:eastAsia="宋体"/>
                <w:color w:val="000000"/>
                <w:sz w:val="18"/>
                <w:szCs w:val="18"/>
                <w:lang w:eastAsia="zh-CN"/>
              </w:rPr>
            </w:pPr>
            <w:r>
              <w:rPr>
                <w:rFonts w:eastAsia="宋体"/>
                <w:color w:val="000000"/>
                <w:sz w:val="18"/>
                <w:szCs w:val="18"/>
                <w:lang w:eastAsia="zh-CN"/>
              </w:rPr>
              <w:t>ATOM281</w:t>
            </w:r>
          </w:p>
        </w:tc>
        <w:tc>
          <w:tcPr>
            <w:tcW w:w="1559" w:type="dxa"/>
            <w:shd w:val="clear" w:color="auto" w:fill="auto"/>
            <w:noWrap/>
            <w:vAlign w:val="center"/>
          </w:tcPr>
          <w:p w14:paraId="51FEFB5B" w14:textId="77777777" w:rsidR="000178F0" w:rsidRDefault="00DE263E">
            <w:pPr>
              <w:rPr>
                <w:rFonts w:eastAsia="宋体"/>
                <w:color w:val="000000"/>
                <w:sz w:val="18"/>
                <w:szCs w:val="18"/>
                <w:lang w:eastAsia="zh-CN"/>
              </w:rPr>
            </w:pPr>
            <w:r>
              <w:rPr>
                <w:rFonts w:eastAsia="宋体"/>
                <w:color w:val="000000"/>
                <w:sz w:val="18"/>
                <w:szCs w:val="18"/>
                <w:lang w:eastAsia="zh-CN"/>
              </w:rPr>
              <w:t>HG2</w:t>
            </w:r>
          </w:p>
        </w:tc>
        <w:tc>
          <w:tcPr>
            <w:tcW w:w="1276" w:type="dxa"/>
            <w:shd w:val="clear" w:color="auto" w:fill="auto"/>
            <w:noWrap/>
            <w:vAlign w:val="center"/>
          </w:tcPr>
          <w:p w14:paraId="3DFDB663"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494AD61F" w14:textId="77777777" w:rsidR="000178F0" w:rsidRDefault="00DE263E">
            <w:pPr>
              <w:jc w:val="right"/>
              <w:rPr>
                <w:rFonts w:eastAsia="宋体"/>
                <w:color w:val="000000"/>
                <w:sz w:val="18"/>
                <w:szCs w:val="18"/>
                <w:lang w:eastAsia="zh-CN"/>
              </w:rPr>
            </w:pPr>
            <w:r>
              <w:rPr>
                <w:rFonts w:eastAsia="宋体"/>
                <w:color w:val="000000"/>
                <w:sz w:val="18"/>
                <w:szCs w:val="18"/>
                <w:lang w:eastAsia="zh-CN"/>
              </w:rPr>
              <w:t>23.321</w:t>
            </w:r>
          </w:p>
        </w:tc>
        <w:tc>
          <w:tcPr>
            <w:tcW w:w="1559" w:type="dxa"/>
            <w:shd w:val="clear" w:color="auto" w:fill="auto"/>
            <w:noWrap/>
            <w:vAlign w:val="center"/>
          </w:tcPr>
          <w:p w14:paraId="57053B27" w14:textId="77777777" w:rsidR="000178F0" w:rsidRDefault="00DE263E">
            <w:pPr>
              <w:jc w:val="right"/>
              <w:rPr>
                <w:rFonts w:eastAsia="宋体"/>
                <w:color w:val="000000"/>
                <w:sz w:val="18"/>
                <w:szCs w:val="18"/>
                <w:lang w:eastAsia="zh-CN"/>
              </w:rPr>
            </w:pPr>
            <w:r>
              <w:rPr>
                <w:rFonts w:eastAsia="宋体"/>
                <w:color w:val="000000"/>
                <w:sz w:val="18"/>
                <w:szCs w:val="18"/>
                <w:lang w:eastAsia="zh-CN"/>
              </w:rPr>
              <w:t>40.268</w:t>
            </w:r>
          </w:p>
        </w:tc>
        <w:tc>
          <w:tcPr>
            <w:tcW w:w="856" w:type="dxa"/>
            <w:shd w:val="clear" w:color="auto" w:fill="auto"/>
            <w:noWrap/>
            <w:vAlign w:val="center"/>
          </w:tcPr>
          <w:p w14:paraId="7EBB237A" w14:textId="77777777" w:rsidR="000178F0" w:rsidRDefault="00DE263E">
            <w:pPr>
              <w:jc w:val="right"/>
              <w:rPr>
                <w:rFonts w:eastAsia="宋体"/>
                <w:color w:val="000000"/>
                <w:sz w:val="18"/>
                <w:szCs w:val="18"/>
                <w:lang w:eastAsia="zh-CN"/>
              </w:rPr>
            </w:pPr>
            <w:r>
              <w:rPr>
                <w:rFonts w:eastAsia="宋体"/>
                <w:color w:val="000000"/>
                <w:sz w:val="18"/>
                <w:szCs w:val="18"/>
                <w:lang w:eastAsia="zh-CN"/>
              </w:rPr>
              <w:t>33.59</w:t>
            </w:r>
          </w:p>
        </w:tc>
      </w:tr>
      <w:tr w:rsidR="000178F0" w14:paraId="130142F7" w14:textId="77777777">
        <w:trPr>
          <w:trHeight w:val="280"/>
          <w:jc w:val="center"/>
        </w:trPr>
        <w:tc>
          <w:tcPr>
            <w:tcW w:w="1413" w:type="dxa"/>
            <w:shd w:val="clear" w:color="auto" w:fill="auto"/>
            <w:noWrap/>
            <w:vAlign w:val="center"/>
          </w:tcPr>
          <w:p w14:paraId="5FB197E9" w14:textId="77777777" w:rsidR="000178F0" w:rsidRDefault="00DE263E">
            <w:pPr>
              <w:rPr>
                <w:rFonts w:eastAsia="宋体"/>
                <w:color w:val="000000"/>
                <w:sz w:val="18"/>
                <w:szCs w:val="18"/>
                <w:lang w:eastAsia="zh-CN"/>
              </w:rPr>
            </w:pPr>
            <w:r>
              <w:rPr>
                <w:rFonts w:eastAsia="宋体"/>
                <w:color w:val="000000"/>
                <w:sz w:val="18"/>
                <w:szCs w:val="18"/>
                <w:lang w:eastAsia="zh-CN"/>
              </w:rPr>
              <w:t>ATOM282</w:t>
            </w:r>
          </w:p>
        </w:tc>
        <w:tc>
          <w:tcPr>
            <w:tcW w:w="1559" w:type="dxa"/>
            <w:shd w:val="clear" w:color="auto" w:fill="auto"/>
            <w:noWrap/>
            <w:vAlign w:val="center"/>
          </w:tcPr>
          <w:p w14:paraId="3B1DA747" w14:textId="77777777" w:rsidR="000178F0" w:rsidRDefault="00DE263E">
            <w:pPr>
              <w:rPr>
                <w:rFonts w:eastAsia="宋体"/>
                <w:color w:val="000000"/>
                <w:sz w:val="18"/>
                <w:szCs w:val="18"/>
                <w:lang w:eastAsia="zh-CN"/>
              </w:rPr>
            </w:pPr>
            <w:r>
              <w:rPr>
                <w:rFonts w:eastAsia="宋体"/>
                <w:color w:val="000000"/>
                <w:sz w:val="18"/>
                <w:szCs w:val="18"/>
                <w:lang w:eastAsia="zh-CN"/>
              </w:rPr>
              <w:t>HG3</w:t>
            </w:r>
          </w:p>
        </w:tc>
        <w:tc>
          <w:tcPr>
            <w:tcW w:w="1276" w:type="dxa"/>
            <w:shd w:val="clear" w:color="auto" w:fill="auto"/>
            <w:noWrap/>
            <w:vAlign w:val="center"/>
          </w:tcPr>
          <w:p w14:paraId="7BA71C44"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54F455DC" w14:textId="77777777" w:rsidR="000178F0" w:rsidRDefault="00DE263E">
            <w:pPr>
              <w:jc w:val="right"/>
              <w:rPr>
                <w:rFonts w:eastAsia="宋体"/>
                <w:color w:val="000000"/>
                <w:sz w:val="18"/>
                <w:szCs w:val="18"/>
                <w:lang w:eastAsia="zh-CN"/>
              </w:rPr>
            </w:pPr>
            <w:r>
              <w:rPr>
                <w:rFonts w:eastAsia="宋体"/>
                <w:color w:val="000000"/>
                <w:sz w:val="18"/>
                <w:szCs w:val="18"/>
                <w:lang w:eastAsia="zh-CN"/>
              </w:rPr>
              <w:t>23.735</w:t>
            </w:r>
          </w:p>
        </w:tc>
        <w:tc>
          <w:tcPr>
            <w:tcW w:w="1559" w:type="dxa"/>
            <w:shd w:val="clear" w:color="auto" w:fill="auto"/>
            <w:noWrap/>
            <w:vAlign w:val="center"/>
          </w:tcPr>
          <w:p w14:paraId="3C8ECE2F" w14:textId="77777777" w:rsidR="000178F0" w:rsidRDefault="00DE263E">
            <w:pPr>
              <w:jc w:val="right"/>
              <w:rPr>
                <w:rFonts w:eastAsia="宋体"/>
                <w:color w:val="000000"/>
                <w:sz w:val="18"/>
                <w:szCs w:val="18"/>
                <w:lang w:eastAsia="zh-CN"/>
              </w:rPr>
            </w:pPr>
            <w:r>
              <w:rPr>
                <w:rFonts w:eastAsia="宋体"/>
                <w:color w:val="000000"/>
                <w:sz w:val="18"/>
                <w:szCs w:val="18"/>
                <w:lang w:eastAsia="zh-CN"/>
              </w:rPr>
              <w:t>38.791</w:t>
            </w:r>
          </w:p>
        </w:tc>
        <w:tc>
          <w:tcPr>
            <w:tcW w:w="856" w:type="dxa"/>
            <w:shd w:val="clear" w:color="auto" w:fill="auto"/>
            <w:noWrap/>
            <w:vAlign w:val="center"/>
          </w:tcPr>
          <w:p w14:paraId="4D88C52E" w14:textId="77777777" w:rsidR="000178F0" w:rsidRDefault="00DE263E">
            <w:pPr>
              <w:jc w:val="right"/>
              <w:rPr>
                <w:rFonts w:eastAsia="宋体"/>
                <w:color w:val="000000"/>
                <w:sz w:val="18"/>
                <w:szCs w:val="18"/>
                <w:lang w:eastAsia="zh-CN"/>
              </w:rPr>
            </w:pPr>
            <w:r>
              <w:rPr>
                <w:rFonts w:eastAsia="宋体"/>
                <w:color w:val="000000"/>
                <w:sz w:val="18"/>
                <w:szCs w:val="18"/>
                <w:lang w:eastAsia="zh-CN"/>
              </w:rPr>
              <w:t>32.652</w:t>
            </w:r>
          </w:p>
        </w:tc>
      </w:tr>
      <w:tr w:rsidR="000178F0" w14:paraId="69CEBBE3" w14:textId="77777777">
        <w:trPr>
          <w:trHeight w:val="280"/>
          <w:jc w:val="center"/>
        </w:trPr>
        <w:tc>
          <w:tcPr>
            <w:tcW w:w="1413" w:type="dxa"/>
            <w:shd w:val="clear" w:color="auto" w:fill="auto"/>
            <w:noWrap/>
            <w:vAlign w:val="center"/>
          </w:tcPr>
          <w:p w14:paraId="3272BB9F" w14:textId="77777777" w:rsidR="000178F0" w:rsidRDefault="00DE263E">
            <w:pPr>
              <w:rPr>
                <w:rFonts w:eastAsia="宋体"/>
                <w:color w:val="000000"/>
                <w:sz w:val="18"/>
                <w:szCs w:val="18"/>
                <w:lang w:eastAsia="zh-CN"/>
              </w:rPr>
            </w:pPr>
            <w:r>
              <w:rPr>
                <w:rFonts w:eastAsia="宋体"/>
                <w:color w:val="000000"/>
                <w:sz w:val="18"/>
                <w:szCs w:val="18"/>
                <w:lang w:eastAsia="zh-CN"/>
              </w:rPr>
              <w:t>ATOM283</w:t>
            </w:r>
          </w:p>
        </w:tc>
        <w:tc>
          <w:tcPr>
            <w:tcW w:w="1559" w:type="dxa"/>
            <w:shd w:val="clear" w:color="auto" w:fill="auto"/>
            <w:noWrap/>
            <w:vAlign w:val="center"/>
          </w:tcPr>
          <w:p w14:paraId="76949DF2" w14:textId="77777777" w:rsidR="000178F0" w:rsidRDefault="00DE263E">
            <w:pPr>
              <w:rPr>
                <w:rFonts w:eastAsia="宋体"/>
                <w:color w:val="000000"/>
                <w:sz w:val="18"/>
                <w:szCs w:val="18"/>
                <w:lang w:eastAsia="zh-CN"/>
              </w:rPr>
            </w:pPr>
            <w:r>
              <w:rPr>
                <w:rFonts w:eastAsia="宋体"/>
                <w:color w:val="000000"/>
                <w:sz w:val="18"/>
                <w:szCs w:val="18"/>
                <w:lang w:eastAsia="zh-CN"/>
              </w:rPr>
              <w:t>CD</w:t>
            </w:r>
          </w:p>
        </w:tc>
        <w:tc>
          <w:tcPr>
            <w:tcW w:w="1276" w:type="dxa"/>
            <w:shd w:val="clear" w:color="auto" w:fill="auto"/>
            <w:noWrap/>
            <w:vAlign w:val="center"/>
          </w:tcPr>
          <w:p w14:paraId="3E7C4F4A"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41FAA5D2" w14:textId="77777777" w:rsidR="000178F0" w:rsidRDefault="00DE263E">
            <w:pPr>
              <w:jc w:val="right"/>
              <w:rPr>
                <w:rFonts w:eastAsia="宋体"/>
                <w:color w:val="000000"/>
                <w:sz w:val="18"/>
                <w:szCs w:val="18"/>
                <w:lang w:eastAsia="zh-CN"/>
              </w:rPr>
            </w:pPr>
            <w:r>
              <w:rPr>
                <w:rFonts w:eastAsia="宋体"/>
                <w:color w:val="000000"/>
                <w:sz w:val="18"/>
                <w:szCs w:val="18"/>
                <w:lang w:eastAsia="zh-CN"/>
              </w:rPr>
              <w:t>23.268</w:t>
            </w:r>
          </w:p>
        </w:tc>
        <w:tc>
          <w:tcPr>
            <w:tcW w:w="1559" w:type="dxa"/>
            <w:shd w:val="clear" w:color="auto" w:fill="auto"/>
            <w:noWrap/>
            <w:vAlign w:val="center"/>
          </w:tcPr>
          <w:p w14:paraId="47B83E42" w14:textId="77777777" w:rsidR="000178F0" w:rsidRDefault="00DE263E">
            <w:pPr>
              <w:jc w:val="right"/>
              <w:rPr>
                <w:rFonts w:eastAsia="宋体"/>
                <w:color w:val="000000"/>
                <w:sz w:val="18"/>
                <w:szCs w:val="18"/>
                <w:lang w:eastAsia="zh-CN"/>
              </w:rPr>
            </w:pPr>
            <w:r>
              <w:rPr>
                <w:rFonts w:eastAsia="宋体"/>
                <w:color w:val="000000"/>
                <w:sz w:val="18"/>
                <w:szCs w:val="18"/>
                <w:lang w:eastAsia="zh-CN"/>
              </w:rPr>
              <w:t>40.394</w:t>
            </w:r>
          </w:p>
        </w:tc>
        <w:tc>
          <w:tcPr>
            <w:tcW w:w="856" w:type="dxa"/>
            <w:shd w:val="clear" w:color="auto" w:fill="auto"/>
            <w:noWrap/>
            <w:vAlign w:val="center"/>
          </w:tcPr>
          <w:p w14:paraId="02394312" w14:textId="77777777" w:rsidR="000178F0" w:rsidRDefault="00DE263E">
            <w:pPr>
              <w:jc w:val="right"/>
              <w:rPr>
                <w:rFonts w:eastAsia="宋体"/>
                <w:color w:val="000000"/>
                <w:sz w:val="18"/>
                <w:szCs w:val="18"/>
                <w:lang w:eastAsia="zh-CN"/>
              </w:rPr>
            </w:pPr>
            <w:r>
              <w:rPr>
                <w:rFonts w:eastAsia="宋体"/>
                <w:color w:val="000000"/>
                <w:sz w:val="18"/>
                <w:szCs w:val="18"/>
                <w:lang w:eastAsia="zh-CN"/>
              </w:rPr>
              <w:t>31.455</w:t>
            </w:r>
          </w:p>
        </w:tc>
      </w:tr>
      <w:tr w:rsidR="000178F0" w14:paraId="66F1052A" w14:textId="77777777">
        <w:trPr>
          <w:trHeight w:val="280"/>
          <w:jc w:val="center"/>
        </w:trPr>
        <w:tc>
          <w:tcPr>
            <w:tcW w:w="1413" w:type="dxa"/>
            <w:shd w:val="clear" w:color="auto" w:fill="auto"/>
            <w:noWrap/>
            <w:vAlign w:val="center"/>
          </w:tcPr>
          <w:p w14:paraId="3B0AF611" w14:textId="77777777" w:rsidR="000178F0" w:rsidRDefault="00DE263E">
            <w:pPr>
              <w:rPr>
                <w:rFonts w:eastAsia="宋体"/>
                <w:color w:val="000000"/>
                <w:sz w:val="18"/>
                <w:szCs w:val="18"/>
                <w:lang w:eastAsia="zh-CN"/>
              </w:rPr>
            </w:pPr>
            <w:r>
              <w:rPr>
                <w:rFonts w:eastAsia="宋体"/>
                <w:color w:val="000000"/>
                <w:sz w:val="18"/>
                <w:szCs w:val="18"/>
                <w:lang w:eastAsia="zh-CN"/>
              </w:rPr>
              <w:t>ATOM284</w:t>
            </w:r>
          </w:p>
        </w:tc>
        <w:tc>
          <w:tcPr>
            <w:tcW w:w="1559" w:type="dxa"/>
            <w:shd w:val="clear" w:color="auto" w:fill="auto"/>
            <w:noWrap/>
            <w:vAlign w:val="center"/>
          </w:tcPr>
          <w:p w14:paraId="2E8ECBA9" w14:textId="77777777" w:rsidR="000178F0" w:rsidRDefault="00DE263E">
            <w:pPr>
              <w:rPr>
                <w:rFonts w:eastAsia="宋体"/>
                <w:color w:val="000000"/>
                <w:sz w:val="18"/>
                <w:szCs w:val="18"/>
                <w:lang w:eastAsia="zh-CN"/>
              </w:rPr>
            </w:pPr>
            <w:r>
              <w:rPr>
                <w:rFonts w:eastAsia="宋体"/>
                <w:color w:val="000000"/>
                <w:sz w:val="18"/>
                <w:szCs w:val="18"/>
                <w:lang w:eastAsia="zh-CN"/>
              </w:rPr>
              <w:t>OE1</w:t>
            </w:r>
          </w:p>
        </w:tc>
        <w:tc>
          <w:tcPr>
            <w:tcW w:w="1276" w:type="dxa"/>
            <w:shd w:val="clear" w:color="auto" w:fill="auto"/>
            <w:noWrap/>
            <w:vAlign w:val="center"/>
          </w:tcPr>
          <w:p w14:paraId="3727D1EF"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0DAD98DE" w14:textId="77777777" w:rsidR="000178F0" w:rsidRDefault="00DE263E">
            <w:pPr>
              <w:jc w:val="right"/>
              <w:rPr>
                <w:rFonts w:eastAsia="宋体"/>
                <w:color w:val="000000"/>
                <w:sz w:val="18"/>
                <w:szCs w:val="18"/>
                <w:lang w:eastAsia="zh-CN"/>
              </w:rPr>
            </w:pPr>
            <w:r>
              <w:rPr>
                <w:rFonts w:eastAsia="宋体"/>
                <w:color w:val="000000"/>
                <w:sz w:val="18"/>
                <w:szCs w:val="18"/>
                <w:lang w:eastAsia="zh-CN"/>
              </w:rPr>
              <w:t>22.287</w:t>
            </w:r>
          </w:p>
        </w:tc>
        <w:tc>
          <w:tcPr>
            <w:tcW w:w="1559" w:type="dxa"/>
            <w:shd w:val="clear" w:color="auto" w:fill="auto"/>
            <w:noWrap/>
            <w:vAlign w:val="center"/>
          </w:tcPr>
          <w:p w14:paraId="57CE245C" w14:textId="77777777" w:rsidR="000178F0" w:rsidRDefault="00DE263E">
            <w:pPr>
              <w:jc w:val="right"/>
              <w:rPr>
                <w:rFonts w:eastAsia="宋体"/>
                <w:color w:val="000000"/>
                <w:sz w:val="18"/>
                <w:szCs w:val="18"/>
                <w:lang w:eastAsia="zh-CN"/>
              </w:rPr>
            </w:pPr>
            <w:r>
              <w:rPr>
                <w:rFonts w:eastAsia="宋体"/>
                <w:color w:val="000000"/>
                <w:sz w:val="18"/>
                <w:szCs w:val="18"/>
                <w:lang w:eastAsia="zh-CN"/>
              </w:rPr>
              <w:t>40.907</w:t>
            </w:r>
          </w:p>
        </w:tc>
        <w:tc>
          <w:tcPr>
            <w:tcW w:w="856" w:type="dxa"/>
            <w:shd w:val="clear" w:color="auto" w:fill="auto"/>
            <w:noWrap/>
            <w:vAlign w:val="center"/>
          </w:tcPr>
          <w:p w14:paraId="1A55C19B" w14:textId="77777777" w:rsidR="000178F0" w:rsidRDefault="00DE263E">
            <w:pPr>
              <w:jc w:val="right"/>
              <w:rPr>
                <w:rFonts w:eastAsia="宋体"/>
                <w:color w:val="000000"/>
                <w:sz w:val="18"/>
                <w:szCs w:val="18"/>
                <w:lang w:eastAsia="zh-CN"/>
              </w:rPr>
            </w:pPr>
            <w:r>
              <w:rPr>
                <w:rFonts w:eastAsia="宋体"/>
                <w:color w:val="000000"/>
                <w:sz w:val="18"/>
                <w:szCs w:val="18"/>
                <w:lang w:eastAsia="zh-CN"/>
              </w:rPr>
              <w:t>30.883</w:t>
            </w:r>
          </w:p>
        </w:tc>
      </w:tr>
      <w:tr w:rsidR="000178F0" w14:paraId="47AA39E0" w14:textId="77777777">
        <w:trPr>
          <w:trHeight w:val="280"/>
          <w:jc w:val="center"/>
        </w:trPr>
        <w:tc>
          <w:tcPr>
            <w:tcW w:w="1413" w:type="dxa"/>
            <w:shd w:val="clear" w:color="auto" w:fill="auto"/>
            <w:noWrap/>
            <w:vAlign w:val="center"/>
          </w:tcPr>
          <w:p w14:paraId="475FFC64" w14:textId="77777777" w:rsidR="000178F0" w:rsidRDefault="00DE263E">
            <w:pPr>
              <w:rPr>
                <w:rFonts w:eastAsia="宋体"/>
                <w:color w:val="000000"/>
                <w:sz w:val="18"/>
                <w:szCs w:val="18"/>
                <w:lang w:eastAsia="zh-CN"/>
              </w:rPr>
            </w:pPr>
            <w:r>
              <w:rPr>
                <w:rFonts w:eastAsia="宋体"/>
                <w:color w:val="000000"/>
                <w:sz w:val="18"/>
                <w:szCs w:val="18"/>
                <w:lang w:eastAsia="zh-CN"/>
              </w:rPr>
              <w:t>ATOM285</w:t>
            </w:r>
          </w:p>
        </w:tc>
        <w:tc>
          <w:tcPr>
            <w:tcW w:w="1559" w:type="dxa"/>
            <w:shd w:val="clear" w:color="auto" w:fill="auto"/>
            <w:noWrap/>
            <w:vAlign w:val="center"/>
          </w:tcPr>
          <w:p w14:paraId="486263E4" w14:textId="77777777" w:rsidR="000178F0" w:rsidRDefault="00DE263E">
            <w:pPr>
              <w:rPr>
                <w:rFonts w:eastAsia="宋体"/>
                <w:color w:val="000000"/>
                <w:sz w:val="18"/>
                <w:szCs w:val="18"/>
                <w:lang w:eastAsia="zh-CN"/>
              </w:rPr>
            </w:pPr>
            <w:r>
              <w:rPr>
                <w:rFonts w:eastAsia="宋体"/>
                <w:color w:val="000000"/>
                <w:sz w:val="18"/>
                <w:szCs w:val="18"/>
                <w:lang w:eastAsia="zh-CN"/>
              </w:rPr>
              <w:t>OE2</w:t>
            </w:r>
          </w:p>
        </w:tc>
        <w:tc>
          <w:tcPr>
            <w:tcW w:w="1276" w:type="dxa"/>
            <w:shd w:val="clear" w:color="auto" w:fill="auto"/>
            <w:noWrap/>
            <w:vAlign w:val="center"/>
          </w:tcPr>
          <w:p w14:paraId="019EFA53"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4AF5E31F" w14:textId="77777777" w:rsidR="000178F0" w:rsidRDefault="00DE263E">
            <w:pPr>
              <w:jc w:val="right"/>
              <w:rPr>
                <w:rFonts w:eastAsia="宋体"/>
                <w:color w:val="000000"/>
                <w:sz w:val="18"/>
                <w:szCs w:val="18"/>
                <w:lang w:eastAsia="zh-CN"/>
              </w:rPr>
            </w:pPr>
            <w:r>
              <w:rPr>
                <w:rFonts w:eastAsia="宋体"/>
                <w:color w:val="000000"/>
                <w:sz w:val="18"/>
                <w:szCs w:val="18"/>
                <w:lang w:eastAsia="zh-CN"/>
              </w:rPr>
              <w:t>24.383</w:t>
            </w:r>
          </w:p>
        </w:tc>
        <w:tc>
          <w:tcPr>
            <w:tcW w:w="1559" w:type="dxa"/>
            <w:shd w:val="clear" w:color="auto" w:fill="auto"/>
            <w:noWrap/>
            <w:vAlign w:val="center"/>
          </w:tcPr>
          <w:p w14:paraId="5616F31B" w14:textId="77777777" w:rsidR="000178F0" w:rsidRDefault="00DE263E">
            <w:pPr>
              <w:jc w:val="right"/>
              <w:rPr>
                <w:rFonts w:eastAsia="宋体"/>
                <w:color w:val="000000"/>
                <w:sz w:val="18"/>
                <w:szCs w:val="18"/>
                <w:lang w:eastAsia="zh-CN"/>
              </w:rPr>
            </w:pPr>
            <w:r>
              <w:rPr>
                <w:rFonts w:eastAsia="宋体"/>
                <w:color w:val="000000"/>
                <w:sz w:val="18"/>
                <w:szCs w:val="18"/>
                <w:lang w:eastAsia="zh-CN"/>
              </w:rPr>
              <w:t>40.613</w:t>
            </w:r>
          </w:p>
        </w:tc>
        <w:tc>
          <w:tcPr>
            <w:tcW w:w="856" w:type="dxa"/>
            <w:shd w:val="clear" w:color="auto" w:fill="auto"/>
            <w:noWrap/>
            <w:vAlign w:val="center"/>
          </w:tcPr>
          <w:p w14:paraId="497925C1" w14:textId="77777777" w:rsidR="000178F0" w:rsidRDefault="00DE263E">
            <w:pPr>
              <w:jc w:val="right"/>
              <w:rPr>
                <w:rFonts w:eastAsia="宋体"/>
                <w:color w:val="000000"/>
                <w:sz w:val="18"/>
                <w:szCs w:val="18"/>
                <w:lang w:eastAsia="zh-CN"/>
              </w:rPr>
            </w:pPr>
            <w:r>
              <w:rPr>
                <w:rFonts w:eastAsia="宋体"/>
                <w:color w:val="000000"/>
                <w:sz w:val="18"/>
                <w:szCs w:val="18"/>
                <w:lang w:eastAsia="zh-CN"/>
              </w:rPr>
              <w:t>30.965</w:t>
            </w:r>
          </w:p>
        </w:tc>
      </w:tr>
      <w:tr w:rsidR="000178F0" w14:paraId="1BCC2735" w14:textId="77777777">
        <w:trPr>
          <w:trHeight w:val="280"/>
          <w:jc w:val="center"/>
        </w:trPr>
        <w:tc>
          <w:tcPr>
            <w:tcW w:w="1413" w:type="dxa"/>
            <w:shd w:val="clear" w:color="auto" w:fill="auto"/>
            <w:noWrap/>
            <w:vAlign w:val="center"/>
          </w:tcPr>
          <w:p w14:paraId="687B1B44" w14:textId="77777777" w:rsidR="000178F0" w:rsidRDefault="00DE263E">
            <w:pPr>
              <w:rPr>
                <w:rFonts w:eastAsia="宋体"/>
                <w:color w:val="000000"/>
                <w:sz w:val="18"/>
                <w:szCs w:val="18"/>
                <w:lang w:eastAsia="zh-CN"/>
              </w:rPr>
            </w:pPr>
            <w:r>
              <w:rPr>
                <w:rFonts w:eastAsia="宋体"/>
                <w:color w:val="000000"/>
                <w:sz w:val="18"/>
                <w:szCs w:val="18"/>
                <w:lang w:eastAsia="zh-CN"/>
              </w:rPr>
              <w:t>ATOM286</w:t>
            </w:r>
          </w:p>
        </w:tc>
        <w:tc>
          <w:tcPr>
            <w:tcW w:w="1559" w:type="dxa"/>
            <w:shd w:val="clear" w:color="auto" w:fill="auto"/>
            <w:noWrap/>
            <w:vAlign w:val="center"/>
          </w:tcPr>
          <w:p w14:paraId="55D1F830"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732B2645"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5968274A" w14:textId="77777777" w:rsidR="000178F0" w:rsidRDefault="00DE263E">
            <w:pPr>
              <w:jc w:val="right"/>
              <w:rPr>
                <w:rFonts w:eastAsia="宋体"/>
                <w:color w:val="000000"/>
                <w:sz w:val="18"/>
                <w:szCs w:val="18"/>
                <w:lang w:eastAsia="zh-CN"/>
              </w:rPr>
            </w:pPr>
            <w:r>
              <w:rPr>
                <w:rFonts w:eastAsia="宋体"/>
                <w:color w:val="000000"/>
                <w:sz w:val="18"/>
                <w:szCs w:val="18"/>
                <w:lang w:eastAsia="zh-CN"/>
              </w:rPr>
              <w:t>20.076</w:t>
            </w:r>
          </w:p>
        </w:tc>
        <w:tc>
          <w:tcPr>
            <w:tcW w:w="1559" w:type="dxa"/>
            <w:shd w:val="clear" w:color="auto" w:fill="auto"/>
            <w:noWrap/>
            <w:vAlign w:val="center"/>
          </w:tcPr>
          <w:p w14:paraId="0BB83666" w14:textId="77777777" w:rsidR="000178F0" w:rsidRDefault="00DE263E">
            <w:pPr>
              <w:jc w:val="right"/>
              <w:rPr>
                <w:rFonts w:eastAsia="宋体"/>
                <w:color w:val="000000"/>
                <w:sz w:val="18"/>
                <w:szCs w:val="18"/>
                <w:lang w:eastAsia="zh-CN"/>
              </w:rPr>
            </w:pPr>
            <w:r>
              <w:rPr>
                <w:rFonts w:eastAsia="宋体"/>
                <w:color w:val="000000"/>
                <w:sz w:val="18"/>
                <w:szCs w:val="18"/>
                <w:lang w:eastAsia="zh-CN"/>
              </w:rPr>
              <w:t>38.006</w:t>
            </w:r>
          </w:p>
        </w:tc>
        <w:tc>
          <w:tcPr>
            <w:tcW w:w="856" w:type="dxa"/>
            <w:shd w:val="clear" w:color="auto" w:fill="auto"/>
            <w:noWrap/>
            <w:vAlign w:val="center"/>
          </w:tcPr>
          <w:p w14:paraId="350BABD7" w14:textId="77777777" w:rsidR="000178F0" w:rsidRDefault="00DE263E">
            <w:pPr>
              <w:jc w:val="right"/>
              <w:rPr>
                <w:rFonts w:eastAsia="宋体"/>
                <w:color w:val="000000"/>
                <w:sz w:val="18"/>
                <w:szCs w:val="18"/>
                <w:lang w:eastAsia="zh-CN"/>
              </w:rPr>
            </w:pPr>
            <w:r>
              <w:rPr>
                <w:rFonts w:eastAsia="宋体"/>
                <w:color w:val="000000"/>
                <w:sz w:val="18"/>
                <w:szCs w:val="18"/>
                <w:lang w:eastAsia="zh-CN"/>
              </w:rPr>
              <w:t>34.661</w:t>
            </w:r>
          </w:p>
        </w:tc>
      </w:tr>
      <w:tr w:rsidR="000178F0" w14:paraId="36593D81" w14:textId="77777777">
        <w:trPr>
          <w:trHeight w:val="280"/>
          <w:jc w:val="center"/>
        </w:trPr>
        <w:tc>
          <w:tcPr>
            <w:tcW w:w="1413" w:type="dxa"/>
            <w:shd w:val="clear" w:color="auto" w:fill="auto"/>
            <w:noWrap/>
            <w:vAlign w:val="center"/>
          </w:tcPr>
          <w:p w14:paraId="0208D667" w14:textId="77777777" w:rsidR="000178F0" w:rsidRDefault="00DE263E">
            <w:pPr>
              <w:rPr>
                <w:rFonts w:eastAsia="宋体"/>
                <w:color w:val="000000"/>
                <w:sz w:val="18"/>
                <w:szCs w:val="18"/>
                <w:lang w:eastAsia="zh-CN"/>
              </w:rPr>
            </w:pPr>
            <w:r>
              <w:rPr>
                <w:rFonts w:eastAsia="宋体"/>
                <w:color w:val="000000"/>
                <w:sz w:val="18"/>
                <w:szCs w:val="18"/>
                <w:lang w:eastAsia="zh-CN"/>
              </w:rPr>
              <w:t>ATOM287</w:t>
            </w:r>
          </w:p>
        </w:tc>
        <w:tc>
          <w:tcPr>
            <w:tcW w:w="1559" w:type="dxa"/>
            <w:shd w:val="clear" w:color="auto" w:fill="auto"/>
            <w:noWrap/>
            <w:vAlign w:val="center"/>
          </w:tcPr>
          <w:p w14:paraId="2815DF19"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6A1C85F8"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634C5B4D" w14:textId="77777777" w:rsidR="000178F0" w:rsidRDefault="00DE263E">
            <w:pPr>
              <w:jc w:val="right"/>
              <w:rPr>
                <w:rFonts w:eastAsia="宋体"/>
                <w:color w:val="000000"/>
                <w:sz w:val="18"/>
                <w:szCs w:val="18"/>
                <w:lang w:eastAsia="zh-CN"/>
              </w:rPr>
            </w:pPr>
            <w:r>
              <w:rPr>
                <w:rFonts w:eastAsia="宋体"/>
                <w:color w:val="000000"/>
                <w:sz w:val="18"/>
                <w:szCs w:val="18"/>
                <w:lang w:eastAsia="zh-CN"/>
              </w:rPr>
              <w:t>19.548</w:t>
            </w:r>
          </w:p>
        </w:tc>
        <w:tc>
          <w:tcPr>
            <w:tcW w:w="1559" w:type="dxa"/>
            <w:shd w:val="clear" w:color="auto" w:fill="auto"/>
            <w:noWrap/>
            <w:vAlign w:val="center"/>
          </w:tcPr>
          <w:p w14:paraId="03577B82" w14:textId="77777777" w:rsidR="000178F0" w:rsidRDefault="00DE263E">
            <w:pPr>
              <w:jc w:val="right"/>
              <w:rPr>
                <w:rFonts w:eastAsia="宋体"/>
                <w:color w:val="000000"/>
                <w:sz w:val="18"/>
                <w:szCs w:val="18"/>
                <w:lang w:eastAsia="zh-CN"/>
              </w:rPr>
            </w:pPr>
            <w:r>
              <w:rPr>
                <w:rFonts w:eastAsia="宋体"/>
                <w:color w:val="000000"/>
                <w:sz w:val="18"/>
                <w:szCs w:val="18"/>
                <w:lang w:eastAsia="zh-CN"/>
              </w:rPr>
              <w:t>38.744</w:t>
            </w:r>
          </w:p>
        </w:tc>
        <w:tc>
          <w:tcPr>
            <w:tcW w:w="856" w:type="dxa"/>
            <w:shd w:val="clear" w:color="auto" w:fill="auto"/>
            <w:noWrap/>
            <w:vAlign w:val="center"/>
          </w:tcPr>
          <w:p w14:paraId="4E29D83B" w14:textId="77777777" w:rsidR="000178F0" w:rsidRDefault="00DE263E">
            <w:pPr>
              <w:jc w:val="right"/>
              <w:rPr>
                <w:rFonts w:eastAsia="宋体"/>
                <w:color w:val="000000"/>
                <w:sz w:val="18"/>
                <w:szCs w:val="18"/>
                <w:lang w:eastAsia="zh-CN"/>
              </w:rPr>
            </w:pPr>
            <w:r>
              <w:rPr>
                <w:rFonts w:eastAsia="宋体"/>
                <w:color w:val="000000"/>
                <w:sz w:val="18"/>
                <w:szCs w:val="18"/>
                <w:lang w:eastAsia="zh-CN"/>
              </w:rPr>
              <w:t>35.486</w:t>
            </w:r>
          </w:p>
        </w:tc>
      </w:tr>
      <w:tr w:rsidR="000178F0" w14:paraId="56858B63" w14:textId="77777777">
        <w:trPr>
          <w:trHeight w:val="280"/>
          <w:jc w:val="center"/>
        </w:trPr>
        <w:tc>
          <w:tcPr>
            <w:tcW w:w="1413" w:type="dxa"/>
            <w:shd w:val="clear" w:color="auto" w:fill="auto"/>
            <w:noWrap/>
            <w:vAlign w:val="center"/>
          </w:tcPr>
          <w:p w14:paraId="18995130" w14:textId="77777777" w:rsidR="000178F0" w:rsidRDefault="00DE263E">
            <w:pPr>
              <w:rPr>
                <w:rFonts w:eastAsia="宋体"/>
                <w:color w:val="000000"/>
                <w:sz w:val="18"/>
                <w:szCs w:val="18"/>
                <w:lang w:eastAsia="zh-CN"/>
              </w:rPr>
            </w:pPr>
            <w:r>
              <w:rPr>
                <w:rFonts w:eastAsia="宋体"/>
                <w:color w:val="000000"/>
                <w:sz w:val="18"/>
                <w:szCs w:val="18"/>
                <w:lang w:eastAsia="zh-CN"/>
              </w:rPr>
              <w:t>ATOM288</w:t>
            </w:r>
          </w:p>
        </w:tc>
        <w:tc>
          <w:tcPr>
            <w:tcW w:w="1559" w:type="dxa"/>
            <w:shd w:val="clear" w:color="auto" w:fill="auto"/>
            <w:noWrap/>
            <w:vAlign w:val="center"/>
          </w:tcPr>
          <w:p w14:paraId="4CCC5150"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555850B7"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381D507A" w14:textId="77777777" w:rsidR="000178F0" w:rsidRDefault="00DE263E">
            <w:pPr>
              <w:jc w:val="right"/>
              <w:rPr>
                <w:rFonts w:eastAsia="宋体"/>
                <w:color w:val="000000"/>
                <w:sz w:val="18"/>
                <w:szCs w:val="18"/>
                <w:lang w:eastAsia="zh-CN"/>
              </w:rPr>
            </w:pPr>
            <w:r>
              <w:rPr>
                <w:rFonts w:eastAsia="宋体"/>
                <w:color w:val="000000"/>
                <w:sz w:val="18"/>
                <w:szCs w:val="18"/>
                <w:lang w:eastAsia="zh-CN"/>
              </w:rPr>
              <w:t>19.387</w:t>
            </w:r>
          </w:p>
        </w:tc>
        <w:tc>
          <w:tcPr>
            <w:tcW w:w="1559" w:type="dxa"/>
            <w:shd w:val="clear" w:color="auto" w:fill="auto"/>
            <w:noWrap/>
            <w:vAlign w:val="center"/>
          </w:tcPr>
          <w:p w14:paraId="57A5238C" w14:textId="77777777" w:rsidR="000178F0" w:rsidRDefault="00DE263E">
            <w:pPr>
              <w:jc w:val="right"/>
              <w:rPr>
                <w:rFonts w:eastAsia="宋体"/>
                <w:color w:val="000000"/>
                <w:sz w:val="18"/>
                <w:szCs w:val="18"/>
                <w:lang w:eastAsia="zh-CN"/>
              </w:rPr>
            </w:pPr>
            <w:r>
              <w:rPr>
                <w:rFonts w:eastAsia="宋体"/>
                <w:color w:val="000000"/>
                <w:sz w:val="18"/>
                <w:szCs w:val="18"/>
                <w:lang w:eastAsia="zh-CN"/>
              </w:rPr>
              <w:t>37.024</w:t>
            </w:r>
          </w:p>
        </w:tc>
        <w:tc>
          <w:tcPr>
            <w:tcW w:w="856" w:type="dxa"/>
            <w:shd w:val="clear" w:color="auto" w:fill="auto"/>
            <w:noWrap/>
            <w:vAlign w:val="center"/>
          </w:tcPr>
          <w:p w14:paraId="755199C8" w14:textId="77777777" w:rsidR="000178F0" w:rsidRDefault="00DE263E">
            <w:pPr>
              <w:jc w:val="right"/>
              <w:rPr>
                <w:rFonts w:eastAsia="宋体"/>
                <w:color w:val="000000"/>
                <w:sz w:val="18"/>
                <w:szCs w:val="18"/>
                <w:lang w:eastAsia="zh-CN"/>
              </w:rPr>
            </w:pPr>
            <w:r>
              <w:rPr>
                <w:rFonts w:eastAsia="宋体"/>
                <w:color w:val="000000"/>
                <w:sz w:val="18"/>
                <w:szCs w:val="18"/>
                <w:lang w:eastAsia="zh-CN"/>
              </w:rPr>
              <w:t>34.079</w:t>
            </w:r>
          </w:p>
        </w:tc>
      </w:tr>
      <w:tr w:rsidR="000178F0" w14:paraId="1CD2CA2C" w14:textId="77777777">
        <w:trPr>
          <w:trHeight w:val="280"/>
          <w:jc w:val="center"/>
        </w:trPr>
        <w:tc>
          <w:tcPr>
            <w:tcW w:w="1413" w:type="dxa"/>
            <w:shd w:val="clear" w:color="auto" w:fill="auto"/>
            <w:noWrap/>
            <w:vAlign w:val="center"/>
          </w:tcPr>
          <w:p w14:paraId="5C412703" w14:textId="77777777" w:rsidR="000178F0" w:rsidRDefault="00DE263E">
            <w:pPr>
              <w:rPr>
                <w:rFonts w:eastAsia="宋体"/>
                <w:color w:val="000000"/>
                <w:sz w:val="18"/>
                <w:szCs w:val="18"/>
                <w:lang w:eastAsia="zh-CN"/>
              </w:rPr>
            </w:pPr>
            <w:r>
              <w:rPr>
                <w:rFonts w:eastAsia="宋体"/>
                <w:color w:val="000000"/>
                <w:sz w:val="18"/>
                <w:szCs w:val="18"/>
                <w:lang w:eastAsia="zh-CN"/>
              </w:rPr>
              <w:t>ATOM289</w:t>
            </w:r>
          </w:p>
        </w:tc>
        <w:tc>
          <w:tcPr>
            <w:tcW w:w="1559" w:type="dxa"/>
            <w:shd w:val="clear" w:color="auto" w:fill="auto"/>
            <w:noWrap/>
            <w:vAlign w:val="center"/>
          </w:tcPr>
          <w:p w14:paraId="4A8273F5"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09A75DFE"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74CD8088" w14:textId="77777777" w:rsidR="000178F0" w:rsidRDefault="00DE263E">
            <w:pPr>
              <w:jc w:val="right"/>
              <w:rPr>
                <w:rFonts w:eastAsia="宋体"/>
                <w:color w:val="000000"/>
                <w:sz w:val="18"/>
                <w:szCs w:val="18"/>
                <w:lang w:eastAsia="zh-CN"/>
              </w:rPr>
            </w:pPr>
            <w:r>
              <w:rPr>
                <w:rFonts w:eastAsia="宋体"/>
                <w:color w:val="000000"/>
                <w:sz w:val="18"/>
                <w:szCs w:val="18"/>
                <w:lang w:eastAsia="zh-CN"/>
              </w:rPr>
              <w:t>20.02</w:t>
            </w:r>
          </w:p>
        </w:tc>
        <w:tc>
          <w:tcPr>
            <w:tcW w:w="1559" w:type="dxa"/>
            <w:shd w:val="clear" w:color="auto" w:fill="auto"/>
            <w:noWrap/>
            <w:vAlign w:val="center"/>
          </w:tcPr>
          <w:p w14:paraId="0AC8E881" w14:textId="77777777" w:rsidR="000178F0" w:rsidRDefault="00DE263E">
            <w:pPr>
              <w:jc w:val="right"/>
              <w:rPr>
                <w:rFonts w:eastAsia="宋体"/>
                <w:color w:val="000000"/>
                <w:sz w:val="18"/>
                <w:szCs w:val="18"/>
                <w:lang w:eastAsia="zh-CN"/>
              </w:rPr>
            </w:pPr>
            <w:r>
              <w:rPr>
                <w:rFonts w:eastAsia="宋体"/>
                <w:color w:val="000000"/>
                <w:sz w:val="18"/>
                <w:szCs w:val="18"/>
                <w:lang w:eastAsia="zh-CN"/>
              </w:rPr>
              <w:t>36.419</w:t>
            </w:r>
          </w:p>
        </w:tc>
        <w:tc>
          <w:tcPr>
            <w:tcW w:w="856" w:type="dxa"/>
            <w:shd w:val="clear" w:color="auto" w:fill="auto"/>
            <w:noWrap/>
            <w:vAlign w:val="center"/>
          </w:tcPr>
          <w:p w14:paraId="588C6385" w14:textId="77777777" w:rsidR="000178F0" w:rsidRDefault="00DE263E">
            <w:pPr>
              <w:jc w:val="right"/>
              <w:rPr>
                <w:rFonts w:eastAsia="宋体"/>
                <w:color w:val="000000"/>
                <w:sz w:val="18"/>
                <w:szCs w:val="18"/>
                <w:lang w:eastAsia="zh-CN"/>
              </w:rPr>
            </w:pPr>
            <w:r>
              <w:rPr>
                <w:rFonts w:eastAsia="宋体"/>
                <w:color w:val="000000"/>
                <w:sz w:val="18"/>
                <w:szCs w:val="18"/>
                <w:lang w:eastAsia="zh-CN"/>
              </w:rPr>
              <w:t>33.574</w:t>
            </w:r>
          </w:p>
        </w:tc>
      </w:tr>
      <w:tr w:rsidR="000178F0" w14:paraId="563A5F54" w14:textId="77777777">
        <w:trPr>
          <w:trHeight w:val="280"/>
          <w:jc w:val="center"/>
        </w:trPr>
        <w:tc>
          <w:tcPr>
            <w:tcW w:w="1413" w:type="dxa"/>
            <w:shd w:val="clear" w:color="auto" w:fill="auto"/>
            <w:noWrap/>
            <w:vAlign w:val="center"/>
          </w:tcPr>
          <w:p w14:paraId="5DA2C031" w14:textId="77777777" w:rsidR="000178F0" w:rsidRDefault="00DE263E">
            <w:pPr>
              <w:rPr>
                <w:rFonts w:eastAsia="宋体"/>
                <w:color w:val="000000"/>
                <w:sz w:val="18"/>
                <w:szCs w:val="18"/>
                <w:lang w:eastAsia="zh-CN"/>
              </w:rPr>
            </w:pPr>
            <w:r>
              <w:rPr>
                <w:rFonts w:eastAsia="宋体"/>
                <w:color w:val="000000"/>
                <w:sz w:val="18"/>
                <w:szCs w:val="18"/>
                <w:lang w:eastAsia="zh-CN"/>
              </w:rPr>
              <w:t>ATOM290</w:t>
            </w:r>
          </w:p>
        </w:tc>
        <w:tc>
          <w:tcPr>
            <w:tcW w:w="1559" w:type="dxa"/>
            <w:shd w:val="clear" w:color="auto" w:fill="auto"/>
            <w:noWrap/>
            <w:vAlign w:val="center"/>
          </w:tcPr>
          <w:p w14:paraId="47B3F935"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5E6C4530"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7AA72198" w14:textId="77777777" w:rsidR="000178F0" w:rsidRDefault="00DE263E">
            <w:pPr>
              <w:jc w:val="right"/>
              <w:rPr>
                <w:rFonts w:eastAsia="宋体"/>
                <w:color w:val="000000"/>
                <w:sz w:val="18"/>
                <w:szCs w:val="18"/>
                <w:lang w:eastAsia="zh-CN"/>
              </w:rPr>
            </w:pPr>
            <w:r>
              <w:rPr>
                <w:rFonts w:eastAsia="宋体"/>
                <w:color w:val="000000"/>
                <w:sz w:val="18"/>
                <w:szCs w:val="18"/>
                <w:lang w:eastAsia="zh-CN"/>
              </w:rPr>
              <w:t>17.961</w:t>
            </w:r>
          </w:p>
        </w:tc>
        <w:tc>
          <w:tcPr>
            <w:tcW w:w="1559" w:type="dxa"/>
            <w:shd w:val="clear" w:color="auto" w:fill="auto"/>
            <w:noWrap/>
            <w:vAlign w:val="center"/>
          </w:tcPr>
          <w:p w14:paraId="78C0B848" w14:textId="77777777" w:rsidR="000178F0" w:rsidRDefault="00DE263E">
            <w:pPr>
              <w:jc w:val="right"/>
              <w:rPr>
                <w:rFonts w:eastAsia="宋体"/>
                <w:color w:val="000000"/>
                <w:sz w:val="18"/>
                <w:szCs w:val="18"/>
                <w:lang w:eastAsia="zh-CN"/>
              </w:rPr>
            </w:pPr>
            <w:r>
              <w:rPr>
                <w:rFonts w:eastAsia="宋体"/>
                <w:color w:val="000000"/>
                <w:sz w:val="18"/>
                <w:szCs w:val="18"/>
                <w:lang w:eastAsia="zh-CN"/>
              </w:rPr>
              <w:t>36.711</w:t>
            </w:r>
          </w:p>
        </w:tc>
        <w:tc>
          <w:tcPr>
            <w:tcW w:w="856" w:type="dxa"/>
            <w:shd w:val="clear" w:color="auto" w:fill="auto"/>
            <w:noWrap/>
            <w:vAlign w:val="center"/>
          </w:tcPr>
          <w:p w14:paraId="146A89EF" w14:textId="77777777" w:rsidR="000178F0" w:rsidRDefault="00DE263E">
            <w:pPr>
              <w:jc w:val="right"/>
              <w:rPr>
                <w:rFonts w:eastAsia="宋体"/>
                <w:color w:val="000000"/>
                <w:sz w:val="18"/>
                <w:szCs w:val="18"/>
                <w:lang w:eastAsia="zh-CN"/>
              </w:rPr>
            </w:pPr>
            <w:r>
              <w:rPr>
                <w:rFonts w:eastAsia="宋体"/>
                <w:color w:val="000000"/>
                <w:sz w:val="18"/>
                <w:szCs w:val="18"/>
                <w:lang w:eastAsia="zh-CN"/>
              </w:rPr>
              <w:t>34.464</w:t>
            </w:r>
          </w:p>
        </w:tc>
      </w:tr>
      <w:tr w:rsidR="000178F0" w14:paraId="18D78B1E" w14:textId="77777777">
        <w:trPr>
          <w:trHeight w:val="280"/>
          <w:jc w:val="center"/>
        </w:trPr>
        <w:tc>
          <w:tcPr>
            <w:tcW w:w="1413" w:type="dxa"/>
            <w:shd w:val="clear" w:color="auto" w:fill="auto"/>
            <w:noWrap/>
            <w:vAlign w:val="center"/>
          </w:tcPr>
          <w:p w14:paraId="1867FAA0" w14:textId="77777777" w:rsidR="000178F0" w:rsidRDefault="00DE263E">
            <w:pPr>
              <w:rPr>
                <w:rFonts w:eastAsia="宋体"/>
                <w:color w:val="000000"/>
                <w:sz w:val="18"/>
                <w:szCs w:val="18"/>
                <w:lang w:eastAsia="zh-CN"/>
              </w:rPr>
            </w:pPr>
            <w:r>
              <w:rPr>
                <w:rFonts w:eastAsia="宋体"/>
                <w:color w:val="000000"/>
                <w:sz w:val="18"/>
                <w:szCs w:val="18"/>
                <w:lang w:eastAsia="zh-CN"/>
              </w:rPr>
              <w:t>ATOM291</w:t>
            </w:r>
          </w:p>
        </w:tc>
        <w:tc>
          <w:tcPr>
            <w:tcW w:w="1559" w:type="dxa"/>
            <w:shd w:val="clear" w:color="auto" w:fill="auto"/>
            <w:noWrap/>
            <w:vAlign w:val="center"/>
          </w:tcPr>
          <w:p w14:paraId="68068F2F"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5EAFEDB7"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1E3F780C" w14:textId="77777777" w:rsidR="000178F0" w:rsidRDefault="00DE263E">
            <w:pPr>
              <w:jc w:val="right"/>
              <w:rPr>
                <w:rFonts w:eastAsia="宋体"/>
                <w:color w:val="000000"/>
                <w:sz w:val="18"/>
                <w:szCs w:val="18"/>
                <w:lang w:eastAsia="zh-CN"/>
              </w:rPr>
            </w:pPr>
            <w:r>
              <w:rPr>
                <w:rFonts w:eastAsia="宋体"/>
                <w:color w:val="000000"/>
                <w:sz w:val="18"/>
                <w:szCs w:val="18"/>
                <w:lang w:eastAsia="zh-CN"/>
              </w:rPr>
              <w:t>17.436</w:t>
            </w:r>
          </w:p>
        </w:tc>
        <w:tc>
          <w:tcPr>
            <w:tcW w:w="1559" w:type="dxa"/>
            <w:shd w:val="clear" w:color="auto" w:fill="auto"/>
            <w:noWrap/>
            <w:vAlign w:val="center"/>
          </w:tcPr>
          <w:p w14:paraId="03ED33CA" w14:textId="77777777" w:rsidR="000178F0" w:rsidRDefault="00DE263E">
            <w:pPr>
              <w:jc w:val="right"/>
              <w:rPr>
                <w:rFonts w:eastAsia="宋体"/>
                <w:color w:val="000000"/>
                <w:sz w:val="18"/>
                <w:szCs w:val="18"/>
                <w:lang w:eastAsia="zh-CN"/>
              </w:rPr>
            </w:pPr>
            <w:r>
              <w:rPr>
                <w:rFonts w:eastAsia="宋体"/>
                <w:color w:val="000000"/>
                <w:sz w:val="18"/>
                <w:szCs w:val="18"/>
                <w:lang w:eastAsia="zh-CN"/>
              </w:rPr>
              <w:t>37.666</w:t>
            </w:r>
          </w:p>
        </w:tc>
        <w:tc>
          <w:tcPr>
            <w:tcW w:w="856" w:type="dxa"/>
            <w:shd w:val="clear" w:color="auto" w:fill="auto"/>
            <w:noWrap/>
            <w:vAlign w:val="center"/>
          </w:tcPr>
          <w:p w14:paraId="3DE86E2D" w14:textId="77777777" w:rsidR="000178F0" w:rsidRDefault="00DE263E">
            <w:pPr>
              <w:jc w:val="right"/>
              <w:rPr>
                <w:rFonts w:eastAsia="宋体"/>
                <w:color w:val="000000"/>
                <w:sz w:val="18"/>
                <w:szCs w:val="18"/>
                <w:lang w:eastAsia="zh-CN"/>
              </w:rPr>
            </w:pPr>
            <w:r>
              <w:rPr>
                <w:rFonts w:eastAsia="宋体"/>
                <w:color w:val="000000"/>
                <w:sz w:val="18"/>
                <w:szCs w:val="18"/>
                <w:lang w:eastAsia="zh-CN"/>
              </w:rPr>
              <w:t>34.499</w:t>
            </w:r>
          </w:p>
        </w:tc>
      </w:tr>
      <w:tr w:rsidR="000178F0" w14:paraId="2AFFD55E" w14:textId="77777777">
        <w:trPr>
          <w:trHeight w:val="280"/>
          <w:jc w:val="center"/>
        </w:trPr>
        <w:tc>
          <w:tcPr>
            <w:tcW w:w="1413" w:type="dxa"/>
            <w:shd w:val="clear" w:color="auto" w:fill="auto"/>
            <w:noWrap/>
            <w:vAlign w:val="center"/>
          </w:tcPr>
          <w:p w14:paraId="2000BE6A" w14:textId="77777777" w:rsidR="000178F0" w:rsidRDefault="00DE263E">
            <w:pPr>
              <w:rPr>
                <w:rFonts w:eastAsia="宋体"/>
                <w:color w:val="000000"/>
                <w:sz w:val="18"/>
                <w:szCs w:val="18"/>
                <w:lang w:eastAsia="zh-CN"/>
              </w:rPr>
            </w:pPr>
            <w:r>
              <w:rPr>
                <w:rFonts w:eastAsia="宋体"/>
                <w:color w:val="000000"/>
                <w:sz w:val="18"/>
                <w:szCs w:val="18"/>
                <w:lang w:eastAsia="zh-CN"/>
              </w:rPr>
              <w:t>ATOM292</w:t>
            </w:r>
          </w:p>
        </w:tc>
        <w:tc>
          <w:tcPr>
            <w:tcW w:w="1559" w:type="dxa"/>
            <w:shd w:val="clear" w:color="auto" w:fill="auto"/>
            <w:noWrap/>
            <w:vAlign w:val="center"/>
          </w:tcPr>
          <w:p w14:paraId="5795AB0B"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23CFAA3A"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70C235C1" w14:textId="77777777" w:rsidR="000178F0" w:rsidRDefault="00DE263E">
            <w:pPr>
              <w:jc w:val="right"/>
              <w:rPr>
                <w:rFonts w:eastAsia="宋体"/>
                <w:color w:val="000000"/>
                <w:sz w:val="18"/>
                <w:szCs w:val="18"/>
                <w:lang w:eastAsia="zh-CN"/>
              </w:rPr>
            </w:pPr>
            <w:r>
              <w:rPr>
                <w:rFonts w:eastAsia="宋体"/>
                <w:color w:val="000000"/>
                <w:sz w:val="18"/>
                <w:szCs w:val="18"/>
                <w:lang w:eastAsia="zh-CN"/>
              </w:rPr>
              <w:t>17.25</w:t>
            </w:r>
          </w:p>
        </w:tc>
        <w:tc>
          <w:tcPr>
            <w:tcW w:w="1559" w:type="dxa"/>
            <w:shd w:val="clear" w:color="auto" w:fill="auto"/>
            <w:noWrap/>
            <w:vAlign w:val="center"/>
          </w:tcPr>
          <w:p w14:paraId="65952047" w14:textId="77777777" w:rsidR="000178F0" w:rsidRDefault="00DE263E">
            <w:pPr>
              <w:jc w:val="right"/>
              <w:rPr>
                <w:rFonts w:eastAsia="宋体"/>
                <w:color w:val="000000"/>
                <w:sz w:val="18"/>
                <w:szCs w:val="18"/>
                <w:lang w:eastAsia="zh-CN"/>
              </w:rPr>
            </w:pPr>
            <w:r>
              <w:rPr>
                <w:rFonts w:eastAsia="宋体"/>
                <w:color w:val="000000"/>
                <w:sz w:val="18"/>
                <w:szCs w:val="18"/>
                <w:lang w:eastAsia="zh-CN"/>
              </w:rPr>
              <w:t>36.045</w:t>
            </w:r>
          </w:p>
        </w:tc>
        <w:tc>
          <w:tcPr>
            <w:tcW w:w="856" w:type="dxa"/>
            <w:shd w:val="clear" w:color="auto" w:fill="auto"/>
            <w:noWrap/>
            <w:vAlign w:val="center"/>
          </w:tcPr>
          <w:p w14:paraId="250424AD" w14:textId="77777777" w:rsidR="000178F0" w:rsidRDefault="00DE263E">
            <w:pPr>
              <w:jc w:val="right"/>
              <w:rPr>
                <w:rFonts w:eastAsia="宋体"/>
                <w:color w:val="000000"/>
                <w:sz w:val="18"/>
                <w:szCs w:val="18"/>
                <w:lang w:eastAsia="zh-CN"/>
              </w:rPr>
            </w:pPr>
            <w:r>
              <w:rPr>
                <w:rFonts w:eastAsia="宋体"/>
                <w:color w:val="000000"/>
                <w:sz w:val="18"/>
                <w:szCs w:val="18"/>
                <w:lang w:eastAsia="zh-CN"/>
              </w:rPr>
              <w:t>33.339</w:t>
            </w:r>
          </w:p>
        </w:tc>
      </w:tr>
      <w:tr w:rsidR="000178F0" w14:paraId="2B48F67C" w14:textId="77777777">
        <w:trPr>
          <w:trHeight w:val="280"/>
          <w:jc w:val="center"/>
        </w:trPr>
        <w:tc>
          <w:tcPr>
            <w:tcW w:w="1413" w:type="dxa"/>
            <w:shd w:val="clear" w:color="auto" w:fill="auto"/>
            <w:noWrap/>
            <w:vAlign w:val="center"/>
          </w:tcPr>
          <w:p w14:paraId="33A94CCB" w14:textId="77777777" w:rsidR="000178F0" w:rsidRDefault="00DE263E">
            <w:pPr>
              <w:rPr>
                <w:rFonts w:eastAsia="宋体"/>
                <w:color w:val="000000"/>
                <w:sz w:val="18"/>
                <w:szCs w:val="18"/>
                <w:lang w:eastAsia="zh-CN"/>
              </w:rPr>
            </w:pPr>
            <w:r>
              <w:rPr>
                <w:rFonts w:eastAsia="宋体"/>
                <w:color w:val="000000"/>
                <w:sz w:val="18"/>
                <w:szCs w:val="18"/>
                <w:lang w:eastAsia="zh-CN"/>
              </w:rPr>
              <w:t>ATOM293</w:t>
            </w:r>
          </w:p>
        </w:tc>
        <w:tc>
          <w:tcPr>
            <w:tcW w:w="1559" w:type="dxa"/>
            <w:shd w:val="clear" w:color="auto" w:fill="auto"/>
            <w:noWrap/>
            <w:vAlign w:val="center"/>
          </w:tcPr>
          <w:p w14:paraId="00F3D2D4"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24EBC2A5"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0396ED31" w14:textId="77777777" w:rsidR="000178F0" w:rsidRDefault="00DE263E">
            <w:pPr>
              <w:jc w:val="right"/>
              <w:rPr>
                <w:rFonts w:eastAsia="宋体"/>
                <w:color w:val="000000"/>
                <w:sz w:val="18"/>
                <w:szCs w:val="18"/>
                <w:lang w:eastAsia="zh-CN"/>
              </w:rPr>
            </w:pPr>
            <w:r>
              <w:rPr>
                <w:rFonts w:eastAsia="宋体"/>
                <w:color w:val="000000"/>
                <w:sz w:val="18"/>
                <w:szCs w:val="18"/>
                <w:lang w:eastAsia="zh-CN"/>
              </w:rPr>
              <w:t>17.823</w:t>
            </w:r>
          </w:p>
        </w:tc>
        <w:tc>
          <w:tcPr>
            <w:tcW w:w="1559" w:type="dxa"/>
            <w:shd w:val="clear" w:color="auto" w:fill="auto"/>
            <w:noWrap/>
            <w:vAlign w:val="center"/>
          </w:tcPr>
          <w:p w14:paraId="50162716" w14:textId="77777777" w:rsidR="000178F0" w:rsidRDefault="00DE263E">
            <w:pPr>
              <w:jc w:val="right"/>
              <w:rPr>
                <w:rFonts w:eastAsia="宋体"/>
                <w:color w:val="000000"/>
                <w:sz w:val="18"/>
                <w:szCs w:val="18"/>
                <w:lang w:eastAsia="zh-CN"/>
              </w:rPr>
            </w:pPr>
            <w:r>
              <w:rPr>
                <w:rFonts w:eastAsia="宋体"/>
                <w:color w:val="000000"/>
                <w:sz w:val="18"/>
                <w:szCs w:val="18"/>
                <w:lang w:eastAsia="zh-CN"/>
              </w:rPr>
              <w:t>35.121</w:t>
            </w:r>
          </w:p>
        </w:tc>
        <w:tc>
          <w:tcPr>
            <w:tcW w:w="856" w:type="dxa"/>
            <w:shd w:val="clear" w:color="auto" w:fill="auto"/>
            <w:noWrap/>
            <w:vAlign w:val="center"/>
          </w:tcPr>
          <w:p w14:paraId="7CE6549D" w14:textId="77777777" w:rsidR="000178F0" w:rsidRDefault="00DE263E">
            <w:pPr>
              <w:jc w:val="right"/>
              <w:rPr>
                <w:rFonts w:eastAsia="宋体"/>
                <w:color w:val="000000"/>
                <w:sz w:val="18"/>
                <w:szCs w:val="18"/>
                <w:lang w:eastAsia="zh-CN"/>
              </w:rPr>
            </w:pPr>
            <w:r>
              <w:rPr>
                <w:rFonts w:eastAsia="宋体"/>
                <w:color w:val="000000"/>
                <w:sz w:val="18"/>
                <w:szCs w:val="18"/>
                <w:lang w:eastAsia="zh-CN"/>
              </w:rPr>
              <w:t>33.267</w:t>
            </w:r>
          </w:p>
        </w:tc>
      </w:tr>
      <w:tr w:rsidR="000178F0" w14:paraId="32561F1E" w14:textId="77777777">
        <w:trPr>
          <w:trHeight w:val="280"/>
          <w:jc w:val="center"/>
        </w:trPr>
        <w:tc>
          <w:tcPr>
            <w:tcW w:w="1413" w:type="dxa"/>
            <w:shd w:val="clear" w:color="auto" w:fill="auto"/>
            <w:noWrap/>
            <w:vAlign w:val="center"/>
          </w:tcPr>
          <w:p w14:paraId="2924B8CF" w14:textId="77777777" w:rsidR="000178F0" w:rsidRDefault="00DE263E">
            <w:pPr>
              <w:rPr>
                <w:rFonts w:eastAsia="宋体"/>
                <w:color w:val="000000"/>
                <w:sz w:val="18"/>
                <w:szCs w:val="18"/>
                <w:lang w:eastAsia="zh-CN"/>
              </w:rPr>
            </w:pPr>
            <w:r>
              <w:rPr>
                <w:rFonts w:eastAsia="宋体"/>
                <w:color w:val="000000"/>
                <w:sz w:val="18"/>
                <w:szCs w:val="18"/>
                <w:lang w:eastAsia="zh-CN"/>
              </w:rPr>
              <w:t>ATOM294</w:t>
            </w:r>
          </w:p>
        </w:tc>
        <w:tc>
          <w:tcPr>
            <w:tcW w:w="1559" w:type="dxa"/>
            <w:shd w:val="clear" w:color="auto" w:fill="auto"/>
            <w:noWrap/>
            <w:vAlign w:val="center"/>
          </w:tcPr>
          <w:p w14:paraId="00D294CD"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29A32769"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732B9DB1" w14:textId="77777777" w:rsidR="000178F0" w:rsidRDefault="00DE263E">
            <w:pPr>
              <w:jc w:val="right"/>
              <w:rPr>
                <w:rFonts w:eastAsia="宋体"/>
                <w:color w:val="000000"/>
                <w:sz w:val="18"/>
                <w:szCs w:val="18"/>
                <w:lang w:eastAsia="zh-CN"/>
              </w:rPr>
            </w:pPr>
            <w:r>
              <w:rPr>
                <w:rFonts w:eastAsia="宋体"/>
                <w:color w:val="000000"/>
                <w:sz w:val="18"/>
                <w:szCs w:val="18"/>
                <w:lang w:eastAsia="zh-CN"/>
              </w:rPr>
              <w:t>16.29</w:t>
            </w:r>
          </w:p>
        </w:tc>
        <w:tc>
          <w:tcPr>
            <w:tcW w:w="1559" w:type="dxa"/>
            <w:shd w:val="clear" w:color="auto" w:fill="auto"/>
            <w:noWrap/>
            <w:vAlign w:val="center"/>
          </w:tcPr>
          <w:p w14:paraId="6B4D7DA1" w14:textId="77777777" w:rsidR="000178F0" w:rsidRDefault="00DE263E">
            <w:pPr>
              <w:jc w:val="right"/>
              <w:rPr>
                <w:rFonts w:eastAsia="宋体"/>
                <w:color w:val="000000"/>
                <w:sz w:val="18"/>
                <w:szCs w:val="18"/>
                <w:lang w:eastAsia="zh-CN"/>
              </w:rPr>
            </w:pPr>
            <w:r>
              <w:rPr>
                <w:rFonts w:eastAsia="宋体"/>
                <w:color w:val="000000"/>
                <w:sz w:val="18"/>
                <w:szCs w:val="18"/>
                <w:lang w:eastAsia="zh-CN"/>
              </w:rPr>
              <w:t>35.769</w:t>
            </w:r>
          </w:p>
        </w:tc>
        <w:tc>
          <w:tcPr>
            <w:tcW w:w="856" w:type="dxa"/>
            <w:shd w:val="clear" w:color="auto" w:fill="auto"/>
            <w:noWrap/>
            <w:vAlign w:val="center"/>
          </w:tcPr>
          <w:p w14:paraId="16D9887F" w14:textId="77777777" w:rsidR="000178F0" w:rsidRDefault="00DE263E">
            <w:pPr>
              <w:jc w:val="right"/>
              <w:rPr>
                <w:rFonts w:eastAsia="宋体"/>
                <w:color w:val="000000"/>
                <w:sz w:val="18"/>
                <w:szCs w:val="18"/>
                <w:lang w:eastAsia="zh-CN"/>
              </w:rPr>
            </w:pPr>
            <w:r>
              <w:rPr>
                <w:rFonts w:eastAsia="宋体"/>
                <w:color w:val="000000"/>
                <w:sz w:val="18"/>
                <w:szCs w:val="18"/>
                <w:lang w:eastAsia="zh-CN"/>
              </w:rPr>
              <w:t>33.776</w:t>
            </w:r>
          </w:p>
        </w:tc>
      </w:tr>
      <w:tr w:rsidR="000178F0" w14:paraId="6BD204E5" w14:textId="77777777">
        <w:trPr>
          <w:trHeight w:val="280"/>
          <w:jc w:val="center"/>
        </w:trPr>
        <w:tc>
          <w:tcPr>
            <w:tcW w:w="1413" w:type="dxa"/>
            <w:shd w:val="clear" w:color="auto" w:fill="auto"/>
            <w:noWrap/>
            <w:vAlign w:val="center"/>
          </w:tcPr>
          <w:p w14:paraId="2CF49778" w14:textId="77777777" w:rsidR="000178F0" w:rsidRDefault="00DE263E">
            <w:pPr>
              <w:rPr>
                <w:rFonts w:eastAsia="宋体"/>
                <w:color w:val="000000"/>
                <w:sz w:val="18"/>
                <w:szCs w:val="18"/>
                <w:lang w:eastAsia="zh-CN"/>
              </w:rPr>
            </w:pPr>
            <w:r>
              <w:rPr>
                <w:rFonts w:eastAsia="宋体"/>
                <w:color w:val="000000"/>
                <w:sz w:val="18"/>
                <w:szCs w:val="18"/>
                <w:lang w:eastAsia="zh-CN"/>
              </w:rPr>
              <w:t>ATOM295</w:t>
            </w:r>
          </w:p>
        </w:tc>
        <w:tc>
          <w:tcPr>
            <w:tcW w:w="1559" w:type="dxa"/>
            <w:shd w:val="clear" w:color="auto" w:fill="auto"/>
            <w:noWrap/>
            <w:vAlign w:val="center"/>
          </w:tcPr>
          <w:p w14:paraId="3E639AB4"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0E32C981"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4D6912BC" w14:textId="77777777" w:rsidR="000178F0" w:rsidRDefault="00DE263E">
            <w:pPr>
              <w:jc w:val="right"/>
              <w:rPr>
                <w:rFonts w:eastAsia="宋体"/>
                <w:color w:val="000000"/>
                <w:sz w:val="18"/>
                <w:szCs w:val="18"/>
                <w:lang w:eastAsia="zh-CN"/>
              </w:rPr>
            </w:pPr>
            <w:r>
              <w:rPr>
                <w:rFonts w:eastAsia="宋体"/>
                <w:color w:val="000000"/>
                <w:sz w:val="18"/>
                <w:szCs w:val="18"/>
                <w:lang w:eastAsia="zh-CN"/>
              </w:rPr>
              <w:t>17.161</w:t>
            </w:r>
          </w:p>
        </w:tc>
        <w:tc>
          <w:tcPr>
            <w:tcW w:w="1559" w:type="dxa"/>
            <w:shd w:val="clear" w:color="auto" w:fill="auto"/>
            <w:noWrap/>
            <w:vAlign w:val="center"/>
          </w:tcPr>
          <w:p w14:paraId="53008AF7" w14:textId="77777777" w:rsidR="000178F0" w:rsidRDefault="00DE263E">
            <w:pPr>
              <w:jc w:val="right"/>
              <w:rPr>
                <w:rFonts w:eastAsia="宋体"/>
                <w:color w:val="000000"/>
                <w:sz w:val="18"/>
                <w:szCs w:val="18"/>
                <w:lang w:eastAsia="zh-CN"/>
              </w:rPr>
            </w:pPr>
            <w:r>
              <w:rPr>
                <w:rFonts w:eastAsia="宋体"/>
                <w:color w:val="000000"/>
                <w:sz w:val="18"/>
                <w:szCs w:val="18"/>
                <w:lang w:eastAsia="zh-CN"/>
              </w:rPr>
              <w:t>36.89</w:t>
            </w:r>
          </w:p>
        </w:tc>
        <w:tc>
          <w:tcPr>
            <w:tcW w:w="856" w:type="dxa"/>
            <w:shd w:val="clear" w:color="auto" w:fill="auto"/>
            <w:noWrap/>
            <w:vAlign w:val="center"/>
          </w:tcPr>
          <w:p w14:paraId="56E0094F" w14:textId="77777777" w:rsidR="000178F0" w:rsidRDefault="00DE263E">
            <w:pPr>
              <w:jc w:val="right"/>
              <w:rPr>
                <w:rFonts w:eastAsia="宋体"/>
                <w:color w:val="000000"/>
                <w:sz w:val="18"/>
                <w:szCs w:val="18"/>
                <w:lang w:eastAsia="zh-CN"/>
              </w:rPr>
            </w:pPr>
            <w:r>
              <w:rPr>
                <w:rFonts w:eastAsia="宋体"/>
                <w:color w:val="000000"/>
                <w:sz w:val="18"/>
                <w:szCs w:val="18"/>
                <w:lang w:eastAsia="zh-CN"/>
              </w:rPr>
              <w:t>32.069</w:t>
            </w:r>
          </w:p>
        </w:tc>
      </w:tr>
      <w:tr w:rsidR="000178F0" w14:paraId="23104F05" w14:textId="77777777">
        <w:trPr>
          <w:trHeight w:val="280"/>
          <w:jc w:val="center"/>
        </w:trPr>
        <w:tc>
          <w:tcPr>
            <w:tcW w:w="1413" w:type="dxa"/>
            <w:shd w:val="clear" w:color="auto" w:fill="auto"/>
            <w:noWrap/>
            <w:vAlign w:val="center"/>
          </w:tcPr>
          <w:p w14:paraId="7312C64A" w14:textId="77777777" w:rsidR="000178F0" w:rsidRDefault="00DE263E">
            <w:pPr>
              <w:rPr>
                <w:rFonts w:eastAsia="宋体"/>
                <w:color w:val="000000"/>
                <w:sz w:val="18"/>
                <w:szCs w:val="18"/>
                <w:lang w:eastAsia="zh-CN"/>
              </w:rPr>
            </w:pPr>
            <w:r>
              <w:rPr>
                <w:rFonts w:eastAsia="宋体"/>
                <w:color w:val="000000"/>
                <w:sz w:val="18"/>
                <w:szCs w:val="18"/>
                <w:lang w:eastAsia="zh-CN"/>
              </w:rPr>
              <w:t>ATOM296</w:t>
            </w:r>
          </w:p>
        </w:tc>
        <w:tc>
          <w:tcPr>
            <w:tcW w:w="1559" w:type="dxa"/>
            <w:shd w:val="clear" w:color="auto" w:fill="auto"/>
            <w:noWrap/>
            <w:vAlign w:val="center"/>
          </w:tcPr>
          <w:p w14:paraId="324E03E3" w14:textId="77777777" w:rsidR="000178F0" w:rsidRDefault="00DE263E">
            <w:pPr>
              <w:rPr>
                <w:rFonts w:eastAsia="宋体"/>
                <w:color w:val="000000"/>
                <w:sz w:val="18"/>
                <w:szCs w:val="18"/>
                <w:lang w:eastAsia="zh-CN"/>
              </w:rPr>
            </w:pPr>
            <w:r>
              <w:rPr>
                <w:rFonts w:eastAsia="宋体"/>
                <w:color w:val="000000"/>
                <w:sz w:val="18"/>
                <w:szCs w:val="18"/>
                <w:lang w:eastAsia="zh-CN"/>
              </w:rPr>
              <w:t>OD1</w:t>
            </w:r>
          </w:p>
        </w:tc>
        <w:tc>
          <w:tcPr>
            <w:tcW w:w="1276" w:type="dxa"/>
            <w:shd w:val="clear" w:color="auto" w:fill="auto"/>
            <w:noWrap/>
            <w:vAlign w:val="center"/>
          </w:tcPr>
          <w:p w14:paraId="75F7F0CE"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43DE0AC4" w14:textId="77777777" w:rsidR="000178F0" w:rsidRDefault="00DE263E">
            <w:pPr>
              <w:jc w:val="right"/>
              <w:rPr>
                <w:rFonts w:eastAsia="宋体"/>
                <w:color w:val="000000"/>
                <w:sz w:val="18"/>
                <w:szCs w:val="18"/>
                <w:lang w:eastAsia="zh-CN"/>
              </w:rPr>
            </w:pPr>
            <w:r>
              <w:rPr>
                <w:rFonts w:eastAsia="宋体"/>
                <w:color w:val="000000"/>
                <w:sz w:val="18"/>
                <w:szCs w:val="18"/>
                <w:lang w:eastAsia="zh-CN"/>
              </w:rPr>
              <w:t>16.975</w:t>
            </w:r>
          </w:p>
        </w:tc>
        <w:tc>
          <w:tcPr>
            <w:tcW w:w="1559" w:type="dxa"/>
            <w:shd w:val="clear" w:color="auto" w:fill="auto"/>
            <w:noWrap/>
            <w:vAlign w:val="center"/>
          </w:tcPr>
          <w:p w14:paraId="384FEBD4" w14:textId="77777777" w:rsidR="000178F0" w:rsidRDefault="00DE263E">
            <w:pPr>
              <w:jc w:val="right"/>
              <w:rPr>
                <w:rFonts w:eastAsia="宋体"/>
                <w:color w:val="000000"/>
                <w:sz w:val="18"/>
                <w:szCs w:val="18"/>
                <w:lang w:eastAsia="zh-CN"/>
              </w:rPr>
            </w:pPr>
            <w:r>
              <w:rPr>
                <w:rFonts w:eastAsia="宋体"/>
                <w:color w:val="000000"/>
                <w:sz w:val="18"/>
                <w:szCs w:val="18"/>
                <w:lang w:eastAsia="zh-CN"/>
              </w:rPr>
              <w:t>38.092</w:t>
            </w:r>
          </w:p>
        </w:tc>
        <w:tc>
          <w:tcPr>
            <w:tcW w:w="856" w:type="dxa"/>
            <w:shd w:val="clear" w:color="auto" w:fill="auto"/>
            <w:noWrap/>
            <w:vAlign w:val="center"/>
          </w:tcPr>
          <w:p w14:paraId="6D16E9B2" w14:textId="77777777" w:rsidR="000178F0" w:rsidRDefault="00DE263E">
            <w:pPr>
              <w:jc w:val="right"/>
              <w:rPr>
                <w:rFonts w:eastAsia="宋体"/>
                <w:color w:val="000000"/>
                <w:sz w:val="18"/>
                <w:szCs w:val="18"/>
                <w:lang w:eastAsia="zh-CN"/>
              </w:rPr>
            </w:pPr>
            <w:r>
              <w:rPr>
                <w:rFonts w:eastAsia="宋体"/>
                <w:color w:val="000000"/>
                <w:sz w:val="18"/>
                <w:szCs w:val="18"/>
                <w:lang w:eastAsia="zh-CN"/>
              </w:rPr>
              <w:t>32.22</w:t>
            </w:r>
          </w:p>
        </w:tc>
      </w:tr>
      <w:tr w:rsidR="000178F0" w14:paraId="1A97CBE6" w14:textId="77777777">
        <w:trPr>
          <w:trHeight w:val="280"/>
          <w:jc w:val="center"/>
        </w:trPr>
        <w:tc>
          <w:tcPr>
            <w:tcW w:w="1413" w:type="dxa"/>
            <w:shd w:val="clear" w:color="auto" w:fill="auto"/>
            <w:noWrap/>
            <w:vAlign w:val="center"/>
          </w:tcPr>
          <w:p w14:paraId="43B4484F" w14:textId="77777777" w:rsidR="000178F0" w:rsidRDefault="00DE263E">
            <w:pPr>
              <w:rPr>
                <w:rFonts w:eastAsia="宋体"/>
                <w:color w:val="000000"/>
                <w:sz w:val="18"/>
                <w:szCs w:val="18"/>
                <w:lang w:eastAsia="zh-CN"/>
              </w:rPr>
            </w:pPr>
            <w:r>
              <w:rPr>
                <w:rFonts w:eastAsia="宋体"/>
                <w:color w:val="000000"/>
                <w:sz w:val="18"/>
                <w:szCs w:val="18"/>
                <w:lang w:eastAsia="zh-CN"/>
              </w:rPr>
              <w:t>ATOM297</w:t>
            </w:r>
          </w:p>
        </w:tc>
        <w:tc>
          <w:tcPr>
            <w:tcW w:w="1559" w:type="dxa"/>
            <w:shd w:val="clear" w:color="auto" w:fill="auto"/>
            <w:noWrap/>
            <w:vAlign w:val="center"/>
          </w:tcPr>
          <w:p w14:paraId="7646E233" w14:textId="77777777" w:rsidR="000178F0" w:rsidRDefault="00DE263E">
            <w:pPr>
              <w:rPr>
                <w:rFonts w:eastAsia="宋体"/>
                <w:color w:val="000000"/>
                <w:sz w:val="18"/>
                <w:szCs w:val="18"/>
                <w:lang w:eastAsia="zh-CN"/>
              </w:rPr>
            </w:pPr>
            <w:r>
              <w:rPr>
                <w:rFonts w:eastAsia="宋体"/>
                <w:color w:val="000000"/>
                <w:sz w:val="18"/>
                <w:szCs w:val="18"/>
                <w:lang w:eastAsia="zh-CN"/>
              </w:rPr>
              <w:t>OD2</w:t>
            </w:r>
          </w:p>
        </w:tc>
        <w:tc>
          <w:tcPr>
            <w:tcW w:w="1276" w:type="dxa"/>
            <w:shd w:val="clear" w:color="auto" w:fill="auto"/>
            <w:noWrap/>
            <w:vAlign w:val="center"/>
          </w:tcPr>
          <w:p w14:paraId="1860C720"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53C3CF32" w14:textId="77777777" w:rsidR="000178F0" w:rsidRDefault="00DE263E">
            <w:pPr>
              <w:jc w:val="right"/>
              <w:rPr>
                <w:rFonts w:eastAsia="宋体"/>
                <w:color w:val="000000"/>
                <w:sz w:val="18"/>
                <w:szCs w:val="18"/>
                <w:lang w:eastAsia="zh-CN"/>
              </w:rPr>
            </w:pPr>
            <w:r>
              <w:rPr>
                <w:rFonts w:eastAsia="宋体"/>
                <w:color w:val="000000"/>
                <w:sz w:val="18"/>
                <w:szCs w:val="18"/>
                <w:lang w:eastAsia="zh-CN"/>
              </w:rPr>
              <w:t>16.887</w:t>
            </w:r>
          </w:p>
        </w:tc>
        <w:tc>
          <w:tcPr>
            <w:tcW w:w="1559" w:type="dxa"/>
            <w:shd w:val="clear" w:color="auto" w:fill="auto"/>
            <w:noWrap/>
            <w:vAlign w:val="center"/>
          </w:tcPr>
          <w:p w14:paraId="19F09053" w14:textId="77777777" w:rsidR="000178F0" w:rsidRDefault="00DE263E">
            <w:pPr>
              <w:jc w:val="right"/>
              <w:rPr>
                <w:rFonts w:eastAsia="宋体"/>
                <w:color w:val="000000"/>
                <w:sz w:val="18"/>
                <w:szCs w:val="18"/>
                <w:lang w:eastAsia="zh-CN"/>
              </w:rPr>
            </w:pPr>
            <w:r>
              <w:rPr>
                <w:rFonts w:eastAsia="宋体"/>
                <w:color w:val="000000"/>
                <w:sz w:val="18"/>
                <w:szCs w:val="18"/>
                <w:lang w:eastAsia="zh-CN"/>
              </w:rPr>
              <w:t>36.263</w:t>
            </w:r>
          </w:p>
        </w:tc>
        <w:tc>
          <w:tcPr>
            <w:tcW w:w="856" w:type="dxa"/>
            <w:shd w:val="clear" w:color="auto" w:fill="auto"/>
            <w:noWrap/>
            <w:vAlign w:val="center"/>
          </w:tcPr>
          <w:p w14:paraId="3CDD8DDA" w14:textId="77777777" w:rsidR="000178F0" w:rsidRDefault="00DE263E">
            <w:pPr>
              <w:jc w:val="right"/>
              <w:rPr>
                <w:rFonts w:eastAsia="宋体"/>
                <w:color w:val="000000"/>
                <w:sz w:val="18"/>
                <w:szCs w:val="18"/>
                <w:lang w:eastAsia="zh-CN"/>
              </w:rPr>
            </w:pPr>
            <w:r>
              <w:rPr>
                <w:rFonts w:eastAsia="宋体"/>
                <w:color w:val="000000"/>
                <w:sz w:val="18"/>
                <w:szCs w:val="18"/>
                <w:lang w:eastAsia="zh-CN"/>
              </w:rPr>
              <w:t>31.027</w:t>
            </w:r>
          </w:p>
        </w:tc>
      </w:tr>
      <w:tr w:rsidR="000178F0" w14:paraId="0FDB81EC" w14:textId="77777777">
        <w:trPr>
          <w:trHeight w:val="280"/>
          <w:jc w:val="center"/>
        </w:trPr>
        <w:tc>
          <w:tcPr>
            <w:tcW w:w="1413" w:type="dxa"/>
            <w:shd w:val="clear" w:color="auto" w:fill="auto"/>
            <w:noWrap/>
            <w:vAlign w:val="center"/>
          </w:tcPr>
          <w:p w14:paraId="4C75F904" w14:textId="77777777" w:rsidR="000178F0" w:rsidRDefault="00DE263E">
            <w:pPr>
              <w:rPr>
                <w:rFonts w:eastAsia="宋体"/>
                <w:color w:val="000000"/>
                <w:sz w:val="18"/>
                <w:szCs w:val="18"/>
                <w:lang w:eastAsia="zh-CN"/>
              </w:rPr>
            </w:pPr>
            <w:r>
              <w:rPr>
                <w:rFonts w:eastAsia="宋体"/>
                <w:color w:val="000000"/>
                <w:sz w:val="18"/>
                <w:szCs w:val="18"/>
                <w:lang w:eastAsia="zh-CN"/>
              </w:rPr>
              <w:t>ATOM298</w:t>
            </w:r>
          </w:p>
        </w:tc>
        <w:tc>
          <w:tcPr>
            <w:tcW w:w="1559" w:type="dxa"/>
            <w:shd w:val="clear" w:color="auto" w:fill="auto"/>
            <w:noWrap/>
            <w:vAlign w:val="center"/>
          </w:tcPr>
          <w:p w14:paraId="64DEECB6"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572BEF49"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4B87B64F" w14:textId="77777777" w:rsidR="000178F0" w:rsidRDefault="00DE263E">
            <w:pPr>
              <w:jc w:val="right"/>
              <w:rPr>
                <w:rFonts w:eastAsia="宋体"/>
                <w:color w:val="000000"/>
                <w:sz w:val="18"/>
                <w:szCs w:val="18"/>
                <w:lang w:eastAsia="zh-CN"/>
              </w:rPr>
            </w:pPr>
            <w:r>
              <w:rPr>
                <w:rFonts w:eastAsia="宋体"/>
                <w:color w:val="000000"/>
                <w:sz w:val="18"/>
                <w:szCs w:val="18"/>
                <w:lang w:eastAsia="zh-CN"/>
              </w:rPr>
              <w:t>17.676</w:t>
            </w:r>
          </w:p>
        </w:tc>
        <w:tc>
          <w:tcPr>
            <w:tcW w:w="1559" w:type="dxa"/>
            <w:shd w:val="clear" w:color="auto" w:fill="auto"/>
            <w:noWrap/>
            <w:vAlign w:val="center"/>
          </w:tcPr>
          <w:p w14:paraId="3069D908" w14:textId="77777777" w:rsidR="000178F0" w:rsidRDefault="00DE263E">
            <w:pPr>
              <w:jc w:val="right"/>
              <w:rPr>
                <w:rFonts w:eastAsia="宋体"/>
                <w:color w:val="000000"/>
                <w:sz w:val="18"/>
                <w:szCs w:val="18"/>
                <w:lang w:eastAsia="zh-CN"/>
              </w:rPr>
            </w:pPr>
            <w:r>
              <w:rPr>
                <w:rFonts w:eastAsia="宋体"/>
                <w:color w:val="000000"/>
                <w:sz w:val="18"/>
                <w:szCs w:val="18"/>
                <w:lang w:eastAsia="zh-CN"/>
              </w:rPr>
              <w:t>35.988</w:t>
            </w:r>
          </w:p>
        </w:tc>
        <w:tc>
          <w:tcPr>
            <w:tcW w:w="856" w:type="dxa"/>
            <w:shd w:val="clear" w:color="auto" w:fill="auto"/>
            <w:noWrap/>
            <w:vAlign w:val="center"/>
          </w:tcPr>
          <w:p w14:paraId="67B7C3B2" w14:textId="77777777" w:rsidR="000178F0" w:rsidRDefault="00DE263E">
            <w:pPr>
              <w:jc w:val="right"/>
              <w:rPr>
                <w:rFonts w:eastAsia="宋体"/>
                <w:color w:val="000000"/>
                <w:sz w:val="18"/>
                <w:szCs w:val="18"/>
                <w:lang w:eastAsia="zh-CN"/>
              </w:rPr>
            </w:pPr>
            <w:r>
              <w:rPr>
                <w:rFonts w:eastAsia="宋体"/>
                <w:color w:val="000000"/>
                <w:sz w:val="18"/>
                <w:szCs w:val="18"/>
                <w:lang w:eastAsia="zh-CN"/>
              </w:rPr>
              <w:t>35.826</w:t>
            </w:r>
          </w:p>
        </w:tc>
      </w:tr>
      <w:tr w:rsidR="000178F0" w14:paraId="48AFA7DB" w14:textId="77777777">
        <w:trPr>
          <w:trHeight w:val="280"/>
          <w:jc w:val="center"/>
        </w:trPr>
        <w:tc>
          <w:tcPr>
            <w:tcW w:w="1413" w:type="dxa"/>
            <w:shd w:val="clear" w:color="auto" w:fill="auto"/>
            <w:noWrap/>
            <w:vAlign w:val="center"/>
          </w:tcPr>
          <w:p w14:paraId="7313F0AE" w14:textId="77777777" w:rsidR="000178F0" w:rsidRDefault="00DE263E">
            <w:pPr>
              <w:rPr>
                <w:rFonts w:eastAsia="宋体"/>
                <w:color w:val="000000"/>
                <w:sz w:val="18"/>
                <w:szCs w:val="18"/>
                <w:lang w:eastAsia="zh-CN"/>
              </w:rPr>
            </w:pPr>
            <w:r>
              <w:rPr>
                <w:rFonts w:eastAsia="宋体"/>
                <w:color w:val="000000"/>
                <w:sz w:val="18"/>
                <w:szCs w:val="18"/>
                <w:lang w:eastAsia="zh-CN"/>
              </w:rPr>
              <w:t>ATOM299</w:t>
            </w:r>
          </w:p>
        </w:tc>
        <w:tc>
          <w:tcPr>
            <w:tcW w:w="1559" w:type="dxa"/>
            <w:shd w:val="clear" w:color="auto" w:fill="auto"/>
            <w:noWrap/>
            <w:vAlign w:val="center"/>
          </w:tcPr>
          <w:p w14:paraId="5F053B05"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66B619BD"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73064937" w14:textId="77777777" w:rsidR="000178F0" w:rsidRDefault="00DE263E">
            <w:pPr>
              <w:jc w:val="right"/>
              <w:rPr>
                <w:rFonts w:eastAsia="宋体"/>
                <w:color w:val="000000"/>
                <w:sz w:val="18"/>
                <w:szCs w:val="18"/>
                <w:lang w:eastAsia="zh-CN"/>
              </w:rPr>
            </w:pPr>
            <w:r>
              <w:rPr>
                <w:rFonts w:eastAsia="宋体"/>
                <w:color w:val="000000"/>
                <w:sz w:val="18"/>
                <w:szCs w:val="18"/>
                <w:lang w:eastAsia="zh-CN"/>
              </w:rPr>
              <w:t>16.518</w:t>
            </w:r>
          </w:p>
        </w:tc>
        <w:tc>
          <w:tcPr>
            <w:tcW w:w="1559" w:type="dxa"/>
            <w:shd w:val="clear" w:color="auto" w:fill="auto"/>
            <w:noWrap/>
            <w:vAlign w:val="center"/>
          </w:tcPr>
          <w:p w14:paraId="5333AFDA" w14:textId="77777777" w:rsidR="000178F0" w:rsidRDefault="00DE263E">
            <w:pPr>
              <w:jc w:val="right"/>
              <w:rPr>
                <w:rFonts w:eastAsia="宋体"/>
                <w:color w:val="000000"/>
                <w:sz w:val="18"/>
                <w:szCs w:val="18"/>
                <w:lang w:eastAsia="zh-CN"/>
              </w:rPr>
            </w:pPr>
            <w:r>
              <w:rPr>
                <w:rFonts w:eastAsia="宋体"/>
                <w:color w:val="000000"/>
                <w:sz w:val="18"/>
                <w:szCs w:val="18"/>
                <w:lang w:eastAsia="zh-CN"/>
              </w:rPr>
              <w:t>35.856</w:t>
            </w:r>
          </w:p>
        </w:tc>
        <w:tc>
          <w:tcPr>
            <w:tcW w:w="856" w:type="dxa"/>
            <w:shd w:val="clear" w:color="auto" w:fill="auto"/>
            <w:noWrap/>
            <w:vAlign w:val="center"/>
          </w:tcPr>
          <w:p w14:paraId="00EE1531" w14:textId="77777777" w:rsidR="000178F0" w:rsidRDefault="00DE263E">
            <w:pPr>
              <w:jc w:val="right"/>
              <w:rPr>
                <w:rFonts w:eastAsia="宋体"/>
                <w:color w:val="000000"/>
                <w:sz w:val="18"/>
                <w:szCs w:val="18"/>
                <w:lang w:eastAsia="zh-CN"/>
              </w:rPr>
            </w:pPr>
            <w:r>
              <w:rPr>
                <w:rFonts w:eastAsia="宋体"/>
                <w:color w:val="000000"/>
                <w:sz w:val="18"/>
                <w:szCs w:val="18"/>
                <w:lang w:eastAsia="zh-CN"/>
              </w:rPr>
              <w:t>36.332</w:t>
            </w:r>
          </w:p>
        </w:tc>
      </w:tr>
      <w:tr w:rsidR="000178F0" w14:paraId="01845A75" w14:textId="77777777">
        <w:trPr>
          <w:trHeight w:val="280"/>
          <w:jc w:val="center"/>
        </w:trPr>
        <w:tc>
          <w:tcPr>
            <w:tcW w:w="1413" w:type="dxa"/>
            <w:shd w:val="clear" w:color="auto" w:fill="auto"/>
            <w:noWrap/>
            <w:vAlign w:val="center"/>
          </w:tcPr>
          <w:p w14:paraId="15C75919" w14:textId="77777777" w:rsidR="000178F0" w:rsidRDefault="00DE263E">
            <w:pPr>
              <w:rPr>
                <w:rFonts w:eastAsia="宋体"/>
                <w:color w:val="000000"/>
                <w:sz w:val="18"/>
                <w:szCs w:val="18"/>
                <w:lang w:eastAsia="zh-CN"/>
              </w:rPr>
            </w:pPr>
            <w:r>
              <w:rPr>
                <w:rFonts w:eastAsia="宋体"/>
                <w:color w:val="000000"/>
                <w:sz w:val="18"/>
                <w:szCs w:val="18"/>
                <w:lang w:eastAsia="zh-CN"/>
              </w:rPr>
              <w:t>ATOM300</w:t>
            </w:r>
          </w:p>
        </w:tc>
        <w:tc>
          <w:tcPr>
            <w:tcW w:w="1559" w:type="dxa"/>
            <w:shd w:val="clear" w:color="auto" w:fill="auto"/>
            <w:noWrap/>
            <w:vAlign w:val="center"/>
          </w:tcPr>
          <w:p w14:paraId="1BB1DF8A"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11D9613D"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5B742C29" w14:textId="77777777" w:rsidR="000178F0" w:rsidRDefault="00DE263E">
            <w:pPr>
              <w:jc w:val="right"/>
              <w:rPr>
                <w:rFonts w:eastAsia="宋体"/>
                <w:color w:val="000000"/>
                <w:sz w:val="18"/>
                <w:szCs w:val="18"/>
                <w:lang w:eastAsia="zh-CN"/>
              </w:rPr>
            </w:pPr>
            <w:r>
              <w:rPr>
                <w:rFonts w:eastAsia="宋体"/>
                <w:color w:val="000000"/>
                <w:sz w:val="18"/>
                <w:szCs w:val="18"/>
                <w:lang w:eastAsia="zh-CN"/>
              </w:rPr>
              <w:t>18.77</w:t>
            </w:r>
          </w:p>
        </w:tc>
        <w:tc>
          <w:tcPr>
            <w:tcW w:w="1559" w:type="dxa"/>
            <w:shd w:val="clear" w:color="auto" w:fill="auto"/>
            <w:noWrap/>
            <w:vAlign w:val="center"/>
          </w:tcPr>
          <w:p w14:paraId="12CF1A48" w14:textId="77777777" w:rsidR="000178F0" w:rsidRDefault="00DE263E">
            <w:pPr>
              <w:jc w:val="right"/>
              <w:rPr>
                <w:rFonts w:eastAsia="宋体"/>
                <w:color w:val="000000"/>
                <w:sz w:val="18"/>
                <w:szCs w:val="18"/>
                <w:lang w:eastAsia="zh-CN"/>
              </w:rPr>
            </w:pPr>
            <w:r>
              <w:rPr>
                <w:rFonts w:eastAsia="宋体"/>
                <w:color w:val="000000"/>
                <w:sz w:val="18"/>
                <w:szCs w:val="18"/>
                <w:lang w:eastAsia="zh-CN"/>
              </w:rPr>
              <w:t>35.636</w:t>
            </w:r>
          </w:p>
        </w:tc>
        <w:tc>
          <w:tcPr>
            <w:tcW w:w="856" w:type="dxa"/>
            <w:shd w:val="clear" w:color="auto" w:fill="auto"/>
            <w:noWrap/>
            <w:vAlign w:val="center"/>
          </w:tcPr>
          <w:p w14:paraId="2E2FF986" w14:textId="77777777" w:rsidR="000178F0" w:rsidRDefault="00DE263E">
            <w:pPr>
              <w:jc w:val="right"/>
              <w:rPr>
                <w:rFonts w:eastAsia="宋体"/>
                <w:color w:val="000000"/>
                <w:sz w:val="18"/>
                <w:szCs w:val="18"/>
                <w:lang w:eastAsia="zh-CN"/>
              </w:rPr>
            </w:pPr>
            <w:r>
              <w:rPr>
                <w:rFonts w:eastAsia="宋体"/>
                <w:color w:val="000000"/>
                <w:sz w:val="18"/>
                <w:szCs w:val="18"/>
                <w:lang w:eastAsia="zh-CN"/>
              </w:rPr>
              <w:t>36.527</w:t>
            </w:r>
          </w:p>
        </w:tc>
      </w:tr>
      <w:tr w:rsidR="000178F0" w14:paraId="4E00C7F8" w14:textId="77777777">
        <w:trPr>
          <w:trHeight w:val="280"/>
          <w:jc w:val="center"/>
        </w:trPr>
        <w:tc>
          <w:tcPr>
            <w:tcW w:w="1413" w:type="dxa"/>
            <w:shd w:val="clear" w:color="auto" w:fill="auto"/>
            <w:noWrap/>
            <w:vAlign w:val="center"/>
          </w:tcPr>
          <w:p w14:paraId="4D8EE6A3" w14:textId="77777777" w:rsidR="000178F0" w:rsidRDefault="00DE263E">
            <w:pPr>
              <w:rPr>
                <w:rFonts w:eastAsia="宋体"/>
                <w:color w:val="000000"/>
                <w:sz w:val="18"/>
                <w:szCs w:val="18"/>
                <w:lang w:eastAsia="zh-CN"/>
              </w:rPr>
            </w:pPr>
            <w:r>
              <w:rPr>
                <w:rFonts w:eastAsia="宋体"/>
                <w:color w:val="000000"/>
                <w:sz w:val="18"/>
                <w:szCs w:val="18"/>
                <w:lang w:eastAsia="zh-CN"/>
              </w:rPr>
              <w:t>ATOM301</w:t>
            </w:r>
          </w:p>
        </w:tc>
        <w:tc>
          <w:tcPr>
            <w:tcW w:w="1559" w:type="dxa"/>
            <w:shd w:val="clear" w:color="auto" w:fill="auto"/>
            <w:noWrap/>
            <w:vAlign w:val="center"/>
          </w:tcPr>
          <w:p w14:paraId="7E32D487"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7F103820"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2C4611D9" w14:textId="77777777" w:rsidR="000178F0" w:rsidRDefault="00DE263E">
            <w:pPr>
              <w:jc w:val="right"/>
              <w:rPr>
                <w:rFonts w:eastAsia="宋体"/>
                <w:color w:val="000000"/>
                <w:sz w:val="18"/>
                <w:szCs w:val="18"/>
                <w:lang w:eastAsia="zh-CN"/>
              </w:rPr>
            </w:pPr>
            <w:r>
              <w:rPr>
                <w:rFonts w:eastAsia="宋体"/>
                <w:color w:val="000000"/>
                <w:sz w:val="18"/>
                <w:szCs w:val="18"/>
                <w:lang w:eastAsia="zh-CN"/>
              </w:rPr>
              <w:t>19.66</w:t>
            </w:r>
          </w:p>
        </w:tc>
        <w:tc>
          <w:tcPr>
            <w:tcW w:w="1559" w:type="dxa"/>
            <w:shd w:val="clear" w:color="auto" w:fill="auto"/>
            <w:noWrap/>
            <w:vAlign w:val="center"/>
          </w:tcPr>
          <w:p w14:paraId="17276CCE" w14:textId="77777777" w:rsidR="000178F0" w:rsidRDefault="00DE263E">
            <w:pPr>
              <w:jc w:val="right"/>
              <w:rPr>
                <w:rFonts w:eastAsia="宋体"/>
                <w:color w:val="000000"/>
                <w:sz w:val="18"/>
                <w:szCs w:val="18"/>
                <w:lang w:eastAsia="zh-CN"/>
              </w:rPr>
            </w:pPr>
            <w:r>
              <w:rPr>
                <w:rFonts w:eastAsia="宋体"/>
                <w:color w:val="000000"/>
                <w:sz w:val="18"/>
                <w:szCs w:val="18"/>
                <w:lang w:eastAsia="zh-CN"/>
              </w:rPr>
              <w:t>35.715</w:t>
            </w:r>
          </w:p>
        </w:tc>
        <w:tc>
          <w:tcPr>
            <w:tcW w:w="856" w:type="dxa"/>
            <w:shd w:val="clear" w:color="auto" w:fill="auto"/>
            <w:noWrap/>
            <w:vAlign w:val="center"/>
          </w:tcPr>
          <w:p w14:paraId="5E85CC70" w14:textId="77777777" w:rsidR="000178F0" w:rsidRDefault="00DE263E">
            <w:pPr>
              <w:jc w:val="right"/>
              <w:rPr>
                <w:rFonts w:eastAsia="宋体"/>
                <w:color w:val="000000"/>
                <w:sz w:val="18"/>
                <w:szCs w:val="18"/>
                <w:lang w:eastAsia="zh-CN"/>
              </w:rPr>
            </w:pPr>
            <w:r>
              <w:rPr>
                <w:rFonts w:eastAsia="宋体"/>
                <w:color w:val="000000"/>
                <w:sz w:val="18"/>
                <w:szCs w:val="18"/>
                <w:lang w:eastAsia="zh-CN"/>
              </w:rPr>
              <w:t>36.056</w:t>
            </w:r>
          </w:p>
        </w:tc>
      </w:tr>
      <w:tr w:rsidR="000178F0" w14:paraId="3D48FDAF" w14:textId="77777777">
        <w:trPr>
          <w:trHeight w:val="280"/>
          <w:jc w:val="center"/>
        </w:trPr>
        <w:tc>
          <w:tcPr>
            <w:tcW w:w="1413" w:type="dxa"/>
            <w:shd w:val="clear" w:color="auto" w:fill="auto"/>
            <w:noWrap/>
            <w:vAlign w:val="center"/>
          </w:tcPr>
          <w:p w14:paraId="0F04426C" w14:textId="77777777" w:rsidR="000178F0" w:rsidRDefault="00DE263E">
            <w:pPr>
              <w:rPr>
                <w:rFonts w:eastAsia="宋体"/>
                <w:color w:val="000000"/>
                <w:sz w:val="18"/>
                <w:szCs w:val="18"/>
                <w:lang w:eastAsia="zh-CN"/>
              </w:rPr>
            </w:pPr>
            <w:r>
              <w:rPr>
                <w:rFonts w:eastAsia="宋体"/>
                <w:color w:val="000000"/>
                <w:sz w:val="18"/>
                <w:szCs w:val="18"/>
                <w:lang w:eastAsia="zh-CN"/>
              </w:rPr>
              <w:t>ATOM302</w:t>
            </w:r>
          </w:p>
        </w:tc>
        <w:tc>
          <w:tcPr>
            <w:tcW w:w="1559" w:type="dxa"/>
            <w:shd w:val="clear" w:color="auto" w:fill="auto"/>
            <w:noWrap/>
            <w:vAlign w:val="center"/>
          </w:tcPr>
          <w:p w14:paraId="3174EE18"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6DDEE5C8"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1B222C69" w14:textId="77777777" w:rsidR="000178F0" w:rsidRDefault="00DE263E">
            <w:pPr>
              <w:jc w:val="right"/>
              <w:rPr>
                <w:rFonts w:eastAsia="宋体"/>
                <w:color w:val="000000"/>
                <w:sz w:val="18"/>
                <w:szCs w:val="18"/>
                <w:lang w:eastAsia="zh-CN"/>
              </w:rPr>
            </w:pPr>
            <w:r>
              <w:rPr>
                <w:rFonts w:eastAsia="宋体"/>
                <w:color w:val="000000"/>
                <w:sz w:val="18"/>
                <w:szCs w:val="18"/>
                <w:lang w:eastAsia="zh-CN"/>
              </w:rPr>
              <w:t>18.783</w:t>
            </w:r>
          </w:p>
        </w:tc>
        <w:tc>
          <w:tcPr>
            <w:tcW w:w="1559" w:type="dxa"/>
            <w:shd w:val="clear" w:color="auto" w:fill="auto"/>
            <w:noWrap/>
            <w:vAlign w:val="center"/>
          </w:tcPr>
          <w:p w14:paraId="090E6A46" w14:textId="77777777" w:rsidR="000178F0" w:rsidRDefault="00DE263E">
            <w:pPr>
              <w:jc w:val="right"/>
              <w:rPr>
                <w:rFonts w:eastAsia="宋体"/>
                <w:color w:val="000000"/>
                <w:sz w:val="18"/>
                <w:szCs w:val="18"/>
                <w:lang w:eastAsia="zh-CN"/>
              </w:rPr>
            </w:pPr>
            <w:r>
              <w:rPr>
                <w:rFonts w:eastAsia="宋体"/>
                <w:color w:val="000000"/>
                <w:sz w:val="18"/>
                <w:szCs w:val="18"/>
                <w:lang w:eastAsia="zh-CN"/>
              </w:rPr>
              <w:t>35.279</w:t>
            </w:r>
          </w:p>
        </w:tc>
        <w:tc>
          <w:tcPr>
            <w:tcW w:w="856" w:type="dxa"/>
            <w:shd w:val="clear" w:color="auto" w:fill="auto"/>
            <w:noWrap/>
            <w:vAlign w:val="center"/>
          </w:tcPr>
          <w:p w14:paraId="090FC6C4" w14:textId="77777777" w:rsidR="000178F0" w:rsidRDefault="00DE263E">
            <w:pPr>
              <w:jc w:val="right"/>
              <w:rPr>
                <w:rFonts w:eastAsia="宋体"/>
                <w:color w:val="000000"/>
                <w:sz w:val="18"/>
                <w:szCs w:val="18"/>
                <w:lang w:eastAsia="zh-CN"/>
              </w:rPr>
            </w:pPr>
            <w:r>
              <w:rPr>
                <w:rFonts w:eastAsia="宋体"/>
                <w:color w:val="000000"/>
                <w:sz w:val="18"/>
                <w:szCs w:val="18"/>
                <w:lang w:eastAsia="zh-CN"/>
              </w:rPr>
              <w:t>37.945</w:t>
            </w:r>
          </w:p>
        </w:tc>
      </w:tr>
      <w:tr w:rsidR="000178F0" w14:paraId="62AFE8C1" w14:textId="77777777">
        <w:trPr>
          <w:trHeight w:val="280"/>
          <w:jc w:val="center"/>
        </w:trPr>
        <w:tc>
          <w:tcPr>
            <w:tcW w:w="1413" w:type="dxa"/>
            <w:shd w:val="clear" w:color="auto" w:fill="auto"/>
            <w:noWrap/>
            <w:vAlign w:val="center"/>
          </w:tcPr>
          <w:p w14:paraId="3438EA0F" w14:textId="77777777" w:rsidR="000178F0" w:rsidRDefault="00DE263E">
            <w:pPr>
              <w:rPr>
                <w:rFonts w:eastAsia="宋体"/>
                <w:color w:val="000000"/>
                <w:sz w:val="18"/>
                <w:szCs w:val="18"/>
                <w:lang w:eastAsia="zh-CN"/>
              </w:rPr>
            </w:pPr>
            <w:r>
              <w:rPr>
                <w:rFonts w:eastAsia="宋体"/>
                <w:color w:val="000000"/>
                <w:sz w:val="18"/>
                <w:szCs w:val="18"/>
                <w:lang w:eastAsia="zh-CN"/>
              </w:rPr>
              <w:t>ATOM303</w:t>
            </w:r>
          </w:p>
        </w:tc>
        <w:tc>
          <w:tcPr>
            <w:tcW w:w="1559" w:type="dxa"/>
            <w:shd w:val="clear" w:color="auto" w:fill="auto"/>
            <w:noWrap/>
            <w:vAlign w:val="center"/>
          </w:tcPr>
          <w:p w14:paraId="0677FFDE"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449FA6E3"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3BD237FE" w14:textId="77777777" w:rsidR="000178F0" w:rsidRDefault="00DE263E">
            <w:pPr>
              <w:jc w:val="right"/>
              <w:rPr>
                <w:rFonts w:eastAsia="宋体"/>
                <w:color w:val="000000"/>
                <w:sz w:val="18"/>
                <w:szCs w:val="18"/>
                <w:lang w:eastAsia="zh-CN"/>
              </w:rPr>
            </w:pPr>
            <w:r>
              <w:rPr>
                <w:rFonts w:eastAsia="宋体"/>
                <w:color w:val="000000"/>
                <w:sz w:val="18"/>
                <w:szCs w:val="18"/>
                <w:lang w:eastAsia="zh-CN"/>
              </w:rPr>
              <w:t>17.766</w:t>
            </w:r>
          </w:p>
        </w:tc>
        <w:tc>
          <w:tcPr>
            <w:tcW w:w="1559" w:type="dxa"/>
            <w:shd w:val="clear" w:color="auto" w:fill="auto"/>
            <w:noWrap/>
            <w:vAlign w:val="center"/>
          </w:tcPr>
          <w:p w14:paraId="0ABAE9D6" w14:textId="77777777" w:rsidR="000178F0" w:rsidRDefault="00DE263E">
            <w:pPr>
              <w:jc w:val="right"/>
              <w:rPr>
                <w:rFonts w:eastAsia="宋体"/>
                <w:color w:val="000000"/>
                <w:sz w:val="18"/>
                <w:szCs w:val="18"/>
                <w:lang w:eastAsia="zh-CN"/>
              </w:rPr>
            </w:pPr>
            <w:r>
              <w:rPr>
                <w:rFonts w:eastAsia="宋体"/>
                <w:color w:val="000000"/>
                <w:sz w:val="18"/>
                <w:szCs w:val="18"/>
                <w:lang w:eastAsia="zh-CN"/>
              </w:rPr>
              <w:t>34.999</w:t>
            </w:r>
          </w:p>
        </w:tc>
        <w:tc>
          <w:tcPr>
            <w:tcW w:w="856" w:type="dxa"/>
            <w:shd w:val="clear" w:color="auto" w:fill="auto"/>
            <w:noWrap/>
            <w:vAlign w:val="center"/>
          </w:tcPr>
          <w:p w14:paraId="3FA9730F" w14:textId="77777777" w:rsidR="000178F0" w:rsidRDefault="00DE263E">
            <w:pPr>
              <w:jc w:val="right"/>
              <w:rPr>
                <w:rFonts w:eastAsia="宋体"/>
                <w:color w:val="000000"/>
                <w:sz w:val="18"/>
                <w:szCs w:val="18"/>
                <w:lang w:eastAsia="zh-CN"/>
              </w:rPr>
            </w:pPr>
            <w:r>
              <w:rPr>
                <w:rFonts w:eastAsia="宋体"/>
                <w:color w:val="000000"/>
                <w:sz w:val="18"/>
                <w:szCs w:val="18"/>
                <w:lang w:eastAsia="zh-CN"/>
              </w:rPr>
              <w:t>38.222</w:t>
            </w:r>
          </w:p>
        </w:tc>
      </w:tr>
      <w:tr w:rsidR="000178F0" w14:paraId="597FCC27" w14:textId="77777777">
        <w:trPr>
          <w:trHeight w:val="280"/>
          <w:jc w:val="center"/>
        </w:trPr>
        <w:tc>
          <w:tcPr>
            <w:tcW w:w="1413" w:type="dxa"/>
            <w:shd w:val="clear" w:color="auto" w:fill="auto"/>
            <w:noWrap/>
            <w:vAlign w:val="center"/>
          </w:tcPr>
          <w:p w14:paraId="118119F2" w14:textId="77777777" w:rsidR="000178F0" w:rsidRDefault="00DE263E">
            <w:pPr>
              <w:rPr>
                <w:rFonts w:eastAsia="宋体"/>
                <w:color w:val="000000"/>
                <w:sz w:val="18"/>
                <w:szCs w:val="18"/>
                <w:lang w:eastAsia="zh-CN"/>
              </w:rPr>
            </w:pPr>
            <w:r>
              <w:rPr>
                <w:rFonts w:eastAsia="宋体"/>
                <w:color w:val="000000"/>
                <w:sz w:val="18"/>
                <w:szCs w:val="18"/>
                <w:lang w:eastAsia="zh-CN"/>
              </w:rPr>
              <w:t>ATOM304</w:t>
            </w:r>
          </w:p>
        </w:tc>
        <w:tc>
          <w:tcPr>
            <w:tcW w:w="1559" w:type="dxa"/>
            <w:shd w:val="clear" w:color="auto" w:fill="auto"/>
            <w:noWrap/>
            <w:vAlign w:val="center"/>
          </w:tcPr>
          <w:p w14:paraId="20CD069F"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7483D3F5"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006741D0" w14:textId="77777777" w:rsidR="000178F0" w:rsidRDefault="00DE263E">
            <w:pPr>
              <w:jc w:val="right"/>
              <w:rPr>
                <w:rFonts w:eastAsia="宋体"/>
                <w:color w:val="000000"/>
                <w:sz w:val="18"/>
                <w:szCs w:val="18"/>
                <w:lang w:eastAsia="zh-CN"/>
              </w:rPr>
            </w:pPr>
            <w:r>
              <w:rPr>
                <w:rFonts w:eastAsia="宋体"/>
                <w:color w:val="000000"/>
                <w:sz w:val="18"/>
                <w:szCs w:val="18"/>
                <w:lang w:eastAsia="zh-CN"/>
              </w:rPr>
              <w:t>19.783</w:t>
            </w:r>
          </w:p>
        </w:tc>
        <w:tc>
          <w:tcPr>
            <w:tcW w:w="1559" w:type="dxa"/>
            <w:shd w:val="clear" w:color="auto" w:fill="auto"/>
            <w:noWrap/>
            <w:vAlign w:val="center"/>
          </w:tcPr>
          <w:p w14:paraId="145479F1" w14:textId="77777777" w:rsidR="000178F0" w:rsidRDefault="00DE263E">
            <w:pPr>
              <w:jc w:val="right"/>
              <w:rPr>
                <w:rFonts w:eastAsia="宋体"/>
                <w:color w:val="000000"/>
                <w:sz w:val="18"/>
                <w:szCs w:val="18"/>
                <w:lang w:eastAsia="zh-CN"/>
              </w:rPr>
            </w:pPr>
            <w:r>
              <w:rPr>
                <w:rFonts w:eastAsia="宋体"/>
                <w:color w:val="000000"/>
                <w:sz w:val="18"/>
                <w:szCs w:val="18"/>
                <w:lang w:eastAsia="zh-CN"/>
              </w:rPr>
              <w:t>34.031</w:t>
            </w:r>
          </w:p>
        </w:tc>
        <w:tc>
          <w:tcPr>
            <w:tcW w:w="856" w:type="dxa"/>
            <w:shd w:val="clear" w:color="auto" w:fill="auto"/>
            <w:noWrap/>
            <w:vAlign w:val="center"/>
          </w:tcPr>
          <w:p w14:paraId="07D6E0EE" w14:textId="77777777" w:rsidR="000178F0" w:rsidRDefault="00DE263E">
            <w:pPr>
              <w:jc w:val="right"/>
              <w:rPr>
                <w:rFonts w:eastAsia="宋体"/>
                <w:color w:val="000000"/>
                <w:sz w:val="18"/>
                <w:szCs w:val="18"/>
                <w:lang w:eastAsia="zh-CN"/>
              </w:rPr>
            </w:pPr>
            <w:r>
              <w:rPr>
                <w:rFonts w:eastAsia="宋体"/>
                <w:color w:val="000000"/>
                <w:sz w:val="18"/>
                <w:szCs w:val="18"/>
                <w:lang w:eastAsia="zh-CN"/>
              </w:rPr>
              <w:t>38.23</w:t>
            </w:r>
          </w:p>
        </w:tc>
      </w:tr>
      <w:tr w:rsidR="000178F0" w14:paraId="1BB90B21" w14:textId="77777777">
        <w:trPr>
          <w:trHeight w:val="280"/>
          <w:jc w:val="center"/>
        </w:trPr>
        <w:tc>
          <w:tcPr>
            <w:tcW w:w="1413" w:type="dxa"/>
            <w:shd w:val="clear" w:color="auto" w:fill="auto"/>
            <w:noWrap/>
            <w:vAlign w:val="center"/>
          </w:tcPr>
          <w:p w14:paraId="16C7E153" w14:textId="77777777" w:rsidR="000178F0" w:rsidRDefault="00DE263E">
            <w:pPr>
              <w:rPr>
                <w:rFonts w:eastAsia="宋体"/>
                <w:color w:val="000000"/>
                <w:sz w:val="18"/>
                <w:szCs w:val="18"/>
                <w:lang w:eastAsia="zh-CN"/>
              </w:rPr>
            </w:pPr>
            <w:r>
              <w:rPr>
                <w:rFonts w:eastAsia="宋体"/>
                <w:color w:val="000000"/>
                <w:sz w:val="18"/>
                <w:szCs w:val="18"/>
                <w:lang w:eastAsia="zh-CN"/>
              </w:rPr>
              <w:t>ATOM305</w:t>
            </w:r>
          </w:p>
        </w:tc>
        <w:tc>
          <w:tcPr>
            <w:tcW w:w="1559" w:type="dxa"/>
            <w:shd w:val="clear" w:color="auto" w:fill="auto"/>
            <w:noWrap/>
            <w:vAlign w:val="center"/>
          </w:tcPr>
          <w:p w14:paraId="0D1BDB16" w14:textId="77777777" w:rsidR="000178F0" w:rsidRDefault="00DE263E">
            <w:pPr>
              <w:rPr>
                <w:rFonts w:eastAsia="宋体"/>
                <w:color w:val="000000"/>
                <w:sz w:val="18"/>
                <w:szCs w:val="18"/>
                <w:lang w:eastAsia="zh-CN"/>
              </w:rPr>
            </w:pPr>
            <w:r>
              <w:rPr>
                <w:rFonts w:eastAsia="宋体"/>
                <w:color w:val="000000"/>
                <w:sz w:val="18"/>
                <w:szCs w:val="18"/>
                <w:lang w:eastAsia="zh-CN"/>
              </w:rPr>
              <w:t>HB</w:t>
            </w:r>
          </w:p>
        </w:tc>
        <w:tc>
          <w:tcPr>
            <w:tcW w:w="1276" w:type="dxa"/>
            <w:shd w:val="clear" w:color="auto" w:fill="auto"/>
            <w:noWrap/>
            <w:vAlign w:val="center"/>
          </w:tcPr>
          <w:p w14:paraId="00B09BBC"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12532C61" w14:textId="77777777" w:rsidR="000178F0" w:rsidRDefault="00DE263E">
            <w:pPr>
              <w:jc w:val="right"/>
              <w:rPr>
                <w:rFonts w:eastAsia="宋体"/>
                <w:color w:val="000000"/>
                <w:sz w:val="18"/>
                <w:szCs w:val="18"/>
                <w:lang w:eastAsia="zh-CN"/>
              </w:rPr>
            </w:pPr>
            <w:r>
              <w:rPr>
                <w:rFonts w:eastAsia="宋体"/>
                <w:color w:val="000000"/>
                <w:sz w:val="18"/>
                <w:szCs w:val="18"/>
                <w:lang w:eastAsia="zh-CN"/>
              </w:rPr>
              <w:t>20.774</w:t>
            </w:r>
          </w:p>
        </w:tc>
        <w:tc>
          <w:tcPr>
            <w:tcW w:w="1559" w:type="dxa"/>
            <w:shd w:val="clear" w:color="auto" w:fill="auto"/>
            <w:noWrap/>
            <w:vAlign w:val="center"/>
          </w:tcPr>
          <w:p w14:paraId="1BDA37BE" w14:textId="77777777" w:rsidR="000178F0" w:rsidRDefault="00DE263E">
            <w:pPr>
              <w:jc w:val="right"/>
              <w:rPr>
                <w:rFonts w:eastAsia="宋体"/>
                <w:color w:val="000000"/>
                <w:sz w:val="18"/>
                <w:szCs w:val="18"/>
                <w:lang w:eastAsia="zh-CN"/>
              </w:rPr>
            </w:pPr>
            <w:r>
              <w:rPr>
                <w:rFonts w:eastAsia="宋体"/>
                <w:color w:val="000000"/>
                <w:sz w:val="18"/>
                <w:szCs w:val="18"/>
                <w:lang w:eastAsia="zh-CN"/>
              </w:rPr>
              <w:t>34.39</w:t>
            </w:r>
          </w:p>
        </w:tc>
        <w:tc>
          <w:tcPr>
            <w:tcW w:w="856" w:type="dxa"/>
            <w:shd w:val="clear" w:color="auto" w:fill="auto"/>
            <w:noWrap/>
            <w:vAlign w:val="center"/>
          </w:tcPr>
          <w:p w14:paraId="1D994356" w14:textId="77777777" w:rsidR="000178F0" w:rsidRDefault="00DE263E">
            <w:pPr>
              <w:jc w:val="right"/>
              <w:rPr>
                <w:rFonts w:eastAsia="宋体"/>
                <w:color w:val="000000"/>
                <w:sz w:val="18"/>
                <w:szCs w:val="18"/>
                <w:lang w:eastAsia="zh-CN"/>
              </w:rPr>
            </w:pPr>
            <w:r>
              <w:rPr>
                <w:rFonts w:eastAsia="宋体"/>
                <w:color w:val="000000"/>
                <w:sz w:val="18"/>
                <w:szCs w:val="18"/>
                <w:lang w:eastAsia="zh-CN"/>
              </w:rPr>
              <w:t>37.953</w:t>
            </w:r>
          </w:p>
        </w:tc>
      </w:tr>
      <w:tr w:rsidR="000178F0" w14:paraId="23DCE0E0" w14:textId="77777777">
        <w:trPr>
          <w:trHeight w:val="280"/>
          <w:jc w:val="center"/>
        </w:trPr>
        <w:tc>
          <w:tcPr>
            <w:tcW w:w="1413" w:type="dxa"/>
            <w:shd w:val="clear" w:color="auto" w:fill="auto"/>
            <w:noWrap/>
            <w:vAlign w:val="center"/>
          </w:tcPr>
          <w:p w14:paraId="24ECBAC2"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ATOM306</w:t>
            </w:r>
          </w:p>
        </w:tc>
        <w:tc>
          <w:tcPr>
            <w:tcW w:w="1559" w:type="dxa"/>
            <w:shd w:val="clear" w:color="auto" w:fill="auto"/>
            <w:noWrap/>
            <w:vAlign w:val="center"/>
          </w:tcPr>
          <w:p w14:paraId="28C5646E" w14:textId="77777777" w:rsidR="000178F0" w:rsidRDefault="00DE263E">
            <w:pPr>
              <w:rPr>
                <w:rFonts w:eastAsia="宋体"/>
                <w:color w:val="000000"/>
                <w:sz w:val="18"/>
                <w:szCs w:val="18"/>
                <w:lang w:eastAsia="zh-CN"/>
              </w:rPr>
            </w:pPr>
            <w:r>
              <w:rPr>
                <w:rFonts w:eastAsia="宋体"/>
                <w:color w:val="000000"/>
                <w:sz w:val="18"/>
                <w:szCs w:val="18"/>
                <w:lang w:eastAsia="zh-CN"/>
              </w:rPr>
              <w:t>CG1</w:t>
            </w:r>
          </w:p>
        </w:tc>
        <w:tc>
          <w:tcPr>
            <w:tcW w:w="1276" w:type="dxa"/>
            <w:shd w:val="clear" w:color="auto" w:fill="auto"/>
            <w:noWrap/>
            <w:vAlign w:val="center"/>
          </w:tcPr>
          <w:p w14:paraId="37AA97C8"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268D9E40" w14:textId="77777777" w:rsidR="000178F0" w:rsidRDefault="00DE263E">
            <w:pPr>
              <w:jc w:val="right"/>
              <w:rPr>
                <w:rFonts w:eastAsia="宋体"/>
                <w:color w:val="000000"/>
                <w:sz w:val="18"/>
                <w:szCs w:val="18"/>
                <w:lang w:eastAsia="zh-CN"/>
              </w:rPr>
            </w:pPr>
            <w:r>
              <w:rPr>
                <w:rFonts w:eastAsia="宋体"/>
                <w:color w:val="000000"/>
                <w:sz w:val="18"/>
                <w:szCs w:val="18"/>
                <w:lang w:eastAsia="zh-CN"/>
              </w:rPr>
              <w:t>19.933</w:t>
            </w:r>
          </w:p>
        </w:tc>
        <w:tc>
          <w:tcPr>
            <w:tcW w:w="1559" w:type="dxa"/>
            <w:shd w:val="clear" w:color="auto" w:fill="auto"/>
            <w:noWrap/>
            <w:vAlign w:val="center"/>
          </w:tcPr>
          <w:p w14:paraId="21FCBD17" w14:textId="77777777" w:rsidR="000178F0" w:rsidRDefault="00DE263E">
            <w:pPr>
              <w:jc w:val="right"/>
              <w:rPr>
                <w:rFonts w:eastAsia="宋体"/>
                <w:color w:val="000000"/>
                <w:sz w:val="18"/>
                <w:szCs w:val="18"/>
                <w:lang w:eastAsia="zh-CN"/>
              </w:rPr>
            </w:pPr>
            <w:r>
              <w:rPr>
                <w:rFonts w:eastAsia="宋体"/>
                <w:color w:val="000000"/>
                <w:sz w:val="18"/>
                <w:szCs w:val="18"/>
                <w:lang w:eastAsia="zh-CN"/>
              </w:rPr>
              <w:t>33.74</w:t>
            </w:r>
          </w:p>
        </w:tc>
        <w:tc>
          <w:tcPr>
            <w:tcW w:w="856" w:type="dxa"/>
            <w:shd w:val="clear" w:color="auto" w:fill="auto"/>
            <w:noWrap/>
            <w:vAlign w:val="center"/>
          </w:tcPr>
          <w:p w14:paraId="77EEEBE6" w14:textId="77777777" w:rsidR="000178F0" w:rsidRDefault="00DE263E">
            <w:pPr>
              <w:jc w:val="right"/>
              <w:rPr>
                <w:rFonts w:eastAsia="宋体"/>
                <w:color w:val="000000"/>
                <w:sz w:val="18"/>
                <w:szCs w:val="18"/>
                <w:lang w:eastAsia="zh-CN"/>
              </w:rPr>
            </w:pPr>
            <w:r>
              <w:rPr>
                <w:rFonts w:eastAsia="宋体"/>
                <w:color w:val="000000"/>
                <w:sz w:val="18"/>
                <w:szCs w:val="18"/>
                <w:lang w:eastAsia="zh-CN"/>
              </w:rPr>
              <w:t>39.7</w:t>
            </w:r>
          </w:p>
        </w:tc>
      </w:tr>
      <w:tr w:rsidR="000178F0" w14:paraId="7D0308FB" w14:textId="77777777">
        <w:trPr>
          <w:trHeight w:val="280"/>
          <w:jc w:val="center"/>
        </w:trPr>
        <w:tc>
          <w:tcPr>
            <w:tcW w:w="1413" w:type="dxa"/>
            <w:shd w:val="clear" w:color="auto" w:fill="auto"/>
            <w:noWrap/>
            <w:vAlign w:val="center"/>
          </w:tcPr>
          <w:p w14:paraId="6BABB0D6" w14:textId="77777777" w:rsidR="000178F0" w:rsidRDefault="00DE263E">
            <w:pPr>
              <w:rPr>
                <w:rFonts w:eastAsia="宋体"/>
                <w:color w:val="000000"/>
                <w:sz w:val="18"/>
                <w:szCs w:val="18"/>
                <w:lang w:eastAsia="zh-CN"/>
              </w:rPr>
            </w:pPr>
            <w:r>
              <w:rPr>
                <w:rFonts w:eastAsia="宋体"/>
                <w:color w:val="000000"/>
                <w:sz w:val="18"/>
                <w:szCs w:val="18"/>
                <w:lang w:eastAsia="zh-CN"/>
              </w:rPr>
              <w:t>ATOM307</w:t>
            </w:r>
          </w:p>
        </w:tc>
        <w:tc>
          <w:tcPr>
            <w:tcW w:w="1559" w:type="dxa"/>
            <w:shd w:val="clear" w:color="auto" w:fill="auto"/>
            <w:noWrap/>
            <w:vAlign w:val="center"/>
          </w:tcPr>
          <w:p w14:paraId="34ABFC2D" w14:textId="77777777" w:rsidR="000178F0" w:rsidRDefault="00DE263E">
            <w:pPr>
              <w:rPr>
                <w:rFonts w:eastAsia="宋体"/>
                <w:color w:val="000000"/>
                <w:sz w:val="18"/>
                <w:szCs w:val="18"/>
                <w:lang w:eastAsia="zh-CN"/>
              </w:rPr>
            </w:pPr>
            <w:r>
              <w:rPr>
                <w:rFonts w:eastAsia="宋体"/>
                <w:color w:val="000000"/>
                <w:sz w:val="18"/>
                <w:szCs w:val="18"/>
                <w:lang w:eastAsia="zh-CN"/>
              </w:rPr>
              <w:t>HG11</w:t>
            </w:r>
          </w:p>
        </w:tc>
        <w:tc>
          <w:tcPr>
            <w:tcW w:w="1276" w:type="dxa"/>
            <w:shd w:val="clear" w:color="auto" w:fill="auto"/>
            <w:noWrap/>
            <w:vAlign w:val="center"/>
          </w:tcPr>
          <w:p w14:paraId="44F61CB2"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30B7A40B" w14:textId="77777777" w:rsidR="000178F0" w:rsidRDefault="00DE263E">
            <w:pPr>
              <w:jc w:val="right"/>
              <w:rPr>
                <w:rFonts w:eastAsia="宋体"/>
                <w:color w:val="000000"/>
                <w:sz w:val="18"/>
                <w:szCs w:val="18"/>
                <w:lang w:eastAsia="zh-CN"/>
              </w:rPr>
            </w:pPr>
            <w:r>
              <w:rPr>
                <w:rFonts w:eastAsia="宋体"/>
                <w:color w:val="000000"/>
                <w:sz w:val="18"/>
                <w:szCs w:val="18"/>
                <w:lang w:eastAsia="zh-CN"/>
              </w:rPr>
              <w:t>18.996</w:t>
            </w:r>
          </w:p>
        </w:tc>
        <w:tc>
          <w:tcPr>
            <w:tcW w:w="1559" w:type="dxa"/>
            <w:shd w:val="clear" w:color="auto" w:fill="auto"/>
            <w:noWrap/>
            <w:vAlign w:val="center"/>
          </w:tcPr>
          <w:p w14:paraId="101D0980" w14:textId="77777777" w:rsidR="000178F0" w:rsidRDefault="00DE263E">
            <w:pPr>
              <w:jc w:val="right"/>
              <w:rPr>
                <w:rFonts w:eastAsia="宋体"/>
                <w:color w:val="000000"/>
                <w:sz w:val="18"/>
                <w:szCs w:val="18"/>
                <w:lang w:eastAsia="zh-CN"/>
              </w:rPr>
            </w:pPr>
            <w:r>
              <w:rPr>
                <w:rFonts w:eastAsia="宋体"/>
                <w:color w:val="000000"/>
                <w:sz w:val="18"/>
                <w:szCs w:val="18"/>
                <w:lang w:eastAsia="zh-CN"/>
              </w:rPr>
              <w:t>33.485</w:t>
            </w:r>
          </w:p>
        </w:tc>
        <w:tc>
          <w:tcPr>
            <w:tcW w:w="856" w:type="dxa"/>
            <w:shd w:val="clear" w:color="auto" w:fill="auto"/>
            <w:noWrap/>
            <w:vAlign w:val="center"/>
          </w:tcPr>
          <w:p w14:paraId="45021C43" w14:textId="77777777" w:rsidR="000178F0" w:rsidRDefault="00DE263E">
            <w:pPr>
              <w:jc w:val="right"/>
              <w:rPr>
                <w:rFonts w:eastAsia="宋体"/>
                <w:color w:val="000000"/>
                <w:sz w:val="18"/>
                <w:szCs w:val="18"/>
                <w:lang w:eastAsia="zh-CN"/>
              </w:rPr>
            </w:pPr>
            <w:r>
              <w:rPr>
                <w:rFonts w:eastAsia="宋体"/>
                <w:color w:val="000000"/>
                <w:sz w:val="18"/>
                <w:szCs w:val="18"/>
                <w:lang w:eastAsia="zh-CN"/>
              </w:rPr>
              <w:t>40.195</w:t>
            </w:r>
          </w:p>
        </w:tc>
      </w:tr>
      <w:tr w:rsidR="000178F0" w14:paraId="50480B86" w14:textId="77777777">
        <w:trPr>
          <w:trHeight w:val="280"/>
          <w:jc w:val="center"/>
        </w:trPr>
        <w:tc>
          <w:tcPr>
            <w:tcW w:w="1413" w:type="dxa"/>
            <w:shd w:val="clear" w:color="auto" w:fill="auto"/>
            <w:noWrap/>
            <w:vAlign w:val="center"/>
          </w:tcPr>
          <w:p w14:paraId="787C92CC" w14:textId="77777777" w:rsidR="000178F0" w:rsidRDefault="00DE263E">
            <w:pPr>
              <w:rPr>
                <w:rFonts w:eastAsia="宋体"/>
                <w:color w:val="000000"/>
                <w:sz w:val="18"/>
                <w:szCs w:val="18"/>
                <w:lang w:eastAsia="zh-CN"/>
              </w:rPr>
            </w:pPr>
            <w:r>
              <w:rPr>
                <w:rFonts w:eastAsia="宋体"/>
                <w:color w:val="000000"/>
                <w:sz w:val="18"/>
                <w:szCs w:val="18"/>
                <w:lang w:eastAsia="zh-CN"/>
              </w:rPr>
              <w:t>ATOM308</w:t>
            </w:r>
          </w:p>
        </w:tc>
        <w:tc>
          <w:tcPr>
            <w:tcW w:w="1559" w:type="dxa"/>
            <w:shd w:val="clear" w:color="auto" w:fill="auto"/>
            <w:noWrap/>
            <w:vAlign w:val="center"/>
          </w:tcPr>
          <w:p w14:paraId="5E1881A3" w14:textId="77777777" w:rsidR="000178F0" w:rsidRDefault="00DE263E">
            <w:pPr>
              <w:rPr>
                <w:rFonts w:eastAsia="宋体"/>
                <w:color w:val="000000"/>
                <w:sz w:val="18"/>
                <w:szCs w:val="18"/>
                <w:lang w:eastAsia="zh-CN"/>
              </w:rPr>
            </w:pPr>
            <w:r>
              <w:rPr>
                <w:rFonts w:eastAsia="宋体"/>
                <w:color w:val="000000"/>
                <w:sz w:val="18"/>
                <w:szCs w:val="18"/>
                <w:lang w:eastAsia="zh-CN"/>
              </w:rPr>
              <w:t>HG12</w:t>
            </w:r>
          </w:p>
        </w:tc>
        <w:tc>
          <w:tcPr>
            <w:tcW w:w="1276" w:type="dxa"/>
            <w:shd w:val="clear" w:color="auto" w:fill="auto"/>
            <w:noWrap/>
            <w:vAlign w:val="center"/>
          </w:tcPr>
          <w:p w14:paraId="6D3228D9"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3855F67B" w14:textId="77777777" w:rsidR="000178F0" w:rsidRDefault="00DE263E">
            <w:pPr>
              <w:jc w:val="right"/>
              <w:rPr>
                <w:rFonts w:eastAsia="宋体"/>
                <w:color w:val="000000"/>
                <w:sz w:val="18"/>
                <w:szCs w:val="18"/>
                <w:lang w:eastAsia="zh-CN"/>
              </w:rPr>
            </w:pPr>
            <w:r>
              <w:rPr>
                <w:rFonts w:eastAsia="宋体"/>
                <w:color w:val="000000"/>
                <w:sz w:val="18"/>
                <w:szCs w:val="18"/>
                <w:lang w:eastAsia="zh-CN"/>
              </w:rPr>
              <w:t>20.508</w:t>
            </w:r>
          </w:p>
        </w:tc>
        <w:tc>
          <w:tcPr>
            <w:tcW w:w="1559" w:type="dxa"/>
            <w:shd w:val="clear" w:color="auto" w:fill="auto"/>
            <w:noWrap/>
            <w:vAlign w:val="center"/>
          </w:tcPr>
          <w:p w14:paraId="54DDAB04" w14:textId="77777777" w:rsidR="000178F0" w:rsidRDefault="00DE263E">
            <w:pPr>
              <w:jc w:val="right"/>
              <w:rPr>
                <w:rFonts w:eastAsia="宋体"/>
                <w:color w:val="000000"/>
                <w:sz w:val="18"/>
                <w:szCs w:val="18"/>
                <w:lang w:eastAsia="zh-CN"/>
              </w:rPr>
            </w:pPr>
            <w:r>
              <w:rPr>
                <w:rFonts w:eastAsia="宋体"/>
                <w:color w:val="000000"/>
                <w:sz w:val="18"/>
                <w:szCs w:val="18"/>
                <w:lang w:eastAsia="zh-CN"/>
              </w:rPr>
              <w:t>32.817</w:t>
            </w:r>
          </w:p>
        </w:tc>
        <w:tc>
          <w:tcPr>
            <w:tcW w:w="856" w:type="dxa"/>
            <w:shd w:val="clear" w:color="auto" w:fill="auto"/>
            <w:noWrap/>
            <w:vAlign w:val="center"/>
          </w:tcPr>
          <w:p w14:paraId="56F6AC97" w14:textId="77777777" w:rsidR="000178F0" w:rsidRDefault="00DE263E">
            <w:pPr>
              <w:jc w:val="right"/>
              <w:rPr>
                <w:rFonts w:eastAsia="宋体"/>
                <w:color w:val="000000"/>
                <w:sz w:val="18"/>
                <w:szCs w:val="18"/>
                <w:lang w:eastAsia="zh-CN"/>
              </w:rPr>
            </w:pPr>
            <w:r>
              <w:rPr>
                <w:rFonts w:eastAsia="宋体"/>
                <w:color w:val="000000"/>
                <w:sz w:val="18"/>
                <w:szCs w:val="18"/>
                <w:lang w:eastAsia="zh-CN"/>
              </w:rPr>
              <w:t>39.774</w:t>
            </w:r>
          </w:p>
        </w:tc>
      </w:tr>
      <w:tr w:rsidR="000178F0" w14:paraId="099EF801" w14:textId="77777777">
        <w:trPr>
          <w:trHeight w:val="280"/>
          <w:jc w:val="center"/>
        </w:trPr>
        <w:tc>
          <w:tcPr>
            <w:tcW w:w="1413" w:type="dxa"/>
            <w:shd w:val="clear" w:color="auto" w:fill="auto"/>
            <w:noWrap/>
            <w:vAlign w:val="center"/>
          </w:tcPr>
          <w:p w14:paraId="76EEF861" w14:textId="77777777" w:rsidR="000178F0" w:rsidRDefault="00DE263E">
            <w:pPr>
              <w:rPr>
                <w:rFonts w:eastAsia="宋体"/>
                <w:color w:val="000000"/>
                <w:sz w:val="18"/>
                <w:szCs w:val="18"/>
                <w:lang w:eastAsia="zh-CN"/>
              </w:rPr>
            </w:pPr>
            <w:r>
              <w:rPr>
                <w:rFonts w:eastAsia="宋体"/>
                <w:color w:val="000000"/>
                <w:sz w:val="18"/>
                <w:szCs w:val="18"/>
                <w:lang w:eastAsia="zh-CN"/>
              </w:rPr>
              <w:t>ATOM309</w:t>
            </w:r>
          </w:p>
        </w:tc>
        <w:tc>
          <w:tcPr>
            <w:tcW w:w="1559" w:type="dxa"/>
            <w:shd w:val="clear" w:color="auto" w:fill="auto"/>
            <w:noWrap/>
            <w:vAlign w:val="center"/>
          </w:tcPr>
          <w:p w14:paraId="48BBA63C" w14:textId="77777777" w:rsidR="000178F0" w:rsidRDefault="00DE263E">
            <w:pPr>
              <w:rPr>
                <w:rFonts w:eastAsia="宋体"/>
                <w:color w:val="000000"/>
                <w:sz w:val="18"/>
                <w:szCs w:val="18"/>
                <w:lang w:eastAsia="zh-CN"/>
              </w:rPr>
            </w:pPr>
            <w:r>
              <w:rPr>
                <w:rFonts w:eastAsia="宋体"/>
                <w:color w:val="000000"/>
                <w:sz w:val="18"/>
                <w:szCs w:val="18"/>
                <w:lang w:eastAsia="zh-CN"/>
              </w:rPr>
              <w:t>HG13</w:t>
            </w:r>
          </w:p>
        </w:tc>
        <w:tc>
          <w:tcPr>
            <w:tcW w:w="1276" w:type="dxa"/>
            <w:shd w:val="clear" w:color="auto" w:fill="auto"/>
            <w:noWrap/>
            <w:vAlign w:val="center"/>
          </w:tcPr>
          <w:p w14:paraId="61E53585"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31431479" w14:textId="77777777" w:rsidR="000178F0" w:rsidRDefault="00DE263E">
            <w:pPr>
              <w:jc w:val="right"/>
              <w:rPr>
                <w:rFonts w:eastAsia="宋体"/>
                <w:color w:val="000000"/>
                <w:sz w:val="18"/>
                <w:szCs w:val="18"/>
                <w:lang w:eastAsia="zh-CN"/>
              </w:rPr>
            </w:pPr>
            <w:r>
              <w:rPr>
                <w:rFonts w:eastAsia="宋体"/>
                <w:color w:val="000000"/>
                <w:sz w:val="18"/>
                <w:szCs w:val="18"/>
                <w:lang w:eastAsia="zh-CN"/>
              </w:rPr>
              <w:t>20.618</w:t>
            </w:r>
          </w:p>
        </w:tc>
        <w:tc>
          <w:tcPr>
            <w:tcW w:w="1559" w:type="dxa"/>
            <w:shd w:val="clear" w:color="auto" w:fill="auto"/>
            <w:noWrap/>
            <w:vAlign w:val="center"/>
          </w:tcPr>
          <w:p w14:paraId="757521AC" w14:textId="77777777" w:rsidR="000178F0" w:rsidRDefault="00DE263E">
            <w:pPr>
              <w:jc w:val="right"/>
              <w:rPr>
                <w:rFonts w:eastAsia="宋体"/>
                <w:color w:val="000000"/>
                <w:sz w:val="18"/>
                <w:szCs w:val="18"/>
                <w:lang w:eastAsia="zh-CN"/>
              </w:rPr>
            </w:pPr>
            <w:r>
              <w:rPr>
                <w:rFonts w:eastAsia="宋体"/>
                <w:color w:val="000000"/>
                <w:sz w:val="18"/>
                <w:szCs w:val="18"/>
                <w:lang w:eastAsia="zh-CN"/>
              </w:rPr>
              <w:t>34.509</w:t>
            </w:r>
          </w:p>
        </w:tc>
        <w:tc>
          <w:tcPr>
            <w:tcW w:w="856" w:type="dxa"/>
            <w:shd w:val="clear" w:color="auto" w:fill="auto"/>
            <w:noWrap/>
            <w:vAlign w:val="center"/>
          </w:tcPr>
          <w:p w14:paraId="2999BAC6" w14:textId="77777777" w:rsidR="000178F0" w:rsidRDefault="00DE263E">
            <w:pPr>
              <w:jc w:val="right"/>
              <w:rPr>
                <w:rFonts w:eastAsia="宋体"/>
                <w:color w:val="000000"/>
                <w:sz w:val="18"/>
                <w:szCs w:val="18"/>
                <w:lang w:eastAsia="zh-CN"/>
              </w:rPr>
            </w:pPr>
            <w:r>
              <w:rPr>
                <w:rFonts w:eastAsia="宋体"/>
                <w:color w:val="000000"/>
                <w:sz w:val="18"/>
                <w:szCs w:val="18"/>
                <w:lang w:eastAsia="zh-CN"/>
              </w:rPr>
              <w:t>40.055</w:t>
            </w:r>
          </w:p>
        </w:tc>
      </w:tr>
      <w:tr w:rsidR="000178F0" w14:paraId="59DC842B" w14:textId="77777777">
        <w:trPr>
          <w:trHeight w:val="280"/>
          <w:jc w:val="center"/>
        </w:trPr>
        <w:tc>
          <w:tcPr>
            <w:tcW w:w="1413" w:type="dxa"/>
            <w:shd w:val="clear" w:color="auto" w:fill="auto"/>
            <w:noWrap/>
            <w:vAlign w:val="center"/>
          </w:tcPr>
          <w:p w14:paraId="329CE913" w14:textId="77777777" w:rsidR="000178F0" w:rsidRDefault="00DE263E">
            <w:pPr>
              <w:rPr>
                <w:rFonts w:eastAsia="宋体"/>
                <w:color w:val="000000"/>
                <w:sz w:val="18"/>
                <w:szCs w:val="18"/>
                <w:lang w:eastAsia="zh-CN"/>
              </w:rPr>
            </w:pPr>
            <w:r>
              <w:rPr>
                <w:rFonts w:eastAsia="宋体"/>
                <w:color w:val="000000"/>
                <w:sz w:val="18"/>
                <w:szCs w:val="18"/>
                <w:lang w:eastAsia="zh-CN"/>
              </w:rPr>
              <w:t>ATOM310</w:t>
            </w:r>
          </w:p>
        </w:tc>
        <w:tc>
          <w:tcPr>
            <w:tcW w:w="1559" w:type="dxa"/>
            <w:shd w:val="clear" w:color="auto" w:fill="auto"/>
            <w:noWrap/>
            <w:vAlign w:val="center"/>
          </w:tcPr>
          <w:p w14:paraId="48A645E9" w14:textId="77777777" w:rsidR="000178F0" w:rsidRDefault="00DE263E">
            <w:pPr>
              <w:rPr>
                <w:rFonts w:eastAsia="宋体"/>
                <w:color w:val="000000"/>
                <w:sz w:val="18"/>
                <w:szCs w:val="18"/>
                <w:lang w:eastAsia="zh-CN"/>
              </w:rPr>
            </w:pPr>
            <w:r>
              <w:rPr>
                <w:rFonts w:eastAsia="宋体"/>
                <w:color w:val="000000"/>
                <w:sz w:val="18"/>
                <w:szCs w:val="18"/>
                <w:lang w:eastAsia="zh-CN"/>
              </w:rPr>
              <w:t>CG2</w:t>
            </w:r>
          </w:p>
        </w:tc>
        <w:tc>
          <w:tcPr>
            <w:tcW w:w="1276" w:type="dxa"/>
            <w:shd w:val="clear" w:color="auto" w:fill="auto"/>
            <w:noWrap/>
            <w:vAlign w:val="center"/>
          </w:tcPr>
          <w:p w14:paraId="2DD4C47A"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56824513" w14:textId="77777777" w:rsidR="000178F0" w:rsidRDefault="00DE263E">
            <w:pPr>
              <w:jc w:val="right"/>
              <w:rPr>
                <w:rFonts w:eastAsia="宋体"/>
                <w:color w:val="000000"/>
                <w:sz w:val="18"/>
                <w:szCs w:val="18"/>
                <w:lang w:eastAsia="zh-CN"/>
              </w:rPr>
            </w:pPr>
            <w:r>
              <w:rPr>
                <w:rFonts w:eastAsia="宋体"/>
                <w:color w:val="000000"/>
                <w:sz w:val="18"/>
                <w:szCs w:val="18"/>
                <w:lang w:eastAsia="zh-CN"/>
              </w:rPr>
              <w:t>19.382</w:t>
            </w:r>
          </w:p>
        </w:tc>
        <w:tc>
          <w:tcPr>
            <w:tcW w:w="1559" w:type="dxa"/>
            <w:shd w:val="clear" w:color="auto" w:fill="auto"/>
            <w:noWrap/>
            <w:vAlign w:val="center"/>
          </w:tcPr>
          <w:p w14:paraId="5EA0D20D" w14:textId="77777777" w:rsidR="000178F0" w:rsidRDefault="00DE263E">
            <w:pPr>
              <w:jc w:val="right"/>
              <w:rPr>
                <w:rFonts w:eastAsia="宋体"/>
                <w:color w:val="000000"/>
                <w:sz w:val="18"/>
                <w:szCs w:val="18"/>
                <w:lang w:eastAsia="zh-CN"/>
              </w:rPr>
            </w:pPr>
            <w:r>
              <w:rPr>
                <w:rFonts w:eastAsia="宋体"/>
                <w:color w:val="000000"/>
                <w:sz w:val="18"/>
                <w:szCs w:val="18"/>
                <w:lang w:eastAsia="zh-CN"/>
              </w:rPr>
              <w:t>32.727</w:t>
            </w:r>
          </w:p>
        </w:tc>
        <w:tc>
          <w:tcPr>
            <w:tcW w:w="856" w:type="dxa"/>
            <w:shd w:val="clear" w:color="auto" w:fill="auto"/>
            <w:noWrap/>
            <w:vAlign w:val="center"/>
          </w:tcPr>
          <w:p w14:paraId="5AA728FE" w14:textId="77777777" w:rsidR="000178F0" w:rsidRDefault="00DE263E">
            <w:pPr>
              <w:jc w:val="right"/>
              <w:rPr>
                <w:rFonts w:eastAsia="宋体"/>
                <w:color w:val="000000"/>
                <w:sz w:val="18"/>
                <w:szCs w:val="18"/>
                <w:lang w:eastAsia="zh-CN"/>
              </w:rPr>
            </w:pPr>
            <w:r>
              <w:rPr>
                <w:rFonts w:eastAsia="宋体"/>
                <w:color w:val="000000"/>
                <w:sz w:val="18"/>
                <w:szCs w:val="18"/>
                <w:lang w:eastAsia="zh-CN"/>
              </w:rPr>
              <w:t>37.48</w:t>
            </w:r>
          </w:p>
        </w:tc>
      </w:tr>
      <w:tr w:rsidR="000178F0" w14:paraId="2AC2D5DD" w14:textId="77777777">
        <w:trPr>
          <w:trHeight w:val="280"/>
          <w:jc w:val="center"/>
        </w:trPr>
        <w:tc>
          <w:tcPr>
            <w:tcW w:w="1413" w:type="dxa"/>
            <w:shd w:val="clear" w:color="auto" w:fill="auto"/>
            <w:noWrap/>
            <w:vAlign w:val="center"/>
          </w:tcPr>
          <w:p w14:paraId="7BC75509" w14:textId="77777777" w:rsidR="000178F0" w:rsidRDefault="00DE263E">
            <w:pPr>
              <w:rPr>
                <w:rFonts w:eastAsia="宋体"/>
                <w:color w:val="000000"/>
                <w:sz w:val="18"/>
                <w:szCs w:val="18"/>
                <w:lang w:eastAsia="zh-CN"/>
              </w:rPr>
            </w:pPr>
            <w:r>
              <w:rPr>
                <w:rFonts w:eastAsia="宋体"/>
                <w:color w:val="000000"/>
                <w:sz w:val="18"/>
                <w:szCs w:val="18"/>
                <w:lang w:eastAsia="zh-CN"/>
              </w:rPr>
              <w:t>ATOM311</w:t>
            </w:r>
          </w:p>
        </w:tc>
        <w:tc>
          <w:tcPr>
            <w:tcW w:w="1559" w:type="dxa"/>
            <w:shd w:val="clear" w:color="auto" w:fill="auto"/>
            <w:noWrap/>
            <w:vAlign w:val="center"/>
          </w:tcPr>
          <w:p w14:paraId="29163E4B" w14:textId="77777777" w:rsidR="000178F0" w:rsidRDefault="00DE263E">
            <w:pPr>
              <w:rPr>
                <w:rFonts w:eastAsia="宋体"/>
                <w:color w:val="000000"/>
                <w:sz w:val="18"/>
                <w:szCs w:val="18"/>
                <w:lang w:eastAsia="zh-CN"/>
              </w:rPr>
            </w:pPr>
            <w:r>
              <w:rPr>
                <w:rFonts w:eastAsia="宋体"/>
                <w:color w:val="000000"/>
                <w:sz w:val="18"/>
                <w:szCs w:val="18"/>
                <w:lang w:eastAsia="zh-CN"/>
              </w:rPr>
              <w:t>HG21</w:t>
            </w:r>
          </w:p>
        </w:tc>
        <w:tc>
          <w:tcPr>
            <w:tcW w:w="1276" w:type="dxa"/>
            <w:shd w:val="clear" w:color="auto" w:fill="auto"/>
            <w:noWrap/>
            <w:vAlign w:val="center"/>
          </w:tcPr>
          <w:p w14:paraId="55609F2F"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76C7A30A" w14:textId="77777777" w:rsidR="000178F0" w:rsidRDefault="00DE263E">
            <w:pPr>
              <w:jc w:val="right"/>
              <w:rPr>
                <w:rFonts w:eastAsia="宋体"/>
                <w:color w:val="000000"/>
                <w:sz w:val="18"/>
                <w:szCs w:val="18"/>
                <w:lang w:eastAsia="zh-CN"/>
              </w:rPr>
            </w:pPr>
            <w:r>
              <w:rPr>
                <w:rFonts w:eastAsia="宋体"/>
                <w:color w:val="000000"/>
                <w:sz w:val="18"/>
                <w:szCs w:val="18"/>
                <w:lang w:eastAsia="zh-CN"/>
              </w:rPr>
              <w:t>18.355</w:t>
            </w:r>
          </w:p>
        </w:tc>
        <w:tc>
          <w:tcPr>
            <w:tcW w:w="1559" w:type="dxa"/>
            <w:shd w:val="clear" w:color="auto" w:fill="auto"/>
            <w:noWrap/>
            <w:vAlign w:val="center"/>
          </w:tcPr>
          <w:p w14:paraId="63C6B615" w14:textId="77777777" w:rsidR="000178F0" w:rsidRDefault="00DE263E">
            <w:pPr>
              <w:jc w:val="right"/>
              <w:rPr>
                <w:rFonts w:eastAsia="宋体"/>
                <w:color w:val="000000"/>
                <w:sz w:val="18"/>
                <w:szCs w:val="18"/>
                <w:lang w:eastAsia="zh-CN"/>
              </w:rPr>
            </w:pPr>
            <w:r>
              <w:rPr>
                <w:rFonts w:eastAsia="宋体"/>
                <w:color w:val="000000"/>
                <w:sz w:val="18"/>
                <w:szCs w:val="18"/>
                <w:lang w:eastAsia="zh-CN"/>
              </w:rPr>
              <w:t>32.46</w:t>
            </w:r>
          </w:p>
        </w:tc>
        <w:tc>
          <w:tcPr>
            <w:tcW w:w="856" w:type="dxa"/>
            <w:shd w:val="clear" w:color="auto" w:fill="auto"/>
            <w:noWrap/>
            <w:vAlign w:val="center"/>
          </w:tcPr>
          <w:p w14:paraId="594442C8" w14:textId="77777777" w:rsidR="000178F0" w:rsidRDefault="00DE263E">
            <w:pPr>
              <w:jc w:val="right"/>
              <w:rPr>
                <w:rFonts w:eastAsia="宋体"/>
                <w:color w:val="000000"/>
                <w:sz w:val="18"/>
                <w:szCs w:val="18"/>
                <w:lang w:eastAsia="zh-CN"/>
              </w:rPr>
            </w:pPr>
            <w:r>
              <w:rPr>
                <w:rFonts w:eastAsia="宋体"/>
                <w:color w:val="000000"/>
                <w:sz w:val="18"/>
                <w:szCs w:val="18"/>
                <w:lang w:eastAsia="zh-CN"/>
              </w:rPr>
              <w:t>37.73</w:t>
            </w:r>
          </w:p>
        </w:tc>
      </w:tr>
      <w:tr w:rsidR="000178F0" w14:paraId="362D9436" w14:textId="77777777">
        <w:trPr>
          <w:trHeight w:val="280"/>
          <w:jc w:val="center"/>
        </w:trPr>
        <w:tc>
          <w:tcPr>
            <w:tcW w:w="1413" w:type="dxa"/>
            <w:shd w:val="clear" w:color="auto" w:fill="auto"/>
            <w:noWrap/>
            <w:vAlign w:val="center"/>
          </w:tcPr>
          <w:p w14:paraId="0F9345A5" w14:textId="77777777" w:rsidR="000178F0" w:rsidRDefault="00DE263E">
            <w:pPr>
              <w:rPr>
                <w:rFonts w:eastAsia="宋体"/>
                <w:color w:val="000000"/>
                <w:sz w:val="18"/>
                <w:szCs w:val="18"/>
                <w:lang w:eastAsia="zh-CN"/>
              </w:rPr>
            </w:pPr>
            <w:r>
              <w:rPr>
                <w:rFonts w:eastAsia="宋体"/>
                <w:color w:val="000000"/>
                <w:sz w:val="18"/>
                <w:szCs w:val="18"/>
                <w:lang w:eastAsia="zh-CN"/>
              </w:rPr>
              <w:t>ATOM312</w:t>
            </w:r>
          </w:p>
        </w:tc>
        <w:tc>
          <w:tcPr>
            <w:tcW w:w="1559" w:type="dxa"/>
            <w:shd w:val="clear" w:color="auto" w:fill="auto"/>
            <w:noWrap/>
            <w:vAlign w:val="center"/>
          </w:tcPr>
          <w:p w14:paraId="1FE393ED" w14:textId="77777777" w:rsidR="000178F0" w:rsidRDefault="00DE263E">
            <w:pPr>
              <w:rPr>
                <w:rFonts w:eastAsia="宋体"/>
                <w:color w:val="000000"/>
                <w:sz w:val="18"/>
                <w:szCs w:val="18"/>
                <w:lang w:eastAsia="zh-CN"/>
              </w:rPr>
            </w:pPr>
            <w:r>
              <w:rPr>
                <w:rFonts w:eastAsia="宋体"/>
                <w:color w:val="000000"/>
                <w:sz w:val="18"/>
                <w:szCs w:val="18"/>
                <w:lang w:eastAsia="zh-CN"/>
              </w:rPr>
              <w:t>HG22</w:t>
            </w:r>
          </w:p>
        </w:tc>
        <w:tc>
          <w:tcPr>
            <w:tcW w:w="1276" w:type="dxa"/>
            <w:shd w:val="clear" w:color="auto" w:fill="auto"/>
            <w:noWrap/>
            <w:vAlign w:val="center"/>
          </w:tcPr>
          <w:p w14:paraId="78AE9B6C"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5D8D8481" w14:textId="77777777" w:rsidR="000178F0" w:rsidRDefault="00DE263E">
            <w:pPr>
              <w:jc w:val="right"/>
              <w:rPr>
                <w:rFonts w:eastAsia="宋体"/>
                <w:color w:val="000000"/>
                <w:sz w:val="18"/>
                <w:szCs w:val="18"/>
                <w:lang w:eastAsia="zh-CN"/>
              </w:rPr>
            </w:pPr>
            <w:r>
              <w:rPr>
                <w:rFonts w:eastAsia="宋体"/>
                <w:color w:val="000000"/>
                <w:sz w:val="18"/>
                <w:szCs w:val="18"/>
                <w:lang w:eastAsia="zh-CN"/>
              </w:rPr>
              <w:t>19.499</w:t>
            </w:r>
          </w:p>
        </w:tc>
        <w:tc>
          <w:tcPr>
            <w:tcW w:w="1559" w:type="dxa"/>
            <w:shd w:val="clear" w:color="auto" w:fill="auto"/>
            <w:noWrap/>
            <w:vAlign w:val="center"/>
          </w:tcPr>
          <w:p w14:paraId="192135E3" w14:textId="77777777" w:rsidR="000178F0" w:rsidRDefault="00DE263E">
            <w:pPr>
              <w:jc w:val="right"/>
              <w:rPr>
                <w:rFonts w:eastAsia="宋体"/>
                <w:color w:val="000000"/>
                <w:sz w:val="18"/>
                <w:szCs w:val="18"/>
                <w:lang w:eastAsia="zh-CN"/>
              </w:rPr>
            </w:pPr>
            <w:r>
              <w:rPr>
                <w:rFonts w:eastAsia="宋体"/>
                <w:color w:val="000000"/>
                <w:sz w:val="18"/>
                <w:szCs w:val="18"/>
                <w:lang w:eastAsia="zh-CN"/>
              </w:rPr>
              <w:t>32.794</w:t>
            </w:r>
          </w:p>
        </w:tc>
        <w:tc>
          <w:tcPr>
            <w:tcW w:w="856" w:type="dxa"/>
            <w:shd w:val="clear" w:color="auto" w:fill="auto"/>
            <w:noWrap/>
            <w:vAlign w:val="center"/>
          </w:tcPr>
          <w:p w14:paraId="2A1D03F5" w14:textId="77777777" w:rsidR="000178F0" w:rsidRDefault="00DE263E">
            <w:pPr>
              <w:jc w:val="right"/>
              <w:rPr>
                <w:rFonts w:eastAsia="宋体"/>
                <w:color w:val="000000"/>
                <w:sz w:val="18"/>
                <w:szCs w:val="18"/>
                <w:lang w:eastAsia="zh-CN"/>
              </w:rPr>
            </w:pPr>
            <w:r>
              <w:rPr>
                <w:rFonts w:eastAsia="宋体"/>
                <w:color w:val="000000"/>
                <w:sz w:val="18"/>
                <w:szCs w:val="18"/>
                <w:lang w:eastAsia="zh-CN"/>
              </w:rPr>
              <w:t>36.399</w:t>
            </w:r>
          </w:p>
        </w:tc>
      </w:tr>
      <w:tr w:rsidR="000178F0" w14:paraId="146FA046" w14:textId="77777777">
        <w:trPr>
          <w:trHeight w:val="280"/>
          <w:jc w:val="center"/>
        </w:trPr>
        <w:tc>
          <w:tcPr>
            <w:tcW w:w="1413" w:type="dxa"/>
            <w:shd w:val="clear" w:color="auto" w:fill="auto"/>
            <w:noWrap/>
            <w:vAlign w:val="center"/>
          </w:tcPr>
          <w:p w14:paraId="0D9BBD07" w14:textId="77777777" w:rsidR="000178F0" w:rsidRDefault="00DE263E">
            <w:pPr>
              <w:rPr>
                <w:rFonts w:eastAsia="宋体"/>
                <w:color w:val="000000"/>
                <w:sz w:val="18"/>
                <w:szCs w:val="18"/>
                <w:lang w:eastAsia="zh-CN"/>
              </w:rPr>
            </w:pPr>
            <w:r>
              <w:rPr>
                <w:rFonts w:eastAsia="宋体"/>
                <w:color w:val="000000"/>
                <w:sz w:val="18"/>
                <w:szCs w:val="18"/>
                <w:lang w:eastAsia="zh-CN"/>
              </w:rPr>
              <w:t>ATOM313</w:t>
            </w:r>
          </w:p>
        </w:tc>
        <w:tc>
          <w:tcPr>
            <w:tcW w:w="1559" w:type="dxa"/>
            <w:shd w:val="clear" w:color="auto" w:fill="auto"/>
            <w:noWrap/>
            <w:vAlign w:val="center"/>
          </w:tcPr>
          <w:p w14:paraId="2AAF6E1E" w14:textId="77777777" w:rsidR="000178F0" w:rsidRDefault="00DE263E">
            <w:pPr>
              <w:rPr>
                <w:rFonts w:eastAsia="宋体"/>
                <w:color w:val="000000"/>
                <w:sz w:val="18"/>
                <w:szCs w:val="18"/>
                <w:lang w:eastAsia="zh-CN"/>
              </w:rPr>
            </w:pPr>
            <w:r>
              <w:rPr>
                <w:rFonts w:eastAsia="宋体"/>
                <w:color w:val="000000"/>
                <w:sz w:val="18"/>
                <w:szCs w:val="18"/>
                <w:lang w:eastAsia="zh-CN"/>
              </w:rPr>
              <w:t>HG23</w:t>
            </w:r>
          </w:p>
        </w:tc>
        <w:tc>
          <w:tcPr>
            <w:tcW w:w="1276" w:type="dxa"/>
            <w:shd w:val="clear" w:color="auto" w:fill="auto"/>
            <w:noWrap/>
            <w:vAlign w:val="center"/>
          </w:tcPr>
          <w:p w14:paraId="27202DB2"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1885D35E" w14:textId="77777777" w:rsidR="000178F0" w:rsidRDefault="00DE263E">
            <w:pPr>
              <w:jc w:val="right"/>
              <w:rPr>
                <w:rFonts w:eastAsia="宋体"/>
                <w:color w:val="000000"/>
                <w:sz w:val="18"/>
                <w:szCs w:val="18"/>
                <w:lang w:eastAsia="zh-CN"/>
              </w:rPr>
            </w:pPr>
            <w:r>
              <w:rPr>
                <w:rFonts w:eastAsia="宋体"/>
                <w:color w:val="000000"/>
                <w:sz w:val="18"/>
                <w:szCs w:val="18"/>
                <w:lang w:eastAsia="zh-CN"/>
              </w:rPr>
              <w:t>20.09</w:t>
            </w:r>
          </w:p>
        </w:tc>
        <w:tc>
          <w:tcPr>
            <w:tcW w:w="1559" w:type="dxa"/>
            <w:shd w:val="clear" w:color="auto" w:fill="auto"/>
            <w:noWrap/>
            <w:vAlign w:val="center"/>
          </w:tcPr>
          <w:p w14:paraId="610A7E7C" w14:textId="77777777" w:rsidR="000178F0" w:rsidRDefault="00DE263E">
            <w:pPr>
              <w:jc w:val="right"/>
              <w:rPr>
                <w:rFonts w:eastAsia="宋体"/>
                <w:color w:val="000000"/>
                <w:sz w:val="18"/>
                <w:szCs w:val="18"/>
                <w:lang w:eastAsia="zh-CN"/>
              </w:rPr>
            </w:pPr>
            <w:r>
              <w:rPr>
                <w:rFonts w:eastAsia="宋体"/>
                <w:color w:val="000000"/>
                <w:sz w:val="18"/>
                <w:szCs w:val="18"/>
                <w:lang w:eastAsia="zh-CN"/>
              </w:rPr>
              <w:t>32.003</w:t>
            </w:r>
          </w:p>
        </w:tc>
        <w:tc>
          <w:tcPr>
            <w:tcW w:w="856" w:type="dxa"/>
            <w:shd w:val="clear" w:color="auto" w:fill="auto"/>
            <w:noWrap/>
            <w:vAlign w:val="center"/>
          </w:tcPr>
          <w:p w14:paraId="6AA343DF" w14:textId="77777777" w:rsidR="000178F0" w:rsidRDefault="00DE263E">
            <w:pPr>
              <w:jc w:val="right"/>
              <w:rPr>
                <w:rFonts w:eastAsia="宋体"/>
                <w:color w:val="000000"/>
                <w:sz w:val="18"/>
                <w:szCs w:val="18"/>
                <w:lang w:eastAsia="zh-CN"/>
              </w:rPr>
            </w:pPr>
            <w:r>
              <w:rPr>
                <w:rFonts w:eastAsia="宋体"/>
                <w:color w:val="000000"/>
                <w:sz w:val="18"/>
                <w:szCs w:val="18"/>
                <w:lang w:eastAsia="zh-CN"/>
              </w:rPr>
              <w:t>37.883</w:t>
            </w:r>
          </w:p>
        </w:tc>
      </w:tr>
      <w:tr w:rsidR="000178F0" w14:paraId="1BCD16C1" w14:textId="77777777">
        <w:trPr>
          <w:trHeight w:val="280"/>
          <w:jc w:val="center"/>
        </w:trPr>
        <w:tc>
          <w:tcPr>
            <w:tcW w:w="1413" w:type="dxa"/>
            <w:shd w:val="clear" w:color="auto" w:fill="auto"/>
            <w:noWrap/>
            <w:vAlign w:val="center"/>
          </w:tcPr>
          <w:p w14:paraId="1964643D" w14:textId="77777777" w:rsidR="000178F0" w:rsidRDefault="00DE263E">
            <w:pPr>
              <w:rPr>
                <w:rFonts w:eastAsia="宋体"/>
                <w:color w:val="000000"/>
                <w:sz w:val="18"/>
                <w:szCs w:val="18"/>
                <w:lang w:eastAsia="zh-CN"/>
              </w:rPr>
            </w:pPr>
            <w:r>
              <w:rPr>
                <w:rFonts w:eastAsia="宋体"/>
                <w:color w:val="000000"/>
                <w:sz w:val="18"/>
                <w:szCs w:val="18"/>
                <w:lang w:eastAsia="zh-CN"/>
              </w:rPr>
              <w:t>ATOM314</w:t>
            </w:r>
          </w:p>
        </w:tc>
        <w:tc>
          <w:tcPr>
            <w:tcW w:w="1559" w:type="dxa"/>
            <w:shd w:val="clear" w:color="auto" w:fill="auto"/>
            <w:noWrap/>
            <w:vAlign w:val="center"/>
          </w:tcPr>
          <w:p w14:paraId="3B664496"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5D6212D2"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1678E473" w14:textId="77777777" w:rsidR="000178F0" w:rsidRDefault="00DE263E">
            <w:pPr>
              <w:jc w:val="right"/>
              <w:rPr>
                <w:rFonts w:eastAsia="宋体"/>
                <w:color w:val="000000"/>
                <w:sz w:val="18"/>
                <w:szCs w:val="18"/>
                <w:lang w:eastAsia="zh-CN"/>
              </w:rPr>
            </w:pPr>
            <w:r>
              <w:rPr>
                <w:rFonts w:eastAsia="宋体"/>
                <w:color w:val="000000"/>
                <w:sz w:val="18"/>
                <w:szCs w:val="18"/>
                <w:lang w:eastAsia="zh-CN"/>
              </w:rPr>
              <w:t>19.155</w:t>
            </w:r>
          </w:p>
        </w:tc>
        <w:tc>
          <w:tcPr>
            <w:tcW w:w="1559" w:type="dxa"/>
            <w:shd w:val="clear" w:color="auto" w:fill="auto"/>
            <w:noWrap/>
            <w:vAlign w:val="center"/>
          </w:tcPr>
          <w:p w14:paraId="36E0C14E" w14:textId="77777777" w:rsidR="000178F0" w:rsidRDefault="00DE263E">
            <w:pPr>
              <w:jc w:val="right"/>
              <w:rPr>
                <w:rFonts w:eastAsia="宋体"/>
                <w:color w:val="000000"/>
                <w:sz w:val="18"/>
                <w:szCs w:val="18"/>
                <w:lang w:eastAsia="zh-CN"/>
              </w:rPr>
            </w:pPr>
            <w:r>
              <w:rPr>
                <w:rFonts w:eastAsia="宋体"/>
                <w:color w:val="000000"/>
                <w:sz w:val="18"/>
                <w:szCs w:val="18"/>
                <w:lang w:eastAsia="zh-CN"/>
              </w:rPr>
              <w:t>36.536</w:t>
            </w:r>
          </w:p>
        </w:tc>
        <w:tc>
          <w:tcPr>
            <w:tcW w:w="856" w:type="dxa"/>
            <w:shd w:val="clear" w:color="auto" w:fill="auto"/>
            <w:noWrap/>
            <w:vAlign w:val="center"/>
          </w:tcPr>
          <w:p w14:paraId="6764A9A5" w14:textId="77777777" w:rsidR="000178F0" w:rsidRDefault="00DE263E">
            <w:pPr>
              <w:jc w:val="right"/>
              <w:rPr>
                <w:rFonts w:eastAsia="宋体"/>
                <w:color w:val="000000"/>
                <w:sz w:val="18"/>
                <w:szCs w:val="18"/>
                <w:lang w:eastAsia="zh-CN"/>
              </w:rPr>
            </w:pPr>
            <w:r>
              <w:rPr>
                <w:rFonts w:eastAsia="宋体"/>
                <w:color w:val="000000"/>
                <w:sz w:val="18"/>
                <w:szCs w:val="18"/>
                <w:lang w:eastAsia="zh-CN"/>
              </w:rPr>
              <w:t>38.814</w:t>
            </w:r>
          </w:p>
        </w:tc>
      </w:tr>
      <w:tr w:rsidR="000178F0" w14:paraId="17047F0E" w14:textId="77777777">
        <w:trPr>
          <w:trHeight w:val="280"/>
          <w:jc w:val="center"/>
        </w:trPr>
        <w:tc>
          <w:tcPr>
            <w:tcW w:w="1413" w:type="dxa"/>
            <w:shd w:val="clear" w:color="auto" w:fill="auto"/>
            <w:noWrap/>
            <w:vAlign w:val="center"/>
          </w:tcPr>
          <w:p w14:paraId="25EEAE9A" w14:textId="77777777" w:rsidR="000178F0" w:rsidRDefault="00DE263E">
            <w:pPr>
              <w:rPr>
                <w:rFonts w:eastAsia="宋体"/>
                <w:color w:val="000000"/>
                <w:sz w:val="18"/>
                <w:szCs w:val="18"/>
                <w:lang w:eastAsia="zh-CN"/>
              </w:rPr>
            </w:pPr>
            <w:r>
              <w:rPr>
                <w:rFonts w:eastAsia="宋体"/>
                <w:color w:val="000000"/>
                <w:sz w:val="18"/>
                <w:szCs w:val="18"/>
                <w:lang w:eastAsia="zh-CN"/>
              </w:rPr>
              <w:t>ATOM315</w:t>
            </w:r>
          </w:p>
        </w:tc>
        <w:tc>
          <w:tcPr>
            <w:tcW w:w="1559" w:type="dxa"/>
            <w:shd w:val="clear" w:color="auto" w:fill="auto"/>
            <w:noWrap/>
            <w:vAlign w:val="center"/>
          </w:tcPr>
          <w:p w14:paraId="50ACFE2B"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179FA89E"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63146593" w14:textId="77777777" w:rsidR="000178F0" w:rsidRDefault="00DE263E">
            <w:pPr>
              <w:jc w:val="right"/>
              <w:rPr>
                <w:rFonts w:eastAsia="宋体"/>
                <w:color w:val="000000"/>
                <w:sz w:val="18"/>
                <w:szCs w:val="18"/>
                <w:lang w:eastAsia="zh-CN"/>
              </w:rPr>
            </w:pPr>
            <w:r>
              <w:rPr>
                <w:rFonts w:eastAsia="宋体"/>
                <w:color w:val="000000"/>
                <w:sz w:val="18"/>
                <w:szCs w:val="18"/>
                <w:lang w:eastAsia="zh-CN"/>
              </w:rPr>
              <w:t>18.919</w:t>
            </w:r>
          </w:p>
        </w:tc>
        <w:tc>
          <w:tcPr>
            <w:tcW w:w="1559" w:type="dxa"/>
            <w:shd w:val="clear" w:color="auto" w:fill="auto"/>
            <w:noWrap/>
            <w:vAlign w:val="center"/>
          </w:tcPr>
          <w:p w14:paraId="2089B0BD" w14:textId="77777777" w:rsidR="000178F0" w:rsidRDefault="00DE263E">
            <w:pPr>
              <w:jc w:val="right"/>
              <w:rPr>
                <w:rFonts w:eastAsia="宋体"/>
                <w:color w:val="000000"/>
                <w:sz w:val="18"/>
                <w:szCs w:val="18"/>
                <w:lang w:eastAsia="zh-CN"/>
              </w:rPr>
            </w:pPr>
            <w:r>
              <w:rPr>
                <w:rFonts w:eastAsia="宋体"/>
                <w:color w:val="000000"/>
                <w:sz w:val="18"/>
                <w:szCs w:val="18"/>
                <w:lang w:eastAsia="zh-CN"/>
              </w:rPr>
              <w:t>36.536</w:t>
            </w:r>
          </w:p>
        </w:tc>
        <w:tc>
          <w:tcPr>
            <w:tcW w:w="856" w:type="dxa"/>
            <w:shd w:val="clear" w:color="auto" w:fill="auto"/>
            <w:noWrap/>
            <w:vAlign w:val="center"/>
          </w:tcPr>
          <w:p w14:paraId="5D4E118F" w14:textId="77777777" w:rsidR="000178F0" w:rsidRDefault="00DE263E">
            <w:pPr>
              <w:jc w:val="right"/>
              <w:rPr>
                <w:rFonts w:eastAsia="宋体"/>
                <w:color w:val="000000"/>
                <w:sz w:val="18"/>
                <w:szCs w:val="18"/>
                <w:lang w:eastAsia="zh-CN"/>
              </w:rPr>
            </w:pPr>
            <w:r>
              <w:rPr>
                <w:rFonts w:eastAsia="宋体"/>
                <w:color w:val="000000"/>
                <w:sz w:val="18"/>
                <w:szCs w:val="18"/>
                <w:lang w:eastAsia="zh-CN"/>
              </w:rPr>
              <w:t>40.027</w:t>
            </w:r>
          </w:p>
        </w:tc>
      </w:tr>
      <w:tr w:rsidR="000178F0" w14:paraId="07BBA272" w14:textId="77777777">
        <w:trPr>
          <w:trHeight w:val="280"/>
          <w:jc w:val="center"/>
        </w:trPr>
        <w:tc>
          <w:tcPr>
            <w:tcW w:w="1413" w:type="dxa"/>
            <w:shd w:val="clear" w:color="auto" w:fill="auto"/>
            <w:noWrap/>
            <w:vAlign w:val="center"/>
          </w:tcPr>
          <w:p w14:paraId="228B0957" w14:textId="77777777" w:rsidR="000178F0" w:rsidRDefault="00DE263E">
            <w:pPr>
              <w:rPr>
                <w:rFonts w:eastAsia="宋体"/>
                <w:color w:val="000000"/>
                <w:sz w:val="18"/>
                <w:szCs w:val="18"/>
                <w:lang w:eastAsia="zh-CN"/>
              </w:rPr>
            </w:pPr>
            <w:r>
              <w:rPr>
                <w:rFonts w:eastAsia="宋体"/>
                <w:color w:val="000000"/>
                <w:sz w:val="18"/>
                <w:szCs w:val="18"/>
                <w:lang w:eastAsia="zh-CN"/>
              </w:rPr>
              <w:t>ATOM316</w:t>
            </w:r>
          </w:p>
        </w:tc>
        <w:tc>
          <w:tcPr>
            <w:tcW w:w="1559" w:type="dxa"/>
            <w:shd w:val="clear" w:color="auto" w:fill="auto"/>
            <w:noWrap/>
            <w:vAlign w:val="center"/>
          </w:tcPr>
          <w:p w14:paraId="4AF20C7F"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42D63F53"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30482F2A" w14:textId="77777777" w:rsidR="000178F0" w:rsidRDefault="00DE263E">
            <w:pPr>
              <w:jc w:val="right"/>
              <w:rPr>
                <w:rFonts w:eastAsia="宋体"/>
                <w:color w:val="000000"/>
                <w:sz w:val="18"/>
                <w:szCs w:val="18"/>
                <w:lang w:eastAsia="zh-CN"/>
              </w:rPr>
            </w:pPr>
            <w:r>
              <w:rPr>
                <w:rFonts w:eastAsia="宋体"/>
                <w:color w:val="000000"/>
                <w:sz w:val="18"/>
                <w:szCs w:val="18"/>
                <w:lang w:eastAsia="zh-CN"/>
              </w:rPr>
              <w:t>19.794</w:t>
            </w:r>
          </w:p>
        </w:tc>
        <w:tc>
          <w:tcPr>
            <w:tcW w:w="1559" w:type="dxa"/>
            <w:shd w:val="clear" w:color="auto" w:fill="auto"/>
            <w:noWrap/>
            <w:vAlign w:val="center"/>
          </w:tcPr>
          <w:p w14:paraId="5C463A32" w14:textId="77777777" w:rsidR="000178F0" w:rsidRDefault="00DE263E">
            <w:pPr>
              <w:jc w:val="right"/>
              <w:rPr>
                <w:rFonts w:eastAsia="宋体"/>
                <w:color w:val="000000"/>
                <w:sz w:val="18"/>
                <w:szCs w:val="18"/>
                <w:lang w:eastAsia="zh-CN"/>
              </w:rPr>
            </w:pPr>
            <w:r>
              <w:rPr>
                <w:rFonts w:eastAsia="宋体"/>
                <w:color w:val="000000"/>
                <w:sz w:val="18"/>
                <w:szCs w:val="18"/>
                <w:lang w:eastAsia="zh-CN"/>
              </w:rPr>
              <w:t>37.608</w:t>
            </w:r>
          </w:p>
        </w:tc>
        <w:tc>
          <w:tcPr>
            <w:tcW w:w="856" w:type="dxa"/>
            <w:shd w:val="clear" w:color="auto" w:fill="auto"/>
            <w:noWrap/>
            <w:vAlign w:val="center"/>
          </w:tcPr>
          <w:p w14:paraId="0D336523" w14:textId="77777777" w:rsidR="000178F0" w:rsidRDefault="00DE263E">
            <w:pPr>
              <w:jc w:val="right"/>
              <w:rPr>
                <w:rFonts w:eastAsia="宋体"/>
                <w:color w:val="000000"/>
                <w:sz w:val="18"/>
                <w:szCs w:val="18"/>
                <w:lang w:eastAsia="zh-CN"/>
              </w:rPr>
            </w:pPr>
            <w:r>
              <w:rPr>
                <w:rFonts w:eastAsia="宋体"/>
                <w:color w:val="000000"/>
                <w:sz w:val="18"/>
                <w:szCs w:val="18"/>
                <w:lang w:eastAsia="zh-CN"/>
              </w:rPr>
              <w:t>38.33</w:t>
            </w:r>
          </w:p>
        </w:tc>
      </w:tr>
      <w:tr w:rsidR="000178F0" w14:paraId="6693EE31" w14:textId="77777777">
        <w:trPr>
          <w:trHeight w:val="280"/>
          <w:jc w:val="center"/>
        </w:trPr>
        <w:tc>
          <w:tcPr>
            <w:tcW w:w="1413" w:type="dxa"/>
            <w:shd w:val="clear" w:color="auto" w:fill="auto"/>
            <w:noWrap/>
            <w:vAlign w:val="center"/>
          </w:tcPr>
          <w:p w14:paraId="4453A1C4" w14:textId="77777777" w:rsidR="000178F0" w:rsidRDefault="00DE263E">
            <w:pPr>
              <w:rPr>
                <w:rFonts w:eastAsia="宋体"/>
                <w:color w:val="000000"/>
                <w:sz w:val="18"/>
                <w:szCs w:val="18"/>
                <w:lang w:eastAsia="zh-CN"/>
              </w:rPr>
            </w:pPr>
            <w:r>
              <w:rPr>
                <w:rFonts w:eastAsia="宋体"/>
                <w:color w:val="000000"/>
                <w:sz w:val="18"/>
                <w:szCs w:val="18"/>
                <w:lang w:eastAsia="zh-CN"/>
              </w:rPr>
              <w:t>ATOM317</w:t>
            </w:r>
          </w:p>
        </w:tc>
        <w:tc>
          <w:tcPr>
            <w:tcW w:w="1559" w:type="dxa"/>
            <w:shd w:val="clear" w:color="auto" w:fill="auto"/>
            <w:noWrap/>
            <w:vAlign w:val="center"/>
          </w:tcPr>
          <w:p w14:paraId="5771B870"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40BD9188"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4384D703" w14:textId="77777777" w:rsidR="000178F0" w:rsidRDefault="00DE263E">
            <w:pPr>
              <w:jc w:val="right"/>
              <w:rPr>
                <w:rFonts w:eastAsia="宋体"/>
                <w:color w:val="000000"/>
                <w:sz w:val="18"/>
                <w:szCs w:val="18"/>
                <w:lang w:eastAsia="zh-CN"/>
              </w:rPr>
            </w:pPr>
            <w:r>
              <w:rPr>
                <w:rFonts w:eastAsia="宋体"/>
                <w:color w:val="000000"/>
                <w:sz w:val="18"/>
                <w:szCs w:val="18"/>
                <w:lang w:eastAsia="zh-CN"/>
              </w:rPr>
              <w:t>20.103</w:t>
            </w:r>
          </w:p>
        </w:tc>
        <w:tc>
          <w:tcPr>
            <w:tcW w:w="1559" w:type="dxa"/>
            <w:shd w:val="clear" w:color="auto" w:fill="auto"/>
            <w:noWrap/>
            <w:vAlign w:val="center"/>
          </w:tcPr>
          <w:p w14:paraId="5A39684D" w14:textId="77777777" w:rsidR="000178F0" w:rsidRDefault="00DE263E">
            <w:pPr>
              <w:jc w:val="right"/>
              <w:rPr>
                <w:rFonts w:eastAsia="宋体"/>
                <w:color w:val="000000"/>
                <w:sz w:val="18"/>
                <w:szCs w:val="18"/>
                <w:lang w:eastAsia="zh-CN"/>
              </w:rPr>
            </w:pPr>
            <w:r>
              <w:rPr>
                <w:rFonts w:eastAsia="宋体"/>
                <w:color w:val="000000"/>
                <w:sz w:val="18"/>
                <w:szCs w:val="18"/>
                <w:lang w:eastAsia="zh-CN"/>
              </w:rPr>
              <w:t>37.647</w:t>
            </w:r>
          </w:p>
        </w:tc>
        <w:tc>
          <w:tcPr>
            <w:tcW w:w="856" w:type="dxa"/>
            <w:shd w:val="clear" w:color="auto" w:fill="auto"/>
            <w:noWrap/>
            <w:vAlign w:val="center"/>
          </w:tcPr>
          <w:p w14:paraId="6763467C" w14:textId="77777777" w:rsidR="000178F0" w:rsidRDefault="00DE263E">
            <w:pPr>
              <w:jc w:val="right"/>
              <w:rPr>
                <w:rFonts w:eastAsia="宋体"/>
                <w:color w:val="000000"/>
                <w:sz w:val="18"/>
                <w:szCs w:val="18"/>
                <w:lang w:eastAsia="zh-CN"/>
              </w:rPr>
            </w:pPr>
            <w:r>
              <w:rPr>
                <w:rFonts w:eastAsia="宋体"/>
                <w:color w:val="000000"/>
                <w:sz w:val="18"/>
                <w:szCs w:val="18"/>
                <w:lang w:eastAsia="zh-CN"/>
              </w:rPr>
              <w:t>37.37</w:t>
            </w:r>
          </w:p>
        </w:tc>
      </w:tr>
      <w:tr w:rsidR="000178F0" w14:paraId="6CE06243" w14:textId="77777777">
        <w:trPr>
          <w:trHeight w:val="280"/>
          <w:jc w:val="center"/>
        </w:trPr>
        <w:tc>
          <w:tcPr>
            <w:tcW w:w="1413" w:type="dxa"/>
            <w:shd w:val="clear" w:color="auto" w:fill="auto"/>
            <w:noWrap/>
            <w:vAlign w:val="center"/>
          </w:tcPr>
          <w:p w14:paraId="5425C443" w14:textId="77777777" w:rsidR="000178F0" w:rsidRDefault="00DE263E">
            <w:pPr>
              <w:rPr>
                <w:rFonts w:eastAsia="宋体"/>
                <w:color w:val="000000"/>
                <w:sz w:val="18"/>
                <w:szCs w:val="18"/>
                <w:lang w:eastAsia="zh-CN"/>
              </w:rPr>
            </w:pPr>
            <w:r>
              <w:rPr>
                <w:rFonts w:eastAsia="宋体"/>
                <w:color w:val="000000"/>
                <w:sz w:val="18"/>
                <w:szCs w:val="18"/>
                <w:lang w:eastAsia="zh-CN"/>
              </w:rPr>
              <w:t>ATOM318</w:t>
            </w:r>
          </w:p>
        </w:tc>
        <w:tc>
          <w:tcPr>
            <w:tcW w:w="1559" w:type="dxa"/>
            <w:shd w:val="clear" w:color="auto" w:fill="auto"/>
            <w:noWrap/>
            <w:vAlign w:val="center"/>
          </w:tcPr>
          <w:p w14:paraId="47E71ED9"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089742E0"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2DED4F43" w14:textId="77777777" w:rsidR="000178F0" w:rsidRDefault="00DE263E">
            <w:pPr>
              <w:jc w:val="right"/>
              <w:rPr>
                <w:rFonts w:eastAsia="宋体"/>
                <w:color w:val="000000"/>
                <w:sz w:val="18"/>
                <w:szCs w:val="18"/>
                <w:lang w:eastAsia="zh-CN"/>
              </w:rPr>
            </w:pPr>
            <w:r>
              <w:rPr>
                <w:rFonts w:eastAsia="宋体"/>
                <w:color w:val="000000"/>
                <w:sz w:val="18"/>
                <w:szCs w:val="18"/>
                <w:lang w:eastAsia="zh-CN"/>
              </w:rPr>
              <w:t>20.34</w:t>
            </w:r>
          </w:p>
        </w:tc>
        <w:tc>
          <w:tcPr>
            <w:tcW w:w="1559" w:type="dxa"/>
            <w:shd w:val="clear" w:color="auto" w:fill="auto"/>
            <w:noWrap/>
            <w:vAlign w:val="center"/>
          </w:tcPr>
          <w:p w14:paraId="0406868C" w14:textId="77777777" w:rsidR="000178F0" w:rsidRDefault="00DE263E">
            <w:pPr>
              <w:jc w:val="right"/>
              <w:rPr>
                <w:rFonts w:eastAsia="宋体"/>
                <w:color w:val="000000"/>
                <w:sz w:val="18"/>
                <w:szCs w:val="18"/>
                <w:lang w:eastAsia="zh-CN"/>
              </w:rPr>
            </w:pPr>
            <w:r>
              <w:rPr>
                <w:rFonts w:eastAsia="宋体"/>
                <w:color w:val="000000"/>
                <w:sz w:val="18"/>
                <w:szCs w:val="18"/>
                <w:lang w:eastAsia="zh-CN"/>
              </w:rPr>
              <w:t>38.667</w:t>
            </w:r>
          </w:p>
        </w:tc>
        <w:tc>
          <w:tcPr>
            <w:tcW w:w="856" w:type="dxa"/>
            <w:shd w:val="clear" w:color="auto" w:fill="auto"/>
            <w:noWrap/>
            <w:vAlign w:val="center"/>
          </w:tcPr>
          <w:p w14:paraId="09646E19" w14:textId="77777777" w:rsidR="000178F0" w:rsidRDefault="00DE263E">
            <w:pPr>
              <w:jc w:val="right"/>
              <w:rPr>
                <w:rFonts w:eastAsia="宋体"/>
                <w:color w:val="000000"/>
                <w:sz w:val="18"/>
                <w:szCs w:val="18"/>
                <w:lang w:eastAsia="zh-CN"/>
              </w:rPr>
            </w:pPr>
            <w:r>
              <w:rPr>
                <w:rFonts w:eastAsia="宋体"/>
                <w:color w:val="000000"/>
                <w:sz w:val="18"/>
                <w:szCs w:val="18"/>
                <w:lang w:eastAsia="zh-CN"/>
              </w:rPr>
              <w:t>39.207</w:t>
            </w:r>
          </w:p>
        </w:tc>
      </w:tr>
      <w:tr w:rsidR="000178F0" w14:paraId="2D6581C7" w14:textId="77777777">
        <w:trPr>
          <w:trHeight w:val="280"/>
          <w:jc w:val="center"/>
        </w:trPr>
        <w:tc>
          <w:tcPr>
            <w:tcW w:w="1413" w:type="dxa"/>
            <w:shd w:val="clear" w:color="auto" w:fill="auto"/>
            <w:noWrap/>
            <w:vAlign w:val="center"/>
          </w:tcPr>
          <w:p w14:paraId="7726927B" w14:textId="77777777" w:rsidR="000178F0" w:rsidRDefault="00DE263E">
            <w:pPr>
              <w:rPr>
                <w:rFonts w:eastAsia="宋体"/>
                <w:color w:val="000000"/>
                <w:sz w:val="18"/>
                <w:szCs w:val="18"/>
                <w:lang w:eastAsia="zh-CN"/>
              </w:rPr>
            </w:pPr>
            <w:r>
              <w:rPr>
                <w:rFonts w:eastAsia="宋体"/>
                <w:color w:val="000000"/>
                <w:sz w:val="18"/>
                <w:szCs w:val="18"/>
                <w:lang w:eastAsia="zh-CN"/>
              </w:rPr>
              <w:t>ATOM319</w:t>
            </w:r>
          </w:p>
        </w:tc>
        <w:tc>
          <w:tcPr>
            <w:tcW w:w="1559" w:type="dxa"/>
            <w:shd w:val="clear" w:color="auto" w:fill="auto"/>
            <w:noWrap/>
            <w:vAlign w:val="center"/>
          </w:tcPr>
          <w:p w14:paraId="1DCE797D"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15176D2E"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3EC43D1A" w14:textId="77777777" w:rsidR="000178F0" w:rsidRDefault="00DE263E">
            <w:pPr>
              <w:jc w:val="right"/>
              <w:rPr>
                <w:rFonts w:eastAsia="宋体"/>
                <w:color w:val="000000"/>
                <w:sz w:val="18"/>
                <w:szCs w:val="18"/>
                <w:lang w:eastAsia="zh-CN"/>
              </w:rPr>
            </w:pPr>
            <w:r>
              <w:rPr>
                <w:rFonts w:eastAsia="宋体"/>
                <w:color w:val="000000"/>
                <w:sz w:val="18"/>
                <w:szCs w:val="18"/>
                <w:lang w:eastAsia="zh-CN"/>
              </w:rPr>
              <w:t>20.076</w:t>
            </w:r>
          </w:p>
        </w:tc>
        <w:tc>
          <w:tcPr>
            <w:tcW w:w="1559" w:type="dxa"/>
            <w:shd w:val="clear" w:color="auto" w:fill="auto"/>
            <w:noWrap/>
            <w:vAlign w:val="center"/>
          </w:tcPr>
          <w:p w14:paraId="0968DB8D" w14:textId="77777777" w:rsidR="000178F0" w:rsidRDefault="00DE263E">
            <w:pPr>
              <w:jc w:val="right"/>
              <w:rPr>
                <w:rFonts w:eastAsia="宋体"/>
                <w:color w:val="000000"/>
                <w:sz w:val="18"/>
                <w:szCs w:val="18"/>
                <w:lang w:eastAsia="zh-CN"/>
              </w:rPr>
            </w:pPr>
            <w:r>
              <w:rPr>
                <w:rFonts w:eastAsia="宋体"/>
                <w:color w:val="000000"/>
                <w:sz w:val="18"/>
                <w:szCs w:val="18"/>
                <w:lang w:eastAsia="zh-CN"/>
              </w:rPr>
              <w:t>38.428</w:t>
            </w:r>
          </w:p>
        </w:tc>
        <w:tc>
          <w:tcPr>
            <w:tcW w:w="856" w:type="dxa"/>
            <w:shd w:val="clear" w:color="auto" w:fill="auto"/>
            <w:noWrap/>
            <w:vAlign w:val="center"/>
          </w:tcPr>
          <w:p w14:paraId="16BB602E" w14:textId="77777777" w:rsidR="000178F0" w:rsidRDefault="00DE263E">
            <w:pPr>
              <w:jc w:val="right"/>
              <w:rPr>
                <w:rFonts w:eastAsia="宋体"/>
                <w:color w:val="000000"/>
                <w:sz w:val="18"/>
                <w:szCs w:val="18"/>
                <w:lang w:eastAsia="zh-CN"/>
              </w:rPr>
            </w:pPr>
            <w:r>
              <w:rPr>
                <w:rFonts w:eastAsia="宋体"/>
                <w:color w:val="000000"/>
                <w:sz w:val="18"/>
                <w:szCs w:val="18"/>
                <w:lang w:eastAsia="zh-CN"/>
              </w:rPr>
              <w:t>40.237</w:t>
            </w:r>
          </w:p>
        </w:tc>
      </w:tr>
      <w:tr w:rsidR="000178F0" w14:paraId="21799957" w14:textId="77777777">
        <w:trPr>
          <w:trHeight w:val="280"/>
          <w:jc w:val="center"/>
        </w:trPr>
        <w:tc>
          <w:tcPr>
            <w:tcW w:w="1413" w:type="dxa"/>
            <w:shd w:val="clear" w:color="auto" w:fill="auto"/>
            <w:noWrap/>
            <w:vAlign w:val="center"/>
          </w:tcPr>
          <w:p w14:paraId="2A308A8F" w14:textId="77777777" w:rsidR="000178F0" w:rsidRDefault="00DE263E">
            <w:pPr>
              <w:rPr>
                <w:rFonts w:eastAsia="宋体"/>
                <w:color w:val="000000"/>
                <w:sz w:val="18"/>
                <w:szCs w:val="18"/>
                <w:lang w:eastAsia="zh-CN"/>
              </w:rPr>
            </w:pPr>
            <w:r>
              <w:rPr>
                <w:rFonts w:eastAsia="宋体"/>
                <w:color w:val="000000"/>
                <w:sz w:val="18"/>
                <w:szCs w:val="18"/>
                <w:lang w:eastAsia="zh-CN"/>
              </w:rPr>
              <w:t>ATOM320</w:t>
            </w:r>
          </w:p>
        </w:tc>
        <w:tc>
          <w:tcPr>
            <w:tcW w:w="1559" w:type="dxa"/>
            <w:shd w:val="clear" w:color="auto" w:fill="auto"/>
            <w:noWrap/>
            <w:vAlign w:val="center"/>
          </w:tcPr>
          <w:p w14:paraId="23404C91"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74C62E7D"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71F26D1D" w14:textId="77777777" w:rsidR="000178F0" w:rsidRDefault="00DE263E">
            <w:pPr>
              <w:jc w:val="right"/>
              <w:rPr>
                <w:rFonts w:eastAsia="宋体"/>
                <w:color w:val="000000"/>
                <w:sz w:val="18"/>
                <w:szCs w:val="18"/>
                <w:lang w:eastAsia="zh-CN"/>
              </w:rPr>
            </w:pPr>
            <w:r>
              <w:rPr>
                <w:rFonts w:eastAsia="宋体"/>
                <w:color w:val="000000"/>
                <w:sz w:val="18"/>
                <w:szCs w:val="18"/>
                <w:lang w:eastAsia="zh-CN"/>
              </w:rPr>
              <w:t>21.866</w:t>
            </w:r>
          </w:p>
        </w:tc>
        <w:tc>
          <w:tcPr>
            <w:tcW w:w="1559" w:type="dxa"/>
            <w:shd w:val="clear" w:color="auto" w:fill="auto"/>
            <w:noWrap/>
            <w:vAlign w:val="center"/>
          </w:tcPr>
          <w:p w14:paraId="7C50ED8A" w14:textId="77777777" w:rsidR="000178F0" w:rsidRDefault="00DE263E">
            <w:pPr>
              <w:jc w:val="right"/>
              <w:rPr>
                <w:rFonts w:eastAsia="宋体"/>
                <w:color w:val="000000"/>
                <w:sz w:val="18"/>
                <w:szCs w:val="18"/>
                <w:lang w:eastAsia="zh-CN"/>
              </w:rPr>
            </w:pPr>
            <w:r>
              <w:rPr>
                <w:rFonts w:eastAsia="宋体"/>
                <w:color w:val="000000"/>
                <w:sz w:val="18"/>
                <w:szCs w:val="18"/>
                <w:lang w:eastAsia="zh-CN"/>
              </w:rPr>
              <w:t>38.608</w:t>
            </w:r>
          </w:p>
        </w:tc>
        <w:tc>
          <w:tcPr>
            <w:tcW w:w="856" w:type="dxa"/>
            <w:shd w:val="clear" w:color="auto" w:fill="auto"/>
            <w:noWrap/>
            <w:vAlign w:val="center"/>
          </w:tcPr>
          <w:p w14:paraId="47B5B8A6" w14:textId="77777777" w:rsidR="000178F0" w:rsidRDefault="00DE263E">
            <w:pPr>
              <w:jc w:val="right"/>
              <w:rPr>
                <w:rFonts w:eastAsia="宋体"/>
                <w:color w:val="000000"/>
                <w:sz w:val="18"/>
                <w:szCs w:val="18"/>
                <w:lang w:eastAsia="zh-CN"/>
              </w:rPr>
            </w:pPr>
            <w:r>
              <w:rPr>
                <w:rFonts w:eastAsia="宋体"/>
                <w:color w:val="000000"/>
                <w:sz w:val="18"/>
                <w:szCs w:val="18"/>
                <w:lang w:eastAsia="zh-CN"/>
              </w:rPr>
              <w:t>39.166</w:t>
            </w:r>
          </w:p>
        </w:tc>
      </w:tr>
      <w:tr w:rsidR="000178F0" w14:paraId="42636E10" w14:textId="77777777">
        <w:trPr>
          <w:trHeight w:val="280"/>
          <w:jc w:val="center"/>
        </w:trPr>
        <w:tc>
          <w:tcPr>
            <w:tcW w:w="1413" w:type="dxa"/>
            <w:shd w:val="clear" w:color="auto" w:fill="auto"/>
            <w:noWrap/>
            <w:vAlign w:val="center"/>
          </w:tcPr>
          <w:p w14:paraId="50FC5AB2" w14:textId="77777777" w:rsidR="000178F0" w:rsidRDefault="00DE263E">
            <w:pPr>
              <w:rPr>
                <w:rFonts w:eastAsia="宋体"/>
                <w:color w:val="000000"/>
                <w:sz w:val="18"/>
                <w:szCs w:val="18"/>
                <w:lang w:eastAsia="zh-CN"/>
              </w:rPr>
            </w:pPr>
            <w:r>
              <w:rPr>
                <w:rFonts w:eastAsia="宋体"/>
                <w:color w:val="000000"/>
                <w:sz w:val="18"/>
                <w:szCs w:val="18"/>
                <w:lang w:eastAsia="zh-CN"/>
              </w:rPr>
              <w:t>ATOM321</w:t>
            </w:r>
          </w:p>
        </w:tc>
        <w:tc>
          <w:tcPr>
            <w:tcW w:w="1559" w:type="dxa"/>
            <w:shd w:val="clear" w:color="auto" w:fill="auto"/>
            <w:noWrap/>
            <w:vAlign w:val="center"/>
          </w:tcPr>
          <w:p w14:paraId="7C30526D"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64D711C9"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29D24555" w14:textId="77777777" w:rsidR="000178F0" w:rsidRDefault="00DE263E">
            <w:pPr>
              <w:jc w:val="right"/>
              <w:rPr>
                <w:rFonts w:eastAsia="宋体"/>
                <w:color w:val="000000"/>
                <w:sz w:val="18"/>
                <w:szCs w:val="18"/>
                <w:lang w:eastAsia="zh-CN"/>
              </w:rPr>
            </w:pPr>
            <w:r>
              <w:rPr>
                <w:rFonts w:eastAsia="宋体"/>
                <w:color w:val="000000"/>
                <w:sz w:val="18"/>
                <w:szCs w:val="18"/>
                <w:lang w:eastAsia="zh-CN"/>
              </w:rPr>
              <w:t>22.15</w:t>
            </w:r>
          </w:p>
        </w:tc>
        <w:tc>
          <w:tcPr>
            <w:tcW w:w="1559" w:type="dxa"/>
            <w:shd w:val="clear" w:color="auto" w:fill="auto"/>
            <w:noWrap/>
            <w:vAlign w:val="center"/>
          </w:tcPr>
          <w:p w14:paraId="02BA8448" w14:textId="77777777" w:rsidR="000178F0" w:rsidRDefault="00DE263E">
            <w:pPr>
              <w:jc w:val="right"/>
              <w:rPr>
                <w:rFonts w:eastAsia="宋体"/>
                <w:color w:val="000000"/>
                <w:sz w:val="18"/>
                <w:szCs w:val="18"/>
                <w:lang w:eastAsia="zh-CN"/>
              </w:rPr>
            </w:pPr>
            <w:r>
              <w:rPr>
                <w:rFonts w:eastAsia="宋体"/>
                <w:color w:val="000000"/>
                <w:sz w:val="18"/>
                <w:szCs w:val="18"/>
                <w:lang w:eastAsia="zh-CN"/>
              </w:rPr>
              <w:t>38.462</w:t>
            </w:r>
          </w:p>
        </w:tc>
        <w:tc>
          <w:tcPr>
            <w:tcW w:w="856" w:type="dxa"/>
            <w:shd w:val="clear" w:color="auto" w:fill="auto"/>
            <w:noWrap/>
            <w:vAlign w:val="center"/>
          </w:tcPr>
          <w:p w14:paraId="48716CB0" w14:textId="77777777" w:rsidR="000178F0" w:rsidRDefault="00DE263E">
            <w:pPr>
              <w:jc w:val="right"/>
              <w:rPr>
                <w:rFonts w:eastAsia="宋体"/>
                <w:color w:val="000000"/>
                <w:sz w:val="18"/>
                <w:szCs w:val="18"/>
                <w:lang w:eastAsia="zh-CN"/>
              </w:rPr>
            </w:pPr>
            <w:r>
              <w:rPr>
                <w:rFonts w:eastAsia="宋体"/>
                <w:color w:val="000000"/>
                <w:sz w:val="18"/>
                <w:szCs w:val="18"/>
                <w:lang w:eastAsia="zh-CN"/>
              </w:rPr>
              <w:t>38.124</w:t>
            </w:r>
          </w:p>
        </w:tc>
      </w:tr>
      <w:tr w:rsidR="000178F0" w14:paraId="2D25F370" w14:textId="77777777">
        <w:trPr>
          <w:trHeight w:val="280"/>
          <w:jc w:val="center"/>
        </w:trPr>
        <w:tc>
          <w:tcPr>
            <w:tcW w:w="1413" w:type="dxa"/>
            <w:shd w:val="clear" w:color="auto" w:fill="auto"/>
            <w:noWrap/>
            <w:vAlign w:val="center"/>
          </w:tcPr>
          <w:p w14:paraId="7B822949" w14:textId="77777777" w:rsidR="000178F0" w:rsidRDefault="00DE263E">
            <w:pPr>
              <w:rPr>
                <w:rFonts w:eastAsia="宋体"/>
                <w:color w:val="000000"/>
                <w:sz w:val="18"/>
                <w:szCs w:val="18"/>
                <w:lang w:eastAsia="zh-CN"/>
              </w:rPr>
            </w:pPr>
            <w:r>
              <w:rPr>
                <w:rFonts w:eastAsia="宋体"/>
                <w:color w:val="000000"/>
                <w:sz w:val="18"/>
                <w:szCs w:val="18"/>
                <w:lang w:eastAsia="zh-CN"/>
              </w:rPr>
              <w:t>ATOM322</w:t>
            </w:r>
          </w:p>
        </w:tc>
        <w:tc>
          <w:tcPr>
            <w:tcW w:w="1559" w:type="dxa"/>
            <w:shd w:val="clear" w:color="auto" w:fill="auto"/>
            <w:noWrap/>
            <w:vAlign w:val="center"/>
          </w:tcPr>
          <w:p w14:paraId="4B76CEAE"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27E3B81D"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661AEE46" w14:textId="77777777" w:rsidR="000178F0" w:rsidRDefault="00DE263E">
            <w:pPr>
              <w:jc w:val="right"/>
              <w:rPr>
                <w:rFonts w:eastAsia="宋体"/>
                <w:color w:val="000000"/>
                <w:sz w:val="18"/>
                <w:szCs w:val="18"/>
                <w:lang w:eastAsia="zh-CN"/>
              </w:rPr>
            </w:pPr>
            <w:r>
              <w:rPr>
                <w:rFonts w:eastAsia="宋体"/>
                <w:color w:val="000000"/>
                <w:sz w:val="18"/>
                <w:szCs w:val="18"/>
                <w:lang w:eastAsia="zh-CN"/>
              </w:rPr>
              <w:t>22.255</w:t>
            </w:r>
          </w:p>
        </w:tc>
        <w:tc>
          <w:tcPr>
            <w:tcW w:w="1559" w:type="dxa"/>
            <w:shd w:val="clear" w:color="auto" w:fill="auto"/>
            <w:noWrap/>
            <w:vAlign w:val="center"/>
          </w:tcPr>
          <w:p w14:paraId="3233E70C" w14:textId="77777777" w:rsidR="000178F0" w:rsidRDefault="00DE263E">
            <w:pPr>
              <w:jc w:val="right"/>
              <w:rPr>
                <w:rFonts w:eastAsia="宋体"/>
                <w:color w:val="000000"/>
                <w:sz w:val="18"/>
                <w:szCs w:val="18"/>
                <w:lang w:eastAsia="zh-CN"/>
              </w:rPr>
            </w:pPr>
            <w:r>
              <w:rPr>
                <w:rFonts w:eastAsia="宋体"/>
                <w:color w:val="000000"/>
                <w:sz w:val="18"/>
                <w:szCs w:val="18"/>
                <w:lang w:eastAsia="zh-CN"/>
              </w:rPr>
              <w:t>39.618</w:t>
            </w:r>
          </w:p>
        </w:tc>
        <w:tc>
          <w:tcPr>
            <w:tcW w:w="856" w:type="dxa"/>
            <w:shd w:val="clear" w:color="auto" w:fill="auto"/>
            <w:noWrap/>
            <w:vAlign w:val="center"/>
          </w:tcPr>
          <w:p w14:paraId="0C337541" w14:textId="77777777" w:rsidR="000178F0" w:rsidRDefault="00DE263E">
            <w:pPr>
              <w:jc w:val="right"/>
              <w:rPr>
                <w:rFonts w:eastAsia="宋体"/>
                <w:color w:val="000000"/>
                <w:sz w:val="18"/>
                <w:szCs w:val="18"/>
                <w:lang w:eastAsia="zh-CN"/>
              </w:rPr>
            </w:pPr>
            <w:r>
              <w:rPr>
                <w:rFonts w:eastAsia="宋体"/>
                <w:color w:val="000000"/>
                <w:sz w:val="18"/>
                <w:szCs w:val="18"/>
                <w:lang w:eastAsia="zh-CN"/>
              </w:rPr>
              <w:t>39.296</w:t>
            </w:r>
          </w:p>
        </w:tc>
      </w:tr>
      <w:tr w:rsidR="000178F0" w14:paraId="455C4AE9" w14:textId="77777777">
        <w:trPr>
          <w:trHeight w:val="280"/>
          <w:jc w:val="center"/>
        </w:trPr>
        <w:tc>
          <w:tcPr>
            <w:tcW w:w="1413" w:type="dxa"/>
            <w:shd w:val="clear" w:color="auto" w:fill="auto"/>
            <w:noWrap/>
            <w:vAlign w:val="center"/>
          </w:tcPr>
          <w:p w14:paraId="23F8EBB4" w14:textId="77777777" w:rsidR="000178F0" w:rsidRDefault="00DE263E">
            <w:pPr>
              <w:rPr>
                <w:rFonts w:eastAsia="宋体"/>
                <w:color w:val="000000"/>
                <w:sz w:val="18"/>
                <w:szCs w:val="18"/>
                <w:lang w:eastAsia="zh-CN"/>
              </w:rPr>
            </w:pPr>
            <w:r>
              <w:rPr>
                <w:rFonts w:eastAsia="宋体"/>
                <w:color w:val="000000"/>
                <w:sz w:val="18"/>
                <w:szCs w:val="18"/>
                <w:lang w:eastAsia="zh-CN"/>
              </w:rPr>
              <w:t>ATOM323</w:t>
            </w:r>
          </w:p>
        </w:tc>
        <w:tc>
          <w:tcPr>
            <w:tcW w:w="1559" w:type="dxa"/>
            <w:shd w:val="clear" w:color="auto" w:fill="auto"/>
            <w:noWrap/>
            <w:vAlign w:val="center"/>
          </w:tcPr>
          <w:p w14:paraId="1F770DF7"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355F91B3"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2E65591E" w14:textId="77777777" w:rsidR="000178F0" w:rsidRDefault="00DE263E">
            <w:pPr>
              <w:jc w:val="right"/>
              <w:rPr>
                <w:rFonts w:eastAsia="宋体"/>
                <w:color w:val="000000"/>
                <w:sz w:val="18"/>
                <w:szCs w:val="18"/>
                <w:lang w:eastAsia="zh-CN"/>
              </w:rPr>
            </w:pPr>
            <w:r>
              <w:rPr>
                <w:rFonts w:eastAsia="宋体"/>
                <w:color w:val="000000"/>
                <w:sz w:val="18"/>
                <w:szCs w:val="18"/>
                <w:lang w:eastAsia="zh-CN"/>
              </w:rPr>
              <w:t>22.464</w:t>
            </w:r>
          </w:p>
        </w:tc>
        <w:tc>
          <w:tcPr>
            <w:tcW w:w="1559" w:type="dxa"/>
            <w:shd w:val="clear" w:color="auto" w:fill="auto"/>
            <w:noWrap/>
            <w:vAlign w:val="center"/>
          </w:tcPr>
          <w:p w14:paraId="0118AC9E" w14:textId="77777777" w:rsidR="000178F0" w:rsidRDefault="00DE263E">
            <w:pPr>
              <w:jc w:val="right"/>
              <w:rPr>
                <w:rFonts w:eastAsia="宋体"/>
                <w:color w:val="000000"/>
                <w:sz w:val="18"/>
                <w:szCs w:val="18"/>
                <w:lang w:eastAsia="zh-CN"/>
              </w:rPr>
            </w:pPr>
            <w:r>
              <w:rPr>
                <w:rFonts w:eastAsia="宋体"/>
                <w:color w:val="000000"/>
                <w:sz w:val="18"/>
                <w:szCs w:val="18"/>
                <w:lang w:eastAsia="zh-CN"/>
              </w:rPr>
              <w:t>37.528</w:t>
            </w:r>
          </w:p>
        </w:tc>
        <w:tc>
          <w:tcPr>
            <w:tcW w:w="856" w:type="dxa"/>
            <w:shd w:val="clear" w:color="auto" w:fill="auto"/>
            <w:noWrap/>
            <w:vAlign w:val="center"/>
          </w:tcPr>
          <w:p w14:paraId="2AA2DF46" w14:textId="77777777" w:rsidR="000178F0" w:rsidRDefault="00DE263E">
            <w:pPr>
              <w:jc w:val="right"/>
              <w:rPr>
                <w:rFonts w:eastAsia="宋体"/>
                <w:color w:val="000000"/>
                <w:sz w:val="18"/>
                <w:szCs w:val="18"/>
                <w:lang w:eastAsia="zh-CN"/>
              </w:rPr>
            </w:pPr>
            <w:r>
              <w:rPr>
                <w:rFonts w:eastAsia="宋体"/>
                <w:color w:val="000000"/>
                <w:sz w:val="18"/>
                <w:szCs w:val="18"/>
                <w:lang w:eastAsia="zh-CN"/>
              </w:rPr>
              <w:t>40.105</w:t>
            </w:r>
          </w:p>
        </w:tc>
      </w:tr>
      <w:tr w:rsidR="000178F0" w14:paraId="765AF8C6" w14:textId="77777777">
        <w:trPr>
          <w:trHeight w:val="280"/>
          <w:jc w:val="center"/>
        </w:trPr>
        <w:tc>
          <w:tcPr>
            <w:tcW w:w="1413" w:type="dxa"/>
            <w:shd w:val="clear" w:color="auto" w:fill="auto"/>
            <w:noWrap/>
            <w:vAlign w:val="center"/>
          </w:tcPr>
          <w:p w14:paraId="00B2A0C1" w14:textId="77777777" w:rsidR="000178F0" w:rsidRDefault="00DE263E">
            <w:pPr>
              <w:rPr>
                <w:rFonts w:eastAsia="宋体"/>
                <w:color w:val="000000"/>
                <w:sz w:val="18"/>
                <w:szCs w:val="18"/>
                <w:lang w:eastAsia="zh-CN"/>
              </w:rPr>
            </w:pPr>
            <w:r>
              <w:rPr>
                <w:rFonts w:eastAsia="宋体"/>
                <w:color w:val="000000"/>
                <w:sz w:val="18"/>
                <w:szCs w:val="18"/>
                <w:lang w:eastAsia="zh-CN"/>
              </w:rPr>
              <w:t>ATOM324</w:t>
            </w:r>
          </w:p>
        </w:tc>
        <w:tc>
          <w:tcPr>
            <w:tcW w:w="1559" w:type="dxa"/>
            <w:shd w:val="clear" w:color="auto" w:fill="auto"/>
            <w:noWrap/>
            <w:vAlign w:val="center"/>
          </w:tcPr>
          <w:p w14:paraId="5FCDCEA6" w14:textId="77777777" w:rsidR="000178F0" w:rsidRDefault="00DE263E">
            <w:pPr>
              <w:rPr>
                <w:rFonts w:eastAsia="宋体"/>
                <w:color w:val="000000"/>
                <w:sz w:val="18"/>
                <w:szCs w:val="18"/>
                <w:lang w:eastAsia="zh-CN"/>
              </w:rPr>
            </w:pPr>
            <w:r>
              <w:rPr>
                <w:rFonts w:eastAsia="宋体"/>
                <w:color w:val="000000"/>
                <w:sz w:val="18"/>
                <w:szCs w:val="18"/>
                <w:lang w:eastAsia="zh-CN"/>
              </w:rPr>
              <w:t>CD1</w:t>
            </w:r>
          </w:p>
        </w:tc>
        <w:tc>
          <w:tcPr>
            <w:tcW w:w="1276" w:type="dxa"/>
            <w:shd w:val="clear" w:color="auto" w:fill="auto"/>
            <w:noWrap/>
            <w:vAlign w:val="center"/>
          </w:tcPr>
          <w:p w14:paraId="757D9B88"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6EC4A4EB" w14:textId="77777777" w:rsidR="000178F0" w:rsidRDefault="00DE263E">
            <w:pPr>
              <w:jc w:val="right"/>
              <w:rPr>
                <w:rFonts w:eastAsia="宋体"/>
                <w:color w:val="000000"/>
                <w:sz w:val="18"/>
                <w:szCs w:val="18"/>
                <w:lang w:eastAsia="zh-CN"/>
              </w:rPr>
            </w:pPr>
            <w:r>
              <w:rPr>
                <w:rFonts w:eastAsia="宋体"/>
                <w:color w:val="000000"/>
                <w:sz w:val="18"/>
                <w:szCs w:val="18"/>
                <w:lang w:eastAsia="zh-CN"/>
              </w:rPr>
              <w:t>22.872</w:t>
            </w:r>
          </w:p>
        </w:tc>
        <w:tc>
          <w:tcPr>
            <w:tcW w:w="1559" w:type="dxa"/>
            <w:shd w:val="clear" w:color="auto" w:fill="auto"/>
            <w:noWrap/>
            <w:vAlign w:val="center"/>
          </w:tcPr>
          <w:p w14:paraId="08F7B699" w14:textId="77777777" w:rsidR="000178F0" w:rsidRDefault="00DE263E">
            <w:pPr>
              <w:jc w:val="right"/>
              <w:rPr>
                <w:rFonts w:eastAsia="宋体"/>
                <w:color w:val="000000"/>
                <w:sz w:val="18"/>
                <w:szCs w:val="18"/>
                <w:lang w:eastAsia="zh-CN"/>
              </w:rPr>
            </w:pPr>
            <w:r>
              <w:rPr>
                <w:rFonts w:eastAsia="宋体"/>
                <w:color w:val="000000"/>
                <w:sz w:val="18"/>
                <w:szCs w:val="18"/>
                <w:lang w:eastAsia="zh-CN"/>
              </w:rPr>
              <w:t>36.286</w:t>
            </w:r>
          </w:p>
        </w:tc>
        <w:tc>
          <w:tcPr>
            <w:tcW w:w="856" w:type="dxa"/>
            <w:shd w:val="clear" w:color="auto" w:fill="auto"/>
            <w:noWrap/>
            <w:vAlign w:val="center"/>
          </w:tcPr>
          <w:p w14:paraId="2224BC5D" w14:textId="77777777" w:rsidR="000178F0" w:rsidRDefault="00DE263E">
            <w:pPr>
              <w:jc w:val="right"/>
              <w:rPr>
                <w:rFonts w:eastAsia="宋体"/>
                <w:color w:val="000000"/>
                <w:sz w:val="18"/>
                <w:szCs w:val="18"/>
                <w:lang w:eastAsia="zh-CN"/>
              </w:rPr>
            </w:pPr>
            <w:r>
              <w:rPr>
                <w:rFonts w:eastAsia="宋体"/>
                <w:color w:val="000000"/>
                <w:sz w:val="18"/>
                <w:szCs w:val="18"/>
                <w:lang w:eastAsia="zh-CN"/>
              </w:rPr>
              <w:t>39.649</w:t>
            </w:r>
          </w:p>
        </w:tc>
      </w:tr>
      <w:tr w:rsidR="000178F0" w14:paraId="00E8870C" w14:textId="77777777">
        <w:trPr>
          <w:trHeight w:val="280"/>
          <w:jc w:val="center"/>
        </w:trPr>
        <w:tc>
          <w:tcPr>
            <w:tcW w:w="1413" w:type="dxa"/>
            <w:shd w:val="clear" w:color="auto" w:fill="auto"/>
            <w:noWrap/>
            <w:vAlign w:val="center"/>
          </w:tcPr>
          <w:p w14:paraId="1B06BE97" w14:textId="77777777" w:rsidR="000178F0" w:rsidRDefault="00DE263E">
            <w:pPr>
              <w:rPr>
                <w:rFonts w:eastAsia="宋体"/>
                <w:color w:val="000000"/>
                <w:sz w:val="18"/>
                <w:szCs w:val="18"/>
                <w:lang w:eastAsia="zh-CN"/>
              </w:rPr>
            </w:pPr>
            <w:r>
              <w:rPr>
                <w:rFonts w:eastAsia="宋体"/>
                <w:color w:val="000000"/>
                <w:sz w:val="18"/>
                <w:szCs w:val="18"/>
                <w:lang w:eastAsia="zh-CN"/>
              </w:rPr>
              <w:t>ATOM325</w:t>
            </w:r>
          </w:p>
        </w:tc>
        <w:tc>
          <w:tcPr>
            <w:tcW w:w="1559" w:type="dxa"/>
            <w:shd w:val="clear" w:color="auto" w:fill="auto"/>
            <w:noWrap/>
            <w:vAlign w:val="center"/>
          </w:tcPr>
          <w:p w14:paraId="6CCA67AB" w14:textId="77777777" w:rsidR="000178F0" w:rsidRDefault="00DE263E">
            <w:pPr>
              <w:rPr>
                <w:rFonts w:eastAsia="宋体"/>
                <w:color w:val="000000"/>
                <w:sz w:val="18"/>
                <w:szCs w:val="18"/>
                <w:lang w:eastAsia="zh-CN"/>
              </w:rPr>
            </w:pPr>
            <w:r>
              <w:rPr>
                <w:rFonts w:eastAsia="宋体"/>
                <w:color w:val="000000"/>
                <w:sz w:val="18"/>
                <w:szCs w:val="18"/>
                <w:lang w:eastAsia="zh-CN"/>
              </w:rPr>
              <w:t>HD1</w:t>
            </w:r>
          </w:p>
        </w:tc>
        <w:tc>
          <w:tcPr>
            <w:tcW w:w="1276" w:type="dxa"/>
            <w:shd w:val="clear" w:color="auto" w:fill="auto"/>
            <w:noWrap/>
            <w:vAlign w:val="center"/>
          </w:tcPr>
          <w:p w14:paraId="2BF7E988"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60C6DB26" w14:textId="77777777" w:rsidR="000178F0" w:rsidRDefault="00DE263E">
            <w:pPr>
              <w:jc w:val="right"/>
              <w:rPr>
                <w:rFonts w:eastAsia="宋体"/>
                <w:color w:val="000000"/>
                <w:sz w:val="18"/>
                <w:szCs w:val="18"/>
                <w:lang w:eastAsia="zh-CN"/>
              </w:rPr>
            </w:pPr>
            <w:r>
              <w:rPr>
                <w:rFonts w:eastAsia="宋体"/>
                <w:color w:val="000000"/>
                <w:sz w:val="18"/>
                <w:szCs w:val="18"/>
                <w:lang w:eastAsia="zh-CN"/>
              </w:rPr>
              <w:t>22.752</w:t>
            </w:r>
          </w:p>
        </w:tc>
        <w:tc>
          <w:tcPr>
            <w:tcW w:w="1559" w:type="dxa"/>
            <w:shd w:val="clear" w:color="auto" w:fill="auto"/>
            <w:noWrap/>
            <w:vAlign w:val="center"/>
          </w:tcPr>
          <w:p w14:paraId="47D22B5A" w14:textId="77777777" w:rsidR="000178F0" w:rsidRDefault="00DE263E">
            <w:pPr>
              <w:jc w:val="right"/>
              <w:rPr>
                <w:rFonts w:eastAsia="宋体"/>
                <w:color w:val="000000"/>
                <w:sz w:val="18"/>
                <w:szCs w:val="18"/>
                <w:lang w:eastAsia="zh-CN"/>
              </w:rPr>
            </w:pPr>
            <w:r>
              <w:rPr>
                <w:rFonts w:eastAsia="宋体"/>
                <w:color w:val="000000"/>
                <w:sz w:val="18"/>
                <w:szCs w:val="18"/>
                <w:lang w:eastAsia="zh-CN"/>
              </w:rPr>
              <w:t>36.068</w:t>
            </w:r>
          </w:p>
        </w:tc>
        <w:tc>
          <w:tcPr>
            <w:tcW w:w="856" w:type="dxa"/>
            <w:shd w:val="clear" w:color="auto" w:fill="auto"/>
            <w:noWrap/>
            <w:vAlign w:val="center"/>
          </w:tcPr>
          <w:p w14:paraId="64D600C6" w14:textId="77777777" w:rsidR="000178F0" w:rsidRDefault="00DE263E">
            <w:pPr>
              <w:jc w:val="right"/>
              <w:rPr>
                <w:rFonts w:eastAsia="宋体"/>
                <w:color w:val="000000"/>
                <w:sz w:val="18"/>
                <w:szCs w:val="18"/>
                <w:lang w:eastAsia="zh-CN"/>
              </w:rPr>
            </w:pPr>
            <w:r>
              <w:rPr>
                <w:rFonts w:eastAsia="宋体"/>
                <w:color w:val="000000"/>
                <w:sz w:val="18"/>
                <w:szCs w:val="18"/>
                <w:lang w:eastAsia="zh-CN"/>
              </w:rPr>
              <w:t>38.599</w:t>
            </w:r>
          </w:p>
        </w:tc>
      </w:tr>
      <w:tr w:rsidR="000178F0" w14:paraId="1699DBF5" w14:textId="77777777">
        <w:trPr>
          <w:trHeight w:val="280"/>
          <w:jc w:val="center"/>
        </w:trPr>
        <w:tc>
          <w:tcPr>
            <w:tcW w:w="1413" w:type="dxa"/>
            <w:shd w:val="clear" w:color="auto" w:fill="auto"/>
            <w:noWrap/>
            <w:vAlign w:val="center"/>
          </w:tcPr>
          <w:p w14:paraId="73918609" w14:textId="77777777" w:rsidR="000178F0" w:rsidRDefault="00DE263E">
            <w:pPr>
              <w:rPr>
                <w:rFonts w:eastAsia="宋体"/>
                <w:color w:val="000000"/>
                <w:sz w:val="18"/>
                <w:szCs w:val="18"/>
                <w:lang w:eastAsia="zh-CN"/>
              </w:rPr>
            </w:pPr>
            <w:r>
              <w:rPr>
                <w:rFonts w:eastAsia="宋体"/>
                <w:color w:val="000000"/>
                <w:sz w:val="18"/>
                <w:szCs w:val="18"/>
                <w:lang w:eastAsia="zh-CN"/>
              </w:rPr>
              <w:t>ATOM326</w:t>
            </w:r>
          </w:p>
        </w:tc>
        <w:tc>
          <w:tcPr>
            <w:tcW w:w="1559" w:type="dxa"/>
            <w:shd w:val="clear" w:color="auto" w:fill="auto"/>
            <w:noWrap/>
            <w:vAlign w:val="center"/>
          </w:tcPr>
          <w:p w14:paraId="30D00DB1" w14:textId="77777777" w:rsidR="000178F0" w:rsidRDefault="00DE263E">
            <w:pPr>
              <w:rPr>
                <w:rFonts w:eastAsia="宋体"/>
                <w:color w:val="000000"/>
                <w:sz w:val="18"/>
                <w:szCs w:val="18"/>
                <w:lang w:eastAsia="zh-CN"/>
              </w:rPr>
            </w:pPr>
            <w:r>
              <w:rPr>
                <w:rFonts w:eastAsia="宋体"/>
                <w:color w:val="000000"/>
                <w:sz w:val="18"/>
                <w:szCs w:val="18"/>
                <w:lang w:eastAsia="zh-CN"/>
              </w:rPr>
              <w:t>CE1</w:t>
            </w:r>
          </w:p>
        </w:tc>
        <w:tc>
          <w:tcPr>
            <w:tcW w:w="1276" w:type="dxa"/>
            <w:shd w:val="clear" w:color="auto" w:fill="auto"/>
            <w:noWrap/>
            <w:vAlign w:val="center"/>
          </w:tcPr>
          <w:p w14:paraId="38AA1F6F"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7184C0E2" w14:textId="77777777" w:rsidR="000178F0" w:rsidRDefault="00DE263E">
            <w:pPr>
              <w:jc w:val="right"/>
              <w:rPr>
                <w:rFonts w:eastAsia="宋体"/>
                <w:color w:val="000000"/>
                <w:sz w:val="18"/>
                <w:szCs w:val="18"/>
                <w:lang w:eastAsia="zh-CN"/>
              </w:rPr>
            </w:pPr>
            <w:r>
              <w:rPr>
                <w:rFonts w:eastAsia="宋体"/>
                <w:color w:val="000000"/>
                <w:sz w:val="18"/>
                <w:szCs w:val="18"/>
                <w:lang w:eastAsia="zh-CN"/>
              </w:rPr>
              <w:t>23.658</w:t>
            </w:r>
          </w:p>
        </w:tc>
        <w:tc>
          <w:tcPr>
            <w:tcW w:w="1559" w:type="dxa"/>
            <w:shd w:val="clear" w:color="auto" w:fill="auto"/>
            <w:noWrap/>
            <w:vAlign w:val="center"/>
          </w:tcPr>
          <w:p w14:paraId="0CE89CF5" w14:textId="77777777" w:rsidR="000178F0" w:rsidRDefault="00DE263E">
            <w:pPr>
              <w:jc w:val="right"/>
              <w:rPr>
                <w:rFonts w:eastAsia="宋体"/>
                <w:color w:val="000000"/>
                <w:sz w:val="18"/>
                <w:szCs w:val="18"/>
                <w:lang w:eastAsia="zh-CN"/>
              </w:rPr>
            </w:pPr>
            <w:r>
              <w:rPr>
                <w:rFonts w:eastAsia="宋体"/>
                <w:color w:val="000000"/>
                <w:sz w:val="18"/>
                <w:szCs w:val="18"/>
                <w:lang w:eastAsia="zh-CN"/>
              </w:rPr>
              <w:t>35.384</w:t>
            </w:r>
          </w:p>
        </w:tc>
        <w:tc>
          <w:tcPr>
            <w:tcW w:w="856" w:type="dxa"/>
            <w:shd w:val="clear" w:color="auto" w:fill="auto"/>
            <w:noWrap/>
            <w:vAlign w:val="center"/>
          </w:tcPr>
          <w:p w14:paraId="52DA2A69" w14:textId="77777777" w:rsidR="000178F0" w:rsidRDefault="00DE263E">
            <w:pPr>
              <w:jc w:val="right"/>
              <w:rPr>
                <w:rFonts w:eastAsia="宋体"/>
                <w:color w:val="000000"/>
                <w:sz w:val="18"/>
                <w:szCs w:val="18"/>
                <w:lang w:eastAsia="zh-CN"/>
              </w:rPr>
            </w:pPr>
            <w:r>
              <w:rPr>
                <w:rFonts w:eastAsia="宋体"/>
                <w:color w:val="000000"/>
                <w:sz w:val="18"/>
                <w:szCs w:val="18"/>
                <w:lang w:eastAsia="zh-CN"/>
              </w:rPr>
              <w:t>40.423</w:t>
            </w:r>
          </w:p>
        </w:tc>
      </w:tr>
      <w:tr w:rsidR="000178F0" w14:paraId="127755E0" w14:textId="77777777">
        <w:trPr>
          <w:trHeight w:val="280"/>
          <w:jc w:val="center"/>
        </w:trPr>
        <w:tc>
          <w:tcPr>
            <w:tcW w:w="1413" w:type="dxa"/>
            <w:shd w:val="clear" w:color="auto" w:fill="auto"/>
            <w:noWrap/>
            <w:vAlign w:val="center"/>
          </w:tcPr>
          <w:p w14:paraId="2798095E" w14:textId="77777777" w:rsidR="000178F0" w:rsidRDefault="00DE263E">
            <w:pPr>
              <w:rPr>
                <w:rFonts w:eastAsia="宋体"/>
                <w:color w:val="000000"/>
                <w:sz w:val="18"/>
                <w:szCs w:val="18"/>
                <w:lang w:eastAsia="zh-CN"/>
              </w:rPr>
            </w:pPr>
            <w:r>
              <w:rPr>
                <w:rFonts w:eastAsia="宋体"/>
                <w:color w:val="000000"/>
                <w:sz w:val="18"/>
                <w:szCs w:val="18"/>
                <w:lang w:eastAsia="zh-CN"/>
              </w:rPr>
              <w:t>ATOM327</w:t>
            </w:r>
          </w:p>
        </w:tc>
        <w:tc>
          <w:tcPr>
            <w:tcW w:w="1559" w:type="dxa"/>
            <w:shd w:val="clear" w:color="auto" w:fill="auto"/>
            <w:noWrap/>
            <w:vAlign w:val="center"/>
          </w:tcPr>
          <w:p w14:paraId="0EAC19F1" w14:textId="77777777" w:rsidR="000178F0" w:rsidRDefault="00DE263E">
            <w:pPr>
              <w:rPr>
                <w:rFonts w:eastAsia="宋体"/>
                <w:color w:val="000000"/>
                <w:sz w:val="18"/>
                <w:szCs w:val="18"/>
                <w:lang w:eastAsia="zh-CN"/>
              </w:rPr>
            </w:pPr>
            <w:r>
              <w:rPr>
                <w:rFonts w:eastAsia="宋体"/>
                <w:color w:val="000000"/>
                <w:sz w:val="18"/>
                <w:szCs w:val="18"/>
                <w:lang w:eastAsia="zh-CN"/>
              </w:rPr>
              <w:t>HE1</w:t>
            </w:r>
          </w:p>
        </w:tc>
        <w:tc>
          <w:tcPr>
            <w:tcW w:w="1276" w:type="dxa"/>
            <w:shd w:val="clear" w:color="auto" w:fill="auto"/>
            <w:noWrap/>
            <w:vAlign w:val="center"/>
          </w:tcPr>
          <w:p w14:paraId="7B6BEE44"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76A09DFC" w14:textId="77777777" w:rsidR="000178F0" w:rsidRDefault="00DE263E">
            <w:pPr>
              <w:jc w:val="right"/>
              <w:rPr>
                <w:rFonts w:eastAsia="宋体"/>
                <w:color w:val="000000"/>
                <w:sz w:val="18"/>
                <w:szCs w:val="18"/>
                <w:lang w:eastAsia="zh-CN"/>
              </w:rPr>
            </w:pPr>
            <w:r>
              <w:rPr>
                <w:rFonts w:eastAsia="宋体"/>
                <w:color w:val="000000"/>
                <w:sz w:val="18"/>
                <w:szCs w:val="18"/>
                <w:lang w:eastAsia="zh-CN"/>
              </w:rPr>
              <w:t>23.976</w:t>
            </w:r>
          </w:p>
        </w:tc>
        <w:tc>
          <w:tcPr>
            <w:tcW w:w="1559" w:type="dxa"/>
            <w:shd w:val="clear" w:color="auto" w:fill="auto"/>
            <w:noWrap/>
            <w:vAlign w:val="center"/>
          </w:tcPr>
          <w:p w14:paraId="0AD9D359" w14:textId="77777777" w:rsidR="000178F0" w:rsidRDefault="00DE263E">
            <w:pPr>
              <w:jc w:val="right"/>
              <w:rPr>
                <w:rFonts w:eastAsia="宋体"/>
                <w:color w:val="000000"/>
                <w:sz w:val="18"/>
                <w:szCs w:val="18"/>
                <w:lang w:eastAsia="zh-CN"/>
              </w:rPr>
            </w:pPr>
            <w:r>
              <w:rPr>
                <w:rFonts w:eastAsia="宋体"/>
                <w:color w:val="000000"/>
                <w:sz w:val="18"/>
                <w:szCs w:val="18"/>
                <w:lang w:eastAsia="zh-CN"/>
              </w:rPr>
              <w:t>34.544</w:t>
            </w:r>
          </w:p>
        </w:tc>
        <w:tc>
          <w:tcPr>
            <w:tcW w:w="856" w:type="dxa"/>
            <w:shd w:val="clear" w:color="auto" w:fill="auto"/>
            <w:noWrap/>
            <w:vAlign w:val="center"/>
          </w:tcPr>
          <w:p w14:paraId="618DA81D" w14:textId="77777777" w:rsidR="000178F0" w:rsidRDefault="00DE263E">
            <w:pPr>
              <w:jc w:val="right"/>
              <w:rPr>
                <w:rFonts w:eastAsia="宋体"/>
                <w:color w:val="000000"/>
                <w:sz w:val="18"/>
                <w:szCs w:val="18"/>
                <w:lang w:eastAsia="zh-CN"/>
              </w:rPr>
            </w:pPr>
            <w:r>
              <w:rPr>
                <w:rFonts w:eastAsia="宋体"/>
                <w:color w:val="000000"/>
                <w:sz w:val="18"/>
                <w:szCs w:val="18"/>
                <w:lang w:eastAsia="zh-CN"/>
              </w:rPr>
              <w:t>39.823</w:t>
            </w:r>
          </w:p>
        </w:tc>
      </w:tr>
      <w:tr w:rsidR="000178F0" w14:paraId="54347E0F" w14:textId="77777777">
        <w:trPr>
          <w:trHeight w:val="280"/>
          <w:jc w:val="center"/>
        </w:trPr>
        <w:tc>
          <w:tcPr>
            <w:tcW w:w="1413" w:type="dxa"/>
            <w:shd w:val="clear" w:color="auto" w:fill="auto"/>
            <w:noWrap/>
            <w:vAlign w:val="center"/>
          </w:tcPr>
          <w:p w14:paraId="07263717" w14:textId="77777777" w:rsidR="000178F0" w:rsidRDefault="00DE263E">
            <w:pPr>
              <w:rPr>
                <w:rFonts w:eastAsia="宋体"/>
                <w:color w:val="000000"/>
                <w:sz w:val="18"/>
                <w:szCs w:val="18"/>
                <w:lang w:eastAsia="zh-CN"/>
              </w:rPr>
            </w:pPr>
            <w:r>
              <w:rPr>
                <w:rFonts w:eastAsia="宋体"/>
                <w:color w:val="000000"/>
                <w:sz w:val="18"/>
                <w:szCs w:val="18"/>
                <w:lang w:eastAsia="zh-CN"/>
              </w:rPr>
              <w:t>ATOM328</w:t>
            </w:r>
          </w:p>
        </w:tc>
        <w:tc>
          <w:tcPr>
            <w:tcW w:w="1559" w:type="dxa"/>
            <w:shd w:val="clear" w:color="auto" w:fill="auto"/>
            <w:noWrap/>
            <w:vAlign w:val="center"/>
          </w:tcPr>
          <w:p w14:paraId="601C101F" w14:textId="77777777" w:rsidR="000178F0" w:rsidRDefault="00DE263E">
            <w:pPr>
              <w:rPr>
                <w:rFonts w:eastAsia="宋体"/>
                <w:color w:val="000000"/>
                <w:sz w:val="18"/>
                <w:szCs w:val="18"/>
                <w:lang w:eastAsia="zh-CN"/>
              </w:rPr>
            </w:pPr>
            <w:r>
              <w:rPr>
                <w:rFonts w:eastAsia="宋体"/>
                <w:color w:val="000000"/>
                <w:sz w:val="18"/>
                <w:szCs w:val="18"/>
                <w:lang w:eastAsia="zh-CN"/>
              </w:rPr>
              <w:t>CZ</w:t>
            </w:r>
          </w:p>
        </w:tc>
        <w:tc>
          <w:tcPr>
            <w:tcW w:w="1276" w:type="dxa"/>
            <w:shd w:val="clear" w:color="auto" w:fill="auto"/>
            <w:noWrap/>
            <w:vAlign w:val="center"/>
          </w:tcPr>
          <w:p w14:paraId="2FA359E4"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28BC577F" w14:textId="77777777" w:rsidR="000178F0" w:rsidRDefault="00DE263E">
            <w:pPr>
              <w:jc w:val="right"/>
              <w:rPr>
                <w:rFonts w:eastAsia="宋体"/>
                <w:color w:val="000000"/>
                <w:sz w:val="18"/>
                <w:szCs w:val="18"/>
                <w:lang w:eastAsia="zh-CN"/>
              </w:rPr>
            </w:pPr>
            <w:r>
              <w:rPr>
                <w:rFonts w:eastAsia="宋体"/>
                <w:color w:val="000000"/>
                <w:sz w:val="18"/>
                <w:szCs w:val="18"/>
                <w:lang w:eastAsia="zh-CN"/>
              </w:rPr>
              <w:t>23.849</w:t>
            </w:r>
          </w:p>
        </w:tc>
        <w:tc>
          <w:tcPr>
            <w:tcW w:w="1559" w:type="dxa"/>
            <w:shd w:val="clear" w:color="auto" w:fill="auto"/>
            <w:noWrap/>
            <w:vAlign w:val="center"/>
          </w:tcPr>
          <w:p w14:paraId="5C756A8B" w14:textId="77777777" w:rsidR="000178F0" w:rsidRDefault="00DE263E">
            <w:pPr>
              <w:jc w:val="right"/>
              <w:rPr>
                <w:rFonts w:eastAsia="宋体"/>
                <w:color w:val="000000"/>
                <w:sz w:val="18"/>
                <w:szCs w:val="18"/>
                <w:lang w:eastAsia="zh-CN"/>
              </w:rPr>
            </w:pPr>
            <w:r>
              <w:rPr>
                <w:rFonts w:eastAsia="宋体"/>
                <w:color w:val="000000"/>
                <w:sz w:val="18"/>
                <w:szCs w:val="18"/>
                <w:lang w:eastAsia="zh-CN"/>
              </w:rPr>
              <w:t>35.629</w:t>
            </w:r>
          </w:p>
        </w:tc>
        <w:tc>
          <w:tcPr>
            <w:tcW w:w="856" w:type="dxa"/>
            <w:shd w:val="clear" w:color="auto" w:fill="auto"/>
            <w:noWrap/>
            <w:vAlign w:val="center"/>
          </w:tcPr>
          <w:p w14:paraId="1F85344F" w14:textId="77777777" w:rsidR="000178F0" w:rsidRDefault="00DE263E">
            <w:pPr>
              <w:jc w:val="right"/>
              <w:rPr>
                <w:rFonts w:eastAsia="宋体"/>
                <w:color w:val="000000"/>
                <w:sz w:val="18"/>
                <w:szCs w:val="18"/>
                <w:lang w:eastAsia="zh-CN"/>
              </w:rPr>
            </w:pPr>
            <w:r>
              <w:rPr>
                <w:rFonts w:eastAsia="宋体"/>
                <w:color w:val="000000"/>
                <w:sz w:val="18"/>
                <w:szCs w:val="18"/>
                <w:lang w:eastAsia="zh-CN"/>
              </w:rPr>
              <w:t>41.823</w:t>
            </w:r>
          </w:p>
        </w:tc>
      </w:tr>
      <w:tr w:rsidR="000178F0" w14:paraId="6B592529" w14:textId="77777777">
        <w:trPr>
          <w:trHeight w:val="280"/>
          <w:jc w:val="center"/>
        </w:trPr>
        <w:tc>
          <w:tcPr>
            <w:tcW w:w="1413" w:type="dxa"/>
            <w:shd w:val="clear" w:color="auto" w:fill="auto"/>
            <w:noWrap/>
            <w:vAlign w:val="center"/>
          </w:tcPr>
          <w:p w14:paraId="7CD4EA99" w14:textId="77777777" w:rsidR="000178F0" w:rsidRDefault="00DE263E">
            <w:pPr>
              <w:rPr>
                <w:rFonts w:eastAsia="宋体"/>
                <w:color w:val="000000"/>
                <w:sz w:val="18"/>
                <w:szCs w:val="18"/>
                <w:lang w:eastAsia="zh-CN"/>
              </w:rPr>
            </w:pPr>
            <w:r>
              <w:rPr>
                <w:rFonts w:eastAsia="宋体"/>
                <w:color w:val="000000"/>
                <w:sz w:val="18"/>
                <w:szCs w:val="18"/>
                <w:lang w:eastAsia="zh-CN"/>
              </w:rPr>
              <w:t>ATOM329</w:t>
            </w:r>
          </w:p>
        </w:tc>
        <w:tc>
          <w:tcPr>
            <w:tcW w:w="1559" w:type="dxa"/>
            <w:shd w:val="clear" w:color="auto" w:fill="auto"/>
            <w:noWrap/>
            <w:vAlign w:val="center"/>
          </w:tcPr>
          <w:p w14:paraId="0F38F808" w14:textId="77777777" w:rsidR="000178F0" w:rsidRDefault="00DE263E">
            <w:pPr>
              <w:rPr>
                <w:rFonts w:eastAsia="宋体"/>
                <w:color w:val="000000"/>
                <w:sz w:val="18"/>
                <w:szCs w:val="18"/>
                <w:lang w:eastAsia="zh-CN"/>
              </w:rPr>
            </w:pPr>
            <w:r>
              <w:rPr>
                <w:rFonts w:eastAsia="宋体"/>
                <w:color w:val="000000"/>
                <w:sz w:val="18"/>
                <w:szCs w:val="18"/>
                <w:lang w:eastAsia="zh-CN"/>
              </w:rPr>
              <w:t>HZ</w:t>
            </w:r>
          </w:p>
        </w:tc>
        <w:tc>
          <w:tcPr>
            <w:tcW w:w="1276" w:type="dxa"/>
            <w:shd w:val="clear" w:color="auto" w:fill="auto"/>
            <w:noWrap/>
            <w:vAlign w:val="center"/>
          </w:tcPr>
          <w:p w14:paraId="178FF58B"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08CB968A" w14:textId="77777777" w:rsidR="000178F0" w:rsidRDefault="00DE263E">
            <w:pPr>
              <w:jc w:val="right"/>
              <w:rPr>
                <w:rFonts w:eastAsia="宋体"/>
                <w:color w:val="000000"/>
                <w:sz w:val="18"/>
                <w:szCs w:val="18"/>
                <w:lang w:eastAsia="zh-CN"/>
              </w:rPr>
            </w:pPr>
            <w:r>
              <w:rPr>
                <w:rFonts w:eastAsia="宋体"/>
                <w:color w:val="000000"/>
                <w:sz w:val="18"/>
                <w:szCs w:val="18"/>
                <w:lang w:eastAsia="zh-CN"/>
              </w:rPr>
              <w:t>24.348</w:t>
            </w:r>
          </w:p>
        </w:tc>
        <w:tc>
          <w:tcPr>
            <w:tcW w:w="1559" w:type="dxa"/>
            <w:shd w:val="clear" w:color="auto" w:fill="auto"/>
            <w:noWrap/>
            <w:vAlign w:val="center"/>
          </w:tcPr>
          <w:p w14:paraId="055AD2BA" w14:textId="77777777" w:rsidR="000178F0" w:rsidRDefault="00DE263E">
            <w:pPr>
              <w:jc w:val="right"/>
              <w:rPr>
                <w:rFonts w:eastAsia="宋体"/>
                <w:color w:val="000000"/>
                <w:sz w:val="18"/>
                <w:szCs w:val="18"/>
                <w:lang w:eastAsia="zh-CN"/>
              </w:rPr>
            </w:pPr>
            <w:r>
              <w:rPr>
                <w:rFonts w:eastAsia="宋体"/>
                <w:color w:val="000000"/>
                <w:sz w:val="18"/>
                <w:szCs w:val="18"/>
                <w:lang w:eastAsia="zh-CN"/>
              </w:rPr>
              <w:t>34.883</w:t>
            </w:r>
          </w:p>
        </w:tc>
        <w:tc>
          <w:tcPr>
            <w:tcW w:w="856" w:type="dxa"/>
            <w:shd w:val="clear" w:color="auto" w:fill="auto"/>
            <w:noWrap/>
            <w:vAlign w:val="center"/>
          </w:tcPr>
          <w:p w14:paraId="0852CB97" w14:textId="77777777" w:rsidR="000178F0" w:rsidRDefault="00DE263E">
            <w:pPr>
              <w:jc w:val="right"/>
              <w:rPr>
                <w:rFonts w:eastAsia="宋体"/>
                <w:color w:val="000000"/>
                <w:sz w:val="18"/>
                <w:szCs w:val="18"/>
                <w:lang w:eastAsia="zh-CN"/>
              </w:rPr>
            </w:pPr>
            <w:r>
              <w:rPr>
                <w:rFonts w:eastAsia="宋体"/>
                <w:color w:val="000000"/>
                <w:sz w:val="18"/>
                <w:szCs w:val="18"/>
                <w:lang w:eastAsia="zh-CN"/>
              </w:rPr>
              <w:t>42.424</w:t>
            </w:r>
          </w:p>
        </w:tc>
      </w:tr>
      <w:tr w:rsidR="000178F0" w14:paraId="3F53DAC8" w14:textId="77777777">
        <w:trPr>
          <w:trHeight w:val="280"/>
          <w:jc w:val="center"/>
        </w:trPr>
        <w:tc>
          <w:tcPr>
            <w:tcW w:w="1413" w:type="dxa"/>
            <w:shd w:val="clear" w:color="auto" w:fill="auto"/>
            <w:noWrap/>
            <w:vAlign w:val="center"/>
          </w:tcPr>
          <w:p w14:paraId="55F396C5" w14:textId="77777777" w:rsidR="000178F0" w:rsidRDefault="00DE263E">
            <w:pPr>
              <w:rPr>
                <w:rFonts w:eastAsia="宋体"/>
                <w:color w:val="000000"/>
                <w:sz w:val="18"/>
                <w:szCs w:val="18"/>
                <w:lang w:eastAsia="zh-CN"/>
              </w:rPr>
            </w:pPr>
            <w:r>
              <w:rPr>
                <w:rFonts w:eastAsia="宋体"/>
                <w:color w:val="000000"/>
                <w:sz w:val="18"/>
                <w:szCs w:val="18"/>
                <w:lang w:eastAsia="zh-CN"/>
              </w:rPr>
              <w:t>ATOM330</w:t>
            </w:r>
          </w:p>
        </w:tc>
        <w:tc>
          <w:tcPr>
            <w:tcW w:w="1559" w:type="dxa"/>
            <w:shd w:val="clear" w:color="auto" w:fill="auto"/>
            <w:noWrap/>
            <w:vAlign w:val="center"/>
          </w:tcPr>
          <w:p w14:paraId="7CEBED96" w14:textId="77777777" w:rsidR="000178F0" w:rsidRDefault="00DE263E">
            <w:pPr>
              <w:rPr>
                <w:rFonts w:eastAsia="宋体"/>
                <w:color w:val="000000"/>
                <w:sz w:val="18"/>
                <w:szCs w:val="18"/>
                <w:lang w:eastAsia="zh-CN"/>
              </w:rPr>
            </w:pPr>
            <w:r>
              <w:rPr>
                <w:rFonts w:eastAsia="宋体"/>
                <w:color w:val="000000"/>
                <w:sz w:val="18"/>
                <w:szCs w:val="18"/>
                <w:lang w:eastAsia="zh-CN"/>
              </w:rPr>
              <w:t>CE2</w:t>
            </w:r>
          </w:p>
        </w:tc>
        <w:tc>
          <w:tcPr>
            <w:tcW w:w="1276" w:type="dxa"/>
            <w:shd w:val="clear" w:color="auto" w:fill="auto"/>
            <w:noWrap/>
            <w:vAlign w:val="center"/>
          </w:tcPr>
          <w:p w14:paraId="02069486"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517C8410" w14:textId="77777777" w:rsidR="000178F0" w:rsidRDefault="00DE263E">
            <w:pPr>
              <w:jc w:val="right"/>
              <w:rPr>
                <w:rFonts w:eastAsia="宋体"/>
                <w:color w:val="000000"/>
                <w:sz w:val="18"/>
                <w:szCs w:val="18"/>
                <w:lang w:eastAsia="zh-CN"/>
              </w:rPr>
            </w:pPr>
            <w:r>
              <w:rPr>
                <w:rFonts w:eastAsia="宋体"/>
                <w:color w:val="000000"/>
                <w:sz w:val="18"/>
                <w:szCs w:val="18"/>
                <w:lang w:eastAsia="zh-CN"/>
              </w:rPr>
              <w:t>23.398</w:t>
            </w:r>
          </w:p>
        </w:tc>
        <w:tc>
          <w:tcPr>
            <w:tcW w:w="1559" w:type="dxa"/>
            <w:shd w:val="clear" w:color="auto" w:fill="auto"/>
            <w:noWrap/>
            <w:vAlign w:val="center"/>
          </w:tcPr>
          <w:p w14:paraId="30E33A2D" w14:textId="77777777" w:rsidR="000178F0" w:rsidRDefault="00DE263E">
            <w:pPr>
              <w:jc w:val="right"/>
              <w:rPr>
                <w:rFonts w:eastAsia="宋体"/>
                <w:color w:val="000000"/>
                <w:sz w:val="18"/>
                <w:szCs w:val="18"/>
                <w:lang w:eastAsia="zh-CN"/>
              </w:rPr>
            </w:pPr>
            <w:r>
              <w:rPr>
                <w:rFonts w:eastAsia="宋体"/>
                <w:color w:val="000000"/>
                <w:sz w:val="18"/>
                <w:szCs w:val="18"/>
                <w:lang w:eastAsia="zh-CN"/>
              </w:rPr>
              <w:t>36.861</w:t>
            </w:r>
          </w:p>
        </w:tc>
        <w:tc>
          <w:tcPr>
            <w:tcW w:w="856" w:type="dxa"/>
            <w:shd w:val="clear" w:color="auto" w:fill="auto"/>
            <w:noWrap/>
            <w:vAlign w:val="center"/>
          </w:tcPr>
          <w:p w14:paraId="183B8B18" w14:textId="77777777" w:rsidR="000178F0" w:rsidRDefault="00DE263E">
            <w:pPr>
              <w:jc w:val="right"/>
              <w:rPr>
                <w:rFonts w:eastAsia="宋体"/>
                <w:color w:val="000000"/>
                <w:sz w:val="18"/>
                <w:szCs w:val="18"/>
                <w:lang w:eastAsia="zh-CN"/>
              </w:rPr>
            </w:pPr>
            <w:r>
              <w:rPr>
                <w:rFonts w:eastAsia="宋体"/>
                <w:color w:val="000000"/>
                <w:sz w:val="18"/>
                <w:szCs w:val="18"/>
                <w:lang w:eastAsia="zh-CN"/>
              </w:rPr>
              <w:t>42.311</w:t>
            </w:r>
          </w:p>
        </w:tc>
      </w:tr>
      <w:tr w:rsidR="000178F0" w14:paraId="7F40C682" w14:textId="77777777">
        <w:trPr>
          <w:trHeight w:val="280"/>
          <w:jc w:val="center"/>
        </w:trPr>
        <w:tc>
          <w:tcPr>
            <w:tcW w:w="1413" w:type="dxa"/>
            <w:shd w:val="clear" w:color="auto" w:fill="auto"/>
            <w:noWrap/>
            <w:vAlign w:val="center"/>
          </w:tcPr>
          <w:p w14:paraId="0EFCF3F0" w14:textId="77777777" w:rsidR="000178F0" w:rsidRDefault="00DE263E">
            <w:pPr>
              <w:rPr>
                <w:rFonts w:eastAsia="宋体"/>
                <w:color w:val="000000"/>
                <w:sz w:val="18"/>
                <w:szCs w:val="18"/>
                <w:lang w:eastAsia="zh-CN"/>
              </w:rPr>
            </w:pPr>
            <w:r>
              <w:rPr>
                <w:rFonts w:eastAsia="宋体"/>
                <w:color w:val="000000"/>
                <w:sz w:val="18"/>
                <w:szCs w:val="18"/>
                <w:lang w:eastAsia="zh-CN"/>
              </w:rPr>
              <w:t>ATOM331</w:t>
            </w:r>
          </w:p>
        </w:tc>
        <w:tc>
          <w:tcPr>
            <w:tcW w:w="1559" w:type="dxa"/>
            <w:shd w:val="clear" w:color="auto" w:fill="auto"/>
            <w:noWrap/>
            <w:vAlign w:val="center"/>
          </w:tcPr>
          <w:p w14:paraId="19270A64" w14:textId="77777777" w:rsidR="000178F0" w:rsidRDefault="00DE263E">
            <w:pPr>
              <w:rPr>
                <w:rFonts w:eastAsia="宋体"/>
                <w:color w:val="000000"/>
                <w:sz w:val="18"/>
                <w:szCs w:val="18"/>
                <w:lang w:eastAsia="zh-CN"/>
              </w:rPr>
            </w:pPr>
            <w:r>
              <w:rPr>
                <w:rFonts w:eastAsia="宋体"/>
                <w:color w:val="000000"/>
                <w:sz w:val="18"/>
                <w:szCs w:val="18"/>
                <w:lang w:eastAsia="zh-CN"/>
              </w:rPr>
              <w:t>HE2</w:t>
            </w:r>
          </w:p>
        </w:tc>
        <w:tc>
          <w:tcPr>
            <w:tcW w:w="1276" w:type="dxa"/>
            <w:shd w:val="clear" w:color="auto" w:fill="auto"/>
            <w:noWrap/>
            <w:vAlign w:val="center"/>
          </w:tcPr>
          <w:p w14:paraId="09C66DC1"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1C6D4D46" w14:textId="77777777" w:rsidR="000178F0" w:rsidRDefault="00DE263E">
            <w:pPr>
              <w:jc w:val="right"/>
              <w:rPr>
                <w:rFonts w:eastAsia="宋体"/>
                <w:color w:val="000000"/>
                <w:sz w:val="18"/>
                <w:szCs w:val="18"/>
                <w:lang w:eastAsia="zh-CN"/>
              </w:rPr>
            </w:pPr>
            <w:r>
              <w:rPr>
                <w:rFonts w:eastAsia="宋体"/>
                <w:color w:val="000000"/>
                <w:sz w:val="18"/>
                <w:szCs w:val="18"/>
                <w:lang w:eastAsia="zh-CN"/>
              </w:rPr>
              <w:t>23.455</w:t>
            </w:r>
          </w:p>
        </w:tc>
        <w:tc>
          <w:tcPr>
            <w:tcW w:w="1559" w:type="dxa"/>
            <w:shd w:val="clear" w:color="auto" w:fill="auto"/>
            <w:noWrap/>
            <w:vAlign w:val="center"/>
          </w:tcPr>
          <w:p w14:paraId="283A26D6" w14:textId="77777777" w:rsidR="000178F0" w:rsidRDefault="00DE263E">
            <w:pPr>
              <w:jc w:val="right"/>
              <w:rPr>
                <w:rFonts w:eastAsia="宋体"/>
                <w:color w:val="000000"/>
                <w:sz w:val="18"/>
                <w:szCs w:val="18"/>
                <w:lang w:eastAsia="zh-CN"/>
              </w:rPr>
            </w:pPr>
            <w:r>
              <w:rPr>
                <w:rFonts w:eastAsia="宋体"/>
                <w:color w:val="000000"/>
                <w:sz w:val="18"/>
                <w:szCs w:val="18"/>
                <w:lang w:eastAsia="zh-CN"/>
              </w:rPr>
              <w:t>37.094</w:t>
            </w:r>
          </w:p>
        </w:tc>
        <w:tc>
          <w:tcPr>
            <w:tcW w:w="856" w:type="dxa"/>
            <w:shd w:val="clear" w:color="auto" w:fill="auto"/>
            <w:noWrap/>
            <w:vAlign w:val="center"/>
          </w:tcPr>
          <w:p w14:paraId="59F0A041" w14:textId="77777777" w:rsidR="000178F0" w:rsidRDefault="00DE263E">
            <w:pPr>
              <w:jc w:val="right"/>
              <w:rPr>
                <w:rFonts w:eastAsia="宋体"/>
                <w:color w:val="000000"/>
                <w:sz w:val="18"/>
                <w:szCs w:val="18"/>
                <w:lang w:eastAsia="zh-CN"/>
              </w:rPr>
            </w:pPr>
            <w:r>
              <w:rPr>
                <w:rFonts w:eastAsia="宋体"/>
                <w:color w:val="000000"/>
                <w:sz w:val="18"/>
                <w:szCs w:val="18"/>
                <w:lang w:eastAsia="zh-CN"/>
              </w:rPr>
              <w:t>43.364</w:t>
            </w:r>
          </w:p>
        </w:tc>
      </w:tr>
      <w:tr w:rsidR="000178F0" w14:paraId="4F31E5BD" w14:textId="77777777">
        <w:trPr>
          <w:trHeight w:val="280"/>
          <w:jc w:val="center"/>
        </w:trPr>
        <w:tc>
          <w:tcPr>
            <w:tcW w:w="1413" w:type="dxa"/>
            <w:shd w:val="clear" w:color="auto" w:fill="auto"/>
            <w:noWrap/>
            <w:vAlign w:val="center"/>
          </w:tcPr>
          <w:p w14:paraId="730C74D1" w14:textId="77777777" w:rsidR="000178F0" w:rsidRDefault="00DE263E">
            <w:pPr>
              <w:rPr>
                <w:rFonts w:eastAsia="宋体"/>
                <w:color w:val="000000"/>
                <w:sz w:val="18"/>
                <w:szCs w:val="18"/>
                <w:lang w:eastAsia="zh-CN"/>
              </w:rPr>
            </w:pPr>
            <w:r>
              <w:rPr>
                <w:rFonts w:eastAsia="宋体"/>
                <w:color w:val="000000"/>
                <w:sz w:val="18"/>
                <w:szCs w:val="18"/>
                <w:lang w:eastAsia="zh-CN"/>
              </w:rPr>
              <w:t>ATOM332</w:t>
            </w:r>
          </w:p>
        </w:tc>
        <w:tc>
          <w:tcPr>
            <w:tcW w:w="1559" w:type="dxa"/>
            <w:shd w:val="clear" w:color="auto" w:fill="auto"/>
            <w:noWrap/>
            <w:vAlign w:val="center"/>
          </w:tcPr>
          <w:p w14:paraId="3FEA5F0D" w14:textId="77777777" w:rsidR="000178F0" w:rsidRDefault="00DE263E">
            <w:pPr>
              <w:rPr>
                <w:rFonts w:eastAsia="宋体"/>
                <w:color w:val="000000"/>
                <w:sz w:val="18"/>
                <w:szCs w:val="18"/>
                <w:lang w:eastAsia="zh-CN"/>
              </w:rPr>
            </w:pPr>
            <w:r>
              <w:rPr>
                <w:rFonts w:eastAsia="宋体"/>
                <w:color w:val="000000"/>
                <w:sz w:val="18"/>
                <w:szCs w:val="18"/>
                <w:lang w:eastAsia="zh-CN"/>
              </w:rPr>
              <w:t>CD2</w:t>
            </w:r>
          </w:p>
        </w:tc>
        <w:tc>
          <w:tcPr>
            <w:tcW w:w="1276" w:type="dxa"/>
            <w:shd w:val="clear" w:color="auto" w:fill="auto"/>
            <w:noWrap/>
            <w:vAlign w:val="center"/>
          </w:tcPr>
          <w:p w14:paraId="1D4D4992"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390C2355" w14:textId="77777777" w:rsidR="000178F0" w:rsidRDefault="00DE263E">
            <w:pPr>
              <w:jc w:val="right"/>
              <w:rPr>
                <w:rFonts w:eastAsia="宋体"/>
                <w:color w:val="000000"/>
                <w:sz w:val="18"/>
                <w:szCs w:val="18"/>
                <w:lang w:eastAsia="zh-CN"/>
              </w:rPr>
            </w:pPr>
            <w:r>
              <w:rPr>
                <w:rFonts w:eastAsia="宋体"/>
                <w:color w:val="000000"/>
                <w:sz w:val="18"/>
                <w:szCs w:val="18"/>
                <w:lang w:eastAsia="zh-CN"/>
              </w:rPr>
              <w:t>22.779</w:t>
            </w:r>
          </w:p>
        </w:tc>
        <w:tc>
          <w:tcPr>
            <w:tcW w:w="1559" w:type="dxa"/>
            <w:shd w:val="clear" w:color="auto" w:fill="auto"/>
            <w:noWrap/>
            <w:vAlign w:val="center"/>
          </w:tcPr>
          <w:p w14:paraId="21B43DAF" w14:textId="77777777" w:rsidR="000178F0" w:rsidRDefault="00DE263E">
            <w:pPr>
              <w:jc w:val="right"/>
              <w:rPr>
                <w:rFonts w:eastAsia="宋体"/>
                <w:color w:val="000000"/>
                <w:sz w:val="18"/>
                <w:szCs w:val="18"/>
                <w:lang w:eastAsia="zh-CN"/>
              </w:rPr>
            </w:pPr>
            <w:r>
              <w:rPr>
                <w:rFonts w:eastAsia="宋体"/>
                <w:color w:val="000000"/>
                <w:sz w:val="18"/>
                <w:szCs w:val="18"/>
                <w:lang w:eastAsia="zh-CN"/>
              </w:rPr>
              <w:t>37.852</w:t>
            </w:r>
          </w:p>
        </w:tc>
        <w:tc>
          <w:tcPr>
            <w:tcW w:w="856" w:type="dxa"/>
            <w:shd w:val="clear" w:color="auto" w:fill="auto"/>
            <w:noWrap/>
            <w:vAlign w:val="center"/>
          </w:tcPr>
          <w:p w14:paraId="1AAF3932" w14:textId="77777777" w:rsidR="000178F0" w:rsidRDefault="00DE263E">
            <w:pPr>
              <w:jc w:val="right"/>
              <w:rPr>
                <w:rFonts w:eastAsia="宋体"/>
                <w:color w:val="000000"/>
                <w:sz w:val="18"/>
                <w:szCs w:val="18"/>
                <w:lang w:eastAsia="zh-CN"/>
              </w:rPr>
            </w:pPr>
            <w:r>
              <w:rPr>
                <w:rFonts w:eastAsia="宋体"/>
                <w:color w:val="000000"/>
                <w:sz w:val="18"/>
                <w:szCs w:val="18"/>
                <w:lang w:eastAsia="zh-CN"/>
              </w:rPr>
              <w:t>41.448</w:t>
            </w:r>
          </w:p>
        </w:tc>
      </w:tr>
      <w:tr w:rsidR="000178F0" w14:paraId="3EBF03AC" w14:textId="77777777">
        <w:trPr>
          <w:trHeight w:val="280"/>
          <w:jc w:val="center"/>
        </w:trPr>
        <w:tc>
          <w:tcPr>
            <w:tcW w:w="1413" w:type="dxa"/>
            <w:shd w:val="clear" w:color="auto" w:fill="auto"/>
            <w:noWrap/>
            <w:vAlign w:val="center"/>
          </w:tcPr>
          <w:p w14:paraId="484774CD" w14:textId="77777777" w:rsidR="000178F0" w:rsidRDefault="00DE263E">
            <w:pPr>
              <w:rPr>
                <w:rFonts w:eastAsia="宋体"/>
                <w:color w:val="000000"/>
                <w:sz w:val="18"/>
                <w:szCs w:val="18"/>
                <w:lang w:eastAsia="zh-CN"/>
              </w:rPr>
            </w:pPr>
            <w:r>
              <w:rPr>
                <w:rFonts w:eastAsia="宋体"/>
                <w:color w:val="000000"/>
                <w:sz w:val="18"/>
                <w:szCs w:val="18"/>
                <w:lang w:eastAsia="zh-CN"/>
              </w:rPr>
              <w:t>ATOM333</w:t>
            </w:r>
          </w:p>
        </w:tc>
        <w:tc>
          <w:tcPr>
            <w:tcW w:w="1559" w:type="dxa"/>
            <w:shd w:val="clear" w:color="auto" w:fill="auto"/>
            <w:noWrap/>
            <w:vAlign w:val="center"/>
          </w:tcPr>
          <w:p w14:paraId="7858C0F3"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7FEF1A5E"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12D37E2A" w14:textId="77777777" w:rsidR="000178F0" w:rsidRDefault="00DE263E">
            <w:pPr>
              <w:jc w:val="right"/>
              <w:rPr>
                <w:rFonts w:eastAsia="宋体"/>
                <w:color w:val="000000"/>
                <w:sz w:val="18"/>
                <w:szCs w:val="18"/>
                <w:lang w:eastAsia="zh-CN"/>
              </w:rPr>
            </w:pPr>
            <w:r>
              <w:rPr>
                <w:rFonts w:eastAsia="宋体"/>
                <w:color w:val="000000"/>
                <w:sz w:val="18"/>
                <w:szCs w:val="18"/>
                <w:lang w:eastAsia="zh-CN"/>
              </w:rPr>
              <w:t>22.45</w:t>
            </w:r>
          </w:p>
        </w:tc>
        <w:tc>
          <w:tcPr>
            <w:tcW w:w="1559" w:type="dxa"/>
            <w:shd w:val="clear" w:color="auto" w:fill="auto"/>
            <w:noWrap/>
            <w:vAlign w:val="center"/>
          </w:tcPr>
          <w:p w14:paraId="569BC808" w14:textId="77777777" w:rsidR="000178F0" w:rsidRDefault="00DE263E">
            <w:pPr>
              <w:jc w:val="right"/>
              <w:rPr>
                <w:rFonts w:eastAsia="宋体"/>
                <w:color w:val="000000"/>
                <w:sz w:val="18"/>
                <w:szCs w:val="18"/>
                <w:lang w:eastAsia="zh-CN"/>
              </w:rPr>
            </w:pPr>
            <w:r>
              <w:rPr>
                <w:rFonts w:eastAsia="宋体"/>
                <w:color w:val="000000"/>
                <w:sz w:val="18"/>
                <w:szCs w:val="18"/>
                <w:lang w:eastAsia="zh-CN"/>
              </w:rPr>
              <w:t>38.815</w:t>
            </w:r>
          </w:p>
        </w:tc>
        <w:tc>
          <w:tcPr>
            <w:tcW w:w="856" w:type="dxa"/>
            <w:shd w:val="clear" w:color="auto" w:fill="auto"/>
            <w:noWrap/>
            <w:vAlign w:val="center"/>
          </w:tcPr>
          <w:p w14:paraId="3155AC48" w14:textId="77777777" w:rsidR="000178F0" w:rsidRDefault="00DE263E">
            <w:pPr>
              <w:jc w:val="right"/>
              <w:rPr>
                <w:rFonts w:eastAsia="宋体"/>
                <w:color w:val="000000"/>
                <w:sz w:val="18"/>
                <w:szCs w:val="18"/>
                <w:lang w:eastAsia="zh-CN"/>
              </w:rPr>
            </w:pPr>
            <w:r>
              <w:rPr>
                <w:rFonts w:eastAsia="宋体"/>
                <w:color w:val="000000"/>
                <w:sz w:val="18"/>
                <w:szCs w:val="18"/>
                <w:lang w:eastAsia="zh-CN"/>
              </w:rPr>
              <w:t>41.808</w:t>
            </w:r>
          </w:p>
        </w:tc>
      </w:tr>
      <w:tr w:rsidR="000178F0" w14:paraId="7BD82963" w14:textId="77777777">
        <w:trPr>
          <w:trHeight w:val="280"/>
          <w:jc w:val="center"/>
        </w:trPr>
        <w:tc>
          <w:tcPr>
            <w:tcW w:w="1413" w:type="dxa"/>
            <w:shd w:val="clear" w:color="auto" w:fill="auto"/>
            <w:noWrap/>
            <w:vAlign w:val="center"/>
          </w:tcPr>
          <w:p w14:paraId="40FCBC32" w14:textId="77777777" w:rsidR="000178F0" w:rsidRDefault="00DE263E">
            <w:pPr>
              <w:rPr>
                <w:rFonts w:eastAsia="宋体"/>
                <w:color w:val="000000"/>
                <w:sz w:val="18"/>
                <w:szCs w:val="18"/>
                <w:lang w:eastAsia="zh-CN"/>
              </w:rPr>
            </w:pPr>
            <w:r>
              <w:rPr>
                <w:rFonts w:eastAsia="宋体"/>
                <w:color w:val="000000"/>
                <w:sz w:val="18"/>
                <w:szCs w:val="18"/>
                <w:lang w:eastAsia="zh-CN"/>
              </w:rPr>
              <w:t>ATOM334</w:t>
            </w:r>
          </w:p>
        </w:tc>
        <w:tc>
          <w:tcPr>
            <w:tcW w:w="1559" w:type="dxa"/>
            <w:shd w:val="clear" w:color="auto" w:fill="auto"/>
            <w:noWrap/>
            <w:vAlign w:val="center"/>
          </w:tcPr>
          <w:p w14:paraId="3ACC946B"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5566A6EF"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5E1F0566" w14:textId="77777777" w:rsidR="000178F0" w:rsidRDefault="00DE263E">
            <w:pPr>
              <w:jc w:val="right"/>
              <w:rPr>
                <w:rFonts w:eastAsia="宋体"/>
                <w:color w:val="000000"/>
                <w:sz w:val="18"/>
                <w:szCs w:val="18"/>
                <w:lang w:eastAsia="zh-CN"/>
              </w:rPr>
            </w:pPr>
            <w:r>
              <w:rPr>
                <w:rFonts w:eastAsia="宋体"/>
                <w:color w:val="000000"/>
                <w:sz w:val="18"/>
                <w:szCs w:val="18"/>
                <w:lang w:eastAsia="zh-CN"/>
              </w:rPr>
              <w:t>19.824</w:t>
            </w:r>
          </w:p>
        </w:tc>
        <w:tc>
          <w:tcPr>
            <w:tcW w:w="1559" w:type="dxa"/>
            <w:shd w:val="clear" w:color="auto" w:fill="auto"/>
            <w:noWrap/>
            <w:vAlign w:val="center"/>
          </w:tcPr>
          <w:p w14:paraId="671F0D71" w14:textId="77777777" w:rsidR="000178F0" w:rsidRDefault="00DE263E">
            <w:pPr>
              <w:jc w:val="right"/>
              <w:rPr>
                <w:rFonts w:eastAsia="宋体"/>
                <w:color w:val="000000"/>
                <w:sz w:val="18"/>
                <w:szCs w:val="18"/>
                <w:lang w:eastAsia="zh-CN"/>
              </w:rPr>
            </w:pPr>
            <w:r>
              <w:rPr>
                <w:rFonts w:eastAsia="宋体"/>
                <w:color w:val="000000"/>
                <w:sz w:val="18"/>
                <w:szCs w:val="18"/>
                <w:lang w:eastAsia="zh-CN"/>
              </w:rPr>
              <w:t>40.077</w:t>
            </w:r>
          </w:p>
        </w:tc>
        <w:tc>
          <w:tcPr>
            <w:tcW w:w="856" w:type="dxa"/>
            <w:shd w:val="clear" w:color="auto" w:fill="auto"/>
            <w:noWrap/>
            <w:vAlign w:val="center"/>
          </w:tcPr>
          <w:p w14:paraId="2D539DC4" w14:textId="77777777" w:rsidR="000178F0" w:rsidRDefault="00DE263E">
            <w:pPr>
              <w:jc w:val="right"/>
              <w:rPr>
                <w:rFonts w:eastAsia="宋体"/>
                <w:color w:val="000000"/>
                <w:sz w:val="18"/>
                <w:szCs w:val="18"/>
                <w:lang w:eastAsia="zh-CN"/>
              </w:rPr>
            </w:pPr>
            <w:r>
              <w:rPr>
                <w:rFonts w:eastAsia="宋体"/>
                <w:color w:val="000000"/>
                <w:sz w:val="18"/>
                <w:szCs w:val="18"/>
                <w:lang w:eastAsia="zh-CN"/>
              </w:rPr>
              <w:t>39.02</w:t>
            </w:r>
          </w:p>
        </w:tc>
      </w:tr>
      <w:tr w:rsidR="000178F0" w14:paraId="2D289674" w14:textId="77777777">
        <w:trPr>
          <w:trHeight w:val="280"/>
          <w:jc w:val="center"/>
        </w:trPr>
        <w:tc>
          <w:tcPr>
            <w:tcW w:w="1413" w:type="dxa"/>
            <w:shd w:val="clear" w:color="auto" w:fill="auto"/>
            <w:noWrap/>
            <w:vAlign w:val="center"/>
          </w:tcPr>
          <w:p w14:paraId="2EB8BC38" w14:textId="77777777" w:rsidR="000178F0" w:rsidRDefault="00DE263E">
            <w:pPr>
              <w:rPr>
                <w:rFonts w:eastAsia="宋体"/>
                <w:color w:val="000000"/>
                <w:sz w:val="18"/>
                <w:szCs w:val="18"/>
                <w:lang w:eastAsia="zh-CN"/>
              </w:rPr>
            </w:pPr>
            <w:r>
              <w:rPr>
                <w:rFonts w:eastAsia="宋体"/>
                <w:color w:val="000000"/>
                <w:sz w:val="18"/>
                <w:szCs w:val="18"/>
                <w:lang w:eastAsia="zh-CN"/>
              </w:rPr>
              <w:t>ATOM335</w:t>
            </w:r>
          </w:p>
        </w:tc>
        <w:tc>
          <w:tcPr>
            <w:tcW w:w="1559" w:type="dxa"/>
            <w:shd w:val="clear" w:color="auto" w:fill="auto"/>
            <w:noWrap/>
            <w:vAlign w:val="center"/>
          </w:tcPr>
          <w:p w14:paraId="00197090"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6AFFEAF9"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76E6482B" w14:textId="77777777" w:rsidR="000178F0" w:rsidRDefault="00DE263E">
            <w:pPr>
              <w:jc w:val="right"/>
              <w:rPr>
                <w:rFonts w:eastAsia="宋体"/>
                <w:color w:val="000000"/>
                <w:sz w:val="18"/>
                <w:szCs w:val="18"/>
                <w:lang w:eastAsia="zh-CN"/>
              </w:rPr>
            </w:pPr>
            <w:r>
              <w:rPr>
                <w:rFonts w:eastAsia="宋体"/>
                <w:color w:val="000000"/>
                <w:sz w:val="18"/>
                <w:szCs w:val="18"/>
                <w:lang w:eastAsia="zh-CN"/>
              </w:rPr>
              <w:t>20.113</w:t>
            </w:r>
          </w:p>
        </w:tc>
        <w:tc>
          <w:tcPr>
            <w:tcW w:w="1559" w:type="dxa"/>
            <w:shd w:val="clear" w:color="auto" w:fill="auto"/>
            <w:noWrap/>
            <w:vAlign w:val="center"/>
          </w:tcPr>
          <w:p w14:paraId="7B6B8EE1" w14:textId="77777777" w:rsidR="000178F0" w:rsidRDefault="00DE263E">
            <w:pPr>
              <w:jc w:val="right"/>
              <w:rPr>
                <w:rFonts w:eastAsia="宋体"/>
                <w:color w:val="000000"/>
                <w:sz w:val="18"/>
                <w:szCs w:val="18"/>
                <w:lang w:eastAsia="zh-CN"/>
              </w:rPr>
            </w:pPr>
            <w:r>
              <w:rPr>
                <w:rFonts w:eastAsia="宋体"/>
                <w:color w:val="000000"/>
                <w:sz w:val="18"/>
                <w:szCs w:val="18"/>
                <w:lang w:eastAsia="zh-CN"/>
              </w:rPr>
              <w:t>40.919</w:t>
            </w:r>
          </w:p>
        </w:tc>
        <w:tc>
          <w:tcPr>
            <w:tcW w:w="856" w:type="dxa"/>
            <w:shd w:val="clear" w:color="auto" w:fill="auto"/>
            <w:noWrap/>
            <w:vAlign w:val="center"/>
          </w:tcPr>
          <w:p w14:paraId="68555847" w14:textId="77777777" w:rsidR="000178F0" w:rsidRDefault="00DE263E">
            <w:pPr>
              <w:jc w:val="right"/>
              <w:rPr>
                <w:rFonts w:eastAsia="宋体"/>
                <w:color w:val="000000"/>
                <w:sz w:val="18"/>
                <w:szCs w:val="18"/>
                <w:lang w:eastAsia="zh-CN"/>
              </w:rPr>
            </w:pPr>
            <w:r>
              <w:rPr>
                <w:rFonts w:eastAsia="宋体"/>
                <w:color w:val="000000"/>
                <w:sz w:val="18"/>
                <w:szCs w:val="18"/>
                <w:lang w:eastAsia="zh-CN"/>
              </w:rPr>
              <w:t>39.807</w:t>
            </w:r>
          </w:p>
        </w:tc>
      </w:tr>
      <w:tr w:rsidR="000178F0" w14:paraId="3A60AE04" w14:textId="77777777">
        <w:trPr>
          <w:trHeight w:val="280"/>
          <w:jc w:val="center"/>
        </w:trPr>
        <w:tc>
          <w:tcPr>
            <w:tcW w:w="1413" w:type="dxa"/>
            <w:shd w:val="clear" w:color="auto" w:fill="auto"/>
            <w:noWrap/>
            <w:vAlign w:val="center"/>
          </w:tcPr>
          <w:p w14:paraId="0920A0E2" w14:textId="77777777" w:rsidR="000178F0" w:rsidRDefault="00DE263E">
            <w:pPr>
              <w:rPr>
                <w:rFonts w:eastAsia="宋体"/>
                <w:color w:val="000000"/>
                <w:sz w:val="18"/>
                <w:szCs w:val="18"/>
                <w:lang w:eastAsia="zh-CN"/>
              </w:rPr>
            </w:pPr>
            <w:r>
              <w:rPr>
                <w:rFonts w:eastAsia="宋体"/>
                <w:color w:val="000000"/>
                <w:sz w:val="18"/>
                <w:szCs w:val="18"/>
                <w:lang w:eastAsia="zh-CN"/>
              </w:rPr>
              <w:t>ATOM336</w:t>
            </w:r>
          </w:p>
        </w:tc>
        <w:tc>
          <w:tcPr>
            <w:tcW w:w="1559" w:type="dxa"/>
            <w:shd w:val="clear" w:color="auto" w:fill="auto"/>
            <w:noWrap/>
            <w:vAlign w:val="center"/>
          </w:tcPr>
          <w:p w14:paraId="43C8AF2E"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04F55094"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52210193" w14:textId="77777777" w:rsidR="000178F0" w:rsidRDefault="00DE263E">
            <w:pPr>
              <w:jc w:val="right"/>
              <w:rPr>
                <w:rFonts w:eastAsia="宋体"/>
                <w:color w:val="000000"/>
                <w:sz w:val="18"/>
                <w:szCs w:val="18"/>
                <w:lang w:eastAsia="zh-CN"/>
              </w:rPr>
            </w:pPr>
            <w:r>
              <w:rPr>
                <w:rFonts w:eastAsia="宋体"/>
                <w:color w:val="000000"/>
                <w:sz w:val="18"/>
                <w:szCs w:val="18"/>
                <w:lang w:eastAsia="zh-CN"/>
              </w:rPr>
              <w:t>18.953</w:t>
            </w:r>
          </w:p>
        </w:tc>
        <w:tc>
          <w:tcPr>
            <w:tcW w:w="1559" w:type="dxa"/>
            <w:shd w:val="clear" w:color="auto" w:fill="auto"/>
            <w:noWrap/>
            <w:vAlign w:val="center"/>
          </w:tcPr>
          <w:p w14:paraId="57464D00" w14:textId="77777777" w:rsidR="000178F0" w:rsidRDefault="00DE263E">
            <w:pPr>
              <w:jc w:val="right"/>
              <w:rPr>
                <w:rFonts w:eastAsia="宋体"/>
                <w:color w:val="000000"/>
                <w:sz w:val="18"/>
                <w:szCs w:val="18"/>
                <w:lang w:eastAsia="zh-CN"/>
              </w:rPr>
            </w:pPr>
            <w:r>
              <w:rPr>
                <w:rFonts w:eastAsia="宋体"/>
                <w:color w:val="000000"/>
                <w:sz w:val="18"/>
                <w:szCs w:val="18"/>
                <w:lang w:eastAsia="zh-CN"/>
              </w:rPr>
              <w:t>40.273</w:t>
            </w:r>
          </w:p>
        </w:tc>
        <w:tc>
          <w:tcPr>
            <w:tcW w:w="856" w:type="dxa"/>
            <w:shd w:val="clear" w:color="auto" w:fill="auto"/>
            <w:noWrap/>
            <w:vAlign w:val="center"/>
          </w:tcPr>
          <w:p w14:paraId="3F04E8B8" w14:textId="77777777" w:rsidR="000178F0" w:rsidRDefault="00DE263E">
            <w:pPr>
              <w:jc w:val="right"/>
              <w:rPr>
                <w:rFonts w:eastAsia="宋体"/>
                <w:color w:val="000000"/>
                <w:sz w:val="18"/>
                <w:szCs w:val="18"/>
                <w:lang w:eastAsia="zh-CN"/>
              </w:rPr>
            </w:pPr>
            <w:r>
              <w:rPr>
                <w:rFonts w:eastAsia="宋体"/>
                <w:color w:val="000000"/>
                <w:sz w:val="18"/>
                <w:szCs w:val="18"/>
                <w:lang w:eastAsia="zh-CN"/>
              </w:rPr>
              <w:t>38.034</w:t>
            </w:r>
          </w:p>
        </w:tc>
      </w:tr>
      <w:tr w:rsidR="000178F0" w14:paraId="486CAB1B" w14:textId="77777777">
        <w:trPr>
          <w:trHeight w:val="280"/>
          <w:jc w:val="center"/>
        </w:trPr>
        <w:tc>
          <w:tcPr>
            <w:tcW w:w="1413" w:type="dxa"/>
            <w:shd w:val="clear" w:color="auto" w:fill="auto"/>
            <w:noWrap/>
            <w:vAlign w:val="center"/>
          </w:tcPr>
          <w:p w14:paraId="2A009AC2" w14:textId="77777777" w:rsidR="000178F0" w:rsidRDefault="00DE263E">
            <w:pPr>
              <w:rPr>
                <w:rFonts w:eastAsia="宋体"/>
                <w:color w:val="000000"/>
                <w:sz w:val="18"/>
                <w:szCs w:val="18"/>
                <w:lang w:eastAsia="zh-CN"/>
              </w:rPr>
            </w:pPr>
            <w:r>
              <w:rPr>
                <w:rFonts w:eastAsia="宋体"/>
                <w:color w:val="000000"/>
                <w:sz w:val="18"/>
                <w:szCs w:val="18"/>
                <w:lang w:eastAsia="zh-CN"/>
              </w:rPr>
              <w:t>ATOM337</w:t>
            </w:r>
          </w:p>
        </w:tc>
        <w:tc>
          <w:tcPr>
            <w:tcW w:w="1559" w:type="dxa"/>
            <w:shd w:val="clear" w:color="auto" w:fill="auto"/>
            <w:noWrap/>
            <w:vAlign w:val="center"/>
          </w:tcPr>
          <w:p w14:paraId="743DCD01"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01EE98FA"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396F5ACE" w14:textId="77777777" w:rsidR="000178F0" w:rsidRDefault="00DE263E">
            <w:pPr>
              <w:jc w:val="right"/>
              <w:rPr>
                <w:rFonts w:eastAsia="宋体"/>
                <w:color w:val="000000"/>
                <w:sz w:val="18"/>
                <w:szCs w:val="18"/>
                <w:lang w:eastAsia="zh-CN"/>
              </w:rPr>
            </w:pPr>
            <w:r>
              <w:rPr>
                <w:rFonts w:eastAsia="宋体"/>
                <w:color w:val="000000"/>
                <w:sz w:val="18"/>
                <w:szCs w:val="18"/>
                <w:lang w:eastAsia="zh-CN"/>
              </w:rPr>
              <w:t>18.843</w:t>
            </w:r>
          </w:p>
        </w:tc>
        <w:tc>
          <w:tcPr>
            <w:tcW w:w="1559" w:type="dxa"/>
            <w:shd w:val="clear" w:color="auto" w:fill="auto"/>
            <w:noWrap/>
            <w:vAlign w:val="center"/>
          </w:tcPr>
          <w:p w14:paraId="7FFB5C36" w14:textId="77777777" w:rsidR="000178F0" w:rsidRDefault="00DE263E">
            <w:pPr>
              <w:jc w:val="right"/>
              <w:rPr>
                <w:rFonts w:eastAsia="宋体"/>
                <w:color w:val="000000"/>
                <w:sz w:val="18"/>
                <w:szCs w:val="18"/>
                <w:lang w:eastAsia="zh-CN"/>
              </w:rPr>
            </w:pPr>
            <w:r>
              <w:rPr>
                <w:rFonts w:eastAsia="宋体"/>
                <w:color w:val="000000"/>
                <w:sz w:val="18"/>
                <w:szCs w:val="18"/>
                <w:lang w:eastAsia="zh-CN"/>
              </w:rPr>
              <w:t>39.581</w:t>
            </w:r>
          </w:p>
        </w:tc>
        <w:tc>
          <w:tcPr>
            <w:tcW w:w="856" w:type="dxa"/>
            <w:shd w:val="clear" w:color="auto" w:fill="auto"/>
            <w:noWrap/>
            <w:vAlign w:val="center"/>
          </w:tcPr>
          <w:p w14:paraId="690D907B" w14:textId="77777777" w:rsidR="000178F0" w:rsidRDefault="00DE263E">
            <w:pPr>
              <w:jc w:val="right"/>
              <w:rPr>
                <w:rFonts w:eastAsia="宋体"/>
                <w:color w:val="000000"/>
                <w:sz w:val="18"/>
                <w:szCs w:val="18"/>
                <w:lang w:eastAsia="zh-CN"/>
              </w:rPr>
            </w:pPr>
            <w:r>
              <w:rPr>
                <w:rFonts w:eastAsia="宋体"/>
                <w:color w:val="000000"/>
                <w:sz w:val="18"/>
                <w:szCs w:val="18"/>
                <w:lang w:eastAsia="zh-CN"/>
              </w:rPr>
              <w:t>37.307</w:t>
            </w:r>
          </w:p>
        </w:tc>
      </w:tr>
      <w:tr w:rsidR="000178F0" w14:paraId="3E198F67" w14:textId="77777777">
        <w:trPr>
          <w:trHeight w:val="280"/>
          <w:jc w:val="center"/>
        </w:trPr>
        <w:tc>
          <w:tcPr>
            <w:tcW w:w="1413" w:type="dxa"/>
            <w:shd w:val="clear" w:color="auto" w:fill="auto"/>
            <w:noWrap/>
            <w:vAlign w:val="center"/>
          </w:tcPr>
          <w:p w14:paraId="0BECFE48" w14:textId="77777777" w:rsidR="000178F0" w:rsidRDefault="00DE263E">
            <w:pPr>
              <w:rPr>
                <w:rFonts w:eastAsia="宋体"/>
                <w:color w:val="000000"/>
                <w:sz w:val="18"/>
                <w:szCs w:val="18"/>
                <w:lang w:eastAsia="zh-CN"/>
              </w:rPr>
            </w:pPr>
            <w:r>
              <w:rPr>
                <w:rFonts w:eastAsia="宋体"/>
                <w:color w:val="000000"/>
                <w:sz w:val="18"/>
                <w:szCs w:val="18"/>
                <w:lang w:eastAsia="zh-CN"/>
              </w:rPr>
              <w:t>ATOM338</w:t>
            </w:r>
          </w:p>
        </w:tc>
        <w:tc>
          <w:tcPr>
            <w:tcW w:w="1559" w:type="dxa"/>
            <w:shd w:val="clear" w:color="auto" w:fill="auto"/>
            <w:noWrap/>
            <w:vAlign w:val="center"/>
          </w:tcPr>
          <w:p w14:paraId="1DE3D0F9"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47D49881"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41EB619B" w14:textId="77777777" w:rsidR="000178F0" w:rsidRDefault="00DE263E">
            <w:pPr>
              <w:jc w:val="right"/>
              <w:rPr>
                <w:rFonts w:eastAsia="宋体"/>
                <w:color w:val="000000"/>
                <w:sz w:val="18"/>
                <w:szCs w:val="18"/>
                <w:lang w:eastAsia="zh-CN"/>
              </w:rPr>
            </w:pPr>
            <w:r>
              <w:rPr>
                <w:rFonts w:eastAsia="宋体"/>
                <w:color w:val="000000"/>
                <w:sz w:val="18"/>
                <w:szCs w:val="18"/>
                <w:lang w:eastAsia="zh-CN"/>
              </w:rPr>
              <w:t>18.458</w:t>
            </w:r>
          </w:p>
        </w:tc>
        <w:tc>
          <w:tcPr>
            <w:tcW w:w="1559" w:type="dxa"/>
            <w:shd w:val="clear" w:color="auto" w:fill="auto"/>
            <w:noWrap/>
            <w:vAlign w:val="center"/>
          </w:tcPr>
          <w:p w14:paraId="7E0C61DA" w14:textId="77777777" w:rsidR="000178F0" w:rsidRDefault="00DE263E">
            <w:pPr>
              <w:jc w:val="right"/>
              <w:rPr>
                <w:rFonts w:eastAsia="宋体"/>
                <w:color w:val="000000"/>
                <w:sz w:val="18"/>
                <w:szCs w:val="18"/>
                <w:lang w:eastAsia="zh-CN"/>
              </w:rPr>
            </w:pPr>
            <w:r>
              <w:rPr>
                <w:rFonts w:eastAsia="宋体"/>
                <w:color w:val="000000"/>
                <w:sz w:val="18"/>
                <w:szCs w:val="18"/>
                <w:lang w:eastAsia="zh-CN"/>
              </w:rPr>
              <w:t>41.594</w:t>
            </w:r>
          </w:p>
        </w:tc>
        <w:tc>
          <w:tcPr>
            <w:tcW w:w="856" w:type="dxa"/>
            <w:shd w:val="clear" w:color="auto" w:fill="auto"/>
            <w:noWrap/>
            <w:vAlign w:val="center"/>
          </w:tcPr>
          <w:p w14:paraId="3C12F3A3" w14:textId="77777777" w:rsidR="000178F0" w:rsidRDefault="00DE263E">
            <w:pPr>
              <w:jc w:val="right"/>
              <w:rPr>
                <w:rFonts w:eastAsia="宋体"/>
                <w:color w:val="000000"/>
                <w:sz w:val="18"/>
                <w:szCs w:val="18"/>
                <w:lang w:eastAsia="zh-CN"/>
              </w:rPr>
            </w:pPr>
            <w:r>
              <w:rPr>
                <w:rFonts w:eastAsia="宋体"/>
                <w:color w:val="000000"/>
                <w:sz w:val="18"/>
                <w:szCs w:val="18"/>
                <w:lang w:eastAsia="zh-CN"/>
              </w:rPr>
              <w:t>37.744</w:t>
            </w:r>
          </w:p>
        </w:tc>
      </w:tr>
      <w:tr w:rsidR="000178F0" w14:paraId="592CE0A2" w14:textId="77777777">
        <w:trPr>
          <w:trHeight w:val="280"/>
          <w:jc w:val="center"/>
        </w:trPr>
        <w:tc>
          <w:tcPr>
            <w:tcW w:w="1413" w:type="dxa"/>
            <w:shd w:val="clear" w:color="auto" w:fill="auto"/>
            <w:noWrap/>
            <w:vAlign w:val="center"/>
          </w:tcPr>
          <w:p w14:paraId="759F3E6D" w14:textId="77777777" w:rsidR="000178F0" w:rsidRDefault="00DE263E">
            <w:pPr>
              <w:rPr>
                <w:rFonts w:eastAsia="宋体"/>
                <w:color w:val="000000"/>
                <w:sz w:val="18"/>
                <w:szCs w:val="18"/>
                <w:lang w:eastAsia="zh-CN"/>
              </w:rPr>
            </w:pPr>
            <w:r>
              <w:rPr>
                <w:rFonts w:eastAsia="宋体"/>
                <w:color w:val="000000"/>
                <w:sz w:val="18"/>
                <w:szCs w:val="18"/>
                <w:lang w:eastAsia="zh-CN"/>
              </w:rPr>
              <w:t>ATOM339</w:t>
            </w:r>
          </w:p>
        </w:tc>
        <w:tc>
          <w:tcPr>
            <w:tcW w:w="1559" w:type="dxa"/>
            <w:shd w:val="clear" w:color="auto" w:fill="auto"/>
            <w:noWrap/>
            <w:vAlign w:val="center"/>
          </w:tcPr>
          <w:p w14:paraId="792ADDE5"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7C8F9598"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2B6AEEB7" w14:textId="77777777" w:rsidR="000178F0" w:rsidRDefault="00DE263E">
            <w:pPr>
              <w:jc w:val="right"/>
              <w:rPr>
                <w:rFonts w:eastAsia="宋体"/>
                <w:color w:val="000000"/>
                <w:sz w:val="18"/>
                <w:szCs w:val="18"/>
                <w:lang w:eastAsia="zh-CN"/>
              </w:rPr>
            </w:pPr>
            <w:r>
              <w:rPr>
                <w:rFonts w:eastAsia="宋体"/>
                <w:color w:val="000000"/>
                <w:sz w:val="18"/>
                <w:szCs w:val="18"/>
                <w:lang w:eastAsia="zh-CN"/>
              </w:rPr>
              <w:t>19.366</w:t>
            </w:r>
          </w:p>
        </w:tc>
        <w:tc>
          <w:tcPr>
            <w:tcW w:w="1559" w:type="dxa"/>
            <w:shd w:val="clear" w:color="auto" w:fill="auto"/>
            <w:noWrap/>
            <w:vAlign w:val="center"/>
          </w:tcPr>
          <w:p w14:paraId="4054BE1E" w14:textId="77777777" w:rsidR="000178F0" w:rsidRDefault="00DE263E">
            <w:pPr>
              <w:jc w:val="right"/>
              <w:rPr>
                <w:rFonts w:eastAsia="宋体"/>
                <w:color w:val="000000"/>
                <w:sz w:val="18"/>
                <w:szCs w:val="18"/>
                <w:lang w:eastAsia="zh-CN"/>
              </w:rPr>
            </w:pPr>
            <w:r>
              <w:rPr>
                <w:rFonts w:eastAsia="宋体"/>
                <w:color w:val="000000"/>
                <w:sz w:val="18"/>
                <w:szCs w:val="18"/>
                <w:lang w:eastAsia="zh-CN"/>
              </w:rPr>
              <w:t>42.187</w:t>
            </w:r>
          </w:p>
        </w:tc>
        <w:tc>
          <w:tcPr>
            <w:tcW w:w="856" w:type="dxa"/>
            <w:shd w:val="clear" w:color="auto" w:fill="auto"/>
            <w:noWrap/>
            <w:vAlign w:val="center"/>
          </w:tcPr>
          <w:p w14:paraId="0E0E645C" w14:textId="77777777" w:rsidR="000178F0" w:rsidRDefault="00DE263E">
            <w:pPr>
              <w:jc w:val="right"/>
              <w:rPr>
                <w:rFonts w:eastAsia="宋体"/>
                <w:color w:val="000000"/>
                <w:sz w:val="18"/>
                <w:szCs w:val="18"/>
                <w:lang w:eastAsia="zh-CN"/>
              </w:rPr>
            </w:pPr>
            <w:r>
              <w:rPr>
                <w:rFonts w:eastAsia="宋体"/>
                <w:color w:val="000000"/>
                <w:sz w:val="18"/>
                <w:szCs w:val="18"/>
                <w:lang w:eastAsia="zh-CN"/>
              </w:rPr>
              <w:t>37.636</w:t>
            </w:r>
          </w:p>
        </w:tc>
      </w:tr>
      <w:tr w:rsidR="000178F0" w14:paraId="5AF02420" w14:textId="77777777">
        <w:trPr>
          <w:trHeight w:val="280"/>
          <w:jc w:val="center"/>
        </w:trPr>
        <w:tc>
          <w:tcPr>
            <w:tcW w:w="1413" w:type="dxa"/>
            <w:shd w:val="clear" w:color="auto" w:fill="auto"/>
            <w:noWrap/>
            <w:vAlign w:val="center"/>
          </w:tcPr>
          <w:p w14:paraId="29B27E12" w14:textId="77777777" w:rsidR="000178F0" w:rsidRDefault="00DE263E">
            <w:pPr>
              <w:rPr>
                <w:rFonts w:eastAsia="宋体"/>
                <w:color w:val="000000"/>
                <w:sz w:val="18"/>
                <w:szCs w:val="18"/>
                <w:lang w:eastAsia="zh-CN"/>
              </w:rPr>
            </w:pPr>
            <w:r>
              <w:rPr>
                <w:rFonts w:eastAsia="宋体"/>
                <w:color w:val="000000"/>
                <w:sz w:val="18"/>
                <w:szCs w:val="18"/>
                <w:lang w:eastAsia="zh-CN"/>
              </w:rPr>
              <w:t>ATOM340</w:t>
            </w:r>
          </w:p>
        </w:tc>
        <w:tc>
          <w:tcPr>
            <w:tcW w:w="1559" w:type="dxa"/>
            <w:shd w:val="clear" w:color="auto" w:fill="auto"/>
            <w:noWrap/>
            <w:vAlign w:val="center"/>
          </w:tcPr>
          <w:p w14:paraId="3F9B3C80"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416CCAAC"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05A80FF7" w14:textId="77777777" w:rsidR="000178F0" w:rsidRDefault="00DE263E">
            <w:pPr>
              <w:jc w:val="right"/>
              <w:rPr>
                <w:rFonts w:eastAsia="宋体"/>
                <w:color w:val="000000"/>
                <w:sz w:val="18"/>
                <w:szCs w:val="18"/>
                <w:lang w:eastAsia="zh-CN"/>
              </w:rPr>
            </w:pPr>
            <w:r>
              <w:rPr>
                <w:rFonts w:eastAsia="宋体"/>
                <w:color w:val="000000"/>
                <w:sz w:val="18"/>
                <w:szCs w:val="18"/>
                <w:lang w:eastAsia="zh-CN"/>
              </w:rPr>
              <w:t>17.573</w:t>
            </w:r>
          </w:p>
        </w:tc>
        <w:tc>
          <w:tcPr>
            <w:tcW w:w="1559" w:type="dxa"/>
            <w:shd w:val="clear" w:color="auto" w:fill="auto"/>
            <w:noWrap/>
            <w:vAlign w:val="center"/>
          </w:tcPr>
          <w:p w14:paraId="1B79244A" w14:textId="77777777" w:rsidR="000178F0" w:rsidRDefault="00DE263E">
            <w:pPr>
              <w:jc w:val="right"/>
              <w:rPr>
                <w:rFonts w:eastAsia="宋体"/>
                <w:color w:val="000000"/>
                <w:sz w:val="18"/>
                <w:szCs w:val="18"/>
                <w:lang w:eastAsia="zh-CN"/>
              </w:rPr>
            </w:pPr>
            <w:r>
              <w:rPr>
                <w:rFonts w:eastAsia="宋体"/>
                <w:color w:val="000000"/>
                <w:sz w:val="18"/>
                <w:szCs w:val="18"/>
                <w:lang w:eastAsia="zh-CN"/>
              </w:rPr>
              <w:t>41.453</w:t>
            </w:r>
          </w:p>
        </w:tc>
        <w:tc>
          <w:tcPr>
            <w:tcW w:w="856" w:type="dxa"/>
            <w:shd w:val="clear" w:color="auto" w:fill="auto"/>
            <w:noWrap/>
            <w:vAlign w:val="center"/>
          </w:tcPr>
          <w:p w14:paraId="1171EF25" w14:textId="77777777" w:rsidR="000178F0" w:rsidRDefault="00DE263E">
            <w:pPr>
              <w:jc w:val="right"/>
              <w:rPr>
                <w:rFonts w:eastAsia="宋体"/>
                <w:color w:val="000000"/>
                <w:sz w:val="18"/>
                <w:szCs w:val="18"/>
                <w:lang w:eastAsia="zh-CN"/>
              </w:rPr>
            </w:pPr>
            <w:r>
              <w:rPr>
                <w:rFonts w:eastAsia="宋体"/>
                <w:color w:val="000000"/>
                <w:sz w:val="18"/>
                <w:szCs w:val="18"/>
                <w:lang w:eastAsia="zh-CN"/>
              </w:rPr>
              <w:t>36.495</w:t>
            </w:r>
          </w:p>
        </w:tc>
      </w:tr>
      <w:tr w:rsidR="000178F0" w14:paraId="3D8D2EF2" w14:textId="77777777">
        <w:trPr>
          <w:trHeight w:val="280"/>
          <w:jc w:val="center"/>
        </w:trPr>
        <w:tc>
          <w:tcPr>
            <w:tcW w:w="1413" w:type="dxa"/>
            <w:shd w:val="clear" w:color="auto" w:fill="auto"/>
            <w:noWrap/>
            <w:vAlign w:val="center"/>
          </w:tcPr>
          <w:p w14:paraId="49A6B69E" w14:textId="77777777" w:rsidR="000178F0" w:rsidRDefault="00DE263E">
            <w:pPr>
              <w:rPr>
                <w:rFonts w:eastAsia="宋体"/>
                <w:color w:val="000000"/>
                <w:sz w:val="18"/>
                <w:szCs w:val="18"/>
                <w:lang w:eastAsia="zh-CN"/>
              </w:rPr>
            </w:pPr>
            <w:r>
              <w:rPr>
                <w:rFonts w:eastAsia="宋体"/>
                <w:color w:val="000000"/>
                <w:sz w:val="18"/>
                <w:szCs w:val="18"/>
                <w:lang w:eastAsia="zh-CN"/>
              </w:rPr>
              <w:t>ATOM341</w:t>
            </w:r>
          </w:p>
        </w:tc>
        <w:tc>
          <w:tcPr>
            <w:tcW w:w="1559" w:type="dxa"/>
            <w:shd w:val="clear" w:color="auto" w:fill="auto"/>
            <w:noWrap/>
            <w:vAlign w:val="center"/>
          </w:tcPr>
          <w:p w14:paraId="1BB8A0D2"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14FE4E77"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7B14EB37" w14:textId="77777777" w:rsidR="000178F0" w:rsidRDefault="00DE263E">
            <w:pPr>
              <w:jc w:val="right"/>
              <w:rPr>
                <w:rFonts w:eastAsia="宋体"/>
                <w:color w:val="000000"/>
                <w:sz w:val="18"/>
                <w:szCs w:val="18"/>
                <w:lang w:eastAsia="zh-CN"/>
              </w:rPr>
            </w:pPr>
            <w:r>
              <w:rPr>
                <w:rFonts w:eastAsia="宋体"/>
                <w:color w:val="000000"/>
                <w:sz w:val="18"/>
                <w:szCs w:val="18"/>
                <w:lang w:eastAsia="zh-CN"/>
              </w:rPr>
              <w:t>17.621</w:t>
            </w:r>
          </w:p>
        </w:tc>
        <w:tc>
          <w:tcPr>
            <w:tcW w:w="1559" w:type="dxa"/>
            <w:shd w:val="clear" w:color="auto" w:fill="auto"/>
            <w:noWrap/>
            <w:vAlign w:val="center"/>
          </w:tcPr>
          <w:p w14:paraId="6C90A1D3" w14:textId="77777777" w:rsidR="000178F0" w:rsidRDefault="00DE263E">
            <w:pPr>
              <w:jc w:val="right"/>
              <w:rPr>
                <w:rFonts w:eastAsia="宋体"/>
                <w:color w:val="000000"/>
                <w:sz w:val="18"/>
                <w:szCs w:val="18"/>
                <w:lang w:eastAsia="zh-CN"/>
              </w:rPr>
            </w:pPr>
            <w:r>
              <w:rPr>
                <w:rFonts w:eastAsia="宋体"/>
                <w:color w:val="000000"/>
                <w:sz w:val="18"/>
                <w:szCs w:val="18"/>
                <w:lang w:eastAsia="zh-CN"/>
              </w:rPr>
              <w:t>42.436</w:t>
            </w:r>
          </w:p>
        </w:tc>
        <w:tc>
          <w:tcPr>
            <w:tcW w:w="856" w:type="dxa"/>
            <w:shd w:val="clear" w:color="auto" w:fill="auto"/>
            <w:noWrap/>
            <w:vAlign w:val="center"/>
          </w:tcPr>
          <w:p w14:paraId="039D1DCF" w14:textId="77777777" w:rsidR="000178F0" w:rsidRDefault="00DE263E">
            <w:pPr>
              <w:jc w:val="right"/>
              <w:rPr>
                <w:rFonts w:eastAsia="宋体"/>
                <w:color w:val="000000"/>
                <w:sz w:val="18"/>
                <w:szCs w:val="18"/>
                <w:lang w:eastAsia="zh-CN"/>
              </w:rPr>
            </w:pPr>
            <w:r>
              <w:rPr>
                <w:rFonts w:eastAsia="宋体"/>
                <w:color w:val="000000"/>
                <w:sz w:val="18"/>
                <w:szCs w:val="18"/>
                <w:lang w:eastAsia="zh-CN"/>
              </w:rPr>
              <w:t>36.027</w:t>
            </w:r>
          </w:p>
        </w:tc>
      </w:tr>
      <w:tr w:rsidR="000178F0" w14:paraId="429CF7A8" w14:textId="77777777">
        <w:trPr>
          <w:trHeight w:val="280"/>
          <w:jc w:val="center"/>
        </w:trPr>
        <w:tc>
          <w:tcPr>
            <w:tcW w:w="1413" w:type="dxa"/>
            <w:shd w:val="clear" w:color="auto" w:fill="auto"/>
            <w:noWrap/>
            <w:vAlign w:val="center"/>
          </w:tcPr>
          <w:p w14:paraId="6C4EBBD9" w14:textId="77777777" w:rsidR="000178F0" w:rsidRDefault="00DE263E">
            <w:pPr>
              <w:rPr>
                <w:rFonts w:eastAsia="宋体"/>
                <w:color w:val="000000"/>
                <w:sz w:val="18"/>
                <w:szCs w:val="18"/>
                <w:lang w:eastAsia="zh-CN"/>
              </w:rPr>
            </w:pPr>
            <w:r>
              <w:rPr>
                <w:rFonts w:eastAsia="宋体"/>
                <w:color w:val="000000"/>
                <w:sz w:val="18"/>
                <w:szCs w:val="18"/>
                <w:lang w:eastAsia="zh-CN"/>
              </w:rPr>
              <w:t>ATOM342</w:t>
            </w:r>
          </w:p>
        </w:tc>
        <w:tc>
          <w:tcPr>
            <w:tcW w:w="1559" w:type="dxa"/>
            <w:shd w:val="clear" w:color="auto" w:fill="auto"/>
            <w:noWrap/>
            <w:vAlign w:val="center"/>
          </w:tcPr>
          <w:p w14:paraId="23896E0B"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6A4F595C"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01241590" w14:textId="77777777" w:rsidR="000178F0" w:rsidRDefault="00DE263E">
            <w:pPr>
              <w:jc w:val="right"/>
              <w:rPr>
                <w:rFonts w:eastAsia="宋体"/>
                <w:color w:val="000000"/>
                <w:sz w:val="18"/>
                <w:szCs w:val="18"/>
                <w:lang w:eastAsia="zh-CN"/>
              </w:rPr>
            </w:pPr>
            <w:r>
              <w:rPr>
                <w:rFonts w:eastAsia="宋体"/>
                <w:color w:val="000000"/>
                <w:sz w:val="18"/>
                <w:szCs w:val="18"/>
                <w:lang w:eastAsia="zh-CN"/>
              </w:rPr>
              <w:t>17.989</w:t>
            </w:r>
          </w:p>
        </w:tc>
        <w:tc>
          <w:tcPr>
            <w:tcW w:w="1559" w:type="dxa"/>
            <w:shd w:val="clear" w:color="auto" w:fill="auto"/>
            <w:noWrap/>
            <w:vAlign w:val="center"/>
          </w:tcPr>
          <w:p w14:paraId="605BE172" w14:textId="77777777" w:rsidR="000178F0" w:rsidRDefault="00DE263E">
            <w:pPr>
              <w:jc w:val="right"/>
              <w:rPr>
                <w:rFonts w:eastAsia="宋体"/>
                <w:color w:val="000000"/>
                <w:sz w:val="18"/>
                <w:szCs w:val="18"/>
                <w:lang w:eastAsia="zh-CN"/>
              </w:rPr>
            </w:pPr>
            <w:r>
              <w:rPr>
                <w:rFonts w:eastAsia="宋体"/>
                <w:color w:val="000000"/>
                <w:sz w:val="18"/>
                <w:szCs w:val="18"/>
                <w:lang w:eastAsia="zh-CN"/>
              </w:rPr>
              <w:t>40.864</w:t>
            </w:r>
          </w:p>
        </w:tc>
        <w:tc>
          <w:tcPr>
            <w:tcW w:w="856" w:type="dxa"/>
            <w:shd w:val="clear" w:color="auto" w:fill="auto"/>
            <w:noWrap/>
            <w:vAlign w:val="center"/>
          </w:tcPr>
          <w:p w14:paraId="3FE4ABBB" w14:textId="77777777" w:rsidR="000178F0" w:rsidRDefault="00DE263E">
            <w:pPr>
              <w:jc w:val="right"/>
              <w:rPr>
                <w:rFonts w:eastAsia="宋体"/>
                <w:color w:val="000000"/>
                <w:sz w:val="18"/>
                <w:szCs w:val="18"/>
                <w:lang w:eastAsia="zh-CN"/>
              </w:rPr>
            </w:pPr>
            <w:r>
              <w:rPr>
                <w:rFonts w:eastAsia="宋体"/>
                <w:color w:val="000000"/>
                <w:sz w:val="18"/>
                <w:szCs w:val="18"/>
                <w:lang w:eastAsia="zh-CN"/>
              </w:rPr>
              <w:t>35.678</w:t>
            </w:r>
          </w:p>
        </w:tc>
      </w:tr>
      <w:tr w:rsidR="000178F0" w14:paraId="019F18F6" w14:textId="77777777">
        <w:trPr>
          <w:trHeight w:val="280"/>
          <w:jc w:val="center"/>
        </w:trPr>
        <w:tc>
          <w:tcPr>
            <w:tcW w:w="1413" w:type="dxa"/>
            <w:shd w:val="clear" w:color="auto" w:fill="auto"/>
            <w:noWrap/>
            <w:vAlign w:val="center"/>
          </w:tcPr>
          <w:p w14:paraId="1AD5AFE4" w14:textId="77777777" w:rsidR="000178F0" w:rsidRDefault="00DE263E">
            <w:pPr>
              <w:rPr>
                <w:rFonts w:eastAsia="宋体"/>
                <w:color w:val="000000"/>
                <w:sz w:val="18"/>
                <w:szCs w:val="18"/>
                <w:lang w:eastAsia="zh-CN"/>
              </w:rPr>
            </w:pPr>
            <w:r>
              <w:rPr>
                <w:rFonts w:eastAsia="宋体"/>
                <w:color w:val="000000"/>
                <w:sz w:val="18"/>
                <w:szCs w:val="18"/>
                <w:lang w:eastAsia="zh-CN"/>
              </w:rPr>
              <w:t>ATOM343</w:t>
            </w:r>
          </w:p>
        </w:tc>
        <w:tc>
          <w:tcPr>
            <w:tcW w:w="1559" w:type="dxa"/>
            <w:shd w:val="clear" w:color="auto" w:fill="auto"/>
            <w:noWrap/>
            <w:vAlign w:val="center"/>
          </w:tcPr>
          <w:p w14:paraId="12C978BA"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56292234"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03120C4C" w14:textId="77777777" w:rsidR="000178F0" w:rsidRDefault="00DE263E">
            <w:pPr>
              <w:jc w:val="right"/>
              <w:rPr>
                <w:rFonts w:eastAsia="宋体"/>
                <w:color w:val="000000"/>
                <w:sz w:val="18"/>
                <w:szCs w:val="18"/>
                <w:lang w:eastAsia="zh-CN"/>
              </w:rPr>
            </w:pPr>
            <w:r>
              <w:rPr>
                <w:rFonts w:eastAsia="宋体"/>
                <w:color w:val="000000"/>
                <w:sz w:val="18"/>
                <w:szCs w:val="18"/>
                <w:lang w:eastAsia="zh-CN"/>
              </w:rPr>
              <w:t>16.104</w:t>
            </w:r>
          </w:p>
        </w:tc>
        <w:tc>
          <w:tcPr>
            <w:tcW w:w="1559" w:type="dxa"/>
            <w:shd w:val="clear" w:color="auto" w:fill="auto"/>
            <w:noWrap/>
            <w:vAlign w:val="center"/>
          </w:tcPr>
          <w:p w14:paraId="666E6632" w14:textId="77777777" w:rsidR="000178F0" w:rsidRDefault="00DE263E">
            <w:pPr>
              <w:jc w:val="right"/>
              <w:rPr>
                <w:rFonts w:eastAsia="宋体"/>
                <w:color w:val="000000"/>
                <w:sz w:val="18"/>
                <w:szCs w:val="18"/>
                <w:lang w:eastAsia="zh-CN"/>
              </w:rPr>
            </w:pPr>
            <w:r>
              <w:rPr>
                <w:rFonts w:eastAsia="宋体"/>
                <w:color w:val="000000"/>
                <w:sz w:val="18"/>
                <w:szCs w:val="18"/>
                <w:lang w:eastAsia="zh-CN"/>
              </w:rPr>
              <w:t>40.96</w:t>
            </w:r>
          </w:p>
        </w:tc>
        <w:tc>
          <w:tcPr>
            <w:tcW w:w="856" w:type="dxa"/>
            <w:shd w:val="clear" w:color="auto" w:fill="auto"/>
            <w:noWrap/>
            <w:vAlign w:val="center"/>
          </w:tcPr>
          <w:p w14:paraId="34537AE9" w14:textId="77777777" w:rsidR="000178F0" w:rsidRDefault="00DE263E">
            <w:pPr>
              <w:jc w:val="right"/>
              <w:rPr>
                <w:rFonts w:eastAsia="宋体"/>
                <w:color w:val="000000"/>
                <w:sz w:val="18"/>
                <w:szCs w:val="18"/>
                <w:lang w:eastAsia="zh-CN"/>
              </w:rPr>
            </w:pPr>
            <w:r>
              <w:rPr>
                <w:rFonts w:eastAsia="宋体"/>
                <w:color w:val="000000"/>
                <w:sz w:val="18"/>
                <w:szCs w:val="18"/>
                <w:lang w:eastAsia="zh-CN"/>
              </w:rPr>
              <w:t>36.668</w:t>
            </w:r>
          </w:p>
        </w:tc>
      </w:tr>
      <w:tr w:rsidR="000178F0" w14:paraId="45F535AA" w14:textId="77777777">
        <w:trPr>
          <w:trHeight w:val="280"/>
          <w:jc w:val="center"/>
        </w:trPr>
        <w:tc>
          <w:tcPr>
            <w:tcW w:w="1413" w:type="dxa"/>
            <w:shd w:val="clear" w:color="auto" w:fill="auto"/>
            <w:noWrap/>
            <w:vAlign w:val="center"/>
          </w:tcPr>
          <w:p w14:paraId="4F8D4073" w14:textId="77777777" w:rsidR="000178F0" w:rsidRDefault="00DE263E">
            <w:pPr>
              <w:rPr>
                <w:rFonts w:eastAsia="宋体"/>
                <w:color w:val="000000"/>
                <w:sz w:val="18"/>
                <w:szCs w:val="18"/>
                <w:lang w:eastAsia="zh-CN"/>
              </w:rPr>
            </w:pPr>
            <w:r>
              <w:rPr>
                <w:rFonts w:eastAsia="宋体"/>
                <w:color w:val="000000"/>
                <w:sz w:val="18"/>
                <w:szCs w:val="18"/>
                <w:lang w:eastAsia="zh-CN"/>
              </w:rPr>
              <w:t>ATOM344</w:t>
            </w:r>
          </w:p>
        </w:tc>
        <w:tc>
          <w:tcPr>
            <w:tcW w:w="1559" w:type="dxa"/>
            <w:shd w:val="clear" w:color="auto" w:fill="auto"/>
            <w:noWrap/>
            <w:vAlign w:val="center"/>
          </w:tcPr>
          <w:p w14:paraId="78EE66A0" w14:textId="77777777" w:rsidR="000178F0" w:rsidRDefault="00DE263E">
            <w:pPr>
              <w:rPr>
                <w:rFonts w:eastAsia="宋体"/>
                <w:color w:val="000000"/>
                <w:sz w:val="18"/>
                <w:szCs w:val="18"/>
                <w:lang w:eastAsia="zh-CN"/>
              </w:rPr>
            </w:pPr>
            <w:r>
              <w:rPr>
                <w:rFonts w:eastAsia="宋体"/>
                <w:color w:val="000000"/>
                <w:sz w:val="18"/>
                <w:szCs w:val="18"/>
                <w:lang w:eastAsia="zh-CN"/>
              </w:rPr>
              <w:t>CD1</w:t>
            </w:r>
          </w:p>
        </w:tc>
        <w:tc>
          <w:tcPr>
            <w:tcW w:w="1276" w:type="dxa"/>
            <w:shd w:val="clear" w:color="auto" w:fill="auto"/>
            <w:noWrap/>
            <w:vAlign w:val="center"/>
          </w:tcPr>
          <w:p w14:paraId="6CE3EE2D"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7F351D78" w14:textId="77777777" w:rsidR="000178F0" w:rsidRDefault="00DE263E">
            <w:pPr>
              <w:jc w:val="right"/>
              <w:rPr>
                <w:rFonts w:eastAsia="宋体"/>
                <w:color w:val="000000"/>
                <w:sz w:val="18"/>
                <w:szCs w:val="18"/>
                <w:lang w:eastAsia="zh-CN"/>
              </w:rPr>
            </w:pPr>
            <w:r>
              <w:rPr>
                <w:rFonts w:eastAsia="宋体"/>
                <w:color w:val="000000"/>
                <w:sz w:val="18"/>
                <w:szCs w:val="18"/>
                <w:lang w:eastAsia="zh-CN"/>
              </w:rPr>
              <w:t>15.777</w:t>
            </w:r>
          </w:p>
        </w:tc>
        <w:tc>
          <w:tcPr>
            <w:tcW w:w="1559" w:type="dxa"/>
            <w:shd w:val="clear" w:color="auto" w:fill="auto"/>
            <w:noWrap/>
            <w:vAlign w:val="center"/>
          </w:tcPr>
          <w:p w14:paraId="33B87ECE" w14:textId="77777777" w:rsidR="000178F0" w:rsidRDefault="00DE263E">
            <w:pPr>
              <w:jc w:val="right"/>
              <w:rPr>
                <w:rFonts w:eastAsia="宋体"/>
                <w:color w:val="000000"/>
                <w:sz w:val="18"/>
                <w:szCs w:val="18"/>
                <w:lang w:eastAsia="zh-CN"/>
              </w:rPr>
            </w:pPr>
            <w:r>
              <w:rPr>
                <w:rFonts w:eastAsia="宋体"/>
                <w:color w:val="000000"/>
                <w:sz w:val="18"/>
                <w:szCs w:val="18"/>
                <w:lang w:eastAsia="zh-CN"/>
              </w:rPr>
              <w:t>39.581</w:t>
            </w:r>
          </w:p>
        </w:tc>
        <w:tc>
          <w:tcPr>
            <w:tcW w:w="856" w:type="dxa"/>
            <w:shd w:val="clear" w:color="auto" w:fill="auto"/>
            <w:noWrap/>
            <w:vAlign w:val="center"/>
          </w:tcPr>
          <w:p w14:paraId="47E56234" w14:textId="77777777" w:rsidR="000178F0" w:rsidRDefault="00DE263E">
            <w:pPr>
              <w:jc w:val="right"/>
              <w:rPr>
                <w:rFonts w:eastAsia="宋体"/>
                <w:color w:val="000000"/>
                <w:sz w:val="18"/>
                <w:szCs w:val="18"/>
                <w:lang w:eastAsia="zh-CN"/>
              </w:rPr>
            </w:pPr>
            <w:r>
              <w:rPr>
                <w:rFonts w:eastAsia="宋体"/>
                <w:color w:val="000000"/>
                <w:sz w:val="18"/>
                <w:szCs w:val="18"/>
                <w:lang w:eastAsia="zh-CN"/>
              </w:rPr>
              <w:t>36.563</w:t>
            </w:r>
          </w:p>
        </w:tc>
      </w:tr>
      <w:tr w:rsidR="000178F0" w14:paraId="1B814C0D" w14:textId="77777777">
        <w:trPr>
          <w:trHeight w:val="280"/>
          <w:jc w:val="center"/>
        </w:trPr>
        <w:tc>
          <w:tcPr>
            <w:tcW w:w="1413" w:type="dxa"/>
            <w:shd w:val="clear" w:color="auto" w:fill="auto"/>
            <w:noWrap/>
            <w:vAlign w:val="center"/>
          </w:tcPr>
          <w:p w14:paraId="6B188D40" w14:textId="77777777" w:rsidR="000178F0" w:rsidRDefault="00DE263E">
            <w:pPr>
              <w:rPr>
                <w:rFonts w:eastAsia="宋体"/>
                <w:color w:val="000000"/>
                <w:sz w:val="18"/>
                <w:szCs w:val="18"/>
                <w:lang w:eastAsia="zh-CN"/>
              </w:rPr>
            </w:pPr>
            <w:r>
              <w:rPr>
                <w:rFonts w:eastAsia="宋体"/>
                <w:color w:val="000000"/>
                <w:sz w:val="18"/>
                <w:szCs w:val="18"/>
                <w:lang w:eastAsia="zh-CN"/>
              </w:rPr>
              <w:t>ATOM345</w:t>
            </w:r>
          </w:p>
        </w:tc>
        <w:tc>
          <w:tcPr>
            <w:tcW w:w="1559" w:type="dxa"/>
            <w:shd w:val="clear" w:color="auto" w:fill="auto"/>
            <w:noWrap/>
            <w:vAlign w:val="center"/>
          </w:tcPr>
          <w:p w14:paraId="27EFCFEE" w14:textId="77777777" w:rsidR="000178F0" w:rsidRDefault="00DE263E">
            <w:pPr>
              <w:rPr>
                <w:rFonts w:eastAsia="宋体"/>
                <w:color w:val="000000"/>
                <w:sz w:val="18"/>
                <w:szCs w:val="18"/>
                <w:lang w:eastAsia="zh-CN"/>
              </w:rPr>
            </w:pPr>
            <w:r>
              <w:rPr>
                <w:rFonts w:eastAsia="宋体"/>
                <w:color w:val="000000"/>
                <w:sz w:val="18"/>
                <w:szCs w:val="18"/>
                <w:lang w:eastAsia="zh-CN"/>
              </w:rPr>
              <w:t>HD1</w:t>
            </w:r>
          </w:p>
        </w:tc>
        <w:tc>
          <w:tcPr>
            <w:tcW w:w="1276" w:type="dxa"/>
            <w:shd w:val="clear" w:color="auto" w:fill="auto"/>
            <w:noWrap/>
            <w:vAlign w:val="center"/>
          </w:tcPr>
          <w:p w14:paraId="3608A4B8"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04A3F6B9" w14:textId="77777777" w:rsidR="000178F0" w:rsidRDefault="00DE263E">
            <w:pPr>
              <w:jc w:val="right"/>
              <w:rPr>
                <w:rFonts w:eastAsia="宋体"/>
                <w:color w:val="000000"/>
                <w:sz w:val="18"/>
                <w:szCs w:val="18"/>
                <w:lang w:eastAsia="zh-CN"/>
              </w:rPr>
            </w:pPr>
            <w:r>
              <w:rPr>
                <w:rFonts w:eastAsia="宋体"/>
                <w:color w:val="000000"/>
                <w:sz w:val="18"/>
                <w:szCs w:val="18"/>
                <w:lang w:eastAsia="zh-CN"/>
              </w:rPr>
              <w:t>16.596</w:t>
            </w:r>
          </w:p>
        </w:tc>
        <w:tc>
          <w:tcPr>
            <w:tcW w:w="1559" w:type="dxa"/>
            <w:shd w:val="clear" w:color="auto" w:fill="auto"/>
            <w:noWrap/>
            <w:vAlign w:val="center"/>
          </w:tcPr>
          <w:p w14:paraId="213CBC73" w14:textId="77777777" w:rsidR="000178F0" w:rsidRDefault="00DE263E">
            <w:pPr>
              <w:jc w:val="right"/>
              <w:rPr>
                <w:rFonts w:eastAsia="宋体"/>
                <w:color w:val="000000"/>
                <w:sz w:val="18"/>
                <w:szCs w:val="18"/>
                <w:lang w:eastAsia="zh-CN"/>
              </w:rPr>
            </w:pPr>
            <w:r>
              <w:rPr>
                <w:rFonts w:eastAsia="宋体"/>
                <w:color w:val="000000"/>
                <w:sz w:val="18"/>
                <w:szCs w:val="18"/>
                <w:lang w:eastAsia="zh-CN"/>
              </w:rPr>
              <w:t>38.901</w:t>
            </w:r>
          </w:p>
        </w:tc>
        <w:tc>
          <w:tcPr>
            <w:tcW w:w="856" w:type="dxa"/>
            <w:shd w:val="clear" w:color="auto" w:fill="auto"/>
            <w:noWrap/>
            <w:vAlign w:val="center"/>
          </w:tcPr>
          <w:p w14:paraId="321645D2" w14:textId="77777777" w:rsidR="000178F0" w:rsidRDefault="00DE263E">
            <w:pPr>
              <w:jc w:val="right"/>
              <w:rPr>
                <w:rFonts w:eastAsia="宋体"/>
                <w:color w:val="000000"/>
                <w:sz w:val="18"/>
                <w:szCs w:val="18"/>
                <w:lang w:eastAsia="zh-CN"/>
              </w:rPr>
            </w:pPr>
            <w:r>
              <w:rPr>
                <w:rFonts w:eastAsia="宋体"/>
                <w:color w:val="000000"/>
                <w:sz w:val="18"/>
                <w:szCs w:val="18"/>
                <w:lang w:eastAsia="zh-CN"/>
              </w:rPr>
              <w:t>36.383</w:t>
            </w:r>
          </w:p>
        </w:tc>
      </w:tr>
      <w:tr w:rsidR="000178F0" w14:paraId="13C871E0" w14:textId="77777777">
        <w:trPr>
          <w:trHeight w:val="280"/>
          <w:jc w:val="center"/>
        </w:trPr>
        <w:tc>
          <w:tcPr>
            <w:tcW w:w="1413" w:type="dxa"/>
            <w:shd w:val="clear" w:color="auto" w:fill="auto"/>
            <w:noWrap/>
            <w:vAlign w:val="center"/>
          </w:tcPr>
          <w:p w14:paraId="4A4F627E" w14:textId="77777777" w:rsidR="000178F0" w:rsidRDefault="00DE263E">
            <w:pPr>
              <w:rPr>
                <w:rFonts w:eastAsia="宋体"/>
                <w:color w:val="000000"/>
                <w:sz w:val="18"/>
                <w:szCs w:val="18"/>
                <w:lang w:eastAsia="zh-CN"/>
              </w:rPr>
            </w:pPr>
            <w:r>
              <w:rPr>
                <w:rFonts w:eastAsia="宋体"/>
                <w:color w:val="000000"/>
                <w:sz w:val="18"/>
                <w:szCs w:val="18"/>
                <w:lang w:eastAsia="zh-CN"/>
              </w:rPr>
              <w:t>ATOM346</w:t>
            </w:r>
          </w:p>
        </w:tc>
        <w:tc>
          <w:tcPr>
            <w:tcW w:w="1559" w:type="dxa"/>
            <w:shd w:val="clear" w:color="auto" w:fill="auto"/>
            <w:noWrap/>
            <w:vAlign w:val="center"/>
          </w:tcPr>
          <w:p w14:paraId="62825875" w14:textId="77777777" w:rsidR="000178F0" w:rsidRDefault="00DE263E">
            <w:pPr>
              <w:rPr>
                <w:rFonts w:eastAsia="宋体"/>
                <w:color w:val="000000"/>
                <w:sz w:val="18"/>
                <w:szCs w:val="18"/>
                <w:lang w:eastAsia="zh-CN"/>
              </w:rPr>
            </w:pPr>
            <w:r>
              <w:rPr>
                <w:rFonts w:eastAsia="宋体"/>
                <w:color w:val="000000"/>
                <w:sz w:val="18"/>
                <w:szCs w:val="18"/>
                <w:lang w:eastAsia="zh-CN"/>
              </w:rPr>
              <w:t>CE1</w:t>
            </w:r>
          </w:p>
        </w:tc>
        <w:tc>
          <w:tcPr>
            <w:tcW w:w="1276" w:type="dxa"/>
            <w:shd w:val="clear" w:color="auto" w:fill="auto"/>
            <w:noWrap/>
            <w:vAlign w:val="center"/>
          </w:tcPr>
          <w:p w14:paraId="3D8874CB"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36F565FD" w14:textId="77777777" w:rsidR="000178F0" w:rsidRDefault="00DE263E">
            <w:pPr>
              <w:jc w:val="right"/>
              <w:rPr>
                <w:rFonts w:eastAsia="宋体"/>
                <w:color w:val="000000"/>
                <w:sz w:val="18"/>
                <w:szCs w:val="18"/>
                <w:lang w:eastAsia="zh-CN"/>
              </w:rPr>
            </w:pPr>
            <w:r>
              <w:rPr>
                <w:rFonts w:eastAsia="宋体"/>
                <w:color w:val="000000"/>
                <w:sz w:val="18"/>
                <w:szCs w:val="18"/>
                <w:lang w:eastAsia="zh-CN"/>
              </w:rPr>
              <w:t>14.488</w:t>
            </w:r>
          </w:p>
        </w:tc>
        <w:tc>
          <w:tcPr>
            <w:tcW w:w="1559" w:type="dxa"/>
            <w:shd w:val="clear" w:color="auto" w:fill="auto"/>
            <w:noWrap/>
            <w:vAlign w:val="center"/>
          </w:tcPr>
          <w:p w14:paraId="7F56775E" w14:textId="77777777" w:rsidR="000178F0" w:rsidRDefault="00DE263E">
            <w:pPr>
              <w:jc w:val="right"/>
              <w:rPr>
                <w:rFonts w:eastAsia="宋体"/>
                <w:color w:val="000000"/>
                <w:sz w:val="18"/>
                <w:szCs w:val="18"/>
                <w:lang w:eastAsia="zh-CN"/>
              </w:rPr>
            </w:pPr>
            <w:r>
              <w:rPr>
                <w:rFonts w:eastAsia="宋体"/>
                <w:color w:val="000000"/>
                <w:sz w:val="18"/>
                <w:szCs w:val="18"/>
                <w:lang w:eastAsia="zh-CN"/>
              </w:rPr>
              <w:t>39.119</w:t>
            </w:r>
          </w:p>
        </w:tc>
        <w:tc>
          <w:tcPr>
            <w:tcW w:w="856" w:type="dxa"/>
            <w:shd w:val="clear" w:color="auto" w:fill="auto"/>
            <w:noWrap/>
            <w:vAlign w:val="center"/>
          </w:tcPr>
          <w:p w14:paraId="332E56E6" w14:textId="77777777" w:rsidR="000178F0" w:rsidRDefault="00DE263E">
            <w:pPr>
              <w:jc w:val="right"/>
              <w:rPr>
                <w:rFonts w:eastAsia="宋体"/>
                <w:color w:val="000000"/>
                <w:sz w:val="18"/>
                <w:szCs w:val="18"/>
                <w:lang w:eastAsia="zh-CN"/>
              </w:rPr>
            </w:pPr>
            <w:r>
              <w:rPr>
                <w:rFonts w:eastAsia="宋体"/>
                <w:color w:val="000000"/>
                <w:sz w:val="18"/>
                <w:szCs w:val="18"/>
                <w:lang w:eastAsia="zh-CN"/>
              </w:rPr>
              <w:t>36.649</w:t>
            </w:r>
          </w:p>
        </w:tc>
      </w:tr>
      <w:tr w:rsidR="000178F0" w14:paraId="3703F7FD" w14:textId="77777777">
        <w:trPr>
          <w:trHeight w:val="280"/>
          <w:jc w:val="center"/>
        </w:trPr>
        <w:tc>
          <w:tcPr>
            <w:tcW w:w="1413" w:type="dxa"/>
            <w:shd w:val="clear" w:color="auto" w:fill="auto"/>
            <w:noWrap/>
            <w:vAlign w:val="center"/>
          </w:tcPr>
          <w:p w14:paraId="0BC55A52" w14:textId="77777777" w:rsidR="000178F0" w:rsidRDefault="00DE263E">
            <w:pPr>
              <w:rPr>
                <w:rFonts w:eastAsia="宋体"/>
                <w:color w:val="000000"/>
                <w:sz w:val="18"/>
                <w:szCs w:val="18"/>
                <w:lang w:eastAsia="zh-CN"/>
              </w:rPr>
            </w:pPr>
            <w:r>
              <w:rPr>
                <w:rFonts w:eastAsia="宋体"/>
                <w:color w:val="000000"/>
                <w:sz w:val="18"/>
                <w:szCs w:val="18"/>
                <w:lang w:eastAsia="zh-CN"/>
              </w:rPr>
              <w:t>ATOM347</w:t>
            </w:r>
          </w:p>
        </w:tc>
        <w:tc>
          <w:tcPr>
            <w:tcW w:w="1559" w:type="dxa"/>
            <w:shd w:val="clear" w:color="auto" w:fill="auto"/>
            <w:noWrap/>
            <w:vAlign w:val="center"/>
          </w:tcPr>
          <w:p w14:paraId="2D26BB41" w14:textId="77777777" w:rsidR="000178F0" w:rsidRDefault="00DE263E">
            <w:pPr>
              <w:rPr>
                <w:rFonts w:eastAsia="宋体"/>
                <w:color w:val="000000"/>
                <w:sz w:val="18"/>
                <w:szCs w:val="18"/>
                <w:lang w:eastAsia="zh-CN"/>
              </w:rPr>
            </w:pPr>
            <w:r>
              <w:rPr>
                <w:rFonts w:eastAsia="宋体"/>
                <w:color w:val="000000"/>
                <w:sz w:val="18"/>
                <w:szCs w:val="18"/>
                <w:lang w:eastAsia="zh-CN"/>
              </w:rPr>
              <w:t>HE1</w:t>
            </w:r>
          </w:p>
        </w:tc>
        <w:tc>
          <w:tcPr>
            <w:tcW w:w="1276" w:type="dxa"/>
            <w:shd w:val="clear" w:color="auto" w:fill="auto"/>
            <w:noWrap/>
            <w:vAlign w:val="center"/>
          </w:tcPr>
          <w:p w14:paraId="41EA80AF"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5C578BC5" w14:textId="77777777" w:rsidR="000178F0" w:rsidRDefault="00DE263E">
            <w:pPr>
              <w:jc w:val="right"/>
              <w:rPr>
                <w:rFonts w:eastAsia="宋体"/>
                <w:color w:val="000000"/>
                <w:sz w:val="18"/>
                <w:szCs w:val="18"/>
                <w:lang w:eastAsia="zh-CN"/>
              </w:rPr>
            </w:pPr>
            <w:r>
              <w:rPr>
                <w:rFonts w:eastAsia="宋体"/>
                <w:color w:val="000000"/>
                <w:sz w:val="18"/>
                <w:szCs w:val="18"/>
                <w:lang w:eastAsia="zh-CN"/>
              </w:rPr>
              <w:t>14.285</w:t>
            </w:r>
          </w:p>
        </w:tc>
        <w:tc>
          <w:tcPr>
            <w:tcW w:w="1559" w:type="dxa"/>
            <w:shd w:val="clear" w:color="auto" w:fill="auto"/>
            <w:noWrap/>
            <w:vAlign w:val="center"/>
          </w:tcPr>
          <w:p w14:paraId="2599E85F" w14:textId="77777777" w:rsidR="000178F0" w:rsidRDefault="00DE263E">
            <w:pPr>
              <w:jc w:val="right"/>
              <w:rPr>
                <w:rFonts w:eastAsia="宋体"/>
                <w:color w:val="000000"/>
                <w:sz w:val="18"/>
                <w:szCs w:val="18"/>
                <w:lang w:eastAsia="zh-CN"/>
              </w:rPr>
            </w:pPr>
            <w:r>
              <w:rPr>
                <w:rFonts w:eastAsia="宋体"/>
                <w:color w:val="000000"/>
                <w:sz w:val="18"/>
                <w:szCs w:val="18"/>
                <w:lang w:eastAsia="zh-CN"/>
              </w:rPr>
              <w:t>38.059</w:t>
            </w:r>
          </w:p>
        </w:tc>
        <w:tc>
          <w:tcPr>
            <w:tcW w:w="856" w:type="dxa"/>
            <w:shd w:val="clear" w:color="auto" w:fill="auto"/>
            <w:noWrap/>
            <w:vAlign w:val="center"/>
          </w:tcPr>
          <w:p w14:paraId="1C745C41" w14:textId="77777777" w:rsidR="000178F0" w:rsidRDefault="00DE263E">
            <w:pPr>
              <w:jc w:val="right"/>
              <w:rPr>
                <w:rFonts w:eastAsia="宋体"/>
                <w:color w:val="000000"/>
                <w:sz w:val="18"/>
                <w:szCs w:val="18"/>
                <w:lang w:eastAsia="zh-CN"/>
              </w:rPr>
            </w:pPr>
            <w:r>
              <w:rPr>
                <w:rFonts w:eastAsia="宋体"/>
                <w:color w:val="000000"/>
                <w:sz w:val="18"/>
                <w:szCs w:val="18"/>
                <w:lang w:eastAsia="zh-CN"/>
              </w:rPr>
              <w:t>36.597</w:t>
            </w:r>
          </w:p>
        </w:tc>
      </w:tr>
      <w:tr w:rsidR="000178F0" w14:paraId="0F4338E5" w14:textId="77777777">
        <w:trPr>
          <w:trHeight w:val="280"/>
          <w:jc w:val="center"/>
        </w:trPr>
        <w:tc>
          <w:tcPr>
            <w:tcW w:w="1413" w:type="dxa"/>
            <w:shd w:val="clear" w:color="auto" w:fill="auto"/>
            <w:noWrap/>
            <w:vAlign w:val="center"/>
          </w:tcPr>
          <w:p w14:paraId="2E4D7E9A" w14:textId="77777777" w:rsidR="000178F0" w:rsidRDefault="00DE263E">
            <w:pPr>
              <w:rPr>
                <w:rFonts w:eastAsia="宋体"/>
                <w:color w:val="000000"/>
                <w:sz w:val="18"/>
                <w:szCs w:val="18"/>
                <w:lang w:eastAsia="zh-CN"/>
              </w:rPr>
            </w:pPr>
            <w:r>
              <w:rPr>
                <w:rFonts w:eastAsia="宋体"/>
                <w:color w:val="000000"/>
                <w:sz w:val="18"/>
                <w:szCs w:val="18"/>
                <w:lang w:eastAsia="zh-CN"/>
              </w:rPr>
              <w:t>ATOM348</w:t>
            </w:r>
          </w:p>
        </w:tc>
        <w:tc>
          <w:tcPr>
            <w:tcW w:w="1559" w:type="dxa"/>
            <w:shd w:val="clear" w:color="auto" w:fill="auto"/>
            <w:noWrap/>
            <w:vAlign w:val="center"/>
          </w:tcPr>
          <w:p w14:paraId="6DFE9DAE" w14:textId="77777777" w:rsidR="000178F0" w:rsidRDefault="00DE263E">
            <w:pPr>
              <w:rPr>
                <w:rFonts w:eastAsia="宋体"/>
                <w:color w:val="000000"/>
                <w:sz w:val="18"/>
                <w:szCs w:val="18"/>
                <w:lang w:eastAsia="zh-CN"/>
              </w:rPr>
            </w:pPr>
            <w:r>
              <w:rPr>
                <w:rFonts w:eastAsia="宋体"/>
                <w:color w:val="000000"/>
                <w:sz w:val="18"/>
                <w:szCs w:val="18"/>
                <w:lang w:eastAsia="zh-CN"/>
              </w:rPr>
              <w:t>CZ</w:t>
            </w:r>
          </w:p>
        </w:tc>
        <w:tc>
          <w:tcPr>
            <w:tcW w:w="1276" w:type="dxa"/>
            <w:shd w:val="clear" w:color="auto" w:fill="auto"/>
            <w:noWrap/>
            <w:vAlign w:val="center"/>
          </w:tcPr>
          <w:p w14:paraId="5BF3FDD7"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3A5E1505" w14:textId="77777777" w:rsidR="000178F0" w:rsidRDefault="00DE263E">
            <w:pPr>
              <w:jc w:val="right"/>
              <w:rPr>
                <w:rFonts w:eastAsia="宋体"/>
                <w:color w:val="000000"/>
                <w:sz w:val="18"/>
                <w:szCs w:val="18"/>
                <w:lang w:eastAsia="zh-CN"/>
              </w:rPr>
            </w:pPr>
            <w:r>
              <w:rPr>
                <w:rFonts w:eastAsia="宋体"/>
                <w:color w:val="000000"/>
                <w:sz w:val="18"/>
                <w:szCs w:val="18"/>
                <w:lang w:eastAsia="zh-CN"/>
              </w:rPr>
              <w:t>13.492</w:t>
            </w:r>
          </w:p>
        </w:tc>
        <w:tc>
          <w:tcPr>
            <w:tcW w:w="1559" w:type="dxa"/>
            <w:shd w:val="clear" w:color="auto" w:fill="auto"/>
            <w:noWrap/>
            <w:vAlign w:val="center"/>
          </w:tcPr>
          <w:p w14:paraId="46593A95" w14:textId="77777777" w:rsidR="000178F0" w:rsidRDefault="00DE263E">
            <w:pPr>
              <w:jc w:val="right"/>
              <w:rPr>
                <w:rFonts w:eastAsia="宋体"/>
                <w:color w:val="000000"/>
                <w:sz w:val="18"/>
                <w:szCs w:val="18"/>
                <w:lang w:eastAsia="zh-CN"/>
              </w:rPr>
            </w:pPr>
            <w:r>
              <w:rPr>
                <w:rFonts w:eastAsia="宋体"/>
                <w:color w:val="000000"/>
                <w:sz w:val="18"/>
                <w:szCs w:val="18"/>
                <w:lang w:eastAsia="zh-CN"/>
              </w:rPr>
              <w:t>40.08</w:t>
            </w:r>
          </w:p>
        </w:tc>
        <w:tc>
          <w:tcPr>
            <w:tcW w:w="856" w:type="dxa"/>
            <w:shd w:val="clear" w:color="auto" w:fill="auto"/>
            <w:noWrap/>
            <w:vAlign w:val="center"/>
          </w:tcPr>
          <w:p w14:paraId="682930D5" w14:textId="77777777" w:rsidR="000178F0" w:rsidRDefault="00DE263E">
            <w:pPr>
              <w:jc w:val="right"/>
              <w:rPr>
                <w:rFonts w:eastAsia="宋体"/>
                <w:color w:val="000000"/>
                <w:sz w:val="18"/>
                <w:szCs w:val="18"/>
                <w:lang w:eastAsia="zh-CN"/>
              </w:rPr>
            </w:pPr>
            <w:r>
              <w:rPr>
                <w:rFonts w:eastAsia="宋体"/>
                <w:color w:val="000000"/>
                <w:sz w:val="18"/>
                <w:szCs w:val="18"/>
                <w:lang w:eastAsia="zh-CN"/>
              </w:rPr>
              <w:t>37.043</w:t>
            </w:r>
          </w:p>
        </w:tc>
      </w:tr>
      <w:tr w:rsidR="000178F0" w14:paraId="49DFEC3B" w14:textId="77777777">
        <w:trPr>
          <w:trHeight w:val="280"/>
          <w:jc w:val="center"/>
        </w:trPr>
        <w:tc>
          <w:tcPr>
            <w:tcW w:w="1413" w:type="dxa"/>
            <w:shd w:val="clear" w:color="auto" w:fill="auto"/>
            <w:noWrap/>
            <w:vAlign w:val="center"/>
          </w:tcPr>
          <w:p w14:paraId="20EA50AE" w14:textId="77777777" w:rsidR="000178F0" w:rsidRDefault="00DE263E">
            <w:pPr>
              <w:rPr>
                <w:rFonts w:eastAsia="宋体"/>
                <w:color w:val="000000"/>
                <w:sz w:val="18"/>
                <w:szCs w:val="18"/>
                <w:lang w:eastAsia="zh-CN"/>
              </w:rPr>
            </w:pPr>
            <w:r>
              <w:rPr>
                <w:rFonts w:eastAsia="宋体"/>
                <w:color w:val="000000"/>
                <w:sz w:val="18"/>
                <w:szCs w:val="18"/>
                <w:lang w:eastAsia="zh-CN"/>
              </w:rPr>
              <w:t>ATOM349</w:t>
            </w:r>
          </w:p>
        </w:tc>
        <w:tc>
          <w:tcPr>
            <w:tcW w:w="1559" w:type="dxa"/>
            <w:shd w:val="clear" w:color="auto" w:fill="auto"/>
            <w:noWrap/>
            <w:vAlign w:val="center"/>
          </w:tcPr>
          <w:p w14:paraId="5825F27C" w14:textId="77777777" w:rsidR="000178F0" w:rsidRDefault="00DE263E">
            <w:pPr>
              <w:rPr>
                <w:rFonts w:eastAsia="宋体"/>
                <w:color w:val="000000"/>
                <w:sz w:val="18"/>
                <w:szCs w:val="18"/>
                <w:lang w:eastAsia="zh-CN"/>
              </w:rPr>
            </w:pPr>
            <w:r>
              <w:rPr>
                <w:rFonts w:eastAsia="宋体"/>
                <w:color w:val="000000"/>
                <w:sz w:val="18"/>
                <w:szCs w:val="18"/>
                <w:lang w:eastAsia="zh-CN"/>
              </w:rPr>
              <w:t>OH</w:t>
            </w:r>
          </w:p>
        </w:tc>
        <w:tc>
          <w:tcPr>
            <w:tcW w:w="1276" w:type="dxa"/>
            <w:shd w:val="clear" w:color="auto" w:fill="auto"/>
            <w:noWrap/>
            <w:vAlign w:val="center"/>
          </w:tcPr>
          <w:p w14:paraId="42D45FA1"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6865827F" w14:textId="77777777" w:rsidR="000178F0" w:rsidRDefault="00DE263E">
            <w:pPr>
              <w:jc w:val="right"/>
              <w:rPr>
                <w:rFonts w:eastAsia="宋体"/>
                <w:color w:val="000000"/>
                <w:sz w:val="18"/>
                <w:szCs w:val="18"/>
                <w:lang w:eastAsia="zh-CN"/>
              </w:rPr>
            </w:pPr>
            <w:r>
              <w:rPr>
                <w:rFonts w:eastAsia="宋体"/>
                <w:color w:val="000000"/>
                <w:sz w:val="18"/>
                <w:szCs w:val="18"/>
                <w:lang w:eastAsia="zh-CN"/>
              </w:rPr>
              <w:t>12.19</w:t>
            </w:r>
          </w:p>
        </w:tc>
        <w:tc>
          <w:tcPr>
            <w:tcW w:w="1559" w:type="dxa"/>
            <w:shd w:val="clear" w:color="auto" w:fill="auto"/>
            <w:noWrap/>
            <w:vAlign w:val="center"/>
          </w:tcPr>
          <w:p w14:paraId="194C2844" w14:textId="77777777" w:rsidR="000178F0" w:rsidRDefault="00DE263E">
            <w:pPr>
              <w:jc w:val="right"/>
              <w:rPr>
                <w:rFonts w:eastAsia="宋体"/>
                <w:color w:val="000000"/>
                <w:sz w:val="18"/>
                <w:szCs w:val="18"/>
                <w:lang w:eastAsia="zh-CN"/>
              </w:rPr>
            </w:pPr>
            <w:r>
              <w:rPr>
                <w:rFonts w:eastAsia="宋体"/>
                <w:color w:val="000000"/>
                <w:sz w:val="18"/>
                <w:szCs w:val="18"/>
                <w:lang w:eastAsia="zh-CN"/>
              </w:rPr>
              <w:t>39.644</w:t>
            </w:r>
          </w:p>
        </w:tc>
        <w:tc>
          <w:tcPr>
            <w:tcW w:w="856" w:type="dxa"/>
            <w:shd w:val="clear" w:color="auto" w:fill="auto"/>
            <w:noWrap/>
            <w:vAlign w:val="center"/>
          </w:tcPr>
          <w:p w14:paraId="19B18249" w14:textId="77777777" w:rsidR="000178F0" w:rsidRDefault="00DE263E">
            <w:pPr>
              <w:jc w:val="right"/>
              <w:rPr>
                <w:rFonts w:eastAsia="宋体"/>
                <w:color w:val="000000"/>
                <w:sz w:val="18"/>
                <w:szCs w:val="18"/>
                <w:lang w:eastAsia="zh-CN"/>
              </w:rPr>
            </w:pPr>
            <w:r>
              <w:rPr>
                <w:rFonts w:eastAsia="宋体"/>
                <w:color w:val="000000"/>
                <w:sz w:val="18"/>
                <w:szCs w:val="18"/>
                <w:lang w:eastAsia="zh-CN"/>
              </w:rPr>
              <w:t>37.3</w:t>
            </w:r>
          </w:p>
        </w:tc>
      </w:tr>
      <w:tr w:rsidR="000178F0" w14:paraId="0AF16BB8" w14:textId="77777777">
        <w:trPr>
          <w:trHeight w:val="280"/>
          <w:jc w:val="center"/>
        </w:trPr>
        <w:tc>
          <w:tcPr>
            <w:tcW w:w="1413" w:type="dxa"/>
            <w:shd w:val="clear" w:color="auto" w:fill="auto"/>
            <w:noWrap/>
            <w:vAlign w:val="center"/>
          </w:tcPr>
          <w:p w14:paraId="2E7678BD"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ATOM350</w:t>
            </w:r>
          </w:p>
        </w:tc>
        <w:tc>
          <w:tcPr>
            <w:tcW w:w="1559" w:type="dxa"/>
            <w:shd w:val="clear" w:color="auto" w:fill="auto"/>
            <w:noWrap/>
            <w:vAlign w:val="center"/>
          </w:tcPr>
          <w:p w14:paraId="1202B451" w14:textId="77777777" w:rsidR="000178F0" w:rsidRDefault="00DE263E">
            <w:pPr>
              <w:rPr>
                <w:rFonts w:eastAsia="宋体"/>
                <w:color w:val="000000"/>
                <w:sz w:val="18"/>
                <w:szCs w:val="18"/>
                <w:lang w:eastAsia="zh-CN"/>
              </w:rPr>
            </w:pPr>
            <w:r>
              <w:rPr>
                <w:rFonts w:eastAsia="宋体"/>
                <w:color w:val="000000"/>
                <w:sz w:val="18"/>
                <w:szCs w:val="18"/>
                <w:lang w:eastAsia="zh-CN"/>
              </w:rPr>
              <w:t>HH</w:t>
            </w:r>
          </w:p>
        </w:tc>
        <w:tc>
          <w:tcPr>
            <w:tcW w:w="1276" w:type="dxa"/>
            <w:shd w:val="clear" w:color="auto" w:fill="auto"/>
            <w:noWrap/>
            <w:vAlign w:val="center"/>
          </w:tcPr>
          <w:p w14:paraId="0CCC501C"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1529FCFE" w14:textId="77777777" w:rsidR="000178F0" w:rsidRDefault="00DE263E">
            <w:pPr>
              <w:jc w:val="right"/>
              <w:rPr>
                <w:rFonts w:eastAsia="宋体"/>
                <w:color w:val="000000"/>
                <w:sz w:val="18"/>
                <w:szCs w:val="18"/>
                <w:lang w:eastAsia="zh-CN"/>
              </w:rPr>
            </w:pPr>
            <w:r>
              <w:rPr>
                <w:rFonts w:eastAsia="宋体"/>
                <w:color w:val="000000"/>
                <w:sz w:val="18"/>
                <w:szCs w:val="18"/>
                <w:lang w:eastAsia="zh-CN"/>
              </w:rPr>
              <w:t>11.646</w:t>
            </w:r>
          </w:p>
        </w:tc>
        <w:tc>
          <w:tcPr>
            <w:tcW w:w="1559" w:type="dxa"/>
            <w:shd w:val="clear" w:color="auto" w:fill="auto"/>
            <w:noWrap/>
            <w:vAlign w:val="center"/>
          </w:tcPr>
          <w:p w14:paraId="06DB664E" w14:textId="77777777" w:rsidR="000178F0" w:rsidRDefault="00DE263E">
            <w:pPr>
              <w:jc w:val="right"/>
              <w:rPr>
                <w:rFonts w:eastAsia="宋体"/>
                <w:color w:val="000000"/>
                <w:sz w:val="18"/>
                <w:szCs w:val="18"/>
                <w:lang w:eastAsia="zh-CN"/>
              </w:rPr>
            </w:pPr>
            <w:r>
              <w:rPr>
                <w:rFonts w:eastAsia="宋体"/>
                <w:color w:val="000000"/>
                <w:sz w:val="18"/>
                <w:szCs w:val="18"/>
                <w:lang w:eastAsia="zh-CN"/>
              </w:rPr>
              <w:t>40.343</w:t>
            </w:r>
          </w:p>
        </w:tc>
        <w:tc>
          <w:tcPr>
            <w:tcW w:w="856" w:type="dxa"/>
            <w:shd w:val="clear" w:color="auto" w:fill="auto"/>
            <w:noWrap/>
            <w:vAlign w:val="center"/>
          </w:tcPr>
          <w:p w14:paraId="29F0837F" w14:textId="77777777" w:rsidR="000178F0" w:rsidRDefault="00DE263E">
            <w:pPr>
              <w:jc w:val="right"/>
              <w:rPr>
                <w:rFonts w:eastAsia="宋体"/>
                <w:color w:val="000000"/>
                <w:sz w:val="18"/>
                <w:szCs w:val="18"/>
                <w:lang w:eastAsia="zh-CN"/>
              </w:rPr>
            </w:pPr>
            <w:r>
              <w:rPr>
                <w:rFonts w:eastAsia="宋体"/>
                <w:color w:val="000000"/>
                <w:sz w:val="18"/>
                <w:szCs w:val="18"/>
                <w:lang w:eastAsia="zh-CN"/>
              </w:rPr>
              <w:t>37.67</w:t>
            </w:r>
          </w:p>
        </w:tc>
      </w:tr>
      <w:tr w:rsidR="000178F0" w14:paraId="653DB086" w14:textId="77777777">
        <w:trPr>
          <w:trHeight w:val="280"/>
          <w:jc w:val="center"/>
        </w:trPr>
        <w:tc>
          <w:tcPr>
            <w:tcW w:w="1413" w:type="dxa"/>
            <w:shd w:val="clear" w:color="auto" w:fill="auto"/>
            <w:noWrap/>
            <w:vAlign w:val="center"/>
          </w:tcPr>
          <w:p w14:paraId="6ABE1761" w14:textId="77777777" w:rsidR="000178F0" w:rsidRDefault="00DE263E">
            <w:pPr>
              <w:rPr>
                <w:rFonts w:eastAsia="宋体"/>
                <w:color w:val="000000"/>
                <w:sz w:val="18"/>
                <w:szCs w:val="18"/>
                <w:lang w:eastAsia="zh-CN"/>
              </w:rPr>
            </w:pPr>
            <w:r>
              <w:rPr>
                <w:rFonts w:eastAsia="宋体"/>
                <w:color w:val="000000"/>
                <w:sz w:val="18"/>
                <w:szCs w:val="18"/>
                <w:lang w:eastAsia="zh-CN"/>
              </w:rPr>
              <w:t>ATOM351</w:t>
            </w:r>
          </w:p>
        </w:tc>
        <w:tc>
          <w:tcPr>
            <w:tcW w:w="1559" w:type="dxa"/>
            <w:shd w:val="clear" w:color="auto" w:fill="auto"/>
            <w:noWrap/>
            <w:vAlign w:val="center"/>
          </w:tcPr>
          <w:p w14:paraId="1993E485" w14:textId="77777777" w:rsidR="000178F0" w:rsidRDefault="00DE263E">
            <w:pPr>
              <w:rPr>
                <w:rFonts w:eastAsia="宋体"/>
                <w:color w:val="000000"/>
                <w:sz w:val="18"/>
                <w:szCs w:val="18"/>
                <w:lang w:eastAsia="zh-CN"/>
              </w:rPr>
            </w:pPr>
            <w:r>
              <w:rPr>
                <w:rFonts w:eastAsia="宋体"/>
                <w:color w:val="000000"/>
                <w:sz w:val="18"/>
                <w:szCs w:val="18"/>
                <w:lang w:eastAsia="zh-CN"/>
              </w:rPr>
              <w:t>CE2</w:t>
            </w:r>
          </w:p>
        </w:tc>
        <w:tc>
          <w:tcPr>
            <w:tcW w:w="1276" w:type="dxa"/>
            <w:shd w:val="clear" w:color="auto" w:fill="auto"/>
            <w:noWrap/>
            <w:vAlign w:val="center"/>
          </w:tcPr>
          <w:p w14:paraId="59B27498"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2E2FC07D" w14:textId="77777777" w:rsidR="000178F0" w:rsidRDefault="00DE263E">
            <w:pPr>
              <w:jc w:val="right"/>
              <w:rPr>
                <w:rFonts w:eastAsia="宋体"/>
                <w:color w:val="000000"/>
                <w:sz w:val="18"/>
                <w:szCs w:val="18"/>
                <w:lang w:eastAsia="zh-CN"/>
              </w:rPr>
            </w:pPr>
            <w:r>
              <w:rPr>
                <w:rFonts w:eastAsia="宋体"/>
                <w:color w:val="000000"/>
                <w:sz w:val="18"/>
                <w:szCs w:val="18"/>
                <w:lang w:eastAsia="zh-CN"/>
              </w:rPr>
              <w:t>13.815</w:t>
            </w:r>
          </w:p>
        </w:tc>
        <w:tc>
          <w:tcPr>
            <w:tcW w:w="1559" w:type="dxa"/>
            <w:shd w:val="clear" w:color="auto" w:fill="auto"/>
            <w:noWrap/>
            <w:vAlign w:val="center"/>
          </w:tcPr>
          <w:p w14:paraId="78F84A02" w14:textId="77777777" w:rsidR="000178F0" w:rsidRDefault="00DE263E">
            <w:pPr>
              <w:jc w:val="right"/>
              <w:rPr>
                <w:rFonts w:eastAsia="宋体"/>
                <w:color w:val="000000"/>
                <w:sz w:val="18"/>
                <w:szCs w:val="18"/>
                <w:lang w:eastAsia="zh-CN"/>
              </w:rPr>
            </w:pPr>
            <w:r>
              <w:rPr>
                <w:rFonts w:eastAsia="宋体"/>
                <w:color w:val="000000"/>
                <w:sz w:val="18"/>
                <w:szCs w:val="18"/>
                <w:lang w:eastAsia="zh-CN"/>
              </w:rPr>
              <w:t>41.431</w:t>
            </w:r>
          </w:p>
        </w:tc>
        <w:tc>
          <w:tcPr>
            <w:tcW w:w="856" w:type="dxa"/>
            <w:shd w:val="clear" w:color="auto" w:fill="auto"/>
            <w:noWrap/>
            <w:vAlign w:val="center"/>
          </w:tcPr>
          <w:p w14:paraId="683C1D52" w14:textId="77777777" w:rsidR="000178F0" w:rsidRDefault="00DE263E">
            <w:pPr>
              <w:jc w:val="right"/>
              <w:rPr>
                <w:rFonts w:eastAsia="宋体"/>
                <w:color w:val="000000"/>
                <w:sz w:val="18"/>
                <w:szCs w:val="18"/>
                <w:lang w:eastAsia="zh-CN"/>
              </w:rPr>
            </w:pPr>
            <w:r>
              <w:rPr>
                <w:rFonts w:eastAsia="宋体"/>
                <w:color w:val="000000"/>
                <w:sz w:val="18"/>
                <w:szCs w:val="18"/>
                <w:lang w:eastAsia="zh-CN"/>
              </w:rPr>
              <w:t>37.096</w:t>
            </w:r>
          </w:p>
        </w:tc>
      </w:tr>
      <w:tr w:rsidR="000178F0" w14:paraId="773D6F5F" w14:textId="77777777">
        <w:trPr>
          <w:trHeight w:val="280"/>
          <w:jc w:val="center"/>
        </w:trPr>
        <w:tc>
          <w:tcPr>
            <w:tcW w:w="1413" w:type="dxa"/>
            <w:shd w:val="clear" w:color="auto" w:fill="auto"/>
            <w:noWrap/>
            <w:vAlign w:val="center"/>
          </w:tcPr>
          <w:p w14:paraId="0AA9E770" w14:textId="77777777" w:rsidR="000178F0" w:rsidRDefault="00DE263E">
            <w:pPr>
              <w:rPr>
                <w:rFonts w:eastAsia="宋体"/>
                <w:color w:val="000000"/>
                <w:sz w:val="18"/>
                <w:szCs w:val="18"/>
                <w:lang w:eastAsia="zh-CN"/>
              </w:rPr>
            </w:pPr>
            <w:r>
              <w:rPr>
                <w:rFonts w:eastAsia="宋体"/>
                <w:color w:val="000000"/>
                <w:sz w:val="18"/>
                <w:szCs w:val="18"/>
                <w:lang w:eastAsia="zh-CN"/>
              </w:rPr>
              <w:t>ATOM352</w:t>
            </w:r>
          </w:p>
        </w:tc>
        <w:tc>
          <w:tcPr>
            <w:tcW w:w="1559" w:type="dxa"/>
            <w:shd w:val="clear" w:color="auto" w:fill="auto"/>
            <w:noWrap/>
            <w:vAlign w:val="center"/>
          </w:tcPr>
          <w:p w14:paraId="33207699" w14:textId="77777777" w:rsidR="000178F0" w:rsidRDefault="00DE263E">
            <w:pPr>
              <w:rPr>
                <w:rFonts w:eastAsia="宋体"/>
                <w:color w:val="000000"/>
                <w:sz w:val="18"/>
                <w:szCs w:val="18"/>
                <w:lang w:eastAsia="zh-CN"/>
              </w:rPr>
            </w:pPr>
            <w:r>
              <w:rPr>
                <w:rFonts w:eastAsia="宋体"/>
                <w:color w:val="000000"/>
                <w:sz w:val="18"/>
                <w:szCs w:val="18"/>
                <w:lang w:eastAsia="zh-CN"/>
              </w:rPr>
              <w:t>HE2</w:t>
            </w:r>
          </w:p>
        </w:tc>
        <w:tc>
          <w:tcPr>
            <w:tcW w:w="1276" w:type="dxa"/>
            <w:shd w:val="clear" w:color="auto" w:fill="auto"/>
            <w:noWrap/>
            <w:vAlign w:val="center"/>
          </w:tcPr>
          <w:p w14:paraId="7F72AD49"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6D6EC453" w14:textId="77777777" w:rsidR="000178F0" w:rsidRDefault="00DE263E">
            <w:pPr>
              <w:jc w:val="right"/>
              <w:rPr>
                <w:rFonts w:eastAsia="宋体"/>
                <w:color w:val="000000"/>
                <w:sz w:val="18"/>
                <w:szCs w:val="18"/>
                <w:lang w:eastAsia="zh-CN"/>
              </w:rPr>
            </w:pPr>
            <w:r>
              <w:rPr>
                <w:rFonts w:eastAsia="宋体"/>
                <w:color w:val="000000"/>
                <w:sz w:val="18"/>
                <w:szCs w:val="18"/>
                <w:lang w:eastAsia="zh-CN"/>
              </w:rPr>
              <w:t>13.001</w:t>
            </w:r>
          </w:p>
        </w:tc>
        <w:tc>
          <w:tcPr>
            <w:tcW w:w="1559" w:type="dxa"/>
            <w:shd w:val="clear" w:color="auto" w:fill="auto"/>
            <w:noWrap/>
            <w:vAlign w:val="center"/>
          </w:tcPr>
          <w:p w14:paraId="4D6E9944" w14:textId="77777777" w:rsidR="000178F0" w:rsidRDefault="00DE263E">
            <w:pPr>
              <w:jc w:val="right"/>
              <w:rPr>
                <w:rFonts w:eastAsia="宋体"/>
                <w:color w:val="000000"/>
                <w:sz w:val="18"/>
                <w:szCs w:val="18"/>
                <w:lang w:eastAsia="zh-CN"/>
              </w:rPr>
            </w:pPr>
            <w:r>
              <w:rPr>
                <w:rFonts w:eastAsia="宋体"/>
                <w:color w:val="000000"/>
                <w:sz w:val="18"/>
                <w:szCs w:val="18"/>
                <w:lang w:eastAsia="zh-CN"/>
              </w:rPr>
              <w:t>42.136</w:t>
            </w:r>
          </w:p>
        </w:tc>
        <w:tc>
          <w:tcPr>
            <w:tcW w:w="856" w:type="dxa"/>
            <w:shd w:val="clear" w:color="auto" w:fill="auto"/>
            <w:noWrap/>
            <w:vAlign w:val="center"/>
          </w:tcPr>
          <w:p w14:paraId="26FA9BF3" w14:textId="77777777" w:rsidR="000178F0" w:rsidRDefault="00DE263E">
            <w:pPr>
              <w:jc w:val="right"/>
              <w:rPr>
                <w:rFonts w:eastAsia="宋体"/>
                <w:color w:val="000000"/>
                <w:sz w:val="18"/>
                <w:szCs w:val="18"/>
                <w:lang w:eastAsia="zh-CN"/>
              </w:rPr>
            </w:pPr>
            <w:r>
              <w:rPr>
                <w:rFonts w:eastAsia="宋体"/>
                <w:color w:val="000000"/>
                <w:sz w:val="18"/>
                <w:szCs w:val="18"/>
                <w:lang w:eastAsia="zh-CN"/>
              </w:rPr>
              <w:t>37.176</w:t>
            </w:r>
          </w:p>
        </w:tc>
      </w:tr>
      <w:tr w:rsidR="000178F0" w14:paraId="6B948F73" w14:textId="77777777">
        <w:trPr>
          <w:trHeight w:val="280"/>
          <w:jc w:val="center"/>
        </w:trPr>
        <w:tc>
          <w:tcPr>
            <w:tcW w:w="1413" w:type="dxa"/>
            <w:shd w:val="clear" w:color="auto" w:fill="auto"/>
            <w:noWrap/>
            <w:vAlign w:val="center"/>
          </w:tcPr>
          <w:p w14:paraId="0AE69543" w14:textId="77777777" w:rsidR="000178F0" w:rsidRDefault="00DE263E">
            <w:pPr>
              <w:rPr>
                <w:rFonts w:eastAsia="宋体"/>
                <w:color w:val="000000"/>
                <w:sz w:val="18"/>
                <w:szCs w:val="18"/>
                <w:lang w:eastAsia="zh-CN"/>
              </w:rPr>
            </w:pPr>
            <w:r>
              <w:rPr>
                <w:rFonts w:eastAsia="宋体"/>
                <w:color w:val="000000"/>
                <w:sz w:val="18"/>
                <w:szCs w:val="18"/>
                <w:lang w:eastAsia="zh-CN"/>
              </w:rPr>
              <w:t>ATOM353</w:t>
            </w:r>
          </w:p>
        </w:tc>
        <w:tc>
          <w:tcPr>
            <w:tcW w:w="1559" w:type="dxa"/>
            <w:shd w:val="clear" w:color="auto" w:fill="auto"/>
            <w:noWrap/>
            <w:vAlign w:val="center"/>
          </w:tcPr>
          <w:p w14:paraId="4AF8E7A8" w14:textId="77777777" w:rsidR="000178F0" w:rsidRDefault="00DE263E">
            <w:pPr>
              <w:rPr>
                <w:rFonts w:eastAsia="宋体"/>
                <w:color w:val="000000"/>
                <w:sz w:val="18"/>
                <w:szCs w:val="18"/>
                <w:lang w:eastAsia="zh-CN"/>
              </w:rPr>
            </w:pPr>
            <w:r>
              <w:rPr>
                <w:rFonts w:eastAsia="宋体"/>
                <w:color w:val="000000"/>
                <w:sz w:val="18"/>
                <w:szCs w:val="18"/>
                <w:lang w:eastAsia="zh-CN"/>
              </w:rPr>
              <w:t>CD2</w:t>
            </w:r>
          </w:p>
        </w:tc>
        <w:tc>
          <w:tcPr>
            <w:tcW w:w="1276" w:type="dxa"/>
            <w:shd w:val="clear" w:color="auto" w:fill="auto"/>
            <w:noWrap/>
            <w:vAlign w:val="center"/>
          </w:tcPr>
          <w:p w14:paraId="49DBFA56"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171F9B13" w14:textId="77777777" w:rsidR="000178F0" w:rsidRDefault="00DE263E">
            <w:pPr>
              <w:jc w:val="right"/>
              <w:rPr>
                <w:rFonts w:eastAsia="宋体"/>
                <w:color w:val="000000"/>
                <w:sz w:val="18"/>
                <w:szCs w:val="18"/>
                <w:lang w:eastAsia="zh-CN"/>
              </w:rPr>
            </w:pPr>
            <w:r>
              <w:rPr>
                <w:rFonts w:eastAsia="宋体"/>
                <w:color w:val="000000"/>
                <w:sz w:val="18"/>
                <w:szCs w:val="18"/>
                <w:lang w:eastAsia="zh-CN"/>
              </w:rPr>
              <w:t>15.088</w:t>
            </w:r>
          </w:p>
        </w:tc>
        <w:tc>
          <w:tcPr>
            <w:tcW w:w="1559" w:type="dxa"/>
            <w:shd w:val="clear" w:color="auto" w:fill="auto"/>
            <w:noWrap/>
            <w:vAlign w:val="center"/>
          </w:tcPr>
          <w:p w14:paraId="328CD59C" w14:textId="77777777" w:rsidR="000178F0" w:rsidRDefault="00DE263E">
            <w:pPr>
              <w:jc w:val="right"/>
              <w:rPr>
                <w:rFonts w:eastAsia="宋体"/>
                <w:color w:val="000000"/>
                <w:sz w:val="18"/>
                <w:szCs w:val="18"/>
                <w:lang w:eastAsia="zh-CN"/>
              </w:rPr>
            </w:pPr>
            <w:r>
              <w:rPr>
                <w:rFonts w:eastAsia="宋体"/>
                <w:color w:val="000000"/>
                <w:sz w:val="18"/>
                <w:szCs w:val="18"/>
                <w:lang w:eastAsia="zh-CN"/>
              </w:rPr>
              <w:t>41.894</w:t>
            </w:r>
          </w:p>
        </w:tc>
        <w:tc>
          <w:tcPr>
            <w:tcW w:w="856" w:type="dxa"/>
            <w:shd w:val="clear" w:color="auto" w:fill="auto"/>
            <w:noWrap/>
            <w:vAlign w:val="center"/>
          </w:tcPr>
          <w:p w14:paraId="5FEB93DE" w14:textId="77777777" w:rsidR="000178F0" w:rsidRDefault="00DE263E">
            <w:pPr>
              <w:jc w:val="right"/>
              <w:rPr>
                <w:rFonts w:eastAsia="宋体"/>
                <w:color w:val="000000"/>
                <w:sz w:val="18"/>
                <w:szCs w:val="18"/>
                <w:lang w:eastAsia="zh-CN"/>
              </w:rPr>
            </w:pPr>
            <w:r>
              <w:rPr>
                <w:rFonts w:eastAsia="宋体"/>
                <w:color w:val="000000"/>
                <w:sz w:val="18"/>
                <w:szCs w:val="18"/>
                <w:lang w:eastAsia="zh-CN"/>
              </w:rPr>
              <w:t>36.853</w:t>
            </w:r>
          </w:p>
        </w:tc>
      </w:tr>
      <w:tr w:rsidR="000178F0" w14:paraId="0D5BCD58" w14:textId="77777777">
        <w:trPr>
          <w:trHeight w:val="280"/>
          <w:jc w:val="center"/>
        </w:trPr>
        <w:tc>
          <w:tcPr>
            <w:tcW w:w="1413" w:type="dxa"/>
            <w:shd w:val="clear" w:color="auto" w:fill="auto"/>
            <w:noWrap/>
            <w:vAlign w:val="center"/>
          </w:tcPr>
          <w:p w14:paraId="3D502CE2" w14:textId="77777777" w:rsidR="000178F0" w:rsidRDefault="00DE263E">
            <w:pPr>
              <w:rPr>
                <w:rFonts w:eastAsia="宋体"/>
                <w:color w:val="000000"/>
                <w:sz w:val="18"/>
                <w:szCs w:val="18"/>
                <w:lang w:eastAsia="zh-CN"/>
              </w:rPr>
            </w:pPr>
            <w:r>
              <w:rPr>
                <w:rFonts w:eastAsia="宋体"/>
                <w:color w:val="000000"/>
                <w:sz w:val="18"/>
                <w:szCs w:val="18"/>
                <w:lang w:eastAsia="zh-CN"/>
              </w:rPr>
              <w:t>ATOM354</w:t>
            </w:r>
          </w:p>
        </w:tc>
        <w:tc>
          <w:tcPr>
            <w:tcW w:w="1559" w:type="dxa"/>
            <w:shd w:val="clear" w:color="auto" w:fill="auto"/>
            <w:noWrap/>
            <w:vAlign w:val="center"/>
          </w:tcPr>
          <w:p w14:paraId="47D6A88D"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110D09E2"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3C40E2B7" w14:textId="77777777" w:rsidR="000178F0" w:rsidRDefault="00DE263E">
            <w:pPr>
              <w:jc w:val="right"/>
              <w:rPr>
                <w:rFonts w:eastAsia="宋体"/>
                <w:color w:val="000000"/>
                <w:sz w:val="18"/>
                <w:szCs w:val="18"/>
                <w:lang w:eastAsia="zh-CN"/>
              </w:rPr>
            </w:pPr>
            <w:r>
              <w:rPr>
                <w:rFonts w:eastAsia="宋体"/>
                <w:color w:val="000000"/>
                <w:sz w:val="18"/>
                <w:szCs w:val="18"/>
                <w:lang w:eastAsia="zh-CN"/>
              </w:rPr>
              <w:t>15.397</w:t>
            </w:r>
          </w:p>
        </w:tc>
        <w:tc>
          <w:tcPr>
            <w:tcW w:w="1559" w:type="dxa"/>
            <w:shd w:val="clear" w:color="auto" w:fill="auto"/>
            <w:noWrap/>
            <w:vAlign w:val="center"/>
          </w:tcPr>
          <w:p w14:paraId="2046687D" w14:textId="77777777" w:rsidR="000178F0" w:rsidRDefault="00DE263E">
            <w:pPr>
              <w:jc w:val="right"/>
              <w:rPr>
                <w:rFonts w:eastAsia="宋体"/>
                <w:color w:val="000000"/>
                <w:sz w:val="18"/>
                <w:szCs w:val="18"/>
                <w:lang w:eastAsia="zh-CN"/>
              </w:rPr>
            </w:pPr>
            <w:r>
              <w:rPr>
                <w:rFonts w:eastAsia="宋体"/>
                <w:color w:val="000000"/>
                <w:sz w:val="18"/>
                <w:szCs w:val="18"/>
                <w:lang w:eastAsia="zh-CN"/>
              </w:rPr>
              <w:t>42.929</w:t>
            </w:r>
          </w:p>
        </w:tc>
        <w:tc>
          <w:tcPr>
            <w:tcW w:w="856" w:type="dxa"/>
            <w:shd w:val="clear" w:color="auto" w:fill="auto"/>
            <w:noWrap/>
            <w:vAlign w:val="center"/>
          </w:tcPr>
          <w:p w14:paraId="48234D5D" w14:textId="77777777" w:rsidR="000178F0" w:rsidRDefault="00DE263E">
            <w:pPr>
              <w:jc w:val="right"/>
              <w:rPr>
                <w:rFonts w:eastAsia="宋体"/>
                <w:color w:val="000000"/>
                <w:sz w:val="18"/>
                <w:szCs w:val="18"/>
                <w:lang w:eastAsia="zh-CN"/>
              </w:rPr>
            </w:pPr>
            <w:r>
              <w:rPr>
                <w:rFonts w:eastAsia="宋体"/>
                <w:color w:val="000000"/>
                <w:sz w:val="18"/>
                <w:szCs w:val="18"/>
                <w:lang w:eastAsia="zh-CN"/>
              </w:rPr>
              <w:t>36.82</w:t>
            </w:r>
          </w:p>
        </w:tc>
      </w:tr>
      <w:tr w:rsidR="000178F0" w14:paraId="484DA65B" w14:textId="77777777">
        <w:trPr>
          <w:trHeight w:val="280"/>
          <w:jc w:val="center"/>
        </w:trPr>
        <w:tc>
          <w:tcPr>
            <w:tcW w:w="1413" w:type="dxa"/>
            <w:shd w:val="clear" w:color="auto" w:fill="auto"/>
            <w:noWrap/>
            <w:vAlign w:val="center"/>
          </w:tcPr>
          <w:p w14:paraId="15E1534E" w14:textId="77777777" w:rsidR="000178F0" w:rsidRDefault="00DE263E">
            <w:pPr>
              <w:rPr>
                <w:rFonts w:eastAsia="宋体"/>
                <w:color w:val="000000"/>
                <w:sz w:val="18"/>
                <w:szCs w:val="18"/>
                <w:lang w:eastAsia="zh-CN"/>
              </w:rPr>
            </w:pPr>
            <w:r>
              <w:rPr>
                <w:rFonts w:eastAsia="宋体"/>
                <w:color w:val="000000"/>
                <w:sz w:val="18"/>
                <w:szCs w:val="18"/>
                <w:lang w:eastAsia="zh-CN"/>
              </w:rPr>
              <w:t>ATOM355</w:t>
            </w:r>
          </w:p>
        </w:tc>
        <w:tc>
          <w:tcPr>
            <w:tcW w:w="1559" w:type="dxa"/>
            <w:shd w:val="clear" w:color="auto" w:fill="auto"/>
            <w:noWrap/>
            <w:vAlign w:val="center"/>
          </w:tcPr>
          <w:p w14:paraId="0045A2DE"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0A85D5B9"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4B64E117" w14:textId="77777777" w:rsidR="000178F0" w:rsidRDefault="00DE263E">
            <w:pPr>
              <w:jc w:val="right"/>
              <w:rPr>
                <w:rFonts w:eastAsia="宋体"/>
                <w:color w:val="000000"/>
                <w:sz w:val="18"/>
                <w:szCs w:val="18"/>
                <w:lang w:eastAsia="zh-CN"/>
              </w:rPr>
            </w:pPr>
            <w:r>
              <w:rPr>
                <w:rFonts w:eastAsia="宋体"/>
                <w:color w:val="000000"/>
                <w:sz w:val="18"/>
                <w:szCs w:val="18"/>
                <w:lang w:eastAsia="zh-CN"/>
              </w:rPr>
              <w:t>17.654</w:t>
            </w:r>
          </w:p>
        </w:tc>
        <w:tc>
          <w:tcPr>
            <w:tcW w:w="1559" w:type="dxa"/>
            <w:shd w:val="clear" w:color="auto" w:fill="auto"/>
            <w:noWrap/>
            <w:vAlign w:val="center"/>
          </w:tcPr>
          <w:p w14:paraId="781C1120" w14:textId="77777777" w:rsidR="000178F0" w:rsidRDefault="00DE263E">
            <w:pPr>
              <w:jc w:val="right"/>
              <w:rPr>
                <w:rFonts w:eastAsia="宋体"/>
                <w:color w:val="000000"/>
                <w:sz w:val="18"/>
                <w:szCs w:val="18"/>
                <w:lang w:eastAsia="zh-CN"/>
              </w:rPr>
            </w:pPr>
            <w:r>
              <w:rPr>
                <w:rFonts w:eastAsia="宋体"/>
                <w:color w:val="000000"/>
                <w:sz w:val="18"/>
                <w:szCs w:val="18"/>
                <w:lang w:eastAsia="zh-CN"/>
              </w:rPr>
              <w:t>42.292</w:t>
            </w:r>
          </w:p>
        </w:tc>
        <w:tc>
          <w:tcPr>
            <w:tcW w:w="856" w:type="dxa"/>
            <w:shd w:val="clear" w:color="auto" w:fill="auto"/>
            <w:noWrap/>
            <w:vAlign w:val="center"/>
          </w:tcPr>
          <w:p w14:paraId="67C9EB1D" w14:textId="77777777" w:rsidR="000178F0" w:rsidRDefault="00DE263E">
            <w:pPr>
              <w:jc w:val="right"/>
              <w:rPr>
                <w:rFonts w:eastAsia="宋体"/>
                <w:color w:val="000000"/>
                <w:sz w:val="18"/>
                <w:szCs w:val="18"/>
                <w:lang w:eastAsia="zh-CN"/>
              </w:rPr>
            </w:pPr>
            <w:r>
              <w:rPr>
                <w:rFonts w:eastAsia="宋体"/>
                <w:color w:val="000000"/>
                <w:sz w:val="18"/>
                <w:szCs w:val="18"/>
                <w:lang w:eastAsia="zh-CN"/>
              </w:rPr>
              <w:t>38.813</w:t>
            </w:r>
          </w:p>
        </w:tc>
      </w:tr>
      <w:tr w:rsidR="000178F0" w14:paraId="61549C7D" w14:textId="77777777">
        <w:trPr>
          <w:trHeight w:val="280"/>
          <w:jc w:val="center"/>
        </w:trPr>
        <w:tc>
          <w:tcPr>
            <w:tcW w:w="1413" w:type="dxa"/>
            <w:shd w:val="clear" w:color="auto" w:fill="auto"/>
            <w:noWrap/>
            <w:vAlign w:val="center"/>
          </w:tcPr>
          <w:p w14:paraId="65F3BD55" w14:textId="77777777" w:rsidR="000178F0" w:rsidRDefault="00DE263E">
            <w:pPr>
              <w:rPr>
                <w:rFonts w:eastAsia="宋体"/>
                <w:color w:val="000000"/>
                <w:sz w:val="18"/>
                <w:szCs w:val="18"/>
                <w:lang w:eastAsia="zh-CN"/>
              </w:rPr>
            </w:pPr>
            <w:r>
              <w:rPr>
                <w:rFonts w:eastAsia="宋体"/>
                <w:color w:val="000000"/>
                <w:sz w:val="18"/>
                <w:szCs w:val="18"/>
                <w:lang w:eastAsia="zh-CN"/>
              </w:rPr>
              <w:t>ATOM356</w:t>
            </w:r>
          </w:p>
        </w:tc>
        <w:tc>
          <w:tcPr>
            <w:tcW w:w="1559" w:type="dxa"/>
            <w:shd w:val="clear" w:color="auto" w:fill="auto"/>
            <w:noWrap/>
            <w:vAlign w:val="center"/>
          </w:tcPr>
          <w:p w14:paraId="52B362A2"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46DBCB40"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79112D63" w14:textId="77777777" w:rsidR="000178F0" w:rsidRDefault="00DE263E">
            <w:pPr>
              <w:jc w:val="right"/>
              <w:rPr>
                <w:rFonts w:eastAsia="宋体"/>
                <w:color w:val="000000"/>
                <w:sz w:val="18"/>
                <w:szCs w:val="18"/>
                <w:lang w:eastAsia="zh-CN"/>
              </w:rPr>
            </w:pPr>
            <w:r>
              <w:rPr>
                <w:rFonts w:eastAsia="宋体"/>
                <w:color w:val="000000"/>
                <w:sz w:val="18"/>
                <w:szCs w:val="18"/>
                <w:lang w:eastAsia="zh-CN"/>
              </w:rPr>
              <w:t>17.698</w:t>
            </w:r>
          </w:p>
        </w:tc>
        <w:tc>
          <w:tcPr>
            <w:tcW w:w="1559" w:type="dxa"/>
            <w:shd w:val="clear" w:color="auto" w:fill="auto"/>
            <w:noWrap/>
            <w:vAlign w:val="center"/>
          </w:tcPr>
          <w:p w14:paraId="230738AF" w14:textId="77777777" w:rsidR="000178F0" w:rsidRDefault="00DE263E">
            <w:pPr>
              <w:jc w:val="right"/>
              <w:rPr>
                <w:rFonts w:eastAsia="宋体"/>
                <w:color w:val="000000"/>
                <w:sz w:val="18"/>
                <w:szCs w:val="18"/>
                <w:lang w:eastAsia="zh-CN"/>
              </w:rPr>
            </w:pPr>
            <w:r>
              <w:rPr>
                <w:rFonts w:eastAsia="宋体"/>
                <w:color w:val="000000"/>
                <w:sz w:val="18"/>
                <w:szCs w:val="18"/>
                <w:lang w:eastAsia="zh-CN"/>
              </w:rPr>
              <w:t>43.562</w:t>
            </w:r>
          </w:p>
        </w:tc>
        <w:tc>
          <w:tcPr>
            <w:tcW w:w="856" w:type="dxa"/>
            <w:shd w:val="clear" w:color="auto" w:fill="auto"/>
            <w:noWrap/>
            <w:vAlign w:val="center"/>
          </w:tcPr>
          <w:p w14:paraId="67166604" w14:textId="77777777" w:rsidR="000178F0" w:rsidRDefault="00DE263E">
            <w:pPr>
              <w:jc w:val="right"/>
              <w:rPr>
                <w:rFonts w:eastAsia="宋体"/>
                <w:color w:val="000000"/>
                <w:sz w:val="18"/>
                <w:szCs w:val="18"/>
                <w:lang w:eastAsia="zh-CN"/>
              </w:rPr>
            </w:pPr>
            <w:r>
              <w:rPr>
                <w:rFonts w:eastAsia="宋体"/>
                <w:color w:val="000000"/>
                <w:sz w:val="18"/>
                <w:szCs w:val="18"/>
                <w:lang w:eastAsia="zh-CN"/>
              </w:rPr>
              <w:t>38.816</w:t>
            </w:r>
          </w:p>
        </w:tc>
      </w:tr>
      <w:tr w:rsidR="000178F0" w14:paraId="04CB70DA" w14:textId="77777777">
        <w:trPr>
          <w:trHeight w:val="280"/>
          <w:jc w:val="center"/>
        </w:trPr>
        <w:tc>
          <w:tcPr>
            <w:tcW w:w="1413" w:type="dxa"/>
            <w:shd w:val="clear" w:color="auto" w:fill="auto"/>
            <w:noWrap/>
            <w:vAlign w:val="center"/>
          </w:tcPr>
          <w:p w14:paraId="06045CFA" w14:textId="77777777" w:rsidR="000178F0" w:rsidRDefault="00DE263E">
            <w:pPr>
              <w:rPr>
                <w:rFonts w:eastAsia="宋体"/>
                <w:color w:val="000000"/>
                <w:sz w:val="18"/>
                <w:szCs w:val="18"/>
                <w:lang w:eastAsia="zh-CN"/>
              </w:rPr>
            </w:pPr>
            <w:r>
              <w:rPr>
                <w:rFonts w:eastAsia="宋体"/>
                <w:color w:val="000000"/>
                <w:sz w:val="18"/>
                <w:szCs w:val="18"/>
                <w:lang w:eastAsia="zh-CN"/>
              </w:rPr>
              <w:t>ATOM357</w:t>
            </w:r>
          </w:p>
        </w:tc>
        <w:tc>
          <w:tcPr>
            <w:tcW w:w="1559" w:type="dxa"/>
            <w:shd w:val="clear" w:color="auto" w:fill="auto"/>
            <w:noWrap/>
            <w:vAlign w:val="center"/>
          </w:tcPr>
          <w:p w14:paraId="706F9612"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03DD13AC"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53486CF3" w14:textId="77777777" w:rsidR="000178F0" w:rsidRDefault="00DE263E">
            <w:pPr>
              <w:jc w:val="right"/>
              <w:rPr>
                <w:rFonts w:eastAsia="宋体"/>
                <w:color w:val="000000"/>
                <w:sz w:val="18"/>
                <w:szCs w:val="18"/>
                <w:lang w:eastAsia="zh-CN"/>
              </w:rPr>
            </w:pPr>
            <w:r>
              <w:rPr>
                <w:rFonts w:eastAsia="宋体"/>
                <w:color w:val="000000"/>
                <w:sz w:val="18"/>
                <w:szCs w:val="18"/>
                <w:lang w:eastAsia="zh-CN"/>
              </w:rPr>
              <w:t>16.908</w:t>
            </w:r>
          </w:p>
        </w:tc>
        <w:tc>
          <w:tcPr>
            <w:tcW w:w="1559" w:type="dxa"/>
            <w:shd w:val="clear" w:color="auto" w:fill="auto"/>
            <w:noWrap/>
            <w:vAlign w:val="center"/>
          </w:tcPr>
          <w:p w14:paraId="1C887A59" w14:textId="77777777" w:rsidR="000178F0" w:rsidRDefault="00DE263E">
            <w:pPr>
              <w:jc w:val="right"/>
              <w:rPr>
                <w:rFonts w:eastAsia="宋体"/>
                <w:color w:val="000000"/>
                <w:sz w:val="18"/>
                <w:szCs w:val="18"/>
                <w:lang w:eastAsia="zh-CN"/>
              </w:rPr>
            </w:pPr>
            <w:r>
              <w:rPr>
                <w:rFonts w:eastAsia="宋体"/>
                <w:color w:val="000000"/>
                <w:sz w:val="18"/>
                <w:szCs w:val="18"/>
                <w:lang w:eastAsia="zh-CN"/>
              </w:rPr>
              <w:t>41.618</w:t>
            </w:r>
          </w:p>
        </w:tc>
        <w:tc>
          <w:tcPr>
            <w:tcW w:w="856" w:type="dxa"/>
            <w:shd w:val="clear" w:color="auto" w:fill="auto"/>
            <w:noWrap/>
            <w:vAlign w:val="center"/>
          </w:tcPr>
          <w:p w14:paraId="3ACA7A87" w14:textId="77777777" w:rsidR="000178F0" w:rsidRDefault="00DE263E">
            <w:pPr>
              <w:jc w:val="right"/>
              <w:rPr>
                <w:rFonts w:eastAsia="宋体"/>
                <w:color w:val="000000"/>
                <w:sz w:val="18"/>
                <w:szCs w:val="18"/>
                <w:lang w:eastAsia="zh-CN"/>
              </w:rPr>
            </w:pPr>
            <w:r>
              <w:rPr>
                <w:rFonts w:eastAsia="宋体"/>
                <w:color w:val="000000"/>
                <w:sz w:val="18"/>
                <w:szCs w:val="18"/>
                <w:lang w:eastAsia="zh-CN"/>
              </w:rPr>
              <w:t>39.673</w:t>
            </w:r>
          </w:p>
        </w:tc>
      </w:tr>
      <w:tr w:rsidR="000178F0" w14:paraId="258432B8" w14:textId="77777777">
        <w:trPr>
          <w:trHeight w:val="280"/>
          <w:jc w:val="center"/>
        </w:trPr>
        <w:tc>
          <w:tcPr>
            <w:tcW w:w="1413" w:type="dxa"/>
            <w:shd w:val="clear" w:color="auto" w:fill="auto"/>
            <w:noWrap/>
            <w:vAlign w:val="center"/>
          </w:tcPr>
          <w:p w14:paraId="0BB50C94" w14:textId="77777777" w:rsidR="000178F0" w:rsidRDefault="00DE263E">
            <w:pPr>
              <w:rPr>
                <w:rFonts w:eastAsia="宋体"/>
                <w:color w:val="000000"/>
                <w:sz w:val="18"/>
                <w:szCs w:val="18"/>
                <w:lang w:eastAsia="zh-CN"/>
              </w:rPr>
            </w:pPr>
            <w:r>
              <w:rPr>
                <w:rFonts w:eastAsia="宋体"/>
                <w:color w:val="000000"/>
                <w:sz w:val="18"/>
                <w:szCs w:val="18"/>
                <w:lang w:eastAsia="zh-CN"/>
              </w:rPr>
              <w:t>ATOM358</w:t>
            </w:r>
          </w:p>
        </w:tc>
        <w:tc>
          <w:tcPr>
            <w:tcW w:w="1559" w:type="dxa"/>
            <w:shd w:val="clear" w:color="auto" w:fill="auto"/>
            <w:noWrap/>
            <w:vAlign w:val="center"/>
          </w:tcPr>
          <w:p w14:paraId="3BB031C7"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717278FB"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4F981F48" w14:textId="77777777" w:rsidR="000178F0" w:rsidRDefault="00DE263E">
            <w:pPr>
              <w:jc w:val="right"/>
              <w:rPr>
                <w:rFonts w:eastAsia="宋体"/>
                <w:color w:val="000000"/>
                <w:sz w:val="18"/>
                <w:szCs w:val="18"/>
                <w:lang w:eastAsia="zh-CN"/>
              </w:rPr>
            </w:pPr>
            <w:r>
              <w:rPr>
                <w:rFonts w:eastAsia="宋体"/>
                <w:color w:val="000000"/>
                <w:sz w:val="18"/>
                <w:szCs w:val="18"/>
                <w:lang w:eastAsia="zh-CN"/>
              </w:rPr>
              <w:t>16.852</w:t>
            </w:r>
          </w:p>
        </w:tc>
        <w:tc>
          <w:tcPr>
            <w:tcW w:w="1559" w:type="dxa"/>
            <w:shd w:val="clear" w:color="auto" w:fill="auto"/>
            <w:noWrap/>
            <w:vAlign w:val="center"/>
          </w:tcPr>
          <w:p w14:paraId="19F4EECA" w14:textId="77777777" w:rsidR="000178F0" w:rsidRDefault="00DE263E">
            <w:pPr>
              <w:jc w:val="right"/>
              <w:rPr>
                <w:rFonts w:eastAsia="宋体"/>
                <w:color w:val="000000"/>
                <w:sz w:val="18"/>
                <w:szCs w:val="18"/>
                <w:lang w:eastAsia="zh-CN"/>
              </w:rPr>
            </w:pPr>
            <w:r>
              <w:rPr>
                <w:rFonts w:eastAsia="宋体"/>
                <w:color w:val="000000"/>
                <w:sz w:val="18"/>
                <w:szCs w:val="18"/>
                <w:lang w:eastAsia="zh-CN"/>
              </w:rPr>
              <w:t>40.62</w:t>
            </w:r>
          </w:p>
        </w:tc>
        <w:tc>
          <w:tcPr>
            <w:tcW w:w="856" w:type="dxa"/>
            <w:shd w:val="clear" w:color="auto" w:fill="auto"/>
            <w:noWrap/>
            <w:vAlign w:val="center"/>
          </w:tcPr>
          <w:p w14:paraId="647988DB" w14:textId="77777777" w:rsidR="000178F0" w:rsidRDefault="00DE263E">
            <w:pPr>
              <w:jc w:val="right"/>
              <w:rPr>
                <w:rFonts w:eastAsia="宋体"/>
                <w:color w:val="000000"/>
                <w:sz w:val="18"/>
                <w:szCs w:val="18"/>
                <w:lang w:eastAsia="zh-CN"/>
              </w:rPr>
            </w:pPr>
            <w:r>
              <w:rPr>
                <w:rFonts w:eastAsia="宋体"/>
                <w:color w:val="000000"/>
                <w:sz w:val="18"/>
                <w:szCs w:val="18"/>
                <w:lang w:eastAsia="zh-CN"/>
              </w:rPr>
              <w:t>39.529</w:t>
            </w:r>
          </w:p>
        </w:tc>
      </w:tr>
      <w:tr w:rsidR="000178F0" w14:paraId="485A98A1" w14:textId="77777777">
        <w:trPr>
          <w:trHeight w:val="280"/>
          <w:jc w:val="center"/>
        </w:trPr>
        <w:tc>
          <w:tcPr>
            <w:tcW w:w="1413" w:type="dxa"/>
            <w:shd w:val="clear" w:color="auto" w:fill="auto"/>
            <w:noWrap/>
            <w:vAlign w:val="center"/>
          </w:tcPr>
          <w:p w14:paraId="5B9A8BAB" w14:textId="77777777" w:rsidR="000178F0" w:rsidRDefault="00DE263E">
            <w:pPr>
              <w:rPr>
                <w:rFonts w:eastAsia="宋体"/>
                <w:color w:val="000000"/>
                <w:sz w:val="18"/>
                <w:szCs w:val="18"/>
                <w:lang w:eastAsia="zh-CN"/>
              </w:rPr>
            </w:pPr>
            <w:r>
              <w:rPr>
                <w:rFonts w:eastAsia="宋体"/>
                <w:color w:val="000000"/>
                <w:sz w:val="18"/>
                <w:szCs w:val="18"/>
                <w:lang w:eastAsia="zh-CN"/>
              </w:rPr>
              <w:t>ATOM359</w:t>
            </w:r>
          </w:p>
        </w:tc>
        <w:tc>
          <w:tcPr>
            <w:tcW w:w="1559" w:type="dxa"/>
            <w:shd w:val="clear" w:color="auto" w:fill="auto"/>
            <w:noWrap/>
            <w:vAlign w:val="center"/>
          </w:tcPr>
          <w:p w14:paraId="52ECFC42"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68964159"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6755D736" w14:textId="77777777" w:rsidR="000178F0" w:rsidRDefault="00DE263E">
            <w:pPr>
              <w:jc w:val="right"/>
              <w:rPr>
                <w:rFonts w:eastAsia="宋体"/>
                <w:color w:val="000000"/>
                <w:sz w:val="18"/>
                <w:szCs w:val="18"/>
                <w:lang w:eastAsia="zh-CN"/>
              </w:rPr>
            </w:pPr>
            <w:r>
              <w:rPr>
                <w:rFonts w:eastAsia="宋体"/>
                <w:color w:val="000000"/>
                <w:sz w:val="18"/>
                <w:szCs w:val="18"/>
                <w:lang w:eastAsia="zh-CN"/>
              </w:rPr>
              <w:t>16.074</w:t>
            </w:r>
          </w:p>
        </w:tc>
        <w:tc>
          <w:tcPr>
            <w:tcW w:w="1559" w:type="dxa"/>
            <w:shd w:val="clear" w:color="auto" w:fill="auto"/>
            <w:noWrap/>
            <w:vAlign w:val="center"/>
          </w:tcPr>
          <w:p w14:paraId="632E1153" w14:textId="77777777" w:rsidR="000178F0" w:rsidRDefault="00DE263E">
            <w:pPr>
              <w:jc w:val="right"/>
              <w:rPr>
                <w:rFonts w:eastAsia="宋体"/>
                <w:color w:val="000000"/>
                <w:sz w:val="18"/>
                <w:szCs w:val="18"/>
                <w:lang w:eastAsia="zh-CN"/>
              </w:rPr>
            </w:pPr>
            <w:r>
              <w:rPr>
                <w:rFonts w:eastAsia="宋体"/>
                <w:color w:val="000000"/>
                <w:sz w:val="18"/>
                <w:szCs w:val="18"/>
                <w:lang w:eastAsia="zh-CN"/>
              </w:rPr>
              <w:t>42.23</w:t>
            </w:r>
          </w:p>
        </w:tc>
        <w:tc>
          <w:tcPr>
            <w:tcW w:w="856" w:type="dxa"/>
            <w:shd w:val="clear" w:color="auto" w:fill="auto"/>
            <w:noWrap/>
            <w:vAlign w:val="center"/>
          </w:tcPr>
          <w:p w14:paraId="795B8DC4" w14:textId="77777777" w:rsidR="000178F0" w:rsidRDefault="00DE263E">
            <w:pPr>
              <w:jc w:val="right"/>
              <w:rPr>
                <w:rFonts w:eastAsia="宋体"/>
                <w:color w:val="000000"/>
                <w:sz w:val="18"/>
                <w:szCs w:val="18"/>
                <w:lang w:eastAsia="zh-CN"/>
              </w:rPr>
            </w:pPr>
            <w:r>
              <w:rPr>
                <w:rFonts w:eastAsia="宋体"/>
                <w:color w:val="000000"/>
                <w:sz w:val="18"/>
                <w:szCs w:val="18"/>
                <w:lang w:eastAsia="zh-CN"/>
              </w:rPr>
              <w:t>40.712</w:t>
            </w:r>
          </w:p>
        </w:tc>
      </w:tr>
      <w:tr w:rsidR="000178F0" w14:paraId="71BF4D03" w14:textId="77777777">
        <w:trPr>
          <w:trHeight w:val="280"/>
          <w:jc w:val="center"/>
        </w:trPr>
        <w:tc>
          <w:tcPr>
            <w:tcW w:w="1413" w:type="dxa"/>
            <w:shd w:val="clear" w:color="auto" w:fill="auto"/>
            <w:noWrap/>
            <w:vAlign w:val="center"/>
          </w:tcPr>
          <w:p w14:paraId="569E3F37" w14:textId="77777777" w:rsidR="000178F0" w:rsidRDefault="00DE263E">
            <w:pPr>
              <w:rPr>
                <w:rFonts w:eastAsia="宋体"/>
                <w:color w:val="000000"/>
                <w:sz w:val="18"/>
                <w:szCs w:val="18"/>
                <w:lang w:eastAsia="zh-CN"/>
              </w:rPr>
            </w:pPr>
            <w:r>
              <w:rPr>
                <w:rFonts w:eastAsia="宋体"/>
                <w:color w:val="000000"/>
                <w:sz w:val="18"/>
                <w:szCs w:val="18"/>
                <w:lang w:eastAsia="zh-CN"/>
              </w:rPr>
              <w:t>ATOM360</w:t>
            </w:r>
          </w:p>
        </w:tc>
        <w:tc>
          <w:tcPr>
            <w:tcW w:w="1559" w:type="dxa"/>
            <w:shd w:val="clear" w:color="auto" w:fill="auto"/>
            <w:noWrap/>
            <w:vAlign w:val="center"/>
          </w:tcPr>
          <w:p w14:paraId="0FEBFBF2"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6B2D3A05"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4117BA1E" w14:textId="77777777" w:rsidR="000178F0" w:rsidRDefault="00DE263E">
            <w:pPr>
              <w:jc w:val="right"/>
              <w:rPr>
                <w:rFonts w:eastAsia="宋体"/>
                <w:color w:val="000000"/>
                <w:sz w:val="18"/>
                <w:szCs w:val="18"/>
                <w:lang w:eastAsia="zh-CN"/>
              </w:rPr>
            </w:pPr>
            <w:r>
              <w:rPr>
                <w:rFonts w:eastAsia="宋体"/>
                <w:color w:val="000000"/>
                <w:sz w:val="18"/>
                <w:szCs w:val="18"/>
                <w:lang w:eastAsia="zh-CN"/>
              </w:rPr>
              <w:t>15.294</w:t>
            </w:r>
          </w:p>
        </w:tc>
        <w:tc>
          <w:tcPr>
            <w:tcW w:w="1559" w:type="dxa"/>
            <w:shd w:val="clear" w:color="auto" w:fill="auto"/>
            <w:noWrap/>
            <w:vAlign w:val="center"/>
          </w:tcPr>
          <w:p w14:paraId="464BE4BE" w14:textId="77777777" w:rsidR="000178F0" w:rsidRDefault="00DE263E">
            <w:pPr>
              <w:jc w:val="right"/>
              <w:rPr>
                <w:rFonts w:eastAsia="宋体"/>
                <w:color w:val="000000"/>
                <w:sz w:val="18"/>
                <w:szCs w:val="18"/>
                <w:lang w:eastAsia="zh-CN"/>
              </w:rPr>
            </w:pPr>
            <w:r>
              <w:rPr>
                <w:rFonts w:eastAsia="宋体"/>
                <w:color w:val="000000"/>
                <w:sz w:val="18"/>
                <w:szCs w:val="18"/>
                <w:lang w:eastAsia="zh-CN"/>
              </w:rPr>
              <w:t>42.88</w:t>
            </w:r>
          </w:p>
        </w:tc>
        <w:tc>
          <w:tcPr>
            <w:tcW w:w="856" w:type="dxa"/>
            <w:shd w:val="clear" w:color="auto" w:fill="auto"/>
            <w:noWrap/>
            <w:vAlign w:val="center"/>
          </w:tcPr>
          <w:p w14:paraId="689330AD" w14:textId="77777777" w:rsidR="000178F0" w:rsidRDefault="00DE263E">
            <w:pPr>
              <w:jc w:val="right"/>
              <w:rPr>
                <w:rFonts w:eastAsia="宋体"/>
                <w:color w:val="000000"/>
                <w:sz w:val="18"/>
                <w:szCs w:val="18"/>
                <w:lang w:eastAsia="zh-CN"/>
              </w:rPr>
            </w:pPr>
            <w:r>
              <w:rPr>
                <w:rFonts w:eastAsia="宋体"/>
                <w:color w:val="000000"/>
                <w:sz w:val="18"/>
                <w:szCs w:val="18"/>
                <w:lang w:eastAsia="zh-CN"/>
              </w:rPr>
              <w:t>40.314</w:t>
            </w:r>
          </w:p>
        </w:tc>
      </w:tr>
      <w:tr w:rsidR="000178F0" w14:paraId="1F57E556" w14:textId="77777777">
        <w:trPr>
          <w:trHeight w:val="280"/>
          <w:jc w:val="center"/>
        </w:trPr>
        <w:tc>
          <w:tcPr>
            <w:tcW w:w="1413" w:type="dxa"/>
            <w:shd w:val="clear" w:color="auto" w:fill="auto"/>
            <w:noWrap/>
            <w:vAlign w:val="center"/>
          </w:tcPr>
          <w:p w14:paraId="52FA6912" w14:textId="77777777" w:rsidR="000178F0" w:rsidRDefault="00DE263E">
            <w:pPr>
              <w:rPr>
                <w:rFonts w:eastAsia="宋体"/>
                <w:color w:val="000000"/>
                <w:sz w:val="18"/>
                <w:szCs w:val="18"/>
                <w:lang w:eastAsia="zh-CN"/>
              </w:rPr>
            </w:pPr>
            <w:r>
              <w:rPr>
                <w:rFonts w:eastAsia="宋体"/>
                <w:color w:val="000000"/>
                <w:sz w:val="18"/>
                <w:szCs w:val="18"/>
                <w:lang w:eastAsia="zh-CN"/>
              </w:rPr>
              <w:t>ATOM361</w:t>
            </w:r>
          </w:p>
        </w:tc>
        <w:tc>
          <w:tcPr>
            <w:tcW w:w="1559" w:type="dxa"/>
            <w:shd w:val="clear" w:color="auto" w:fill="auto"/>
            <w:noWrap/>
            <w:vAlign w:val="center"/>
          </w:tcPr>
          <w:p w14:paraId="6B9DB07A"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1B882977"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51AB787F" w14:textId="77777777" w:rsidR="000178F0" w:rsidRDefault="00DE263E">
            <w:pPr>
              <w:jc w:val="right"/>
              <w:rPr>
                <w:rFonts w:eastAsia="宋体"/>
                <w:color w:val="000000"/>
                <w:sz w:val="18"/>
                <w:szCs w:val="18"/>
                <w:lang w:eastAsia="zh-CN"/>
              </w:rPr>
            </w:pPr>
            <w:r>
              <w:rPr>
                <w:rFonts w:eastAsia="宋体"/>
                <w:color w:val="000000"/>
                <w:sz w:val="18"/>
                <w:szCs w:val="18"/>
                <w:lang w:eastAsia="zh-CN"/>
              </w:rPr>
              <w:t>15.264</w:t>
            </w:r>
          </w:p>
        </w:tc>
        <w:tc>
          <w:tcPr>
            <w:tcW w:w="1559" w:type="dxa"/>
            <w:shd w:val="clear" w:color="auto" w:fill="auto"/>
            <w:noWrap/>
            <w:vAlign w:val="center"/>
          </w:tcPr>
          <w:p w14:paraId="3A3A77CE" w14:textId="77777777" w:rsidR="000178F0" w:rsidRDefault="00DE263E">
            <w:pPr>
              <w:jc w:val="right"/>
              <w:rPr>
                <w:rFonts w:eastAsia="宋体"/>
                <w:color w:val="000000"/>
                <w:sz w:val="18"/>
                <w:szCs w:val="18"/>
                <w:lang w:eastAsia="zh-CN"/>
              </w:rPr>
            </w:pPr>
            <w:r>
              <w:rPr>
                <w:rFonts w:eastAsia="宋体"/>
                <w:color w:val="000000"/>
                <w:sz w:val="18"/>
                <w:szCs w:val="18"/>
                <w:lang w:eastAsia="zh-CN"/>
              </w:rPr>
              <w:t>41.014</w:t>
            </w:r>
          </w:p>
        </w:tc>
        <w:tc>
          <w:tcPr>
            <w:tcW w:w="856" w:type="dxa"/>
            <w:shd w:val="clear" w:color="auto" w:fill="auto"/>
            <w:noWrap/>
            <w:vAlign w:val="center"/>
          </w:tcPr>
          <w:p w14:paraId="7012E13D" w14:textId="77777777" w:rsidR="000178F0" w:rsidRDefault="00DE263E">
            <w:pPr>
              <w:jc w:val="right"/>
              <w:rPr>
                <w:rFonts w:eastAsia="宋体"/>
                <w:color w:val="000000"/>
                <w:sz w:val="18"/>
                <w:szCs w:val="18"/>
                <w:lang w:eastAsia="zh-CN"/>
              </w:rPr>
            </w:pPr>
            <w:r>
              <w:rPr>
                <w:rFonts w:eastAsia="宋体"/>
                <w:color w:val="000000"/>
                <w:sz w:val="18"/>
                <w:szCs w:val="18"/>
                <w:lang w:eastAsia="zh-CN"/>
              </w:rPr>
              <w:t>41.348</w:t>
            </w:r>
          </w:p>
        </w:tc>
      </w:tr>
      <w:tr w:rsidR="000178F0" w14:paraId="287029F6" w14:textId="77777777">
        <w:trPr>
          <w:trHeight w:val="280"/>
          <w:jc w:val="center"/>
        </w:trPr>
        <w:tc>
          <w:tcPr>
            <w:tcW w:w="1413" w:type="dxa"/>
            <w:shd w:val="clear" w:color="auto" w:fill="auto"/>
            <w:noWrap/>
            <w:vAlign w:val="center"/>
          </w:tcPr>
          <w:p w14:paraId="0A05D79B" w14:textId="77777777" w:rsidR="000178F0" w:rsidRDefault="00DE263E">
            <w:pPr>
              <w:rPr>
                <w:rFonts w:eastAsia="宋体"/>
                <w:color w:val="000000"/>
                <w:sz w:val="18"/>
                <w:szCs w:val="18"/>
                <w:lang w:eastAsia="zh-CN"/>
              </w:rPr>
            </w:pPr>
            <w:r>
              <w:rPr>
                <w:rFonts w:eastAsia="宋体"/>
                <w:color w:val="000000"/>
                <w:sz w:val="18"/>
                <w:szCs w:val="18"/>
                <w:lang w:eastAsia="zh-CN"/>
              </w:rPr>
              <w:t>ATOM362</w:t>
            </w:r>
          </w:p>
        </w:tc>
        <w:tc>
          <w:tcPr>
            <w:tcW w:w="1559" w:type="dxa"/>
            <w:shd w:val="clear" w:color="auto" w:fill="auto"/>
            <w:noWrap/>
            <w:vAlign w:val="center"/>
          </w:tcPr>
          <w:p w14:paraId="1D2D141A"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6568E529"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042C4D2F" w14:textId="77777777" w:rsidR="000178F0" w:rsidRDefault="00DE263E">
            <w:pPr>
              <w:jc w:val="right"/>
              <w:rPr>
                <w:rFonts w:eastAsia="宋体"/>
                <w:color w:val="000000"/>
                <w:sz w:val="18"/>
                <w:szCs w:val="18"/>
                <w:lang w:eastAsia="zh-CN"/>
              </w:rPr>
            </w:pPr>
            <w:r>
              <w:rPr>
                <w:rFonts w:eastAsia="宋体"/>
                <w:color w:val="000000"/>
                <w:sz w:val="18"/>
                <w:szCs w:val="18"/>
                <w:lang w:eastAsia="zh-CN"/>
              </w:rPr>
              <w:t>15.927</w:t>
            </w:r>
          </w:p>
        </w:tc>
        <w:tc>
          <w:tcPr>
            <w:tcW w:w="1559" w:type="dxa"/>
            <w:shd w:val="clear" w:color="auto" w:fill="auto"/>
            <w:noWrap/>
            <w:vAlign w:val="center"/>
          </w:tcPr>
          <w:p w14:paraId="3299BE25" w14:textId="77777777" w:rsidR="000178F0" w:rsidRDefault="00DE263E">
            <w:pPr>
              <w:jc w:val="right"/>
              <w:rPr>
                <w:rFonts w:eastAsia="宋体"/>
                <w:color w:val="000000"/>
                <w:sz w:val="18"/>
                <w:szCs w:val="18"/>
                <w:lang w:eastAsia="zh-CN"/>
              </w:rPr>
            </w:pPr>
            <w:r>
              <w:rPr>
                <w:rFonts w:eastAsia="宋体"/>
                <w:color w:val="000000"/>
                <w:sz w:val="18"/>
                <w:szCs w:val="18"/>
                <w:lang w:eastAsia="zh-CN"/>
              </w:rPr>
              <w:t>40.259</w:t>
            </w:r>
          </w:p>
        </w:tc>
        <w:tc>
          <w:tcPr>
            <w:tcW w:w="856" w:type="dxa"/>
            <w:shd w:val="clear" w:color="auto" w:fill="auto"/>
            <w:noWrap/>
            <w:vAlign w:val="center"/>
          </w:tcPr>
          <w:p w14:paraId="4F206283" w14:textId="77777777" w:rsidR="000178F0" w:rsidRDefault="00DE263E">
            <w:pPr>
              <w:jc w:val="right"/>
              <w:rPr>
                <w:rFonts w:eastAsia="宋体"/>
                <w:color w:val="000000"/>
                <w:sz w:val="18"/>
                <w:szCs w:val="18"/>
                <w:lang w:eastAsia="zh-CN"/>
              </w:rPr>
            </w:pPr>
            <w:r>
              <w:rPr>
                <w:rFonts w:eastAsia="宋体"/>
                <w:color w:val="000000"/>
                <w:sz w:val="18"/>
                <w:szCs w:val="18"/>
                <w:lang w:eastAsia="zh-CN"/>
              </w:rPr>
              <w:t>41.769</w:t>
            </w:r>
          </w:p>
        </w:tc>
      </w:tr>
      <w:tr w:rsidR="000178F0" w14:paraId="75C7B04D" w14:textId="77777777">
        <w:trPr>
          <w:trHeight w:val="280"/>
          <w:jc w:val="center"/>
        </w:trPr>
        <w:tc>
          <w:tcPr>
            <w:tcW w:w="1413" w:type="dxa"/>
            <w:shd w:val="clear" w:color="auto" w:fill="auto"/>
            <w:noWrap/>
            <w:vAlign w:val="center"/>
          </w:tcPr>
          <w:p w14:paraId="72068B32" w14:textId="77777777" w:rsidR="000178F0" w:rsidRDefault="00DE263E">
            <w:pPr>
              <w:rPr>
                <w:rFonts w:eastAsia="宋体"/>
                <w:color w:val="000000"/>
                <w:sz w:val="18"/>
                <w:szCs w:val="18"/>
                <w:lang w:eastAsia="zh-CN"/>
              </w:rPr>
            </w:pPr>
            <w:r>
              <w:rPr>
                <w:rFonts w:eastAsia="宋体"/>
                <w:color w:val="000000"/>
                <w:sz w:val="18"/>
                <w:szCs w:val="18"/>
                <w:lang w:eastAsia="zh-CN"/>
              </w:rPr>
              <w:t>ATOM363</w:t>
            </w:r>
          </w:p>
        </w:tc>
        <w:tc>
          <w:tcPr>
            <w:tcW w:w="1559" w:type="dxa"/>
            <w:shd w:val="clear" w:color="auto" w:fill="auto"/>
            <w:noWrap/>
            <w:vAlign w:val="center"/>
          </w:tcPr>
          <w:p w14:paraId="0016EC49"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0A736E63"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095E727C" w14:textId="77777777" w:rsidR="000178F0" w:rsidRDefault="00DE263E">
            <w:pPr>
              <w:jc w:val="right"/>
              <w:rPr>
                <w:rFonts w:eastAsia="宋体"/>
                <w:color w:val="000000"/>
                <w:sz w:val="18"/>
                <w:szCs w:val="18"/>
                <w:lang w:eastAsia="zh-CN"/>
              </w:rPr>
            </w:pPr>
            <w:r>
              <w:rPr>
                <w:rFonts w:eastAsia="宋体"/>
                <w:color w:val="000000"/>
                <w:sz w:val="18"/>
                <w:szCs w:val="18"/>
                <w:lang w:eastAsia="zh-CN"/>
              </w:rPr>
              <w:t>14.708</w:t>
            </w:r>
          </w:p>
        </w:tc>
        <w:tc>
          <w:tcPr>
            <w:tcW w:w="1559" w:type="dxa"/>
            <w:shd w:val="clear" w:color="auto" w:fill="auto"/>
            <w:noWrap/>
            <w:vAlign w:val="center"/>
          </w:tcPr>
          <w:p w14:paraId="075AA7C1" w14:textId="77777777" w:rsidR="000178F0" w:rsidRDefault="00DE263E">
            <w:pPr>
              <w:jc w:val="right"/>
              <w:rPr>
                <w:rFonts w:eastAsia="宋体"/>
                <w:color w:val="000000"/>
                <w:sz w:val="18"/>
                <w:szCs w:val="18"/>
                <w:lang w:eastAsia="zh-CN"/>
              </w:rPr>
            </w:pPr>
            <w:r>
              <w:rPr>
                <w:rFonts w:eastAsia="宋体"/>
                <w:color w:val="000000"/>
                <w:sz w:val="18"/>
                <w:szCs w:val="18"/>
                <w:lang w:eastAsia="zh-CN"/>
              </w:rPr>
              <w:t>41.356</w:t>
            </w:r>
          </w:p>
        </w:tc>
        <w:tc>
          <w:tcPr>
            <w:tcW w:w="856" w:type="dxa"/>
            <w:shd w:val="clear" w:color="auto" w:fill="auto"/>
            <w:noWrap/>
            <w:vAlign w:val="center"/>
          </w:tcPr>
          <w:p w14:paraId="3BE25AF1" w14:textId="77777777" w:rsidR="000178F0" w:rsidRDefault="00DE263E">
            <w:pPr>
              <w:jc w:val="right"/>
              <w:rPr>
                <w:rFonts w:eastAsia="宋体"/>
                <w:color w:val="000000"/>
                <w:sz w:val="18"/>
                <w:szCs w:val="18"/>
                <w:lang w:eastAsia="zh-CN"/>
              </w:rPr>
            </w:pPr>
            <w:r>
              <w:rPr>
                <w:rFonts w:eastAsia="宋体"/>
                <w:color w:val="000000"/>
                <w:sz w:val="18"/>
                <w:szCs w:val="18"/>
                <w:lang w:eastAsia="zh-CN"/>
              </w:rPr>
              <w:t>42.221</w:t>
            </w:r>
          </w:p>
        </w:tc>
      </w:tr>
      <w:tr w:rsidR="000178F0" w14:paraId="6C9E11A1" w14:textId="77777777">
        <w:trPr>
          <w:trHeight w:val="280"/>
          <w:jc w:val="center"/>
        </w:trPr>
        <w:tc>
          <w:tcPr>
            <w:tcW w:w="1413" w:type="dxa"/>
            <w:shd w:val="clear" w:color="auto" w:fill="auto"/>
            <w:noWrap/>
            <w:vAlign w:val="center"/>
          </w:tcPr>
          <w:p w14:paraId="08C35F0E" w14:textId="77777777" w:rsidR="000178F0" w:rsidRDefault="00DE263E">
            <w:pPr>
              <w:rPr>
                <w:rFonts w:eastAsia="宋体"/>
                <w:color w:val="000000"/>
                <w:sz w:val="18"/>
                <w:szCs w:val="18"/>
                <w:lang w:eastAsia="zh-CN"/>
              </w:rPr>
            </w:pPr>
            <w:r>
              <w:rPr>
                <w:rFonts w:eastAsia="宋体"/>
                <w:color w:val="000000"/>
                <w:sz w:val="18"/>
                <w:szCs w:val="18"/>
                <w:lang w:eastAsia="zh-CN"/>
              </w:rPr>
              <w:t>ATOM364</w:t>
            </w:r>
          </w:p>
        </w:tc>
        <w:tc>
          <w:tcPr>
            <w:tcW w:w="1559" w:type="dxa"/>
            <w:shd w:val="clear" w:color="auto" w:fill="auto"/>
            <w:noWrap/>
            <w:vAlign w:val="center"/>
          </w:tcPr>
          <w:p w14:paraId="4A2250E9"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2186D6A9"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4CE5C6F8" w14:textId="77777777" w:rsidR="000178F0" w:rsidRDefault="00DE263E">
            <w:pPr>
              <w:jc w:val="right"/>
              <w:rPr>
                <w:rFonts w:eastAsia="宋体"/>
                <w:color w:val="000000"/>
                <w:sz w:val="18"/>
                <w:szCs w:val="18"/>
                <w:lang w:eastAsia="zh-CN"/>
              </w:rPr>
            </w:pPr>
            <w:r>
              <w:rPr>
                <w:rFonts w:eastAsia="宋体"/>
                <w:color w:val="000000"/>
                <w:sz w:val="18"/>
                <w:szCs w:val="18"/>
                <w:lang w:eastAsia="zh-CN"/>
              </w:rPr>
              <w:t>14.3</w:t>
            </w:r>
          </w:p>
        </w:tc>
        <w:tc>
          <w:tcPr>
            <w:tcW w:w="1559" w:type="dxa"/>
            <w:shd w:val="clear" w:color="auto" w:fill="auto"/>
            <w:noWrap/>
            <w:vAlign w:val="center"/>
          </w:tcPr>
          <w:p w14:paraId="260EED10" w14:textId="77777777" w:rsidR="000178F0" w:rsidRDefault="00DE263E">
            <w:pPr>
              <w:jc w:val="right"/>
              <w:rPr>
                <w:rFonts w:eastAsia="宋体"/>
                <w:color w:val="000000"/>
                <w:sz w:val="18"/>
                <w:szCs w:val="18"/>
                <w:lang w:eastAsia="zh-CN"/>
              </w:rPr>
            </w:pPr>
            <w:r>
              <w:rPr>
                <w:rFonts w:eastAsia="宋体"/>
                <w:color w:val="000000"/>
                <w:sz w:val="18"/>
                <w:szCs w:val="18"/>
                <w:lang w:eastAsia="zh-CN"/>
              </w:rPr>
              <w:t>40.393</w:t>
            </w:r>
          </w:p>
        </w:tc>
        <w:tc>
          <w:tcPr>
            <w:tcW w:w="856" w:type="dxa"/>
            <w:shd w:val="clear" w:color="auto" w:fill="auto"/>
            <w:noWrap/>
            <w:vAlign w:val="center"/>
          </w:tcPr>
          <w:p w14:paraId="25A957E7" w14:textId="77777777" w:rsidR="000178F0" w:rsidRDefault="00DE263E">
            <w:pPr>
              <w:jc w:val="right"/>
              <w:rPr>
                <w:rFonts w:eastAsia="宋体"/>
                <w:color w:val="000000"/>
                <w:sz w:val="18"/>
                <w:szCs w:val="18"/>
                <w:lang w:eastAsia="zh-CN"/>
              </w:rPr>
            </w:pPr>
            <w:r>
              <w:rPr>
                <w:rFonts w:eastAsia="宋体"/>
                <w:color w:val="000000"/>
                <w:sz w:val="18"/>
                <w:szCs w:val="18"/>
                <w:lang w:eastAsia="zh-CN"/>
              </w:rPr>
              <w:t>40.338</w:t>
            </w:r>
          </w:p>
        </w:tc>
      </w:tr>
      <w:tr w:rsidR="000178F0" w14:paraId="602CB661" w14:textId="77777777">
        <w:trPr>
          <w:trHeight w:val="280"/>
          <w:jc w:val="center"/>
        </w:trPr>
        <w:tc>
          <w:tcPr>
            <w:tcW w:w="1413" w:type="dxa"/>
            <w:shd w:val="clear" w:color="auto" w:fill="auto"/>
            <w:noWrap/>
            <w:vAlign w:val="center"/>
          </w:tcPr>
          <w:p w14:paraId="07175018" w14:textId="77777777" w:rsidR="000178F0" w:rsidRDefault="00DE263E">
            <w:pPr>
              <w:rPr>
                <w:rFonts w:eastAsia="宋体"/>
                <w:color w:val="000000"/>
                <w:sz w:val="18"/>
                <w:szCs w:val="18"/>
                <w:lang w:eastAsia="zh-CN"/>
              </w:rPr>
            </w:pPr>
            <w:r>
              <w:rPr>
                <w:rFonts w:eastAsia="宋体"/>
                <w:color w:val="000000"/>
                <w:sz w:val="18"/>
                <w:szCs w:val="18"/>
                <w:lang w:eastAsia="zh-CN"/>
              </w:rPr>
              <w:t>ATOM365</w:t>
            </w:r>
          </w:p>
        </w:tc>
        <w:tc>
          <w:tcPr>
            <w:tcW w:w="1559" w:type="dxa"/>
            <w:shd w:val="clear" w:color="auto" w:fill="auto"/>
            <w:noWrap/>
            <w:vAlign w:val="center"/>
          </w:tcPr>
          <w:p w14:paraId="24684CE9" w14:textId="77777777" w:rsidR="000178F0" w:rsidRDefault="00DE263E">
            <w:pPr>
              <w:rPr>
                <w:rFonts w:eastAsia="宋体"/>
                <w:color w:val="000000"/>
                <w:sz w:val="18"/>
                <w:szCs w:val="18"/>
                <w:lang w:eastAsia="zh-CN"/>
              </w:rPr>
            </w:pPr>
            <w:r>
              <w:rPr>
                <w:rFonts w:eastAsia="宋体"/>
                <w:color w:val="000000"/>
                <w:sz w:val="18"/>
                <w:szCs w:val="18"/>
                <w:lang w:eastAsia="zh-CN"/>
              </w:rPr>
              <w:t>HG2</w:t>
            </w:r>
          </w:p>
        </w:tc>
        <w:tc>
          <w:tcPr>
            <w:tcW w:w="1276" w:type="dxa"/>
            <w:shd w:val="clear" w:color="auto" w:fill="auto"/>
            <w:noWrap/>
            <w:vAlign w:val="center"/>
          </w:tcPr>
          <w:p w14:paraId="505B5638"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5B07786F" w14:textId="77777777" w:rsidR="000178F0" w:rsidRDefault="00DE263E">
            <w:pPr>
              <w:jc w:val="right"/>
              <w:rPr>
                <w:rFonts w:eastAsia="宋体"/>
                <w:color w:val="000000"/>
                <w:sz w:val="18"/>
                <w:szCs w:val="18"/>
                <w:lang w:eastAsia="zh-CN"/>
              </w:rPr>
            </w:pPr>
            <w:r>
              <w:rPr>
                <w:rFonts w:eastAsia="宋体"/>
                <w:color w:val="000000"/>
                <w:sz w:val="18"/>
                <w:szCs w:val="18"/>
                <w:lang w:eastAsia="zh-CN"/>
              </w:rPr>
              <w:t>13.622</w:t>
            </w:r>
          </w:p>
        </w:tc>
        <w:tc>
          <w:tcPr>
            <w:tcW w:w="1559" w:type="dxa"/>
            <w:shd w:val="clear" w:color="auto" w:fill="auto"/>
            <w:noWrap/>
            <w:vAlign w:val="center"/>
          </w:tcPr>
          <w:p w14:paraId="48A42F36" w14:textId="77777777" w:rsidR="000178F0" w:rsidRDefault="00DE263E">
            <w:pPr>
              <w:jc w:val="right"/>
              <w:rPr>
                <w:rFonts w:eastAsia="宋体"/>
                <w:color w:val="000000"/>
                <w:sz w:val="18"/>
                <w:szCs w:val="18"/>
                <w:lang w:eastAsia="zh-CN"/>
              </w:rPr>
            </w:pPr>
            <w:r>
              <w:rPr>
                <w:rFonts w:eastAsia="宋体"/>
                <w:color w:val="000000"/>
                <w:sz w:val="18"/>
                <w:szCs w:val="18"/>
                <w:lang w:eastAsia="zh-CN"/>
              </w:rPr>
              <w:t>41.199</w:t>
            </w:r>
          </w:p>
        </w:tc>
        <w:tc>
          <w:tcPr>
            <w:tcW w:w="856" w:type="dxa"/>
            <w:shd w:val="clear" w:color="auto" w:fill="auto"/>
            <w:noWrap/>
            <w:vAlign w:val="center"/>
          </w:tcPr>
          <w:p w14:paraId="5DB4123E" w14:textId="77777777" w:rsidR="000178F0" w:rsidRDefault="00DE263E">
            <w:pPr>
              <w:jc w:val="right"/>
              <w:rPr>
                <w:rFonts w:eastAsia="宋体"/>
                <w:color w:val="000000"/>
                <w:sz w:val="18"/>
                <w:szCs w:val="18"/>
                <w:lang w:eastAsia="zh-CN"/>
              </w:rPr>
            </w:pPr>
            <w:r>
              <w:rPr>
                <w:rFonts w:eastAsia="宋体"/>
                <w:color w:val="000000"/>
                <w:sz w:val="18"/>
                <w:szCs w:val="18"/>
                <w:lang w:eastAsia="zh-CN"/>
              </w:rPr>
              <w:t>40.06</w:t>
            </w:r>
          </w:p>
        </w:tc>
      </w:tr>
      <w:tr w:rsidR="000178F0" w14:paraId="7A7674CE" w14:textId="77777777">
        <w:trPr>
          <w:trHeight w:val="280"/>
          <w:jc w:val="center"/>
        </w:trPr>
        <w:tc>
          <w:tcPr>
            <w:tcW w:w="1413" w:type="dxa"/>
            <w:shd w:val="clear" w:color="auto" w:fill="auto"/>
            <w:noWrap/>
            <w:vAlign w:val="center"/>
          </w:tcPr>
          <w:p w14:paraId="2E5D899F" w14:textId="77777777" w:rsidR="000178F0" w:rsidRDefault="00DE263E">
            <w:pPr>
              <w:rPr>
                <w:rFonts w:eastAsia="宋体"/>
                <w:color w:val="000000"/>
                <w:sz w:val="18"/>
                <w:szCs w:val="18"/>
                <w:lang w:eastAsia="zh-CN"/>
              </w:rPr>
            </w:pPr>
            <w:r>
              <w:rPr>
                <w:rFonts w:eastAsia="宋体"/>
                <w:color w:val="000000"/>
                <w:sz w:val="18"/>
                <w:szCs w:val="18"/>
                <w:lang w:eastAsia="zh-CN"/>
              </w:rPr>
              <w:t>ATOM366</w:t>
            </w:r>
          </w:p>
        </w:tc>
        <w:tc>
          <w:tcPr>
            <w:tcW w:w="1559" w:type="dxa"/>
            <w:shd w:val="clear" w:color="auto" w:fill="auto"/>
            <w:noWrap/>
            <w:vAlign w:val="center"/>
          </w:tcPr>
          <w:p w14:paraId="55755F31" w14:textId="77777777" w:rsidR="000178F0" w:rsidRDefault="00DE263E">
            <w:pPr>
              <w:rPr>
                <w:rFonts w:eastAsia="宋体"/>
                <w:color w:val="000000"/>
                <w:sz w:val="18"/>
                <w:szCs w:val="18"/>
                <w:lang w:eastAsia="zh-CN"/>
              </w:rPr>
            </w:pPr>
            <w:r>
              <w:rPr>
                <w:rFonts w:eastAsia="宋体"/>
                <w:color w:val="000000"/>
                <w:sz w:val="18"/>
                <w:szCs w:val="18"/>
                <w:lang w:eastAsia="zh-CN"/>
              </w:rPr>
              <w:t>HG3</w:t>
            </w:r>
          </w:p>
        </w:tc>
        <w:tc>
          <w:tcPr>
            <w:tcW w:w="1276" w:type="dxa"/>
            <w:shd w:val="clear" w:color="auto" w:fill="auto"/>
            <w:noWrap/>
            <w:vAlign w:val="center"/>
          </w:tcPr>
          <w:p w14:paraId="12D1D11E"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1650181C" w14:textId="77777777" w:rsidR="000178F0" w:rsidRDefault="00DE263E">
            <w:pPr>
              <w:jc w:val="right"/>
              <w:rPr>
                <w:rFonts w:eastAsia="宋体"/>
                <w:color w:val="000000"/>
                <w:sz w:val="18"/>
                <w:szCs w:val="18"/>
                <w:lang w:eastAsia="zh-CN"/>
              </w:rPr>
            </w:pPr>
            <w:r>
              <w:rPr>
                <w:rFonts w:eastAsia="宋体"/>
                <w:color w:val="000000"/>
                <w:sz w:val="18"/>
                <w:szCs w:val="18"/>
                <w:lang w:eastAsia="zh-CN"/>
              </w:rPr>
              <w:t>14.748</w:t>
            </w:r>
          </w:p>
        </w:tc>
        <w:tc>
          <w:tcPr>
            <w:tcW w:w="1559" w:type="dxa"/>
            <w:shd w:val="clear" w:color="auto" w:fill="auto"/>
            <w:noWrap/>
            <w:vAlign w:val="center"/>
          </w:tcPr>
          <w:p w14:paraId="19B9A418" w14:textId="77777777" w:rsidR="000178F0" w:rsidRDefault="00DE263E">
            <w:pPr>
              <w:jc w:val="right"/>
              <w:rPr>
                <w:rFonts w:eastAsia="宋体"/>
                <w:color w:val="000000"/>
                <w:sz w:val="18"/>
                <w:szCs w:val="18"/>
                <w:lang w:eastAsia="zh-CN"/>
              </w:rPr>
            </w:pPr>
            <w:r>
              <w:rPr>
                <w:rFonts w:eastAsia="宋体"/>
                <w:color w:val="000000"/>
                <w:sz w:val="18"/>
                <w:szCs w:val="18"/>
                <w:lang w:eastAsia="zh-CN"/>
              </w:rPr>
              <w:t>40.007</w:t>
            </w:r>
          </w:p>
        </w:tc>
        <w:tc>
          <w:tcPr>
            <w:tcW w:w="856" w:type="dxa"/>
            <w:shd w:val="clear" w:color="auto" w:fill="auto"/>
            <w:noWrap/>
            <w:vAlign w:val="center"/>
          </w:tcPr>
          <w:p w14:paraId="01D8EFDC" w14:textId="77777777" w:rsidR="000178F0" w:rsidRDefault="00DE263E">
            <w:pPr>
              <w:jc w:val="right"/>
              <w:rPr>
                <w:rFonts w:eastAsia="宋体"/>
                <w:color w:val="000000"/>
                <w:sz w:val="18"/>
                <w:szCs w:val="18"/>
                <w:lang w:eastAsia="zh-CN"/>
              </w:rPr>
            </w:pPr>
            <w:r>
              <w:rPr>
                <w:rFonts w:eastAsia="宋体"/>
                <w:color w:val="000000"/>
                <w:sz w:val="18"/>
                <w:szCs w:val="18"/>
                <w:lang w:eastAsia="zh-CN"/>
              </w:rPr>
              <w:t>39.423</w:t>
            </w:r>
          </w:p>
        </w:tc>
      </w:tr>
      <w:tr w:rsidR="000178F0" w14:paraId="12DC0ECD" w14:textId="77777777">
        <w:trPr>
          <w:trHeight w:val="280"/>
          <w:jc w:val="center"/>
        </w:trPr>
        <w:tc>
          <w:tcPr>
            <w:tcW w:w="1413" w:type="dxa"/>
            <w:shd w:val="clear" w:color="auto" w:fill="auto"/>
            <w:noWrap/>
            <w:vAlign w:val="center"/>
          </w:tcPr>
          <w:p w14:paraId="2D6BF149" w14:textId="77777777" w:rsidR="000178F0" w:rsidRDefault="00DE263E">
            <w:pPr>
              <w:rPr>
                <w:rFonts w:eastAsia="宋体"/>
                <w:color w:val="000000"/>
                <w:sz w:val="18"/>
                <w:szCs w:val="18"/>
                <w:lang w:eastAsia="zh-CN"/>
              </w:rPr>
            </w:pPr>
            <w:r>
              <w:rPr>
                <w:rFonts w:eastAsia="宋体"/>
                <w:color w:val="000000"/>
                <w:sz w:val="18"/>
                <w:szCs w:val="18"/>
                <w:lang w:eastAsia="zh-CN"/>
              </w:rPr>
              <w:t>ATOM367</w:t>
            </w:r>
          </w:p>
        </w:tc>
        <w:tc>
          <w:tcPr>
            <w:tcW w:w="1559" w:type="dxa"/>
            <w:shd w:val="clear" w:color="auto" w:fill="auto"/>
            <w:noWrap/>
            <w:vAlign w:val="center"/>
          </w:tcPr>
          <w:p w14:paraId="21143E09" w14:textId="77777777" w:rsidR="000178F0" w:rsidRDefault="00DE263E">
            <w:pPr>
              <w:rPr>
                <w:rFonts w:eastAsia="宋体"/>
                <w:color w:val="000000"/>
                <w:sz w:val="18"/>
                <w:szCs w:val="18"/>
                <w:lang w:eastAsia="zh-CN"/>
              </w:rPr>
            </w:pPr>
            <w:r>
              <w:rPr>
                <w:rFonts w:eastAsia="宋体"/>
                <w:color w:val="000000"/>
                <w:sz w:val="18"/>
                <w:szCs w:val="18"/>
                <w:lang w:eastAsia="zh-CN"/>
              </w:rPr>
              <w:t>CD</w:t>
            </w:r>
          </w:p>
        </w:tc>
        <w:tc>
          <w:tcPr>
            <w:tcW w:w="1276" w:type="dxa"/>
            <w:shd w:val="clear" w:color="auto" w:fill="auto"/>
            <w:noWrap/>
            <w:vAlign w:val="center"/>
          </w:tcPr>
          <w:p w14:paraId="209CA1CF"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33F84111" w14:textId="77777777" w:rsidR="000178F0" w:rsidRDefault="00DE263E">
            <w:pPr>
              <w:jc w:val="right"/>
              <w:rPr>
                <w:rFonts w:eastAsia="宋体"/>
                <w:color w:val="000000"/>
                <w:sz w:val="18"/>
                <w:szCs w:val="18"/>
                <w:lang w:eastAsia="zh-CN"/>
              </w:rPr>
            </w:pPr>
            <w:r>
              <w:rPr>
                <w:rFonts w:eastAsia="宋体"/>
                <w:color w:val="000000"/>
                <w:sz w:val="18"/>
                <w:szCs w:val="18"/>
                <w:lang w:eastAsia="zh-CN"/>
              </w:rPr>
              <w:t>13.532</w:t>
            </w:r>
          </w:p>
        </w:tc>
        <w:tc>
          <w:tcPr>
            <w:tcW w:w="1559" w:type="dxa"/>
            <w:shd w:val="clear" w:color="auto" w:fill="auto"/>
            <w:noWrap/>
            <w:vAlign w:val="center"/>
          </w:tcPr>
          <w:p w14:paraId="55E4EBDC" w14:textId="77777777" w:rsidR="000178F0" w:rsidRDefault="00DE263E">
            <w:pPr>
              <w:jc w:val="right"/>
              <w:rPr>
                <w:rFonts w:eastAsia="宋体"/>
                <w:color w:val="000000"/>
                <w:sz w:val="18"/>
                <w:szCs w:val="18"/>
                <w:lang w:eastAsia="zh-CN"/>
              </w:rPr>
            </w:pPr>
            <w:r>
              <w:rPr>
                <w:rFonts w:eastAsia="宋体"/>
                <w:color w:val="000000"/>
                <w:sz w:val="18"/>
                <w:szCs w:val="18"/>
                <w:lang w:eastAsia="zh-CN"/>
              </w:rPr>
              <w:t>39.237</w:t>
            </w:r>
          </w:p>
        </w:tc>
        <w:tc>
          <w:tcPr>
            <w:tcW w:w="856" w:type="dxa"/>
            <w:shd w:val="clear" w:color="auto" w:fill="auto"/>
            <w:noWrap/>
            <w:vAlign w:val="center"/>
          </w:tcPr>
          <w:p w14:paraId="4A394A16" w14:textId="77777777" w:rsidR="000178F0" w:rsidRDefault="00DE263E">
            <w:pPr>
              <w:jc w:val="right"/>
              <w:rPr>
                <w:rFonts w:eastAsia="宋体"/>
                <w:color w:val="000000"/>
                <w:sz w:val="18"/>
                <w:szCs w:val="18"/>
                <w:lang w:eastAsia="zh-CN"/>
              </w:rPr>
            </w:pPr>
            <w:r>
              <w:rPr>
                <w:rFonts w:eastAsia="宋体"/>
                <w:color w:val="000000"/>
                <w:sz w:val="18"/>
                <w:szCs w:val="18"/>
                <w:lang w:eastAsia="zh-CN"/>
              </w:rPr>
              <w:t>41.031</w:t>
            </w:r>
          </w:p>
        </w:tc>
      </w:tr>
      <w:tr w:rsidR="000178F0" w14:paraId="18995EBB" w14:textId="77777777">
        <w:trPr>
          <w:trHeight w:val="280"/>
          <w:jc w:val="center"/>
        </w:trPr>
        <w:tc>
          <w:tcPr>
            <w:tcW w:w="1413" w:type="dxa"/>
            <w:shd w:val="clear" w:color="auto" w:fill="auto"/>
            <w:noWrap/>
            <w:vAlign w:val="center"/>
          </w:tcPr>
          <w:p w14:paraId="1F309C07" w14:textId="77777777" w:rsidR="000178F0" w:rsidRDefault="00DE263E">
            <w:pPr>
              <w:rPr>
                <w:rFonts w:eastAsia="宋体"/>
                <w:color w:val="000000"/>
                <w:sz w:val="18"/>
                <w:szCs w:val="18"/>
                <w:lang w:eastAsia="zh-CN"/>
              </w:rPr>
            </w:pPr>
            <w:r>
              <w:rPr>
                <w:rFonts w:eastAsia="宋体"/>
                <w:color w:val="000000"/>
                <w:sz w:val="18"/>
                <w:szCs w:val="18"/>
                <w:lang w:eastAsia="zh-CN"/>
              </w:rPr>
              <w:t>ATOM368</w:t>
            </w:r>
          </w:p>
        </w:tc>
        <w:tc>
          <w:tcPr>
            <w:tcW w:w="1559" w:type="dxa"/>
            <w:shd w:val="clear" w:color="auto" w:fill="auto"/>
            <w:noWrap/>
            <w:vAlign w:val="center"/>
          </w:tcPr>
          <w:p w14:paraId="26DE6BF2"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3DDFED9E"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52ABA3E8" w14:textId="77777777" w:rsidR="000178F0" w:rsidRDefault="00DE263E">
            <w:pPr>
              <w:jc w:val="right"/>
              <w:rPr>
                <w:rFonts w:eastAsia="宋体"/>
                <w:color w:val="000000"/>
                <w:sz w:val="18"/>
                <w:szCs w:val="18"/>
                <w:lang w:eastAsia="zh-CN"/>
              </w:rPr>
            </w:pPr>
            <w:r>
              <w:rPr>
                <w:rFonts w:eastAsia="宋体"/>
                <w:color w:val="000000"/>
                <w:sz w:val="18"/>
                <w:szCs w:val="18"/>
                <w:lang w:eastAsia="zh-CN"/>
              </w:rPr>
              <w:t>14.151</w:t>
            </w:r>
          </w:p>
        </w:tc>
        <w:tc>
          <w:tcPr>
            <w:tcW w:w="1559" w:type="dxa"/>
            <w:shd w:val="clear" w:color="auto" w:fill="auto"/>
            <w:noWrap/>
            <w:vAlign w:val="center"/>
          </w:tcPr>
          <w:p w14:paraId="1DBBEF7F" w14:textId="77777777" w:rsidR="000178F0" w:rsidRDefault="00DE263E">
            <w:pPr>
              <w:jc w:val="right"/>
              <w:rPr>
                <w:rFonts w:eastAsia="宋体"/>
                <w:color w:val="000000"/>
                <w:sz w:val="18"/>
                <w:szCs w:val="18"/>
                <w:lang w:eastAsia="zh-CN"/>
              </w:rPr>
            </w:pPr>
            <w:r>
              <w:rPr>
                <w:rFonts w:eastAsia="宋体"/>
                <w:color w:val="000000"/>
                <w:sz w:val="18"/>
                <w:szCs w:val="18"/>
                <w:lang w:eastAsia="zh-CN"/>
              </w:rPr>
              <w:t>38.34</w:t>
            </w:r>
          </w:p>
        </w:tc>
        <w:tc>
          <w:tcPr>
            <w:tcW w:w="856" w:type="dxa"/>
            <w:shd w:val="clear" w:color="auto" w:fill="auto"/>
            <w:noWrap/>
            <w:vAlign w:val="center"/>
          </w:tcPr>
          <w:p w14:paraId="4DDFAA69" w14:textId="77777777" w:rsidR="000178F0" w:rsidRDefault="00DE263E">
            <w:pPr>
              <w:jc w:val="right"/>
              <w:rPr>
                <w:rFonts w:eastAsia="宋体"/>
                <w:color w:val="000000"/>
                <w:sz w:val="18"/>
                <w:szCs w:val="18"/>
                <w:lang w:eastAsia="zh-CN"/>
              </w:rPr>
            </w:pPr>
            <w:r>
              <w:rPr>
                <w:rFonts w:eastAsia="宋体"/>
                <w:color w:val="000000"/>
                <w:sz w:val="18"/>
                <w:szCs w:val="18"/>
                <w:lang w:eastAsia="zh-CN"/>
              </w:rPr>
              <w:t>41.054</w:t>
            </w:r>
          </w:p>
        </w:tc>
      </w:tr>
      <w:tr w:rsidR="000178F0" w14:paraId="6E2DF43B" w14:textId="77777777">
        <w:trPr>
          <w:trHeight w:val="280"/>
          <w:jc w:val="center"/>
        </w:trPr>
        <w:tc>
          <w:tcPr>
            <w:tcW w:w="1413" w:type="dxa"/>
            <w:shd w:val="clear" w:color="auto" w:fill="auto"/>
            <w:noWrap/>
            <w:vAlign w:val="center"/>
          </w:tcPr>
          <w:p w14:paraId="4ED3E494" w14:textId="77777777" w:rsidR="000178F0" w:rsidRDefault="00DE263E">
            <w:pPr>
              <w:rPr>
                <w:rFonts w:eastAsia="宋体"/>
                <w:color w:val="000000"/>
                <w:sz w:val="18"/>
                <w:szCs w:val="18"/>
                <w:lang w:eastAsia="zh-CN"/>
              </w:rPr>
            </w:pPr>
            <w:r>
              <w:rPr>
                <w:rFonts w:eastAsia="宋体"/>
                <w:color w:val="000000"/>
                <w:sz w:val="18"/>
                <w:szCs w:val="18"/>
                <w:lang w:eastAsia="zh-CN"/>
              </w:rPr>
              <w:t>ATOM369</w:t>
            </w:r>
          </w:p>
        </w:tc>
        <w:tc>
          <w:tcPr>
            <w:tcW w:w="1559" w:type="dxa"/>
            <w:shd w:val="clear" w:color="auto" w:fill="auto"/>
            <w:noWrap/>
            <w:vAlign w:val="center"/>
          </w:tcPr>
          <w:p w14:paraId="31F4E7E5" w14:textId="77777777" w:rsidR="000178F0" w:rsidRDefault="00DE263E">
            <w:pPr>
              <w:rPr>
                <w:rFonts w:eastAsia="宋体"/>
                <w:color w:val="000000"/>
                <w:sz w:val="18"/>
                <w:szCs w:val="18"/>
                <w:lang w:eastAsia="zh-CN"/>
              </w:rPr>
            </w:pPr>
            <w:r>
              <w:rPr>
                <w:rFonts w:eastAsia="宋体"/>
                <w:color w:val="000000"/>
                <w:sz w:val="18"/>
                <w:szCs w:val="18"/>
                <w:lang w:eastAsia="zh-CN"/>
              </w:rPr>
              <w:t>HD3</w:t>
            </w:r>
          </w:p>
        </w:tc>
        <w:tc>
          <w:tcPr>
            <w:tcW w:w="1276" w:type="dxa"/>
            <w:shd w:val="clear" w:color="auto" w:fill="auto"/>
            <w:noWrap/>
            <w:vAlign w:val="center"/>
          </w:tcPr>
          <w:p w14:paraId="1B7105C6"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59F73EA4" w14:textId="77777777" w:rsidR="000178F0" w:rsidRDefault="00DE263E">
            <w:pPr>
              <w:jc w:val="right"/>
              <w:rPr>
                <w:rFonts w:eastAsia="宋体"/>
                <w:color w:val="000000"/>
                <w:sz w:val="18"/>
                <w:szCs w:val="18"/>
                <w:lang w:eastAsia="zh-CN"/>
              </w:rPr>
            </w:pPr>
            <w:r>
              <w:rPr>
                <w:rFonts w:eastAsia="宋体"/>
                <w:color w:val="000000"/>
                <w:sz w:val="18"/>
                <w:szCs w:val="18"/>
                <w:lang w:eastAsia="zh-CN"/>
              </w:rPr>
              <w:t>13.336</w:t>
            </w:r>
          </w:p>
        </w:tc>
        <w:tc>
          <w:tcPr>
            <w:tcW w:w="1559" w:type="dxa"/>
            <w:shd w:val="clear" w:color="auto" w:fill="auto"/>
            <w:noWrap/>
            <w:vAlign w:val="center"/>
          </w:tcPr>
          <w:p w14:paraId="7D2AFEE1" w14:textId="77777777" w:rsidR="000178F0" w:rsidRDefault="00DE263E">
            <w:pPr>
              <w:jc w:val="right"/>
              <w:rPr>
                <w:rFonts w:eastAsia="宋体"/>
                <w:color w:val="000000"/>
                <w:sz w:val="18"/>
                <w:szCs w:val="18"/>
                <w:lang w:eastAsia="zh-CN"/>
              </w:rPr>
            </w:pPr>
            <w:r>
              <w:rPr>
                <w:rFonts w:eastAsia="宋体"/>
                <w:color w:val="000000"/>
                <w:sz w:val="18"/>
                <w:szCs w:val="18"/>
                <w:lang w:eastAsia="zh-CN"/>
              </w:rPr>
              <w:t>39.592</w:t>
            </w:r>
          </w:p>
        </w:tc>
        <w:tc>
          <w:tcPr>
            <w:tcW w:w="856" w:type="dxa"/>
            <w:shd w:val="clear" w:color="auto" w:fill="auto"/>
            <w:noWrap/>
            <w:vAlign w:val="center"/>
          </w:tcPr>
          <w:p w14:paraId="7580EDC1" w14:textId="77777777" w:rsidR="000178F0" w:rsidRDefault="00DE263E">
            <w:pPr>
              <w:jc w:val="right"/>
              <w:rPr>
                <w:rFonts w:eastAsia="宋体"/>
                <w:color w:val="000000"/>
                <w:sz w:val="18"/>
                <w:szCs w:val="18"/>
                <w:lang w:eastAsia="zh-CN"/>
              </w:rPr>
            </w:pPr>
            <w:r>
              <w:rPr>
                <w:rFonts w:eastAsia="宋体"/>
                <w:color w:val="000000"/>
                <w:sz w:val="18"/>
                <w:szCs w:val="18"/>
                <w:lang w:eastAsia="zh-CN"/>
              </w:rPr>
              <w:t>42.042</w:t>
            </w:r>
          </w:p>
        </w:tc>
      </w:tr>
      <w:tr w:rsidR="000178F0" w14:paraId="29007404" w14:textId="77777777">
        <w:trPr>
          <w:trHeight w:val="280"/>
          <w:jc w:val="center"/>
        </w:trPr>
        <w:tc>
          <w:tcPr>
            <w:tcW w:w="1413" w:type="dxa"/>
            <w:shd w:val="clear" w:color="auto" w:fill="auto"/>
            <w:noWrap/>
            <w:vAlign w:val="center"/>
          </w:tcPr>
          <w:p w14:paraId="73FF63A8" w14:textId="77777777" w:rsidR="000178F0" w:rsidRDefault="00DE263E">
            <w:pPr>
              <w:rPr>
                <w:rFonts w:eastAsia="宋体"/>
                <w:color w:val="000000"/>
                <w:sz w:val="18"/>
                <w:szCs w:val="18"/>
                <w:lang w:eastAsia="zh-CN"/>
              </w:rPr>
            </w:pPr>
            <w:r>
              <w:rPr>
                <w:rFonts w:eastAsia="宋体"/>
                <w:color w:val="000000"/>
                <w:sz w:val="18"/>
                <w:szCs w:val="18"/>
                <w:lang w:eastAsia="zh-CN"/>
              </w:rPr>
              <w:t>ATOM370</w:t>
            </w:r>
          </w:p>
        </w:tc>
        <w:tc>
          <w:tcPr>
            <w:tcW w:w="1559" w:type="dxa"/>
            <w:shd w:val="clear" w:color="auto" w:fill="auto"/>
            <w:noWrap/>
            <w:vAlign w:val="center"/>
          </w:tcPr>
          <w:p w14:paraId="279F1759" w14:textId="77777777" w:rsidR="000178F0" w:rsidRDefault="00DE263E">
            <w:pPr>
              <w:rPr>
                <w:rFonts w:eastAsia="宋体"/>
                <w:color w:val="000000"/>
                <w:sz w:val="18"/>
                <w:szCs w:val="18"/>
                <w:lang w:eastAsia="zh-CN"/>
              </w:rPr>
            </w:pPr>
            <w:r>
              <w:rPr>
                <w:rFonts w:eastAsia="宋体"/>
                <w:color w:val="000000"/>
                <w:sz w:val="18"/>
                <w:szCs w:val="18"/>
                <w:lang w:eastAsia="zh-CN"/>
              </w:rPr>
              <w:t>CE</w:t>
            </w:r>
          </w:p>
        </w:tc>
        <w:tc>
          <w:tcPr>
            <w:tcW w:w="1276" w:type="dxa"/>
            <w:shd w:val="clear" w:color="auto" w:fill="auto"/>
            <w:noWrap/>
            <w:vAlign w:val="center"/>
          </w:tcPr>
          <w:p w14:paraId="1D4F79CA"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0D0006AA" w14:textId="77777777" w:rsidR="000178F0" w:rsidRDefault="00DE263E">
            <w:pPr>
              <w:jc w:val="right"/>
              <w:rPr>
                <w:rFonts w:eastAsia="宋体"/>
                <w:color w:val="000000"/>
                <w:sz w:val="18"/>
                <w:szCs w:val="18"/>
                <w:lang w:eastAsia="zh-CN"/>
              </w:rPr>
            </w:pPr>
            <w:r>
              <w:rPr>
                <w:rFonts w:eastAsia="宋体"/>
                <w:color w:val="000000"/>
                <w:sz w:val="18"/>
                <w:szCs w:val="18"/>
                <w:lang w:eastAsia="zh-CN"/>
              </w:rPr>
              <w:t>12.268</w:t>
            </w:r>
          </w:p>
        </w:tc>
        <w:tc>
          <w:tcPr>
            <w:tcW w:w="1559" w:type="dxa"/>
            <w:shd w:val="clear" w:color="auto" w:fill="auto"/>
            <w:noWrap/>
            <w:vAlign w:val="center"/>
          </w:tcPr>
          <w:p w14:paraId="550C57C9" w14:textId="77777777" w:rsidR="000178F0" w:rsidRDefault="00DE263E">
            <w:pPr>
              <w:jc w:val="right"/>
              <w:rPr>
                <w:rFonts w:eastAsia="宋体"/>
                <w:color w:val="000000"/>
                <w:sz w:val="18"/>
                <w:szCs w:val="18"/>
                <w:lang w:eastAsia="zh-CN"/>
              </w:rPr>
            </w:pPr>
            <w:r>
              <w:rPr>
                <w:rFonts w:eastAsia="宋体"/>
                <w:color w:val="000000"/>
                <w:sz w:val="18"/>
                <w:szCs w:val="18"/>
                <w:lang w:eastAsia="zh-CN"/>
              </w:rPr>
              <w:t>38.801</w:t>
            </w:r>
          </w:p>
        </w:tc>
        <w:tc>
          <w:tcPr>
            <w:tcW w:w="856" w:type="dxa"/>
            <w:shd w:val="clear" w:color="auto" w:fill="auto"/>
            <w:noWrap/>
            <w:vAlign w:val="center"/>
          </w:tcPr>
          <w:p w14:paraId="5590A46B" w14:textId="77777777" w:rsidR="000178F0" w:rsidRDefault="00DE263E">
            <w:pPr>
              <w:jc w:val="right"/>
              <w:rPr>
                <w:rFonts w:eastAsia="宋体"/>
                <w:color w:val="000000"/>
                <w:sz w:val="18"/>
                <w:szCs w:val="18"/>
                <w:lang w:eastAsia="zh-CN"/>
              </w:rPr>
            </w:pPr>
            <w:r>
              <w:rPr>
                <w:rFonts w:eastAsia="宋体"/>
                <w:color w:val="000000"/>
                <w:sz w:val="18"/>
                <w:szCs w:val="18"/>
                <w:lang w:eastAsia="zh-CN"/>
              </w:rPr>
              <w:t>40.271</w:t>
            </w:r>
          </w:p>
        </w:tc>
      </w:tr>
      <w:tr w:rsidR="000178F0" w14:paraId="4E67C31A" w14:textId="77777777">
        <w:trPr>
          <w:trHeight w:val="280"/>
          <w:jc w:val="center"/>
        </w:trPr>
        <w:tc>
          <w:tcPr>
            <w:tcW w:w="1413" w:type="dxa"/>
            <w:shd w:val="clear" w:color="auto" w:fill="auto"/>
            <w:noWrap/>
            <w:vAlign w:val="center"/>
          </w:tcPr>
          <w:p w14:paraId="116F7A73" w14:textId="77777777" w:rsidR="000178F0" w:rsidRDefault="00DE263E">
            <w:pPr>
              <w:rPr>
                <w:rFonts w:eastAsia="宋体"/>
                <w:color w:val="000000"/>
                <w:sz w:val="18"/>
                <w:szCs w:val="18"/>
                <w:lang w:eastAsia="zh-CN"/>
              </w:rPr>
            </w:pPr>
            <w:r>
              <w:rPr>
                <w:rFonts w:eastAsia="宋体"/>
                <w:color w:val="000000"/>
                <w:sz w:val="18"/>
                <w:szCs w:val="18"/>
                <w:lang w:eastAsia="zh-CN"/>
              </w:rPr>
              <w:t>ATOM371</w:t>
            </w:r>
          </w:p>
        </w:tc>
        <w:tc>
          <w:tcPr>
            <w:tcW w:w="1559" w:type="dxa"/>
            <w:shd w:val="clear" w:color="auto" w:fill="auto"/>
            <w:noWrap/>
            <w:vAlign w:val="center"/>
          </w:tcPr>
          <w:p w14:paraId="7CB93BB4" w14:textId="77777777" w:rsidR="000178F0" w:rsidRDefault="00DE263E">
            <w:pPr>
              <w:rPr>
                <w:rFonts w:eastAsia="宋体"/>
                <w:color w:val="000000"/>
                <w:sz w:val="18"/>
                <w:szCs w:val="18"/>
                <w:lang w:eastAsia="zh-CN"/>
              </w:rPr>
            </w:pPr>
            <w:r>
              <w:rPr>
                <w:rFonts w:eastAsia="宋体"/>
                <w:color w:val="000000"/>
                <w:sz w:val="18"/>
                <w:szCs w:val="18"/>
                <w:lang w:eastAsia="zh-CN"/>
              </w:rPr>
              <w:t>HE2</w:t>
            </w:r>
          </w:p>
        </w:tc>
        <w:tc>
          <w:tcPr>
            <w:tcW w:w="1276" w:type="dxa"/>
            <w:shd w:val="clear" w:color="auto" w:fill="auto"/>
            <w:noWrap/>
            <w:vAlign w:val="center"/>
          </w:tcPr>
          <w:p w14:paraId="693475DA"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1C9A2A01" w14:textId="77777777" w:rsidR="000178F0" w:rsidRDefault="00DE263E">
            <w:pPr>
              <w:jc w:val="right"/>
              <w:rPr>
                <w:rFonts w:eastAsia="宋体"/>
                <w:color w:val="000000"/>
                <w:sz w:val="18"/>
                <w:szCs w:val="18"/>
                <w:lang w:eastAsia="zh-CN"/>
              </w:rPr>
            </w:pPr>
            <w:r>
              <w:rPr>
                <w:rFonts w:eastAsia="宋体"/>
                <w:color w:val="000000"/>
                <w:sz w:val="18"/>
                <w:szCs w:val="18"/>
                <w:lang w:eastAsia="zh-CN"/>
              </w:rPr>
              <w:t>11.697</w:t>
            </w:r>
          </w:p>
        </w:tc>
        <w:tc>
          <w:tcPr>
            <w:tcW w:w="1559" w:type="dxa"/>
            <w:shd w:val="clear" w:color="auto" w:fill="auto"/>
            <w:noWrap/>
            <w:vAlign w:val="center"/>
          </w:tcPr>
          <w:p w14:paraId="614A1ADD" w14:textId="77777777" w:rsidR="000178F0" w:rsidRDefault="00DE263E">
            <w:pPr>
              <w:jc w:val="right"/>
              <w:rPr>
                <w:rFonts w:eastAsia="宋体"/>
                <w:color w:val="000000"/>
                <w:sz w:val="18"/>
                <w:szCs w:val="18"/>
                <w:lang w:eastAsia="zh-CN"/>
              </w:rPr>
            </w:pPr>
            <w:r>
              <w:rPr>
                <w:rFonts w:eastAsia="宋体"/>
                <w:color w:val="000000"/>
                <w:sz w:val="18"/>
                <w:szCs w:val="18"/>
                <w:lang w:eastAsia="zh-CN"/>
              </w:rPr>
              <w:t>39.685</w:t>
            </w:r>
          </w:p>
        </w:tc>
        <w:tc>
          <w:tcPr>
            <w:tcW w:w="856" w:type="dxa"/>
            <w:shd w:val="clear" w:color="auto" w:fill="auto"/>
            <w:noWrap/>
            <w:vAlign w:val="center"/>
          </w:tcPr>
          <w:p w14:paraId="72F57A75" w14:textId="77777777" w:rsidR="000178F0" w:rsidRDefault="00DE263E">
            <w:pPr>
              <w:jc w:val="right"/>
              <w:rPr>
                <w:rFonts w:eastAsia="宋体"/>
                <w:color w:val="000000"/>
                <w:sz w:val="18"/>
                <w:szCs w:val="18"/>
                <w:lang w:eastAsia="zh-CN"/>
              </w:rPr>
            </w:pPr>
            <w:r>
              <w:rPr>
                <w:rFonts w:eastAsia="宋体"/>
                <w:color w:val="000000"/>
                <w:sz w:val="18"/>
                <w:szCs w:val="18"/>
                <w:lang w:eastAsia="zh-CN"/>
              </w:rPr>
              <w:t>39.988</w:t>
            </w:r>
          </w:p>
        </w:tc>
      </w:tr>
      <w:tr w:rsidR="000178F0" w14:paraId="5D6DC115" w14:textId="77777777">
        <w:trPr>
          <w:trHeight w:val="280"/>
          <w:jc w:val="center"/>
        </w:trPr>
        <w:tc>
          <w:tcPr>
            <w:tcW w:w="1413" w:type="dxa"/>
            <w:shd w:val="clear" w:color="auto" w:fill="auto"/>
            <w:noWrap/>
            <w:vAlign w:val="center"/>
          </w:tcPr>
          <w:p w14:paraId="7DB4AC29" w14:textId="77777777" w:rsidR="000178F0" w:rsidRDefault="00DE263E">
            <w:pPr>
              <w:rPr>
                <w:rFonts w:eastAsia="宋体"/>
                <w:color w:val="000000"/>
                <w:sz w:val="18"/>
                <w:szCs w:val="18"/>
                <w:lang w:eastAsia="zh-CN"/>
              </w:rPr>
            </w:pPr>
            <w:r>
              <w:rPr>
                <w:rFonts w:eastAsia="宋体"/>
                <w:color w:val="000000"/>
                <w:sz w:val="18"/>
                <w:szCs w:val="18"/>
                <w:lang w:eastAsia="zh-CN"/>
              </w:rPr>
              <w:t>ATOM372</w:t>
            </w:r>
          </w:p>
        </w:tc>
        <w:tc>
          <w:tcPr>
            <w:tcW w:w="1559" w:type="dxa"/>
            <w:shd w:val="clear" w:color="auto" w:fill="auto"/>
            <w:noWrap/>
            <w:vAlign w:val="center"/>
          </w:tcPr>
          <w:p w14:paraId="173D9A6E" w14:textId="77777777" w:rsidR="000178F0" w:rsidRDefault="00DE263E">
            <w:pPr>
              <w:rPr>
                <w:rFonts w:eastAsia="宋体"/>
                <w:color w:val="000000"/>
                <w:sz w:val="18"/>
                <w:szCs w:val="18"/>
                <w:lang w:eastAsia="zh-CN"/>
              </w:rPr>
            </w:pPr>
            <w:r>
              <w:rPr>
                <w:rFonts w:eastAsia="宋体"/>
                <w:color w:val="000000"/>
                <w:sz w:val="18"/>
                <w:szCs w:val="18"/>
                <w:lang w:eastAsia="zh-CN"/>
              </w:rPr>
              <w:t>HE3</w:t>
            </w:r>
          </w:p>
        </w:tc>
        <w:tc>
          <w:tcPr>
            <w:tcW w:w="1276" w:type="dxa"/>
            <w:shd w:val="clear" w:color="auto" w:fill="auto"/>
            <w:noWrap/>
            <w:vAlign w:val="center"/>
          </w:tcPr>
          <w:p w14:paraId="315A396A"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6D596DF9" w14:textId="77777777" w:rsidR="000178F0" w:rsidRDefault="00DE263E">
            <w:pPr>
              <w:jc w:val="right"/>
              <w:rPr>
                <w:rFonts w:eastAsia="宋体"/>
                <w:color w:val="000000"/>
                <w:sz w:val="18"/>
                <w:szCs w:val="18"/>
                <w:lang w:eastAsia="zh-CN"/>
              </w:rPr>
            </w:pPr>
            <w:r>
              <w:rPr>
                <w:rFonts w:eastAsia="宋体"/>
                <w:color w:val="000000"/>
                <w:sz w:val="18"/>
                <w:szCs w:val="18"/>
                <w:lang w:eastAsia="zh-CN"/>
              </w:rPr>
              <w:t>12.589</w:t>
            </w:r>
          </w:p>
        </w:tc>
        <w:tc>
          <w:tcPr>
            <w:tcW w:w="1559" w:type="dxa"/>
            <w:shd w:val="clear" w:color="auto" w:fill="auto"/>
            <w:noWrap/>
            <w:vAlign w:val="center"/>
          </w:tcPr>
          <w:p w14:paraId="1ADCDAD3" w14:textId="77777777" w:rsidR="000178F0" w:rsidRDefault="00DE263E">
            <w:pPr>
              <w:jc w:val="right"/>
              <w:rPr>
                <w:rFonts w:eastAsia="宋体"/>
                <w:color w:val="000000"/>
                <w:sz w:val="18"/>
                <w:szCs w:val="18"/>
                <w:lang w:eastAsia="zh-CN"/>
              </w:rPr>
            </w:pPr>
            <w:r>
              <w:rPr>
                <w:rFonts w:eastAsia="宋体"/>
                <w:color w:val="000000"/>
                <w:sz w:val="18"/>
                <w:szCs w:val="18"/>
                <w:lang w:eastAsia="zh-CN"/>
              </w:rPr>
              <w:t>38.465</w:t>
            </w:r>
          </w:p>
        </w:tc>
        <w:tc>
          <w:tcPr>
            <w:tcW w:w="856" w:type="dxa"/>
            <w:shd w:val="clear" w:color="auto" w:fill="auto"/>
            <w:noWrap/>
            <w:vAlign w:val="center"/>
          </w:tcPr>
          <w:p w14:paraId="25C3A3C0" w14:textId="77777777" w:rsidR="000178F0" w:rsidRDefault="00DE263E">
            <w:pPr>
              <w:jc w:val="right"/>
              <w:rPr>
                <w:rFonts w:eastAsia="宋体"/>
                <w:color w:val="000000"/>
                <w:sz w:val="18"/>
                <w:szCs w:val="18"/>
                <w:lang w:eastAsia="zh-CN"/>
              </w:rPr>
            </w:pPr>
            <w:r>
              <w:rPr>
                <w:rFonts w:eastAsia="宋体"/>
                <w:color w:val="000000"/>
                <w:sz w:val="18"/>
                <w:szCs w:val="18"/>
                <w:lang w:eastAsia="zh-CN"/>
              </w:rPr>
              <w:t>39.285</w:t>
            </w:r>
          </w:p>
        </w:tc>
      </w:tr>
      <w:tr w:rsidR="000178F0" w14:paraId="3D1B63BC" w14:textId="77777777">
        <w:trPr>
          <w:trHeight w:val="280"/>
          <w:jc w:val="center"/>
        </w:trPr>
        <w:tc>
          <w:tcPr>
            <w:tcW w:w="1413" w:type="dxa"/>
            <w:shd w:val="clear" w:color="auto" w:fill="auto"/>
            <w:noWrap/>
            <w:vAlign w:val="center"/>
          </w:tcPr>
          <w:p w14:paraId="569535A5" w14:textId="77777777" w:rsidR="000178F0" w:rsidRDefault="00DE263E">
            <w:pPr>
              <w:rPr>
                <w:rFonts w:eastAsia="宋体"/>
                <w:color w:val="000000"/>
                <w:sz w:val="18"/>
                <w:szCs w:val="18"/>
                <w:lang w:eastAsia="zh-CN"/>
              </w:rPr>
            </w:pPr>
            <w:r>
              <w:rPr>
                <w:rFonts w:eastAsia="宋体"/>
                <w:color w:val="000000"/>
                <w:sz w:val="18"/>
                <w:szCs w:val="18"/>
                <w:lang w:eastAsia="zh-CN"/>
              </w:rPr>
              <w:t>ATOM373</w:t>
            </w:r>
          </w:p>
        </w:tc>
        <w:tc>
          <w:tcPr>
            <w:tcW w:w="1559" w:type="dxa"/>
            <w:shd w:val="clear" w:color="auto" w:fill="auto"/>
            <w:noWrap/>
            <w:vAlign w:val="center"/>
          </w:tcPr>
          <w:p w14:paraId="3537CDD0" w14:textId="77777777" w:rsidR="000178F0" w:rsidRDefault="00DE263E">
            <w:pPr>
              <w:rPr>
                <w:rFonts w:eastAsia="宋体"/>
                <w:color w:val="000000"/>
                <w:sz w:val="18"/>
                <w:szCs w:val="18"/>
                <w:lang w:eastAsia="zh-CN"/>
              </w:rPr>
            </w:pPr>
            <w:r>
              <w:rPr>
                <w:rFonts w:eastAsia="宋体"/>
                <w:color w:val="000000"/>
                <w:sz w:val="18"/>
                <w:szCs w:val="18"/>
                <w:lang w:eastAsia="zh-CN"/>
              </w:rPr>
              <w:t>NZ</w:t>
            </w:r>
          </w:p>
        </w:tc>
        <w:tc>
          <w:tcPr>
            <w:tcW w:w="1276" w:type="dxa"/>
            <w:shd w:val="clear" w:color="auto" w:fill="auto"/>
            <w:noWrap/>
            <w:vAlign w:val="center"/>
          </w:tcPr>
          <w:p w14:paraId="38DF7A5B"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7065CE12" w14:textId="77777777" w:rsidR="000178F0" w:rsidRDefault="00DE263E">
            <w:pPr>
              <w:jc w:val="right"/>
              <w:rPr>
                <w:rFonts w:eastAsia="宋体"/>
                <w:color w:val="000000"/>
                <w:sz w:val="18"/>
                <w:szCs w:val="18"/>
                <w:lang w:eastAsia="zh-CN"/>
              </w:rPr>
            </w:pPr>
            <w:r>
              <w:rPr>
                <w:rFonts w:eastAsia="宋体"/>
                <w:color w:val="000000"/>
                <w:sz w:val="18"/>
                <w:szCs w:val="18"/>
                <w:lang w:eastAsia="zh-CN"/>
              </w:rPr>
              <w:t>11.517</w:t>
            </w:r>
          </w:p>
        </w:tc>
        <w:tc>
          <w:tcPr>
            <w:tcW w:w="1559" w:type="dxa"/>
            <w:shd w:val="clear" w:color="auto" w:fill="auto"/>
            <w:noWrap/>
            <w:vAlign w:val="center"/>
          </w:tcPr>
          <w:p w14:paraId="0C9F80A7" w14:textId="77777777" w:rsidR="000178F0" w:rsidRDefault="00DE263E">
            <w:pPr>
              <w:jc w:val="right"/>
              <w:rPr>
                <w:rFonts w:eastAsia="宋体"/>
                <w:color w:val="000000"/>
                <w:sz w:val="18"/>
                <w:szCs w:val="18"/>
                <w:lang w:eastAsia="zh-CN"/>
              </w:rPr>
            </w:pPr>
            <w:r>
              <w:rPr>
                <w:rFonts w:eastAsia="宋体"/>
                <w:color w:val="000000"/>
                <w:sz w:val="18"/>
                <w:szCs w:val="18"/>
                <w:lang w:eastAsia="zh-CN"/>
              </w:rPr>
              <w:t>37.733</w:t>
            </w:r>
          </w:p>
        </w:tc>
        <w:tc>
          <w:tcPr>
            <w:tcW w:w="856" w:type="dxa"/>
            <w:shd w:val="clear" w:color="auto" w:fill="auto"/>
            <w:noWrap/>
            <w:vAlign w:val="center"/>
          </w:tcPr>
          <w:p w14:paraId="5E1740BC" w14:textId="77777777" w:rsidR="000178F0" w:rsidRDefault="00DE263E">
            <w:pPr>
              <w:jc w:val="right"/>
              <w:rPr>
                <w:rFonts w:eastAsia="宋体"/>
                <w:color w:val="000000"/>
                <w:sz w:val="18"/>
                <w:szCs w:val="18"/>
                <w:lang w:eastAsia="zh-CN"/>
              </w:rPr>
            </w:pPr>
            <w:r>
              <w:rPr>
                <w:rFonts w:eastAsia="宋体"/>
                <w:color w:val="000000"/>
                <w:sz w:val="18"/>
                <w:szCs w:val="18"/>
                <w:lang w:eastAsia="zh-CN"/>
              </w:rPr>
              <w:t>40.968</w:t>
            </w:r>
          </w:p>
        </w:tc>
      </w:tr>
      <w:tr w:rsidR="000178F0" w14:paraId="45818BE7" w14:textId="77777777">
        <w:trPr>
          <w:trHeight w:val="280"/>
          <w:jc w:val="center"/>
        </w:trPr>
        <w:tc>
          <w:tcPr>
            <w:tcW w:w="1413" w:type="dxa"/>
            <w:shd w:val="clear" w:color="auto" w:fill="auto"/>
            <w:noWrap/>
            <w:vAlign w:val="center"/>
          </w:tcPr>
          <w:p w14:paraId="5ECDEB4D" w14:textId="77777777" w:rsidR="000178F0" w:rsidRDefault="00DE263E">
            <w:pPr>
              <w:rPr>
                <w:rFonts w:eastAsia="宋体"/>
                <w:color w:val="000000"/>
                <w:sz w:val="18"/>
                <w:szCs w:val="18"/>
                <w:lang w:eastAsia="zh-CN"/>
              </w:rPr>
            </w:pPr>
            <w:r>
              <w:rPr>
                <w:rFonts w:eastAsia="宋体"/>
                <w:color w:val="000000"/>
                <w:sz w:val="18"/>
                <w:szCs w:val="18"/>
                <w:lang w:eastAsia="zh-CN"/>
              </w:rPr>
              <w:t>ATOM374</w:t>
            </w:r>
          </w:p>
        </w:tc>
        <w:tc>
          <w:tcPr>
            <w:tcW w:w="1559" w:type="dxa"/>
            <w:shd w:val="clear" w:color="auto" w:fill="auto"/>
            <w:noWrap/>
            <w:vAlign w:val="center"/>
          </w:tcPr>
          <w:p w14:paraId="1CC8D82B" w14:textId="77777777" w:rsidR="000178F0" w:rsidRDefault="00DE263E">
            <w:pPr>
              <w:rPr>
                <w:rFonts w:eastAsia="宋体"/>
                <w:color w:val="000000"/>
                <w:sz w:val="18"/>
                <w:szCs w:val="18"/>
                <w:lang w:eastAsia="zh-CN"/>
              </w:rPr>
            </w:pPr>
            <w:r>
              <w:rPr>
                <w:rFonts w:eastAsia="宋体"/>
                <w:color w:val="000000"/>
                <w:sz w:val="18"/>
                <w:szCs w:val="18"/>
                <w:lang w:eastAsia="zh-CN"/>
              </w:rPr>
              <w:t>HZ1</w:t>
            </w:r>
          </w:p>
        </w:tc>
        <w:tc>
          <w:tcPr>
            <w:tcW w:w="1276" w:type="dxa"/>
            <w:shd w:val="clear" w:color="auto" w:fill="auto"/>
            <w:noWrap/>
            <w:vAlign w:val="center"/>
          </w:tcPr>
          <w:p w14:paraId="6019B260"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54DCF506" w14:textId="77777777" w:rsidR="000178F0" w:rsidRDefault="00DE263E">
            <w:pPr>
              <w:jc w:val="right"/>
              <w:rPr>
                <w:rFonts w:eastAsia="宋体"/>
                <w:color w:val="000000"/>
                <w:sz w:val="18"/>
                <w:szCs w:val="18"/>
                <w:lang w:eastAsia="zh-CN"/>
              </w:rPr>
            </w:pPr>
            <w:r>
              <w:rPr>
                <w:rFonts w:eastAsia="宋体"/>
                <w:color w:val="000000"/>
                <w:sz w:val="18"/>
                <w:szCs w:val="18"/>
                <w:lang w:eastAsia="zh-CN"/>
              </w:rPr>
              <w:t>11.104</w:t>
            </w:r>
          </w:p>
        </w:tc>
        <w:tc>
          <w:tcPr>
            <w:tcW w:w="1559" w:type="dxa"/>
            <w:shd w:val="clear" w:color="auto" w:fill="auto"/>
            <w:noWrap/>
            <w:vAlign w:val="center"/>
          </w:tcPr>
          <w:p w14:paraId="3BB0D374" w14:textId="77777777" w:rsidR="000178F0" w:rsidRDefault="00DE263E">
            <w:pPr>
              <w:jc w:val="right"/>
              <w:rPr>
                <w:rFonts w:eastAsia="宋体"/>
                <w:color w:val="000000"/>
                <w:sz w:val="18"/>
                <w:szCs w:val="18"/>
                <w:lang w:eastAsia="zh-CN"/>
              </w:rPr>
            </w:pPr>
            <w:r>
              <w:rPr>
                <w:rFonts w:eastAsia="宋体"/>
                <w:color w:val="000000"/>
                <w:sz w:val="18"/>
                <w:szCs w:val="18"/>
                <w:lang w:eastAsia="zh-CN"/>
              </w:rPr>
              <w:t>38.118</w:t>
            </w:r>
          </w:p>
        </w:tc>
        <w:tc>
          <w:tcPr>
            <w:tcW w:w="856" w:type="dxa"/>
            <w:shd w:val="clear" w:color="auto" w:fill="auto"/>
            <w:noWrap/>
            <w:vAlign w:val="center"/>
          </w:tcPr>
          <w:p w14:paraId="09ACCEAD" w14:textId="77777777" w:rsidR="000178F0" w:rsidRDefault="00DE263E">
            <w:pPr>
              <w:jc w:val="right"/>
              <w:rPr>
                <w:rFonts w:eastAsia="宋体"/>
                <w:color w:val="000000"/>
                <w:sz w:val="18"/>
                <w:szCs w:val="18"/>
                <w:lang w:eastAsia="zh-CN"/>
              </w:rPr>
            </w:pPr>
            <w:r>
              <w:rPr>
                <w:rFonts w:eastAsia="宋体"/>
                <w:color w:val="000000"/>
                <w:sz w:val="18"/>
                <w:szCs w:val="18"/>
                <w:lang w:eastAsia="zh-CN"/>
              </w:rPr>
              <w:t>41.806</w:t>
            </w:r>
          </w:p>
        </w:tc>
      </w:tr>
      <w:tr w:rsidR="000178F0" w14:paraId="557B72F5" w14:textId="77777777">
        <w:trPr>
          <w:trHeight w:val="280"/>
          <w:jc w:val="center"/>
        </w:trPr>
        <w:tc>
          <w:tcPr>
            <w:tcW w:w="1413" w:type="dxa"/>
            <w:shd w:val="clear" w:color="auto" w:fill="auto"/>
            <w:noWrap/>
            <w:vAlign w:val="center"/>
          </w:tcPr>
          <w:p w14:paraId="15E0FA95" w14:textId="77777777" w:rsidR="000178F0" w:rsidRDefault="00DE263E">
            <w:pPr>
              <w:rPr>
                <w:rFonts w:eastAsia="宋体"/>
                <w:color w:val="000000"/>
                <w:sz w:val="18"/>
                <w:szCs w:val="18"/>
                <w:lang w:eastAsia="zh-CN"/>
              </w:rPr>
            </w:pPr>
            <w:r>
              <w:rPr>
                <w:rFonts w:eastAsia="宋体"/>
                <w:color w:val="000000"/>
                <w:sz w:val="18"/>
                <w:szCs w:val="18"/>
                <w:lang w:eastAsia="zh-CN"/>
              </w:rPr>
              <w:t>ATOM375</w:t>
            </w:r>
          </w:p>
        </w:tc>
        <w:tc>
          <w:tcPr>
            <w:tcW w:w="1559" w:type="dxa"/>
            <w:shd w:val="clear" w:color="auto" w:fill="auto"/>
            <w:noWrap/>
            <w:vAlign w:val="center"/>
          </w:tcPr>
          <w:p w14:paraId="72F9DB8D" w14:textId="77777777" w:rsidR="000178F0" w:rsidRDefault="00DE263E">
            <w:pPr>
              <w:rPr>
                <w:rFonts w:eastAsia="宋体"/>
                <w:color w:val="000000"/>
                <w:sz w:val="18"/>
                <w:szCs w:val="18"/>
                <w:lang w:eastAsia="zh-CN"/>
              </w:rPr>
            </w:pPr>
            <w:r>
              <w:rPr>
                <w:rFonts w:eastAsia="宋体"/>
                <w:color w:val="000000"/>
                <w:sz w:val="18"/>
                <w:szCs w:val="18"/>
                <w:lang w:eastAsia="zh-CN"/>
              </w:rPr>
              <w:t>HZ2</w:t>
            </w:r>
          </w:p>
        </w:tc>
        <w:tc>
          <w:tcPr>
            <w:tcW w:w="1276" w:type="dxa"/>
            <w:shd w:val="clear" w:color="auto" w:fill="auto"/>
            <w:noWrap/>
            <w:vAlign w:val="center"/>
          </w:tcPr>
          <w:p w14:paraId="76689D9D"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267397BB" w14:textId="77777777" w:rsidR="000178F0" w:rsidRDefault="00DE263E">
            <w:pPr>
              <w:jc w:val="right"/>
              <w:rPr>
                <w:rFonts w:eastAsia="宋体"/>
                <w:color w:val="000000"/>
                <w:sz w:val="18"/>
                <w:szCs w:val="18"/>
                <w:lang w:eastAsia="zh-CN"/>
              </w:rPr>
            </w:pPr>
            <w:r>
              <w:rPr>
                <w:rFonts w:eastAsia="宋体"/>
                <w:color w:val="000000"/>
                <w:sz w:val="18"/>
                <w:szCs w:val="18"/>
                <w:lang w:eastAsia="zh-CN"/>
              </w:rPr>
              <w:t>10.727</w:t>
            </w:r>
          </w:p>
        </w:tc>
        <w:tc>
          <w:tcPr>
            <w:tcW w:w="1559" w:type="dxa"/>
            <w:shd w:val="clear" w:color="auto" w:fill="auto"/>
            <w:noWrap/>
            <w:vAlign w:val="center"/>
          </w:tcPr>
          <w:p w14:paraId="3B90B8FA" w14:textId="77777777" w:rsidR="000178F0" w:rsidRDefault="00DE263E">
            <w:pPr>
              <w:jc w:val="right"/>
              <w:rPr>
                <w:rFonts w:eastAsia="宋体"/>
                <w:color w:val="000000"/>
                <w:sz w:val="18"/>
                <w:szCs w:val="18"/>
                <w:lang w:eastAsia="zh-CN"/>
              </w:rPr>
            </w:pPr>
            <w:r>
              <w:rPr>
                <w:rFonts w:eastAsia="宋体"/>
                <w:color w:val="000000"/>
                <w:sz w:val="18"/>
                <w:szCs w:val="18"/>
                <w:lang w:eastAsia="zh-CN"/>
              </w:rPr>
              <w:t>37.359</w:t>
            </w:r>
          </w:p>
        </w:tc>
        <w:tc>
          <w:tcPr>
            <w:tcW w:w="856" w:type="dxa"/>
            <w:shd w:val="clear" w:color="auto" w:fill="auto"/>
            <w:noWrap/>
            <w:vAlign w:val="center"/>
          </w:tcPr>
          <w:p w14:paraId="3A1512B5" w14:textId="77777777" w:rsidR="000178F0" w:rsidRDefault="00DE263E">
            <w:pPr>
              <w:jc w:val="right"/>
              <w:rPr>
                <w:rFonts w:eastAsia="宋体"/>
                <w:color w:val="000000"/>
                <w:sz w:val="18"/>
                <w:szCs w:val="18"/>
                <w:lang w:eastAsia="zh-CN"/>
              </w:rPr>
            </w:pPr>
            <w:r>
              <w:rPr>
                <w:rFonts w:eastAsia="宋体"/>
                <w:color w:val="000000"/>
                <w:sz w:val="18"/>
                <w:szCs w:val="18"/>
                <w:lang w:eastAsia="zh-CN"/>
              </w:rPr>
              <w:t>40.462</w:t>
            </w:r>
          </w:p>
        </w:tc>
      </w:tr>
      <w:tr w:rsidR="000178F0" w14:paraId="0DB6C351" w14:textId="77777777">
        <w:trPr>
          <w:trHeight w:val="280"/>
          <w:jc w:val="center"/>
        </w:trPr>
        <w:tc>
          <w:tcPr>
            <w:tcW w:w="1413" w:type="dxa"/>
            <w:shd w:val="clear" w:color="auto" w:fill="auto"/>
            <w:noWrap/>
            <w:vAlign w:val="center"/>
          </w:tcPr>
          <w:p w14:paraId="7BF60C99" w14:textId="77777777" w:rsidR="000178F0" w:rsidRDefault="00DE263E">
            <w:pPr>
              <w:rPr>
                <w:rFonts w:eastAsia="宋体"/>
                <w:color w:val="000000"/>
                <w:sz w:val="18"/>
                <w:szCs w:val="18"/>
                <w:lang w:eastAsia="zh-CN"/>
              </w:rPr>
            </w:pPr>
            <w:r>
              <w:rPr>
                <w:rFonts w:eastAsia="宋体"/>
                <w:color w:val="000000"/>
                <w:sz w:val="18"/>
                <w:szCs w:val="18"/>
                <w:lang w:eastAsia="zh-CN"/>
              </w:rPr>
              <w:t>ATOM376</w:t>
            </w:r>
          </w:p>
        </w:tc>
        <w:tc>
          <w:tcPr>
            <w:tcW w:w="1559" w:type="dxa"/>
            <w:shd w:val="clear" w:color="auto" w:fill="auto"/>
            <w:noWrap/>
            <w:vAlign w:val="center"/>
          </w:tcPr>
          <w:p w14:paraId="294E437E" w14:textId="77777777" w:rsidR="000178F0" w:rsidRDefault="00DE263E">
            <w:pPr>
              <w:rPr>
                <w:rFonts w:eastAsia="宋体"/>
                <w:color w:val="000000"/>
                <w:sz w:val="18"/>
                <w:szCs w:val="18"/>
                <w:lang w:eastAsia="zh-CN"/>
              </w:rPr>
            </w:pPr>
            <w:r>
              <w:rPr>
                <w:rFonts w:eastAsia="宋体"/>
                <w:color w:val="000000"/>
                <w:sz w:val="18"/>
                <w:szCs w:val="18"/>
                <w:lang w:eastAsia="zh-CN"/>
              </w:rPr>
              <w:t>HZ3</w:t>
            </w:r>
          </w:p>
        </w:tc>
        <w:tc>
          <w:tcPr>
            <w:tcW w:w="1276" w:type="dxa"/>
            <w:shd w:val="clear" w:color="auto" w:fill="auto"/>
            <w:noWrap/>
            <w:vAlign w:val="center"/>
          </w:tcPr>
          <w:p w14:paraId="3A8000A1"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5BA501BE" w14:textId="77777777" w:rsidR="000178F0" w:rsidRDefault="00DE263E">
            <w:pPr>
              <w:jc w:val="right"/>
              <w:rPr>
                <w:rFonts w:eastAsia="宋体"/>
                <w:color w:val="000000"/>
                <w:sz w:val="18"/>
                <w:szCs w:val="18"/>
                <w:lang w:eastAsia="zh-CN"/>
              </w:rPr>
            </w:pPr>
            <w:r>
              <w:rPr>
                <w:rFonts w:eastAsia="宋体"/>
                <w:color w:val="000000"/>
                <w:sz w:val="18"/>
                <w:szCs w:val="18"/>
                <w:lang w:eastAsia="zh-CN"/>
              </w:rPr>
              <w:t>12.172</w:t>
            </w:r>
          </w:p>
        </w:tc>
        <w:tc>
          <w:tcPr>
            <w:tcW w:w="1559" w:type="dxa"/>
            <w:shd w:val="clear" w:color="auto" w:fill="auto"/>
            <w:noWrap/>
            <w:vAlign w:val="center"/>
          </w:tcPr>
          <w:p w14:paraId="6440CD62" w14:textId="77777777" w:rsidR="000178F0" w:rsidRDefault="00DE263E">
            <w:pPr>
              <w:jc w:val="right"/>
              <w:rPr>
                <w:rFonts w:eastAsia="宋体"/>
                <w:color w:val="000000"/>
                <w:sz w:val="18"/>
                <w:szCs w:val="18"/>
                <w:lang w:eastAsia="zh-CN"/>
              </w:rPr>
            </w:pPr>
            <w:r>
              <w:rPr>
                <w:rFonts w:eastAsia="宋体"/>
                <w:color w:val="000000"/>
                <w:sz w:val="18"/>
                <w:szCs w:val="18"/>
                <w:lang w:eastAsia="zh-CN"/>
              </w:rPr>
              <w:t>36.996</w:t>
            </w:r>
          </w:p>
        </w:tc>
        <w:tc>
          <w:tcPr>
            <w:tcW w:w="856" w:type="dxa"/>
            <w:shd w:val="clear" w:color="auto" w:fill="auto"/>
            <w:noWrap/>
            <w:vAlign w:val="center"/>
          </w:tcPr>
          <w:p w14:paraId="25141001" w14:textId="77777777" w:rsidR="000178F0" w:rsidRDefault="00DE263E">
            <w:pPr>
              <w:jc w:val="right"/>
              <w:rPr>
                <w:rFonts w:eastAsia="宋体"/>
                <w:color w:val="000000"/>
                <w:sz w:val="18"/>
                <w:szCs w:val="18"/>
                <w:lang w:eastAsia="zh-CN"/>
              </w:rPr>
            </w:pPr>
            <w:r>
              <w:rPr>
                <w:rFonts w:eastAsia="宋体"/>
                <w:color w:val="000000"/>
                <w:sz w:val="18"/>
                <w:szCs w:val="18"/>
                <w:lang w:eastAsia="zh-CN"/>
              </w:rPr>
              <w:t>41.188</w:t>
            </w:r>
          </w:p>
        </w:tc>
      </w:tr>
      <w:tr w:rsidR="000178F0" w14:paraId="63ACDEA3" w14:textId="77777777">
        <w:trPr>
          <w:trHeight w:val="280"/>
          <w:jc w:val="center"/>
        </w:trPr>
        <w:tc>
          <w:tcPr>
            <w:tcW w:w="1413" w:type="dxa"/>
            <w:shd w:val="clear" w:color="auto" w:fill="auto"/>
            <w:noWrap/>
            <w:vAlign w:val="center"/>
          </w:tcPr>
          <w:p w14:paraId="376FC2CF" w14:textId="77777777" w:rsidR="000178F0" w:rsidRDefault="00DE263E">
            <w:pPr>
              <w:rPr>
                <w:rFonts w:eastAsia="宋体"/>
                <w:color w:val="000000"/>
                <w:sz w:val="18"/>
                <w:szCs w:val="18"/>
                <w:lang w:eastAsia="zh-CN"/>
              </w:rPr>
            </w:pPr>
            <w:r>
              <w:rPr>
                <w:rFonts w:eastAsia="宋体"/>
                <w:color w:val="000000"/>
                <w:sz w:val="18"/>
                <w:szCs w:val="18"/>
                <w:lang w:eastAsia="zh-CN"/>
              </w:rPr>
              <w:t>ATOM377</w:t>
            </w:r>
          </w:p>
        </w:tc>
        <w:tc>
          <w:tcPr>
            <w:tcW w:w="1559" w:type="dxa"/>
            <w:shd w:val="clear" w:color="auto" w:fill="auto"/>
            <w:noWrap/>
            <w:vAlign w:val="center"/>
          </w:tcPr>
          <w:p w14:paraId="55914482"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40FE09BD"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6CC881AE" w14:textId="77777777" w:rsidR="000178F0" w:rsidRDefault="00DE263E">
            <w:pPr>
              <w:jc w:val="right"/>
              <w:rPr>
                <w:rFonts w:eastAsia="宋体"/>
                <w:color w:val="000000"/>
                <w:sz w:val="18"/>
                <w:szCs w:val="18"/>
                <w:lang w:eastAsia="zh-CN"/>
              </w:rPr>
            </w:pPr>
            <w:r>
              <w:rPr>
                <w:rFonts w:eastAsia="宋体"/>
                <w:color w:val="000000"/>
                <w:sz w:val="18"/>
                <w:szCs w:val="18"/>
                <w:lang w:eastAsia="zh-CN"/>
              </w:rPr>
              <w:t>16.798</w:t>
            </w:r>
          </w:p>
        </w:tc>
        <w:tc>
          <w:tcPr>
            <w:tcW w:w="1559" w:type="dxa"/>
            <w:shd w:val="clear" w:color="auto" w:fill="auto"/>
            <w:noWrap/>
            <w:vAlign w:val="center"/>
          </w:tcPr>
          <w:p w14:paraId="6323F13C" w14:textId="77777777" w:rsidR="000178F0" w:rsidRDefault="00DE263E">
            <w:pPr>
              <w:jc w:val="right"/>
              <w:rPr>
                <w:rFonts w:eastAsia="宋体"/>
                <w:color w:val="000000"/>
                <w:sz w:val="18"/>
                <w:szCs w:val="18"/>
                <w:lang w:eastAsia="zh-CN"/>
              </w:rPr>
            </w:pPr>
            <w:r>
              <w:rPr>
                <w:rFonts w:eastAsia="宋体"/>
                <w:color w:val="000000"/>
                <w:sz w:val="18"/>
                <w:szCs w:val="18"/>
                <w:lang w:eastAsia="zh-CN"/>
              </w:rPr>
              <w:t>42.951</w:t>
            </w:r>
          </w:p>
        </w:tc>
        <w:tc>
          <w:tcPr>
            <w:tcW w:w="856" w:type="dxa"/>
            <w:shd w:val="clear" w:color="auto" w:fill="auto"/>
            <w:noWrap/>
            <w:vAlign w:val="center"/>
          </w:tcPr>
          <w:p w14:paraId="74EA82E7" w14:textId="77777777" w:rsidR="000178F0" w:rsidRDefault="00DE263E">
            <w:pPr>
              <w:jc w:val="right"/>
              <w:rPr>
                <w:rFonts w:eastAsia="宋体"/>
                <w:color w:val="000000"/>
                <w:sz w:val="18"/>
                <w:szCs w:val="18"/>
                <w:lang w:eastAsia="zh-CN"/>
              </w:rPr>
            </w:pPr>
            <w:r>
              <w:rPr>
                <w:rFonts w:eastAsia="宋体"/>
                <w:color w:val="000000"/>
                <w:sz w:val="18"/>
                <w:szCs w:val="18"/>
                <w:lang w:eastAsia="zh-CN"/>
              </w:rPr>
              <w:t>41.811</w:t>
            </w:r>
          </w:p>
        </w:tc>
      </w:tr>
      <w:tr w:rsidR="000178F0" w14:paraId="6A0E6C4E" w14:textId="77777777">
        <w:trPr>
          <w:trHeight w:val="280"/>
          <w:jc w:val="center"/>
        </w:trPr>
        <w:tc>
          <w:tcPr>
            <w:tcW w:w="1413" w:type="dxa"/>
            <w:shd w:val="clear" w:color="auto" w:fill="auto"/>
            <w:noWrap/>
            <w:vAlign w:val="center"/>
          </w:tcPr>
          <w:p w14:paraId="79E603D4" w14:textId="77777777" w:rsidR="000178F0" w:rsidRDefault="00DE263E">
            <w:pPr>
              <w:rPr>
                <w:rFonts w:eastAsia="宋体"/>
                <w:color w:val="000000"/>
                <w:sz w:val="18"/>
                <w:szCs w:val="18"/>
                <w:lang w:eastAsia="zh-CN"/>
              </w:rPr>
            </w:pPr>
            <w:r>
              <w:rPr>
                <w:rFonts w:eastAsia="宋体"/>
                <w:color w:val="000000"/>
                <w:sz w:val="18"/>
                <w:szCs w:val="18"/>
                <w:lang w:eastAsia="zh-CN"/>
              </w:rPr>
              <w:t>ATOM378</w:t>
            </w:r>
          </w:p>
        </w:tc>
        <w:tc>
          <w:tcPr>
            <w:tcW w:w="1559" w:type="dxa"/>
            <w:shd w:val="clear" w:color="auto" w:fill="auto"/>
            <w:noWrap/>
            <w:vAlign w:val="center"/>
          </w:tcPr>
          <w:p w14:paraId="082DDC72"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626EC1C7"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4E0CCA41" w14:textId="77777777" w:rsidR="000178F0" w:rsidRDefault="00DE263E">
            <w:pPr>
              <w:jc w:val="right"/>
              <w:rPr>
                <w:rFonts w:eastAsia="宋体"/>
                <w:color w:val="000000"/>
                <w:sz w:val="18"/>
                <w:szCs w:val="18"/>
                <w:lang w:eastAsia="zh-CN"/>
              </w:rPr>
            </w:pPr>
            <w:r>
              <w:rPr>
                <w:rFonts w:eastAsia="宋体"/>
                <w:color w:val="000000"/>
                <w:sz w:val="18"/>
                <w:szCs w:val="18"/>
                <w:lang w:eastAsia="zh-CN"/>
              </w:rPr>
              <w:t>16.195</w:t>
            </w:r>
          </w:p>
        </w:tc>
        <w:tc>
          <w:tcPr>
            <w:tcW w:w="1559" w:type="dxa"/>
            <w:shd w:val="clear" w:color="auto" w:fill="auto"/>
            <w:noWrap/>
            <w:vAlign w:val="center"/>
          </w:tcPr>
          <w:p w14:paraId="5BB80D15" w14:textId="77777777" w:rsidR="000178F0" w:rsidRDefault="00DE263E">
            <w:pPr>
              <w:jc w:val="right"/>
              <w:rPr>
                <w:rFonts w:eastAsia="宋体"/>
                <w:color w:val="000000"/>
                <w:sz w:val="18"/>
                <w:szCs w:val="18"/>
                <w:lang w:eastAsia="zh-CN"/>
              </w:rPr>
            </w:pPr>
            <w:r>
              <w:rPr>
                <w:rFonts w:eastAsia="宋体"/>
                <w:color w:val="000000"/>
                <w:sz w:val="18"/>
                <w:szCs w:val="18"/>
                <w:lang w:eastAsia="zh-CN"/>
              </w:rPr>
              <w:t>43.771</w:t>
            </w:r>
          </w:p>
        </w:tc>
        <w:tc>
          <w:tcPr>
            <w:tcW w:w="856" w:type="dxa"/>
            <w:shd w:val="clear" w:color="auto" w:fill="auto"/>
            <w:noWrap/>
            <w:vAlign w:val="center"/>
          </w:tcPr>
          <w:p w14:paraId="3EDAC6EE" w14:textId="77777777" w:rsidR="000178F0" w:rsidRDefault="00DE263E">
            <w:pPr>
              <w:jc w:val="right"/>
              <w:rPr>
                <w:rFonts w:eastAsia="宋体"/>
                <w:color w:val="000000"/>
                <w:sz w:val="18"/>
                <w:szCs w:val="18"/>
                <w:lang w:eastAsia="zh-CN"/>
              </w:rPr>
            </w:pPr>
            <w:r>
              <w:rPr>
                <w:rFonts w:eastAsia="宋体"/>
                <w:color w:val="000000"/>
                <w:sz w:val="18"/>
                <w:szCs w:val="18"/>
                <w:lang w:eastAsia="zh-CN"/>
              </w:rPr>
              <w:t>42.527</w:t>
            </w:r>
          </w:p>
        </w:tc>
      </w:tr>
      <w:tr w:rsidR="000178F0" w14:paraId="7745B0C3" w14:textId="77777777">
        <w:trPr>
          <w:trHeight w:val="280"/>
          <w:jc w:val="center"/>
        </w:trPr>
        <w:tc>
          <w:tcPr>
            <w:tcW w:w="1413" w:type="dxa"/>
            <w:shd w:val="clear" w:color="auto" w:fill="auto"/>
            <w:noWrap/>
            <w:vAlign w:val="center"/>
          </w:tcPr>
          <w:p w14:paraId="465DCFFE" w14:textId="77777777" w:rsidR="000178F0" w:rsidRDefault="00DE263E">
            <w:pPr>
              <w:rPr>
                <w:rFonts w:eastAsia="宋体"/>
                <w:color w:val="000000"/>
                <w:sz w:val="18"/>
                <w:szCs w:val="18"/>
                <w:lang w:eastAsia="zh-CN"/>
              </w:rPr>
            </w:pPr>
            <w:r>
              <w:rPr>
                <w:rFonts w:eastAsia="宋体"/>
                <w:color w:val="000000"/>
                <w:sz w:val="18"/>
                <w:szCs w:val="18"/>
                <w:lang w:eastAsia="zh-CN"/>
              </w:rPr>
              <w:t>ATOM379</w:t>
            </w:r>
          </w:p>
        </w:tc>
        <w:tc>
          <w:tcPr>
            <w:tcW w:w="1559" w:type="dxa"/>
            <w:shd w:val="clear" w:color="auto" w:fill="auto"/>
            <w:noWrap/>
            <w:vAlign w:val="center"/>
          </w:tcPr>
          <w:p w14:paraId="18010D15"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7B5F8EE1"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1BF94D0B" w14:textId="77777777" w:rsidR="000178F0" w:rsidRDefault="00DE263E">
            <w:pPr>
              <w:jc w:val="right"/>
              <w:rPr>
                <w:rFonts w:eastAsia="宋体"/>
                <w:color w:val="000000"/>
                <w:sz w:val="18"/>
                <w:szCs w:val="18"/>
                <w:lang w:eastAsia="zh-CN"/>
              </w:rPr>
            </w:pPr>
            <w:r>
              <w:rPr>
                <w:rFonts w:eastAsia="宋体"/>
                <w:color w:val="000000"/>
                <w:sz w:val="18"/>
                <w:szCs w:val="18"/>
                <w:lang w:eastAsia="zh-CN"/>
              </w:rPr>
              <w:t>18.075</w:t>
            </w:r>
          </w:p>
        </w:tc>
        <w:tc>
          <w:tcPr>
            <w:tcW w:w="1559" w:type="dxa"/>
            <w:shd w:val="clear" w:color="auto" w:fill="auto"/>
            <w:noWrap/>
            <w:vAlign w:val="center"/>
          </w:tcPr>
          <w:p w14:paraId="460D69D9" w14:textId="77777777" w:rsidR="000178F0" w:rsidRDefault="00DE263E">
            <w:pPr>
              <w:jc w:val="right"/>
              <w:rPr>
                <w:rFonts w:eastAsia="宋体"/>
                <w:color w:val="000000"/>
                <w:sz w:val="18"/>
                <w:szCs w:val="18"/>
                <w:lang w:eastAsia="zh-CN"/>
              </w:rPr>
            </w:pPr>
            <w:r>
              <w:rPr>
                <w:rFonts w:eastAsia="宋体"/>
                <w:color w:val="000000"/>
                <w:sz w:val="18"/>
                <w:szCs w:val="18"/>
                <w:lang w:eastAsia="zh-CN"/>
              </w:rPr>
              <w:t>42.735</w:t>
            </w:r>
          </w:p>
        </w:tc>
        <w:tc>
          <w:tcPr>
            <w:tcW w:w="856" w:type="dxa"/>
            <w:shd w:val="clear" w:color="auto" w:fill="auto"/>
            <w:noWrap/>
            <w:vAlign w:val="center"/>
          </w:tcPr>
          <w:p w14:paraId="0BA29548" w14:textId="77777777" w:rsidR="000178F0" w:rsidRDefault="00DE263E">
            <w:pPr>
              <w:jc w:val="right"/>
              <w:rPr>
                <w:rFonts w:eastAsia="宋体"/>
                <w:color w:val="000000"/>
                <w:sz w:val="18"/>
                <w:szCs w:val="18"/>
                <w:lang w:eastAsia="zh-CN"/>
              </w:rPr>
            </w:pPr>
            <w:r>
              <w:rPr>
                <w:rFonts w:eastAsia="宋体"/>
                <w:color w:val="000000"/>
                <w:sz w:val="18"/>
                <w:szCs w:val="18"/>
                <w:lang w:eastAsia="zh-CN"/>
              </w:rPr>
              <w:t>41.943</w:t>
            </w:r>
          </w:p>
        </w:tc>
      </w:tr>
      <w:tr w:rsidR="000178F0" w14:paraId="566BA616" w14:textId="77777777">
        <w:trPr>
          <w:trHeight w:val="280"/>
          <w:jc w:val="center"/>
        </w:trPr>
        <w:tc>
          <w:tcPr>
            <w:tcW w:w="1413" w:type="dxa"/>
            <w:shd w:val="clear" w:color="auto" w:fill="auto"/>
            <w:noWrap/>
            <w:vAlign w:val="center"/>
          </w:tcPr>
          <w:p w14:paraId="479B1F3A" w14:textId="77777777" w:rsidR="000178F0" w:rsidRDefault="00DE263E">
            <w:pPr>
              <w:rPr>
                <w:rFonts w:eastAsia="宋体"/>
                <w:color w:val="000000"/>
                <w:sz w:val="18"/>
                <w:szCs w:val="18"/>
                <w:lang w:eastAsia="zh-CN"/>
              </w:rPr>
            </w:pPr>
            <w:r>
              <w:rPr>
                <w:rFonts w:eastAsia="宋体"/>
                <w:color w:val="000000"/>
                <w:sz w:val="18"/>
                <w:szCs w:val="18"/>
                <w:lang w:eastAsia="zh-CN"/>
              </w:rPr>
              <w:t>ATOM380</w:t>
            </w:r>
          </w:p>
        </w:tc>
        <w:tc>
          <w:tcPr>
            <w:tcW w:w="1559" w:type="dxa"/>
            <w:shd w:val="clear" w:color="auto" w:fill="auto"/>
            <w:noWrap/>
            <w:vAlign w:val="center"/>
          </w:tcPr>
          <w:p w14:paraId="2509CD9D"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0421B5D6"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1C499641" w14:textId="77777777" w:rsidR="000178F0" w:rsidRDefault="00DE263E">
            <w:pPr>
              <w:jc w:val="right"/>
              <w:rPr>
                <w:rFonts w:eastAsia="宋体"/>
                <w:color w:val="000000"/>
                <w:sz w:val="18"/>
                <w:szCs w:val="18"/>
                <w:lang w:eastAsia="zh-CN"/>
              </w:rPr>
            </w:pPr>
            <w:r>
              <w:rPr>
                <w:rFonts w:eastAsia="宋体"/>
                <w:color w:val="000000"/>
                <w:sz w:val="18"/>
                <w:szCs w:val="18"/>
                <w:lang w:eastAsia="zh-CN"/>
              </w:rPr>
              <w:t>18.498</w:t>
            </w:r>
          </w:p>
        </w:tc>
        <w:tc>
          <w:tcPr>
            <w:tcW w:w="1559" w:type="dxa"/>
            <w:shd w:val="clear" w:color="auto" w:fill="auto"/>
            <w:noWrap/>
            <w:vAlign w:val="center"/>
          </w:tcPr>
          <w:p w14:paraId="4E160857" w14:textId="77777777" w:rsidR="000178F0" w:rsidRDefault="00DE263E">
            <w:pPr>
              <w:jc w:val="right"/>
              <w:rPr>
                <w:rFonts w:eastAsia="宋体"/>
                <w:color w:val="000000"/>
                <w:sz w:val="18"/>
                <w:szCs w:val="18"/>
                <w:lang w:eastAsia="zh-CN"/>
              </w:rPr>
            </w:pPr>
            <w:r>
              <w:rPr>
                <w:rFonts w:eastAsia="宋体"/>
                <w:color w:val="000000"/>
                <w:sz w:val="18"/>
                <w:szCs w:val="18"/>
                <w:lang w:eastAsia="zh-CN"/>
              </w:rPr>
              <w:t>42.139</w:t>
            </w:r>
          </w:p>
        </w:tc>
        <w:tc>
          <w:tcPr>
            <w:tcW w:w="856" w:type="dxa"/>
            <w:shd w:val="clear" w:color="auto" w:fill="auto"/>
            <w:noWrap/>
            <w:vAlign w:val="center"/>
          </w:tcPr>
          <w:p w14:paraId="3E4ACB72" w14:textId="77777777" w:rsidR="000178F0" w:rsidRDefault="00DE263E">
            <w:pPr>
              <w:jc w:val="right"/>
              <w:rPr>
                <w:rFonts w:eastAsia="宋体"/>
                <w:color w:val="000000"/>
                <w:sz w:val="18"/>
                <w:szCs w:val="18"/>
                <w:lang w:eastAsia="zh-CN"/>
              </w:rPr>
            </w:pPr>
            <w:r>
              <w:rPr>
                <w:rFonts w:eastAsia="宋体"/>
                <w:color w:val="000000"/>
                <w:sz w:val="18"/>
                <w:szCs w:val="18"/>
                <w:lang w:eastAsia="zh-CN"/>
              </w:rPr>
              <w:t>41.246</w:t>
            </w:r>
          </w:p>
        </w:tc>
      </w:tr>
      <w:tr w:rsidR="000178F0" w14:paraId="3F5EE71F" w14:textId="77777777">
        <w:trPr>
          <w:trHeight w:val="280"/>
          <w:jc w:val="center"/>
        </w:trPr>
        <w:tc>
          <w:tcPr>
            <w:tcW w:w="1413" w:type="dxa"/>
            <w:shd w:val="clear" w:color="auto" w:fill="auto"/>
            <w:noWrap/>
            <w:vAlign w:val="center"/>
          </w:tcPr>
          <w:p w14:paraId="7ACF7361" w14:textId="77777777" w:rsidR="000178F0" w:rsidRDefault="00DE263E">
            <w:pPr>
              <w:rPr>
                <w:rFonts w:eastAsia="宋体"/>
                <w:color w:val="000000"/>
                <w:sz w:val="18"/>
                <w:szCs w:val="18"/>
                <w:lang w:eastAsia="zh-CN"/>
              </w:rPr>
            </w:pPr>
            <w:r>
              <w:rPr>
                <w:rFonts w:eastAsia="宋体"/>
                <w:color w:val="000000"/>
                <w:sz w:val="18"/>
                <w:szCs w:val="18"/>
                <w:lang w:eastAsia="zh-CN"/>
              </w:rPr>
              <w:t>ATOM381</w:t>
            </w:r>
          </w:p>
        </w:tc>
        <w:tc>
          <w:tcPr>
            <w:tcW w:w="1559" w:type="dxa"/>
            <w:shd w:val="clear" w:color="auto" w:fill="auto"/>
            <w:noWrap/>
            <w:vAlign w:val="center"/>
          </w:tcPr>
          <w:p w14:paraId="038A44D5"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6A7F44C4"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2F7E058C" w14:textId="77777777" w:rsidR="000178F0" w:rsidRDefault="00DE263E">
            <w:pPr>
              <w:jc w:val="right"/>
              <w:rPr>
                <w:rFonts w:eastAsia="宋体"/>
                <w:color w:val="000000"/>
                <w:sz w:val="18"/>
                <w:szCs w:val="18"/>
                <w:lang w:eastAsia="zh-CN"/>
              </w:rPr>
            </w:pPr>
            <w:r>
              <w:rPr>
                <w:rFonts w:eastAsia="宋体"/>
                <w:color w:val="000000"/>
                <w:sz w:val="18"/>
                <w:szCs w:val="18"/>
                <w:lang w:eastAsia="zh-CN"/>
              </w:rPr>
              <w:t>18.909</w:t>
            </w:r>
          </w:p>
        </w:tc>
        <w:tc>
          <w:tcPr>
            <w:tcW w:w="1559" w:type="dxa"/>
            <w:shd w:val="clear" w:color="auto" w:fill="auto"/>
            <w:noWrap/>
            <w:vAlign w:val="center"/>
          </w:tcPr>
          <w:p w14:paraId="10A78662" w14:textId="77777777" w:rsidR="000178F0" w:rsidRDefault="00DE263E">
            <w:pPr>
              <w:jc w:val="right"/>
              <w:rPr>
                <w:rFonts w:eastAsia="宋体"/>
                <w:color w:val="000000"/>
                <w:sz w:val="18"/>
                <w:szCs w:val="18"/>
                <w:lang w:eastAsia="zh-CN"/>
              </w:rPr>
            </w:pPr>
            <w:r>
              <w:rPr>
                <w:rFonts w:eastAsia="宋体"/>
                <w:color w:val="000000"/>
                <w:sz w:val="18"/>
                <w:szCs w:val="18"/>
                <w:lang w:eastAsia="zh-CN"/>
              </w:rPr>
              <w:t>43.366</w:t>
            </w:r>
          </w:p>
        </w:tc>
        <w:tc>
          <w:tcPr>
            <w:tcW w:w="856" w:type="dxa"/>
            <w:shd w:val="clear" w:color="auto" w:fill="auto"/>
            <w:noWrap/>
            <w:vAlign w:val="center"/>
          </w:tcPr>
          <w:p w14:paraId="05DB0BC3" w14:textId="77777777" w:rsidR="000178F0" w:rsidRDefault="00DE263E">
            <w:pPr>
              <w:jc w:val="right"/>
              <w:rPr>
                <w:rFonts w:eastAsia="宋体"/>
                <w:color w:val="000000"/>
                <w:sz w:val="18"/>
                <w:szCs w:val="18"/>
                <w:lang w:eastAsia="zh-CN"/>
              </w:rPr>
            </w:pPr>
            <w:r>
              <w:rPr>
                <w:rFonts w:eastAsia="宋体"/>
                <w:color w:val="000000"/>
                <w:sz w:val="18"/>
                <w:szCs w:val="18"/>
                <w:lang w:eastAsia="zh-CN"/>
              </w:rPr>
              <w:t>42.912</w:t>
            </w:r>
          </w:p>
        </w:tc>
      </w:tr>
      <w:tr w:rsidR="000178F0" w14:paraId="0D69A65C" w14:textId="77777777">
        <w:trPr>
          <w:trHeight w:val="280"/>
          <w:jc w:val="center"/>
        </w:trPr>
        <w:tc>
          <w:tcPr>
            <w:tcW w:w="1413" w:type="dxa"/>
            <w:shd w:val="clear" w:color="auto" w:fill="auto"/>
            <w:noWrap/>
            <w:vAlign w:val="center"/>
          </w:tcPr>
          <w:p w14:paraId="36D55B57" w14:textId="77777777" w:rsidR="000178F0" w:rsidRDefault="00DE263E">
            <w:pPr>
              <w:rPr>
                <w:rFonts w:eastAsia="宋体"/>
                <w:color w:val="000000"/>
                <w:sz w:val="18"/>
                <w:szCs w:val="18"/>
                <w:lang w:eastAsia="zh-CN"/>
              </w:rPr>
            </w:pPr>
            <w:r>
              <w:rPr>
                <w:rFonts w:eastAsia="宋体"/>
                <w:color w:val="000000"/>
                <w:sz w:val="18"/>
                <w:szCs w:val="18"/>
                <w:lang w:eastAsia="zh-CN"/>
              </w:rPr>
              <w:t>ATOM382</w:t>
            </w:r>
          </w:p>
        </w:tc>
        <w:tc>
          <w:tcPr>
            <w:tcW w:w="1559" w:type="dxa"/>
            <w:shd w:val="clear" w:color="auto" w:fill="auto"/>
            <w:noWrap/>
            <w:vAlign w:val="center"/>
          </w:tcPr>
          <w:p w14:paraId="321DF298"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41F090D4"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44F0E62A" w14:textId="77777777" w:rsidR="000178F0" w:rsidRDefault="00DE263E">
            <w:pPr>
              <w:jc w:val="right"/>
              <w:rPr>
                <w:rFonts w:eastAsia="宋体"/>
                <w:color w:val="000000"/>
                <w:sz w:val="18"/>
                <w:szCs w:val="18"/>
                <w:lang w:eastAsia="zh-CN"/>
              </w:rPr>
            </w:pPr>
            <w:r>
              <w:rPr>
                <w:rFonts w:eastAsia="宋体"/>
                <w:color w:val="000000"/>
                <w:sz w:val="18"/>
                <w:szCs w:val="18"/>
                <w:lang w:eastAsia="zh-CN"/>
              </w:rPr>
              <w:t>18.258</w:t>
            </w:r>
          </w:p>
        </w:tc>
        <w:tc>
          <w:tcPr>
            <w:tcW w:w="1559" w:type="dxa"/>
            <w:shd w:val="clear" w:color="auto" w:fill="auto"/>
            <w:noWrap/>
            <w:vAlign w:val="center"/>
          </w:tcPr>
          <w:p w14:paraId="68BAA83B" w14:textId="77777777" w:rsidR="000178F0" w:rsidRDefault="00DE263E">
            <w:pPr>
              <w:jc w:val="right"/>
              <w:rPr>
                <w:rFonts w:eastAsia="宋体"/>
                <w:color w:val="000000"/>
                <w:sz w:val="18"/>
                <w:szCs w:val="18"/>
                <w:lang w:eastAsia="zh-CN"/>
              </w:rPr>
            </w:pPr>
            <w:r>
              <w:rPr>
                <w:rFonts w:eastAsia="宋体"/>
                <w:color w:val="000000"/>
                <w:sz w:val="18"/>
                <w:szCs w:val="18"/>
                <w:lang w:eastAsia="zh-CN"/>
              </w:rPr>
              <w:t>43.68</w:t>
            </w:r>
          </w:p>
        </w:tc>
        <w:tc>
          <w:tcPr>
            <w:tcW w:w="856" w:type="dxa"/>
            <w:shd w:val="clear" w:color="auto" w:fill="auto"/>
            <w:noWrap/>
            <w:vAlign w:val="center"/>
          </w:tcPr>
          <w:p w14:paraId="5BD4CA81" w14:textId="77777777" w:rsidR="000178F0" w:rsidRDefault="00DE263E">
            <w:pPr>
              <w:jc w:val="right"/>
              <w:rPr>
                <w:rFonts w:eastAsia="宋体"/>
                <w:color w:val="000000"/>
                <w:sz w:val="18"/>
                <w:szCs w:val="18"/>
                <w:lang w:eastAsia="zh-CN"/>
              </w:rPr>
            </w:pPr>
            <w:r>
              <w:rPr>
                <w:rFonts w:eastAsia="宋体"/>
                <w:color w:val="000000"/>
                <w:sz w:val="18"/>
                <w:szCs w:val="18"/>
                <w:lang w:eastAsia="zh-CN"/>
              </w:rPr>
              <w:t>43.728</w:t>
            </w:r>
          </w:p>
        </w:tc>
      </w:tr>
      <w:tr w:rsidR="000178F0" w14:paraId="71F2CEF2" w14:textId="77777777">
        <w:trPr>
          <w:trHeight w:val="280"/>
          <w:jc w:val="center"/>
        </w:trPr>
        <w:tc>
          <w:tcPr>
            <w:tcW w:w="1413" w:type="dxa"/>
            <w:shd w:val="clear" w:color="auto" w:fill="auto"/>
            <w:noWrap/>
            <w:vAlign w:val="center"/>
          </w:tcPr>
          <w:p w14:paraId="291FD5B0" w14:textId="77777777" w:rsidR="000178F0" w:rsidRDefault="00DE263E">
            <w:pPr>
              <w:rPr>
                <w:rFonts w:eastAsia="宋体"/>
                <w:color w:val="000000"/>
                <w:sz w:val="18"/>
                <w:szCs w:val="18"/>
                <w:lang w:eastAsia="zh-CN"/>
              </w:rPr>
            </w:pPr>
            <w:r>
              <w:rPr>
                <w:rFonts w:eastAsia="宋体"/>
                <w:color w:val="000000"/>
                <w:sz w:val="18"/>
                <w:szCs w:val="18"/>
                <w:lang w:eastAsia="zh-CN"/>
              </w:rPr>
              <w:t>ATOM383</w:t>
            </w:r>
          </w:p>
        </w:tc>
        <w:tc>
          <w:tcPr>
            <w:tcW w:w="1559" w:type="dxa"/>
            <w:shd w:val="clear" w:color="auto" w:fill="auto"/>
            <w:noWrap/>
            <w:vAlign w:val="center"/>
          </w:tcPr>
          <w:p w14:paraId="4555989B"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7FCC39B6"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58CEFF4A" w14:textId="77777777" w:rsidR="000178F0" w:rsidRDefault="00DE263E">
            <w:pPr>
              <w:jc w:val="right"/>
              <w:rPr>
                <w:rFonts w:eastAsia="宋体"/>
                <w:color w:val="000000"/>
                <w:sz w:val="18"/>
                <w:szCs w:val="18"/>
                <w:lang w:eastAsia="zh-CN"/>
              </w:rPr>
            </w:pPr>
            <w:r>
              <w:rPr>
                <w:rFonts w:eastAsia="宋体"/>
                <w:color w:val="000000"/>
                <w:sz w:val="18"/>
                <w:szCs w:val="18"/>
                <w:lang w:eastAsia="zh-CN"/>
              </w:rPr>
              <w:t>19.88</w:t>
            </w:r>
          </w:p>
        </w:tc>
        <w:tc>
          <w:tcPr>
            <w:tcW w:w="1559" w:type="dxa"/>
            <w:shd w:val="clear" w:color="auto" w:fill="auto"/>
            <w:noWrap/>
            <w:vAlign w:val="center"/>
          </w:tcPr>
          <w:p w14:paraId="1824A39C" w14:textId="77777777" w:rsidR="000178F0" w:rsidRDefault="00DE263E">
            <w:pPr>
              <w:jc w:val="right"/>
              <w:rPr>
                <w:rFonts w:eastAsia="宋体"/>
                <w:color w:val="000000"/>
                <w:sz w:val="18"/>
                <w:szCs w:val="18"/>
                <w:lang w:eastAsia="zh-CN"/>
              </w:rPr>
            </w:pPr>
            <w:r>
              <w:rPr>
                <w:rFonts w:eastAsia="宋体"/>
                <w:color w:val="000000"/>
                <w:sz w:val="18"/>
                <w:szCs w:val="18"/>
                <w:lang w:eastAsia="zh-CN"/>
              </w:rPr>
              <w:t>42.263</w:t>
            </w:r>
          </w:p>
        </w:tc>
        <w:tc>
          <w:tcPr>
            <w:tcW w:w="856" w:type="dxa"/>
            <w:shd w:val="clear" w:color="auto" w:fill="auto"/>
            <w:noWrap/>
            <w:vAlign w:val="center"/>
          </w:tcPr>
          <w:p w14:paraId="50A55676" w14:textId="77777777" w:rsidR="000178F0" w:rsidRDefault="00DE263E">
            <w:pPr>
              <w:jc w:val="right"/>
              <w:rPr>
                <w:rFonts w:eastAsia="宋体"/>
                <w:color w:val="000000"/>
                <w:sz w:val="18"/>
                <w:szCs w:val="18"/>
                <w:lang w:eastAsia="zh-CN"/>
              </w:rPr>
            </w:pPr>
            <w:r>
              <w:rPr>
                <w:rFonts w:eastAsia="宋体"/>
                <w:color w:val="000000"/>
                <w:sz w:val="18"/>
                <w:szCs w:val="18"/>
                <w:lang w:eastAsia="zh-CN"/>
              </w:rPr>
              <w:t>43.552</w:t>
            </w:r>
          </w:p>
        </w:tc>
      </w:tr>
      <w:tr w:rsidR="000178F0" w14:paraId="3668A2CC" w14:textId="77777777">
        <w:trPr>
          <w:trHeight w:val="280"/>
          <w:jc w:val="center"/>
        </w:trPr>
        <w:tc>
          <w:tcPr>
            <w:tcW w:w="1413" w:type="dxa"/>
            <w:shd w:val="clear" w:color="auto" w:fill="auto"/>
            <w:noWrap/>
            <w:vAlign w:val="center"/>
          </w:tcPr>
          <w:p w14:paraId="0AFA1134" w14:textId="77777777" w:rsidR="000178F0" w:rsidRDefault="00DE263E">
            <w:pPr>
              <w:rPr>
                <w:rFonts w:eastAsia="宋体"/>
                <w:color w:val="000000"/>
                <w:sz w:val="18"/>
                <w:szCs w:val="18"/>
                <w:lang w:eastAsia="zh-CN"/>
              </w:rPr>
            </w:pPr>
            <w:r>
              <w:rPr>
                <w:rFonts w:eastAsia="宋体"/>
                <w:color w:val="000000"/>
                <w:sz w:val="18"/>
                <w:szCs w:val="18"/>
                <w:lang w:eastAsia="zh-CN"/>
              </w:rPr>
              <w:t>ATOM384</w:t>
            </w:r>
          </w:p>
        </w:tc>
        <w:tc>
          <w:tcPr>
            <w:tcW w:w="1559" w:type="dxa"/>
            <w:shd w:val="clear" w:color="auto" w:fill="auto"/>
            <w:noWrap/>
            <w:vAlign w:val="center"/>
          </w:tcPr>
          <w:p w14:paraId="3672B1F6"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6921FB70"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57B7E60E" w14:textId="77777777" w:rsidR="000178F0" w:rsidRDefault="00DE263E">
            <w:pPr>
              <w:jc w:val="right"/>
              <w:rPr>
                <w:rFonts w:eastAsia="宋体"/>
                <w:color w:val="000000"/>
                <w:sz w:val="18"/>
                <w:szCs w:val="18"/>
                <w:lang w:eastAsia="zh-CN"/>
              </w:rPr>
            </w:pPr>
            <w:r>
              <w:rPr>
                <w:rFonts w:eastAsia="宋体"/>
                <w:color w:val="000000"/>
                <w:sz w:val="18"/>
                <w:szCs w:val="18"/>
                <w:lang w:eastAsia="zh-CN"/>
              </w:rPr>
              <w:t>20.404</w:t>
            </w:r>
          </w:p>
        </w:tc>
        <w:tc>
          <w:tcPr>
            <w:tcW w:w="1559" w:type="dxa"/>
            <w:shd w:val="clear" w:color="auto" w:fill="auto"/>
            <w:noWrap/>
            <w:vAlign w:val="center"/>
          </w:tcPr>
          <w:p w14:paraId="45019648" w14:textId="77777777" w:rsidR="000178F0" w:rsidRDefault="00DE263E">
            <w:pPr>
              <w:jc w:val="right"/>
              <w:rPr>
                <w:rFonts w:eastAsia="宋体"/>
                <w:color w:val="000000"/>
                <w:sz w:val="18"/>
                <w:szCs w:val="18"/>
                <w:lang w:eastAsia="zh-CN"/>
              </w:rPr>
            </w:pPr>
            <w:r>
              <w:rPr>
                <w:rFonts w:eastAsia="宋体"/>
                <w:color w:val="000000"/>
                <w:sz w:val="18"/>
                <w:szCs w:val="18"/>
                <w:lang w:eastAsia="zh-CN"/>
              </w:rPr>
              <w:t>41.721</w:t>
            </w:r>
          </w:p>
        </w:tc>
        <w:tc>
          <w:tcPr>
            <w:tcW w:w="856" w:type="dxa"/>
            <w:shd w:val="clear" w:color="auto" w:fill="auto"/>
            <w:noWrap/>
            <w:vAlign w:val="center"/>
          </w:tcPr>
          <w:p w14:paraId="68EF10E9" w14:textId="77777777" w:rsidR="000178F0" w:rsidRDefault="00DE263E">
            <w:pPr>
              <w:jc w:val="right"/>
              <w:rPr>
                <w:rFonts w:eastAsia="宋体"/>
                <w:color w:val="000000"/>
                <w:sz w:val="18"/>
                <w:szCs w:val="18"/>
                <w:lang w:eastAsia="zh-CN"/>
              </w:rPr>
            </w:pPr>
            <w:r>
              <w:rPr>
                <w:rFonts w:eastAsia="宋体"/>
                <w:color w:val="000000"/>
                <w:sz w:val="18"/>
                <w:szCs w:val="18"/>
                <w:lang w:eastAsia="zh-CN"/>
              </w:rPr>
              <w:t>42.765</w:t>
            </w:r>
          </w:p>
        </w:tc>
      </w:tr>
      <w:tr w:rsidR="000178F0" w14:paraId="310B83D6" w14:textId="77777777">
        <w:trPr>
          <w:trHeight w:val="280"/>
          <w:jc w:val="center"/>
        </w:trPr>
        <w:tc>
          <w:tcPr>
            <w:tcW w:w="1413" w:type="dxa"/>
            <w:shd w:val="clear" w:color="auto" w:fill="auto"/>
            <w:noWrap/>
            <w:vAlign w:val="center"/>
          </w:tcPr>
          <w:p w14:paraId="673A3204" w14:textId="77777777" w:rsidR="000178F0" w:rsidRDefault="00DE263E">
            <w:pPr>
              <w:rPr>
                <w:rFonts w:eastAsia="宋体"/>
                <w:color w:val="000000"/>
                <w:sz w:val="18"/>
                <w:szCs w:val="18"/>
                <w:lang w:eastAsia="zh-CN"/>
              </w:rPr>
            </w:pPr>
            <w:r>
              <w:rPr>
                <w:rFonts w:eastAsia="宋体"/>
                <w:color w:val="000000"/>
                <w:sz w:val="18"/>
                <w:szCs w:val="18"/>
                <w:lang w:eastAsia="zh-CN"/>
              </w:rPr>
              <w:t>ATOM385</w:t>
            </w:r>
          </w:p>
        </w:tc>
        <w:tc>
          <w:tcPr>
            <w:tcW w:w="1559" w:type="dxa"/>
            <w:shd w:val="clear" w:color="auto" w:fill="auto"/>
            <w:noWrap/>
            <w:vAlign w:val="center"/>
          </w:tcPr>
          <w:p w14:paraId="3E9DAF5A"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425CD8C0"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7EF41B68" w14:textId="77777777" w:rsidR="000178F0" w:rsidRDefault="00DE263E">
            <w:pPr>
              <w:jc w:val="right"/>
              <w:rPr>
                <w:rFonts w:eastAsia="宋体"/>
                <w:color w:val="000000"/>
                <w:sz w:val="18"/>
                <w:szCs w:val="18"/>
                <w:lang w:eastAsia="zh-CN"/>
              </w:rPr>
            </w:pPr>
            <w:r>
              <w:rPr>
                <w:rFonts w:eastAsia="宋体"/>
                <w:color w:val="000000"/>
                <w:sz w:val="18"/>
                <w:szCs w:val="18"/>
                <w:lang w:eastAsia="zh-CN"/>
              </w:rPr>
              <w:t>20.463</w:t>
            </w:r>
          </w:p>
        </w:tc>
        <w:tc>
          <w:tcPr>
            <w:tcW w:w="1559" w:type="dxa"/>
            <w:shd w:val="clear" w:color="auto" w:fill="auto"/>
            <w:noWrap/>
            <w:vAlign w:val="center"/>
          </w:tcPr>
          <w:p w14:paraId="75CC66EE" w14:textId="77777777" w:rsidR="000178F0" w:rsidRDefault="00DE263E">
            <w:pPr>
              <w:jc w:val="right"/>
              <w:rPr>
                <w:rFonts w:eastAsia="宋体"/>
                <w:color w:val="000000"/>
                <w:sz w:val="18"/>
                <w:szCs w:val="18"/>
                <w:lang w:eastAsia="zh-CN"/>
              </w:rPr>
            </w:pPr>
            <w:r>
              <w:rPr>
                <w:rFonts w:eastAsia="宋体"/>
                <w:color w:val="000000"/>
                <w:sz w:val="18"/>
                <w:szCs w:val="18"/>
                <w:lang w:eastAsia="zh-CN"/>
              </w:rPr>
              <w:t>42.75</w:t>
            </w:r>
          </w:p>
        </w:tc>
        <w:tc>
          <w:tcPr>
            <w:tcW w:w="856" w:type="dxa"/>
            <w:shd w:val="clear" w:color="auto" w:fill="auto"/>
            <w:noWrap/>
            <w:vAlign w:val="center"/>
          </w:tcPr>
          <w:p w14:paraId="3D95A5EF" w14:textId="77777777" w:rsidR="000178F0" w:rsidRDefault="00DE263E">
            <w:pPr>
              <w:jc w:val="right"/>
              <w:rPr>
                <w:rFonts w:eastAsia="宋体"/>
                <w:color w:val="000000"/>
                <w:sz w:val="18"/>
                <w:szCs w:val="18"/>
                <w:lang w:eastAsia="zh-CN"/>
              </w:rPr>
            </w:pPr>
            <w:r>
              <w:rPr>
                <w:rFonts w:eastAsia="宋体"/>
                <w:color w:val="000000"/>
                <w:sz w:val="18"/>
                <w:szCs w:val="18"/>
                <w:lang w:eastAsia="zh-CN"/>
              </w:rPr>
              <w:t>44.333</w:t>
            </w:r>
          </w:p>
        </w:tc>
      </w:tr>
      <w:tr w:rsidR="000178F0" w14:paraId="46749ACE" w14:textId="77777777">
        <w:trPr>
          <w:trHeight w:val="280"/>
          <w:jc w:val="center"/>
        </w:trPr>
        <w:tc>
          <w:tcPr>
            <w:tcW w:w="1413" w:type="dxa"/>
            <w:shd w:val="clear" w:color="auto" w:fill="auto"/>
            <w:noWrap/>
            <w:vAlign w:val="center"/>
          </w:tcPr>
          <w:p w14:paraId="21CD838F" w14:textId="77777777" w:rsidR="000178F0" w:rsidRDefault="00DE263E">
            <w:pPr>
              <w:rPr>
                <w:rFonts w:eastAsia="宋体"/>
                <w:color w:val="000000"/>
                <w:sz w:val="18"/>
                <w:szCs w:val="18"/>
                <w:lang w:eastAsia="zh-CN"/>
              </w:rPr>
            </w:pPr>
            <w:r>
              <w:rPr>
                <w:rFonts w:eastAsia="宋体"/>
                <w:color w:val="000000"/>
                <w:sz w:val="18"/>
                <w:szCs w:val="18"/>
                <w:lang w:eastAsia="zh-CN"/>
              </w:rPr>
              <w:t>ATOM386</w:t>
            </w:r>
          </w:p>
        </w:tc>
        <w:tc>
          <w:tcPr>
            <w:tcW w:w="1559" w:type="dxa"/>
            <w:shd w:val="clear" w:color="auto" w:fill="auto"/>
            <w:noWrap/>
            <w:vAlign w:val="center"/>
          </w:tcPr>
          <w:p w14:paraId="643CBE1E"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09567572"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54E44325" w14:textId="77777777" w:rsidR="000178F0" w:rsidRDefault="00DE263E">
            <w:pPr>
              <w:jc w:val="right"/>
              <w:rPr>
                <w:rFonts w:eastAsia="宋体"/>
                <w:color w:val="000000"/>
                <w:sz w:val="18"/>
                <w:szCs w:val="18"/>
                <w:lang w:eastAsia="zh-CN"/>
              </w:rPr>
            </w:pPr>
            <w:r>
              <w:rPr>
                <w:rFonts w:eastAsia="宋体"/>
                <w:color w:val="000000"/>
                <w:sz w:val="18"/>
                <w:szCs w:val="18"/>
                <w:lang w:eastAsia="zh-CN"/>
              </w:rPr>
              <w:t>19.174</w:t>
            </w:r>
          </w:p>
        </w:tc>
        <w:tc>
          <w:tcPr>
            <w:tcW w:w="1559" w:type="dxa"/>
            <w:shd w:val="clear" w:color="auto" w:fill="auto"/>
            <w:noWrap/>
            <w:vAlign w:val="center"/>
          </w:tcPr>
          <w:p w14:paraId="53F0CD23" w14:textId="77777777" w:rsidR="000178F0" w:rsidRDefault="00DE263E">
            <w:pPr>
              <w:jc w:val="right"/>
              <w:rPr>
                <w:rFonts w:eastAsia="宋体"/>
                <w:color w:val="000000"/>
                <w:sz w:val="18"/>
                <w:szCs w:val="18"/>
                <w:lang w:eastAsia="zh-CN"/>
              </w:rPr>
            </w:pPr>
            <w:r>
              <w:rPr>
                <w:rFonts w:eastAsia="宋体"/>
                <w:color w:val="000000"/>
                <w:sz w:val="18"/>
                <w:szCs w:val="18"/>
                <w:lang w:eastAsia="zh-CN"/>
              </w:rPr>
              <w:t>41.111</w:t>
            </w:r>
          </w:p>
        </w:tc>
        <w:tc>
          <w:tcPr>
            <w:tcW w:w="856" w:type="dxa"/>
            <w:shd w:val="clear" w:color="auto" w:fill="auto"/>
            <w:noWrap/>
            <w:vAlign w:val="center"/>
          </w:tcPr>
          <w:p w14:paraId="57FAAABB" w14:textId="77777777" w:rsidR="000178F0" w:rsidRDefault="00DE263E">
            <w:pPr>
              <w:jc w:val="right"/>
              <w:rPr>
                <w:rFonts w:eastAsia="宋体"/>
                <w:color w:val="000000"/>
                <w:sz w:val="18"/>
                <w:szCs w:val="18"/>
                <w:lang w:eastAsia="zh-CN"/>
              </w:rPr>
            </w:pPr>
            <w:r>
              <w:rPr>
                <w:rFonts w:eastAsia="宋体"/>
                <w:color w:val="000000"/>
                <w:sz w:val="18"/>
                <w:szCs w:val="18"/>
                <w:lang w:eastAsia="zh-CN"/>
              </w:rPr>
              <w:t>44.178</w:t>
            </w:r>
          </w:p>
        </w:tc>
      </w:tr>
      <w:tr w:rsidR="000178F0" w14:paraId="683FE90C" w14:textId="77777777">
        <w:trPr>
          <w:trHeight w:val="280"/>
          <w:jc w:val="center"/>
        </w:trPr>
        <w:tc>
          <w:tcPr>
            <w:tcW w:w="1413" w:type="dxa"/>
            <w:shd w:val="clear" w:color="auto" w:fill="auto"/>
            <w:noWrap/>
            <w:vAlign w:val="center"/>
          </w:tcPr>
          <w:p w14:paraId="0263A6A2" w14:textId="77777777" w:rsidR="000178F0" w:rsidRDefault="00DE263E">
            <w:pPr>
              <w:rPr>
                <w:rFonts w:eastAsia="宋体"/>
                <w:color w:val="000000"/>
                <w:sz w:val="18"/>
                <w:szCs w:val="18"/>
                <w:lang w:eastAsia="zh-CN"/>
              </w:rPr>
            </w:pPr>
            <w:r>
              <w:rPr>
                <w:rFonts w:eastAsia="宋体"/>
                <w:color w:val="000000"/>
                <w:sz w:val="18"/>
                <w:szCs w:val="18"/>
                <w:lang w:eastAsia="zh-CN"/>
              </w:rPr>
              <w:t>ATOM387</w:t>
            </w:r>
          </w:p>
        </w:tc>
        <w:tc>
          <w:tcPr>
            <w:tcW w:w="1559" w:type="dxa"/>
            <w:shd w:val="clear" w:color="auto" w:fill="auto"/>
            <w:noWrap/>
            <w:vAlign w:val="center"/>
          </w:tcPr>
          <w:p w14:paraId="43FC4781" w14:textId="77777777" w:rsidR="000178F0" w:rsidRDefault="00DE263E">
            <w:pPr>
              <w:rPr>
                <w:rFonts w:eastAsia="宋体"/>
                <w:color w:val="000000"/>
                <w:sz w:val="18"/>
                <w:szCs w:val="18"/>
                <w:lang w:eastAsia="zh-CN"/>
              </w:rPr>
            </w:pPr>
            <w:r>
              <w:rPr>
                <w:rFonts w:eastAsia="宋体"/>
                <w:color w:val="000000"/>
                <w:sz w:val="18"/>
                <w:szCs w:val="18"/>
                <w:lang w:eastAsia="zh-CN"/>
              </w:rPr>
              <w:t>CD1</w:t>
            </w:r>
          </w:p>
        </w:tc>
        <w:tc>
          <w:tcPr>
            <w:tcW w:w="1276" w:type="dxa"/>
            <w:shd w:val="clear" w:color="auto" w:fill="auto"/>
            <w:noWrap/>
            <w:vAlign w:val="center"/>
          </w:tcPr>
          <w:p w14:paraId="404FF19D"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55F4E508" w14:textId="77777777" w:rsidR="000178F0" w:rsidRDefault="00DE263E">
            <w:pPr>
              <w:jc w:val="right"/>
              <w:rPr>
                <w:rFonts w:eastAsia="宋体"/>
                <w:color w:val="000000"/>
                <w:sz w:val="18"/>
                <w:szCs w:val="18"/>
                <w:lang w:eastAsia="zh-CN"/>
              </w:rPr>
            </w:pPr>
            <w:r>
              <w:rPr>
                <w:rFonts w:eastAsia="宋体"/>
                <w:color w:val="000000"/>
                <w:sz w:val="18"/>
                <w:szCs w:val="18"/>
                <w:lang w:eastAsia="zh-CN"/>
              </w:rPr>
              <w:t>18.92</w:t>
            </w:r>
          </w:p>
        </w:tc>
        <w:tc>
          <w:tcPr>
            <w:tcW w:w="1559" w:type="dxa"/>
            <w:shd w:val="clear" w:color="auto" w:fill="auto"/>
            <w:noWrap/>
            <w:vAlign w:val="center"/>
          </w:tcPr>
          <w:p w14:paraId="2F034B4F" w14:textId="77777777" w:rsidR="000178F0" w:rsidRDefault="00DE263E">
            <w:pPr>
              <w:jc w:val="right"/>
              <w:rPr>
                <w:rFonts w:eastAsia="宋体"/>
                <w:color w:val="000000"/>
                <w:sz w:val="18"/>
                <w:szCs w:val="18"/>
                <w:lang w:eastAsia="zh-CN"/>
              </w:rPr>
            </w:pPr>
            <w:r>
              <w:rPr>
                <w:rFonts w:eastAsia="宋体"/>
                <w:color w:val="000000"/>
                <w:sz w:val="18"/>
                <w:szCs w:val="18"/>
                <w:lang w:eastAsia="zh-CN"/>
              </w:rPr>
              <w:t>39.933</w:t>
            </w:r>
          </w:p>
        </w:tc>
        <w:tc>
          <w:tcPr>
            <w:tcW w:w="856" w:type="dxa"/>
            <w:shd w:val="clear" w:color="auto" w:fill="auto"/>
            <w:noWrap/>
            <w:vAlign w:val="center"/>
          </w:tcPr>
          <w:p w14:paraId="2C6CE2A7" w14:textId="77777777" w:rsidR="000178F0" w:rsidRDefault="00DE263E">
            <w:pPr>
              <w:jc w:val="right"/>
              <w:rPr>
                <w:rFonts w:eastAsia="宋体"/>
                <w:color w:val="000000"/>
                <w:sz w:val="18"/>
                <w:szCs w:val="18"/>
                <w:lang w:eastAsia="zh-CN"/>
              </w:rPr>
            </w:pPr>
            <w:r>
              <w:rPr>
                <w:rFonts w:eastAsia="宋体"/>
                <w:color w:val="000000"/>
                <w:sz w:val="18"/>
                <w:szCs w:val="18"/>
                <w:lang w:eastAsia="zh-CN"/>
              </w:rPr>
              <w:t>43.435</w:t>
            </w:r>
          </w:p>
        </w:tc>
      </w:tr>
      <w:tr w:rsidR="000178F0" w14:paraId="58CC2F14" w14:textId="77777777">
        <w:trPr>
          <w:trHeight w:val="280"/>
          <w:jc w:val="center"/>
        </w:trPr>
        <w:tc>
          <w:tcPr>
            <w:tcW w:w="1413" w:type="dxa"/>
            <w:shd w:val="clear" w:color="auto" w:fill="auto"/>
            <w:noWrap/>
            <w:vAlign w:val="center"/>
          </w:tcPr>
          <w:p w14:paraId="76DC5D07" w14:textId="77777777" w:rsidR="000178F0" w:rsidRDefault="00DE263E">
            <w:pPr>
              <w:rPr>
                <w:rFonts w:eastAsia="宋体"/>
                <w:color w:val="000000"/>
                <w:sz w:val="18"/>
                <w:szCs w:val="18"/>
                <w:lang w:eastAsia="zh-CN"/>
              </w:rPr>
            </w:pPr>
            <w:r>
              <w:rPr>
                <w:rFonts w:eastAsia="宋体"/>
                <w:color w:val="000000"/>
                <w:sz w:val="18"/>
                <w:szCs w:val="18"/>
                <w:lang w:eastAsia="zh-CN"/>
              </w:rPr>
              <w:t>ATOM388</w:t>
            </w:r>
          </w:p>
        </w:tc>
        <w:tc>
          <w:tcPr>
            <w:tcW w:w="1559" w:type="dxa"/>
            <w:shd w:val="clear" w:color="auto" w:fill="auto"/>
            <w:noWrap/>
            <w:vAlign w:val="center"/>
          </w:tcPr>
          <w:p w14:paraId="7EE9D66B" w14:textId="77777777" w:rsidR="000178F0" w:rsidRDefault="00DE263E">
            <w:pPr>
              <w:rPr>
                <w:rFonts w:eastAsia="宋体"/>
                <w:color w:val="000000"/>
                <w:sz w:val="18"/>
                <w:szCs w:val="18"/>
                <w:lang w:eastAsia="zh-CN"/>
              </w:rPr>
            </w:pPr>
            <w:r>
              <w:rPr>
                <w:rFonts w:eastAsia="宋体"/>
                <w:color w:val="000000"/>
                <w:sz w:val="18"/>
                <w:szCs w:val="18"/>
                <w:lang w:eastAsia="zh-CN"/>
              </w:rPr>
              <w:t>HD1</w:t>
            </w:r>
          </w:p>
        </w:tc>
        <w:tc>
          <w:tcPr>
            <w:tcW w:w="1276" w:type="dxa"/>
            <w:shd w:val="clear" w:color="auto" w:fill="auto"/>
            <w:noWrap/>
            <w:vAlign w:val="center"/>
          </w:tcPr>
          <w:p w14:paraId="6BD3B0E4"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33361BEE" w14:textId="77777777" w:rsidR="000178F0" w:rsidRDefault="00DE263E">
            <w:pPr>
              <w:jc w:val="right"/>
              <w:rPr>
                <w:rFonts w:eastAsia="宋体"/>
                <w:color w:val="000000"/>
                <w:sz w:val="18"/>
                <w:szCs w:val="18"/>
                <w:lang w:eastAsia="zh-CN"/>
              </w:rPr>
            </w:pPr>
            <w:r>
              <w:rPr>
                <w:rFonts w:eastAsia="宋体"/>
                <w:color w:val="000000"/>
                <w:sz w:val="18"/>
                <w:szCs w:val="18"/>
                <w:lang w:eastAsia="zh-CN"/>
              </w:rPr>
              <w:t>19.298</w:t>
            </w:r>
          </w:p>
        </w:tc>
        <w:tc>
          <w:tcPr>
            <w:tcW w:w="1559" w:type="dxa"/>
            <w:shd w:val="clear" w:color="auto" w:fill="auto"/>
            <w:noWrap/>
            <w:vAlign w:val="center"/>
          </w:tcPr>
          <w:p w14:paraId="3DDA521A" w14:textId="77777777" w:rsidR="000178F0" w:rsidRDefault="00DE263E">
            <w:pPr>
              <w:jc w:val="right"/>
              <w:rPr>
                <w:rFonts w:eastAsia="宋体"/>
                <w:color w:val="000000"/>
                <w:sz w:val="18"/>
                <w:szCs w:val="18"/>
                <w:lang w:eastAsia="zh-CN"/>
              </w:rPr>
            </w:pPr>
            <w:r>
              <w:rPr>
                <w:rFonts w:eastAsia="宋体"/>
                <w:color w:val="000000"/>
                <w:sz w:val="18"/>
                <w:szCs w:val="18"/>
                <w:lang w:eastAsia="zh-CN"/>
              </w:rPr>
              <w:t>39.743</w:t>
            </w:r>
          </w:p>
        </w:tc>
        <w:tc>
          <w:tcPr>
            <w:tcW w:w="856" w:type="dxa"/>
            <w:shd w:val="clear" w:color="auto" w:fill="auto"/>
            <w:noWrap/>
            <w:vAlign w:val="center"/>
          </w:tcPr>
          <w:p w14:paraId="7B8C84B6" w14:textId="77777777" w:rsidR="000178F0" w:rsidRDefault="00DE263E">
            <w:pPr>
              <w:jc w:val="right"/>
              <w:rPr>
                <w:rFonts w:eastAsia="宋体"/>
                <w:color w:val="000000"/>
                <w:sz w:val="18"/>
                <w:szCs w:val="18"/>
                <w:lang w:eastAsia="zh-CN"/>
              </w:rPr>
            </w:pPr>
            <w:r>
              <w:rPr>
                <w:rFonts w:eastAsia="宋体"/>
                <w:color w:val="000000"/>
                <w:sz w:val="18"/>
                <w:szCs w:val="18"/>
                <w:lang w:eastAsia="zh-CN"/>
              </w:rPr>
              <w:t>42.441</w:t>
            </w:r>
          </w:p>
        </w:tc>
      </w:tr>
      <w:tr w:rsidR="000178F0" w14:paraId="7395B1D2" w14:textId="77777777">
        <w:trPr>
          <w:trHeight w:val="280"/>
          <w:jc w:val="center"/>
        </w:trPr>
        <w:tc>
          <w:tcPr>
            <w:tcW w:w="1413" w:type="dxa"/>
            <w:shd w:val="clear" w:color="auto" w:fill="auto"/>
            <w:noWrap/>
            <w:vAlign w:val="center"/>
          </w:tcPr>
          <w:p w14:paraId="2C3700F0" w14:textId="77777777" w:rsidR="000178F0" w:rsidRDefault="00DE263E">
            <w:pPr>
              <w:rPr>
                <w:rFonts w:eastAsia="宋体"/>
                <w:color w:val="000000"/>
                <w:sz w:val="18"/>
                <w:szCs w:val="18"/>
                <w:lang w:eastAsia="zh-CN"/>
              </w:rPr>
            </w:pPr>
            <w:r>
              <w:rPr>
                <w:rFonts w:eastAsia="宋体"/>
                <w:color w:val="000000"/>
                <w:sz w:val="18"/>
                <w:szCs w:val="18"/>
                <w:lang w:eastAsia="zh-CN"/>
              </w:rPr>
              <w:t>ATOM389</w:t>
            </w:r>
          </w:p>
        </w:tc>
        <w:tc>
          <w:tcPr>
            <w:tcW w:w="1559" w:type="dxa"/>
            <w:shd w:val="clear" w:color="auto" w:fill="auto"/>
            <w:noWrap/>
            <w:vAlign w:val="center"/>
          </w:tcPr>
          <w:p w14:paraId="552BB587" w14:textId="77777777" w:rsidR="000178F0" w:rsidRDefault="00DE263E">
            <w:pPr>
              <w:rPr>
                <w:rFonts w:eastAsia="宋体"/>
                <w:color w:val="000000"/>
                <w:sz w:val="18"/>
                <w:szCs w:val="18"/>
                <w:lang w:eastAsia="zh-CN"/>
              </w:rPr>
            </w:pPr>
            <w:r>
              <w:rPr>
                <w:rFonts w:eastAsia="宋体"/>
                <w:color w:val="000000"/>
                <w:sz w:val="18"/>
                <w:szCs w:val="18"/>
                <w:lang w:eastAsia="zh-CN"/>
              </w:rPr>
              <w:t>CE1</w:t>
            </w:r>
          </w:p>
        </w:tc>
        <w:tc>
          <w:tcPr>
            <w:tcW w:w="1276" w:type="dxa"/>
            <w:shd w:val="clear" w:color="auto" w:fill="auto"/>
            <w:noWrap/>
            <w:vAlign w:val="center"/>
          </w:tcPr>
          <w:p w14:paraId="08DFDAAE"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0ED50880" w14:textId="77777777" w:rsidR="000178F0" w:rsidRDefault="00DE263E">
            <w:pPr>
              <w:jc w:val="right"/>
              <w:rPr>
                <w:rFonts w:eastAsia="宋体"/>
                <w:color w:val="000000"/>
                <w:sz w:val="18"/>
                <w:szCs w:val="18"/>
                <w:lang w:eastAsia="zh-CN"/>
              </w:rPr>
            </w:pPr>
            <w:r>
              <w:rPr>
                <w:rFonts w:eastAsia="宋体"/>
                <w:color w:val="000000"/>
                <w:sz w:val="18"/>
                <w:szCs w:val="18"/>
                <w:lang w:eastAsia="zh-CN"/>
              </w:rPr>
              <w:t>18.364</w:t>
            </w:r>
          </w:p>
        </w:tc>
        <w:tc>
          <w:tcPr>
            <w:tcW w:w="1559" w:type="dxa"/>
            <w:shd w:val="clear" w:color="auto" w:fill="auto"/>
            <w:noWrap/>
            <w:vAlign w:val="center"/>
          </w:tcPr>
          <w:p w14:paraId="1DB3CE53" w14:textId="77777777" w:rsidR="000178F0" w:rsidRDefault="00DE263E">
            <w:pPr>
              <w:jc w:val="right"/>
              <w:rPr>
                <w:rFonts w:eastAsia="宋体"/>
                <w:color w:val="000000"/>
                <w:sz w:val="18"/>
                <w:szCs w:val="18"/>
                <w:lang w:eastAsia="zh-CN"/>
              </w:rPr>
            </w:pPr>
            <w:r>
              <w:rPr>
                <w:rFonts w:eastAsia="宋体"/>
                <w:color w:val="000000"/>
                <w:sz w:val="18"/>
                <w:szCs w:val="18"/>
                <w:lang w:eastAsia="zh-CN"/>
              </w:rPr>
              <w:t>38.787</w:t>
            </w:r>
          </w:p>
        </w:tc>
        <w:tc>
          <w:tcPr>
            <w:tcW w:w="856" w:type="dxa"/>
            <w:shd w:val="clear" w:color="auto" w:fill="auto"/>
            <w:noWrap/>
            <w:vAlign w:val="center"/>
          </w:tcPr>
          <w:p w14:paraId="15FF05FF" w14:textId="77777777" w:rsidR="000178F0" w:rsidRDefault="00DE263E">
            <w:pPr>
              <w:jc w:val="right"/>
              <w:rPr>
                <w:rFonts w:eastAsia="宋体"/>
                <w:color w:val="000000"/>
                <w:sz w:val="18"/>
                <w:szCs w:val="18"/>
                <w:lang w:eastAsia="zh-CN"/>
              </w:rPr>
            </w:pPr>
            <w:r>
              <w:rPr>
                <w:rFonts w:eastAsia="宋体"/>
                <w:color w:val="000000"/>
                <w:sz w:val="18"/>
                <w:szCs w:val="18"/>
                <w:lang w:eastAsia="zh-CN"/>
              </w:rPr>
              <w:t>44.028</w:t>
            </w:r>
          </w:p>
        </w:tc>
      </w:tr>
      <w:tr w:rsidR="000178F0" w14:paraId="72AB3D21" w14:textId="77777777">
        <w:trPr>
          <w:trHeight w:val="280"/>
          <w:jc w:val="center"/>
        </w:trPr>
        <w:tc>
          <w:tcPr>
            <w:tcW w:w="1413" w:type="dxa"/>
            <w:shd w:val="clear" w:color="auto" w:fill="auto"/>
            <w:noWrap/>
            <w:vAlign w:val="center"/>
          </w:tcPr>
          <w:p w14:paraId="50D3A93E" w14:textId="77777777" w:rsidR="000178F0" w:rsidRDefault="00DE263E">
            <w:pPr>
              <w:rPr>
                <w:rFonts w:eastAsia="宋体"/>
                <w:color w:val="000000"/>
                <w:sz w:val="18"/>
                <w:szCs w:val="18"/>
                <w:lang w:eastAsia="zh-CN"/>
              </w:rPr>
            </w:pPr>
            <w:r>
              <w:rPr>
                <w:rFonts w:eastAsia="宋体"/>
                <w:color w:val="000000"/>
                <w:sz w:val="18"/>
                <w:szCs w:val="18"/>
                <w:lang w:eastAsia="zh-CN"/>
              </w:rPr>
              <w:t>ATOM390</w:t>
            </w:r>
          </w:p>
        </w:tc>
        <w:tc>
          <w:tcPr>
            <w:tcW w:w="1559" w:type="dxa"/>
            <w:shd w:val="clear" w:color="auto" w:fill="auto"/>
            <w:noWrap/>
            <w:vAlign w:val="center"/>
          </w:tcPr>
          <w:p w14:paraId="63109559" w14:textId="77777777" w:rsidR="000178F0" w:rsidRDefault="00DE263E">
            <w:pPr>
              <w:rPr>
                <w:rFonts w:eastAsia="宋体"/>
                <w:color w:val="000000"/>
                <w:sz w:val="18"/>
                <w:szCs w:val="18"/>
                <w:lang w:eastAsia="zh-CN"/>
              </w:rPr>
            </w:pPr>
            <w:r>
              <w:rPr>
                <w:rFonts w:eastAsia="宋体"/>
                <w:color w:val="000000"/>
                <w:sz w:val="18"/>
                <w:szCs w:val="18"/>
                <w:lang w:eastAsia="zh-CN"/>
              </w:rPr>
              <w:t>HE1</w:t>
            </w:r>
          </w:p>
        </w:tc>
        <w:tc>
          <w:tcPr>
            <w:tcW w:w="1276" w:type="dxa"/>
            <w:shd w:val="clear" w:color="auto" w:fill="auto"/>
            <w:noWrap/>
            <w:vAlign w:val="center"/>
          </w:tcPr>
          <w:p w14:paraId="0E3E71C5"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0C9F3E67" w14:textId="77777777" w:rsidR="000178F0" w:rsidRDefault="00DE263E">
            <w:pPr>
              <w:jc w:val="right"/>
              <w:rPr>
                <w:rFonts w:eastAsia="宋体"/>
                <w:color w:val="000000"/>
                <w:sz w:val="18"/>
                <w:szCs w:val="18"/>
                <w:lang w:eastAsia="zh-CN"/>
              </w:rPr>
            </w:pPr>
            <w:r>
              <w:rPr>
                <w:rFonts w:eastAsia="宋体"/>
                <w:color w:val="000000"/>
                <w:sz w:val="18"/>
                <w:szCs w:val="18"/>
                <w:lang w:eastAsia="zh-CN"/>
              </w:rPr>
              <w:t>18.143</w:t>
            </w:r>
          </w:p>
        </w:tc>
        <w:tc>
          <w:tcPr>
            <w:tcW w:w="1559" w:type="dxa"/>
            <w:shd w:val="clear" w:color="auto" w:fill="auto"/>
            <w:noWrap/>
            <w:vAlign w:val="center"/>
          </w:tcPr>
          <w:p w14:paraId="5429B2DC" w14:textId="77777777" w:rsidR="000178F0" w:rsidRDefault="00DE263E">
            <w:pPr>
              <w:jc w:val="right"/>
              <w:rPr>
                <w:rFonts w:eastAsia="宋体"/>
                <w:color w:val="000000"/>
                <w:sz w:val="18"/>
                <w:szCs w:val="18"/>
                <w:lang w:eastAsia="zh-CN"/>
              </w:rPr>
            </w:pPr>
            <w:r>
              <w:rPr>
                <w:rFonts w:eastAsia="宋体"/>
                <w:color w:val="000000"/>
                <w:sz w:val="18"/>
                <w:szCs w:val="18"/>
                <w:lang w:eastAsia="zh-CN"/>
              </w:rPr>
              <w:t>37.886</w:t>
            </w:r>
          </w:p>
        </w:tc>
        <w:tc>
          <w:tcPr>
            <w:tcW w:w="856" w:type="dxa"/>
            <w:shd w:val="clear" w:color="auto" w:fill="auto"/>
            <w:noWrap/>
            <w:vAlign w:val="center"/>
          </w:tcPr>
          <w:p w14:paraId="5EBF79A9" w14:textId="77777777" w:rsidR="000178F0" w:rsidRDefault="00DE263E">
            <w:pPr>
              <w:jc w:val="right"/>
              <w:rPr>
                <w:rFonts w:eastAsia="宋体"/>
                <w:color w:val="000000"/>
                <w:sz w:val="18"/>
                <w:szCs w:val="18"/>
                <w:lang w:eastAsia="zh-CN"/>
              </w:rPr>
            </w:pPr>
            <w:r>
              <w:rPr>
                <w:rFonts w:eastAsia="宋体"/>
                <w:color w:val="000000"/>
                <w:sz w:val="18"/>
                <w:szCs w:val="18"/>
                <w:lang w:eastAsia="zh-CN"/>
              </w:rPr>
              <w:t>43.475</w:t>
            </w:r>
          </w:p>
        </w:tc>
      </w:tr>
      <w:tr w:rsidR="000178F0" w14:paraId="4532AC85" w14:textId="77777777">
        <w:trPr>
          <w:trHeight w:val="280"/>
          <w:jc w:val="center"/>
        </w:trPr>
        <w:tc>
          <w:tcPr>
            <w:tcW w:w="1413" w:type="dxa"/>
            <w:shd w:val="clear" w:color="auto" w:fill="auto"/>
            <w:noWrap/>
            <w:vAlign w:val="center"/>
          </w:tcPr>
          <w:p w14:paraId="2E551B0B" w14:textId="77777777" w:rsidR="000178F0" w:rsidRDefault="00DE263E">
            <w:pPr>
              <w:rPr>
                <w:rFonts w:eastAsia="宋体"/>
                <w:color w:val="000000"/>
                <w:sz w:val="18"/>
                <w:szCs w:val="18"/>
                <w:lang w:eastAsia="zh-CN"/>
              </w:rPr>
            </w:pPr>
            <w:r>
              <w:rPr>
                <w:rFonts w:eastAsia="宋体"/>
                <w:color w:val="000000"/>
                <w:sz w:val="18"/>
                <w:szCs w:val="18"/>
                <w:lang w:eastAsia="zh-CN"/>
              </w:rPr>
              <w:t>ATOM391</w:t>
            </w:r>
          </w:p>
        </w:tc>
        <w:tc>
          <w:tcPr>
            <w:tcW w:w="1559" w:type="dxa"/>
            <w:shd w:val="clear" w:color="auto" w:fill="auto"/>
            <w:noWrap/>
            <w:vAlign w:val="center"/>
          </w:tcPr>
          <w:p w14:paraId="11FB38CF" w14:textId="77777777" w:rsidR="000178F0" w:rsidRDefault="00DE263E">
            <w:pPr>
              <w:rPr>
                <w:rFonts w:eastAsia="宋体"/>
                <w:color w:val="000000"/>
                <w:sz w:val="18"/>
                <w:szCs w:val="18"/>
                <w:lang w:eastAsia="zh-CN"/>
              </w:rPr>
            </w:pPr>
            <w:r>
              <w:rPr>
                <w:rFonts w:eastAsia="宋体"/>
                <w:color w:val="000000"/>
                <w:sz w:val="18"/>
                <w:szCs w:val="18"/>
                <w:lang w:eastAsia="zh-CN"/>
              </w:rPr>
              <w:t>CZ</w:t>
            </w:r>
          </w:p>
        </w:tc>
        <w:tc>
          <w:tcPr>
            <w:tcW w:w="1276" w:type="dxa"/>
            <w:shd w:val="clear" w:color="auto" w:fill="auto"/>
            <w:noWrap/>
            <w:vAlign w:val="center"/>
          </w:tcPr>
          <w:p w14:paraId="6DBF1F6F"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5825D50B" w14:textId="77777777" w:rsidR="000178F0" w:rsidRDefault="00DE263E">
            <w:pPr>
              <w:jc w:val="right"/>
              <w:rPr>
                <w:rFonts w:eastAsia="宋体"/>
                <w:color w:val="000000"/>
                <w:sz w:val="18"/>
                <w:szCs w:val="18"/>
                <w:lang w:eastAsia="zh-CN"/>
              </w:rPr>
            </w:pPr>
            <w:r>
              <w:rPr>
                <w:rFonts w:eastAsia="宋体"/>
                <w:color w:val="000000"/>
                <w:sz w:val="18"/>
                <w:szCs w:val="18"/>
                <w:lang w:eastAsia="zh-CN"/>
              </w:rPr>
              <w:t>17.879</w:t>
            </w:r>
          </w:p>
        </w:tc>
        <w:tc>
          <w:tcPr>
            <w:tcW w:w="1559" w:type="dxa"/>
            <w:shd w:val="clear" w:color="auto" w:fill="auto"/>
            <w:noWrap/>
            <w:vAlign w:val="center"/>
          </w:tcPr>
          <w:p w14:paraId="3E6ADA3E" w14:textId="77777777" w:rsidR="000178F0" w:rsidRDefault="00DE263E">
            <w:pPr>
              <w:jc w:val="right"/>
              <w:rPr>
                <w:rFonts w:eastAsia="宋体"/>
                <w:color w:val="000000"/>
                <w:sz w:val="18"/>
                <w:szCs w:val="18"/>
                <w:lang w:eastAsia="zh-CN"/>
              </w:rPr>
            </w:pPr>
            <w:r>
              <w:rPr>
                <w:rFonts w:eastAsia="宋体"/>
                <w:color w:val="000000"/>
                <w:sz w:val="18"/>
                <w:szCs w:val="18"/>
                <w:lang w:eastAsia="zh-CN"/>
              </w:rPr>
              <w:t>38.906</w:t>
            </w:r>
          </w:p>
        </w:tc>
        <w:tc>
          <w:tcPr>
            <w:tcW w:w="856" w:type="dxa"/>
            <w:shd w:val="clear" w:color="auto" w:fill="auto"/>
            <w:noWrap/>
            <w:vAlign w:val="center"/>
          </w:tcPr>
          <w:p w14:paraId="24434ECC" w14:textId="77777777" w:rsidR="000178F0" w:rsidRDefault="00DE263E">
            <w:pPr>
              <w:jc w:val="right"/>
              <w:rPr>
                <w:rFonts w:eastAsia="宋体"/>
                <w:color w:val="000000"/>
                <w:sz w:val="18"/>
                <w:szCs w:val="18"/>
                <w:lang w:eastAsia="zh-CN"/>
              </w:rPr>
            </w:pPr>
            <w:r>
              <w:rPr>
                <w:rFonts w:eastAsia="宋体"/>
                <w:color w:val="000000"/>
                <w:sz w:val="18"/>
                <w:szCs w:val="18"/>
                <w:lang w:eastAsia="zh-CN"/>
              </w:rPr>
              <w:t>45.336</w:t>
            </w:r>
          </w:p>
        </w:tc>
      </w:tr>
      <w:tr w:rsidR="000178F0" w14:paraId="39F0E355" w14:textId="77777777">
        <w:trPr>
          <w:trHeight w:val="280"/>
          <w:jc w:val="center"/>
        </w:trPr>
        <w:tc>
          <w:tcPr>
            <w:tcW w:w="1413" w:type="dxa"/>
            <w:shd w:val="clear" w:color="auto" w:fill="auto"/>
            <w:noWrap/>
            <w:vAlign w:val="center"/>
          </w:tcPr>
          <w:p w14:paraId="44113DF0" w14:textId="77777777" w:rsidR="000178F0" w:rsidRDefault="00DE263E">
            <w:pPr>
              <w:rPr>
                <w:rFonts w:eastAsia="宋体"/>
                <w:color w:val="000000"/>
                <w:sz w:val="18"/>
                <w:szCs w:val="18"/>
                <w:lang w:eastAsia="zh-CN"/>
              </w:rPr>
            </w:pPr>
            <w:r>
              <w:rPr>
                <w:rFonts w:eastAsia="宋体"/>
                <w:color w:val="000000"/>
                <w:sz w:val="18"/>
                <w:szCs w:val="18"/>
                <w:lang w:eastAsia="zh-CN"/>
              </w:rPr>
              <w:t>ATOM392</w:t>
            </w:r>
          </w:p>
        </w:tc>
        <w:tc>
          <w:tcPr>
            <w:tcW w:w="1559" w:type="dxa"/>
            <w:shd w:val="clear" w:color="auto" w:fill="auto"/>
            <w:noWrap/>
            <w:vAlign w:val="center"/>
          </w:tcPr>
          <w:p w14:paraId="6481EEEF" w14:textId="77777777" w:rsidR="000178F0" w:rsidRDefault="00DE263E">
            <w:pPr>
              <w:rPr>
                <w:rFonts w:eastAsia="宋体"/>
                <w:color w:val="000000"/>
                <w:sz w:val="18"/>
                <w:szCs w:val="18"/>
                <w:lang w:eastAsia="zh-CN"/>
              </w:rPr>
            </w:pPr>
            <w:r>
              <w:rPr>
                <w:rFonts w:eastAsia="宋体"/>
                <w:color w:val="000000"/>
                <w:sz w:val="18"/>
                <w:szCs w:val="18"/>
                <w:lang w:eastAsia="zh-CN"/>
              </w:rPr>
              <w:t>OH</w:t>
            </w:r>
          </w:p>
        </w:tc>
        <w:tc>
          <w:tcPr>
            <w:tcW w:w="1276" w:type="dxa"/>
            <w:shd w:val="clear" w:color="auto" w:fill="auto"/>
            <w:noWrap/>
            <w:vAlign w:val="center"/>
          </w:tcPr>
          <w:p w14:paraId="67B8435A"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22FCCF8E" w14:textId="77777777" w:rsidR="000178F0" w:rsidRDefault="00DE263E">
            <w:pPr>
              <w:jc w:val="right"/>
              <w:rPr>
                <w:rFonts w:eastAsia="宋体"/>
                <w:color w:val="000000"/>
                <w:sz w:val="18"/>
                <w:szCs w:val="18"/>
                <w:lang w:eastAsia="zh-CN"/>
              </w:rPr>
            </w:pPr>
            <w:r>
              <w:rPr>
                <w:rFonts w:eastAsia="宋体"/>
                <w:color w:val="000000"/>
                <w:sz w:val="18"/>
                <w:szCs w:val="18"/>
                <w:lang w:eastAsia="zh-CN"/>
              </w:rPr>
              <w:t>17.183</w:t>
            </w:r>
          </w:p>
        </w:tc>
        <w:tc>
          <w:tcPr>
            <w:tcW w:w="1559" w:type="dxa"/>
            <w:shd w:val="clear" w:color="auto" w:fill="auto"/>
            <w:noWrap/>
            <w:vAlign w:val="center"/>
          </w:tcPr>
          <w:p w14:paraId="57B337BA" w14:textId="77777777" w:rsidR="000178F0" w:rsidRDefault="00DE263E">
            <w:pPr>
              <w:jc w:val="right"/>
              <w:rPr>
                <w:rFonts w:eastAsia="宋体"/>
                <w:color w:val="000000"/>
                <w:sz w:val="18"/>
                <w:szCs w:val="18"/>
                <w:lang w:eastAsia="zh-CN"/>
              </w:rPr>
            </w:pPr>
            <w:r>
              <w:rPr>
                <w:rFonts w:eastAsia="宋体"/>
                <w:color w:val="000000"/>
                <w:sz w:val="18"/>
                <w:szCs w:val="18"/>
                <w:lang w:eastAsia="zh-CN"/>
              </w:rPr>
              <w:t>37.803</w:t>
            </w:r>
          </w:p>
        </w:tc>
        <w:tc>
          <w:tcPr>
            <w:tcW w:w="856" w:type="dxa"/>
            <w:shd w:val="clear" w:color="auto" w:fill="auto"/>
            <w:noWrap/>
            <w:vAlign w:val="center"/>
          </w:tcPr>
          <w:p w14:paraId="116DBCCE" w14:textId="77777777" w:rsidR="000178F0" w:rsidRDefault="00DE263E">
            <w:pPr>
              <w:jc w:val="right"/>
              <w:rPr>
                <w:rFonts w:eastAsia="宋体"/>
                <w:color w:val="000000"/>
                <w:sz w:val="18"/>
                <w:szCs w:val="18"/>
                <w:lang w:eastAsia="zh-CN"/>
              </w:rPr>
            </w:pPr>
            <w:r>
              <w:rPr>
                <w:rFonts w:eastAsia="宋体"/>
                <w:color w:val="000000"/>
                <w:sz w:val="18"/>
                <w:szCs w:val="18"/>
                <w:lang w:eastAsia="zh-CN"/>
              </w:rPr>
              <w:t>45.783</w:t>
            </w:r>
          </w:p>
        </w:tc>
      </w:tr>
      <w:tr w:rsidR="000178F0" w14:paraId="7DFA15E8" w14:textId="77777777">
        <w:trPr>
          <w:trHeight w:val="280"/>
          <w:jc w:val="center"/>
        </w:trPr>
        <w:tc>
          <w:tcPr>
            <w:tcW w:w="1413" w:type="dxa"/>
            <w:shd w:val="clear" w:color="auto" w:fill="auto"/>
            <w:noWrap/>
            <w:vAlign w:val="center"/>
          </w:tcPr>
          <w:p w14:paraId="694E0C11" w14:textId="77777777" w:rsidR="000178F0" w:rsidRDefault="00DE263E">
            <w:pPr>
              <w:rPr>
                <w:rFonts w:eastAsia="宋体"/>
                <w:color w:val="000000"/>
                <w:sz w:val="18"/>
                <w:szCs w:val="18"/>
                <w:lang w:eastAsia="zh-CN"/>
              </w:rPr>
            </w:pPr>
            <w:r>
              <w:rPr>
                <w:rFonts w:eastAsia="宋体"/>
                <w:color w:val="000000"/>
                <w:sz w:val="18"/>
                <w:szCs w:val="18"/>
                <w:lang w:eastAsia="zh-CN"/>
              </w:rPr>
              <w:t>ATOM393</w:t>
            </w:r>
          </w:p>
        </w:tc>
        <w:tc>
          <w:tcPr>
            <w:tcW w:w="1559" w:type="dxa"/>
            <w:shd w:val="clear" w:color="auto" w:fill="auto"/>
            <w:noWrap/>
            <w:vAlign w:val="center"/>
          </w:tcPr>
          <w:p w14:paraId="7231E05C" w14:textId="77777777" w:rsidR="000178F0" w:rsidRDefault="00DE263E">
            <w:pPr>
              <w:rPr>
                <w:rFonts w:eastAsia="宋体"/>
                <w:color w:val="000000"/>
                <w:sz w:val="18"/>
                <w:szCs w:val="18"/>
                <w:lang w:eastAsia="zh-CN"/>
              </w:rPr>
            </w:pPr>
            <w:r>
              <w:rPr>
                <w:rFonts w:eastAsia="宋体"/>
                <w:color w:val="000000"/>
                <w:sz w:val="18"/>
                <w:szCs w:val="18"/>
                <w:lang w:eastAsia="zh-CN"/>
              </w:rPr>
              <w:t>HH</w:t>
            </w:r>
          </w:p>
        </w:tc>
        <w:tc>
          <w:tcPr>
            <w:tcW w:w="1276" w:type="dxa"/>
            <w:shd w:val="clear" w:color="auto" w:fill="auto"/>
            <w:noWrap/>
            <w:vAlign w:val="center"/>
          </w:tcPr>
          <w:p w14:paraId="7E7910BF"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05845BD0" w14:textId="77777777" w:rsidR="000178F0" w:rsidRDefault="00DE263E">
            <w:pPr>
              <w:jc w:val="right"/>
              <w:rPr>
                <w:rFonts w:eastAsia="宋体"/>
                <w:color w:val="000000"/>
                <w:sz w:val="18"/>
                <w:szCs w:val="18"/>
                <w:lang w:eastAsia="zh-CN"/>
              </w:rPr>
            </w:pPr>
            <w:r>
              <w:rPr>
                <w:rFonts w:eastAsia="宋体"/>
                <w:color w:val="000000"/>
                <w:sz w:val="18"/>
                <w:szCs w:val="18"/>
                <w:lang w:eastAsia="zh-CN"/>
              </w:rPr>
              <w:t>16.978</w:t>
            </w:r>
          </w:p>
        </w:tc>
        <w:tc>
          <w:tcPr>
            <w:tcW w:w="1559" w:type="dxa"/>
            <w:shd w:val="clear" w:color="auto" w:fill="auto"/>
            <w:noWrap/>
            <w:vAlign w:val="center"/>
          </w:tcPr>
          <w:p w14:paraId="41C2E7BF" w14:textId="77777777" w:rsidR="000178F0" w:rsidRDefault="00DE263E">
            <w:pPr>
              <w:jc w:val="right"/>
              <w:rPr>
                <w:rFonts w:eastAsia="宋体"/>
                <w:color w:val="000000"/>
                <w:sz w:val="18"/>
                <w:szCs w:val="18"/>
                <w:lang w:eastAsia="zh-CN"/>
              </w:rPr>
            </w:pPr>
            <w:r>
              <w:rPr>
                <w:rFonts w:eastAsia="宋体"/>
                <w:color w:val="000000"/>
                <w:sz w:val="18"/>
                <w:szCs w:val="18"/>
                <w:lang w:eastAsia="zh-CN"/>
              </w:rPr>
              <w:t>37.845</w:t>
            </w:r>
          </w:p>
        </w:tc>
        <w:tc>
          <w:tcPr>
            <w:tcW w:w="856" w:type="dxa"/>
            <w:shd w:val="clear" w:color="auto" w:fill="auto"/>
            <w:noWrap/>
            <w:vAlign w:val="center"/>
          </w:tcPr>
          <w:p w14:paraId="6D41522A" w14:textId="77777777" w:rsidR="000178F0" w:rsidRDefault="00DE263E">
            <w:pPr>
              <w:jc w:val="right"/>
              <w:rPr>
                <w:rFonts w:eastAsia="宋体"/>
                <w:color w:val="000000"/>
                <w:sz w:val="18"/>
                <w:szCs w:val="18"/>
                <w:lang w:eastAsia="zh-CN"/>
              </w:rPr>
            </w:pPr>
            <w:r>
              <w:rPr>
                <w:rFonts w:eastAsia="宋体"/>
                <w:color w:val="000000"/>
                <w:sz w:val="18"/>
                <w:szCs w:val="18"/>
                <w:lang w:eastAsia="zh-CN"/>
              </w:rPr>
              <w:t>46.72</w:t>
            </w:r>
          </w:p>
        </w:tc>
      </w:tr>
      <w:tr w:rsidR="000178F0" w14:paraId="098D420F" w14:textId="77777777">
        <w:trPr>
          <w:trHeight w:val="280"/>
          <w:jc w:val="center"/>
        </w:trPr>
        <w:tc>
          <w:tcPr>
            <w:tcW w:w="1413" w:type="dxa"/>
            <w:shd w:val="clear" w:color="auto" w:fill="auto"/>
            <w:noWrap/>
            <w:vAlign w:val="center"/>
          </w:tcPr>
          <w:p w14:paraId="7E2760D6"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ATOM394</w:t>
            </w:r>
          </w:p>
        </w:tc>
        <w:tc>
          <w:tcPr>
            <w:tcW w:w="1559" w:type="dxa"/>
            <w:shd w:val="clear" w:color="auto" w:fill="auto"/>
            <w:noWrap/>
            <w:vAlign w:val="center"/>
          </w:tcPr>
          <w:p w14:paraId="47BADFD0" w14:textId="77777777" w:rsidR="000178F0" w:rsidRDefault="00DE263E">
            <w:pPr>
              <w:rPr>
                <w:rFonts w:eastAsia="宋体"/>
                <w:color w:val="000000"/>
                <w:sz w:val="18"/>
                <w:szCs w:val="18"/>
                <w:lang w:eastAsia="zh-CN"/>
              </w:rPr>
            </w:pPr>
            <w:r>
              <w:rPr>
                <w:rFonts w:eastAsia="宋体"/>
                <w:color w:val="000000"/>
                <w:sz w:val="18"/>
                <w:szCs w:val="18"/>
                <w:lang w:eastAsia="zh-CN"/>
              </w:rPr>
              <w:t>CE2</w:t>
            </w:r>
          </w:p>
        </w:tc>
        <w:tc>
          <w:tcPr>
            <w:tcW w:w="1276" w:type="dxa"/>
            <w:shd w:val="clear" w:color="auto" w:fill="auto"/>
            <w:noWrap/>
            <w:vAlign w:val="center"/>
          </w:tcPr>
          <w:p w14:paraId="672901F5"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2B3CF437" w14:textId="77777777" w:rsidR="000178F0" w:rsidRDefault="00DE263E">
            <w:pPr>
              <w:jc w:val="right"/>
              <w:rPr>
                <w:rFonts w:eastAsia="宋体"/>
                <w:color w:val="000000"/>
                <w:sz w:val="18"/>
                <w:szCs w:val="18"/>
                <w:lang w:eastAsia="zh-CN"/>
              </w:rPr>
            </w:pPr>
            <w:r>
              <w:rPr>
                <w:rFonts w:eastAsia="宋体"/>
                <w:color w:val="000000"/>
                <w:sz w:val="18"/>
                <w:szCs w:val="18"/>
                <w:lang w:eastAsia="zh-CN"/>
              </w:rPr>
              <w:t>18.051</w:t>
            </w:r>
          </w:p>
        </w:tc>
        <w:tc>
          <w:tcPr>
            <w:tcW w:w="1559" w:type="dxa"/>
            <w:shd w:val="clear" w:color="auto" w:fill="auto"/>
            <w:noWrap/>
            <w:vAlign w:val="center"/>
          </w:tcPr>
          <w:p w14:paraId="5C719E25" w14:textId="77777777" w:rsidR="000178F0" w:rsidRDefault="00DE263E">
            <w:pPr>
              <w:jc w:val="right"/>
              <w:rPr>
                <w:rFonts w:eastAsia="宋体"/>
                <w:color w:val="000000"/>
                <w:sz w:val="18"/>
                <w:szCs w:val="18"/>
                <w:lang w:eastAsia="zh-CN"/>
              </w:rPr>
            </w:pPr>
            <w:r>
              <w:rPr>
                <w:rFonts w:eastAsia="宋体"/>
                <w:color w:val="000000"/>
                <w:sz w:val="18"/>
                <w:szCs w:val="18"/>
                <w:lang w:eastAsia="zh-CN"/>
              </w:rPr>
              <w:t>40.054</w:t>
            </w:r>
          </w:p>
        </w:tc>
        <w:tc>
          <w:tcPr>
            <w:tcW w:w="856" w:type="dxa"/>
            <w:shd w:val="clear" w:color="auto" w:fill="auto"/>
            <w:noWrap/>
            <w:vAlign w:val="center"/>
          </w:tcPr>
          <w:p w14:paraId="0DCCEC2D" w14:textId="77777777" w:rsidR="000178F0" w:rsidRDefault="00DE263E">
            <w:pPr>
              <w:jc w:val="right"/>
              <w:rPr>
                <w:rFonts w:eastAsia="宋体"/>
                <w:color w:val="000000"/>
                <w:sz w:val="18"/>
                <w:szCs w:val="18"/>
                <w:lang w:eastAsia="zh-CN"/>
              </w:rPr>
            </w:pPr>
            <w:r>
              <w:rPr>
                <w:rFonts w:eastAsia="宋体"/>
                <w:color w:val="000000"/>
                <w:sz w:val="18"/>
                <w:szCs w:val="18"/>
                <w:lang w:eastAsia="zh-CN"/>
              </w:rPr>
              <w:t>46.124</w:t>
            </w:r>
          </w:p>
        </w:tc>
      </w:tr>
      <w:tr w:rsidR="000178F0" w14:paraId="00F7D7D9" w14:textId="77777777">
        <w:trPr>
          <w:trHeight w:val="280"/>
          <w:jc w:val="center"/>
        </w:trPr>
        <w:tc>
          <w:tcPr>
            <w:tcW w:w="1413" w:type="dxa"/>
            <w:shd w:val="clear" w:color="auto" w:fill="auto"/>
            <w:noWrap/>
            <w:vAlign w:val="center"/>
          </w:tcPr>
          <w:p w14:paraId="0B2BE669" w14:textId="77777777" w:rsidR="000178F0" w:rsidRDefault="00DE263E">
            <w:pPr>
              <w:rPr>
                <w:rFonts w:eastAsia="宋体"/>
                <w:color w:val="000000"/>
                <w:sz w:val="18"/>
                <w:szCs w:val="18"/>
                <w:lang w:eastAsia="zh-CN"/>
              </w:rPr>
            </w:pPr>
            <w:r>
              <w:rPr>
                <w:rFonts w:eastAsia="宋体"/>
                <w:color w:val="000000"/>
                <w:sz w:val="18"/>
                <w:szCs w:val="18"/>
                <w:lang w:eastAsia="zh-CN"/>
              </w:rPr>
              <w:t>ATOM395</w:t>
            </w:r>
          </w:p>
        </w:tc>
        <w:tc>
          <w:tcPr>
            <w:tcW w:w="1559" w:type="dxa"/>
            <w:shd w:val="clear" w:color="auto" w:fill="auto"/>
            <w:noWrap/>
            <w:vAlign w:val="center"/>
          </w:tcPr>
          <w:p w14:paraId="2E32FD06" w14:textId="77777777" w:rsidR="000178F0" w:rsidRDefault="00DE263E">
            <w:pPr>
              <w:rPr>
                <w:rFonts w:eastAsia="宋体"/>
                <w:color w:val="000000"/>
                <w:sz w:val="18"/>
                <w:szCs w:val="18"/>
                <w:lang w:eastAsia="zh-CN"/>
              </w:rPr>
            </w:pPr>
            <w:r>
              <w:rPr>
                <w:rFonts w:eastAsia="宋体"/>
                <w:color w:val="000000"/>
                <w:sz w:val="18"/>
                <w:szCs w:val="18"/>
                <w:lang w:eastAsia="zh-CN"/>
              </w:rPr>
              <w:t>HE2</w:t>
            </w:r>
          </w:p>
        </w:tc>
        <w:tc>
          <w:tcPr>
            <w:tcW w:w="1276" w:type="dxa"/>
            <w:shd w:val="clear" w:color="auto" w:fill="auto"/>
            <w:noWrap/>
            <w:vAlign w:val="center"/>
          </w:tcPr>
          <w:p w14:paraId="75218F77"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2389C297" w14:textId="77777777" w:rsidR="000178F0" w:rsidRDefault="00DE263E">
            <w:pPr>
              <w:jc w:val="right"/>
              <w:rPr>
                <w:rFonts w:eastAsia="宋体"/>
                <w:color w:val="000000"/>
                <w:sz w:val="18"/>
                <w:szCs w:val="18"/>
                <w:lang w:eastAsia="zh-CN"/>
              </w:rPr>
            </w:pPr>
            <w:r>
              <w:rPr>
                <w:rFonts w:eastAsia="宋体"/>
                <w:color w:val="000000"/>
                <w:sz w:val="18"/>
                <w:szCs w:val="18"/>
                <w:lang w:eastAsia="zh-CN"/>
              </w:rPr>
              <w:t>17.651</w:t>
            </w:r>
          </w:p>
        </w:tc>
        <w:tc>
          <w:tcPr>
            <w:tcW w:w="1559" w:type="dxa"/>
            <w:shd w:val="clear" w:color="auto" w:fill="auto"/>
            <w:noWrap/>
            <w:vAlign w:val="center"/>
          </w:tcPr>
          <w:p w14:paraId="76FAE628" w14:textId="77777777" w:rsidR="000178F0" w:rsidRDefault="00DE263E">
            <w:pPr>
              <w:jc w:val="right"/>
              <w:rPr>
                <w:rFonts w:eastAsia="宋体"/>
                <w:color w:val="000000"/>
                <w:sz w:val="18"/>
                <w:szCs w:val="18"/>
                <w:lang w:eastAsia="zh-CN"/>
              </w:rPr>
            </w:pPr>
            <w:r>
              <w:rPr>
                <w:rFonts w:eastAsia="宋体"/>
                <w:color w:val="000000"/>
                <w:sz w:val="18"/>
                <w:szCs w:val="18"/>
                <w:lang w:eastAsia="zh-CN"/>
              </w:rPr>
              <w:t>40.089</w:t>
            </w:r>
          </w:p>
        </w:tc>
        <w:tc>
          <w:tcPr>
            <w:tcW w:w="856" w:type="dxa"/>
            <w:shd w:val="clear" w:color="auto" w:fill="auto"/>
            <w:noWrap/>
            <w:vAlign w:val="center"/>
          </w:tcPr>
          <w:p w14:paraId="125C7B6E" w14:textId="77777777" w:rsidR="000178F0" w:rsidRDefault="00DE263E">
            <w:pPr>
              <w:jc w:val="right"/>
              <w:rPr>
                <w:rFonts w:eastAsia="宋体"/>
                <w:color w:val="000000"/>
                <w:sz w:val="18"/>
                <w:szCs w:val="18"/>
                <w:lang w:eastAsia="zh-CN"/>
              </w:rPr>
            </w:pPr>
            <w:r>
              <w:rPr>
                <w:rFonts w:eastAsia="宋体"/>
                <w:color w:val="000000"/>
                <w:sz w:val="18"/>
                <w:szCs w:val="18"/>
                <w:lang w:eastAsia="zh-CN"/>
              </w:rPr>
              <w:t>47.126</w:t>
            </w:r>
          </w:p>
        </w:tc>
      </w:tr>
      <w:tr w:rsidR="000178F0" w14:paraId="3CA742F8" w14:textId="77777777">
        <w:trPr>
          <w:trHeight w:val="280"/>
          <w:jc w:val="center"/>
        </w:trPr>
        <w:tc>
          <w:tcPr>
            <w:tcW w:w="1413" w:type="dxa"/>
            <w:shd w:val="clear" w:color="auto" w:fill="auto"/>
            <w:noWrap/>
            <w:vAlign w:val="center"/>
          </w:tcPr>
          <w:p w14:paraId="3F204BBE" w14:textId="77777777" w:rsidR="000178F0" w:rsidRDefault="00DE263E">
            <w:pPr>
              <w:rPr>
                <w:rFonts w:eastAsia="宋体"/>
                <w:color w:val="000000"/>
                <w:sz w:val="18"/>
                <w:szCs w:val="18"/>
                <w:lang w:eastAsia="zh-CN"/>
              </w:rPr>
            </w:pPr>
            <w:r>
              <w:rPr>
                <w:rFonts w:eastAsia="宋体"/>
                <w:color w:val="000000"/>
                <w:sz w:val="18"/>
                <w:szCs w:val="18"/>
                <w:lang w:eastAsia="zh-CN"/>
              </w:rPr>
              <w:t>ATOM396</w:t>
            </w:r>
          </w:p>
        </w:tc>
        <w:tc>
          <w:tcPr>
            <w:tcW w:w="1559" w:type="dxa"/>
            <w:shd w:val="clear" w:color="auto" w:fill="auto"/>
            <w:noWrap/>
            <w:vAlign w:val="center"/>
          </w:tcPr>
          <w:p w14:paraId="55067C6F" w14:textId="77777777" w:rsidR="000178F0" w:rsidRDefault="00DE263E">
            <w:pPr>
              <w:rPr>
                <w:rFonts w:eastAsia="宋体"/>
                <w:color w:val="000000"/>
                <w:sz w:val="18"/>
                <w:szCs w:val="18"/>
                <w:lang w:eastAsia="zh-CN"/>
              </w:rPr>
            </w:pPr>
            <w:r>
              <w:rPr>
                <w:rFonts w:eastAsia="宋体"/>
                <w:color w:val="000000"/>
                <w:sz w:val="18"/>
                <w:szCs w:val="18"/>
                <w:lang w:eastAsia="zh-CN"/>
              </w:rPr>
              <w:t>CD2</w:t>
            </w:r>
          </w:p>
        </w:tc>
        <w:tc>
          <w:tcPr>
            <w:tcW w:w="1276" w:type="dxa"/>
            <w:shd w:val="clear" w:color="auto" w:fill="auto"/>
            <w:noWrap/>
            <w:vAlign w:val="center"/>
          </w:tcPr>
          <w:p w14:paraId="74E08D68"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659DBBE0" w14:textId="77777777" w:rsidR="000178F0" w:rsidRDefault="00DE263E">
            <w:pPr>
              <w:jc w:val="right"/>
              <w:rPr>
                <w:rFonts w:eastAsia="宋体"/>
                <w:color w:val="000000"/>
                <w:sz w:val="18"/>
                <w:szCs w:val="18"/>
                <w:lang w:eastAsia="zh-CN"/>
              </w:rPr>
            </w:pPr>
            <w:r>
              <w:rPr>
                <w:rFonts w:eastAsia="宋体"/>
                <w:color w:val="000000"/>
                <w:sz w:val="18"/>
                <w:szCs w:val="18"/>
                <w:lang w:eastAsia="zh-CN"/>
              </w:rPr>
              <w:t>18.632</w:t>
            </w:r>
          </w:p>
        </w:tc>
        <w:tc>
          <w:tcPr>
            <w:tcW w:w="1559" w:type="dxa"/>
            <w:shd w:val="clear" w:color="auto" w:fill="auto"/>
            <w:noWrap/>
            <w:vAlign w:val="center"/>
          </w:tcPr>
          <w:p w14:paraId="6F3D6C32" w14:textId="77777777" w:rsidR="000178F0" w:rsidRDefault="00DE263E">
            <w:pPr>
              <w:jc w:val="right"/>
              <w:rPr>
                <w:rFonts w:eastAsia="宋体"/>
                <w:color w:val="000000"/>
                <w:sz w:val="18"/>
                <w:szCs w:val="18"/>
                <w:lang w:eastAsia="zh-CN"/>
              </w:rPr>
            </w:pPr>
            <w:r>
              <w:rPr>
                <w:rFonts w:eastAsia="宋体"/>
                <w:color w:val="000000"/>
                <w:sz w:val="18"/>
                <w:szCs w:val="18"/>
                <w:lang w:eastAsia="zh-CN"/>
              </w:rPr>
              <w:t>41.228</w:t>
            </w:r>
          </w:p>
        </w:tc>
        <w:tc>
          <w:tcPr>
            <w:tcW w:w="856" w:type="dxa"/>
            <w:shd w:val="clear" w:color="auto" w:fill="auto"/>
            <w:noWrap/>
            <w:vAlign w:val="center"/>
          </w:tcPr>
          <w:p w14:paraId="226CA29E" w14:textId="77777777" w:rsidR="000178F0" w:rsidRDefault="00DE263E">
            <w:pPr>
              <w:jc w:val="right"/>
              <w:rPr>
                <w:rFonts w:eastAsia="宋体"/>
                <w:color w:val="000000"/>
                <w:sz w:val="18"/>
                <w:szCs w:val="18"/>
                <w:lang w:eastAsia="zh-CN"/>
              </w:rPr>
            </w:pPr>
            <w:r>
              <w:rPr>
                <w:rFonts w:eastAsia="宋体"/>
                <w:color w:val="000000"/>
                <w:sz w:val="18"/>
                <w:szCs w:val="18"/>
                <w:lang w:eastAsia="zh-CN"/>
              </w:rPr>
              <w:t>45.517</w:t>
            </w:r>
          </w:p>
        </w:tc>
      </w:tr>
      <w:tr w:rsidR="000178F0" w14:paraId="7010ECD8" w14:textId="77777777">
        <w:trPr>
          <w:trHeight w:val="280"/>
          <w:jc w:val="center"/>
        </w:trPr>
        <w:tc>
          <w:tcPr>
            <w:tcW w:w="1413" w:type="dxa"/>
            <w:shd w:val="clear" w:color="auto" w:fill="auto"/>
            <w:noWrap/>
            <w:vAlign w:val="center"/>
          </w:tcPr>
          <w:p w14:paraId="77C0E714" w14:textId="77777777" w:rsidR="000178F0" w:rsidRDefault="00DE263E">
            <w:pPr>
              <w:rPr>
                <w:rFonts w:eastAsia="宋体"/>
                <w:color w:val="000000"/>
                <w:sz w:val="18"/>
                <w:szCs w:val="18"/>
                <w:lang w:eastAsia="zh-CN"/>
              </w:rPr>
            </w:pPr>
            <w:r>
              <w:rPr>
                <w:rFonts w:eastAsia="宋体"/>
                <w:color w:val="000000"/>
                <w:sz w:val="18"/>
                <w:szCs w:val="18"/>
                <w:lang w:eastAsia="zh-CN"/>
              </w:rPr>
              <w:t>ATOM397</w:t>
            </w:r>
          </w:p>
        </w:tc>
        <w:tc>
          <w:tcPr>
            <w:tcW w:w="1559" w:type="dxa"/>
            <w:shd w:val="clear" w:color="auto" w:fill="auto"/>
            <w:noWrap/>
            <w:vAlign w:val="center"/>
          </w:tcPr>
          <w:p w14:paraId="3E6DD2F1"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164237F4"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05693B4D" w14:textId="77777777" w:rsidR="000178F0" w:rsidRDefault="00DE263E">
            <w:pPr>
              <w:jc w:val="right"/>
              <w:rPr>
                <w:rFonts w:eastAsia="宋体"/>
                <w:color w:val="000000"/>
                <w:sz w:val="18"/>
                <w:szCs w:val="18"/>
                <w:lang w:eastAsia="zh-CN"/>
              </w:rPr>
            </w:pPr>
            <w:r>
              <w:rPr>
                <w:rFonts w:eastAsia="宋体"/>
                <w:color w:val="000000"/>
                <w:sz w:val="18"/>
                <w:szCs w:val="18"/>
                <w:lang w:eastAsia="zh-CN"/>
              </w:rPr>
              <w:t>18.774</w:t>
            </w:r>
          </w:p>
        </w:tc>
        <w:tc>
          <w:tcPr>
            <w:tcW w:w="1559" w:type="dxa"/>
            <w:shd w:val="clear" w:color="auto" w:fill="auto"/>
            <w:noWrap/>
            <w:vAlign w:val="center"/>
          </w:tcPr>
          <w:p w14:paraId="31149A2B" w14:textId="77777777" w:rsidR="000178F0" w:rsidRDefault="00DE263E">
            <w:pPr>
              <w:jc w:val="right"/>
              <w:rPr>
                <w:rFonts w:eastAsia="宋体"/>
                <w:color w:val="000000"/>
                <w:sz w:val="18"/>
                <w:szCs w:val="18"/>
                <w:lang w:eastAsia="zh-CN"/>
              </w:rPr>
            </w:pPr>
            <w:r>
              <w:rPr>
                <w:rFonts w:eastAsia="宋体"/>
                <w:color w:val="000000"/>
                <w:sz w:val="18"/>
                <w:szCs w:val="18"/>
                <w:lang w:eastAsia="zh-CN"/>
              </w:rPr>
              <w:t>42.141</w:t>
            </w:r>
          </w:p>
        </w:tc>
        <w:tc>
          <w:tcPr>
            <w:tcW w:w="856" w:type="dxa"/>
            <w:shd w:val="clear" w:color="auto" w:fill="auto"/>
            <w:noWrap/>
            <w:vAlign w:val="center"/>
          </w:tcPr>
          <w:p w14:paraId="7E6B2900" w14:textId="77777777" w:rsidR="000178F0" w:rsidRDefault="00DE263E">
            <w:pPr>
              <w:jc w:val="right"/>
              <w:rPr>
                <w:rFonts w:eastAsia="宋体"/>
                <w:color w:val="000000"/>
                <w:sz w:val="18"/>
                <w:szCs w:val="18"/>
                <w:lang w:eastAsia="zh-CN"/>
              </w:rPr>
            </w:pPr>
            <w:r>
              <w:rPr>
                <w:rFonts w:eastAsia="宋体"/>
                <w:color w:val="000000"/>
                <w:sz w:val="18"/>
                <w:szCs w:val="18"/>
                <w:lang w:eastAsia="zh-CN"/>
              </w:rPr>
              <w:t>46.077</w:t>
            </w:r>
          </w:p>
        </w:tc>
      </w:tr>
      <w:tr w:rsidR="000178F0" w14:paraId="5BC7EFE3" w14:textId="77777777">
        <w:trPr>
          <w:trHeight w:val="280"/>
          <w:jc w:val="center"/>
        </w:trPr>
        <w:tc>
          <w:tcPr>
            <w:tcW w:w="1413" w:type="dxa"/>
            <w:shd w:val="clear" w:color="auto" w:fill="auto"/>
            <w:noWrap/>
            <w:vAlign w:val="center"/>
          </w:tcPr>
          <w:p w14:paraId="545B0072" w14:textId="77777777" w:rsidR="000178F0" w:rsidRDefault="00DE263E">
            <w:pPr>
              <w:rPr>
                <w:rFonts w:eastAsia="宋体"/>
                <w:color w:val="000000"/>
                <w:sz w:val="18"/>
                <w:szCs w:val="18"/>
                <w:lang w:eastAsia="zh-CN"/>
              </w:rPr>
            </w:pPr>
            <w:r>
              <w:rPr>
                <w:rFonts w:eastAsia="宋体"/>
                <w:color w:val="000000"/>
                <w:sz w:val="18"/>
                <w:szCs w:val="18"/>
                <w:lang w:eastAsia="zh-CN"/>
              </w:rPr>
              <w:t>ATOM398</w:t>
            </w:r>
          </w:p>
        </w:tc>
        <w:tc>
          <w:tcPr>
            <w:tcW w:w="1559" w:type="dxa"/>
            <w:shd w:val="clear" w:color="auto" w:fill="auto"/>
            <w:noWrap/>
            <w:vAlign w:val="center"/>
          </w:tcPr>
          <w:p w14:paraId="422CF77F"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521F940F"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207FE3E2" w14:textId="77777777" w:rsidR="000178F0" w:rsidRDefault="00DE263E">
            <w:pPr>
              <w:jc w:val="right"/>
              <w:rPr>
                <w:rFonts w:eastAsia="宋体"/>
                <w:color w:val="000000"/>
                <w:sz w:val="18"/>
                <w:szCs w:val="18"/>
                <w:lang w:eastAsia="zh-CN"/>
              </w:rPr>
            </w:pPr>
            <w:r>
              <w:rPr>
                <w:rFonts w:eastAsia="宋体"/>
                <w:color w:val="000000"/>
                <w:sz w:val="18"/>
                <w:szCs w:val="18"/>
                <w:lang w:eastAsia="zh-CN"/>
              </w:rPr>
              <w:t>19.638</w:t>
            </w:r>
          </w:p>
        </w:tc>
        <w:tc>
          <w:tcPr>
            <w:tcW w:w="1559" w:type="dxa"/>
            <w:shd w:val="clear" w:color="auto" w:fill="auto"/>
            <w:noWrap/>
            <w:vAlign w:val="center"/>
          </w:tcPr>
          <w:p w14:paraId="6556262C" w14:textId="77777777" w:rsidR="000178F0" w:rsidRDefault="00DE263E">
            <w:pPr>
              <w:jc w:val="right"/>
              <w:rPr>
                <w:rFonts w:eastAsia="宋体"/>
                <w:color w:val="000000"/>
                <w:sz w:val="18"/>
                <w:szCs w:val="18"/>
                <w:lang w:eastAsia="zh-CN"/>
              </w:rPr>
            </w:pPr>
            <w:r>
              <w:rPr>
                <w:rFonts w:eastAsia="宋体"/>
                <w:color w:val="000000"/>
                <w:sz w:val="18"/>
                <w:szCs w:val="18"/>
                <w:lang w:eastAsia="zh-CN"/>
              </w:rPr>
              <w:t>44.605</w:t>
            </w:r>
          </w:p>
        </w:tc>
        <w:tc>
          <w:tcPr>
            <w:tcW w:w="856" w:type="dxa"/>
            <w:shd w:val="clear" w:color="auto" w:fill="auto"/>
            <w:noWrap/>
            <w:vAlign w:val="center"/>
          </w:tcPr>
          <w:p w14:paraId="3503545B" w14:textId="77777777" w:rsidR="000178F0" w:rsidRDefault="00DE263E">
            <w:pPr>
              <w:jc w:val="right"/>
              <w:rPr>
                <w:rFonts w:eastAsia="宋体"/>
                <w:color w:val="000000"/>
                <w:sz w:val="18"/>
                <w:szCs w:val="18"/>
                <w:lang w:eastAsia="zh-CN"/>
              </w:rPr>
            </w:pPr>
            <w:r>
              <w:rPr>
                <w:rFonts w:eastAsia="宋体"/>
                <w:color w:val="000000"/>
                <w:sz w:val="18"/>
                <w:szCs w:val="18"/>
                <w:lang w:eastAsia="zh-CN"/>
              </w:rPr>
              <w:t>42.471</w:t>
            </w:r>
          </w:p>
        </w:tc>
      </w:tr>
      <w:tr w:rsidR="000178F0" w14:paraId="454B9ED2" w14:textId="77777777">
        <w:trPr>
          <w:trHeight w:val="280"/>
          <w:jc w:val="center"/>
        </w:trPr>
        <w:tc>
          <w:tcPr>
            <w:tcW w:w="1413" w:type="dxa"/>
            <w:shd w:val="clear" w:color="auto" w:fill="auto"/>
            <w:noWrap/>
            <w:vAlign w:val="center"/>
          </w:tcPr>
          <w:p w14:paraId="204AC696" w14:textId="77777777" w:rsidR="000178F0" w:rsidRDefault="00DE263E">
            <w:pPr>
              <w:rPr>
                <w:rFonts w:eastAsia="宋体"/>
                <w:color w:val="000000"/>
                <w:sz w:val="18"/>
                <w:szCs w:val="18"/>
                <w:lang w:eastAsia="zh-CN"/>
              </w:rPr>
            </w:pPr>
            <w:r>
              <w:rPr>
                <w:rFonts w:eastAsia="宋体"/>
                <w:color w:val="000000"/>
                <w:sz w:val="18"/>
                <w:szCs w:val="18"/>
                <w:lang w:eastAsia="zh-CN"/>
              </w:rPr>
              <w:t>ATOM399</w:t>
            </w:r>
          </w:p>
        </w:tc>
        <w:tc>
          <w:tcPr>
            <w:tcW w:w="1559" w:type="dxa"/>
            <w:shd w:val="clear" w:color="auto" w:fill="auto"/>
            <w:noWrap/>
            <w:vAlign w:val="center"/>
          </w:tcPr>
          <w:p w14:paraId="6FB12A47"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7AAFD210"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461A9BC9" w14:textId="77777777" w:rsidR="000178F0" w:rsidRDefault="00DE263E">
            <w:pPr>
              <w:jc w:val="right"/>
              <w:rPr>
                <w:rFonts w:eastAsia="宋体"/>
                <w:color w:val="000000"/>
                <w:sz w:val="18"/>
                <w:szCs w:val="18"/>
                <w:lang w:eastAsia="zh-CN"/>
              </w:rPr>
            </w:pPr>
            <w:r>
              <w:rPr>
                <w:rFonts w:eastAsia="宋体"/>
                <w:color w:val="000000"/>
                <w:sz w:val="18"/>
                <w:szCs w:val="18"/>
                <w:lang w:eastAsia="zh-CN"/>
              </w:rPr>
              <w:t>20.016</w:t>
            </w:r>
          </w:p>
        </w:tc>
        <w:tc>
          <w:tcPr>
            <w:tcW w:w="1559" w:type="dxa"/>
            <w:shd w:val="clear" w:color="auto" w:fill="auto"/>
            <w:noWrap/>
            <w:vAlign w:val="center"/>
          </w:tcPr>
          <w:p w14:paraId="05D73E1F" w14:textId="77777777" w:rsidR="000178F0" w:rsidRDefault="00DE263E">
            <w:pPr>
              <w:jc w:val="right"/>
              <w:rPr>
                <w:rFonts w:eastAsia="宋体"/>
                <w:color w:val="000000"/>
                <w:sz w:val="18"/>
                <w:szCs w:val="18"/>
                <w:lang w:eastAsia="zh-CN"/>
              </w:rPr>
            </w:pPr>
            <w:r>
              <w:rPr>
                <w:rFonts w:eastAsia="宋体"/>
                <w:color w:val="000000"/>
                <w:sz w:val="18"/>
                <w:szCs w:val="18"/>
                <w:lang w:eastAsia="zh-CN"/>
              </w:rPr>
              <w:t>45.331</w:t>
            </w:r>
          </w:p>
        </w:tc>
        <w:tc>
          <w:tcPr>
            <w:tcW w:w="856" w:type="dxa"/>
            <w:shd w:val="clear" w:color="auto" w:fill="auto"/>
            <w:noWrap/>
            <w:vAlign w:val="center"/>
          </w:tcPr>
          <w:p w14:paraId="2D76E568" w14:textId="77777777" w:rsidR="000178F0" w:rsidRDefault="00DE263E">
            <w:pPr>
              <w:jc w:val="right"/>
              <w:rPr>
                <w:rFonts w:eastAsia="宋体"/>
                <w:color w:val="000000"/>
                <w:sz w:val="18"/>
                <w:szCs w:val="18"/>
                <w:lang w:eastAsia="zh-CN"/>
              </w:rPr>
            </w:pPr>
            <w:r>
              <w:rPr>
                <w:rFonts w:eastAsia="宋体"/>
                <w:color w:val="000000"/>
                <w:sz w:val="18"/>
                <w:szCs w:val="18"/>
                <w:lang w:eastAsia="zh-CN"/>
              </w:rPr>
              <w:t>43.355</w:t>
            </w:r>
          </w:p>
        </w:tc>
      </w:tr>
      <w:tr w:rsidR="000178F0" w14:paraId="0E22815E" w14:textId="77777777">
        <w:trPr>
          <w:trHeight w:val="280"/>
          <w:jc w:val="center"/>
        </w:trPr>
        <w:tc>
          <w:tcPr>
            <w:tcW w:w="1413" w:type="dxa"/>
            <w:shd w:val="clear" w:color="auto" w:fill="auto"/>
            <w:noWrap/>
            <w:vAlign w:val="center"/>
          </w:tcPr>
          <w:p w14:paraId="0118C88B" w14:textId="77777777" w:rsidR="000178F0" w:rsidRDefault="00DE263E">
            <w:pPr>
              <w:rPr>
                <w:rFonts w:eastAsia="宋体"/>
                <w:color w:val="000000"/>
                <w:sz w:val="18"/>
                <w:szCs w:val="18"/>
                <w:lang w:eastAsia="zh-CN"/>
              </w:rPr>
            </w:pPr>
            <w:r>
              <w:rPr>
                <w:rFonts w:eastAsia="宋体"/>
                <w:color w:val="000000"/>
                <w:sz w:val="18"/>
                <w:szCs w:val="18"/>
                <w:lang w:eastAsia="zh-CN"/>
              </w:rPr>
              <w:t>ATOM400</w:t>
            </w:r>
          </w:p>
        </w:tc>
        <w:tc>
          <w:tcPr>
            <w:tcW w:w="1559" w:type="dxa"/>
            <w:shd w:val="clear" w:color="auto" w:fill="auto"/>
            <w:noWrap/>
            <w:vAlign w:val="center"/>
          </w:tcPr>
          <w:p w14:paraId="2ED21F57"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4E0911D7"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4CFE4427" w14:textId="77777777" w:rsidR="000178F0" w:rsidRDefault="00DE263E">
            <w:pPr>
              <w:jc w:val="right"/>
              <w:rPr>
                <w:rFonts w:eastAsia="宋体"/>
                <w:color w:val="000000"/>
                <w:sz w:val="18"/>
                <w:szCs w:val="18"/>
                <w:lang w:eastAsia="zh-CN"/>
              </w:rPr>
            </w:pPr>
            <w:r>
              <w:rPr>
                <w:rFonts w:eastAsia="宋体"/>
                <w:color w:val="000000"/>
                <w:sz w:val="18"/>
                <w:szCs w:val="18"/>
                <w:lang w:eastAsia="zh-CN"/>
              </w:rPr>
              <w:t>19.884</w:t>
            </w:r>
          </w:p>
        </w:tc>
        <w:tc>
          <w:tcPr>
            <w:tcW w:w="1559" w:type="dxa"/>
            <w:shd w:val="clear" w:color="auto" w:fill="auto"/>
            <w:noWrap/>
            <w:vAlign w:val="center"/>
          </w:tcPr>
          <w:p w14:paraId="518962A2" w14:textId="77777777" w:rsidR="000178F0" w:rsidRDefault="00DE263E">
            <w:pPr>
              <w:jc w:val="right"/>
              <w:rPr>
                <w:rFonts w:eastAsia="宋体"/>
                <w:color w:val="000000"/>
                <w:sz w:val="18"/>
                <w:szCs w:val="18"/>
                <w:lang w:eastAsia="zh-CN"/>
              </w:rPr>
            </w:pPr>
            <w:r>
              <w:rPr>
                <w:rFonts w:eastAsia="宋体"/>
                <w:color w:val="000000"/>
                <w:sz w:val="18"/>
                <w:szCs w:val="18"/>
                <w:lang w:eastAsia="zh-CN"/>
              </w:rPr>
              <w:t>44.742</w:t>
            </w:r>
          </w:p>
        </w:tc>
        <w:tc>
          <w:tcPr>
            <w:tcW w:w="856" w:type="dxa"/>
            <w:shd w:val="clear" w:color="auto" w:fill="auto"/>
            <w:noWrap/>
            <w:vAlign w:val="center"/>
          </w:tcPr>
          <w:p w14:paraId="1E99D238" w14:textId="77777777" w:rsidR="000178F0" w:rsidRDefault="00DE263E">
            <w:pPr>
              <w:jc w:val="right"/>
              <w:rPr>
                <w:rFonts w:eastAsia="宋体"/>
                <w:color w:val="000000"/>
                <w:sz w:val="18"/>
                <w:szCs w:val="18"/>
                <w:lang w:eastAsia="zh-CN"/>
              </w:rPr>
            </w:pPr>
            <w:r>
              <w:rPr>
                <w:rFonts w:eastAsia="宋体"/>
                <w:color w:val="000000"/>
                <w:sz w:val="18"/>
                <w:szCs w:val="18"/>
                <w:lang w:eastAsia="zh-CN"/>
              </w:rPr>
              <w:t>41.141</w:t>
            </w:r>
          </w:p>
        </w:tc>
      </w:tr>
      <w:tr w:rsidR="000178F0" w14:paraId="1AB96243" w14:textId="77777777">
        <w:trPr>
          <w:trHeight w:val="280"/>
          <w:jc w:val="center"/>
        </w:trPr>
        <w:tc>
          <w:tcPr>
            <w:tcW w:w="1413" w:type="dxa"/>
            <w:shd w:val="clear" w:color="auto" w:fill="auto"/>
            <w:noWrap/>
            <w:vAlign w:val="center"/>
          </w:tcPr>
          <w:p w14:paraId="5CC9B083" w14:textId="77777777" w:rsidR="000178F0" w:rsidRDefault="00DE263E">
            <w:pPr>
              <w:rPr>
                <w:rFonts w:eastAsia="宋体"/>
                <w:color w:val="000000"/>
                <w:sz w:val="18"/>
                <w:szCs w:val="18"/>
                <w:lang w:eastAsia="zh-CN"/>
              </w:rPr>
            </w:pPr>
            <w:r>
              <w:rPr>
                <w:rFonts w:eastAsia="宋体"/>
                <w:color w:val="000000"/>
                <w:sz w:val="18"/>
                <w:szCs w:val="18"/>
                <w:lang w:eastAsia="zh-CN"/>
              </w:rPr>
              <w:t>ATOM401</w:t>
            </w:r>
          </w:p>
        </w:tc>
        <w:tc>
          <w:tcPr>
            <w:tcW w:w="1559" w:type="dxa"/>
            <w:shd w:val="clear" w:color="auto" w:fill="auto"/>
            <w:noWrap/>
            <w:vAlign w:val="center"/>
          </w:tcPr>
          <w:p w14:paraId="408588BA"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5DDB1A11"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3983D77E" w14:textId="77777777" w:rsidR="000178F0" w:rsidRDefault="00DE263E">
            <w:pPr>
              <w:jc w:val="right"/>
              <w:rPr>
                <w:rFonts w:eastAsia="宋体"/>
                <w:color w:val="000000"/>
                <w:sz w:val="18"/>
                <w:szCs w:val="18"/>
                <w:lang w:eastAsia="zh-CN"/>
              </w:rPr>
            </w:pPr>
            <w:r>
              <w:rPr>
                <w:rFonts w:eastAsia="宋体"/>
                <w:color w:val="000000"/>
                <w:sz w:val="18"/>
                <w:szCs w:val="18"/>
                <w:lang w:eastAsia="zh-CN"/>
              </w:rPr>
              <w:t>19.553</w:t>
            </w:r>
          </w:p>
        </w:tc>
        <w:tc>
          <w:tcPr>
            <w:tcW w:w="1559" w:type="dxa"/>
            <w:shd w:val="clear" w:color="auto" w:fill="auto"/>
            <w:noWrap/>
            <w:vAlign w:val="center"/>
          </w:tcPr>
          <w:p w14:paraId="11EEC409" w14:textId="77777777" w:rsidR="000178F0" w:rsidRDefault="00DE263E">
            <w:pPr>
              <w:jc w:val="right"/>
              <w:rPr>
                <w:rFonts w:eastAsia="宋体"/>
                <w:color w:val="000000"/>
                <w:sz w:val="18"/>
                <w:szCs w:val="18"/>
                <w:lang w:eastAsia="zh-CN"/>
              </w:rPr>
            </w:pPr>
            <w:r>
              <w:rPr>
                <w:rFonts w:eastAsia="宋体"/>
                <w:color w:val="000000"/>
                <w:sz w:val="18"/>
                <w:szCs w:val="18"/>
                <w:lang w:eastAsia="zh-CN"/>
              </w:rPr>
              <w:t>44.068</w:t>
            </w:r>
          </w:p>
        </w:tc>
        <w:tc>
          <w:tcPr>
            <w:tcW w:w="856" w:type="dxa"/>
            <w:shd w:val="clear" w:color="auto" w:fill="auto"/>
            <w:noWrap/>
            <w:vAlign w:val="center"/>
          </w:tcPr>
          <w:p w14:paraId="0FE336C8" w14:textId="77777777" w:rsidR="000178F0" w:rsidRDefault="00DE263E">
            <w:pPr>
              <w:jc w:val="right"/>
              <w:rPr>
                <w:rFonts w:eastAsia="宋体"/>
                <w:color w:val="000000"/>
                <w:sz w:val="18"/>
                <w:szCs w:val="18"/>
                <w:lang w:eastAsia="zh-CN"/>
              </w:rPr>
            </w:pPr>
            <w:r>
              <w:rPr>
                <w:rFonts w:eastAsia="宋体"/>
                <w:color w:val="000000"/>
                <w:sz w:val="18"/>
                <w:szCs w:val="18"/>
                <w:lang w:eastAsia="zh-CN"/>
              </w:rPr>
              <w:t>40.466</w:t>
            </w:r>
          </w:p>
        </w:tc>
      </w:tr>
      <w:tr w:rsidR="000178F0" w14:paraId="1401AB54" w14:textId="77777777">
        <w:trPr>
          <w:trHeight w:val="280"/>
          <w:jc w:val="center"/>
        </w:trPr>
        <w:tc>
          <w:tcPr>
            <w:tcW w:w="1413" w:type="dxa"/>
            <w:shd w:val="clear" w:color="auto" w:fill="auto"/>
            <w:noWrap/>
            <w:vAlign w:val="center"/>
          </w:tcPr>
          <w:p w14:paraId="54FB6261" w14:textId="77777777" w:rsidR="000178F0" w:rsidRDefault="00DE263E">
            <w:pPr>
              <w:rPr>
                <w:rFonts w:eastAsia="宋体"/>
                <w:color w:val="000000"/>
                <w:sz w:val="18"/>
                <w:szCs w:val="18"/>
                <w:lang w:eastAsia="zh-CN"/>
              </w:rPr>
            </w:pPr>
            <w:r>
              <w:rPr>
                <w:rFonts w:eastAsia="宋体"/>
                <w:color w:val="000000"/>
                <w:sz w:val="18"/>
                <w:szCs w:val="18"/>
                <w:lang w:eastAsia="zh-CN"/>
              </w:rPr>
              <w:t>ATOM402</w:t>
            </w:r>
          </w:p>
        </w:tc>
        <w:tc>
          <w:tcPr>
            <w:tcW w:w="1559" w:type="dxa"/>
            <w:shd w:val="clear" w:color="auto" w:fill="auto"/>
            <w:noWrap/>
            <w:vAlign w:val="center"/>
          </w:tcPr>
          <w:p w14:paraId="4AFA0C5D"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75B91F8D"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59FC6745" w14:textId="77777777" w:rsidR="000178F0" w:rsidRDefault="00DE263E">
            <w:pPr>
              <w:jc w:val="right"/>
              <w:rPr>
                <w:rFonts w:eastAsia="宋体"/>
                <w:color w:val="000000"/>
                <w:sz w:val="18"/>
                <w:szCs w:val="18"/>
                <w:lang w:eastAsia="zh-CN"/>
              </w:rPr>
            </w:pPr>
            <w:r>
              <w:rPr>
                <w:rFonts w:eastAsia="宋体"/>
                <w:color w:val="000000"/>
                <w:sz w:val="18"/>
                <w:szCs w:val="18"/>
                <w:lang w:eastAsia="zh-CN"/>
              </w:rPr>
              <w:t>20.621</w:t>
            </w:r>
          </w:p>
        </w:tc>
        <w:tc>
          <w:tcPr>
            <w:tcW w:w="1559" w:type="dxa"/>
            <w:shd w:val="clear" w:color="auto" w:fill="auto"/>
            <w:noWrap/>
            <w:vAlign w:val="center"/>
          </w:tcPr>
          <w:p w14:paraId="4312B66E" w14:textId="77777777" w:rsidR="000178F0" w:rsidRDefault="00DE263E">
            <w:pPr>
              <w:jc w:val="right"/>
              <w:rPr>
                <w:rFonts w:eastAsia="宋体"/>
                <w:color w:val="000000"/>
                <w:sz w:val="18"/>
                <w:szCs w:val="18"/>
                <w:lang w:eastAsia="zh-CN"/>
              </w:rPr>
            </w:pPr>
            <w:r>
              <w:rPr>
                <w:rFonts w:eastAsia="宋体"/>
                <w:color w:val="000000"/>
                <w:sz w:val="18"/>
                <w:szCs w:val="18"/>
                <w:lang w:eastAsia="zh-CN"/>
              </w:rPr>
              <w:t>45.911</w:t>
            </w:r>
          </w:p>
        </w:tc>
        <w:tc>
          <w:tcPr>
            <w:tcW w:w="856" w:type="dxa"/>
            <w:shd w:val="clear" w:color="auto" w:fill="auto"/>
            <w:noWrap/>
            <w:vAlign w:val="center"/>
          </w:tcPr>
          <w:p w14:paraId="3FED772C" w14:textId="77777777" w:rsidR="000178F0" w:rsidRDefault="00DE263E">
            <w:pPr>
              <w:jc w:val="right"/>
              <w:rPr>
                <w:rFonts w:eastAsia="宋体"/>
                <w:color w:val="000000"/>
                <w:sz w:val="18"/>
                <w:szCs w:val="18"/>
                <w:lang w:eastAsia="zh-CN"/>
              </w:rPr>
            </w:pPr>
            <w:r>
              <w:rPr>
                <w:rFonts w:eastAsia="宋体"/>
                <w:color w:val="000000"/>
                <w:sz w:val="18"/>
                <w:szCs w:val="18"/>
                <w:lang w:eastAsia="zh-CN"/>
              </w:rPr>
              <w:t>40.524</w:t>
            </w:r>
          </w:p>
        </w:tc>
      </w:tr>
      <w:tr w:rsidR="000178F0" w14:paraId="59AEF541" w14:textId="77777777">
        <w:trPr>
          <w:trHeight w:val="280"/>
          <w:jc w:val="center"/>
        </w:trPr>
        <w:tc>
          <w:tcPr>
            <w:tcW w:w="1413" w:type="dxa"/>
            <w:shd w:val="clear" w:color="auto" w:fill="auto"/>
            <w:noWrap/>
            <w:vAlign w:val="center"/>
          </w:tcPr>
          <w:p w14:paraId="1F166EEA" w14:textId="77777777" w:rsidR="000178F0" w:rsidRDefault="00DE263E">
            <w:pPr>
              <w:rPr>
                <w:rFonts w:eastAsia="宋体"/>
                <w:color w:val="000000"/>
                <w:sz w:val="18"/>
                <w:szCs w:val="18"/>
                <w:lang w:eastAsia="zh-CN"/>
              </w:rPr>
            </w:pPr>
            <w:r>
              <w:rPr>
                <w:rFonts w:eastAsia="宋体"/>
                <w:color w:val="000000"/>
                <w:sz w:val="18"/>
                <w:szCs w:val="18"/>
                <w:lang w:eastAsia="zh-CN"/>
              </w:rPr>
              <w:t>ATOM403</w:t>
            </w:r>
          </w:p>
        </w:tc>
        <w:tc>
          <w:tcPr>
            <w:tcW w:w="1559" w:type="dxa"/>
            <w:shd w:val="clear" w:color="auto" w:fill="auto"/>
            <w:noWrap/>
            <w:vAlign w:val="center"/>
          </w:tcPr>
          <w:p w14:paraId="3AA9BFBB" w14:textId="77777777" w:rsidR="000178F0" w:rsidRDefault="00DE263E">
            <w:pPr>
              <w:rPr>
                <w:rFonts w:eastAsia="宋体"/>
                <w:color w:val="000000"/>
                <w:sz w:val="18"/>
                <w:szCs w:val="18"/>
                <w:lang w:eastAsia="zh-CN"/>
              </w:rPr>
            </w:pPr>
            <w:r>
              <w:rPr>
                <w:rFonts w:eastAsia="宋体"/>
                <w:color w:val="000000"/>
                <w:sz w:val="18"/>
                <w:szCs w:val="18"/>
                <w:lang w:eastAsia="zh-CN"/>
              </w:rPr>
              <w:t>HA2</w:t>
            </w:r>
          </w:p>
        </w:tc>
        <w:tc>
          <w:tcPr>
            <w:tcW w:w="1276" w:type="dxa"/>
            <w:shd w:val="clear" w:color="auto" w:fill="auto"/>
            <w:noWrap/>
            <w:vAlign w:val="center"/>
          </w:tcPr>
          <w:p w14:paraId="1D2D2FAB"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698A7894" w14:textId="77777777" w:rsidR="000178F0" w:rsidRDefault="00DE263E">
            <w:pPr>
              <w:jc w:val="right"/>
              <w:rPr>
                <w:rFonts w:eastAsia="宋体"/>
                <w:color w:val="000000"/>
                <w:sz w:val="18"/>
                <w:szCs w:val="18"/>
                <w:lang w:eastAsia="zh-CN"/>
              </w:rPr>
            </w:pPr>
            <w:r>
              <w:rPr>
                <w:rFonts w:eastAsia="宋体"/>
                <w:color w:val="000000"/>
                <w:sz w:val="18"/>
                <w:szCs w:val="18"/>
                <w:lang w:eastAsia="zh-CN"/>
              </w:rPr>
              <w:t>20.096</w:t>
            </w:r>
          </w:p>
        </w:tc>
        <w:tc>
          <w:tcPr>
            <w:tcW w:w="1559" w:type="dxa"/>
            <w:shd w:val="clear" w:color="auto" w:fill="auto"/>
            <w:noWrap/>
            <w:vAlign w:val="center"/>
          </w:tcPr>
          <w:p w14:paraId="0040AE38" w14:textId="77777777" w:rsidR="000178F0" w:rsidRDefault="00DE263E">
            <w:pPr>
              <w:jc w:val="right"/>
              <w:rPr>
                <w:rFonts w:eastAsia="宋体"/>
                <w:color w:val="000000"/>
                <w:sz w:val="18"/>
                <w:szCs w:val="18"/>
                <w:lang w:eastAsia="zh-CN"/>
              </w:rPr>
            </w:pPr>
            <w:r>
              <w:rPr>
                <w:rFonts w:eastAsia="宋体"/>
                <w:color w:val="000000"/>
                <w:sz w:val="18"/>
                <w:szCs w:val="18"/>
                <w:lang w:eastAsia="zh-CN"/>
              </w:rPr>
              <w:t>46.852</w:t>
            </w:r>
          </w:p>
        </w:tc>
        <w:tc>
          <w:tcPr>
            <w:tcW w:w="856" w:type="dxa"/>
            <w:shd w:val="clear" w:color="auto" w:fill="auto"/>
            <w:noWrap/>
            <w:vAlign w:val="center"/>
          </w:tcPr>
          <w:p w14:paraId="4C6855C3" w14:textId="77777777" w:rsidR="000178F0" w:rsidRDefault="00DE263E">
            <w:pPr>
              <w:jc w:val="right"/>
              <w:rPr>
                <w:rFonts w:eastAsia="宋体"/>
                <w:color w:val="000000"/>
                <w:sz w:val="18"/>
                <w:szCs w:val="18"/>
                <w:lang w:eastAsia="zh-CN"/>
              </w:rPr>
            </w:pPr>
            <w:r>
              <w:rPr>
                <w:rFonts w:eastAsia="宋体"/>
                <w:color w:val="000000"/>
                <w:sz w:val="18"/>
                <w:szCs w:val="18"/>
                <w:lang w:eastAsia="zh-CN"/>
              </w:rPr>
              <w:t>40.685</w:t>
            </w:r>
          </w:p>
        </w:tc>
      </w:tr>
      <w:tr w:rsidR="000178F0" w14:paraId="5F5629B8" w14:textId="77777777">
        <w:trPr>
          <w:trHeight w:val="280"/>
          <w:jc w:val="center"/>
        </w:trPr>
        <w:tc>
          <w:tcPr>
            <w:tcW w:w="1413" w:type="dxa"/>
            <w:shd w:val="clear" w:color="auto" w:fill="auto"/>
            <w:noWrap/>
            <w:vAlign w:val="center"/>
          </w:tcPr>
          <w:p w14:paraId="2803978E" w14:textId="77777777" w:rsidR="000178F0" w:rsidRDefault="00DE263E">
            <w:pPr>
              <w:rPr>
                <w:rFonts w:eastAsia="宋体"/>
                <w:color w:val="000000"/>
                <w:sz w:val="18"/>
                <w:szCs w:val="18"/>
                <w:lang w:eastAsia="zh-CN"/>
              </w:rPr>
            </w:pPr>
            <w:r>
              <w:rPr>
                <w:rFonts w:eastAsia="宋体"/>
                <w:color w:val="000000"/>
                <w:sz w:val="18"/>
                <w:szCs w:val="18"/>
                <w:lang w:eastAsia="zh-CN"/>
              </w:rPr>
              <w:t>ATOM404</w:t>
            </w:r>
          </w:p>
        </w:tc>
        <w:tc>
          <w:tcPr>
            <w:tcW w:w="1559" w:type="dxa"/>
            <w:shd w:val="clear" w:color="auto" w:fill="auto"/>
            <w:noWrap/>
            <w:vAlign w:val="center"/>
          </w:tcPr>
          <w:p w14:paraId="2CD9ED5E" w14:textId="77777777" w:rsidR="000178F0" w:rsidRDefault="00DE263E">
            <w:pPr>
              <w:rPr>
                <w:rFonts w:eastAsia="宋体"/>
                <w:color w:val="000000"/>
                <w:sz w:val="18"/>
                <w:szCs w:val="18"/>
                <w:lang w:eastAsia="zh-CN"/>
              </w:rPr>
            </w:pPr>
            <w:r>
              <w:rPr>
                <w:rFonts w:eastAsia="宋体"/>
                <w:color w:val="000000"/>
                <w:sz w:val="18"/>
                <w:szCs w:val="18"/>
                <w:lang w:eastAsia="zh-CN"/>
              </w:rPr>
              <w:t>HA3</w:t>
            </w:r>
          </w:p>
        </w:tc>
        <w:tc>
          <w:tcPr>
            <w:tcW w:w="1276" w:type="dxa"/>
            <w:shd w:val="clear" w:color="auto" w:fill="auto"/>
            <w:noWrap/>
            <w:vAlign w:val="center"/>
          </w:tcPr>
          <w:p w14:paraId="3F73ED44"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5D62136E" w14:textId="77777777" w:rsidR="000178F0" w:rsidRDefault="00DE263E">
            <w:pPr>
              <w:jc w:val="right"/>
              <w:rPr>
                <w:rFonts w:eastAsia="宋体"/>
                <w:color w:val="000000"/>
                <w:sz w:val="18"/>
                <w:szCs w:val="18"/>
                <w:lang w:eastAsia="zh-CN"/>
              </w:rPr>
            </w:pPr>
            <w:r>
              <w:rPr>
                <w:rFonts w:eastAsia="宋体"/>
                <w:color w:val="000000"/>
                <w:sz w:val="18"/>
                <w:szCs w:val="18"/>
                <w:lang w:eastAsia="zh-CN"/>
              </w:rPr>
              <w:t>21.59</w:t>
            </w:r>
          </w:p>
        </w:tc>
        <w:tc>
          <w:tcPr>
            <w:tcW w:w="1559" w:type="dxa"/>
            <w:shd w:val="clear" w:color="auto" w:fill="auto"/>
            <w:noWrap/>
            <w:vAlign w:val="center"/>
          </w:tcPr>
          <w:p w14:paraId="169058FA" w14:textId="77777777" w:rsidR="000178F0" w:rsidRDefault="00DE263E">
            <w:pPr>
              <w:jc w:val="right"/>
              <w:rPr>
                <w:rFonts w:eastAsia="宋体"/>
                <w:color w:val="000000"/>
                <w:sz w:val="18"/>
                <w:szCs w:val="18"/>
                <w:lang w:eastAsia="zh-CN"/>
              </w:rPr>
            </w:pPr>
            <w:r>
              <w:rPr>
                <w:rFonts w:eastAsia="宋体"/>
                <w:color w:val="000000"/>
                <w:sz w:val="18"/>
                <w:szCs w:val="18"/>
                <w:lang w:eastAsia="zh-CN"/>
              </w:rPr>
              <w:t>45.898</w:t>
            </w:r>
          </w:p>
        </w:tc>
        <w:tc>
          <w:tcPr>
            <w:tcW w:w="856" w:type="dxa"/>
            <w:shd w:val="clear" w:color="auto" w:fill="auto"/>
            <w:noWrap/>
            <w:vAlign w:val="center"/>
          </w:tcPr>
          <w:p w14:paraId="3AB22585" w14:textId="77777777" w:rsidR="000178F0" w:rsidRDefault="00DE263E">
            <w:pPr>
              <w:jc w:val="right"/>
              <w:rPr>
                <w:rFonts w:eastAsia="宋体"/>
                <w:color w:val="000000"/>
                <w:sz w:val="18"/>
                <w:szCs w:val="18"/>
                <w:lang w:eastAsia="zh-CN"/>
              </w:rPr>
            </w:pPr>
            <w:r>
              <w:rPr>
                <w:rFonts w:eastAsia="宋体"/>
                <w:color w:val="000000"/>
                <w:sz w:val="18"/>
                <w:szCs w:val="18"/>
                <w:lang w:eastAsia="zh-CN"/>
              </w:rPr>
              <w:t>41.024</w:t>
            </w:r>
          </w:p>
        </w:tc>
      </w:tr>
      <w:tr w:rsidR="000178F0" w14:paraId="5D090F87" w14:textId="77777777">
        <w:trPr>
          <w:trHeight w:val="280"/>
          <w:jc w:val="center"/>
        </w:trPr>
        <w:tc>
          <w:tcPr>
            <w:tcW w:w="1413" w:type="dxa"/>
            <w:shd w:val="clear" w:color="auto" w:fill="auto"/>
            <w:noWrap/>
            <w:vAlign w:val="center"/>
          </w:tcPr>
          <w:p w14:paraId="078B5FD9" w14:textId="77777777" w:rsidR="000178F0" w:rsidRDefault="00DE263E">
            <w:pPr>
              <w:rPr>
                <w:rFonts w:eastAsia="宋体"/>
                <w:color w:val="000000"/>
                <w:sz w:val="18"/>
                <w:szCs w:val="18"/>
                <w:lang w:eastAsia="zh-CN"/>
              </w:rPr>
            </w:pPr>
            <w:r>
              <w:rPr>
                <w:rFonts w:eastAsia="宋体"/>
                <w:color w:val="000000"/>
                <w:sz w:val="18"/>
                <w:szCs w:val="18"/>
                <w:lang w:eastAsia="zh-CN"/>
              </w:rPr>
              <w:t>ATOM405</w:t>
            </w:r>
          </w:p>
        </w:tc>
        <w:tc>
          <w:tcPr>
            <w:tcW w:w="1559" w:type="dxa"/>
            <w:shd w:val="clear" w:color="auto" w:fill="auto"/>
            <w:noWrap/>
            <w:vAlign w:val="center"/>
          </w:tcPr>
          <w:p w14:paraId="08E8BFCF"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64130F9C"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4A4AC257" w14:textId="77777777" w:rsidR="000178F0" w:rsidRDefault="00DE263E">
            <w:pPr>
              <w:jc w:val="right"/>
              <w:rPr>
                <w:rFonts w:eastAsia="宋体"/>
                <w:color w:val="000000"/>
                <w:sz w:val="18"/>
                <w:szCs w:val="18"/>
                <w:lang w:eastAsia="zh-CN"/>
              </w:rPr>
            </w:pPr>
            <w:r>
              <w:rPr>
                <w:rFonts w:eastAsia="宋体"/>
                <w:color w:val="000000"/>
                <w:sz w:val="18"/>
                <w:szCs w:val="18"/>
                <w:lang w:eastAsia="zh-CN"/>
              </w:rPr>
              <w:t>20.789</w:t>
            </w:r>
          </w:p>
        </w:tc>
        <w:tc>
          <w:tcPr>
            <w:tcW w:w="1559" w:type="dxa"/>
            <w:shd w:val="clear" w:color="auto" w:fill="auto"/>
            <w:noWrap/>
            <w:vAlign w:val="center"/>
          </w:tcPr>
          <w:p w14:paraId="310E684F" w14:textId="77777777" w:rsidR="000178F0" w:rsidRDefault="00DE263E">
            <w:pPr>
              <w:jc w:val="right"/>
              <w:rPr>
                <w:rFonts w:eastAsia="宋体"/>
                <w:color w:val="000000"/>
                <w:sz w:val="18"/>
                <w:szCs w:val="18"/>
                <w:lang w:eastAsia="zh-CN"/>
              </w:rPr>
            </w:pPr>
            <w:r>
              <w:rPr>
                <w:rFonts w:eastAsia="宋体"/>
                <w:color w:val="000000"/>
                <w:sz w:val="18"/>
                <w:szCs w:val="18"/>
                <w:lang w:eastAsia="zh-CN"/>
              </w:rPr>
              <w:t>45.953</w:t>
            </w:r>
          </w:p>
        </w:tc>
        <w:tc>
          <w:tcPr>
            <w:tcW w:w="856" w:type="dxa"/>
            <w:shd w:val="clear" w:color="auto" w:fill="auto"/>
            <w:noWrap/>
            <w:vAlign w:val="center"/>
          </w:tcPr>
          <w:p w14:paraId="10C47D56" w14:textId="77777777" w:rsidR="000178F0" w:rsidRDefault="00DE263E">
            <w:pPr>
              <w:jc w:val="right"/>
              <w:rPr>
                <w:rFonts w:eastAsia="宋体"/>
                <w:color w:val="000000"/>
                <w:sz w:val="18"/>
                <w:szCs w:val="18"/>
                <w:lang w:eastAsia="zh-CN"/>
              </w:rPr>
            </w:pPr>
            <w:r>
              <w:rPr>
                <w:rFonts w:eastAsia="宋体"/>
                <w:color w:val="000000"/>
                <w:sz w:val="18"/>
                <w:szCs w:val="18"/>
                <w:lang w:eastAsia="zh-CN"/>
              </w:rPr>
              <w:t>38.975</w:t>
            </w:r>
          </w:p>
        </w:tc>
      </w:tr>
      <w:tr w:rsidR="000178F0" w14:paraId="74827646" w14:textId="77777777">
        <w:trPr>
          <w:trHeight w:val="280"/>
          <w:jc w:val="center"/>
        </w:trPr>
        <w:tc>
          <w:tcPr>
            <w:tcW w:w="1413" w:type="dxa"/>
            <w:shd w:val="clear" w:color="auto" w:fill="auto"/>
            <w:noWrap/>
            <w:vAlign w:val="center"/>
          </w:tcPr>
          <w:p w14:paraId="3FA58C3A" w14:textId="77777777" w:rsidR="000178F0" w:rsidRDefault="00DE263E">
            <w:pPr>
              <w:rPr>
                <w:rFonts w:eastAsia="宋体"/>
                <w:color w:val="000000"/>
                <w:sz w:val="18"/>
                <w:szCs w:val="18"/>
                <w:lang w:eastAsia="zh-CN"/>
              </w:rPr>
            </w:pPr>
            <w:r>
              <w:rPr>
                <w:rFonts w:eastAsia="宋体"/>
                <w:color w:val="000000"/>
                <w:sz w:val="18"/>
                <w:szCs w:val="18"/>
                <w:lang w:eastAsia="zh-CN"/>
              </w:rPr>
              <w:t>ATOM406</w:t>
            </w:r>
          </w:p>
        </w:tc>
        <w:tc>
          <w:tcPr>
            <w:tcW w:w="1559" w:type="dxa"/>
            <w:shd w:val="clear" w:color="auto" w:fill="auto"/>
            <w:noWrap/>
            <w:vAlign w:val="center"/>
          </w:tcPr>
          <w:p w14:paraId="4D017346"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4BB014FA"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3D219EC6" w14:textId="77777777" w:rsidR="000178F0" w:rsidRDefault="00DE263E">
            <w:pPr>
              <w:jc w:val="right"/>
              <w:rPr>
                <w:rFonts w:eastAsia="宋体"/>
                <w:color w:val="000000"/>
                <w:sz w:val="18"/>
                <w:szCs w:val="18"/>
                <w:lang w:eastAsia="zh-CN"/>
              </w:rPr>
            </w:pPr>
            <w:r>
              <w:rPr>
                <w:rFonts w:eastAsia="宋体"/>
                <w:color w:val="000000"/>
                <w:sz w:val="18"/>
                <w:szCs w:val="18"/>
                <w:lang w:eastAsia="zh-CN"/>
              </w:rPr>
              <w:t>20.475</w:t>
            </w:r>
          </w:p>
        </w:tc>
        <w:tc>
          <w:tcPr>
            <w:tcW w:w="1559" w:type="dxa"/>
            <w:shd w:val="clear" w:color="auto" w:fill="auto"/>
            <w:noWrap/>
            <w:vAlign w:val="center"/>
          </w:tcPr>
          <w:p w14:paraId="4DD4F79B" w14:textId="77777777" w:rsidR="000178F0" w:rsidRDefault="00DE263E">
            <w:pPr>
              <w:jc w:val="right"/>
              <w:rPr>
                <w:rFonts w:eastAsia="宋体"/>
                <w:color w:val="000000"/>
                <w:sz w:val="18"/>
                <w:szCs w:val="18"/>
                <w:lang w:eastAsia="zh-CN"/>
              </w:rPr>
            </w:pPr>
            <w:r>
              <w:rPr>
                <w:rFonts w:eastAsia="宋体"/>
                <w:color w:val="000000"/>
                <w:sz w:val="18"/>
                <w:szCs w:val="18"/>
                <w:lang w:eastAsia="zh-CN"/>
              </w:rPr>
              <w:t>44.886</w:t>
            </w:r>
          </w:p>
        </w:tc>
        <w:tc>
          <w:tcPr>
            <w:tcW w:w="856" w:type="dxa"/>
            <w:shd w:val="clear" w:color="auto" w:fill="auto"/>
            <w:noWrap/>
            <w:vAlign w:val="center"/>
          </w:tcPr>
          <w:p w14:paraId="7E2BE1CD" w14:textId="77777777" w:rsidR="000178F0" w:rsidRDefault="00DE263E">
            <w:pPr>
              <w:jc w:val="right"/>
              <w:rPr>
                <w:rFonts w:eastAsia="宋体"/>
                <w:color w:val="000000"/>
                <w:sz w:val="18"/>
                <w:szCs w:val="18"/>
                <w:lang w:eastAsia="zh-CN"/>
              </w:rPr>
            </w:pPr>
            <w:r>
              <w:rPr>
                <w:rFonts w:eastAsia="宋体"/>
                <w:color w:val="000000"/>
                <w:sz w:val="18"/>
                <w:szCs w:val="18"/>
                <w:lang w:eastAsia="zh-CN"/>
              </w:rPr>
              <w:t>38.44</w:t>
            </w:r>
          </w:p>
        </w:tc>
      </w:tr>
      <w:tr w:rsidR="000178F0" w14:paraId="526CA20B" w14:textId="77777777">
        <w:trPr>
          <w:trHeight w:val="280"/>
          <w:jc w:val="center"/>
        </w:trPr>
        <w:tc>
          <w:tcPr>
            <w:tcW w:w="1413" w:type="dxa"/>
            <w:shd w:val="clear" w:color="auto" w:fill="auto"/>
            <w:noWrap/>
            <w:vAlign w:val="center"/>
          </w:tcPr>
          <w:p w14:paraId="4C003E8F" w14:textId="77777777" w:rsidR="000178F0" w:rsidRDefault="00DE263E">
            <w:pPr>
              <w:rPr>
                <w:rFonts w:eastAsia="宋体"/>
                <w:color w:val="000000"/>
                <w:sz w:val="18"/>
                <w:szCs w:val="18"/>
                <w:lang w:eastAsia="zh-CN"/>
              </w:rPr>
            </w:pPr>
            <w:r>
              <w:rPr>
                <w:rFonts w:eastAsia="宋体"/>
                <w:color w:val="000000"/>
                <w:sz w:val="18"/>
                <w:szCs w:val="18"/>
                <w:lang w:eastAsia="zh-CN"/>
              </w:rPr>
              <w:t>ATOM407</w:t>
            </w:r>
          </w:p>
        </w:tc>
        <w:tc>
          <w:tcPr>
            <w:tcW w:w="1559" w:type="dxa"/>
            <w:shd w:val="clear" w:color="auto" w:fill="auto"/>
            <w:noWrap/>
            <w:vAlign w:val="center"/>
          </w:tcPr>
          <w:p w14:paraId="406CD9C7"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2AEB7B5D"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26E870FC" w14:textId="77777777" w:rsidR="000178F0" w:rsidRDefault="00DE263E">
            <w:pPr>
              <w:jc w:val="right"/>
              <w:rPr>
                <w:rFonts w:eastAsia="宋体"/>
                <w:color w:val="000000"/>
                <w:sz w:val="18"/>
                <w:szCs w:val="18"/>
                <w:lang w:eastAsia="zh-CN"/>
              </w:rPr>
            </w:pPr>
            <w:r>
              <w:rPr>
                <w:rFonts w:eastAsia="宋体"/>
                <w:color w:val="000000"/>
                <w:sz w:val="18"/>
                <w:szCs w:val="18"/>
                <w:lang w:eastAsia="zh-CN"/>
              </w:rPr>
              <w:t>21.52</w:t>
            </w:r>
          </w:p>
        </w:tc>
        <w:tc>
          <w:tcPr>
            <w:tcW w:w="1559" w:type="dxa"/>
            <w:shd w:val="clear" w:color="auto" w:fill="auto"/>
            <w:noWrap/>
            <w:vAlign w:val="center"/>
          </w:tcPr>
          <w:p w14:paraId="3E4330FD" w14:textId="77777777" w:rsidR="000178F0" w:rsidRDefault="00DE263E">
            <w:pPr>
              <w:jc w:val="right"/>
              <w:rPr>
                <w:rFonts w:eastAsia="宋体"/>
                <w:color w:val="000000"/>
                <w:sz w:val="18"/>
                <w:szCs w:val="18"/>
                <w:lang w:eastAsia="zh-CN"/>
              </w:rPr>
            </w:pPr>
            <w:r>
              <w:rPr>
                <w:rFonts w:eastAsia="宋体"/>
                <w:color w:val="000000"/>
                <w:sz w:val="18"/>
                <w:szCs w:val="18"/>
                <w:lang w:eastAsia="zh-CN"/>
              </w:rPr>
              <w:t>46.909</w:t>
            </w:r>
          </w:p>
        </w:tc>
        <w:tc>
          <w:tcPr>
            <w:tcW w:w="856" w:type="dxa"/>
            <w:shd w:val="clear" w:color="auto" w:fill="auto"/>
            <w:noWrap/>
            <w:vAlign w:val="center"/>
          </w:tcPr>
          <w:p w14:paraId="32BB31A7" w14:textId="77777777" w:rsidR="000178F0" w:rsidRDefault="00DE263E">
            <w:pPr>
              <w:jc w:val="right"/>
              <w:rPr>
                <w:rFonts w:eastAsia="宋体"/>
                <w:color w:val="000000"/>
                <w:sz w:val="18"/>
                <w:szCs w:val="18"/>
                <w:lang w:eastAsia="zh-CN"/>
              </w:rPr>
            </w:pPr>
            <w:r>
              <w:rPr>
                <w:rFonts w:eastAsia="宋体"/>
                <w:color w:val="000000"/>
                <w:sz w:val="18"/>
                <w:szCs w:val="18"/>
                <w:lang w:eastAsia="zh-CN"/>
              </w:rPr>
              <w:t>38.498</w:t>
            </w:r>
          </w:p>
        </w:tc>
      </w:tr>
      <w:tr w:rsidR="000178F0" w14:paraId="3994019E" w14:textId="77777777">
        <w:trPr>
          <w:trHeight w:val="280"/>
          <w:jc w:val="center"/>
        </w:trPr>
        <w:tc>
          <w:tcPr>
            <w:tcW w:w="1413" w:type="dxa"/>
            <w:shd w:val="clear" w:color="auto" w:fill="auto"/>
            <w:noWrap/>
            <w:vAlign w:val="center"/>
          </w:tcPr>
          <w:p w14:paraId="2C9159B0" w14:textId="77777777" w:rsidR="000178F0" w:rsidRDefault="00DE263E">
            <w:pPr>
              <w:rPr>
                <w:rFonts w:eastAsia="宋体"/>
                <w:color w:val="000000"/>
                <w:sz w:val="18"/>
                <w:szCs w:val="18"/>
                <w:lang w:eastAsia="zh-CN"/>
              </w:rPr>
            </w:pPr>
            <w:r>
              <w:rPr>
                <w:rFonts w:eastAsia="宋体"/>
                <w:color w:val="000000"/>
                <w:sz w:val="18"/>
                <w:szCs w:val="18"/>
                <w:lang w:eastAsia="zh-CN"/>
              </w:rPr>
              <w:t>ATOM408</w:t>
            </w:r>
          </w:p>
        </w:tc>
        <w:tc>
          <w:tcPr>
            <w:tcW w:w="1559" w:type="dxa"/>
            <w:shd w:val="clear" w:color="auto" w:fill="auto"/>
            <w:noWrap/>
            <w:vAlign w:val="center"/>
          </w:tcPr>
          <w:p w14:paraId="5F2A78AC"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7B64401D"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4FFC8C60" w14:textId="77777777" w:rsidR="000178F0" w:rsidRDefault="00DE263E">
            <w:pPr>
              <w:jc w:val="right"/>
              <w:rPr>
                <w:rFonts w:eastAsia="宋体"/>
                <w:color w:val="000000"/>
                <w:sz w:val="18"/>
                <w:szCs w:val="18"/>
                <w:lang w:eastAsia="zh-CN"/>
              </w:rPr>
            </w:pPr>
            <w:r>
              <w:rPr>
                <w:rFonts w:eastAsia="宋体"/>
                <w:color w:val="000000"/>
                <w:sz w:val="18"/>
                <w:szCs w:val="18"/>
                <w:lang w:eastAsia="zh-CN"/>
              </w:rPr>
              <w:t>21.862</w:t>
            </w:r>
          </w:p>
        </w:tc>
        <w:tc>
          <w:tcPr>
            <w:tcW w:w="1559" w:type="dxa"/>
            <w:shd w:val="clear" w:color="auto" w:fill="auto"/>
            <w:noWrap/>
            <w:vAlign w:val="center"/>
          </w:tcPr>
          <w:p w14:paraId="26A211D3" w14:textId="77777777" w:rsidR="000178F0" w:rsidRDefault="00DE263E">
            <w:pPr>
              <w:jc w:val="right"/>
              <w:rPr>
                <w:rFonts w:eastAsia="宋体"/>
                <w:color w:val="000000"/>
                <w:sz w:val="18"/>
                <w:szCs w:val="18"/>
                <w:lang w:eastAsia="zh-CN"/>
              </w:rPr>
            </w:pPr>
            <w:r>
              <w:rPr>
                <w:rFonts w:eastAsia="宋体"/>
                <w:color w:val="000000"/>
                <w:sz w:val="18"/>
                <w:szCs w:val="18"/>
                <w:lang w:eastAsia="zh-CN"/>
              </w:rPr>
              <w:t>47.629</w:t>
            </w:r>
          </w:p>
        </w:tc>
        <w:tc>
          <w:tcPr>
            <w:tcW w:w="856" w:type="dxa"/>
            <w:shd w:val="clear" w:color="auto" w:fill="auto"/>
            <w:noWrap/>
            <w:vAlign w:val="center"/>
          </w:tcPr>
          <w:p w14:paraId="3292820D" w14:textId="77777777" w:rsidR="000178F0" w:rsidRDefault="00DE263E">
            <w:pPr>
              <w:jc w:val="right"/>
              <w:rPr>
                <w:rFonts w:eastAsia="宋体"/>
                <w:color w:val="000000"/>
                <w:sz w:val="18"/>
                <w:szCs w:val="18"/>
                <w:lang w:eastAsia="zh-CN"/>
              </w:rPr>
            </w:pPr>
            <w:r>
              <w:rPr>
                <w:rFonts w:eastAsia="宋体"/>
                <w:color w:val="000000"/>
                <w:sz w:val="18"/>
                <w:szCs w:val="18"/>
                <w:lang w:eastAsia="zh-CN"/>
              </w:rPr>
              <w:t>39.118</w:t>
            </w:r>
          </w:p>
        </w:tc>
      </w:tr>
      <w:tr w:rsidR="000178F0" w14:paraId="45B169AA" w14:textId="77777777">
        <w:trPr>
          <w:trHeight w:val="280"/>
          <w:jc w:val="center"/>
        </w:trPr>
        <w:tc>
          <w:tcPr>
            <w:tcW w:w="1413" w:type="dxa"/>
            <w:shd w:val="clear" w:color="auto" w:fill="auto"/>
            <w:noWrap/>
            <w:vAlign w:val="center"/>
          </w:tcPr>
          <w:p w14:paraId="7E0EDC84" w14:textId="77777777" w:rsidR="000178F0" w:rsidRDefault="00DE263E">
            <w:pPr>
              <w:rPr>
                <w:rFonts w:eastAsia="宋体"/>
                <w:color w:val="000000"/>
                <w:sz w:val="18"/>
                <w:szCs w:val="18"/>
                <w:lang w:eastAsia="zh-CN"/>
              </w:rPr>
            </w:pPr>
            <w:r>
              <w:rPr>
                <w:rFonts w:eastAsia="宋体"/>
                <w:color w:val="000000"/>
                <w:sz w:val="18"/>
                <w:szCs w:val="18"/>
                <w:lang w:eastAsia="zh-CN"/>
              </w:rPr>
              <w:t>ATOM409</w:t>
            </w:r>
          </w:p>
        </w:tc>
        <w:tc>
          <w:tcPr>
            <w:tcW w:w="1559" w:type="dxa"/>
            <w:shd w:val="clear" w:color="auto" w:fill="auto"/>
            <w:noWrap/>
            <w:vAlign w:val="center"/>
          </w:tcPr>
          <w:p w14:paraId="1B2EB728"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6A352F1A"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155CF3C8" w14:textId="77777777" w:rsidR="000178F0" w:rsidRDefault="00DE263E">
            <w:pPr>
              <w:jc w:val="right"/>
              <w:rPr>
                <w:rFonts w:eastAsia="宋体"/>
                <w:color w:val="000000"/>
                <w:sz w:val="18"/>
                <w:szCs w:val="18"/>
                <w:lang w:eastAsia="zh-CN"/>
              </w:rPr>
            </w:pPr>
            <w:r>
              <w:rPr>
                <w:rFonts w:eastAsia="宋体"/>
                <w:color w:val="000000"/>
                <w:sz w:val="18"/>
                <w:szCs w:val="18"/>
                <w:lang w:eastAsia="zh-CN"/>
              </w:rPr>
              <w:t>22.107</w:t>
            </w:r>
          </w:p>
        </w:tc>
        <w:tc>
          <w:tcPr>
            <w:tcW w:w="1559" w:type="dxa"/>
            <w:shd w:val="clear" w:color="auto" w:fill="auto"/>
            <w:noWrap/>
            <w:vAlign w:val="center"/>
          </w:tcPr>
          <w:p w14:paraId="2A00F262" w14:textId="77777777" w:rsidR="000178F0" w:rsidRDefault="00DE263E">
            <w:pPr>
              <w:jc w:val="right"/>
              <w:rPr>
                <w:rFonts w:eastAsia="宋体"/>
                <w:color w:val="000000"/>
                <w:sz w:val="18"/>
                <w:szCs w:val="18"/>
                <w:lang w:eastAsia="zh-CN"/>
              </w:rPr>
            </w:pPr>
            <w:r>
              <w:rPr>
                <w:rFonts w:eastAsia="宋体"/>
                <w:color w:val="000000"/>
                <w:sz w:val="18"/>
                <w:szCs w:val="18"/>
                <w:lang w:eastAsia="zh-CN"/>
              </w:rPr>
              <w:t>46.886</w:t>
            </w:r>
          </w:p>
        </w:tc>
        <w:tc>
          <w:tcPr>
            <w:tcW w:w="856" w:type="dxa"/>
            <w:shd w:val="clear" w:color="auto" w:fill="auto"/>
            <w:noWrap/>
            <w:vAlign w:val="center"/>
          </w:tcPr>
          <w:p w14:paraId="015F7252" w14:textId="77777777" w:rsidR="000178F0" w:rsidRDefault="00DE263E">
            <w:pPr>
              <w:jc w:val="right"/>
              <w:rPr>
                <w:rFonts w:eastAsia="宋体"/>
                <w:color w:val="000000"/>
                <w:sz w:val="18"/>
                <w:szCs w:val="18"/>
                <w:lang w:eastAsia="zh-CN"/>
              </w:rPr>
            </w:pPr>
            <w:r>
              <w:rPr>
                <w:rFonts w:eastAsia="宋体"/>
                <w:color w:val="000000"/>
                <w:sz w:val="18"/>
                <w:szCs w:val="18"/>
                <w:lang w:eastAsia="zh-CN"/>
              </w:rPr>
              <w:t>37.188</w:t>
            </w:r>
          </w:p>
        </w:tc>
      </w:tr>
      <w:tr w:rsidR="000178F0" w14:paraId="7D6F3C35" w14:textId="77777777">
        <w:trPr>
          <w:trHeight w:val="280"/>
          <w:jc w:val="center"/>
        </w:trPr>
        <w:tc>
          <w:tcPr>
            <w:tcW w:w="1413" w:type="dxa"/>
            <w:shd w:val="clear" w:color="auto" w:fill="auto"/>
            <w:noWrap/>
            <w:vAlign w:val="center"/>
          </w:tcPr>
          <w:p w14:paraId="422F693D" w14:textId="77777777" w:rsidR="000178F0" w:rsidRDefault="00DE263E">
            <w:pPr>
              <w:rPr>
                <w:rFonts w:eastAsia="宋体"/>
                <w:color w:val="000000"/>
                <w:sz w:val="18"/>
                <w:szCs w:val="18"/>
                <w:lang w:eastAsia="zh-CN"/>
              </w:rPr>
            </w:pPr>
            <w:r>
              <w:rPr>
                <w:rFonts w:eastAsia="宋体"/>
                <w:color w:val="000000"/>
                <w:sz w:val="18"/>
                <w:szCs w:val="18"/>
                <w:lang w:eastAsia="zh-CN"/>
              </w:rPr>
              <w:t>ATOM410</w:t>
            </w:r>
          </w:p>
        </w:tc>
        <w:tc>
          <w:tcPr>
            <w:tcW w:w="1559" w:type="dxa"/>
            <w:shd w:val="clear" w:color="auto" w:fill="auto"/>
            <w:noWrap/>
            <w:vAlign w:val="center"/>
          </w:tcPr>
          <w:p w14:paraId="2FE51D3B"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039F32A2"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0D662E4C" w14:textId="77777777" w:rsidR="000178F0" w:rsidRDefault="00DE263E">
            <w:pPr>
              <w:jc w:val="right"/>
              <w:rPr>
                <w:rFonts w:eastAsia="宋体"/>
                <w:color w:val="000000"/>
                <w:sz w:val="18"/>
                <w:szCs w:val="18"/>
                <w:lang w:eastAsia="zh-CN"/>
              </w:rPr>
            </w:pPr>
            <w:r>
              <w:rPr>
                <w:rFonts w:eastAsia="宋体"/>
                <w:color w:val="000000"/>
                <w:sz w:val="18"/>
                <w:szCs w:val="18"/>
                <w:lang w:eastAsia="zh-CN"/>
              </w:rPr>
              <w:t>21.379</w:t>
            </w:r>
          </w:p>
        </w:tc>
        <w:tc>
          <w:tcPr>
            <w:tcW w:w="1559" w:type="dxa"/>
            <w:shd w:val="clear" w:color="auto" w:fill="auto"/>
            <w:noWrap/>
            <w:vAlign w:val="center"/>
          </w:tcPr>
          <w:p w14:paraId="240ACAFD" w14:textId="77777777" w:rsidR="000178F0" w:rsidRDefault="00DE263E">
            <w:pPr>
              <w:jc w:val="right"/>
              <w:rPr>
                <w:rFonts w:eastAsia="宋体"/>
                <w:color w:val="000000"/>
                <w:sz w:val="18"/>
                <w:szCs w:val="18"/>
                <w:lang w:eastAsia="zh-CN"/>
              </w:rPr>
            </w:pPr>
            <w:r>
              <w:rPr>
                <w:rFonts w:eastAsia="宋体"/>
                <w:color w:val="000000"/>
                <w:sz w:val="18"/>
                <w:szCs w:val="18"/>
                <w:lang w:eastAsia="zh-CN"/>
              </w:rPr>
              <w:t>46.581</w:t>
            </w:r>
          </w:p>
        </w:tc>
        <w:tc>
          <w:tcPr>
            <w:tcW w:w="856" w:type="dxa"/>
            <w:shd w:val="clear" w:color="auto" w:fill="auto"/>
            <w:noWrap/>
            <w:vAlign w:val="center"/>
          </w:tcPr>
          <w:p w14:paraId="4D1A1A49" w14:textId="77777777" w:rsidR="000178F0" w:rsidRDefault="00DE263E">
            <w:pPr>
              <w:jc w:val="right"/>
              <w:rPr>
                <w:rFonts w:eastAsia="宋体"/>
                <w:color w:val="000000"/>
                <w:sz w:val="18"/>
                <w:szCs w:val="18"/>
                <w:lang w:eastAsia="zh-CN"/>
              </w:rPr>
            </w:pPr>
            <w:r>
              <w:rPr>
                <w:rFonts w:eastAsia="宋体"/>
                <w:color w:val="000000"/>
                <w:sz w:val="18"/>
                <w:szCs w:val="18"/>
                <w:lang w:eastAsia="zh-CN"/>
              </w:rPr>
              <w:t>36.436</w:t>
            </w:r>
          </w:p>
        </w:tc>
      </w:tr>
      <w:tr w:rsidR="000178F0" w14:paraId="4B912B2E" w14:textId="77777777">
        <w:trPr>
          <w:trHeight w:val="280"/>
          <w:jc w:val="center"/>
        </w:trPr>
        <w:tc>
          <w:tcPr>
            <w:tcW w:w="1413" w:type="dxa"/>
            <w:shd w:val="clear" w:color="auto" w:fill="auto"/>
            <w:noWrap/>
            <w:vAlign w:val="center"/>
          </w:tcPr>
          <w:p w14:paraId="2F65A75B" w14:textId="77777777" w:rsidR="000178F0" w:rsidRDefault="00DE263E">
            <w:pPr>
              <w:rPr>
                <w:rFonts w:eastAsia="宋体"/>
                <w:color w:val="000000"/>
                <w:sz w:val="18"/>
                <w:szCs w:val="18"/>
                <w:lang w:eastAsia="zh-CN"/>
              </w:rPr>
            </w:pPr>
            <w:r>
              <w:rPr>
                <w:rFonts w:eastAsia="宋体"/>
                <w:color w:val="000000"/>
                <w:sz w:val="18"/>
                <w:szCs w:val="18"/>
                <w:lang w:eastAsia="zh-CN"/>
              </w:rPr>
              <w:t>ATOM411</w:t>
            </w:r>
          </w:p>
        </w:tc>
        <w:tc>
          <w:tcPr>
            <w:tcW w:w="1559" w:type="dxa"/>
            <w:shd w:val="clear" w:color="auto" w:fill="auto"/>
            <w:noWrap/>
            <w:vAlign w:val="center"/>
          </w:tcPr>
          <w:p w14:paraId="69D20953"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39BCA8FE"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15ABEB12" w14:textId="77777777" w:rsidR="000178F0" w:rsidRDefault="00DE263E">
            <w:pPr>
              <w:jc w:val="right"/>
              <w:rPr>
                <w:rFonts w:eastAsia="宋体"/>
                <w:color w:val="000000"/>
                <w:sz w:val="18"/>
                <w:szCs w:val="18"/>
                <w:lang w:eastAsia="zh-CN"/>
              </w:rPr>
            </w:pPr>
            <w:r>
              <w:rPr>
                <w:rFonts w:eastAsia="宋体"/>
                <w:color w:val="000000"/>
                <w:sz w:val="18"/>
                <w:szCs w:val="18"/>
                <w:lang w:eastAsia="zh-CN"/>
              </w:rPr>
              <w:t>22.258</w:t>
            </w:r>
          </w:p>
        </w:tc>
        <w:tc>
          <w:tcPr>
            <w:tcW w:w="1559" w:type="dxa"/>
            <w:shd w:val="clear" w:color="auto" w:fill="auto"/>
            <w:noWrap/>
            <w:vAlign w:val="center"/>
          </w:tcPr>
          <w:p w14:paraId="7F65E05C" w14:textId="77777777" w:rsidR="000178F0" w:rsidRDefault="00DE263E">
            <w:pPr>
              <w:jc w:val="right"/>
              <w:rPr>
                <w:rFonts w:eastAsia="宋体"/>
                <w:color w:val="000000"/>
                <w:sz w:val="18"/>
                <w:szCs w:val="18"/>
                <w:lang w:eastAsia="zh-CN"/>
              </w:rPr>
            </w:pPr>
            <w:r>
              <w:rPr>
                <w:rFonts w:eastAsia="宋体"/>
                <w:color w:val="000000"/>
                <w:sz w:val="18"/>
                <w:szCs w:val="18"/>
                <w:lang w:eastAsia="zh-CN"/>
              </w:rPr>
              <w:t>48.317</w:t>
            </w:r>
          </w:p>
        </w:tc>
        <w:tc>
          <w:tcPr>
            <w:tcW w:w="856" w:type="dxa"/>
            <w:shd w:val="clear" w:color="auto" w:fill="auto"/>
            <w:noWrap/>
            <w:vAlign w:val="center"/>
          </w:tcPr>
          <w:p w14:paraId="025D2CED" w14:textId="77777777" w:rsidR="000178F0" w:rsidRDefault="00DE263E">
            <w:pPr>
              <w:jc w:val="right"/>
              <w:rPr>
                <w:rFonts w:eastAsia="宋体"/>
                <w:color w:val="000000"/>
                <w:sz w:val="18"/>
                <w:szCs w:val="18"/>
                <w:lang w:eastAsia="zh-CN"/>
              </w:rPr>
            </w:pPr>
            <w:r>
              <w:rPr>
                <w:rFonts w:eastAsia="宋体"/>
                <w:color w:val="000000"/>
                <w:sz w:val="18"/>
                <w:szCs w:val="18"/>
                <w:lang w:eastAsia="zh-CN"/>
              </w:rPr>
              <w:t>36.798</w:t>
            </w:r>
          </w:p>
        </w:tc>
      </w:tr>
      <w:tr w:rsidR="000178F0" w14:paraId="2F56AA8F" w14:textId="77777777">
        <w:trPr>
          <w:trHeight w:val="280"/>
          <w:jc w:val="center"/>
        </w:trPr>
        <w:tc>
          <w:tcPr>
            <w:tcW w:w="1413" w:type="dxa"/>
            <w:shd w:val="clear" w:color="auto" w:fill="auto"/>
            <w:noWrap/>
            <w:vAlign w:val="center"/>
          </w:tcPr>
          <w:p w14:paraId="1B326E90" w14:textId="77777777" w:rsidR="000178F0" w:rsidRDefault="00DE263E">
            <w:pPr>
              <w:rPr>
                <w:rFonts w:eastAsia="宋体"/>
                <w:color w:val="000000"/>
                <w:sz w:val="18"/>
                <w:szCs w:val="18"/>
                <w:lang w:eastAsia="zh-CN"/>
              </w:rPr>
            </w:pPr>
            <w:r>
              <w:rPr>
                <w:rFonts w:eastAsia="宋体"/>
                <w:color w:val="000000"/>
                <w:sz w:val="18"/>
                <w:szCs w:val="18"/>
                <w:lang w:eastAsia="zh-CN"/>
              </w:rPr>
              <w:t>ATOM412</w:t>
            </w:r>
          </w:p>
        </w:tc>
        <w:tc>
          <w:tcPr>
            <w:tcW w:w="1559" w:type="dxa"/>
            <w:shd w:val="clear" w:color="auto" w:fill="auto"/>
            <w:noWrap/>
            <w:vAlign w:val="center"/>
          </w:tcPr>
          <w:p w14:paraId="78C8558A" w14:textId="77777777" w:rsidR="000178F0" w:rsidRDefault="00DE263E">
            <w:pPr>
              <w:rPr>
                <w:rFonts w:eastAsia="宋体"/>
                <w:color w:val="000000"/>
                <w:sz w:val="18"/>
                <w:szCs w:val="18"/>
                <w:lang w:eastAsia="zh-CN"/>
              </w:rPr>
            </w:pPr>
            <w:r>
              <w:rPr>
                <w:rFonts w:eastAsia="宋体"/>
                <w:color w:val="000000"/>
                <w:sz w:val="18"/>
                <w:szCs w:val="18"/>
                <w:lang w:eastAsia="zh-CN"/>
              </w:rPr>
              <w:t>HB1</w:t>
            </w:r>
          </w:p>
        </w:tc>
        <w:tc>
          <w:tcPr>
            <w:tcW w:w="1276" w:type="dxa"/>
            <w:shd w:val="clear" w:color="auto" w:fill="auto"/>
            <w:noWrap/>
            <w:vAlign w:val="center"/>
          </w:tcPr>
          <w:p w14:paraId="3886770F"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199251E5" w14:textId="77777777" w:rsidR="000178F0" w:rsidRDefault="00DE263E">
            <w:pPr>
              <w:jc w:val="right"/>
              <w:rPr>
                <w:rFonts w:eastAsia="宋体"/>
                <w:color w:val="000000"/>
                <w:sz w:val="18"/>
                <w:szCs w:val="18"/>
                <w:lang w:eastAsia="zh-CN"/>
              </w:rPr>
            </w:pPr>
            <w:r>
              <w:rPr>
                <w:rFonts w:eastAsia="宋体"/>
                <w:color w:val="000000"/>
                <w:sz w:val="18"/>
                <w:szCs w:val="18"/>
                <w:lang w:eastAsia="zh-CN"/>
              </w:rPr>
              <w:t>22.938</w:t>
            </w:r>
          </w:p>
        </w:tc>
        <w:tc>
          <w:tcPr>
            <w:tcW w:w="1559" w:type="dxa"/>
            <w:shd w:val="clear" w:color="auto" w:fill="auto"/>
            <w:noWrap/>
            <w:vAlign w:val="center"/>
          </w:tcPr>
          <w:p w14:paraId="1D5C70B2" w14:textId="77777777" w:rsidR="000178F0" w:rsidRDefault="00DE263E">
            <w:pPr>
              <w:jc w:val="right"/>
              <w:rPr>
                <w:rFonts w:eastAsia="宋体"/>
                <w:color w:val="000000"/>
                <w:sz w:val="18"/>
                <w:szCs w:val="18"/>
                <w:lang w:eastAsia="zh-CN"/>
              </w:rPr>
            </w:pPr>
            <w:r>
              <w:rPr>
                <w:rFonts w:eastAsia="宋体"/>
                <w:color w:val="000000"/>
                <w:sz w:val="18"/>
                <w:szCs w:val="18"/>
                <w:lang w:eastAsia="zh-CN"/>
              </w:rPr>
              <w:t>48.776</w:t>
            </w:r>
          </w:p>
        </w:tc>
        <w:tc>
          <w:tcPr>
            <w:tcW w:w="856" w:type="dxa"/>
            <w:shd w:val="clear" w:color="auto" w:fill="auto"/>
            <w:noWrap/>
            <w:vAlign w:val="center"/>
          </w:tcPr>
          <w:p w14:paraId="7E5C2078" w14:textId="77777777" w:rsidR="000178F0" w:rsidRDefault="00DE263E">
            <w:pPr>
              <w:jc w:val="right"/>
              <w:rPr>
                <w:rFonts w:eastAsia="宋体"/>
                <w:color w:val="000000"/>
                <w:sz w:val="18"/>
                <w:szCs w:val="18"/>
                <w:lang w:eastAsia="zh-CN"/>
              </w:rPr>
            </w:pPr>
            <w:r>
              <w:rPr>
                <w:rFonts w:eastAsia="宋体"/>
                <w:color w:val="000000"/>
                <w:sz w:val="18"/>
                <w:szCs w:val="18"/>
                <w:lang w:eastAsia="zh-CN"/>
              </w:rPr>
              <w:t>37.515</w:t>
            </w:r>
          </w:p>
        </w:tc>
      </w:tr>
      <w:tr w:rsidR="000178F0" w14:paraId="4B2EFAFE" w14:textId="77777777">
        <w:trPr>
          <w:trHeight w:val="280"/>
          <w:jc w:val="center"/>
        </w:trPr>
        <w:tc>
          <w:tcPr>
            <w:tcW w:w="1413" w:type="dxa"/>
            <w:shd w:val="clear" w:color="auto" w:fill="auto"/>
            <w:noWrap/>
            <w:vAlign w:val="center"/>
          </w:tcPr>
          <w:p w14:paraId="2AD9F94E" w14:textId="77777777" w:rsidR="000178F0" w:rsidRDefault="00DE263E">
            <w:pPr>
              <w:rPr>
                <w:rFonts w:eastAsia="宋体"/>
                <w:color w:val="000000"/>
                <w:sz w:val="18"/>
                <w:szCs w:val="18"/>
                <w:lang w:eastAsia="zh-CN"/>
              </w:rPr>
            </w:pPr>
            <w:r>
              <w:rPr>
                <w:rFonts w:eastAsia="宋体"/>
                <w:color w:val="000000"/>
                <w:sz w:val="18"/>
                <w:szCs w:val="18"/>
                <w:lang w:eastAsia="zh-CN"/>
              </w:rPr>
              <w:t>ATOM413</w:t>
            </w:r>
          </w:p>
        </w:tc>
        <w:tc>
          <w:tcPr>
            <w:tcW w:w="1559" w:type="dxa"/>
            <w:shd w:val="clear" w:color="auto" w:fill="auto"/>
            <w:noWrap/>
            <w:vAlign w:val="center"/>
          </w:tcPr>
          <w:p w14:paraId="073DF883"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6F735E87"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37FE4FF0" w14:textId="77777777" w:rsidR="000178F0" w:rsidRDefault="00DE263E">
            <w:pPr>
              <w:jc w:val="right"/>
              <w:rPr>
                <w:rFonts w:eastAsia="宋体"/>
                <w:color w:val="000000"/>
                <w:sz w:val="18"/>
                <w:szCs w:val="18"/>
                <w:lang w:eastAsia="zh-CN"/>
              </w:rPr>
            </w:pPr>
            <w:r>
              <w:rPr>
                <w:rFonts w:eastAsia="宋体"/>
                <w:color w:val="000000"/>
                <w:sz w:val="18"/>
                <w:szCs w:val="18"/>
                <w:lang w:eastAsia="zh-CN"/>
              </w:rPr>
              <w:t>22.828</w:t>
            </w:r>
          </w:p>
        </w:tc>
        <w:tc>
          <w:tcPr>
            <w:tcW w:w="1559" w:type="dxa"/>
            <w:shd w:val="clear" w:color="auto" w:fill="auto"/>
            <w:noWrap/>
            <w:vAlign w:val="center"/>
          </w:tcPr>
          <w:p w14:paraId="324D7D6F" w14:textId="77777777" w:rsidR="000178F0" w:rsidRDefault="00DE263E">
            <w:pPr>
              <w:jc w:val="right"/>
              <w:rPr>
                <w:rFonts w:eastAsia="宋体"/>
                <w:color w:val="000000"/>
                <w:sz w:val="18"/>
                <w:szCs w:val="18"/>
                <w:lang w:eastAsia="zh-CN"/>
              </w:rPr>
            </w:pPr>
            <w:r>
              <w:rPr>
                <w:rFonts w:eastAsia="宋体"/>
                <w:color w:val="000000"/>
                <w:sz w:val="18"/>
                <w:szCs w:val="18"/>
                <w:lang w:eastAsia="zh-CN"/>
              </w:rPr>
              <w:t>48.45</w:t>
            </w:r>
          </w:p>
        </w:tc>
        <w:tc>
          <w:tcPr>
            <w:tcW w:w="856" w:type="dxa"/>
            <w:shd w:val="clear" w:color="auto" w:fill="auto"/>
            <w:noWrap/>
            <w:vAlign w:val="center"/>
          </w:tcPr>
          <w:p w14:paraId="61D1DD98" w14:textId="77777777" w:rsidR="000178F0" w:rsidRDefault="00DE263E">
            <w:pPr>
              <w:jc w:val="right"/>
              <w:rPr>
                <w:rFonts w:eastAsia="宋体"/>
                <w:color w:val="000000"/>
                <w:sz w:val="18"/>
                <w:szCs w:val="18"/>
                <w:lang w:eastAsia="zh-CN"/>
              </w:rPr>
            </w:pPr>
            <w:r>
              <w:rPr>
                <w:rFonts w:eastAsia="宋体"/>
                <w:color w:val="000000"/>
                <w:sz w:val="18"/>
                <w:szCs w:val="18"/>
                <w:lang w:eastAsia="zh-CN"/>
              </w:rPr>
              <w:t>35.879</w:t>
            </w:r>
          </w:p>
        </w:tc>
      </w:tr>
      <w:tr w:rsidR="000178F0" w14:paraId="1FA3F405" w14:textId="77777777">
        <w:trPr>
          <w:trHeight w:val="280"/>
          <w:jc w:val="center"/>
        </w:trPr>
        <w:tc>
          <w:tcPr>
            <w:tcW w:w="1413" w:type="dxa"/>
            <w:shd w:val="clear" w:color="auto" w:fill="auto"/>
            <w:noWrap/>
            <w:vAlign w:val="center"/>
          </w:tcPr>
          <w:p w14:paraId="645FB5E4" w14:textId="77777777" w:rsidR="000178F0" w:rsidRDefault="00DE263E">
            <w:pPr>
              <w:rPr>
                <w:rFonts w:eastAsia="宋体"/>
                <w:color w:val="000000"/>
                <w:sz w:val="18"/>
                <w:szCs w:val="18"/>
                <w:lang w:eastAsia="zh-CN"/>
              </w:rPr>
            </w:pPr>
            <w:r>
              <w:rPr>
                <w:rFonts w:eastAsia="宋体"/>
                <w:color w:val="000000"/>
                <w:sz w:val="18"/>
                <w:szCs w:val="18"/>
                <w:lang w:eastAsia="zh-CN"/>
              </w:rPr>
              <w:t>ATOM414</w:t>
            </w:r>
          </w:p>
        </w:tc>
        <w:tc>
          <w:tcPr>
            <w:tcW w:w="1559" w:type="dxa"/>
            <w:shd w:val="clear" w:color="auto" w:fill="auto"/>
            <w:noWrap/>
            <w:vAlign w:val="center"/>
          </w:tcPr>
          <w:p w14:paraId="46D1E0F1"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7CAF53B7"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6D2B8F56" w14:textId="77777777" w:rsidR="000178F0" w:rsidRDefault="00DE263E">
            <w:pPr>
              <w:jc w:val="right"/>
              <w:rPr>
                <w:rFonts w:eastAsia="宋体"/>
                <w:color w:val="000000"/>
                <w:sz w:val="18"/>
                <w:szCs w:val="18"/>
                <w:lang w:eastAsia="zh-CN"/>
              </w:rPr>
            </w:pPr>
            <w:r>
              <w:rPr>
                <w:rFonts w:eastAsia="宋体"/>
                <w:color w:val="000000"/>
                <w:sz w:val="18"/>
                <w:szCs w:val="18"/>
                <w:lang w:eastAsia="zh-CN"/>
              </w:rPr>
              <w:t>21.307</w:t>
            </w:r>
          </w:p>
        </w:tc>
        <w:tc>
          <w:tcPr>
            <w:tcW w:w="1559" w:type="dxa"/>
            <w:shd w:val="clear" w:color="auto" w:fill="auto"/>
            <w:noWrap/>
            <w:vAlign w:val="center"/>
          </w:tcPr>
          <w:p w14:paraId="3B26B9D3" w14:textId="77777777" w:rsidR="000178F0" w:rsidRDefault="00DE263E">
            <w:pPr>
              <w:jc w:val="right"/>
              <w:rPr>
                <w:rFonts w:eastAsia="宋体"/>
                <w:color w:val="000000"/>
                <w:sz w:val="18"/>
                <w:szCs w:val="18"/>
                <w:lang w:eastAsia="zh-CN"/>
              </w:rPr>
            </w:pPr>
            <w:r>
              <w:rPr>
                <w:rFonts w:eastAsia="宋体"/>
                <w:color w:val="000000"/>
                <w:sz w:val="18"/>
                <w:szCs w:val="18"/>
                <w:lang w:eastAsia="zh-CN"/>
              </w:rPr>
              <w:t>48.843</w:t>
            </w:r>
          </w:p>
        </w:tc>
        <w:tc>
          <w:tcPr>
            <w:tcW w:w="856" w:type="dxa"/>
            <w:shd w:val="clear" w:color="auto" w:fill="auto"/>
            <w:noWrap/>
            <w:vAlign w:val="center"/>
          </w:tcPr>
          <w:p w14:paraId="57B39690" w14:textId="77777777" w:rsidR="000178F0" w:rsidRDefault="00DE263E">
            <w:pPr>
              <w:jc w:val="right"/>
              <w:rPr>
                <w:rFonts w:eastAsia="宋体"/>
                <w:color w:val="000000"/>
                <w:sz w:val="18"/>
                <w:szCs w:val="18"/>
                <w:lang w:eastAsia="zh-CN"/>
              </w:rPr>
            </w:pPr>
            <w:r>
              <w:rPr>
                <w:rFonts w:eastAsia="宋体"/>
                <w:color w:val="000000"/>
                <w:sz w:val="18"/>
                <w:szCs w:val="18"/>
                <w:lang w:eastAsia="zh-CN"/>
              </w:rPr>
              <w:t>36.705</w:t>
            </w:r>
          </w:p>
        </w:tc>
      </w:tr>
      <w:tr w:rsidR="000178F0" w14:paraId="31723145" w14:textId="77777777">
        <w:trPr>
          <w:trHeight w:val="280"/>
          <w:jc w:val="center"/>
        </w:trPr>
        <w:tc>
          <w:tcPr>
            <w:tcW w:w="1413" w:type="dxa"/>
            <w:shd w:val="clear" w:color="auto" w:fill="auto"/>
            <w:noWrap/>
            <w:vAlign w:val="center"/>
          </w:tcPr>
          <w:p w14:paraId="6FD53842" w14:textId="77777777" w:rsidR="000178F0" w:rsidRDefault="00DE263E">
            <w:pPr>
              <w:rPr>
                <w:rFonts w:eastAsia="宋体"/>
                <w:color w:val="000000"/>
                <w:sz w:val="18"/>
                <w:szCs w:val="18"/>
                <w:lang w:eastAsia="zh-CN"/>
              </w:rPr>
            </w:pPr>
            <w:r>
              <w:rPr>
                <w:rFonts w:eastAsia="宋体"/>
                <w:color w:val="000000"/>
                <w:sz w:val="18"/>
                <w:szCs w:val="18"/>
                <w:lang w:eastAsia="zh-CN"/>
              </w:rPr>
              <w:t>ATOM415</w:t>
            </w:r>
          </w:p>
        </w:tc>
        <w:tc>
          <w:tcPr>
            <w:tcW w:w="1559" w:type="dxa"/>
            <w:shd w:val="clear" w:color="auto" w:fill="auto"/>
            <w:noWrap/>
            <w:vAlign w:val="center"/>
          </w:tcPr>
          <w:p w14:paraId="61DC3103"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575135CD"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6189E106" w14:textId="77777777" w:rsidR="000178F0" w:rsidRDefault="00DE263E">
            <w:pPr>
              <w:jc w:val="right"/>
              <w:rPr>
                <w:rFonts w:eastAsia="宋体"/>
                <w:color w:val="000000"/>
                <w:sz w:val="18"/>
                <w:szCs w:val="18"/>
                <w:lang w:eastAsia="zh-CN"/>
              </w:rPr>
            </w:pPr>
            <w:r>
              <w:rPr>
                <w:rFonts w:eastAsia="宋体"/>
                <w:color w:val="000000"/>
                <w:sz w:val="18"/>
                <w:szCs w:val="18"/>
                <w:lang w:eastAsia="zh-CN"/>
              </w:rPr>
              <w:t>23.417</w:t>
            </w:r>
          </w:p>
        </w:tc>
        <w:tc>
          <w:tcPr>
            <w:tcW w:w="1559" w:type="dxa"/>
            <w:shd w:val="clear" w:color="auto" w:fill="auto"/>
            <w:noWrap/>
            <w:vAlign w:val="center"/>
          </w:tcPr>
          <w:p w14:paraId="018A7E12" w14:textId="77777777" w:rsidR="000178F0" w:rsidRDefault="00DE263E">
            <w:pPr>
              <w:jc w:val="right"/>
              <w:rPr>
                <w:rFonts w:eastAsia="宋体"/>
                <w:color w:val="000000"/>
                <w:sz w:val="18"/>
                <w:szCs w:val="18"/>
                <w:lang w:eastAsia="zh-CN"/>
              </w:rPr>
            </w:pPr>
            <w:r>
              <w:rPr>
                <w:rFonts w:eastAsia="宋体"/>
                <w:color w:val="000000"/>
                <w:sz w:val="18"/>
                <w:szCs w:val="18"/>
                <w:lang w:eastAsia="zh-CN"/>
              </w:rPr>
              <w:t>46.107</w:t>
            </w:r>
          </w:p>
        </w:tc>
        <w:tc>
          <w:tcPr>
            <w:tcW w:w="856" w:type="dxa"/>
            <w:shd w:val="clear" w:color="auto" w:fill="auto"/>
            <w:noWrap/>
            <w:vAlign w:val="center"/>
          </w:tcPr>
          <w:p w14:paraId="391338AE" w14:textId="77777777" w:rsidR="000178F0" w:rsidRDefault="00DE263E">
            <w:pPr>
              <w:jc w:val="right"/>
              <w:rPr>
                <w:rFonts w:eastAsia="宋体"/>
                <w:color w:val="000000"/>
                <w:sz w:val="18"/>
                <w:szCs w:val="18"/>
                <w:lang w:eastAsia="zh-CN"/>
              </w:rPr>
            </w:pPr>
            <w:r>
              <w:rPr>
                <w:rFonts w:eastAsia="宋体"/>
                <w:color w:val="000000"/>
                <w:sz w:val="18"/>
                <w:szCs w:val="18"/>
                <w:lang w:eastAsia="zh-CN"/>
              </w:rPr>
              <w:t>37.163</w:t>
            </w:r>
          </w:p>
        </w:tc>
      </w:tr>
      <w:tr w:rsidR="000178F0" w14:paraId="6E5E3E46" w14:textId="77777777">
        <w:trPr>
          <w:trHeight w:val="280"/>
          <w:jc w:val="center"/>
        </w:trPr>
        <w:tc>
          <w:tcPr>
            <w:tcW w:w="1413" w:type="dxa"/>
            <w:shd w:val="clear" w:color="auto" w:fill="auto"/>
            <w:noWrap/>
            <w:vAlign w:val="center"/>
          </w:tcPr>
          <w:p w14:paraId="04D90301" w14:textId="77777777" w:rsidR="000178F0" w:rsidRDefault="00DE263E">
            <w:pPr>
              <w:rPr>
                <w:rFonts w:eastAsia="宋体"/>
                <w:color w:val="000000"/>
                <w:sz w:val="18"/>
                <w:szCs w:val="18"/>
                <w:lang w:eastAsia="zh-CN"/>
              </w:rPr>
            </w:pPr>
            <w:r>
              <w:rPr>
                <w:rFonts w:eastAsia="宋体"/>
                <w:color w:val="000000"/>
                <w:sz w:val="18"/>
                <w:szCs w:val="18"/>
                <w:lang w:eastAsia="zh-CN"/>
              </w:rPr>
              <w:t>ATOM416</w:t>
            </w:r>
          </w:p>
        </w:tc>
        <w:tc>
          <w:tcPr>
            <w:tcW w:w="1559" w:type="dxa"/>
            <w:shd w:val="clear" w:color="auto" w:fill="auto"/>
            <w:noWrap/>
            <w:vAlign w:val="center"/>
          </w:tcPr>
          <w:p w14:paraId="1454F629"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1A745099"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7B44BEEB" w14:textId="77777777" w:rsidR="000178F0" w:rsidRDefault="00DE263E">
            <w:pPr>
              <w:jc w:val="right"/>
              <w:rPr>
                <w:rFonts w:eastAsia="宋体"/>
                <w:color w:val="000000"/>
                <w:sz w:val="18"/>
                <w:szCs w:val="18"/>
                <w:lang w:eastAsia="zh-CN"/>
              </w:rPr>
            </w:pPr>
            <w:r>
              <w:rPr>
                <w:rFonts w:eastAsia="宋体"/>
                <w:color w:val="000000"/>
                <w:sz w:val="18"/>
                <w:szCs w:val="18"/>
                <w:lang w:eastAsia="zh-CN"/>
              </w:rPr>
              <w:t>24.425</w:t>
            </w:r>
          </w:p>
        </w:tc>
        <w:tc>
          <w:tcPr>
            <w:tcW w:w="1559" w:type="dxa"/>
            <w:shd w:val="clear" w:color="auto" w:fill="auto"/>
            <w:noWrap/>
            <w:vAlign w:val="center"/>
          </w:tcPr>
          <w:p w14:paraId="175D2633" w14:textId="77777777" w:rsidR="000178F0" w:rsidRDefault="00DE263E">
            <w:pPr>
              <w:jc w:val="right"/>
              <w:rPr>
                <w:rFonts w:eastAsia="宋体"/>
                <w:color w:val="000000"/>
                <w:sz w:val="18"/>
                <w:szCs w:val="18"/>
                <w:lang w:eastAsia="zh-CN"/>
              </w:rPr>
            </w:pPr>
            <w:r>
              <w:rPr>
                <w:rFonts w:eastAsia="宋体"/>
                <w:color w:val="000000"/>
                <w:sz w:val="18"/>
                <w:szCs w:val="18"/>
                <w:lang w:eastAsia="zh-CN"/>
              </w:rPr>
              <w:t>46.231</w:t>
            </w:r>
          </w:p>
        </w:tc>
        <w:tc>
          <w:tcPr>
            <w:tcW w:w="856" w:type="dxa"/>
            <w:shd w:val="clear" w:color="auto" w:fill="auto"/>
            <w:noWrap/>
            <w:vAlign w:val="center"/>
          </w:tcPr>
          <w:p w14:paraId="6B8F2A7F" w14:textId="77777777" w:rsidR="000178F0" w:rsidRDefault="00DE263E">
            <w:pPr>
              <w:jc w:val="right"/>
              <w:rPr>
                <w:rFonts w:eastAsia="宋体"/>
                <w:color w:val="000000"/>
                <w:sz w:val="18"/>
                <w:szCs w:val="18"/>
                <w:lang w:eastAsia="zh-CN"/>
              </w:rPr>
            </w:pPr>
            <w:r>
              <w:rPr>
                <w:rFonts w:eastAsia="宋体"/>
                <w:color w:val="000000"/>
                <w:sz w:val="18"/>
                <w:szCs w:val="18"/>
                <w:lang w:eastAsia="zh-CN"/>
              </w:rPr>
              <w:t>37.892</w:t>
            </w:r>
          </w:p>
        </w:tc>
      </w:tr>
      <w:tr w:rsidR="000178F0" w14:paraId="24D12237" w14:textId="77777777">
        <w:trPr>
          <w:trHeight w:val="280"/>
          <w:jc w:val="center"/>
        </w:trPr>
        <w:tc>
          <w:tcPr>
            <w:tcW w:w="1413" w:type="dxa"/>
            <w:shd w:val="clear" w:color="auto" w:fill="auto"/>
            <w:noWrap/>
            <w:vAlign w:val="center"/>
          </w:tcPr>
          <w:p w14:paraId="3087F240" w14:textId="77777777" w:rsidR="000178F0" w:rsidRDefault="00DE263E">
            <w:pPr>
              <w:rPr>
                <w:rFonts w:eastAsia="宋体"/>
                <w:color w:val="000000"/>
                <w:sz w:val="18"/>
                <w:szCs w:val="18"/>
                <w:lang w:eastAsia="zh-CN"/>
              </w:rPr>
            </w:pPr>
            <w:r>
              <w:rPr>
                <w:rFonts w:eastAsia="宋体"/>
                <w:color w:val="000000"/>
                <w:sz w:val="18"/>
                <w:szCs w:val="18"/>
                <w:lang w:eastAsia="zh-CN"/>
              </w:rPr>
              <w:t>ATOM417</w:t>
            </w:r>
          </w:p>
        </w:tc>
        <w:tc>
          <w:tcPr>
            <w:tcW w:w="1559" w:type="dxa"/>
            <w:shd w:val="clear" w:color="auto" w:fill="auto"/>
            <w:noWrap/>
            <w:vAlign w:val="center"/>
          </w:tcPr>
          <w:p w14:paraId="6A654D9A"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4B5EEA4E"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134F989E" w14:textId="77777777" w:rsidR="000178F0" w:rsidRDefault="00DE263E">
            <w:pPr>
              <w:jc w:val="right"/>
              <w:rPr>
                <w:rFonts w:eastAsia="宋体"/>
                <w:color w:val="000000"/>
                <w:sz w:val="18"/>
                <w:szCs w:val="18"/>
                <w:lang w:eastAsia="zh-CN"/>
              </w:rPr>
            </w:pPr>
            <w:r>
              <w:rPr>
                <w:rFonts w:eastAsia="宋体"/>
                <w:color w:val="000000"/>
                <w:sz w:val="18"/>
                <w:szCs w:val="18"/>
                <w:lang w:eastAsia="zh-CN"/>
              </w:rPr>
              <w:t>23.498</w:t>
            </w:r>
          </w:p>
        </w:tc>
        <w:tc>
          <w:tcPr>
            <w:tcW w:w="1559" w:type="dxa"/>
            <w:shd w:val="clear" w:color="auto" w:fill="auto"/>
            <w:noWrap/>
            <w:vAlign w:val="center"/>
          </w:tcPr>
          <w:p w14:paraId="6F9E968C" w14:textId="77777777" w:rsidR="000178F0" w:rsidRDefault="00DE263E">
            <w:pPr>
              <w:jc w:val="right"/>
              <w:rPr>
                <w:rFonts w:eastAsia="宋体"/>
                <w:color w:val="000000"/>
                <w:sz w:val="18"/>
                <w:szCs w:val="18"/>
                <w:lang w:eastAsia="zh-CN"/>
              </w:rPr>
            </w:pPr>
            <w:r>
              <w:rPr>
                <w:rFonts w:eastAsia="宋体"/>
                <w:color w:val="000000"/>
                <w:sz w:val="18"/>
                <w:szCs w:val="18"/>
                <w:lang w:eastAsia="zh-CN"/>
              </w:rPr>
              <w:t>45.378</w:t>
            </w:r>
          </w:p>
        </w:tc>
        <w:tc>
          <w:tcPr>
            <w:tcW w:w="856" w:type="dxa"/>
            <w:shd w:val="clear" w:color="auto" w:fill="auto"/>
            <w:noWrap/>
            <w:vAlign w:val="center"/>
          </w:tcPr>
          <w:p w14:paraId="32027F0F" w14:textId="77777777" w:rsidR="000178F0" w:rsidRDefault="00DE263E">
            <w:pPr>
              <w:jc w:val="right"/>
              <w:rPr>
                <w:rFonts w:eastAsia="宋体"/>
                <w:color w:val="000000"/>
                <w:sz w:val="18"/>
                <w:szCs w:val="18"/>
                <w:lang w:eastAsia="zh-CN"/>
              </w:rPr>
            </w:pPr>
            <w:r>
              <w:rPr>
                <w:rFonts w:eastAsia="宋体"/>
                <w:color w:val="000000"/>
                <w:sz w:val="18"/>
                <w:szCs w:val="18"/>
                <w:lang w:eastAsia="zh-CN"/>
              </w:rPr>
              <w:t>36.051</w:t>
            </w:r>
          </w:p>
        </w:tc>
      </w:tr>
      <w:tr w:rsidR="000178F0" w14:paraId="666BA40D" w14:textId="77777777">
        <w:trPr>
          <w:trHeight w:val="280"/>
          <w:jc w:val="center"/>
        </w:trPr>
        <w:tc>
          <w:tcPr>
            <w:tcW w:w="1413" w:type="dxa"/>
            <w:shd w:val="clear" w:color="auto" w:fill="auto"/>
            <w:noWrap/>
            <w:vAlign w:val="center"/>
          </w:tcPr>
          <w:p w14:paraId="061A6190" w14:textId="77777777" w:rsidR="000178F0" w:rsidRDefault="00DE263E">
            <w:pPr>
              <w:rPr>
                <w:rFonts w:eastAsia="宋体"/>
                <w:color w:val="000000"/>
                <w:sz w:val="18"/>
                <w:szCs w:val="18"/>
                <w:lang w:eastAsia="zh-CN"/>
              </w:rPr>
            </w:pPr>
            <w:r>
              <w:rPr>
                <w:rFonts w:eastAsia="宋体"/>
                <w:color w:val="000000"/>
                <w:sz w:val="18"/>
                <w:szCs w:val="18"/>
                <w:lang w:eastAsia="zh-CN"/>
              </w:rPr>
              <w:t>ATOM418</w:t>
            </w:r>
          </w:p>
        </w:tc>
        <w:tc>
          <w:tcPr>
            <w:tcW w:w="1559" w:type="dxa"/>
            <w:shd w:val="clear" w:color="auto" w:fill="auto"/>
            <w:noWrap/>
            <w:vAlign w:val="center"/>
          </w:tcPr>
          <w:p w14:paraId="3D1D9306"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329E327C"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7A0388B3" w14:textId="77777777" w:rsidR="000178F0" w:rsidRDefault="00DE263E">
            <w:pPr>
              <w:jc w:val="right"/>
              <w:rPr>
                <w:rFonts w:eastAsia="宋体"/>
                <w:color w:val="000000"/>
                <w:sz w:val="18"/>
                <w:szCs w:val="18"/>
                <w:lang w:eastAsia="zh-CN"/>
              </w:rPr>
            </w:pPr>
            <w:r>
              <w:rPr>
                <w:rFonts w:eastAsia="宋体"/>
                <w:color w:val="000000"/>
                <w:sz w:val="18"/>
                <w:szCs w:val="18"/>
                <w:lang w:eastAsia="zh-CN"/>
              </w:rPr>
              <w:t>22.844</w:t>
            </w:r>
          </w:p>
        </w:tc>
        <w:tc>
          <w:tcPr>
            <w:tcW w:w="1559" w:type="dxa"/>
            <w:shd w:val="clear" w:color="auto" w:fill="auto"/>
            <w:noWrap/>
            <w:vAlign w:val="center"/>
          </w:tcPr>
          <w:p w14:paraId="74A02A11" w14:textId="77777777" w:rsidR="000178F0" w:rsidRDefault="00DE263E">
            <w:pPr>
              <w:jc w:val="right"/>
              <w:rPr>
                <w:rFonts w:eastAsia="宋体"/>
                <w:color w:val="000000"/>
                <w:sz w:val="18"/>
                <w:szCs w:val="18"/>
                <w:lang w:eastAsia="zh-CN"/>
              </w:rPr>
            </w:pPr>
            <w:r>
              <w:rPr>
                <w:rFonts w:eastAsia="宋体"/>
                <w:color w:val="000000"/>
                <w:sz w:val="18"/>
                <w:szCs w:val="18"/>
                <w:lang w:eastAsia="zh-CN"/>
              </w:rPr>
              <w:t>45.506</w:t>
            </w:r>
          </w:p>
        </w:tc>
        <w:tc>
          <w:tcPr>
            <w:tcW w:w="856" w:type="dxa"/>
            <w:shd w:val="clear" w:color="auto" w:fill="auto"/>
            <w:noWrap/>
            <w:vAlign w:val="center"/>
          </w:tcPr>
          <w:p w14:paraId="3F7AD5DF" w14:textId="77777777" w:rsidR="000178F0" w:rsidRDefault="00DE263E">
            <w:pPr>
              <w:jc w:val="right"/>
              <w:rPr>
                <w:rFonts w:eastAsia="宋体"/>
                <w:color w:val="000000"/>
                <w:sz w:val="18"/>
                <w:szCs w:val="18"/>
                <w:lang w:eastAsia="zh-CN"/>
              </w:rPr>
            </w:pPr>
            <w:r>
              <w:rPr>
                <w:rFonts w:eastAsia="宋体"/>
                <w:color w:val="000000"/>
                <w:sz w:val="18"/>
                <w:szCs w:val="18"/>
                <w:lang w:eastAsia="zh-CN"/>
              </w:rPr>
              <w:t>35.291</w:t>
            </w:r>
          </w:p>
        </w:tc>
      </w:tr>
      <w:tr w:rsidR="000178F0" w14:paraId="467AD822" w14:textId="77777777">
        <w:trPr>
          <w:trHeight w:val="280"/>
          <w:jc w:val="center"/>
        </w:trPr>
        <w:tc>
          <w:tcPr>
            <w:tcW w:w="1413" w:type="dxa"/>
            <w:shd w:val="clear" w:color="auto" w:fill="auto"/>
            <w:noWrap/>
            <w:vAlign w:val="center"/>
          </w:tcPr>
          <w:p w14:paraId="4A8170F8" w14:textId="77777777" w:rsidR="000178F0" w:rsidRDefault="00DE263E">
            <w:pPr>
              <w:rPr>
                <w:rFonts w:eastAsia="宋体"/>
                <w:color w:val="000000"/>
                <w:sz w:val="18"/>
                <w:szCs w:val="18"/>
                <w:lang w:eastAsia="zh-CN"/>
              </w:rPr>
            </w:pPr>
            <w:r>
              <w:rPr>
                <w:rFonts w:eastAsia="宋体"/>
                <w:color w:val="000000"/>
                <w:sz w:val="18"/>
                <w:szCs w:val="18"/>
                <w:lang w:eastAsia="zh-CN"/>
              </w:rPr>
              <w:t>ATOM419</w:t>
            </w:r>
          </w:p>
        </w:tc>
        <w:tc>
          <w:tcPr>
            <w:tcW w:w="1559" w:type="dxa"/>
            <w:shd w:val="clear" w:color="auto" w:fill="auto"/>
            <w:noWrap/>
            <w:vAlign w:val="center"/>
          </w:tcPr>
          <w:p w14:paraId="62D7C9A9"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0B6043FF"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071D3AD3" w14:textId="77777777" w:rsidR="000178F0" w:rsidRDefault="00DE263E">
            <w:pPr>
              <w:jc w:val="right"/>
              <w:rPr>
                <w:rFonts w:eastAsia="宋体"/>
                <w:color w:val="000000"/>
                <w:sz w:val="18"/>
                <w:szCs w:val="18"/>
                <w:lang w:eastAsia="zh-CN"/>
              </w:rPr>
            </w:pPr>
            <w:r>
              <w:rPr>
                <w:rFonts w:eastAsia="宋体"/>
                <w:color w:val="000000"/>
                <w:sz w:val="18"/>
                <w:szCs w:val="18"/>
                <w:lang w:eastAsia="zh-CN"/>
              </w:rPr>
              <w:t>24.71</w:t>
            </w:r>
          </w:p>
        </w:tc>
        <w:tc>
          <w:tcPr>
            <w:tcW w:w="1559" w:type="dxa"/>
            <w:shd w:val="clear" w:color="auto" w:fill="auto"/>
            <w:noWrap/>
            <w:vAlign w:val="center"/>
          </w:tcPr>
          <w:p w14:paraId="07665213" w14:textId="77777777" w:rsidR="000178F0" w:rsidRDefault="00DE263E">
            <w:pPr>
              <w:jc w:val="right"/>
              <w:rPr>
                <w:rFonts w:eastAsia="宋体"/>
                <w:color w:val="000000"/>
                <w:sz w:val="18"/>
                <w:szCs w:val="18"/>
                <w:lang w:eastAsia="zh-CN"/>
              </w:rPr>
            </w:pPr>
            <w:r>
              <w:rPr>
                <w:rFonts w:eastAsia="宋体"/>
                <w:color w:val="000000"/>
                <w:sz w:val="18"/>
                <w:szCs w:val="18"/>
                <w:lang w:eastAsia="zh-CN"/>
              </w:rPr>
              <w:t>44.504</w:t>
            </w:r>
          </w:p>
        </w:tc>
        <w:tc>
          <w:tcPr>
            <w:tcW w:w="856" w:type="dxa"/>
            <w:shd w:val="clear" w:color="auto" w:fill="auto"/>
            <w:noWrap/>
            <w:vAlign w:val="center"/>
          </w:tcPr>
          <w:p w14:paraId="7B6756D3" w14:textId="77777777" w:rsidR="000178F0" w:rsidRDefault="00DE263E">
            <w:pPr>
              <w:jc w:val="right"/>
              <w:rPr>
                <w:rFonts w:eastAsia="宋体"/>
                <w:color w:val="000000"/>
                <w:sz w:val="18"/>
                <w:szCs w:val="18"/>
                <w:lang w:eastAsia="zh-CN"/>
              </w:rPr>
            </w:pPr>
            <w:r>
              <w:rPr>
                <w:rFonts w:eastAsia="宋体"/>
                <w:color w:val="000000"/>
                <w:sz w:val="18"/>
                <w:szCs w:val="18"/>
                <w:lang w:eastAsia="zh-CN"/>
              </w:rPr>
              <w:t>35.759</w:t>
            </w:r>
          </w:p>
        </w:tc>
      </w:tr>
      <w:tr w:rsidR="000178F0" w14:paraId="211200F5" w14:textId="77777777">
        <w:trPr>
          <w:trHeight w:val="280"/>
          <w:jc w:val="center"/>
        </w:trPr>
        <w:tc>
          <w:tcPr>
            <w:tcW w:w="1413" w:type="dxa"/>
            <w:shd w:val="clear" w:color="auto" w:fill="auto"/>
            <w:noWrap/>
            <w:vAlign w:val="center"/>
          </w:tcPr>
          <w:p w14:paraId="71C27760" w14:textId="77777777" w:rsidR="000178F0" w:rsidRDefault="00DE263E">
            <w:pPr>
              <w:rPr>
                <w:rFonts w:eastAsia="宋体"/>
                <w:color w:val="000000"/>
                <w:sz w:val="18"/>
                <w:szCs w:val="18"/>
                <w:lang w:eastAsia="zh-CN"/>
              </w:rPr>
            </w:pPr>
            <w:r>
              <w:rPr>
                <w:rFonts w:eastAsia="宋体"/>
                <w:color w:val="000000"/>
                <w:sz w:val="18"/>
                <w:szCs w:val="18"/>
                <w:lang w:eastAsia="zh-CN"/>
              </w:rPr>
              <w:t>ATOM420</w:t>
            </w:r>
          </w:p>
        </w:tc>
        <w:tc>
          <w:tcPr>
            <w:tcW w:w="1559" w:type="dxa"/>
            <w:shd w:val="clear" w:color="auto" w:fill="auto"/>
            <w:noWrap/>
            <w:vAlign w:val="center"/>
          </w:tcPr>
          <w:p w14:paraId="4C6A94B6"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2FD7E741"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08CF79FD" w14:textId="77777777" w:rsidR="000178F0" w:rsidRDefault="00DE263E">
            <w:pPr>
              <w:jc w:val="right"/>
              <w:rPr>
                <w:rFonts w:eastAsia="宋体"/>
                <w:color w:val="000000"/>
                <w:sz w:val="18"/>
                <w:szCs w:val="18"/>
                <w:lang w:eastAsia="zh-CN"/>
              </w:rPr>
            </w:pPr>
            <w:r>
              <w:rPr>
                <w:rFonts w:eastAsia="宋体"/>
                <w:color w:val="000000"/>
                <w:sz w:val="18"/>
                <w:szCs w:val="18"/>
                <w:lang w:eastAsia="zh-CN"/>
              </w:rPr>
              <w:t>25.182</w:t>
            </w:r>
          </w:p>
        </w:tc>
        <w:tc>
          <w:tcPr>
            <w:tcW w:w="1559" w:type="dxa"/>
            <w:shd w:val="clear" w:color="auto" w:fill="auto"/>
            <w:noWrap/>
            <w:vAlign w:val="center"/>
          </w:tcPr>
          <w:p w14:paraId="1A879C6E" w14:textId="77777777" w:rsidR="000178F0" w:rsidRDefault="00DE263E">
            <w:pPr>
              <w:jc w:val="right"/>
              <w:rPr>
                <w:rFonts w:eastAsia="宋体"/>
                <w:color w:val="000000"/>
                <w:sz w:val="18"/>
                <w:szCs w:val="18"/>
                <w:lang w:eastAsia="zh-CN"/>
              </w:rPr>
            </w:pPr>
            <w:r>
              <w:rPr>
                <w:rFonts w:eastAsia="宋体"/>
                <w:color w:val="000000"/>
                <w:sz w:val="18"/>
                <w:szCs w:val="18"/>
                <w:lang w:eastAsia="zh-CN"/>
              </w:rPr>
              <w:t>44.293</w:t>
            </w:r>
          </w:p>
        </w:tc>
        <w:tc>
          <w:tcPr>
            <w:tcW w:w="856" w:type="dxa"/>
            <w:shd w:val="clear" w:color="auto" w:fill="auto"/>
            <w:noWrap/>
            <w:vAlign w:val="center"/>
          </w:tcPr>
          <w:p w14:paraId="5F88E04E" w14:textId="77777777" w:rsidR="000178F0" w:rsidRDefault="00DE263E">
            <w:pPr>
              <w:jc w:val="right"/>
              <w:rPr>
                <w:rFonts w:eastAsia="宋体"/>
                <w:color w:val="000000"/>
                <w:sz w:val="18"/>
                <w:szCs w:val="18"/>
                <w:lang w:eastAsia="zh-CN"/>
              </w:rPr>
            </w:pPr>
            <w:r>
              <w:rPr>
                <w:rFonts w:eastAsia="宋体"/>
                <w:color w:val="000000"/>
                <w:sz w:val="18"/>
                <w:szCs w:val="18"/>
                <w:lang w:eastAsia="zh-CN"/>
              </w:rPr>
              <w:t>36.719</w:t>
            </w:r>
          </w:p>
        </w:tc>
      </w:tr>
      <w:tr w:rsidR="000178F0" w14:paraId="05C99EB9" w14:textId="77777777">
        <w:trPr>
          <w:trHeight w:val="280"/>
          <w:jc w:val="center"/>
        </w:trPr>
        <w:tc>
          <w:tcPr>
            <w:tcW w:w="1413" w:type="dxa"/>
            <w:shd w:val="clear" w:color="auto" w:fill="auto"/>
            <w:noWrap/>
            <w:vAlign w:val="center"/>
          </w:tcPr>
          <w:p w14:paraId="4ABB6AB4" w14:textId="77777777" w:rsidR="000178F0" w:rsidRDefault="00DE263E">
            <w:pPr>
              <w:rPr>
                <w:rFonts w:eastAsia="宋体"/>
                <w:color w:val="000000"/>
                <w:sz w:val="18"/>
                <w:szCs w:val="18"/>
                <w:lang w:eastAsia="zh-CN"/>
              </w:rPr>
            </w:pPr>
            <w:r>
              <w:rPr>
                <w:rFonts w:eastAsia="宋体"/>
                <w:color w:val="000000"/>
                <w:sz w:val="18"/>
                <w:szCs w:val="18"/>
                <w:lang w:eastAsia="zh-CN"/>
              </w:rPr>
              <w:t>ATOM421</w:t>
            </w:r>
          </w:p>
        </w:tc>
        <w:tc>
          <w:tcPr>
            <w:tcW w:w="1559" w:type="dxa"/>
            <w:shd w:val="clear" w:color="auto" w:fill="auto"/>
            <w:noWrap/>
            <w:vAlign w:val="center"/>
          </w:tcPr>
          <w:p w14:paraId="12F961F8"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04303420"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484C589C" w14:textId="77777777" w:rsidR="000178F0" w:rsidRDefault="00DE263E">
            <w:pPr>
              <w:jc w:val="right"/>
              <w:rPr>
                <w:rFonts w:eastAsia="宋体"/>
                <w:color w:val="000000"/>
                <w:sz w:val="18"/>
                <w:szCs w:val="18"/>
                <w:lang w:eastAsia="zh-CN"/>
              </w:rPr>
            </w:pPr>
            <w:r>
              <w:rPr>
                <w:rFonts w:eastAsia="宋体"/>
                <w:color w:val="000000"/>
                <w:sz w:val="18"/>
                <w:szCs w:val="18"/>
                <w:lang w:eastAsia="zh-CN"/>
              </w:rPr>
              <w:t>24.265</w:t>
            </w:r>
          </w:p>
        </w:tc>
        <w:tc>
          <w:tcPr>
            <w:tcW w:w="1559" w:type="dxa"/>
            <w:shd w:val="clear" w:color="auto" w:fill="auto"/>
            <w:noWrap/>
            <w:vAlign w:val="center"/>
          </w:tcPr>
          <w:p w14:paraId="33F04039" w14:textId="77777777" w:rsidR="000178F0" w:rsidRDefault="00DE263E">
            <w:pPr>
              <w:jc w:val="right"/>
              <w:rPr>
                <w:rFonts w:eastAsia="宋体"/>
                <w:color w:val="000000"/>
                <w:sz w:val="18"/>
                <w:szCs w:val="18"/>
                <w:lang w:eastAsia="zh-CN"/>
              </w:rPr>
            </w:pPr>
            <w:r>
              <w:rPr>
                <w:rFonts w:eastAsia="宋体"/>
                <w:color w:val="000000"/>
                <w:sz w:val="18"/>
                <w:szCs w:val="18"/>
                <w:lang w:eastAsia="zh-CN"/>
              </w:rPr>
              <w:t>43.115</w:t>
            </w:r>
          </w:p>
        </w:tc>
        <w:tc>
          <w:tcPr>
            <w:tcW w:w="856" w:type="dxa"/>
            <w:shd w:val="clear" w:color="auto" w:fill="auto"/>
            <w:noWrap/>
            <w:vAlign w:val="center"/>
          </w:tcPr>
          <w:p w14:paraId="22DCA599" w14:textId="77777777" w:rsidR="000178F0" w:rsidRDefault="00DE263E">
            <w:pPr>
              <w:jc w:val="right"/>
              <w:rPr>
                <w:rFonts w:eastAsia="宋体"/>
                <w:color w:val="000000"/>
                <w:sz w:val="18"/>
                <w:szCs w:val="18"/>
                <w:lang w:eastAsia="zh-CN"/>
              </w:rPr>
            </w:pPr>
            <w:r>
              <w:rPr>
                <w:rFonts w:eastAsia="宋体"/>
                <w:color w:val="000000"/>
                <w:sz w:val="18"/>
                <w:szCs w:val="18"/>
                <w:lang w:eastAsia="zh-CN"/>
              </w:rPr>
              <w:t>35.201</w:t>
            </w:r>
          </w:p>
        </w:tc>
      </w:tr>
      <w:tr w:rsidR="000178F0" w14:paraId="0364F1A5" w14:textId="77777777">
        <w:trPr>
          <w:trHeight w:val="280"/>
          <w:jc w:val="center"/>
        </w:trPr>
        <w:tc>
          <w:tcPr>
            <w:tcW w:w="1413" w:type="dxa"/>
            <w:shd w:val="clear" w:color="auto" w:fill="auto"/>
            <w:noWrap/>
            <w:vAlign w:val="center"/>
          </w:tcPr>
          <w:p w14:paraId="22DAE544" w14:textId="77777777" w:rsidR="000178F0" w:rsidRDefault="00DE263E">
            <w:pPr>
              <w:rPr>
                <w:rFonts w:eastAsia="宋体"/>
                <w:color w:val="000000"/>
                <w:sz w:val="18"/>
                <w:szCs w:val="18"/>
                <w:lang w:eastAsia="zh-CN"/>
              </w:rPr>
            </w:pPr>
            <w:r>
              <w:rPr>
                <w:rFonts w:eastAsia="宋体"/>
                <w:color w:val="000000"/>
                <w:sz w:val="18"/>
                <w:szCs w:val="18"/>
                <w:lang w:eastAsia="zh-CN"/>
              </w:rPr>
              <w:t>ATOM422</w:t>
            </w:r>
          </w:p>
        </w:tc>
        <w:tc>
          <w:tcPr>
            <w:tcW w:w="1559" w:type="dxa"/>
            <w:shd w:val="clear" w:color="auto" w:fill="auto"/>
            <w:noWrap/>
            <w:vAlign w:val="center"/>
          </w:tcPr>
          <w:p w14:paraId="429A352C" w14:textId="77777777" w:rsidR="000178F0" w:rsidRDefault="00DE263E">
            <w:pPr>
              <w:rPr>
                <w:rFonts w:eastAsia="宋体"/>
                <w:color w:val="000000"/>
                <w:sz w:val="18"/>
                <w:szCs w:val="18"/>
                <w:lang w:eastAsia="zh-CN"/>
              </w:rPr>
            </w:pPr>
            <w:r>
              <w:rPr>
                <w:rFonts w:eastAsia="宋体"/>
                <w:color w:val="000000"/>
                <w:sz w:val="18"/>
                <w:szCs w:val="18"/>
                <w:lang w:eastAsia="zh-CN"/>
              </w:rPr>
              <w:t>HB</w:t>
            </w:r>
          </w:p>
        </w:tc>
        <w:tc>
          <w:tcPr>
            <w:tcW w:w="1276" w:type="dxa"/>
            <w:shd w:val="clear" w:color="auto" w:fill="auto"/>
            <w:noWrap/>
            <w:vAlign w:val="center"/>
          </w:tcPr>
          <w:p w14:paraId="30F6C029"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0536C34F" w14:textId="77777777" w:rsidR="000178F0" w:rsidRDefault="00DE263E">
            <w:pPr>
              <w:jc w:val="right"/>
              <w:rPr>
                <w:rFonts w:eastAsia="宋体"/>
                <w:color w:val="000000"/>
                <w:sz w:val="18"/>
                <w:szCs w:val="18"/>
                <w:lang w:eastAsia="zh-CN"/>
              </w:rPr>
            </w:pPr>
            <w:r>
              <w:rPr>
                <w:rFonts w:eastAsia="宋体"/>
                <w:color w:val="000000"/>
                <w:sz w:val="18"/>
                <w:szCs w:val="18"/>
                <w:lang w:eastAsia="zh-CN"/>
              </w:rPr>
              <w:t>23.656</w:t>
            </w:r>
          </w:p>
        </w:tc>
        <w:tc>
          <w:tcPr>
            <w:tcW w:w="1559" w:type="dxa"/>
            <w:shd w:val="clear" w:color="auto" w:fill="auto"/>
            <w:noWrap/>
            <w:vAlign w:val="center"/>
          </w:tcPr>
          <w:p w14:paraId="20EF5C15" w14:textId="77777777" w:rsidR="000178F0" w:rsidRDefault="00DE263E">
            <w:pPr>
              <w:jc w:val="right"/>
              <w:rPr>
                <w:rFonts w:eastAsia="宋体"/>
                <w:color w:val="000000"/>
                <w:sz w:val="18"/>
                <w:szCs w:val="18"/>
                <w:lang w:eastAsia="zh-CN"/>
              </w:rPr>
            </w:pPr>
            <w:r>
              <w:rPr>
                <w:rFonts w:eastAsia="宋体"/>
                <w:color w:val="000000"/>
                <w:sz w:val="18"/>
                <w:szCs w:val="18"/>
                <w:lang w:eastAsia="zh-CN"/>
              </w:rPr>
              <w:t>43.333</w:t>
            </w:r>
          </w:p>
        </w:tc>
        <w:tc>
          <w:tcPr>
            <w:tcW w:w="856" w:type="dxa"/>
            <w:shd w:val="clear" w:color="auto" w:fill="auto"/>
            <w:noWrap/>
            <w:vAlign w:val="center"/>
          </w:tcPr>
          <w:p w14:paraId="19AC55D1" w14:textId="77777777" w:rsidR="000178F0" w:rsidRDefault="00DE263E">
            <w:pPr>
              <w:jc w:val="right"/>
              <w:rPr>
                <w:rFonts w:eastAsia="宋体"/>
                <w:color w:val="000000"/>
                <w:sz w:val="18"/>
                <w:szCs w:val="18"/>
                <w:lang w:eastAsia="zh-CN"/>
              </w:rPr>
            </w:pPr>
            <w:r>
              <w:rPr>
                <w:rFonts w:eastAsia="宋体"/>
                <w:color w:val="000000"/>
                <w:sz w:val="18"/>
                <w:szCs w:val="18"/>
                <w:lang w:eastAsia="zh-CN"/>
              </w:rPr>
              <w:t>34.324</w:t>
            </w:r>
          </w:p>
        </w:tc>
      </w:tr>
      <w:tr w:rsidR="000178F0" w14:paraId="72002F51" w14:textId="77777777">
        <w:trPr>
          <w:trHeight w:val="280"/>
          <w:jc w:val="center"/>
        </w:trPr>
        <w:tc>
          <w:tcPr>
            <w:tcW w:w="1413" w:type="dxa"/>
            <w:shd w:val="clear" w:color="auto" w:fill="auto"/>
            <w:noWrap/>
            <w:vAlign w:val="center"/>
          </w:tcPr>
          <w:p w14:paraId="5296FBB1" w14:textId="77777777" w:rsidR="000178F0" w:rsidRDefault="00DE263E">
            <w:pPr>
              <w:rPr>
                <w:rFonts w:eastAsia="宋体"/>
                <w:color w:val="000000"/>
                <w:sz w:val="18"/>
                <w:szCs w:val="18"/>
                <w:lang w:eastAsia="zh-CN"/>
              </w:rPr>
            </w:pPr>
            <w:r>
              <w:rPr>
                <w:rFonts w:eastAsia="宋体"/>
                <w:color w:val="000000"/>
                <w:sz w:val="18"/>
                <w:szCs w:val="18"/>
                <w:lang w:eastAsia="zh-CN"/>
              </w:rPr>
              <w:t>ATOM423</w:t>
            </w:r>
          </w:p>
        </w:tc>
        <w:tc>
          <w:tcPr>
            <w:tcW w:w="1559" w:type="dxa"/>
            <w:shd w:val="clear" w:color="auto" w:fill="auto"/>
            <w:noWrap/>
            <w:vAlign w:val="center"/>
          </w:tcPr>
          <w:p w14:paraId="05428A59" w14:textId="77777777" w:rsidR="000178F0" w:rsidRDefault="00DE263E">
            <w:pPr>
              <w:rPr>
                <w:rFonts w:eastAsia="宋体"/>
                <w:color w:val="000000"/>
                <w:sz w:val="18"/>
                <w:szCs w:val="18"/>
                <w:lang w:eastAsia="zh-CN"/>
              </w:rPr>
            </w:pPr>
            <w:r>
              <w:rPr>
                <w:rFonts w:eastAsia="宋体"/>
                <w:color w:val="000000"/>
                <w:sz w:val="18"/>
                <w:szCs w:val="18"/>
                <w:lang w:eastAsia="zh-CN"/>
              </w:rPr>
              <w:t>CG2</w:t>
            </w:r>
          </w:p>
        </w:tc>
        <w:tc>
          <w:tcPr>
            <w:tcW w:w="1276" w:type="dxa"/>
            <w:shd w:val="clear" w:color="auto" w:fill="auto"/>
            <w:noWrap/>
            <w:vAlign w:val="center"/>
          </w:tcPr>
          <w:p w14:paraId="64C23206"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09060B24" w14:textId="77777777" w:rsidR="000178F0" w:rsidRDefault="00DE263E">
            <w:pPr>
              <w:jc w:val="right"/>
              <w:rPr>
                <w:rFonts w:eastAsia="宋体"/>
                <w:color w:val="000000"/>
                <w:sz w:val="18"/>
                <w:szCs w:val="18"/>
                <w:lang w:eastAsia="zh-CN"/>
              </w:rPr>
            </w:pPr>
            <w:r>
              <w:rPr>
                <w:rFonts w:eastAsia="宋体"/>
                <w:color w:val="000000"/>
                <w:sz w:val="18"/>
                <w:szCs w:val="18"/>
                <w:lang w:eastAsia="zh-CN"/>
              </w:rPr>
              <w:t>25.536</w:t>
            </w:r>
          </w:p>
        </w:tc>
        <w:tc>
          <w:tcPr>
            <w:tcW w:w="1559" w:type="dxa"/>
            <w:shd w:val="clear" w:color="auto" w:fill="auto"/>
            <w:noWrap/>
            <w:vAlign w:val="center"/>
          </w:tcPr>
          <w:p w14:paraId="47E61A53" w14:textId="77777777" w:rsidR="000178F0" w:rsidRDefault="00DE263E">
            <w:pPr>
              <w:jc w:val="right"/>
              <w:rPr>
                <w:rFonts w:eastAsia="宋体"/>
                <w:color w:val="000000"/>
                <w:sz w:val="18"/>
                <w:szCs w:val="18"/>
                <w:lang w:eastAsia="zh-CN"/>
              </w:rPr>
            </w:pPr>
            <w:r>
              <w:rPr>
                <w:rFonts w:eastAsia="宋体"/>
                <w:color w:val="000000"/>
                <w:sz w:val="18"/>
                <w:szCs w:val="18"/>
                <w:lang w:eastAsia="zh-CN"/>
              </w:rPr>
              <w:t>42.482</w:t>
            </w:r>
          </w:p>
        </w:tc>
        <w:tc>
          <w:tcPr>
            <w:tcW w:w="856" w:type="dxa"/>
            <w:shd w:val="clear" w:color="auto" w:fill="auto"/>
            <w:noWrap/>
            <w:vAlign w:val="center"/>
          </w:tcPr>
          <w:p w14:paraId="618CCF79" w14:textId="77777777" w:rsidR="000178F0" w:rsidRDefault="00DE263E">
            <w:pPr>
              <w:jc w:val="right"/>
              <w:rPr>
                <w:rFonts w:eastAsia="宋体"/>
                <w:color w:val="000000"/>
                <w:sz w:val="18"/>
                <w:szCs w:val="18"/>
                <w:lang w:eastAsia="zh-CN"/>
              </w:rPr>
            </w:pPr>
            <w:r>
              <w:rPr>
                <w:rFonts w:eastAsia="宋体"/>
                <w:color w:val="000000"/>
                <w:sz w:val="18"/>
                <w:szCs w:val="18"/>
                <w:lang w:eastAsia="zh-CN"/>
              </w:rPr>
              <w:t>34.595</w:t>
            </w:r>
          </w:p>
        </w:tc>
      </w:tr>
      <w:tr w:rsidR="000178F0" w14:paraId="187F5F67" w14:textId="77777777">
        <w:trPr>
          <w:trHeight w:val="280"/>
          <w:jc w:val="center"/>
        </w:trPr>
        <w:tc>
          <w:tcPr>
            <w:tcW w:w="1413" w:type="dxa"/>
            <w:shd w:val="clear" w:color="auto" w:fill="auto"/>
            <w:noWrap/>
            <w:vAlign w:val="center"/>
          </w:tcPr>
          <w:p w14:paraId="0C2438E1" w14:textId="77777777" w:rsidR="000178F0" w:rsidRDefault="00DE263E">
            <w:pPr>
              <w:rPr>
                <w:rFonts w:eastAsia="宋体"/>
                <w:color w:val="000000"/>
                <w:sz w:val="18"/>
                <w:szCs w:val="18"/>
                <w:lang w:eastAsia="zh-CN"/>
              </w:rPr>
            </w:pPr>
            <w:r>
              <w:rPr>
                <w:rFonts w:eastAsia="宋体"/>
                <w:color w:val="000000"/>
                <w:sz w:val="18"/>
                <w:szCs w:val="18"/>
                <w:lang w:eastAsia="zh-CN"/>
              </w:rPr>
              <w:t>ATOM424</w:t>
            </w:r>
          </w:p>
        </w:tc>
        <w:tc>
          <w:tcPr>
            <w:tcW w:w="1559" w:type="dxa"/>
            <w:shd w:val="clear" w:color="auto" w:fill="auto"/>
            <w:noWrap/>
            <w:vAlign w:val="center"/>
          </w:tcPr>
          <w:p w14:paraId="64A6CC5A" w14:textId="77777777" w:rsidR="000178F0" w:rsidRDefault="00DE263E">
            <w:pPr>
              <w:rPr>
                <w:rFonts w:eastAsia="宋体"/>
                <w:color w:val="000000"/>
                <w:sz w:val="18"/>
                <w:szCs w:val="18"/>
                <w:lang w:eastAsia="zh-CN"/>
              </w:rPr>
            </w:pPr>
            <w:r>
              <w:rPr>
                <w:rFonts w:eastAsia="宋体"/>
                <w:color w:val="000000"/>
                <w:sz w:val="18"/>
                <w:szCs w:val="18"/>
                <w:lang w:eastAsia="zh-CN"/>
              </w:rPr>
              <w:t>HG21</w:t>
            </w:r>
          </w:p>
        </w:tc>
        <w:tc>
          <w:tcPr>
            <w:tcW w:w="1276" w:type="dxa"/>
            <w:shd w:val="clear" w:color="auto" w:fill="auto"/>
            <w:noWrap/>
            <w:vAlign w:val="center"/>
          </w:tcPr>
          <w:p w14:paraId="6DFA96DF"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417AE4B8" w14:textId="77777777" w:rsidR="000178F0" w:rsidRDefault="00DE263E">
            <w:pPr>
              <w:jc w:val="right"/>
              <w:rPr>
                <w:rFonts w:eastAsia="宋体"/>
                <w:color w:val="000000"/>
                <w:sz w:val="18"/>
                <w:szCs w:val="18"/>
                <w:lang w:eastAsia="zh-CN"/>
              </w:rPr>
            </w:pPr>
            <w:r>
              <w:rPr>
                <w:rFonts w:eastAsia="宋体"/>
                <w:color w:val="000000"/>
                <w:sz w:val="18"/>
                <w:szCs w:val="18"/>
                <w:lang w:eastAsia="zh-CN"/>
              </w:rPr>
              <w:t>25.292</w:t>
            </w:r>
          </w:p>
        </w:tc>
        <w:tc>
          <w:tcPr>
            <w:tcW w:w="1559" w:type="dxa"/>
            <w:shd w:val="clear" w:color="auto" w:fill="auto"/>
            <w:noWrap/>
            <w:vAlign w:val="center"/>
          </w:tcPr>
          <w:p w14:paraId="22A53C7D" w14:textId="77777777" w:rsidR="000178F0" w:rsidRDefault="00DE263E">
            <w:pPr>
              <w:jc w:val="right"/>
              <w:rPr>
                <w:rFonts w:eastAsia="宋体"/>
                <w:color w:val="000000"/>
                <w:sz w:val="18"/>
                <w:szCs w:val="18"/>
                <w:lang w:eastAsia="zh-CN"/>
              </w:rPr>
            </w:pPr>
            <w:r>
              <w:rPr>
                <w:rFonts w:eastAsia="宋体"/>
                <w:color w:val="000000"/>
                <w:sz w:val="18"/>
                <w:szCs w:val="18"/>
                <w:lang w:eastAsia="zh-CN"/>
              </w:rPr>
              <w:t>41.486</w:t>
            </w:r>
          </w:p>
        </w:tc>
        <w:tc>
          <w:tcPr>
            <w:tcW w:w="856" w:type="dxa"/>
            <w:shd w:val="clear" w:color="auto" w:fill="auto"/>
            <w:noWrap/>
            <w:vAlign w:val="center"/>
          </w:tcPr>
          <w:p w14:paraId="380E527D" w14:textId="77777777" w:rsidR="000178F0" w:rsidRDefault="00DE263E">
            <w:pPr>
              <w:jc w:val="right"/>
              <w:rPr>
                <w:rFonts w:eastAsia="宋体"/>
                <w:color w:val="000000"/>
                <w:sz w:val="18"/>
                <w:szCs w:val="18"/>
                <w:lang w:eastAsia="zh-CN"/>
              </w:rPr>
            </w:pPr>
            <w:r>
              <w:rPr>
                <w:rFonts w:eastAsia="宋体"/>
                <w:color w:val="000000"/>
                <w:sz w:val="18"/>
                <w:szCs w:val="18"/>
                <w:lang w:eastAsia="zh-CN"/>
              </w:rPr>
              <w:t>34.226</w:t>
            </w:r>
          </w:p>
        </w:tc>
      </w:tr>
      <w:tr w:rsidR="000178F0" w14:paraId="20E71781" w14:textId="77777777">
        <w:trPr>
          <w:trHeight w:val="280"/>
          <w:jc w:val="center"/>
        </w:trPr>
        <w:tc>
          <w:tcPr>
            <w:tcW w:w="1413" w:type="dxa"/>
            <w:shd w:val="clear" w:color="auto" w:fill="auto"/>
            <w:noWrap/>
            <w:vAlign w:val="center"/>
          </w:tcPr>
          <w:p w14:paraId="697BABA9" w14:textId="77777777" w:rsidR="000178F0" w:rsidRDefault="00DE263E">
            <w:pPr>
              <w:rPr>
                <w:rFonts w:eastAsia="宋体"/>
                <w:color w:val="000000"/>
                <w:sz w:val="18"/>
                <w:szCs w:val="18"/>
                <w:lang w:eastAsia="zh-CN"/>
              </w:rPr>
            </w:pPr>
            <w:r>
              <w:rPr>
                <w:rFonts w:eastAsia="宋体"/>
                <w:color w:val="000000"/>
                <w:sz w:val="18"/>
                <w:szCs w:val="18"/>
                <w:lang w:eastAsia="zh-CN"/>
              </w:rPr>
              <w:t>ATOM425</w:t>
            </w:r>
          </w:p>
        </w:tc>
        <w:tc>
          <w:tcPr>
            <w:tcW w:w="1559" w:type="dxa"/>
            <w:shd w:val="clear" w:color="auto" w:fill="auto"/>
            <w:noWrap/>
            <w:vAlign w:val="center"/>
          </w:tcPr>
          <w:p w14:paraId="487569E8" w14:textId="77777777" w:rsidR="000178F0" w:rsidRDefault="00DE263E">
            <w:pPr>
              <w:rPr>
                <w:rFonts w:eastAsia="宋体"/>
                <w:color w:val="000000"/>
                <w:sz w:val="18"/>
                <w:szCs w:val="18"/>
                <w:lang w:eastAsia="zh-CN"/>
              </w:rPr>
            </w:pPr>
            <w:r>
              <w:rPr>
                <w:rFonts w:eastAsia="宋体"/>
                <w:color w:val="000000"/>
                <w:sz w:val="18"/>
                <w:szCs w:val="18"/>
                <w:lang w:eastAsia="zh-CN"/>
              </w:rPr>
              <w:t>HG22</w:t>
            </w:r>
          </w:p>
        </w:tc>
        <w:tc>
          <w:tcPr>
            <w:tcW w:w="1276" w:type="dxa"/>
            <w:shd w:val="clear" w:color="auto" w:fill="auto"/>
            <w:noWrap/>
            <w:vAlign w:val="center"/>
          </w:tcPr>
          <w:p w14:paraId="5B6CB841"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74E580AF" w14:textId="77777777" w:rsidR="000178F0" w:rsidRDefault="00DE263E">
            <w:pPr>
              <w:jc w:val="right"/>
              <w:rPr>
                <w:rFonts w:eastAsia="宋体"/>
                <w:color w:val="000000"/>
                <w:sz w:val="18"/>
                <w:szCs w:val="18"/>
                <w:lang w:eastAsia="zh-CN"/>
              </w:rPr>
            </w:pPr>
            <w:r>
              <w:rPr>
                <w:rFonts w:eastAsia="宋体"/>
                <w:color w:val="000000"/>
                <w:sz w:val="18"/>
                <w:szCs w:val="18"/>
                <w:lang w:eastAsia="zh-CN"/>
              </w:rPr>
              <w:t>25.922</w:t>
            </w:r>
          </w:p>
        </w:tc>
        <w:tc>
          <w:tcPr>
            <w:tcW w:w="1559" w:type="dxa"/>
            <w:shd w:val="clear" w:color="auto" w:fill="auto"/>
            <w:noWrap/>
            <w:vAlign w:val="center"/>
          </w:tcPr>
          <w:p w14:paraId="2386A912" w14:textId="77777777" w:rsidR="000178F0" w:rsidRDefault="00DE263E">
            <w:pPr>
              <w:jc w:val="right"/>
              <w:rPr>
                <w:rFonts w:eastAsia="宋体"/>
                <w:color w:val="000000"/>
                <w:sz w:val="18"/>
                <w:szCs w:val="18"/>
                <w:lang w:eastAsia="zh-CN"/>
              </w:rPr>
            </w:pPr>
            <w:r>
              <w:rPr>
                <w:rFonts w:eastAsia="宋体"/>
                <w:color w:val="000000"/>
                <w:sz w:val="18"/>
                <w:szCs w:val="18"/>
                <w:lang w:eastAsia="zh-CN"/>
              </w:rPr>
              <w:t>42.915</w:t>
            </w:r>
          </w:p>
        </w:tc>
        <w:tc>
          <w:tcPr>
            <w:tcW w:w="856" w:type="dxa"/>
            <w:shd w:val="clear" w:color="auto" w:fill="auto"/>
            <w:noWrap/>
            <w:vAlign w:val="center"/>
          </w:tcPr>
          <w:p w14:paraId="0010D5CF" w14:textId="77777777" w:rsidR="000178F0" w:rsidRDefault="00DE263E">
            <w:pPr>
              <w:jc w:val="right"/>
              <w:rPr>
                <w:rFonts w:eastAsia="宋体"/>
                <w:color w:val="000000"/>
                <w:sz w:val="18"/>
                <w:szCs w:val="18"/>
                <w:lang w:eastAsia="zh-CN"/>
              </w:rPr>
            </w:pPr>
            <w:r>
              <w:rPr>
                <w:rFonts w:eastAsia="宋体"/>
                <w:color w:val="000000"/>
                <w:sz w:val="18"/>
                <w:szCs w:val="18"/>
                <w:lang w:eastAsia="zh-CN"/>
              </w:rPr>
              <w:t>33.672</w:t>
            </w:r>
          </w:p>
        </w:tc>
      </w:tr>
      <w:tr w:rsidR="000178F0" w14:paraId="613EA5CC" w14:textId="77777777">
        <w:trPr>
          <w:trHeight w:val="280"/>
          <w:jc w:val="center"/>
        </w:trPr>
        <w:tc>
          <w:tcPr>
            <w:tcW w:w="1413" w:type="dxa"/>
            <w:shd w:val="clear" w:color="auto" w:fill="auto"/>
            <w:noWrap/>
            <w:vAlign w:val="center"/>
          </w:tcPr>
          <w:p w14:paraId="5C7D7745" w14:textId="77777777" w:rsidR="000178F0" w:rsidRDefault="00DE263E">
            <w:pPr>
              <w:rPr>
                <w:rFonts w:eastAsia="宋体"/>
                <w:color w:val="000000"/>
                <w:sz w:val="18"/>
                <w:szCs w:val="18"/>
                <w:lang w:eastAsia="zh-CN"/>
              </w:rPr>
            </w:pPr>
            <w:r>
              <w:rPr>
                <w:rFonts w:eastAsia="宋体"/>
                <w:color w:val="000000"/>
                <w:sz w:val="18"/>
                <w:szCs w:val="18"/>
                <w:lang w:eastAsia="zh-CN"/>
              </w:rPr>
              <w:t>ATOM426</w:t>
            </w:r>
          </w:p>
        </w:tc>
        <w:tc>
          <w:tcPr>
            <w:tcW w:w="1559" w:type="dxa"/>
            <w:shd w:val="clear" w:color="auto" w:fill="auto"/>
            <w:noWrap/>
            <w:vAlign w:val="center"/>
          </w:tcPr>
          <w:p w14:paraId="54557D83" w14:textId="77777777" w:rsidR="000178F0" w:rsidRDefault="00DE263E">
            <w:pPr>
              <w:rPr>
                <w:rFonts w:eastAsia="宋体"/>
                <w:color w:val="000000"/>
                <w:sz w:val="18"/>
                <w:szCs w:val="18"/>
                <w:lang w:eastAsia="zh-CN"/>
              </w:rPr>
            </w:pPr>
            <w:r>
              <w:rPr>
                <w:rFonts w:eastAsia="宋体"/>
                <w:color w:val="000000"/>
                <w:sz w:val="18"/>
                <w:szCs w:val="18"/>
                <w:lang w:eastAsia="zh-CN"/>
              </w:rPr>
              <w:t>HG23</w:t>
            </w:r>
          </w:p>
        </w:tc>
        <w:tc>
          <w:tcPr>
            <w:tcW w:w="1276" w:type="dxa"/>
            <w:shd w:val="clear" w:color="auto" w:fill="auto"/>
            <w:noWrap/>
            <w:vAlign w:val="center"/>
          </w:tcPr>
          <w:p w14:paraId="6EBCF68F"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624BC256" w14:textId="77777777" w:rsidR="000178F0" w:rsidRDefault="00DE263E">
            <w:pPr>
              <w:jc w:val="right"/>
              <w:rPr>
                <w:rFonts w:eastAsia="宋体"/>
                <w:color w:val="000000"/>
                <w:sz w:val="18"/>
                <w:szCs w:val="18"/>
                <w:lang w:eastAsia="zh-CN"/>
              </w:rPr>
            </w:pPr>
            <w:r>
              <w:rPr>
                <w:rFonts w:eastAsia="宋体"/>
                <w:color w:val="000000"/>
                <w:sz w:val="18"/>
                <w:szCs w:val="18"/>
                <w:lang w:eastAsia="zh-CN"/>
              </w:rPr>
              <w:t>26.333</w:t>
            </w:r>
          </w:p>
        </w:tc>
        <w:tc>
          <w:tcPr>
            <w:tcW w:w="1559" w:type="dxa"/>
            <w:shd w:val="clear" w:color="auto" w:fill="auto"/>
            <w:noWrap/>
            <w:vAlign w:val="center"/>
          </w:tcPr>
          <w:p w14:paraId="0F6B36C9" w14:textId="77777777" w:rsidR="000178F0" w:rsidRDefault="00DE263E">
            <w:pPr>
              <w:jc w:val="right"/>
              <w:rPr>
                <w:rFonts w:eastAsia="宋体"/>
                <w:color w:val="000000"/>
                <w:sz w:val="18"/>
                <w:szCs w:val="18"/>
                <w:lang w:eastAsia="zh-CN"/>
              </w:rPr>
            </w:pPr>
            <w:r>
              <w:rPr>
                <w:rFonts w:eastAsia="宋体"/>
                <w:color w:val="000000"/>
                <w:sz w:val="18"/>
                <w:szCs w:val="18"/>
                <w:lang w:eastAsia="zh-CN"/>
              </w:rPr>
              <w:t>42.401</w:t>
            </w:r>
          </w:p>
        </w:tc>
        <w:tc>
          <w:tcPr>
            <w:tcW w:w="856" w:type="dxa"/>
            <w:shd w:val="clear" w:color="auto" w:fill="auto"/>
            <w:noWrap/>
            <w:vAlign w:val="center"/>
          </w:tcPr>
          <w:p w14:paraId="1F2172D2" w14:textId="77777777" w:rsidR="000178F0" w:rsidRDefault="00DE263E">
            <w:pPr>
              <w:jc w:val="right"/>
              <w:rPr>
                <w:rFonts w:eastAsia="宋体"/>
                <w:color w:val="000000"/>
                <w:sz w:val="18"/>
                <w:szCs w:val="18"/>
                <w:lang w:eastAsia="zh-CN"/>
              </w:rPr>
            </w:pPr>
            <w:r>
              <w:rPr>
                <w:rFonts w:eastAsia="宋体"/>
                <w:color w:val="000000"/>
                <w:sz w:val="18"/>
                <w:szCs w:val="18"/>
                <w:lang w:eastAsia="zh-CN"/>
              </w:rPr>
              <w:t>35.335</w:t>
            </w:r>
          </w:p>
        </w:tc>
      </w:tr>
      <w:tr w:rsidR="000178F0" w14:paraId="2964801B" w14:textId="77777777">
        <w:trPr>
          <w:trHeight w:val="280"/>
          <w:jc w:val="center"/>
        </w:trPr>
        <w:tc>
          <w:tcPr>
            <w:tcW w:w="1413" w:type="dxa"/>
            <w:shd w:val="clear" w:color="auto" w:fill="auto"/>
            <w:noWrap/>
            <w:vAlign w:val="center"/>
          </w:tcPr>
          <w:p w14:paraId="3B6B7633" w14:textId="77777777" w:rsidR="000178F0" w:rsidRDefault="00DE263E">
            <w:pPr>
              <w:rPr>
                <w:rFonts w:eastAsia="宋体"/>
                <w:color w:val="000000"/>
                <w:sz w:val="18"/>
                <w:szCs w:val="18"/>
                <w:lang w:eastAsia="zh-CN"/>
              </w:rPr>
            </w:pPr>
            <w:r>
              <w:rPr>
                <w:rFonts w:eastAsia="宋体"/>
                <w:color w:val="000000"/>
                <w:sz w:val="18"/>
                <w:szCs w:val="18"/>
                <w:lang w:eastAsia="zh-CN"/>
              </w:rPr>
              <w:t>ATOM427</w:t>
            </w:r>
          </w:p>
        </w:tc>
        <w:tc>
          <w:tcPr>
            <w:tcW w:w="1559" w:type="dxa"/>
            <w:shd w:val="clear" w:color="auto" w:fill="auto"/>
            <w:noWrap/>
            <w:vAlign w:val="center"/>
          </w:tcPr>
          <w:p w14:paraId="24A25C5E" w14:textId="77777777" w:rsidR="000178F0" w:rsidRDefault="00DE263E">
            <w:pPr>
              <w:rPr>
                <w:rFonts w:eastAsia="宋体"/>
                <w:color w:val="000000"/>
                <w:sz w:val="18"/>
                <w:szCs w:val="18"/>
                <w:lang w:eastAsia="zh-CN"/>
              </w:rPr>
            </w:pPr>
            <w:r>
              <w:rPr>
                <w:rFonts w:eastAsia="宋体"/>
                <w:color w:val="000000"/>
                <w:sz w:val="18"/>
                <w:szCs w:val="18"/>
                <w:lang w:eastAsia="zh-CN"/>
              </w:rPr>
              <w:t>CG1</w:t>
            </w:r>
          </w:p>
        </w:tc>
        <w:tc>
          <w:tcPr>
            <w:tcW w:w="1276" w:type="dxa"/>
            <w:shd w:val="clear" w:color="auto" w:fill="auto"/>
            <w:noWrap/>
            <w:vAlign w:val="center"/>
          </w:tcPr>
          <w:p w14:paraId="03BE53D3"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37A278AE" w14:textId="77777777" w:rsidR="000178F0" w:rsidRDefault="00DE263E">
            <w:pPr>
              <w:jc w:val="right"/>
              <w:rPr>
                <w:rFonts w:eastAsia="宋体"/>
                <w:color w:val="000000"/>
                <w:sz w:val="18"/>
                <w:szCs w:val="18"/>
                <w:lang w:eastAsia="zh-CN"/>
              </w:rPr>
            </w:pPr>
            <w:r>
              <w:rPr>
                <w:rFonts w:eastAsia="宋体"/>
                <w:color w:val="000000"/>
                <w:sz w:val="18"/>
                <w:szCs w:val="18"/>
                <w:lang w:eastAsia="zh-CN"/>
              </w:rPr>
              <w:t>23.555</w:t>
            </w:r>
          </w:p>
        </w:tc>
        <w:tc>
          <w:tcPr>
            <w:tcW w:w="1559" w:type="dxa"/>
            <w:shd w:val="clear" w:color="auto" w:fill="auto"/>
            <w:noWrap/>
            <w:vAlign w:val="center"/>
          </w:tcPr>
          <w:p w14:paraId="6EFC796F" w14:textId="77777777" w:rsidR="000178F0" w:rsidRDefault="00DE263E">
            <w:pPr>
              <w:jc w:val="right"/>
              <w:rPr>
                <w:rFonts w:eastAsia="宋体"/>
                <w:color w:val="000000"/>
                <w:sz w:val="18"/>
                <w:szCs w:val="18"/>
                <w:lang w:eastAsia="zh-CN"/>
              </w:rPr>
            </w:pPr>
            <w:r>
              <w:rPr>
                <w:rFonts w:eastAsia="宋体"/>
                <w:color w:val="000000"/>
                <w:sz w:val="18"/>
                <w:szCs w:val="18"/>
                <w:lang w:eastAsia="zh-CN"/>
              </w:rPr>
              <w:t>42.153</w:t>
            </w:r>
          </w:p>
        </w:tc>
        <w:tc>
          <w:tcPr>
            <w:tcW w:w="856" w:type="dxa"/>
            <w:shd w:val="clear" w:color="auto" w:fill="auto"/>
            <w:noWrap/>
            <w:vAlign w:val="center"/>
          </w:tcPr>
          <w:p w14:paraId="66CB8970" w14:textId="77777777" w:rsidR="000178F0" w:rsidRDefault="00DE263E">
            <w:pPr>
              <w:jc w:val="right"/>
              <w:rPr>
                <w:rFonts w:eastAsia="宋体"/>
                <w:color w:val="000000"/>
                <w:sz w:val="18"/>
                <w:szCs w:val="18"/>
                <w:lang w:eastAsia="zh-CN"/>
              </w:rPr>
            </w:pPr>
            <w:r>
              <w:rPr>
                <w:rFonts w:eastAsia="宋体"/>
                <w:color w:val="000000"/>
                <w:sz w:val="18"/>
                <w:szCs w:val="18"/>
                <w:lang w:eastAsia="zh-CN"/>
              </w:rPr>
              <w:t>36.166</w:t>
            </w:r>
          </w:p>
        </w:tc>
      </w:tr>
      <w:tr w:rsidR="000178F0" w14:paraId="37FB4D26" w14:textId="77777777">
        <w:trPr>
          <w:trHeight w:val="280"/>
          <w:jc w:val="center"/>
        </w:trPr>
        <w:tc>
          <w:tcPr>
            <w:tcW w:w="1413" w:type="dxa"/>
            <w:shd w:val="clear" w:color="auto" w:fill="auto"/>
            <w:noWrap/>
            <w:vAlign w:val="center"/>
          </w:tcPr>
          <w:p w14:paraId="0F934D4D" w14:textId="77777777" w:rsidR="000178F0" w:rsidRDefault="00DE263E">
            <w:pPr>
              <w:rPr>
                <w:rFonts w:eastAsia="宋体"/>
                <w:color w:val="000000"/>
                <w:sz w:val="18"/>
                <w:szCs w:val="18"/>
                <w:lang w:eastAsia="zh-CN"/>
              </w:rPr>
            </w:pPr>
            <w:r>
              <w:rPr>
                <w:rFonts w:eastAsia="宋体"/>
                <w:color w:val="000000"/>
                <w:sz w:val="18"/>
                <w:szCs w:val="18"/>
                <w:lang w:eastAsia="zh-CN"/>
              </w:rPr>
              <w:t>ATOM428</w:t>
            </w:r>
          </w:p>
        </w:tc>
        <w:tc>
          <w:tcPr>
            <w:tcW w:w="1559" w:type="dxa"/>
            <w:shd w:val="clear" w:color="auto" w:fill="auto"/>
            <w:noWrap/>
            <w:vAlign w:val="center"/>
          </w:tcPr>
          <w:p w14:paraId="21092D02" w14:textId="77777777" w:rsidR="000178F0" w:rsidRDefault="00DE263E">
            <w:pPr>
              <w:rPr>
                <w:rFonts w:eastAsia="宋体"/>
                <w:color w:val="000000"/>
                <w:sz w:val="18"/>
                <w:szCs w:val="18"/>
                <w:lang w:eastAsia="zh-CN"/>
              </w:rPr>
            </w:pPr>
            <w:r>
              <w:rPr>
                <w:rFonts w:eastAsia="宋体"/>
                <w:color w:val="000000"/>
                <w:sz w:val="18"/>
                <w:szCs w:val="18"/>
                <w:lang w:eastAsia="zh-CN"/>
              </w:rPr>
              <w:t>HG12</w:t>
            </w:r>
          </w:p>
        </w:tc>
        <w:tc>
          <w:tcPr>
            <w:tcW w:w="1276" w:type="dxa"/>
            <w:shd w:val="clear" w:color="auto" w:fill="auto"/>
            <w:noWrap/>
            <w:vAlign w:val="center"/>
          </w:tcPr>
          <w:p w14:paraId="78107BBE"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2B6815F2" w14:textId="77777777" w:rsidR="000178F0" w:rsidRDefault="00DE263E">
            <w:pPr>
              <w:jc w:val="right"/>
              <w:rPr>
                <w:rFonts w:eastAsia="宋体"/>
                <w:color w:val="000000"/>
                <w:sz w:val="18"/>
                <w:szCs w:val="18"/>
                <w:lang w:eastAsia="zh-CN"/>
              </w:rPr>
            </w:pPr>
            <w:r>
              <w:rPr>
                <w:rFonts w:eastAsia="宋体"/>
                <w:color w:val="000000"/>
                <w:sz w:val="18"/>
                <w:szCs w:val="18"/>
                <w:lang w:eastAsia="zh-CN"/>
              </w:rPr>
              <w:t>23.98</w:t>
            </w:r>
          </w:p>
        </w:tc>
        <w:tc>
          <w:tcPr>
            <w:tcW w:w="1559" w:type="dxa"/>
            <w:shd w:val="clear" w:color="auto" w:fill="auto"/>
            <w:noWrap/>
            <w:vAlign w:val="center"/>
          </w:tcPr>
          <w:p w14:paraId="531EAA5F" w14:textId="77777777" w:rsidR="000178F0" w:rsidRDefault="00DE263E">
            <w:pPr>
              <w:jc w:val="right"/>
              <w:rPr>
                <w:rFonts w:eastAsia="宋体"/>
                <w:color w:val="000000"/>
                <w:sz w:val="18"/>
                <w:szCs w:val="18"/>
                <w:lang w:eastAsia="zh-CN"/>
              </w:rPr>
            </w:pPr>
            <w:r>
              <w:rPr>
                <w:rFonts w:eastAsia="宋体"/>
                <w:color w:val="000000"/>
                <w:sz w:val="18"/>
                <w:szCs w:val="18"/>
                <w:lang w:eastAsia="zh-CN"/>
              </w:rPr>
              <w:t>41.164</w:t>
            </w:r>
          </w:p>
        </w:tc>
        <w:tc>
          <w:tcPr>
            <w:tcW w:w="856" w:type="dxa"/>
            <w:shd w:val="clear" w:color="auto" w:fill="auto"/>
            <w:noWrap/>
            <w:vAlign w:val="center"/>
          </w:tcPr>
          <w:p w14:paraId="5A7AE6F6" w14:textId="77777777" w:rsidR="000178F0" w:rsidRDefault="00DE263E">
            <w:pPr>
              <w:jc w:val="right"/>
              <w:rPr>
                <w:rFonts w:eastAsia="宋体"/>
                <w:color w:val="000000"/>
                <w:sz w:val="18"/>
                <w:szCs w:val="18"/>
                <w:lang w:eastAsia="zh-CN"/>
              </w:rPr>
            </w:pPr>
            <w:r>
              <w:rPr>
                <w:rFonts w:eastAsia="宋体"/>
                <w:color w:val="000000"/>
                <w:sz w:val="18"/>
                <w:szCs w:val="18"/>
                <w:lang w:eastAsia="zh-CN"/>
              </w:rPr>
              <w:t>35.996</w:t>
            </w:r>
          </w:p>
        </w:tc>
      </w:tr>
      <w:tr w:rsidR="000178F0" w14:paraId="27E5CF9B" w14:textId="77777777">
        <w:trPr>
          <w:trHeight w:val="280"/>
          <w:jc w:val="center"/>
        </w:trPr>
        <w:tc>
          <w:tcPr>
            <w:tcW w:w="1413" w:type="dxa"/>
            <w:shd w:val="clear" w:color="auto" w:fill="auto"/>
            <w:noWrap/>
            <w:vAlign w:val="center"/>
          </w:tcPr>
          <w:p w14:paraId="3ECB8638" w14:textId="77777777" w:rsidR="000178F0" w:rsidRDefault="00DE263E">
            <w:pPr>
              <w:rPr>
                <w:rFonts w:eastAsia="宋体"/>
                <w:color w:val="000000"/>
                <w:sz w:val="18"/>
                <w:szCs w:val="18"/>
                <w:lang w:eastAsia="zh-CN"/>
              </w:rPr>
            </w:pPr>
            <w:r>
              <w:rPr>
                <w:rFonts w:eastAsia="宋体"/>
                <w:color w:val="000000"/>
                <w:sz w:val="18"/>
                <w:szCs w:val="18"/>
                <w:lang w:eastAsia="zh-CN"/>
              </w:rPr>
              <w:t>ATOM429</w:t>
            </w:r>
          </w:p>
        </w:tc>
        <w:tc>
          <w:tcPr>
            <w:tcW w:w="1559" w:type="dxa"/>
            <w:shd w:val="clear" w:color="auto" w:fill="auto"/>
            <w:noWrap/>
            <w:vAlign w:val="center"/>
          </w:tcPr>
          <w:p w14:paraId="20E8DCE6" w14:textId="77777777" w:rsidR="000178F0" w:rsidRDefault="00DE263E">
            <w:pPr>
              <w:rPr>
                <w:rFonts w:eastAsia="宋体"/>
                <w:color w:val="000000"/>
                <w:sz w:val="18"/>
                <w:szCs w:val="18"/>
                <w:lang w:eastAsia="zh-CN"/>
              </w:rPr>
            </w:pPr>
            <w:r>
              <w:rPr>
                <w:rFonts w:eastAsia="宋体"/>
                <w:color w:val="000000"/>
                <w:sz w:val="18"/>
                <w:szCs w:val="18"/>
                <w:lang w:eastAsia="zh-CN"/>
              </w:rPr>
              <w:t>HG13</w:t>
            </w:r>
          </w:p>
        </w:tc>
        <w:tc>
          <w:tcPr>
            <w:tcW w:w="1276" w:type="dxa"/>
            <w:shd w:val="clear" w:color="auto" w:fill="auto"/>
            <w:noWrap/>
            <w:vAlign w:val="center"/>
          </w:tcPr>
          <w:p w14:paraId="206F3321"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65094F14" w14:textId="77777777" w:rsidR="000178F0" w:rsidRDefault="00DE263E">
            <w:pPr>
              <w:jc w:val="right"/>
              <w:rPr>
                <w:rFonts w:eastAsia="宋体"/>
                <w:color w:val="000000"/>
                <w:sz w:val="18"/>
                <w:szCs w:val="18"/>
                <w:lang w:eastAsia="zh-CN"/>
              </w:rPr>
            </w:pPr>
            <w:r>
              <w:rPr>
                <w:rFonts w:eastAsia="宋体"/>
                <w:color w:val="000000"/>
                <w:sz w:val="18"/>
                <w:szCs w:val="18"/>
                <w:lang w:eastAsia="zh-CN"/>
              </w:rPr>
              <w:t>23.985</w:t>
            </w:r>
          </w:p>
        </w:tc>
        <w:tc>
          <w:tcPr>
            <w:tcW w:w="1559" w:type="dxa"/>
            <w:shd w:val="clear" w:color="auto" w:fill="auto"/>
            <w:noWrap/>
            <w:vAlign w:val="center"/>
          </w:tcPr>
          <w:p w14:paraId="312BA728" w14:textId="77777777" w:rsidR="000178F0" w:rsidRDefault="00DE263E">
            <w:pPr>
              <w:jc w:val="right"/>
              <w:rPr>
                <w:rFonts w:eastAsia="宋体"/>
                <w:color w:val="000000"/>
                <w:sz w:val="18"/>
                <w:szCs w:val="18"/>
                <w:lang w:eastAsia="zh-CN"/>
              </w:rPr>
            </w:pPr>
            <w:r>
              <w:rPr>
                <w:rFonts w:eastAsia="宋体"/>
                <w:color w:val="000000"/>
                <w:sz w:val="18"/>
                <w:szCs w:val="18"/>
                <w:lang w:eastAsia="zh-CN"/>
              </w:rPr>
              <w:t>42.402</w:t>
            </w:r>
          </w:p>
        </w:tc>
        <w:tc>
          <w:tcPr>
            <w:tcW w:w="856" w:type="dxa"/>
            <w:shd w:val="clear" w:color="auto" w:fill="auto"/>
            <w:noWrap/>
            <w:vAlign w:val="center"/>
          </w:tcPr>
          <w:p w14:paraId="72B86ACB" w14:textId="77777777" w:rsidR="000178F0" w:rsidRDefault="00DE263E">
            <w:pPr>
              <w:jc w:val="right"/>
              <w:rPr>
                <w:rFonts w:eastAsia="宋体"/>
                <w:color w:val="000000"/>
                <w:sz w:val="18"/>
                <w:szCs w:val="18"/>
                <w:lang w:eastAsia="zh-CN"/>
              </w:rPr>
            </w:pPr>
            <w:r>
              <w:rPr>
                <w:rFonts w:eastAsia="宋体"/>
                <w:color w:val="000000"/>
                <w:sz w:val="18"/>
                <w:szCs w:val="18"/>
                <w:lang w:eastAsia="zh-CN"/>
              </w:rPr>
              <w:t>37.137</w:t>
            </w:r>
          </w:p>
        </w:tc>
      </w:tr>
      <w:tr w:rsidR="000178F0" w14:paraId="2F179DCB" w14:textId="77777777">
        <w:trPr>
          <w:trHeight w:val="280"/>
          <w:jc w:val="center"/>
        </w:trPr>
        <w:tc>
          <w:tcPr>
            <w:tcW w:w="1413" w:type="dxa"/>
            <w:shd w:val="clear" w:color="auto" w:fill="auto"/>
            <w:noWrap/>
            <w:vAlign w:val="center"/>
          </w:tcPr>
          <w:p w14:paraId="365A297A" w14:textId="77777777" w:rsidR="000178F0" w:rsidRDefault="00DE263E">
            <w:pPr>
              <w:rPr>
                <w:rFonts w:eastAsia="宋体"/>
                <w:color w:val="000000"/>
                <w:sz w:val="18"/>
                <w:szCs w:val="18"/>
                <w:lang w:eastAsia="zh-CN"/>
              </w:rPr>
            </w:pPr>
            <w:r>
              <w:rPr>
                <w:rFonts w:eastAsia="宋体"/>
                <w:color w:val="000000"/>
                <w:sz w:val="18"/>
                <w:szCs w:val="18"/>
                <w:lang w:eastAsia="zh-CN"/>
              </w:rPr>
              <w:t>ATOM430</w:t>
            </w:r>
          </w:p>
        </w:tc>
        <w:tc>
          <w:tcPr>
            <w:tcW w:w="1559" w:type="dxa"/>
            <w:shd w:val="clear" w:color="auto" w:fill="auto"/>
            <w:noWrap/>
            <w:vAlign w:val="center"/>
          </w:tcPr>
          <w:p w14:paraId="3BF601B1" w14:textId="77777777" w:rsidR="000178F0" w:rsidRDefault="00DE263E">
            <w:pPr>
              <w:rPr>
                <w:rFonts w:eastAsia="宋体"/>
                <w:color w:val="000000"/>
                <w:sz w:val="18"/>
                <w:szCs w:val="18"/>
                <w:lang w:eastAsia="zh-CN"/>
              </w:rPr>
            </w:pPr>
            <w:r>
              <w:rPr>
                <w:rFonts w:eastAsia="宋体"/>
                <w:color w:val="000000"/>
                <w:sz w:val="18"/>
                <w:szCs w:val="18"/>
                <w:lang w:eastAsia="zh-CN"/>
              </w:rPr>
              <w:t>CD1</w:t>
            </w:r>
          </w:p>
        </w:tc>
        <w:tc>
          <w:tcPr>
            <w:tcW w:w="1276" w:type="dxa"/>
            <w:shd w:val="clear" w:color="auto" w:fill="auto"/>
            <w:noWrap/>
            <w:vAlign w:val="center"/>
          </w:tcPr>
          <w:p w14:paraId="67ABAB01"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3FCC3F0C" w14:textId="77777777" w:rsidR="000178F0" w:rsidRDefault="00DE263E">
            <w:pPr>
              <w:jc w:val="right"/>
              <w:rPr>
                <w:rFonts w:eastAsia="宋体"/>
                <w:color w:val="000000"/>
                <w:sz w:val="18"/>
                <w:szCs w:val="18"/>
                <w:lang w:eastAsia="zh-CN"/>
              </w:rPr>
            </w:pPr>
            <w:r>
              <w:rPr>
                <w:rFonts w:eastAsia="宋体"/>
                <w:color w:val="000000"/>
                <w:sz w:val="18"/>
                <w:szCs w:val="18"/>
                <w:lang w:eastAsia="zh-CN"/>
              </w:rPr>
              <w:t>22.034</w:t>
            </w:r>
          </w:p>
        </w:tc>
        <w:tc>
          <w:tcPr>
            <w:tcW w:w="1559" w:type="dxa"/>
            <w:shd w:val="clear" w:color="auto" w:fill="auto"/>
            <w:noWrap/>
            <w:vAlign w:val="center"/>
          </w:tcPr>
          <w:p w14:paraId="199B889A" w14:textId="77777777" w:rsidR="000178F0" w:rsidRDefault="00DE263E">
            <w:pPr>
              <w:jc w:val="right"/>
              <w:rPr>
                <w:rFonts w:eastAsia="宋体"/>
                <w:color w:val="000000"/>
                <w:sz w:val="18"/>
                <w:szCs w:val="18"/>
                <w:lang w:eastAsia="zh-CN"/>
              </w:rPr>
            </w:pPr>
            <w:r>
              <w:rPr>
                <w:rFonts w:eastAsia="宋体"/>
                <w:color w:val="000000"/>
                <w:sz w:val="18"/>
                <w:szCs w:val="18"/>
                <w:lang w:eastAsia="zh-CN"/>
              </w:rPr>
              <w:t>42.027</w:t>
            </w:r>
          </w:p>
        </w:tc>
        <w:tc>
          <w:tcPr>
            <w:tcW w:w="856" w:type="dxa"/>
            <w:shd w:val="clear" w:color="auto" w:fill="auto"/>
            <w:noWrap/>
            <w:vAlign w:val="center"/>
          </w:tcPr>
          <w:p w14:paraId="7ED43C3B" w14:textId="77777777" w:rsidR="000178F0" w:rsidRDefault="00DE263E">
            <w:pPr>
              <w:jc w:val="right"/>
              <w:rPr>
                <w:rFonts w:eastAsia="宋体"/>
                <w:color w:val="000000"/>
                <w:sz w:val="18"/>
                <w:szCs w:val="18"/>
                <w:lang w:eastAsia="zh-CN"/>
              </w:rPr>
            </w:pPr>
            <w:r>
              <w:rPr>
                <w:rFonts w:eastAsia="宋体"/>
                <w:color w:val="000000"/>
                <w:sz w:val="18"/>
                <w:szCs w:val="18"/>
                <w:lang w:eastAsia="zh-CN"/>
              </w:rPr>
              <w:t>36.226</w:t>
            </w:r>
          </w:p>
        </w:tc>
      </w:tr>
      <w:tr w:rsidR="000178F0" w14:paraId="0E7A4723" w14:textId="77777777">
        <w:trPr>
          <w:trHeight w:val="280"/>
          <w:jc w:val="center"/>
        </w:trPr>
        <w:tc>
          <w:tcPr>
            <w:tcW w:w="1413" w:type="dxa"/>
            <w:shd w:val="clear" w:color="auto" w:fill="auto"/>
            <w:noWrap/>
            <w:vAlign w:val="center"/>
          </w:tcPr>
          <w:p w14:paraId="380D400D" w14:textId="77777777" w:rsidR="000178F0" w:rsidRDefault="00DE263E">
            <w:pPr>
              <w:rPr>
                <w:rFonts w:eastAsia="宋体"/>
                <w:color w:val="000000"/>
                <w:sz w:val="18"/>
                <w:szCs w:val="18"/>
                <w:lang w:eastAsia="zh-CN"/>
              </w:rPr>
            </w:pPr>
            <w:r>
              <w:rPr>
                <w:rFonts w:eastAsia="宋体"/>
                <w:color w:val="000000"/>
                <w:sz w:val="18"/>
                <w:szCs w:val="18"/>
                <w:lang w:eastAsia="zh-CN"/>
              </w:rPr>
              <w:t>ATOM431</w:t>
            </w:r>
          </w:p>
        </w:tc>
        <w:tc>
          <w:tcPr>
            <w:tcW w:w="1559" w:type="dxa"/>
            <w:shd w:val="clear" w:color="auto" w:fill="auto"/>
            <w:noWrap/>
            <w:vAlign w:val="center"/>
          </w:tcPr>
          <w:p w14:paraId="6F5EFB40" w14:textId="77777777" w:rsidR="000178F0" w:rsidRDefault="00DE263E">
            <w:pPr>
              <w:rPr>
                <w:rFonts w:eastAsia="宋体"/>
                <w:color w:val="000000"/>
                <w:sz w:val="18"/>
                <w:szCs w:val="18"/>
                <w:lang w:eastAsia="zh-CN"/>
              </w:rPr>
            </w:pPr>
            <w:r>
              <w:rPr>
                <w:rFonts w:eastAsia="宋体"/>
                <w:color w:val="000000"/>
                <w:sz w:val="18"/>
                <w:szCs w:val="18"/>
                <w:lang w:eastAsia="zh-CN"/>
              </w:rPr>
              <w:t>HD11</w:t>
            </w:r>
          </w:p>
        </w:tc>
        <w:tc>
          <w:tcPr>
            <w:tcW w:w="1276" w:type="dxa"/>
            <w:shd w:val="clear" w:color="auto" w:fill="auto"/>
            <w:noWrap/>
            <w:vAlign w:val="center"/>
          </w:tcPr>
          <w:p w14:paraId="29D9BFDC"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21A22D45" w14:textId="77777777" w:rsidR="000178F0" w:rsidRDefault="00DE263E">
            <w:pPr>
              <w:jc w:val="right"/>
              <w:rPr>
                <w:rFonts w:eastAsia="宋体"/>
                <w:color w:val="000000"/>
                <w:sz w:val="18"/>
                <w:szCs w:val="18"/>
                <w:lang w:eastAsia="zh-CN"/>
              </w:rPr>
            </w:pPr>
            <w:r>
              <w:rPr>
                <w:rFonts w:eastAsia="宋体"/>
                <w:color w:val="000000"/>
                <w:sz w:val="18"/>
                <w:szCs w:val="18"/>
                <w:lang w:eastAsia="zh-CN"/>
              </w:rPr>
              <w:t>21.655</w:t>
            </w:r>
          </w:p>
        </w:tc>
        <w:tc>
          <w:tcPr>
            <w:tcW w:w="1559" w:type="dxa"/>
            <w:shd w:val="clear" w:color="auto" w:fill="auto"/>
            <w:noWrap/>
            <w:vAlign w:val="center"/>
          </w:tcPr>
          <w:p w14:paraId="65AF7B71" w14:textId="77777777" w:rsidR="000178F0" w:rsidRDefault="00DE263E">
            <w:pPr>
              <w:jc w:val="right"/>
              <w:rPr>
                <w:rFonts w:eastAsia="宋体"/>
                <w:color w:val="000000"/>
                <w:sz w:val="18"/>
                <w:szCs w:val="18"/>
                <w:lang w:eastAsia="zh-CN"/>
              </w:rPr>
            </w:pPr>
            <w:r>
              <w:rPr>
                <w:rFonts w:eastAsia="宋体"/>
                <w:color w:val="000000"/>
                <w:sz w:val="18"/>
                <w:szCs w:val="18"/>
                <w:lang w:eastAsia="zh-CN"/>
              </w:rPr>
              <w:t>43.038</w:t>
            </w:r>
          </w:p>
        </w:tc>
        <w:tc>
          <w:tcPr>
            <w:tcW w:w="856" w:type="dxa"/>
            <w:shd w:val="clear" w:color="auto" w:fill="auto"/>
            <w:noWrap/>
            <w:vAlign w:val="center"/>
          </w:tcPr>
          <w:p w14:paraId="181F93EA" w14:textId="77777777" w:rsidR="000178F0" w:rsidRDefault="00DE263E">
            <w:pPr>
              <w:jc w:val="right"/>
              <w:rPr>
                <w:rFonts w:eastAsia="宋体"/>
                <w:color w:val="000000"/>
                <w:sz w:val="18"/>
                <w:szCs w:val="18"/>
                <w:lang w:eastAsia="zh-CN"/>
              </w:rPr>
            </w:pPr>
            <w:r>
              <w:rPr>
                <w:rFonts w:eastAsia="宋体"/>
                <w:color w:val="000000"/>
                <w:sz w:val="18"/>
                <w:szCs w:val="18"/>
                <w:lang w:eastAsia="zh-CN"/>
              </w:rPr>
              <w:t>36.376</w:t>
            </w:r>
          </w:p>
        </w:tc>
      </w:tr>
      <w:tr w:rsidR="000178F0" w14:paraId="08FC2314" w14:textId="77777777">
        <w:trPr>
          <w:trHeight w:val="280"/>
          <w:jc w:val="center"/>
        </w:trPr>
        <w:tc>
          <w:tcPr>
            <w:tcW w:w="1413" w:type="dxa"/>
            <w:shd w:val="clear" w:color="auto" w:fill="auto"/>
            <w:noWrap/>
            <w:vAlign w:val="center"/>
          </w:tcPr>
          <w:p w14:paraId="0407B600" w14:textId="77777777" w:rsidR="000178F0" w:rsidRDefault="00DE263E">
            <w:pPr>
              <w:rPr>
                <w:rFonts w:eastAsia="宋体"/>
                <w:color w:val="000000"/>
                <w:sz w:val="18"/>
                <w:szCs w:val="18"/>
                <w:lang w:eastAsia="zh-CN"/>
              </w:rPr>
            </w:pPr>
            <w:r>
              <w:rPr>
                <w:rFonts w:eastAsia="宋体"/>
                <w:color w:val="000000"/>
                <w:sz w:val="18"/>
                <w:szCs w:val="18"/>
                <w:lang w:eastAsia="zh-CN"/>
              </w:rPr>
              <w:t>ATOM432</w:t>
            </w:r>
          </w:p>
        </w:tc>
        <w:tc>
          <w:tcPr>
            <w:tcW w:w="1559" w:type="dxa"/>
            <w:shd w:val="clear" w:color="auto" w:fill="auto"/>
            <w:noWrap/>
            <w:vAlign w:val="center"/>
          </w:tcPr>
          <w:p w14:paraId="36DDDEE4" w14:textId="77777777" w:rsidR="000178F0" w:rsidRDefault="00DE263E">
            <w:pPr>
              <w:rPr>
                <w:rFonts w:eastAsia="宋体"/>
                <w:color w:val="000000"/>
                <w:sz w:val="18"/>
                <w:szCs w:val="18"/>
                <w:lang w:eastAsia="zh-CN"/>
              </w:rPr>
            </w:pPr>
            <w:r>
              <w:rPr>
                <w:rFonts w:eastAsia="宋体"/>
                <w:color w:val="000000"/>
                <w:sz w:val="18"/>
                <w:szCs w:val="18"/>
                <w:lang w:eastAsia="zh-CN"/>
              </w:rPr>
              <w:t>HD12</w:t>
            </w:r>
          </w:p>
        </w:tc>
        <w:tc>
          <w:tcPr>
            <w:tcW w:w="1276" w:type="dxa"/>
            <w:shd w:val="clear" w:color="auto" w:fill="auto"/>
            <w:noWrap/>
            <w:vAlign w:val="center"/>
          </w:tcPr>
          <w:p w14:paraId="78BC8FD7"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74E72217" w14:textId="77777777" w:rsidR="000178F0" w:rsidRDefault="00DE263E">
            <w:pPr>
              <w:jc w:val="right"/>
              <w:rPr>
                <w:rFonts w:eastAsia="宋体"/>
                <w:color w:val="000000"/>
                <w:sz w:val="18"/>
                <w:szCs w:val="18"/>
                <w:lang w:eastAsia="zh-CN"/>
              </w:rPr>
            </w:pPr>
            <w:r>
              <w:rPr>
                <w:rFonts w:eastAsia="宋体"/>
                <w:color w:val="000000"/>
                <w:sz w:val="18"/>
                <w:szCs w:val="18"/>
                <w:lang w:eastAsia="zh-CN"/>
              </w:rPr>
              <w:t>21.678</w:t>
            </w:r>
          </w:p>
        </w:tc>
        <w:tc>
          <w:tcPr>
            <w:tcW w:w="1559" w:type="dxa"/>
            <w:shd w:val="clear" w:color="auto" w:fill="auto"/>
            <w:noWrap/>
            <w:vAlign w:val="center"/>
          </w:tcPr>
          <w:p w14:paraId="6213B747" w14:textId="77777777" w:rsidR="000178F0" w:rsidRDefault="00DE263E">
            <w:pPr>
              <w:jc w:val="right"/>
              <w:rPr>
                <w:rFonts w:eastAsia="宋体"/>
                <w:color w:val="000000"/>
                <w:sz w:val="18"/>
                <w:szCs w:val="18"/>
                <w:lang w:eastAsia="zh-CN"/>
              </w:rPr>
            </w:pPr>
            <w:r>
              <w:rPr>
                <w:rFonts w:eastAsia="宋体"/>
                <w:color w:val="000000"/>
                <w:sz w:val="18"/>
                <w:szCs w:val="18"/>
                <w:lang w:eastAsia="zh-CN"/>
              </w:rPr>
              <w:t>41.669</w:t>
            </w:r>
          </w:p>
        </w:tc>
        <w:tc>
          <w:tcPr>
            <w:tcW w:w="856" w:type="dxa"/>
            <w:shd w:val="clear" w:color="auto" w:fill="auto"/>
            <w:noWrap/>
            <w:vAlign w:val="center"/>
          </w:tcPr>
          <w:p w14:paraId="296B006D" w14:textId="77777777" w:rsidR="000178F0" w:rsidRDefault="00DE263E">
            <w:pPr>
              <w:jc w:val="right"/>
              <w:rPr>
                <w:rFonts w:eastAsia="宋体"/>
                <w:color w:val="000000"/>
                <w:sz w:val="18"/>
                <w:szCs w:val="18"/>
                <w:lang w:eastAsia="zh-CN"/>
              </w:rPr>
            </w:pPr>
            <w:r>
              <w:rPr>
                <w:rFonts w:eastAsia="宋体"/>
                <w:color w:val="000000"/>
                <w:sz w:val="18"/>
                <w:szCs w:val="18"/>
                <w:lang w:eastAsia="zh-CN"/>
              </w:rPr>
              <w:t>35.26</w:t>
            </w:r>
          </w:p>
        </w:tc>
      </w:tr>
      <w:tr w:rsidR="000178F0" w14:paraId="30292D48" w14:textId="77777777">
        <w:trPr>
          <w:trHeight w:val="280"/>
          <w:jc w:val="center"/>
        </w:trPr>
        <w:tc>
          <w:tcPr>
            <w:tcW w:w="1413" w:type="dxa"/>
            <w:shd w:val="clear" w:color="auto" w:fill="auto"/>
            <w:noWrap/>
            <w:vAlign w:val="center"/>
          </w:tcPr>
          <w:p w14:paraId="4BDA62B3" w14:textId="77777777" w:rsidR="000178F0" w:rsidRDefault="00DE263E">
            <w:pPr>
              <w:rPr>
                <w:rFonts w:eastAsia="宋体"/>
                <w:color w:val="000000"/>
                <w:sz w:val="18"/>
                <w:szCs w:val="18"/>
                <w:lang w:eastAsia="zh-CN"/>
              </w:rPr>
            </w:pPr>
            <w:r>
              <w:rPr>
                <w:rFonts w:eastAsia="宋体"/>
                <w:color w:val="000000"/>
                <w:sz w:val="18"/>
                <w:szCs w:val="18"/>
                <w:lang w:eastAsia="zh-CN"/>
              </w:rPr>
              <w:t>ATOM433</w:t>
            </w:r>
          </w:p>
        </w:tc>
        <w:tc>
          <w:tcPr>
            <w:tcW w:w="1559" w:type="dxa"/>
            <w:shd w:val="clear" w:color="auto" w:fill="auto"/>
            <w:noWrap/>
            <w:vAlign w:val="center"/>
          </w:tcPr>
          <w:p w14:paraId="14093BDB" w14:textId="77777777" w:rsidR="000178F0" w:rsidRDefault="00DE263E">
            <w:pPr>
              <w:rPr>
                <w:rFonts w:eastAsia="宋体"/>
                <w:color w:val="000000"/>
                <w:sz w:val="18"/>
                <w:szCs w:val="18"/>
                <w:lang w:eastAsia="zh-CN"/>
              </w:rPr>
            </w:pPr>
            <w:r>
              <w:rPr>
                <w:rFonts w:eastAsia="宋体"/>
                <w:color w:val="000000"/>
                <w:sz w:val="18"/>
                <w:szCs w:val="18"/>
                <w:lang w:eastAsia="zh-CN"/>
              </w:rPr>
              <w:t>HD13</w:t>
            </w:r>
          </w:p>
        </w:tc>
        <w:tc>
          <w:tcPr>
            <w:tcW w:w="1276" w:type="dxa"/>
            <w:shd w:val="clear" w:color="auto" w:fill="auto"/>
            <w:noWrap/>
            <w:vAlign w:val="center"/>
          </w:tcPr>
          <w:p w14:paraId="4149F755"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4DA24940" w14:textId="77777777" w:rsidR="000178F0" w:rsidRDefault="00DE263E">
            <w:pPr>
              <w:jc w:val="right"/>
              <w:rPr>
                <w:rFonts w:eastAsia="宋体"/>
                <w:color w:val="000000"/>
                <w:sz w:val="18"/>
                <w:szCs w:val="18"/>
                <w:lang w:eastAsia="zh-CN"/>
              </w:rPr>
            </w:pPr>
            <w:r>
              <w:rPr>
                <w:rFonts w:eastAsia="宋体"/>
                <w:color w:val="000000"/>
                <w:sz w:val="18"/>
                <w:szCs w:val="18"/>
                <w:lang w:eastAsia="zh-CN"/>
              </w:rPr>
              <w:t>21.686</w:t>
            </w:r>
          </w:p>
        </w:tc>
        <w:tc>
          <w:tcPr>
            <w:tcW w:w="1559" w:type="dxa"/>
            <w:shd w:val="clear" w:color="auto" w:fill="auto"/>
            <w:noWrap/>
            <w:vAlign w:val="center"/>
          </w:tcPr>
          <w:p w14:paraId="65E10021" w14:textId="77777777" w:rsidR="000178F0" w:rsidRDefault="00DE263E">
            <w:pPr>
              <w:jc w:val="right"/>
              <w:rPr>
                <w:rFonts w:eastAsia="宋体"/>
                <w:color w:val="000000"/>
                <w:sz w:val="18"/>
                <w:szCs w:val="18"/>
                <w:lang w:eastAsia="zh-CN"/>
              </w:rPr>
            </w:pPr>
            <w:r>
              <w:rPr>
                <w:rFonts w:eastAsia="宋体"/>
                <w:color w:val="000000"/>
                <w:sz w:val="18"/>
                <w:szCs w:val="18"/>
                <w:lang w:eastAsia="zh-CN"/>
              </w:rPr>
              <w:t>41.328</w:t>
            </w:r>
          </w:p>
        </w:tc>
        <w:tc>
          <w:tcPr>
            <w:tcW w:w="856" w:type="dxa"/>
            <w:shd w:val="clear" w:color="auto" w:fill="auto"/>
            <w:noWrap/>
            <w:vAlign w:val="center"/>
          </w:tcPr>
          <w:p w14:paraId="03CED0B4" w14:textId="77777777" w:rsidR="000178F0" w:rsidRDefault="00DE263E">
            <w:pPr>
              <w:jc w:val="right"/>
              <w:rPr>
                <w:rFonts w:eastAsia="宋体"/>
                <w:color w:val="000000"/>
                <w:sz w:val="18"/>
                <w:szCs w:val="18"/>
                <w:lang w:eastAsia="zh-CN"/>
              </w:rPr>
            </w:pPr>
            <w:r>
              <w:rPr>
                <w:rFonts w:eastAsia="宋体"/>
                <w:color w:val="000000"/>
                <w:sz w:val="18"/>
                <w:szCs w:val="18"/>
                <w:lang w:eastAsia="zh-CN"/>
              </w:rPr>
              <w:t>36.986</w:t>
            </w:r>
          </w:p>
        </w:tc>
      </w:tr>
      <w:tr w:rsidR="000178F0" w14:paraId="075E391E" w14:textId="77777777">
        <w:trPr>
          <w:trHeight w:val="280"/>
          <w:jc w:val="center"/>
        </w:trPr>
        <w:tc>
          <w:tcPr>
            <w:tcW w:w="1413" w:type="dxa"/>
            <w:shd w:val="clear" w:color="auto" w:fill="auto"/>
            <w:noWrap/>
            <w:vAlign w:val="center"/>
          </w:tcPr>
          <w:p w14:paraId="36BAFD39" w14:textId="77777777" w:rsidR="000178F0" w:rsidRDefault="00DE263E">
            <w:pPr>
              <w:rPr>
                <w:rFonts w:eastAsia="宋体"/>
                <w:color w:val="000000"/>
                <w:sz w:val="18"/>
                <w:szCs w:val="18"/>
                <w:lang w:eastAsia="zh-CN"/>
              </w:rPr>
            </w:pPr>
            <w:r>
              <w:rPr>
                <w:rFonts w:eastAsia="宋体"/>
                <w:color w:val="000000"/>
                <w:sz w:val="18"/>
                <w:szCs w:val="18"/>
                <w:lang w:eastAsia="zh-CN"/>
              </w:rPr>
              <w:t>ATOM434</w:t>
            </w:r>
          </w:p>
        </w:tc>
        <w:tc>
          <w:tcPr>
            <w:tcW w:w="1559" w:type="dxa"/>
            <w:shd w:val="clear" w:color="auto" w:fill="auto"/>
            <w:noWrap/>
            <w:vAlign w:val="center"/>
          </w:tcPr>
          <w:p w14:paraId="3E9133EC"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6381B1C2"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018D5531" w14:textId="77777777" w:rsidR="000178F0" w:rsidRDefault="00DE263E">
            <w:pPr>
              <w:jc w:val="right"/>
              <w:rPr>
                <w:rFonts w:eastAsia="宋体"/>
                <w:color w:val="000000"/>
                <w:sz w:val="18"/>
                <w:szCs w:val="18"/>
                <w:lang w:eastAsia="zh-CN"/>
              </w:rPr>
            </w:pPr>
            <w:r>
              <w:rPr>
                <w:rFonts w:eastAsia="宋体"/>
                <w:color w:val="000000"/>
                <w:sz w:val="18"/>
                <w:szCs w:val="18"/>
                <w:lang w:eastAsia="zh-CN"/>
              </w:rPr>
              <w:t>25.73</w:t>
            </w:r>
          </w:p>
        </w:tc>
        <w:tc>
          <w:tcPr>
            <w:tcW w:w="1559" w:type="dxa"/>
            <w:shd w:val="clear" w:color="auto" w:fill="auto"/>
            <w:noWrap/>
            <w:vAlign w:val="center"/>
          </w:tcPr>
          <w:p w14:paraId="2609F9FE" w14:textId="77777777" w:rsidR="000178F0" w:rsidRDefault="00DE263E">
            <w:pPr>
              <w:jc w:val="right"/>
              <w:rPr>
                <w:rFonts w:eastAsia="宋体"/>
                <w:color w:val="000000"/>
                <w:sz w:val="18"/>
                <w:szCs w:val="18"/>
                <w:lang w:eastAsia="zh-CN"/>
              </w:rPr>
            </w:pPr>
            <w:r>
              <w:rPr>
                <w:rFonts w:eastAsia="宋体"/>
                <w:color w:val="000000"/>
                <w:sz w:val="18"/>
                <w:szCs w:val="18"/>
                <w:lang w:eastAsia="zh-CN"/>
              </w:rPr>
              <w:t>45.268</w:t>
            </w:r>
          </w:p>
        </w:tc>
        <w:tc>
          <w:tcPr>
            <w:tcW w:w="856" w:type="dxa"/>
            <w:shd w:val="clear" w:color="auto" w:fill="auto"/>
            <w:noWrap/>
            <w:vAlign w:val="center"/>
          </w:tcPr>
          <w:p w14:paraId="67C839CC" w14:textId="77777777" w:rsidR="000178F0" w:rsidRDefault="00DE263E">
            <w:pPr>
              <w:jc w:val="right"/>
              <w:rPr>
                <w:rFonts w:eastAsia="宋体"/>
                <w:color w:val="000000"/>
                <w:sz w:val="18"/>
                <w:szCs w:val="18"/>
                <w:lang w:eastAsia="zh-CN"/>
              </w:rPr>
            </w:pPr>
            <w:r>
              <w:rPr>
                <w:rFonts w:eastAsia="宋体"/>
                <w:color w:val="000000"/>
                <w:sz w:val="18"/>
                <w:szCs w:val="18"/>
                <w:lang w:eastAsia="zh-CN"/>
              </w:rPr>
              <w:t>34.854</w:t>
            </w:r>
          </w:p>
        </w:tc>
      </w:tr>
      <w:tr w:rsidR="000178F0" w14:paraId="770E95B4" w14:textId="77777777">
        <w:trPr>
          <w:trHeight w:val="280"/>
          <w:jc w:val="center"/>
        </w:trPr>
        <w:tc>
          <w:tcPr>
            <w:tcW w:w="1413" w:type="dxa"/>
            <w:shd w:val="clear" w:color="auto" w:fill="auto"/>
            <w:noWrap/>
            <w:vAlign w:val="center"/>
          </w:tcPr>
          <w:p w14:paraId="44C1E234" w14:textId="77777777" w:rsidR="000178F0" w:rsidRDefault="00DE263E">
            <w:pPr>
              <w:rPr>
                <w:rFonts w:eastAsia="宋体"/>
                <w:color w:val="000000"/>
                <w:sz w:val="18"/>
                <w:szCs w:val="18"/>
                <w:lang w:eastAsia="zh-CN"/>
              </w:rPr>
            </w:pPr>
            <w:r>
              <w:rPr>
                <w:rFonts w:eastAsia="宋体"/>
                <w:color w:val="000000"/>
                <w:sz w:val="18"/>
                <w:szCs w:val="18"/>
                <w:lang w:eastAsia="zh-CN"/>
              </w:rPr>
              <w:t>ATOM435</w:t>
            </w:r>
          </w:p>
        </w:tc>
        <w:tc>
          <w:tcPr>
            <w:tcW w:w="1559" w:type="dxa"/>
            <w:shd w:val="clear" w:color="auto" w:fill="auto"/>
            <w:noWrap/>
            <w:vAlign w:val="center"/>
          </w:tcPr>
          <w:p w14:paraId="5D0FC878"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418A8CCB"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7B48227B" w14:textId="77777777" w:rsidR="000178F0" w:rsidRDefault="00DE263E">
            <w:pPr>
              <w:jc w:val="right"/>
              <w:rPr>
                <w:rFonts w:eastAsia="宋体"/>
                <w:color w:val="000000"/>
                <w:sz w:val="18"/>
                <w:szCs w:val="18"/>
                <w:lang w:eastAsia="zh-CN"/>
              </w:rPr>
            </w:pPr>
            <w:r>
              <w:rPr>
                <w:rFonts w:eastAsia="宋体"/>
                <w:color w:val="000000"/>
                <w:sz w:val="18"/>
                <w:szCs w:val="18"/>
                <w:lang w:eastAsia="zh-CN"/>
              </w:rPr>
              <w:t>25.414</w:t>
            </w:r>
          </w:p>
        </w:tc>
        <w:tc>
          <w:tcPr>
            <w:tcW w:w="1559" w:type="dxa"/>
            <w:shd w:val="clear" w:color="auto" w:fill="auto"/>
            <w:noWrap/>
            <w:vAlign w:val="center"/>
          </w:tcPr>
          <w:p w14:paraId="195FC79D" w14:textId="77777777" w:rsidR="000178F0" w:rsidRDefault="00DE263E">
            <w:pPr>
              <w:jc w:val="right"/>
              <w:rPr>
                <w:rFonts w:eastAsia="宋体"/>
                <w:color w:val="000000"/>
                <w:sz w:val="18"/>
                <w:szCs w:val="18"/>
                <w:lang w:eastAsia="zh-CN"/>
              </w:rPr>
            </w:pPr>
            <w:r>
              <w:rPr>
                <w:rFonts w:eastAsia="宋体"/>
                <w:color w:val="000000"/>
                <w:sz w:val="18"/>
                <w:szCs w:val="18"/>
                <w:lang w:eastAsia="zh-CN"/>
              </w:rPr>
              <w:t>45.577</w:t>
            </w:r>
          </w:p>
        </w:tc>
        <w:tc>
          <w:tcPr>
            <w:tcW w:w="856" w:type="dxa"/>
            <w:shd w:val="clear" w:color="auto" w:fill="auto"/>
            <w:noWrap/>
            <w:vAlign w:val="center"/>
          </w:tcPr>
          <w:p w14:paraId="0A79A07D" w14:textId="77777777" w:rsidR="000178F0" w:rsidRDefault="00DE263E">
            <w:pPr>
              <w:jc w:val="right"/>
              <w:rPr>
                <w:rFonts w:eastAsia="宋体"/>
                <w:color w:val="000000"/>
                <w:sz w:val="18"/>
                <w:szCs w:val="18"/>
                <w:lang w:eastAsia="zh-CN"/>
              </w:rPr>
            </w:pPr>
            <w:r>
              <w:rPr>
                <w:rFonts w:eastAsia="宋体"/>
                <w:color w:val="000000"/>
                <w:sz w:val="18"/>
                <w:szCs w:val="18"/>
                <w:lang w:eastAsia="zh-CN"/>
              </w:rPr>
              <w:t>33.713</w:t>
            </w:r>
          </w:p>
        </w:tc>
      </w:tr>
      <w:tr w:rsidR="000178F0" w14:paraId="5FB2ADEF" w14:textId="77777777">
        <w:trPr>
          <w:trHeight w:val="280"/>
          <w:jc w:val="center"/>
        </w:trPr>
        <w:tc>
          <w:tcPr>
            <w:tcW w:w="1413" w:type="dxa"/>
            <w:shd w:val="clear" w:color="auto" w:fill="auto"/>
            <w:noWrap/>
            <w:vAlign w:val="center"/>
          </w:tcPr>
          <w:p w14:paraId="0592005F" w14:textId="77777777" w:rsidR="000178F0" w:rsidRDefault="00DE263E">
            <w:pPr>
              <w:rPr>
                <w:rFonts w:eastAsia="宋体"/>
                <w:color w:val="000000"/>
                <w:sz w:val="18"/>
                <w:szCs w:val="18"/>
                <w:lang w:eastAsia="zh-CN"/>
              </w:rPr>
            </w:pPr>
            <w:r>
              <w:rPr>
                <w:rFonts w:eastAsia="宋体"/>
                <w:color w:val="000000"/>
                <w:sz w:val="18"/>
                <w:szCs w:val="18"/>
                <w:lang w:eastAsia="zh-CN"/>
              </w:rPr>
              <w:t>ATOM436</w:t>
            </w:r>
          </w:p>
        </w:tc>
        <w:tc>
          <w:tcPr>
            <w:tcW w:w="1559" w:type="dxa"/>
            <w:shd w:val="clear" w:color="auto" w:fill="auto"/>
            <w:noWrap/>
            <w:vAlign w:val="center"/>
          </w:tcPr>
          <w:p w14:paraId="4D24F83B"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1E53C05C"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E07437F" w14:textId="77777777" w:rsidR="000178F0" w:rsidRDefault="00DE263E">
            <w:pPr>
              <w:jc w:val="right"/>
              <w:rPr>
                <w:rFonts w:eastAsia="宋体"/>
                <w:color w:val="000000"/>
                <w:sz w:val="18"/>
                <w:szCs w:val="18"/>
                <w:lang w:eastAsia="zh-CN"/>
              </w:rPr>
            </w:pPr>
            <w:r>
              <w:rPr>
                <w:rFonts w:eastAsia="宋体"/>
                <w:color w:val="000000"/>
                <w:sz w:val="18"/>
                <w:szCs w:val="18"/>
                <w:lang w:eastAsia="zh-CN"/>
              </w:rPr>
              <w:t>26.964</w:t>
            </w:r>
          </w:p>
        </w:tc>
        <w:tc>
          <w:tcPr>
            <w:tcW w:w="1559" w:type="dxa"/>
            <w:shd w:val="clear" w:color="auto" w:fill="auto"/>
            <w:noWrap/>
            <w:vAlign w:val="center"/>
          </w:tcPr>
          <w:p w14:paraId="47B509D9" w14:textId="77777777" w:rsidR="000178F0" w:rsidRDefault="00DE263E">
            <w:pPr>
              <w:jc w:val="right"/>
              <w:rPr>
                <w:rFonts w:eastAsia="宋体"/>
                <w:color w:val="000000"/>
                <w:sz w:val="18"/>
                <w:szCs w:val="18"/>
                <w:lang w:eastAsia="zh-CN"/>
              </w:rPr>
            </w:pPr>
            <w:r>
              <w:rPr>
                <w:rFonts w:eastAsia="宋体"/>
                <w:color w:val="000000"/>
                <w:sz w:val="18"/>
                <w:szCs w:val="18"/>
                <w:lang w:eastAsia="zh-CN"/>
              </w:rPr>
              <w:t>45.433</w:t>
            </w:r>
          </w:p>
        </w:tc>
        <w:tc>
          <w:tcPr>
            <w:tcW w:w="856" w:type="dxa"/>
            <w:shd w:val="clear" w:color="auto" w:fill="auto"/>
            <w:noWrap/>
            <w:vAlign w:val="center"/>
          </w:tcPr>
          <w:p w14:paraId="074791D8" w14:textId="77777777" w:rsidR="000178F0" w:rsidRDefault="00DE263E">
            <w:pPr>
              <w:jc w:val="right"/>
              <w:rPr>
                <w:rFonts w:eastAsia="宋体"/>
                <w:color w:val="000000"/>
                <w:sz w:val="18"/>
                <w:szCs w:val="18"/>
                <w:lang w:eastAsia="zh-CN"/>
              </w:rPr>
            </w:pPr>
            <w:r>
              <w:rPr>
                <w:rFonts w:eastAsia="宋体"/>
                <w:color w:val="000000"/>
                <w:sz w:val="18"/>
                <w:szCs w:val="18"/>
                <w:lang w:eastAsia="zh-CN"/>
              </w:rPr>
              <w:t>35.359</w:t>
            </w:r>
          </w:p>
        </w:tc>
      </w:tr>
      <w:tr w:rsidR="000178F0" w14:paraId="08A02FB7" w14:textId="77777777">
        <w:trPr>
          <w:trHeight w:val="280"/>
          <w:jc w:val="center"/>
        </w:trPr>
        <w:tc>
          <w:tcPr>
            <w:tcW w:w="1413" w:type="dxa"/>
            <w:shd w:val="clear" w:color="auto" w:fill="auto"/>
            <w:noWrap/>
            <w:vAlign w:val="center"/>
          </w:tcPr>
          <w:p w14:paraId="64C798F1" w14:textId="77777777" w:rsidR="000178F0" w:rsidRDefault="00DE263E">
            <w:pPr>
              <w:rPr>
                <w:rFonts w:eastAsia="宋体"/>
                <w:color w:val="000000"/>
                <w:sz w:val="18"/>
                <w:szCs w:val="18"/>
                <w:lang w:eastAsia="zh-CN"/>
              </w:rPr>
            </w:pPr>
            <w:r>
              <w:rPr>
                <w:rFonts w:eastAsia="宋体"/>
                <w:color w:val="000000"/>
                <w:sz w:val="18"/>
                <w:szCs w:val="18"/>
                <w:lang w:eastAsia="zh-CN"/>
              </w:rPr>
              <w:t>ATOM437</w:t>
            </w:r>
          </w:p>
        </w:tc>
        <w:tc>
          <w:tcPr>
            <w:tcW w:w="1559" w:type="dxa"/>
            <w:shd w:val="clear" w:color="auto" w:fill="auto"/>
            <w:noWrap/>
            <w:vAlign w:val="center"/>
          </w:tcPr>
          <w:p w14:paraId="58433DB3"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26A2E84D"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52B69781" w14:textId="77777777" w:rsidR="000178F0" w:rsidRDefault="00DE263E">
            <w:pPr>
              <w:jc w:val="right"/>
              <w:rPr>
                <w:rFonts w:eastAsia="宋体"/>
                <w:color w:val="000000"/>
                <w:sz w:val="18"/>
                <w:szCs w:val="18"/>
                <w:lang w:eastAsia="zh-CN"/>
              </w:rPr>
            </w:pPr>
            <w:r>
              <w:rPr>
                <w:rFonts w:eastAsia="宋体"/>
                <w:color w:val="000000"/>
                <w:sz w:val="18"/>
                <w:szCs w:val="18"/>
                <w:lang w:eastAsia="zh-CN"/>
              </w:rPr>
              <w:t>27.121</w:t>
            </w:r>
          </w:p>
        </w:tc>
        <w:tc>
          <w:tcPr>
            <w:tcW w:w="1559" w:type="dxa"/>
            <w:shd w:val="clear" w:color="auto" w:fill="auto"/>
            <w:noWrap/>
            <w:vAlign w:val="center"/>
          </w:tcPr>
          <w:p w14:paraId="41DF1F48" w14:textId="77777777" w:rsidR="000178F0" w:rsidRDefault="00DE263E">
            <w:pPr>
              <w:jc w:val="right"/>
              <w:rPr>
                <w:rFonts w:eastAsia="宋体"/>
                <w:color w:val="000000"/>
                <w:sz w:val="18"/>
                <w:szCs w:val="18"/>
                <w:lang w:eastAsia="zh-CN"/>
              </w:rPr>
            </w:pPr>
            <w:r>
              <w:rPr>
                <w:rFonts w:eastAsia="宋体"/>
                <w:color w:val="000000"/>
                <w:sz w:val="18"/>
                <w:szCs w:val="18"/>
                <w:lang w:eastAsia="zh-CN"/>
              </w:rPr>
              <w:t>45.24</w:t>
            </w:r>
          </w:p>
        </w:tc>
        <w:tc>
          <w:tcPr>
            <w:tcW w:w="856" w:type="dxa"/>
            <w:shd w:val="clear" w:color="auto" w:fill="auto"/>
            <w:noWrap/>
            <w:vAlign w:val="center"/>
          </w:tcPr>
          <w:p w14:paraId="27BFEAD2" w14:textId="77777777" w:rsidR="000178F0" w:rsidRDefault="00DE263E">
            <w:pPr>
              <w:jc w:val="right"/>
              <w:rPr>
                <w:rFonts w:eastAsia="宋体"/>
                <w:color w:val="000000"/>
                <w:sz w:val="18"/>
                <w:szCs w:val="18"/>
                <w:lang w:eastAsia="zh-CN"/>
              </w:rPr>
            </w:pPr>
            <w:r>
              <w:rPr>
                <w:rFonts w:eastAsia="宋体"/>
                <w:color w:val="000000"/>
                <w:sz w:val="18"/>
                <w:szCs w:val="18"/>
                <w:lang w:eastAsia="zh-CN"/>
              </w:rPr>
              <w:t>36.338</w:t>
            </w:r>
          </w:p>
        </w:tc>
      </w:tr>
      <w:tr w:rsidR="000178F0" w14:paraId="62CAFA7C" w14:textId="77777777">
        <w:trPr>
          <w:trHeight w:val="280"/>
          <w:jc w:val="center"/>
        </w:trPr>
        <w:tc>
          <w:tcPr>
            <w:tcW w:w="1413" w:type="dxa"/>
            <w:shd w:val="clear" w:color="auto" w:fill="auto"/>
            <w:noWrap/>
            <w:vAlign w:val="center"/>
          </w:tcPr>
          <w:p w14:paraId="04534684"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ATOM438</w:t>
            </w:r>
          </w:p>
        </w:tc>
        <w:tc>
          <w:tcPr>
            <w:tcW w:w="1559" w:type="dxa"/>
            <w:shd w:val="clear" w:color="auto" w:fill="auto"/>
            <w:noWrap/>
            <w:vAlign w:val="center"/>
          </w:tcPr>
          <w:p w14:paraId="09C4F0ED"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635B65B3"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459674F" w14:textId="77777777" w:rsidR="000178F0" w:rsidRDefault="00DE263E">
            <w:pPr>
              <w:jc w:val="right"/>
              <w:rPr>
                <w:rFonts w:eastAsia="宋体"/>
                <w:color w:val="000000"/>
                <w:sz w:val="18"/>
                <w:szCs w:val="18"/>
                <w:lang w:eastAsia="zh-CN"/>
              </w:rPr>
            </w:pPr>
            <w:r>
              <w:rPr>
                <w:rFonts w:eastAsia="宋体"/>
                <w:color w:val="000000"/>
                <w:sz w:val="18"/>
                <w:szCs w:val="18"/>
                <w:lang w:eastAsia="zh-CN"/>
              </w:rPr>
              <w:t>28.044</w:t>
            </w:r>
          </w:p>
        </w:tc>
        <w:tc>
          <w:tcPr>
            <w:tcW w:w="1559" w:type="dxa"/>
            <w:shd w:val="clear" w:color="auto" w:fill="auto"/>
            <w:noWrap/>
            <w:vAlign w:val="center"/>
          </w:tcPr>
          <w:p w14:paraId="34DD0F07" w14:textId="77777777" w:rsidR="000178F0" w:rsidRDefault="00DE263E">
            <w:pPr>
              <w:jc w:val="right"/>
              <w:rPr>
                <w:rFonts w:eastAsia="宋体"/>
                <w:color w:val="000000"/>
                <w:sz w:val="18"/>
                <w:szCs w:val="18"/>
                <w:lang w:eastAsia="zh-CN"/>
              </w:rPr>
            </w:pPr>
            <w:r>
              <w:rPr>
                <w:rFonts w:eastAsia="宋体"/>
                <w:color w:val="000000"/>
                <w:sz w:val="18"/>
                <w:szCs w:val="18"/>
                <w:lang w:eastAsia="zh-CN"/>
              </w:rPr>
              <w:t>46.028</w:t>
            </w:r>
          </w:p>
        </w:tc>
        <w:tc>
          <w:tcPr>
            <w:tcW w:w="856" w:type="dxa"/>
            <w:shd w:val="clear" w:color="auto" w:fill="auto"/>
            <w:noWrap/>
            <w:vAlign w:val="center"/>
          </w:tcPr>
          <w:p w14:paraId="1F964468" w14:textId="77777777" w:rsidR="000178F0" w:rsidRDefault="00DE263E">
            <w:pPr>
              <w:jc w:val="right"/>
              <w:rPr>
                <w:rFonts w:eastAsia="宋体"/>
                <w:color w:val="000000"/>
                <w:sz w:val="18"/>
                <w:szCs w:val="18"/>
                <w:lang w:eastAsia="zh-CN"/>
              </w:rPr>
            </w:pPr>
            <w:r>
              <w:rPr>
                <w:rFonts w:eastAsia="宋体"/>
                <w:color w:val="000000"/>
                <w:sz w:val="18"/>
                <w:szCs w:val="18"/>
                <w:lang w:eastAsia="zh-CN"/>
              </w:rPr>
              <w:t>34.516</w:t>
            </w:r>
          </w:p>
        </w:tc>
      </w:tr>
      <w:tr w:rsidR="000178F0" w14:paraId="727D3388" w14:textId="77777777">
        <w:trPr>
          <w:trHeight w:val="280"/>
          <w:jc w:val="center"/>
        </w:trPr>
        <w:tc>
          <w:tcPr>
            <w:tcW w:w="1413" w:type="dxa"/>
            <w:shd w:val="clear" w:color="auto" w:fill="auto"/>
            <w:noWrap/>
            <w:vAlign w:val="center"/>
          </w:tcPr>
          <w:p w14:paraId="1FF84370" w14:textId="77777777" w:rsidR="000178F0" w:rsidRDefault="00DE263E">
            <w:pPr>
              <w:rPr>
                <w:rFonts w:eastAsia="宋体"/>
                <w:color w:val="000000"/>
                <w:sz w:val="18"/>
                <w:szCs w:val="18"/>
                <w:lang w:eastAsia="zh-CN"/>
              </w:rPr>
            </w:pPr>
            <w:r>
              <w:rPr>
                <w:rFonts w:eastAsia="宋体"/>
                <w:color w:val="000000"/>
                <w:sz w:val="18"/>
                <w:szCs w:val="18"/>
                <w:lang w:eastAsia="zh-CN"/>
              </w:rPr>
              <w:t>ATOM439</w:t>
            </w:r>
          </w:p>
        </w:tc>
        <w:tc>
          <w:tcPr>
            <w:tcW w:w="1559" w:type="dxa"/>
            <w:shd w:val="clear" w:color="auto" w:fill="auto"/>
            <w:noWrap/>
            <w:vAlign w:val="center"/>
          </w:tcPr>
          <w:p w14:paraId="123FD1BE"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355E2663"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77F37EED" w14:textId="77777777" w:rsidR="000178F0" w:rsidRDefault="00DE263E">
            <w:pPr>
              <w:jc w:val="right"/>
              <w:rPr>
                <w:rFonts w:eastAsia="宋体"/>
                <w:color w:val="000000"/>
                <w:sz w:val="18"/>
                <w:szCs w:val="18"/>
                <w:lang w:eastAsia="zh-CN"/>
              </w:rPr>
            </w:pPr>
            <w:r>
              <w:rPr>
                <w:rFonts w:eastAsia="宋体"/>
                <w:color w:val="000000"/>
                <w:sz w:val="18"/>
                <w:szCs w:val="18"/>
                <w:lang w:eastAsia="zh-CN"/>
              </w:rPr>
              <w:t>27.734</w:t>
            </w:r>
          </w:p>
        </w:tc>
        <w:tc>
          <w:tcPr>
            <w:tcW w:w="1559" w:type="dxa"/>
            <w:shd w:val="clear" w:color="auto" w:fill="auto"/>
            <w:noWrap/>
            <w:vAlign w:val="center"/>
          </w:tcPr>
          <w:p w14:paraId="53593791" w14:textId="77777777" w:rsidR="000178F0" w:rsidRDefault="00DE263E">
            <w:pPr>
              <w:jc w:val="right"/>
              <w:rPr>
                <w:rFonts w:eastAsia="宋体"/>
                <w:color w:val="000000"/>
                <w:sz w:val="18"/>
                <w:szCs w:val="18"/>
                <w:lang w:eastAsia="zh-CN"/>
              </w:rPr>
            </w:pPr>
            <w:r>
              <w:rPr>
                <w:rFonts w:eastAsia="宋体"/>
                <w:color w:val="000000"/>
                <w:sz w:val="18"/>
                <w:szCs w:val="18"/>
                <w:lang w:eastAsia="zh-CN"/>
              </w:rPr>
              <w:t>46.821</w:t>
            </w:r>
          </w:p>
        </w:tc>
        <w:tc>
          <w:tcPr>
            <w:tcW w:w="856" w:type="dxa"/>
            <w:shd w:val="clear" w:color="auto" w:fill="auto"/>
            <w:noWrap/>
            <w:vAlign w:val="center"/>
          </w:tcPr>
          <w:p w14:paraId="20B59E0E" w14:textId="77777777" w:rsidR="000178F0" w:rsidRDefault="00DE263E">
            <w:pPr>
              <w:jc w:val="right"/>
              <w:rPr>
                <w:rFonts w:eastAsia="宋体"/>
                <w:color w:val="000000"/>
                <w:sz w:val="18"/>
                <w:szCs w:val="18"/>
                <w:lang w:eastAsia="zh-CN"/>
              </w:rPr>
            </w:pPr>
            <w:r>
              <w:rPr>
                <w:rFonts w:eastAsia="宋体"/>
                <w:color w:val="000000"/>
                <w:sz w:val="18"/>
                <w:szCs w:val="18"/>
                <w:lang w:eastAsia="zh-CN"/>
              </w:rPr>
              <w:t>33.837</w:t>
            </w:r>
          </w:p>
        </w:tc>
      </w:tr>
      <w:tr w:rsidR="000178F0" w14:paraId="3F483804" w14:textId="77777777">
        <w:trPr>
          <w:trHeight w:val="280"/>
          <w:jc w:val="center"/>
        </w:trPr>
        <w:tc>
          <w:tcPr>
            <w:tcW w:w="1413" w:type="dxa"/>
            <w:shd w:val="clear" w:color="auto" w:fill="auto"/>
            <w:noWrap/>
            <w:vAlign w:val="center"/>
          </w:tcPr>
          <w:p w14:paraId="482EEE4E" w14:textId="77777777" w:rsidR="000178F0" w:rsidRDefault="00DE263E">
            <w:pPr>
              <w:rPr>
                <w:rFonts w:eastAsia="宋体"/>
                <w:color w:val="000000"/>
                <w:sz w:val="18"/>
                <w:szCs w:val="18"/>
                <w:lang w:eastAsia="zh-CN"/>
              </w:rPr>
            </w:pPr>
            <w:r>
              <w:rPr>
                <w:rFonts w:eastAsia="宋体"/>
                <w:color w:val="000000"/>
                <w:sz w:val="18"/>
                <w:szCs w:val="18"/>
                <w:lang w:eastAsia="zh-CN"/>
              </w:rPr>
              <w:t>ATOM440</w:t>
            </w:r>
          </w:p>
        </w:tc>
        <w:tc>
          <w:tcPr>
            <w:tcW w:w="1559" w:type="dxa"/>
            <w:shd w:val="clear" w:color="auto" w:fill="auto"/>
            <w:noWrap/>
            <w:vAlign w:val="center"/>
          </w:tcPr>
          <w:p w14:paraId="4B78F097"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79B2AAEB"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5653DFF2" w14:textId="77777777" w:rsidR="000178F0" w:rsidRDefault="00DE263E">
            <w:pPr>
              <w:jc w:val="right"/>
              <w:rPr>
                <w:rFonts w:eastAsia="宋体"/>
                <w:color w:val="000000"/>
                <w:sz w:val="18"/>
                <w:szCs w:val="18"/>
                <w:lang w:eastAsia="zh-CN"/>
              </w:rPr>
            </w:pPr>
            <w:r>
              <w:rPr>
                <w:rFonts w:eastAsia="宋体"/>
                <w:color w:val="000000"/>
                <w:sz w:val="18"/>
                <w:szCs w:val="18"/>
                <w:lang w:eastAsia="zh-CN"/>
              </w:rPr>
              <w:t>29.051</w:t>
            </w:r>
          </w:p>
        </w:tc>
        <w:tc>
          <w:tcPr>
            <w:tcW w:w="1559" w:type="dxa"/>
            <w:shd w:val="clear" w:color="auto" w:fill="auto"/>
            <w:noWrap/>
            <w:vAlign w:val="center"/>
          </w:tcPr>
          <w:p w14:paraId="6AC33A60" w14:textId="77777777" w:rsidR="000178F0" w:rsidRDefault="00DE263E">
            <w:pPr>
              <w:jc w:val="right"/>
              <w:rPr>
                <w:rFonts w:eastAsia="宋体"/>
                <w:color w:val="000000"/>
                <w:sz w:val="18"/>
                <w:szCs w:val="18"/>
                <w:lang w:eastAsia="zh-CN"/>
              </w:rPr>
            </w:pPr>
            <w:r>
              <w:rPr>
                <w:rFonts w:eastAsia="宋体"/>
                <w:color w:val="000000"/>
                <w:sz w:val="18"/>
                <w:szCs w:val="18"/>
                <w:lang w:eastAsia="zh-CN"/>
              </w:rPr>
              <w:t>46.727</w:t>
            </w:r>
          </w:p>
        </w:tc>
        <w:tc>
          <w:tcPr>
            <w:tcW w:w="856" w:type="dxa"/>
            <w:shd w:val="clear" w:color="auto" w:fill="auto"/>
            <w:noWrap/>
            <w:vAlign w:val="center"/>
          </w:tcPr>
          <w:p w14:paraId="5EA3718E" w14:textId="77777777" w:rsidR="000178F0" w:rsidRDefault="00DE263E">
            <w:pPr>
              <w:jc w:val="right"/>
              <w:rPr>
                <w:rFonts w:eastAsia="宋体"/>
                <w:color w:val="000000"/>
                <w:sz w:val="18"/>
                <w:szCs w:val="18"/>
                <w:lang w:eastAsia="zh-CN"/>
              </w:rPr>
            </w:pPr>
            <w:r>
              <w:rPr>
                <w:rFonts w:eastAsia="宋体"/>
                <w:color w:val="000000"/>
                <w:sz w:val="18"/>
                <w:szCs w:val="18"/>
                <w:lang w:eastAsia="zh-CN"/>
              </w:rPr>
              <w:t>35.492</w:t>
            </w:r>
          </w:p>
        </w:tc>
      </w:tr>
      <w:tr w:rsidR="000178F0" w14:paraId="72CC7F64" w14:textId="77777777">
        <w:trPr>
          <w:trHeight w:val="280"/>
          <w:jc w:val="center"/>
        </w:trPr>
        <w:tc>
          <w:tcPr>
            <w:tcW w:w="1413" w:type="dxa"/>
            <w:shd w:val="clear" w:color="auto" w:fill="auto"/>
            <w:noWrap/>
            <w:vAlign w:val="center"/>
          </w:tcPr>
          <w:p w14:paraId="5099CCB7" w14:textId="77777777" w:rsidR="000178F0" w:rsidRDefault="00DE263E">
            <w:pPr>
              <w:rPr>
                <w:rFonts w:eastAsia="宋体"/>
                <w:color w:val="000000"/>
                <w:sz w:val="18"/>
                <w:szCs w:val="18"/>
                <w:lang w:eastAsia="zh-CN"/>
              </w:rPr>
            </w:pPr>
            <w:r>
              <w:rPr>
                <w:rFonts w:eastAsia="宋体"/>
                <w:color w:val="000000"/>
                <w:sz w:val="18"/>
                <w:szCs w:val="18"/>
                <w:lang w:eastAsia="zh-CN"/>
              </w:rPr>
              <w:t>ATOM441</w:t>
            </w:r>
          </w:p>
        </w:tc>
        <w:tc>
          <w:tcPr>
            <w:tcW w:w="1559" w:type="dxa"/>
            <w:shd w:val="clear" w:color="auto" w:fill="auto"/>
            <w:noWrap/>
            <w:vAlign w:val="center"/>
          </w:tcPr>
          <w:p w14:paraId="374F6B76"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7CDA65AE"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617BBFEA" w14:textId="77777777" w:rsidR="000178F0" w:rsidRDefault="00DE263E">
            <w:pPr>
              <w:jc w:val="right"/>
              <w:rPr>
                <w:rFonts w:eastAsia="宋体"/>
                <w:color w:val="000000"/>
                <w:sz w:val="18"/>
                <w:szCs w:val="18"/>
                <w:lang w:eastAsia="zh-CN"/>
              </w:rPr>
            </w:pPr>
            <w:r>
              <w:rPr>
                <w:rFonts w:eastAsia="宋体"/>
                <w:color w:val="000000"/>
                <w:sz w:val="18"/>
                <w:szCs w:val="18"/>
                <w:lang w:eastAsia="zh-CN"/>
              </w:rPr>
              <w:t>28.494</w:t>
            </w:r>
          </w:p>
        </w:tc>
        <w:tc>
          <w:tcPr>
            <w:tcW w:w="1559" w:type="dxa"/>
            <w:shd w:val="clear" w:color="auto" w:fill="auto"/>
            <w:noWrap/>
            <w:vAlign w:val="center"/>
          </w:tcPr>
          <w:p w14:paraId="637E7003" w14:textId="77777777" w:rsidR="000178F0" w:rsidRDefault="00DE263E">
            <w:pPr>
              <w:jc w:val="right"/>
              <w:rPr>
                <w:rFonts w:eastAsia="宋体"/>
                <w:color w:val="000000"/>
                <w:sz w:val="18"/>
                <w:szCs w:val="18"/>
                <w:lang w:eastAsia="zh-CN"/>
              </w:rPr>
            </w:pPr>
            <w:r>
              <w:rPr>
                <w:rFonts w:eastAsia="宋体"/>
                <w:color w:val="000000"/>
                <w:sz w:val="18"/>
                <w:szCs w:val="18"/>
                <w:lang w:eastAsia="zh-CN"/>
              </w:rPr>
              <w:t>47.353</w:t>
            </w:r>
          </w:p>
        </w:tc>
        <w:tc>
          <w:tcPr>
            <w:tcW w:w="856" w:type="dxa"/>
            <w:shd w:val="clear" w:color="auto" w:fill="auto"/>
            <w:noWrap/>
            <w:vAlign w:val="center"/>
          </w:tcPr>
          <w:p w14:paraId="049C1489" w14:textId="77777777" w:rsidR="000178F0" w:rsidRDefault="00DE263E">
            <w:pPr>
              <w:jc w:val="right"/>
              <w:rPr>
                <w:rFonts w:eastAsia="宋体"/>
                <w:color w:val="000000"/>
                <w:sz w:val="18"/>
                <w:szCs w:val="18"/>
                <w:lang w:eastAsia="zh-CN"/>
              </w:rPr>
            </w:pPr>
            <w:r>
              <w:rPr>
                <w:rFonts w:eastAsia="宋体"/>
                <w:color w:val="000000"/>
                <w:sz w:val="18"/>
                <w:szCs w:val="18"/>
                <w:lang w:eastAsia="zh-CN"/>
              </w:rPr>
              <w:t>36.189</w:t>
            </w:r>
          </w:p>
        </w:tc>
      </w:tr>
      <w:tr w:rsidR="000178F0" w14:paraId="333308D4" w14:textId="77777777">
        <w:trPr>
          <w:trHeight w:val="280"/>
          <w:jc w:val="center"/>
        </w:trPr>
        <w:tc>
          <w:tcPr>
            <w:tcW w:w="1413" w:type="dxa"/>
            <w:shd w:val="clear" w:color="auto" w:fill="auto"/>
            <w:noWrap/>
            <w:vAlign w:val="center"/>
          </w:tcPr>
          <w:p w14:paraId="2A40254D" w14:textId="77777777" w:rsidR="000178F0" w:rsidRDefault="00DE263E">
            <w:pPr>
              <w:rPr>
                <w:rFonts w:eastAsia="宋体"/>
                <w:color w:val="000000"/>
                <w:sz w:val="18"/>
                <w:szCs w:val="18"/>
                <w:lang w:eastAsia="zh-CN"/>
              </w:rPr>
            </w:pPr>
            <w:r>
              <w:rPr>
                <w:rFonts w:eastAsia="宋体"/>
                <w:color w:val="000000"/>
                <w:sz w:val="18"/>
                <w:szCs w:val="18"/>
                <w:lang w:eastAsia="zh-CN"/>
              </w:rPr>
              <w:t>ATOM442</w:t>
            </w:r>
          </w:p>
        </w:tc>
        <w:tc>
          <w:tcPr>
            <w:tcW w:w="1559" w:type="dxa"/>
            <w:shd w:val="clear" w:color="auto" w:fill="auto"/>
            <w:noWrap/>
            <w:vAlign w:val="center"/>
          </w:tcPr>
          <w:p w14:paraId="79E3CC1E"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331A903D"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D1C3906" w14:textId="77777777" w:rsidR="000178F0" w:rsidRDefault="00DE263E">
            <w:pPr>
              <w:jc w:val="right"/>
              <w:rPr>
                <w:rFonts w:eastAsia="宋体"/>
                <w:color w:val="000000"/>
                <w:sz w:val="18"/>
                <w:szCs w:val="18"/>
                <w:lang w:eastAsia="zh-CN"/>
              </w:rPr>
            </w:pPr>
            <w:r>
              <w:rPr>
                <w:rFonts w:eastAsia="宋体"/>
                <w:color w:val="000000"/>
                <w:sz w:val="18"/>
                <w:szCs w:val="18"/>
                <w:lang w:eastAsia="zh-CN"/>
              </w:rPr>
              <w:t>29.592</w:t>
            </w:r>
          </w:p>
        </w:tc>
        <w:tc>
          <w:tcPr>
            <w:tcW w:w="1559" w:type="dxa"/>
            <w:shd w:val="clear" w:color="auto" w:fill="auto"/>
            <w:noWrap/>
            <w:vAlign w:val="center"/>
          </w:tcPr>
          <w:p w14:paraId="5EC44BE2" w14:textId="77777777" w:rsidR="000178F0" w:rsidRDefault="00DE263E">
            <w:pPr>
              <w:jc w:val="right"/>
              <w:rPr>
                <w:rFonts w:eastAsia="宋体"/>
                <w:color w:val="000000"/>
                <w:sz w:val="18"/>
                <w:szCs w:val="18"/>
                <w:lang w:eastAsia="zh-CN"/>
              </w:rPr>
            </w:pPr>
            <w:r>
              <w:rPr>
                <w:rFonts w:eastAsia="宋体"/>
                <w:color w:val="000000"/>
                <w:sz w:val="18"/>
                <w:szCs w:val="18"/>
                <w:lang w:eastAsia="zh-CN"/>
              </w:rPr>
              <w:t>45.992</w:t>
            </w:r>
          </w:p>
        </w:tc>
        <w:tc>
          <w:tcPr>
            <w:tcW w:w="856" w:type="dxa"/>
            <w:shd w:val="clear" w:color="auto" w:fill="auto"/>
            <w:noWrap/>
            <w:vAlign w:val="center"/>
          </w:tcPr>
          <w:p w14:paraId="2B9FF97D" w14:textId="77777777" w:rsidR="000178F0" w:rsidRDefault="00DE263E">
            <w:pPr>
              <w:jc w:val="right"/>
              <w:rPr>
                <w:rFonts w:eastAsia="宋体"/>
                <w:color w:val="000000"/>
                <w:sz w:val="18"/>
                <w:szCs w:val="18"/>
                <w:lang w:eastAsia="zh-CN"/>
              </w:rPr>
            </w:pPr>
            <w:r>
              <w:rPr>
                <w:rFonts w:eastAsia="宋体"/>
                <w:color w:val="000000"/>
                <w:sz w:val="18"/>
                <w:szCs w:val="18"/>
                <w:lang w:eastAsia="zh-CN"/>
              </w:rPr>
              <w:t>36.088</w:t>
            </w:r>
          </w:p>
        </w:tc>
      </w:tr>
      <w:tr w:rsidR="000178F0" w14:paraId="1E6C3F52" w14:textId="77777777">
        <w:trPr>
          <w:trHeight w:val="280"/>
          <w:jc w:val="center"/>
        </w:trPr>
        <w:tc>
          <w:tcPr>
            <w:tcW w:w="1413" w:type="dxa"/>
            <w:shd w:val="clear" w:color="auto" w:fill="auto"/>
            <w:noWrap/>
            <w:vAlign w:val="center"/>
          </w:tcPr>
          <w:p w14:paraId="47E66D61" w14:textId="77777777" w:rsidR="000178F0" w:rsidRDefault="00DE263E">
            <w:pPr>
              <w:rPr>
                <w:rFonts w:eastAsia="宋体"/>
                <w:color w:val="000000"/>
                <w:sz w:val="18"/>
                <w:szCs w:val="18"/>
                <w:lang w:eastAsia="zh-CN"/>
              </w:rPr>
            </w:pPr>
            <w:r>
              <w:rPr>
                <w:rFonts w:eastAsia="宋体"/>
                <w:color w:val="000000"/>
                <w:sz w:val="18"/>
                <w:szCs w:val="18"/>
                <w:lang w:eastAsia="zh-CN"/>
              </w:rPr>
              <w:t>ATOM443</w:t>
            </w:r>
          </w:p>
        </w:tc>
        <w:tc>
          <w:tcPr>
            <w:tcW w:w="1559" w:type="dxa"/>
            <w:shd w:val="clear" w:color="auto" w:fill="auto"/>
            <w:noWrap/>
            <w:vAlign w:val="center"/>
          </w:tcPr>
          <w:p w14:paraId="6DFEFD33"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6A447AFF"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602F7103" w14:textId="77777777" w:rsidR="000178F0" w:rsidRDefault="00DE263E">
            <w:pPr>
              <w:jc w:val="right"/>
              <w:rPr>
                <w:rFonts w:eastAsia="宋体"/>
                <w:color w:val="000000"/>
                <w:sz w:val="18"/>
                <w:szCs w:val="18"/>
                <w:lang w:eastAsia="zh-CN"/>
              </w:rPr>
            </w:pPr>
            <w:r>
              <w:rPr>
                <w:rFonts w:eastAsia="宋体"/>
                <w:color w:val="000000"/>
                <w:sz w:val="18"/>
                <w:szCs w:val="18"/>
                <w:lang w:eastAsia="zh-CN"/>
              </w:rPr>
              <w:t>30.104</w:t>
            </w:r>
          </w:p>
        </w:tc>
        <w:tc>
          <w:tcPr>
            <w:tcW w:w="1559" w:type="dxa"/>
            <w:shd w:val="clear" w:color="auto" w:fill="auto"/>
            <w:noWrap/>
            <w:vAlign w:val="center"/>
          </w:tcPr>
          <w:p w14:paraId="170F5AE8" w14:textId="77777777" w:rsidR="000178F0" w:rsidRDefault="00DE263E">
            <w:pPr>
              <w:jc w:val="right"/>
              <w:rPr>
                <w:rFonts w:eastAsia="宋体"/>
                <w:color w:val="000000"/>
                <w:sz w:val="18"/>
                <w:szCs w:val="18"/>
                <w:lang w:eastAsia="zh-CN"/>
              </w:rPr>
            </w:pPr>
            <w:r>
              <w:rPr>
                <w:rFonts w:eastAsia="宋体"/>
                <w:color w:val="000000"/>
                <w:sz w:val="18"/>
                <w:szCs w:val="18"/>
                <w:lang w:eastAsia="zh-CN"/>
              </w:rPr>
              <w:t>47.466</w:t>
            </w:r>
          </w:p>
        </w:tc>
        <w:tc>
          <w:tcPr>
            <w:tcW w:w="856" w:type="dxa"/>
            <w:shd w:val="clear" w:color="auto" w:fill="auto"/>
            <w:noWrap/>
            <w:vAlign w:val="center"/>
          </w:tcPr>
          <w:p w14:paraId="431F2F74" w14:textId="77777777" w:rsidR="000178F0" w:rsidRDefault="00DE263E">
            <w:pPr>
              <w:jc w:val="right"/>
              <w:rPr>
                <w:rFonts w:eastAsia="宋体"/>
                <w:color w:val="000000"/>
                <w:sz w:val="18"/>
                <w:szCs w:val="18"/>
                <w:lang w:eastAsia="zh-CN"/>
              </w:rPr>
            </w:pPr>
            <w:r>
              <w:rPr>
                <w:rFonts w:eastAsia="宋体"/>
                <w:color w:val="000000"/>
                <w:sz w:val="18"/>
                <w:szCs w:val="18"/>
                <w:lang w:eastAsia="zh-CN"/>
              </w:rPr>
              <w:t>34.749</w:t>
            </w:r>
          </w:p>
        </w:tc>
      </w:tr>
      <w:tr w:rsidR="000178F0" w14:paraId="31324045" w14:textId="77777777">
        <w:trPr>
          <w:trHeight w:val="280"/>
          <w:jc w:val="center"/>
        </w:trPr>
        <w:tc>
          <w:tcPr>
            <w:tcW w:w="1413" w:type="dxa"/>
            <w:shd w:val="clear" w:color="auto" w:fill="auto"/>
            <w:noWrap/>
            <w:vAlign w:val="center"/>
          </w:tcPr>
          <w:p w14:paraId="39C5FFE3" w14:textId="77777777" w:rsidR="000178F0" w:rsidRDefault="00DE263E">
            <w:pPr>
              <w:rPr>
                <w:rFonts w:eastAsia="宋体"/>
                <w:color w:val="000000"/>
                <w:sz w:val="18"/>
                <w:szCs w:val="18"/>
                <w:lang w:eastAsia="zh-CN"/>
              </w:rPr>
            </w:pPr>
            <w:r>
              <w:rPr>
                <w:rFonts w:eastAsia="宋体"/>
                <w:color w:val="000000"/>
                <w:sz w:val="18"/>
                <w:szCs w:val="18"/>
                <w:lang w:eastAsia="zh-CN"/>
              </w:rPr>
              <w:t>ATOM444</w:t>
            </w:r>
          </w:p>
        </w:tc>
        <w:tc>
          <w:tcPr>
            <w:tcW w:w="1559" w:type="dxa"/>
            <w:shd w:val="clear" w:color="auto" w:fill="auto"/>
            <w:noWrap/>
            <w:vAlign w:val="center"/>
          </w:tcPr>
          <w:p w14:paraId="7BF66BCC" w14:textId="77777777" w:rsidR="000178F0" w:rsidRDefault="00DE263E">
            <w:pPr>
              <w:rPr>
                <w:rFonts w:eastAsia="宋体"/>
                <w:color w:val="000000"/>
                <w:sz w:val="18"/>
                <w:szCs w:val="18"/>
                <w:lang w:eastAsia="zh-CN"/>
              </w:rPr>
            </w:pPr>
            <w:r>
              <w:rPr>
                <w:rFonts w:eastAsia="宋体"/>
                <w:color w:val="000000"/>
                <w:sz w:val="18"/>
                <w:szCs w:val="18"/>
                <w:lang w:eastAsia="zh-CN"/>
              </w:rPr>
              <w:t>HG2</w:t>
            </w:r>
          </w:p>
        </w:tc>
        <w:tc>
          <w:tcPr>
            <w:tcW w:w="1276" w:type="dxa"/>
            <w:shd w:val="clear" w:color="auto" w:fill="auto"/>
            <w:noWrap/>
            <w:vAlign w:val="center"/>
          </w:tcPr>
          <w:p w14:paraId="37926420"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617F293" w14:textId="77777777" w:rsidR="000178F0" w:rsidRDefault="00DE263E">
            <w:pPr>
              <w:jc w:val="right"/>
              <w:rPr>
                <w:rFonts w:eastAsia="宋体"/>
                <w:color w:val="000000"/>
                <w:sz w:val="18"/>
                <w:szCs w:val="18"/>
                <w:lang w:eastAsia="zh-CN"/>
              </w:rPr>
            </w:pPr>
            <w:r>
              <w:rPr>
                <w:rFonts w:eastAsia="宋体"/>
                <w:color w:val="000000"/>
                <w:sz w:val="18"/>
                <w:szCs w:val="18"/>
                <w:lang w:eastAsia="zh-CN"/>
              </w:rPr>
              <w:t>30.612</w:t>
            </w:r>
          </w:p>
        </w:tc>
        <w:tc>
          <w:tcPr>
            <w:tcW w:w="1559" w:type="dxa"/>
            <w:shd w:val="clear" w:color="auto" w:fill="auto"/>
            <w:noWrap/>
            <w:vAlign w:val="center"/>
          </w:tcPr>
          <w:p w14:paraId="5FC1A7CC" w14:textId="77777777" w:rsidR="000178F0" w:rsidRDefault="00DE263E">
            <w:pPr>
              <w:jc w:val="right"/>
              <w:rPr>
                <w:rFonts w:eastAsia="宋体"/>
                <w:color w:val="000000"/>
                <w:sz w:val="18"/>
                <w:szCs w:val="18"/>
                <w:lang w:eastAsia="zh-CN"/>
              </w:rPr>
            </w:pPr>
            <w:r>
              <w:rPr>
                <w:rFonts w:eastAsia="宋体"/>
                <w:color w:val="000000"/>
                <w:sz w:val="18"/>
                <w:szCs w:val="18"/>
                <w:lang w:eastAsia="zh-CN"/>
              </w:rPr>
              <w:t>46.723</w:t>
            </w:r>
          </w:p>
        </w:tc>
        <w:tc>
          <w:tcPr>
            <w:tcW w:w="856" w:type="dxa"/>
            <w:shd w:val="clear" w:color="auto" w:fill="auto"/>
            <w:noWrap/>
            <w:vAlign w:val="center"/>
          </w:tcPr>
          <w:p w14:paraId="234F385E" w14:textId="77777777" w:rsidR="000178F0" w:rsidRDefault="00DE263E">
            <w:pPr>
              <w:jc w:val="right"/>
              <w:rPr>
                <w:rFonts w:eastAsia="宋体"/>
                <w:color w:val="000000"/>
                <w:sz w:val="18"/>
                <w:szCs w:val="18"/>
                <w:lang w:eastAsia="zh-CN"/>
              </w:rPr>
            </w:pPr>
            <w:r>
              <w:rPr>
                <w:rFonts w:eastAsia="宋体"/>
                <w:color w:val="000000"/>
                <w:sz w:val="18"/>
                <w:szCs w:val="18"/>
                <w:lang w:eastAsia="zh-CN"/>
              </w:rPr>
              <w:t>34.134</w:t>
            </w:r>
          </w:p>
        </w:tc>
      </w:tr>
      <w:tr w:rsidR="000178F0" w14:paraId="2147179A" w14:textId="77777777">
        <w:trPr>
          <w:trHeight w:val="280"/>
          <w:jc w:val="center"/>
        </w:trPr>
        <w:tc>
          <w:tcPr>
            <w:tcW w:w="1413" w:type="dxa"/>
            <w:shd w:val="clear" w:color="auto" w:fill="auto"/>
            <w:noWrap/>
            <w:vAlign w:val="center"/>
          </w:tcPr>
          <w:p w14:paraId="6FD873E6" w14:textId="77777777" w:rsidR="000178F0" w:rsidRDefault="00DE263E">
            <w:pPr>
              <w:rPr>
                <w:rFonts w:eastAsia="宋体"/>
                <w:color w:val="000000"/>
                <w:sz w:val="18"/>
                <w:szCs w:val="18"/>
                <w:lang w:eastAsia="zh-CN"/>
              </w:rPr>
            </w:pPr>
            <w:r>
              <w:rPr>
                <w:rFonts w:eastAsia="宋体"/>
                <w:color w:val="000000"/>
                <w:sz w:val="18"/>
                <w:szCs w:val="18"/>
                <w:lang w:eastAsia="zh-CN"/>
              </w:rPr>
              <w:t>ATOM445</w:t>
            </w:r>
          </w:p>
        </w:tc>
        <w:tc>
          <w:tcPr>
            <w:tcW w:w="1559" w:type="dxa"/>
            <w:shd w:val="clear" w:color="auto" w:fill="auto"/>
            <w:noWrap/>
            <w:vAlign w:val="center"/>
          </w:tcPr>
          <w:p w14:paraId="5DE340C7" w14:textId="77777777" w:rsidR="000178F0" w:rsidRDefault="00DE263E">
            <w:pPr>
              <w:rPr>
                <w:rFonts w:eastAsia="宋体"/>
                <w:color w:val="000000"/>
                <w:sz w:val="18"/>
                <w:szCs w:val="18"/>
                <w:lang w:eastAsia="zh-CN"/>
              </w:rPr>
            </w:pPr>
            <w:r>
              <w:rPr>
                <w:rFonts w:eastAsia="宋体"/>
                <w:color w:val="000000"/>
                <w:sz w:val="18"/>
                <w:szCs w:val="18"/>
                <w:lang w:eastAsia="zh-CN"/>
              </w:rPr>
              <w:t>HG3</w:t>
            </w:r>
          </w:p>
        </w:tc>
        <w:tc>
          <w:tcPr>
            <w:tcW w:w="1276" w:type="dxa"/>
            <w:shd w:val="clear" w:color="auto" w:fill="auto"/>
            <w:noWrap/>
            <w:vAlign w:val="center"/>
          </w:tcPr>
          <w:p w14:paraId="723906CE"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0C6F7FD" w14:textId="77777777" w:rsidR="000178F0" w:rsidRDefault="00DE263E">
            <w:pPr>
              <w:jc w:val="right"/>
              <w:rPr>
                <w:rFonts w:eastAsia="宋体"/>
                <w:color w:val="000000"/>
                <w:sz w:val="18"/>
                <w:szCs w:val="18"/>
                <w:lang w:eastAsia="zh-CN"/>
              </w:rPr>
            </w:pPr>
            <w:r>
              <w:rPr>
                <w:rFonts w:eastAsia="宋体"/>
                <w:color w:val="000000"/>
                <w:sz w:val="18"/>
                <w:szCs w:val="18"/>
                <w:lang w:eastAsia="zh-CN"/>
              </w:rPr>
              <w:t>29.621</w:t>
            </w:r>
          </w:p>
        </w:tc>
        <w:tc>
          <w:tcPr>
            <w:tcW w:w="1559" w:type="dxa"/>
            <w:shd w:val="clear" w:color="auto" w:fill="auto"/>
            <w:noWrap/>
            <w:vAlign w:val="center"/>
          </w:tcPr>
          <w:p w14:paraId="3C244ECC" w14:textId="77777777" w:rsidR="000178F0" w:rsidRDefault="00DE263E">
            <w:pPr>
              <w:jc w:val="right"/>
              <w:rPr>
                <w:rFonts w:eastAsia="宋体"/>
                <w:color w:val="000000"/>
                <w:sz w:val="18"/>
                <w:szCs w:val="18"/>
                <w:lang w:eastAsia="zh-CN"/>
              </w:rPr>
            </w:pPr>
            <w:r>
              <w:rPr>
                <w:rFonts w:eastAsia="宋体"/>
                <w:color w:val="000000"/>
                <w:sz w:val="18"/>
                <w:szCs w:val="18"/>
                <w:lang w:eastAsia="zh-CN"/>
              </w:rPr>
              <w:t>48.126</w:t>
            </w:r>
          </w:p>
        </w:tc>
        <w:tc>
          <w:tcPr>
            <w:tcW w:w="856" w:type="dxa"/>
            <w:shd w:val="clear" w:color="auto" w:fill="auto"/>
            <w:noWrap/>
            <w:vAlign w:val="center"/>
          </w:tcPr>
          <w:p w14:paraId="57EFB030" w14:textId="77777777" w:rsidR="000178F0" w:rsidRDefault="00DE263E">
            <w:pPr>
              <w:jc w:val="right"/>
              <w:rPr>
                <w:rFonts w:eastAsia="宋体"/>
                <w:color w:val="000000"/>
                <w:sz w:val="18"/>
                <w:szCs w:val="18"/>
                <w:lang w:eastAsia="zh-CN"/>
              </w:rPr>
            </w:pPr>
            <w:r>
              <w:rPr>
                <w:rFonts w:eastAsia="宋体"/>
                <w:color w:val="000000"/>
                <w:sz w:val="18"/>
                <w:szCs w:val="18"/>
                <w:lang w:eastAsia="zh-CN"/>
              </w:rPr>
              <w:t>34.028</w:t>
            </w:r>
          </w:p>
        </w:tc>
      </w:tr>
      <w:tr w:rsidR="000178F0" w14:paraId="53F3082A" w14:textId="77777777">
        <w:trPr>
          <w:trHeight w:val="280"/>
          <w:jc w:val="center"/>
        </w:trPr>
        <w:tc>
          <w:tcPr>
            <w:tcW w:w="1413" w:type="dxa"/>
            <w:shd w:val="clear" w:color="auto" w:fill="auto"/>
            <w:noWrap/>
            <w:vAlign w:val="center"/>
          </w:tcPr>
          <w:p w14:paraId="3F613394" w14:textId="77777777" w:rsidR="000178F0" w:rsidRDefault="00DE263E">
            <w:pPr>
              <w:rPr>
                <w:rFonts w:eastAsia="宋体"/>
                <w:color w:val="000000"/>
                <w:sz w:val="18"/>
                <w:szCs w:val="18"/>
                <w:lang w:eastAsia="zh-CN"/>
              </w:rPr>
            </w:pPr>
            <w:r>
              <w:rPr>
                <w:rFonts w:eastAsia="宋体"/>
                <w:color w:val="000000"/>
                <w:sz w:val="18"/>
                <w:szCs w:val="18"/>
                <w:lang w:eastAsia="zh-CN"/>
              </w:rPr>
              <w:t>ATOM446</w:t>
            </w:r>
          </w:p>
        </w:tc>
        <w:tc>
          <w:tcPr>
            <w:tcW w:w="1559" w:type="dxa"/>
            <w:shd w:val="clear" w:color="auto" w:fill="auto"/>
            <w:noWrap/>
            <w:vAlign w:val="center"/>
          </w:tcPr>
          <w:p w14:paraId="0F049D4B" w14:textId="77777777" w:rsidR="000178F0" w:rsidRDefault="00DE263E">
            <w:pPr>
              <w:rPr>
                <w:rFonts w:eastAsia="宋体"/>
                <w:color w:val="000000"/>
                <w:sz w:val="18"/>
                <w:szCs w:val="18"/>
                <w:lang w:eastAsia="zh-CN"/>
              </w:rPr>
            </w:pPr>
            <w:r>
              <w:rPr>
                <w:rFonts w:eastAsia="宋体"/>
                <w:color w:val="000000"/>
                <w:sz w:val="18"/>
                <w:szCs w:val="18"/>
                <w:lang w:eastAsia="zh-CN"/>
              </w:rPr>
              <w:t>CD</w:t>
            </w:r>
          </w:p>
        </w:tc>
        <w:tc>
          <w:tcPr>
            <w:tcW w:w="1276" w:type="dxa"/>
            <w:shd w:val="clear" w:color="auto" w:fill="auto"/>
            <w:noWrap/>
            <w:vAlign w:val="center"/>
          </w:tcPr>
          <w:p w14:paraId="3F1308A2"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583F0624" w14:textId="77777777" w:rsidR="000178F0" w:rsidRDefault="00DE263E">
            <w:pPr>
              <w:jc w:val="right"/>
              <w:rPr>
                <w:rFonts w:eastAsia="宋体"/>
                <w:color w:val="000000"/>
                <w:sz w:val="18"/>
                <w:szCs w:val="18"/>
                <w:lang w:eastAsia="zh-CN"/>
              </w:rPr>
            </w:pPr>
            <w:r>
              <w:rPr>
                <w:rFonts w:eastAsia="宋体"/>
                <w:color w:val="000000"/>
                <w:sz w:val="18"/>
                <w:szCs w:val="18"/>
                <w:lang w:eastAsia="zh-CN"/>
              </w:rPr>
              <w:t>31.093</w:t>
            </w:r>
          </w:p>
        </w:tc>
        <w:tc>
          <w:tcPr>
            <w:tcW w:w="1559" w:type="dxa"/>
            <w:shd w:val="clear" w:color="auto" w:fill="auto"/>
            <w:noWrap/>
            <w:vAlign w:val="center"/>
          </w:tcPr>
          <w:p w14:paraId="04DB8460" w14:textId="77777777" w:rsidR="000178F0" w:rsidRDefault="00DE263E">
            <w:pPr>
              <w:jc w:val="right"/>
              <w:rPr>
                <w:rFonts w:eastAsia="宋体"/>
                <w:color w:val="000000"/>
                <w:sz w:val="18"/>
                <w:szCs w:val="18"/>
                <w:lang w:eastAsia="zh-CN"/>
              </w:rPr>
            </w:pPr>
            <w:r>
              <w:rPr>
                <w:rFonts w:eastAsia="宋体"/>
                <w:color w:val="000000"/>
                <w:sz w:val="18"/>
                <w:szCs w:val="18"/>
                <w:lang w:eastAsia="zh-CN"/>
              </w:rPr>
              <w:t>48.15</w:t>
            </w:r>
          </w:p>
        </w:tc>
        <w:tc>
          <w:tcPr>
            <w:tcW w:w="856" w:type="dxa"/>
            <w:shd w:val="clear" w:color="auto" w:fill="auto"/>
            <w:noWrap/>
            <w:vAlign w:val="center"/>
          </w:tcPr>
          <w:p w14:paraId="7471FC90" w14:textId="77777777" w:rsidR="000178F0" w:rsidRDefault="00DE263E">
            <w:pPr>
              <w:jc w:val="right"/>
              <w:rPr>
                <w:rFonts w:eastAsia="宋体"/>
                <w:color w:val="000000"/>
                <w:sz w:val="18"/>
                <w:szCs w:val="18"/>
                <w:lang w:eastAsia="zh-CN"/>
              </w:rPr>
            </w:pPr>
            <w:r>
              <w:rPr>
                <w:rFonts w:eastAsia="宋体"/>
                <w:color w:val="000000"/>
                <w:sz w:val="18"/>
                <w:szCs w:val="18"/>
                <w:lang w:eastAsia="zh-CN"/>
              </w:rPr>
              <w:t>35.658</w:t>
            </w:r>
          </w:p>
        </w:tc>
      </w:tr>
      <w:tr w:rsidR="000178F0" w14:paraId="552D8C89" w14:textId="77777777">
        <w:trPr>
          <w:trHeight w:val="280"/>
          <w:jc w:val="center"/>
        </w:trPr>
        <w:tc>
          <w:tcPr>
            <w:tcW w:w="1413" w:type="dxa"/>
            <w:shd w:val="clear" w:color="auto" w:fill="auto"/>
            <w:noWrap/>
            <w:vAlign w:val="center"/>
          </w:tcPr>
          <w:p w14:paraId="2D8D03CF" w14:textId="77777777" w:rsidR="000178F0" w:rsidRDefault="00DE263E">
            <w:pPr>
              <w:rPr>
                <w:rFonts w:eastAsia="宋体"/>
                <w:color w:val="000000"/>
                <w:sz w:val="18"/>
                <w:szCs w:val="18"/>
                <w:lang w:eastAsia="zh-CN"/>
              </w:rPr>
            </w:pPr>
            <w:r>
              <w:rPr>
                <w:rFonts w:eastAsia="宋体"/>
                <w:color w:val="000000"/>
                <w:sz w:val="18"/>
                <w:szCs w:val="18"/>
                <w:lang w:eastAsia="zh-CN"/>
              </w:rPr>
              <w:t>ATOM447</w:t>
            </w:r>
          </w:p>
        </w:tc>
        <w:tc>
          <w:tcPr>
            <w:tcW w:w="1559" w:type="dxa"/>
            <w:shd w:val="clear" w:color="auto" w:fill="auto"/>
            <w:noWrap/>
            <w:vAlign w:val="center"/>
          </w:tcPr>
          <w:p w14:paraId="15D7D9CB"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14CB0010"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ACE2BF2" w14:textId="77777777" w:rsidR="000178F0" w:rsidRDefault="00DE263E">
            <w:pPr>
              <w:jc w:val="right"/>
              <w:rPr>
                <w:rFonts w:eastAsia="宋体"/>
                <w:color w:val="000000"/>
                <w:sz w:val="18"/>
                <w:szCs w:val="18"/>
                <w:lang w:eastAsia="zh-CN"/>
              </w:rPr>
            </w:pPr>
            <w:r>
              <w:rPr>
                <w:rFonts w:eastAsia="宋体"/>
                <w:color w:val="000000"/>
                <w:sz w:val="18"/>
                <w:szCs w:val="18"/>
                <w:lang w:eastAsia="zh-CN"/>
              </w:rPr>
              <w:t>31.495</w:t>
            </w:r>
          </w:p>
        </w:tc>
        <w:tc>
          <w:tcPr>
            <w:tcW w:w="1559" w:type="dxa"/>
            <w:shd w:val="clear" w:color="auto" w:fill="auto"/>
            <w:noWrap/>
            <w:vAlign w:val="center"/>
          </w:tcPr>
          <w:p w14:paraId="6278BD5A" w14:textId="77777777" w:rsidR="000178F0" w:rsidRDefault="00DE263E">
            <w:pPr>
              <w:jc w:val="right"/>
              <w:rPr>
                <w:rFonts w:eastAsia="宋体"/>
                <w:color w:val="000000"/>
                <w:sz w:val="18"/>
                <w:szCs w:val="18"/>
                <w:lang w:eastAsia="zh-CN"/>
              </w:rPr>
            </w:pPr>
            <w:r>
              <w:rPr>
                <w:rFonts w:eastAsia="宋体"/>
                <w:color w:val="000000"/>
                <w:sz w:val="18"/>
                <w:szCs w:val="18"/>
                <w:lang w:eastAsia="zh-CN"/>
              </w:rPr>
              <w:t>47.402</w:t>
            </w:r>
          </w:p>
        </w:tc>
        <w:tc>
          <w:tcPr>
            <w:tcW w:w="856" w:type="dxa"/>
            <w:shd w:val="clear" w:color="auto" w:fill="auto"/>
            <w:noWrap/>
            <w:vAlign w:val="center"/>
          </w:tcPr>
          <w:p w14:paraId="4D0508C0" w14:textId="77777777" w:rsidR="000178F0" w:rsidRDefault="00DE263E">
            <w:pPr>
              <w:jc w:val="right"/>
              <w:rPr>
                <w:rFonts w:eastAsia="宋体"/>
                <w:color w:val="000000"/>
                <w:sz w:val="18"/>
                <w:szCs w:val="18"/>
                <w:lang w:eastAsia="zh-CN"/>
              </w:rPr>
            </w:pPr>
            <w:r>
              <w:rPr>
                <w:rFonts w:eastAsia="宋体"/>
                <w:color w:val="000000"/>
                <w:sz w:val="18"/>
                <w:szCs w:val="18"/>
                <w:lang w:eastAsia="zh-CN"/>
              </w:rPr>
              <w:t>36.342</w:t>
            </w:r>
          </w:p>
        </w:tc>
      </w:tr>
      <w:tr w:rsidR="000178F0" w14:paraId="380E7AB8" w14:textId="77777777">
        <w:trPr>
          <w:trHeight w:val="280"/>
          <w:jc w:val="center"/>
        </w:trPr>
        <w:tc>
          <w:tcPr>
            <w:tcW w:w="1413" w:type="dxa"/>
            <w:shd w:val="clear" w:color="auto" w:fill="auto"/>
            <w:noWrap/>
            <w:vAlign w:val="center"/>
          </w:tcPr>
          <w:p w14:paraId="4F7534FE" w14:textId="77777777" w:rsidR="000178F0" w:rsidRDefault="00DE263E">
            <w:pPr>
              <w:rPr>
                <w:rFonts w:eastAsia="宋体"/>
                <w:color w:val="000000"/>
                <w:sz w:val="18"/>
                <w:szCs w:val="18"/>
                <w:lang w:eastAsia="zh-CN"/>
              </w:rPr>
            </w:pPr>
            <w:r>
              <w:rPr>
                <w:rFonts w:eastAsia="宋体"/>
                <w:color w:val="000000"/>
                <w:sz w:val="18"/>
                <w:szCs w:val="18"/>
                <w:lang w:eastAsia="zh-CN"/>
              </w:rPr>
              <w:t>ATOM448</w:t>
            </w:r>
          </w:p>
        </w:tc>
        <w:tc>
          <w:tcPr>
            <w:tcW w:w="1559" w:type="dxa"/>
            <w:shd w:val="clear" w:color="auto" w:fill="auto"/>
            <w:noWrap/>
            <w:vAlign w:val="center"/>
          </w:tcPr>
          <w:p w14:paraId="5E7ECA37" w14:textId="77777777" w:rsidR="000178F0" w:rsidRDefault="00DE263E">
            <w:pPr>
              <w:rPr>
                <w:rFonts w:eastAsia="宋体"/>
                <w:color w:val="000000"/>
                <w:sz w:val="18"/>
                <w:szCs w:val="18"/>
                <w:lang w:eastAsia="zh-CN"/>
              </w:rPr>
            </w:pPr>
            <w:r>
              <w:rPr>
                <w:rFonts w:eastAsia="宋体"/>
                <w:color w:val="000000"/>
                <w:sz w:val="18"/>
                <w:szCs w:val="18"/>
                <w:lang w:eastAsia="zh-CN"/>
              </w:rPr>
              <w:t>HD3</w:t>
            </w:r>
          </w:p>
        </w:tc>
        <w:tc>
          <w:tcPr>
            <w:tcW w:w="1276" w:type="dxa"/>
            <w:shd w:val="clear" w:color="auto" w:fill="auto"/>
            <w:noWrap/>
            <w:vAlign w:val="center"/>
          </w:tcPr>
          <w:p w14:paraId="412086EF"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7E54855" w14:textId="77777777" w:rsidR="000178F0" w:rsidRDefault="00DE263E">
            <w:pPr>
              <w:jc w:val="right"/>
              <w:rPr>
                <w:rFonts w:eastAsia="宋体"/>
                <w:color w:val="000000"/>
                <w:sz w:val="18"/>
                <w:szCs w:val="18"/>
                <w:lang w:eastAsia="zh-CN"/>
              </w:rPr>
            </w:pPr>
            <w:r>
              <w:rPr>
                <w:rFonts w:eastAsia="宋体"/>
                <w:color w:val="000000"/>
                <w:sz w:val="18"/>
                <w:szCs w:val="18"/>
                <w:lang w:eastAsia="zh-CN"/>
              </w:rPr>
              <w:t>31.88</w:t>
            </w:r>
          </w:p>
        </w:tc>
        <w:tc>
          <w:tcPr>
            <w:tcW w:w="1559" w:type="dxa"/>
            <w:shd w:val="clear" w:color="auto" w:fill="auto"/>
            <w:noWrap/>
            <w:vAlign w:val="center"/>
          </w:tcPr>
          <w:p w14:paraId="52149F9F" w14:textId="77777777" w:rsidR="000178F0" w:rsidRDefault="00DE263E">
            <w:pPr>
              <w:jc w:val="right"/>
              <w:rPr>
                <w:rFonts w:eastAsia="宋体"/>
                <w:color w:val="000000"/>
                <w:sz w:val="18"/>
                <w:szCs w:val="18"/>
                <w:lang w:eastAsia="zh-CN"/>
              </w:rPr>
            </w:pPr>
            <w:r>
              <w:rPr>
                <w:rFonts w:eastAsia="宋体"/>
                <w:color w:val="000000"/>
                <w:sz w:val="18"/>
                <w:szCs w:val="18"/>
                <w:lang w:eastAsia="zh-CN"/>
              </w:rPr>
              <w:t>48.511</w:t>
            </w:r>
          </w:p>
        </w:tc>
        <w:tc>
          <w:tcPr>
            <w:tcW w:w="856" w:type="dxa"/>
            <w:shd w:val="clear" w:color="auto" w:fill="auto"/>
            <w:noWrap/>
            <w:vAlign w:val="center"/>
          </w:tcPr>
          <w:p w14:paraId="7C3C802F" w14:textId="77777777" w:rsidR="000178F0" w:rsidRDefault="00DE263E">
            <w:pPr>
              <w:jc w:val="right"/>
              <w:rPr>
                <w:rFonts w:eastAsia="宋体"/>
                <w:color w:val="000000"/>
                <w:sz w:val="18"/>
                <w:szCs w:val="18"/>
                <w:lang w:eastAsia="zh-CN"/>
              </w:rPr>
            </w:pPr>
            <w:r>
              <w:rPr>
                <w:rFonts w:eastAsia="宋体"/>
                <w:color w:val="000000"/>
                <w:sz w:val="18"/>
                <w:szCs w:val="18"/>
                <w:lang w:eastAsia="zh-CN"/>
              </w:rPr>
              <w:t>34.996</w:t>
            </w:r>
          </w:p>
        </w:tc>
      </w:tr>
      <w:tr w:rsidR="000178F0" w14:paraId="1C3DBB89" w14:textId="77777777">
        <w:trPr>
          <w:trHeight w:val="280"/>
          <w:jc w:val="center"/>
        </w:trPr>
        <w:tc>
          <w:tcPr>
            <w:tcW w:w="1413" w:type="dxa"/>
            <w:shd w:val="clear" w:color="auto" w:fill="auto"/>
            <w:noWrap/>
            <w:vAlign w:val="center"/>
          </w:tcPr>
          <w:p w14:paraId="1E86B133" w14:textId="77777777" w:rsidR="000178F0" w:rsidRDefault="00DE263E">
            <w:pPr>
              <w:rPr>
                <w:rFonts w:eastAsia="宋体"/>
                <w:color w:val="000000"/>
                <w:sz w:val="18"/>
                <w:szCs w:val="18"/>
                <w:lang w:eastAsia="zh-CN"/>
              </w:rPr>
            </w:pPr>
            <w:r>
              <w:rPr>
                <w:rFonts w:eastAsia="宋体"/>
                <w:color w:val="000000"/>
                <w:sz w:val="18"/>
                <w:szCs w:val="18"/>
                <w:lang w:eastAsia="zh-CN"/>
              </w:rPr>
              <w:t>ATOM449</w:t>
            </w:r>
          </w:p>
        </w:tc>
        <w:tc>
          <w:tcPr>
            <w:tcW w:w="1559" w:type="dxa"/>
            <w:shd w:val="clear" w:color="auto" w:fill="auto"/>
            <w:noWrap/>
            <w:vAlign w:val="center"/>
          </w:tcPr>
          <w:p w14:paraId="3048A887" w14:textId="77777777" w:rsidR="000178F0" w:rsidRDefault="00DE263E">
            <w:pPr>
              <w:rPr>
                <w:rFonts w:eastAsia="宋体"/>
                <w:color w:val="000000"/>
                <w:sz w:val="18"/>
                <w:szCs w:val="18"/>
                <w:lang w:eastAsia="zh-CN"/>
              </w:rPr>
            </w:pPr>
            <w:r>
              <w:rPr>
                <w:rFonts w:eastAsia="宋体"/>
                <w:color w:val="000000"/>
                <w:sz w:val="18"/>
                <w:szCs w:val="18"/>
                <w:lang w:eastAsia="zh-CN"/>
              </w:rPr>
              <w:t>NE</w:t>
            </w:r>
          </w:p>
        </w:tc>
        <w:tc>
          <w:tcPr>
            <w:tcW w:w="1276" w:type="dxa"/>
            <w:shd w:val="clear" w:color="auto" w:fill="auto"/>
            <w:noWrap/>
            <w:vAlign w:val="center"/>
          </w:tcPr>
          <w:p w14:paraId="6E7602F4"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05C4885" w14:textId="77777777" w:rsidR="000178F0" w:rsidRDefault="00DE263E">
            <w:pPr>
              <w:jc w:val="right"/>
              <w:rPr>
                <w:rFonts w:eastAsia="宋体"/>
                <w:color w:val="000000"/>
                <w:sz w:val="18"/>
                <w:szCs w:val="18"/>
                <w:lang w:eastAsia="zh-CN"/>
              </w:rPr>
            </w:pPr>
            <w:r>
              <w:rPr>
                <w:rFonts w:eastAsia="宋体"/>
                <w:color w:val="000000"/>
                <w:sz w:val="18"/>
                <w:szCs w:val="18"/>
                <w:lang w:eastAsia="zh-CN"/>
              </w:rPr>
              <w:t>30.459</w:t>
            </w:r>
          </w:p>
        </w:tc>
        <w:tc>
          <w:tcPr>
            <w:tcW w:w="1559" w:type="dxa"/>
            <w:shd w:val="clear" w:color="auto" w:fill="auto"/>
            <w:noWrap/>
            <w:vAlign w:val="center"/>
          </w:tcPr>
          <w:p w14:paraId="2F56F627" w14:textId="77777777" w:rsidR="000178F0" w:rsidRDefault="00DE263E">
            <w:pPr>
              <w:jc w:val="right"/>
              <w:rPr>
                <w:rFonts w:eastAsia="宋体"/>
                <w:color w:val="000000"/>
                <w:sz w:val="18"/>
                <w:szCs w:val="18"/>
                <w:lang w:eastAsia="zh-CN"/>
              </w:rPr>
            </w:pPr>
            <w:r>
              <w:rPr>
                <w:rFonts w:eastAsia="宋体"/>
                <w:color w:val="000000"/>
                <w:sz w:val="18"/>
                <w:szCs w:val="18"/>
                <w:lang w:eastAsia="zh-CN"/>
              </w:rPr>
              <w:t>49.267</w:t>
            </w:r>
          </w:p>
        </w:tc>
        <w:tc>
          <w:tcPr>
            <w:tcW w:w="856" w:type="dxa"/>
            <w:shd w:val="clear" w:color="auto" w:fill="auto"/>
            <w:noWrap/>
            <w:vAlign w:val="center"/>
          </w:tcPr>
          <w:p w14:paraId="362DF5DC" w14:textId="77777777" w:rsidR="000178F0" w:rsidRDefault="00DE263E">
            <w:pPr>
              <w:jc w:val="right"/>
              <w:rPr>
                <w:rFonts w:eastAsia="宋体"/>
                <w:color w:val="000000"/>
                <w:sz w:val="18"/>
                <w:szCs w:val="18"/>
                <w:lang w:eastAsia="zh-CN"/>
              </w:rPr>
            </w:pPr>
            <w:r>
              <w:rPr>
                <w:rFonts w:eastAsia="宋体"/>
                <w:color w:val="000000"/>
                <w:sz w:val="18"/>
                <w:szCs w:val="18"/>
                <w:lang w:eastAsia="zh-CN"/>
              </w:rPr>
              <w:t>36.408</w:t>
            </w:r>
          </w:p>
        </w:tc>
      </w:tr>
      <w:tr w:rsidR="000178F0" w14:paraId="76913E3D" w14:textId="77777777">
        <w:trPr>
          <w:trHeight w:val="280"/>
          <w:jc w:val="center"/>
        </w:trPr>
        <w:tc>
          <w:tcPr>
            <w:tcW w:w="1413" w:type="dxa"/>
            <w:shd w:val="clear" w:color="auto" w:fill="auto"/>
            <w:noWrap/>
            <w:vAlign w:val="center"/>
          </w:tcPr>
          <w:p w14:paraId="07503C9B" w14:textId="77777777" w:rsidR="000178F0" w:rsidRDefault="00DE263E">
            <w:pPr>
              <w:rPr>
                <w:rFonts w:eastAsia="宋体"/>
                <w:color w:val="000000"/>
                <w:sz w:val="18"/>
                <w:szCs w:val="18"/>
                <w:lang w:eastAsia="zh-CN"/>
              </w:rPr>
            </w:pPr>
            <w:r>
              <w:rPr>
                <w:rFonts w:eastAsia="宋体"/>
                <w:color w:val="000000"/>
                <w:sz w:val="18"/>
                <w:szCs w:val="18"/>
                <w:lang w:eastAsia="zh-CN"/>
              </w:rPr>
              <w:t>ATOM450</w:t>
            </w:r>
          </w:p>
        </w:tc>
        <w:tc>
          <w:tcPr>
            <w:tcW w:w="1559" w:type="dxa"/>
            <w:shd w:val="clear" w:color="auto" w:fill="auto"/>
            <w:noWrap/>
            <w:vAlign w:val="center"/>
          </w:tcPr>
          <w:p w14:paraId="2C31C4E0" w14:textId="77777777" w:rsidR="000178F0" w:rsidRDefault="00DE263E">
            <w:pPr>
              <w:rPr>
                <w:rFonts w:eastAsia="宋体"/>
                <w:color w:val="000000"/>
                <w:sz w:val="18"/>
                <w:szCs w:val="18"/>
                <w:lang w:eastAsia="zh-CN"/>
              </w:rPr>
            </w:pPr>
            <w:r>
              <w:rPr>
                <w:rFonts w:eastAsia="宋体"/>
                <w:color w:val="000000"/>
                <w:sz w:val="18"/>
                <w:szCs w:val="18"/>
                <w:lang w:eastAsia="zh-CN"/>
              </w:rPr>
              <w:t>HE</w:t>
            </w:r>
          </w:p>
        </w:tc>
        <w:tc>
          <w:tcPr>
            <w:tcW w:w="1276" w:type="dxa"/>
            <w:shd w:val="clear" w:color="auto" w:fill="auto"/>
            <w:noWrap/>
            <w:vAlign w:val="center"/>
          </w:tcPr>
          <w:p w14:paraId="0C5A928E"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9B50883" w14:textId="77777777" w:rsidR="000178F0" w:rsidRDefault="00DE263E">
            <w:pPr>
              <w:jc w:val="right"/>
              <w:rPr>
                <w:rFonts w:eastAsia="宋体"/>
                <w:color w:val="000000"/>
                <w:sz w:val="18"/>
                <w:szCs w:val="18"/>
                <w:lang w:eastAsia="zh-CN"/>
              </w:rPr>
            </w:pPr>
            <w:r>
              <w:rPr>
                <w:rFonts w:eastAsia="宋体"/>
                <w:color w:val="000000"/>
                <w:sz w:val="18"/>
                <w:szCs w:val="18"/>
                <w:lang w:eastAsia="zh-CN"/>
              </w:rPr>
              <w:t>29.515</w:t>
            </w:r>
          </w:p>
        </w:tc>
        <w:tc>
          <w:tcPr>
            <w:tcW w:w="1559" w:type="dxa"/>
            <w:shd w:val="clear" w:color="auto" w:fill="auto"/>
            <w:noWrap/>
            <w:vAlign w:val="center"/>
          </w:tcPr>
          <w:p w14:paraId="0114428A" w14:textId="77777777" w:rsidR="000178F0" w:rsidRDefault="00DE263E">
            <w:pPr>
              <w:jc w:val="right"/>
              <w:rPr>
                <w:rFonts w:eastAsia="宋体"/>
                <w:color w:val="000000"/>
                <w:sz w:val="18"/>
                <w:szCs w:val="18"/>
                <w:lang w:eastAsia="zh-CN"/>
              </w:rPr>
            </w:pPr>
            <w:r>
              <w:rPr>
                <w:rFonts w:eastAsia="宋体"/>
                <w:color w:val="000000"/>
                <w:sz w:val="18"/>
                <w:szCs w:val="18"/>
                <w:lang w:eastAsia="zh-CN"/>
              </w:rPr>
              <w:t>49.483</w:t>
            </w:r>
          </w:p>
        </w:tc>
        <w:tc>
          <w:tcPr>
            <w:tcW w:w="856" w:type="dxa"/>
            <w:shd w:val="clear" w:color="auto" w:fill="auto"/>
            <w:noWrap/>
            <w:vAlign w:val="center"/>
          </w:tcPr>
          <w:p w14:paraId="01495D69" w14:textId="77777777" w:rsidR="000178F0" w:rsidRDefault="00DE263E">
            <w:pPr>
              <w:jc w:val="right"/>
              <w:rPr>
                <w:rFonts w:eastAsia="宋体"/>
                <w:color w:val="000000"/>
                <w:sz w:val="18"/>
                <w:szCs w:val="18"/>
                <w:lang w:eastAsia="zh-CN"/>
              </w:rPr>
            </w:pPr>
            <w:r>
              <w:rPr>
                <w:rFonts w:eastAsia="宋体"/>
                <w:color w:val="000000"/>
                <w:sz w:val="18"/>
                <w:szCs w:val="18"/>
                <w:lang w:eastAsia="zh-CN"/>
              </w:rPr>
              <w:t>36.123</w:t>
            </w:r>
          </w:p>
        </w:tc>
      </w:tr>
      <w:tr w:rsidR="000178F0" w14:paraId="46ECA991" w14:textId="77777777">
        <w:trPr>
          <w:trHeight w:val="280"/>
          <w:jc w:val="center"/>
        </w:trPr>
        <w:tc>
          <w:tcPr>
            <w:tcW w:w="1413" w:type="dxa"/>
            <w:shd w:val="clear" w:color="auto" w:fill="auto"/>
            <w:noWrap/>
            <w:vAlign w:val="center"/>
          </w:tcPr>
          <w:p w14:paraId="3D0D9F3C" w14:textId="77777777" w:rsidR="000178F0" w:rsidRDefault="00DE263E">
            <w:pPr>
              <w:rPr>
                <w:rFonts w:eastAsia="宋体"/>
                <w:color w:val="000000"/>
                <w:sz w:val="18"/>
                <w:szCs w:val="18"/>
                <w:lang w:eastAsia="zh-CN"/>
              </w:rPr>
            </w:pPr>
            <w:r>
              <w:rPr>
                <w:rFonts w:eastAsia="宋体"/>
                <w:color w:val="000000"/>
                <w:sz w:val="18"/>
                <w:szCs w:val="18"/>
                <w:lang w:eastAsia="zh-CN"/>
              </w:rPr>
              <w:t>ATOM451</w:t>
            </w:r>
          </w:p>
        </w:tc>
        <w:tc>
          <w:tcPr>
            <w:tcW w:w="1559" w:type="dxa"/>
            <w:shd w:val="clear" w:color="auto" w:fill="auto"/>
            <w:noWrap/>
            <w:vAlign w:val="center"/>
          </w:tcPr>
          <w:p w14:paraId="4EA28FB2" w14:textId="77777777" w:rsidR="000178F0" w:rsidRDefault="00DE263E">
            <w:pPr>
              <w:rPr>
                <w:rFonts w:eastAsia="宋体"/>
                <w:color w:val="000000"/>
                <w:sz w:val="18"/>
                <w:szCs w:val="18"/>
                <w:lang w:eastAsia="zh-CN"/>
              </w:rPr>
            </w:pPr>
            <w:r>
              <w:rPr>
                <w:rFonts w:eastAsia="宋体"/>
                <w:color w:val="000000"/>
                <w:sz w:val="18"/>
                <w:szCs w:val="18"/>
                <w:lang w:eastAsia="zh-CN"/>
              </w:rPr>
              <w:t>CZ</w:t>
            </w:r>
          </w:p>
        </w:tc>
        <w:tc>
          <w:tcPr>
            <w:tcW w:w="1276" w:type="dxa"/>
            <w:shd w:val="clear" w:color="auto" w:fill="auto"/>
            <w:noWrap/>
            <w:vAlign w:val="center"/>
          </w:tcPr>
          <w:p w14:paraId="4D6F83C5"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A1EE9D1" w14:textId="77777777" w:rsidR="000178F0" w:rsidRDefault="00DE263E">
            <w:pPr>
              <w:jc w:val="right"/>
              <w:rPr>
                <w:rFonts w:eastAsia="宋体"/>
                <w:color w:val="000000"/>
                <w:sz w:val="18"/>
                <w:szCs w:val="18"/>
                <w:lang w:eastAsia="zh-CN"/>
              </w:rPr>
            </w:pPr>
            <w:r>
              <w:rPr>
                <w:rFonts w:eastAsia="宋体"/>
                <w:color w:val="000000"/>
                <w:sz w:val="18"/>
                <w:szCs w:val="18"/>
                <w:lang w:eastAsia="zh-CN"/>
              </w:rPr>
              <w:t>30.968</w:t>
            </w:r>
          </w:p>
        </w:tc>
        <w:tc>
          <w:tcPr>
            <w:tcW w:w="1559" w:type="dxa"/>
            <w:shd w:val="clear" w:color="auto" w:fill="auto"/>
            <w:noWrap/>
            <w:vAlign w:val="center"/>
          </w:tcPr>
          <w:p w14:paraId="1EFCDB2F" w14:textId="77777777" w:rsidR="000178F0" w:rsidRDefault="00DE263E">
            <w:pPr>
              <w:jc w:val="right"/>
              <w:rPr>
                <w:rFonts w:eastAsia="宋体"/>
                <w:color w:val="000000"/>
                <w:sz w:val="18"/>
                <w:szCs w:val="18"/>
                <w:lang w:eastAsia="zh-CN"/>
              </w:rPr>
            </w:pPr>
            <w:r>
              <w:rPr>
                <w:rFonts w:eastAsia="宋体"/>
                <w:color w:val="000000"/>
                <w:sz w:val="18"/>
                <w:szCs w:val="18"/>
                <w:lang w:eastAsia="zh-CN"/>
              </w:rPr>
              <w:t>49.996</w:t>
            </w:r>
          </w:p>
        </w:tc>
        <w:tc>
          <w:tcPr>
            <w:tcW w:w="856" w:type="dxa"/>
            <w:shd w:val="clear" w:color="auto" w:fill="auto"/>
            <w:noWrap/>
            <w:vAlign w:val="center"/>
          </w:tcPr>
          <w:p w14:paraId="65714EE6" w14:textId="77777777" w:rsidR="000178F0" w:rsidRDefault="00DE263E">
            <w:pPr>
              <w:jc w:val="right"/>
              <w:rPr>
                <w:rFonts w:eastAsia="宋体"/>
                <w:color w:val="000000"/>
                <w:sz w:val="18"/>
                <w:szCs w:val="18"/>
                <w:lang w:eastAsia="zh-CN"/>
              </w:rPr>
            </w:pPr>
            <w:r>
              <w:rPr>
                <w:rFonts w:eastAsia="宋体"/>
                <w:color w:val="000000"/>
                <w:sz w:val="18"/>
                <w:szCs w:val="18"/>
                <w:lang w:eastAsia="zh-CN"/>
              </w:rPr>
              <w:t>37.337</w:t>
            </w:r>
          </w:p>
        </w:tc>
      </w:tr>
      <w:tr w:rsidR="000178F0" w14:paraId="074357E5" w14:textId="77777777">
        <w:trPr>
          <w:trHeight w:val="280"/>
          <w:jc w:val="center"/>
        </w:trPr>
        <w:tc>
          <w:tcPr>
            <w:tcW w:w="1413" w:type="dxa"/>
            <w:shd w:val="clear" w:color="auto" w:fill="auto"/>
            <w:noWrap/>
            <w:vAlign w:val="center"/>
          </w:tcPr>
          <w:p w14:paraId="0031FB9E" w14:textId="77777777" w:rsidR="000178F0" w:rsidRDefault="00DE263E">
            <w:pPr>
              <w:rPr>
                <w:rFonts w:eastAsia="宋体"/>
                <w:color w:val="000000"/>
                <w:sz w:val="18"/>
                <w:szCs w:val="18"/>
                <w:lang w:eastAsia="zh-CN"/>
              </w:rPr>
            </w:pPr>
            <w:r>
              <w:rPr>
                <w:rFonts w:eastAsia="宋体"/>
                <w:color w:val="000000"/>
                <w:sz w:val="18"/>
                <w:szCs w:val="18"/>
                <w:lang w:eastAsia="zh-CN"/>
              </w:rPr>
              <w:t>ATOM452</w:t>
            </w:r>
          </w:p>
        </w:tc>
        <w:tc>
          <w:tcPr>
            <w:tcW w:w="1559" w:type="dxa"/>
            <w:shd w:val="clear" w:color="auto" w:fill="auto"/>
            <w:noWrap/>
            <w:vAlign w:val="center"/>
          </w:tcPr>
          <w:p w14:paraId="188E8B02" w14:textId="77777777" w:rsidR="000178F0" w:rsidRDefault="00DE263E">
            <w:pPr>
              <w:rPr>
                <w:rFonts w:eastAsia="宋体"/>
                <w:color w:val="000000"/>
                <w:sz w:val="18"/>
                <w:szCs w:val="18"/>
                <w:lang w:eastAsia="zh-CN"/>
              </w:rPr>
            </w:pPr>
            <w:r>
              <w:rPr>
                <w:rFonts w:eastAsia="宋体"/>
                <w:color w:val="000000"/>
                <w:sz w:val="18"/>
                <w:szCs w:val="18"/>
                <w:lang w:eastAsia="zh-CN"/>
              </w:rPr>
              <w:t>NH1</w:t>
            </w:r>
          </w:p>
        </w:tc>
        <w:tc>
          <w:tcPr>
            <w:tcW w:w="1276" w:type="dxa"/>
            <w:shd w:val="clear" w:color="auto" w:fill="auto"/>
            <w:noWrap/>
            <w:vAlign w:val="center"/>
          </w:tcPr>
          <w:p w14:paraId="2F777E75"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63B0F3A" w14:textId="77777777" w:rsidR="000178F0" w:rsidRDefault="00DE263E">
            <w:pPr>
              <w:jc w:val="right"/>
              <w:rPr>
                <w:rFonts w:eastAsia="宋体"/>
                <w:color w:val="000000"/>
                <w:sz w:val="18"/>
                <w:szCs w:val="18"/>
                <w:lang w:eastAsia="zh-CN"/>
              </w:rPr>
            </w:pPr>
            <w:r>
              <w:rPr>
                <w:rFonts w:eastAsia="宋体"/>
                <w:color w:val="000000"/>
                <w:sz w:val="18"/>
                <w:szCs w:val="18"/>
                <w:lang w:eastAsia="zh-CN"/>
              </w:rPr>
              <w:t>32.176</w:t>
            </w:r>
          </w:p>
        </w:tc>
        <w:tc>
          <w:tcPr>
            <w:tcW w:w="1559" w:type="dxa"/>
            <w:shd w:val="clear" w:color="auto" w:fill="auto"/>
            <w:noWrap/>
            <w:vAlign w:val="center"/>
          </w:tcPr>
          <w:p w14:paraId="72C3DD03" w14:textId="77777777" w:rsidR="000178F0" w:rsidRDefault="00DE263E">
            <w:pPr>
              <w:jc w:val="right"/>
              <w:rPr>
                <w:rFonts w:eastAsia="宋体"/>
                <w:color w:val="000000"/>
                <w:sz w:val="18"/>
                <w:szCs w:val="18"/>
                <w:lang w:eastAsia="zh-CN"/>
              </w:rPr>
            </w:pPr>
            <w:r>
              <w:rPr>
                <w:rFonts w:eastAsia="宋体"/>
                <w:color w:val="000000"/>
                <w:sz w:val="18"/>
                <w:szCs w:val="18"/>
                <w:lang w:eastAsia="zh-CN"/>
              </w:rPr>
              <w:t>49.941</w:t>
            </w:r>
          </w:p>
        </w:tc>
        <w:tc>
          <w:tcPr>
            <w:tcW w:w="856" w:type="dxa"/>
            <w:shd w:val="clear" w:color="auto" w:fill="auto"/>
            <w:noWrap/>
            <w:vAlign w:val="center"/>
          </w:tcPr>
          <w:p w14:paraId="5F02BE17" w14:textId="77777777" w:rsidR="000178F0" w:rsidRDefault="00DE263E">
            <w:pPr>
              <w:jc w:val="right"/>
              <w:rPr>
                <w:rFonts w:eastAsia="宋体"/>
                <w:color w:val="000000"/>
                <w:sz w:val="18"/>
                <w:szCs w:val="18"/>
                <w:lang w:eastAsia="zh-CN"/>
              </w:rPr>
            </w:pPr>
            <w:r>
              <w:rPr>
                <w:rFonts w:eastAsia="宋体"/>
                <w:color w:val="000000"/>
                <w:sz w:val="18"/>
                <w:szCs w:val="18"/>
                <w:lang w:eastAsia="zh-CN"/>
              </w:rPr>
              <w:t>37.753</w:t>
            </w:r>
          </w:p>
        </w:tc>
      </w:tr>
      <w:tr w:rsidR="000178F0" w14:paraId="1C7AAFAA" w14:textId="77777777">
        <w:trPr>
          <w:trHeight w:val="280"/>
          <w:jc w:val="center"/>
        </w:trPr>
        <w:tc>
          <w:tcPr>
            <w:tcW w:w="1413" w:type="dxa"/>
            <w:shd w:val="clear" w:color="auto" w:fill="auto"/>
            <w:noWrap/>
            <w:vAlign w:val="center"/>
          </w:tcPr>
          <w:p w14:paraId="3D8F9002" w14:textId="77777777" w:rsidR="000178F0" w:rsidRDefault="00DE263E">
            <w:pPr>
              <w:rPr>
                <w:rFonts w:eastAsia="宋体"/>
                <w:color w:val="000000"/>
                <w:sz w:val="18"/>
                <w:szCs w:val="18"/>
                <w:lang w:eastAsia="zh-CN"/>
              </w:rPr>
            </w:pPr>
            <w:r>
              <w:rPr>
                <w:rFonts w:eastAsia="宋体"/>
                <w:color w:val="000000"/>
                <w:sz w:val="18"/>
                <w:szCs w:val="18"/>
                <w:lang w:eastAsia="zh-CN"/>
              </w:rPr>
              <w:t>ATOM453</w:t>
            </w:r>
          </w:p>
        </w:tc>
        <w:tc>
          <w:tcPr>
            <w:tcW w:w="1559" w:type="dxa"/>
            <w:shd w:val="clear" w:color="auto" w:fill="auto"/>
            <w:noWrap/>
            <w:vAlign w:val="center"/>
          </w:tcPr>
          <w:p w14:paraId="47946FD2" w14:textId="77777777" w:rsidR="000178F0" w:rsidRDefault="00DE263E">
            <w:pPr>
              <w:rPr>
                <w:rFonts w:eastAsia="宋体"/>
                <w:color w:val="000000"/>
                <w:sz w:val="18"/>
                <w:szCs w:val="18"/>
                <w:lang w:eastAsia="zh-CN"/>
              </w:rPr>
            </w:pPr>
            <w:r>
              <w:rPr>
                <w:rFonts w:eastAsia="宋体"/>
                <w:color w:val="000000"/>
                <w:sz w:val="18"/>
                <w:szCs w:val="18"/>
                <w:lang w:eastAsia="zh-CN"/>
              </w:rPr>
              <w:t>HH11</w:t>
            </w:r>
          </w:p>
        </w:tc>
        <w:tc>
          <w:tcPr>
            <w:tcW w:w="1276" w:type="dxa"/>
            <w:shd w:val="clear" w:color="auto" w:fill="auto"/>
            <w:noWrap/>
            <w:vAlign w:val="center"/>
          </w:tcPr>
          <w:p w14:paraId="2492B5FD"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B5C7790" w14:textId="77777777" w:rsidR="000178F0" w:rsidRDefault="00DE263E">
            <w:pPr>
              <w:jc w:val="right"/>
              <w:rPr>
                <w:rFonts w:eastAsia="宋体"/>
                <w:color w:val="000000"/>
                <w:sz w:val="18"/>
                <w:szCs w:val="18"/>
                <w:lang w:eastAsia="zh-CN"/>
              </w:rPr>
            </w:pPr>
            <w:r>
              <w:rPr>
                <w:rFonts w:eastAsia="宋体"/>
                <w:color w:val="000000"/>
                <w:sz w:val="18"/>
                <w:szCs w:val="18"/>
                <w:lang w:eastAsia="zh-CN"/>
              </w:rPr>
              <w:t>32.952</w:t>
            </w:r>
          </w:p>
        </w:tc>
        <w:tc>
          <w:tcPr>
            <w:tcW w:w="1559" w:type="dxa"/>
            <w:shd w:val="clear" w:color="auto" w:fill="auto"/>
            <w:noWrap/>
            <w:vAlign w:val="center"/>
          </w:tcPr>
          <w:p w14:paraId="1563A230" w14:textId="77777777" w:rsidR="000178F0" w:rsidRDefault="00DE263E">
            <w:pPr>
              <w:jc w:val="right"/>
              <w:rPr>
                <w:rFonts w:eastAsia="宋体"/>
                <w:color w:val="000000"/>
                <w:sz w:val="18"/>
                <w:szCs w:val="18"/>
                <w:lang w:eastAsia="zh-CN"/>
              </w:rPr>
            </w:pPr>
            <w:r>
              <w:rPr>
                <w:rFonts w:eastAsia="宋体"/>
                <w:color w:val="000000"/>
                <w:sz w:val="18"/>
                <w:szCs w:val="18"/>
                <w:lang w:eastAsia="zh-CN"/>
              </w:rPr>
              <w:t>49.531</w:t>
            </w:r>
          </w:p>
        </w:tc>
        <w:tc>
          <w:tcPr>
            <w:tcW w:w="856" w:type="dxa"/>
            <w:shd w:val="clear" w:color="auto" w:fill="auto"/>
            <w:noWrap/>
            <w:vAlign w:val="center"/>
          </w:tcPr>
          <w:p w14:paraId="2A51BADE" w14:textId="77777777" w:rsidR="000178F0" w:rsidRDefault="00DE263E">
            <w:pPr>
              <w:jc w:val="right"/>
              <w:rPr>
                <w:rFonts w:eastAsia="宋体"/>
                <w:color w:val="000000"/>
                <w:sz w:val="18"/>
                <w:szCs w:val="18"/>
                <w:lang w:eastAsia="zh-CN"/>
              </w:rPr>
            </w:pPr>
            <w:r>
              <w:rPr>
                <w:rFonts w:eastAsia="宋体"/>
                <w:color w:val="000000"/>
                <w:sz w:val="18"/>
                <w:szCs w:val="18"/>
                <w:lang w:eastAsia="zh-CN"/>
              </w:rPr>
              <w:t>37.254</w:t>
            </w:r>
          </w:p>
        </w:tc>
      </w:tr>
      <w:tr w:rsidR="000178F0" w14:paraId="164DAC61" w14:textId="77777777">
        <w:trPr>
          <w:trHeight w:val="280"/>
          <w:jc w:val="center"/>
        </w:trPr>
        <w:tc>
          <w:tcPr>
            <w:tcW w:w="1413" w:type="dxa"/>
            <w:shd w:val="clear" w:color="auto" w:fill="auto"/>
            <w:noWrap/>
            <w:vAlign w:val="center"/>
          </w:tcPr>
          <w:p w14:paraId="29B1DE82" w14:textId="77777777" w:rsidR="000178F0" w:rsidRDefault="00DE263E">
            <w:pPr>
              <w:rPr>
                <w:rFonts w:eastAsia="宋体"/>
                <w:color w:val="000000"/>
                <w:sz w:val="18"/>
                <w:szCs w:val="18"/>
                <w:lang w:eastAsia="zh-CN"/>
              </w:rPr>
            </w:pPr>
            <w:r>
              <w:rPr>
                <w:rFonts w:eastAsia="宋体"/>
                <w:color w:val="000000"/>
                <w:sz w:val="18"/>
                <w:szCs w:val="18"/>
                <w:lang w:eastAsia="zh-CN"/>
              </w:rPr>
              <w:t>ATOM454</w:t>
            </w:r>
          </w:p>
        </w:tc>
        <w:tc>
          <w:tcPr>
            <w:tcW w:w="1559" w:type="dxa"/>
            <w:shd w:val="clear" w:color="auto" w:fill="auto"/>
            <w:noWrap/>
            <w:vAlign w:val="center"/>
          </w:tcPr>
          <w:p w14:paraId="27B1DB39" w14:textId="77777777" w:rsidR="000178F0" w:rsidRDefault="00DE263E">
            <w:pPr>
              <w:rPr>
                <w:rFonts w:eastAsia="宋体"/>
                <w:color w:val="000000"/>
                <w:sz w:val="18"/>
                <w:szCs w:val="18"/>
                <w:lang w:eastAsia="zh-CN"/>
              </w:rPr>
            </w:pPr>
            <w:r>
              <w:rPr>
                <w:rFonts w:eastAsia="宋体"/>
                <w:color w:val="000000"/>
                <w:sz w:val="18"/>
                <w:szCs w:val="18"/>
                <w:lang w:eastAsia="zh-CN"/>
              </w:rPr>
              <w:t>HH12</w:t>
            </w:r>
          </w:p>
        </w:tc>
        <w:tc>
          <w:tcPr>
            <w:tcW w:w="1276" w:type="dxa"/>
            <w:shd w:val="clear" w:color="auto" w:fill="auto"/>
            <w:noWrap/>
            <w:vAlign w:val="center"/>
          </w:tcPr>
          <w:p w14:paraId="6D33E3CF"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7AB76EB0" w14:textId="77777777" w:rsidR="000178F0" w:rsidRDefault="00DE263E">
            <w:pPr>
              <w:jc w:val="right"/>
              <w:rPr>
                <w:rFonts w:eastAsia="宋体"/>
                <w:color w:val="000000"/>
                <w:sz w:val="18"/>
                <w:szCs w:val="18"/>
                <w:lang w:eastAsia="zh-CN"/>
              </w:rPr>
            </w:pPr>
            <w:r>
              <w:rPr>
                <w:rFonts w:eastAsia="宋体"/>
                <w:color w:val="000000"/>
                <w:sz w:val="18"/>
                <w:szCs w:val="18"/>
                <w:lang w:eastAsia="zh-CN"/>
              </w:rPr>
              <w:t>32.413</w:t>
            </w:r>
          </w:p>
        </w:tc>
        <w:tc>
          <w:tcPr>
            <w:tcW w:w="1559" w:type="dxa"/>
            <w:shd w:val="clear" w:color="auto" w:fill="auto"/>
            <w:noWrap/>
            <w:vAlign w:val="center"/>
          </w:tcPr>
          <w:p w14:paraId="6A1E44C1" w14:textId="77777777" w:rsidR="000178F0" w:rsidRDefault="00DE263E">
            <w:pPr>
              <w:jc w:val="right"/>
              <w:rPr>
                <w:rFonts w:eastAsia="宋体"/>
                <w:color w:val="000000"/>
                <w:sz w:val="18"/>
                <w:szCs w:val="18"/>
                <w:lang w:eastAsia="zh-CN"/>
              </w:rPr>
            </w:pPr>
            <w:r>
              <w:rPr>
                <w:rFonts w:eastAsia="宋体"/>
                <w:color w:val="000000"/>
                <w:sz w:val="18"/>
                <w:szCs w:val="18"/>
                <w:lang w:eastAsia="zh-CN"/>
              </w:rPr>
              <w:t>50.646</w:t>
            </w:r>
          </w:p>
        </w:tc>
        <w:tc>
          <w:tcPr>
            <w:tcW w:w="856" w:type="dxa"/>
            <w:shd w:val="clear" w:color="auto" w:fill="auto"/>
            <w:noWrap/>
            <w:vAlign w:val="center"/>
          </w:tcPr>
          <w:p w14:paraId="264092D5" w14:textId="77777777" w:rsidR="000178F0" w:rsidRDefault="00DE263E">
            <w:pPr>
              <w:jc w:val="right"/>
              <w:rPr>
                <w:rFonts w:eastAsia="宋体"/>
                <w:color w:val="000000"/>
                <w:sz w:val="18"/>
                <w:szCs w:val="18"/>
                <w:lang w:eastAsia="zh-CN"/>
              </w:rPr>
            </w:pPr>
            <w:r>
              <w:rPr>
                <w:rFonts w:eastAsia="宋体"/>
                <w:color w:val="000000"/>
                <w:sz w:val="18"/>
                <w:szCs w:val="18"/>
                <w:lang w:eastAsia="zh-CN"/>
              </w:rPr>
              <w:t>38.436</w:t>
            </w:r>
          </w:p>
        </w:tc>
      </w:tr>
      <w:tr w:rsidR="000178F0" w14:paraId="4A582F8A" w14:textId="77777777">
        <w:trPr>
          <w:trHeight w:val="280"/>
          <w:jc w:val="center"/>
        </w:trPr>
        <w:tc>
          <w:tcPr>
            <w:tcW w:w="1413" w:type="dxa"/>
            <w:shd w:val="clear" w:color="auto" w:fill="auto"/>
            <w:noWrap/>
            <w:vAlign w:val="center"/>
          </w:tcPr>
          <w:p w14:paraId="3CDAC527" w14:textId="77777777" w:rsidR="000178F0" w:rsidRDefault="00DE263E">
            <w:pPr>
              <w:rPr>
                <w:rFonts w:eastAsia="宋体"/>
                <w:color w:val="000000"/>
                <w:sz w:val="18"/>
                <w:szCs w:val="18"/>
                <w:lang w:eastAsia="zh-CN"/>
              </w:rPr>
            </w:pPr>
            <w:r>
              <w:rPr>
                <w:rFonts w:eastAsia="宋体"/>
                <w:color w:val="000000"/>
                <w:sz w:val="18"/>
                <w:szCs w:val="18"/>
                <w:lang w:eastAsia="zh-CN"/>
              </w:rPr>
              <w:t>ATOM455</w:t>
            </w:r>
          </w:p>
        </w:tc>
        <w:tc>
          <w:tcPr>
            <w:tcW w:w="1559" w:type="dxa"/>
            <w:shd w:val="clear" w:color="auto" w:fill="auto"/>
            <w:noWrap/>
            <w:vAlign w:val="center"/>
          </w:tcPr>
          <w:p w14:paraId="2FCA40AF" w14:textId="77777777" w:rsidR="000178F0" w:rsidRDefault="00DE263E">
            <w:pPr>
              <w:rPr>
                <w:rFonts w:eastAsia="宋体"/>
                <w:color w:val="000000"/>
                <w:sz w:val="18"/>
                <w:szCs w:val="18"/>
                <w:lang w:eastAsia="zh-CN"/>
              </w:rPr>
            </w:pPr>
            <w:r>
              <w:rPr>
                <w:rFonts w:eastAsia="宋体"/>
                <w:color w:val="000000"/>
                <w:sz w:val="18"/>
                <w:szCs w:val="18"/>
                <w:lang w:eastAsia="zh-CN"/>
              </w:rPr>
              <w:t>NH2</w:t>
            </w:r>
          </w:p>
        </w:tc>
        <w:tc>
          <w:tcPr>
            <w:tcW w:w="1276" w:type="dxa"/>
            <w:shd w:val="clear" w:color="auto" w:fill="auto"/>
            <w:noWrap/>
            <w:vAlign w:val="center"/>
          </w:tcPr>
          <w:p w14:paraId="7D205967"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5D12D0D5" w14:textId="77777777" w:rsidR="000178F0" w:rsidRDefault="00DE263E">
            <w:pPr>
              <w:jc w:val="right"/>
              <w:rPr>
                <w:rFonts w:eastAsia="宋体"/>
                <w:color w:val="000000"/>
                <w:sz w:val="18"/>
                <w:szCs w:val="18"/>
                <w:lang w:eastAsia="zh-CN"/>
              </w:rPr>
            </w:pPr>
            <w:r>
              <w:rPr>
                <w:rFonts w:eastAsia="宋体"/>
                <w:color w:val="000000"/>
                <w:sz w:val="18"/>
                <w:szCs w:val="18"/>
                <w:lang w:eastAsia="zh-CN"/>
              </w:rPr>
              <w:t>30.293</w:t>
            </w:r>
          </w:p>
        </w:tc>
        <w:tc>
          <w:tcPr>
            <w:tcW w:w="1559" w:type="dxa"/>
            <w:shd w:val="clear" w:color="auto" w:fill="auto"/>
            <w:noWrap/>
            <w:vAlign w:val="center"/>
          </w:tcPr>
          <w:p w14:paraId="35E26481" w14:textId="77777777" w:rsidR="000178F0" w:rsidRDefault="00DE263E">
            <w:pPr>
              <w:jc w:val="right"/>
              <w:rPr>
                <w:rFonts w:eastAsia="宋体"/>
                <w:color w:val="000000"/>
                <w:sz w:val="18"/>
                <w:szCs w:val="18"/>
                <w:lang w:eastAsia="zh-CN"/>
              </w:rPr>
            </w:pPr>
            <w:r>
              <w:rPr>
                <w:rFonts w:eastAsia="宋体"/>
                <w:color w:val="000000"/>
                <w:sz w:val="18"/>
                <w:szCs w:val="18"/>
                <w:lang w:eastAsia="zh-CN"/>
              </w:rPr>
              <w:t>50.953</w:t>
            </w:r>
          </w:p>
        </w:tc>
        <w:tc>
          <w:tcPr>
            <w:tcW w:w="856" w:type="dxa"/>
            <w:shd w:val="clear" w:color="auto" w:fill="auto"/>
            <w:noWrap/>
            <w:vAlign w:val="center"/>
          </w:tcPr>
          <w:p w14:paraId="49367CA2" w14:textId="77777777" w:rsidR="000178F0" w:rsidRDefault="00DE263E">
            <w:pPr>
              <w:jc w:val="right"/>
              <w:rPr>
                <w:rFonts w:eastAsia="宋体"/>
                <w:color w:val="000000"/>
                <w:sz w:val="18"/>
                <w:szCs w:val="18"/>
                <w:lang w:eastAsia="zh-CN"/>
              </w:rPr>
            </w:pPr>
            <w:r>
              <w:rPr>
                <w:rFonts w:eastAsia="宋体"/>
                <w:color w:val="000000"/>
                <w:sz w:val="18"/>
                <w:szCs w:val="18"/>
                <w:lang w:eastAsia="zh-CN"/>
              </w:rPr>
              <w:t>37.936</w:t>
            </w:r>
          </w:p>
        </w:tc>
      </w:tr>
      <w:tr w:rsidR="000178F0" w14:paraId="0562C26A" w14:textId="77777777">
        <w:trPr>
          <w:trHeight w:val="280"/>
          <w:jc w:val="center"/>
        </w:trPr>
        <w:tc>
          <w:tcPr>
            <w:tcW w:w="1413" w:type="dxa"/>
            <w:shd w:val="clear" w:color="auto" w:fill="auto"/>
            <w:noWrap/>
            <w:vAlign w:val="center"/>
          </w:tcPr>
          <w:p w14:paraId="34248F0F" w14:textId="77777777" w:rsidR="000178F0" w:rsidRDefault="00DE263E">
            <w:pPr>
              <w:rPr>
                <w:rFonts w:eastAsia="宋体"/>
                <w:color w:val="000000"/>
                <w:sz w:val="18"/>
                <w:szCs w:val="18"/>
                <w:lang w:eastAsia="zh-CN"/>
              </w:rPr>
            </w:pPr>
            <w:r>
              <w:rPr>
                <w:rFonts w:eastAsia="宋体"/>
                <w:color w:val="000000"/>
                <w:sz w:val="18"/>
                <w:szCs w:val="18"/>
                <w:lang w:eastAsia="zh-CN"/>
              </w:rPr>
              <w:t>ATOM456</w:t>
            </w:r>
          </w:p>
        </w:tc>
        <w:tc>
          <w:tcPr>
            <w:tcW w:w="1559" w:type="dxa"/>
            <w:shd w:val="clear" w:color="auto" w:fill="auto"/>
            <w:noWrap/>
            <w:vAlign w:val="center"/>
          </w:tcPr>
          <w:p w14:paraId="799108B0" w14:textId="77777777" w:rsidR="000178F0" w:rsidRDefault="00DE263E">
            <w:pPr>
              <w:rPr>
                <w:rFonts w:eastAsia="宋体"/>
                <w:color w:val="000000"/>
                <w:sz w:val="18"/>
                <w:szCs w:val="18"/>
                <w:lang w:eastAsia="zh-CN"/>
              </w:rPr>
            </w:pPr>
            <w:r>
              <w:rPr>
                <w:rFonts w:eastAsia="宋体"/>
                <w:color w:val="000000"/>
                <w:sz w:val="18"/>
                <w:szCs w:val="18"/>
                <w:lang w:eastAsia="zh-CN"/>
              </w:rPr>
              <w:t>HH21</w:t>
            </w:r>
          </w:p>
        </w:tc>
        <w:tc>
          <w:tcPr>
            <w:tcW w:w="1276" w:type="dxa"/>
            <w:shd w:val="clear" w:color="auto" w:fill="auto"/>
            <w:noWrap/>
            <w:vAlign w:val="center"/>
          </w:tcPr>
          <w:p w14:paraId="4C074AC3"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ECBFA5F" w14:textId="77777777" w:rsidR="000178F0" w:rsidRDefault="00DE263E">
            <w:pPr>
              <w:jc w:val="right"/>
              <w:rPr>
                <w:rFonts w:eastAsia="宋体"/>
                <w:color w:val="000000"/>
                <w:sz w:val="18"/>
                <w:szCs w:val="18"/>
                <w:lang w:eastAsia="zh-CN"/>
              </w:rPr>
            </w:pPr>
            <w:r>
              <w:rPr>
                <w:rFonts w:eastAsia="宋体"/>
                <w:color w:val="000000"/>
                <w:sz w:val="18"/>
                <w:szCs w:val="18"/>
                <w:lang w:eastAsia="zh-CN"/>
              </w:rPr>
              <w:t>29.353</w:t>
            </w:r>
          </w:p>
        </w:tc>
        <w:tc>
          <w:tcPr>
            <w:tcW w:w="1559" w:type="dxa"/>
            <w:shd w:val="clear" w:color="auto" w:fill="auto"/>
            <w:noWrap/>
            <w:vAlign w:val="center"/>
          </w:tcPr>
          <w:p w14:paraId="0250FF0F" w14:textId="77777777" w:rsidR="000178F0" w:rsidRDefault="00DE263E">
            <w:pPr>
              <w:jc w:val="right"/>
              <w:rPr>
                <w:rFonts w:eastAsia="宋体"/>
                <w:color w:val="000000"/>
                <w:sz w:val="18"/>
                <w:szCs w:val="18"/>
                <w:lang w:eastAsia="zh-CN"/>
              </w:rPr>
            </w:pPr>
            <w:r>
              <w:rPr>
                <w:rFonts w:eastAsia="宋体"/>
                <w:color w:val="000000"/>
                <w:sz w:val="18"/>
                <w:szCs w:val="18"/>
                <w:lang w:eastAsia="zh-CN"/>
              </w:rPr>
              <w:t>51.107</w:t>
            </w:r>
          </w:p>
        </w:tc>
        <w:tc>
          <w:tcPr>
            <w:tcW w:w="856" w:type="dxa"/>
            <w:shd w:val="clear" w:color="auto" w:fill="auto"/>
            <w:noWrap/>
            <w:vAlign w:val="center"/>
          </w:tcPr>
          <w:p w14:paraId="78558F2E" w14:textId="77777777" w:rsidR="000178F0" w:rsidRDefault="00DE263E">
            <w:pPr>
              <w:jc w:val="right"/>
              <w:rPr>
                <w:rFonts w:eastAsia="宋体"/>
                <w:color w:val="000000"/>
                <w:sz w:val="18"/>
                <w:szCs w:val="18"/>
                <w:lang w:eastAsia="zh-CN"/>
              </w:rPr>
            </w:pPr>
            <w:r>
              <w:rPr>
                <w:rFonts w:eastAsia="宋体"/>
                <w:color w:val="000000"/>
                <w:sz w:val="18"/>
                <w:szCs w:val="18"/>
                <w:lang w:eastAsia="zh-CN"/>
              </w:rPr>
              <w:t>37.602</w:t>
            </w:r>
          </w:p>
        </w:tc>
      </w:tr>
      <w:tr w:rsidR="000178F0" w14:paraId="29116C3F" w14:textId="77777777">
        <w:trPr>
          <w:trHeight w:val="280"/>
          <w:jc w:val="center"/>
        </w:trPr>
        <w:tc>
          <w:tcPr>
            <w:tcW w:w="1413" w:type="dxa"/>
            <w:shd w:val="clear" w:color="auto" w:fill="auto"/>
            <w:noWrap/>
            <w:vAlign w:val="center"/>
          </w:tcPr>
          <w:p w14:paraId="38C919E0" w14:textId="77777777" w:rsidR="000178F0" w:rsidRDefault="00DE263E">
            <w:pPr>
              <w:rPr>
                <w:rFonts w:eastAsia="宋体"/>
                <w:color w:val="000000"/>
                <w:sz w:val="18"/>
                <w:szCs w:val="18"/>
                <w:lang w:eastAsia="zh-CN"/>
              </w:rPr>
            </w:pPr>
            <w:r>
              <w:rPr>
                <w:rFonts w:eastAsia="宋体"/>
                <w:color w:val="000000"/>
                <w:sz w:val="18"/>
                <w:szCs w:val="18"/>
                <w:lang w:eastAsia="zh-CN"/>
              </w:rPr>
              <w:t>ATOM457</w:t>
            </w:r>
          </w:p>
        </w:tc>
        <w:tc>
          <w:tcPr>
            <w:tcW w:w="1559" w:type="dxa"/>
            <w:shd w:val="clear" w:color="auto" w:fill="auto"/>
            <w:noWrap/>
            <w:vAlign w:val="center"/>
          </w:tcPr>
          <w:p w14:paraId="15F27727" w14:textId="77777777" w:rsidR="000178F0" w:rsidRDefault="00DE263E">
            <w:pPr>
              <w:rPr>
                <w:rFonts w:eastAsia="宋体"/>
                <w:color w:val="000000"/>
                <w:sz w:val="18"/>
                <w:szCs w:val="18"/>
                <w:lang w:eastAsia="zh-CN"/>
              </w:rPr>
            </w:pPr>
            <w:r>
              <w:rPr>
                <w:rFonts w:eastAsia="宋体"/>
                <w:color w:val="000000"/>
                <w:sz w:val="18"/>
                <w:szCs w:val="18"/>
                <w:lang w:eastAsia="zh-CN"/>
              </w:rPr>
              <w:t>HH22</w:t>
            </w:r>
          </w:p>
        </w:tc>
        <w:tc>
          <w:tcPr>
            <w:tcW w:w="1276" w:type="dxa"/>
            <w:shd w:val="clear" w:color="auto" w:fill="auto"/>
            <w:noWrap/>
            <w:vAlign w:val="center"/>
          </w:tcPr>
          <w:p w14:paraId="11D1BF4E"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36A4C64A" w14:textId="77777777" w:rsidR="000178F0" w:rsidRDefault="00DE263E">
            <w:pPr>
              <w:jc w:val="right"/>
              <w:rPr>
                <w:rFonts w:eastAsia="宋体"/>
                <w:color w:val="000000"/>
                <w:sz w:val="18"/>
                <w:szCs w:val="18"/>
                <w:lang w:eastAsia="zh-CN"/>
              </w:rPr>
            </w:pPr>
            <w:r>
              <w:rPr>
                <w:rFonts w:eastAsia="宋体"/>
                <w:color w:val="000000"/>
                <w:sz w:val="18"/>
                <w:szCs w:val="18"/>
                <w:lang w:eastAsia="zh-CN"/>
              </w:rPr>
              <w:t>30.735</w:t>
            </w:r>
          </w:p>
        </w:tc>
        <w:tc>
          <w:tcPr>
            <w:tcW w:w="1559" w:type="dxa"/>
            <w:shd w:val="clear" w:color="auto" w:fill="auto"/>
            <w:noWrap/>
            <w:vAlign w:val="center"/>
          </w:tcPr>
          <w:p w14:paraId="6A57CC23" w14:textId="77777777" w:rsidR="000178F0" w:rsidRDefault="00DE263E">
            <w:pPr>
              <w:jc w:val="right"/>
              <w:rPr>
                <w:rFonts w:eastAsia="宋体"/>
                <w:color w:val="000000"/>
                <w:sz w:val="18"/>
                <w:szCs w:val="18"/>
                <w:lang w:eastAsia="zh-CN"/>
              </w:rPr>
            </w:pPr>
            <w:r>
              <w:rPr>
                <w:rFonts w:eastAsia="宋体"/>
                <w:color w:val="000000"/>
                <w:sz w:val="18"/>
                <w:szCs w:val="18"/>
                <w:lang w:eastAsia="zh-CN"/>
              </w:rPr>
              <w:t>51.593</w:t>
            </w:r>
          </w:p>
        </w:tc>
        <w:tc>
          <w:tcPr>
            <w:tcW w:w="856" w:type="dxa"/>
            <w:shd w:val="clear" w:color="auto" w:fill="auto"/>
            <w:noWrap/>
            <w:vAlign w:val="center"/>
          </w:tcPr>
          <w:p w14:paraId="453F50F4" w14:textId="77777777" w:rsidR="000178F0" w:rsidRDefault="00DE263E">
            <w:pPr>
              <w:jc w:val="right"/>
              <w:rPr>
                <w:rFonts w:eastAsia="宋体"/>
                <w:color w:val="000000"/>
                <w:sz w:val="18"/>
                <w:szCs w:val="18"/>
                <w:lang w:eastAsia="zh-CN"/>
              </w:rPr>
            </w:pPr>
            <w:r>
              <w:rPr>
                <w:rFonts w:eastAsia="宋体"/>
                <w:color w:val="000000"/>
                <w:sz w:val="18"/>
                <w:szCs w:val="18"/>
                <w:lang w:eastAsia="zh-CN"/>
              </w:rPr>
              <w:t>38.58</w:t>
            </w:r>
          </w:p>
        </w:tc>
      </w:tr>
      <w:tr w:rsidR="000178F0" w14:paraId="5EA17796" w14:textId="77777777">
        <w:trPr>
          <w:trHeight w:val="280"/>
          <w:jc w:val="center"/>
        </w:trPr>
        <w:tc>
          <w:tcPr>
            <w:tcW w:w="1413" w:type="dxa"/>
            <w:shd w:val="clear" w:color="auto" w:fill="auto"/>
            <w:noWrap/>
            <w:vAlign w:val="center"/>
          </w:tcPr>
          <w:p w14:paraId="1C726AEE" w14:textId="77777777" w:rsidR="000178F0" w:rsidRDefault="00DE263E">
            <w:pPr>
              <w:rPr>
                <w:rFonts w:eastAsia="宋体"/>
                <w:color w:val="000000"/>
                <w:sz w:val="18"/>
                <w:szCs w:val="18"/>
                <w:lang w:eastAsia="zh-CN"/>
              </w:rPr>
            </w:pPr>
            <w:r>
              <w:rPr>
                <w:rFonts w:eastAsia="宋体"/>
                <w:color w:val="000000"/>
                <w:sz w:val="18"/>
                <w:szCs w:val="18"/>
                <w:lang w:eastAsia="zh-CN"/>
              </w:rPr>
              <w:t>ATOM458</w:t>
            </w:r>
          </w:p>
        </w:tc>
        <w:tc>
          <w:tcPr>
            <w:tcW w:w="1559" w:type="dxa"/>
            <w:shd w:val="clear" w:color="auto" w:fill="auto"/>
            <w:noWrap/>
            <w:vAlign w:val="center"/>
          </w:tcPr>
          <w:p w14:paraId="6C7CEF38"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0FF2317B"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5960F228" w14:textId="77777777" w:rsidR="000178F0" w:rsidRDefault="00DE263E">
            <w:pPr>
              <w:jc w:val="right"/>
              <w:rPr>
                <w:rFonts w:eastAsia="宋体"/>
                <w:color w:val="000000"/>
                <w:sz w:val="18"/>
                <w:szCs w:val="18"/>
                <w:lang w:eastAsia="zh-CN"/>
              </w:rPr>
            </w:pPr>
            <w:r>
              <w:rPr>
                <w:rFonts w:eastAsia="宋体"/>
                <w:color w:val="000000"/>
                <w:sz w:val="18"/>
                <w:szCs w:val="18"/>
                <w:lang w:eastAsia="zh-CN"/>
              </w:rPr>
              <w:t>28.725</w:t>
            </w:r>
          </w:p>
        </w:tc>
        <w:tc>
          <w:tcPr>
            <w:tcW w:w="1559" w:type="dxa"/>
            <w:shd w:val="clear" w:color="auto" w:fill="auto"/>
            <w:noWrap/>
            <w:vAlign w:val="center"/>
          </w:tcPr>
          <w:p w14:paraId="7736C464" w14:textId="77777777" w:rsidR="000178F0" w:rsidRDefault="00DE263E">
            <w:pPr>
              <w:jc w:val="right"/>
              <w:rPr>
                <w:rFonts w:eastAsia="宋体"/>
                <w:color w:val="000000"/>
                <w:sz w:val="18"/>
                <w:szCs w:val="18"/>
                <w:lang w:eastAsia="zh-CN"/>
              </w:rPr>
            </w:pPr>
            <w:r>
              <w:rPr>
                <w:rFonts w:eastAsia="宋体"/>
                <w:color w:val="000000"/>
                <w:sz w:val="18"/>
                <w:szCs w:val="18"/>
                <w:lang w:eastAsia="zh-CN"/>
              </w:rPr>
              <w:t>44.978</w:t>
            </w:r>
          </w:p>
        </w:tc>
        <w:tc>
          <w:tcPr>
            <w:tcW w:w="856" w:type="dxa"/>
            <w:shd w:val="clear" w:color="auto" w:fill="auto"/>
            <w:noWrap/>
            <w:vAlign w:val="center"/>
          </w:tcPr>
          <w:p w14:paraId="0B1924B2" w14:textId="77777777" w:rsidR="000178F0" w:rsidRDefault="00DE263E">
            <w:pPr>
              <w:jc w:val="right"/>
              <w:rPr>
                <w:rFonts w:eastAsia="宋体"/>
                <w:color w:val="000000"/>
                <w:sz w:val="18"/>
                <w:szCs w:val="18"/>
                <w:lang w:eastAsia="zh-CN"/>
              </w:rPr>
            </w:pPr>
            <w:r>
              <w:rPr>
                <w:rFonts w:eastAsia="宋体"/>
                <w:color w:val="000000"/>
                <w:sz w:val="18"/>
                <w:szCs w:val="18"/>
                <w:lang w:eastAsia="zh-CN"/>
              </w:rPr>
              <w:t>33.671</w:t>
            </w:r>
          </w:p>
        </w:tc>
      </w:tr>
      <w:tr w:rsidR="000178F0" w14:paraId="3192C334" w14:textId="77777777">
        <w:trPr>
          <w:trHeight w:val="280"/>
          <w:jc w:val="center"/>
        </w:trPr>
        <w:tc>
          <w:tcPr>
            <w:tcW w:w="1413" w:type="dxa"/>
            <w:shd w:val="clear" w:color="auto" w:fill="auto"/>
            <w:noWrap/>
            <w:vAlign w:val="center"/>
          </w:tcPr>
          <w:p w14:paraId="737594CC" w14:textId="77777777" w:rsidR="000178F0" w:rsidRDefault="00DE263E">
            <w:pPr>
              <w:rPr>
                <w:rFonts w:eastAsia="宋体"/>
                <w:color w:val="000000"/>
                <w:sz w:val="18"/>
                <w:szCs w:val="18"/>
                <w:lang w:eastAsia="zh-CN"/>
              </w:rPr>
            </w:pPr>
            <w:r>
              <w:rPr>
                <w:rFonts w:eastAsia="宋体"/>
                <w:color w:val="000000"/>
                <w:sz w:val="18"/>
                <w:szCs w:val="18"/>
                <w:lang w:eastAsia="zh-CN"/>
              </w:rPr>
              <w:t>ATOM459</w:t>
            </w:r>
          </w:p>
        </w:tc>
        <w:tc>
          <w:tcPr>
            <w:tcW w:w="1559" w:type="dxa"/>
            <w:shd w:val="clear" w:color="auto" w:fill="auto"/>
            <w:noWrap/>
            <w:vAlign w:val="center"/>
          </w:tcPr>
          <w:p w14:paraId="00DA581D"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537309B4"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7F482EEE" w14:textId="77777777" w:rsidR="000178F0" w:rsidRDefault="00DE263E">
            <w:pPr>
              <w:jc w:val="right"/>
              <w:rPr>
                <w:rFonts w:eastAsia="宋体"/>
                <w:color w:val="000000"/>
                <w:sz w:val="18"/>
                <w:szCs w:val="18"/>
                <w:lang w:eastAsia="zh-CN"/>
              </w:rPr>
            </w:pPr>
            <w:r>
              <w:rPr>
                <w:rFonts w:eastAsia="宋体"/>
                <w:color w:val="000000"/>
                <w:sz w:val="18"/>
                <w:szCs w:val="18"/>
                <w:lang w:eastAsia="zh-CN"/>
              </w:rPr>
              <w:t>28.968</w:t>
            </w:r>
          </w:p>
        </w:tc>
        <w:tc>
          <w:tcPr>
            <w:tcW w:w="1559" w:type="dxa"/>
            <w:shd w:val="clear" w:color="auto" w:fill="auto"/>
            <w:noWrap/>
            <w:vAlign w:val="center"/>
          </w:tcPr>
          <w:p w14:paraId="0F3D6563" w14:textId="77777777" w:rsidR="000178F0" w:rsidRDefault="00DE263E">
            <w:pPr>
              <w:jc w:val="right"/>
              <w:rPr>
                <w:rFonts w:eastAsia="宋体"/>
                <w:color w:val="000000"/>
                <w:sz w:val="18"/>
                <w:szCs w:val="18"/>
                <w:lang w:eastAsia="zh-CN"/>
              </w:rPr>
            </w:pPr>
            <w:r>
              <w:rPr>
                <w:rFonts w:eastAsia="宋体"/>
                <w:color w:val="000000"/>
                <w:sz w:val="18"/>
                <w:szCs w:val="18"/>
                <w:lang w:eastAsia="zh-CN"/>
              </w:rPr>
              <w:t>45.243</w:t>
            </w:r>
          </w:p>
        </w:tc>
        <w:tc>
          <w:tcPr>
            <w:tcW w:w="856" w:type="dxa"/>
            <w:shd w:val="clear" w:color="auto" w:fill="auto"/>
            <w:noWrap/>
            <w:vAlign w:val="center"/>
          </w:tcPr>
          <w:p w14:paraId="4167436F" w14:textId="77777777" w:rsidR="000178F0" w:rsidRDefault="00DE263E">
            <w:pPr>
              <w:jc w:val="right"/>
              <w:rPr>
                <w:rFonts w:eastAsia="宋体"/>
                <w:color w:val="000000"/>
                <w:sz w:val="18"/>
                <w:szCs w:val="18"/>
                <w:lang w:eastAsia="zh-CN"/>
              </w:rPr>
            </w:pPr>
            <w:r>
              <w:rPr>
                <w:rFonts w:eastAsia="宋体"/>
                <w:color w:val="000000"/>
                <w:sz w:val="18"/>
                <w:szCs w:val="18"/>
                <w:lang w:eastAsia="zh-CN"/>
              </w:rPr>
              <w:t>32.474</w:t>
            </w:r>
          </w:p>
        </w:tc>
      </w:tr>
      <w:tr w:rsidR="000178F0" w14:paraId="151A953C" w14:textId="77777777">
        <w:trPr>
          <w:trHeight w:val="280"/>
          <w:jc w:val="center"/>
        </w:trPr>
        <w:tc>
          <w:tcPr>
            <w:tcW w:w="1413" w:type="dxa"/>
            <w:shd w:val="clear" w:color="auto" w:fill="auto"/>
            <w:noWrap/>
            <w:vAlign w:val="center"/>
          </w:tcPr>
          <w:p w14:paraId="66577F79" w14:textId="77777777" w:rsidR="000178F0" w:rsidRDefault="00DE263E">
            <w:pPr>
              <w:rPr>
                <w:rFonts w:eastAsia="宋体"/>
                <w:color w:val="000000"/>
                <w:sz w:val="18"/>
                <w:szCs w:val="18"/>
                <w:lang w:eastAsia="zh-CN"/>
              </w:rPr>
            </w:pPr>
            <w:r>
              <w:rPr>
                <w:rFonts w:eastAsia="宋体"/>
                <w:color w:val="000000"/>
                <w:sz w:val="18"/>
                <w:szCs w:val="18"/>
                <w:lang w:eastAsia="zh-CN"/>
              </w:rPr>
              <w:t>ATOM460</w:t>
            </w:r>
          </w:p>
        </w:tc>
        <w:tc>
          <w:tcPr>
            <w:tcW w:w="1559" w:type="dxa"/>
            <w:shd w:val="clear" w:color="auto" w:fill="auto"/>
            <w:noWrap/>
            <w:vAlign w:val="center"/>
          </w:tcPr>
          <w:p w14:paraId="45C24024"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4823703B"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12956865" w14:textId="77777777" w:rsidR="000178F0" w:rsidRDefault="00DE263E">
            <w:pPr>
              <w:jc w:val="right"/>
              <w:rPr>
                <w:rFonts w:eastAsia="宋体"/>
                <w:color w:val="000000"/>
                <w:sz w:val="18"/>
                <w:szCs w:val="18"/>
                <w:lang w:eastAsia="zh-CN"/>
              </w:rPr>
            </w:pPr>
            <w:r>
              <w:rPr>
                <w:rFonts w:eastAsia="宋体"/>
                <w:color w:val="000000"/>
                <w:sz w:val="18"/>
                <w:szCs w:val="18"/>
                <w:lang w:eastAsia="zh-CN"/>
              </w:rPr>
              <w:t>28.888</w:t>
            </w:r>
          </w:p>
        </w:tc>
        <w:tc>
          <w:tcPr>
            <w:tcW w:w="1559" w:type="dxa"/>
            <w:shd w:val="clear" w:color="auto" w:fill="auto"/>
            <w:noWrap/>
            <w:vAlign w:val="center"/>
          </w:tcPr>
          <w:p w14:paraId="08D29FD2" w14:textId="77777777" w:rsidR="000178F0" w:rsidRDefault="00DE263E">
            <w:pPr>
              <w:jc w:val="right"/>
              <w:rPr>
                <w:rFonts w:eastAsia="宋体"/>
                <w:color w:val="000000"/>
                <w:sz w:val="18"/>
                <w:szCs w:val="18"/>
                <w:lang w:eastAsia="zh-CN"/>
              </w:rPr>
            </w:pPr>
            <w:r>
              <w:rPr>
                <w:rFonts w:eastAsia="宋体"/>
                <w:color w:val="000000"/>
                <w:sz w:val="18"/>
                <w:szCs w:val="18"/>
                <w:lang w:eastAsia="zh-CN"/>
              </w:rPr>
              <w:t>43.757</w:t>
            </w:r>
          </w:p>
        </w:tc>
        <w:tc>
          <w:tcPr>
            <w:tcW w:w="856" w:type="dxa"/>
            <w:shd w:val="clear" w:color="auto" w:fill="auto"/>
            <w:noWrap/>
            <w:vAlign w:val="center"/>
          </w:tcPr>
          <w:p w14:paraId="1349E673" w14:textId="77777777" w:rsidR="000178F0" w:rsidRDefault="00DE263E">
            <w:pPr>
              <w:jc w:val="right"/>
              <w:rPr>
                <w:rFonts w:eastAsia="宋体"/>
                <w:color w:val="000000"/>
                <w:sz w:val="18"/>
                <w:szCs w:val="18"/>
                <w:lang w:eastAsia="zh-CN"/>
              </w:rPr>
            </w:pPr>
            <w:r>
              <w:rPr>
                <w:rFonts w:eastAsia="宋体"/>
                <w:color w:val="000000"/>
                <w:sz w:val="18"/>
                <w:szCs w:val="18"/>
                <w:lang w:eastAsia="zh-CN"/>
              </w:rPr>
              <w:t>34.25</w:t>
            </w:r>
          </w:p>
        </w:tc>
      </w:tr>
      <w:tr w:rsidR="000178F0" w14:paraId="1EDBAA35" w14:textId="77777777">
        <w:trPr>
          <w:trHeight w:val="280"/>
          <w:jc w:val="center"/>
        </w:trPr>
        <w:tc>
          <w:tcPr>
            <w:tcW w:w="1413" w:type="dxa"/>
            <w:shd w:val="clear" w:color="auto" w:fill="auto"/>
            <w:noWrap/>
            <w:vAlign w:val="center"/>
          </w:tcPr>
          <w:p w14:paraId="37DBCEE7" w14:textId="77777777" w:rsidR="000178F0" w:rsidRDefault="00DE263E">
            <w:pPr>
              <w:rPr>
                <w:rFonts w:eastAsia="宋体"/>
                <w:color w:val="000000"/>
                <w:sz w:val="18"/>
                <w:szCs w:val="18"/>
                <w:lang w:eastAsia="zh-CN"/>
              </w:rPr>
            </w:pPr>
            <w:r>
              <w:rPr>
                <w:rFonts w:eastAsia="宋体"/>
                <w:color w:val="000000"/>
                <w:sz w:val="18"/>
                <w:szCs w:val="18"/>
                <w:lang w:eastAsia="zh-CN"/>
              </w:rPr>
              <w:t>ATOM461</w:t>
            </w:r>
          </w:p>
        </w:tc>
        <w:tc>
          <w:tcPr>
            <w:tcW w:w="1559" w:type="dxa"/>
            <w:shd w:val="clear" w:color="auto" w:fill="auto"/>
            <w:noWrap/>
            <w:vAlign w:val="center"/>
          </w:tcPr>
          <w:p w14:paraId="069D3EED"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5983B6C1"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2D06EDD8" w14:textId="77777777" w:rsidR="000178F0" w:rsidRDefault="00DE263E">
            <w:pPr>
              <w:jc w:val="right"/>
              <w:rPr>
                <w:rFonts w:eastAsia="宋体"/>
                <w:color w:val="000000"/>
                <w:sz w:val="18"/>
                <w:szCs w:val="18"/>
                <w:lang w:eastAsia="zh-CN"/>
              </w:rPr>
            </w:pPr>
            <w:r>
              <w:rPr>
                <w:rFonts w:eastAsia="宋体"/>
                <w:color w:val="000000"/>
                <w:sz w:val="18"/>
                <w:szCs w:val="18"/>
                <w:lang w:eastAsia="zh-CN"/>
              </w:rPr>
              <w:t>28.754</w:t>
            </w:r>
          </w:p>
        </w:tc>
        <w:tc>
          <w:tcPr>
            <w:tcW w:w="1559" w:type="dxa"/>
            <w:shd w:val="clear" w:color="auto" w:fill="auto"/>
            <w:noWrap/>
            <w:vAlign w:val="center"/>
          </w:tcPr>
          <w:p w14:paraId="7DDF483D" w14:textId="77777777" w:rsidR="000178F0" w:rsidRDefault="00DE263E">
            <w:pPr>
              <w:jc w:val="right"/>
              <w:rPr>
                <w:rFonts w:eastAsia="宋体"/>
                <w:color w:val="000000"/>
                <w:sz w:val="18"/>
                <w:szCs w:val="18"/>
                <w:lang w:eastAsia="zh-CN"/>
              </w:rPr>
            </w:pPr>
            <w:r>
              <w:rPr>
                <w:rFonts w:eastAsia="宋体"/>
                <w:color w:val="000000"/>
                <w:sz w:val="18"/>
                <w:szCs w:val="18"/>
                <w:lang w:eastAsia="zh-CN"/>
              </w:rPr>
              <w:t>43.677</w:t>
            </w:r>
          </w:p>
        </w:tc>
        <w:tc>
          <w:tcPr>
            <w:tcW w:w="856" w:type="dxa"/>
            <w:shd w:val="clear" w:color="auto" w:fill="auto"/>
            <w:noWrap/>
            <w:vAlign w:val="center"/>
          </w:tcPr>
          <w:p w14:paraId="79E34504" w14:textId="77777777" w:rsidR="000178F0" w:rsidRDefault="00DE263E">
            <w:pPr>
              <w:jc w:val="right"/>
              <w:rPr>
                <w:rFonts w:eastAsia="宋体"/>
                <w:color w:val="000000"/>
                <w:sz w:val="18"/>
                <w:szCs w:val="18"/>
                <w:lang w:eastAsia="zh-CN"/>
              </w:rPr>
            </w:pPr>
            <w:r>
              <w:rPr>
                <w:rFonts w:eastAsia="宋体"/>
                <w:color w:val="000000"/>
                <w:sz w:val="18"/>
                <w:szCs w:val="18"/>
                <w:lang w:eastAsia="zh-CN"/>
              </w:rPr>
              <w:t>35.248</w:t>
            </w:r>
          </w:p>
        </w:tc>
      </w:tr>
      <w:tr w:rsidR="000178F0" w14:paraId="7CE56B74" w14:textId="77777777">
        <w:trPr>
          <w:trHeight w:val="280"/>
          <w:jc w:val="center"/>
        </w:trPr>
        <w:tc>
          <w:tcPr>
            <w:tcW w:w="1413" w:type="dxa"/>
            <w:shd w:val="clear" w:color="auto" w:fill="auto"/>
            <w:noWrap/>
            <w:vAlign w:val="center"/>
          </w:tcPr>
          <w:p w14:paraId="6C1D818D" w14:textId="77777777" w:rsidR="000178F0" w:rsidRDefault="00DE263E">
            <w:pPr>
              <w:rPr>
                <w:rFonts w:eastAsia="宋体"/>
                <w:color w:val="000000"/>
                <w:sz w:val="18"/>
                <w:szCs w:val="18"/>
                <w:lang w:eastAsia="zh-CN"/>
              </w:rPr>
            </w:pPr>
            <w:r>
              <w:rPr>
                <w:rFonts w:eastAsia="宋体"/>
                <w:color w:val="000000"/>
                <w:sz w:val="18"/>
                <w:szCs w:val="18"/>
                <w:lang w:eastAsia="zh-CN"/>
              </w:rPr>
              <w:t>ATOM462</w:t>
            </w:r>
          </w:p>
        </w:tc>
        <w:tc>
          <w:tcPr>
            <w:tcW w:w="1559" w:type="dxa"/>
            <w:shd w:val="clear" w:color="auto" w:fill="auto"/>
            <w:noWrap/>
            <w:vAlign w:val="center"/>
          </w:tcPr>
          <w:p w14:paraId="42FFF74F"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70BF598E"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77DB7DD7" w14:textId="77777777" w:rsidR="000178F0" w:rsidRDefault="00DE263E">
            <w:pPr>
              <w:jc w:val="right"/>
              <w:rPr>
                <w:rFonts w:eastAsia="宋体"/>
                <w:color w:val="000000"/>
                <w:sz w:val="18"/>
                <w:szCs w:val="18"/>
                <w:lang w:eastAsia="zh-CN"/>
              </w:rPr>
            </w:pPr>
            <w:r>
              <w:rPr>
                <w:rFonts w:eastAsia="宋体"/>
                <w:color w:val="000000"/>
                <w:sz w:val="18"/>
                <w:szCs w:val="18"/>
                <w:lang w:eastAsia="zh-CN"/>
              </w:rPr>
              <w:t>29.542</w:t>
            </w:r>
          </w:p>
        </w:tc>
        <w:tc>
          <w:tcPr>
            <w:tcW w:w="1559" w:type="dxa"/>
            <w:shd w:val="clear" w:color="auto" w:fill="auto"/>
            <w:noWrap/>
            <w:vAlign w:val="center"/>
          </w:tcPr>
          <w:p w14:paraId="3A77989E" w14:textId="77777777" w:rsidR="000178F0" w:rsidRDefault="00DE263E">
            <w:pPr>
              <w:jc w:val="right"/>
              <w:rPr>
                <w:rFonts w:eastAsia="宋体"/>
                <w:color w:val="000000"/>
                <w:sz w:val="18"/>
                <w:szCs w:val="18"/>
                <w:lang w:eastAsia="zh-CN"/>
              </w:rPr>
            </w:pPr>
            <w:r>
              <w:rPr>
                <w:rFonts w:eastAsia="宋体"/>
                <w:color w:val="000000"/>
                <w:sz w:val="18"/>
                <w:szCs w:val="18"/>
                <w:lang w:eastAsia="zh-CN"/>
              </w:rPr>
              <w:t>42.593</w:t>
            </w:r>
          </w:p>
        </w:tc>
        <w:tc>
          <w:tcPr>
            <w:tcW w:w="856" w:type="dxa"/>
            <w:shd w:val="clear" w:color="auto" w:fill="auto"/>
            <w:noWrap/>
            <w:vAlign w:val="center"/>
          </w:tcPr>
          <w:p w14:paraId="1926B473" w14:textId="77777777" w:rsidR="000178F0" w:rsidRDefault="00DE263E">
            <w:pPr>
              <w:jc w:val="right"/>
              <w:rPr>
                <w:rFonts w:eastAsia="宋体"/>
                <w:color w:val="000000"/>
                <w:sz w:val="18"/>
                <w:szCs w:val="18"/>
                <w:lang w:eastAsia="zh-CN"/>
              </w:rPr>
            </w:pPr>
            <w:r>
              <w:rPr>
                <w:rFonts w:eastAsia="宋体"/>
                <w:color w:val="000000"/>
                <w:sz w:val="18"/>
                <w:szCs w:val="18"/>
                <w:lang w:eastAsia="zh-CN"/>
              </w:rPr>
              <w:t>33.606</w:t>
            </w:r>
          </w:p>
        </w:tc>
      </w:tr>
      <w:tr w:rsidR="000178F0" w14:paraId="641E81CE" w14:textId="77777777">
        <w:trPr>
          <w:trHeight w:val="280"/>
          <w:jc w:val="center"/>
        </w:trPr>
        <w:tc>
          <w:tcPr>
            <w:tcW w:w="1413" w:type="dxa"/>
            <w:shd w:val="clear" w:color="auto" w:fill="auto"/>
            <w:noWrap/>
            <w:vAlign w:val="center"/>
          </w:tcPr>
          <w:p w14:paraId="08582C84" w14:textId="77777777" w:rsidR="000178F0" w:rsidRDefault="00DE263E">
            <w:pPr>
              <w:rPr>
                <w:rFonts w:eastAsia="宋体"/>
                <w:color w:val="000000"/>
                <w:sz w:val="18"/>
                <w:szCs w:val="18"/>
                <w:lang w:eastAsia="zh-CN"/>
              </w:rPr>
            </w:pPr>
            <w:r>
              <w:rPr>
                <w:rFonts w:eastAsia="宋体"/>
                <w:color w:val="000000"/>
                <w:sz w:val="18"/>
                <w:szCs w:val="18"/>
                <w:lang w:eastAsia="zh-CN"/>
              </w:rPr>
              <w:t>ATOM463</w:t>
            </w:r>
          </w:p>
        </w:tc>
        <w:tc>
          <w:tcPr>
            <w:tcW w:w="1559" w:type="dxa"/>
            <w:shd w:val="clear" w:color="auto" w:fill="auto"/>
            <w:noWrap/>
            <w:vAlign w:val="center"/>
          </w:tcPr>
          <w:p w14:paraId="39B082AB"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4391B53C"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47E293D7" w14:textId="77777777" w:rsidR="000178F0" w:rsidRDefault="00DE263E">
            <w:pPr>
              <w:jc w:val="right"/>
              <w:rPr>
                <w:rFonts w:eastAsia="宋体"/>
                <w:color w:val="000000"/>
                <w:sz w:val="18"/>
                <w:szCs w:val="18"/>
                <w:lang w:eastAsia="zh-CN"/>
              </w:rPr>
            </w:pPr>
            <w:r>
              <w:rPr>
                <w:rFonts w:eastAsia="宋体"/>
                <w:color w:val="000000"/>
                <w:sz w:val="18"/>
                <w:szCs w:val="18"/>
                <w:lang w:eastAsia="zh-CN"/>
              </w:rPr>
              <w:t>29.341</w:t>
            </w:r>
          </w:p>
        </w:tc>
        <w:tc>
          <w:tcPr>
            <w:tcW w:w="1559" w:type="dxa"/>
            <w:shd w:val="clear" w:color="auto" w:fill="auto"/>
            <w:noWrap/>
            <w:vAlign w:val="center"/>
          </w:tcPr>
          <w:p w14:paraId="5A4E7F2A" w14:textId="77777777" w:rsidR="000178F0" w:rsidRDefault="00DE263E">
            <w:pPr>
              <w:jc w:val="right"/>
              <w:rPr>
                <w:rFonts w:eastAsia="宋体"/>
                <w:color w:val="000000"/>
                <w:sz w:val="18"/>
                <w:szCs w:val="18"/>
                <w:lang w:eastAsia="zh-CN"/>
              </w:rPr>
            </w:pPr>
            <w:r>
              <w:rPr>
                <w:rFonts w:eastAsia="宋体"/>
                <w:color w:val="000000"/>
                <w:sz w:val="18"/>
                <w:szCs w:val="18"/>
                <w:lang w:eastAsia="zh-CN"/>
              </w:rPr>
              <w:t>42.531</w:t>
            </w:r>
          </w:p>
        </w:tc>
        <w:tc>
          <w:tcPr>
            <w:tcW w:w="856" w:type="dxa"/>
            <w:shd w:val="clear" w:color="auto" w:fill="auto"/>
            <w:noWrap/>
            <w:vAlign w:val="center"/>
          </w:tcPr>
          <w:p w14:paraId="107142DB" w14:textId="77777777" w:rsidR="000178F0" w:rsidRDefault="00DE263E">
            <w:pPr>
              <w:jc w:val="right"/>
              <w:rPr>
                <w:rFonts w:eastAsia="宋体"/>
                <w:color w:val="000000"/>
                <w:sz w:val="18"/>
                <w:szCs w:val="18"/>
                <w:lang w:eastAsia="zh-CN"/>
              </w:rPr>
            </w:pPr>
            <w:r>
              <w:rPr>
                <w:rFonts w:eastAsia="宋体"/>
                <w:color w:val="000000"/>
                <w:sz w:val="18"/>
                <w:szCs w:val="18"/>
                <w:lang w:eastAsia="zh-CN"/>
              </w:rPr>
              <w:t>32.537</w:t>
            </w:r>
          </w:p>
        </w:tc>
      </w:tr>
      <w:tr w:rsidR="000178F0" w14:paraId="41044D53" w14:textId="77777777">
        <w:trPr>
          <w:trHeight w:val="280"/>
          <w:jc w:val="center"/>
        </w:trPr>
        <w:tc>
          <w:tcPr>
            <w:tcW w:w="1413" w:type="dxa"/>
            <w:shd w:val="clear" w:color="auto" w:fill="auto"/>
            <w:noWrap/>
            <w:vAlign w:val="center"/>
          </w:tcPr>
          <w:p w14:paraId="0166A929" w14:textId="77777777" w:rsidR="000178F0" w:rsidRDefault="00DE263E">
            <w:pPr>
              <w:rPr>
                <w:rFonts w:eastAsia="宋体"/>
                <w:color w:val="000000"/>
                <w:sz w:val="18"/>
                <w:szCs w:val="18"/>
                <w:lang w:eastAsia="zh-CN"/>
              </w:rPr>
            </w:pPr>
            <w:r>
              <w:rPr>
                <w:rFonts w:eastAsia="宋体"/>
                <w:color w:val="000000"/>
                <w:sz w:val="18"/>
                <w:szCs w:val="18"/>
                <w:lang w:eastAsia="zh-CN"/>
              </w:rPr>
              <w:t>ATOM464</w:t>
            </w:r>
          </w:p>
        </w:tc>
        <w:tc>
          <w:tcPr>
            <w:tcW w:w="1559" w:type="dxa"/>
            <w:shd w:val="clear" w:color="auto" w:fill="auto"/>
            <w:noWrap/>
            <w:vAlign w:val="center"/>
          </w:tcPr>
          <w:p w14:paraId="5A743DE5"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38775648"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5535D029" w14:textId="77777777" w:rsidR="000178F0" w:rsidRDefault="00DE263E">
            <w:pPr>
              <w:jc w:val="right"/>
              <w:rPr>
                <w:rFonts w:eastAsia="宋体"/>
                <w:color w:val="000000"/>
                <w:sz w:val="18"/>
                <w:szCs w:val="18"/>
                <w:lang w:eastAsia="zh-CN"/>
              </w:rPr>
            </w:pPr>
            <w:r>
              <w:rPr>
                <w:rFonts w:eastAsia="宋体"/>
                <w:color w:val="000000"/>
                <w:sz w:val="18"/>
                <w:szCs w:val="18"/>
                <w:lang w:eastAsia="zh-CN"/>
              </w:rPr>
              <w:t>31.137</w:t>
            </w:r>
          </w:p>
        </w:tc>
        <w:tc>
          <w:tcPr>
            <w:tcW w:w="1559" w:type="dxa"/>
            <w:shd w:val="clear" w:color="auto" w:fill="auto"/>
            <w:noWrap/>
            <w:vAlign w:val="center"/>
          </w:tcPr>
          <w:p w14:paraId="0C7FA417" w14:textId="77777777" w:rsidR="000178F0" w:rsidRDefault="00DE263E">
            <w:pPr>
              <w:jc w:val="right"/>
              <w:rPr>
                <w:rFonts w:eastAsia="宋体"/>
                <w:color w:val="000000"/>
                <w:sz w:val="18"/>
                <w:szCs w:val="18"/>
                <w:lang w:eastAsia="zh-CN"/>
              </w:rPr>
            </w:pPr>
            <w:r>
              <w:rPr>
                <w:rFonts w:eastAsia="宋体"/>
                <w:color w:val="000000"/>
                <w:sz w:val="18"/>
                <w:szCs w:val="18"/>
                <w:lang w:eastAsia="zh-CN"/>
              </w:rPr>
              <w:t>42.795</w:t>
            </w:r>
          </w:p>
        </w:tc>
        <w:tc>
          <w:tcPr>
            <w:tcW w:w="856" w:type="dxa"/>
            <w:shd w:val="clear" w:color="auto" w:fill="auto"/>
            <w:noWrap/>
            <w:vAlign w:val="center"/>
          </w:tcPr>
          <w:p w14:paraId="17C6CF1D" w14:textId="77777777" w:rsidR="000178F0" w:rsidRDefault="00DE263E">
            <w:pPr>
              <w:jc w:val="right"/>
              <w:rPr>
                <w:rFonts w:eastAsia="宋体"/>
                <w:color w:val="000000"/>
                <w:sz w:val="18"/>
                <w:szCs w:val="18"/>
                <w:lang w:eastAsia="zh-CN"/>
              </w:rPr>
            </w:pPr>
            <w:r>
              <w:rPr>
                <w:rFonts w:eastAsia="宋体"/>
                <w:color w:val="000000"/>
                <w:sz w:val="18"/>
                <w:szCs w:val="18"/>
                <w:lang w:eastAsia="zh-CN"/>
              </w:rPr>
              <w:t>33.562</w:t>
            </w:r>
          </w:p>
        </w:tc>
      </w:tr>
      <w:tr w:rsidR="000178F0" w14:paraId="587A1DBF" w14:textId="77777777">
        <w:trPr>
          <w:trHeight w:val="280"/>
          <w:jc w:val="center"/>
        </w:trPr>
        <w:tc>
          <w:tcPr>
            <w:tcW w:w="1413" w:type="dxa"/>
            <w:shd w:val="clear" w:color="auto" w:fill="auto"/>
            <w:noWrap/>
            <w:vAlign w:val="center"/>
          </w:tcPr>
          <w:p w14:paraId="5D172F0F" w14:textId="77777777" w:rsidR="000178F0" w:rsidRDefault="00DE263E">
            <w:pPr>
              <w:rPr>
                <w:rFonts w:eastAsia="宋体"/>
                <w:color w:val="000000"/>
                <w:sz w:val="18"/>
                <w:szCs w:val="18"/>
                <w:lang w:eastAsia="zh-CN"/>
              </w:rPr>
            </w:pPr>
            <w:r>
              <w:rPr>
                <w:rFonts w:eastAsia="宋体"/>
                <w:color w:val="000000"/>
                <w:sz w:val="18"/>
                <w:szCs w:val="18"/>
                <w:lang w:eastAsia="zh-CN"/>
              </w:rPr>
              <w:t>ATOM465</w:t>
            </w:r>
          </w:p>
        </w:tc>
        <w:tc>
          <w:tcPr>
            <w:tcW w:w="1559" w:type="dxa"/>
            <w:shd w:val="clear" w:color="auto" w:fill="auto"/>
            <w:noWrap/>
            <w:vAlign w:val="center"/>
          </w:tcPr>
          <w:p w14:paraId="5D753E58"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75E5A562"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0606A4A1" w14:textId="77777777" w:rsidR="000178F0" w:rsidRDefault="00DE263E">
            <w:pPr>
              <w:jc w:val="right"/>
              <w:rPr>
                <w:rFonts w:eastAsia="宋体"/>
                <w:color w:val="000000"/>
                <w:sz w:val="18"/>
                <w:szCs w:val="18"/>
                <w:lang w:eastAsia="zh-CN"/>
              </w:rPr>
            </w:pPr>
            <w:r>
              <w:rPr>
                <w:rFonts w:eastAsia="宋体"/>
                <w:color w:val="000000"/>
                <w:sz w:val="18"/>
                <w:szCs w:val="18"/>
                <w:lang w:eastAsia="zh-CN"/>
              </w:rPr>
              <w:t>31.489</w:t>
            </w:r>
          </w:p>
        </w:tc>
        <w:tc>
          <w:tcPr>
            <w:tcW w:w="1559" w:type="dxa"/>
            <w:shd w:val="clear" w:color="auto" w:fill="auto"/>
            <w:noWrap/>
            <w:vAlign w:val="center"/>
          </w:tcPr>
          <w:p w14:paraId="47E66A10" w14:textId="77777777" w:rsidR="000178F0" w:rsidRDefault="00DE263E">
            <w:pPr>
              <w:jc w:val="right"/>
              <w:rPr>
                <w:rFonts w:eastAsia="宋体"/>
                <w:color w:val="000000"/>
                <w:sz w:val="18"/>
                <w:szCs w:val="18"/>
                <w:lang w:eastAsia="zh-CN"/>
              </w:rPr>
            </w:pPr>
            <w:r>
              <w:rPr>
                <w:rFonts w:eastAsia="宋体"/>
                <w:color w:val="000000"/>
                <w:sz w:val="18"/>
                <w:szCs w:val="18"/>
                <w:lang w:eastAsia="zh-CN"/>
              </w:rPr>
              <w:t>43.116</w:t>
            </w:r>
          </w:p>
        </w:tc>
        <w:tc>
          <w:tcPr>
            <w:tcW w:w="856" w:type="dxa"/>
            <w:shd w:val="clear" w:color="auto" w:fill="auto"/>
            <w:noWrap/>
            <w:vAlign w:val="center"/>
          </w:tcPr>
          <w:p w14:paraId="6D7FBCC7" w14:textId="77777777" w:rsidR="000178F0" w:rsidRDefault="00DE263E">
            <w:pPr>
              <w:jc w:val="right"/>
              <w:rPr>
                <w:rFonts w:eastAsia="宋体"/>
                <w:color w:val="000000"/>
                <w:sz w:val="18"/>
                <w:szCs w:val="18"/>
                <w:lang w:eastAsia="zh-CN"/>
              </w:rPr>
            </w:pPr>
            <w:r>
              <w:rPr>
                <w:rFonts w:eastAsia="宋体"/>
                <w:color w:val="000000"/>
                <w:sz w:val="18"/>
                <w:szCs w:val="18"/>
                <w:lang w:eastAsia="zh-CN"/>
              </w:rPr>
              <w:t>34.542</w:t>
            </w:r>
          </w:p>
        </w:tc>
      </w:tr>
      <w:tr w:rsidR="000178F0" w14:paraId="6E55DDBF" w14:textId="77777777">
        <w:trPr>
          <w:trHeight w:val="280"/>
          <w:jc w:val="center"/>
        </w:trPr>
        <w:tc>
          <w:tcPr>
            <w:tcW w:w="1413" w:type="dxa"/>
            <w:shd w:val="clear" w:color="auto" w:fill="auto"/>
            <w:noWrap/>
            <w:vAlign w:val="center"/>
          </w:tcPr>
          <w:p w14:paraId="5FD4012D" w14:textId="77777777" w:rsidR="000178F0" w:rsidRDefault="00DE263E">
            <w:pPr>
              <w:rPr>
                <w:rFonts w:eastAsia="宋体"/>
                <w:color w:val="000000"/>
                <w:sz w:val="18"/>
                <w:szCs w:val="18"/>
                <w:lang w:eastAsia="zh-CN"/>
              </w:rPr>
            </w:pPr>
            <w:r>
              <w:rPr>
                <w:rFonts w:eastAsia="宋体"/>
                <w:color w:val="000000"/>
                <w:sz w:val="18"/>
                <w:szCs w:val="18"/>
                <w:lang w:eastAsia="zh-CN"/>
              </w:rPr>
              <w:t>ATOM466</w:t>
            </w:r>
          </w:p>
        </w:tc>
        <w:tc>
          <w:tcPr>
            <w:tcW w:w="1559" w:type="dxa"/>
            <w:shd w:val="clear" w:color="auto" w:fill="auto"/>
            <w:noWrap/>
            <w:vAlign w:val="center"/>
          </w:tcPr>
          <w:p w14:paraId="633DFE8D"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5C5B53F1"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36B033E5" w14:textId="77777777" w:rsidR="000178F0" w:rsidRDefault="00DE263E">
            <w:pPr>
              <w:jc w:val="right"/>
              <w:rPr>
                <w:rFonts w:eastAsia="宋体"/>
                <w:color w:val="000000"/>
                <w:sz w:val="18"/>
                <w:szCs w:val="18"/>
                <w:lang w:eastAsia="zh-CN"/>
              </w:rPr>
            </w:pPr>
            <w:r>
              <w:rPr>
                <w:rFonts w:eastAsia="宋体"/>
                <w:color w:val="000000"/>
                <w:sz w:val="18"/>
                <w:szCs w:val="18"/>
                <w:lang w:eastAsia="zh-CN"/>
              </w:rPr>
              <w:t>31.593</w:t>
            </w:r>
          </w:p>
        </w:tc>
        <w:tc>
          <w:tcPr>
            <w:tcW w:w="1559" w:type="dxa"/>
            <w:shd w:val="clear" w:color="auto" w:fill="auto"/>
            <w:noWrap/>
            <w:vAlign w:val="center"/>
          </w:tcPr>
          <w:p w14:paraId="20C3AEE3" w14:textId="77777777" w:rsidR="000178F0" w:rsidRDefault="00DE263E">
            <w:pPr>
              <w:jc w:val="right"/>
              <w:rPr>
                <w:rFonts w:eastAsia="宋体"/>
                <w:color w:val="000000"/>
                <w:sz w:val="18"/>
                <w:szCs w:val="18"/>
                <w:lang w:eastAsia="zh-CN"/>
              </w:rPr>
            </w:pPr>
            <w:r>
              <w:rPr>
                <w:rFonts w:eastAsia="宋体"/>
                <w:color w:val="000000"/>
                <w:sz w:val="18"/>
                <w:szCs w:val="18"/>
                <w:lang w:eastAsia="zh-CN"/>
              </w:rPr>
              <w:t>41.865</w:t>
            </w:r>
          </w:p>
        </w:tc>
        <w:tc>
          <w:tcPr>
            <w:tcW w:w="856" w:type="dxa"/>
            <w:shd w:val="clear" w:color="auto" w:fill="auto"/>
            <w:noWrap/>
            <w:vAlign w:val="center"/>
          </w:tcPr>
          <w:p w14:paraId="0E18F403" w14:textId="77777777" w:rsidR="000178F0" w:rsidRDefault="00DE263E">
            <w:pPr>
              <w:jc w:val="right"/>
              <w:rPr>
                <w:rFonts w:eastAsia="宋体"/>
                <w:color w:val="000000"/>
                <w:sz w:val="18"/>
                <w:szCs w:val="18"/>
                <w:lang w:eastAsia="zh-CN"/>
              </w:rPr>
            </w:pPr>
            <w:r>
              <w:rPr>
                <w:rFonts w:eastAsia="宋体"/>
                <w:color w:val="000000"/>
                <w:sz w:val="18"/>
                <w:szCs w:val="18"/>
                <w:lang w:eastAsia="zh-CN"/>
              </w:rPr>
              <w:t>33.221</w:t>
            </w:r>
          </w:p>
        </w:tc>
      </w:tr>
      <w:tr w:rsidR="000178F0" w14:paraId="0916D3CD" w14:textId="77777777">
        <w:trPr>
          <w:trHeight w:val="280"/>
          <w:jc w:val="center"/>
        </w:trPr>
        <w:tc>
          <w:tcPr>
            <w:tcW w:w="1413" w:type="dxa"/>
            <w:shd w:val="clear" w:color="auto" w:fill="auto"/>
            <w:noWrap/>
            <w:vAlign w:val="center"/>
          </w:tcPr>
          <w:p w14:paraId="6F28CD3D" w14:textId="77777777" w:rsidR="000178F0" w:rsidRDefault="00DE263E">
            <w:pPr>
              <w:rPr>
                <w:rFonts w:eastAsia="宋体"/>
                <w:color w:val="000000"/>
                <w:sz w:val="18"/>
                <w:szCs w:val="18"/>
                <w:lang w:eastAsia="zh-CN"/>
              </w:rPr>
            </w:pPr>
            <w:r>
              <w:rPr>
                <w:rFonts w:eastAsia="宋体"/>
                <w:color w:val="000000"/>
                <w:sz w:val="18"/>
                <w:szCs w:val="18"/>
                <w:lang w:eastAsia="zh-CN"/>
              </w:rPr>
              <w:t>ATOM467</w:t>
            </w:r>
          </w:p>
        </w:tc>
        <w:tc>
          <w:tcPr>
            <w:tcW w:w="1559" w:type="dxa"/>
            <w:shd w:val="clear" w:color="auto" w:fill="auto"/>
            <w:noWrap/>
            <w:vAlign w:val="center"/>
          </w:tcPr>
          <w:p w14:paraId="0B5689E2"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11F46C29"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68E61830" w14:textId="77777777" w:rsidR="000178F0" w:rsidRDefault="00DE263E">
            <w:pPr>
              <w:jc w:val="right"/>
              <w:rPr>
                <w:rFonts w:eastAsia="宋体"/>
                <w:color w:val="000000"/>
                <w:sz w:val="18"/>
                <w:szCs w:val="18"/>
                <w:lang w:eastAsia="zh-CN"/>
              </w:rPr>
            </w:pPr>
            <w:r>
              <w:rPr>
                <w:rFonts w:eastAsia="宋体"/>
                <w:color w:val="000000"/>
                <w:sz w:val="18"/>
                <w:szCs w:val="18"/>
                <w:lang w:eastAsia="zh-CN"/>
              </w:rPr>
              <w:t>31.524</w:t>
            </w:r>
          </w:p>
        </w:tc>
        <w:tc>
          <w:tcPr>
            <w:tcW w:w="1559" w:type="dxa"/>
            <w:shd w:val="clear" w:color="auto" w:fill="auto"/>
            <w:noWrap/>
            <w:vAlign w:val="center"/>
          </w:tcPr>
          <w:p w14:paraId="5E3AEB96" w14:textId="77777777" w:rsidR="000178F0" w:rsidRDefault="00DE263E">
            <w:pPr>
              <w:jc w:val="right"/>
              <w:rPr>
                <w:rFonts w:eastAsia="宋体"/>
                <w:color w:val="000000"/>
                <w:sz w:val="18"/>
                <w:szCs w:val="18"/>
                <w:lang w:eastAsia="zh-CN"/>
              </w:rPr>
            </w:pPr>
            <w:r>
              <w:rPr>
                <w:rFonts w:eastAsia="宋体"/>
                <w:color w:val="000000"/>
                <w:sz w:val="18"/>
                <w:szCs w:val="18"/>
                <w:lang w:eastAsia="zh-CN"/>
              </w:rPr>
              <w:t>43.758</w:t>
            </w:r>
          </w:p>
        </w:tc>
        <w:tc>
          <w:tcPr>
            <w:tcW w:w="856" w:type="dxa"/>
            <w:shd w:val="clear" w:color="auto" w:fill="auto"/>
            <w:noWrap/>
            <w:vAlign w:val="center"/>
          </w:tcPr>
          <w:p w14:paraId="156CC6E4" w14:textId="77777777" w:rsidR="000178F0" w:rsidRDefault="00DE263E">
            <w:pPr>
              <w:jc w:val="right"/>
              <w:rPr>
                <w:rFonts w:eastAsia="宋体"/>
                <w:color w:val="000000"/>
                <w:sz w:val="18"/>
                <w:szCs w:val="18"/>
                <w:lang w:eastAsia="zh-CN"/>
              </w:rPr>
            </w:pPr>
            <w:r>
              <w:rPr>
                <w:rFonts w:eastAsia="宋体"/>
                <w:color w:val="000000"/>
                <w:sz w:val="18"/>
                <w:szCs w:val="18"/>
                <w:lang w:eastAsia="zh-CN"/>
              </w:rPr>
              <w:t>32.359</w:t>
            </w:r>
          </w:p>
        </w:tc>
      </w:tr>
      <w:tr w:rsidR="000178F0" w14:paraId="18FA8E31" w14:textId="77777777">
        <w:trPr>
          <w:trHeight w:val="280"/>
          <w:jc w:val="center"/>
        </w:trPr>
        <w:tc>
          <w:tcPr>
            <w:tcW w:w="1413" w:type="dxa"/>
            <w:shd w:val="clear" w:color="auto" w:fill="auto"/>
            <w:noWrap/>
            <w:vAlign w:val="center"/>
          </w:tcPr>
          <w:p w14:paraId="4BC81113" w14:textId="77777777" w:rsidR="000178F0" w:rsidRDefault="00DE263E">
            <w:pPr>
              <w:rPr>
                <w:rFonts w:eastAsia="宋体"/>
                <w:color w:val="000000"/>
                <w:sz w:val="18"/>
                <w:szCs w:val="18"/>
                <w:lang w:eastAsia="zh-CN"/>
              </w:rPr>
            </w:pPr>
            <w:r>
              <w:rPr>
                <w:rFonts w:eastAsia="宋体"/>
                <w:color w:val="000000"/>
                <w:sz w:val="18"/>
                <w:szCs w:val="18"/>
                <w:lang w:eastAsia="zh-CN"/>
              </w:rPr>
              <w:t>ATOM468</w:t>
            </w:r>
          </w:p>
        </w:tc>
        <w:tc>
          <w:tcPr>
            <w:tcW w:w="1559" w:type="dxa"/>
            <w:shd w:val="clear" w:color="auto" w:fill="auto"/>
            <w:noWrap/>
            <w:vAlign w:val="center"/>
          </w:tcPr>
          <w:p w14:paraId="5543E92E" w14:textId="77777777" w:rsidR="000178F0" w:rsidRDefault="00DE263E">
            <w:pPr>
              <w:rPr>
                <w:rFonts w:eastAsia="宋体"/>
                <w:color w:val="000000"/>
                <w:sz w:val="18"/>
                <w:szCs w:val="18"/>
                <w:lang w:eastAsia="zh-CN"/>
              </w:rPr>
            </w:pPr>
            <w:r>
              <w:rPr>
                <w:rFonts w:eastAsia="宋体"/>
                <w:color w:val="000000"/>
                <w:sz w:val="18"/>
                <w:szCs w:val="18"/>
                <w:lang w:eastAsia="zh-CN"/>
              </w:rPr>
              <w:t>OD1</w:t>
            </w:r>
          </w:p>
        </w:tc>
        <w:tc>
          <w:tcPr>
            <w:tcW w:w="1276" w:type="dxa"/>
            <w:shd w:val="clear" w:color="auto" w:fill="auto"/>
            <w:noWrap/>
            <w:vAlign w:val="center"/>
          </w:tcPr>
          <w:p w14:paraId="29557D67"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4FB89D47" w14:textId="77777777" w:rsidR="000178F0" w:rsidRDefault="00DE263E">
            <w:pPr>
              <w:jc w:val="right"/>
              <w:rPr>
                <w:rFonts w:eastAsia="宋体"/>
                <w:color w:val="000000"/>
                <w:sz w:val="18"/>
                <w:szCs w:val="18"/>
                <w:lang w:eastAsia="zh-CN"/>
              </w:rPr>
            </w:pPr>
            <w:r>
              <w:rPr>
                <w:rFonts w:eastAsia="宋体"/>
                <w:color w:val="000000"/>
                <w:sz w:val="18"/>
                <w:szCs w:val="18"/>
                <w:lang w:eastAsia="zh-CN"/>
              </w:rPr>
              <w:t>32.417</w:t>
            </w:r>
          </w:p>
        </w:tc>
        <w:tc>
          <w:tcPr>
            <w:tcW w:w="1559" w:type="dxa"/>
            <w:shd w:val="clear" w:color="auto" w:fill="auto"/>
            <w:noWrap/>
            <w:vAlign w:val="center"/>
          </w:tcPr>
          <w:p w14:paraId="787683DB" w14:textId="77777777" w:rsidR="000178F0" w:rsidRDefault="00DE263E">
            <w:pPr>
              <w:jc w:val="right"/>
              <w:rPr>
                <w:rFonts w:eastAsia="宋体"/>
                <w:color w:val="000000"/>
                <w:sz w:val="18"/>
                <w:szCs w:val="18"/>
                <w:lang w:eastAsia="zh-CN"/>
              </w:rPr>
            </w:pPr>
            <w:r>
              <w:rPr>
                <w:rFonts w:eastAsia="宋体"/>
                <w:color w:val="000000"/>
                <w:sz w:val="18"/>
                <w:szCs w:val="18"/>
                <w:lang w:eastAsia="zh-CN"/>
              </w:rPr>
              <w:t>44.663</w:t>
            </w:r>
          </w:p>
        </w:tc>
        <w:tc>
          <w:tcPr>
            <w:tcW w:w="856" w:type="dxa"/>
            <w:shd w:val="clear" w:color="auto" w:fill="auto"/>
            <w:noWrap/>
            <w:vAlign w:val="center"/>
          </w:tcPr>
          <w:p w14:paraId="75AD6B4E" w14:textId="77777777" w:rsidR="000178F0" w:rsidRDefault="00DE263E">
            <w:pPr>
              <w:jc w:val="right"/>
              <w:rPr>
                <w:rFonts w:eastAsia="宋体"/>
                <w:color w:val="000000"/>
                <w:sz w:val="18"/>
                <w:szCs w:val="18"/>
                <w:lang w:eastAsia="zh-CN"/>
              </w:rPr>
            </w:pPr>
            <w:r>
              <w:rPr>
                <w:rFonts w:eastAsia="宋体"/>
                <w:color w:val="000000"/>
                <w:sz w:val="18"/>
                <w:szCs w:val="18"/>
                <w:lang w:eastAsia="zh-CN"/>
              </w:rPr>
              <w:t>32.571</w:t>
            </w:r>
          </w:p>
        </w:tc>
      </w:tr>
      <w:tr w:rsidR="000178F0" w14:paraId="4F107178" w14:textId="77777777">
        <w:trPr>
          <w:trHeight w:val="280"/>
          <w:jc w:val="center"/>
        </w:trPr>
        <w:tc>
          <w:tcPr>
            <w:tcW w:w="1413" w:type="dxa"/>
            <w:shd w:val="clear" w:color="auto" w:fill="auto"/>
            <w:noWrap/>
            <w:vAlign w:val="center"/>
          </w:tcPr>
          <w:p w14:paraId="5F2DB535" w14:textId="77777777" w:rsidR="000178F0" w:rsidRDefault="00DE263E">
            <w:pPr>
              <w:rPr>
                <w:rFonts w:eastAsia="宋体"/>
                <w:color w:val="000000"/>
                <w:sz w:val="18"/>
                <w:szCs w:val="18"/>
                <w:lang w:eastAsia="zh-CN"/>
              </w:rPr>
            </w:pPr>
            <w:r>
              <w:rPr>
                <w:rFonts w:eastAsia="宋体"/>
                <w:color w:val="000000"/>
                <w:sz w:val="18"/>
                <w:szCs w:val="18"/>
                <w:lang w:eastAsia="zh-CN"/>
              </w:rPr>
              <w:t>ATOM469</w:t>
            </w:r>
          </w:p>
        </w:tc>
        <w:tc>
          <w:tcPr>
            <w:tcW w:w="1559" w:type="dxa"/>
            <w:shd w:val="clear" w:color="auto" w:fill="auto"/>
            <w:noWrap/>
            <w:vAlign w:val="center"/>
          </w:tcPr>
          <w:p w14:paraId="778D9010" w14:textId="77777777" w:rsidR="000178F0" w:rsidRDefault="00DE263E">
            <w:pPr>
              <w:rPr>
                <w:rFonts w:eastAsia="宋体"/>
                <w:color w:val="000000"/>
                <w:sz w:val="18"/>
                <w:szCs w:val="18"/>
                <w:lang w:eastAsia="zh-CN"/>
              </w:rPr>
            </w:pPr>
            <w:r>
              <w:rPr>
                <w:rFonts w:eastAsia="宋体"/>
                <w:color w:val="000000"/>
                <w:sz w:val="18"/>
                <w:szCs w:val="18"/>
                <w:lang w:eastAsia="zh-CN"/>
              </w:rPr>
              <w:t>OD2</w:t>
            </w:r>
          </w:p>
        </w:tc>
        <w:tc>
          <w:tcPr>
            <w:tcW w:w="1276" w:type="dxa"/>
            <w:shd w:val="clear" w:color="auto" w:fill="auto"/>
            <w:noWrap/>
            <w:vAlign w:val="center"/>
          </w:tcPr>
          <w:p w14:paraId="0CDC9F8A"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06E13000" w14:textId="77777777" w:rsidR="000178F0" w:rsidRDefault="00DE263E">
            <w:pPr>
              <w:jc w:val="right"/>
              <w:rPr>
                <w:rFonts w:eastAsia="宋体"/>
                <w:color w:val="000000"/>
                <w:sz w:val="18"/>
                <w:szCs w:val="18"/>
                <w:lang w:eastAsia="zh-CN"/>
              </w:rPr>
            </w:pPr>
            <w:r>
              <w:rPr>
                <w:rFonts w:eastAsia="宋体"/>
                <w:color w:val="000000"/>
                <w:sz w:val="18"/>
                <w:szCs w:val="18"/>
                <w:lang w:eastAsia="zh-CN"/>
              </w:rPr>
              <w:t>31.041</w:t>
            </w:r>
          </w:p>
        </w:tc>
        <w:tc>
          <w:tcPr>
            <w:tcW w:w="1559" w:type="dxa"/>
            <w:shd w:val="clear" w:color="auto" w:fill="auto"/>
            <w:noWrap/>
            <w:vAlign w:val="center"/>
          </w:tcPr>
          <w:p w14:paraId="07FB32B1" w14:textId="77777777" w:rsidR="000178F0" w:rsidRDefault="00DE263E">
            <w:pPr>
              <w:jc w:val="right"/>
              <w:rPr>
                <w:rFonts w:eastAsia="宋体"/>
                <w:color w:val="000000"/>
                <w:sz w:val="18"/>
                <w:szCs w:val="18"/>
                <w:lang w:eastAsia="zh-CN"/>
              </w:rPr>
            </w:pPr>
            <w:r>
              <w:rPr>
                <w:rFonts w:eastAsia="宋体"/>
                <w:color w:val="000000"/>
                <w:sz w:val="18"/>
                <w:szCs w:val="18"/>
                <w:lang w:eastAsia="zh-CN"/>
              </w:rPr>
              <w:t>43.588</w:t>
            </w:r>
          </w:p>
        </w:tc>
        <w:tc>
          <w:tcPr>
            <w:tcW w:w="856" w:type="dxa"/>
            <w:shd w:val="clear" w:color="auto" w:fill="auto"/>
            <w:noWrap/>
            <w:vAlign w:val="center"/>
          </w:tcPr>
          <w:p w14:paraId="4AD456BD" w14:textId="77777777" w:rsidR="000178F0" w:rsidRDefault="00DE263E">
            <w:pPr>
              <w:jc w:val="right"/>
              <w:rPr>
                <w:rFonts w:eastAsia="宋体"/>
                <w:color w:val="000000"/>
                <w:sz w:val="18"/>
                <w:szCs w:val="18"/>
                <w:lang w:eastAsia="zh-CN"/>
              </w:rPr>
            </w:pPr>
            <w:r>
              <w:rPr>
                <w:rFonts w:eastAsia="宋体"/>
                <w:color w:val="000000"/>
                <w:sz w:val="18"/>
                <w:szCs w:val="18"/>
                <w:lang w:eastAsia="zh-CN"/>
              </w:rPr>
              <w:t>31.221</w:t>
            </w:r>
          </w:p>
        </w:tc>
      </w:tr>
      <w:tr w:rsidR="000178F0" w14:paraId="6BD83BC1" w14:textId="77777777">
        <w:trPr>
          <w:trHeight w:val="280"/>
          <w:jc w:val="center"/>
        </w:trPr>
        <w:tc>
          <w:tcPr>
            <w:tcW w:w="1413" w:type="dxa"/>
            <w:shd w:val="clear" w:color="auto" w:fill="auto"/>
            <w:noWrap/>
            <w:vAlign w:val="center"/>
          </w:tcPr>
          <w:p w14:paraId="44DDD625" w14:textId="77777777" w:rsidR="000178F0" w:rsidRDefault="00DE263E">
            <w:pPr>
              <w:rPr>
                <w:rFonts w:eastAsia="宋体"/>
                <w:color w:val="000000"/>
                <w:sz w:val="18"/>
                <w:szCs w:val="18"/>
                <w:lang w:eastAsia="zh-CN"/>
              </w:rPr>
            </w:pPr>
            <w:r>
              <w:rPr>
                <w:rFonts w:eastAsia="宋体"/>
                <w:color w:val="000000"/>
                <w:sz w:val="18"/>
                <w:szCs w:val="18"/>
                <w:lang w:eastAsia="zh-CN"/>
              </w:rPr>
              <w:t>ATOM470</w:t>
            </w:r>
          </w:p>
        </w:tc>
        <w:tc>
          <w:tcPr>
            <w:tcW w:w="1559" w:type="dxa"/>
            <w:shd w:val="clear" w:color="auto" w:fill="auto"/>
            <w:noWrap/>
            <w:vAlign w:val="center"/>
          </w:tcPr>
          <w:p w14:paraId="0D6D2335"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2EEC72F5"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4002FE84" w14:textId="77777777" w:rsidR="000178F0" w:rsidRDefault="00DE263E">
            <w:pPr>
              <w:jc w:val="right"/>
              <w:rPr>
                <w:rFonts w:eastAsia="宋体"/>
                <w:color w:val="000000"/>
                <w:sz w:val="18"/>
                <w:szCs w:val="18"/>
                <w:lang w:eastAsia="zh-CN"/>
              </w:rPr>
            </w:pPr>
            <w:r>
              <w:rPr>
                <w:rFonts w:eastAsia="宋体"/>
                <w:color w:val="000000"/>
                <w:sz w:val="18"/>
                <w:szCs w:val="18"/>
                <w:lang w:eastAsia="zh-CN"/>
              </w:rPr>
              <w:t>29.301</w:t>
            </w:r>
          </w:p>
        </w:tc>
        <w:tc>
          <w:tcPr>
            <w:tcW w:w="1559" w:type="dxa"/>
            <w:shd w:val="clear" w:color="auto" w:fill="auto"/>
            <w:noWrap/>
            <w:vAlign w:val="center"/>
          </w:tcPr>
          <w:p w14:paraId="4DEADBCE" w14:textId="77777777" w:rsidR="000178F0" w:rsidRDefault="00DE263E">
            <w:pPr>
              <w:jc w:val="right"/>
              <w:rPr>
                <w:rFonts w:eastAsia="宋体"/>
                <w:color w:val="000000"/>
                <w:sz w:val="18"/>
                <w:szCs w:val="18"/>
                <w:lang w:eastAsia="zh-CN"/>
              </w:rPr>
            </w:pPr>
            <w:r>
              <w:rPr>
                <w:rFonts w:eastAsia="宋体"/>
                <w:color w:val="000000"/>
                <w:sz w:val="18"/>
                <w:szCs w:val="18"/>
                <w:lang w:eastAsia="zh-CN"/>
              </w:rPr>
              <w:t>41.234</w:t>
            </w:r>
          </w:p>
        </w:tc>
        <w:tc>
          <w:tcPr>
            <w:tcW w:w="856" w:type="dxa"/>
            <w:shd w:val="clear" w:color="auto" w:fill="auto"/>
            <w:noWrap/>
            <w:vAlign w:val="center"/>
          </w:tcPr>
          <w:p w14:paraId="45FF3D1C" w14:textId="77777777" w:rsidR="000178F0" w:rsidRDefault="00DE263E">
            <w:pPr>
              <w:jc w:val="right"/>
              <w:rPr>
                <w:rFonts w:eastAsia="宋体"/>
                <w:color w:val="000000"/>
                <w:sz w:val="18"/>
                <w:szCs w:val="18"/>
                <w:lang w:eastAsia="zh-CN"/>
              </w:rPr>
            </w:pPr>
            <w:r>
              <w:rPr>
                <w:rFonts w:eastAsia="宋体"/>
                <w:color w:val="000000"/>
                <w:sz w:val="18"/>
                <w:szCs w:val="18"/>
                <w:lang w:eastAsia="zh-CN"/>
              </w:rPr>
              <w:t>34.157</w:t>
            </w:r>
          </w:p>
        </w:tc>
      </w:tr>
      <w:tr w:rsidR="000178F0" w14:paraId="097C3B2B" w14:textId="77777777">
        <w:trPr>
          <w:trHeight w:val="280"/>
          <w:jc w:val="center"/>
        </w:trPr>
        <w:tc>
          <w:tcPr>
            <w:tcW w:w="1413" w:type="dxa"/>
            <w:shd w:val="clear" w:color="auto" w:fill="auto"/>
            <w:noWrap/>
            <w:vAlign w:val="center"/>
          </w:tcPr>
          <w:p w14:paraId="61793A1F" w14:textId="77777777" w:rsidR="000178F0" w:rsidRDefault="00DE263E">
            <w:pPr>
              <w:rPr>
                <w:rFonts w:eastAsia="宋体"/>
                <w:color w:val="000000"/>
                <w:sz w:val="18"/>
                <w:szCs w:val="18"/>
                <w:lang w:eastAsia="zh-CN"/>
              </w:rPr>
            </w:pPr>
            <w:r>
              <w:rPr>
                <w:rFonts w:eastAsia="宋体"/>
                <w:color w:val="000000"/>
                <w:sz w:val="18"/>
                <w:szCs w:val="18"/>
                <w:lang w:eastAsia="zh-CN"/>
              </w:rPr>
              <w:t>ATOM471</w:t>
            </w:r>
          </w:p>
        </w:tc>
        <w:tc>
          <w:tcPr>
            <w:tcW w:w="1559" w:type="dxa"/>
            <w:shd w:val="clear" w:color="auto" w:fill="auto"/>
            <w:noWrap/>
            <w:vAlign w:val="center"/>
          </w:tcPr>
          <w:p w14:paraId="02B79D65"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591DCEE8"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6797825B" w14:textId="77777777" w:rsidR="000178F0" w:rsidRDefault="00DE263E">
            <w:pPr>
              <w:jc w:val="right"/>
              <w:rPr>
                <w:rFonts w:eastAsia="宋体"/>
                <w:color w:val="000000"/>
                <w:sz w:val="18"/>
                <w:szCs w:val="18"/>
                <w:lang w:eastAsia="zh-CN"/>
              </w:rPr>
            </w:pPr>
            <w:r>
              <w:rPr>
                <w:rFonts w:eastAsia="宋体"/>
                <w:color w:val="000000"/>
                <w:sz w:val="18"/>
                <w:szCs w:val="18"/>
                <w:lang w:eastAsia="zh-CN"/>
              </w:rPr>
              <w:t>29.215</w:t>
            </w:r>
          </w:p>
        </w:tc>
        <w:tc>
          <w:tcPr>
            <w:tcW w:w="1559" w:type="dxa"/>
            <w:shd w:val="clear" w:color="auto" w:fill="auto"/>
            <w:noWrap/>
            <w:vAlign w:val="center"/>
          </w:tcPr>
          <w:p w14:paraId="3A70D95E" w14:textId="77777777" w:rsidR="000178F0" w:rsidRDefault="00DE263E">
            <w:pPr>
              <w:jc w:val="right"/>
              <w:rPr>
                <w:rFonts w:eastAsia="宋体"/>
                <w:color w:val="000000"/>
                <w:sz w:val="18"/>
                <w:szCs w:val="18"/>
                <w:lang w:eastAsia="zh-CN"/>
              </w:rPr>
            </w:pPr>
            <w:r>
              <w:rPr>
                <w:rFonts w:eastAsia="宋体"/>
                <w:color w:val="000000"/>
                <w:sz w:val="18"/>
                <w:szCs w:val="18"/>
                <w:lang w:eastAsia="zh-CN"/>
              </w:rPr>
              <w:t>41.118</w:t>
            </w:r>
          </w:p>
        </w:tc>
        <w:tc>
          <w:tcPr>
            <w:tcW w:w="856" w:type="dxa"/>
            <w:shd w:val="clear" w:color="auto" w:fill="auto"/>
            <w:noWrap/>
            <w:vAlign w:val="center"/>
          </w:tcPr>
          <w:p w14:paraId="164FABBD" w14:textId="77777777" w:rsidR="000178F0" w:rsidRDefault="00DE263E">
            <w:pPr>
              <w:jc w:val="right"/>
              <w:rPr>
                <w:rFonts w:eastAsia="宋体"/>
                <w:color w:val="000000"/>
                <w:sz w:val="18"/>
                <w:szCs w:val="18"/>
                <w:lang w:eastAsia="zh-CN"/>
              </w:rPr>
            </w:pPr>
            <w:r>
              <w:rPr>
                <w:rFonts w:eastAsia="宋体"/>
                <w:color w:val="000000"/>
                <w:sz w:val="18"/>
                <w:szCs w:val="18"/>
                <w:lang w:eastAsia="zh-CN"/>
              </w:rPr>
              <w:t>35.398</w:t>
            </w:r>
          </w:p>
        </w:tc>
      </w:tr>
      <w:tr w:rsidR="000178F0" w14:paraId="5B0884FB" w14:textId="77777777">
        <w:trPr>
          <w:trHeight w:val="280"/>
          <w:jc w:val="center"/>
        </w:trPr>
        <w:tc>
          <w:tcPr>
            <w:tcW w:w="1413" w:type="dxa"/>
            <w:shd w:val="clear" w:color="auto" w:fill="auto"/>
            <w:noWrap/>
            <w:vAlign w:val="center"/>
          </w:tcPr>
          <w:p w14:paraId="7DF69B5D" w14:textId="77777777" w:rsidR="000178F0" w:rsidRDefault="00DE263E">
            <w:pPr>
              <w:rPr>
                <w:rFonts w:eastAsia="宋体"/>
                <w:color w:val="000000"/>
                <w:sz w:val="18"/>
                <w:szCs w:val="18"/>
                <w:lang w:eastAsia="zh-CN"/>
              </w:rPr>
            </w:pPr>
            <w:r>
              <w:rPr>
                <w:rFonts w:eastAsia="宋体"/>
                <w:color w:val="000000"/>
                <w:sz w:val="18"/>
                <w:szCs w:val="18"/>
                <w:lang w:eastAsia="zh-CN"/>
              </w:rPr>
              <w:t>ATOM472</w:t>
            </w:r>
          </w:p>
        </w:tc>
        <w:tc>
          <w:tcPr>
            <w:tcW w:w="1559" w:type="dxa"/>
            <w:shd w:val="clear" w:color="auto" w:fill="auto"/>
            <w:noWrap/>
            <w:vAlign w:val="center"/>
          </w:tcPr>
          <w:p w14:paraId="78B32835"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0C1A68FA"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6C39EBB3" w14:textId="77777777" w:rsidR="000178F0" w:rsidRDefault="00DE263E">
            <w:pPr>
              <w:jc w:val="right"/>
              <w:rPr>
                <w:rFonts w:eastAsia="宋体"/>
                <w:color w:val="000000"/>
                <w:sz w:val="18"/>
                <w:szCs w:val="18"/>
                <w:lang w:eastAsia="zh-CN"/>
              </w:rPr>
            </w:pPr>
            <w:r>
              <w:rPr>
                <w:rFonts w:eastAsia="宋体"/>
                <w:color w:val="000000"/>
                <w:sz w:val="18"/>
                <w:szCs w:val="18"/>
                <w:lang w:eastAsia="zh-CN"/>
              </w:rPr>
              <w:t>29.034</w:t>
            </w:r>
          </w:p>
        </w:tc>
        <w:tc>
          <w:tcPr>
            <w:tcW w:w="1559" w:type="dxa"/>
            <w:shd w:val="clear" w:color="auto" w:fill="auto"/>
            <w:noWrap/>
            <w:vAlign w:val="center"/>
          </w:tcPr>
          <w:p w14:paraId="05142AAA" w14:textId="77777777" w:rsidR="000178F0" w:rsidRDefault="00DE263E">
            <w:pPr>
              <w:jc w:val="right"/>
              <w:rPr>
                <w:rFonts w:eastAsia="宋体"/>
                <w:color w:val="000000"/>
                <w:sz w:val="18"/>
                <w:szCs w:val="18"/>
                <w:lang w:eastAsia="zh-CN"/>
              </w:rPr>
            </w:pPr>
            <w:r>
              <w:rPr>
                <w:rFonts w:eastAsia="宋体"/>
                <w:color w:val="000000"/>
                <w:sz w:val="18"/>
                <w:szCs w:val="18"/>
                <w:lang w:eastAsia="zh-CN"/>
              </w:rPr>
              <w:t>40.199</w:t>
            </w:r>
          </w:p>
        </w:tc>
        <w:tc>
          <w:tcPr>
            <w:tcW w:w="856" w:type="dxa"/>
            <w:shd w:val="clear" w:color="auto" w:fill="auto"/>
            <w:noWrap/>
            <w:vAlign w:val="center"/>
          </w:tcPr>
          <w:p w14:paraId="71B58051" w14:textId="77777777" w:rsidR="000178F0" w:rsidRDefault="00DE263E">
            <w:pPr>
              <w:jc w:val="right"/>
              <w:rPr>
                <w:rFonts w:eastAsia="宋体"/>
                <w:color w:val="000000"/>
                <w:sz w:val="18"/>
                <w:szCs w:val="18"/>
                <w:lang w:eastAsia="zh-CN"/>
              </w:rPr>
            </w:pPr>
            <w:r>
              <w:rPr>
                <w:rFonts w:eastAsia="宋体"/>
                <w:color w:val="000000"/>
                <w:sz w:val="18"/>
                <w:szCs w:val="18"/>
                <w:lang w:eastAsia="zh-CN"/>
              </w:rPr>
              <w:t>33.347</w:t>
            </w:r>
          </w:p>
        </w:tc>
      </w:tr>
      <w:tr w:rsidR="000178F0" w14:paraId="2D04321D" w14:textId="77777777">
        <w:trPr>
          <w:trHeight w:val="280"/>
          <w:jc w:val="center"/>
        </w:trPr>
        <w:tc>
          <w:tcPr>
            <w:tcW w:w="1413" w:type="dxa"/>
            <w:shd w:val="clear" w:color="auto" w:fill="auto"/>
            <w:noWrap/>
            <w:vAlign w:val="center"/>
          </w:tcPr>
          <w:p w14:paraId="70E27E34" w14:textId="77777777" w:rsidR="000178F0" w:rsidRDefault="00DE263E">
            <w:pPr>
              <w:rPr>
                <w:rFonts w:eastAsia="宋体"/>
                <w:color w:val="000000"/>
                <w:sz w:val="18"/>
                <w:szCs w:val="18"/>
                <w:lang w:eastAsia="zh-CN"/>
              </w:rPr>
            </w:pPr>
            <w:r>
              <w:rPr>
                <w:rFonts w:eastAsia="宋体"/>
                <w:color w:val="000000"/>
                <w:sz w:val="18"/>
                <w:szCs w:val="18"/>
                <w:lang w:eastAsia="zh-CN"/>
              </w:rPr>
              <w:t>ATOM473</w:t>
            </w:r>
          </w:p>
        </w:tc>
        <w:tc>
          <w:tcPr>
            <w:tcW w:w="1559" w:type="dxa"/>
            <w:shd w:val="clear" w:color="auto" w:fill="auto"/>
            <w:noWrap/>
            <w:vAlign w:val="center"/>
          </w:tcPr>
          <w:p w14:paraId="3C1075BF"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5E81E6BE"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387DF65E" w14:textId="77777777" w:rsidR="000178F0" w:rsidRDefault="00DE263E">
            <w:pPr>
              <w:jc w:val="right"/>
              <w:rPr>
                <w:rFonts w:eastAsia="宋体"/>
                <w:color w:val="000000"/>
                <w:sz w:val="18"/>
                <w:szCs w:val="18"/>
                <w:lang w:eastAsia="zh-CN"/>
              </w:rPr>
            </w:pPr>
            <w:r>
              <w:rPr>
                <w:rFonts w:eastAsia="宋体"/>
                <w:color w:val="000000"/>
                <w:sz w:val="18"/>
                <w:szCs w:val="18"/>
                <w:lang w:eastAsia="zh-CN"/>
              </w:rPr>
              <w:t>28.83</w:t>
            </w:r>
          </w:p>
        </w:tc>
        <w:tc>
          <w:tcPr>
            <w:tcW w:w="1559" w:type="dxa"/>
            <w:shd w:val="clear" w:color="auto" w:fill="auto"/>
            <w:noWrap/>
            <w:vAlign w:val="center"/>
          </w:tcPr>
          <w:p w14:paraId="53614AD7" w14:textId="77777777" w:rsidR="000178F0" w:rsidRDefault="00DE263E">
            <w:pPr>
              <w:jc w:val="right"/>
              <w:rPr>
                <w:rFonts w:eastAsia="宋体"/>
                <w:color w:val="000000"/>
                <w:sz w:val="18"/>
                <w:szCs w:val="18"/>
                <w:lang w:eastAsia="zh-CN"/>
              </w:rPr>
            </w:pPr>
            <w:r>
              <w:rPr>
                <w:rFonts w:eastAsia="宋体"/>
                <w:color w:val="000000"/>
                <w:sz w:val="18"/>
                <w:szCs w:val="18"/>
                <w:lang w:eastAsia="zh-CN"/>
              </w:rPr>
              <w:t>40.471</w:t>
            </w:r>
          </w:p>
        </w:tc>
        <w:tc>
          <w:tcPr>
            <w:tcW w:w="856" w:type="dxa"/>
            <w:shd w:val="clear" w:color="auto" w:fill="auto"/>
            <w:noWrap/>
            <w:vAlign w:val="center"/>
          </w:tcPr>
          <w:p w14:paraId="5680FA03" w14:textId="77777777" w:rsidR="000178F0" w:rsidRDefault="00DE263E">
            <w:pPr>
              <w:jc w:val="right"/>
              <w:rPr>
                <w:rFonts w:eastAsia="宋体"/>
                <w:color w:val="000000"/>
                <w:sz w:val="18"/>
                <w:szCs w:val="18"/>
                <w:lang w:eastAsia="zh-CN"/>
              </w:rPr>
            </w:pPr>
            <w:r>
              <w:rPr>
                <w:rFonts w:eastAsia="宋体"/>
                <w:color w:val="000000"/>
                <w:sz w:val="18"/>
                <w:szCs w:val="18"/>
                <w:lang w:eastAsia="zh-CN"/>
              </w:rPr>
              <w:t>32.396</w:t>
            </w:r>
          </w:p>
        </w:tc>
      </w:tr>
      <w:tr w:rsidR="000178F0" w14:paraId="757F1551" w14:textId="77777777">
        <w:trPr>
          <w:trHeight w:val="280"/>
          <w:jc w:val="center"/>
        </w:trPr>
        <w:tc>
          <w:tcPr>
            <w:tcW w:w="1413" w:type="dxa"/>
            <w:shd w:val="clear" w:color="auto" w:fill="auto"/>
            <w:noWrap/>
            <w:vAlign w:val="center"/>
          </w:tcPr>
          <w:p w14:paraId="15034107" w14:textId="77777777" w:rsidR="000178F0" w:rsidRDefault="00DE263E">
            <w:pPr>
              <w:rPr>
                <w:rFonts w:eastAsia="宋体"/>
                <w:color w:val="000000"/>
                <w:sz w:val="18"/>
                <w:szCs w:val="18"/>
                <w:lang w:eastAsia="zh-CN"/>
              </w:rPr>
            </w:pPr>
            <w:r>
              <w:rPr>
                <w:rFonts w:eastAsia="宋体"/>
                <w:color w:val="000000"/>
                <w:sz w:val="18"/>
                <w:szCs w:val="18"/>
                <w:lang w:eastAsia="zh-CN"/>
              </w:rPr>
              <w:t>ATOM474</w:t>
            </w:r>
          </w:p>
        </w:tc>
        <w:tc>
          <w:tcPr>
            <w:tcW w:w="1559" w:type="dxa"/>
            <w:shd w:val="clear" w:color="auto" w:fill="auto"/>
            <w:noWrap/>
            <w:vAlign w:val="center"/>
          </w:tcPr>
          <w:p w14:paraId="38E26FC0"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61E5FA28"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4EBAAF77" w14:textId="77777777" w:rsidR="000178F0" w:rsidRDefault="00DE263E">
            <w:pPr>
              <w:jc w:val="right"/>
              <w:rPr>
                <w:rFonts w:eastAsia="宋体"/>
                <w:color w:val="000000"/>
                <w:sz w:val="18"/>
                <w:szCs w:val="18"/>
                <w:lang w:eastAsia="zh-CN"/>
              </w:rPr>
            </w:pPr>
            <w:r>
              <w:rPr>
                <w:rFonts w:eastAsia="宋体"/>
                <w:color w:val="000000"/>
                <w:sz w:val="18"/>
                <w:szCs w:val="18"/>
                <w:lang w:eastAsia="zh-CN"/>
              </w:rPr>
              <w:t>29.123</w:t>
            </w:r>
          </w:p>
        </w:tc>
        <w:tc>
          <w:tcPr>
            <w:tcW w:w="1559" w:type="dxa"/>
            <w:shd w:val="clear" w:color="auto" w:fill="auto"/>
            <w:noWrap/>
            <w:vAlign w:val="center"/>
          </w:tcPr>
          <w:p w14:paraId="6AEA4763" w14:textId="77777777" w:rsidR="000178F0" w:rsidRDefault="00DE263E">
            <w:pPr>
              <w:jc w:val="right"/>
              <w:rPr>
                <w:rFonts w:eastAsia="宋体"/>
                <w:color w:val="000000"/>
                <w:sz w:val="18"/>
                <w:szCs w:val="18"/>
                <w:lang w:eastAsia="zh-CN"/>
              </w:rPr>
            </w:pPr>
            <w:r>
              <w:rPr>
                <w:rFonts w:eastAsia="宋体"/>
                <w:color w:val="000000"/>
                <w:sz w:val="18"/>
                <w:szCs w:val="18"/>
                <w:lang w:eastAsia="zh-CN"/>
              </w:rPr>
              <w:t>38.746</w:t>
            </w:r>
          </w:p>
        </w:tc>
        <w:tc>
          <w:tcPr>
            <w:tcW w:w="856" w:type="dxa"/>
            <w:shd w:val="clear" w:color="auto" w:fill="auto"/>
            <w:noWrap/>
            <w:vAlign w:val="center"/>
          </w:tcPr>
          <w:p w14:paraId="38C19508" w14:textId="77777777" w:rsidR="000178F0" w:rsidRDefault="00DE263E">
            <w:pPr>
              <w:jc w:val="right"/>
              <w:rPr>
                <w:rFonts w:eastAsia="宋体"/>
                <w:color w:val="000000"/>
                <w:sz w:val="18"/>
                <w:szCs w:val="18"/>
                <w:lang w:eastAsia="zh-CN"/>
              </w:rPr>
            </w:pPr>
            <w:r>
              <w:rPr>
                <w:rFonts w:eastAsia="宋体"/>
                <w:color w:val="000000"/>
                <w:sz w:val="18"/>
                <w:szCs w:val="18"/>
                <w:lang w:eastAsia="zh-CN"/>
              </w:rPr>
              <w:t>33.674</w:t>
            </w:r>
          </w:p>
        </w:tc>
      </w:tr>
      <w:tr w:rsidR="000178F0" w14:paraId="0B4D1409" w14:textId="77777777">
        <w:trPr>
          <w:trHeight w:val="280"/>
          <w:jc w:val="center"/>
        </w:trPr>
        <w:tc>
          <w:tcPr>
            <w:tcW w:w="1413" w:type="dxa"/>
            <w:shd w:val="clear" w:color="auto" w:fill="auto"/>
            <w:noWrap/>
            <w:vAlign w:val="center"/>
          </w:tcPr>
          <w:p w14:paraId="2761B438" w14:textId="77777777" w:rsidR="000178F0" w:rsidRDefault="00DE263E">
            <w:pPr>
              <w:rPr>
                <w:rFonts w:eastAsia="宋体"/>
                <w:color w:val="000000"/>
                <w:sz w:val="18"/>
                <w:szCs w:val="18"/>
                <w:lang w:eastAsia="zh-CN"/>
              </w:rPr>
            </w:pPr>
            <w:r>
              <w:rPr>
                <w:rFonts w:eastAsia="宋体"/>
                <w:color w:val="000000"/>
                <w:sz w:val="18"/>
                <w:szCs w:val="18"/>
                <w:lang w:eastAsia="zh-CN"/>
              </w:rPr>
              <w:t>ATOM475</w:t>
            </w:r>
          </w:p>
        </w:tc>
        <w:tc>
          <w:tcPr>
            <w:tcW w:w="1559" w:type="dxa"/>
            <w:shd w:val="clear" w:color="auto" w:fill="auto"/>
            <w:noWrap/>
            <w:vAlign w:val="center"/>
          </w:tcPr>
          <w:p w14:paraId="6A4BA27B"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72A5363A"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471E3E57" w14:textId="77777777" w:rsidR="000178F0" w:rsidRDefault="00DE263E">
            <w:pPr>
              <w:jc w:val="right"/>
              <w:rPr>
                <w:rFonts w:eastAsia="宋体"/>
                <w:color w:val="000000"/>
                <w:sz w:val="18"/>
                <w:szCs w:val="18"/>
                <w:lang w:eastAsia="zh-CN"/>
              </w:rPr>
            </w:pPr>
            <w:r>
              <w:rPr>
                <w:rFonts w:eastAsia="宋体"/>
                <w:color w:val="000000"/>
                <w:sz w:val="18"/>
                <w:szCs w:val="18"/>
                <w:lang w:eastAsia="zh-CN"/>
              </w:rPr>
              <w:t>29.066</w:t>
            </w:r>
          </w:p>
        </w:tc>
        <w:tc>
          <w:tcPr>
            <w:tcW w:w="1559" w:type="dxa"/>
            <w:shd w:val="clear" w:color="auto" w:fill="auto"/>
            <w:noWrap/>
            <w:vAlign w:val="center"/>
          </w:tcPr>
          <w:p w14:paraId="6E4A5F67" w14:textId="77777777" w:rsidR="000178F0" w:rsidRDefault="00DE263E">
            <w:pPr>
              <w:jc w:val="right"/>
              <w:rPr>
                <w:rFonts w:eastAsia="宋体"/>
                <w:color w:val="000000"/>
                <w:sz w:val="18"/>
                <w:szCs w:val="18"/>
                <w:lang w:eastAsia="zh-CN"/>
              </w:rPr>
            </w:pPr>
            <w:r>
              <w:rPr>
                <w:rFonts w:eastAsia="宋体"/>
                <w:color w:val="000000"/>
                <w:sz w:val="18"/>
                <w:szCs w:val="18"/>
                <w:lang w:eastAsia="zh-CN"/>
              </w:rPr>
              <w:t>38.568</w:t>
            </w:r>
          </w:p>
        </w:tc>
        <w:tc>
          <w:tcPr>
            <w:tcW w:w="856" w:type="dxa"/>
            <w:shd w:val="clear" w:color="auto" w:fill="auto"/>
            <w:noWrap/>
            <w:vAlign w:val="center"/>
          </w:tcPr>
          <w:p w14:paraId="363ADD6B" w14:textId="77777777" w:rsidR="000178F0" w:rsidRDefault="00DE263E">
            <w:pPr>
              <w:jc w:val="right"/>
              <w:rPr>
                <w:rFonts w:eastAsia="宋体"/>
                <w:color w:val="000000"/>
                <w:sz w:val="18"/>
                <w:szCs w:val="18"/>
                <w:lang w:eastAsia="zh-CN"/>
              </w:rPr>
            </w:pPr>
            <w:r>
              <w:rPr>
                <w:rFonts w:eastAsia="宋体"/>
                <w:color w:val="000000"/>
                <w:sz w:val="18"/>
                <w:szCs w:val="18"/>
                <w:lang w:eastAsia="zh-CN"/>
              </w:rPr>
              <w:t>34.748</w:t>
            </w:r>
          </w:p>
        </w:tc>
      </w:tr>
      <w:tr w:rsidR="000178F0" w14:paraId="716879A2" w14:textId="77777777">
        <w:trPr>
          <w:trHeight w:val="280"/>
          <w:jc w:val="center"/>
        </w:trPr>
        <w:tc>
          <w:tcPr>
            <w:tcW w:w="1413" w:type="dxa"/>
            <w:shd w:val="clear" w:color="auto" w:fill="auto"/>
            <w:noWrap/>
            <w:vAlign w:val="center"/>
          </w:tcPr>
          <w:p w14:paraId="27065FA8" w14:textId="77777777" w:rsidR="000178F0" w:rsidRDefault="00DE263E">
            <w:pPr>
              <w:rPr>
                <w:rFonts w:eastAsia="宋体"/>
                <w:color w:val="000000"/>
                <w:sz w:val="18"/>
                <w:szCs w:val="18"/>
                <w:lang w:eastAsia="zh-CN"/>
              </w:rPr>
            </w:pPr>
            <w:r>
              <w:rPr>
                <w:rFonts w:eastAsia="宋体"/>
                <w:color w:val="000000"/>
                <w:sz w:val="18"/>
                <w:szCs w:val="18"/>
                <w:lang w:eastAsia="zh-CN"/>
              </w:rPr>
              <w:t>ATOM476</w:t>
            </w:r>
          </w:p>
        </w:tc>
        <w:tc>
          <w:tcPr>
            <w:tcW w:w="1559" w:type="dxa"/>
            <w:shd w:val="clear" w:color="auto" w:fill="auto"/>
            <w:noWrap/>
            <w:vAlign w:val="center"/>
          </w:tcPr>
          <w:p w14:paraId="3A908753"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55A44614"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1A215FAF" w14:textId="77777777" w:rsidR="000178F0" w:rsidRDefault="00DE263E">
            <w:pPr>
              <w:jc w:val="right"/>
              <w:rPr>
                <w:rFonts w:eastAsia="宋体"/>
                <w:color w:val="000000"/>
                <w:sz w:val="18"/>
                <w:szCs w:val="18"/>
                <w:lang w:eastAsia="zh-CN"/>
              </w:rPr>
            </w:pPr>
            <w:r>
              <w:rPr>
                <w:rFonts w:eastAsia="宋体"/>
                <w:color w:val="000000"/>
                <w:sz w:val="18"/>
                <w:szCs w:val="18"/>
                <w:lang w:eastAsia="zh-CN"/>
              </w:rPr>
              <w:t>27.909</w:t>
            </w:r>
          </w:p>
        </w:tc>
        <w:tc>
          <w:tcPr>
            <w:tcW w:w="1559" w:type="dxa"/>
            <w:shd w:val="clear" w:color="auto" w:fill="auto"/>
            <w:noWrap/>
            <w:vAlign w:val="center"/>
          </w:tcPr>
          <w:p w14:paraId="0D607E11" w14:textId="77777777" w:rsidR="000178F0" w:rsidRDefault="00DE263E">
            <w:pPr>
              <w:jc w:val="right"/>
              <w:rPr>
                <w:rFonts w:eastAsia="宋体"/>
                <w:color w:val="000000"/>
                <w:sz w:val="18"/>
                <w:szCs w:val="18"/>
                <w:lang w:eastAsia="zh-CN"/>
              </w:rPr>
            </w:pPr>
            <w:r>
              <w:rPr>
                <w:rFonts w:eastAsia="宋体"/>
                <w:color w:val="000000"/>
                <w:sz w:val="18"/>
                <w:szCs w:val="18"/>
                <w:lang w:eastAsia="zh-CN"/>
              </w:rPr>
              <w:t>37.976</w:t>
            </w:r>
          </w:p>
        </w:tc>
        <w:tc>
          <w:tcPr>
            <w:tcW w:w="856" w:type="dxa"/>
            <w:shd w:val="clear" w:color="auto" w:fill="auto"/>
            <w:noWrap/>
            <w:vAlign w:val="center"/>
          </w:tcPr>
          <w:p w14:paraId="49D0FC36" w14:textId="77777777" w:rsidR="000178F0" w:rsidRDefault="00DE263E">
            <w:pPr>
              <w:jc w:val="right"/>
              <w:rPr>
                <w:rFonts w:eastAsia="宋体"/>
                <w:color w:val="000000"/>
                <w:sz w:val="18"/>
                <w:szCs w:val="18"/>
                <w:lang w:eastAsia="zh-CN"/>
              </w:rPr>
            </w:pPr>
            <w:r>
              <w:rPr>
                <w:rFonts w:eastAsia="宋体"/>
                <w:color w:val="000000"/>
                <w:sz w:val="18"/>
                <w:szCs w:val="18"/>
                <w:lang w:eastAsia="zh-CN"/>
              </w:rPr>
              <w:t>33.108</w:t>
            </w:r>
          </w:p>
        </w:tc>
      </w:tr>
      <w:tr w:rsidR="000178F0" w14:paraId="3899033D" w14:textId="77777777">
        <w:trPr>
          <w:trHeight w:val="280"/>
          <w:jc w:val="center"/>
        </w:trPr>
        <w:tc>
          <w:tcPr>
            <w:tcW w:w="1413" w:type="dxa"/>
            <w:shd w:val="clear" w:color="auto" w:fill="auto"/>
            <w:noWrap/>
            <w:vAlign w:val="center"/>
          </w:tcPr>
          <w:p w14:paraId="500F29C5" w14:textId="77777777" w:rsidR="000178F0" w:rsidRDefault="00DE263E">
            <w:pPr>
              <w:rPr>
                <w:rFonts w:eastAsia="宋体"/>
                <w:color w:val="000000"/>
                <w:sz w:val="18"/>
                <w:szCs w:val="18"/>
                <w:lang w:eastAsia="zh-CN"/>
              </w:rPr>
            </w:pPr>
            <w:r>
              <w:rPr>
                <w:rFonts w:eastAsia="宋体"/>
                <w:color w:val="000000"/>
                <w:sz w:val="18"/>
                <w:szCs w:val="18"/>
                <w:lang w:eastAsia="zh-CN"/>
              </w:rPr>
              <w:t>ATOM477</w:t>
            </w:r>
          </w:p>
        </w:tc>
        <w:tc>
          <w:tcPr>
            <w:tcW w:w="1559" w:type="dxa"/>
            <w:shd w:val="clear" w:color="auto" w:fill="auto"/>
            <w:noWrap/>
            <w:vAlign w:val="center"/>
          </w:tcPr>
          <w:p w14:paraId="70C25663" w14:textId="77777777" w:rsidR="000178F0" w:rsidRDefault="00DE263E">
            <w:pPr>
              <w:rPr>
                <w:rFonts w:eastAsia="宋体"/>
                <w:color w:val="000000"/>
                <w:sz w:val="18"/>
                <w:szCs w:val="18"/>
                <w:lang w:eastAsia="zh-CN"/>
              </w:rPr>
            </w:pPr>
            <w:r>
              <w:rPr>
                <w:rFonts w:eastAsia="宋体"/>
                <w:color w:val="000000"/>
                <w:sz w:val="18"/>
                <w:szCs w:val="18"/>
                <w:lang w:eastAsia="zh-CN"/>
              </w:rPr>
              <w:t>HB</w:t>
            </w:r>
          </w:p>
        </w:tc>
        <w:tc>
          <w:tcPr>
            <w:tcW w:w="1276" w:type="dxa"/>
            <w:shd w:val="clear" w:color="auto" w:fill="auto"/>
            <w:noWrap/>
            <w:vAlign w:val="center"/>
          </w:tcPr>
          <w:p w14:paraId="6A78FC6A"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3E785071" w14:textId="77777777" w:rsidR="000178F0" w:rsidRDefault="00DE263E">
            <w:pPr>
              <w:jc w:val="right"/>
              <w:rPr>
                <w:rFonts w:eastAsia="宋体"/>
                <w:color w:val="000000"/>
                <w:sz w:val="18"/>
                <w:szCs w:val="18"/>
                <w:lang w:eastAsia="zh-CN"/>
              </w:rPr>
            </w:pPr>
            <w:r>
              <w:rPr>
                <w:rFonts w:eastAsia="宋体"/>
                <w:color w:val="000000"/>
                <w:sz w:val="18"/>
                <w:szCs w:val="18"/>
                <w:lang w:eastAsia="zh-CN"/>
              </w:rPr>
              <w:t>28.039</w:t>
            </w:r>
          </w:p>
        </w:tc>
        <w:tc>
          <w:tcPr>
            <w:tcW w:w="1559" w:type="dxa"/>
            <w:shd w:val="clear" w:color="auto" w:fill="auto"/>
            <w:noWrap/>
            <w:vAlign w:val="center"/>
          </w:tcPr>
          <w:p w14:paraId="28B2C20A" w14:textId="77777777" w:rsidR="000178F0" w:rsidRDefault="00DE263E">
            <w:pPr>
              <w:jc w:val="right"/>
              <w:rPr>
                <w:rFonts w:eastAsia="宋体"/>
                <w:color w:val="000000"/>
                <w:sz w:val="18"/>
                <w:szCs w:val="18"/>
                <w:lang w:eastAsia="zh-CN"/>
              </w:rPr>
            </w:pPr>
            <w:r>
              <w:rPr>
                <w:rFonts w:eastAsia="宋体"/>
                <w:color w:val="000000"/>
                <w:sz w:val="18"/>
                <w:szCs w:val="18"/>
                <w:lang w:eastAsia="zh-CN"/>
              </w:rPr>
              <w:t>38.075</w:t>
            </w:r>
          </w:p>
        </w:tc>
        <w:tc>
          <w:tcPr>
            <w:tcW w:w="856" w:type="dxa"/>
            <w:shd w:val="clear" w:color="auto" w:fill="auto"/>
            <w:noWrap/>
            <w:vAlign w:val="center"/>
          </w:tcPr>
          <w:p w14:paraId="6CCABBF1" w14:textId="77777777" w:rsidR="000178F0" w:rsidRDefault="00DE263E">
            <w:pPr>
              <w:jc w:val="right"/>
              <w:rPr>
                <w:rFonts w:eastAsia="宋体"/>
                <w:color w:val="000000"/>
                <w:sz w:val="18"/>
                <w:szCs w:val="18"/>
                <w:lang w:eastAsia="zh-CN"/>
              </w:rPr>
            </w:pPr>
            <w:r>
              <w:rPr>
                <w:rFonts w:eastAsia="宋体"/>
                <w:color w:val="000000"/>
                <w:sz w:val="18"/>
                <w:szCs w:val="18"/>
                <w:lang w:eastAsia="zh-CN"/>
              </w:rPr>
              <w:t>32.031</w:t>
            </w:r>
          </w:p>
        </w:tc>
      </w:tr>
      <w:tr w:rsidR="000178F0" w14:paraId="4626FF01" w14:textId="77777777">
        <w:trPr>
          <w:trHeight w:val="280"/>
          <w:jc w:val="center"/>
        </w:trPr>
        <w:tc>
          <w:tcPr>
            <w:tcW w:w="1413" w:type="dxa"/>
            <w:shd w:val="clear" w:color="auto" w:fill="auto"/>
            <w:noWrap/>
            <w:vAlign w:val="center"/>
          </w:tcPr>
          <w:p w14:paraId="611E0A35" w14:textId="77777777" w:rsidR="000178F0" w:rsidRDefault="00DE263E">
            <w:pPr>
              <w:rPr>
                <w:rFonts w:eastAsia="宋体"/>
                <w:color w:val="000000"/>
                <w:sz w:val="18"/>
                <w:szCs w:val="18"/>
                <w:lang w:eastAsia="zh-CN"/>
              </w:rPr>
            </w:pPr>
            <w:r>
              <w:rPr>
                <w:rFonts w:eastAsia="宋体"/>
                <w:color w:val="000000"/>
                <w:sz w:val="18"/>
                <w:szCs w:val="18"/>
                <w:lang w:eastAsia="zh-CN"/>
              </w:rPr>
              <w:t>ATOM478</w:t>
            </w:r>
          </w:p>
        </w:tc>
        <w:tc>
          <w:tcPr>
            <w:tcW w:w="1559" w:type="dxa"/>
            <w:shd w:val="clear" w:color="auto" w:fill="auto"/>
            <w:noWrap/>
            <w:vAlign w:val="center"/>
          </w:tcPr>
          <w:p w14:paraId="587A854B" w14:textId="77777777" w:rsidR="000178F0" w:rsidRDefault="00DE263E">
            <w:pPr>
              <w:rPr>
                <w:rFonts w:eastAsia="宋体"/>
                <w:color w:val="000000"/>
                <w:sz w:val="18"/>
                <w:szCs w:val="18"/>
                <w:lang w:eastAsia="zh-CN"/>
              </w:rPr>
            </w:pPr>
            <w:r>
              <w:rPr>
                <w:rFonts w:eastAsia="宋体"/>
                <w:color w:val="000000"/>
                <w:sz w:val="18"/>
                <w:szCs w:val="18"/>
                <w:lang w:eastAsia="zh-CN"/>
              </w:rPr>
              <w:t>CG2</w:t>
            </w:r>
          </w:p>
        </w:tc>
        <w:tc>
          <w:tcPr>
            <w:tcW w:w="1276" w:type="dxa"/>
            <w:shd w:val="clear" w:color="auto" w:fill="auto"/>
            <w:noWrap/>
            <w:vAlign w:val="center"/>
          </w:tcPr>
          <w:p w14:paraId="6F58799E"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303E8767" w14:textId="77777777" w:rsidR="000178F0" w:rsidRDefault="00DE263E">
            <w:pPr>
              <w:jc w:val="right"/>
              <w:rPr>
                <w:rFonts w:eastAsia="宋体"/>
                <w:color w:val="000000"/>
                <w:sz w:val="18"/>
                <w:szCs w:val="18"/>
                <w:lang w:eastAsia="zh-CN"/>
              </w:rPr>
            </w:pPr>
            <w:r>
              <w:rPr>
                <w:rFonts w:eastAsia="宋体"/>
                <w:color w:val="000000"/>
                <w:sz w:val="18"/>
                <w:szCs w:val="18"/>
                <w:lang w:eastAsia="zh-CN"/>
              </w:rPr>
              <w:t>27.856</w:t>
            </w:r>
          </w:p>
        </w:tc>
        <w:tc>
          <w:tcPr>
            <w:tcW w:w="1559" w:type="dxa"/>
            <w:shd w:val="clear" w:color="auto" w:fill="auto"/>
            <w:noWrap/>
            <w:vAlign w:val="center"/>
          </w:tcPr>
          <w:p w14:paraId="69DD4E8F" w14:textId="77777777" w:rsidR="000178F0" w:rsidRDefault="00DE263E">
            <w:pPr>
              <w:jc w:val="right"/>
              <w:rPr>
                <w:rFonts w:eastAsia="宋体"/>
                <w:color w:val="000000"/>
                <w:sz w:val="18"/>
                <w:szCs w:val="18"/>
                <w:lang w:eastAsia="zh-CN"/>
              </w:rPr>
            </w:pPr>
            <w:r>
              <w:rPr>
                <w:rFonts w:eastAsia="宋体"/>
                <w:color w:val="000000"/>
                <w:sz w:val="18"/>
                <w:szCs w:val="18"/>
                <w:lang w:eastAsia="zh-CN"/>
              </w:rPr>
              <w:t>36.495</w:t>
            </w:r>
          </w:p>
        </w:tc>
        <w:tc>
          <w:tcPr>
            <w:tcW w:w="856" w:type="dxa"/>
            <w:shd w:val="clear" w:color="auto" w:fill="auto"/>
            <w:noWrap/>
            <w:vAlign w:val="center"/>
          </w:tcPr>
          <w:p w14:paraId="6A1BC37A" w14:textId="77777777" w:rsidR="000178F0" w:rsidRDefault="00DE263E">
            <w:pPr>
              <w:jc w:val="right"/>
              <w:rPr>
                <w:rFonts w:eastAsia="宋体"/>
                <w:color w:val="000000"/>
                <w:sz w:val="18"/>
                <w:szCs w:val="18"/>
                <w:lang w:eastAsia="zh-CN"/>
              </w:rPr>
            </w:pPr>
            <w:r>
              <w:rPr>
                <w:rFonts w:eastAsia="宋体"/>
                <w:color w:val="000000"/>
                <w:sz w:val="18"/>
                <w:szCs w:val="18"/>
                <w:lang w:eastAsia="zh-CN"/>
              </w:rPr>
              <w:t>33.486</w:t>
            </w:r>
          </w:p>
        </w:tc>
      </w:tr>
      <w:tr w:rsidR="000178F0" w14:paraId="1B2BFF12" w14:textId="77777777">
        <w:trPr>
          <w:trHeight w:val="280"/>
          <w:jc w:val="center"/>
        </w:trPr>
        <w:tc>
          <w:tcPr>
            <w:tcW w:w="1413" w:type="dxa"/>
            <w:shd w:val="clear" w:color="auto" w:fill="auto"/>
            <w:noWrap/>
            <w:vAlign w:val="center"/>
          </w:tcPr>
          <w:p w14:paraId="6111A17A" w14:textId="77777777" w:rsidR="000178F0" w:rsidRDefault="00DE263E">
            <w:pPr>
              <w:rPr>
                <w:rFonts w:eastAsia="宋体"/>
                <w:color w:val="000000"/>
                <w:sz w:val="18"/>
                <w:szCs w:val="18"/>
                <w:lang w:eastAsia="zh-CN"/>
              </w:rPr>
            </w:pPr>
            <w:r>
              <w:rPr>
                <w:rFonts w:eastAsia="宋体"/>
                <w:color w:val="000000"/>
                <w:sz w:val="18"/>
                <w:szCs w:val="18"/>
                <w:lang w:eastAsia="zh-CN"/>
              </w:rPr>
              <w:t>ATOM479</w:t>
            </w:r>
          </w:p>
        </w:tc>
        <w:tc>
          <w:tcPr>
            <w:tcW w:w="1559" w:type="dxa"/>
            <w:shd w:val="clear" w:color="auto" w:fill="auto"/>
            <w:noWrap/>
            <w:vAlign w:val="center"/>
          </w:tcPr>
          <w:p w14:paraId="7C6CB689" w14:textId="77777777" w:rsidR="000178F0" w:rsidRDefault="00DE263E">
            <w:pPr>
              <w:rPr>
                <w:rFonts w:eastAsia="宋体"/>
                <w:color w:val="000000"/>
                <w:sz w:val="18"/>
                <w:szCs w:val="18"/>
                <w:lang w:eastAsia="zh-CN"/>
              </w:rPr>
            </w:pPr>
            <w:r>
              <w:rPr>
                <w:rFonts w:eastAsia="宋体"/>
                <w:color w:val="000000"/>
                <w:sz w:val="18"/>
                <w:szCs w:val="18"/>
                <w:lang w:eastAsia="zh-CN"/>
              </w:rPr>
              <w:t>HG21</w:t>
            </w:r>
          </w:p>
        </w:tc>
        <w:tc>
          <w:tcPr>
            <w:tcW w:w="1276" w:type="dxa"/>
            <w:shd w:val="clear" w:color="auto" w:fill="auto"/>
            <w:noWrap/>
            <w:vAlign w:val="center"/>
          </w:tcPr>
          <w:p w14:paraId="71A39137"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2B06D71B" w14:textId="77777777" w:rsidR="000178F0" w:rsidRDefault="00DE263E">
            <w:pPr>
              <w:jc w:val="right"/>
              <w:rPr>
                <w:rFonts w:eastAsia="宋体"/>
                <w:color w:val="000000"/>
                <w:sz w:val="18"/>
                <w:szCs w:val="18"/>
                <w:lang w:eastAsia="zh-CN"/>
              </w:rPr>
            </w:pPr>
            <w:r>
              <w:rPr>
                <w:rFonts w:eastAsia="宋体"/>
                <w:color w:val="000000"/>
                <w:sz w:val="18"/>
                <w:szCs w:val="18"/>
                <w:lang w:eastAsia="zh-CN"/>
              </w:rPr>
              <w:t>28.049</w:t>
            </w:r>
          </w:p>
        </w:tc>
        <w:tc>
          <w:tcPr>
            <w:tcW w:w="1559" w:type="dxa"/>
            <w:shd w:val="clear" w:color="auto" w:fill="auto"/>
            <w:noWrap/>
            <w:vAlign w:val="center"/>
          </w:tcPr>
          <w:p w14:paraId="4076DE7B" w14:textId="77777777" w:rsidR="000178F0" w:rsidRDefault="00DE263E">
            <w:pPr>
              <w:jc w:val="right"/>
              <w:rPr>
                <w:rFonts w:eastAsia="宋体"/>
                <w:color w:val="000000"/>
                <w:sz w:val="18"/>
                <w:szCs w:val="18"/>
                <w:lang w:eastAsia="zh-CN"/>
              </w:rPr>
            </w:pPr>
            <w:r>
              <w:rPr>
                <w:rFonts w:eastAsia="宋体"/>
                <w:color w:val="000000"/>
                <w:sz w:val="18"/>
                <w:szCs w:val="18"/>
                <w:lang w:eastAsia="zh-CN"/>
              </w:rPr>
              <w:t>36.308</w:t>
            </w:r>
          </w:p>
        </w:tc>
        <w:tc>
          <w:tcPr>
            <w:tcW w:w="856" w:type="dxa"/>
            <w:shd w:val="clear" w:color="auto" w:fill="auto"/>
            <w:noWrap/>
            <w:vAlign w:val="center"/>
          </w:tcPr>
          <w:p w14:paraId="2B41ECF3" w14:textId="77777777" w:rsidR="000178F0" w:rsidRDefault="00DE263E">
            <w:pPr>
              <w:jc w:val="right"/>
              <w:rPr>
                <w:rFonts w:eastAsia="宋体"/>
                <w:color w:val="000000"/>
                <w:sz w:val="18"/>
                <w:szCs w:val="18"/>
                <w:lang w:eastAsia="zh-CN"/>
              </w:rPr>
            </w:pPr>
            <w:r>
              <w:rPr>
                <w:rFonts w:eastAsia="宋体"/>
                <w:color w:val="000000"/>
                <w:sz w:val="18"/>
                <w:szCs w:val="18"/>
                <w:lang w:eastAsia="zh-CN"/>
              </w:rPr>
              <w:t>34.542</w:t>
            </w:r>
          </w:p>
        </w:tc>
      </w:tr>
      <w:tr w:rsidR="000178F0" w14:paraId="5F3E2B31" w14:textId="77777777">
        <w:trPr>
          <w:trHeight w:val="280"/>
          <w:jc w:val="center"/>
        </w:trPr>
        <w:tc>
          <w:tcPr>
            <w:tcW w:w="1413" w:type="dxa"/>
            <w:shd w:val="clear" w:color="auto" w:fill="auto"/>
            <w:noWrap/>
            <w:vAlign w:val="center"/>
          </w:tcPr>
          <w:p w14:paraId="01E51263" w14:textId="77777777" w:rsidR="000178F0" w:rsidRDefault="00DE263E">
            <w:pPr>
              <w:rPr>
                <w:rFonts w:eastAsia="宋体"/>
                <w:color w:val="000000"/>
                <w:sz w:val="18"/>
                <w:szCs w:val="18"/>
                <w:lang w:eastAsia="zh-CN"/>
              </w:rPr>
            </w:pPr>
            <w:r>
              <w:rPr>
                <w:rFonts w:eastAsia="宋体"/>
                <w:color w:val="000000"/>
                <w:sz w:val="18"/>
                <w:szCs w:val="18"/>
                <w:lang w:eastAsia="zh-CN"/>
              </w:rPr>
              <w:t>ATOM480</w:t>
            </w:r>
          </w:p>
        </w:tc>
        <w:tc>
          <w:tcPr>
            <w:tcW w:w="1559" w:type="dxa"/>
            <w:shd w:val="clear" w:color="auto" w:fill="auto"/>
            <w:noWrap/>
            <w:vAlign w:val="center"/>
          </w:tcPr>
          <w:p w14:paraId="4BFEFFF5" w14:textId="77777777" w:rsidR="000178F0" w:rsidRDefault="00DE263E">
            <w:pPr>
              <w:rPr>
                <w:rFonts w:eastAsia="宋体"/>
                <w:color w:val="000000"/>
                <w:sz w:val="18"/>
                <w:szCs w:val="18"/>
                <w:lang w:eastAsia="zh-CN"/>
              </w:rPr>
            </w:pPr>
            <w:r>
              <w:rPr>
                <w:rFonts w:eastAsia="宋体"/>
                <w:color w:val="000000"/>
                <w:sz w:val="18"/>
                <w:szCs w:val="18"/>
                <w:lang w:eastAsia="zh-CN"/>
              </w:rPr>
              <w:t>HG22</w:t>
            </w:r>
          </w:p>
        </w:tc>
        <w:tc>
          <w:tcPr>
            <w:tcW w:w="1276" w:type="dxa"/>
            <w:shd w:val="clear" w:color="auto" w:fill="auto"/>
            <w:noWrap/>
            <w:vAlign w:val="center"/>
          </w:tcPr>
          <w:p w14:paraId="10AE495A"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0940C908" w14:textId="77777777" w:rsidR="000178F0" w:rsidRDefault="00DE263E">
            <w:pPr>
              <w:jc w:val="right"/>
              <w:rPr>
                <w:rFonts w:eastAsia="宋体"/>
                <w:color w:val="000000"/>
                <w:sz w:val="18"/>
                <w:szCs w:val="18"/>
                <w:lang w:eastAsia="zh-CN"/>
              </w:rPr>
            </w:pPr>
            <w:r>
              <w:rPr>
                <w:rFonts w:eastAsia="宋体"/>
                <w:color w:val="000000"/>
                <w:sz w:val="18"/>
                <w:szCs w:val="18"/>
                <w:lang w:eastAsia="zh-CN"/>
              </w:rPr>
              <w:t>26.975</w:t>
            </w:r>
          </w:p>
        </w:tc>
        <w:tc>
          <w:tcPr>
            <w:tcW w:w="1559" w:type="dxa"/>
            <w:shd w:val="clear" w:color="auto" w:fill="auto"/>
            <w:noWrap/>
            <w:vAlign w:val="center"/>
          </w:tcPr>
          <w:p w14:paraId="156CE863" w14:textId="77777777" w:rsidR="000178F0" w:rsidRDefault="00DE263E">
            <w:pPr>
              <w:jc w:val="right"/>
              <w:rPr>
                <w:rFonts w:eastAsia="宋体"/>
                <w:color w:val="000000"/>
                <w:sz w:val="18"/>
                <w:szCs w:val="18"/>
                <w:lang w:eastAsia="zh-CN"/>
              </w:rPr>
            </w:pPr>
            <w:r>
              <w:rPr>
                <w:rFonts w:eastAsia="宋体"/>
                <w:color w:val="000000"/>
                <w:sz w:val="18"/>
                <w:szCs w:val="18"/>
                <w:lang w:eastAsia="zh-CN"/>
              </w:rPr>
              <w:t>35.96</w:t>
            </w:r>
          </w:p>
        </w:tc>
        <w:tc>
          <w:tcPr>
            <w:tcW w:w="856" w:type="dxa"/>
            <w:shd w:val="clear" w:color="auto" w:fill="auto"/>
            <w:noWrap/>
            <w:vAlign w:val="center"/>
          </w:tcPr>
          <w:p w14:paraId="0E1BE573" w14:textId="77777777" w:rsidR="000178F0" w:rsidRDefault="00DE263E">
            <w:pPr>
              <w:jc w:val="right"/>
              <w:rPr>
                <w:rFonts w:eastAsia="宋体"/>
                <w:color w:val="000000"/>
                <w:sz w:val="18"/>
                <w:szCs w:val="18"/>
                <w:lang w:eastAsia="zh-CN"/>
              </w:rPr>
            </w:pPr>
            <w:r>
              <w:rPr>
                <w:rFonts w:eastAsia="宋体"/>
                <w:color w:val="000000"/>
                <w:sz w:val="18"/>
                <w:szCs w:val="18"/>
                <w:lang w:eastAsia="zh-CN"/>
              </w:rPr>
              <w:t>33.13</w:t>
            </w:r>
          </w:p>
        </w:tc>
      </w:tr>
      <w:tr w:rsidR="000178F0" w14:paraId="350E57E2" w14:textId="77777777">
        <w:trPr>
          <w:trHeight w:val="280"/>
          <w:jc w:val="center"/>
        </w:trPr>
        <w:tc>
          <w:tcPr>
            <w:tcW w:w="1413" w:type="dxa"/>
            <w:shd w:val="clear" w:color="auto" w:fill="auto"/>
            <w:noWrap/>
            <w:vAlign w:val="center"/>
          </w:tcPr>
          <w:p w14:paraId="6F0BDC67" w14:textId="77777777" w:rsidR="000178F0" w:rsidRDefault="00DE263E">
            <w:pPr>
              <w:rPr>
                <w:rFonts w:eastAsia="宋体"/>
                <w:color w:val="000000"/>
                <w:sz w:val="18"/>
                <w:szCs w:val="18"/>
                <w:lang w:eastAsia="zh-CN"/>
              </w:rPr>
            </w:pPr>
            <w:r>
              <w:rPr>
                <w:rFonts w:eastAsia="宋体"/>
                <w:color w:val="000000"/>
                <w:sz w:val="18"/>
                <w:szCs w:val="18"/>
                <w:lang w:eastAsia="zh-CN"/>
              </w:rPr>
              <w:t>ATOM481</w:t>
            </w:r>
          </w:p>
        </w:tc>
        <w:tc>
          <w:tcPr>
            <w:tcW w:w="1559" w:type="dxa"/>
            <w:shd w:val="clear" w:color="auto" w:fill="auto"/>
            <w:noWrap/>
            <w:vAlign w:val="center"/>
          </w:tcPr>
          <w:p w14:paraId="351340F2" w14:textId="77777777" w:rsidR="000178F0" w:rsidRDefault="00DE263E">
            <w:pPr>
              <w:rPr>
                <w:rFonts w:eastAsia="宋体"/>
                <w:color w:val="000000"/>
                <w:sz w:val="18"/>
                <w:szCs w:val="18"/>
                <w:lang w:eastAsia="zh-CN"/>
              </w:rPr>
            </w:pPr>
            <w:r>
              <w:rPr>
                <w:rFonts w:eastAsia="宋体"/>
                <w:color w:val="000000"/>
                <w:sz w:val="18"/>
                <w:szCs w:val="18"/>
                <w:lang w:eastAsia="zh-CN"/>
              </w:rPr>
              <w:t>HG23</w:t>
            </w:r>
          </w:p>
        </w:tc>
        <w:tc>
          <w:tcPr>
            <w:tcW w:w="1276" w:type="dxa"/>
            <w:shd w:val="clear" w:color="auto" w:fill="auto"/>
            <w:noWrap/>
            <w:vAlign w:val="center"/>
          </w:tcPr>
          <w:p w14:paraId="3EAF628D"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69647E82" w14:textId="77777777" w:rsidR="000178F0" w:rsidRDefault="00DE263E">
            <w:pPr>
              <w:jc w:val="right"/>
              <w:rPr>
                <w:rFonts w:eastAsia="宋体"/>
                <w:color w:val="000000"/>
                <w:sz w:val="18"/>
                <w:szCs w:val="18"/>
                <w:lang w:eastAsia="zh-CN"/>
              </w:rPr>
            </w:pPr>
            <w:r>
              <w:rPr>
                <w:rFonts w:eastAsia="宋体"/>
                <w:color w:val="000000"/>
                <w:sz w:val="18"/>
                <w:szCs w:val="18"/>
                <w:lang w:eastAsia="zh-CN"/>
              </w:rPr>
              <w:t>28.699</w:t>
            </w:r>
          </w:p>
        </w:tc>
        <w:tc>
          <w:tcPr>
            <w:tcW w:w="1559" w:type="dxa"/>
            <w:shd w:val="clear" w:color="auto" w:fill="auto"/>
            <w:noWrap/>
            <w:vAlign w:val="center"/>
          </w:tcPr>
          <w:p w14:paraId="4F561F69" w14:textId="77777777" w:rsidR="000178F0" w:rsidRDefault="00DE263E">
            <w:pPr>
              <w:jc w:val="right"/>
              <w:rPr>
                <w:rFonts w:eastAsia="宋体"/>
                <w:color w:val="000000"/>
                <w:sz w:val="18"/>
                <w:szCs w:val="18"/>
                <w:lang w:eastAsia="zh-CN"/>
              </w:rPr>
            </w:pPr>
            <w:r>
              <w:rPr>
                <w:rFonts w:eastAsia="宋体"/>
                <w:color w:val="000000"/>
                <w:sz w:val="18"/>
                <w:szCs w:val="18"/>
                <w:lang w:eastAsia="zh-CN"/>
              </w:rPr>
              <w:t>36.047</w:t>
            </w:r>
          </w:p>
        </w:tc>
        <w:tc>
          <w:tcPr>
            <w:tcW w:w="856" w:type="dxa"/>
            <w:shd w:val="clear" w:color="auto" w:fill="auto"/>
            <w:noWrap/>
            <w:vAlign w:val="center"/>
          </w:tcPr>
          <w:p w14:paraId="35FFE559" w14:textId="77777777" w:rsidR="000178F0" w:rsidRDefault="00DE263E">
            <w:pPr>
              <w:jc w:val="right"/>
              <w:rPr>
                <w:rFonts w:eastAsia="宋体"/>
                <w:color w:val="000000"/>
                <w:sz w:val="18"/>
                <w:szCs w:val="18"/>
                <w:lang w:eastAsia="zh-CN"/>
              </w:rPr>
            </w:pPr>
            <w:r>
              <w:rPr>
                <w:rFonts w:eastAsia="宋体"/>
                <w:color w:val="000000"/>
                <w:sz w:val="18"/>
                <w:szCs w:val="18"/>
                <w:lang w:eastAsia="zh-CN"/>
              </w:rPr>
              <w:t>32.96</w:t>
            </w:r>
          </w:p>
        </w:tc>
      </w:tr>
      <w:tr w:rsidR="000178F0" w14:paraId="5F0725CC" w14:textId="77777777">
        <w:trPr>
          <w:trHeight w:val="280"/>
          <w:jc w:val="center"/>
        </w:trPr>
        <w:tc>
          <w:tcPr>
            <w:tcW w:w="1413" w:type="dxa"/>
            <w:shd w:val="clear" w:color="auto" w:fill="auto"/>
            <w:noWrap/>
            <w:vAlign w:val="center"/>
          </w:tcPr>
          <w:p w14:paraId="024E36B2"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ATOM482</w:t>
            </w:r>
          </w:p>
        </w:tc>
        <w:tc>
          <w:tcPr>
            <w:tcW w:w="1559" w:type="dxa"/>
            <w:shd w:val="clear" w:color="auto" w:fill="auto"/>
            <w:noWrap/>
            <w:vAlign w:val="center"/>
          </w:tcPr>
          <w:p w14:paraId="0D9509FB" w14:textId="77777777" w:rsidR="000178F0" w:rsidRDefault="00DE263E">
            <w:pPr>
              <w:rPr>
                <w:rFonts w:eastAsia="宋体"/>
                <w:color w:val="000000"/>
                <w:sz w:val="18"/>
                <w:szCs w:val="18"/>
                <w:lang w:eastAsia="zh-CN"/>
              </w:rPr>
            </w:pPr>
            <w:r>
              <w:rPr>
                <w:rFonts w:eastAsia="宋体"/>
                <w:color w:val="000000"/>
                <w:sz w:val="18"/>
                <w:szCs w:val="18"/>
                <w:lang w:eastAsia="zh-CN"/>
              </w:rPr>
              <w:t>CG1</w:t>
            </w:r>
          </w:p>
        </w:tc>
        <w:tc>
          <w:tcPr>
            <w:tcW w:w="1276" w:type="dxa"/>
            <w:shd w:val="clear" w:color="auto" w:fill="auto"/>
            <w:noWrap/>
            <w:vAlign w:val="center"/>
          </w:tcPr>
          <w:p w14:paraId="29ACA852"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5FC21CDE" w14:textId="77777777" w:rsidR="000178F0" w:rsidRDefault="00DE263E">
            <w:pPr>
              <w:jc w:val="right"/>
              <w:rPr>
                <w:rFonts w:eastAsia="宋体"/>
                <w:color w:val="000000"/>
                <w:sz w:val="18"/>
                <w:szCs w:val="18"/>
                <w:lang w:eastAsia="zh-CN"/>
              </w:rPr>
            </w:pPr>
            <w:r>
              <w:rPr>
                <w:rFonts w:eastAsia="宋体"/>
                <w:color w:val="000000"/>
                <w:sz w:val="18"/>
                <w:szCs w:val="18"/>
                <w:lang w:eastAsia="zh-CN"/>
              </w:rPr>
              <w:t>26.573</w:t>
            </w:r>
          </w:p>
        </w:tc>
        <w:tc>
          <w:tcPr>
            <w:tcW w:w="1559" w:type="dxa"/>
            <w:shd w:val="clear" w:color="auto" w:fill="auto"/>
            <w:noWrap/>
            <w:vAlign w:val="center"/>
          </w:tcPr>
          <w:p w14:paraId="34DA4AA3" w14:textId="77777777" w:rsidR="000178F0" w:rsidRDefault="00DE263E">
            <w:pPr>
              <w:jc w:val="right"/>
              <w:rPr>
                <w:rFonts w:eastAsia="宋体"/>
                <w:color w:val="000000"/>
                <w:sz w:val="18"/>
                <w:szCs w:val="18"/>
                <w:lang w:eastAsia="zh-CN"/>
              </w:rPr>
            </w:pPr>
            <w:r>
              <w:rPr>
                <w:rFonts w:eastAsia="宋体"/>
                <w:color w:val="000000"/>
                <w:sz w:val="18"/>
                <w:szCs w:val="18"/>
                <w:lang w:eastAsia="zh-CN"/>
              </w:rPr>
              <w:t>38.583</w:t>
            </w:r>
          </w:p>
        </w:tc>
        <w:tc>
          <w:tcPr>
            <w:tcW w:w="856" w:type="dxa"/>
            <w:shd w:val="clear" w:color="auto" w:fill="auto"/>
            <w:noWrap/>
            <w:vAlign w:val="center"/>
          </w:tcPr>
          <w:p w14:paraId="356E2ED3" w14:textId="77777777" w:rsidR="000178F0" w:rsidRDefault="00DE263E">
            <w:pPr>
              <w:jc w:val="right"/>
              <w:rPr>
                <w:rFonts w:eastAsia="宋体"/>
                <w:color w:val="000000"/>
                <w:sz w:val="18"/>
                <w:szCs w:val="18"/>
                <w:lang w:eastAsia="zh-CN"/>
              </w:rPr>
            </w:pPr>
            <w:r>
              <w:rPr>
                <w:rFonts w:eastAsia="宋体"/>
                <w:color w:val="000000"/>
                <w:sz w:val="18"/>
                <w:szCs w:val="18"/>
                <w:lang w:eastAsia="zh-CN"/>
              </w:rPr>
              <w:t>33.549</w:t>
            </w:r>
          </w:p>
        </w:tc>
      </w:tr>
      <w:tr w:rsidR="000178F0" w14:paraId="46CB4467" w14:textId="77777777">
        <w:trPr>
          <w:trHeight w:val="280"/>
          <w:jc w:val="center"/>
        </w:trPr>
        <w:tc>
          <w:tcPr>
            <w:tcW w:w="1413" w:type="dxa"/>
            <w:shd w:val="clear" w:color="auto" w:fill="auto"/>
            <w:noWrap/>
            <w:vAlign w:val="center"/>
          </w:tcPr>
          <w:p w14:paraId="3041F873" w14:textId="77777777" w:rsidR="000178F0" w:rsidRDefault="00DE263E">
            <w:pPr>
              <w:rPr>
                <w:rFonts w:eastAsia="宋体"/>
                <w:color w:val="000000"/>
                <w:sz w:val="18"/>
                <w:szCs w:val="18"/>
                <w:lang w:eastAsia="zh-CN"/>
              </w:rPr>
            </w:pPr>
            <w:r>
              <w:rPr>
                <w:rFonts w:eastAsia="宋体"/>
                <w:color w:val="000000"/>
                <w:sz w:val="18"/>
                <w:szCs w:val="18"/>
                <w:lang w:eastAsia="zh-CN"/>
              </w:rPr>
              <w:t>ATOM483</w:t>
            </w:r>
          </w:p>
        </w:tc>
        <w:tc>
          <w:tcPr>
            <w:tcW w:w="1559" w:type="dxa"/>
            <w:shd w:val="clear" w:color="auto" w:fill="auto"/>
            <w:noWrap/>
            <w:vAlign w:val="center"/>
          </w:tcPr>
          <w:p w14:paraId="6DE5187C" w14:textId="77777777" w:rsidR="000178F0" w:rsidRDefault="00DE263E">
            <w:pPr>
              <w:rPr>
                <w:rFonts w:eastAsia="宋体"/>
                <w:color w:val="000000"/>
                <w:sz w:val="18"/>
                <w:szCs w:val="18"/>
                <w:lang w:eastAsia="zh-CN"/>
              </w:rPr>
            </w:pPr>
            <w:r>
              <w:rPr>
                <w:rFonts w:eastAsia="宋体"/>
                <w:color w:val="000000"/>
                <w:sz w:val="18"/>
                <w:szCs w:val="18"/>
                <w:lang w:eastAsia="zh-CN"/>
              </w:rPr>
              <w:t>HG12</w:t>
            </w:r>
          </w:p>
        </w:tc>
        <w:tc>
          <w:tcPr>
            <w:tcW w:w="1276" w:type="dxa"/>
            <w:shd w:val="clear" w:color="auto" w:fill="auto"/>
            <w:noWrap/>
            <w:vAlign w:val="center"/>
          </w:tcPr>
          <w:p w14:paraId="08E93C8B"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76C45EC2" w14:textId="77777777" w:rsidR="000178F0" w:rsidRDefault="00DE263E">
            <w:pPr>
              <w:jc w:val="right"/>
              <w:rPr>
                <w:rFonts w:eastAsia="宋体"/>
                <w:color w:val="000000"/>
                <w:sz w:val="18"/>
                <w:szCs w:val="18"/>
                <w:lang w:eastAsia="zh-CN"/>
              </w:rPr>
            </w:pPr>
            <w:r>
              <w:rPr>
                <w:rFonts w:eastAsia="宋体"/>
                <w:color w:val="000000"/>
                <w:sz w:val="18"/>
                <w:szCs w:val="18"/>
                <w:lang w:eastAsia="zh-CN"/>
              </w:rPr>
              <w:t>26.507</w:t>
            </w:r>
          </w:p>
        </w:tc>
        <w:tc>
          <w:tcPr>
            <w:tcW w:w="1559" w:type="dxa"/>
            <w:shd w:val="clear" w:color="auto" w:fill="auto"/>
            <w:noWrap/>
            <w:vAlign w:val="center"/>
          </w:tcPr>
          <w:p w14:paraId="66743681" w14:textId="77777777" w:rsidR="000178F0" w:rsidRDefault="00DE263E">
            <w:pPr>
              <w:jc w:val="right"/>
              <w:rPr>
                <w:rFonts w:eastAsia="宋体"/>
                <w:color w:val="000000"/>
                <w:sz w:val="18"/>
                <w:szCs w:val="18"/>
                <w:lang w:eastAsia="zh-CN"/>
              </w:rPr>
            </w:pPr>
            <w:r>
              <w:rPr>
                <w:rFonts w:eastAsia="宋体"/>
                <w:color w:val="000000"/>
                <w:sz w:val="18"/>
                <w:szCs w:val="18"/>
                <w:lang w:eastAsia="zh-CN"/>
              </w:rPr>
              <w:t>39.591</w:t>
            </w:r>
          </w:p>
        </w:tc>
        <w:tc>
          <w:tcPr>
            <w:tcW w:w="856" w:type="dxa"/>
            <w:shd w:val="clear" w:color="auto" w:fill="auto"/>
            <w:noWrap/>
            <w:vAlign w:val="center"/>
          </w:tcPr>
          <w:p w14:paraId="135BE0C9" w14:textId="77777777" w:rsidR="000178F0" w:rsidRDefault="00DE263E">
            <w:pPr>
              <w:jc w:val="right"/>
              <w:rPr>
                <w:rFonts w:eastAsia="宋体"/>
                <w:color w:val="000000"/>
                <w:sz w:val="18"/>
                <w:szCs w:val="18"/>
                <w:lang w:eastAsia="zh-CN"/>
              </w:rPr>
            </w:pPr>
            <w:r>
              <w:rPr>
                <w:rFonts w:eastAsia="宋体"/>
                <w:color w:val="000000"/>
                <w:sz w:val="18"/>
                <w:szCs w:val="18"/>
                <w:lang w:eastAsia="zh-CN"/>
              </w:rPr>
              <w:t>33.139</w:t>
            </w:r>
          </w:p>
        </w:tc>
      </w:tr>
      <w:tr w:rsidR="000178F0" w14:paraId="0752F373" w14:textId="77777777">
        <w:trPr>
          <w:trHeight w:val="280"/>
          <w:jc w:val="center"/>
        </w:trPr>
        <w:tc>
          <w:tcPr>
            <w:tcW w:w="1413" w:type="dxa"/>
            <w:shd w:val="clear" w:color="auto" w:fill="auto"/>
            <w:noWrap/>
            <w:vAlign w:val="center"/>
          </w:tcPr>
          <w:p w14:paraId="7F0C04E5" w14:textId="77777777" w:rsidR="000178F0" w:rsidRDefault="00DE263E">
            <w:pPr>
              <w:rPr>
                <w:rFonts w:eastAsia="宋体"/>
                <w:color w:val="000000"/>
                <w:sz w:val="18"/>
                <w:szCs w:val="18"/>
                <w:lang w:eastAsia="zh-CN"/>
              </w:rPr>
            </w:pPr>
            <w:r>
              <w:rPr>
                <w:rFonts w:eastAsia="宋体"/>
                <w:color w:val="000000"/>
                <w:sz w:val="18"/>
                <w:szCs w:val="18"/>
                <w:lang w:eastAsia="zh-CN"/>
              </w:rPr>
              <w:t>ATOM484</w:t>
            </w:r>
          </w:p>
        </w:tc>
        <w:tc>
          <w:tcPr>
            <w:tcW w:w="1559" w:type="dxa"/>
            <w:shd w:val="clear" w:color="auto" w:fill="auto"/>
            <w:noWrap/>
            <w:vAlign w:val="center"/>
          </w:tcPr>
          <w:p w14:paraId="0B24D176" w14:textId="77777777" w:rsidR="000178F0" w:rsidRDefault="00DE263E">
            <w:pPr>
              <w:rPr>
                <w:rFonts w:eastAsia="宋体"/>
                <w:color w:val="000000"/>
                <w:sz w:val="18"/>
                <w:szCs w:val="18"/>
                <w:lang w:eastAsia="zh-CN"/>
              </w:rPr>
            </w:pPr>
            <w:r>
              <w:rPr>
                <w:rFonts w:eastAsia="宋体"/>
                <w:color w:val="000000"/>
                <w:sz w:val="18"/>
                <w:szCs w:val="18"/>
                <w:lang w:eastAsia="zh-CN"/>
              </w:rPr>
              <w:t>HG13</w:t>
            </w:r>
          </w:p>
        </w:tc>
        <w:tc>
          <w:tcPr>
            <w:tcW w:w="1276" w:type="dxa"/>
            <w:shd w:val="clear" w:color="auto" w:fill="auto"/>
            <w:noWrap/>
            <w:vAlign w:val="center"/>
          </w:tcPr>
          <w:p w14:paraId="1E84508B"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5512B292" w14:textId="77777777" w:rsidR="000178F0" w:rsidRDefault="00DE263E">
            <w:pPr>
              <w:jc w:val="right"/>
              <w:rPr>
                <w:rFonts w:eastAsia="宋体"/>
                <w:color w:val="000000"/>
                <w:sz w:val="18"/>
                <w:szCs w:val="18"/>
                <w:lang w:eastAsia="zh-CN"/>
              </w:rPr>
            </w:pPr>
            <w:r>
              <w:rPr>
                <w:rFonts w:eastAsia="宋体"/>
                <w:color w:val="000000"/>
                <w:sz w:val="18"/>
                <w:szCs w:val="18"/>
                <w:lang w:eastAsia="zh-CN"/>
              </w:rPr>
              <w:t>25.83</w:t>
            </w:r>
          </w:p>
        </w:tc>
        <w:tc>
          <w:tcPr>
            <w:tcW w:w="1559" w:type="dxa"/>
            <w:shd w:val="clear" w:color="auto" w:fill="auto"/>
            <w:noWrap/>
            <w:vAlign w:val="center"/>
          </w:tcPr>
          <w:p w14:paraId="49596F38" w14:textId="77777777" w:rsidR="000178F0" w:rsidRDefault="00DE263E">
            <w:pPr>
              <w:jc w:val="right"/>
              <w:rPr>
                <w:rFonts w:eastAsia="宋体"/>
                <w:color w:val="000000"/>
                <w:sz w:val="18"/>
                <w:szCs w:val="18"/>
                <w:lang w:eastAsia="zh-CN"/>
              </w:rPr>
            </w:pPr>
            <w:r>
              <w:rPr>
                <w:rFonts w:eastAsia="宋体"/>
                <w:color w:val="000000"/>
                <w:sz w:val="18"/>
                <w:szCs w:val="18"/>
                <w:lang w:eastAsia="zh-CN"/>
              </w:rPr>
              <w:t>38.014</w:t>
            </w:r>
          </w:p>
        </w:tc>
        <w:tc>
          <w:tcPr>
            <w:tcW w:w="856" w:type="dxa"/>
            <w:shd w:val="clear" w:color="auto" w:fill="auto"/>
            <w:noWrap/>
            <w:vAlign w:val="center"/>
          </w:tcPr>
          <w:p w14:paraId="070C8B91" w14:textId="77777777" w:rsidR="000178F0" w:rsidRDefault="00DE263E">
            <w:pPr>
              <w:jc w:val="right"/>
              <w:rPr>
                <w:rFonts w:eastAsia="宋体"/>
                <w:color w:val="000000"/>
                <w:sz w:val="18"/>
                <w:szCs w:val="18"/>
                <w:lang w:eastAsia="zh-CN"/>
              </w:rPr>
            </w:pPr>
            <w:r>
              <w:rPr>
                <w:rFonts w:eastAsia="宋体"/>
                <w:color w:val="000000"/>
                <w:sz w:val="18"/>
                <w:szCs w:val="18"/>
                <w:lang w:eastAsia="zh-CN"/>
              </w:rPr>
              <w:t>32.99</w:t>
            </w:r>
          </w:p>
        </w:tc>
      </w:tr>
      <w:tr w:rsidR="000178F0" w14:paraId="7E916824" w14:textId="77777777">
        <w:trPr>
          <w:trHeight w:val="280"/>
          <w:jc w:val="center"/>
        </w:trPr>
        <w:tc>
          <w:tcPr>
            <w:tcW w:w="1413" w:type="dxa"/>
            <w:shd w:val="clear" w:color="auto" w:fill="auto"/>
            <w:noWrap/>
            <w:vAlign w:val="center"/>
          </w:tcPr>
          <w:p w14:paraId="145237FB" w14:textId="77777777" w:rsidR="000178F0" w:rsidRDefault="00DE263E">
            <w:pPr>
              <w:rPr>
                <w:rFonts w:eastAsia="宋体"/>
                <w:color w:val="000000"/>
                <w:sz w:val="18"/>
                <w:szCs w:val="18"/>
                <w:lang w:eastAsia="zh-CN"/>
              </w:rPr>
            </w:pPr>
            <w:r>
              <w:rPr>
                <w:rFonts w:eastAsia="宋体"/>
                <w:color w:val="000000"/>
                <w:sz w:val="18"/>
                <w:szCs w:val="18"/>
                <w:lang w:eastAsia="zh-CN"/>
              </w:rPr>
              <w:t>ATOM485</w:t>
            </w:r>
          </w:p>
        </w:tc>
        <w:tc>
          <w:tcPr>
            <w:tcW w:w="1559" w:type="dxa"/>
            <w:shd w:val="clear" w:color="auto" w:fill="auto"/>
            <w:noWrap/>
            <w:vAlign w:val="center"/>
          </w:tcPr>
          <w:p w14:paraId="313A4A50" w14:textId="77777777" w:rsidR="000178F0" w:rsidRDefault="00DE263E">
            <w:pPr>
              <w:rPr>
                <w:rFonts w:eastAsia="宋体"/>
                <w:color w:val="000000"/>
                <w:sz w:val="18"/>
                <w:szCs w:val="18"/>
                <w:lang w:eastAsia="zh-CN"/>
              </w:rPr>
            </w:pPr>
            <w:r>
              <w:rPr>
                <w:rFonts w:eastAsia="宋体"/>
                <w:color w:val="000000"/>
                <w:sz w:val="18"/>
                <w:szCs w:val="18"/>
                <w:lang w:eastAsia="zh-CN"/>
              </w:rPr>
              <w:t>CD1</w:t>
            </w:r>
          </w:p>
        </w:tc>
        <w:tc>
          <w:tcPr>
            <w:tcW w:w="1276" w:type="dxa"/>
            <w:shd w:val="clear" w:color="auto" w:fill="auto"/>
            <w:noWrap/>
            <w:vAlign w:val="center"/>
          </w:tcPr>
          <w:p w14:paraId="2441A665"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0599478A" w14:textId="77777777" w:rsidR="000178F0" w:rsidRDefault="00DE263E">
            <w:pPr>
              <w:jc w:val="right"/>
              <w:rPr>
                <w:rFonts w:eastAsia="宋体"/>
                <w:color w:val="000000"/>
                <w:sz w:val="18"/>
                <w:szCs w:val="18"/>
                <w:lang w:eastAsia="zh-CN"/>
              </w:rPr>
            </w:pPr>
            <w:r>
              <w:rPr>
                <w:rFonts w:eastAsia="宋体"/>
                <w:color w:val="000000"/>
                <w:sz w:val="18"/>
                <w:szCs w:val="18"/>
                <w:lang w:eastAsia="zh-CN"/>
              </w:rPr>
              <w:t>26.216</w:t>
            </w:r>
          </w:p>
        </w:tc>
        <w:tc>
          <w:tcPr>
            <w:tcW w:w="1559" w:type="dxa"/>
            <w:shd w:val="clear" w:color="auto" w:fill="auto"/>
            <w:noWrap/>
            <w:vAlign w:val="center"/>
          </w:tcPr>
          <w:p w14:paraId="645A1A40" w14:textId="77777777" w:rsidR="000178F0" w:rsidRDefault="00DE263E">
            <w:pPr>
              <w:jc w:val="right"/>
              <w:rPr>
                <w:rFonts w:eastAsia="宋体"/>
                <w:color w:val="000000"/>
                <w:sz w:val="18"/>
                <w:szCs w:val="18"/>
                <w:lang w:eastAsia="zh-CN"/>
              </w:rPr>
            </w:pPr>
            <w:r>
              <w:rPr>
                <w:rFonts w:eastAsia="宋体"/>
                <w:color w:val="000000"/>
                <w:sz w:val="18"/>
                <w:szCs w:val="18"/>
                <w:lang w:eastAsia="zh-CN"/>
              </w:rPr>
              <w:t>38.653</w:t>
            </w:r>
          </w:p>
        </w:tc>
        <w:tc>
          <w:tcPr>
            <w:tcW w:w="856" w:type="dxa"/>
            <w:shd w:val="clear" w:color="auto" w:fill="auto"/>
            <w:noWrap/>
            <w:vAlign w:val="center"/>
          </w:tcPr>
          <w:p w14:paraId="6FADEE07" w14:textId="77777777" w:rsidR="000178F0" w:rsidRDefault="00DE263E">
            <w:pPr>
              <w:jc w:val="right"/>
              <w:rPr>
                <w:rFonts w:eastAsia="宋体"/>
                <w:color w:val="000000"/>
                <w:sz w:val="18"/>
                <w:szCs w:val="18"/>
                <w:lang w:eastAsia="zh-CN"/>
              </w:rPr>
            </w:pPr>
            <w:r>
              <w:rPr>
                <w:rFonts w:eastAsia="宋体"/>
                <w:color w:val="000000"/>
                <w:sz w:val="18"/>
                <w:szCs w:val="18"/>
                <w:lang w:eastAsia="zh-CN"/>
              </w:rPr>
              <w:t>35.017</w:t>
            </w:r>
          </w:p>
        </w:tc>
      </w:tr>
      <w:tr w:rsidR="000178F0" w14:paraId="51FAEFAF" w14:textId="77777777">
        <w:trPr>
          <w:trHeight w:val="280"/>
          <w:jc w:val="center"/>
        </w:trPr>
        <w:tc>
          <w:tcPr>
            <w:tcW w:w="1413" w:type="dxa"/>
            <w:shd w:val="clear" w:color="auto" w:fill="auto"/>
            <w:noWrap/>
            <w:vAlign w:val="center"/>
          </w:tcPr>
          <w:p w14:paraId="2B5538F9" w14:textId="77777777" w:rsidR="000178F0" w:rsidRDefault="00DE263E">
            <w:pPr>
              <w:rPr>
                <w:rFonts w:eastAsia="宋体"/>
                <w:color w:val="000000"/>
                <w:sz w:val="18"/>
                <w:szCs w:val="18"/>
                <w:lang w:eastAsia="zh-CN"/>
              </w:rPr>
            </w:pPr>
            <w:r>
              <w:rPr>
                <w:rFonts w:eastAsia="宋体"/>
                <w:color w:val="000000"/>
                <w:sz w:val="18"/>
                <w:szCs w:val="18"/>
                <w:lang w:eastAsia="zh-CN"/>
              </w:rPr>
              <w:t>ATOM486</w:t>
            </w:r>
          </w:p>
        </w:tc>
        <w:tc>
          <w:tcPr>
            <w:tcW w:w="1559" w:type="dxa"/>
            <w:shd w:val="clear" w:color="auto" w:fill="auto"/>
            <w:noWrap/>
            <w:vAlign w:val="center"/>
          </w:tcPr>
          <w:p w14:paraId="7F7760BA" w14:textId="77777777" w:rsidR="000178F0" w:rsidRDefault="00DE263E">
            <w:pPr>
              <w:rPr>
                <w:rFonts w:eastAsia="宋体"/>
                <w:color w:val="000000"/>
                <w:sz w:val="18"/>
                <w:szCs w:val="18"/>
                <w:lang w:eastAsia="zh-CN"/>
              </w:rPr>
            </w:pPr>
            <w:r>
              <w:rPr>
                <w:rFonts w:eastAsia="宋体"/>
                <w:color w:val="000000"/>
                <w:sz w:val="18"/>
                <w:szCs w:val="18"/>
                <w:lang w:eastAsia="zh-CN"/>
              </w:rPr>
              <w:t>HD11</w:t>
            </w:r>
          </w:p>
        </w:tc>
        <w:tc>
          <w:tcPr>
            <w:tcW w:w="1276" w:type="dxa"/>
            <w:shd w:val="clear" w:color="auto" w:fill="auto"/>
            <w:noWrap/>
            <w:vAlign w:val="center"/>
          </w:tcPr>
          <w:p w14:paraId="21C6A939"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5D56A7AD" w14:textId="77777777" w:rsidR="000178F0" w:rsidRDefault="00DE263E">
            <w:pPr>
              <w:jc w:val="right"/>
              <w:rPr>
                <w:rFonts w:eastAsia="宋体"/>
                <w:color w:val="000000"/>
                <w:sz w:val="18"/>
                <w:szCs w:val="18"/>
                <w:lang w:eastAsia="zh-CN"/>
              </w:rPr>
            </w:pPr>
            <w:r>
              <w:rPr>
                <w:rFonts w:eastAsia="宋体"/>
                <w:color w:val="000000"/>
                <w:sz w:val="18"/>
                <w:szCs w:val="18"/>
                <w:lang w:eastAsia="zh-CN"/>
              </w:rPr>
              <w:t>25.408</w:t>
            </w:r>
          </w:p>
        </w:tc>
        <w:tc>
          <w:tcPr>
            <w:tcW w:w="1559" w:type="dxa"/>
            <w:shd w:val="clear" w:color="auto" w:fill="auto"/>
            <w:noWrap/>
            <w:vAlign w:val="center"/>
          </w:tcPr>
          <w:p w14:paraId="606B8BFC" w14:textId="77777777" w:rsidR="000178F0" w:rsidRDefault="00DE263E">
            <w:pPr>
              <w:jc w:val="right"/>
              <w:rPr>
                <w:rFonts w:eastAsia="宋体"/>
                <w:color w:val="000000"/>
                <w:sz w:val="18"/>
                <w:szCs w:val="18"/>
                <w:lang w:eastAsia="zh-CN"/>
              </w:rPr>
            </w:pPr>
            <w:r>
              <w:rPr>
                <w:rFonts w:eastAsia="宋体"/>
                <w:color w:val="000000"/>
                <w:sz w:val="18"/>
                <w:szCs w:val="18"/>
                <w:lang w:eastAsia="zh-CN"/>
              </w:rPr>
              <w:t>39.36</w:t>
            </w:r>
          </w:p>
        </w:tc>
        <w:tc>
          <w:tcPr>
            <w:tcW w:w="856" w:type="dxa"/>
            <w:shd w:val="clear" w:color="auto" w:fill="auto"/>
            <w:noWrap/>
            <w:vAlign w:val="center"/>
          </w:tcPr>
          <w:p w14:paraId="18E63138" w14:textId="77777777" w:rsidR="000178F0" w:rsidRDefault="00DE263E">
            <w:pPr>
              <w:jc w:val="right"/>
              <w:rPr>
                <w:rFonts w:eastAsia="宋体"/>
                <w:color w:val="000000"/>
                <w:sz w:val="18"/>
                <w:szCs w:val="18"/>
                <w:lang w:eastAsia="zh-CN"/>
              </w:rPr>
            </w:pPr>
            <w:r>
              <w:rPr>
                <w:rFonts w:eastAsia="宋体"/>
                <w:color w:val="000000"/>
                <w:sz w:val="18"/>
                <w:szCs w:val="18"/>
                <w:lang w:eastAsia="zh-CN"/>
              </w:rPr>
              <w:t>35.201</w:t>
            </w:r>
          </w:p>
        </w:tc>
      </w:tr>
      <w:tr w:rsidR="000178F0" w14:paraId="0F05925B" w14:textId="77777777">
        <w:trPr>
          <w:trHeight w:val="280"/>
          <w:jc w:val="center"/>
        </w:trPr>
        <w:tc>
          <w:tcPr>
            <w:tcW w:w="1413" w:type="dxa"/>
            <w:shd w:val="clear" w:color="auto" w:fill="auto"/>
            <w:noWrap/>
            <w:vAlign w:val="center"/>
          </w:tcPr>
          <w:p w14:paraId="22C9EB36" w14:textId="77777777" w:rsidR="000178F0" w:rsidRDefault="00DE263E">
            <w:pPr>
              <w:rPr>
                <w:rFonts w:eastAsia="宋体"/>
                <w:color w:val="000000"/>
                <w:sz w:val="18"/>
                <w:szCs w:val="18"/>
                <w:lang w:eastAsia="zh-CN"/>
              </w:rPr>
            </w:pPr>
            <w:r>
              <w:rPr>
                <w:rFonts w:eastAsia="宋体"/>
                <w:color w:val="000000"/>
                <w:sz w:val="18"/>
                <w:szCs w:val="18"/>
                <w:lang w:eastAsia="zh-CN"/>
              </w:rPr>
              <w:t>ATOM487</w:t>
            </w:r>
          </w:p>
        </w:tc>
        <w:tc>
          <w:tcPr>
            <w:tcW w:w="1559" w:type="dxa"/>
            <w:shd w:val="clear" w:color="auto" w:fill="auto"/>
            <w:noWrap/>
            <w:vAlign w:val="center"/>
          </w:tcPr>
          <w:p w14:paraId="375139E7" w14:textId="77777777" w:rsidR="000178F0" w:rsidRDefault="00DE263E">
            <w:pPr>
              <w:rPr>
                <w:rFonts w:eastAsia="宋体"/>
                <w:color w:val="000000"/>
                <w:sz w:val="18"/>
                <w:szCs w:val="18"/>
                <w:lang w:eastAsia="zh-CN"/>
              </w:rPr>
            </w:pPr>
            <w:r>
              <w:rPr>
                <w:rFonts w:eastAsia="宋体"/>
                <w:color w:val="000000"/>
                <w:sz w:val="18"/>
                <w:szCs w:val="18"/>
                <w:lang w:eastAsia="zh-CN"/>
              </w:rPr>
              <w:t>HD12</w:t>
            </w:r>
          </w:p>
        </w:tc>
        <w:tc>
          <w:tcPr>
            <w:tcW w:w="1276" w:type="dxa"/>
            <w:shd w:val="clear" w:color="auto" w:fill="auto"/>
            <w:noWrap/>
            <w:vAlign w:val="center"/>
          </w:tcPr>
          <w:p w14:paraId="4227311A"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749398A5" w14:textId="77777777" w:rsidR="000178F0" w:rsidRDefault="00DE263E">
            <w:pPr>
              <w:jc w:val="right"/>
              <w:rPr>
                <w:rFonts w:eastAsia="宋体"/>
                <w:color w:val="000000"/>
                <w:sz w:val="18"/>
                <w:szCs w:val="18"/>
                <w:lang w:eastAsia="zh-CN"/>
              </w:rPr>
            </w:pPr>
            <w:r>
              <w:rPr>
                <w:rFonts w:eastAsia="宋体"/>
                <w:color w:val="000000"/>
                <w:sz w:val="18"/>
                <w:szCs w:val="18"/>
                <w:lang w:eastAsia="zh-CN"/>
              </w:rPr>
              <w:t>25.928</w:t>
            </w:r>
          </w:p>
        </w:tc>
        <w:tc>
          <w:tcPr>
            <w:tcW w:w="1559" w:type="dxa"/>
            <w:shd w:val="clear" w:color="auto" w:fill="auto"/>
            <w:noWrap/>
            <w:vAlign w:val="center"/>
          </w:tcPr>
          <w:p w14:paraId="5D53E8DA" w14:textId="77777777" w:rsidR="000178F0" w:rsidRDefault="00DE263E">
            <w:pPr>
              <w:jc w:val="right"/>
              <w:rPr>
                <w:rFonts w:eastAsia="宋体"/>
                <w:color w:val="000000"/>
                <w:sz w:val="18"/>
                <w:szCs w:val="18"/>
                <w:lang w:eastAsia="zh-CN"/>
              </w:rPr>
            </w:pPr>
            <w:r>
              <w:rPr>
                <w:rFonts w:eastAsia="宋体"/>
                <w:color w:val="000000"/>
                <w:sz w:val="18"/>
                <w:szCs w:val="18"/>
                <w:lang w:eastAsia="zh-CN"/>
              </w:rPr>
              <w:t>37.73</w:t>
            </w:r>
          </w:p>
        </w:tc>
        <w:tc>
          <w:tcPr>
            <w:tcW w:w="856" w:type="dxa"/>
            <w:shd w:val="clear" w:color="auto" w:fill="auto"/>
            <w:noWrap/>
            <w:vAlign w:val="center"/>
          </w:tcPr>
          <w:p w14:paraId="7718D739" w14:textId="77777777" w:rsidR="000178F0" w:rsidRDefault="00DE263E">
            <w:pPr>
              <w:jc w:val="right"/>
              <w:rPr>
                <w:rFonts w:eastAsia="宋体"/>
                <w:color w:val="000000"/>
                <w:sz w:val="18"/>
                <w:szCs w:val="18"/>
                <w:lang w:eastAsia="zh-CN"/>
              </w:rPr>
            </w:pPr>
            <w:r>
              <w:rPr>
                <w:rFonts w:eastAsia="宋体"/>
                <w:color w:val="000000"/>
                <w:sz w:val="18"/>
                <w:szCs w:val="18"/>
                <w:lang w:eastAsia="zh-CN"/>
              </w:rPr>
              <w:t>35.521</w:t>
            </w:r>
          </w:p>
        </w:tc>
      </w:tr>
      <w:tr w:rsidR="000178F0" w14:paraId="084AC3C6" w14:textId="77777777">
        <w:trPr>
          <w:trHeight w:val="280"/>
          <w:jc w:val="center"/>
        </w:trPr>
        <w:tc>
          <w:tcPr>
            <w:tcW w:w="1413" w:type="dxa"/>
            <w:shd w:val="clear" w:color="auto" w:fill="auto"/>
            <w:noWrap/>
            <w:vAlign w:val="center"/>
          </w:tcPr>
          <w:p w14:paraId="63CC6F38" w14:textId="77777777" w:rsidR="000178F0" w:rsidRDefault="00DE263E">
            <w:pPr>
              <w:rPr>
                <w:rFonts w:eastAsia="宋体"/>
                <w:color w:val="000000"/>
                <w:sz w:val="18"/>
                <w:szCs w:val="18"/>
                <w:lang w:eastAsia="zh-CN"/>
              </w:rPr>
            </w:pPr>
            <w:r>
              <w:rPr>
                <w:rFonts w:eastAsia="宋体"/>
                <w:color w:val="000000"/>
                <w:sz w:val="18"/>
                <w:szCs w:val="18"/>
                <w:lang w:eastAsia="zh-CN"/>
              </w:rPr>
              <w:t>ATOM488</w:t>
            </w:r>
          </w:p>
        </w:tc>
        <w:tc>
          <w:tcPr>
            <w:tcW w:w="1559" w:type="dxa"/>
            <w:shd w:val="clear" w:color="auto" w:fill="auto"/>
            <w:noWrap/>
            <w:vAlign w:val="center"/>
          </w:tcPr>
          <w:p w14:paraId="34D3A018" w14:textId="77777777" w:rsidR="000178F0" w:rsidRDefault="00DE263E">
            <w:pPr>
              <w:rPr>
                <w:rFonts w:eastAsia="宋体"/>
                <w:color w:val="000000"/>
                <w:sz w:val="18"/>
                <w:szCs w:val="18"/>
                <w:lang w:eastAsia="zh-CN"/>
              </w:rPr>
            </w:pPr>
            <w:r>
              <w:rPr>
                <w:rFonts w:eastAsia="宋体"/>
                <w:color w:val="000000"/>
                <w:sz w:val="18"/>
                <w:szCs w:val="18"/>
                <w:lang w:eastAsia="zh-CN"/>
              </w:rPr>
              <w:t>HD13</w:t>
            </w:r>
          </w:p>
        </w:tc>
        <w:tc>
          <w:tcPr>
            <w:tcW w:w="1276" w:type="dxa"/>
            <w:shd w:val="clear" w:color="auto" w:fill="auto"/>
            <w:noWrap/>
            <w:vAlign w:val="center"/>
          </w:tcPr>
          <w:p w14:paraId="35B19003"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77EE8E04" w14:textId="77777777" w:rsidR="000178F0" w:rsidRDefault="00DE263E">
            <w:pPr>
              <w:jc w:val="right"/>
              <w:rPr>
                <w:rFonts w:eastAsia="宋体"/>
                <w:color w:val="000000"/>
                <w:sz w:val="18"/>
                <w:szCs w:val="18"/>
                <w:lang w:eastAsia="zh-CN"/>
              </w:rPr>
            </w:pPr>
            <w:r>
              <w:rPr>
                <w:rFonts w:eastAsia="宋体"/>
                <w:color w:val="000000"/>
                <w:sz w:val="18"/>
                <w:szCs w:val="18"/>
                <w:lang w:eastAsia="zh-CN"/>
              </w:rPr>
              <w:t>27.131</w:t>
            </w:r>
          </w:p>
        </w:tc>
        <w:tc>
          <w:tcPr>
            <w:tcW w:w="1559" w:type="dxa"/>
            <w:shd w:val="clear" w:color="auto" w:fill="auto"/>
            <w:noWrap/>
            <w:vAlign w:val="center"/>
          </w:tcPr>
          <w:p w14:paraId="15CB21DF" w14:textId="77777777" w:rsidR="000178F0" w:rsidRDefault="00DE263E">
            <w:pPr>
              <w:jc w:val="right"/>
              <w:rPr>
                <w:rFonts w:eastAsia="宋体"/>
                <w:color w:val="000000"/>
                <w:sz w:val="18"/>
                <w:szCs w:val="18"/>
                <w:lang w:eastAsia="zh-CN"/>
              </w:rPr>
            </w:pPr>
            <w:r>
              <w:rPr>
                <w:rFonts w:eastAsia="宋体"/>
                <w:color w:val="000000"/>
                <w:sz w:val="18"/>
                <w:szCs w:val="18"/>
                <w:lang w:eastAsia="zh-CN"/>
              </w:rPr>
              <w:t>39.038</w:t>
            </w:r>
          </w:p>
        </w:tc>
        <w:tc>
          <w:tcPr>
            <w:tcW w:w="856" w:type="dxa"/>
            <w:shd w:val="clear" w:color="auto" w:fill="auto"/>
            <w:noWrap/>
            <w:vAlign w:val="center"/>
          </w:tcPr>
          <w:p w14:paraId="2CDF2993" w14:textId="77777777" w:rsidR="000178F0" w:rsidRDefault="00DE263E">
            <w:pPr>
              <w:jc w:val="right"/>
              <w:rPr>
                <w:rFonts w:eastAsia="宋体"/>
                <w:color w:val="000000"/>
                <w:sz w:val="18"/>
                <w:szCs w:val="18"/>
                <w:lang w:eastAsia="zh-CN"/>
              </w:rPr>
            </w:pPr>
            <w:r>
              <w:rPr>
                <w:rFonts w:eastAsia="宋体"/>
                <w:color w:val="000000"/>
                <w:sz w:val="18"/>
                <w:szCs w:val="18"/>
                <w:lang w:eastAsia="zh-CN"/>
              </w:rPr>
              <w:t>35.468</w:t>
            </w:r>
          </w:p>
        </w:tc>
      </w:tr>
      <w:tr w:rsidR="000178F0" w14:paraId="7E86983B" w14:textId="77777777">
        <w:trPr>
          <w:trHeight w:val="280"/>
          <w:jc w:val="center"/>
        </w:trPr>
        <w:tc>
          <w:tcPr>
            <w:tcW w:w="1413" w:type="dxa"/>
            <w:shd w:val="clear" w:color="auto" w:fill="auto"/>
            <w:noWrap/>
            <w:vAlign w:val="center"/>
          </w:tcPr>
          <w:p w14:paraId="37452E77" w14:textId="77777777" w:rsidR="000178F0" w:rsidRDefault="00DE263E">
            <w:pPr>
              <w:rPr>
                <w:rFonts w:eastAsia="宋体"/>
                <w:color w:val="000000"/>
                <w:sz w:val="18"/>
                <w:szCs w:val="18"/>
                <w:lang w:eastAsia="zh-CN"/>
              </w:rPr>
            </w:pPr>
            <w:r>
              <w:rPr>
                <w:rFonts w:eastAsia="宋体"/>
                <w:color w:val="000000"/>
                <w:sz w:val="18"/>
                <w:szCs w:val="18"/>
                <w:lang w:eastAsia="zh-CN"/>
              </w:rPr>
              <w:t>ATOM489</w:t>
            </w:r>
          </w:p>
        </w:tc>
        <w:tc>
          <w:tcPr>
            <w:tcW w:w="1559" w:type="dxa"/>
            <w:shd w:val="clear" w:color="auto" w:fill="auto"/>
            <w:noWrap/>
            <w:vAlign w:val="center"/>
          </w:tcPr>
          <w:p w14:paraId="74145329"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4AC7341F"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57275636" w14:textId="77777777" w:rsidR="000178F0" w:rsidRDefault="00DE263E">
            <w:pPr>
              <w:jc w:val="right"/>
              <w:rPr>
                <w:rFonts w:eastAsia="宋体"/>
                <w:color w:val="000000"/>
                <w:sz w:val="18"/>
                <w:szCs w:val="18"/>
                <w:lang w:eastAsia="zh-CN"/>
              </w:rPr>
            </w:pPr>
            <w:r>
              <w:rPr>
                <w:rFonts w:eastAsia="宋体"/>
                <w:color w:val="000000"/>
                <w:sz w:val="18"/>
                <w:szCs w:val="18"/>
                <w:lang w:eastAsia="zh-CN"/>
              </w:rPr>
              <w:t>30.5</w:t>
            </w:r>
          </w:p>
        </w:tc>
        <w:tc>
          <w:tcPr>
            <w:tcW w:w="1559" w:type="dxa"/>
            <w:shd w:val="clear" w:color="auto" w:fill="auto"/>
            <w:noWrap/>
            <w:vAlign w:val="center"/>
          </w:tcPr>
          <w:p w14:paraId="1B23445D" w14:textId="77777777" w:rsidR="000178F0" w:rsidRDefault="00DE263E">
            <w:pPr>
              <w:jc w:val="right"/>
              <w:rPr>
                <w:rFonts w:eastAsia="宋体"/>
                <w:color w:val="000000"/>
                <w:sz w:val="18"/>
                <w:szCs w:val="18"/>
                <w:lang w:eastAsia="zh-CN"/>
              </w:rPr>
            </w:pPr>
            <w:r>
              <w:rPr>
                <w:rFonts w:eastAsia="宋体"/>
                <w:color w:val="000000"/>
                <w:sz w:val="18"/>
                <w:szCs w:val="18"/>
                <w:lang w:eastAsia="zh-CN"/>
              </w:rPr>
              <w:t>38.214</w:t>
            </w:r>
          </w:p>
        </w:tc>
        <w:tc>
          <w:tcPr>
            <w:tcW w:w="856" w:type="dxa"/>
            <w:shd w:val="clear" w:color="auto" w:fill="auto"/>
            <w:noWrap/>
            <w:vAlign w:val="center"/>
          </w:tcPr>
          <w:p w14:paraId="33026918" w14:textId="77777777" w:rsidR="000178F0" w:rsidRDefault="00DE263E">
            <w:pPr>
              <w:jc w:val="right"/>
              <w:rPr>
                <w:rFonts w:eastAsia="宋体"/>
                <w:color w:val="000000"/>
                <w:sz w:val="18"/>
                <w:szCs w:val="18"/>
                <w:lang w:eastAsia="zh-CN"/>
              </w:rPr>
            </w:pPr>
            <w:r>
              <w:rPr>
                <w:rFonts w:eastAsia="宋体"/>
                <w:color w:val="000000"/>
                <w:sz w:val="18"/>
                <w:szCs w:val="18"/>
                <w:lang w:eastAsia="zh-CN"/>
              </w:rPr>
              <w:t>33.113</w:t>
            </w:r>
          </w:p>
        </w:tc>
      </w:tr>
      <w:tr w:rsidR="000178F0" w14:paraId="5E331459" w14:textId="77777777">
        <w:trPr>
          <w:trHeight w:val="280"/>
          <w:jc w:val="center"/>
        </w:trPr>
        <w:tc>
          <w:tcPr>
            <w:tcW w:w="1413" w:type="dxa"/>
            <w:shd w:val="clear" w:color="auto" w:fill="auto"/>
            <w:noWrap/>
            <w:vAlign w:val="center"/>
          </w:tcPr>
          <w:p w14:paraId="0C8AF976" w14:textId="77777777" w:rsidR="000178F0" w:rsidRDefault="00DE263E">
            <w:pPr>
              <w:rPr>
                <w:rFonts w:eastAsia="宋体"/>
                <w:color w:val="000000"/>
                <w:sz w:val="18"/>
                <w:szCs w:val="18"/>
                <w:lang w:eastAsia="zh-CN"/>
              </w:rPr>
            </w:pPr>
            <w:r>
              <w:rPr>
                <w:rFonts w:eastAsia="宋体"/>
                <w:color w:val="000000"/>
                <w:sz w:val="18"/>
                <w:szCs w:val="18"/>
                <w:lang w:eastAsia="zh-CN"/>
              </w:rPr>
              <w:t>ATOM490</w:t>
            </w:r>
          </w:p>
        </w:tc>
        <w:tc>
          <w:tcPr>
            <w:tcW w:w="1559" w:type="dxa"/>
            <w:shd w:val="clear" w:color="auto" w:fill="auto"/>
            <w:noWrap/>
            <w:vAlign w:val="center"/>
          </w:tcPr>
          <w:p w14:paraId="4A90D83E"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31C49B17" w14:textId="77777777" w:rsidR="000178F0" w:rsidRDefault="00DE263E">
            <w:pPr>
              <w:rPr>
                <w:rFonts w:eastAsia="宋体"/>
                <w:color w:val="000000"/>
                <w:sz w:val="18"/>
                <w:szCs w:val="18"/>
                <w:lang w:eastAsia="zh-CN"/>
              </w:rPr>
            </w:pPr>
            <w:r>
              <w:rPr>
                <w:rFonts w:eastAsia="宋体"/>
                <w:color w:val="000000"/>
                <w:sz w:val="18"/>
                <w:szCs w:val="18"/>
                <w:lang w:eastAsia="zh-CN"/>
              </w:rPr>
              <w:t>ILE</w:t>
            </w:r>
          </w:p>
        </w:tc>
        <w:tc>
          <w:tcPr>
            <w:tcW w:w="1559" w:type="dxa"/>
            <w:shd w:val="clear" w:color="auto" w:fill="auto"/>
            <w:noWrap/>
            <w:vAlign w:val="center"/>
          </w:tcPr>
          <w:p w14:paraId="5E7E8FA7" w14:textId="77777777" w:rsidR="000178F0" w:rsidRDefault="00DE263E">
            <w:pPr>
              <w:jc w:val="right"/>
              <w:rPr>
                <w:rFonts w:eastAsia="宋体"/>
                <w:color w:val="000000"/>
                <w:sz w:val="18"/>
                <w:szCs w:val="18"/>
                <w:lang w:eastAsia="zh-CN"/>
              </w:rPr>
            </w:pPr>
            <w:r>
              <w:rPr>
                <w:rFonts w:eastAsia="宋体"/>
                <w:color w:val="000000"/>
                <w:sz w:val="18"/>
                <w:szCs w:val="18"/>
                <w:lang w:eastAsia="zh-CN"/>
              </w:rPr>
              <w:t>31.039</w:t>
            </w:r>
          </w:p>
        </w:tc>
        <w:tc>
          <w:tcPr>
            <w:tcW w:w="1559" w:type="dxa"/>
            <w:shd w:val="clear" w:color="auto" w:fill="auto"/>
            <w:noWrap/>
            <w:vAlign w:val="center"/>
          </w:tcPr>
          <w:p w14:paraId="3859F2C1" w14:textId="77777777" w:rsidR="000178F0" w:rsidRDefault="00DE263E">
            <w:pPr>
              <w:jc w:val="right"/>
              <w:rPr>
                <w:rFonts w:eastAsia="宋体"/>
                <w:color w:val="000000"/>
                <w:sz w:val="18"/>
                <w:szCs w:val="18"/>
                <w:lang w:eastAsia="zh-CN"/>
              </w:rPr>
            </w:pPr>
            <w:r>
              <w:rPr>
                <w:rFonts w:eastAsia="宋体"/>
                <w:color w:val="000000"/>
                <w:sz w:val="18"/>
                <w:szCs w:val="18"/>
                <w:lang w:eastAsia="zh-CN"/>
              </w:rPr>
              <w:t>38.757</w:t>
            </w:r>
          </w:p>
        </w:tc>
        <w:tc>
          <w:tcPr>
            <w:tcW w:w="856" w:type="dxa"/>
            <w:shd w:val="clear" w:color="auto" w:fill="auto"/>
            <w:noWrap/>
            <w:vAlign w:val="center"/>
          </w:tcPr>
          <w:p w14:paraId="6DC29DF8" w14:textId="77777777" w:rsidR="000178F0" w:rsidRDefault="00DE263E">
            <w:pPr>
              <w:jc w:val="right"/>
              <w:rPr>
                <w:rFonts w:eastAsia="宋体"/>
                <w:color w:val="000000"/>
                <w:sz w:val="18"/>
                <w:szCs w:val="18"/>
                <w:lang w:eastAsia="zh-CN"/>
              </w:rPr>
            </w:pPr>
            <w:r>
              <w:rPr>
                <w:rFonts w:eastAsia="宋体"/>
                <w:color w:val="000000"/>
                <w:sz w:val="18"/>
                <w:szCs w:val="18"/>
                <w:lang w:eastAsia="zh-CN"/>
              </w:rPr>
              <w:t>32.152</w:t>
            </w:r>
          </w:p>
        </w:tc>
      </w:tr>
      <w:tr w:rsidR="000178F0" w14:paraId="1423ADEA" w14:textId="77777777">
        <w:trPr>
          <w:trHeight w:val="280"/>
          <w:jc w:val="center"/>
        </w:trPr>
        <w:tc>
          <w:tcPr>
            <w:tcW w:w="1413" w:type="dxa"/>
            <w:shd w:val="clear" w:color="auto" w:fill="auto"/>
            <w:noWrap/>
            <w:vAlign w:val="center"/>
          </w:tcPr>
          <w:p w14:paraId="68A091D7" w14:textId="77777777" w:rsidR="000178F0" w:rsidRDefault="00DE263E">
            <w:pPr>
              <w:rPr>
                <w:rFonts w:eastAsia="宋体"/>
                <w:color w:val="000000"/>
                <w:sz w:val="18"/>
                <w:szCs w:val="18"/>
                <w:lang w:eastAsia="zh-CN"/>
              </w:rPr>
            </w:pPr>
            <w:r>
              <w:rPr>
                <w:rFonts w:eastAsia="宋体"/>
                <w:color w:val="000000"/>
                <w:sz w:val="18"/>
                <w:szCs w:val="18"/>
                <w:lang w:eastAsia="zh-CN"/>
              </w:rPr>
              <w:t>ATOM491</w:t>
            </w:r>
          </w:p>
        </w:tc>
        <w:tc>
          <w:tcPr>
            <w:tcW w:w="1559" w:type="dxa"/>
            <w:shd w:val="clear" w:color="auto" w:fill="auto"/>
            <w:noWrap/>
            <w:vAlign w:val="center"/>
          </w:tcPr>
          <w:p w14:paraId="7307DA71"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0F540C20"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2661F0D5" w14:textId="77777777" w:rsidR="000178F0" w:rsidRDefault="00DE263E">
            <w:pPr>
              <w:jc w:val="right"/>
              <w:rPr>
                <w:rFonts w:eastAsia="宋体"/>
                <w:color w:val="000000"/>
                <w:sz w:val="18"/>
                <w:szCs w:val="18"/>
                <w:lang w:eastAsia="zh-CN"/>
              </w:rPr>
            </w:pPr>
            <w:r>
              <w:rPr>
                <w:rFonts w:eastAsia="宋体"/>
                <w:color w:val="000000"/>
                <w:sz w:val="18"/>
                <w:szCs w:val="18"/>
                <w:lang w:eastAsia="zh-CN"/>
              </w:rPr>
              <w:t>30.974</w:t>
            </w:r>
          </w:p>
        </w:tc>
        <w:tc>
          <w:tcPr>
            <w:tcW w:w="1559" w:type="dxa"/>
            <w:shd w:val="clear" w:color="auto" w:fill="auto"/>
            <w:noWrap/>
            <w:vAlign w:val="center"/>
          </w:tcPr>
          <w:p w14:paraId="1660E09E" w14:textId="77777777" w:rsidR="000178F0" w:rsidRDefault="00DE263E">
            <w:pPr>
              <w:jc w:val="right"/>
              <w:rPr>
                <w:rFonts w:eastAsia="宋体"/>
                <w:color w:val="000000"/>
                <w:sz w:val="18"/>
                <w:szCs w:val="18"/>
                <w:lang w:eastAsia="zh-CN"/>
              </w:rPr>
            </w:pPr>
            <w:r>
              <w:rPr>
                <w:rFonts w:eastAsia="宋体"/>
                <w:color w:val="000000"/>
                <w:sz w:val="18"/>
                <w:szCs w:val="18"/>
                <w:lang w:eastAsia="zh-CN"/>
              </w:rPr>
              <w:t>37.081</w:t>
            </w:r>
          </w:p>
        </w:tc>
        <w:tc>
          <w:tcPr>
            <w:tcW w:w="856" w:type="dxa"/>
            <w:shd w:val="clear" w:color="auto" w:fill="auto"/>
            <w:noWrap/>
            <w:vAlign w:val="center"/>
          </w:tcPr>
          <w:p w14:paraId="1D95BA95" w14:textId="77777777" w:rsidR="000178F0" w:rsidRDefault="00DE263E">
            <w:pPr>
              <w:jc w:val="right"/>
              <w:rPr>
                <w:rFonts w:eastAsia="宋体"/>
                <w:color w:val="000000"/>
                <w:sz w:val="18"/>
                <w:szCs w:val="18"/>
                <w:lang w:eastAsia="zh-CN"/>
              </w:rPr>
            </w:pPr>
            <w:r>
              <w:rPr>
                <w:rFonts w:eastAsia="宋体"/>
                <w:color w:val="000000"/>
                <w:sz w:val="18"/>
                <w:szCs w:val="18"/>
                <w:lang w:eastAsia="zh-CN"/>
              </w:rPr>
              <w:t>33.649</w:t>
            </w:r>
          </w:p>
        </w:tc>
      </w:tr>
      <w:tr w:rsidR="000178F0" w14:paraId="135D8A28" w14:textId="77777777">
        <w:trPr>
          <w:trHeight w:val="280"/>
          <w:jc w:val="center"/>
        </w:trPr>
        <w:tc>
          <w:tcPr>
            <w:tcW w:w="1413" w:type="dxa"/>
            <w:shd w:val="clear" w:color="auto" w:fill="auto"/>
            <w:noWrap/>
            <w:vAlign w:val="center"/>
          </w:tcPr>
          <w:p w14:paraId="37D39DEF" w14:textId="77777777" w:rsidR="000178F0" w:rsidRDefault="00DE263E">
            <w:pPr>
              <w:rPr>
                <w:rFonts w:eastAsia="宋体"/>
                <w:color w:val="000000"/>
                <w:sz w:val="18"/>
                <w:szCs w:val="18"/>
                <w:lang w:eastAsia="zh-CN"/>
              </w:rPr>
            </w:pPr>
            <w:r>
              <w:rPr>
                <w:rFonts w:eastAsia="宋体"/>
                <w:color w:val="000000"/>
                <w:sz w:val="18"/>
                <w:szCs w:val="18"/>
                <w:lang w:eastAsia="zh-CN"/>
              </w:rPr>
              <w:t>ATOM492</w:t>
            </w:r>
          </w:p>
        </w:tc>
        <w:tc>
          <w:tcPr>
            <w:tcW w:w="1559" w:type="dxa"/>
            <w:shd w:val="clear" w:color="auto" w:fill="auto"/>
            <w:noWrap/>
            <w:vAlign w:val="center"/>
          </w:tcPr>
          <w:p w14:paraId="4C5EAEF1"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676A3A93"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7156103C" w14:textId="77777777" w:rsidR="000178F0" w:rsidRDefault="00DE263E">
            <w:pPr>
              <w:jc w:val="right"/>
              <w:rPr>
                <w:rFonts w:eastAsia="宋体"/>
                <w:color w:val="000000"/>
                <w:sz w:val="18"/>
                <w:szCs w:val="18"/>
                <w:lang w:eastAsia="zh-CN"/>
              </w:rPr>
            </w:pPr>
            <w:r>
              <w:rPr>
                <w:rFonts w:eastAsia="宋体"/>
                <w:color w:val="000000"/>
                <w:sz w:val="18"/>
                <w:szCs w:val="18"/>
                <w:lang w:eastAsia="zh-CN"/>
              </w:rPr>
              <w:t>30.343</w:t>
            </w:r>
          </w:p>
        </w:tc>
        <w:tc>
          <w:tcPr>
            <w:tcW w:w="1559" w:type="dxa"/>
            <w:shd w:val="clear" w:color="auto" w:fill="auto"/>
            <w:noWrap/>
            <w:vAlign w:val="center"/>
          </w:tcPr>
          <w:p w14:paraId="0DB9D126" w14:textId="77777777" w:rsidR="000178F0" w:rsidRDefault="00DE263E">
            <w:pPr>
              <w:jc w:val="right"/>
              <w:rPr>
                <w:rFonts w:eastAsia="宋体"/>
                <w:color w:val="000000"/>
                <w:sz w:val="18"/>
                <w:szCs w:val="18"/>
                <w:lang w:eastAsia="zh-CN"/>
              </w:rPr>
            </w:pPr>
            <w:r>
              <w:rPr>
                <w:rFonts w:eastAsia="宋体"/>
                <w:color w:val="000000"/>
                <w:sz w:val="18"/>
                <w:szCs w:val="18"/>
                <w:lang w:eastAsia="zh-CN"/>
              </w:rPr>
              <w:t>36.712</w:t>
            </w:r>
          </w:p>
        </w:tc>
        <w:tc>
          <w:tcPr>
            <w:tcW w:w="856" w:type="dxa"/>
            <w:shd w:val="clear" w:color="auto" w:fill="auto"/>
            <w:noWrap/>
            <w:vAlign w:val="center"/>
          </w:tcPr>
          <w:p w14:paraId="2C996251" w14:textId="77777777" w:rsidR="000178F0" w:rsidRDefault="00DE263E">
            <w:pPr>
              <w:jc w:val="right"/>
              <w:rPr>
                <w:rFonts w:eastAsia="宋体"/>
                <w:color w:val="000000"/>
                <w:sz w:val="18"/>
                <w:szCs w:val="18"/>
                <w:lang w:eastAsia="zh-CN"/>
              </w:rPr>
            </w:pPr>
            <w:r>
              <w:rPr>
                <w:rFonts w:eastAsia="宋体"/>
                <w:color w:val="000000"/>
                <w:sz w:val="18"/>
                <w:szCs w:val="18"/>
                <w:lang w:eastAsia="zh-CN"/>
              </w:rPr>
              <w:t>34.346</w:t>
            </w:r>
          </w:p>
        </w:tc>
      </w:tr>
      <w:tr w:rsidR="000178F0" w14:paraId="7A29F667" w14:textId="77777777">
        <w:trPr>
          <w:trHeight w:val="280"/>
          <w:jc w:val="center"/>
        </w:trPr>
        <w:tc>
          <w:tcPr>
            <w:tcW w:w="1413" w:type="dxa"/>
            <w:shd w:val="clear" w:color="auto" w:fill="auto"/>
            <w:noWrap/>
            <w:vAlign w:val="center"/>
          </w:tcPr>
          <w:p w14:paraId="0689D403" w14:textId="77777777" w:rsidR="000178F0" w:rsidRDefault="00DE263E">
            <w:pPr>
              <w:rPr>
                <w:rFonts w:eastAsia="宋体"/>
                <w:color w:val="000000"/>
                <w:sz w:val="18"/>
                <w:szCs w:val="18"/>
                <w:lang w:eastAsia="zh-CN"/>
              </w:rPr>
            </w:pPr>
            <w:r>
              <w:rPr>
                <w:rFonts w:eastAsia="宋体"/>
                <w:color w:val="000000"/>
                <w:sz w:val="18"/>
                <w:szCs w:val="18"/>
                <w:lang w:eastAsia="zh-CN"/>
              </w:rPr>
              <w:t>ATOM493</w:t>
            </w:r>
          </w:p>
        </w:tc>
        <w:tc>
          <w:tcPr>
            <w:tcW w:w="1559" w:type="dxa"/>
            <w:shd w:val="clear" w:color="auto" w:fill="auto"/>
            <w:noWrap/>
            <w:vAlign w:val="center"/>
          </w:tcPr>
          <w:p w14:paraId="70972265"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710F7C71"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7A25EFB6" w14:textId="77777777" w:rsidR="000178F0" w:rsidRDefault="00DE263E">
            <w:pPr>
              <w:jc w:val="right"/>
              <w:rPr>
                <w:rFonts w:eastAsia="宋体"/>
                <w:color w:val="000000"/>
                <w:sz w:val="18"/>
                <w:szCs w:val="18"/>
                <w:lang w:eastAsia="zh-CN"/>
              </w:rPr>
            </w:pPr>
            <w:r>
              <w:rPr>
                <w:rFonts w:eastAsia="宋体"/>
                <w:color w:val="000000"/>
                <w:sz w:val="18"/>
                <w:szCs w:val="18"/>
                <w:lang w:eastAsia="zh-CN"/>
              </w:rPr>
              <w:t>32.178</w:t>
            </w:r>
          </w:p>
        </w:tc>
        <w:tc>
          <w:tcPr>
            <w:tcW w:w="1559" w:type="dxa"/>
            <w:shd w:val="clear" w:color="auto" w:fill="auto"/>
            <w:noWrap/>
            <w:vAlign w:val="center"/>
          </w:tcPr>
          <w:p w14:paraId="1C6A1247" w14:textId="77777777" w:rsidR="000178F0" w:rsidRDefault="00DE263E">
            <w:pPr>
              <w:jc w:val="right"/>
              <w:rPr>
                <w:rFonts w:eastAsia="宋体"/>
                <w:color w:val="000000"/>
                <w:sz w:val="18"/>
                <w:szCs w:val="18"/>
                <w:lang w:eastAsia="zh-CN"/>
              </w:rPr>
            </w:pPr>
            <w:r>
              <w:rPr>
                <w:rFonts w:eastAsia="宋体"/>
                <w:color w:val="000000"/>
                <w:sz w:val="18"/>
                <w:szCs w:val="18"/>
                <w:lang w:eastAsia="zh-CN"/>
              </w:rPr>
              <w:t>36.406</w:t>
            </w:r>
          </w:p>
        </w:tc>
        <w:tc>
          <w:tcPr>
            <w:tcW w:w="856" w:type="dxa"/>
            <w:shd w:val="clear" w:color="auto" w:fill="auto"/>
            <w:noWrap/>
            <w:vAlign w:val="center"/>
          </w:tcPr>
          <w:p w14:paraId="2C4BFCB2" w14:textId="77777777" w:rsidR="000178F0" w:rsidRDefault="00DE263E">
            <w:pPr>
              <w:jc w:val="right"/>
              <w:rPr>
                <w:rFonts w:eastAsia="宋体"/>
                <w:color w:val="000000"/>
                <w:sz w:val="18"/>
                <w:szCs w:val="18"/>
                <w:lang w:eastAsia="zh-CN"/>
              </w:rPr>
            </w:pPr>
            <w:r>
              <w:rPr>
                <w:rFonts w:eastAsia="宋体"/>
                <w:color w:val="000000"/>
                <w:sz w:val="18"/>
                <w:szCs w:val="18"/>
                <w:lang w:eastAsia="zh-CN"/>
              </w:rPr>
              <w:t>33.192</w:t>
            </w:r>
          </w:p>
        </w:tc>
      </w:tr>
      <w:tr w:rsidR="000178F0" w14:paraId="190975BC" w14:textId="77777777">
        <w:trPr>
          <w:trHeight w:val="280"/>
          <w:jc w:val="center"/>
        </w:trPr>
        <w:tc>
          <w:tcPr>
            <w:tcW w:w="1413" w:type="dxa"/>
            <w:shd w:val="clear" w:color="auto" w:fill="auto"/>
            <w:noWrap/>
            <w:vAlign w:val="center"/>
          </w:tcPr>
          <w:p w14:paraId="36DEC109" w14:textId="77777777" w:rsidR="000178F0" w:rsidRDefault="00DE263E">
            <w:pPr>
              <w:rPr>
                <w:rFonts w:eastAsia="宋体"/>
                <w:color w:val="000000"/>
                <w:sz w:val="18"/>
                <w:szCs w:val="18"/>
                <w:lang w:eastAsia="zh-CN"/>
              </w:rPr>
            </w:pPr>
            <w:r>
              <w:rPr>
                <w:rFonts w:eastAsia="宋体"/>
                <w:color w:val="000000"/>
                <w:sz w:val="18"/>
                <w:szCs w:val="18"/>
                <w:lang w:eastAsia="zh-CN"/>
              </w:rPr>
              <w:t>ATOM494</w:t>
            </w:r>
          </w:p>
        </w:tc>
        <w:tc>
          <w:tcPr>
            <w:tcW w:w="1559" w:type="dxa"/>
            <w:shd w:val="clear" w:color="auto" w:fill="auto"/>
            <w:noWrap/>
            <w:vAlign w:val="center"/>
          </w:tcPr>
          <w:p w14:paraId="1AA0343D"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0F00C3F5"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2B6A3F88" w14:textId="77777777" w:rsidR="000178F0" w:rsidRDefault="00DE263E">
            <w:pPr>
              <w:jc w:val="right"/>
              <w:rPr>
                <w:rFonts w:eastAsia="宋体"/>
                <w:color w:val="000000"/>
                <w:sz w:val="18"/>
                <w:szCs w:val="18"/>
                <w:lang w:eastAsia="zh-CN"/>
              </w:rPr>
            </w:pPr>
            <w:r>
              <w:rPr>
                <w:rFonts w:eastAsia="宋体"/>
                <w:color w:val="000000"/>
                <w:sz w:val="18"/>
                <w:szCs w:val="18"/>
                <w:lang w:eastAsia="zh-CN"/>
              </w:rPr>
              <w:t>32.35</w:t>
            </w:r>
          </w:p>
        </w:tc>
        <w:tc>
          <w:tcPr>
            <w:tcW w:w="1559" w:type="dxa"/>
            <w:shd w:val="clear" w:color="auto" w:fill="auto"/>
            <w:noWrap/>
            <w:vAlign w:val="center"/>
          </w:tcPr>
          <w:p w14:paraId="261420B8" w14:textId="77777777" w:rsidR="000178F0" w:rsidRDefault="00DE263E">
            <w:pPr>
              <w:jc w:val="right"/>
              <w:rPr>
                <w:rFonts w:eastAsia="宋体"/>
                <w:color w:val="000000"/>
                <w:sz w:val="18"/>
                <w:szCs w:val="18"/>
                <w:lang w:eastAsia="zh-CN"/>
              </w:rPr>
            </w:pPr>
            <w:r>
              <w:rPr>
                <w:rFonts w:eastAsia="宋体"/>
                <w:color w:val="000000"/>
                <w:sz w:val="18"/>
                <w:szCs w:val="18"/>
                <w:lang w:eastAsia="zh-CN"/>
              </w:rPr>
              <w:t>36.346</w:t>
            </w:r>
          </w:p>
        </w:tc>
        <w:tc>
          <w:tcPr>
            <w:tcW w:w="856" w:type="dxa"/>
            <w:shd w:val="clear" w:color="auto" w:fill="auto"/>
            <w:noWrap/>
            <w:vAlign w:val="center"/>
          </w:tcPr>
          <w:p w14:paraId="6D38044A" w14:textId="77777777" w:rsidR="000178F0" w:rsidRDefault="00DE263E">
            <w:pPr>
              <w:jc w:val="right"/>
              <w:rPr>
                <w:rFonts w:eastAsia="宋体"/>
                <w:color w:val="000000"/>
                <w:sz w:val="18"/>
                <w:szCs w:val="18"/>
                <w:lang w:eastAsia="zh-CN"/>
              </w:rPr>
            </w:pPr>
            <w:r>
              <w:rPr>
                <w:rFonts w:eastAsia="宋体"/>
                <w:color w:val="000000"/>
                <w:sz w:val="18"/>
                <w:szCs w:val="18"/>
                <w:lang w:eastAsia="zh-CN"/>
              </w:rPr>
              <w:t>32.117</w:t>
            </w:r>
          </w:p>
        </w:tc>
      </w:tr>
      <w:tr w:rsidR="000178F0" w14:paraId="53A6ADA3" w14:textId="77777777">
        <w:trPr>
          <w:trHeight w:val="280"/>
          <w:jc w:val="center"/>
        </w:trPr>
        <w:tc>
          <w:tcPr>
            <w:tcW w:w="1413" w:type="dxa"/>
            <w:shd w:val="clear" w:color="auto" w:fill="auto"/>
            <w:noWrap/>
            <w:vAlign w:val="center"/>
          </w:tcPr>
          <w:p w14:paraId="1AF661AD" w14:textId="77777777" w:rsidR="000178F0" w:rsidRDefault="00DE263E">
            <w:pPr>
              <w:rPr>
                <w:rFonts w:eastAsia="宋体"/>
                <w:color w:val="000000"/>
                <w:sz w:val="18"/>
                <w:szCs w:val="18"/>
                <w:lang w:eastAsia="zh-CN"/>
              </w:rPr>
            </w:pPr>
            <w:r>
              <w:rPr>
                <w:rFonts w:eastAsia="宋体"/>
                <w:color w:val="000000"/>
                <w:sz w:val="18"/>
                <w:szCs w:val="18"/>
                <w:lang w:eastAsia="zh-CN"/>
              </w:rPr>
              <w:t>ATOM495</w:t>
            </w:r>
          </w:p>
        </w:tc>
        <w:tc>
          <w:tcPr>
            <w:tcW w:w="1559" w:type="dxa"/>
            <w:shd w:val="clear" w:color="auto" w:fill="auto"/>
            <w:noWrap/>
            <w:vAlign w:val="center"/>
          </w:tcPr>
          <w:p w14:paraId="790DDC0C"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23BFAD06"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0B5D91FB" w14:textId="77777777" w:rsidR="000178F0" w:rsidRDefault="00DE263E">
            <w:pPr>
              <w:jc w:val="right"/>
              <w:rPr>
                <w:rFonts w:eastAsia="宋体"/>
                <w:color w:val="000000"/>
                <w:sz w:val="18"/>
                <w:szCs w:val="18"/>
                <w:lang w:eastAsia="zh-CN"/>
              </w:rPr>
            </w:pPr>
            <w:r>
              <w:rPr>
                <w:rFonts w:eastAsia="宋体"/>
                <w:color w:val="000000"/>
                <w:sz w:val="18"/>
                <w:szCs w:val="18"/>
                <w:lang w:eastAsia="zh-CN"/>
              </w:rPr>
              <w:t>33.418</w:t>
            </w:r>
          </w:p>
        </w:tc>
        <w:tc>
          <w:tcPr>
            <w:tcW w:w="1559" w:type="dxa"/>
            <w:shd w:val="clear" w:color="auto" w:fill="auto"/>
            <w:noWrap/>
            <w:vAlign w:val="center"/>
          </w:tcPr>
          <w:p w14:paraId="1FB5F2A6" w14:textId="77777777" w:rsidR="000178F0" w:rsidRDefault="00DE263E">
            <w:pPr>
              <w:jc w:val="right"/>
              <w:rPr>
                <w:rFonts w:eastAsia="宋体"/>
                <w:color w:val="000000"/>
                <w:sz w:val="18"/>
                <w:szCs w:val="18"/>
                <w:lang w:eastAsia="zh-CN"/>
              </w:rPr>
            </w:pPr>
            <w:r>
              <w:rPr>
                <w:rFonts w:eastAsia="宋体"/>
                <w:color w:val="000000"/>
                <w:sz w:val="18"/>
                <w:szCs w:val="18"/>
                <w:lang w:eastAsia="zh-CN"/>
              </w:rPr>
              <w:t>37.131</w:t>
            </w:r>
          </w:p>
        </w:tc>
        <w:tc>
          <w:tcPr>
            <w:tcW w:w="856" w:type="dxa"/>
            <w:shd w:val="clear" w:color="auto" w:fill="auto"/>
            <w:noWrap/>
            <w:vAlign w:val="center"/>
          </w:tcPr>
          <w:p w14:paraId="222A8114" w14:textId="77777777" w:rsidR="000178F0" w:rsidRDefault="00DE263E">
            <w:pPr>
              <w:jc w:val="right"/>
              <w:rPr>
                <w:rFonts w:eastAsia="宋体"/>
                <w:color w:val="000000"/>
                <w:sz w:val="18"/>
                <w:szCs w:val="18"/>
                <w:lang w:eastAsia="zh-CN"/>
              </w:rPr>
            </w:pPr>
            <w:r>
              <w:rPr>
                <w:rFonts w:eastAsia="宋体"/>
                <w:color w:val="000000"/>
                <w:sz w:val="18"/>
                <w:szCs w:val="18"/>
                <w:lang w:eastAsia="zh-CN"/>
              </w:rPr>
              <w:t>33.772</w:t>
            </w:r>
          </w:p>
        </w:tc>
      </w:tr>
      <w:tr w:rsidR="000178F0" w14:paraId="67641E4F" w14:textId="77777777">
        <w:trPr>
          <w:trHeight w:val="280"/>
          <w:jc w:val="center"/>
        </w:trPr>
        <w:tc>
          <w:tcPr>
            <w:tcW w:w="1413" w:type="dxa"/>
            <w:shd w:val="clear" w:color="auto" w:fill="auto"/>
            <w:noWrap/>
            <w:vAlign w:val="center"/>
          </w:tcPr>
          <w:p w14:paraId="3C602A18" w14:textId="77777777" w:rsidR="000178F0" w:rsidRDefault="00DE263E">
            <w:pPr>
              <w:rPr>
                <w:rFonts w:eastAsia="宋体"/>
                <w:color w:val="000000"/>
                <w:sz w:val="18"/>
                <w:szCs w:val="18"/>
                <w:lang w:eastAsia="zh-CN"/>
              </w:rPr>
            </w:pPr>
            <w:r>
              <w:rPr>
                <w:rFonts w:eastAsia="宋体"/>
                <w:color w:val="000000"/>
                <w:sz w:val="18"/>
                <w:szCs w:val="18"/>
                <w:lang w:eastAsia="zh-CN"/>
              </w:rPr>
              <w:t>ATOM496</w:t>
            </w:r>
          </w:p>
        </w:tc>
        <w:tc>
          <w:tcPr>
            <w:tcW w:w="1559" w:type="dxa"/>
            <w:shd w:val="clear" w:color="auto" w:fill="auto"/>
            <w:noWrap/>
            <w:vAlign w:val="center"/>
          </w:tcPr>
          <w:p w14:paraId="503BB96D"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1E457B38"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6A94C70B" w14:textId="77777777" w:rsidR="000178F0" w:rsidRDefault="00DE263E">
            <w:pPr>
              <w:jc w:val="right"/>
              <w:rPr>
                <w:rFonts w:eastAsia="宋体"/>
                <w:color w:val="000000"/>
                <w:sz w:val="18"/>
                <w:szCs w:val="18"/>
                <w:lang w:eastAsia="zh-CN"/>
              </w:rPr>
            </w:pPr>
            <w:r>
              <w:rPr>
                <w:rFonts w:eastAsia="宋体"/>
                <w:color w:val="000000"/>
                <w:sz w:val="18"/>
                <w:szCs w:val="18"/>
                <w:lang w:eastAsia="zh-CN"/>
              </w:rPr>
              <w:t>33.491</w:t>
            </w:r>
          </w:p>
        </w:tc>
        <w:tc>
          <w:tcPr>
            <w:tcW w:w="1559" w:type="dxa"/>
            <w:shd w:val="clear" w:color="auto" w:fill="auto"/>
            <w:noWrap/>
            <w:vAlign w:val="center"/>
          </w:tcPr>
          <w:p w14:paraId="68A4D792" w14:textId="77777777" w:rsidR="000178F0" w:rsidRDefault="00DE263E">
            <w:pPr>
              <w:jc w:val="right"/>
              <w:rPr>
                <w:rFonts w:eastAsia="宋体"/>
                <w:color w:val="000000"/>
                <w:sz w:val="18"/>
                <w:szCs w:val="18"/>
                <w:lang w:eastAsia="zh-CN"/>
              </w:rPr>
            </w:pPr>
            <w:r>
              <w:rPr>
                <w:rFonts w:eastAsia="宋体"/>
                <w:color w:val="000000"/>
                <w:sz w:val="18"/>
                <w:szCs w:val="18"/>
                <w:lang w:eastAsia="zh-CN"/>
              </w:rPr>
              <w:t>38.159</w:t>
            </w:r>
          </w:p>
        </w:tc>
        <w:tc>
          <w:tcPr>
            <w:tcW w:w="856" w:type="dxa"/>
            <w:shd w:val="clear" w:color="auto" w:fill="auto"/>
            <w:noWrap/>
            <w:vAlign w:val="center"/>
          </w:tcPr>
          <w:p w14:paraId="16EEEF6E" w14:textId="77777777" w:rsidR="000178F0" w:rsidRDefault="00DE263E">
            <w:pPr>
              <w:jc w:val="right"/>
              <w:rPr>
                <w:rFonts w:eastAsia="宋体"/>
                <w:color w:val="000000"/>
                <w:sz w:val="18"/>
                <w:szCs w:val="18"/>
                <w:lang w:eastAsia="zh-CN"/>
              </w:rPr>
            </w:pPr>
            <w:r>
              <w:rPr>
                <w:rFonts w:eastAsia="宋体"/>
                <w:color w:val="000000"/>
                <w:sz w:val="18"/>
                <w:szCs w:val="18"/>
                <w:lang w:eastAsia="zh-CN"/>
              </w:rPr>
              <w:t>33.417</w:t>
            </w:r>
          </w:p>
        </w:tc>
      </w:tr>
      <w:tr w:rsidR="000178F0" w14:paraId="6CB1F7BA" w14:textId="77777777">
        <w:trPr>
          <w:trHeight w:val="280"/>
          <w:jc w:val="center"/>
        </w:trPr>
        <w:tc>
          <w:tcPr>
            <w:tcW w:w="1413" w:type="dxa"/>
            <w:shd w:val="clear" w:color="auto" w:fill="auto"/>
            <w:noWrap/>
            <w:vAlign w:val="center"/>
          </w:tcPr>
          <w:p w14:paraId="06EBA441" w14:textId="77777777" w:rsidR="000178F0" w:rsidRDefault="00DE263E">
            <w:pPr>
              <w:rPr>
                <w:rFonts w:eastAsia="宋体"/>
                <w:color w:val="000000"/>
                <w:sz w:val="18"/>
                <w:szCs w:val="18"/>
                <w:lang w:eastAsia="zh-CN"/>
              </w:rPr>
            </w:pPr>
            <w:r>
              <w:rPr>
                <w:rFonts w:eastAsia="宋体"/>
                <w:color w:val="000000"/>
                <w:sz w:val="18"/>
                <w:szCs w:val="18"/>
                <w:lang w:eastAsia="zh-CN"/>
              </w:rPr>
              <w:t>ATOM497</w:t>
            </w:r>
          </w:p>
        </w:tc>
        <w:tc>
          <w:tcPr>
            <w:tcW w:w="1559" w:type="dxa"/>
            <w:shd w:val="clear" w:color="auto" w:fill="auto"/>
            <w:noWrap/>
            <w:vAlign w:val="center"/>
          </w:tcPr>
          <w:p w14:paraId="19090624"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0A3D5338"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6DAE5166" w14:textId="77777777" w:rsidR="000178F0" w:rsidRDefault="00DE263E">
            <w:pPr>
              <w:jc w:val="right"/>
              <w:rPr>
                <w:rFonts w:eastAsia="宋体"/>
                <w:color w:val="000000"/>
                <w:sz w:val="18"/>
                <w:szCs w:val="18"/>
                <w:lang w:eastAsia="zh-CN"/>
              </w:rPr>
            </w:pPr>
            <w:r>
              <w:rPr>
                <w:rFonts w:eastAsia="宋体"/>
                <w:color w:val="000000"/>
                <w:sz w:val="18"/>
                <w:szCs w:val="18"/>
                <w:lang w:eastAsia="zh-CN"/>
              </w:rPr>
              <w:t>33.516</w:t>
            </w:r>
          </w:p>
        </w:tc>
        <w:tc>
          <w:tcPr>
            <w:tcW w:w="1559" w:type="dxa"/>
            <w:shd w:val="clear" w:color="auto" w:fill="auto"/>
            <w:noWrap/>
            <w:vAlign w:val="center"/>
          </w:tcPr>
          <w:p w14:paraId="5375AFE3" w14:textId="77777777" w:rsidR="000178F0" w:rsidRDefault="00DE263E">
            <w:pPr>
              <w:jc w:val="right"/>
              <w:rPr>
                <w:rFonts w:eastAsia="宋体"/>
                <w:color w:val="000000"/>
                <w:sz w:val="18"/>
                <w:szCs w:val="18"/>
                <w:lang w:eastAsia="zh-CN"/>
              </w:rPr>
            </w:pPr>
            <w:r>
              <w:rPr>
                <w:rFonts w:eastAsia="宋体"/>
                <w:color w:val="000000"/>
                <w:sz w:val="18"/>
                <w:szCs w:val="18"/>
                <w:lang w:eastAsia="zh-CN"/>
              </w:rPr>
              <w:t>37.049</w:t>
            </w:r>
          </w:p>
        </w:tc>
        <w:tc>
          <w:tcPr>
            <w:tcW w:w="856" w:type="dxa"/>
            <w:shd w:val="clear" w:color="auto" w:fill="auto"/>
            <w:noWrap/>
            <w:vAlign w:val="center"/>
          </w:tcPr>
          <w:p w14:paraId="64E97ECA" w14:textId="77777777" w:rsidR="000178F0" w:rsidRDefault="00DE263E">
            <w:pPr>
              <w:jc w:val="right"/>
              <w:rPr>
                <w:rFonts w:eastAsia="宋体"/>
                <w:color w:val="000000"/>
                <w:sz w:val="18"/>
                <w:szCs w:val="18"/>
                <w:lang w:eastAsia="zh-CN"/>
              </w:rPr>
            </w:pPr>
            <w:r>
              <w:rPr>
                <w:rFonts w:eastAsia="宋体"/>
                <w:color w:val="000000"/>
                <w:sz w:val="18"/>
                <w:szCs w:val="18"/>
                <w:lang w:eastAsia="zh-CN"/>
              </w:rPr>
              <w:t>34.855</w:t>
            </w:r>
          </w:p>
        </w:tc>
      </w:tr>
      <w:tr w:rsidR="000178F0" w14:paraId="170AE983" w14:textId="77777777">
        <w:trPr>
          <w:trHeight w:val="280"/>
          <w:jc w:val="center"/>
        </w:trPr>
        <w:tc>
          <w:tcPr>
            <w:tcW w:w="1413" w:type="dxa"/>
            <w:shd w:val="clear" w:color="auto" w:fill="auto"/>
            <w:noWrap/>
            <w:vAlign w:val="center"/>
          </w:tcPr>
          <w:p w14:paraId="02798D71" w14:textId="77777777" w:rsidR="000178F0" w:rsidRDefault="00DE263E">
            <w:pPr>
              <w:rPr>
                <w:rFonts w:eastAsia="宋体"/>
                <w:color w:val="000000"/>
                <w:sz w:val="18"/>
                <w:szCs w:val="18"/>
                <w:lang w:eastAsia="zh-CN"/>
              </w:rPr>
            </w:pPr>
            <w:r>
              <w:rPr>
                <w:rFonts w:eastAsia="宋体"/>
                <w:color w:val="000000"/>
                <w:sz w:val="18"/>
                <w:szCs w:val="18"/>
                <w:lang w:eastAsia="zh-CN"/>
              </w:rPr>
              <w:t>ATOM498</w:t>
            </w:r>
          </w:p>
        </w:tc>
        <w:tc>
          <w:tcPr>
            <w:tcW w:w="1559" w:type="dxa"/>
            <w:shd w:val="clear" w:color="auto" w:fill="auto"/>
            <w:noWrap/>
            <w:vAlign w:val="center"/>
          </w:tcPr>
          <w:p w14:paraId="0C33C6B3"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395A7FAC"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5FE0AE42" w14:textId="77777777" w:rsidR="000178F0" w:rsidRDefault="00DE263E">
            <w:pPr>
              <w:jc w:val="right"/>
              <w:rPr>
                <w:rFonts w:eastAsia="宋体"/>
                <w:color w:val="000000"/>
                <w:sz w:val="18"/>
                <w:szCs w:val="18"/>
                <w:lang w:eastAsia="zh-CN"/>
              </w:rPr>
            </w:pPr>
            <w:r>
              <w:rPr>
                <w:rFonts w:eastAsia="宋体"/>
                <w:color w:val="000000"/>
                <w:sz w:val="18"/>
                <w:szCs w:val="18"/>
                <w:lang w:eastAsia="zh-CN"/>
              </w:rPr>
              <w:t>34.804</w:t>
            </w:r>
          </w:p>
        </w:tc>
        <w:tc>
          <w:tcPr>
            <w:tcW w:w="1559" w:type="dxa"/>
            <w:shd w:val="clear" w:color="auto" w:fill="auto"/>
            <w:noWrap/>
            <w:vAlign w:val="center"/>
          </w:tcPr>
          <w:p w14:paraId="498A0127" w14:textId="77777777" w:rsidR="000178F0" w:rsidRDefault="00DE263E">
            <w:pPr>
              <w:jc w:val="right"/>
              <w:rPr>
                <w:rFonts w:eastAsia="宋体"/>
                <w:color w:val="000000"/>
                <w:sz w:val="18"/>
                <w:szCs w:val="18"/>
                <w:lang w:eastAsia="zh-CN"/>
              </w:rPr>
            </w:pPr>
            <w:r>
              <w:rPr>
                <w:rFonts w:eastAsia="宋体"/>
                <w:color w:val="000000"/>
                <w:sz w:val="18"/>
                <w:szCs w:val="18"/>
                <w:lang w:eastAsia="zh-CN"/>
              </w:rPr>
              <w:t>36.649</w:t>
            </w:r>
          </w:p>
        </w:tc>
        <w:tc>
          <w:tcPr>
            <w:tcW w:w="856" w:type="dxa"/>
            <w:shd w:val="clear" w:color="auto" w:fill="auto"/>
            <w:noWrap/>
            <w:vAlign w:val="center"/>
          </w:tcPr>
          <w:p w14:paraId="4E5B1394" w14:textId="77777777" w:rsidR="000178F0" w:rsidRDefault="00DE263E">
            <w:pPr>
              <w:jc w:val="right"/>
              <w:rPr>
                <w:rFonts w:eastAsia="宋体"/>
                <w:color w:val="000000"/>
                <w:sz w:val="18"/>
                <w:szCs w:val="18"/>
                <w:lang w:eastAsia="zh-CN"/>
              </w:rPr>
            </w:pPr>
            <w:r>
              <w:rPr>
                <w:rFonts w:eastAsia="宋体"/>
                <w:color w:val="000000"/>
                <w:sz w:val="18"/>
                <w:szCs w:val="18"/>
                <w:lang w:eastAsia="zh-CN"/>
              </w:rPr>
              <w:t>33.309</w:t>
            </w:r>
          </w:p>
        </w:tc>
      </w:tr>
      <w:tr w:rsidR="000178F0" w14:paraId="4DCDA659" w14:textId="77777777">
        <w:trPr>
          <w:trHeight w:val="280"/>
          <w:jc w:val="center"/>
        </w:trPr>
        <w:tc>
          <w:tcPr>
            <w:tcW w:w="1413" w:type="dxa"/>
            <w:shd w:val="clear" w:color="auto" w:fill="auto"/>
            <w:noWrap/>
            <w:vAlign w:val="center"/>
          </w:tcPr>
          <w:p w14:paraId="18AD0AC7" w14:textId="77777777" w:rsidR="000178F0" w:rsidRDefault="00DE263E">
            <w:pPr>
              <w:rPr>
                <w:rFonts w:eastAsia="宋体"/>
                <w:color w:val="000000"/>
                <w:sz w:val="18"/>
                <w:szCs w:val="18"/>
                <w:lang w:eastAsia="zh-CN"/>
              </w:rPr>
            </w:pPr>
            <w:r>
              <w:rPr>
                <w:rFonts w:eastAsia="宋体"/>
                <w:color w:val="000000"/>
                <w:sz w:val="18"/>
                <w:szCs w:val="18"/>
                <w:lang w:eastAsia="zh-CN"/>
              </w:rPr>
              <w:t>ATOM499</w:t>
            </w:r>
          </w:p>
        </w:tc>
        <w:tc>
          <w:tcPr>
            <w:tcW w:w="1559" w:type="dxa"/>
            <w:shd w:val="clear" w:color="auto" w:fill="auto"/>
            <w:noWrap/>
            <w:vAlign w:val="center"/>
          </w:tcPr>
          <w:p w14:paraId="41833302" w14:textId="77777777" w:rsidR="000178F0" w:rsidRDefault="00DE263E">
            <w:pPr>
              <w:rPr>
                <w:rFonts w:eastAsia="宋体"/>
                <w:color w:val="000000"/>
                <w:sz w:val="18"/>
                <w:szCs w:val="18"/>
                <w:lang w:eastAsia="zh-CN"/>
              </w:rPr>
            </w:pPr>
            <w:r>
              <w:rPr>
                <w:rFonts w:eastAsia="宋体"/>
                <w:color w:val="000000"/>
                <w:sz w:val="18"/>
                <w:szCs w:val="18"/>
                <w:lang w:eastAsia="zh-CN"/>
              </w:rPr>
              <w:t>OD1</w:t>
            </w:r>
          </w:p>
        </w:tc>
        <w:tc>
          <w:tcPr>
            <w:tcW w:w="1276" w:type="dxa"/>
            <w:shd w:val="clear" w:color="auto" w:fill="auto"/>
            <w:noWrap/>
            <w:vAlign w:val="center"/>
          </w:tcPr>
          <w:p w14:paraId="6148AED6"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3C684326" w14:textId="77777777" w:rsidR="000178F0" w:rsidRDefault="00DE263E">
            <w:pPr>
              <w:jc w:val="right"/>
              <w:rPr>
                <w:rFonts w:eastAsia="宋体"/>
                <w:color w:val="000000"/>
                <w:sz w:val="18"/>
                <w:szCs w:val="18"/>
                <w:lang w:eastAsia="zh-CN"/>
              </w:rPr>
            </w:pPr>
            <w:r>
              <w:rPr>
                <w:rFonts w:eastAsia="宋体"/>
                <w:color w:val="000000"/>
                <w:sz w:val="18"/>
                <w:szCs w:val="18"/>
                <w:lang w:eastAsia="zh-CN"/>
              </w:rPr>
              <w:t>34.84</w:t>
            </w:r>
          </w:p>
        </w:tc>
        <w:tc>
          <w:tcPr>
            <w:tcW w:w="1559" w:type="dxa"/>
            <w:shd w:val="clear" w:color="auto" w:fill="auto"/>
            <w:noWrap/>
            <w:vAlign w:val="center"/>
          </w:tcPr>
          <w:p w14:paraId="06E4E8DE" w14:textId="77777777" w:rsidR="000178F0" w:rsidRDefault="00DE263E">
            <w:pPr>
              <w:jc w:val="right"/>
              <w:rPr>
                <w:rFonts w:eastAsia="宋体"/>
                <w:color w:val="000000"/>
                <w:sz w:val="18"/>
                <w:szCs w:val="18"/>
                <w:lang w:eastAsia="zh-CN"/>
              </w:rPr>
            </w:pPr>
            <w:r>
              <w:rPr>
                <w:rFonts w:eastAsia="宋体"/>
                <w:color w:val="000000"/>
                <w:sz w:val="18"/>
                <w:szCs w:val="18"/>
                <w:lang w:eastAsia="zh-CN"/>
              </w:rPr>
              <w:t>35.86</w:t>
            </w:r>
          </w:p>
        </w:tc>
        <w:tc>
          <w:tcPr>
            <w:tcW w:w="856" w:type="dxa"/>
            <w:shd w:val="clear" w:color="auto" w:fill="auto"/>
            <w:noWrap/>
            <w:vAlign w:val="center"/>
          </w:tcPr>
          <w:p w14:paraId="16C63AE2" w14:textId="77777777" w:rsidR="000178F0" w:rsidRDefault="00DE263E">
            <w:pPr>
              <w:jc w:val="right"/>
              <w:rPr>
                <w:rFonts w:eastAsia="宋体"/>
                <w:color w:val="000000"/>
                <w:sz w:val="18"/>
                <w:szCs w:val="18"/>
                <w:lang w:eastAsia="zh-CN"/>
              </w:rPr>
            </w:pPr>
            <w:r>
              <w:rPr>
                <w:rFonts w:eastAsia="宋体"/>
                <w:color w:val="000000"/>
                <w:sz w:val="18"/>
                <w:szCs w:val="18"/>
                <w:lang w:eastAsia="zh-CN"/>
              </w:rPr>
              <w:t>32.328</w:t>
            </w:r>
          </w:p>
        </w:tc>
      </w:tr>
      <w:tr w:rsidR="000178F0" w14:paraId="08902293" w14:textId="77777777">
        <w:trPr>
          <w:trHeight w:val="280"/>
          <w:jc w:val="center"/>
        </w:trPr>
        <w:tc>
          <w:tcPr>
            <w:tcW w:w="1413" w:type="dxa"/>
            <w:shd w:val="clear" w:color="auto" w:fill="auto"/>
            <w:noWrap/>
            <w:vAlign w:val="center"/>
          </w:tcPr>
          <w:p w14:paraId="657391A7" w14:textId="77777777" w:rsidR="000178F0" w:rsidRDefault="00DE263E">
            <w:pPr>
              <w:rPr>
                <w:rFonts w:eastAsia="宋体"/>
                <w:color w:val="000000"/>
                <w:sz w:val="18"/>
                <w:szCs w:val="18"/>
                <w:lang w:eastAsia="zh-CN"/>
              </w:rPr>
            </w:pPr>
            <w:r>
              <w:rPr>
                <w:rFonts w:eastAsia="宋体"/>
                <w:color w:val="000000"/>
                <w:sz w:val="18"/>
                <w:szCs w:val="18"/>
                <w:lang w:eastAsia="zh-CN"/>
              </w:rPr>
              <w:t>ATOM500</w:t>
            </w:r>
          </w:p>
        </w:tc>
        <w:tc>
          <w:tcPr>
            <w:tcW w:w="1559" w:type="dxa"/>
            <w:shd w:val="clear" w:color="auto" w:fill="auto"/>
            <w:noWrap/>
            <w:vAlign w:val="center"/>
          </w:tcPr>
          <w:p w14:paraId="1DA78E09" w14:textId="77777777" w:rsidR="000178F0" w:rsidRDefault="00DE263E">
            <w:pPr>
              <w:rPr>
                <w:rFonts w:eastAsia="宋体"/>
                <w:color w:val="000000"/>
                <w:sz w:val="18"/>
                <w:szCs w:val="18"/>
                <w:lang w:eastAsia="zh-CN"/>
              </w:rPr>
            </w:pPr>
            <w:r>
              <w:rPr>
                <w:rFonts w:eastAsia="宋体"/>
                <w:color w:val="000000"/>
                <w:sz w:val="18"/>
                <w:szCs w:val="18"/>
                <w:lang w:eastAsia="zh-CN"/>
              </w:rPr>
              <w:t>OD2</w:t>
            </w:r>
          </w:p>
        </w:tc>
        <w:tc>
          <w:tcPr>
            <w:tcW w:w="1276" w:type="dxa"/>
            <w:shd w:val="clear" w:color="auto" w:fill="auto"/>
            <w:noWrap/>
            <w:vAlign w:val="center"/>
          </w:tcPr>
          <w:p w14:paraId="4000A4FE"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73C6872D" w14:textId="77777777" w:rsidR="000178F0" w:rsidRDefault="00DE263E">
            <w:pPr>
              <w:jc w:val="right"/>
              <w:rPr>
                <w:rFonts w:eastAsia="宋体"/>
                <w:color w:val="000000"/>
                <w:sz w:val="18"/>
                <w:szCs w:val="18"/>
                <w:lang w:eastAsia="zh-CN"/>
              </w:rPr>
            </w:pPr>
            <w:r>
              <w:rPr>
                <w:rFonts w:eastAsia="宋体"/>
                <w:color w:val="000000"/>
                <w:sz w:val="18"/>
                <w:szCs w:val="18"/>
                <w:lang w:eastAsia="zh-CN"/>
              </w:rPr>
              <w:t>35.856</w:t>
            </w:r>
          </w:p>
        </w:tc>
        <w:tc>
          <w:tcPr>
            <w:tcW w:w="1559" w:type="dxa"/>
            <w:shd w:val="clear" w:color="auto" w:fill="auto"/>
            <w:noWrap/>
            <w:vAlign w:val="center"/>
          </w:tcPr>
          <w:p w14:paraId="223CC090" w14:textId="77777777" w:rsidR="000178F0" w:rsidRDefault="00DE263E">
            <w:pPr>
              <w:jc w:val="right"/>
              <w:rPr>
                <w:rFonts w:eastAsia="宋体"/>
                <w:color w:val="000000"/>
                <w:sz w:val="18"/>
                <w:szCs w:val="18"/>
                <w:lang w:eastAsia="zh-CN"/>
              </w:rPr>
            </w:pPr>
            <w:r>
              <w:rPr>
                <w:rFonts w:eastAsia="宋体"/>
                <w:color w:val="000000"/>
                <w:sz w:val="18"/>
                <w:szCs w:val="18"/>
                <w:lang w:eastAsia="zh-CN"/>
              </w:rPr>
              <w:t>37.12</w:t>
            </w:r>
          </w:p>
        </w:tc>
        <w:tc>
          <w:tcPr>
            <w:tcW w:w="856" w:type="dxa"/>
            <w:shd w:val="clear" w:color="auto" w:fill="auto"/>
            <w:noWrap/>
            <w:vAlign w:val="center"/>
          </w:tcPr>
          <w:p w14:paraId="0FB4077E" w14:textId="77777777" w:rsidR="000178F0" w:rsidRDefault="00DE263E">
            <w:pPr>
              <w:jc w:val="right"/>
              <w:rPr>
                <w:rFonts w:eastAsia="宋体"/>
                <w:color w:val="000000"/>
                <w:sz w:val="18"/>
                <w:szCs w:val="18"/>
                <w:lang w:eastAsia="zh-CN"/>
              </w:rPr>
            </w:pPr>
            <w:r>
              <w:rPr>
                <w:rFonts w:eastAsia="宋体"/>
                <w:color w:val="000000"/>
                <w:sz w:val="18"/>
                <w:szCs w:val="18"/>
                <w:lang w:eastAsia="zh-CN"/>
              </w:rPr>
              <w:t>33.795</w:t>
            </w:r>
          </w:p>
        </w:tc>
      </w:tr>
      <w:tr w:rsidR="000178F0" w14:paraId="7E9C8345" w14:textId="77777777">
        <w:trPr>
          <w:trHeight w:val="280"/>
          <w:jc w:val="center"/>
        </w:trPr>
        <w:tc>
          <w:tcPr>
            <w:tcW w:w="1413" w:type="dxa"/>
            <w:shd w:val="clear" w:color="auto" w:fill="auto"/>
            <w:noWrap/>
            <w:vAlign w:val="center"/>
          </w:tcPr>
          <w:p w14:paraId="1C8B24EA" w14:textId="77777777" w:rsidR="000178F0" w:rsidRDefault="00DE263E">
            <w:pPr>
              <w:rPr>
                <w:rFonts w:eastAsia="宋体"/>
                <w:color w:val="000000"/>
                <w:sz w:val="18"/>
                <w:szCs w:val="18"/>
                <w:lang w:eastAsia="zh-CN"/>
              </w:rPr>
            </w:pPr>
            <w:r>
              <w:rPr>
                <w:rFonts w:eastAsia="宋体"/>
                <w:color w:val="000000"/>
                <w:sz w:val="18"/>
                <w:szCs w:val="18"/>
                <w:lang w:eastAsia="zh-CN"/>
              </w:rPr>
              <w:t>ATOM501</w:t>
            </w:r>
          </w:p>
        </w:tc>
        <w:tc>
          <w:tcPr>
            <w:tcW w:w="1559" w:type="dxa"/>
            <w:shd w:val="clear" w:color="auto" w:fill="auto"/>
            <w:noWrap/>
            <w:vAlign w:val="center"/>
          </w:tcPr>
          <w:p w14:paraId="2113F1BD"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152D9324"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10727764" w14:textId="77777777" w:rsidR="000178F0" w:rsidRDefault="00DE263E">
            <w:pPr>
              <w:jc w:val="right"/>
              <w:rPr>
                <w:rFonts w:eastAsia="宋体"/>
                <w:color w:val="000000"/>
                <w:sz w:val="18"/>
                <w:szCs w:val="18"/>
                <w:lang w:eastAsia="zh-CN"/>
              </w:rPr>
            </w:pPr>
            <w:r>
              <w:rPr>
                <w:rFonts w:eastAsia="宋体"/>
                <w:color w:val="000000"/>
                <w:sz w:val="18"/>
                <w:szCs w:val="18"/>
                <w:lang w:eastAsia="zh-CN"/>
              </w:rPr>
              <w:t>32.097</w:t>
            </w:r>
          </w:p>
        </w:tc>
        <w:tc>
          <w:tcPr>
            <w:tcW w:w="1559" w:type="dxa"/>
            <w:shd w:val="clear" w:color="auto" w:fill="auto"/>
            <w:noWrap/>
            <w:vAlign w:val="center"/>
          </w:tcPr>
          <w:p w14:paraId="125AEA5B" w14:textId="77777777" w:rsidR="000178F0" w:rsidRDefault="00DE263E">
            <w:pPr>
              <w:jc w:val="right"/>
              <w:rPr>
                <w:rFonts w:eastAsia="宋体"/>
                <w:color w:val="000000"/>
                <w:sz w:val="18"/>
                <w:szCs w:val="18"/>
                <w:lang w:eastAsia="zh-CN"/>
              </w:rPr>
            </w:pPr>
            <w:r>
              <w:rPr>
                <w:rFonts w:eastAsia="宋体"/>
                <w:color w:val="000000"/>
                <w:sz w:val="18"/>
                <w:szCs w:val="18"/>
                <w:lang w:eastAsia="zh-CN"/>
              </w:rPr>
              <w:t>34.923</w:t>
            </w:r>
          </w:p>
        </w:tc>
        <w:tc>
          <w:tcPr>
            <w:tcW w:w="856" w:type="dxa"/>
            <w:shd w:val="clear" w:color="auto" w:fill="auto"/>
            <w:noWrap/>
            <w:vAlign w:val="center"/>
          </w:tcPr>
          <w:p w14:paraId="44DD7349" w14:textId="77777777" w:rsidR="000178F0" w:rsidRDefault="00DE263E">
            <w:pPr>
              <w:jc w:val="right"/>
              <w:rPr>
                <w:rFonts w:eastAsia="宋体"/>
                <w:color w:val="000000"/>
                <w:sz w:val="18"/>
                <w:szCs w:val="18"/>
                <w:lang w:eastAsia="zh-CN"/>
              </w:rPr>
            </w:pPr>
            <w:r>
              <w:rPr>
                <w:rFonts w:eastAsia="宋体"/>
                <w:color w:val="000000"/>
                <w:sz w:val="18"/>
                <w:szCs w:val="18"/>
                <w:lang w:eastAsia="zh-CN"/>
              </w:rPr>
              <w:t>33.666</w:t>
            </w:r>
          </w:p>
        </w:tc>
      </w:tr>
      <w:tr w:rsidR="000178F0" w14:paraId="68ED0638" w14:textId="77777777">
        <w:trPr>
          <w:trHeight w:val="280"/>
          <w:jc w:val="center"/>
        </w:trPr>
        <w:tc>
          <w:tcPr>
            <w:tcW w:w="1413" w:type="dxa"/>
            <w:shd w:val="clear" w:color="auto" w:fill="auto"/>
            <w:noWrap/>
            <w:vAlign w:val="center"/>
          </w:tcPr>
          <w:p w14:paraId="5564E068" w14:textId="77777777" w:rsidR="000178F0" w:rsidRDefault="00DE263E">
            <w:pPr>
              <w:rPr>
                <w:rFonts w:eastAsia="宋体"/>
                <w:color w:val="000000"/>
                <w:sz w:val="18"/>
                <w:szCs w:val="18"/>
                <w:lang w:eastAsia="zh-CN"/>
              </w:rPr>
            </w:pPr>
            <w:r>
              <w:rPr>
                <w:rFonts w:eastAsia="宋体"/>
                <w:color w:val="000000"/>
                <w:sz w:val="18"/>
                <w:szCs w:val="18"/>
                <w:lang w:eastAsia="zh-CN"/>
              </w:rPr>
              <w:t>ATOM502</w:t>
            </w:r>
          </w:p>
        </w:tc>
        <w:tc>
          <w:tcPr>
            <w:tcW w:w="1559" w:type="dxa"/>
            <w:shd w:val="clear" w:color="auto" w:fill="auto"/>
            <w:noWrap/>
            <w:vAlign w:val="center"/>
          </w:tcPr>
          <w:p w14:paraId="1A01D6D1"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539ACC04"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7491A937" w14:textId="77777777" w:rsidR="000178F0" w:rsidRDefault="00DE263E">
            <w:pPr>
              <w:jc w:val="right"/>
              <w:rPr>
                <w:rFonts w:eastAsia="宋体"/>
                <w:color w:val="000000"/>
                <w:sz w:val="18"/>
                <w:szCs w:val="18"/>
                <w:lang w:eastAsia="zh-CN"/>
              </w:rPr>
            </w:pPr>
            <w:r>
              <w:rPr>
                <w:rFonts w:eastAsia="宋体"/>
                <w:color w:val="000000"/>
                <w:sz w:val="18"/>
                <w:szCs w:val="18"/>
                <w:lang w:eastAsia="zh-CN"/>
              </w:rPr>
              <w:t>32.501</w:t>
            </w:r>
          </w:p>
        </w:tc>
        <w:tc>
          <w:tcPr>
            <w:tcW w:w="1559" w:type="dxa"/>
            <w:shd w:val="clear" w:color="auto" w:fill="auto"/>
            <w:noWrap/>
            <w:vAlign w:val="center"/>
          </w:tcPr>
          <w:p w14:paraId="1315952D" w14:textId="77777777" w:rsidR="000178F0" w:rsidRDefault="00DE263E">
            <w:pPr>
              <w:jc w:val="right"/>
              <w:rPr>
                <w:rFonts w:eastAsia="宋体"/>
                <w:color w:val="000000"/>
                <w:sz w:val="18"/>
                <w:szCs w:val="18"/>
                <w:lang w:eastAsia="zh-CN"/>
              </w:rPr>
            </w:pPr>
            <w:r>
              <w:rPr>
                <w:rFonts w:eastAsia="宋体"/>
                <w:color w:val="000000"/>
                <w:sz w:val="18"/>
                <w:szCs w:val="18"/>
                <w:lang w:eastAsia="zh-CN"/>
              </w:rPr>
              <w:t>34.74</w:t>
            </w:r>
          </w:p>
        </w:tc>
        <w:tc>
          <w:tcPr>
            <w:tcW w:w="856" w:type="dxa"/>
            <w:shd w:val="clear" w:color="auto" w:fill="auto"/>
            <w:noWrap/>
            <w:vAlign w:val="center"/>
          </w:tcPr>
          <w:p w14:paraId="3E088BEE" w14:textId="77777777" w:rsidR="000178F0" w:rsidRDefault="00DE263E">
            <w:pPr>
              <w:jc w:val="right"/>
              <w:rPr>
                <w:rFonts w:eastAsia="宋体"/>
                <w:color w:val="000000"/>
                <w:sz w:val="18"/>
                <w:szCs w:val="18"/>
                <w:lang w:eastAsia="zh-CN"/>
              </w:rPr>
            </w:pPr>
            <w:r>
              <w:rPr>
                <w:rFonts w:eastAsia="宋体"/>
                <w:color w:val="000000"/>
                <w:sz w:val="18"/>
                <w:szCs w:val="18"/>
                <w:lang w:eastAsia="zh-CN"/>
              </w:rPr>
              <w:t>34.807</w:t>
            </w:r>
          </w:p>
        </w:tc>
      </w:tr>
      <w:tr w:rsidR="000178F0" w14:paraId="079B9DAC" w14:textId="77777777">
        <w:trPr>
          <w:trHeight w:val="280"/>
          <w:jc w:val="center"/>
        </w:trPr>
        <w:tc>
          <w:tcPr>
            <w:tcW w:w="1413" w:type="dxa"/>
            <w:shd w:val="clear" w:color="auto" w:fill="auto"/>
            <w:noWrap/>
            <w:vAlign w:val="center"/>
          </w:tcPr>
          <w:p w14:paraId="68148D99" w14:textId="77777777" w:rsidR="000178F0" w:rsidRDefault="00DE263E">
            <w:pPr>
              <w:rPr>
                <w:rFonts w:eastAsia="宋体"/>
                <w:color w:val="000000"/>
                <w:sz w:val="18"/>
                <w:szCs w:val="18"/>
                <w:lang w:eastAsia="zh-CN"/>
              </w:rPr>
            </w:pPr>
            <w:r>
              <w:rPr>
                <w:rFonts w:eastAsia="宋体"/>
                <w:color w:val="000000"/>
                <w:sz w:val="18"/>
                <w:szCs w:val="18"/>
                <w:lang w:eastAsia="zh-CN"/>
              </w:rPr>
              <w:t>ATOM503</w:t>
            </w:r>
          </w:p>
        </w:tc>
        <w:tc>
          <w:tcPr>
            <w:tcW w:w="1559" w:type="dxa"/>
            <w:shd w:val="clear" w:color="auto" w:fill="auto"/>
            <w:noWrap/>
            <w:vAlign w:val="center"/>
          </w:tcPr>
          <w:p w14:paraId="77891F10"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6279AC03"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70C8CB06" w14:textId="77777777" w:rsidR="000178F0" w:rsidRDefault="00DE263E">
            <w:pPr>
              <w:jc w:val="right"/>
              <w:rPr>
                <w:rFonts w:eastAsia="宋体"/>
                <w:color w:val="000000"/>
                <w:sz w:val="18"/>
                <w:szCs w:val="18"/>
                <w:lang w:eastAsia="zh-CN"/>
              </w:rPr>
            </w:pPr>
            <w:r>
              <w:rPr>
                <w:rFonts w:eastAsia="宋体"/>
                <w:color w:val="000000"/>
                <w:sz w:val="18"/>
                <w:szCs w:val="18"/>
                <w:lang w:eastAsia="zh-CN"/>
              </w:rPr>
              <w:t>31.534</w:t>
            </w:r>
          </w:p>
        </w:tc>
        <w:tc>
          <w:tcPr>
            <w:tcW w:w="1559" w:type="dxa"/>
            <w:shd w:val="clear" w:color="auto" w:fill="auto"/>
            <w:noWrap/>
            <w:vAlign w:val="center"/>
          </w:tcPr>
          <w:p w14:paraId="6221A083" w14:textId="77777777" w:rsidR="000178F0" w:rsidRDefault="00DE263E">
            <w:pPr>
              <w:jc w:val="right"/>
              <w:rPr>
                <w:rFonts w:eastAsia="宋体"/>
                <w:color w:val="000000"/>
                <w:sz w:val="18"/>
                <w:szCs w:val="18"/>
                <w:lang w:eastAsia="zh-CN"/>
              </w:rPr>
            </w:pPr>
            <w:r>
              <w:rPr>
                <w:rFonts w:eastAsia="宋体"/>
                <w:color w:val="000000"/>
                <w:sz w:val="18"/>
                <w:szCs w:val="18"/>
                <w:lang w:eastAsia="zh-CN"/>
              </w:rPr>
              <w:t>33.999</w:t>
            </w:r>
          </w:p>
        </w:tc>
        <w:tc>
          <w:tcPr>
            <w:tcW w:w="856" w:type="dxa"/>
            <w:shd w:val="clear" w:color="auto" w:fill="auto"/>
            <w:noWrap/>
            <w:vAlign w:val="center"/>
          </w:tcPr>
          <w:p w14:paraId="3F179AD4" w14:textId="77777777" w:rsidR="000178F0" w:rsidRDefault="00DE263E">
            <w:pPr>
              <w:jc w:val="right"/>
              <w:rPr>
                <w:rFonts w:eastAsia="宋体"/>
                <w:color w:val="000000"/>
                <w:sz w:val="18"/>
                <w:szCs w:val="18"/>
                <w:lang w:eastAsia="zh-CN"/>
              </w:rPr>
            </w:pPr>
            <w:r>
              <w:rPr>
                <w:rFonts w:eastAsia="宋体"/>
                <w:color w:val="000000"/>
                <w:sz w:val="18"/>
                <w:szCs w:val="18"/>
                <w:lang w:eastAsia="zh-CN"/>
              </w:rPr>
              <w:t>32.892</w:t>
            </w:r>
          </w:p>
        </w:tc>
      </w:tr>
      <w:tr w:rsidR="000178F0" w14:paraId="1F620618" w14:textId="77777777">
        <w:trPr>
          <w:trHeight w:val="280"/>
          <w:jc w:val="center"/>
        </w:trPr>
        <w:tc>
          <w:tcPr>
            <w:tcW w:w="1413" w:type="dxa"/>
            <w:shd w:val="clear" w:color="auto" w:fill="auto"/>
            <w:noWrap/>
            <w:vAlign w:val="center"/>
          </w:tcPr>
          <w:p w14:paraId="77FC7D1D" w14:textId="77777777" w:rsidR="000178F0" w:rsidRDefault="00DE263E">
            <w:pPr>
              <w:rPr>
                <w:rFonts w:eastAsia="宋体"/>
                <w:color w:val="000000"/>
                <w:sz w:val="18"/>
                <w:szCs w:val="18"/>
                <w:lang w:eastAsia="zh-CN"/>
              </w:rPr>
            </w:pPr>
            <w:r>
              <w:rPr>
                <w:rFonts w:eastAsia="宋体"/>
                <w:color w:val="000000"/>
                <w:sz w:val="18"/>
                <w:szCs w:val="18"/>
                <w:lang w:eastAsia="zh-CN"/>
              </w:rPr>
              <w:t>ATOM504</w:t>
            </w:r>
          </w:p>
        </w:tc>
        <w:tc>
          <w:tcPr>
            <w:tcW w:w="1559" w:type="dxa"/>
            <w:shd w:val="clear" w:color="auto" w:fill="auto"/>
            <w:noWrap/>
            <w:vAlign w:val="center"/>
          </w:tcPr>
          <w:p w14:paraId="2C58B321"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61DCBA8C"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6BED8A96" w14:textId="77777777" w:rsidR="000178F0" w:rsidRDefault="00DE263E">
            <w:pPr>
              <w:jc w:val="right"/>
              <w:rPr>
                <w:rFonts w:eastAsia="宋体"/>
                <w:color w:val="000000"/>
                <w:sz w:val="18"/>
                <w:szCs w:val="18"/>
                <w:lang w:eastAsia="zh-CN"/>
              </w:rPr>
            </w:pPr>
            <w:r>
              <w:rPr>
                <w:rFonts w:eastAsia="宋体"/>
                <w:color w:val="000000"/>
                <w:sz w:val="18"/>
                <w:szCs w:val="18"/>
                <w:lang w:eastAsia="zh-CN"/>
              </w:rPr>
              <w:t>31.401</w:t>
            </w:r>
          </w:p>
        </w:tc>
        <w:tc>
          <w:tcPr>
            <w:tcW w:w="1559" w:type="dxa"/>
            <w:shd w:val="clear" w:color="auto" w:fill="auto"/>
            <w:noWrap/>
            <w:vAlign w:val="center"/>
          </w:tcPr>
          <w:p w14:paraId="12EA94C1" w14:textId="77777777" w:rsidR="000178F0" w:rsidRDefault="00DE263E">
            <w:pPr>
              <w:jc w:val="right"/>
              <w:rPr>
                <w:rFonts w:eastAsia="宋体"/>
                <w:color w:val="000000"/>
                <w:sz w:val="18"/>
                <w:szCs w:val="18"/>
                <w:lang w:eastAsia="zh-CN"/>
              </w:rPr>
            </w:pPr>
            <w:r>
              <w:rPr>
                <w:rFonts w:eastAsia="宋体"/>
                <w:color w:val="000000"/>
                <w:sz w:val="18"/>
                <w:szCs w:val="18"/>
                <w:lang w:eastAsia="zh-CN"/>
              </w:rPr>
              <w:t>34.218</w:t>
            </w:r>
          </w:p>
        </w:tc>
        <w:tc>
          <w:tcPr>
            <w:tcW w:w="856" w:type="dxa"/>
            <w:shd w:val="clear" w:color="auto" w:fill="auto"/>
            <w:noWrap/>
            <w:vAlign w:val="center"/>
          </w:tcPr>
          <w:p w14:paraId="4C59781E" w14:textId="77777777" w:rsidR="000178F0" w:rsidRDefault="00DE263E">
            <w:pPr>
              <w:jc w:val="right"/>
              <w:rPr>
                <w:rFonts w:eastAsia="宋体"/>
                <w:color w:val="000000"/>
                <w:sz w:val="18"/>
                <w:szCs w:val="18"/>
                <w:lang w:eastAsia="zh-CN"/>
              </w:rPr>
            </w:pPr>
            <w:r>
              <w:rPr>
                <w:rFonts w:eastAsia="宋体"/>
                <w:color w:val="000000"/>
                <w:sz w:val="18"/>
                <w:szCs w:val="18"/>
                <w:lang w:eastAsia="zh-CN"/>
              </w:rPr>
              <w:t>31.915</w:t>
            </w:r>
          </w:p>
        </w:tc>
      </w:tr>
      <w:tr w:rsidR="000178F0" w14:paraId="5A36C2FE" w14:textId="77777777">
        <w:trPr>
          <w:trHeight w:val="280"/>
          <w:jc w:val="center"/>
        </w:trPr>
        <w:tc>
          <w:tcPr>
            <w:tcW w:w="1413" w:type="dxa"/>
            <w:shd w:val="clear" w:color="auto" w:fill="auto"/>
            <w:noWrap/>
            <w:vAlign w:val="center"/>
          </w:tcPr>
          <w:p w14:paraId="0E908F7A" w14:textId="77777777" w:rsidR="000178F0" w:rsidRDefault="00DE263E">
            <w:pPr>
              <w:rPr>
                <w:rFonts w:eastAsia="宋体"/>
                <w:color w:val="000000"/>
                <w:sz w:val="18"/>
                <w:szCs w:val="18"/>
                <w:lang w:eastAsia="zh-CN"/>
              </w:rPr>
            </w:pPr>
            <w:r>
              <w:rPr>
                <w:rFonts w:eastAsia="宋体"/>
                <w:color w:val="000000"/>
                <w:sz w:val="18"/>
                <w:szCs w:val="18"/>
                <w:lang w:eastAsia="zh-CN"/>
              </w:rPr>
              <w:t>ATOM505</w:t>
            </w:r>
          </w:p>
        </w:tc>
        <w:tc>
          <w:tcPr>
            <w:tcW w:w="1559" w:type="dxa"/>
            <w:shd w:val="clear" w:color="auto" w:fill="auto"/>
            <w:noWrap/>
            <w:vAlign w:val="center"/>
          </w:tcPr>
          <w:p w14:paraId="5ADCFD1B"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6AE6E114"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3655A82A" w14:textId="77777777" w:rsidR="000178F0" w:rsidRDefault="00DE263E">
            <w:pPr>
              <w:jc w:val="right"/>
              <w:rPr>
                <w:rFonts w:eastAsia="宋体"/>
                <w:color w:val="000000"/>
                <w:sz w:val="18"/>
                <w:szCs w:val="18"/>
                <w:lang w:eastAsia="zh-CN"/>
              </w:rPr>
            </w:pPr>
            <w:r>
              <w:rPr>
                <w:rFonts w:eastAsia="宋体"/>
                <w:color w:val="000000"/>
                <w:sz w:val="18"/>
                <w:szCs w:val="18"/>
                <w:lang w:eastAsia="zh-CN"/>
              </w:rPr>
              <w:t>31.497</w:t>
            </w:r>
          </w:p>
        </w:tc>
        <w:tc>
          <w:tcPr>
            <w:tcW w:w="1559" w:type="dxa"/>
            <w:shd w:val="clear" w:color="auto" w:fill="auto"/>
            <w:noWrap/>
            <w:vAlign w:val="center"/>
          </w:tcPr>
          <w:p w14:paraId="0F211C51" w14:textId="77777777" w:rsidR="000178F0" w:rsidRDefault="00DE263E">
            <w:pPr>
              <w:jc w:val="right"/>
              <w:rPr>
                <w:rFonts w:eastAsia="宋体"/>
                <w:color w:val="000000"/>
                <w:sz w:val="18"/>
                <w:szCs w:val="18"/>
                <w:lang w:eastAsia="zh-CN"/>
              </w:rPr>
            </w:pPr>
            <w:r>
              <w:rPr>
                <w:rFonts w:eastAsia="宋体"/>
                <w:color w:val="000000"/>
                <w:sz w:val="18"/>
                <w:szCs w:val="18"/>
                <w:lang w:eastAsia="zh-CN"/>
              </w:rPr>
              <w:t>32.561</w:t>
            </w:r>
          </w:p>
        </w:tc>
        <w:tc>
          <w:tcPr>
            <w:tcW w:w="856" w:type="dxa"/>
            <w:shd w:val="clear" w:color="auto" w:fill="auto"/>
            <w:noWrap/>
            <w:vAlign w:val="center"/>
          </w:tcPr>
          <w:p w14:paraId="044806BA" w14:textId="77777777" w:rsidR="000178F0" w:rsidRDefault="00DE263E">
            <w:pPr>
              <w:jc w:val="right"/>
              <w:rPr>
                <w:rFonts w:eastAsia="宋体"/>
                <w:color w:val="000000"/>
                <w:sz w:val="18"/>
                <w:szCs w:val="18"/>
                <w:lang w:eastAsia="zh-CN"/>
              </w:rPr>
            </w:pPr>
            <w:r>
              <w:rPr>
                <w:rFonts w:eastAsia="宋体"/>
                <w:color w:val="000000"/>
                <w:sz w:val="18"/>
                <w:szCs w:val="18"/>
                <w:lang w:eastAsia="zh-CN"/>
              </w:rPr>
              <w:t>33.156</w:t>
            </w:r>
          </w:p>
        </w:tc>
      </w:tr>
      <w:tr w:rsidR="000178F0" w14:paraId="2C1C75A4" w14:textId="77777777">
        <w:trPr>
          <w:trHeight w:val="280"/>
          <w:jc w:val="center"/>
        </w:trPr>
        <w:tc>
          <w:tcPr>
            <w:tcW w:w="1413" w:type="dxa"/>
            <w:shd w:val="clear" w:color="auto" w:fill="auto"/>
            <w:noWrap/>
            <w:vAlign w:val="center"/>
          </w:tcPr>
          <w:p w14:paraId="01E377AC" w14:textId="77777777" w:rsidR="000178F0" w:rsidRDefault="00DE263E">
            <w:pPr>
              <w:rPr>
                <w:rFonts w:eastAsia="宋体"/>
                <w:color w:val="000000"/>
                <w:sz w:val="18"/>
                <w:szCs w:val="18"/>
                <w:lang w:eastAsia="zh-CN"/>
              </w:rPr>
            </w:pPr>
            <w:r>
              <w:rPr>
                <w:rFonts w:eastAsia="宋体"/>
                <w:color w:val="000000"/>
                <w:sz w:val="18"/>
                <w:szCs w:val="18"/>
                <w:lang w:eastAsia="zh-CN"/>
              </w:rPr>
              <w:t>ATOM506</w:t>
            </w:r>
          </w:p>
        </w:tc>
        <w:tc>
          <w:tcPr>
            <w:tcW w:w="1559" w:type="dxa"/>
            <w:shd w:val="clear" w:color="auto" w:fill="auto"/>
            <w:noWrap/>
            <w:vAlign w:val="center"/>
          </w:tcPr>
          <w:p w14:paraId="0E72BC75"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62B4861B"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4289B417" w14:textId="77777777" w:rsidR="000178F0" w:rsidRDefault="00DE263E">
            <w:pPr>
              <w:jc w:val="right"/>
              <w:rPr>
                <w:rFonts w:eastAsia="宋体"/>
                <w:color w:val="000000"/>
                <w:sz w:val="18"/>
                <w:szCs w:val="18"/>
                <w:lang w:eastAsia="zh-CN"/>
              </w:rPr>
            </w:pPr>
            <w:r>
              <w:rPr>
                <w:rFonts w:eastAsia="宋体"/>
                <w:color w:val="000000"/>
                <w:sz w:val="18"/>
                <w:szCs w:val="18"/>
                <w:lang w:eastAsia="zh-CN"/>
              </w:rPr>
              <w:t>31.219</w:t>
            </w:r>
          </w:p>
        </w:tc>
        <w:tc>
          <w:tcPr>
            <w:tcW w:w="1559" w:type="dxa"/>
            <w:shd w:val="clear" w:color="auto" w:fill="auto"/>
            <w:noWrap/>
            <w:vAlign w:val="center"/>
          </w:tcPr>
          <w:p w14:paraId="37CEC0FB" w14:textId="77777777" w:rsidR="000178F0" w:rsidRDefault="00DE263E">
            <w:pPr>
              <w:jc w:val="right"/>
              <w:rPr>
                <w:rFonts w:eastAsia="宋体"/>
                <w:color w:val="000000"/>
                <w:sz w:val="18"/>
                <w:szCs w:val="18"/>
                <w:lang w:eastAsia="zh-CN"/>
              </w:rPr>
            </w:pPr>
            <w:r>
              <w:rPr>
                <w:rFonts w:eastAsia="宋体"/>
                <w:color w:val="000000"/>
                <w:sz w:val="18"/>
                <w:szCs w:val="18"/>
                <w:lang w:eastAsia="zh-CN"/>
              </w:rPr>
              <w:t>32.291</w:t>
            </w:r>
          </w:p>
        </w:tc>
        <w:tc>
          <w:tcPr>
            <w:tcW w:w="856" w:type="dxa"/>
            <w:shd w:val="clear" w:color="auto" w:fill="auto"/>
            <w:noWrap/>
            <w:vAlign w:val="center"/>
          </w:tcPr>
          <w:p w14:paraId="11CE22DF" w14:textId="77777777" w:rsidR="000178F0" w:rsidRDefault="00DE263E">
            <w:pPr>
              <w:jc w:val="right"/>
              <w:rPr>
                <w:rFonts w:eastAsia="宋体"/>
                <w:color w:val="000000"/>
                <w:sz w:val="18"/>
                <w:szCs w:val="18"/>
                <w:lang w:eastAsia="zh-CN"/>
              </w:rPr>
            </w:pPr>
            <w:r>
              <w:rPr>
                <w:rFonts w:eastAsia="宋体"/>
                <w:color w:val="000000"/>
                <w:sz w:val="18"/>
                <w:szCs w:val="18"/>
                <w:lang w:eastAsia="zh-CN"/>
              </w:rPr>
              <w:t>34.175</w:t>
            </w:r>
          </w:p>
        </w:tc>
      </w:tr>
      <w:tr w:rsidR="000178F0" w14:paraId="6739980F" w14:textId="77777777">
        <w:trPr>
          <w:trHeight w:val="280"/>
          <w:jc w:val="center"/>
        </w:trPr>
        <w:tc>
          <w:tcPr>
            <w:tcW w:w="1413" w:type="dxa"/>
            <w:shd w:val="clear" w:color="auto" w:fill="auto"/>
            <w:noWrap/>
            <w:vAlign w:val="center"/>
          </w:tcPr>
          <w:p w14:paraId="5AD9E9FF" w14:textId="77777777" w:rsidR="000178F0" w:rsidRDefault="00DE263E">
            <w:pPr>
              <w:rPr>
                <w:rFonts w:eastAsia="宋体"/>
                <w:color w:val="000000"/>
                <w:sz w:val="18"/>
                <w:szCs w:val="18"/>
                <w:lang w:eastAsia="zh-CN"/>
              </w:rPr>
            </w:pPr>
            <w:r>
              <w:rPr>
                <w:rFonts w:eastAsia="宋体"/>
                <w:color w:val="000000"/>
                <w:sz w:val="18"/>
                <w:szCs w:val="18"/>
                <w:lang w:eastAsia="zh-CN"/>
              </w:rPr>
              <w:t>ATOM507</w:t>
            </w:r>
          </w:p>
        </w:tc>
        <w:tc>
          <w:tcPr>
            <w:tcW w:w="1559" w:type="dxa"/>
            <w:shd w:val="clear" w:color="auto" w:fill="auto"/>
            <w:noWrap/>
            <w:vAlign w:val="center"/>
          </w:tcPr>
          <w:p w14:paraId="74F2B82C"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1E905657"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224CFFE1" w14:textId="77777777" w:rsidR="000178F0" w:rsidRDefault="00DE263E">
            <w:pPr>
              <w:jc w:val="right"/>
              <w:rPr>
                <w:rFonts w:eastAsia="宋体"/>
                <w:color w:val="000000"/>
                <w:sz w:val="18"/>
                <w:szCs w:val="18"/>
                <w:lang w:eastAsia="zh-CN"/>
              </w:rPr>
            </w:pPr>
            <w:r>
              <w:rPr>
                <w:rFonts w:eastAsia="宋体"/>
                <w:color w:val="000000"/>
                <w:sz w:val="18"/>
                <w:szCs w:val="18"/>
                <w:lang w:eastAsia="zh-CN"/>
              </w:rPr>
              <w:t>30.241</w:t>
            </w:r>
          </w:p>
        </w:tc>
        <w:tc>
          <w:tcPr>
            <w:tcW w:w="1559" w:type="dxa"/>
            <w:shd w:val="clear" w:color="auto" w:fill="auto"/>
            <w:noWrap/>
            <w:vAlign w:val="center"/>
          </w:tcPr>
          <w:p w14:paraId="7F011E05" w14:textId="77777777" w:rsidR="000178F0" w:rsidRDefault="00DE263E">
            <w:pPr>
              <w:jc w:val="right"/>
              <w:rPr>
                <w:rFonts w:eastAsia="宋体"/>
                <w:color w:val="000000"/>
                <w:sz w:val="18"/>
                <w:szCs w:val="18"/>
                <w:lang w:eastAsia="zh-CN"/>
              </w:rPr>
            </w:pPr>
            <w:r>
              <w:rPr>
                <w:rFonts w:eastAsia="宋体"/>
                <w:color w:val="000000"/>
                <w:sz w:val="18"/>
                <w:szCs w:val="18"/>
                <w:lang w:eastAsia="zh-CN"/>
              </w:rPr>
              <w:t>32.013</w:t>
            </w:r>
          </w:p>
        </w:tc>
        <w:tc>
          <w:tcPr>
            <w:tcW w:w="856" w:type="dxa"/>
            <w:shd w:val="clear" w:color="auto" w:fill="auto"/>
            <w:noWrap/>
            <w:vAlign w:val="center"/>
          </w:tcPr>
          <w:p w14:paraId="68E9AA5D" w14:textId="77777777" w:rsidR="000178F0" w:rsidRDefault="00DE263E">
            <w:pPr>
              <w:jc w:val="right"/>
              <w:rPr>
                <w:rFonts w:eastAsia="宋体"/>
                <w:color w:val="000000"/>
                <w:sz w:val="18"/>
                <w:szCs w:val="18"/>
                <w:lang w:eastAsia="zh-CN"/>
              </w:rPr>
            </w:pPr>
            <w:r>
              <w:rPr>
                <w:rFonts w:eastAsia="宋体"/>
                <w:color w:val="000000"/>
                <w:sz w:val="18"/>
                <w:szCs w:val="18"/>
                <w:lang w:eastAsia="zh-CN"/>
              </w:rPr>
              <w:t>32.463</w:t>
            </w:r>
          </w:p>
        </w:tc>
      </w:tr>
      <w:tr w:rsidR="000178F0" w14:paraId="2FE922C4" w14:textId="77777777">
        <w:trPr>
          <w:trHeight w:val="280"/>
          <w:jc w:val="center"/>
        </w:trPr>
        <w:tc>
          <w:tcPr>
            <w:tcW w:w="1413" w:type="dxa"/>
            <w:shd w:val="clear" w:color="auto" w:fill="auto"/>
            <w:noWrap/>
            <w:vAlign w:val="center"/>
          </w:tcPr>
          <w:p w14:paraId="278B7555" w14:textId="77777777" w:rsidR="000178F0" w:rsidRDefault="00DE263E">
            <w:pPr>
              <w:rPr>
                <w:rFonts w:eastAsia="宋体"/>
                <w:color w:val="000000"/>
                <w:sz w:val="18"/>
                <w:szCs w:val="18"/>
                <w:lang w:eastAsia="zh-CN"/>
              </w:rPr>
            </w:pPr>
            <w:r>
              <w:rPr>
                <w:rFonts w:eastAsia="宋体"/>
                <w:color w:val="000000"/>
                <w:sz w:val="18"/>
                <w:szCs w:val="18"/>
                <w:lang w:eastAsia="zh-CN"/>
              </w:rPr>
              <w:t>ATOM508</w:t>
            </w:r>
          </w:p>
        </w:tc>
        <w:tc>
          <w:tcPr>
            <w:tcW w:w="1559" w:type="dxa"/>
            <w:shd w:val="clear" w:color="auto" w:fill="auto"/>
            <w:noWrap/>
            <w:vAlign w:val="center"/>
          </w:tcPr>
          <w:p w14:paraId="2C20F75A"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07BDF763"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1DC85394" w14:textId="77777777" w:rsidR="000178F0" w:rsidRDefault="00DE263E">
            <w:pPr>
              <w:jc w:val="right"/>
              <w:rPr>
                <w:rFonts w:eastAsia="宋体"/>
                <w:color w:val="000000"/>
                <w:sz w:val="18"/>
                <w:szCs w:val="18"/>
                <w:lang w:eastAsia="zh-CN"/>
              </w:rPr>
            </w:pPr>
            <w:r>
              <w:rPr>
                <w:rFonts w:eastAsia="宋体"/>
                <w:color w:val="000000"/>
                <w:sz w:val="18"/>
                <w:szCs w:val="18"/>
                <w:lang w:eastAsia="zh-CN"/>
              </w:rPr>
              <w:t>29.42</w:t>
            </w:r>
          </w:p>
        </w:tc>
        <w:tc>
          <w:tcPr>
            <w:tcW w:w="1559" w:type="dxa"/>
            <w:shd w:val="clear" w:color="auto" w:fill="auto"/>
            <w:noWrap/>
            <w:vAlign w:val="center"/>
          </w:tcPr>
          <w:p w14:paraId="293B1A9A" w14:textId="77777777" w:rsidR="000178F0" w:rsidRDefault="00DE263E">
            <w:pPr>
              <w:jc w:val="right"/>
              <w:rPr>
                <w:rFonts w:eastAsia="宋体"/>
                <w:color w:val="000000"/>
                <w:sz w:val="18"/>
                <w:szCs w:val="18"/>
                <w:lang w:eastAsia="zh-CN"/>
              </w:rPr>
            </w:pPr>
            <w:r>
              <w:rPr>
                <w:rFonts w:eastAsia="宋体"/>
                <w:color w:val="000000"/>
                <w:sz w:val="18"/>
                <w:szCs w:val="18"/>
                <w:lang w:eastAsia="zh-CN"/>
              </w:rPr>
              <w:t>32.533</w:t>
            </w:r>
          </w:p>
        </w:tc>
        <w:tc>
          <w:tcPr>
            <w:tcW w:w="856" w:type="dxa"/>
            <w:shd w:val="clear" w:color="auto" w:fill="auto"/>
            <w:noWrap/>
            <w:vAlign w:val="center"/>
          </w:tcPr>
          <w:p w14:paraId="5B784482" w14:textId="77777777" w:rsidR="000178F0" w:rsidRDefault="00DE263E">
            <w:pPr>
              <w:jc w:val="right"/>
              <w:rPr>
                <w:rFonts w:eastAsia="宋体"/>
                <w:color w:val="000000"/>
                <w:sz w:val="18"/>
                <w:szCs w:val="18"/>
                <w:lang w:eastAsia="zh-CN"/>
              </w:rPr>
            </w:pPr>
            <w:r>
              <w:rPr>
                <w:rFonts w:eastAsia="宋体"/>
                <w:color w:val="000000"/>
                <w:sz w:val="18"/>
                <w:szCs w:val="18"/>
                <w:lang w:eastAsia="zh-CN"/>
              </w:rPr>
              <w:t>32.956</w:t>
            </w:r>
          </w:p>
        </w:tc>
      </w:tr>
      <w:tr w:rsidR="000178F0" w14:paraId="055ADB6E" w14:textId="77777777">
        <w:trPr>
          <w:trHeight w:val="280"/>
          <w:jc w:val="center"/>
        </w:trPr>
        <w:tc>
          <w:tcPr>
            <w:tcW w:w="1413" w:type="dxa"/>
            <w:shd w:val="clear" w:color="auto" w:fill="auto"/>
            <w:noWrap/>
            <w:vAlign w:val="center"/>
          </w:tcPr>
          <w:p w14:paraId="1DE7967E" w14:textId="77777777" w:rsidR="000178F0" w:rsidRDefault="00DE263E">
            <w:pPr>
              <w:rPr>
                <w:rFonts w:eastAsia="宋体"/>
                <w:color w:val="000000"/>
                <w:sz w:val="18"/>
                <w:szCs w:val="18"/>
                <w:lang w:eastAsia="zh-CN"/>
              </w:rPr>
            </w:pPr>
            <w:r>
              <w:rPr>
                <w:rFonts w:eastAsia="宋体"/>
                <w:color w:val="000000"/>
                <w:sz w:val="18"/>
                <w:szCs w:val="18"/>
                <w:lang w:eastAsia="zh-CN"/>
              </w:rPr>
              <w:t>ATOM509</w:t>
            </w:r>
          </w:p>
        </w:tc>
        <w:tc>
          <w:tcPr>
            <w:tcW w:w="1559" w:type="dxa"/>
            <w:shd w:val="clear" w:color="auto" w:fill="auto"/>
            <w:noWrap/>
            <w:vAlign w:val="center"/>
          </w:tcPr>
          <w:p w14:paraId="588518B8"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0512267C"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245B1C25" w14:textId="77777777" w:rsidR="000178F0" w:rsidRDefault="00DE263E">
            <w:pPr>
              <w:jc w:val="right"/>
              <w:rPr>
                <w:rFonts w:eastAsia="宋体"/>
                <w:color w:val="000000"/>
                <w:sz w:val="18"/>
                <w:szCs w:val="18"/>
                <w:lang w:eastAsia="zh-CN"/>
              </w:rPr>
            </w:pPr>
            <w:r>
              <w:rPr>
                <w:rFonts w:eastAsia="宋体"/>
                <w:color w:val="000000"/>
                <w:sz w:val="18"/>
                <w:szCs w:val="18"/>
                <w:lang w:eastAsia="zh-CN"/>
              </w:rPr>
              <w:t>30.274</w:t>
            </w:r>
          </w:p>
        </w:tc>
        <w:tc>
          <w:tcPr>
            <w:tcW w:w="1559" w:type="dxa"/>
            <w:shd w:val="clear" w:color="auto" w:fill="auto"/>
            <w:noWrap/>
            <w:vAlign w:val="center"/>
          </w:tcPr>
          <w:p w14:paraId="56537AA7" w14:textId="77777777" w:rsidR="000178F0" w:rsidRDefault="00DE263E">
            <w:pPr>
              <w:jc w:val="right"/>
              <w:rPr>
                <w:rFonts w:eastAsia="宋体"/>
                <w:color w:val="000000"/>
                <w:sz w:val="18"/>
                <w:szCs w:val="18"/>
                <w:lang w:eastAsia="zh-CN"/>
              </w:rPr>
            </w:pPr>
            <w:r>
              <w:rPr>
                <w:rFonts w:eastAsia="宋体"/>
                <w:color w:val="000000"/>
                <w:sz w:val="18"/>
                <w:szCs w:val="18"/>
                <w:lang w:eastAsia="zh-CN"/>
              </w:rPr>
              <w:t>32.414</w:t>
            </w:r>
          </w:p>
        </w:tc>
        <w:tc>
          <w:tcPr>
            <w:tcW w:w="856" w:type="dxa"/>
            <w:shd w:val="clear" w:color="auto" w:fill="auto"/>
            <w:noWrap/>
            <w:vAlign w:val="center"/>
          </w:tcPr>
          <w:p w14:paraId="5B952FE2" w14:textId="77777777" w:rsidR="000178F0" w:rsidRDefault="00DE263E">
            <w:pPr>
              <w:jc w:val="right"/>
              <w:rPr>
                <w:rFonts w:eastAsia="宋体"/>
                <w:color w:val="000000"/>
                <w:sz w:val="18"/>
                <w:szCs w:val="18"/>
                <w:lang w:eastAsia="zh-CN"/>
              </w:rPr>
            </w:pPr>
            <w:r>
              <w:rPr>
                <w:rFonts w:eastAsia="宋体"/>
                <w:color w:val="000000"/>
                <w:sz w:val="18"/>
                <w:szCs w:val="18"/>
                <w:lang w:eastAsia="zh-CN"/>
              </w:rPr>
              <w:t>31.451</w:t>
            </w:r>
          </w:p>
        </w:tc>
      </w:tr>
      <w:tr w:rsidR="000178F0" w14:paraId="61FBCD42" w14:textId="77777777">
        <w:trPr>
          <w:trHeight w:val="280"/>
          <w:jc w:val="center"/>
        </w:trPr>
        <w:tc>
          <w:tcPr>
            <w:tcW w:w="1413" w:type="dxa"/>
            <w:shd w:val="clear" w:color="auto" w:fill="auto"/>
            <w:noWrap/>
            <w:vAlign w:val="center"/>
          </w:tcPr>
          <w:p w14:paraId="09A0B4C6" w14:textId="77777777" w:rsidR="000178F0" w:rsidRDefault="00DE263E">
            <w:pPr>
              <w:rPr>
                <w:rFonts w:eastAsia="宋体"/>
                <w:color w:val="000000"/>
                <w:sz w:val="18"/>
                <w:szCs w:val="18"/>
                <w:lang w:eastAsia="zh-CN"/>
              </w:rPr>
            </w:pPr>
            <w:r>
              <w:rPr>
                <w:rFonts w:eastAsia="宋体"/>
                <w:color w:val="000000"/>
                <w:sz w:val="18"/>
                <w:szCs w:val="18"/>
                <w:lang w:eastAsia="zh-CN"/>
              </w:rPr>
              <w:t>ATOM510</w:t>
            </w:r>
          </w:p>
        </w:tc>
        <w:tc>
          <w:tcPr>
            <w:tcW w:w="1559" w:type="dxa"/>
            <w:shd w:val="clear" w:color="auto" w:fill="auto"/>
            <w:noWrap/>
            <w:vAlign w:val="center"/>
          </w:tcPr>
          <w:p w14:paraId="7543D10A"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45B766EA"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27F409A2" w14:textId="77777777" w:rsidR="000178F0" w:rsidRDefault="00DE263E">
            <w:pPr>
              <w:jc w:val="right"/>
              <w:rPr>
                <w:rFonts w:eastAsia="宋体"/>
                <w:color w:val="000000"/>
                <w:sz w:val="18"/>
                <w:szCs w:val="18"/>
                <w:lang w:eastAsia="zh-CN"/>
              </w:rPr>
            </w:pPr>
            <w:r>
              <w:rPr>
                <w:rFonts w:eastAsia="宋体"/>
                <w:color w:val="000000"/>
                <w:sz w:val="18"/>
                <w:szCs w:val="18"/>
                <w:lang w:eastAsia="zh-CN"/>
              </w:rPr>
              <w:t>29.924</w:t>
            </w:r>
          </w:p>
        </w:tc>
        <w:tc>
          <w:tcPr>
            <w:tcW w:w="1559" w:type="dxa"/>
            <w:shd w:val="clear" w:color="auto" w:fill="auto"/>
            <w:noWrap/>
            <w:vAlign w:val="center"/>
          </w:tcPr>
          <w:p w14:paraId="58225189" w14:textId="77777777" w:rsidR="000178F0" w:rsidRDefault="00DE263E">
            <w:pPr>
              <w:jc w:val="right"/>
              <w:rPr>
                <w:rFonts w:eastAsia="宋体"/>
                <w:color w:val="000000"/>
                <w:sz w:val="18"/>
                <w:szCs w:val="18"/>
                <w:lang w:eastAsia="zh-CN"/>
              </w:rPr>
            </w:pPr>
            <w:r>
              <w:rPr>
                <w:rFonts w:eastAsia="宋体"/>
                <w:color w:val="000000"/>
                <w:sz w:val="18"/>
                <w:szCs w:val="18"/>
                <w:lang w:eastAsia="zh-CN"/>
              </w:rPr>
              <w:t>30.501</w:t>
            </w:r>
          </w:p>
        </w:tc>
        <w:tc>
          <w:tcPr>
            <w:tcW w:w="856" w:type="dxa"/>
            <w:shd w:val="clear" w:color="auto" w:fill="auto"/>
            <w:noWrap/>
            <w:vAlign w:val="center"/>
          </w:tcPr>
          <w:p w14:paraId="379ECBC3" w14:textId="77777777" w:rsidR="000178F0" w:rsidRDefault="00DE263E">
            <w:pPr>
              <w:jc w:val="right"/>
              <w:rPr>
                <w:rFonts w:eastAsia="宋体"/>
                <w:color w:val="000000"/>
                <w:sz w:val="18"/>
                <w:szCs w:val="18"/>
                <w:lang w:eastAsia="zh-CN"/>
              </w:rPr>
            </w:pPr>
            <w:r>
              <w:rPr>
                <w:rFonts w:eastAsia="宋体"/>
                <w:color w:val="000000"/>
                <w:sz w:val="18"/>
                <w:szCs w:val="18"/>
                <w:lang w:eastAsia="zh-CN"/>
              </w:rPr>
              <w:t>32.367</w:t>
            </w:r>
          </w:p>
        </w:tc>
      </w:tr>
      <w:tr w:rsidR="000178F0" w14:paraId="01B03838" w14:textId="77777777">
        <w:trPr>
          <w:trHeight w:val="280"/>
          <w:jc w:val="center"/>
        </w:trPr>
        <w:tc>
          <w:tcPr>
            <w:tcW w:w="1413" w:type="dxa"/>
            <w:shd w:val="clear" w:color="auto" w:fill="auto"/>
            <w:noWrap/>
            <w:vAlign w:val="center"/>
          </w:tcPr>
          <w:p w14:paraId="13FE3984" w14:textId="77777777" w:rsidR="000178F0" w:rsidRDefault="00DE263E">
            <w:pPr>
              <w:rPr>
                <w:rFonts w:eastAsia="宋体"/>
                <w:color w:val="000000"/>
                <w:sz w:val="18"/>
                <w:szCs w:val="18"/>
                <w:lang w:eastAsia="zh-CN"/>
              </w:rPr>
            </w:pPr>
            <w:r>
              <w:rPr>
                <w:rFonts w:eastAsia="宋体"/>
                <w:color w:val="000000"/>
                <w:sz w:val="18"/>
                <w:szCs w:val="18"/>
                <w:lang w:eastAsia="zh-CN"/>
              </w:rPr>
              <w:t>ATOM511</w:t>
            </w:r>
          </w:p>
        </w:tc>
        <w:tc>
          <w:tcPr>
            <w:tcW w:w="1559" w:type="dxa"/>
            <w:shd w:val="clear" w:color="auto" w:fill="auto"/>
            <w:noWrap/>
            <w:vAlign w:val="center"/>
          </w:tcPr>
          <w:p w14:paraId="1AF13CF2" w14:textId="77777777" w:rsidR="000178F0" w:rsidRDefault="00DE263E">
            <w:pPr>
              <w:rPr>
                <w:rFonts w:eastAsia="宋体"/>
                <w:color w:val="000000"/>
                <w:sz w:val="18"/>
                <w:szCs w:val="18"/>
                <w:lang w:eastAsia="zh-CN"/>
              </w:rPr>
            </w:pPr>
            <w:r>
              <w:rPr>
                <w:rFonts w:eastAsia="宋体"/>
                <w:color w:val="000000"/>
                <w:sz w:val="18"/>
                <w:szCs w:val="18"/>
                <w:lang w:eastAsia="zh-CN"/>
              </w:rPr>
              <w:t>HG</w:t>
            </w:r>
          </w:p>
        </w:tc>
        <w:tc>
          <w:tcPr>
            <w:tcW w:w="1276" w:type="dxa"/>
            <w:shd w:val="clear" w:color="auto" w:fill="auto"/>
            <w:noWrap/>
            <w:vAlign w:val="center"/>
          </w:tcPr>
          <w:p w14:paraId="33BBC809"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45F5DCFB" w14:textId="77777777" w:rsidR="000178F0" w:rsidRDefault="00DE263E">
            <w:pPr>
              <w:jc w:val="right"/>
              <w:rPr>
                <w:rFonts w:eastAsia="宋体"/>
                <w:color w:val="000000"/>
                <w:sz w:val="18"/>
                <w:szCs w:val="18"/>
                <w:lang w:eastAsia="zh-CN"/>
              </w:rPr>
            </w:pPr>
            <w:r>
              <w:rPr>
                <w:rFonts w:eastAsia="宋体"/>
                <w:color w:val="000000"/>
                <w:sz w:val="18"/>
                <w:szCs w:val="18"/>
                <w:lang w:eastAsia="zh-CN"/>
              </w:rPr>
              <w:t>30.799</w:t>
            </w:r>
          </w:p>
        </w:tc>
        <w:tc>
          <w:tcPr>
            <w:tcW w:w="1559" w:type="dxa"/>
            <w:shd w:val="clear" w:color="auto" w:fill="auto"/>
            <w:noWrap/>
            <w:vAlign w:val="center"/>
          </w:tcPr>
          <w:p w14:paraId="042B6F9D" w14:textId="77777777" w:rsidR="000178F0" w:rsidRDefault="00DE263E">
            <w:pPr>
              <w:jc w:val="right"/>
              <w:rPr>
                <w:rFonts w:eastAsia="宋体"/>
                <w:color w:val="000000"/>
                <w:sz w:val="18"/>
                <w:szCs w:val="18"/>
                <w:lang w:eastAsia="zh-CN"/>
              </w:rPr>
            </w:pPr>
            <w:r>
              <w:rPr>
                <w:rFonts w:eastAsia="宋体"/>
                <w:color w:val="000000"/>
                <w:sz w:val="18"/>
                <w:szCs w:val="18"/>
                <w:lang w:eastAsia="zh-CN"/>
              </w:rPr>
              <w:t>29.912</w:t>
            </w:r>
          </w:p>
        </w:tc>
        <w:tc>
          <w:tcPr>
            <w:tcW w:w="856" w:type="dxa"/>
            <w:shd w:val="clear" w:color="auto" w:fill="auto"/>
            <w:noWrap/>
            <w:vAlign w:val="center"/>
          </w:tcPr>
          <w:p w14:paraId="11659921" w14:textId="77777777" w:rsidR="000178F0" w:rsidRDefault="00DE263E">
            <w:pPr>
              <w:jc w:val="right"/>
              <w:rPr>
                <w:rFonts w:eastAsia="宋体"/>
                <w:color w:val="000000"/>
                <w:sz w:val="18"/>
                <w:szCs w:val="18"/>
                <w:lang w:eastAsia="zh-CN"/>
              </w:rPr>
            </w:pPr>
            <w:r>
              <w:rPr>
                <w:rFonts w:eastAsia="宋体"/>
                <w:color w:val="000000"/>
                <w:sz w:val="18"/>
                <w:szCs w:val="18"/>
                <w:lang w:eastAsia="zh-CN"/>
              </w:rPr>
              <w:t>32.092</w:t>
            </w:r>
          </w:p>
        </w:tc>
      </w:tr>
      <w:tr w:rsidR="000178F0" w14:paraId="50FBB4C1" w14:textId="77777777">
        <w:trPr>
          <w:trHeight w:val="280"/>
          <w:jc w:val="center"/>
        </w:trPr>
        <w:tc>
          <w:tcPr>
            <w:tcW w:w="1413" w:type="dxa"/>
            <w:shd w:val="clear" w:color="auto" w:fill="auto"/>
            <w:noWrap/>
            <w:vAlign w:val="center"/>
          </w:tcPr>
          <w:p w14:paraId="60697CC8" w14:textId="77777777" w:rsidR="000178F0" w:rsidRDefault="00DE263E">
            <w:pPr>
              <w:rPr>
                <w:rFonts w:eastAsia="宋体"/>
                <w:color w:val="000000"/>
                <w:sz w:val="18"/>
                <w:szCs w:val="18"/>
                <w:lang w:eastAsia="zh-CN"/>
              </w:rPr>
            </w:pPr>
            <w:r>
              <w:rPr>
                <w:rFonts w:eastAsia="宋体"/>
                <w:color w:val="000000"/>
                <w:sz w:val="18"/>
                <w:szCs w:val="18"/>
                <w:lang w:eastAsia="zh-CN"/>
              </w:rPr>
              <w:t>ATOM512</w:t>
            </w:r>
          </w:p>
        </w:tc>
        <w:tc>
          <w:tcPr>
            <w:tcW w:w="1559" w:type="dxa"/>
            <w:shd w:val="clear" w:color="auto" w:fill="auto"/>
            <w:noWrap/>
            <w:vAlign w:val="center"/>
          </w:tcPr>
          <w:p w14:paraId="49E4E697" w14:textId="77777777" w:rsidR="000178F0" w:rsidRDefault="00DE263E">
            <w:pPr>
              <w:rPr>
                <w:rFonts w:eastAsia="宋体"/>
                <w:color w:val="000000"/>
                <w:sz w:val="18"/>
                <w:szCs w:val="18"/>
                <w:lang w:eastAsia="zh-CN"/>
              </w:rPr>
            </w:pPr>
            <w:r>
              <w:rPr>
                <w:rFonts w:eastAsia="宋体"/>
                <w:color w:val="000000"/>
                <w:sz w:val="18"/>
                <w:szCs w:val="18"/>
                <w:lang w:eastAsia="zh-CN"/>
              </w:rPr>
              <w:t>CD1</w:t>
            </w:r>
          </w:p>
        </w:tc>
        <w:tc>
          <w:tcPr>
            <w:tcW w:w="1276" w:type="dxa"/>
            <w:shd w:val="clear" w:color="auto" w:fill="auto"/>
            <w:noWrap/>
            <w:vAlign w:val="center"/>
          </w:tcPr>
          <w:p w14:paraId="6D6F08D8"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57B32613" w14:textId="77777777" w:rsidR="000178F0" w:rsidRDefault="00DE263E">
            <w:pPr>
              <w:jc w:val="right"/>
              <w:rPr>
                <w:rFonts w:eastAsia="宋体"/>
                <w:color w:val="000000"/>
                <w:sz w:val="18"/>
                <w:szCs w:val="18"/>
                <w:lang w:eastAsia="zh-CN"/>
              </w:rPr>
            </w:pPr>
            <w:r>
              <w:rPr>
                <w:rFonts w:eastAsia="宋体"/>
                <w:color w:val="000000"/>
                <w:sz w:val="18"/>
                <w:szCs w:val="18"/>
                <w:lang w:eastAsia="zh-CN"/>
              </w:rPr>
              <w:t>29.376</w:t>
            </w:r>
          </w:p>
        </w:tc>
        <w:tc>
          <w:tcPr>
            <w:tcW w:w="1559" w:type="dxa"/>
            <w:shd w:val="clear" w:color="auto" w:fill="auto"/>
            <w:noWrap/>
            <w:vAlign w:val="center"/>
          </w:tcPr>
          <w:p w14:paraId="0EC89E6B" w14:textId="77777777" w:rsidR="000178F0" w:rsidRDefault="00DE263E">
            <w:pPr>
              <w:jc w:val="right"/>
              <w:rPr>
                <w:rFonts w:eastAsia="宋体"/>
                <w:color w:val="000000"/>
                <w:sz w:val="18"/>
                <w:szCs w:val="18"/>
                <w:lang w:eastAsia="zh-CN"/>
              </w:rPr>
            </w:pPr>
            <w:r>
              <w:rPr>
                <w:rFonts w:eastAsia="宋体"/>
                <w:color w:val="000000"/>
                <w:sz w:val="18"/>
                <w:szCs w:val="18"/>
                <w:lang w:eastAsia="zh-CN"/>
              </w:rPr>
              <w:t>29.891</w:t>
            </w:r>
          </w:p>
        </w:tc>
        <w:tc>
          <w:tcPr>
            <w:tcW w:w="856" w:type="dxa"/>
            <w:shd w:val="clear" w:color="auto" w:fill="auto"/>
            <w:noWrap/>
            <w:vAlign w:val="center"/>
          </w:tcPr>
          <w:p w14:paraId="4172177C" w14:textId="77777777" w:rsidR="000178F0" w:rsidRDefault="00DE263E">
            <w:pPr>
              <w:jc w:val="right"/>
              <w:rPr>
                <w:rFonts w:eastAsia="宋体"/>
                <w:color w:val="000000"/>
                <w:sz w:val="18"/>
                <w:szCs w:val="18"/>
                <w:lang w:eastAsia="zh-CN"/>
              </w:rPr>
            </w:pPr>
            <w:r>
              <w:rPr>
                <w:rFonts w:eastAsia="宋体"/>
                <w:color w:val="000000"/>
                <w:sz w:val="18"/>
                <w:szCs w:val="18"/>
                <w:lang w:eastAsia="zh-CN"/>
              </w:rPr>
              <w:t>33.607</w:t>
            </w:r>
          </w:p>
        </w:tc>
      </w:tr>
      <w:tr w:rsidR="000178F0" w14:paraId="4F204DB6" w14:textId="77777777">
        <w:trPr>
          <w:trHeight w:val="280"/>
          <w:jc w:val="center"/>
        </w:trPr>
        <w:tc>
          <w:tcPr>
            <w:tcW w:w="1413" w:type="dxa"/>
            <w:shd w:val="clear" w:color="auto" w:fill="auto"/>
            <w:noWrap/>
            <w:vAlign w:val="center"/>
          </w:tcPr>
          <w:p w14:paraId="63523F9B" w14:textId="77777777" w:rsidR="000178F0" w:rsidRDefault="00DE263E">
            <w:pPr>
              <w:rPr>
                <w:rFonts w:eastAsia="宋体"/>
                <w:color w:val="000000"/>
                <w:sz w:val="18"/>
                <w:szCs w:val="18"/>
                <w:lang w:eastAsia="zh-CN"/>
              </w:rPr>
            </w:pPr>
            <w:r>
              <w:rPr>
                <w:rFonts w:eastAsia="宋体"/>
                <w:color w:val="000000"/>
                <w:sz w:val="18"/>
                <w:szCs w:val="18"/>
                <w:lang w:eastAsia="zh-CN"/>
              </w:rPr>
              <w:t>ATOM513</w:t>
            </w:r>
          </w:p>
        </w:tc>
        <w:tc>
          <w:tcPr>
            <w:tcW w:w="1559" w:type="dxa"/>
            <w:shd w:val="clear" w:color="auto" w:fill="auto"/>
            <w:noWrap/>
            <w:vAlign w:val="center"/>
          </w:tcPr>
          <w:p w14:paraId="655F01EF" w14:textId="77777777" w:rsidR="000178F0" w:rsidRDefault="00DE263E">
            <w:pPr>
              <w:rPr>
                <w:rFonts w:eastAsia="宋体"/>
                <w:color w:val="000000"/>
                <w:sz w:val="18"/>
                <w:szCs w:val="18"/>
                <w:lang w:eastAsia="zh-CN"/>
              </w:rPr>
            </w:pPr>
            <w:r>
              <w:rPr>
                <w:rFonts w:eastAsia="宋体"/>
                <w:color w:val="000000"/>
                <w:sz w:val="18"/>
                <w:szCs w:val="18"/>
                <w:lang w:eastAsia="zh-CN"/>
              </w:rPr>
              <w:t>HD11</w:t>
            </w:r>
          </w:p>
        </w:tc>
        <w:tc>
          <w:tcPr>
            <w:tcW w:w="1276" w:type="dxa"/>
            <w:shd w:val="clear" w:color="auto" w:fill="auto"/>
            <w:noWrap/>
            <w:vAlign w:val="center"/>
          </w:tcPr>
          <w:p w14:paraId="08DA2BDB"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34D137F7" w14:textId="77777777" w:rsidR="000178F0" w:rsidRDefault="00DE263E">
            <w:pPr>
              <w:jc w:val="right"/>
              <w:rPr>
                <w:rFonts w:eastAsia="宋体"/>
                <w:color w:val="000000"/>
                <w:sz w:val="18"/>
                <w:szCs w:val="18"/>
                <w:lang w:eastAsia="zh-CN"/>
              </w:rPr>
            </w:pPr>
            <w:r>
              <w:rPr>
                <w:rFonts w:eastAsia="宋体"/>
                <w:color w:val="000000"/>
                <w:sz w:val="18"/>
                <w:szCs w:val="18"/>
                <w:lang w:eastAsia="zh-CN"/>
              </w:rPr>
              <w:t>28.511</w:t>
            </w:r>
          </w:p>
        </w:tc>
        <w:tc>
          <w:tcPr>
            <w:tcW w:w="1559" w:type="dxa"/>
            <w:shd w:val="clear" w:color="auto" w:fill="auto"/>
            <w:noWrap/>
            <w:vAlign w:val="center"/>
          </w:tcPr>
          <w:p w14:paraId="595CDC8A" w14:textId="77777777" w:rsidR="000178F0" w:rsidRDefault="00DE263E">
            <w:pPr>
              <w:jc w:val="right"/>
              <w:rPr>
                <w:rFonts w:eastAsia="宋体"/>
                <w:color w:val="000000"/>
                <w:sz w:val="18"/>
                <w:szCs w:val="18"/>
                <w:lang w:eastAsia="zh-CN"/>
              </w:rPr>
            </w:pPr>
            <w:r>
              <w:rPr>
                <w:rFonts w:eastAsia="宋体"/>
                <w:color w:val="000000"/>
                <w:sz w:val="18"/>
                <w:szCs w:val="18"/>
                <w:lang w:eastAsia="zh-CN"/>
              </w:rPr>
              <w:t>30.421</w:t>
            </w:r>
          </w:p>
        </w:tc>
        <w:tc>
          <w:tcPr>
            <w:tcW w:w="856" w:type="dxa"/>
            <w:shd w:val="clear" w:color="auto" w:fill="auto"/>
            <w:noWrap/>
            <w:vAlign w:val="center"/>
          </w:tcPr>
          <w:p w14:paraId="5A8583DB" w14:textId="77777777" w:rsidR="000178F0" w:rsidRDefault="00DE263E">
            <w:pPr>
              <w:jc w:val="right"/>
              <w:rPr>
                <w:rFonts w:eastAsia="宋体"/>
                <w:color w:val="000000"/>
                <w:sz w:val="18"/>
                <w:szCs w:val="18"/>
                <w:lang w:eastAsia="zh-CN"/>
              </w:rPr>
            </w:pPr>
            <w:r>
              <w:rPr>
                <w:rFonts w:eastAsia="宋体"/>
                <w:color w:val="000000"/>
                <w:sz w:val="18"/>
                <w:szCs w:val="18"/>
                <w:lang w:eastAsia="zh-CN"/>
              </w:rPr>
              <w:t>34.005</w:t>
            </w:r>
          </w:p>
        </w:tc>
      </w:tr>
      <w:tr w:rsidR="000178F0" w14:paraId="1B52192A" w14:textId="77777777">
        <w:trPr>
          <w:trHeight w:val="280"/>
          <w:jc w:val="center"/>
        </w:trPr>
        <w:tc>
          <w:tcPr>
            <w:tcW w:w="1413" w:type="dxa"/>
            <w:shd w:val="clear" w:color="auto" w:fill="auto"/>
            <w:noWrap/>
            <w:vAlign w:val="center"/>
          </w:tcPr>
          <w:p w14:paraId="25522133" w14:textId="77777777" w:rsidR="000178F0" w:rsidRDefault="00DE263E">
            <w:pPr>
              <w:rPr>
                <w:rFonts w:eastAsia="宋体"/>
                <w:color w:val="000000"/>
                <w:sz w:val="18"/>
                <w:szCs w:val="18"/>
                <w:lang w:eastAsia="zh-CN"/>
              </w:rPr>
            </w:pPr>
            <w:r>
              <w:rPr>
                <w:rFonts w:eastAsia="宋体"/>
                <w:color w:val="000000"/>
                <w:sz w:val="18"/>
                <w:szCs w:val="18"/>
                <w:lang w:eastAsia="zh-CN"/>
              </w:rPr>
              <w:t>ATOM514</w:t>
            </w:r>
          </w:p>
        </w:tc>
        <w:tc>
          <w:tcPr>
            <w:tcW w:w="1559" w:type="dxa"/>
            <w:shd w:val="clear" w:color="auto" w:fill="auto"/>
            <w:noWrap/>
            <w:vAlign w:val="center"/>
          </w:tcPr>
          <w:p w14:paraId="5AD07273" w14:textId="77777777" w:rsidR="000178F0" w:rsidRDefault="00DE263E">
            <w:pPr>
              <w:rPr>
                <w:rFonts w:eastAsia="宋体"/>
                <w:color w:val="000000"/>
                <w:sz w:val="18"/>
                <w:szCs w:val="18"/>
                <w:lang w:eastAsia="zh-CN"/>
              </w:rPr>
            </w:pPr>
            <w:r>
              <w:rPr>
                <w:rFonts w:eastAsia="宋体"/>
                <w:color w:val="000000"/>
                <w:sz w:val="18"/>
                <w:szCs w:val="18"/>
                <w:lang w:eastAsia="zh-CN"/>
              </w:rPr>
              <w:t>HD12</w:t>
            </w:r>
          </w:p>
        </w:tc>
        <w:tc>
          <w:tcPr>
            <w:tcW w:w="1276" w:type="dxa"/>
            <w:shd w:val="clear" w:color="auto" w:fill="auto"/>
            <w:noWrap/>
            <w:vAlign w:val="center"/>
          </w:tcPr>
          <w:p w14:paraId="09C38637"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2D0096B1" w14:textId="77777777" w:rsidR="000178F0" w:rsidRDefault="00DE263E">
            <w:pPr>
              <w:jc w:val="right"/>
              <w:rPr>
                <w:rFonts w:eastAsia="宋体"/>
                <w:color w:val="000000"/>
                <w:sz w:val="18"/>
                <w:szCs w:val="18"/>
                <w:lang w:eastAsia="zh-CN"/>
              </w:rPr>
            </w:pPr>
            <w:r>
              <w:rPr>
                <w:rFonts w:eastAsia="宋体"/>
                <w:color w:val="000000"/>
                <w:sz w:val="18"/>
                <w:szCs w:val="18"/>
                <w:lang w:eastAsia="zh-CN"/>
              </w:rPr>
              <w:t>29.273</w:t>
            </w:r>
          </w:p>
        </w:tc>
        <w:tc>
          <w:tcPr>
            <w:tcW w:w="1559" w:type="dxa"/>
            <w:shd w:val="clear" w:color="auto" w:fill="auto"/>
            <w:noWrap/>
            <w:vAlign w:val="center"/>
          </w:tcPr>
          <w:p w14:paraId="0AA1CC4F" w14:textId="77777777" w:rsidR="000178F0" w:rsidRDefault="00DE263E">
            <w:pPr>
              <w:jc w:val="right"/>
              <w:rPr>
                <w:rFonts w:eastAsia="宋体"/>
                <w:color w:val="000000"/>
                <w:sz w:val="18"/>
                <w:szCs w:val="18"/>
                <w:lang w:eastAsia="zh-CN"/>
              </w:rPr>
            </w:pPr>
            <w:r>
              <w:rPr>
                <w:rFonts w:eastAsia="宋体"/>
                <w:color w:val="000000"/>
                <w:sz w:val="18"/>
                <w:szCs w:val="18"/>
                <w:lang w:eastAsia="zh-CN"/>
              </w:rPr>
              <w:t>28.839</w:t>
            </w:r>
          </w:p>
        </w:tc>
        <w:tc>
          <w:tcPr>
            <w:tcW w:w="856" w:type="dxa"/>
            <w:shd w:val="clear" w:color="auto" w:fill="auto"/>
            <w:noWrap/>
            <w:vAlign w:val="center"/>
          </w:tcPr>
          <w:p w14:paraId="7C27BB87" w14:textId="77777777" w:rsidR="000178F0" w:rsidRDefault="00DE263E">
            <w:pPr>
              <w:jc w:val="right"/>
              <w:rPr>
                <w:rFonts w:eastAsia="宋体"/>
                <w:color w:val="000000"/>
                <w:sz w:val="18"/>
                <w:szCs w:val="18"/>
                <w:lang w:eastAsia="zh-CN"/>
              </w:rPr>
            </w:pPr>
            <w:r>
              <w:rPr>
                <w:rFonts w:eastAsia="宋体"/>
                <w:color w:val="000000"/>
                <w:sz w:val="18"/>
                <w:szCs w:val="18"/>
                <w:lang w:eastAsia="zh-CN"/>
              </w:rPr>
              <w:t>33.34</w:t>
            </w:r>
          </w:p>
        </w:tc>
      </w:tr>
      <w:tr w:rsidR="000178F0" w14:paraId="4DA22377" w14:textId="77777777">
        <w:trPr>
          <w:trHeight w:val="280"/>
          <w:jc w:val="center"/>
        </w:trPr>
        <w:tc>
          <w:tcPr>
            <w:tcW w:w="1413" w:type="dxa"/>
            <w:shd w:val="clear" w:color="auto" w:fill="auto"/>
            <w:noWrap/>
            <w:vAlign w:val="center"/>
          </w:tcPr>
          <w:p w14:paraId="379C221F" w14:textId="77777777" w:rsidR="000178F0" w:rsidRDefault="00DE263E">
            <w:pPr>
              <w:rPr>
                <w:rFonts w:eastAsia="宋体"/>
                <w:color w:val="000000"/>
                <w:sz w:val="18"/>
                <w:szCs w:val="18"/>
                <w:lang w:eastAsia="zh-CN"/>
              </w:rPr>
            </w:pPr>
            <w:r>
              <w:rPr>
                <w:rFonts w:eastAsia="宋体"/>
                <w:color w:val="000000"/>
                <w:sz w:val="18"/>
                <w:szCs w:val="18"/>
                <w:lang w:eastAsia="zh-CN"/>
              </w:rPr>
              <w:t>ATOM515</w:t>
            </w:r>
          </w:p>
        </w:tc>
        <w:tc>
          <w:tcPr>
            <w:tcW w:w="1559" w:type="dxa"/>
            <w:shd w:val="clear" w:color="auto" w:fill="auto"/>
            <w:noWrap/>
            <w:vAlign w:val="center"/>
          </w:tcPr>
          <w:p w14:paraId="7BD5CC23" w14:textId="77777777" w:rsidR="000178F0" w:rsidRDefault="00DE263E">
            <w:pPr>
              <w:rPr>
                <w:rFonts w:eastAsia="宋体"/>
                <w:color w:val="000000"/>
                <w:sz w:val="18"/>
                <w:szCs w:val="18"/>
                <w:lang w:eastAsia="zh-CN"/>
              </w:rPr>
            </w:pPr>
            <w:r>
              <w:rPr>
                <w:rFonts w:eastAsia="宋体"/>
                <w:color w:val="000000"/>
                <w:sz w:val="18"/>
                <w:szCs w:val="18"/>
                <w:lang w:eastAsia="zh-CN"/>
              </w:rPr>
              <w:t>HD13</w:t>
            </w:r>
          </w:p>
        </w:tc>
        <w:tc>
          <w:tcPr>
            <w:tcW w:w="1276" w:type="dxa"/>
            <w:shd w:val="clear" w:color="auto" w:fill="auto"/>
            <w:noWrap/>
            <w:vAlign w:val="center"/>
          </w:tcPr>
          <w:p w14:paraId="5405427D"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68D4A547" w14:textId="77777777" w:rsidR="000178F0" w:rsidRDefault="00DE263E">
            <w:pPr>
              <w:jc w:val="right"/>
              <w:rPr>
                <w:rFonts w:eastAsia="宋体"/>
                <w:color w:val="000000"/>
                <w:sz w:val="18"/>
                <w:szCs w:val="18"/>
                <w:lang w:eastAsia="zh-CN"/>
              </w:rPr>
            </w:pPr>
            <w:r>
              <w:rPr>
                <w:rFonts w:eastAsia="宋体"/>
                <w:color w:val="000000"/>
                <w:sz w:val="18"/>
                <w:szCs w:val="18"/>
                <w:lang w:eastAsia="zh-CN"/>
              </w:rPr>
              <w:t>30.141</w:t>
            </w:r>
          </w:p>
        </w:tc>
        <w:tc>
          <w:tcPr>
            <w:tcW w:w="1559" w:type="dxa"/>
            <w:shd w:val="clear" w:color="auto" w:fill="auto"/>
            <w:noWrap/>
            <w:vAlign w:val="center"/>
          </w:tcPr>
          <w:p w14:paraId="40D575E6" w14:textId="77777777" w:rsidR="000178F0" w:rsidRDefault="00DE263E">
            <w:pPr>
              <w:jc w:val="right"/>
              <w:rPr>
                <w:rFonts w:eastAsia="宋体"/>
                <w:color w:val="000000"/>
                <w:sz w:val="18"/>
                <w:szCs w:val="18"/>
                <w:lang w:eastAsia="zh-CN"/>
              </w:rPr>
            </w:pPr>
            <w:r>
              <w:rPr>
                <w:rFonts w:eastAsia="宋体"/>
                <w:color w:val="000000"/>
                <w:sz w:val="18"/>
                <w:szCs w:val="18"/>
                <w:lang w:eastAsia="zh-CN"/>
              </w:rPr>
              <w:t>29.926</w:t>
            </w:r>
          </w:p>
        </w:tc>
        <w:tc>
          <w:tcPr>
            <w:tcW w:w="856" w:type="dxa"/>
            <w:shd w:val="clear" w:color="auto" w:fill="auto"/>
            <w:noWrap/>
            <w:vAlign w:val="center"/>
          </w:tcPr>
          <w:p w14:paraId="5818E1FA" w14:textId="77777777" w:rsidR="000178F0" w:rsidRDefault="00DE263E">
            <w:pPr>
              <w:jc w:val="right"/>
              <w:rPr>
                <w:rFonts w:eastAsia="宋体"/>
                <w:color w:val="000000"/>
                <w:sz w:val="18"/>
                <w:szCs w:val="18"/>
                <w:lang w:eastAsia="zh-CN"/>
              </w:rPr>
            </w:pPr>
            <w:r>
              <w:rPr>
                <w:rFonts w:eastAsia="宋体"/>
                <w:color w:val="000000"/>
                <w:sz w:val="18"/>
                <w:szCs w:val="18"/>
                <w:lang w:eastAsia="zh-CN"/>
              </w:rPr>
              <w:t>34.383</w:t>
            </w:r>
          </w:p>
        </w:tc>
      </w:tr>
      <w:tr w:rsidR="000178F0" w14:paraId="72C403E4" w14:textId="77777777">
        <w:trPr>
          <w:trHeight w:val="280"/>
          <w:jc w:val="center"/>
        </w:trPr>
        <w:tc>
          <w:tcPr>
            <w:tcW w:w="1413" w:type="dxa"/>
            <w:shd w:val="clear" w:color="auto" w:fill="auto"/>
            <w:noWrap/>
            <w:vAlign w:val="center"/>
          </w:tcPr>
          <w:p w14:paraId="6037586E" w14:textId="77777777" w:rsidR="000178F0" w:rsidRDefault="00DE263E">
            <w:pPr>
              <w:rPr>
                <w:rFonts w:eastAsia="宋体"/>
                <w:color w:val="000000"/>
                <w:sz w:val="18"/>
                <w:szCs w:val="18"/>
                <w:lang w:eastAsia="zh-CN"/>
              </w:rPr>
            </w:pPr>
            <w:r>
              <w:rPr>
                <w:rFonts w:eastAsia="宋体"/>
                <w:color w:val="000000"/>
                <w:sz w:val="18"/>
                <w:szCs w:val="18"/>
                <w:lang w:eastAsia="zh-CN"/>
              </w:rPr>
              <w:t>ATOM516</w:t>
            </w:r>
          </w:p>
        </w:tc>
        <w:tc>
          <w:tcPr>
            <w:tcW w:w="1559" w:type="dxa"/>
            <w:shd w:val="clear" w:color="auto" w:fill="auto"/>
            <w:noWrap/>
            <w:vAlign w:val="center"/>
          </w:tcPr>
          <w:p w14:paraId="464869C0" w14:textId="77777777" w:rsidR="000178F0" w:rsidRDefault="00DE263E">
            <w:pPr>
              <w:rPr>
                <w:rFonts w:eastAsia="宋体"/>
                <w:color w:val="000000"/>
                <w:sz w:val="18"/>
                <w:szCs w:val="18"/>
                <w:lang w:eastAsia="zh-CN"/>
              </w:rPr>
            </w:pPr>
            <w:r>
              <w:rPr>
                <w:rFonts w:eastAsia="宋体"/>
                <w:color w:val="000000"/>
                <w:sz w:val="18"/>
                <w:szCs w:val="18"/>
                <w:lang w:eastAsia="zh-CN"/>
              </w:rPr>
              <w:t>CD2</w:t>
            </w:r>
          </w:p>
        </w:tc>
        <w:tc>
          <w:tcPr>
            <w:tcW w:w="1276" w:type="dxa"/>
            <w:shd w:val="clear" w:color="auto" w:fill="auto"/>
            <w:noWrap/>
            <w:vAlign w:val="center"/>
          </w:tcPr>
          <w:p w14:paraId="630DB2E7"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1F95450D" w14:textId="77777777" w:rsidR="000178F0" w:rsidRDefault="00DE263E">
            <w:pPr>
              <w:jc w:val="right"/>
              <w:rPr>
                <w:rFonts w:eastAsia="宋体"/>
                <w:color w:val="000000"/>
                <w:sz w:val="18"/>
                <w:szCs w:val="18"/>
                <w:lang w:eastAsia="zh-CN"/>
              </w:rPr>
            </w:pPr>
            <w:r>
              <w:rPr>
                <w:rFonts w:eastAsia="宋体"/>
                <w:color w:val="000000"/>
                <w:sz w:val="18"/>
                <w:szCs w:val="18"/>
                <w:lang w:eastAsia="zh-CN"/>
              </w:rPr>
              <w:t>28.795</w:t>
            </w:r>
          </w:p>
        </w:tc>
        <w:tc>
          <w:tcPr>
            <w:tcW w:w="1559" w:type="dxa"/>
            <w:shd w:val="clear" w:color="auto" w:fill="auto"/>
            <w:noWrap/>
            <w:vAlign w:val="center"/>
          </w:tcPr>
          <w:p w14:paraId="3C86C43D" w14:textId="77777777" w:rsidR="000178F0" w:rsidRDefault="00DE263E">
            <w:pPr>
              <w:jc w:val="right"/>
              <w:rPr>
                <w:rFonts w:eastAsia="宋体"/>
                <w:color w:val="000000"/>
                <w:sz w:val="18"/>
                <w:szCs w:val="18"/>
                <w:lang w:eastAsia="zh-CN"/>
              </w:rPr>
            </w:pPr>
            <w:r>
              <w:rPr>
                <w:rFonts w:eastAsia="宋体"/>
                <w:color w:val="000000"/>
                <w:sz w:val="18"/>
                <w:szCs w:val="18"/>
                <w:lang w:eastAsia="zh-CN"/>
              </w:rPr>
              <w:t>30.319</w:t>
            </w:r>
          </w:p>
        </w:tc>
        <w:tc>
          <w:tcPr>
            <w:tcW w:w="856" w:type="dxa"/>
            <w:shd w:val="clear" w:color="auto" w:fill="auto"/>
            <w:noWrap/>
            <w:vAlign w:val="center"/>
          </w:tcPr>
          <w:p w14:paraId="19231AB3" w14:textId="77777777" w:rsidR="000178F0" w:rsidRDefault="00DE263E">
            <w:pPr>
              <w:jc w:val="right"/>
              <w:rPr>
                <w:rFonts w:eastAsia="宋体"/>
                <w:color w:val="000000"/>
                <w:sz w:val="18"/>
                <w:szCs w:val="18"/>
                <w:lang w:eastAsia="zh-CN"/>
              </w:rPr>
            </w:pPr>
            <w:r>
              <w:rPr>
                <w:rFonts w:eastAsia="宋体"/>
                <w:color w:val="000000"/>
                <w:sz w:val="18"/>
                <w:szCs w:val="18"/>
                <w:lang w:eastAsia="zh-CN"/>
              </w:rPr>
              <w:t>31.319</w:t>
            </w:r>
          </w:p>
        </w:tc>
      </w:tr>
      <w:tr w:rsidR="000178F0" w14:paraId="4CC10969" w14:textId="77777777">
        <w:trPr>
          <w:trHeight w:val="280"/>
          <w:jc w:val="center"/>
        </w:trPr>
        <w:tc>
          <w:tcPr>
            <w:tcW w:w="1413" w:type="dxa"/>
            <w:shd w:val="clear" w:color="auto" w:fill="auto"/>
            <w:noWrap/>
            <w:vAlign w:val="center"/>
          </w:tcPr>
          <w:p w14:paraId="64D62AE0" w14:textId="77777777" w:rsidR="000178F0" w:rsidRDefault="00DE263E">
            <w:pPr>
              <w:rPr>
                <w:rFonts w:eastAsia="宋体"/>
                <w:color w:val="000000"/>
                <w:sz w:val="18"/>
                <w:szCs w:val="18"/>
                <w:lang w:eastAsia="zh-CN"/>
              </w:rPr>
            </w:pPr>
            <w:r>
              <w:rPr>
                <w:rFonts w:eastAsia="宋体"/>
                <w:color w:val="000000"/>
                <w:sz w:val="18"/>
                <w:szCs w:val="18"/>
                <w:lang w:eastAsia="zh-CN"/>
              </w:rPr>
              <w:t>ATOM517</w:t>
            </w:r>
          </w:p>
        </w:tc>
        <w:tc>
          <w:tcPr>
            <w:tcW w:w="1559" w:type="dxa"/>
            <w:shd w:val="clear" w:color="auto" w:fill="auto"/>
            <w:noWrap/>
            <w:vAlign w:val="center"/>
          </w:tcPr>
          <w:p w14:paraId="0737C6B2" w14:textId="77777777" w:rsidR="000178F0" w:rsidRDefault="00DE263E">
            <w:pPr>
              <w:rPr>
                <w:rFonts w:eastAsia="宋体"/>
                <w:color w:val="000000"/>
                <w:sz w:val="18"/>
                <w:szCs w:val="18"/>
                <w:lang w:eastAsia="zh-CN"/>
              </w:rPr>
            </w:pPr>
            <w:r>
              <w:rPr>
                <w:rFonts w:eastAsia="宋体"/>
                <w:color w:val="000000"/>
                <w:sz w:val="18"/>
                <w:szCs w:val="18"/>
                <w:lang w:eastAsia="zh-CN"/>
              </w:rPr>
              <w:t>HD21</w:t>
            </w:r>
          </w:p>
        </w:tc>
        <w:tc>
          <w:tcPr>
            <w:tcW w:w="1276" w:type="dxa"/>
            <w:shd w:val="clear" w:color="auto" w:fill="auto"/>
            <w:noWrap/>
            <w:vAlign w:val="center"/>
          </w:tcPr>
          <w:p w14:paraId="01CE3CB0"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5FFACAE2" w14:textId="77777777" w:rsidR="000178F0" w:rsidRDefault="00DE263E">
            <w:pPr>
              <w:jc w:val="right"/>
              <w:rPr>
                <w:rFonts w:eastAsia="宋体"/>
                <w:color w:val="000000"/>
                <w:sz w:val="18"/>
                <w:szCs w:val="18"/>
                <w:lang w:eastAsia="zh-CN"/>
              </w:rPr>
            </w:pPr>
            <w:r>
              <w:rPr>
                <w:rFonts w:eastAsia="宋体"/>
                <w:color w:val="000000"/>
                <w:sz w:val="18"/>
                <w:szCs w:val="18"/>
                <w:lang w:eastAsia="zh-CN"/>
              </w:rPr>
              <w:t>27.9</w:t>
            </w:r>
          </w:p>
        </w:tc>
        <w:tc>
          <w:tcPr>
            <w:tcW w:w="1559" w:type="dxa"/>
            <w:shd w:val="clear" w:color="auto" w:fill="auto"/>
            <w:noWrap/>
            <w:vAlign w:val="center"/>
          </w:tcPr>
          <w:p w14:paraId="33461A9E" w14:textId="77777777" w:rsidR="000178F0" w:rsidRDefault="00DE263E">
            <w:pPr>
              <w:jc w:val="right"/>
              <w:rPr>
                <w:rFonts w:eastAsia="宋体"/>
                <w:color w:val="000000"/>
                <w:sz w:val="18"/>
                <w:szCs w:val="18"/>
                <w:lang w:eastAsia="zh-CN"/>
              </w:rPr>
            </w:pPr>
            <w:r>
              <w:rPr>
                <w:rFonts w:eastAsia="宋体"/>
                <w:color w:val="000000"/>
                <w:sz w:val="18"/>
                <w:szCs w:val="18"/>
                <w:lang w:eastAsia="zh-CN"/>
              </w:rPr>
              <w:t>30.869</w:t>
            </w:r>
          </w:p>
        </w:tc>
        <w:tc>
          <w:tcPr>
            <w:tcW w:w="856" w:type="dxa"/>
            <w:shd w:val="clear" w:color="auto" w:fill="auto"/>
            <w:noWrap/>
            <w:vAlign w:val="center"/>
          </w:tcPr>
          <w:p w14:paraId="2377FA10" w14:textId="77777777" w:rsidR="000178F0" w:rsidRDefault="00DE263E">
            <w:pPr>
              <w:jc w:val="right"/>
              <w:rPr>
                <w:rFonts w:eastAsia="宋体"/>
                <w:color w:val="000000"/>
                <w:sz w:val="18"/>
                <w:szCs w:val="18"/>
                <w:lang w:eastAsia="zh-CN"/>
              </w:rPr>
            </w:pPr>
            <w:r>
              <w:rPr>
                <w:rFonts w:eastAsia="宋体"/>
                <w:color w:val="000000"/>
                <w:sz w:val="18"/>
                <w:szCs w:val="18"/>
                <w:lang w:eastAsia="zh-CN"/>
              </w:rPr>
              <w:t>31.611</w:t>
            </w:r>
          </w:p>
        </w:tc>
      </w:tr>
      <w:tr w:rsidR="000178F0" w14:paraId="0BFCDBA4" w14:textId="77777777">
        <w:trPr>
          <w:trHeight w:val="280"/>
          <w:jc w:val="center"/>
        </w:trPr>
        <w:tc>
          <w:tcPr>
            <w:tcW w:w="1413" w:type="dxa"/>
            <w:shd w:val="clear" w:color="auto" w:fill="auto"/>
            <w:noWrap/>
            <w:vAlign w:val="center"/>
          </w:tcPr>
          <w:p w14:paraId="2492D391" w14:textId="77777777" w:rsidR="000178F0" w:rsidRDefault="00DE263E">
            <w:pPr>
              <w:rPr>
                <w:rFonts w:eastAsia="宋体"/>
                <w:color w:val="000000"/>
                <w:sz w:val="18"/>
                <w:szCs w:val="18"/>
                <w:lang w:eastAsia="zh-CN"/>
              </w:rPr>
            </w:pPr>
            <w:r>
              <w:rPr>
                <w:rFonts w:eastAsia="宋体"/>
                <w:color w:val="000000"/>
                <w:sz w:val="18"/>
                <w:szCs w:val="18"/>
                <w:lang w:eastAsia="zh-CN"/>
              </w:rPr>
              <w:t>ATOM518</w:t>
            </w:r>
          </w:p>
        </w:tc>
        <w:tc>
          <w:tcPr>
            <w:tcW w:w="1559" w:type="dxa"/>
            <w:shd w:val="clear" w:color="auto" w:fill="auto"/>
            <w:noWrap/>
            <w:vAlign w:val="center"/>
          </w:tcPr>
          <w:p w14:paraId="2FCB3406" w14:textId="77777777" w:rsidR="000178F0" w:rsidRDefault="00DE263E">
            <w:pPr>
              <w:rPr>
                <w:rFonts w:eastAsia="宋体"/>
                <w:color w:val="000000"/>
                <w:sz w:val="18"/>
                <w:szCs w:val="18"/>
                <w:lang w:eastAsia="zh-CN"/>
              </w:rPr>
            </w:pPr>
            <w:r>
              <w:rPr>
                <w:rFonts w:eastAsia="宋体"/>
                <w:color w:val="000000"/>
                <w:sz w:val="18"/>
                <w:szCs w:val="18"/>
                <w:lang w:eastAsia="zh-CN"/>
              </w:rPr>
              <w:t>HD22</w:t>
            </w:r>
          </w:p>
        </w:tc>
        <w:tc>
          <w:tcPr>
            <w:tcW w:w="1276" w:type="dxa"/>
            <w:shd w:val="clear" w:color="auto" w:fill="auto"/>
            <w:noWrap/>
            <w:vAlign w:val="center"/>
          </w:tcPr>
          <w:p w14:paraId="2197958F"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4F515E73" w14:textId="77777777" w:rsidR="000178F0" w:rsidRDefault="00DE263E">
            <w:pPr>
              <w:jc w:val="right"/>
              <w:rPr>
                <w:rFonts w:eastAsia="宋体"/>
                <w:color w:val="000000"/>
                <w:sz w:val="18"/>
                <w:szCs w:val="18"/>
                <w:lang w:eastAsia="zh-CN"/>
              </w:rPr>
            </w:pPr>
            <w:r>
              <w:rPr>
                <w:rFonts w:eastAsia="宋体"/>
                <w:color w:val="000000"/>
                <w:sz w:val="18"/>
                <w:szCs w:val="18"/>
                <w:lang w:eastAsia="zh-CN"/>
              </w:rPr>
              <w:t>29.099</w:t>
            </w:r>
          </w:p>
        </w:tc>
        <w:tc>
          <w:tcPr>
            <w:tcW w:w="1559" w:type="dxa"/>
            <w:shd w:val="clear" w:color="auto" w:fill="auto"/>
            <w:noWrap/>
            <w:vAlign w:val="center"/>
          </w:tcPr>
          <w:p w14:paraId="7FA130E6" w14:textId="77777777" w:rsidR="000178F0" w:rsidRDefault="00DE263E">
            <w:pPr>
              <w:jc w:val="right"/>
              <w:rPr>
                <w:rFonts w:eastAsia="宋体"/>
                <w:color w:val="000000"/>
                <w:sz w:val="18"/>
                <w:szCs w:val="18"/>
                <w:lang w:eastAsia="zh-CN"/>
              </w:rPr>
            </w:pPr>
            <w:r>
              <w:rPr>
                <w:rFonts w:eastAsia="宋体"/>
                <w:color w:val="000000"/>
                <w:sz w:val="18"/>
                <w:szCs w:val="18"/>
                <w:lang w:eastAsia="zh-CN"/>
              </w:rPr>
              <w:t>30.516</w:t>
            </w:r>
          </w:p>
        </w:tc>
        <w:tc>
          <w:tcPr>
            <w:tcW w:w="856" w:type="dxa"/>
            <w:shd w:val="clear" w:color="auto" w:fill="auto"/>
            <w:noWrap/>
            <w:vAlign w:val="center"/>
          </w:tcPr>
          <w:p w14:paraId="65DDE090" w14:textId="77777777" w:rsidR="000178F0" w:rsidRDefault="00DE263E">
            <w:pPr>
              <w:jc w:val="right"/>
              <w:rPr>
                <w:rFonts w:eastAsia="宋体"/>
                <w:color w:val="000000"/>
                <w:sz w:val="18"/>
                <w:szCs w:val="18"/>
                <w:lang w:eastAsia="zh-CN"/>
              </w:rPr>
            </w:pPr>
            <w:r>
              <w:rPr>
                <w:rFonts w:eastAsia="宋体"/>
                <w:color w:val="000000"/>
                <w:sz w:val="18"/>
                <w:szCs w:val="18"/>
                <w:lang w:eastAsia="zh-CN"/>
              </w:rPr>
              <w:t>30.291</w:t>
            </w:r>
          </w:p>
        </w:tc>
      </w:tr>
      <w:tr w:rsidR="000178F0" w14:paraId="7CBDDD68" w14:textId="77777777">
        <w:trPr>
          <w:trHeight w:val="280"/>
          <w:jc w:val="center"/>
        </w:trPr>
        <w:tc>
          <w:tcPr>
            <w:tcW w:w="1413" w:type="dxa"/>
            <w:shd w:val="clear" w:color="auto" w:fill="auto"/>
            <w:noWrap/>
            <w:vAlign w:val="center"/>
          </w:tcPr>
          <w:p w14:paraId="7E82E88F" w14:textId="77777777" w:rsidR="000178F0" w:rsidRDefault="00DE263E">
            <w:pPr>
              <w:rPr>
                <w:rFonts w:eastAsia="宋体"/>
                <w:color w:val="000000"/>
                <w:sz w:val="18"/>
                <w:szCs w:val="18"/>
                <w:lang w:eastAsia="zh-CN"/>
              </w:rPr>
            </w:pPr>
            <w:r>
              <w:rPr>
                <w:rFonts w:eastAsia="宋体"/>
                <w:color w:val="000000"/>
                <w:sz w:val="18"/>
                <w:szCs w:val="18"/>
                <w:lang w:eastAsia="zh-CN"/>
              </w:rPr>
              <w:t>ATOM519</w:t>
            </w:r>
          </w:p>
        </w:tc>
        <w:tc>
          <w:tcPr>
            <w:tcW w:w="1559" w:type="dxa"/>
            <w:shd w:val="clear" w:color="auto" w:fill="auto"/>
            <w:noWrap/>
            <w:vAlign w:val="center"/>
          </w:tcPr>
          <w:p w14:paraId="7F20A8D0" w14:textId="77777777" w:rsidR="000178F0" w:rsidRDefault="00DE263E">
            <w:pPr>
              <w:rPr>
                <w:rFonts w:eastAsia="宋体"/>
                <w:color w:val="000000"/>
                <w:sz w:val="18"/>
                <w:szCs w:val="18"/>
                <w:lang w:eastAsia="zh-CN"/>
              </w:rPr>
            </w:pPr>
            <w:r>
              <w:rPr>
                <w:rFonts w:eastAsia="宋体"/>
                <w:color w:val="000000"/>
                <w:sz w:val="18"/>
                <w:szCs w:val="18"/>
                <w:lang w:eastAsia="zh-CN"/>
              </w:rPr>
              <w:t>HD23</w:t>
            </w:r>
          </w:p>
        </w:tc>
        <w:tc>
          <w:tcPr>
            <w:tcW w:w="1276" w:type="dxa"/>
            <w:shd w:val="clear" w:color="auto" w:fill="auto"/>
            <w:noWrap/>
            <w:vAlign w:val="center"/>
          </w:tcPr>
          <w:p w14:paraId="22F91EF0"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4A249BE7" w14:textId="77777777" w:rsidR="000178F0" w:rsidRDefault="00DE263E">
            <w:pPr>
              <w:jc w:val="right"/>
              <w:rPr>
                <w:rFonts w:eastAsia="宋体"/>
                <w:color w:val="000000"/>
                <w:sz w:val="18"/>
                <w:szCs w:val="18"/>
                <w:lang w:eastAsia="zh-CN"/>
              </w:rPr>
            </w:pPr>
            <w:r>
              <w:rPr>
                <w:rFonts w:eastAsia="宋体"/>
                <w:color w:val="000000"/>
                <w:sz w:val="18"/>
                <w:szCs w:val="18"/>
                <w:lang w:eastAsia="zh-CN"/>
              </w:rPr>
              <w:t>28.528</w:t>
            </w:r>
          </w:p>
        </w:tc>
        <w:tc>
          <w:tcPr>
            <w:tcW w:w="1559" w:type="dxa"/>
            <w:shd w:val="clear" w:color="auto" w:fill="auto"/>
            <w:noWrap/>
            <w:vAlign w:val="center"/>
          </w:tcPr>
          <w:p w14:paraId="797DC807" w14:textId="77777777" w:rsidR="000178F0" w:rsidRDefault="00DE263E">
            <w:pPr>
              <w:jc w:val="right"/>
              <w:rPr>
                <w:rFonts w:eastAsia="宋体"/>
                <w:color w:val="000000"/>
                <w:sz w:val="18"/>
                <w:szCs w:val="18"/>
                <w:lang w:eastAsia="zh-CN"/>
              </w:rPr>
            </w:pPr>
            <w:r>
              <w:rPr>
                <w:rFonts w:eastAsia="宋体"/>
                <w:color w:val="000000"/>
                <w:sz w:val="18"/>
                <w:szCs w:val="18"/>
                <w:lang w:eastAsia="zh-CN"/>
              </w:rPr>
              <w:t>29.266</w:t>
            </w:r>
          </w:p>
        </w:tc>
        <w:tc>
          <w:tcPr>
            <w:tcW w:w="856" w:type="dxa"/>
            <w:shd w:val="clear" w:color="auto" w:fill="auto"/>
            <w:noWrap/>
            <w:vAlign w:val="center"/>
          </w:tcPr>
          <w:p w14:paraId="696FAFF3" w14:textId="77777777" w:rsidR="000178F0" w:rsidRDefault="00DE263E">
            <w:pPr>
              <w:jc w:val="right"/>
              <w:rPr>
                <w:rFonts w:eastAsia="宋体"/>
                <w:color w:val="000000"/>
                <w:sz w:val="18"/>
                <w:szCs w:val="18"/>
                <w:lang w:eastAsia="zh-CN"/>
              </w:rPr>
            </w:pPr>
            <w:r>
              <w:rPr>
                <w:rFonts w:eastAsia="宋体"/>
                <w:color w:val="000000"/>
                <w:sz w:val="18"/>
                <w:szCs w:val="18"/>
                <w:lang w:eastAsia="zh-CN"/>
              </w:rPr>
              <w:t>31.231</w:t>
            </w:r>
          </w:p>
        </w:tc>
      </w:tr>
      <w:tr w:rsidR="000178F0" w14:paraId="39D65839" w14:textId="77777777">
        <w:trPr>
          <w:trHeight w:val="280"/>
          <w:jc w:val="center"/>
        </w:trPr>
        <w:tc>
          <w:tcPr>
            <w:tcW w:w="1413" w:type="dxa"/>
            <w:shd w:val="clear" w:color="auto" w:fill="auto"/>
            <w:noWrap/>
            <w:vAlign w:val="center"/>
          </w:tcPr>
          <w:p w14:paraId="1AE3E0B6" w14:textId="77777777" w:rsidR="000178F0" w:rsidRDefault="00DE263E">
            <w:pPr>
              <w:rPr>
                <w:rFonts w:eastAsia="宋体"/>
                <w:color w:val="000000"/>
                <w:sz w:val="18"/>
                <w:szCs w:val="18"/>
                <w:lang w:eastAsia="zh-CN"/>
              </w:rPr>
            </w:pPr>
            <w:r>
              <w:rPr>
                <w:rFonts w:eastAsia="宋体"/>
                <w:color w:val="000000"/>
                <w:sz w:val="18"/>
                <w:szCs w:val="18"/>
                <w:lang w:eastAsia="zh-CN"/>
              </w:rPr>
              <w:t>ATOM520</w:t>
            </w:r>
          </w:p>
        </w:tc>
        <w:tc>
          <w:tcPr>
            <w:tcW w:w="1559" w:type="dxa"/>
            <w:shd w:val="clear" w:color="auto" w:fill="auto"/>
            <w:noWrap/>
            <w:vAlign w:val="center"/>
          </w:tcPr>
          <w:p w14:paraId="33305865"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60BBEFF5"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24F17EF8" w14:textId="77777777" w:rsidR="000178F0" w:rsidRDefault="00DE263E">
            <w:pPr>
              <w:jc w:val="right"/>
              <w:rPr>
                <w:rFonts w:eastAsia="宋体"/>
                <w:color w:val="000000"/>
                <w:sz w:val="18"/>
                <w:szCs w:val="18"/>
                <w:lang w:eastAsia="zh-CN"/>
              </w:rPr>
            </w:pPr>
            <w:r>
              <w:rPr>
                <w:rFonts w:eastAsia="宋体"/>
                <w:color w:val="000000"/>
                <w:sz w:val="18"/>
                <w:szCs w:val="18"/>
                <w:lang w:eastAsia="zh-CN"/>
              </w:rPr>
              <w:t>32.768</w:t>
            </w:r>
          </w:p>
        </w:tc>
        <w:tc>
          <w:tcPr>
            <w:tcW w:w="1559" w:type="dxa"/>
            <w:shd w:val="clear" w:color="auto" w:fill="auto"/>
            <w:noWrap/>
            <w:vAlign w:val="center"/>
          </w:tcPr>
          <w:p w14:paraId="5FA0B853" w14:textId="77777777" w:rsidR="000178F0" w:rsidRDefault="00DE263E">
            <w:pPr>
              <w:jc w:val="right"/>
              <w:rPr>
                <w:rFonts w:eastAsia="宋体"/>
                <w:color w:val="000000"/>
                <w:sz w:val="18"/>
                <w:szCs w:val="18"/>
                <w:lang w:eastAsia="zh-CN"/>
              </w:rPr>
            </w:pPr>
            <w:r>
              <w:rPr>
                <w:rFonts w:eastAsia="宋体"/>
                <w:color w:val="000000"/>
                <w:sz w:val="18"/>
                <w:szCs w:val="18"/>
                <w:lang w:eastAsia="zh-CN"/>
              </w:rPr>
              <w:t>31.724</w:t>
            </w:r>
          </w:p>
        </w:tc>
        <w:tc>
          <w:tcPr>
            <w:tcW w:w="856" w:type="dxa"/>
            <w:shd w:val="clear" w:color="auto" w:fill="auto"/>
            <w:noWrap/>
            <w:vAlign w:val="center"/>
          </w:tcPr>
          <w:p w14:paraId="33CC25E4" w14:textId="77777777" w:rsidR="000178F0" w:rsidRDefault="00DE263E">
            <w:pPr>
              <w:jc w:val="right"/>
              <w:rPr>
                <w:rFonts w:eastAsia="宋体"/>
                <w:color w:val="000000"/>
                <w:sz w:val="18"/>
                <w:szCs w:val="18"/>
                <w:lang w:eastAsia="zh-CN"/>
              </w:rPr>
            </w:pPr>
            <w:r>
              <w:rPr>
                <w:rFonts w:eastAsia="宋体"/>
                <w:color w:val="000000"/>
                <w:sz w:val="18"/>
                <w:szCs w:val="18"/>
                <w:lang w:eastAsia="zh-CN"/>
              </w:rPr>
              <w:t>32.743</w:t>
            </w:r>
          </w:p>
        </w:tc>
      </w:tr>
      <w:tr w:rsidR="000178F0" w14:paraId="35D9DCBF" w14:textId="77777777">
        <w:trPr>
          <w:trHeight w:val="280"/>
          <w:jc w:val="center"/>
        </w:trPr>
        <w:tc>
          <w:tcPr>
            <w:tcW w:w="1413" w:type="dxa"/>
            <w:shd w:val="clear" w:color="auto" w:fill="auto"/>
            <w:noWrap/>
            <w:vAlign w:val="center"/>
          </w:tcPr>
          <w:p w14:paraId="6F03459E" w14:textId="77777777" w:rsidR="000178F0" w:rsidRDefault="00DE263E">
            <w:pPr>
              <w:rPr>
                <w:rFonts w:eastAsia="宋体"/>
                <w:color w:val="000000"/>
                <w:sz w:val="18"/>
                <w:szCs w:val="18"/>
                <w:lang w:eastAsia="zh-CN"/>
              </w:rPr>
            </w:pPr>
            <w:r>
              <w:rPr>
                <w:rFonts w:eastAsia="宋体"/>
                <w:color w:val="000000"/>
                <w:sz w:val="18"/>
                <w:szCs w:val="18"/>
                <w:lang w:eastAsia="zh-CN"/>
              </w:rPr>
              <w:t>ATOM521</w:t>
            </w:r>
          </w:p>
        </w:tc>
        <w:tc>
          <w:tcPr>
            <w:tcW w:w="1559" w:type="dxa"/>
            <w:shd w:val="clear" w:color="auto" w:fill="auto"/>
            <w:noWrap/>
            <w:vAlign w:val="center"/>
          </w:tcPr>
          <w:p w14:paraId="6B92A01A"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73150040"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07B78C5E" w14:textId="77777777" w:rsidR="000178F0" w:rsidRDefault="00DE263E">
            <w:pPr>
              <w:jc w:val="right"/>
              <w:rPr>
                <w:rFonts w:eastAsia="宋体"/>
                <w:color w:val="000000"/>
                <w:sz w:val="18"/>
                <w:szCs w:val="18"/>
                <w:lang w:eastAsia="zh-CN"/>
              </w:rPr>
            </w:pPr>
            <w:r>
              <w:rPr>
                <w:rFonts w:eastAsia="宋体"/>
                <w:color w:val="000000"/>
                <w:sz w:val="18"/>
                <w:szCs w:val="18"/>
                <w:lang w:eastAsia="zh-CN"/>
              </w:rPr>
              <w:t>33.285</w:t>
            </w:r>
          </w:p>
        </w:tc>
        <w:tc>
          <w:tcPr>
            <w:tcW w:w="1559" w:type="dxa"/>
            <w:shd w:val="clear" w:color="auto" w:fill="auto"/>
            <w:noWrap/>
            <w:vAlign w:val="center"/>
          </w:tcPr>
          <w:p w14:paraId="2790A208" w14:textId="77777777" w:rsidR="000178F0" w:rsidRDefault="00DE263E">
            <w:pPr>
              <w:jc w:val="right"/>
              <w:rPr>
                <w:rFonts w:eastAsia="宋体"/>
                <w:color w:val="000000"/>
                <w:sz w:val="18"/>
                <w:szCs w:val="18"/>
                <w:lang w:eastAsia="zh-CN"/>
              </w:rPr>
            </w:pPr>
            <w:r>
              <w:rPr>
                <w:rFonts w:eastAsia="宋体"/>
                <w:color w:val="000000"/>
                <w:sz w:val="18"/>
                <w:szCs w:val="18"/>
                <w:lang w:eastAsia="zh-CN"/>
              </w:rPr>
              <w:t>31.967</w:t>
            </w:r>
          </w:p>
        </w:tc>
        <w:tc>
          <w:tcPr>
            <w:tcW w:w="856" w:type="dxa"/>
            <w:shd w:val="clear" w:color="auto" w:fill="auto"/>
            <w:noWrap/>
            <w:vAlign w:val="center"/>
          </w:tcPr>
          <w:p w14:paraId="72A4C300" w14:textId="77777777" w:rsidR="000178F0" w:rsidRDefault="00DE263E">
            <w:pPr>
              <w:jc w:val="right"/>
              <w:rPr>
                <w:rFonts w:eastAsia="宋体"/>
                <w:color w:val="000000"/>
                <w:sz w:val="18"/>
                <w:szCs w:val="18"/>
                <w:lang w:eastAsia="zh-CN"/>
              </w:rPr>
            </w:pPr>
            <w:r>
              <w:rPr>
                <w:rFonts w:eastAsia="宋体"/>
                <w:color w:val="000000"/>
                <w:sz w:val="18"/>
                <w:szCs w:val="18"/>
                <w:lang w:eastAsia="zh-CN"/>
              </w:rPr>
              <w:t>31.643</w:t>
            </w:r>
          </w:p>
        </w:tc>
      </w:tr>
      <w:tr w:rsidR="000178F0" w14:paraId="0E58CB63" w14:textId="77777777">
        <w:trPr>
          <w:trHeight w:val="280"/>
          <w:jc w:val="center"/>
        </w:trPr>
        <w:tc>
          <w:tcPr>
            <w:tcW w:w="1413" w:type="dxa"/>
            <w:shd w:val="clear" w:color="auto" w:fill="auto"/>
            <w:noWrap/>
            <w:vAlign w:val="center"/>
          </w:tcPr>
          <w:p w14:paraId="01F66E12" w14:textId="77777777" w:rsidR="000178F0" w:rsidRDefault="00DE263E">
            <w:pPr>
              <w:rPr>
                <w:rFonts w:eastAsia="宋体"/>
                <w:color w:val="000000"/>
                <w:sz w:val="18"/>
                <w:szCs w:val="18"/>
                <w:lang w:eastAsia="zh-CN"/>
              </w:rPr>
            </w:pPr>
            <w:r>
              <w:rPr>
                <w:rFonts w:eastAsia="宋体"/>
                <w:color w:val="000000"/>
                <w:sz w:val="18"/>
                <w:szCs w:val="18"/>
                <w:lang w:eastAsia="zh-CN"/>
              </w:rPr>
              <w:t>ATOM522</w:t>
            </w:r>
          </w:p>
        </w:tc>
        <w:tc>
          <w:tcPr>
            <w:tcW w:w="1559" w:type="dxa"/>
            <w:shd w:val="clear" w:color="auto" w:fill="auto"/>
            <w:noWrap/>
            <w:vAlign w:val="center"/>
          </w:tcPr>
          <w:p w14:paraId="65E9647B"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45C0A883"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0B0D94AA" w14:textId="77777777" w:rsidR="000178F0" w:rsidRDefault="00DE263E">
            <w:pPr>
              <w:jc w:val="right"/>
              <w:rPr>
                <w:rFonts w:eastAsia="宋体"/>
                <w:color w:val="000000"/>
                <w:sz w:val="18"/>
                <w:szCs w:val="18"/>
                <w:lang w:eastAsia="zh-CN"/>
              </w:rPr>
            </w:pPr>
            <w:r>
              <w:rPr>
                <w:rFonts w:eastAsia="宋体"/>
                <w:color w:val="000000"/>
                <w:sz w:val="18"/>
                <w:szCs w:val="18"/>
                <w:lang w:eastAsia="zh-CN"/>
              </w:rPr>
              <w:t>33.276</w:t>
            </w:r>
          </w:p>
        </w:tc>
        <w:tc>
          <w:tcPr>
            <w:tcW w:w="1559" w:type="dxa"/>
            <w:shd w:val="clear" w:color="auto" w:fill="auto"/>
            <w:noWrap/>
            <w:vAlign w:val="center"/>
          </w:tcPr>
          <w:p w14:paraId="230D06E4" w14:textId="77777777" w:rsidR="000178F0" w:rsidRDefault="00DE263E">
            <w:pPr>
              <w:jc w:val="right"/>
              <w:rPr>
                <w:rFonts w:eastAsia="宋体"/>
                <w:color w:val="000000"/>
                <w:sz w:val="18"/>
                <w:szCs w:val="18"/>
                <w:lang w:eastAsia="zh-CN"/>
              </w:rPr>
            </w:pPr>
            <w:r>
              <w:rPr>
                <w:rFonts w:eastAsia="宋体"/>
                <w:color w:val="000000"/>
                <w:sz w:val="18"/>
                <w:szCs w:val="18"/>
                <w:lang w:eastAsia="zh-CN"/>
              </w:rPr>
              <w:t>30.863</w:t>
            </w:r>
          </w:p>
        </w:tc>
        <w:tc>
          <w:tcPr>
            <w:tcW w:w="856" w:type="dxa"/>
            <w:shd w:val="clear" w:color="auto" w:fill="auto"/>
            <w:noWrap/>
            <w:vAlign w:val="center"/>
          </w:tcPr>
          <w:p w14:paraId="45CE1718" w14:textId="77777777" w:rsidR="000178F0" w:rsidRDefault="00DE263E">
            <w:pPr>
              <w:jc w:val="right"/>
              <w:rPr>
                <w:rFonts w:eastAsia="宋体"/>
                <w:color w:val="000000"/>
                <w:sz w:val="18"/>
                <w:szCs w:val="18"/>
                <w:lang w:eastAsia="zh-CN"/>
              </w:rPr>
            </w:pPr>
            <w:r>
              <w:rPr>
                <w:rFonts w:eastAsia="宋体"/>
                <w:color w:val="000000"/>
                <w:sz w:val="18"/>
                <w:szCs w:val="18"/>
                <w:lang w:eastAsia="zh-CN"/>
              </w:rPr>
              <w:t>33.637</w:t>
            </w:r>
          </w:p>
        </w:tc>
      </w:tr>
      <w:tr w:rsidR="000178F0" w14:paraId="1C61945E" w14:textId="77777777">
        <w:trPr>
          <w:trHeight w:val="280"/>
          <w:jc w:val="center"/>
        </w:trPr>
        <w:tc>
          <w:tcPr>
            <w:tcW w:w="1413" w:type="dxa"/>
            <w:shd w:val="clear" w:color="auto" w:fill="auto"/>
            <w:noWrap/>
            <w:vAlign w:val="center"/>
          </w:tcPr>
          <w:p w14:paraId="7F7F5C5E" w14:textId="77777777" w:rsidR="000178F0" w:rsidRDefault="00DE263E">
            <w:pPr>
              <w:rPr>
                <w:rFonts w:eastAsia="宋体"/>
                <w:color w:val="000000"/>
                <w:sz w:val="18"/>
                <w:szCs w:val="18"/>
                <w:lang w:eastAsia="zh-CN"/>
              </w:rPr>
            </w:pPr>
            <w:r>
              <w:rPr>
                <w:rFonts w:eastAsia="宋体"/>
                <w:color w:val="000000"/>
                <w:sz w:val="18"/>
                <w:szCs w:val="18"/>
                <w:lang w:eastAsia="zh-CN"/>
              </w:rPr>
              <w:t>ATOM523</w:t>
            </w:r>
          </w:p>
        </w:tc>
        <w:tc>
          <w:tcPr>
            <w:tcW w:w="1559" w:type="dxa"/>
            <w:shd w:val="clear" w:color="auto" w:fill="auto"/>
            <w:noWrap/>
            <w:vAlign w:val="center"/>
          </w:tcPr>
          <w:p w14:paraId="54078652"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3FB8E183"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32B043BF" w14:textId="77777777" w:rsidR="000178F0" w:rsidRDefault="00DE263E">
            <w:pPr>
              <w:jc w:val="right"/>
              <w:rPr>
                <w:rFonts w:eastAsia="宋体"/>
                <w:color w:val="000000"/>
                <w:sz w:val="18"/>
                <w:szCs w:val="18"/>
                <w:lang w:eastAsia="zh-CN"/>
              </w:rPr>
            </w:pPr>
            <w:r>
              <w:rPr>
                <w:rFonts w:eastAsia="宋体"/>
                <w:color w:val="000000"/>
                <w:sz w:val="18"/>
                <w:szCs w:val="18"/>
                <w:lang w:eastAsia="zh-CN"/>
              </w:rPr>
              <w:t>32.64</w:t>
            </w:r>
          </w:p>
        </w:tc>
        <w:tc>
          <w:tcPr>
            <w:tcW w:w="1559" w:type="dxa"/>
            <w:shd w:val="clear" w:color="auto" w:fill="auto"/>
            <w:noWrap/>
            <w:vAlign w:val="center"/>
          </w:tcPr>
          <w:p w14:paraId="2F23B21B" w14:textId="77777777" w:rsidR="000178F0" w:rsidRDefault="00DE263E">
            <w:pPr>
              <w:jc w:val="right"/>
              <w:rPr>
                <w:rFonts w:eastAsia="宋体"/>
                <w:color w:val="000000"/>
                <w:sz w:val="18"/>
                <w:szCs w:val="18"/>
                <w:lang w:eastAsia="zh-CN"/>
              </w:rPr>
            </w:pPr>
            <w:r>
              <w:rPr>
                <w:rFonts w:eastAsia="宋体"/>
                <w:color w:val="000000"/>
                <w:sz w:val="18"/>
                <w:szCs w:val="18"/>
                <w:lang w:eastAsia="zh-CN"/>
              </w:rPr>
              <w:t>30.656</w:t>
            </w:r>
          </w:p>
        </w:tc>
        <w:tc>
          <w:tcPr>
            <w:tcW w:w="856" w:type="dxa"/>
            <w:shd w:val="clear" w:color="auto" w:fill="auto"/>
            <w:noWrap/>
            <w:vAlign w:val="center"/>
          </w:tcPr>
          <w:p w14:paraId="077486BC" w14:textId="77777777" w:rsidR="000178F0" w:rsidRDefault="00DE263E">
            <w:pPr>
              <w:jc w:val="right"/>
              <w:rPr>
                <w:rFonts w:eastAsia="宋体"/>
                <w:color w:val="000000"/>
                <w:sz w:val="18"/>
                <w:szCs w:val="18"/>
                <w:lang w:eastAsia="zh-CN"/>
              </w:rPr>
            </w:pPr>
            <w:r>
              <w:rPr>
                <w:rFonts w:eastAsia="宋体"/>
                <w:color w:val="000000"/>
                <w:sz w:val="18"/>
                <w:szCs w:val="18"/>
                <w:lang w:eastAsia="zh-CN"/>
              </w:rPr>
              <w:t>34.394</w:t>
            </w:r>
          </w:p>
        </w:tc>
      </w:tr>
      <w:tr w:rsidR="000178F0" w14:paraId="2F1A19A0" w14:textId="77777777">
        <w:trPr>
          <w:trHeight w:val="280"/>
          <w:jc w:val="center"/>
        </w:trPr>
        <w:tc>
          <w:tcPr>
            <w:tcW w:w="1413" w:type="dxa"/>
            <w:shd w:val="clear" w:color="auto" w:fill="auto"/>
            <w:noWrap/>
            <w:vAlign w:val="center"/>
          </w:tcPr>
          <w:p w14:paraId="6685AB38" w14:textId="77777777" w:rsidR="000178F0" w:rsidRDefault="00DE263E">
            <w:pPr>
              <w:rPr>
                <w:rFonts w:eastAsia="宋体"/>
                <w:color w:val="000000"/>
                <w:sz w:val="18"/>
                <w:szCs w:val="18"/>
                <w:lang w:eastAsia="zh-CN"/>
              </w:rPr>
            </w:pPr>
            <w:r>
              <w:rPr>
                <w:rFonts w:eastAsia="宋体"/>
                <w:color w:val="000000"/>
                <w:sz w:val="18"/>
                <w:szCs w:val="18"/>
                <w:lang w:eastAsia="zh-CN"/>
              </w:rPr>
              <w:t>ATOM524</w:t>
            </w:r>
          </w:p>
        </w:tc>
        <w:tc>
          <w:tcPr>
            <w:tcW w:w="1559" w:type="dxa"/>
            <w:shd w:val="clear" w:color="auto" w:fill="auto"/>
            <w:noWrap/>
            <w:vAlign w:val="center"/>
          </w:tcPr>
          <w:p w14:paraId="310671B7"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5F45424F"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7F0DBFD0" w14:textId="77777777" w:rsidR="000178F0" w:rsidRDefault="00DE263E">
            <w:pPr>
              <w:jc w:val="right"/>
              <w:rPr>
                <w:rFonts w:eastAsia="宋体"/>
                <w:color w:val="000000"/>
                <w:sz w:val="18"/>
                <w:szCs w:val="18"/>
                <w:lang w:eastAsia="zh-CN"/>
              </w:rPr>
            </w:pPr>
            <w:r>
              <w:rPr>
                <w:rFonts w:eastAsia="宋体"/>
                <w:color w:val="000000"/>
                <w:sz w:val="18"/>
                <w:szCs w:val="18"/>
                <w:lang w:eastAsia="zh-CN"/>
              </w:rPr>
              <w:t>34.477</w:t>
            </w:r>
          </w:p>
        </w:tc>
        <w:tc>
          <w:tcPr>
            <w:tcW w:w="1559" w:type="dxa"/>
            <w:shd w:val="clear" w:color="auto" w:fill="auto"/>
            <w:noWrap/>
            <w:vAlign w:val="center"/>
          </w:tcPr>
          <w:p w14:paraId="4D849D13" w14:textId="77777777" w:rsidR="000178F0" w:rsidRDefault="00DE263E">
            <w:pPr>
              <w:jc w:val="right"/>
              <w:rPr>
                <w:rFonts w:eastAsia="宋体"/>
                <w:color w:val="000000"/>
                <w:sz w:val="18"/>
                <w:szCs w:val="18"/>
                <w:lang w:eastAsia="zh-CN"/>
              </w:rPr>
            </w:pPr>
            <w:r>
              <w:rPr>
                <w:rFonts w:eastAsia="宋体"/>
                <w:color w:val="000000"/>
                <w:sz w:val="18"/>
                <w:szCs w:val="18"/>
                <w:lang w:eastAsia="zh-CN"/>
              </w:rPr>
              <w:t>30.041</w:t>
            </w:r>
          </w:p>
        </w:tc>
        <w:tc>
          <w:tcPr>
            <w:tcW w:w="856" w:type="dxa"/>
            <w:shd w:val="clear" w:color="auto" w:fill="auto"/>
            <w:noWrap/>
            <w:vAlign w:val="center"/>
          </w:tcPr>
          <w:p w14:paraId="738ACE52" w14:textId="77777777" w:rsidR="000178F0" w:rsidRDefault="00DE263E">
            <w:pPr>
              <w:jc w:val="right"/>
              <w:rPr>
                <w:rFonts w:eastAsia="宋体"/>
                <w:color w:val="000000"/>
                <w:sz w:val="18"/>
                <w:szCs w:val="18"/>
                <w:lang w:eastAsia="zh-CN"/>
              </w:rPr>
            </w:pPr>
            <w:r>
              <w:rPr>
                <w:rFonts w:eastAsia="宋体"/>
                <w:color w:val="000000"/>
                <w:sz w:val="18"/>
                <w:szCs w:val="18"/>
                <w:lang w:eastAsia="zh-CN"/>
              </w:rPr>
              <w:t>33.505</w:t>
            </w:r>
          </w:p>
        </w:tc>
      </w:tr>
      <w:tr w:rsidR="000178F0" w14:paraId="7DE94515" w14:textId="77777777">
        <w:trPr>
          <w:trHeight w:val="280"/>
          <w:jc w:val="center"/>
        </w:trPr>
        <w:tc>
          <w:tcPr>
            <w:tcW w:w="1413" w:type="dxa"/>
            <w:shd w:val="clear" w:color="auto" w:fill="auto"/>
            <w:noWrap/>
            <w:vAlign w:val="center"/>
          </w:tcPr>
          <w:p w14:paraId="1755D017" w14:textId="77777777" w:rsidR="000178F0" w:rsidRDefault="00DE263E">
            <w:pPr>
              <w:rPr>
                <w:rFonts w:eastAsia="宋体"/>
                <w:color w:val="000000"/>
                <w:sz w:val="18"/>
                <w:szCs w:val="18"/>
                <w:lang w:eastAsia="zh-CN"/>
              </w:rPr>
            </w:pPr>
            <w:r>
              <w:rPr>
                <w:rFonts w:eastAsia="宋体"/>
                <w:color w:val="000000"/>
                <w:sz w:val="18"/>
                <w:szCs w:val="18"/>
                <w:lang w:eastAsia="zh-CN"/>
              </w:rPr>
              <w:t>ATOM525</w:t>
            </w:r>
          </w:p>
        </w:tc>
        <w:tc>
          <w:tcPr>
            <w:tcW w:w="1559" w:type="dxa"/>
            <w:shd w:val="clear" w:color="auto" w:fill="auto"/>
            <w:noWrap/>
            <w:vAlign w:val="center"/>
          </w:tcPr>
          <w:p w14:paraId="521CC856"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353E7E1C"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3978BD1B" w14:textId="77777777" w:rsidR="000178F0" w:rsidRDefault="00DE263E">
            <w:pPr>
              <w:jc w:val="right"/>
              <w:rPr>
                <w:rFonts w:eastAsia="宋体"/>
                <w:color w:val="000000"/>
                <w:sz w:val="18"/>
                <w:szCs w:val="18"/>
                <w:lang w:eastAsia="zh-CN"/>
              </w:rPr>
            </w:pPr>
            <w:r>
              <w:rPr>
                <w:rFonts w:eastAsia="宋体"/>
                <w:color w:val="000000"/>
                <w:sz w:val="18"/>
                <w:szCs w:val="18"/>
                <w:lang w:eastAsia="zh-CN"/>
              </w:rPr>
              <w:t>35.052</w:t>
            </w:r>
          </w:p>
        </w:tc>
        <w:tc>
          <w:tcPr>
            <w:tcW w:w="1559" w:type="dxa"/>
            <w:shd w:val="clear" w:color="auto" w:fill="auto"/>
            <w:noWrap/>
            <w:vAlign w:val="center"/>
          </w:tcPr>
          <w:p w14:paraId="67FB92D7" w14:textId="77777777" w:rsidR="000178F0" w:rsidRDefault="00DE263E">
            <w:pPr>
              <w:jc w:val="right"/>
              <w:rPr>
                <w:rFonts w:eastAsia="宋体"/>
                <w:color w:val="000000"/>
                <w:sz w:val="18"/>
                <w:szCs w:val="18"/>
                <w:lang w:eastAsia="zh-CN"/>
              </w:rPr>
            </w:pPr>
            <w:r>
              <w:rPr>
                <w:rFonts w:eastAsia="宋体"/>
                <w:color w:val="000000"/>
                <w:sz w:val="18"/>
                <w:szCs w:val="18"/>
                <w:lang w:eastAsia="zh-CN"/>
              </w:rPr>
              <w:t>30.406</w:t>
            </w:r>
          </w:p>
        </w:tc>
        <w:tc>
          <w:tcPr>
            <w:tcW w:w="856" w:type="dxa"/>
            <w:shd w:val="clear" w:color="auto" w:fill="auto"/>
            <w:noWrap/>
            <w:vAlign w:val="center"/>
          </w:tcPr>
          <w:p w14:paraId="393D40BC" w14:textId="77777777" w:rsidR="000178F0" w:rsidRDefault="00DE263E">
            <w:pPr>
              <w:jc w:val="right"/>
              <w:rPr>
                <w:rFonts w:eastAsia="宋体"/>
                <w:color w:val="000000"/>
                <w:sz w:val="18"/>
                <w:szCs w:val="18"/>
                <w:lang w:eastAsia="zh-CN"/>
              </w:rPr>
            </w:pPr>
            <w:r>
              <w:rPr>
                <w:rFonts w:eastAsia="宋体"/>
                <w:color w:val="000000"/>
                <w:sz w:val="18"/>
                <w:szCs w:val="18"/>
                <w:lang w:eastAsia="zh-CN"/>
              </w:rPr>
              <w:t>32.654</w:t>
            </w:r>
          </w:p>
        </w:tc>
      </w:tr>
      <w:tr w:rsidR="000178F0" w14:paraId="42FD1DB9" w14:textId="77777777">
        <w:trPr>
          <w:trHeight w:val="280"/>
          <w:jc w:val="center"/>
        </w:trPr>
        <w:tc>
          <w:tcPr>
            <w:tcW w:w="1413" w:type="dxa"/>
            <w:shd w:val="clear" w:color="auto" w:fill="auto"/>
            <w:noWrap/>
            <w:vAlign w:val="center"/>
          </w:tcPr>
          <w:p w14:paraId="790C4032"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ATOM526</w:t>
            </w:r>
          </w:p>
        </w:tc>
        <w:tc>
          <w:tcPr>
            <w:tcW w:w="1559" w:type="dxa"/>
            <w:shd w:val="clear" w:color="auto" w:fill="auto"/>
            <w:noWrap/>
            <w:vAlign w:val="center"/>
          </w:tcPr>
          <w:p w14:paraId="6607AAE2"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4F338F85"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0815BEFB" w14:textId="77777777" w:rsidR="000178F0" w:rsidRDefault="00DE263E">
            <w:pPr>
              <w:jc w:val="right"/>
              <w:rPr>
                <w:rFonts w:eastAsia="宋体"/>
                <w:color w:val="000000"/>
                <w:sz w:val="18"/>
                <w:szCs w:val="18"/>
                <w:lang w:eastAsia="zh-CN"/>
              </w:rPr>
            </w:pPr>
            <w:r>
              <w:rPr>
                <w:rFonts w:eastAsia="宋体"/>
                <w:color w:val="000000"/>
                <w:sz w:val="18"/>
                <w:szCs w:val="18"/>
                <w:lang w:eastAsia="zh-CN"/>
              </w:rPr>
              <w:t>35.41</w:t>
            </w:r>
          </w:p>
        </w:tc>
        <w:tc>
          <w:tcPr>
            <w:tcW w:w="1559" w:type="dxa"/>
            <w:shd w:val="clear" w:color="auto" w:fill="auto"/>
            <w:noWrap/>
            <w:vAlign w:val="center"/>
          </w:tcPr>
          <w:p w14:paraId="454C589C" w14:textId="77777777" w:rsidR="000178F0" w:rsidRDefault="00DE263E">
            <w:pPr>
              <w:jc w:val="right"/>
              <w:rPr>
                <w:rFonts w:eastAsia="宋体"/>
                <w:color w:val="000000"/>
                <w:sz w:val="18"/>
                <w:szCs w:val="18"/>
                <w:lang w:eastAsia="zh-CN"/>
              </w:rPr>
            </w:pPr>
            <w:r>
              <w:rPr>
                <w:rFonts w:eastAsia="宋体"/>
                <w:color w:val="000000"/>
                <w:sz w:val="18"/>
                <w:szCs w:val="18"/>
                <w:lang w:eastAsia="zh-CN"/>
              </w:rPr>
              <w:t>30.219</w:t>
            </w:r>
          </w:p>
        </w:tc>
        <w:tc>
          <w:tcPr>
            <w:tcW w:w="856" w:type="dxa"/>
            <w:shd w:val="clear" w:color="auto" w:fill="auto"/>
            <w:noWrap/>
            <w:vAlign w:val="center"/>
          </w:tcPr>
          <w:p w14:paraId="1CF01FB5" w14:textId="77777777" w:rsidR="000178F0" w:rsidRDefault="00DE263E">
            <w:pPr>
              <w:jc w:val="right"/>
              <w:rPr>
                <w:rFonts w:eastAsia="宋体"/>
                <w:color w:val="000000"/>
                <w:sz w:val="18"/>
                <w:szCs w:val="18"/>
                <w:lang w:eastAsia="zh-CN"/>
              </w:rPr>
            </w:pPr>
            <w:r>
              <w:rPr>
                <w:rFonts w:eastAsia="宋体"/>
                <w:color w:val="000000"/>
                <w:sz w:val="18"/>
                <w:szCs w:val="18"/>
                <w:lang w:eastAsia="zh-CN"/>
              </w:rPr>
              <w:t>34.704</w:t>
            </w:r>
          </w:p>
        </w:tc>
      </w:tr>
      <w:tr w:rsidR="000178F0" w14:paraId="552EC18E" w14:textId="77777777">
        <w:trPr>
          <w:trHeight w:val="280"/>
          <w:jc w:val="center"/>
        </w:trPr>
        <w:tc>
          <w:tcPr>
            <w:tcW w:w="1413" w:type="dxa"/>
            <w:shd w:val="clear" w:color="auto" w:fill="auto"/>
            <w:noWrap/>
            <w:vAlign w:val="center"/>
          </w:tcPr>
          <w:p w14:paraId="036A1A2D" w14:textId="77777777" w:rsidR="000178F0" w:rsidRDefault="00DE263E">
            <w:pPr>
              <w:rPr>
                <w:rFonts w:eastAsia="宋体"/>
                <w:color w:val="000000"/>
                <w:sz w:val="18"/>
                <w:szCs w:val="18"/>
                <w:lang w:eastAsia="zh-CN"/>
              </w:rPr>
            </w:pPr>
            <w:r>
              <w:rPr>
                <w:rFonts w:eastAsia="宋体"/>
                <w:color w:val="000000"/>
                <w:sz w:val="18"/>
                <w:szCs w:val="18"/>
                <w:lang w:eastAsia="zh-CN"/>
              </w:rPr>
              <w:t>ATOM527</w:t>
            </w:r>
          </w:p>
        </w:tc>
        <w:tc>
          <w:tcPr>
            <w:tcW w:w="1559" w:type="dxa"/>
            <w:shd w:val="clear" w:color="auto" w:fill="auto"/>
            <w:noWrap/>
            <w:vAlign w:val="center"/>
          </w:tcPr>
          <w:p w14:paraId="187AED44"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3EED1708"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289952C4" w14:textId="77777777" w:rsidR="000178F0" w:rsidRDefault="00DE263E">
            <w:pPr>
              <w:jc w:val="right"/>
              <w:rPr>
                <w:rFonts w:eastAsia="宋体"/>
                <w:color w:val="000000"/>
                <w:sz w:val="18"/>
                <w:szCs w:val="18"/>
                <w:lang w:eastAsia="zh-CN"/>
              </w:rPr>
            </w:pPr>
            <w:r>
              <w:rPr>
                <w:rFonts w:eastAsia="宋体"/>
                <w:color w:val="000000"/>
                <w:sz w:val="18"/>
                <w:szCs w:val="18"/>
                <w:lang w:eastAsia="zh-CN"/>
              </w:rPr>
              <w:t>34.953</w:t>
            </w:r>
          </w:p>
        </w:tc>
        <w:tc>
          <w:tcPr>
            <w:tcW w:w="1559" w:type="dxa"/>
            <w:shd w:val="clear" w:color="auto" w:fill="auto"/>
            <w:noWrap/>
            <w:vAlign w:val="center"/>
          </w:tcPr>
          <w:p w14:paraId="1D090046" w14:textId="77777777" w:rsidR="000178F0" w:rsidRDefault="00DE263E">
            <w:pPr>
              <w:jc w:val="right"/>
              <w:rPr>
                <w:rFonts w:eastAsia="宋体"/>
                <w:color w:val="000000"/>
                <w:sz w:val="18"/>
                <w:szCs w:val="18"/>
                <w:lang w:eastAsia="zh-CN"/>
              </w:rPr>
            </w:pPr>
            <w:r>
              <w:rPr>
                <w:rFonts w:eastAsia="宋体"/>
                <w:color w:val="000000"/>
                <w:sz w:val="18"/>
                <w:szCs w:val="18"/>
                <w:lang w:eastAsia="zh-CN"/>
              </w:rPr>
              <w:t>29.629</w:t>
            </w:r>
          </w:p>
        </w:tc>
        <w:tc>
          <w:tcPr>
            <w:tcW w:w="856" w:type="dxa"/>
            <w:shd w:val="clear" w:color="auto" w:fill="auto"/>
            <w:noWrap/>
            <w:vAlign w:val="center"/>
          </w:tcPr>
          <w:p w14:paraId="7D5C3373" w14:textId="77777777" w:rsidR="000178F0" w:rsidRDefault="00DE263E">
            <w:pPr>
              <w:jc w:val="right"/>
              <w:rPr>
                <w:rFonts w:eastAsia="宋体"/>
                <w:color w:val="000000"/>
                <w:sz w:val="18"/>
                <w:szCs w:val="18"/>
                <w:lang w:eastAsia="zh-CN"/>
              </w:rPr>
            </w:pPr>
            <w:r>
              <w:rPr>
                <w:rFonts w:eastAsia="宋体"/>
                <w:color w:val="000000"/>
                <w:sz w:val="18"/>
                <w:szCs w:val="18"/>
                <w:lang w:eastAsia="zh-CN"/>
              </w:rPr>
              <w:t>35.498</w:t>
            </w:r>
          </w:p>
        </w:tc>
      </w:tr>
      <w:tr w:rsidR="000178F0" w14:paraId="73D5CA65" w14:textId="77777777">
        <w:trPr>
          <w:trHeight w:val="280"/>
          <w:jc w:val="center"/>
        </w:trPr>
        <w:tc>
          <w:tcPr>
            <w:tcW w:w="1413" w:type="dxa"/>
            <w:shd w:val="clear" w:color="auto" w:fill="auto"/>
            <w:noWrap/>
            <w:vAlign w:val="center"/>
          </w:tcPr>
          <w:p w14:paraId="7DC44B4F" w14:textId="77777777" w:rsidR="000178F0" w:rsidRDefault="00DE263E">
            <w:pPr>
              <w:rPr>
                <w:rFonts w:eastAsia="宋体"/>
                <w:color w:val="000000"/>
                <w:sz w:val="18"/>
                <w:szCs w:val="18"/>
                <w:lang w:eastAsia="zh-CN"/>
              </w:rPr>
            </w:pPr>
            <w:r>
              <w:rPr>
                <w:rFonts w:eastAsia="宋体"/>
                <w:color w:val="000000"/>
                <w:sz w:val="18"/>
                <w:szCs w:val="18"/>
                <w:lang w:eastAsia="zh-CN"/>
              </w:rPr>
              <w:t>ATOM528</w:t>
            </w:r>
          </w:p>
        </w:tc>
        <w:tc>
          <w:tcPr>
            <w:tcW w:w="1559" w:type="dxa"/>
            <w:shd w:val="clear" w:color="auto" w:fill="auto"/>
            <w:noWrap/>
            <w:vAlign w:val="center"/>
          </w:tcPr>
          <w:p w14:paraId="6E8A1706"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42A22ECD"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62EA3E6B" w14:textId="77777777" w:rsidR="000178F0" w:rsidRDefault="00DE263E">
            <w:pPr>
              <w:jc w:val="right"/>
              <w:rPr>
                <w:rFonts w:eastAsia="宋体"/>
                <w:color w:val="000000"/>
                <w:sz w:val="18"/>
                <w:szCs w:val="18"/>
                <w:lang w:eastAsia="zh-CN"/>
              </w:rPr>
            </w:pPr>
            <w:r>
              <w:rPr>
                <w:rFonts w:eastAsia="宋体"/>
                <w:color w:val="000000"/>
                <w:sz w:val="18"/>
                <w:szCs w:val="18"/>
                <w:lang w:eastAsia="zh-CN"/>
              </w:rPr>
              <w:t>36.324</w:t>
            </w:r>
          </w:p>
        </w:tc>
        <w:tc>
          <w:tcPr>
            <w:tcW w:w="1559" w:type="dxa"/>
            <w:shd w:val="clear" w:color="auto" w:fill="auto"/>
            <w:noWrap/>
            <w:vAlign w:val="center"/>
          </w:tcPr>
          <w:p w14:paraId="4F6987CE" w14:textId="77777777" w:rsidR="000178F0" w:rsidRDefault="00DE263E">
            <w:pPr>
              <w:jc w:val="right"/>
              <w:rPr>
                <w:rFonts w:eastAsia="宋体"/>
                <w:color w:val="000000"/>
                <w:sz w:val="18"/>
                <w:szCs w:val="18"/>
                <w:lang w:eastAsia="zh-CN"/>
              </w:rPr>
            </w:pPr>
            <w:r>
              <w:rPr>
                <w:rFonts w:eastAsia="宋体"/>
                <w:color w:val="000000"/>
                <w:sz w:val="18"/>
                <w:szCs w:val="18"/>
                <w:lang w:eastAsia="zh-CN"/>
              </w:rPr>
              <w:t>29.673</w:t>
            </w:r>
          </w:p>
        </w:tc>
        <w:tc>
          <w:tcPr>
            <w:tcW w:w="856" w:type="dxa"/>
            <w:shd w:val="clear" w:color="auto" w:fill="auto"/>
            <w:noWrap/>
            <w:vAlign w:val="center"/>
          </w:tcPr>
          <w:p w14:paraId="1E8BCA1F" w14:textId="77777777" w:rsidR="000178F0" w:rsidRDefault="00DE263E">
            <w:pPr>
              <w:jc w:val="right"/>
              <w:rPr>
                <w:rFonts w:eastAsia="宋体"/>
                <w:color w:val="000000"/>
                <w:sz w:val="18"/>
                <w:szCs w:val="18"/>
                <w:lang w:eastAsia="zh-CN"/>
              </w:rPr>
            </w:pPr>
            <w:r>
              <w:rPr>
                <w:rFonts w:eastAsia="宋体"/>
                <w:color w:val="000000"/>
                <w:sz w:val="18"/>
                <w:szCs w:val="18"/>
                <w:lang w:eastAsia="zh-CN"/>
              </w:rPr>
              <w:t>34.471</w:t>
            </w:r>
          </w:p>
        </w:tc>
      </w:tr>
      <w:tr w:rsidR="000178F0" w14:paraId="096EF8FD" w14:textId="77777777">
        <w:trPr>
          <w:trHeight w:val="280"/>
          <w:jc w:val="center"/>
        </w:trPr>
        <w:tc>
          <w:tcPr>
            <w:tcW w:w="1413" w:type="dxa"/>
            <w:shd w:val="clear" w:color="auto" w:fill="auto"/>
            <w:noWrap/>
            <w:vAlign w:val="center"/>
          </w:tcPr>
          <w:p w14:paraId="6BC27B4D" w14:textId="77777777" w:rsidR="000178F0" w:rsidRDefault="00DE263E">
            <w:pPr>
              <w:rPr>
                <w:rFonts w:eastAsia="宋体"/>
                <w:color w:val="000000"/>
                <w:sz w:val="18"/>
                <w:szCs w:val="18"/>
                <w:lang w:eastAsia="zh-CN"/>
              </w:rPr>
            </w:pPr>
            <w:r>
              <w:rPr>
                <w:rFonts w:eastAsia="宋体"/>
                <w:color w:val="000000"/>
                <w:sz w:val="18"/>
                <w:szCs w:val="18"/>
                <w:lang w:eastAsia="zh-CN"/>
              </w:rPr>
              <w:t>ATOM529</w:t>
            </w:r>
          </w:p>
        </w:tc>
        <w:tc>
          <w:tcPr>
            <w:tcW w:w="1559" w:type="dxa"/>
            <w:shd w:val="clear" w:color="auto" w:fill="auto"/>
            <w:noWrap/>
            <w:vAlign w:val="center"/>
          </w:tcPr>
          <w:p w14:paraId="1F01277F"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0A54E39E"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75ACEBE1" w14:textId="77777777" w:rsidR="000178F0" w:rsidRDefault="00DE263E">
            <w:pPr>
              <w:jc w:val="right"/>
              <w:rPr>
                <w:rFonts w:eastAsia="宋体"/>
                <w:color w:val="000000"/>
                <w:sz w:val="18"/>
                <w:szCs w:val="18"/>
                <w:lang w:eastAsia="zh-CN"/>
              </w:rPr>
            </w:pPr>
            <w:r>
              <w:rPr>
                <w:rFonts w:eastAsia="宋体"/>
                <w:color w:val="000000"/>
                <w:sz w:val="18"/>
                <w:szCs w:val="18"/>
                <w:lang w:eastAsia="zh-CN"/>
              </w:rPr>
              <w:t>35.639</w:t>
            </w:r>
          </w:p>
        </w:tc>
        <w:tc>
          <w:tcPr>
            <w:tcW w:w="1559" w:type="dxa"/>
            <w:shd w:val="clear" w:color="auto" w:fill="auto"/>
            <w:noWrap/>
            <w:vAlign w:val="center"/>
          </w:tcPr>
          <w:p w14:paraId="05E1FB85" w14:textId="77777777" w:rsidR="000178F0" w:rsidRDefault="00DE263E">
            <w:pPr>
              <w:jc w:val="right"/>
              <w:rPr>
                <w:rFonts w:eastAsia="宋体"/>
                <w:color w:val="000000"/>
                <w:sz w:val="18"/>
                <w:szCs w:val="18"/>
                <w:lang w:eastAsia="zh-CN"/>
              </w:rPr>
            </w:pPr>
            <w:r>
              <w:rPr>
                <w:rFonts w:eastAsia="宋体"/>
                <w:color w:val="000000"/>
                <w:sz w:val="18"/>
                <w:szCs w:val="18"/>
                <w:lang w:eastAsia="zh-CN"/>
              </w:rPr>
              <w:t>31.64</w:t>
            </w:r>
          </w:p>
        </w:tc>
        <w:tc>
          <w:tcPr>
            <w:tcW w:w="856" w:type="dxa"/>
            <w:shd w:val="clear" w:color="auto" w:fill="auto"/>
            <w:noWrap/>
            <w:vAlign w:val="center"/>
          </w:tcPr>
          <w:p w14:paraId="497ADCA1" w14:textId="77777777" w:rsidR="000178F0" w:rsidRDefault="00DE263E">
            <w:pPr>
              <w:jc w:val="right"/>
              <w:rPr>
                <w:rFonts w:eastAsia="宋体"/>
                <w:color w:val="000000"/>
                <w:sz w:val="18"/>
                <w:szCs w:val="18"/>
                <w:lang w:eastAsia="zh-CN"/>
              </w:rPr>
            </w:pPr>
            <w:r>
              <w:rPr>
                <w:rFonts w:eastAsia="宋体"/>
                <w:color w:val="000000"/>
                <w:sz w:val="18"/>
                <w:szCs w:val="18"/>
                <w:lang w:eastAsia="zh-CN"/>
              </w:rPr>
              <w:t>35.257</w:t>
            </w:r>
          </w:p>
        </w:tc>
      </w:tr>
      <w:tr w:rsidR="000178F0" w14:paraId="71F81F2B" w14:textId="77777777">
        <w:trPr>
          <w:trHeight w:val="280"/>
          <w:jc w:val="center"/>
        </w:trPr>
        <w:tc>
          <w:tcPr>
            <w:tcW w:w="1413" w:type="dxa"/>
            <w:shd w:val="clear" w:color="auto" w:fill="auto"/>
            <w:noWrap/>
            <w:vAlign w:val="center"/>
          </w:tcPr>
          <w:p w14:paraId="0152B5FD" w14:textId="77777777" w:rsidR="000178F0" w:rsidRDefault="00DE263E">
            <w:pPr>
              <w:rPr>
                <w:rFonts w:eastAsia="宋体"/>
                <w:color w:val="000000"/>
                <w:sz w:val="18"/>
                <w:szCs w:val="18"/>
                <w:lang w:eastAsia="zh-CN"/>
              </w:rPr>
            </w:pPr>
            <w:r>
              <w:rPr>
                <w:rFonts w:eastAsia="宋体"/>
                <w:color w:val="000000"/>
                <w:sz w:val="18"/>
                <w:szCs w:val="18"/>
                <w:lang w:eastAsia="zh-CN"/>
              </w:rPr>
              <w:t>ATOM530</w:t>
            </w:r>
          </w:p>
        </w:tc>
        <w:tc>
          <w:tcPr>
            <w:tcW w:w="1559" w:type="dxa"/>
            <w:shd w:val="clear" w:color="auto" w:fill="auto"/>
            <w:noWrap/>
            <w:vAlign w:val="center"/>
          </w:tcPr>
          <w:p w14:paraId="5D1C679A" w14:textId="77777777" w:rsidR="000178F0" w:rsidRDefault="00DE263E">
            <w:pPr>
              <w:rPr>
                <w:rFonts w:eastAsia="宋体"/>
                <w:color w:val="000000"/>
                <w:sz w:val="18"/>
                <w:szCs w:val="18"/>
                <w:lang w:eastAsia="zh-CN"/>
              </w:rPr>
            </w:pPr>
            <w:r>
              <w:rPr>
                <w:rFonts w:eastAsia="宋体"/>
                <w:color w:val="000000"/>
                <w:sz w:val="18"/>
                <w:szCs w:val="18"/>
                <w:lang w:eastAsia="zh-CN"/>
              </w:rPr>
              <w:t>HG2</w:t>
            </w:r>
          </w:p>
        </w:tc>
        <w:tc>
          <w:tcPr>
            <w:tcW w:w="1276" w:type="dxa"/>
            <w:shd w:val="clear" w:color="auto" w:fill="auto"/>
            <w:noWrap/>
            <w:vAlign w:val="center"/>
          </w:tcPr>
          <w:p w14:paraId="25BF5DBC"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397BAB9F" w14:textId="77777777" w:rsidR="000178F0" w:rsidRDefault="00DE263E">
            <w:pPr>
              <w:jc w:val="right"/>
              <w:rPr>
                <w:rFonts w:eastAsia="宋体"/>
                <w:color w:val="000000"/>
                <w:sz w:val="18"/>
                <w:szCs w:val="18"/>
                <w:lang w:eastAsia="zh-CN"/>
              </w:rPr>
            </w:pPr>
            <w:r>
              <w:rPr>
                <w:rFonts w:eastAsia="宋体"/>
                <w:color w:val="000000"/>
                <w:sz w:val="18"/>
                <w:szCs w:val="18"/>
                <w:lang w:eastAsia="zh-CN"/>
              </w:rPr>
              <w:t>34.647</w:t>
            </w:r>
          </w:p>
        </w:tc>
        <w:tc>
          <w:tcPr>
            <w:tcW w:w="1559" w:type="dxa"/>
            <w:shd w:val="clear" w:color="auto" w:fill="auto"/>
            <w:noWrap/>
            <w:vAlign w:val="center"/>
          </w:tcPr>
          <w:p w14:paraId="5873C0B0" w14:textId="77777777" w:rsidR="000178F0" w:rsidRDefault="00DE263E">
            <w:pPr>
              <w:jc w:val="right"/>
              <w:rPr>
                <w:rFonts w:eastAsia="宋体"/>
                <w:color w:val="000000"/>
                <w:sz w:val="18"/>
                <w:szCs w:val="18"/>
                <w:lang w:eastAsia="zh-CN"/>
              </w:rPr>
            </w:pPr>
            <w:r>
              <w:rPr>
                <w:rFonts w:eastAsia="宋体"/>
                <w:color w:val="000000"/>
                <w:sz w:val="18"/>
                <w:szCs w:val="18"/>
                <w:lang w:eastAsia="zh-CN"/>
              </w:rPr>
              <w:t>31.942</w:t>
            </w:r>
          </w:p>
        </w:tc>
        <w:tc>
          <w:tcPr>
            <w:tcW w:w="856" w:type="dxa"/>
            <w:shd w:val="clear" w:color="auto" w:fill="auto"/>
            <w:noWrap/>
            <w:vAlign w:val="center"/>
          </w:tcPr>
          <w:p w14:paraId="6BB3F62D" w14:textId="77777777" w:rsidR="000178F0" w:rsidRDefault="00DE263E">
            <w:pPr>
              <w:jc w:val="right"/>
              <w:rPr>
                <w:rFonts w:eastAsia="宋体"/>
                <w:color w:val="000000"/>
                <w:sz w:val="18"/>
                <w:szCs w:val="18"/>
                <w:lang w:eastAsia="zh-CN"/>
              </w:rPr>
            </w:pPr>
            <w:r>
              <w:rPr>
                <w:rFonts w:eastAsia="宋体"/>
                <w:color w:val="000000"/>
                <w:sz w:val="18"/>
                <w:szCs w:val="18"/>
                <w:lang w:eastAsia="zh-CN"/>
              </w:rPr>
              <w:t>35.593</w:t>
            </w:r>
          </w:p>
        </w:tc>
      </w:tr>
      <w:tr w:rsidR="000178F0" w14:paraId="214E6F80" w14:textId="77777777">
        <w:trPr>
          <w:trHeight w:val="280"/>
          <w:jc w:val="center"/>
        </w:trPr>
        <w:tc>
          <w:tcPr>
            <w:tcW w:w="1413" w:type="dxa"/>
            <w:shd w:val="clear" w:color="auto" w:fill="auto"/>
            <w:noWrap/>
            <w:vAlign w:val="center"/>
          </w:tcPr>
          <w:p w14:paraId="56D0BA84" w14:textId="77777777" w:rsidR="000178F0" w:rsidRDefault="00DE263E">
            <w:pPr>
              <w:rPr>
                <w:rFonts w:eastAsia="宋体"/>
                <w:color w:val="000000"/>
                <w:sz w:val="18"/>
                <w:szCs w:val="18"/>
                <w:lang w:eastAsia="zh-CN"/>
              </w:rPr>
            </w:pPr>
            <w:r>
              <w:rPr>
                <w:rFonts w:eastAsia="宋体"/>
                <w:color w:val="000000"/>
                <w:sz w:val="18"/>
                <w:szCs w:val="18"/>
                <w:lang w:eastAsia="zh-CN"/>
              </w:rPr>
              <w:t>ATOM531</w:t>
            </w:r>
          </w:p>
        </w:tc>
        <w:tc>
          <w:tcPr>
            <w:tcW w:w="1559" w:type="dxa"/>
            <w:shd w:val="clear" w:color="auto" w:fill="auto"/>
            <w:noWrap/>
            <w:vAlign w:val="center"/>
          </w:tcPr>
          <w:p w14:paraId="20904A93" w14:textId="77777777" w:rsidR="000178F0" w:rsidRDefault="00DE263E">
            <w:pPr>
              <w:rPr>
                <w:rFonts w:eastAsia="宋体"/>
                <w:color w:val="000000"/>
                <w:sz w:val="18"/>
                <w:szCs w:val="18"/>
                <w:lang w:eastAsia="zh-CN"/>
              </w:rPr>
            </w:pPr>
            <w:r>
              <w:rPr>
                <w:rFonts w:eastAsia="宋体"/>
                <w:color w:val="000000"/>
                <w:sz w:val="18"/>
                <w:szCs w:val="18"/>
                <w:lang w:eastAsia="zh-CN"/>
              </w:rPr>
              <w:t>HG3</w:t>
            </w:r>
          </w:p>
        </w:tc>
        <w:tc>
          <w:tcPr>
            <w:tcW w:w="1276" w:type="dxa"/>
            <w:shd w:val="clear" w:color="auto" w:fill="auto"/>
            <w:noWrap/>
            <w:vAlign w:val="center"/>
          </w:tcPr>
          <w:p w14:paraId="5A899D1A"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6C5CD505" w14:textId="77777777" w:rsidR="000178F0" w:rsidRDefault="00DE263E">
            <w:pPr>
              <w:jc w:val="right"/>
              <w:rPr>
                <w:rFonts w:eastAsia="宋体"/>
                <w:color w:val="000000"/>
                <w:sz w:val="18"/>
                <w:szCs w:val="18"/>
                <w:lang w:eastAsia="zh-CN"/>
              </w:rPr>
            </w:pPr>
            <w:r>
              <w:rPr>
                <w:rFonts w:eastAsia="宋体"/>
                <w:color w:val="000000"/>
                <w:sz w:val="18"/>
                <w:szCs w:val="18"/>
                <w:lang w:eastAsia="zh-CN"/>
              </w:rPr>
              <w:t>36.424</w:t>
            </w:r>
          </w:p>
        </w:tc>
        <w:tc>
          <w:tcPr>
            <w:tcW w:w="1559" w:type="dxa"/>
            <w:shd w:val="clear" w:color="auto" w:fill="auto"/>
            <w:noWrap/>
            <w:vAlign w:val="center"/>
          </w:tcPr>
          <w:p w14:paraId="40651435" w14:textId="77777777" w:rsidR="000178F0" w:rsidRDefault="00DE263E">
            <w:pPr>
              <w:jc w:val="right"/>
              <w:rPr>
                <w:rFonts w:eastAsia="宋体"/>
                <w:color w:val="000000"/>
                <w:sz w:val="18"/>
                <w:szCs w:val="18"/>
                <w:lang w:eastAsia="zh-CN"/>
              </w:rPr>
            </w:pPr>
            <w:r>
              <w:rPr>
                <w:rFonts w:eastAsia="宋体"/>
                <w:color w:val="000000"/>
                <w:sz w:val="18"/>
                <w:szCs w:val="18"/>
                <w:lang w:eastAsia="zh-CN"/>
              </w:rPr>
              <w:t>31.677</w:t>
            </w:r>
          </w:p>
        </w:tc>
        <w:tc>
          <w:tcPr>
            <w:tcW w:w="856" w:type="dxa"/>
            <w:shd w:val="clear" w:color="auto" w:fill="auto"/>
            <w:noWrap/>
            <w:vAlign w:val="center"/>
          </w:tcPr>
          <w:p w14:paraId="00C5049B" w14:textId="77777777" w:rsidR="000178F0" w:rsidRDefault="00DE263E">
            <w:pPr>
              <w:jc w:val="right"/>
              <w:rPr>
                <w:rFonts w:eastAsia="宋体"/>
                <w:color w:val="000000"/>
                <w:sz w:val="18"/>
                <w:szCs w:val="18"/>
                <w:lang w:eastAsia="zh-CN"/>
              </w:rPr>
            </w:pPr>
            <w:r>
              <w:rPr>
                <w:rFonts w:eastAsia="宋体"/>
                <w:color w:val="000000"/>
                <w:sz w:val="18"/>
                <w:szCs w:val="18"/>
                <w:lang w:eastAsia="zh-CN"/>
              </w:rPr>
              <w:t>36.013</w:t>
            </w:r>
          </w:p>
        </w:tc>
      </w:tr>
      <w:tr w:rsidR="000178F0" w14:paraId="69408946" w14:textId="77777777">
        <w:trPr>
          <w:trHeight w:val="280"/>
          <w:jc w:val="center"/>
        </w:trPr>
        <w:tc>
          <w:tcPr>
            <w:tcW w:w="1413" w:type="dxa"/>
            <w:shd w:val="clear" w:color="auto" w:fill="auto"/>
            <w:noWrap/>
            <w:vAlign w:val="center"/>
          </w:tcPr>
          <w:p w14:paraId="59183606" w14:textId="77777777" w:rsidR="000178F0" w:rsidRDefault="00DE263E">
            <w:pPr>
              <w:rPr>
                <w:rFonts w:eastAsia="宋体"/>
                <w:color w:val="000000"/>
                <w:sz w:val="18"/>
                <w:szCs w:val="18"/>
                <w:lang w:eastAsia="zh-CN"/>
              </w:rPr>
            </w:pPr>
            <w:r>
              <w:rPr>
                <w:rFonts w:eastAsia="宋体"/>
                <w:color w:val="000000"/>
                <w:sz w:val="18"/>
                <w:szCs w:val="18"/>
                <w:lang w:eastAsia="zh-CN"/>
              </w:rPr>
              <w:t>ATOM532</w:t>
            </w:r>
          </w:p>
        </w:tc>
        <w:tc>
          <w:tcPr>
            <w:tcW w:w="1559" w:type="dxa"/>
            <w:shd w:val="clear" w:color="auto" w:fill="auto"/>
            <w:noWrap/>
            <w:vAlign w:val="center"/>
          </w:tcPr>
          <w:p w14:paraId="10DD7630" w14:textId="77777777" w:rsidR="000178F0" w:rsidRDefault="00DE263E">
            <w:pPr>
              <w:rPr>
                <w:rFonts w:eastAsia="宋体"/>
                <w:color w:val="000000"/>
                <w:sz w:val="18"/>
                <w:szCs w:val="18"/>
                <w:lang w:eastAsia="zh-CN"/>
              </w:rPr>
            </w:pPr>
            <w:r>
              <w:rPr>
                <w:rFonts w:eastAsia="宋体"/>
                <w:color w:val="000000"/>
                <w:sz w:val="18"/>
                <w:szCs w:val="18"/>
                <w:lang w:eastAsia="zh-CN"/>
              </w:rPr>
              <w:t>CD</w:t>
            </w:r>
          </w:p>
        </w:tc>
        <w:tc>
          <w:tcPr>
            <w:tcW w:w="1276" w:type="dxa"/>
            <w:shd w:val="clear" w:color="auto" w:fill="auto"/>
            <w:noWrap/>
            <w:vAlign w:val="center"/>
          </w:tcPr>
          <w:p w14:paraId="1B0BBDBF"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2C7B059B" w14:textId="77777777" w:rsidR="000178F0" w:rsidRDefault="00DE263E">
            <w:pPr>
              <w:jc w:val="right"/>
              <w:rPr>
                <w:rFonts w:eastAsia="宋体"/>
                <w:color w:val="000000"/>
                <w:sz w:val="18"/>
                <w:szCs w:val="18"/>
                <w:lang w:eastAsia="zh-CN"/>
              </w:rPr>
            </w:pPr>
            <w:r>
              <w:rPr>
                <w:rFonts w:eastAsia="宋体"/>
                <w:color w:val="000000"/>
                <w:sz w:val="18"/>
                <w:szCs w:val="18"/>
                <w:lang w:eastAsia="zh-CN"/>
              </w:rPr>
              <w:t>36.14</w:t>
            </w:r>
          </w:p>
        </w:tc>
        <w:tc>
          <w:tcPr>
            <w:tcW w:w="1559" w:type="dxa"/>
            <w:shd w:val="clear" w:color="auto" w:fill="auto"/>
            <w:noWrap/>
            <w:vAlign w:val="center"/>
          </w:tcPr>
          <w:p w14:paraId="0692CE26" w14:textId="77777777" w:rsidR="000178F0" w:rsidRDefault="00DE263E">
            <w:pPr>
              <w:jc w:val="right"/>
              <w:rPr>
                <w:rFonts w:eastAsia="宋体"/>
                <w:color w:val="000000"/>
                <w:sz w:val="18"/>
                <w:szCs w:val="18"/>
                <w:lang w:eastAsia="zh-CN"/>
              </w:rPr>
            </w:pPr>
            <w:r>
              <w:rPr>
                <w:rFonts w:eastAsia="宋体"/>
                <w:color w:val="000000"/>
                <w:sz w:val="18"/>
                <w:szCs w:val="18"/>
                <w:lang w:eastAsia="zh-CN"/>
              </w:rPr>
              <w:t>32.605</w:t>
            </w:r>
          </w:p>
        </w:tc>
        <w:tc>
          <w:tcPr>
            <w:tcW w:w="856" w:type="dxa"/>
            <w:shd w:val="clear" w:color="auto" w:fill="auto"/>
            <w:noWrap/>
            <w:vAlign w:val="center"/>
          </w:tcPr>
          <w:p w14:paraId="48FB3C2E" w14:textId="77777777" w:rsidR="000178F0" w:rsidRDefault="00DE263E">
            <w:pPr>
              <w:jc w:val="right"/>
              <w:rPr>
                <w:rFonts w:eastAsia="宋体"/>
                <w:color w:val="000000"/>
                <w:sz w:val="18"/>
                <w:szCs w:val="18"/>
                <w:lang w:eastAsia="zh-CN"/>
              </w:rPr>
            </w:pPr>
            <w:r>
              <w:rPr>
                <w:rFonts w:eastAsia="宋体"/>
                <w:color w:val="000000"/>
                <w:sz w:val="18"/>
                <w:szCs w:val="18"/>
                <w:lang w:eastAsia="zh-CN"/>
              </w:rPr>
              <w:t>34.087</w:t>
            </w:r>
          </w:p>
        </w:tc>
      </w:tr>
      <w:tr w:rsidR="000178F0" w14:paraId="49BEE27B" w14:textId="77777777">
        <w:trPr>
          <w:trHeight w:val="280"/>
          <w:jc w:val="center"/>
        </w:trPr>
        <w:tc>
          <w:tcPr>
            <w:tcW w:w="1413" w:type="dxa"/>
            <w:shd w:val="clear" w:color="auto" w:fill="auto"/>
            <w:noWrap/>
            <w:vAlign w:val="center"/>
          </w:tcPr>
          <w:p w14:paraId="6BDF3717" w14:textId="77777777" w:rsidR="000178F0" w:rsidRDefault="00DE263E">
            <w:pPr>
              <w:rPr>
                <w:rFonts w:eastAsia="宋体"/>
                <w:color w:val="000000"/>
                <w:sz w:val="18"/>
                <w:szCs w:val="18"/>
                <w:lang w:eastAsia="zh-CN"/>
              </w:rPr>
            </w:pPr>
            <w:r>
              <w:rPr>
                <w:rFonts w:eastAsia="宋体"/>
                <w:color w:val="000000"/>
                <w:sz w:val="18"/>
                <w:szCs w:val="18"/>
                <w:lang w:eastAsia="zh-CN"/>
              </w:rPr>
              <w:t>ATOM533</w:t>
            </w:r>
          </w:p>
        </w:tc>
        <w:tc>
          <w:tcPr>
            <w:tcW w:w="1559" w:type="dxa"/>
            <w:shd w:val="clear" w:color="auto" w:fill="auto"/>
            <w:noWrap/>
            <w:vAlign w:val="center"/>
          </w:tcPr>
          <w:p w14:paraId="6D516670"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66D3C4E8"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6535D99C" w14:textId="77777777" w:rsidR="000178F0" w:rsidRDefault="00DE263E">
            <w:pPr>
              <w:jc w:val="right"/>
              <w:rPr>
                <w:rFonts w:eastAsia="宋体"/>
                <w:color w:val="000000"/>
                <w:sz w:val="18"/>
                <w:szCs w:val="18"/>
                <w:lang w:eastAsia="zh-CN"/>
              </w:rPr>
            </w:pPr>
            <w:r>
              <w:rPr>
                <w:rFonts w:eastAsia="宋体"/>
                <w:color w:val="000000"/>
                <w:sz w:val="18"/>
                <w:szCs w:val="18"/>
                <w:lang w:eastAsia="zh-CN"/>
              </w:rPr>
              <w:t>36.56</w:t>
            </w:r>
          </w:p>
        </w:tc>
        <w:tc>
          <w:tcPr>
            <w:tcW w:w="1559" w:type="dxa"/>
            <w:shd w:val="clear" w:color="auto" w:fill="auto"/>
            <w:noWrap/>
            <w:vAlign w:val="center"/>
          </w:tcPr>
          <w:p w14:paraId="5DEA3400" w14:textId="77777777" w:rsidR="000178F0" w:rsidRDefault="00DE263E">
            <w:pPr>
              <w:jc w:val="right"/>
              <w:rPr>
                <w:rFonts w:eastAsia="宋体"/>
                <w:color w:val="000000"/>
                <w:sz w:val="18"/>
                <w:szCs w:val="18"/>
                <w:lang w:eastAsia="zh-CN"/>
              </w:rPr>
            </w:pPr>
            <w:r>
              <w:rPr>
                <w:rFonts w:eastAsia="宋体"/>
                <w:color w:val="000000"/>
                <w:sz w:val="18"/>
                <w:szCs w:val="18"/>
                <w:lang w:eastAsia="zh-CN"/>
              </w:rPr>
              <w:t>32.11</w:t>
            </w:r>
          </w:p>
        </w:tc>
        <w:tc>
          <w:tcPr>
            <w:tcW w:w="856" w:type="dxa"/>
            <w:shd w:val="clear" w:color="auto" w:fill="auto"/>
            <w:noWrap/>
            <w:vAlign w:val="center"/>
          </w:tcPr>
          <w:p w14:paraId="7CD9C747" w14:textId="77777777" w:rsidR="000178F0" w:rsidRDefault="00DE263E">
            <w:pPr>
              <w:jc w:val="right"/>
              <w:rPr>
                <w:rFonts w:eastAsia="宋体"/>
                <w:color w:val="000000"/>
                <w:sz w:val="18"/>
                <w:szCs w:val="18"/>
                <w:lang w:eastAsia="zh-CN"/>
              </w:rPr>
            </w:pPr>
            <w:r>
              <w:rPr>
                <w:rFonts w:eastAsia="宋体"/>
                <w:color w:val="000000"/>
                <w:sz w:val="18"/>
                <w:szCs w:val="18"/>
                <w:lang w:eastAsia="zh-CN"/>
              </w:rPr>
              <w:t>33.212</w:t>
            </w:r>
          </w:p>
        </w:tc>
      </w:tr>
      <w:tr w:rsidR="000178F0" w14:paraId="31A0AB2B" w14:textId="77777777">
        <w:trPr>
          <w:trHeight w:val="280"/>
          <w:jc w:val="center"/>
        </w:trPr>
        <w:tc>
          <w:tcPr>
            <w:tcW w:w="1413" w:type="dxa"/>
            <w:shd w:val="clear" w:color="auto" w:fill="auto"/>
            <w:noWrap/>
            <w:vAlign w:val="center"/>
          </w:tcPr>
          <w:p w14:paraId="3B0373E8" w14:textId="77777777" w:rsidR="000178F0" w:rsidRDefault="00DE263E">
            <w:pPr>
              <w:rPr>
                <w:rFonts w:eastAsia="宋体"/>
                <w:color w:val="000000"/>
                <w:sz w:val="18"/>
                <w:szCs w:val="18"/>
                <w:lang w:eastAsia="zh-CN"/>
              </w:rPr>
            </w:pPr>
            <w:r>
              <w:rPr>
                <w:rFonts w:eastAsia="宋体"/>
                <w:color w:val="000000"/>
                <w:sz w:val="18"/>
                <w:szCs w:val="18"/>
                <w:lang w:eastAsia="zh-CN"/>
              </w:rPr>
              <w:t>ATOM534</w:t>
            </w:r>
          </w:p>
        </w:tc>
        <w:tc>
          <w:tcPr>
            <w:tcW w:w="1559" w:type="dxa"/>
            <w:shd w:val="clear" w:color="auto" w:fill="auto"/>
            <w:noWrap/>
            <w:vAlign w:val="center"/>
          </w:tcPr>
          <w:p w14:paraId="0E82625A" w14:textId="77777777" w:rsidR="000178F0" w:rsidRDefault="00DE263E">
            <w:pPr>
              <w:rPr>
                <w:rFonts w:eastAsia="宋体"/>
                <w:color w:val="000000"/>
                <w:sz w:val="18"/>
                <w:szCs w:val="18"/>
                <w:lang w:eastAsia="zh-CN"/>
              </w:rPr>
            </w:pPr>
            <w:r>
              <w:rPr>
                <w:rFonts w:eastAsia="宋体"/>
                <w:color w:val="000000"/>
                <w:sz w:val="18"/>
                <w:szCs w:val="18"/>
                <w:lang w:eastAsia="zh-CN"/>
              </w:rPr>
              <w:t>HD3</w:t>
            </w:r>
          </w:p>
        </w:tc>
        <w:tc>
          <w:tcPr>
            <w:tcW w:w="1276" w:type="dxa"/>
            <w:shd w:val="clear" w:color="auto" w:fill="auto"/>
            <w:noWrap/>
            <w:vAlign w:val="center"/>
          </w:tcPr>
          <w:p w14:paraId="3B03CCB8"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1BD18743" w14:textId="77777777" w:rsidR="000178F0" w:rsidRDefault="00DE263E">
            <w:pPr>
              <w:jc w:val="right"/>
              <w:rPr>
                <w:rFonts w:eastAsia="宋体"/>
                <w:color w:val="000000"/>
                <w:sz w:val="18"/>
                <w:szCs w:val="18"/>
                <w:lang w:eastAsia="zh-CN"/>
              </w:rPr>
            </w:pPr>
            <w:r>
              <w:rPr>
                <w:rFonts w:eastAsia="宋体"/>
                <w:color w:val="000000"/>
                <w:sz w:val="18"/>
                <w:szCs w:val="18"/>
                <w:lang w:eastAsia="zh-CN"/>
              </w:rPr>
              <w:t>35.228</w:t>
            </w:r>
          </w:p>
        </w:tc>
        <w:tc>
          <w:tcPr>
            <w:tcW w:w="1559" w:type="dxa"/>
            <w:shd w:val="clear" w:color="auto" w:fill="auto"/>
            <w:noWrap/>
            <w:vAlign w:val="center"/>
          </w:tcPr>
          <w:p w14:paraId="503ED5B4" w14:textId="77777777" w:rsidR="000178F0" w:rsidRDefault="00DE263E">
            <w:pPr>
              <w:jc w:val="right"/>
              <w:rPr>
                <w:rFonts w:eastAsia="宋体"/>
                <w:color w:val="000000"/>
                <w:sz w:val="18"/>
                <w:szCs w:val="18"/>
                <w:lang w:eastAsia="zh-CN"/>
              </w:rPr>
            </w:pPr>
            <w:r>
              <w:rPr>
                <w:rFonts w:eastAsia="宋体"/>
                <w:color w:val="000000"/>
                <w:sz w:val="18"/>
                <w:szCs w:val="18"/>
                <w:lang w:eastAsia="zh-CN"/>
              </w:rPr>
              <w:t>33.116</w:t>
            </w:r>
          </w:p>
        </w:tc>
        <w:tc>
          <w:tcPr>
            <w:tcW w:w="856" w:type="dxa"/>
            <w:shd w:val="clear" w:color="auto" w:fill="auto"/>
            <w:noWrap/>
            <w:vAlign w:val="center"/>
          </w:tcPr>
          <w:p w14:paraId="1599355B" w14:textId="77777777" w:rsidR="000178F0" w:rsidRDefault="00DE263E">
            <w:pPr>
              <w:jc w:val="right"/>
              <w:rPr>
                <w:rFonts w:eastAsia="宋体"/>
                <w:color w:val="000000"/>
                <w:sz w:val="18"/>
                <w:szCs w:val="18"/>
                <w:lang w:eastAsia="zh-CN"/>
              </w:rPr>
            </w:pPr>
            <w:r>
              <w:rPr>
                <w:rFonts w:eastAsia="宋体"/>
                <w:color w:val="000000"/>
                <w:sz w:val="18"/>
                <w:szCs w:val="18"/>
                <w:lang w:eastAsia="zh-CN"/>
              </w:rPr>
              <w:t>33.78</w:t>
            </w:r>
          </w:p>
        </w:tc>
      </w:tr>
      <w:tr w:rsidR="000178F0" w14:paraId="7A9E6DF5" w14:textId="77777777">
        <w:trPr>
          <w:trHeight w:val="280"/>
          <w:jc w:val="center"/>
        </w:trPr>
        <w:tc>
          <w:tcPr>
            <w:tcW w:w="1413" w:type="dxa"/>
            <w:shd w:val="clear" w:color="auto" w:fill="auto"/>
            <w:noWrap/>
            <w:vAlign w:val="center"/>
          </w:tcPr>
          <w:p w14:paraId="7BD3528E" w14:textId="77777777" w:rsidR="000178F0" w:rsidRDefault="00DE263E">
            <w:pPr>
              <w:rPr>
                <w:rFonts w:eastAsia="宋体"/>
                <w:color w:val="000000"/>
                <w:sz w:val="18"/>
                <w:szCs w:val="18"/>
                <w:lang w:eastAsia="zh-CN"/>
              </w:rPr>
            </w:pPr>
            <w:r>
              <w:rPr>
                <w:rFonts w:eastAsia="宋体"/>
                <w:color w:val="000000"/>
                <w:sz w:val="18"/>
                <w:szCs w:val="18"/>
                <w:lang w:eastAsia="zh-CN"/>
              </w:rPr>
              <w:t>ATOM535</w:t>
            </w:r>
          </w:p>
        </w:tc>
        <w:tc>
          <w:tcPr>
            <w:tcW w:w="1559" w:type="dxa"/>
            <w:shd w:val="clear" w:color="auto" w:fill="auto"/>
            <w:noWrap/>
            <w:vAlign w:val="center"/>
          </w:tcPr>
          <w:p w14:paraId="75130BCB" w14:textId="77777777" w:rsidR="000178F0" w:rsidRDefault="00DE263E">
            <w:pPr>
              <w:rPr>
                <w:rFonts w:eastAsia="宋体"/>
                <w:color w:val="000000"/>
                <w:sz w:val="18"/>
                <w:szCs w:val="18"/>
                <w:lang w:eastAsia="zh-CN"/>
              </w:rPr>
            </w:pPr>
            <w:r>
              <w:rPr>
                <w:rFonts w:eastAsia="宋体"/>
                <w:color w:val="000000"/>
                <w:sz w:val="18"/>
                <w:szCs w:val="18"/>
                <w:lang w:eastAsia="zh-CN"/>
              </w:rPr>
              <w:t>CE</w:t>
            </w:r>
          </w:p>
        </w:tc>
        <w:tc>
          <w:tcPr>
            <w:tcW w:w="1276" w:type="dxa"/>
            <w:shd w:val="clear" w:color="auto" w:fill="auto"/>
            <w:noWrap/>
            <w:vAlign w:val="center"/>
          </w:tcPr>
          <w:p w14:paraId="76B84E79"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17A76F2C" w14:textId="77777777" w:rsidR="000178F0" w:rsidRDefault="00DE263E">
            <w:pPr>
              <w:jc w:val="right"/>
              <w:rPr>
                <w:rFonts w:eastAsia="宋体"/>
                <w:color w:val="000000"/>
                <w:sz w:val="18"/>
                <w:szCs w:val="18"/>
                <w:lang w:eastAsia="zh-CN"/>
              </w:rPr>
            </w:pPr>
            <w:r>
              <w:rPr>
                <w:rFonts w:eastAsia="宋体"/>
                <w:color w:val="000000"/>
                <w:sz w:val="18"/>
                <w:szCs w:val="18"/>
                <w:lang w:eastAsia="zh-CN"/>
              </w:rPr>
              <w:t>37.166</w:t>
            </w:r>
          </w:p>
        </w:tc>
        <w:tc>
          <w:tcPr>
            <w:tcW w:w="1559" w:type="dxa"/>
            <w:shd w:val="clear" w:color="auto" w:fill="auto"/>
            <w:noWrap/>
            <w:vAlign w:val="center"/>
          </w:tcPr>
          <w:p w14:paraId="0D609E2A" w14:textId="77777777" w:rsidR="000178F0" w:rsidRDefault="00DE263E">
            <w:pPr>
              <w:jc w:val="right"/>
              <w:rPr>
                <w:rFonts w:eastAsia="宋体"/>
                <w:color w:val="000000"/>
                <w:sz w:val="18"/>
                <w:szCs w:val="18"/>
                <w:lang w:eastAsia="zh-CN"/>
              </w:rPr>
            </w:pPr>
            <w:r>
              <w:rPr>
                <w:rFonts w:eastAsia="宋体"/>
                <w:color w:val="000000"/>
                <w:sz w:val="18"/>
                <w:szCs w:val="18"/>
                <w:lang w:eastAsia="zh-CN"/>
              </w:rPr>
              <w:t>33.605</w:t>
            </w:r>
          </w:p>
        </w:tc>
        <w:tc>
          <w:tcPr>
            <w:tcW w:w="856" w:type="dxa"/>
            <w:shd w:val="clear" w:color="auto" w:fill="auto"/>
            <w:noWrap/>
            <w:vAlign w:val="center"/>
          </w:tcPr>
          <w:p w14:paraId="4EA0670E" w14:textId="77777777" w:rsidR="000178F0" w:rsidRDefault="00DE263E">
            <w:pPr>
              <w:jc w:val="right"/>
              <w:rPr>
                <w:rFonts w:eastAsia="宋体"/>
                <w:color w:val="000000"/>
                <w:sz w:val="18"/>
                <w:szCs w:val="18"/>
                <w:lang w:eastAsia="zh-CN"/>
              </w:rPr>
            </w:pPr>
            <w:r>
              <w:rPr>
                <w:rFonts w:eastAsia="宋体"/>
                <w:color w:val="000000"/>
                <w:sz w:val="18"/>
                <w:szCs w:val="18"/>
                <w:lang w:eastAsia="zh-CN"/>
              </w:rPr>
              <w:t>34.647</w:t>
            </w:r>
          </w:p>
        </w:tc>
      </w:tr>
      <w:tr w:rsidR="000178F0" w14:paraId="791D32CB" w14:textId="77777777">
        <w:trPr>
          <w:trHeight w:val="280"/>
          <w:jc w:val="center"/>
        </w:trPr>
        <w:tc>
          <w:tcPr>
            <w:tcW w:w="1413" w:type="dxa"/>
            <w:shd w:val="clear" w:color="auto" w:fill="auto"/>
            <w:noWrap/>
            <w:vAlign w:val="center"/>
          </w:tcPr>
          <w:p w14:paraId="2AED4318" w14:textId="77777777" w:rsidR="000178F0" w:rsidRDefault="00DE263E">
            <w:pPr>
              <w:rPr>
                <w:rFonts w:eastAsia="宋体"/>
                <w:color w:val="000000"/>
                <w:sz w:val="18"/>
                <w:szCs w:val="18"/>
                <w:lang w:eastAsia="zh-CN"/>
              </w:rPr>
            </w:pPr>
            <w:r>
              <w:rPr>
                <w:rFonts w:eastAsia="宋体"/>
                <w:color w:val="000000"/>
                <w:sz w:val="18"/>
                <w:szCs w:val="18"/>
                <w:lang w:eastAsia="zh-CN"/>
              </w:rPr>
              <w:t>ATOM536</w:t>
            </w:r>
          </w:p>
        </w:tc>
        <w:tc>
          <w:tcPr>
            <w:tcW w:w="1559" w:type="dxa"/>
            <w:shd w:val="clear" w:color="auto" w:fill="auto"/>
            <w:noWrap/>
            <w:vAlign w:val="center"/>
          </w:tcPr>
          <w:p w14:paraId="6B33C98E" w14:textId="77777777" w:rsidR="000178F0" w:rsidRDefault="00DE263E">
            <w:pPr>
              <w:rPr>
                <w:rFonts w:eastAsia="宋体"/>
                <w:color w:val="000000"/>
                <w:sz w:val="18"/>
                <w:szCs w:val="18"/>
                <w:lang w:eastAsia="zh-CN"/>
              </w:rPr>
            </w:pPr>
            <w:r>
              <w:rPr>
                <w:rFonts w:eastAsia="宋体"/>
                <w:color w:val="000000"/>
                <w:sz w:val="18"/>
                <w:szCs w:val="18"/>
                <w:lang w:eastAsia="zh-CN"/>
              </w:rPr>
              <w:t>HE2</w:t>
            </w:r>
          </w:p>
        </w:tc>
        <w:tc>
          <w:tcPr>
            <w:tcW w:w="1276" w:type="dxa"/>
            <w:shd w:val="clear" w:color="auto" w:fill="auto"/>
            <w:noWrap/>
            <w:vAlign w:val="center"/>
          </w:tcPr>
          <w:p w14:paraId="3CC8449F"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69FD614C" w14:textId="77777777" w:rsidR="000178F0" w:rsidRDefault="00DE263E">
            <w:pPr>
              <w:jc w:val="right"/>
              <w:rPr>
                <w:rFonts w:eastAsia="宋体"/>
                <w:color w:val="000000"/>
                <w:sz w:val="18"/>
                <w:szCs w:val="18"/>
                <w:lang w:eastAsia="zh-CN"/>
              </w:rPr>
            </w:pPr>
            <w:r>
              <w:rPr>
                <w:rFonts w:eastAsia="宋体"/>
                <w:color w:val="000000"/>
                <w:sz w:val="18"/>
                <w:szCs w:val="18"/>
                <w:lang w:eastAsia="zh-CN"/>
              </w:rPr>
              <w:t>36.749</w:t>
            </w:r>
          </w:p>
        </w:tc>
        <w:tc>
          <w:tcPr>
            <w:tcW w:w="1559" w:type="dxa"/>
            <w:shd w:val="clear" w:color="auto" w:fill="auto"/>
            <w:noWrap/>
            <w:vAlign w:val="center"/>
          </w:tcPr>
          <w:p w14:paraId="388AA323" w14:textId="77777777" w:rsidR="000178F0" w:rsidRDefault="00DE263E">
            <w:pPr>
              <w:jc w:val="right"/>
              <w:rPr>
                <w:rFonts w:eastAsia="宋体"/>
                <w:color w:val="000000"/>
                <w:sz w:val="18"/>
                <w:szCs w:val="18"/>
                <w:lang w:eastAsia="zh-CN"/>
              </w:rPr>
            </w:pPr>
            <w:r>
              <w:rPr>
                <w:rFonts w:eastAsia="宋体"/>
                <w:color w:val="000000"/>
                <w:sz w:val="18"/>
                <w:szCs w:val="18"/>
                <w:lang w:eastAsia="zh-CN"/>
              </w:rPr>
              <w:t>33.937</w:t>
            </w:r>
          </w:p>
        </w:tc>
        <w:tc>
          <w:tcPr>
            <w:tcW w:w="856" w:type="dxa"/>
            <w:shd w:val="clear" w:color="auto" w:fill="auto"/>
            <w:noWrap/>
            <w:vAlign w:val="center"/>
          </w:tcPr>
          <w:p w14:paraId="39A1393A" w14:textId="77777777" w:rsidR="000178F0" w:rsidRDefault="00DE263E">
            <w:pPr>
              <w:jc w:val="right"/>
              <w:rPr>
                <w:rFonts w:eastAsia="宋体"/>
                <w:color w:val="000000"/>
                <w:sz w:val="18"/>
                <w:szCs w:val="18"/>
                <w:lang w:eastAsia="zh-CN"/>
              </w:rPr>
            </w:pPr>
            <w:r>
              <w:rPr>
                <w:rFonts w:eastAsia="宋体"/>
                <w:color w:val="000000"/>
                <w:sz w:val="18"/>
                <w:szCs w:val="18"/>
                <w:lang w:eastAsia="zh-CN"/>
              </w:rPr>
              <w:t>35.598</w:t>
            </w:r>
          </w:p>
        </w:tc>
      </w:tr>
      <w:tr w:rsidR="000178F0" w14:paraId="14E21720" w14:textId="77777777">
        <w:trPr>
          <w:trHeight w:val="280"/>
          <w:jc w:val="center"/>
        </w:trPr>
        <w:tc>
          <w:tcPr>
            <w:tcW w:w="1413" w:type="dxa"/>
            <w:shd w:val="clear" w:color="auto" w:fill="auto"/>
            <w:noWrap/>
            <w:vAlign w:val="center"/>
          </w:tcPr>
          <w:p w14:paraId="703295F2" w14:textId="77777777" w:rsidR="000178F0" w:rsidRDefault="00DE263E">
            <w:pPr>
              <w:rPr>
                <w:rFonts w:eastAsia="宋体"/>
                <w:color w:val="000000"/>
                <w:sz w:val="18"/>
                <w:szCs w:val="18"/>
                <w:lang w:eastAsia="zh-CN"/>
              </w:rPr>
            </w:pPr>
            <w:r>
              <w:rPr>
                <w:rFonts w:eastAsia="宋体"/>
                <w:color w:val="000000"/>
                <w:sz w:val="18"/>
                <w:szCs w:val="18"/>
                <w:lang w:eastAsia="zh-CN"/>
              </w:rPr>
              <w:t>ATOM537</w:t>
            </w:r>
          </w:p>
        </w:tc>
        <w:tc>
          <w:tcPr>
            <w:tcW w:w="1559" w:type="dxa"/>
            <w:shd w:val="clear" w:color="auto" w:fill="auto"/>
            <w:noWrap/>
            <w:vAlign w:val="center"/>
          </w:tcPr>
          <w:p w14:paraId="5FAF5D06" w14:textId="77777777" w:rsidR="000178F0" w:rsidRDefault="00DE263E">
            <w:pPr>
              <w:rPr>
                <w:rFonts w:eastAsia="宋体"/>
                <w:color w:val="000000"/>
                <w:sz w:val="18"/>
                <w:szCs w:val="18"/>
                <w:lang w:eastAsia="zh-CN"/>
              </w:rPr>
            </w:pPr>
            <w:r>
              <w:rPr>
                <w:rFonts w:eastAsia="宋体"/>
                <w:color w:val="000000"/>
                <w:sz w:val="18"/>
                <w:szCs w:val="18"/>
                <w:lang w:eastAsia="zh-CN"/>
              </w:rPr>
              <w:t>HE3</w:t>
            </w:r>
          </w:p>
        </w:tc>
        <w:tc>
          <w:tcPr>
            <w:tcW w:w="1276" w:type="dxa"/>
            <w:shd w:val="clear" w:color="auto" w:fill="auto"/>
            <w:noWrap/>
            <w:vAlign w:val="center"/>
          </w:tcPr>
          <w:p w14:paraId="65908F9C"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75E24B1B" w14:textId="77777777" w:rsidR="000178F0" w:rsidRDefault="00DE263E">
            <w:pPr>
              <w:jc w:val="right"/>
              <w:rPr>
                <w:rFonts w:eastAsia="宋体"/>
                <w:color w:val="000000"/>
                <w:sz w:val="18"/>
                <w:szCs w:val="18"/>
                <w:lang w:eastAsia="zh-CN"/>
              </w:rPr>
            </w:pPr>
            <w:r>
              <w:rPr>
                <w:rFonts w:eastAsia="宋体"/>
                <w:color w:val="000000"/>
                <w:sz w:val="18"/>
                <w:szCs w:val="18"/>
                <w:lang w:eastAsia="zh-CN"/>
              </w:rPr>
              <w:t>38.059</w:t>
            </w:r>
          </w:p>
        </w:tc>
        <w:tc>
          <w:tcPr>
            <w:tcW w:w="1559" w:type="dxa"/>
            <w:shd w:val="clear" w:color="auto" w:fill="auto"/>
            <w:noWrap/>
            <w:vAlign w:val="center"/>
          </w:tcPr>
          <w:p w14:paraId="0568392F" w14:textId="77777777" w:rsidR="000178F0" w:rsidRDefault="00DE263E">
            <w:pPr>
              <w:jc w:val="right"/>
              <w:rPr>
                <w:rFonts w:eastAsia="宋体"/>
                <w:color w:val="000000"/>
                <w:sz w:val="18"/>
                <w:szCs w:val="18"/>
                <w:lang w:eastAsia="zh-CN"/>
              </w:rPr>
            </w:pPr>
            <w:r>
              <w:rPr>
                <w:rFonts w:eastAsia="宋体"/>
                <w:color w:val="000000"/>
                <w:sz w:val="18"/>
                <w:szCs w:val="18"/>
                <w:lang w:eastAsia="zh-CN"/>
              </w:rPr>
              <w:t>33.025</w:t>
            </w:r>
          </w:p>
        </w:tc>
        <w:tc>
          <w:tcPr>
            <w:tcW w:w="856" w:type="dxa"/>
            <w:shd w:val="clear" w:color="auto" w:fill="auto"/>
            <w:noWrap/>
            <w:vAlign w:val="center"/>
          </w:tcPr>
          <w:p w14:paraId="0A66629F" w14:textId="77777777" w:rsidR="000178F0" w:rsidRDefault="00DE263E">
            <w:pPr>
              <w:jc w:val="right"/>
              <w:rPr>
                <w:rFonts w:eastAsia="宋体"/>
                <w:color w:val="000000"/>
                <w:sz w:val="18"/>
                <w:szCs w:val="18"/>
                <w:lang w:eastAsia="zh-CN"/>
              </w:rPr>
            </w:pPr>
            <w:r>
              <w:rPr>
                <w:rFonts w:eastAsia="宋体"/>
                <w:color w:val="000000"/>
                <w:sz w:val="18"/>
                <w:szCs w:val="18"/>
                <w:lang w:eastAsia="zh-CN"/>
              </w:rPr>
              <w:t>34.882</w:t>
            </w:r>
          </w:p>
        </w:tc>
      </w:tr>
      <w:tr w:rsidR="000178F0" w14:paraId="26FA89CB" w14:textId="77777777">
        <w:trPr>
          <w:trHeight w:val="280"/>
          <w:jc w:val="center"/>
        </w:trPr>
        <w:tc>
          <w:tcPr>
            <w:tcW w:w="1413" w:type="dxa"/>
            <w:shd w:val="clear" w:color="auto" w:fill="auto"/>
            <w:noWrap/>
            <w:vAlign w:val="center"/>
          </w:tcPr>
          <w:p w14:paraId="409DE44B" w14:textId="77777777" w:rsidR="000178F0" w:rsidRDefault="00DE263E">
            <w:pPr>
              <w:rPr>
                <w:rFonts w:eastAsia="宋体"/>
                <w:color w:val="000000"/>
                <w:sz w:val="18"/>
                <w:szCs w:val="18"/>
                <w:lang w:eastAsia="zh-CN"/>
              </w:rPr>
            </w:pPr>
            <w:r>
              <w:rPr>
                <w:rFonts w:eastAsia="宋体"/>
                <w:color w:val="000000"/>
                <w:sz w:val="18"/>
                <w:szCs w:val="18"/>
                <w:lang w:eastAsia="zh-CN"/>
              </w:rPr>
              <w:t>ATOM538</w:t>
            </w:r>
          </w:p>
        </w:tc>
        <w:tc>
          <w:tcPr>
            <w:tcW w:w="1559" w:type="dxa"/>
            <w:shd w:val="clear" w:color="auto" w:fill="auto"/>
            <w:noWrap/>
            <w:vAlign w:val="center"/>
          </w:tcPr>
          <w:p w14:paraId="044BD788" w14:textId="77777777" w:rsidR="000178F0" w:rsidRDefault="00DE263E">
            <w:pPr>
              <w:rPr>
                <w:rFonts w:eastAsia="宋体"/>
                <w:color w:val="000000"/>
                <w:sz w:val="18"/>
                <w:szCs w:val="18"/>
                <w:lang w:eastAsia="zh-CN"/>
              </w:rPr>
            </w:pPr>
            <w:r>
              <w:rPr>
                <w:rFonts w:eastAsia="宋体"/>
                <w:color w:val="000000"/>
                <w:sz w:val="18"/>
                <w:szCs w:val="18"/>
                <w:lang w:eastAsia="zh-CN"/>
              </w:rPr>
              <w:t>NZ</w:t>
            </w:r>
          </w:p>
        </w:tc>
        <w:tc>
          <w:tcPr>
            <w:tcW w:w="1276" w:type="dxa"/>
            <w:shd w:val="clear" w:color="auto" w:fill="auto"/>
            <w:noWrap/>
            <w:vAlign w:val="center"/>
          </w:tcPr>
          <w:p w14:paraId="6C983E6A"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279F69B0" w14:textId="77777777" w:rsidR="000178F0" w:rsidRDefault="00DE263E">
            <w:pPr>
              <w:jc w:val="right"/>
              <w:rPr>
                <w:rFonts w:eastAsia="宋体"/>
                <w:color w:val="000000"/>
                <w:sz w:val="18"/>
                <w:szCs w:val="18"/>
                <w:lang w:eastAsia="zh-CN"/>
              </w:rPr>
            </w:pPr>
            <w:r>
              <w:rPr>
                <w:rFonts w:eastAsia="宋体"/>
                <w:color w:val="000000"/>
                <w:sz w:val="18"/>
                <w:szCs w:val="18"/>
                <w:lang w:eastAsia="zh-CN"/>
              </w:rPr>
              <w:t>37.481</w:t>
            </w:r>
          </w:p>
        </w:tc>
        <w:tc>
          <w:tcPr>
            <w:tcW w:w="1559" w:type="dxa"/>
            <w:shd w:val="clear" w:color="auto" w:fill="auto"/>
            <w:noWrap/>
            <w:vAlign w:val="center"/>
          </w:tcPr>
          <w:p w14:paraId="29A63E1C" w14:textId="77777777" w:rsidR="000178F0" w:rsidRDefault="00DE263E">
            <w:pPr>
              <w:jc w:val="right"/>
              <w:rPr>
                <w:rFonts w:eastAsia="宋体"/>
                <w:color w:val="000000"/>
                <w:sz w:val="18"/>
                <w:szCs w:val="18"/>
                <w:lang w:eastAsia="zh-CN"/>
              </w:rPr>
            </w:pPr>
            <w:r>
              <w:rPr>
                <w:rFonts w:eastAsia="宋体"/>
                <w:color w:val="000000"/>
                <w:sz w:val="18"/>
                <w:szCs w:val="18"/>
                <w:lang w:eastAsia="zh-CN"/>
              </w:rPr>
              <w:t>34.735</w:t>
            </w:r>
          </w:p>
        </w:tc>
        <w:tc>
          <w:tcPr>
            <w:tcW w:w="856" w:type="dxa"/>
            <w:shd w:val="clear" w:color="auto" w:fill="auto"/>
            <w:noWrap/>
            <w:vAlign w:val="center"/>
          </w:tcPr>
          <w:p w14:paraId="69A98259" w14:textId="77777777" w:rsidR="000178F0" w:rsidRDefault="00DE263E">
            <w:pPr>
              <w:jc w:val="right"/>
              <w:rPr>
                <w:rFonts w:eastAsia="宋体"/>
                <w:color w:val="000000"/>
                <w:sz w:val="18"/>
                <w:szCs w:val="18"/>
                <w:lang w:eastAsia="zh-CN"/>
              </w:rPr>
            </w:pPr>
            <w:r>
              <w:rPr>
                <w:rFonts w:eastAsia="宋体"/>
                <w:color w:val="000000"/>
                <w:sz w:val="18"/>
                <w:szCs w:val="18"/>
                <w:lang w:eastAsia="zh-CN"/>
              </w:rPr>
              <w:t>33.729</w:t>
            </w:r>
          </w:p>
        </w:tc>
      </w:tr>
      <w:tr w:rsidR="000178F0" w14:paraId="37B65BEF" w14:textId="77777777">
        <w:trPr>
          <w:trHeight w:val="280"/>
          <w:jc w:val="center"/>
        </w:trPr>
        <w:tc>
          <w:tcPr>
            <w:tcW w:w="1413" w:type="dxa"/>
            <w:shd w:val="clear" w:color="auto" w:fill="auto"/>
            <w:noWrap/>
            <w:vAlign w:val="center"/>
          </w:tcPr>
          <w:p w14:paraId="7484F514" w14:textId="77777777" w:rsidR="000178F0" w:rsidRDefault="00DE263E">
            <w:pPr>
              <w:rPr>
                <w:rFonts w:eastAsia="宋体"/>
                <w:color w:val="000000"/>
                <w:sz w:val="18"/>
                <w:szCs w:val="18"/>
                <w:lang w:eastAsia="zh-CN"/>
              </w:rPr>
            </w:pPr>
            <w:r>
              <w:rPr>
                <w:rFonts w:eastAsia="宋体"/>
                <w:color w:val="000000"/>
                <w:sz w:val="18"/>
                <w:szCs w:val="18"/>
                <w:lang w:eastAsia="zh-CN"/>
              </w:rPr>
              <w:t>ATOM539</w:t>
            </w:r>
          </w:p>
        </w:tc>
        <w:tc>
          <w:tcPr>
            <w:tcW w:w="1559" w:type="dxa"/>
            <w:shd w:val="clear" w:color="auto" w:fill="auto"/>
            <w:noWrap/>
            <w:vAlign w:val="center"/>
          </w:tcPr>
          <w:p w14:paraId="2BBAF348" w14:textId="77777777" w:rsidR="000178F0" w:rsidRDefault="00DE263E">
            <w:pPr>
              <w:rPr>
                <w:rFonts w:eastAsia="宋体"/>
                <w:color w:val="000000"/>
                <w:sz w:val="18"/>
                <w:szCs w:val="18"/>
                <w:lang w:eastAsia="zh-CN"/>
              </w:rPr>
            </w:pPr>
            <w:r>
              <w:rPr>
                <w:rFonts w:eastAsia="宋体"/>
                <w:color w:val="000000"/>
                <w:sz w:val="18"/>
                <w:szCs w:val="18"/>
                <w:lang w:eastAsia="zh-CN"/>
              </w:rPr>
              <w:t>HZ1</w:t>
            </w:r>
          </w:p>
        </w:tc>
        <w:tc>
          <w:tcPr>
            <w:tcW w:w="1276" w:type="dxa"/>
            <w:shd w:val="clear" w:color="auto" w:fill="auto"/>
            <w:noWrap/>
            <w:vAlign w:val="center"/>
          </w:tcPr>
          <w:p w14:paraId="3E13E41A"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1C229636" w14:textId="77777777" w:rsidR="000178F0" w:rsidRDefault="00DE263E">
            <w:pPr>
              <w:jc w:val="right"/>
              <w:rPr>
                <w:rFonts w:eastAsia="宋体"/>
                <w:color w:val="000000"/>
                <w:sz w:val="18"/>
                <w:szCs w:val="18"/>
                <w:lang w:eastAsia="zh-CN"/>
              </w:rPr>
            </w:pPr>
            <w:r>
              <w:rPr>
                <w:rFonts w:eastAsia="宋体"/>
                <w:color w:val="000000"/>
                <w:sz w:val="18"/>
                <w:szCs w:val="18"/>
                <w:lang w:eastAsia="zh-CN"/>
              </w:rPr>
              <w:t>37.966</w:t>
            </w:r>
          </w:p>
        </w:tc>
        <w:tc>
          <w:tcPr>
            <w:tcW w:w="1559" w:type="dxa"/>
            <w:shd w:val="clear" w:color="auto" w:fill="auto"/>
            <w:noWrap/>
            <w:vAlign w:val="center"/>
          </w:tcPr>
          <w:p w14:paraId="75E94425" w14:textId="77777777" w:rsidR="000178F0" w:rsidRDefault="00DE263E">
            <w:pPr>
              <w:jc w:val="right"/>
              <w:rPr>
                <w:rFonts w:eastAsia="宋体"/>
                <w:color w:val="000000"/>
                <w:sz w:val="18"/>
                <w:szCs w:val="18"/>
                <w:lang w:eastAsia="zh-CN"/>
              </w:rPr>
            </w:pPr>
            <w:r>
              <w:rPr>
                <w:rFonts w:eastAsia="宋体"/>
                <w:color w:val="000000"/>
                <w:sz w:val="18"/>
                <w:szCs w:val="18"/>
                <w:lang w:eastAsia="zh-CN"/>
              </w:rPr>
              <w:t>34.351</w:t>
            </w:r>
          </w:p>
        </w:tc>
        <w:tc>
          <w:tcPr>
            <w:tcW w:w="856" w:type="dxa"/>
            <w:shd w:val="clear" w:color="auto" w:fill="auto"/>
            <w:noWrap/>
            <w:vAlign w:val="center"/>
          </w:tcPr>
          <w:p w14:paraId="10E837EE" w14:textId="77777777" w:rsidR="000178F0" w:rsidRDefault="00DE263E">
            <w:pPr>
              <w:jc w:val="right"/>
              <w:rPr>
                <w:rFonts w:eastAsia="宋体"/>
                <w:color w:val="000000"/>
                <w:sz w:val="18"/>
                <w:szCs w:val="18"/>
                <w:lang w:eastAsia="zh-CN"/>
              </w:rPr>
            </w:pPr>
            <w:r>
              <w:rPr>
                <w:rFonts w:eastAsia="宋体"/>
                <w:color w:val="000000"/>
                <w:sz w:val="18"/>
                <w:szCs w:val="18"/>
                <w:lang w:eastAsia="zh-CN"/>
              </w:rPr>
              <w:t>32.93</w:t>
            </w:r>
          </w:p>
        </w:tc>
      </w:tr>
      <w:tr w:rsidR="000178F0" w14:paraId="4210F7E9" w14:textId="77777777">
        <w:trPr>
          <w:trHeight w:val="280"/>
          <w:jc w:val="center"/>
        </w:trPr>
        <w:tc>
          <w:tcPr>
            <w:tcW w:w="1413" w:type="dxa"/>
            <w:shd w:val="clear" w:color="auto" w:fill="auto"/>
            <w:noWrap/>
            <w:vAlign w:val="center"/>
          </w:tcPr>
          <w:p w14:paraId="69F1BBAF" w14:textId="77777777" w:rsidR="000178F0" w:rsidRDefault="00DE263E">
            <w:pPr>
              <w:rPr>
                <w:rFonts w:eastAsia="宋体"/>
                <w:color w:val="000000"/>
                <w:sz w:val="18"/>
                <w:szCs w:val="18"/>
                <w:lang w:eastAsia="zh-CN"/>
              </w:rPr>
            </w:pPr>
            <w:r>
              <w:rPr>
                <w:rFonts w:eastAsia="宋体"/>
                <w:color w:val="000000"/>
                <w:sz w:val="18"/>
                <w:szCs w:val="18"/>
                <w:lang w:eastAsia="zh-CN"/>
              </w:rPr>
              <w:t>ATOM540</w:t>
            </w:r>
          </w:p>
        </w:tc>
        <w:tc>
          <w:tcPr>
            <w:tcW w:w="1559" w:type="dxa"/>
            <w:shd w:val="clear" w:color="auto" w:fill="auto"/>
            <w:noWrap/>
            <w:vAlign w:val="center"/>
          </w:tcPr>
          <w:p w14:paraId="79BA1CEF" w14:textId="77777777" w:rsidR="000178F0" w:rsidRDefault="00DE263E">
            <w:pPr>
              <w:rPr>
                <w:rFonts w:eastAsia="宋体"/>
                <w:color w:val="000000"/>
                <w:sz w:val="18"/>
                <w:szCs w:val="18"/>
                <w:lang w:eastAsia="zh-CN"/>
              </w:rPr>
            </w:pPr>
            <w:r>
              <w:rPr>
                <w:rFonts w:eastAsia="宋体"/>
                <w:color w:val="000000"/>
                <w:sz w:val="18"/>
                <w:szCs w:val="18"/>
                <w:lang w:eastAsia="zh-CN"/>
              </w:rPr>
              <w:t>HZ2</w:t>
            </w:r>
          </w:p>
        </w:tc>
        <w:tc>
          <w:tcPr>
            <w:tcW w:w="1276" w:type="dxa"/>
            <w:shd w:val="clear" w:color="auto" w:fill="auto"/>
            <w:noWrap/>
            <w:vAlign w:val="center"/>
          </w:tcPr>
          <w:p w14:paraId="73F50065"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191D2166" w14:textId="77777777" w:rsidR="000178F0" w:rsidRDefault="00DE263E">
            <w:pPr>
              <w:jc w:val="right"/>
              <w:rPr>
                <w:rFonts w:eastAsia="宋体"/>
                <w:color w:val="000000"/>
                <w:sz w:val="18"/>
                <w:szCs w:val="18"/>
                <w:lang w:eastAsia="zh-CN"/>
              </w:rPr>
            </w:pPr>
            <w:r>
              <w:rPr>
                <w:rFonts w:eastAsia="宋体"/>
                <w:color w:val="000000"/>
                <w:sz w:val="18"/>
                <w:szCs w:val="18"/>
                <w:lang w:eastAsia="zh-CN"/>
              </w:rPr>
              <w:t>36.624</w:t>
            </w:r>
          </w:p>
        </w:tc>
        <w:tc>
          <w:tcPr>
            <w:tcW w:w="1559" w:type="dxa"/>
            <w:shd w:val="clear" w:color="auto" w:fill="auto"/>
            <w:noWrap/>
            <w:vAlign w:val="center"/>
          </w:tcPr>
          <w:p w14:paraId="0D96FF87" w14:textId="77777777" w:rsidR="000178F0" w:rsidRDefault="00DE263E">
            <w:pPr>
              <w:jc w:val="right"/>
              <w:rPr>
                <w:rFonts w:eastAsia="宋体"/>
                <w:color w:val="000000"/>
                <w:sz w:val="18"/>
                <w:szCs w:val="18"/>
                <w:lang w:eastAsia="zh-CN"/>
              </w:rPr>
            </w:pPr>
            <w:r>
              <w:rPr>
                <w:rFonts w:eastAsia="宋体"/>
                <w:color w:val="000000"/>
                <w:sz w:val="18"/>
                <w:szCs w:val="18"/>
                <w:lang w:eastAsia="zh-CN"/>
              </w:rPr>
              <w:t>35.115</w:t>
            </w:r>
          </w:p>
        </w:tc>
        <w:tc>
          <w:tcPr>
            <w:tcW w:w="856" w:type="dxa"/>
            <w:shd w:val="clear" w:color="auto" w:fill="auto"/>
            <w:noWrap/>
            <w:vAlign w:val="center"/>
          </w:tcPr>
          <w:p w14:paraId="74D59DBB" w14:textId="77777777" w:rsidR="000178F0" w:rsidRDefault="00DE263E">
            <w:pPr>
              <w:jc w:val="right"/>
              <w:rPr>
                <w:rFonts w:eastAsia="宋体"/>
                <w:color w:val="000000"/>
                <w:sz w:val="18"/>
                <w:szCs w:val="18"/>
                <w:lang w:eastAsia="zh-CN"/>
              </w:rPr>
            </w:pPr>
            <w:r>
              <w:rPr>
                <w:rFonts w:eastAsia="宋体"/>
                <w:color w:val="000000"/>
                <w:sz w:val="18"/>
                <w:szCs w:val="18"/>
                <w:lang w:eastAsia="zh-CN"/>
              </w:rPr>
              <w:t>33.353</w:t>
            </w:r>
          </w:p>
        </w:tc>
      </w:tr>
      <w:tr w:rsidR="000178F0" w14:paraId="4F0E0A91" w14:textId="77777777">
        <w:trPr>
          <w:trHeight w:val="280"/>
          <w:jc w:val="center"/>
        </w:trPr>
        <w:tc>
          <w:tcPr>
            <w:tcW w:w="1413" w:type="dxa"/>
            <w:shd w:val="clear" w:color="auto" w:fill="auto"/>
            <w:noWrap/>
            <w:vAlign w:val="center"/>
          </w:tcPr>
          <w:p w14:paraId="20036B8E" w14:textId="77777777" w:rsidR="000178F0" w:rsidRDefault="00DE263E">
            <w:pPr>
              <w:rPr>
                <w:rFonts w:eastAsia="宋体"/>
                <w:color w:val="000000"/>
                <w:sz w:val="18"/>
                <w:szCs w:val="18"/>
                <w:lang w:eastAsia="zh-CN"/>
              </w:rPr>
            </w:pPr>
            <w:r>
              <w:rPr>
                <w:rFonts w:eastAsia="宋体"/>
                <w:color w:val="000000"/>
                <w:sz w:val="18"/>
                <w:szCs w:val="18"/>
                <w:lang w:eastAsia="zh-CN"/>
              </w:rPr>
              <w:t>ATOM541</w:t>
            </w:r>
          </w:p>
        </w:tc>
        <w:tc>
          <w:tcPr>
            <w:tcW w:w="1559" w:type="dxa"/>
            <w:shd w:val="clear" w:color="auto" w:fill="auto"/>
            <w:noWrap/>
            <w:vAlign w:val="center"/>
          </w:tcPr>
          <w:p w14:paraId="3E41EC1F" w14:textId="77777777" w:rsidR="000178F0" w:rsidRDefault="00DE263E">
            <w:pPr>
              <w:rPr>
                <w:rFonts w:eastAsia="宋体"/>
                <w:color w:val="000000"/>
                <w:sz w:val="18"/>
                <w:szCs w:val="18"/>
                <w:lang w:eastAsia="zh-CN"/>
              </w:rPr>
            </w:pPr>
            <w:r>
              <w:rPr>
                <w:rFonts w:eastAsia="宋体"/>
                <w:color w:val="000000"/>
                <w:sz w:val="18"/>
                <w:szCs w:val="18"/>
                <w:lang w:eastAsia="zh-CN"/>
              </w:rPr>
              <w:t>HZ3</w:t>
            </w:r>
          </w:p>
        </w:tc>
        <w:tc>
          <w:tcPr>
            <w:tcW w:w="1276" w:type="dxa"/>
            <w:shd w:val="clear" w:color="auto" w:fill="auto"/>
            <w:noWrap/>
            <w:vAlign w:val="center"/>
          </w:tcPr>
          <w:p w14:paraId="020C2A52"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27C04317" w14:textId="77777777" w:rsidR="000178F0" w:rsidRDefault="00DE263E">
            <w:pPr>
              <w:jc w:val="right"/>
              <w:rPr>
                <w:rFonts w:eastAsia="宋体"/>
                <w:color w:val="000000"/>
                <w:sz w:val="18"/>
                <w:szCs w:val="18"/>
                <w:lang w:eastAsia="zh-CN"/>
              </w:rPr>
            </w:pPr>
            <w:r>
              <w:rPr>
                <w:rFonts w:eastAsia="宋体"/>
                <w:color w:val="000000"/>
                <w:sz w:val="18"/>
                <w:szCs w:val="18"/>
                <w:lang w:eastAsia="zh-CN"/>
              </w:rPr>
              <w:t>37.941</w:t>
            </w:r>
          </w:p>
        </w:tc>
        <w:tc>
          <w:tcPr>
            <w:tcW w:w="1559" w:type="dxa"/>
            <w:shd w:val="clear" w:color="auto" w:fill="auto"/>
            <w:noWrap/>
            <w:vAlign w:val="center"/>
          </w:tcPr>
          <w:p w14:paraId="15DA7EC9" w14:textId="77777777" w:rsidR="000178F0" w:rsidRDefault="00DE263E">
            <w:pPr>
              <w:jc w:val="right"/>
              <w:rPr>
                <w:rFonts w:eastAsia="宋体"/>
                <w:color w:val="000000"/>
                <w:sz w:val="18"/>
                <w:szCs w:val="18"/>
                <w:lang w:eastAsia="zh-CN"/>
              </w:rPr>
            </w:pPr>
            <w:r>
              <w:rPr>
                <w:rFonts w:eastAsia="宋体"/>
                <w:color w:val="000000"/>
                <w:sz w:val="18"/>
                <w:szCs w:val="18"/>
                <w:lang w:eastAsia="zh-CN"/>
              </w:rPr>
              <w:t>35.552</w:t>
            </w:r>
          </w:p>
        </w:tc>
        <w:tc>
          <w:tcPr>
            <w:tcW w:w="856" w:type="dxa"/>
            <w:shd w:val="clear" w:color="auto" w:fill="auto"/>
            <w:noWrap/>
            <w:vAlign w:val="center"/>
          </w:tcPr>
          <w:p w14:paraId="7A3E9CB0" w14:textId="77777777" w:rsidR="000178F0" w:rsidRDefault="00DE263E">
            <w:pPr>
              <w:jc w:val="right"/>
              <w:rPr>
                <w:rFonts w:eastAsia="宋体"/>
                <w:color w:val="000000"/>
                <w:sz w:val="18"/>
                <w:szCs w:val="18"/>
                <w:lang w:eastAsia="zh-CN"/>
              </w:rPr>
            </w:pPr>
            <w:r>
              <w:rPr>
                <w:rFonts w:eastAsia="宋体"/>
                <w:color w:val="000000"/>
                <w:sz w:val="18"/>
                <w:szCs w:val="18"/>
                <w:lang w:eastAsia="zh-CN"/>
              </w:rPr>
              <w:t>34.106</w:t>
            </w:r>
          </w:p>
        </w:tc>
      </w:tr>
      <w:tr w:rsidR="000178F0" w14:paraId="5302E97C" w14:textId="77777777">
        <w:trPr>
          <w:trHeight w:val="280"/>
          <w:jc w:val="center"/>
        </w:trPr>
        <w:tc>
          <w:tcPr>
            <w:tcW w:w="1413" w:type="dxa"/>
            <w:shd w:val="clear" w:color="auto" w:fill="auto"/>
            <w:noWrap/>
            <w:vAlign w:val="center"/>
          </w:tcPr>
          <w:p w14:paraId="68B8359D" w14:textId="77777777" w:rsidR="000178F0" w:rsidRDefault="00DE263E">
            <w:pPr>
              <w:rPr>
                <w:rFonts w:eastAsia="宋体"/>
                <w:color w:val="000000"/>
                <w:sz w:val="18"/>
                <w:szCs w:val="18"/>
                <w:lang w:eastAsia="zh-CN"/>
              </w:rPr>
            </w:pPr>
            <w:r>
              <w:rPr>
                <w:rFonts w:eastAsia="宋体"/>
                <w:color w:val="000000"/>
                <w:sz w:val="18"/>
                <w:szCs w:val="18"/>
                <w:lang w:eastAsia="zh-CN"/>
              </w:rPr>
              <w:t>ATOM542</w:t>
            </w:r>
          </w:p>
        </w:tc>
        <w:tc>
          <w:tcPr>
            <w:tcW w:w="1559" w:type="dxa"/>
            <w:shd w:val="clear" w:color="auto" w:fill="auto"/>
            <w:noWrap/>
            <w:vAlign w:val="center"/>
          </w:tcPr>
          <w:p w14:paraId="7DEDB92C"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23E5D7D4"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4395A9D2" w14:textId="77777777" w:rsidR="000178F0" w:rsidRDefault="00DE263E">
            <w:pPr>
              <w:jc w:val="right"/>
              <w:rPr>
                <w:rFonts w:eastAsia="宋体"/>
                <w:color w:val="000000"/>
                <w:sz w:val="18"/>
                <w:szCs w:val="18"/>
                <w:lang w:eastAsia="zh-CN"/>
              </w:rPr>
            </w:pPr>
            <w:r>
              <w:rPr>
                <w:rFonts w:eastAsia="宋体"/>
                <w:color w:val="000000"/>
                <w:sz w:val="18"/>
                <w:szCs w:val="18"/>
                <w:lang w:eastAsia="zh-CN"/>
              </w:rPr>
              <w:t>34.082</w:t>
            </w:r>
          </w:p>
        </w:tc>
        <w:tc>
          <w:tcPr>
            <w:tcW w:w="1559" w:type="dxa"/>
            <w:shd w:val="clear" w:color="auto" w:fill="auto"/>
            <w:noWrap/>
            <w:vAlign w:val="center"/>
          </w:tcPr>
          <w:p w14:paraId="5FA0B3E8" w14:textId="77777777" w:rsidR="000178F0" w:rsidRDefault="00DE263E">
            <w:pPr>
              <w:jc w:val="right"/>
              <w:rPr>
                <w:rFonts w:eastAsia="宋体"/>
                <w:color w:val="000000"/>
                <w:sz w:val="18"/>
                <w:szCs w:val="18"/>
                <w:lang w:eastAsia="zh-CN"/>
              </w:rPr>
            </w:pPr>
            <w:r>
              <w:rPr>
                <w:rFonts w:eastAsia="宋体"/>
                <w:color w:val="000000"/>
                <w:sz w:val="18"/>
                <w:szCs w:val="18"/>
                <w:lang w:eastAsia="zh-CN"/>
              </w:rPr>
              <w:t>28.553</w:t>
            </w:r>
          </w:p>
        </w:tc>
        <w:tc>
          <w:tcPr>
            <w:tcW w:w="856" w:type="dxa"/>
            <w:shd w:val="clear" w:color="auto" w:fill="auto"/>
            <w:noWrap/>
            <w:vAlign w:val="center"/>
          </w:tcPr>
          <w:p w14:paraId="3322A439" w14:textId="77777777" w:rsidR="000178F0" w:rsidRDefault="00DE263E">
            <w:pPr>
              <w:jc w:val="right"/>
              <w:rPr>
                <w:rFonts w:eastAsia="宋体"/>
                <w:color w:val="000000"/>
                <w:sz w:val="18"/>
                <w:szCs w:val="18"/>
                <w:lang w:eastAsia="zh-CN"/>
              </w:rPr>
            </w:pPr>
            <w:r>
              <w:rPr>
                <w:rFonts w:eastAsia="宋体"/>
                <w:color w:val="000000"/>
                <w:sz w:val="18"/>
                <w:szCs w:val="18"/>
                <w:lang w:eastAsia="zh-CN"/>
              </w:rPr>
              <w:t>33.342</w:t>
            </w:r>
          </w:p>
        </w:tc>
      </w:tr>
      <w:tr w:rsidR="000178F0" w14:paraId="5692FF58" w14:textId="77777777">
        <w:trPr>
          <w:trHeight w:val="280"/>
          <w:jc w:val="center"/>
        </w:trPr>
        <w:tc>
          <w:tcPr>
            <w:tcW w:w="1413" w:type="dxa"/>
            <w:shd w:val="clear" w:color="auto" w:fill="auto"/>
            <w:noWrap/>
            <w:vAlign w:val="center"/>
          </w:tcPr>
          <w:p w14:paraId="31C41E87" w14:textId="77777777" w:rsidR="000178F0" w:rsidRDefault="00DE263E">
            <w:pPr>
              <w:rPr>
                <w:rFonts w:eastAsia="宋体"/>
                <w:color w:val="000000"/>
                <w:sz w:val="18"/>
                <w:szCs w:val="18"/>
                <w:lang w:eastAsia="zh-CN"/>
              </w:rPr>
            </w:pPr>
            <w:r>
              <w:rPr>
                <w:rFonts w:eastAsia="宋体"/>
                <w:color w:val="000000"/>
                <w:sz w:val="18"/>
                <w:szCs w:val="18"/>
                <w:lang w:eastAsia="zh-CN"/>
              </w:rPr>
              <w:t>ATOM543</w:t>
            </w:r>
          </w:p>
        </w:tc>
        <w:tc>
          <w:tcPr>
            <w:tcW w:w="1559" w:type="dxa"/>
            <w:shd w:val="clear" w:color="auto" w:fill="auto"/>
            <w:noWrap/>
            <w:vAlign w:val="center"/>
          </w:tcPr>
          <w:p w14:paraId="4BD3EAC6"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1BE27D95" w14:textId="77777777" w:rsidR="000178F0" w:rsidRDefault="00DE263E">
            <w:pPr>
              <w:rPr>
                <w:rFonts w:eastAsia="宋体"/>
                <w:color w:val="000000"/>
                <w:sz w:val="18"/>
                <w:szCs w:val="18"/>
                <w:lang w:eastAsia="zh-CN"/>
              </w:rPr>
            </w:pPr>
            <w:r>
              <w:rPr>
                <w:rFonts w:eastAsia="宋体"/>
                <w:color w:val="000000"/>
                <w:sz w:val="18"/>
                <w:szCs w:val="18"/>
                <w:lang w:eastAsia="zh-CN"/>
              </w:rPr>
              <w:t>LYS</w:t>
            </w:r>
          </w:p>
        </w:tc>
        <w:tc>
          <w:tcPr>
            <w:tcW w:w="1559" w:type="dxa"/>
            <w:shd w:val="clear" w:color="auto" w:fill="auto"/>
            <w:noWrap/>
            <w:vAlign w:val="center"/>
          </w:tcPr>
          <w:p w14:paraId="5AF873D3" w14:textId="77777777" w:rsidR="000178F0" w:rsidRDefault="00DE263E">
            <w:pPr>
              <w:jc w:val="right"/>
              <w:rPr>
                <w:rFonts w:eastAsia="宋体"/>
                <w:color w:val="000000"/>
                <w:sz w:val="18"/>
                <w:szCs w:val="18"/>
                <w:lang w:eastAsia="zh-CN"/>
              </w:rPr>
            </w:pPr>
            <w:r>
              <w:rPr>
                <w:rFonts w:eastAsia="宋体"/>
                <w:color w:val="000000"/>
                <w:sz w:val="18"/>
                <w:szCs w:val="18"/>
                <w:lang w:eastAsia="zh-CN"/>
              </w:rPr>
              <w:t>33.276</w:t>
            </w:r>
          </w:p>
        </w:tc>
        <w:tc>
          <w:tcPr>
            <w:tcW w:w="1559" w:type="dxa"/>
            <w:shd w:val="clear" w:color="auto" w:fill="auto"/>
            <w:noWrap/>
            <w:vAlign w:val="center"/>
          </w:tcPr>
          <w:p w14:paraId="0880566C" w14:textId="77777777" w:rsidR="000178F0" w:rsidRDefault="00DE263E">
            <w:pPr>
              <w:jc w:val="right"/>
              <w:rPr>
                <w:rFonts w:eastAsia="宋体"/>
                <w:color w:val="000000"/>
                <w:sz w:val="18"/>
                <w:szCs w:val="18"/>
                <w:lang w:eastAsia="zh-CN"/>
              </w:rPr>
            </w:pPr>
            <w:r>
              <w:rPr>
                <w:rFonts w:eastAsia="宋体"/>
                <w:color w:val="000000"/>
                <w:sz w:val="18"/>
                <w:szCs w:val="18"/>
                <w:lang w:eastAsia="zh-CN"/>
              </w:rPr>
              <w:t>28.04</w:t>
            </w:r>
          </w:p>
        </w:tc>
        <w:tc>
          <w:tcPr>
            <w:tcW w:w="856" w:type="dxa"/>
            <w:shd w:val="clear" w:color="auto" w:fill="auto"/>
            <w:noWrap/>
            <w:vAlign w:val="center"/>
          </w:tcPr>
          <w:p w14:paraId="3E802EDF" w14:textId="77777777" w:rsidR="000178F0" w:rsidRDefault="00DE263E">
            <w:pPr>
              <w:jc w:val="right"/>
              <w:rPr>
                <w:rFonts w:eastAsia="宋体"/>
                <w:color w:val="000000"/>
                <w:sz w:val="18"/>
                <w:szCs w:val="18"/>
                <w:lang w:eastAsia="zh-CN"/>
              </w:rPr>
            </w:pPr>
            <w:r>
              <w:rPr>
                <w:rFonts w:eastAsia="宋体"/>
                <w:color w:val="000000"/>
                <w:sz w:val="18"/>
                <w:szCs w:val="18"/>
                <w:lang w:eastAsia="zh-CN"/>
              </w:rPr>
              <w:t>34.131</w:t>
            </w:r>
          </w:p>
        </w:tc>
      </w:tr>
      <w:tr w:rsidR="000178F0" w14:paraId="3E148EAD" w14:textId="77777777">
        <w:trPr>
          <w:trHeight w:val="280"/>
          <w:jc w:val="center"/>
        </w:trPr>
        <w:tc>
          <w:tcPr>
            <w:tcW w:w="1413" w:type="dxa"/>
            <w:shd w:val="clear" w:color="auto" w:fill="auto"/>
            <w:noWrap/>
            <w:vAlign w:val="center"/>
          </w:tcPr>
          <w:p w14:paraId="605AC71B" w14:textId="77777777" w:rsidR="000178F0" w:rsidRDefault="00DE263E">
            <w:pPr>
              <w:rPr>
                <w:rFonts w:eastAsia="宋体"/>
                <w:color w:val="000000"/>
                <w:sz w:val="18"/>
                <w:szCs w:val="18"/>
                <w:lang w:eastAsia="zh-CN"/>
              </w:rPr>
            </w:pPr>
            <w:r>
              <w:rPr>
                <w:rFonts w:eastAsia="宋体"/>
                <w:color w:val="000000"/>
                <w:sz w:val="18"/>
                <w:szCs w:val="18"/>
                <w:lang w:eastAsia="zh-CN"/>
              </w:rPr>
              <w:t>ATOM544</w:t>
            </w:r>
          </w:p>
        </w:tc>
        <w:tc>
          <w:tcPr>
            <w:tcW w:w="1559" w:type="dxa"/>
            <w:shd w:val="clear" w:color="auto" w:fill="auto"/>
            <w:noWrap/>
            <w:vAlign w:val="center"/>
          </w:tcPr>
          <w:p w14:paraId="1595457B"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1A973E07" w14:textId="77777777" w:rsidR="000178F0" w:rsidRDefault="00DE263E">
            <w:pPr>
              <w:rPr>
                <w:rFonts w:eastAsia="宋体"/>
                <w:color w:val="000000"/>
                <w:sz w:val="18"/>
                <w:szCs w:val="18"/>
                <w:lang w:eastAsia="zh-CN"/>
              </w:rPr>
            </w:pPr>
            <w:r>
              <w:rPr>
                <w:rFonts w:eastAsia="宋体"/>
                <w:color w:val="000000"/>
                <w:sz w:val="18"/>
                <w:szCs w:val="18"/>
                <w:lang w:eastAsia="zh-CN"/>
              </w:rPr>
              <w:t>ASN</w:t>
            </w:r>
          </w:p>
        </w:tc>
        <w:tc>
          <w:tcPr>
            <w:tcW w:w="1559" w:type="dxa"/>
            <w:shd w:val="clear" w:color="auto" w:fill="auto"/>
            <w:noWrap/>
            <w:vAlign w:val="center"/>
          </w:tcPr>
          <w:p w14:paraId="37334AD1" w14:textId="77777777" w:rsidR="000178F0" w:rsidRDefault="00DE263E">
            <w:pPr>
              <w:jc w:val="right"/>
              <w:rPr>
                <w:rFonts w:eastAsia="宋体"/>
                <w:color w:val="000000"/>
                <w:sz w:val="18"/>
                <w:szCs w:val="18"/>
                <w:lang w:eastAsia="zh-CN"/>
              </w:rPr>
            </w:pPr>
            <w:r>
              <w:rPr>
                <w:rFonts w:eastAsia="宋体"/>
                <w:color w:val="000000"/>
                <w:sz w:val="18"/>
                <w:szCs w:val="18"/>
                <w:lang w:eastAsia="zh-CN"/>
              </w:rPr>
              <w:t>34.657</w:t>
            </w:r>
          </w:p>
        </w:tc>
        <w:tc>
          <w:tcPr>
            <w:tcW w:w="1559" w:type="dxa"/>
            <w:shd w:val="clear" w:color="auto" w:fill="auto"/>
            <w:noWrap/>
            <w:vAlign w:val="center"/>
          </w:tcPr>
          <w:p w14:paraId="45C9F736" w14:textId="77777777" w:rsidR="000178F0" w:rsidRDefault="00DE263E">
            <w:pPr>
              <w:jc w:val="right"/>
              <w:rPr>
                <w:rFonts w:eastAsia="宋体"/>
                <w:color w:val="000000"/>
                <w:sz w:val="18"/>
                <w:szCs w:val="18"/>
                <w:lang w:eastAsia="zh-CN"/>
              </w:rPr>
            </w:pPr>
            <w:r>
              <w:rPr>
                <w:rFonts w:eastAsia="宋体"/>
                <w:color w:val="000000"/>
                <w:sz w:val="18"/>
                <w:szCs w:val="18"/>
                <w:lang w:eastAsia="zh-CN"/>
              </w:rPr>
              <w:t>27.84</w:t>
            </w:r>
          </w:p>
        </w:tc>
        <w:tc>
          <w:tcPr>
            <w:tcW w:w="856" w:type="dxa"/>
            <w:shd w:val="clear" w:color="auto" w:fill="auto"/>
            <w:noWrap/>
            <w:vAlign w:val="center"/>
          </w:tcPr>
          <w:p w14:paraId="701DB0CD" w14:textId="77777777" w:rsidR="000178F0" w:rsidRDefault="00DE263E">
            <w:pPr>
              <w:jc w:val="right"/>
              <w:rPr>
                <w:rFonts w:eastAsia="宋体"/>
                <w:color w:val="000000"/>
                <w:sz w:val="18"/>
                <w:szCs w:val="18"/>
                <w:lang w:eastAsia="zh-CN"/>
              </w:rPr>
            </w:pPr>
            <w:r>
              <w:rPr>
                <w:rFonts w:eastAsia="宋体"/>
                <w:color w:val="000000"/>
                <w:sz w:val="18"/>
                <w:szCs w:val="18"/>
                <w:lang w:eastAsia="zh-CN"/>
              </w:rPr>
              <w:t>32.315</w:t>
            </w:r>
          </w:p>
        </w:tc>
      </w:tr>
      <w:tr w:rsidR="000178F0" w14:paraId="1EF0026F" w14:textId="77777777">
        <w:trPr>
          <w:trHeight w:val="280"/>
          <w:jc w:val="center"/>
        </w:trPr>
        <w:tc>
          <w:tcPr>
            <w:tcW w:w="1413" w:type="dxa"/>
            <w:shd w:val="clear" w:color="auto" w:fill="auto"/>
            <w:noWrap/>
            <w:vAlign w:val="center"/>
          </w:tcPr>
          <w:p w14:paraId="35B25366" w14:textId="77777777" w:rsidR="000178F0" w:rsidRDefault="00DE263E">
            <w:pPr>
              <w:rPr>
                <w:rFonts w:eastAsia="宋体"/>
                <w:color w:val="000000"/>
                <w:sz w:val="18"/>
                <w:szCs w:val="18"/>
                <w:lang w:eastAsia="zh-CN"/>
              </w:rPr>
            </w:pPr>
            <w:r>
              <w:rPr>
                <w:rFonts w:eastAsia="宋体"/>
                <w:color w:val="000000"/>
                <w:sz w:val="18"/>
                <w:szCs w:val="18"/>
                <w:lang w:eastAsia="zh-CN"/>
              </w:rPr>
              <w:t>ATOM545</w:t>
            </w:r>
          </w:p>
        </w:tc>
        <w:tc>
          <w:tcPr>
            <w:tcW w:w="1559" w:type="dxa"/>
            <w:shd w:val="clear" w:color="auto" w:fill="auto"/>
            <w:noWrap/>
            <w:vAlign w:val="center"/>
          </w:tcPr>
          <w:p w14:paraId="15362DA6"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5A81F89E" w14:textId="77777777" w:rsidR="000178F0" w:rsidRDefault="00DE263E">
            <w:pPr>
              <w:rPr>
                <w:rFonts w:eastAsia="宋体"/>
                <w:color w:val="000000"/>
                <w:sz w:val="18"/>
                <w:szCs w:val="18"/>
                <w:lang w:eastAsia="zh-CN"/>
              </w:rPr>
            </w:pPr>
            <w:r>
              <w:rPr>
                <w:rFonts w:eastAsia="宋体"/>
                <w:color w:val="000000"/>
                <w:sz w:val="18"/>
                <w:szCs w:val="18"/>
                <w:lang w:eastAsia="zh-CN"/>
              </w:rPr>
              <w:t>ASN</w:t>
            </w:r>
          </w:p>
        </w:tc>
        <w:tc>
          <w:tcPr>
            <w:tcW w:w="1559" w:type="dxa"/>
            <w:shd w:val="clear" w:color="auto" w:fill="auto"/>
            <w:noWrap/>
            <w:vAlign w:val="center"/>
          </w:tcPr>
          <w:p w14:paraId="472BB1E5" w14:textId="77777777" w:rsidR="000178F0" w:rsidRDefault="00DE263E">
            <w:pPr>
              <w:jc w:val="right"/>
              <w:rPr>
                <w:rFonts w:eastAsia="宋体"/>
                <w:color w:val="000000"/>
                <w:sz w:val="18"/>
                <w:szCs w:val="18"/>
                <w:lang w:eastAsia="zh-CN"/>
              </w:rPr>
            </w:pPr>
            <w:r>
              <w:rPr>
                <w:rFonts w:eastAsia="宋体"/>
                <w:color w:val="000000"/>
                <w:sz w:val="18"/>
                <w:szCs w:val="18"/>
                <w:lang w:eastAsia="zh-CN"/>
              </w:rPr>
              <w:t>35.144</w:t>
            </w:r>
          </w:p>
        </w:tc>
        <w:tc>
          <w:tcPr>
            <w:tcW w:w="1559" w:type="dxa"/>
            <w:shd w:val="clear" w:color="auto" w:fill="auto"/>
            <w:noWrap/>
            <w:vAlign w:val="center"/>
          </w:tcPr>
          <w:p w14:paraId="725478A1" w14:textId="77777777" w:rsidR="000178F0" w:rsidRDefault="00DE263E">
            <w:pPr>
              <w:jc w:val="right"/>
              <w:rPr>
                <w:rFonts w:eastAsia="宋体"/>
                <w:color w:val="000000"/>
                <w:sz w:val="18"/>
                <w:szCs w:val="18"/>
                <w:lang w:eastAsia="zh-CN"/>
              </w:rPr>
            </w:pPr>
            <w:r>
              <w:rPr>
                <w:rFonts w:eastAsia="宋体"/>
                <w:color w:val="000000"/>
                <w:sz w:val="18"/>
                <w:szCs w:val="18"/>
                <w:lang w:eastAsia="zh-CN"/>
              </w:rPr>
              <w:t>28.348</w:t>
            </w:r>
          </w:p>
        </w:tc>
        <w:tc>
          <w:tcPr>
            <w:tcW w:w="856" w:type="dxa"/>
            <w:shd w:val="clear" w:color="auto" w:fill="auto"/>
            <w:noWrap/>
            <w:vAlign w:val="center"/>
          </w:tcPr>
          <w:p w14:paraId="2DA49B8C" w14:textId="77777777" w:rsidR="000178F0" w:rsidRDefault="00DE263E">
            <w:pPr>
              <w:jc w:val="right"/>
              <w:rPr>
                <w:rFonts w:eastAsia="宋体"/>
                <w:color w:val="000000"/>
                <w:sz w:val="18"/>
                <w:szCs w:val="18"/>
                <w:lang w:eastAsia="zh-CN"/>
              </w:rPr>
            </w:pPr>
            <w:r>
              <w:rPr>
                <w:rFonts w:eastAsia="宋体"/>
                <w:color w:val="000000"/>
                <w:sz w:val="18"/>
                <w:szCs w:val="18"/>
                <w:lang w:eastAsia="zh-CN"/>
              </w:rPr>
              <w:t>31.591</w:t>
            </w:r>
          </w:p>
        </w:tc>
      </w:tr>
      <w:tr w:rsidR="000178F0" w14:paraId="5A9845C0" w14:textId="77777777">
        <w:trPr>
          <w:trHeight w:val="280"/>
          <w:jc w:val="center"/>
        </w:trPr>
        <w:tc>
          <w:tcPr>
            <w:tcW w:w="1413" w:type="dxa"/>
            <w:shd w:val="clear" w:color="auto" w:fill="auto"/>
            <w:noWrap/>
            <w:vAlign w:val="center"/>
          </w:tcPr>
          <w:p w14:paraId="789A151E" w14:textId="77777777" w:rsidR="000178F0" w:rsidRDefault="00DE263E">
            <w:pPr>
              <w:rPr>
                <w:rFonts w:eastAsia="宋体"/>
                <w:color w:val="000000"/>
                <w:sz w:val="18"/>
                <w:szCs w:val="18"/>
                <w:lang w:eastAsia="zh-CN"/>
              </w:rPr>
            </w:pPr>
            <w:r>
              <w:rPr>
                <w:rFonts w:eastAsia="宋体"/>
                <w:color w:val="000000"/>
                <w:sz w:val="18"/>
                <w:szCs w:val="18"/>
                <w:lang w:eastAsia="zh-CN"/>
              </w:rPr>
              <w:t>ATOM546</w:t>
            </w:r>
          </w:p>
        </w:tc>
        <w:tc>
          <w:tcPr>
            <w:tcW w:w="1559" w:type="dxa"/>
            <w:shd w:val="clear" w:color="auto" w:fill="auto"/>
            <w:noWrap/>
            <w:vAlign w:val="center"/>
          </w:tcPr>
          <w:p w14:paraId="4A2913F6"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24EFAC25" w14:textId="77777777" w:rsidR="000178F0" w:rsidRDefault="00DE263E">
            <w:pPr>
              <w:rPr>
                <w:rFonts w:eastAsia="宋体"/>
                <w:color w:val="000000"/>
                <w:sz w:val="18"/>
                <w:szCs w:val="18"/>
                <w:lang w:eastAsia="zh-CN"/>
              </w:rPr>
            </w:pPr>
            <w:r>
              <w:rPr>
                <w:rFonts w:eastAsia="宋体"/>
                <w:color w:val="000000"/>
                <w:sz w:val="18"/>
                <w:szCs w:val="18"/>
                <w:lang w:eastAsia="zh-CN"/>
              </w:rPr>
              <w:t>ASN</w:t>
            </w:r>
          </w:p>
        </w:tc>
        <w:tc>
          <w:tcPr>
            <w:tcW w:w="1559" w:type="dxa"/>
            <w:shd w:val="clear" w:color="auto" w:fill="auto"/>
            <w:noWrap/>
            <w:vAlign w:val="center"/>
          </w:tcPr>
          <w:p w14:paraId="19ABD0E0" w14:textId="77777777" w:rsidR="000178F0" w:rsidRDefault="00DE263E">
            <w:pPr>
              <w:jc w:val="right"/>
              <w:rPr>
                <w:rFonts w:eastAsia="宋体"/>
                <w:color w:val="000000"/>
                <w:sz w:val="18"/>
                <w:szCs w:val="18"/>
                <w:lang w:eastAsia="zh-CN"/>
              </w:rPr>
            </w:pPr>
            <w:r>
              <w:rPr>
                <w:rFonts w:eastAsia="宋体"/>
                <w:color w:val="000000"/>
                <w:sz w:val="18"/>
                <w:szCs w:val="18"/>
                <w:lang w:eastAsia="zh-CN"/>
              </w:rPr>
              <w:t>34.699</w:t>
            </w:r>
          </w:p>
        </w:tc>
        <w:tc>
          <w:tcPr>
            <w:tcW w:w="1559" w:type="dxa"/>
            <w:shd w:val="clear" w:color="auto" w:fill="auto"/>
            <w:noWrap/>
            <w:vAlign w:val="center"/>
          </w:tcPr>
          <w:p w14:paraId="6F78D526" w14:textId="77777777" w:rsidR="000178F0" w:rsidRDefault="00DE263E">
            <w:pPr>
              <w:jc w:val="right"/>
              <w:rPr>
                <w:rFonts w:eastAsia="宋体"/>
                <w:color w:val="000000"/>
                <w:sz w:val="18"/>
                <w:szCs w:val="18"/>
                <w:lang w:eastAsia="zh-CN"/>
              </w:rPr>
            </w:pPr>
            <w:r>
              <w:rPr>
                <w:rFonts w:eastAsia="宋体"/>
                <w:color w:val="000000"/>
                <w:sz w:val="18"/>
                <w:szCs w:val="18"/>
                <w:lang w:eastAsia="zh-CN"/>
              </w:rPr>
              <w:t>26.42</w:t>
            </w:r>
          </w:p>
        </w:tc>
        <w:tc>
          <w:tcPr>
            <w:tcW w:w="856" w:type="dxa"/>
            <w:shd w:val="clear" w:color="auto" w:fill="auto"/>
            <w:noWrap/>
            <w:vAlign w:val="center"/>
          </w:tcPr>
          <w:p w14:paraId="0996005A" w14:textId="77777777" w:rsidR="000178F0" w:rsidRDefault="00DE263E">
            <w:pPr>
              <w:jc w:val="right"/>
              <w:rPr>
                <w:rFonts w:eastAsia="宋体"/>
                <w:color w:val="000000"/>
                <w:sz w:val="18"/>
                <w:szCs w:val="18"/>
                <w:lang w:eastAsia="zh-CN"/>
              </w:rPr>
            </w:pPr>
            <w:r>
              <w:rPr>
                <w:rFonts w:eastAsia="宋体"/>
                <w:color w:val="000000"/>
                <w:sz w:val="18"/>
                <w:szCs w:val="18"/>
                <w:lang w:eastAsia="zh-CN"/>
              </w:rPr>
              <w:t>32.175</w:t>
            </w:r>
          </w:p>
        </w:tc>
      </w:tr>
      <w:tr w:rsidR="000178F0" w14:paraId="4132BFC3" w14:textId="77777777">
        <w:trPr>
          <w:trHeight w:val="280"/>
          <w:jc w:val="center"/>
        </w:trPr>
        <w:tc>
          <w:tcPr>
            <w:tcW w:w="1413" w:type="dxa"/>
            <w:shd w:val="clear" w:color="auto" w:fill="auto"/>
            <w:noWrap/>
            <w:vAlign w:val="center"/>
          </w:tcPr>
          <w:p w14:paraId="1EB8B46A" w14:textId="77777777" w:rsidR="000178F0" w:rsidRDefault="00DE263E">
            <w:pPr>
              <w:rPr>
                <w:rFonts w:eastAsia="宋体"/>
                <w:color w:val="000000"/>
                <w:sz w:val="18"/>
                <w:szCs w:val="18"/>
                <w:lang w:eastAsia="zh-CN"/>
              </w:rPr>
            </w:pPr>
            <w:r>
              <w:rPr>
                <w:rFonts w:eastAsia="宋体"/>
                <w:color w:val="000000"/>
                <w:sz w:val="18"/>
                <w:szCs w:val="18"/>
                <w:lang w:eastAsia="zh-CN"/>
              </w:rPr>
              <w:t>ATOM547</w:t>
            </w:r>
          </w:p>
        </w:tc>
        <w:tc>
          <w:tcPr>
            <w:tcW w:w="1559" w:type="dxa"/>
            <w:shd w:val="clear" w:color="auto" w:fill="auto"/>
            <w:noWrap/>
            <w:vAlign w:val="center"/>
          </w:tcPr>
          <w:p w14:paraId="2EEDFBEF"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7AE6C6DA" w14:textId="77777777" w:rsidR="000178F0" w:rsidRDefault="00DE263E">
            <w:pPr>
              <w:rPr>
                <w:rFonts w:eastAsia="宋体"/>
                <w:color w:val="000000"/>
                <w:sz w:val="18"/>
                <w:szCs w:val="18"/>
                <w:lang w:eastAsia="zh-CN"/>
              </w:rPr>
            </w:pPr>
            <w:r>
              <w:rPr>
                <w:rFonts w:eastAsia="宋体"/>
                <w:color w:val="000000"/>
                <w:sz w:val="18"/>
                <w:szCs w:val="18"/>
                <w:lang w:eastAsia="zh-CN"/>
              </w:rPr>
              <w:t>ASN</w:t>
            </w:r>
          </w:p>
        </w:tc>
        <w:tc>
          <w:tcPr>
            <w:tcW w:w="1559" w:type="dxa"/>
            <w:shd w:val="clear" w:color="auto" w:fill="auto"/>
            <w:noWrap/>
            <w:vAlign w:val="center"/>
          </w:tcPr>
          <w:p w14:paraId="0267A0E5" w14:textId="77777777" w:rsidR="000178F0" w:rsidRDefault="00DE263E">
            <w:pPr>
              <w:jc w:val="right"/>
              <w:rPr>
                <w:rFonts w:eastAsia="宋体"/>
                <w:color w:val="000000"/>
                <w:sz w:val="18"/>
                <w:szCs w:val="18"/>
                <w:lang w:eastAsia="zh-CN"/>
              </w:rPr>
            </w:pPr>
            <w:r>
              <w:rPr>
                <w:rFonts w:eastAsia="宋体"/>
                <w:color w:val="000000"/>
                <w:sz w:val="18"/>
                <w:szCs w:val="18"/>
                <w:lang w:eastAsia="zh-CN"/>
              </w:rPr>
              <w:t>33.71</w:t>
            </w:r>
          </w:p>
        </w:tc>
        <w:tc>
          <w:tcPr>
            <w:tcW w:w="1559" w:type="dxa"/>
            <w:shd w:val="clear" w:color="auto" w:fill="auto"/>
            <w:noWrap/>
            <w:vAlign w:val="center"/>
          </w:tcPr>
          <w:p w14:paraId="5C9422DE" w14:textId="77777777" w:rsidR="000178F0" w:rsidRDefault="00DE263E">
            <w:pPr>
              <w:jc w:val="right"/>
              <w:rPr>
                <w:rFonts w:eastAsia="宋体"/>
                <w:color w:val="000000"/>
                <w:sz w:val="18"/>
                <w:szCs w:val="18"/>
                <w:lang w:eastAsia="zh-CN"/>
              </w:rPr>
            </w:pPr>
            <w:r>
              <w:rPr>
                <w:rFonts w:eastAsia="宋体"/>
                <w:color w:val="000000"/>
                <w:sz w:val="18"/>
                <w:szCs w:val="18"/>
                <w:lang w:eastAsia="zh-CN"/>
              </w:rPr>
              <w:t>25.962</w:t>
            </w:r>
          </w:p>
        </w:tc>
        <w:tc>
          <w:tcPr>
            <w:tcW w:w="856" w:type="dxa"/>
            <w:shd w:val="clear" w:color="auto" w:fill="auto"/>
            <w:noWrap/>
            <w:vAlign w:val="center"/>
          </w:tcPr>
          <w:p w14:paraId="3A0A88E6" w14:textId="77777777" w:rsidR="000178F0" w:rsidRDefault="00DE263E">
            <w:pPr>
              <w:jc w:val="right"/>
              <w:rPr>
                <w:rFonts w:eastAsia="宋体"/>
                <w:color w:val="000000"/>
                <w:sz w:val="18"/>
                <w:szCs w:val="18"/>
                <w:lang w:eastAsia="zh-CN"/>
              </w:rPr>
            </w:pPr>
            <w:r>
              <w:rPr>
                <w:rFonts w:eastAsia="宋体"/>
                <w:color w:val="000000"/>
                <w:sz w:val="18"/>
                <w:szCs w:val="18"/>
                <w:lang w:eastAsia="zh-CN"/>
              </w:rPr>
              <w:t>32.166</w:t>
            </w:r>
          </w:p>
        </w:tc>
      </w:tr>
      <w:tr w:rsidR="000178F0" w14:paraId="2603F828" w14:textId="77777777">
        <w:trPr>
          <w:trHeight w:val="280"/>
          <w:jc w:val="center"/>
        </w:trPr>
        <w:tc>
          <w:tcPr>
            <w:tcW w:w="1413" w:type="dxa"/>
            <w:shd w:val="clear" w:color="auto" w:fill="auto"/>
            <w:noWrap/>
            <w:vAlign w:val="center"/>
          </w:tcPr>
          <w:p w14:paraId="52F37E5F" w14:textId="77777777" w:rsidR="000178F0" w:rsidRDefault="00DE263E">
            <w:pPr>
              <w:rPr>
                <w:rFonts w:eastAsia="宋体"/>
                <w:color w:val="000000"/>
                <w:sz w:val="18"/>
                <w:szCs w:val="18"/>
                <w:lang w:eastAsia="zh-CN"/>
              </w:rPr>
            </w:pPr>
            <w:r>
              <w:rPr>
                <w:rFonts w:eastAsia="宋体"/>
                <w:color w:val="000000"/>
                <w:sz w:val="18"/>
                <w:szCs w:val="18"/>
                <w:lang w:eastAsia="zh-CN"/>
              </w:rPr>
              <w:t>ATOM548</w:t>
            </w:r>
          </w:p>
        </w:tc>
        <w:tc>
          <w:tcPr>
            <w:tcW w:w="1559" w:type="dxa"/>
            <w:shd w:val="clear" w:color="auto" w:fill="auto"/>
            <w:noWrap/>
            <w:vAlign w:val="center"/>
          </w:tcPr>
          <w:p w14:paraId="6243D6E1"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5F9763CE" w14:textId="77777777" w:rsidR="000178F0" w:rsidRDefault="00DE263E">
            <w:pPr>
              <w:rPr>
                <w:rFonts w:eastAsia="宋体"/>
                <w:color w:val="000000"/>
                <w:sz w:val="18"/>
                <w:szCs w:val="18"/>
                <w:lang w:eastAsia="zh-CN"/>
              </w:rPr>
            </w:pPr>
            <w:r>
              <w:rPr>
                <w:rFonts w:eastAsia="宋体"/>
                <w:color w:val="000000"/>
                <w:sz w:val="18"/>
                <w:szCs w:val="18"/>
                <w:lang w:eastAsia="zh-CN"/>
              </w:rPr>
              <w:t>ASN</w:t>
            </w:r>
          </w:p>
        </w:tc>
        <w:tc>
          <w:tcPr>
            <w:tcW w:w="1559" w:type="dxa"/>
            <w:shd w:val="clear" w:color="auto" w:fill="auto"/>
            <w:noWrap/>
            <w:vAlign w:val="center"/>
          </w:tcPr>
          <w:p w14:paraId="4DDCCF85" w14:textId="77777777" w:rsidR="000178F0" w:rsidRDefault="00DE263E">
            <w:pPr>
              <w:jc w:val="right"/>
              <w:rPr>
                <w:rFonts w:eastAsia="宋体"/>
                <w:color w:val="000000"/>
                <w:sz w:val="18"/>
                <w:szCs w:val="18"/>
                <w:lang w:eastAsia="zh-CN"/>
              </w:rPr>
            </w:pPr>
            <w:r>
              <w:rPr>
                <w:rFonts w:eastAsia="宋体"/>
                <w:color w:val="000000"/>
                <w:sz w:val="18"/>
                <w:szCs w:val="18"/>
                <w:lang w:eastAsia="zh-CN"/>
              </w:rPr>
              <w:t>35.315</w:t>
            </w:r>
          </w:p>
        </w:tc>
        <w:tc>
          <w:tcPr>
            <w:tcW w:w="1559" w:type="dxa"/>
            <w:shd w:val="clear" w:color="auto" w:fill="auto"/>
            <w:noWrap/>
            <w:vAlign w:val="center"/>
          </w:tcPr>
          <w:p w14:paraId="2B11FA8F" w14:textId="77777777" w:rsidR="000178F0" w:rsidRDefault="00DE263E">
            <w:pPr>
              <w:jc w:val="right"/>
              <w:rPr>
                <w:rFonts w:eastAsia="宋体"/>
                <w:color w:val="000000"/>
                <w:sz w:val="18"/>
                <w:szCs w:val="18"/>
                <w:lang w:eastAsia="zh-CN"/>
              </w:rPr>
            </w:pPr>
            <w:r>
              <w:rPr>
                <w:rFonts w:eastAsia="宋体"/>
                <w:color w:val="000000"/>
                <w:sz w:val="18"/>
                <w:szCs w:val="18"/>
                <w:lang w:eastAsia="zh-CN"/>
              </w:rPr>
              <w:t>25.981</w:t>
            </w:r>
          </w:p>
        </w:tc>
        <w:tc>
          <w:tcPr>
            <w:tcW w:w="856" w:type="dxa"/>
            <w:shd w:val="clear" w:color="auto" w:fill="auto"/>
            <w:noWrap/>
            <w:vAlign w:val="center"/>
          </w:tcPr>
          <w:p w14:paraId="6BC6003C" w14:textId="77777777" w:rsidR="000178F0" w:rsidRDefault="00DE263E">
            <w:pPr>
              <w:jc w:val="right"/>
              <w:rPr>
                <w:rFonts w:eastAsia="宋体"/>
                <w:color w:val="000000"/>
                <w:sz w:val="18"/>
                <w:szCs w:val="18"/>
                <w:lang w:eastAsia="zh-CN"/>
              </w:rPr>
            </w:pPr>
            <w:r>
              <w:rPr>
                <w:rFonts w:eastAsia="宋体"/>
                <w:color w:val="000000"/>
                <w:sz w:val="18"/>
                <w:szCs w:val="18"/>
                <w:lang w:eastAsia="zh-CN"/>
              </w:rPr>
              <w:t>30.772</w:t>
            </w:r>
          </w:p>
        </w:tc>
      </w:tr>
      <w:tr w:rsidR="000178F0" w14:paraId="415976A2" w14:textId="77777777">
        <w:trPr>
          <w:trHeight w:val="280"/>
          <w:jc w:val="center"/>
        </w:trPr>
        <w:tc>
          <w:tcPr>
            <w:tcW w:w="1413" w:type="dxa"/>
            <w:shd w:val="clear" w:color="auto" w:fill="auto"/>
            <w:noWrap/>
            <w:vAlign w:val="center"/>
          </w:tcPr>
          <w:p w14:paraId="0153E1D7" w14:textId="77777777" w:rsidR="000178F0" w:rsidRDefault="00DE263E">
            <w:pPr>
              <w:rPr>
                <w:rFonts w:eastAsia="宋体"/>
                <w:color w:val="000000"/>
                <w:sz w:val="18"/>
                <w:szCs w:val="18"/>
                <w:lang w:eastAsia="zh-CN"/>
              </w:rPr>
            </w:pPr>
            <w:r>
              <w:rPr>
                <w:rFonts w:eastAsia="宋体"/>
                <w:color w:val="000000"/>
                <w:sz w:val="18"/>
                <w:szCs w:val="18"/>
                <w:lang w:eastAsia="zh-CN"/>
              </w:rPr>
              <w:t>ATOM549</w:t>
            </w:r>
          </w:p>
        </w:tc>
        <w:tc>
          <w:tcPr>
            <w:tcW w:w="1559" w:type="dxa"/>
            <w:shd w:val="clear" w:color="auto" w:fill="auto"/>
            <w:noWrap/>
            <w:vAlign w:val="center"/>
          </w:tcPr>
          <w:p w14:paraId="0A0B9747"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79B72BAC" w14:textId="77777777" w:rsidR="000178F0" w:rsidRDefault="00DE263E">
            <w:pPr>
              <w:rPr>
                <w:rFonts w:eastAsia="宋体"/>
                <w:color w:val="000000"/>
                <w:sz w:val="18"/>
                <w:szCs w:val="18"/>
                <w:lang w:eastAsia="zh-CN"/>
              </w:rPr>
            </w:pPr>
            <w:r>
              <w:rPr>
                <w:rFonts w:eastAsia="宋体"/>
                <w:color w:val="000000"/>
                <w:sz w:val="18"/>
                <w:szCs w:val="18"/>
                <w:lang w:eastAsia="zh-CN"/>
              </w:rPr>
              <w:t>ASN</w:t>
            </w:r>
          </w:p>
        </w:tc>
        <w:tc>
          <w:tcPr>
            <w:tcW w:w="1559" w:type="dxa"/>
            <w:shd w:val="clear" w:color="auto" w:fill="auto"/>
            <w:noWrap/>
            <w:vAlign w:val="center"/>
          </w:tcPr>
          <w:p w14:paraId="031369A0" w14:textId="77777777" w:rsidR="000178F0" w:rsidRDefault="00DE263E">
            <w:pPr>
              <w:jc w:val="right"/>
              <w:rPr>
                <w:rFonts w:eastAsia="宋体"/>
                <w:color w:val="000000"/>
                <w:sz w:val="18"/>
                <w:szCs w:val="18"/>
                <w:lang w:eastAsia="zh-CN"/>
              </w:rPr>
            </w:pPr>
            <w:r>
              <w:rPr>
                <w:rFonts w:eastAsia="宋体"/>
                <w:color w:val="000000"/>
                <w:sz w:val="18"/>
                <w:szCs w:val="18"/>
                <w:lang w:eastAsia="zh-CN"/>
              </w:rPr>
              <w:t>34.639</w:t>
            </w:r>
          </w:p>
        </w:tc>
        <w:tc>
          <w:tcPr>
            <w:tcW w:w="1559" w:type="dxa"/>
            <w:shd w:val="clear" w:color="auto" w:fill="auto"/>
            <w:noWrap/>
            <w:vAlign w:val="center"/>
          </w:tcPr>
          <w:p w14:paraId="1AC7CBDC" w14:textId="77777777" w:rsidR="000178F0" w:rsidRDefault="00DE263E">
            <w:pPr>
              <w:jc w:val="right"/>
              <w:rPr>
                <w:rFonts w:eastAsia="宋体"/>
                <w:color w:val="000000"/>
                <w:sz w:val="18"/>
                <w:szCs w:val="18"/>
                <w:lang w:eastAsia="zh-CN"/>
              </w:rPr>
            </w:pPr>
            <w:r>
              <w:rPr>
                <w:rFonts w:eastAsia="宋体"/>
                <w:color w:val="000000"/>
                <w:sz w:val="18"/>
                <w:szCs w:val="18"/>
                <w:lang w:eastAsia="zh-CN"/>
              </w:rPr>
              <w:t>26.3</w:t>
            </w:r>
          </w:p>
        </w:tc>
        <w:tc>
          <w:tcPr>
            <w:tcW w:w="856" w:type="dxa"/>
            <w:shd w:val="clear" w:color="auto" w:fill="auto"/>
            <w:noWrap/>
            <w:vAlign w:val="center"/>
          </w:tcPr>
          <w:p w14:paraId="7DE47B41" w14:textId="77777777" w:rsidR="000178F0" w:rsidRDefault="00DE263E">
            <w:pPr>
              <w:jc w:val="right"/>
              <w:rPr>
                <w:rFonts w:eastAsia="宋体"/>
                <w:color w:val="000000"/>
                <w:sz w:val="18"/>
                <w:szCs w:val="18"/>
                <w:lang w:eastAsia="zh-CN"/>
              </w:rPr>
            </w:pPr>
            <w:r>
              <w:rPr>
                <w:rFonts w:eastAsia="宋体"/>
                <w:color w:val="000000"/>
                <w:sz w:val="18"/>
                <w:szCs w:val="18"/>
                <w:lang w:eastAsia="zh-CN"/>
              </w:rPr>
              <w:t>29.978</w:t>
            </w:r>
          </w:p>
        </w:tc>
      </w:tr>
      <w:tr w:rsidR="000178F0" w14:paraId="12FC0F16" w14:textId="77777777">
        <w:trPr>
          <w:trHeight w:val="280"/>
          <w:jc w:val="center"/>
        </w:trPr>
        <w:tc>
          <w:tcPr>
            <w:tcW w:w="1413" w:type="dxa"/>
            <w:shd w:val="clear" w:color="auto" w:fill="auto"/>
            <w:noWrap/>
            <w:vAlign w:val="center"/>
          </w:tcPr>
          <w:p w14:paraId="2028EECF" w14:textId="77777777" w:rsidR="000178F0" w:rsidRDefault="00DE263E">
            <w:pPr>
              <w:rPr>
                <w:rFonts w:eastAsia="宋体"/>
                <w:color w:val="000000"/>
                <w:sz w:val="18"/>
                <w:szCs w:val="18"/>
                <w:lang w:eastAsia="zh-CN"/>
              </w:rPr>
            </w:pPr>
            <w:r>
              <w:rPr>
                <w:rFonts w:eastAsia="宋体"/>
                <w:color w:val="000000"/>
                <w:sz w:val="18"/>
                <w:szCs w:val="18"/>
                <w:lang w:eastAsia="zh-CN"/>
              </w:rPr>
              <w:t>ATOM550</w:t>
            </w:r>
          </w:p>
        </w:tc>
        <w:tc>
          <w:tcPr>
            <w:tcW w:w="1559" w:type="dxa"/>
            <w:shd w:val="clear" w:color="auto" w:fill="auto"/>
            <w:noWrap/>
            <w:vAlign w:val="center"/>
          </w:tcPr>
          <w:p w14:paraId="5D5E3963"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02CC8208" w14:textId="77777777" w:rsidR="000178F0" w:rsidRDefault="00DE263E">
            <w:pPr>
              <w:rPr>
                <w:rFonts w:eastAsia="宋体"/>
                <w:color w:val="000000"/>
                <w:sz w:val="18"/>
                <w:szCs w:val="18"/>
                <w:lang w:eastAsia="zh-CN"/>
              </w:rPr>
            </w:pPr>
            <w:r>
              <w:rPr>
                <w:rFonts w:eastAsia="宋体"/>
                <w:color w:val="000000"/>
                <w:sz w:val="18"/>
                <w:szCs w:val="18"/>
                <w:lang w:eastAsia="zh-CN"/>
              </w:rPr>
              <w:t>ASN</w:t>
            </w:r>
          </w:p>
        </w:tc>
        <w:tc>
          <w:tcPr>
            <w:tcW w:w="1559" w:type="dxa"/>
            <w:shd w:val="clear" w:color="auto" w:fill="auto"/>
            <w:noWrap/>
            <w:vAlign w:val="center"/>
          </w:tcPr>
          <w:p w14:paraId="7AA51211" w14:textId="77777777" w:rsidR="000178F0" w:rsidRDefault="00DE263E">
            <w:pPr>
              <w:jc w:val="right"/>
              <w:rPr>
                <w:rFonts w:eastAsia="宋体"/>
                <w:color w:val="000000"/>
                <w:sz w:val="18"/>
                <w:szCs w:val="18"/>
                <w:lang w:eastAsia="zh-CN"/>
              </w:rPr>
            </w:pPr>
            <w:r>
              <w:rPr>
                <w:rFonts w:eastAsia="宋体"/>
                <w:color w:val="000000"/>
                <w:sz w:val="18"/>
                <w:szCs w:val="18"/>
                <w:lang w:eastAsia="zh-CN"/>
              </w:rPr>
              <w:t>36.282</w:t>
            </w:r>
          </w:p>
        </w:tc>
        <w:tc>
          <w:tcPr>
            <w:tcW w:w="1559" w:type="dxa"/>
            <w:shd w:val="clear" w:color="auto" w:fill="auto"/>
            <w:noWrap/>
            <w:vAlign w:val="center"/>
          </w:tcPr>
          <w:p w14:paraId="29B319FB" w14:textId="77777777" w:rsidR="000178F0" w:rsidRDefault="00DE263E">
            <w:pPr>
              <w:jc w:val="right"/>
              <w:rPr>
                <w:rFonts w:eastAsia="宋体"/>
                <w:color w:val="000000"/>
                <w:sz w:val="18"/>
                <w:szCs w:val="18"/>
                <w:lang w:eastAsia="zh-CN"/>
              </w:rPr>
            </w:pPr>
            <w:r>
              <w:rPr>
                <w:rFonts w:eastAsia="宋体"/>
                <w:color w:val="000000"/>
                <w:sz w:val="18"/>
                <w:szCs w:val="18"/>
                <w:lang w:eastAsia="zh-CN"/>
              </w:rPr>
              <w:t>26.465</w:t>
            </w:r>
          </w:p>
        </w:tc>
        <w:tc>
          <w:tcPr>
            <w:tcW w:w="856" w:type="dxa"/>
            <w:shd w:val="clear" w:color="auto" w:fill="auto"/>
            <w:noWrap/>
            <w:vAlign w:val="center"/>
          </w:tcPr>
          <w:p w14:paraId="56F869B4" w14:textId="77777777" w:rsidR="000178F0" w:rsidRDefault="00DE263E">
            <w:pPr>
              <w:jc w:val="right"/>
              <w:rPr>
                <w:rFonts w:eastAsia="宋体"/>
                <w:color w:val="000000"/>
                <w:sz w:val="18"/>
                <w:szCs w:val="18"/>
                <w:lang w:eastAsia="zh-CN"/>
              </w:rPr>
            </w:pPr>
            <w:r>
              <w:rPr>
                <w:rFonts w:eastAsia="宋体"/>
                <w:color w:val="000000"/>
                <w:sz w:val="18"/>
                <w:szCs w:val="18"/>
                <w:lang w:eastAsia="zh-CN"/>
              </w:rPr>
              <w:t>30.637</w:t>
            </w:r>
          </w:p>
        </w:tc>
      </w:tr>
      <w:tr w:rsidR="000178F0" w14:paraId="1DB9BCCE" w14:textId="77777777">
        <w:trPr>
          <w:trHeight w:val="280"/>
          <w:jc w:val="center"/>
        </w:trPr>
        <w:tc>
          <w:tcPr>
            <w:tcW w:w="1413" w:type="dxa"/>
            <w:shd w:val="clear" w:color="auto" w:fill="auto"/>
            <w:noWrap/>
            <w:vAlign w:val="center"/>
          </w:tcPr>
          <w:p w14:paraId="6ADB79A9" w14:textId="77777777" w:rsidR="000178F0" w:rsidRDefault="00DE263E">
            <w:pPr>
              <w:rPr>
                <w:rFonts w:eastAsia="宋体"/>
                <w:color w:val="000000"/>
                <w:sz w:val="18"/>
                <w:szCs w:val="18"/>
                <w:lang w:eastAsia="zh-CN"/>
              </w:rPr>
            </w:pPr>
            <w:r>
              <w:rPr>
                <w:rFonts w:eastAsia="宋体"/>
                <w:color w:val="000000"/>
                <w:sz w:val="18"/>
                <w:szCs w:val="18"/>
                <w:lang w:eastAsia="zh-CN"/>
              </w:rPr>
              <w:t>ATOM551</w:t>
            </w:r>
          </w:p>
        </w:tc>
        <w:tc>
          <w:tcPr>
            <w:tcW w:w="1559" w:type="dxa"/>
            <w:shd w:val="clear" w:color="auto" w:fill="auto"/>
            <w:noWrap/>
            <w:vAlign w:val="center"/>
          </w:tcPr>
          <w:p w14:paraId="00D72ADB"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5993BABF" w14:textId="77777777" w:rsidR="000178F0" w:rsidRDefault="00DE263E">
            <w:pPr>
              <w:rPr>
                <w:rFonts w:eastAsia="宋体"/>
                <w:color w:val="000000"/>
                <w:sz w:val="18"/>
                <w:szCs w:val="18"/>
                <w:lang w:eastAsia="zh-CN"/>
              </w:rPr>
            </w:pPr>
            <w:r>
              <w:rPr>
                <w:rFonts w:eastAsia="宋体"/>
                <w:color w:val="000000"/>
                <w:sz w:val="18"/>
                <w:szCs w:val="18"/>
                <w:lang w:eastAsia="zh-CN"/>
              </w:rPr>
              <w:t>ASN</w:t>
            </w:r>
          </w:p>
        </w:tc>
        <w:tc>
          <w:tcPr>
            <w:tcW w:w="1559" w:type="dxa"/>
            <w:shd w:val="clear" w:color="auto" w:fill="auto"/>
            <w:noWrap/>
            <w:vAlign w:val="center"/>
          </w:tcPr>
          <w:p w14:paraId="13700B28" w14:textId="77777777" w:rsidR="000178F0" w:rsidRDefault="00DE263E">
            <w:pPr>
              <w:jc w:val="right"/>
              <w:rPr>
                <w:rFonts w:eastAsia="宋体"/>
                <w:color w:val="000000"/>
                <w:sz w:val="18"/>
                <w:szCs w:val="18"/>
                <w:lang w:eastAsia="zh-CN"/>
              </w:rPr>
            </w:pPr>
            <w:r>
              <w:rPr>
                <w:rFonts w:eastAsia="宋体"/>
                <w:color w:val="000000"/>
                <w:sz w:val="18"/>
                <w:szCs w:val="18"/>
                <w:lang w:eastAsia="zh-CN"/>
              </w:rPr>
              <w:t>35.293</w:t>
            </w:r>
          </w:p>
        </w:tc>
        <w:tc>
          <w:tcPr>
            <w:tcW w:w="1559" w:type="dxa"/>
            <w:shd w:val="clear" w:color="auto" w:fill="auto"/>
            <w:noWrap/>
            <w:vAlign w:val="center"/>
          </w:tcPr>
          <w:p w14:paraId="4C68AD56" w14:textId="77777777" w:rsidR="000178F0" w:rsidRDefault="00DE263E">
            <w:pPr>
              <w:jc w:val="right"/>
              <w:rPr>
                <w:rFonts w:eastAsia="宋体"/>
                <w:color w:val="000000"/>
                <w:sz w:val="18"/>
                <w:szCs w:val="18"/>
                <w:lang w:eastAsia="zh-CN"/>
              </w:rPr>
            </w:pPr>
            <w:r>
              <w:rPr>
                <w:rFonts w:eastAsia="宋体"/>
                <w:color w:val="000000"/>
                <w:sz w:val="18"/>
                <w:szCs w:val="18"/>
                <w:lang w:eastAsia="zh-CN"/>
              </w:rPr>
              <w:t>24.468</w:t>
            </w:r>
          </w:p>
        </w:tc>
        <w:tc>
          <w:tcPr>
            <w:tcW w:w="856" w:type="dxa"/>
            <w:shd w:val="clear" w:color="auto" w:fill="auto"/>
            <w:noWrap/>
            <w:vAlign w:val="center"/>
          </w:tcPr>
          <w:p w14:paraId="66CE91BC" w14:textId="77777777" w:rsidR="000178F0" w:rsidRDefault="00DE263E">
            <w:pPr>
              <w:jc w:val="right"/>
              <w:rPr>
                <w:rFonts w:eastAsia="宋体"/>
                <w:color w:val="000000"/>
                <w:sz w:val="18"/>
                <w:szCs w:val="18"/>
                <w:lang w:eastAsia="zh-CN"/>
              </w:rPr>
            </w:pPr>
            <w:r>
              <w:rPr>
                <w:rFonts w:eastAsia="宋体"/>
                <w:color w:val="000000"/>
                <w:sz w:val="18"/>
                <w:szCs w:val="18"/>
                <w:lang w:eastAsia="zh-CN"/>
              </w:rPr>
              <w:t>30.576</w:t>
            </w:r>
          </w:p>
        </w:tc>
      </w:tr>
      <w:tr w:rsidR="000178F0" w14:paraId="01A851E1" w14:textId="77777777">
        <w:trPr>
          <w:trHeight w:val="280"/>
          <w:jc w:val="center"/>
        </w:trPr>
        <w:tc>
          <w:tcPr>
            <w:tcW w:w="1413" w:type="dxa"/>
            <w:shd w:val="clear" w:color="auto" w:fill="auto"/>
            <w:noWrap/>
            <w:vAlign w:val="center"/>
          </w:tcPr>
          <w:p w14:paraId="798CE6B3" w14:textId="77777777" w:rsidR="000178F0" w:rsidRDefault="00DE263E">
            <w:pPr>
              <w:rPr>
                <w:rFonts w:eastAsia="宋体"/>
                <w:color w:val="000000"/>
                <w:sz w:val="18"/>
                <w:szCs w:val="18"/>
                <w:lang w:eastAsia="zh-CN"/>
              </w:rPr>
            </w:pPr>
            <w:r>
              <w:rPr>
                <w:rFonts w:eastAsia="宋体"/>
                <w:color w:val="000000"/>
                <w:sz w:val="18"/>
                <w:szCs w:val="18"/>
                <w:lang w:eastAsia="zh-CN"/>
              </w:rPr>
              <w:t>ATOM552</w:t>
            </w:r>
          </w:p>
        </w:tc>
        <w:tc>
          <w:tcPr>
            <w:tcW w:w="1559" w:type="dxa"/>
            <w:shd w:val="clear" w:color="auto" w:fill="auto"/>
            <w:noWrap/>
            <w:vAlign w:val="center"/>
          </w:tcPr>
          <w:p w14:paraId="2D7B6640" w14:textId="77777777" w:rsidR="000178F0" w:rsidRDefault="00DE263E">
            <w:pPr>
              <w:rPr>
                <w:rFonts w:eastAsia="宋体"/>
                <w:color w:val="000000"/>
                <w:sz w:val="18"/>
                <w:szCs w:val="18"/>
                <w:lang w:eastAsia="zh-CN"/>
              </w:rPr>
            </w:pPr>
            <w:r>
              <w:rPr>
                <w:rFonts w:eastAsia="宋体"/>
                <w:color w:val="000000"/>
                <w:sz w:val="18"/>
                <w:szCs w:val="18"/>
                <w:lang w:eastAsia="zh-CN"/>
              </w:rPr>
              <w:t>OD1</w:t>
            </w:r>
          </w:p>
        </w:tc>
        <w:tc>
          <w:tcPr>
            <w:tcW w:w="1276" w:type="dxa"/>
            <w:shd w:val="clear" w:color="auto" w:fill="auto"/>
            <w:noWrap/>
            <w:vAlign w:val="center"/>
          </w:tcPr>
          <w:p w14:paraId="720E7D96" w14:textId="77777777" w:rsidR="000178F0" w:rsidRDefault="00DE263E">
            <w:pPr>
              <w:rPr>
                <w:rFonts w:eastAsia="宋体"/>
                <w:color w:val="000000"/>
                <w:sz w:val="18"/>
                <w:szCs w:val="18"/>
                <w:lang w:eastAsia="zh-CN"/>
              </w:rPr>
            </w:pPr>
            <w:r>
              <w:rPr>
                <w:rFonts w:eastAsia="宋体"/>
                <w:color w:val="000000"/>
                <w:sz w:val="18"/>
                <w:szCs w:val="18"/>
                <w:lang w:eastAsia="zh-CN"/>
              </w:rPr>
              <w:t>ASN</w:t>
            </w:r>
          </w:p>
        </w:tc>
        <w:tc>
          <w:tcPr>
            <w:tcW w:w="1559" w:type="dxa"/>
            <w:shd w:val="clear" w:color="auto" w:fill="auto"/>
            <w:noWrap/>
            <w:vAlign w:val="center"/>
          </w:tcPr>
          <w:p w14:paraId="30F4E99D" w14:textId="77777777" w:rsidR="000178F0" w:rsidRDefault="00DE263E">
            <w:pPr>
              <w:jc w:val="right"/>
              <w:rPr>
                <w:rFonts w:eastAsia="宋体"/>
                <w:color w:val="000000"/>
                <w:sz w:val="18"/>
                <w:szCs w:val="18"/>
                <w:lang w:eastAsia="zh-CN"/>
              </w:rPr>
            </w:pPr>
            <w:r>
              <w:rPr>
                <w:rFonts w:eastAsia="宋体"/>
                <w:color w:val="000000"/>
                <w:sz w:val="18"/>
                <w:szCs w:val="18"/>
                <w:lang w:eastAsia="zh-CN"/>
              </w:rPr>
              <w:t>36.26</w:t>
            </w:r>
          </w:p>
        </w:tc>
        <w:tc>
          <w:tcPr>
            <w:tcW w:w="1559" w:type="dxa"/>
            <w:shd w:val="clear" w:color="auto" w:fill="auto"/>
            <w:noWrap/>
            <w:vAlign w:val="center"/>
          </w:tcPr>
          <w:p w14:paraId="3EB30B45" w14:textId="77777777" w:rsidR="000178F0" w:rsidRDefault="00DE263E">
            <w:pPr>
              <w:jc w:val="right"/>
              <w:rPr>
                <w:rFonts w:eastAsia="宋体"/>
                <w:color w:val="000000"/>
                <w:sz w:val="18"/>
                <w:szCs w:val="18"/>
                <w:lang w:eastAsia="zh-CN"/>
              </w:rPr>
            </w:pPr>
            <w:r>
              <w:rPr>
                <w:rFonts w:eastAsia="宋体"/>
                <w:color w:val="000000"/>
                <w:sz w:val="18"/>
                <w:szCs w:val="18"/>
                <w:lang w:eastAsia="zh-CN"/>
              </w:rPr>
              <w:t>23.752</w:t>
            </w:r>
          </w:p>
        </w:tc>
        <w:tc>
          <w:tcPr>
            <w:tcW w:w="856" w:type="dxa"/>
            <w:shd w:val="clear" w:color="auto" w:fill="auto"/>
            <w:noWrap/>
            <w:vAlign w:val="center"/>
          </w:tcPr>
          <w:p w14:paraId="75C42ABB" w14:textId="77777777" w:rsidR="000178F0" w:rsidRDefault="00DE263E">
            <w:pPr>
              <w:jc w:val="right"/>
              <w:rPr>
                <w:rFonts w:eastAsia="宋体"/>
                <w:color w:val="000000"/>
                <w:sz w:val="18"/>
                <w:szCs w:val="18"/>
                <w:lang w:eastAsia="zh-CN"/>
              </w:rPr>
            </w:pPr>
            <w:r>
              <w:rPr>
                <w:rFonts w:eastAsia="宋体"/>
                <w:color w:val="000000"/>
                <w:sz w:val="18"/>
                <w:szCs w:val="18"/>
                <w:lang w:eastAsia="zh-CN"/>
              </w:rPr>
              <w:t>30.664</w:t>
            </w:r>
          </w:p>
        </w:tc>
      </w:tr>
      <w:tr w:rsidR="000178F0" w14:paraId="6BA5A08C" w14:textId="77777777">
        <w:trPr>
          <w:trHeight w:val="280"/>
          <w:jc w:val="center"/>
        </w:trPr>
        <w:tc>
          <w:tcPr>
            <w:tcW w:w="1413" w:type="dxa"/>
            <w:shd w:val="clear" w:color="auto" w:fill="auto"/>
            <w:noWrap/>
            <w:vAlign w:val="center"/>
          </w:tcPr>
          <w:p w14:paraId="3159E7A7" w14:textId="77777777" w:rsidR="000178F0" w:rsidRDefault="00DE263E">
            <w:pPr>
              <w:rPr>
                <w:rFonts w:eastAsia="宋体"/>
                <w:color w:val="000000"/>
                <w:sz w:val="18"/>
                <w:szCs w:val="18"/>
                <w:lang w:eastAsia="zh-CN"/>
              </w:rPr>
            </w:pPr>
            <w:r>
              <w:rPr>
                <w:rFonts w:eastAsia="宋体"/>
                <w:color w:val="000000"/>
                <w:sz w:val="18"/>
                <w:szCs w:val="18"/>
                <w:lang w:eastAsia="zh-CN"/>
              </w:rPr>
              <w:t>ATOM553</w:t>
            </w:r>
          </w:p>
        </w:tc>
        <w:tc>
          <w:tcPr>
            <w:tcW w:w="1559" w:type="dxa"/>
            <w:shd w:val="clear" w:color="auto" w:fill="auto"/>
            <w:noWrap/>
            <w:vAlign w:val="center"/>
          </w:tcPr>
          <w:p w14:paraId="6118AD03" w14:textId="77777777" w:rsidR="000178F0" w:rsidRDefault="00DE263E">
            <w:pPr>
              <w:rPr>
                <w:rFonts w:eastAsia="宋体"/>
                <w:color w:val="000000"/>
                <w:sz w:val="18"/>
                <w:szCs w:val="18"/>
                <w:lang w:eastAsia="zh-CN"/>
              </w:rPr>
            </w:pPr>
            <w:r>
              <w:rPr>
                <w:rFonts w:eastAsia="宋体"/>
                <w:color w:val="000000"/>
                <w:sz w:val="18"/>
                <w:szCs w:val="18"/>
                <w:lang w:eastAsia="zh-CN"/>
              </w:rPr>
              <w:t>ND2</w:t>
            </w:r>
          </w:p>
        </w:tc>
        <w:tc>
          <w:tcPr>
            <w:tcW w:w="1276" w:type="dxa"/>
            <w:shd w:val="clear" w:color="auto" w:fill="auto"/>
            <w:noWrap/>
            <w:vAlign w:val="center"/>
          </w:tcPr>
          <w:p w14:paraId="0AB22C0A" w14:textId="77777777" w:rsidR="000178F0" w:rsidRDefault="00DE263E">
            <w:pPr>
              <w:rPr>
                <w:rFonts w:eastAsia="宋体"/>
                <w:color w:val="000000"/>
                <w:sz w:val="18"/>
                <w:szCs w:val="18"/>
                <w:lang w:eastAsia="zh-CN"/>
              </w:rPr>
            </w:pPr>
            <w:r>
              <w:rPr>
                <w:rFonts w:eastAsia="宋体"/>
                <w:color w:val="000000"/>
                <w:sz w:val="18"/>
                <w:szCs w:val="18"/>
                <w:lang w:eastAsia="zh-CN"/>
              </w:rPr>
              <w:t>ASN</w:t>
            </w:r>
          </w:p>
        </w:tc>
        <w:tc>
          <w:tcPr>
            <w:tcW w:w="1559" w:type="dxa"/>
            <w:shd w:val="clear" w:color="auto" w:fill="auto"/>
            <w:noWrap/>
            <w:vAlign w:val="center"/>
          </w:tcPr>
          <w:p w14:paraId="705032A1" w14:textId="77777777" w:rsidR="000178F0" w:rsidRDefault="00DE263E">
            <w:pPr>
              <w:jc w:val="right"/>
              <w:rPr>
                <w:rFonts w:eastAsia="宋体"/>
                <w:color w:val="000000"/>
                <w:sz w:val="18"/>
                <w:szCs w:val="18"/>
                <w:lang w:eastAsia="zh-CN"/>
              </w:rPr>
            </w:pPr>
            <w:r>
              <w:rPr>
                <w:rFonts w:eastAsia="宋体"/>
                <w:color w:val="000000"/>
                <w:sz w:val="18"/>
                <w:szCs w:val="18"/>
                <w:lang w:eastAsia="zh-CN"/>
              </w:rPr>
              <w:t>34.156</w:t>
            </w:r>
          </w:p>
        </w:tc>
        <w:tc>
          <w:tcPr>
            <w:tcW w:w="1559" w:type="dxa"/>
            <w:shd w:val="clear" w:color="auto" w:fill="auto"/>
            <w:noWrap/>
            <w:vAlign w:val="center"/>
          </w:tcPr>
          <w:p w14:paraId="4FB330C4" w14:textId="77777777" w:rsidR="000178F0" w:rsidRDefault="00DE263E">
            <w:pPr>
              <w:jc w:val="right"/>
              <w:rPr>
                <w:rFonts w:eastAsia="宋体"/>
                <w:color w:val="000000"/>
                <w:sz w:val="18"/>
                <w:szCs w:val="18"/>
                <w:lang w:eastAsia="zh-CN"/>
              </w:rPr>
            </w:pPr>
            <w:r>
              <w:rPr>
                <w:rFonts w:eastAsia="宋体"/>
                <w:color w:val="000000"/>
                <w:sz w:val="18"/>
                <w:szCs w:val="18"/>
                <w:lang w:eastAsia="zh-CN"/>
              </w:rPr>
              <w:t>23.882</w:t>
            </w:r>
          </w:p>
        </w:tc>
        <w:tc>
          <w:tcPr>
            <w:tcW w:w="856" w:type="dxa"/>
            <w:shd w:val="clear" w:color="auto" w:fill="auto"/>
            <w:noWrap/>
            <w:vAlign w:val="center"/>
          </w:tcPr>
          <w:p w14:paraId="2862A6CC" w14:textId="77777777" w:rsidR="000178F0" w:rsidRDefault="00DE263E">
            <w:pPr>
              <w:jc w:val="right"/>
              <w:rPr>
                <w:rFonts w:eastAsia="宋体"/>
                <w:color w:val="000000"/>
                <w:sz w:val="18"/>
                <w:szCs w:val="18"/>
                <w:lang w:eastAsia="zh-CN"/>
              </w:rPr>
            </w:pPr>
            <w:r>
              <w:rPr>
                <w:rFonts w:eastAsia="宋体"/>
                <w:color w:val="000000"/>
                <w:sz w:val="18"/>
                <w:szCs w:val="18"/>
                <w:lang w:eastAsia="zh-CN"/>
              </w:rPr>
              <w:t>30.337</w:t>
            </w:r>
          </w:p>
        </w:tc>
      </w:tr>
      <w:tr w:rsidR="000178F0" w14:paraId="1A0EB164" w14:textId="77777777">
        <w:trPr>
          <w:trHeight w:val="280"/>
          <w:jc w:val="center"/>
        </w:trPr>
        <w:tc>
          <w:tcPr>
            <w:tcW w:w="1413" w:type="dxa"/>
            <w:shd w:val="clear" w:color="auto" w:fill="auto"/>
            <w:noWrap/>
            <w:vAlign w:val="center"/>
          </w:tcPr>
          <w:p w14:paraId="4C0CFCCA" w14:textId="77777777" w:rsidR="000178F0" w:rsidRDefault="00DE263E">
            <w:pPr>
              <w:rPr>
                <w:rFonts w:eastAsia="宋体"/>
                <w:color w:val="000000"/>
                <w:sz w:val="18"/>
                <w:szCs w:val="18"/>
                <w:lang w:eastAsia="zh-CN"/>
              </w:rPr>
            </w:pPr>
            <w:r>
              <w:rPr>
                <w:rFonts w:eastAsia="宋体"/>
                <w:color w:val="000000"/>
                <w:sz w:val="18"/>
                <w:szCs w:val="18"/>
                <w:lang w:eastAsia="zh-CN"/>
              </w:rPr>
              <w:t>ATOM554</w:t>
            </w:r>
          </w:p>
        </w:tc>
        <w:tc>
          <w:tcPr>
            <w:tcW w:w="1559" w:type="dxa"/>
            <w:shd w:val="clear" w:color="auto" w:fill="auto"/>
            <w:noWrap/>
            <w:vAlign w:val="center"/>
          </w:tcPr>
          <w:p w14:paraId="294ABACF" w14:textId="77777777" w:rsidR="000178F0" w:rsidRDefault="00DE263E">
            <w:pPr>
              <w:rPr>
                <w:rFonts w:eastAsia="宋体"/>
                <w:color w:val="000000"/>
                <w:sz w:val="18"/>
                <w:szCs w:val="18"/>
                <w:lang w:eastAsia="zh-CN"/>
              </w:rPr>
            </w:pPr>
            <w:r>
              <w:rPr>
                <w:rFonts w:eastAsia="宋体"/>
                <w:color w:val="000000"/>
                <w:sz w:val="18"/>
                <w:szCs w:val="18"/>
                <w:lang w:eastAsia="zh-CN"/>
              </w:rPr>
              <w:t>HD21</w:t>
            </w:r>
          </w:p>
        </w:tc>
        <w:tc>
          <w:tcPr>
            <w:tcW w:w="1276" w:type="dxa"/>
            <w:shd w:val="clear" w:color="auto" w:fill="auto"/>
            <w:noWrap/>
            <w:vAlign w:val="center"/>
          </w:tcPr>
          <w:p w14:paraId="32ED607B" w14:textId="77777777" w:rsidR="000178F0" w:rsidRDefault="00DE263E">
            <w:pPr>
              <w:rPr>
                <w:rFonts w:eastAsia="宋体"/>
                <w:color w:val="000000"/>
                <w:sz w:val="18"/>
                <w:szCs w:val="18"/>
                <w:lang w:eastAsia="zh-CN"/>
              </w:rPr>
            </w:pPr>
            <w:r>
              <w:rPr>
                <w:rFonts w:eastAsia="宋体"/>
                <w:color w:val="000000"/>
                <w:sz w:val="18"/>
                <w:szCs w:val="18"/>
                <w:lang w:eastAsia="zh-CN"/>
              </w:rPr>
              <w:t>ASN</w:t>
            </w:r>
          </w:p>
        </w:tc>
        <w:tc>
          <w:tcPr>
            <w:tcW w:w="1559" w:type="dxa"/>
            <w:shd w:val="clear" w:color="auto" w:fill="auto"/>
            <w:noWrap/>
            <w:vAlign w:val="center"/>
          </w:tcPr>
          <w:p w14:paraId="579B1AE2" w14:textId="77777777" w:rsidR="000178F0" w:rsidRDefault="00DE263E">
            <w:pPr>
              <w:jc w:val="right"/>
              <w:rPr>
                <w:rFonts w:eastAsia="宋体"/>
                <w:color w:val="000000"/>
                <w:sz w:val="18"/>
                <w:szCs w:val="18"/>
                <w:lang w:eastAsia="zh-CN"/>
              </w:rPr>
            </w:pPr>
            <w:r>
              <w:rPr>
                <w:rFonts w:eastAsia="宋体"/>
                <w:color w:val="000000"/>
                <w:sz w:val="18"/>
                <w:szCs w:val="18"/>
                <w:lang w:eastAsia="zh-CN"/>
              </w:rPr>
              <w:t>33.302</w:t>
            </w:r>
          </w:p>
        </w:tc>
        <w:tc>
          <w:tcPr>
            <w:tcW w:w="1559" w:type="dxa"/>
            <w:shd w:val="clear" w:color="auto" w:fill="auto"/>
            <w:noWrap/>
            <w:vAlign w:val="center"/>
          </w:tcPr>
          <w:p w14:paraId="746345E3" w14:textId="77777777" w:rsidR="000178F0" w:rsidRDefault="00DE263E">
            <w:pPr>
              <w:jc w:val="right"/>
              <w:rPr>
                <w:rFonts w:eastAsia="宋体"/>
                <w:color w:val="000000"/>
                <w:sz w:val="18"/>
                <w:szCs w:val="18"/>
                <w:lang w:eastAsia="zh-CN"/>
              </w:rPr>
            </w:pPr>
            <w:r>
              <w:rPr>
                <w:rFonts w:eastAsia="宋体"/>
                <w:color w:val="000000"/>
                <w:sz w:val="18"/>
                <w:szCs w:val="18"/>
                <w:lang w:eastAsia="zh-CN"/>
              </w:rPr>
              <w:t>24.331</w:t>
            </w:r>
          </w:p>
        </w:tc>
        <w:tc>
          <w:tcPr>
            <w:tcW w:w="856" w:type="dxa"/>
            <w:shd w:val="clear" w:color="auto" w:fill="auto"/>
            <w:noWrap/>
            <w:vAlign w:val="center"/>
          </w:tcPr>
          <w:p w14:paraId="1F7D03FD" w14:textId="77777777" w:rsidR="000178F0" w:rsidRDefault="00DE263E">
            <w:pPr>
              <w:jc w:val="right"/>
              <w:rPr>
                <w:rFonts w:eastAsia="宋体"/>
                <w:color w:val="000000"/>
                <w:sz w:val="18"/>
                <w:szCs w:val="18"/>
                <w:lang w:eastAsia="zh-CN"/>
              </w:rPr>
            </w:pPr>
            <w:r>
              <w:rPr>
                <w:rFonts w:eastAsia="宋体"/>
                <w:color w:val="000000"/>
                <w:sz w:val="18"/>
                <w:szCs w:val="18"/>
                <w:lang w:eastAsia="zh-CN"/>
              </w:rPr>
              <w:t>30.037</w:t>
            </w:r>
          </w:p>
        </w:tc>
      </w:tr>
      <w:tr w:rsidR="000178F0" w14:paraId="58DC819A" w14:textId="77777777">
        <w:trPr>
          <w:trHeight w:val="280"/>
          <w:jc w:val="center"/>
        </w:trPr>
        <w:tc>
          <w:tcPr>
            <w:tcW w:w="1413" w:type="dxa"/>
            <w:shd w:val="clear" w:color="auto" w:fill="auto"/>
            <w:noWrap/>
            <w:vAlign w:val="center"/>
          </w:tcPr>
          <w:p w14:paraId="40B810CF" w14:textId="77777777" w:rsidR="000178F0" w:rsidRDefault="00DE263E">
            <w:pPr>
              <w:rPr>
                <w:rFonts w:eastAsia="宋体"/>
                <w:color w:val="000000"/>
                <w:sz w:val="18"/>
                <w:szCs w:val="18"/>
                <w:lang w:eastAsia="zh-CN"/>
              </w:rPr>
            </w:pPr>
            <w:r>
              <w:rPr>
                <w:rFonts w:eastAsia="宋体"/>
                <w:color w:val="000000"/>
                <w:sz w:val="18"/>
                <w:szCs w:val="18"/>
                <w:lang w:eastAsia="zh-CN"/>
              </w:rPr>
              <w:t>ATOM555</w:t>
            </w:r>
          </w:p>
        </w:tc>
        <w:tc>
          <w:tcPr>
            <w:tcW w:w="1559" w:type="dxa"/>
            <w:shd w:val="clear" w:color="auto" w:fill="auto"/>
            <w:noWrap/>
            <w:vAlign w:val="center"/>
          </w:tcPr>
          <w:p w14:paraId="7069B9FA" w14:textId="77777777" w:rsidR="000178F0" w:rsidRDefault="00DE263E">
            <w:pPr>
              <w:rPr>
                <w:rFonts w:eastAsia="宋体"/>
                <w:color w:val="000000"/>
                <w:sz w:val="18"/>
                <w:szCs w:val="18"/>
                <w:lang w:eastAsia="zh-CN"/>
              </w:rPr>
            </w:pPr>
            <w:r>
              <w:rPr>
                <w:rFonts w:eastAsia="宋体"/>
                <w:color w:val="000000"/>
                <w:sz w:val="18"/>
                <w:szCs w:val="18"/>
                <w:lang w:eastAsia="zh-CN"/>
              </w:rPr>
              <w:t>HD22</w:t>
            </w:r>
          </w:p>
        </w:tc>
        <w:tc>
          <w:tcPr>
            <w:tcW w:w="1276" w:type="dxa"/>
            <w:shd w:val="clear" w:color="auto" w:fill="auto"/>
            <w:noWrap/>
            <w:vAlign w:val="center"/>
          </w:tcPr>
          <w:p w14:paraId="2310916D" w14:textId="77777777" w:rsidR="000178F0" w:rsidRDefault="00DE263E">
            <w:pPr>
              <w:rPr>
                <w:rFonts w:eastAsia="宋体"/>
                <w:color w:val="000000"/>
                <w:sz w:val="18"/>
                <w:szCs w:val="18"/>
                <w:lang w:eastAsia="zh-CN"/>
              </w:rPr>
            </w:pPr>
            <w:r>
              <w:rPr>
                <w:rFonts w:eastAsia="宋体"/>
                <w:color w:val="000000"/>
                <w:sz w:val="18"/>
                <w:szCs w:val="18"/>
                <w:lang w:eastAsia="zh-CN"/>
              </w:rPr>
              <w:t>ASN</w:t>
            </w:r>
          </w:p>
        </w:tc>
        <w:tc>
          <w:tcPr>
            <w:tcW w:w="1559" w:type="dxa"/>
            <w:shd w:val="clear" w:color="auto" w:fill="auto"/>
            <w:noWrap/>
            <w:vAlign w:val="center"/>
          </w:tcPr>
          <w:p w14:paraId="4DA7C1C3" w14:textId="77777777" w:rsidR="000178F0" w:rsidRDefault="00DE263E">
            <w:pPr>
              <w:jc w:val="right"/>
              <w:rPr>
                <w:rFonts w:eastAsia="宋体"/>
                <w:color w:val="000000"/>
                <w:sz w:val="18"/>
                <w:szCs w:val="18"/>
                <w:lang w:eastAsia="zh-CN"/>
              </w:rPr>
            </w:pPr>
            <w:r>
              <w:rPr>
                <w:rFonts w:eastAsia="宋体"/>
                <w:color w:val="000000"/>
                <w:sz w:val="18"/>
                <w:szCs w:val="18"/>
                <w:lang w:eastAsia="zh-CN"/>
              </w:rPr>
              <w:t>34.326</w:t>
            </w:r>
          </w:p>
        </w:tc>
        <w:tc>
          <w:tcPr>
            <w:tcW w:w="1559" w:type="dxa"/>
            <w:shd w:val="clear" w:color="auto" w:fill="auto"/>
            <w:noWrap/>
            <w:vAlign w:val="center"/>
          </w:tcPr>
          <w:p w14:paraId="37C13466" w14:textId="77777777" w:rsidR="000178F0" w:rsidRDefault="00DE263E">
            <w:pPr>
              <w:jc w:val="right"/>
              <w:rPr>
                <w:rFonts w:eastAsia="宋体"/>
                <w:color w:val="000000"/>
                <w:sz w:val="18"/>
                <w:szCs w:val="18"/>
                <w:lang w:eastAsia="zh-CN"/>
              </w:rPr>
            </w:pPr>
            <w:r>
              <w:rPr>
                <w:rFonts w:eastAsia="宋体"/>
                <w:color w:val="000000"/>
                <w:sz w:val="18"/>
                <w:szCs w:val="18"/>
                <w:lang w:eastAsia="zh-CN"/>
              </w:rPr>
              <w:t>22.892</w:t>
            </w:r>
          </w:p>
        </w:tc>
        <w:tc>
          <w:tcPr>
            <w:tcW w:w="856" w:type="dxa"/>
            <w:shd w:val="clear" w:color="auto" w:fill="auto"/>
            <w:noWrap/>
            <w:vAlign w:val="center"/>
          </w:tcPr>
          <w:p w14:paraId="0A040FBD" w14:textId="77777777" w:rsidR="000178F0" w:rsidRDefault="00DE263E">
            <w:pPr>
              <w:jc w:val="right"/>
              <w:rPr>
                <w:rFonts w:eastAsia="宋体"/>
                <w:color w:val="000000"/>
                <w:sz w:val="18"/>
                <w:szCs w:val="18"/>
                <w:lang w:eastAsia="zh-CN"/>
              </w:rPr>
            </w:pPr>
            <w:r>
              <w:rPr>
                <w:rFonts w:eastAsia="宋体"/>
                <w:color w:val="000000"/>
                <w:sz w:val="18"/>
                <w:szCs w:val="18"/>
                <w:lang w:eastAsia="zh-CN"/>
              </w:rPr>
              <w:t>30.227</w:t>
            </w:r>
          </w:p>
        </w:tc>
      </w:tr>
      <w:tr w:rsidR="000178F0" w14:paraId="7BD33E96" w14:textId="77777777">
        <w:trPr>
          <w:trHeight w:val="280"/>
          <w:jc w:val="center"/>
        </w:trPr>
        <w:tc>
          <w:tcPr>
            <w:tcW w:w="1413" w:type="dxa"/>
            <w:shd w:val="clear" w:color="auto" w:fill="auto"/>
            <w:noWrap/>
            <w:vAlign w:val="center"/>
          </w:tcPr>
          <w:p w14:paraId="1E64D6C6" w14:textId="77777777" w:rsidR="000178F0" w:rsidRDefault="00DE263E">
            <w:pPr>
              <w:rPr>
                <w:rFonts w:eastAsia="宋体"/>
                <w:color w:val="000000"/>
                <w:sz w:val="18"/>
                <w:szCs w:val="18"/>
                <w:lang w:eastAsia="zh-CN"/>
              </w:rPr>
            </w:pPr>
            <w:r>
              <w:rPr>
                <w:rFonts w:eastAsia="宋体"/>
                <w:color w:val="000000"/>
                <w:sz w:val="18"/>
                <w:szCs w:val="18"/>
                <w:lang w:eastAsia="zh-CN"/>
              </w:rPr>
              <w:t>ATOM556</w:t>
            </w:r>
          </w:p>
        </w:tc>
        <w:tc>
          <w:tcPr>
            <w:tcW w:w="1559" w:type="dxa"/>
            <w:shd w:val="clear" w:color="auto" w:fill="auto"/>
            <w:noWrap/>
            <w:vAlign w:val="center"/>
          </w:tcPr>
          <w:p w14:paraId="1D903E00"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41A75832" w14:textId="77777777" w:rsidR="000178F0" w:rsidRDefault="00DE263E">
            <w:pPr>
              <w:rPr>
                <w:rFonts w:eastAsia="宋体"/>
                <w:color w:val="000000"/>
                <w:sz w:val="18"/>
                <w:szCs w:val="18"/>
                <w:lang w:eastAsia="zh-CN"/>
              </w:rPr>
            </w:pPr>
            <w:r>
              <w:rPr>
                <w:rFonts w:eastAsia="宋体"/>
                <w:color w:val="000000"/>
                <w:sz w:val="18"/>
                <w:szCs w:val="18"/>
                <w:lang w:eastAsia="zh-CN"/>
              </w:rPr>
              <w:t>ASN</w:t>
            </w:r>
          </w:p>
        </w:tc>
        <w:tc>
          <w:tcPr>
            <w:tcW w:w="1559" w:type="dxa"/>
            <w:shd w:val="clear" w:color="auto" w:fill="auto"/>
            <w:noWrap/>
            <w:vAlign w:val="center"/>
          </w:tcPr>
          <w:p w14:paraId="4BEF59F8" w14:textId="77777777" w:rsidR="000178F0" w:rsidRDefault="00DE263E">
            <w:pPr>
              <w:jc w:val="right"/>
              <w:rPr>
                <w:rFonts w:eastAsia="宋体"/>
                <w:color w:val="000000"/>
                <w:sz w:val="18"/>
                <w:szCs w:val="18"/>
                <w:lang w:eastAsia="zh-CN"/>
              </w:rPr>
            </w:pPr>
            <w:r>
              <w:rPr>
                <w:rFonts w:eastAsia="宋体"/>
                <w:color w:val="000000"/>
                <w:sz w:val="18"/>
                <w:szCs w:val="18"/>
                <w:lang w:eastAsia="zh-CN"/>
              </w:rPr>
              <w:t>35.511</w:t>
            </w:r>
          </w:p>
        </w:tc>
        <w:tc>
          <w:tcPr>
            <w:tcW w:w="1559" w:type="dxa"/>
            <w:shd w:val="clear" w:color="auto" w:fill="auto"/>
            <w:noWrap/>
            <w:vAlign w:val="center"/>
          </w:tcPr>
          <w:p w14:paraId="385B56D6" w14:textId="77777777" w:rsidR="000178F0" w:rsidRDefault="00DE263E">
            <w:pPr>
              <w:jc w:val="right"/>
              <w:rPr>
                <w:rFonts w:eastAsia="宋体"/>
                <w:color w:val="000000"/>
                <w:sz w:val="18"/>
                <w:szCs w:val="18"/>
                <w:lang w:eastAsia="zh-CN"/>
              </w:rPr>
            </w:pPr>
            <w:r>
              <w:rPr>
                <w:rFonts w:eastAsia="宋体"/>
                <w:color w:val="000000"/>
                <w:sz w:val="18"/>
                <w:szCs w:val="18"/>
                <w:lang w:eastAsia="zh-CN"/>
              </w:rPr>
              <w:t>25.731</w:t>
            </w:r>
          </w:p>
        </w:tc>
        <w:tc>
          <w:tcPr>
            <w:tcW w:w="856" w:type="dxa"/>
            <w:shd w:val="clear" w:color="auto" w:fill="auto"/>
            <w:noWrap/>
            <w:vAlign w:val="center"/>
          </w:tcPr>
          <w:p w14:paraId="231F1E1F" w14:textId="77777777" w:rsidR="000178F0" w:rsidRDefault="00DE263E">
            <w:pPr>
              <w:jc w:val="right"/>
              <w:rPr>
                <w:rFonts w:eastAsia="宋体"/>
                <w:color w:val="000000"/>
                <w:sz w:val="18"/>
                <w:szCs w:val="18"/>
                <w:lang w:eastAsia="zh-CN"/>
              </w:rPr>
            </w:pPr>
            <w:r>
              <w:rPr>
                <w:rFonts w:eastAsia="宋体"/>
                <w:color w:val="000000"/>
                <w:sz w:val="18"/>
                <w:szCs w:val="18"/>
                <w:lang w:eastAsia="zh-CN"/>
              </w:rPr>
              <w:t>33.333</w:t>
            </w:r>
          </w:p>
        </w:tc>
      </w:tr>
      <w:tr w:rsidR="000178F0" w14:paraId="46A2236F" w14:textId="77777777">
        <w:trPr>
          <w:trHeight w:val="280"/>
          <w:jc w:val="center"/>
        </w:trPr>
        <w:tc>
          <w:tcPr>
            <w:tcW w:w="1413" w:type="dxa"/>
            <w:shd w:val="clear" w:color="auto" w:fill="auto"/>
            <w:noWrap/>
            <w:vAlign w:val="center"/>
          </w:tcPr>
          <w:p w14:paraId="7214EA97" w14:textId="77777777" w:rsidR="000178F0" w:rsidRDefault="00DE263E">
            <w:pPr>
              <w:rPr>
                <w:rFonts w:eastAsia="宋体"/>
                <w:color w:val="000000"/>
                <w:sz w:val="18"/>
                <w:szCs w:val="18"/>
                <w:lang w:eastAsia="zh-CN"/>
              </w:rPr>
            </w:pPr>
            <w:r>
              <w:rPr>
                <w:rFonts w:eastAsia="宋体"/>
                <w:color w:val="000000"/>
                <w:sz w:val="18"/>
                <w:szCs w:val="18"/>
                <w:lang w:eastAsia="zh-CN"/>
              </w:rPr>
              <w:t>ATOM557</w:t>
            </w:r>
          </w:p>
        </w:tc>
        <w:tc>
          <w:tcPr>
            <w:tcW w:w="1559" w:type="dxa"/>
            <w:shd w:val="clear" w:color="auto" w:fill="auto"/>
            <w:noWrap/>
            <w:vAlign w:val="center"/>
          </w:tcPr>
          <w:p w14:paraId="2778847D"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557F7CF6" w14:textId="77777777" w:rsidR="000178F0" w:rsidRDefault="00DE263E">
            <w:pPr>
              <w:rPr>
                <w:rFonts w:eastAsia="宋体"/>
                <w:color w:val="000000"/>
                <w:sz w:val="18"/>
                <w:szCs w:val="18"/>
                <w:lang w:eastAsia="zh-CN"/>
              </w:rPr>
            </w:pPr>
            <w:r>
              <w:rPr>
                <w:rFonts w:eastAsia="宋体"/>
                <w:color w:val="000000"/>
                <w:sz w:val="18"/>
                <w:szCs w:val="18"/>
                <w:lang w:eastAsia="zh-CN"/>
              </w:rPr>
              <w:t>ASN</w:t>
            </w:r>
          </w:p>
        </w:tc>
        <w:tc>
          <w:tcPr>
            <w:tcW w:w="1559" w:type="dxa"/>
            <w:shd w:val="clear" w:color="auto" w:fill="auto"/>
            <w:noWrap/>
            <w:vAlign w:val="center"/>
          </w:tcPr>
          <w:p w14:paraId="16E9C322" w14:textId="77777777" w:rsidR="000178F0" w:rsidRDefault="00DE263E">
            <w:pPr>
              <w:jc w:val="right"/>
              <w:rPr>
                <w:rFonts w:eastAsia="宋体"/>
                <w:color w:val="000000"/>
                <w:sz w:val="18"/>
                <w:szCs w:val="18"/>
                <w:lang w:eastAsia="zh-CN"/>
              </w:rPr>
            </w:pPr>
            <w:r>
              <w:rPr>
                <w:rFonts w:eastAsia="宋体"/>
                <w:color w:val="000000"/>
                <w:sz w:val="18"/>
                <w:szCs w:val="18"/>
                <w:lang w:eastAsia="zh-CN"/>
              </w:rPr>
              <w:t>36.506</w:t>
            </w:r>
          </w:p>
        </w:tc>
        <w:tc>
          <w:tcPr>
            <w:tcW w:w="1559" w:type="dxa"/>
            <w:shd w:val="clear" w:color="auto" w:fill="auto"/>
            <w:noWrap/>
            <w:vAlign w:val="center"/>
          </w:tcPr>
          <w:p w14:paraId="20EFBA0F" w14:textId="77777777" w:rsidR="000178F0" w:rsidRDefault="00DE263E">
            <w:pPr>
              <w:jc w:val="right"/>
              <w:rPr>
                <w:rFonts w:eastAsia="宋体"/>
                <w:color w:val="000000"/>
                <w:sz w:val="18"/>
                <w:szCs w:val="18"/>
                <w:lang w:eastAsia="zh-CN"/>
              </w:rPr>
            </w:pPr>
            <w:r>
              <w:rPr>
                <w:rFonts w:eastAsia="宋体"/>
                <w:color w:val="000000"/>
                <w:sz w:val="18"/>
                <w:szCs w:val="18"/>
                <w:lang w:eastAsia="zh-CN"/>
              </w:rPr>
              <w:t>26.255</w:t>
            </w:r>
          </w:p>
        </w:tc>
        <w:tc>
          <w:tcPr>
            <w:tcW w:w="856" w:type="dxa"/>
            <w:shd w:val="clear" w:color="auto" w:fill="auto"/>
            <w:noWrap/>
            <w:vAlign w:val="center"/>
          </w:tcPr>
          <w:p w14:paraId="27C18899" w14:textId="77777777" w:rsidR="000178F0" w:rsidRDefault="00DE263E">
            <w:pPr>
              <w:jc w:val="right"/>
              <w:rPr>
                <w:rFonts w:eastAsia="宋体"/>
                <w:color w:val="000000"/>
                <w:sz w:val="18"/>
                <w:szCs w:val="18"/>
                <w:lang w:eastAsia="zh-CN"/>
              </w:rPr>
            </w:pPr>
            <w:r>
              <w:rPr>
                <w:rFonts w:eastAsia="宋体"/>
                <w:color w:val="000000"/>
                <w:sz w:val="18"/>
                <w:szCs w:val="18"/>
                <w:lang w:eastAsia="zh-CN"/>
              </w:rPr>
              <w:t>33.826</w:t>
            </w:r>
          </w:p>
        </w:tc>
      </w:tr>
      <w:tr w:rsidR="000178F0" w14:paraId="4D86C9DD" w14:textId="77777777">
        <w:trPr>
          <w:trHeight w:val="280"/>
          <w:jc w:val="center"/>
        </w:trPr>
        <w:tc>
          <w:tcPr>
            <w:tcW w:w="1413" w:type="dxa"/>
            <w:shd w:val="clear" w:color="auto" w:fill="auto"/>
            <w:noWrap/>
            <w:vAlign w:val="center"/>
          </w:tcPr>
          <w:p w14:paraId="55362899" w14:textId="77777777" w:rsidR="000178F0" w:rsidRDefault="00DE263E">
            <w:pPr>
              <w:rPr>
                <w:rFonts w:eastAsia="宋体"/>
                <w:color w:val="000000"/>
                <w:sz w:val="18"/>
                <w:szCs w:val="18"/>
                <w:lang w:eastAsia="zh-CN"/>
              </w:rPr>
            </w:pPr>
            <w:r>
              <w:rPr>
                <w:rFonts w:eastAsia="宋体"/>
                <w:color w:val="000000"/>
                <w:sz w:val="18"/>
                <w:szCs w:val="18"/>
                <w:lang w:eastAsia="zh-CN"/>
              </w:rPr>
              <w:t>ATOM558</w:t>
            </w:r>
          </w:p>
        </w:tc>
        <w:tc>
          <w:tcPr>
            <w:tcW w:w="1559" w:type="dxa"/>
            <w:shd w:val="clear" w:color="auto" w:fill="auto"/>
            <w:noWrap/>
            <w:vAlign w:val="center"/>
          </w:tcPr>
          <w:p w14:paraId="19C0562B"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02B66845"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ACADED5" w14:textId="77777777" w:rsidR="000178F0" w:rsidRDefault="00DE263E">
            <w:pPr>
              <w:jc w:val="right"/>
              <w:rPr>
                <w:rFonts w:eastAsia="宋体"/>
                <w:color w:val="000000"/>
                <w:sz w:val="18"/>
                <w:szCs w:val="18"/>
                <w:lang w:eastAsia="zh-CN"/>
              </w:rPr>
            </w:pPr>
            <w:r>
              <w:rPr>
                <w:rFonts w:eastAsia="宋体"/>
                <w:color w:val="000000"/>
                <w:sz w:val="18"/>
                <w:szCs w:val="18"/>
                <w:lang w:eastAsia="zh-CN"/>
              </w:rPr>
              <w:t>35.086</w:t>
            </w:r>
          </w:p>
        </w:tc>
        <w:tc>
          <w:tcPr>
            <w:tcW w:w="1559" w:type="dxa"/>
            <w:shd w:val="clear" w:color="auto" w:fill="auto"/>
            <w:noWrap/>
            <w:vAlign w:val="center"/>
          </w:tcPr>
          <w:p w14:paraId="43D35AF6" w14:textId="77777777" w:rsidR="000178F0" w:rsidRDefault="00DE263E">
            <w:pPr>
              <w:jc w:val="right"/>
              <w:rPr>
                <w:rFonts w:eastAsia="宋体"/>
                <w:color w:val="000000"/>
                <w:sz w:val="18"/>
                <w:szCs w:val="18"/>
                <w:lang w:eastAsia="zh-CN"/>
              </w:rPr>
            </w:pPr>
            <w:r>
              <w:rPr>
                <w:rFonts w:eastAsia="宋体"/>
                <w:color w:val="000000"/>
                <w:sz w:val="18"/>
                <w:szCs w:val="18"/>
                <w:lang w:eastAsia="zh-CN"/>
              </w:rPr>
              <w:t>24.452</w:t>
            </w:r>
          </w:p>
        </w:tc>
        <w:tc>
          <w:tcPr>
            <w:tcW w:w="856" w:type="dxa"/>
            <w:shd w:val="clear" w:color="auto" w:fill="auto"/>
            <w:noWrap/>
            <w:vAlign w:val="center"/>
          </w:tcPr>
          <w:p w14:paraId="1E556816" w14:textId="77777777" w:rsidR="000178F0" w:rsidRDefault="00DE263E">
            <w:pPr>
              <w:jc w:val="right"/>
              <w:rPr>
                <w:rFonts w:eastAsia="宋体"/>
                <w:color w:val="000000"/>
                <w:sz w:val="18"/>
                <w:szCs w:val="18"/>
                <w:lang w:eastAsia="zh-CN"/>
              </w:rPr>
            </w:pPr>
            <w:r>
              <w:rPr>
                <w:rFonts w:eastAsia="宋体"/>
                <w:color w:val="000000"/>
                <w:sz w:val="18"/>
                <w:szCs w:val="18"/>
                <w:lang w:eastAsia="zh-CN"/>
              </w:rPr>
              <w:t>33.644</w:t>
            </w:r>
          </w:p>
        </w:tc>
      </w:tr>
      <w:tr w:rsidR="000178F0" w14:paraId="23822FCA" w14:textId="77777777">
        <w:trPr>
          <w:trHeight w:val="280"/>
          <w:jc w:val="center"/>
        </w:trPr>
        <w:tc>
          <w:tcPr>
            <w:tcW w:w="1413" w:type="dxa"/>
            <w:shd w:val="clear" w:color="auto" w:fill="auto"/>
            <w:noWrap/>
            <w:vAlign w:val="center"/>
          </w:tcPr>
          <w:p w14:paraId="46FB1421" w14:textId="77777777" w:rsidR="000178F0" w:rsidRDefault="00DE263E">
            <w:pPr>
              <w:rPr>
                <w:rFonts w:eastAsia="宋体"/>
                <w:color w:val="000000"/>
                <w:sz w:val="18"/>
                <w:szCs w:val="18"/>
                <w:lang w:eastAsia="zh-CN"/>
              </w:rPr>
            </w:pPr>
            <w:r>
              <w:rPr>
                <w:rFonts w:eastAsia="宋体"/>
                <w:color w:val="000000"/>
                <w:sz w:val="18"/>
                <w:szCs w:val="18"/>
                <w:lang w:eastAsia="zh-CN"/>
              </w:rPr>
              <w:t>ATOM559</w:t>
            </w:r>
          </w:p>
        </w:tc>
        <w:tc>
          <w:tcPr>
            <w:tcW w:w="1559" w:type="dxa"/>
            <w:shd w:val="clear" w:color="auto" w:fill="auto"/>
            <w:noWrap/>
            <w:vAlign w:val="center"/>
          </w:tcPr>
          <w:p w14:paraId="293FFE98"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1716E76F"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64B95B79" w14:textId="77777777" w:rsidR="000178F0" w:rsidRDefault="00DE263E">
            <w:pPr>
              <w:jc w:val="right"/>
              <w:rPr>
                <w:rFonts w:eastAsia="宋体"/>
                <w:color w:val="000000"/>
                <w:sz w:val="18"/>
                <w:szCs w:val="18"/>
                <w:lang w:eastAsia="zh-CN"/>
              </w:rPr>
            </w:pPr>
            <w:r>
              <w:rPr>
                <w:rFonts w:eastAsia="宋体"/>
                <w:color w:val="000000"/>
                <w:sz w:val="18"/>
                <w:szCs w:val="18"/>
                <w:lang w:eastAsia="zh-CN"/>
              </w:rPr>
              <w:t>34.238</w:t>
            </w:r>
          </w:p>
        </w:tc>
        <w:tc>
          <w:tcPr>
            <w:tcW w:w="1559" w:type="dxa"/>
            <w:shd w:val="clear" w:color="auto" w:fill="auto"/>
            <w:noWrap/>
            <w:vAlign w:val="center"/>
          </w:tcPr>
          <w:p w14:paraId="35F71C1B" w14:textId="77777777" w:rsidR="000178F0" w:rsidRDefault="00DE263E">
            <w:pPr>
              <w:jc w:val="right"/>
              <w:rPr>
                <w:rFonts w:eastAsia="宋体"/>
                <w:color w:val="000000"/>
                <w:sz w:val="18"/>
                <w:szCs w:val="18"/>
                <w:lang w:eastAsia="zh-CN"/>
              </w:rPr>
            </w:pPr>
            <w:r>
              <w:rPr>
                <w:rFonts w:eastAsia="宋体"/>
                <w:color w:val="000000"/>
                <w:sz w:val="18"/>
                <w:szCs w:val="18"/>
                <w:lang w:eastAsia="zh-CN"/>
              </w:rPr>
              <w:t>24.207</w:t>
            </w:r>
          </w:p>
        </w:tc>
        <w:tc>
          <w:tcPr>
            <w:tcW w:w="856" w:type="dxa"/>
            <w:shd w:val="clear" w:color="auto" w:fill="auto"/>
            <w:noWrap/>
            <w:vAlign w:val="center"/>
          </w:tcPr>
          <w:p w14:paraId="63FE07E8" w14:textId="77777777" w:rsidR="000178F0" w:rsidRDefault="00DE263E">
            <w:pPr>
              <w:jc w:val="right"/>
              <w:rPr>
                <w:rFonts w:eastAsia="宋体"/>
                <w:color w:val="000000"/>
                <w:sz w:val="18"/>
                <w:szCs w:val="18"/>
                <w:lang w:eastAsia="zh-CN"/>
              </w:rPr>
            </w:pPr>
            <w:r>
              <w:rPr>
                <w:rFonts w:eastAsia="宋体"/>
                <w:color w:val="000000"/>
                <w:sz w:val="18"/>
                <w:szCs w:val="18"/>
                <w:lang w:eastAsia="zh-CN"/>
              </w:rPr>
              <w:t>33.154</w:t>
            </w:r>
          </w:p>
        </w:tc>
      </w:tr>
      <w:tr w:rsidR="000178F0" w14:paraId="108D8C50" w14:textId="77777777">
        <w:trPr>
          <w:trHeight w:val="280"/>
          <w:jc w:val="center"/>
        </w:trPr>
        <w:tc>
          <w:tcPr>
            <w:tcW w:w="1413" w:type="dxa"/>
            <w:shd w:val="clear" w:color="auto" w:fill="auto"/>
            <w:noWrap/>
            <w:vAlign w:val="center"/>
          </w:tcPr>
          <w:p w14:paraId="5470306C" w14:textId="77777777" w:rsidR="000178F0" w:rsidRDefault="00DE263E">
            <w:pPr>
              <w:rPr>
                <w:rFonts w:eastAsia="宋体"/>
                <w:color w:val="000000"/>
                <w:sz w:val="18"/>
                <w:szCs w:val="18"/>
                <w:lang w:eastAsia="zh-CN"/>
              </w:rPr>
            </w:pPr>
            <w:r>
              <w:rPr>
                <w:rFonts w:eastAsia="宋体"/>
                <w:color w:val="000000"/>
                <w:sz w:val="18"/>
                <w:szCs w:val="18"/>
                <w:lang w:eastAsia="zh-CN"/>
              </w:rPr>
              <w:t>ATOM560</w:t>
            </w:r>
          </w:p>
        </w:tc>
        <w:tc>
          <w:tcPr>
            <w:tcW w:w="1559" w:type="dxa"/>
            <w:shd w:val="clear" w:color="auto" w:fill="auto"/>
            <w:noWrap/>
            <w:vAlign w:val="center"/>
          </w:tcPr>
          <w:p w14:paraId="6EFE897B"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35ED2341"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656E39EC" w14:textId="77777777" w:rsidR="000178F0" w:rsidRDefault="00DE263E">
            <w:pPr>
              <w:jc w:val="right"/>
              <w:rPr>
                <w:rFonts w:eastAsia="宋体"/>
                <w:color w:val="000000"/>
                <w:sz w:val="18"/>
                <w:szCs w:val="18"/>
                <w:lang w:eastAsia="zh-CN"/>
              </w:rPr>
            </w:pPr>
            <w:r>
              <w:rPr>
                <w:rFonts w:eastAsia="宋体"/>
                <w:color w:val="000000"/>
                <w:sz w:val="18"/>
                <w:szCs w:val="18"/>
                <w:lang w:eastAsia="zh-CN"/>
              </w:rPr>
              <w:t>35.799</w:t>
            </w:r>
          </w:p>
        </w:tc>
        <w:tc>
          <w:tcPr>
            <w:tcW w:w="1559" w:type="dxa"/>
            <w:shd w:val="clear" w:color="auto" w:fill="auto"/>
            <w:noWrap/>
            <w:vAlign w:val="center"/>
          </w:tcPr>
          <w:p w14:paraId="50B0ED3F" w14:textId="77777777" w:rsidR="000178F0" w:rsidRDefault="00DE263E">
            <w:pPr>
              <w:jc w:val="right"/>
              <w:rPr>
                <w:rFonts w:eastAsia="宋体"/>
                <w:color w:val="000000"/>
                <w:sz w:val="18"/>
                <w:szCs w:val="18"/>
                <w:lang w:eastAsia="zh-CN"/>
              </w:rPr>
            </w:pPr>
            <w:r>
              <w:rPr>
                <w:rFonts w:eastAsia="宋体"/>
                <w:color w:val="000000"/>
                <w:sz w:val="18"/>
                <w:szCs w:val="18"/>
                <w:lang w:eastAsia="zh-CN"/>
              </w:rPr>
              <w:t>23.43</w:t>
            </w:r>
          </w:p>
        </w:tc>
        <w:tc>
          <w:tcPr>
            <w:tcW w:w="856" w:type="dxa"/>
            <w:shd w:val="clear" w:color="auto" w:fill="auto"/>
            <w:noWrap/>
            <w:vAlign w:val="center"/>
          </w:tcPr>
          <w:p w14:paraId="2E8A73E9" w14:textId="77777777" w:rsidR="000178F0" w:rsidRDefault="00DE263E">
            <w:pPr>
              <w:jc w:val="right"/>
              <w:rPr>
                <w:rFonts w:eastAsia="宋体"/>
                <w:color w:val="000000"/>
                <w:sz w:val="18"/>
                <w:szCs w:val="18"/>
                <w:lang w:eastAsia="zh-CN"/>
              </w:rPr>
            </w:pPr>
            <w:r>
              <w:rPr>
                <w:rFonts w:eastAsia="宋体"/>
                <w:color w:val="000000"/>
                <w:sz w:val="18"/>
                <w:szCs w:val="18"/>
                <w:lang w:eastAsia="zh-CN"/>
              </w:rPr>
              <w:t>34.417</w:t>
            </w:r>
          </w:p>
        </w:tc>
      </w:tr>
      <w:tr w:rsidR="000178F0" w14:paraId="374450BC" w14:textId="77777777">
        <w:trPr>
          <w:trHeight w:val="280"/>
          <w:jc w:val="center"/>
        </w:trPr>
        <w:tc>
          <w:tcPr>
            <w:tcW w:w="1413" w:type="dxa"/>
            <w:shd w:val="clear" w:color="auto" w:fill="auto"/>
            <w:noWrap/>
            <w:vAlign w:val="center"/>
          </w:tcPr>
          <w:p w14:paraId="214C844C" w14:textId="77777777" w:rsidR="000178F0" w:rsidRDefault="00DE263E">
            <w:pPr>
              <w:rPr>
                <w:rFonts w:eastAsia="宋体"/>
                <w:color w:val="000000"/>
                <w:sz w:val="18"/>
                <w:szCs w:val="18"/>
                <w:lang w:eastAsia="zh-CN"/>
              </w:rPr>
            </w:pPr>
            <w:r>
              <w:rPr>
                <w:rFonts w:eastAsia="宋体"/>
                <w:color w:val="000000"/>
                <w:sz w:val="18"/>
                <w:szCs w:val="18"/>
                <w:lang w:eastAsia="zh-CN"/>
              </w:rPr>
              <w:t>ATOM561</w:t>
            </w:r>
          </w:p>
        </w:tc>
        <w:tc>
          <w:tcPr>
            <w:tcW w:w="1559" w:type="dxa"/>
            <w:shd w:val="clear" w:color="auto" w:fill="auto"/>
            <w:noWrap/>
            <w:vAlign w:val="center"/>
          </w:tcPr>
          <w:p w14:paraId="0F7C2A09"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29654741"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D6B53FE" w14:textId="77777777" w:rsidR="000178F0" w:rsidRDefault="00DE263E">
            <w:pPr>
              <w:jc w:val="right"/>
              <w:rPr>
                <w:rFonts w:eastAsia="宋体"/>
                <w:color w:val="000000"/>
                <w:sz w:val="18"/>
                <w:szCs w:val="18"/>
                <w:lang w:eastAsia="zh-CN"/>
              </w:rPr>
            </w:pPr>
            <w:r>
              <w:rPr>
                <w:rFonts w:eastAsia="宋体"/>
                <w:color w:val="000000"/>
                <w:sz w:val="18"/>
                <w:szCs w:val="18"/>
                <w:lang w:eastAsia="zh-CN"/>
              </w:rPr>
              <w:t>36.855</w:t>
            </w:r>
          </w:p>
        </w:tc>
        <w:tc>
          <w:tcPr>
            <w:tcW w:w="1559" w:type="dxa"/>
            <w:shd w:val="clear" w:color="auto" w:fill="auto"/>
            <w:noWrap/>
            <w:vAlign w:val="center"/>
          </w:tcPr>
          <w:p w14:paraId="098206C7" w14:textId="77777777" w:rsidR="000178F0" w:rsidRDefault="00DE263E">
            <w:pPr>
              <w:jc w:val="right"/>
              <w:rPr>
                <w:rFonts w:eastAsia="宋体"/>
                <w:color w:val="000000"/>
                <w:sz w:val="18"/>
                <w:szCs w:val="18"/>
                <w:lang w:eastAsia="zh-CN"/>
              </w:rPr>
            </w:pPr>
            <w:r>
              <w:rPr>
                <w:rFonts w:eastAsia="宋体"/>
                <w:color w:val="000000"/>
                <w:sz w:val="18"/>
                <w:szCs w:val="18"/>
                <w:lang w:eastAsia="zh-CN"/>
              </w:rPr>
              <w:t>23.696</w:t>
            </w:r>
          </w:p>
        </w:tc>
        <w:tc>
          <w:tcPr>
            <w:tcW w:w="856" w:type="dxa"/>
            <w:shd w:val="clear" w:color="auto" w:fill="auto"/>
            <w:noWrap/>
            <w:vAlign w:val="center"/>
          </w:tcPr>
          <w:p w14:paraId="5C4AA90D" w14:textId="77777777" w:rsidR="000178F0" w:rsidRDefault="00DE263E">
            <w:pPr>
              <w:jc w:val="right"/>
              <w:rPr>
                <w:rFonts w:eastAsia="宋体"/>
                <w:color w:val="000000"/>
                <w:sz w:val="18"/>
                <w:szCs w:val="18"/>
                <w:lang w:eastAsia="zh-CN"/>
              </w:rPr>
            </w:pPr>
            <w:r>
              <w:rPr>
                <w:rFonts w:eastAsia="宋体"/>
                <w:color w:val="000000"/>
                <w:sz w:val="18"/>
                <w:szCs w:val="18"/>
                <w:lang w:eastAsia="zh-CN"/>
              </w:rPr>
              <w:t>34.392</w:t>
            </w:r>
          </w:p>
        </w:tc>
      </w:tr>
      <w:tr w:rsidR="000178F0" w14:paraId="3F526DF9" w14:textId="77777777">
        <w:trPr>
          <w:trHeight w:val="280"/>
          <w:jc w:val="center"/>
        </w:trPr>
        <w:tc>
          <w:tcPr>
            <w:tcW w:w="1413" w:type="dxa"/>
            <w:shd w:val="clear" w:color="auto" w:fill="auto"/>
            <w:noWrap/>
            <w:vAlign w:val="center"/>
          </w:tcPr>
          <w:p w14:paraId="52D9FD2F" w14:textId="77777777" w:rsidR="000178F0" w:rsidRDefault="00DE263E">
            <w:pPr>
              <w:rPr>
                <w:rFonts w:eastAsia="宋体"/>
                <w:color w:val="000000"/>
                <w:sz w:val="18"/>
                <w:szCs w:val="18"/>
                <w:lang w:eastAsia="zh-CN"/>
              </w:rPr>
            </w:pPr>
            <w:r>
              <w:rPr>
                <w:rFonts w:eastAsia="宋体"/>
                <w:color w:val="000000"/>
                <w:sz w:val="18"/>
                <w:szCs w:val="18"/>
                <w:lang w:eastAsia="zh-CN"/>
              </w:rPr>
              <w:t>ATOM562</w:t>
            </w:r>
          </w:p>
        </w:tc>
        <w:tc>
          <w:tcPr>
            <w:tcW w:w="1559" w:type="dxa"/>
            <w:shd w:val="clear" w:color="auto" w:fill="auto"/>
            <w:noWrap/>
            <w:vAlign w:val="center"/>
          </w:tcPr>
          <w:p w14:paraId="0FD2D975"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26ED07C4"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6E4FAEC3" w14:textId="77777777" w:rsidR="000178F0" w:rsidRDefault="00DE263E">
            <w:pPr>
              <w:jc w:val="right"/>
              <w:rPr>
                <w:rFonts w:eastAsia="宋体"/>
                <w:color w:val="000000"/>
                <w:sz w:val="18"/>
                <w:szCs w:val="18"/>
                <w:lang w:eastAsia="zh-CN"/>
              </w:rPr>
            </w:pPr>
            <w:r>
              <w:rPr>
                <w:rFonts w:eastAsia="宋体"/>
                <w:color w:val="000000"/>
                <w:sz w:val="18"/>
                <w:szCs w:val="18"/>
                <w:lang w:eastAsia="zh-CN"/>
              </w:rPr>
              <w:t>35.29</w:t>
            </w:r>
          </w:p>
        </w:tc>
        <w:tc>
          <w:tcPr>
            <w:tcW w:w="1559" w:type="dxa"/>
            <w:shd w:val="clear" w:color="auto" w:fill="auto"/>
            <w:noWrap/>
            <w:vAlign w:val="center"/>
          </w:tcPr>
          <w:p w14:paraId="01F05067" w14:textId="77777777" w:rsidR="000178F0" w:rsidRDefault="00DE263E">
            <w:pPr>
              <w:jc w:val="right"/>
              <w:rPr>
                <w:rFonts w:eastAsia="宋体"/>
                <w:color w:val="000000"/>
                <w:sz w:val="18"/>
                <w:szCs w:val="18"/>
                <w:lang w:eastAsia="zh-CN"/>
              </w:rPr>
            </w:pPr>
            <w:r>
              <w:rPr>
                <w:rFonts w:eastAsia="宋体"/>
                <w:color w:val="000000"/>
                <w:sz w:val="18"/>
                <w:szCs w:val="18"/>
                <w:lang w:eastAsia="zh-CN"/>
              </w:rPr>
              <w:t>23.371</w:t>
            </w:r>
          </w:p>
        </w:tc>
        <w:tc>
          <w:tcPr>
            <w:tcW w:w="856" w:type="dxa"/>
            <w:shd w:val="clear" w:color="auto" w:fill="auto"/>
            <w:noWrap/>
            <w:vAlign w:val="center"/>
          </w:tcPr>
          <w:p w14:paraId="7B491FB5" w14:textId="77777777" w:rsidR="000178F0" w:rsidRDefault="00DE263E">
            <w:pPr>
              <w:jc w:val="right"/>
              <w:rPr>
                <w:rFonts w:eastAsia="宋体"/>
                <w:color w:val="000000"/>
                <w:sz w:val="18"/>
                <w:szCs w:val="18"/>
                <w:lang w:eastAsia="zh-CN"/>
              </w:rPr>
            </w:pPr>
            <w:r>
              <w:rPr>
                <w:rFonts w:eastAsia="宋体"/>
                <w:color w:val="000000"/>
                <w:sz w:val="18"/>
                <w:szCs w:val="18"/>
                <w:lang w:eastAsia="zh-CN"/>
              </w:rPr>
              <w:t>35.827</w:t>
            </w:r>
          </w:p>
        </w:tc>
      </w:tr>
      <w:tr w:rsidR="000178F0" w14:paraId="5EB361C6" w14:textId="77777777">
        <w:trPr>
          <w:trHeight w:val="280"/>
          <w:jc w:val="center"/>
        </w:trPr>
        <w:tc>
          <w:tcPr>
            <w:tcW w:w="1413" w:type="dxa"/>
            <w:shd w:val="clear" w:color="auto" w:fill="auto"/>
            <w:noWrap/>
            <w:vAlign w:val="center"/>
          </w:tcPr>
          <w:p w14:paraId="5851C6BE" w14:textId="77777777" w:rsidR="000178F0" w:rsidRDefault="00DE263E">
            <w:pPr>
              <w:rPr>
                <w:rFonts w:eastAsia="宋体"/>
                <w:color w:val="000000"/>
                <w:sz w:val="18"/>
                <w:szCs w:val="18"/>
                <w:lang w:eastAsia="zh-CN"/>
              </w:rPr>
            </w:pPr>
            <w:r>
              <w:rPr>
                <w:rFonts w:eastAsia="宋体"/>
                <w:color w:val="000000"/>
                <w:sz w:val="18"/>
                <w:szCs w:val="18"/>
                <w:lang w:eastAsia="zh-CN"/>
              </w:rPr>
              <w:t>ATOM563</w:t>
            </w:r>
          </w:p>
        </w:tc>
        <w:tc>
          <w:tcPr>
            <w:tcW w:w="1559" w:type="dxa"/>
            <w:shd w:val="clear" w:color="auto" w:fill="auto"/>
            <w:noWrap/>
            <w:vAlign w:val="center"/>
          </w:tcPr>
          <w:p w14:paraId="54424655"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0D910685"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FB3D56A" w14:textId="77777777" w:rsidR="000178F0" w:rsidRDefault="00DE263E">
            <w:pPr>
              <w:jc w:val="right"/>
              <w:rPr>
                <w:rFonts w:eastAsia="宋体"/>
                <w:color w:val="000000"/>
                <w:sz w:val="18"/>
                <w:szCs w:val="18"/>
                <w:lang w:eastAsia="zh-CN"/>
              </w:rPr>
            </w:pPr>
            <w:r>
              <w:rPr>
                <w:rFonts w:eastAsia="宋体"/>
                <w:color w:val="000000"/>
                <w:sz w:val="18"/>
                <w:szCs w:val="18"/>
                <w:lang w:eastAsia="zh-CN"/>
              </w:rPr>
              <w:t>34.237</w:t>
            </w:r>
          </w:p>
        </w:tc>
        <w:tc>
          <w:tcPr>
            <w:tcW w:w="1559" w:type="dxa"/>
            <w:shd w:val="clear" w:color="auto" w:fill="auto"/>
            <w:noWrap/>
            <w:vAlign w:val="center"/>
          </w:tcPr>
          <w:p w14:paraId="010F06B9" w14:textId="77777777" w:rsidR="000178F0" w:rsidRDefault="00DE263E">
            <w:pPr>
              <w:jc w:val="right"/>
              <w:rPr>
                <w:rFonts w:eastAsia="宋体"/>
                <w:color w:val="000000"/>
                <w:sz w:val="18"/>
                <w:szCs w:val="18"/>
                <w:lang w:eastAsia="zh-CN"/>
              </w:rPr>
            </w:pPr>
            <w:r>
              <w:rPr>
                <w:rFonts w:eastAsia="宋体"/>
                <w:color w:val="000000"/>
                <w:sz w:val="18"/>
                <w:szCs w:val="18"/>
                <w:lang w:eastAsia="zh-CN"/>
              </w:rPr>
              <w:t>23.089</w:t>
            </w:r>
          </w:p>
        </w:tc>
        <w:tc>
          <w:tcPr>
            <w:tcW w:w="856" w:type="dxa"/>
            <w:shd w:val="clear" w:color="auto" w:fill="auto"/>
            <w:noWrap/>
            <w:vAlign w:val="center"/>
          </w:tcPr>
          <w:p w14:paraId="38819810" w14:textId="77777777" w:rsidR="000178F0" w:rsidRDefault="00DE263E">
            <w:pPr>
              <w:jc w:val="right"/>
              <w:rPr>
                <w:rFonts w:eastAsia="宋体"/>
                <w:color w:val="000000"/>
                <w:sz w:val="18"/>
                <w:szCs w:val="18"/>
                <w:lang w:eastAsia="zh-CN"/>
              </w:rPr>
            </w:pPr>
            <w:r>
              <w:rPr>
                <w:rFonts w:eastAsia="宋体"/>
                <w:color w:val="000000"/>
                <w:sz w:val="18"/>
                <w:szCs w:val="18"/>
                <w:lang w:eastAsia="zh-CN"/>
              </w:rPr>
              <w:t>35.826</w:t>
            </w:r>
          </w:p>
        </w:tc>
      </w:tr>
      <w:tr w:rsidR="000178F0" w14:paraId="7630BB3A" w14:textId="77777777">
        <w:trPr>
          <w:trHeight w:val="280"/>
          <w:jc w:val="center"/>
        </w:trPr>
        <w:tc>
          <w:tcPr>
            <w:tcW w:w="1413" w:type="dxa"/>
            <w:shd w:val="clear" w:color="auto" w:fill="auto"/>
            <w:noWrap/>
            <w:vAlign w:val="center"/>
          </w:tcPr>
          <w:p w14:paraId="22BAC492" w14:textId="77777777" w:rsidR="000178F0" w:rsidRDefault="00DE263E">
            <w:pPr>
              <w:rPr>
                <w:rFonts w:eastAsia="宋体"/>
                <w:color w:val="000000"/>
                <w:sz w:val="18"/>
                <w:szCs w:val="18"/>
                <w:lang w:eastAsia="zh-CN"/>
              </w:rPr>
            </w:pPr>
            <w:r>
              <w:rPr>
                <w:rFonts w:eastAsia="宋体"/>
                <w:color w:val="000000"/>
                <w:sz w:val="18"/>
                <w:szCs w:val="18"/>
                <w:lang w:eastAsia="zh-CN"/>
              </w:rPr>
              <w:t>ATOM564</w:t>
            </w:r>
          </w:p>
        </w:tc>
        <w:tc>
          <w:tcPr>
            <w:tcW w:w="1559" w:type="dxa"/>
            <w:shd w:val="clear" w:color="auto" w:fill="auto"/>
            <w:noWrap/>
            <w:vAlign w:val="center"/>
          </w:tcPr>
          <w:p w14:paraId="7213CE22"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7CD7D7EC"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7F837663" w14:textId="77777777" w:rsidR="000178F0" w:rsidRDefault="00DE263E">
            <w:pPr>
              <w:jc w:val="right"/>
              <w:rPr>
                <w:rFonts w:eastAsia="宋体"/>
                <w:color w:val="000000"/>
                <w:sz w:val="18"/>
                <w:szCs w:val="18"/>
                <w:lang w:eastAsia="zh-CN"/>
              </w:rPr>
            </w:pPr>
            <w:r>
              <w:rPr>
                <w:rFonts w:eastAsia="宋体"/>
                <w:color w:val="000000"/>
                <w:sz w:val="18"/>
                <w:szCs w:val="18"/>
                <w:lang w:eastAsia="zh-CN"/>
              </w:rPr>
              <w:t>35.869</w:t>
            </w:r>
          </w:p>
        </w:tc>
        <w:tc>
          <w:tcPr>
            <w:tcW w:w="1559" w:type="dxa"/>
            <w:shd w:val="clear" w:color="auto" w:fill="auto"/>
            <w:noWrap/>
            <w:vAlign w:val="center"/>
          </w:tcPr>
          <w:p w14:paraId="7161A554" w14:textId="77777777" w:rsidR="000178F0" w:rsidRDefault="00DE263E">
            <w:pPr>
              <w:jc w:val="right"/>
              <w:rPr>
                <w:rFonts w:eastAsia="宋体"/>
                <w:color w:val="000000"/>
                <w:sz w:val="18"/>
                <w:szCs w:val="18"/>
                <w:lang w:eastAsia="zh-CN"/>
              </w:rPr>
            </w:pPr>
            <w:r>
              <w:rPr>
                <w:rFonts w:eastAsia="宋体"/>
                <w:color w:val="000000"/>
                <w:sz w:val="18"/>
                <w:szCs w:val="18"/>
                <w:lang w:eastAsia="zh-CN"/>
              </w:rPr>
              <w:t>22.553</w:t>
            </w:r>
          </w:p>
        </w:tc>
        <w:tc>
          <w:tcPr>
            <w:tcW w:w="856" w:type="dxa"/>
            <w:shd w:val="clear" w:color="auto" w:fill="auto"/>
            <w:noWrap/>
            <w:vAlign w:val="center"/>
          </w:tcPr>
          <w:p w14:paraId="4A1080F9" w14:textId="77777777" w:rsidR="000178F0" w:rsidRDefault="00DE263E">
            <w:pPr>
              <w:jc w:val="right"/>
              <w:rPr>
                <w:rFonts w:eastAsia="宋体"/>
                <w:color w:val="000000"/>
                <w:sz w:val="18"/>
                <w:szCs w:val="18"/>
                <w:lang w:eastAsia="zh-CN"/>
              </w:rPr>
            </w:pPr>
            <w:r>
              <w:rPr>
                <w:rFonts w:eastAsia="宋体"/>
                <w:color w:val="000000"/>
                <w:sz w:val="18"/>
                <w:szCs w:val="18"/>
                <w:lang w:eastAsia="zh-CN"/>
              </w:rPr>
              <w:t>36.256</w:t>
            </w:r>
          </w:p>
        </w:tc>
      </w:tr>
      <w:tr w:rsidR="000178F0" w14:paraId="2F12C9EA" w14:textId="77777777">
        <w:trPr>
          <w:trHeight w:val="280"/>
          <w:jc w:val="center"/>
        </w:trPr>
        <w:tc>
          <w:tcPr>
            <w:tcW w:w="1413" w:type="dxa"/>
            <w:shd w:val="clear" w:color="auto" w:fill="auto"/>
            <w:noWrap/>
            <w:vAlign w:val="center"/>
          </w:tcPr>
          <w:p w14:paraId="468B9A0E" w14:textId="77777777" w:rsidR="000178F0" w:rsidRDefault="00DE263E">
            <w:pPr>
              <w:rPr>
                <w:rFonts w:eastAsia="宋体"/>
                <w:color w:val="000000"/>
                <w:sz w:val="18"/>
                <w:szCs w:val="18"/>
                <w:lang w:eastAsia="zh-CN"/>
              </w:rPr>
            </w:pPr>
            <w:r>
              <w:rPr>
                <w:rFonts w:eastAsia="宋体"/>
                <w:color w:val="000000"/>
                <w:sz w:val="18"/>
                <w:szCs w:val="18"/>
                <w:lang w:eastAsia="zh-CN"/>
              </w:rPr>
              <w:t>ATOM565</w:t>
            </w:r>
          </w:p>
        </w:tc>
        <w:tc>
          <w:tcPr>
            <w:tcW w:w="1559" w:type="dxa"/>
            <w:shd w:val="clear" w:color="auto" w:fill="auto"/>
            <w:noWrap/>
            <w:vAlign w:val="center"/>
          </w:tcPr>
          <w:p w14:paraId="74A1D9D5"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002EBCEA"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C120C4A" w14:textId="77777777" w:rsidR="000178F0" w:rsidRDefault="00DE263E">
            <w:pPr>
              <w:jc w:val="right"/>
              <w:rPr>
                <w:rFonts w:eastAsia="宋体"/>
                <w:color w:val="000000"/>
                <w:sz w:val="18"/>
                <w:szCs w:val="18"/>
                <w:lang w:eastAsia="zh-CN"/>
              </w:rPr>
            </w:pPr>
            <w:r>
              <w:rPr>
                <w:rFonts w:eastAsia="宋体"/>
                <w:color w:val="000000"/>
                <w:sz w:val="18"/>
                <w:szCs w:val="18"/>
                <w:lang w:eastAsia="zh-CN"/>
              </w:rPr>
              <w:t>35.574</w:t>
            </w:r>
          </w:p>
        </w:tc>
        <w:tc>
          <w:tcPr>
            <w:tcW w:w="1559" w:type="dxa"/>
            <w:shd w:val="clear" w:color="auto" w:fill="auto"/>
            <w:noWrap/>
            <w:vAlign w:val="center"/>
          </w:tcPr>
          <w:p w14:paraId="7B6E3DF6" w14:textId="77777777" w:rsidR="000178F0" w:rsidRDefault="00DE263E">
            <w:pPr>
              <w:jc w:val="right"/>
              <w:rPr>
                <w:rFonts w:eastAsia="宋体"/>
                <w:color w:val="000000"/>
                <w:sz w:val="18"/>
                <w:szCs w:val="18"/>
                <w:lang w:eastAsia="zh-CN"/>
              </w:rPr>
            </w:pPr>
            <w:r>
              <w:rPr>
                <w:rFonts w:eastAsia="宋体"/>
                <w:color w:val="000000"/>
                <w:sz w:val="18"/>
                <w:szCs w:val="18"/>
                <w:lang w:eastAsia="zh-CN"/>
              </w:rPr>
              <w:t>24.673</w:t>
            </w:r>
          </w:p>
        </w:tc>
        <w:tc>
          <w:tcPr>
            <w:tcW w:w="856" w:type="dxa"/>
            <w:shd w:val="clear" w:color="auto" w:fill="auto"/>
            <w:noWrap/>
            <w:vAlign w:val="center"/>
          </w:tcPr>
          <w:p w14:paraId="4F4BEEBE" w14:textId="77777777" w:rsidR="000178F0" w:rsidRDefault="00DE263E">
            <w:pPr>
              <w:jc w:val="right"/>
              <w:rPr>
                <w:rFonts w:eastAsia="宋体"/>
                <w:color w:val="000000"/>
                <w:sz w:val="18"/>
                <w:szCs w:val="18"/>
                <w:lang w:eastAsia="zh-CN"/>
              </w:rPr>
            </w:pPr>
            <w:r>
              <w:rPr>
                <w:rFonts w:eastAsia="宋体"/>
                <w:color w:val="000000"/>
                <w:sz w:val="18"/>
                <w:szCs w:val="18"/>
                <w:lang w:eastAsia="zh-CN"/>
              </w:rPr>
              <w:t>36.61</w:t>
            </w:r>
          </w:p>
        </w:tc>
      </w:tr>
      <w:tr w:rsidR="000178F0" w14:paraId="777326D3" w14:textId="77777777">
        <w:trPr>
          <w:trHeight w:val="280"/>
          <w:jc w:val="center"/>
        </w:trPr>
        <w:tc>
          <w:tcPr>
            <w:tcW w:w="1413" w:type="dxa"/>
            <w:shd w:val="clear" w:color="auto" w:fill="auto"/>
            <w:noWrap/>
            <w:vAlign w:val="center"/>
          </w:tcPr>
          <w:p w14:paraId="7ED8D625" w14:textId="77777777" w:rsidR="000178F0" w:rsidRDefault="00DE263E">
            <w:pPr>
              <w:rPr>
                <w:rFonts w:eastAsia="宋体"/>
                <w:color w:val="000000"/>
                <w:sz w:val="18"/>
                <w:szCs w:val="18"/>
                <w:lang w:eastAsia="zh-CN"/>
              </w:rPr>
            </w:pPr>
            <w:r>
              <w:rPr>
                <w:rFonts w:eastAsia="宋体"/>
                <w:color w:val="000000"/>
                <w:sz w:val="18"/>
                <w:szCs w:val="18"/>
                <w:lang w:eastAsia="zh-CN"/>
              </w:rPr>
              <w:t>ATOM566</w:t>
            </w:r>
          </w:p>
        </w:tc>
        <w:tc>
          <w:tcPr>
            <w:tcW w:w="1559" w:type="dxa"/>
            <w:shd w:val="clear" w:color="auto" w:fill="auto"/>
            <w:noWrap/>
            <w:vAlign w:val="center"/>
          </w:tcPr>
          <w:p w14:paraId="5F9C35DC" w14:textId="77777777" w:rsidR="000178F0" w:rsidRDefault="00DE263E">
            <w:pPr>
              <w:rPr>
                <w:rFonts w:eastAsia="宋体"/>
                <w:color w:val="000000"/>
                <w:sz w:val="18"/>
                <w:szCs w:val="18"/>
                <w:lang w:eastAsia="zh-CN"/>
              </w:rPr>
            </w:pPr>
            <w:r>
              <w:rPr>
                <w:rFonts w:eastAsia="宋体"/>
                <w:color w:val="000000"/>
                <w:sz w:val="18"/>
                <w:szCs w:val="18"/>
                <w:lang w:eastAsia="zh-CN"/>
              </w:rPr>
              <w:t>HG2</w:t>
            </w:r>
          </w:p>
        </w:tc>
        <w:tc>
          <w:tcPr>
            <w:tcW w:w="1276" w:type="dxa"/>
            <w:shd w:val="clear" w:color="auto" w:fill="auto"/>
            <w:noWrap/>
            <w:vAlign w:val="center"/>
          </w:tcPr>
          <w:p w14:paraId="06CB32D6"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3C69DD29" w14:textId="77777777" w:rsidR="000178F0" w:rsidRDefault="00DE263E">
            <w:pPr>
              <w:jc w:val="right"/>
              <w:rPr>
                <w:rFonts w:eastAsia="宋体"/>
                <w:color w:val="000000"/>
                <w:sz w:val="18"/>
                <w:szCs w:val="18"/>
                <w:lang w:eastAsia="zh-CN"/>
              </w:rPr>
            </w:pPr>
            <w:r>
              <w:rPr>
                <w:rFonts w:eastAsia="宋体"/>
                <w:color w:val="000000"/>
                <w:sz w:val="18"/>
                <w:szCs w:val="18"/>
                <w:lang w:eastAsia="zh-CN"/>
              </w:rPr>
              <w:t>36.636</w:t>
            </w:r>
          </w:p>
        </w:tc>
        <w:tc>
          <w:tcPr>
            <w:tcW w:w="1559" w:type="dxa"/>
            <w:shd w:val="clear" w:color="auto" w:fill="auto"/>
            <w:noWrap/>
            <w:vAlign w:val="center"/>
          </w:tcPr>
          <w:p w14:paraId="4456482F" w14:textId="77777777" w:rsidR="000178F0" w:rsidRDefault="00DE263E">
            <w:pPr>
              <w:jc w:val="right"/>
              <w:rPr>
                <w:rFonts w:eastAsia="宋体"/>
                <w:color w:val="000000"/>
                <w:sz w:val="18"/>
                <w:szCs w:val="18"/>
                <w:lang w:eastAsia="zh-CN"/>
              </w:rPr>
            </w:pPr>
            <w:r>
              <w:rPr>
                <w:rFonts w:eastAsia="宋体"/>
                <w:color w:val="000000"/>
                <w:sz w:val="18"/>
                <w:szCs w:val="18"/>
                <w:lang w:eastAsia="zh-CN"/>
              </w:rPr>
              <w:t>24.912</w:t>
            </w:r>
          </w:p>
        </w:tc>
        <w:tc>
          <w:tcPr>
            <w:tcW w:w="856" w:type="dxa"/>
            <w:shd w:val="clear" w:color="auto" w:fill="auto"/>
            <w:noWrap/>
            <w:vAlign w:val="center"/>
          </w:tcPr>
          <w:p w14:paraId="3D1C0831" w14:textId="77777777" w:rsidR="000178F0" w:rsidRDefault="00DE263E">
            <w:pPr>
              <w:jc w:val="right"/>
              <w:rPr>
                <w:rFonts w:eastAsia="宋体"/>
                <w:color w:val="000000"/>
                <w:sz w:val="18"/>
                <w:szCs w:val="18"/>
                <w:lang w:eastAsia="zh-CN"/>
              </w:rPr>
            </w:pPr>
            <w:r>
              <w:rPr>
                <w:rFonts w:eastAsia="宋体"/>
                <w:color w:val="000000"/>
                <w:sz w:val="18"/>
                <w:szCs w:val="18"/>
                <w:lang w:eastAsia="zh-CN"/>
              </w:rPr>
              <w:t>36.552</w:t>
            </w:r>
          </w:p>
        </w:tc>
      </w:tr>
      <w:tr w:rsidR="000178F0" w14:paraId="6CDE4C23" w14:textId="77777777">
        <w:trPr>
          <w:trHeight w:val="280"/>
          <w:jc w:val="center"/>
        </w:trPr>
        <w:tc>
          <w:tcPr>
            <w:tcW w:w="1413" w:type="dxa"/>
            <w:shd w:val="clear" w:color="auto" w:fill="auto"/>
            <w:noWrap/>
            <w:vAlign w:val="center"/>
          </w:tcPr>
          <w:p w14:paraId="17A5637E" w14:textId="77777777" w:rsidR="000178F0" w:rsidRDefault="00DE263E">
            <w:pPr>
              <w:rPr>
                <w:rFonts w:eastAsia="宋体"/>
                <w:color w:val="000000"/>
                <w:sz w:val="18"/>
                <w:szCs w:val="18"/>
                <w:lang w:eastAsia="zh-CN"/>
              </w:rPr>
            </w:pPr>
            <w:r>
              <w:rPr>
                <w:rFonts w:eastAsia="宋体"/>
                <w:color w:val="000000"/>
                <w:sz w:val="18"/>
                <w:szCs w:val="18"/>
                <w:lang w:eastAsia="zh-CN"/>
              </w:rPr>
              <w:t>ATOM567</w:t>
            </w:r>
          </w:p>
        </w:tc>
        <w:tc>
          <w:tcPr>
            <w:tcW w:w="1559" w:type="dxa"/>
            <w:shd w:val="clear" w:color="auto" w:fill="auto"/>
            <w:noWrap/>
            <w:vAlign w:val="center"/>
          </w:tcPr>
          <w:p w14:paraId="3EE68F8C" w14:textId="77777777" w:rsidR="000178F0" w:rsidRDefault="00DE263E">
            <w:pPr>
              <w:rPr>
                <w:rFonts w:eastAsia="宋体"/>
                <w:color w:val="000000"/>
                <w:sz w:val="18"/>
                <w:szCs w:val="18"/>
                <w:lang w:eastAsia="zh-CN"/>
              </w:rPr>
            </w:pPr>
            <w:r>
              <w:rPr>
                <w:rFonts w:eastAsia="宋体"/>
                <w:color w:val="000000"/>
                <w:sz w:val="18"/>
                <w:szCs w:val="18"/>
                <w:lang w:eastAsia="zh-CN"/>
              </w:rPr>
              <w:t>HG3</w:t>
            </w:r>
          </w:p>
        </w:tc>
        <w:tc>
          <w:tcPr>
            <w:tcW w:w="1276" w:type="dxa"/>
            <w:shd w:val="clear" w:color="auto" w:fill="auto"/>
            <w:noWrap/>
            <w:vAlign w:val="center"/>
          </w:tcPr>
          <w:p w14:paraId="2E1DBF3C"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63E1E50" w14:textId="77777777" w:rsidR="000178F0" w:rsidRDefault="00DE263E">
            <w:pPr>
              <w:jc w:val="right"/>
              <w:rPr>
                <w:rFonts w:eastAsia="宋体"/>
                <w:color w:val="000000"/>
                <w:sz w:val="18"/>
                <w:szCs w:val="18"/>
                <w:lang w:eastAsia="zh-CN"/>
              </w:rPr>
            </w:pPr>
            <w:r>
              <w:rPr>
                <w:rFonts w:eastAsia="宋体"/>
                <w:color w:val="000000"/>
                <w:sz w:val="18"/>
                <w:szCs w:val="18"/>
                <w:lang w:eastAsia="zh-CN"/>
              </w:rPr>
              <w:t>35.018</w:t>
            </w:r>
          </w:p>
        </w:tc>
        <w:tc>
          <w:tcPr>
            <w:tcW w:w="1559" w:type="dxa"/>
            <w:shd w:val="clear" w:color="auto" w:fill="auto"/>
            <w:noWrap/>
            <w:vAlign w:val="center"/>
          </w:tcPr>
          <w:p w14:paraId="581DC1C5" w14:textId="77777777" w:rsidR="000178F0" w:rsidRDefault="00DE263E">
            <w:pPr>
              <w:jc w:val="right"/>
              <w:rPr>
                <w:rFonts w:eastAsia="宋体"/>
                <w:color w:val="000000"/>
                <w:sz w:val="18"/>
                <w:szCs w:val="18"/>
                <w:lang w:eastAsia="zh-CN"/>
              </w:rPr>
            </w:pPr>
            <w:r>
              <w:rPr>
                <w:rFonts w:eastAsia="宋体"/>
                <w:color w:val="000000"/>
                <w:sz w:val="18"/>
                <w:szCs w:val="18"/>
                <w:lang w:eastAsia="zh-CN"/>
              </w:rPr>
              <w:t>25.541</w:t>
            </w:r>
          </w:p>
        </w:tc>
        <w:tc>
          <w:tcPr>
            <w:tcW w:w="856" w:type="dxa"/>
            <w:shd w:val="clear" w:color="auto" w:fill="auto"/>
            <w:noWrap/>
            <w:vAlign w:val="center"/>
          </w:tcPr>
          <w:p w14:paraId="089F9330" w14:textId="77777777" w:rsidR="000178F0" w:rsidRDefault="00DE263E">
            <w:pPr>
              <w:jc w:val="right"/>
              <w:rPr>
                <w:rFonts w:eastAsia="宋体"/>
                <w:color w:val="000000"/>
                <w:sz w:val="18"/>
                <w:szCs w:val="18"/>
                <w:lang w:eastAsia="zh-CN"/>
              </w:rPr>
            </w:pPr>
            <w:r>
              <w:rPr>
                <w:rFonts w:eastAsia="宋体"/>
                <w:color w:val="000000"/>
                <w:sz w:val="18"/>
                <w:szCs w:val="18"/>
                <w:lang w:eastAsia="zh-CN"/>
              </w:rPr>
              <w:t>36.253</w:t>
            </w:r>
          </w:p>
        </w:tc>
      </w:tr>
      <w:tr w:rsidR="000178F0" w14:paraId="7A2EE746" w14:textId="77777777">
        <w:trPr>
          <w:trHeight w:val="280"/>
          <w:jc w:val="center"/>
        </w:trPr>
        <w:tc>
          <w:tcPr>
            <w:tcW w:w="1413" w:type="dxa"/>
            <w:shd w:val="clear" w:color="auto" w:fill="auto"/>
            <w:noWrap/>
            <w:vAlign w:val="center"/>
          </w:tcPr>
          <w:p w14:paraId="271BC14B" w14:textId="77777777" w:rsidR="000178F0" w:rsidRDefault="00DE263E">
            <w:pPr>
              <w:rPr>
                <w:rFonts w:eastAsia="宋体"/>
                <w:color w:val="000000"/>
                <w:sz w:val="18"/>
                <w:szCs w:val="18"/>
                <w:lang w:eastAsia="zh-CN"/>
              </w:rPr>
            </w:pPr>
            <w:r>
              <w:rPr>
                <w:rFonts w:eastAsia="宋体"/>
                <w:color w:val="000000"/>
                <w:sz w:val="18"/>
                <w:szCs w:val="18"/>
                <w:lang w:eastAsia="zh-CN"/>
              </w:rPr>
              <w:t>ATOM568</w:t>
            </w:r>
          </w:p>
        </w:tc>
        <w:tc>
          <w:tcPr>
            <w:tcW w:w="1559" w:type="dxa"/>
            <w:shd w:val="clear" w:color="auto" w:fill="auto"/>
            <w:noWrap/>
            <w:vAlign w:val="center"/>
          </w:tcPr>
          <w:p w14:paraId="6ED32758" w14:textId="77777777" w:rsidR="000178F0" w:rsidRDefault="00DE263E">
            <w:pPr>
              <w:rPr>
                <w:rFonts w:eastAsia="宋体"/>
                <w:color w:val="000000"/>
                <w:sz w:val="18"/>
                <w:szCs w:val="18"/>
                <w:lang w:eastAsia="zh-CN"/>
              </w:rPr>
            </w:pPr>
            <w:r>
              <w:rPr>
                <w:rFonts w:eastAsia="宋体"/>
                <w:color w:val="000000"/>
                <w:sz w:val="18"/>
                <w:szCs w:val="18"/>
                <w:lang w:eastAsia="zh-CN"/>
              </w:rPr>
              <w:t>CD</w:t>
            </w:r>
          </w:p>
        </w:tc>
        <w:tc>
          <w:tcPr>
            <w:tcW w:w="1276" w:type="dxa"/>
            <w:shd w:val="clear" w:color="auto" w:fill="auto"/>
            <w:noWrap/>
            <w:vAlign w:val="center"/>
          </w:tcPr>
          <w:p w14:paraId="359957A6"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56C45EBC" w14:textId="77777777" w:rsidR="000178F0" w:rsidRDefault="00DE263E">
            <w:pPr>
              <w:jc w:val="right"/>
              <w:rPr>
                <w:rFonts w:eastAsia="宋体"/>
                <w:color w:val="000000"/>
                <w:sz w:val="18"/>
                <w:szCs w:val="18"/>
                <w:lang w:eastAsia="zh-CN"/>
              </w:rPr>
            </w:pPr>
            <w:r>
              <w:rPr>
                <w:rFonts w:eastAsia="宋体"/>
                <w:color w:val="000000"/>
                <w:sz w:val="18"/>
                <w:szCs w:val="18"/>
                <w:lang w:eastAsia="zh-CN"/>
              </w:rPr>
              <w:t>35.169</w:t>
            </w:r>
          </w:p>
        </w:tc>
        <w:tc>
          <w:tcPr>
            <w:tcW w:w="1559" w:type="dxa"/>
            <w:shd w:val="clear" w:color="auto" w:fill="auto"/>
            <w:noWrap/>
            <w:vAlign w:val="center"/>
          </w:tcPr>
          <w:p w14:paraId="46732D8F" w14:textId="77777777" w:rsidR="000178F0" w:rsidRDefault="00DE263E">
            <w:pPr>
              <w:jc w:val="right"/>
              <w:rPr>
                <w:rFonts w:eastAsia="宋体"/>
                <w:color w:val="000000"/>
                <w:sz w:val="18"/>
                <w:szCs w:val="18"/>
                <w:lang w:eastAsia="zh-CN"/>
              </w:rPr>
            </w:pPr>
            <w:r>
              <w:rPr>
                <w:rFonts w:eastAsia="宋体"/>
                <w:color w:val="000000"/>
                <w:sz w:val="18"/>
                <w:szCs w:val="18"/>
                <w:lang w:eastAsia="zh-CN"/>
              </w:rPr>
              <w:t>24.452</w:t>
            </w:r>
          </w:p>
        </w:tc>
        <w:tc>
          <w:tcPr>
            <w:tcW w:w="856" w:type="dxa"/>
            <w:shd w:val="clear" w:color="auto" w:fill="auto"/>
            <w:noWrap/>
            <w:vAlign w:val="center"/>
          </w:tcPr>
          <w:p w14:paraId="4BA7A9EE" w14:textId="77777777" w:rsidR="000178F0" w:rsidRDefault="00DE263E">
            <w:pPr>
              <w:jc w:val="right"/>
              <w:rPr>
                <w:rFonts w:eastAsia="宋体"/>
                <w:color w:val="000000"/>
                <w:sz w:val="18"/>
                <w:szCs w:val="18"/>
                <w:lang w:eastAsia="zh-CN"/>
              </w:rPr>
            </w:pPr>
            <w:r>
              <w:rPr>
                <w:rFonts w:eastAsia="宋体"/>
                <w:color w:val="000000"/>
                <w:sz w:val="18"/>
                <w:szCs w:val="18"/>
                <w:lang w:eastAsia="zh-CN"/>
              </w:rPr>
              <w:t>38.07</w:t>
            </w:r>
          </w:p>
        </w:tc>
      </w:tr>
      <w:tr w:rsidR="000178F0" w14:paraId="1634C4DC" w14:textId="77777777">
        <w:trPr>
          <w:trHeight w:val="280"/>
          <w:jc w:val="center"/>
        </w:trPr>
        <w:tc>
          <w:tcPr>
            <w:tcW w:w="1413" w:type="dxa"/>
            <w:shd w:val="clear" w:color="auto" w:fill="auto"/>
            <w:noWrap/>
            <w:vAlign w:val="center"/>
          </w:tcPr>
          <w:p w14:paraId="746B6422" w14:textId="77777777" w:rsidR="000178F0" w:rsidRDefault="00DE263E">
            <w:pPr>
              <w:rPr>
                <w:rFonts w:eastAsia="宋体"/>
                <w:color w:val="000000"/>
                <w:sz w:val="18"/>
                <w:szCs w:val="18"/>
                <w:lang w:eastAsia="zh-CN"/>
              </w:rPr>
            </w:pPr>
            <w:r>
              <w:rPr>
                <w:rFonts w:eastAsia="宋体"/>
                <w:color w:val="000000"/>
                <w:sz w:val="18"/>
                <w:szCs w:val="18"/>
                <w:lang w:eastAsia="zh-CN"/>
              </w:rPr>
              <w:t>ATOM569</w:t>
            </w:r>
          </w:p>
        </w:tc>
        <w:tc>
          <w:tcPr>
            <w:tcW w:w="1559" w:type="dxa"/>
            <w:shd w:val="clear" w:color="auto" w:fill="auto"/>
            <w:noWrap/>
            <w:vAlign w:val="center"/>
          </w:tcPr>
          <w:p w14:paraId="56ED685B"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6CC95C93"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3F1545D" w14:textId="77777777" w:rsidR="000178F0" w:rsidRDefault="00DE263E">
            <w:pPr>
              <w:jc w:val="right"/>
              <w:rPr>
                <w:rFonts w:eastAsia="宋体"/>
                <w:color w:val="000000"/>
                <w:sz w:val="18"/>
                <w:szCs w:val="18"/>
                <w:lang w:eastAsia="zh-CN"/>
              </w:rPr>
            </w:pPr>
            <w:r>
              <w:rPr>
                <w:rFonts w:eastAsia="宋体"/>
                <w:color w:val="000000"/>
                <w:sz w:val="18"/>
                <w:szCs w:val="18"/>
                <w:lang w:eastAsia="zh-CN"/>
              </w:rPr>
              <w:t>35.389</w:t>
            </w:r>
          </w:p>
        </w:tc>
        <w:tc>
          <w:tcPr>
            <w:tcW w:w="1559" w:type="dxa"/>
            <w:shd w:val="clear" w:color="auto" w:fill="auto"/>
            <w:noWrap/>
            <w:vAlign w:val="center"/>
          </w:tcPr>
          <w:p w14:paraId="5C3E290F" w14:textId="77777777" w:rsidR="000178F0" w:rsidRDefault="00DE263E">
            <w:pPr>
              <w:jc w:val="right"/>
              <w:rPr>
                <w:rFonts w:eastAsia="宋体"/>
                <w:color w:val="000000"/>
                <w:sz w:val="18"/>
                <w:szCs w:val="18"/>
                <w:lang w:eastAsia="zh-CN"/>
              </w:rPr>
            </w:pPr>
            <w:r>
              <w:rPr>
                <w:rFonts w:eastAsia="宋体"/>
                <w:color w:val="000000"/>
                <w:sz w:val="18"/>
                <w:szCs w:val="18"/>
                <w:lang w:eastAsia="zh-CN"/>
              </w:rPr>
              <w:t>25.342</w:t>
            </w:r>
          </w:p>
        </w:tc>
        <w:tc>
          <w:tcPr>
            <w:tcW w:w="856" w:type="dxa"/>
            <w:shd w:val="clear" w:color="auto" w:fill="auto"/>
            <w:noWrap/>
            <w:vAlign w:val="center"/>
          </w:tcPr>
          <w:p w14:paraId="57BA03E8" w14:textId="77777777" w:rsidR="000178F0" w:rsidRDefault="00DE263E">
            <w:pPr>
              <w:jc w:val="right"/>
              <w:rPr>
                <w:rFonts w:eastAsia="宋体"/>
                <w:color w:val="000000"/>
                <w:sz w:val="18"/>
                <w:szCs w:val="18"/>
                <w:lang w:eastAsia="zh-CN"/>
              </w:rPr>
            </w:pPr>
            <w:r>
              <w:rPr>
                <w:rFonts w:eastAsia="宋体"/>
                <w:color w:val="000000"/>
                <w:sz w:val="18"/>
                <w:szCs w:val="18"/>
                <w:lang w:eastAsia="zh-CN"/>
              </w:rPr>
              <w:t>38.66</w:t>
            </w:r>
          </w:p>
        </w:tc>
      </w:tr>
      <w:tr w:rsidR="000178F0" w14:paraId="021F6E54" w14:textId="77777777">
        <w:trPr>
          <w:trHeight w:val="280"/>
          <w:jc w:val="center"/>
        </w:trPr>
        <w:tc>
          <w:tcPr>
            <w:tcW w:w="1413" w:type="dxa"/>
            <w:shd w:val="clear" w:color="auto" w:fill="auto"/>
            <w:noWrap/>
            <w:vAlign w:val="center"/>
          </w:tcPr>
          <w:p w14:paraId="0170DCC7"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ATOM570</w:t>
            </w:r>
          </w:p>
        </w:tc>
        <w:tc>
          <w:tcPr>
            <w:tcW w:w="1559" w:type="dxa"/>
            <w:shd w:val="clear" w:color="auto" w:fill="auto"/>
            <w:noWrap/>
            <w:vAlign w:val="center"/>
          </w:tcPr>
          <w:p w14:paraId="61D28240" w14:textId="77777777" w:rsidR="000178F0" w:rsidRDefault="00DE263E">
            <w:pPr>
              <w:rPr>
                <w:rFonts w:eastAsia="宋体"/>
                <w:color w:val="000000"/>
                <w:sz w:val="18"/>
                <w:szCs w:val="18"/>
                <w:lang w:eastAsia="zh-CN"/>
              </w:rPr>
            </w:pPr>
            <w:r>
              <w:rPr>
                <w:rFonts w:eastAsia="宋体"/>
                <w:color w:val="000000"/>
                <w:sz w:val="18"/>
                <w:szCs w:val="18"/>
                <w:lang w:eastAsia="zh-CN"/>
              </w:rPr>
              <w:t>HD3</w:t>
            </w:r>
          </w:p>
        </w:tc>
        <w:tc>
          <w:tcPr>
            <w:tcW w:w="1276" w:type="dxa"/>
            <w:shd w:val="clear" w:color="auto" w:fill="auto"/>
            <w:noWrap/>
            <w:vAlign w:val="center"/>
          </w:tcPr>
          <w:p w14:paraId="63DBC7C9"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18C5CF7" w14:textId="77777777" w:rsidR="000178F0" w:rsidRDefault="00DE263E">
            <w:pPr>
              <w:jc w:val="right"/>
              <w:rPr>
                <w:rFonts w:eastAsia="宋体"/>
                <w:color w:val="000000"/>
                <w:sz w:val="18"/>
                <w:szCs w:val="18"/>
                <w:lang w:eastAsia="zh-CN"/>
              </w:rPr>
            </w:pPr>
            <w:r>
              <w:rPr>
                <w:rFonts w:eastAsia="宋体"/>
                <w:color w:val="000000"/>
                <w:sz w:val="18"/>
                <w:szCs w:val="18"/>
                <w:lang w:eastAsia="zh-CN"/>
              </w:rPr>
              <w:t>34.095</w:t>
            </w:r>
          </w:p>
        </w:tc>
        <w:tc>
          <w:tcPr>
            <w:tcW w:w="1559" w:type="dxa"/>
            <w:shd w:val="clear" w:color="auto" w:fill="auto"/>
            <w:noWrap/>
            <w:vAlign w:val="center"/>
          </w:tcPr>
          <w:p w14:paraId="00D71546" w14:textId="77777777" w:rsidR="000178F0" w:rsidRDefault="00DE263E">
            <w:pPr>
              <w:jc w:val="right"/>
              <w:rPr>
                <w:rFonts w:eastAsia="宋体"/>
                <w:color w:val="000000"/>
                <w:sz w:val="18"/>
                <w:szCs w:val="18"/>
                <w:lang w:eastAsia="zh-CN"/>
              </w:rPr>
            </w:pPr>
            <w:r>
              <w:rPr>
                <w:rFonts w:eastAsia="宋体"/>
                <w:color w:val="000000"/>
                <w:sz w:val="18"/>
                <w:szCs w:val="18"/>
                <w:lang w:eastAsia="zh-CN"/>
              </w:rPr>
              <w:t>24.278</w:t>
            </w:r>
          </w:p>
        </w:tc>
        <w:tc>
          <w:tcPr>
            <w:tcW w:w="856" w:type="dxa"/>
            <w:shd w:val="clear" w:color="auto" w:fill="auto"/>
            <w:noWrap/>
            <w:vAlign w:val="center"/>
          </w:tcPr>
          <w:p w14:paraId="5657D1FB" w14:textId="77777777" w:rsidR="000178F0" w:rsidRDefault="00DE263E">
            <w:pPr>
              <w:jc w:val="right"/>
              <w:rPr>
                <w:rFonts w:eastAsia="宋体"/>
                <w:color w:val="000000"/>
                <w:sz w:val="18"/>
                <w:szCs w:val="18"/>
                <w:lang w:eastAsia="zh-CN"/>
              </w:rPr>
            </w:pPr>
            <w:r>
              <w:rPr>
                <w:rFonts w:eastAsia="宋体"/>
                <w:color w:val="000000"/>
                <w:sz w:val="18"/>
                <w:szCs w:val="18"/>
                <w:lang w:eastAsia="zh-CN"/>
              </w:rPr>
              <w:t>38.136</w:t>
            </w:r>
          </w:p>
        </w:tc>
      </w:tr>
      <w:tr w:rsidR="000178F0" w14:paraId="467092AD" w14:textId="77777777">
        <w:trPr>
          <w:trHeight w:val="280"/>
          <w:jc w:val="center"/>
        </w:trPr>
        <w:tc>
          <w:tcPr>
            <w:tcW w:w="1413" w:type="dxa"/>
            <w:shd w:val="clear" w:color="auto" w:fill="auto"/>
            <w:noWrap/>
            <w:vAlign w:val="center"/>
          </w:tcPr>
          <w:p w14:paraId="0AD8331B" w14:textId="77777777" w:rsidR="000178F0" w:rsidRDefault="00DE263E">
            <w:pPr>
              <w:rPr>
                <w:rFonts w:eastAsia="宋体"/>
                <w:color w:val="000000"/>
                <w:sz w:val="18"/>
                <w:szCs w:val="18"/>
                <w:lang w:eastAsia="zh-CN"/>
              </w:rPr>
            </w:pPr>
            <w:r>
              <w:rPr>
                <w:rFonts w:eastAsia="宋体"/>
                <w:color w:val="000000"/>
                <w:sz w:val="18"/>
                <w:szCs w:val="18"/>
                <w:lang w:eastAsia="zh-CN"/>
              </w:rPr>
              <w:t>ATOM571</w:t>
            </w:r>
          </w:p>
        </w:tc>
        <w:tc>
          <w:tcPr>
            <w:tcW w:w="1559" w:type="dxa"/>
            <w:shd w:val="clear" w:color="auto" w:fill="auto"/>
            <w:noWrap/>
            <w:vAlign w:val="center"/>
          </w:tcPr>
          <w:p w14:paraId="232D5B32" w14:textId="77777777" w:rsidR="000178F0" w:rsidRDefault="00DE263E">
            <w:pPr>
              <w:rPr>
                <w:rFonts w:eastAsia="宋体"/>
                <w:color w:val="000000"/>
                <w:sz w:val="18"/>
                <w:szCs w:val="18"/>
                <w:lang w:eastAsia="zh-CN"/>
              </w:rPr>
            </w:pPr>
            <w:r>
              <w:rPr>
                <w:rFonts w:eastAsia="宋体"/>
                <w:color w:val="000000"/>
                <w:sz w:val="18"/>
                <w:szCs w:val="18"/>
                <w:lang w:eastAsia="zh-CN"/>
              </w:rPr>
              <w:t>NE</w:t>
            </w:r>
          </w:p>
        </w:tc>
        <w:tc>
          <w:tcPr>
            <w:tcW w:w="1276" w:type="dxa"/>
            <w:shd w:val="clear" w:color="auto" w:fill="auto"/>
            <w:noWrap/>
            <w:vAlign w:val="center"/>
          </w:tcPr>
          <w:p w14:paraId="1E10431B"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70EB2501" w14:textId="77777777" w:rsidR="000178F0" w:rsidRDefault="00DE263E">
            <w:pPr>
              <w:jc w:val="right"/>
              <w:rPr>
                <w:rFonts w:eastAsia="宋体"/>
                <w:color w:val="000000"/>
                <w:sz w:val="18"/>
                <w:szCs w:val="18"/>
                <w:lang w:eastAsia="zh-CN"/>
              </w:rPr>
            </w:pPr>
            <w:r>
              <w:rPr>
                <w:rFonts w:eastAsia="宋体"/>
                <w:color w:val="000000"/>
                <w:sz w:val="18"/>
                <w:szCs w:val="18"/>
                <w:lang w:eastAsia="zh-CN"/>
              </w:rPr>
              <w:t>35.832</w:t>
            </w:r>
          </w:p>
        </w:tc>
        <w:tc>
          <w:tcPr>
            <w:tcW w:w="1559" w:type="dxa"/>
            <w:shd w:val="clear" w:color="auto" w:fill="auto"/>
            <w:noWrap/>
            <w:vAlign w:val="center"/>
          </w:tcPr>
          <w:p w14:paraId="07F796C8" w14:textId="77777777" w:rsidR="000178F0" w:rsidRDefault="00DE263E">
            <w:pPr>
              <w:jc w:val="right"/>
              <w:rPr>
                <w:rFonts w:eastAsia="宋体"/>
                <w:color w:val="000000"/>
                <w:sz w:val="18"/>
                <w:szCs w:val="18"/>
                <w:lang w:eastAsia="zh-CN"/>
              </w:rPr>
            </w:pPr>
            <w:r>
              <w:rPr>
                <w:rFonts w:eastAsia="宋体"/>
                <w:color w:val="000000"/>
                <w:sz w:val="18"/>
                <w:szCs w:val="18"/>
                <w:lang w:eastAsia="zh-CN"/>
              </w:rPr>
              <w:t>23.39</w:t>
            </w:r>
          </w:p>
        </w:tc>
        <w:tc>
          <w:tcPr>
            <w:tcW w:w="856" w:type="dxa"/>
            <w:shd w:val="clear" w:color="auto" w:fill="auto"/>
            <w:noWrap/>
            <w:vAlign w:val="center"/>
          </w:tcPr>
          <w:p w14:paraId="406038D1" w14:textId="77777777" w:rsidR="000178F0" w:rsidRDefault="00DE263E">
            <w:pPr>
              <w:jc w:val="right"/>
              <w:rPr>
                <w:rFonts w:eastAsia="宋体"/>
                <w:color w:val="000000"/>
                <w:sz w:val="18"/>
                <w:szCs w:val="18"/>
                <w:lang w:eastAsia="zh-CN"/>
              </w:rPr>
            </w:pPr>
            <w:r>
              <w:rPr>
                <w:rFonts w:eastAsia="宋体"/>
                <w:color w:val="000000"/>
                <w:sz w:val="18"/>
                <w:szCs w:val="18"/>
                <w:lang w:eastAsia="zh-CN"/>
              </w:rPr>
              <w:t>38.848</w:t>
            </w:r>
          </w:p>
        </w:tc>
      </w:tr>
      <w:tr w:rsidR="000178F0" w14:paraId="5590B7F6" w14:textId="77777777">
        <w:trPr>
          <w:trHeight w:val="280"/>
          <w:jc w:val="center"/>
        </w:trPr>
        <w:tc>
          <w:tcPr>
            <w:tcW w:w="1413" w:type="dxa"/>
            <w:shd w:val="clear" w:color="auto" w:fill="auto"/>
            <w:noWrap/>
            <w:vAlign w:val="center"/>
          </w:tcPr>
          <w:p w14:paraId="67B7CE23" w14:textId="77777777" w:rsidR="000178F0" w:rsidRDefault="00DE263E">
            <w:pPr>
              <w:rPr>
                <w:rFonts w:eastAsia="宋体"/>
                <w:color w:val="000000"/>
                <w:sz w:val="18"/>
                <w:szCs w:val="18"/>
                <w:lang w:eastAsia="zh-CN"/>
              </w:rPr>
            </w:pPr>
            <w:r>
              <w:rPr>
                <w:rFonts w:eastAsia="宋体"/>
                <w:color w:val="000000"/>
                <w:sz w:val="18"/>
                <w:szCs w:val="18"/>
                <w:lang w:eastAsia="zh-CN"/>
              </w:rPr>
              <w:t>ATOM572</w:t>
            </w:r>
          </w:p>
        </w:tc>
        <w:tc>
          <w:tcPr>
            <w:tcW w:w="1559" w:type="dxa"/>
            <w:shd w:val="clear" w:color="auto" w:fill="auto"/>
            <w:noWrap/>
            <w:vAlign w:val="center"/>
          </w:tcPr>
          <w:p w14:paraId="116C0602" w14:textId="77777777" w:rsidR="000178F0" w:rsidRDefault="00DE263E">
            <w:pPr>
              <w:rPr>
                <w:rFonts w:eastAsia="宋体"/>
                <w:color w:val="000000"/>
                <w:sz w:val="18"/>
                <w:szCs w:val="18"/>
                <w:lang w:eastAsia="zh-CN"/>
              </w:rPr>
            </w:pPr>
            <w:r>
              <w:rPr>
                <w:rFonts w:eastAsia="宋体"/>
                <w:color w:val="000000"/>
                <w:sz w:val="18"/>
                <w:szCs w:val="18"/>
                <w:lang w:eastAsia="zh-CN"/>
              </w:rPr>
              <w:t>HE</w:t>
            </w:r>
          </w:p>
        </w:tc>
        <w:tc>
          <w:tcPr>
            <w:tcW w:w="1276" w:type="dxa"/>
            <w:shd w:val="clear" w:color="auto" w:fill="auto"/>
            <w:noWrap/>
            <w:vAlign w:val="center"/>
          </w:tcPr>
          <w:p w14:paraId="782F46C7"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8BB2825" w14:textId="77777777" w:rsidR="000178F0" w:rsidRDefault="00DE263E">
            <w:pPr>
              <w:jc w:val="right"/>
              <w:rPr>
                <w:rFonts w:eastAsia="宋体"/>
                <w:color w:val="000000"/>
                <w:sz w:val="18"/>
                <w:szCs w:val="18"/>
                <w:lang w:eastAsia="zh-CN"/>
              </w:rPr>
            </w:pPr>
            <w:r>
              <w:rPr>
                <w:rFonts w:eastAsia="宋体"/>
                <w:color w:val="000000"/>
                <w:sz w:val="18"/>
                <w:szCs w:val="18"/>
                <w:lang w:eastAsia="zh-CN"/>
              </w:rPr>
              <w:t>36.832</w:t>
            </w:r>
          </w:p>
        </w:tc>
        <w:tc>
          <w:tcPr>
            <w:tcW w:w="1559" w:type="dxa"/>
            <w:shd w:val="clear" w:color="auto" w:fill="auto"/>
            <w:noWrap/>
            <w:vAlign w:val="center"/>
          </w:tcPr>
          <w:p w14:paraId="4EFFE3FD" w14:textId="77777777" w:rsidR="000178F0" w:rsidRDefault="00DE263E">
            <w:pPr>
              <w:jc w:val="right"/>
              <w:rPr>
                <w:rFonts w:eastAsia="宋体"/>
                <w:color w:val="000000"/>
                <w:sz w:val="18"/>
                <w:szCs w:val="18"/>
                <w:lang w:eastAsia="zh-CN"/>
              </w:rPr>
            </w:pPr>
            <w:r>
              <w:rPr>
                <w:rFonts w:eastAsia="宋体"/>
                <w:color w:val="000000"/>
                <w:sz w:val="18"/>
                <w:szCs w:val="18"/>
                <w:lang w:eastAsia="zh-CN"/>
              </w:rPr>
              <w:t>23.532</w:t>
            </w:r>
          </w:p>
        </w:tc>
        <w:tc>
          <w:tcPr>
            <w:tcW w:w="856" w:type="dxa"/>
            <w:shd w:val="clear" w:color="auto" w:fill="auto"/>
            <w:noWrap/>
            <w:vAlign w:val="center"/>
          </w:tcPr>
          <w:p w14:paraId="49DA44DD" w14:textId="77777777" w:rsidR="000178F0" w:rsidRDefault="00DE263E">
            <w:pPr>
              <w:jc w:val="right"/>
              <w:rPr>
                <w:rFonts w:eastAsia="宋体"/>
                <w:color w:val="000000"/>
                <w:sz w:val="18"/>
                <w:szCs w:val="18"/>
                <w:lang w:eastAsia="zh-CN"/>
              </w:rPr>
            </w:pPr>
            <w:r>
              <w:rPr>
                <w:rFonts w:eastAsia="宋体"/>
                <w:color w:val="000000"/>
                <w:sz w:val="18"/>
                <w:szCs w:val="18"/>
                <w:lang w:eastAsia="zh-CN"/>
              </w:rPr>
              <w:t>38.864</w:t>
            </w:r>
          </w:p>
        </w:tc>
      </w:tr>
      <w:tr w:rsidR="000178F0" w14:paraId="7C77F02D" w14:textId="77777777">
        <w:trPr>
          <w:trHeight w:val="280"/>
          <w:jc w:val="center"/>
        </w:trPr>
        <w:tc>
          <w:tcPr>
            <w:tcW w:w="1413" w:type="dxa"/>
            <w:shd w:val="clear" w:color="auto" w:fill="auto"/>
            <w:noWrap/>
            <w:vAlign w:val="center"/>
          </w:tcPr>
          <w:p w14:paraId="2BEE44DD" w14:textId="77777777" w:rsidR="000178F0" w:rsidRDefault="00DE263E">
            <w:pPr>
              <w:rPr>
                <w:rFonts w:eastAsia="宋体"/>
                <w:color w:val="000000"/>
                <w:sz w:val="18"/>
                <w:szCs w:val="18"/>
                <w:lang w:eastAsia="zh-CN"/>
              </w:rPr>
            </w:pPr>
            <w:r>
              <w:rPr>
                <w:rFonts w:eastAsia="宋体"/>
                <w:color w:val="000000"/>
                <w:sz w:val="18"/>
                <w:szCs w:val="18"/>
                <w:lang w:eastAsia="zh-CN"/>
              </w:rPr>
              <w:t>ATOM573</w:t>
            </w:r>
          </w:p>
        </w:tc>
        <w:tc>
          <w:tcPr>
            <w:tcW w:w="1559" w:type="dxa"/>
            <w:shd w:val="clear" w:color="auto" w:fill="auto"/>
            <w:noWrap/>
            <w:vAlign w:val="center"/>
          </w:tcPr>
          <w:p w14:paraId="6ED4ACB9" w14:textId="77777777" w:rsidR="000178F0" w:rsidRDefault="00DE263E">
            <w:pPr>
              <w:rPr>
                <w:rFonts w:eastAsia="宋体"/>
                <w:color w:val="000000"/>
                <w:sz w:val="18"/>
                <w:szCs w:val="18"/>
                <w:lang w:eastAsia="zh-CN"/>
              </w:rPr>
            </w:pPr>
            <w:r>
              <w:rPr>
                <w:rFonts w:eastAsia="宋体"/>
                <w:color w:val="000000"/>
                <w:sz w:val="18"/>
                <w:szCs w:val="18"/>
                <w:lang w:eastAsia="zh-CN"/>
              </w:rPr>
              <w:t>CZ</w:t>
            </w:r>
          </w:p>
        </w:tc>
        <w:tc>
          <w:tcPr>
            <w:tcW w:w="1276" w:type="dxa"/>
            <w:shd w:val="clear" w:color="auto" w:fill="auto"/>
            <w:noWrap/>
            <w:vAlign w:val="center"/>
          </w:tcPr>
          <w:p w14:paraId="6FF31842"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5BF6A146" w14:textId="77777777" w:rsidR="000178F0" w:rsidRDefault="00DE263E">
            <w:pPr>
              <w:jc w:val="right"/>
              <w:rPr>
                <w:rFonts w:eastAsia="宋体"/>
                <w:color w:val="000000"/>
                <w:sz w:val="18"/>
                <w:szCs w:val="18"/>
                <w:lang w:eastAsia="zh-CN"/>
              </w:rPr>
            </w:pPr>
            <w:r>
              <w:rPr>
                <w:rFonts w:eastAsia="宋体"/>
                <w:color w:val="000000"/>
                <w:sz w:val="18"/>
                <w:szCs w:val="18"/>
                <w:lang w:eastAsia="zh-CN"/>
              </w:rPr>
              <w:t>35.304</w:t>
            </w:r>
          </w:p>
        </w:tc>
        <w:tc>
          <w:tcPr>
            <w:tcW w:w="1559" w:type="dxa"/>
            <w:shd w:val="clear" w:color="auto" w:fill="auto"/>
            <w:noWrap/>
            <w:vAlign w:val="center"/>
          </w:tcPr>
          <w:p w14:paraId="1F95D9AA" w14:textId="77777777" w:rsidR="000178F0" w:rsidRDefault="00DE263E">
            <w:pPr>
              <w:jc w:val="right"/>
              <w:rPr>
                <w:rFonts w:eastAsia="宋体"/>
                <w:color w:val="000000"/>
                <w:sz w:val="18"/>
                <w:szCs w:val="18"/>
                <w:lang w:eastAsia="zh-CN"/>
              </w:rPr>
            </w:pPr>
            <w:r>
              <w:rPr>
                <w:rFonts w:eastAsia="宋体"/>
                <w:color w:val="000000"/>
                <w:sz w:val="18"/>
                <w:szCs w:val="18"/>
                <w:lang w:eastAsia="zh-CN"/>
              </w:rPr>
              <w:t>22.405</w:t>
            </w:r>
          </w:p>
        </w:tc>
        <w:tc>
          <w:tcPr>
            <w:tcW w:w="856" w:type="dxa"/>
            <w:shd w:val="clear" w:color="auto" w:fill="auto"/>
            <w:noWrap/>
            <w:vAlign w:val="center"/>
          </w:tcPr>
          <w:p w14:paraId="52CC236D" w14:textId="77777777" w:rsidR="000178F0" w:rsidRDefault="00DE263E">
            <w:pPr>
              <w:jc w:val="right"/>
              <w:rPr>
                <w:rFonts w:eastAsia="宋体"/>
                <w:color w:val="000000"/>
                <w:sz w:val="18"/>
                <w:szCs w:val="18"/>
                <w:lang w:eastAsia="zh-CN"/>
              </w:rPr>
            </w:pPr>
            <w:r>
              <w:rPr>
                <w:rFonts w:eastAsia="宋体"/>
                <w:color w:val="000000"/>
                <w:sz w:val="18"/>
                <w:szCs w:val="18"/>
                <w:lang w:eastAsia="zh-CN"/>
              </w:rPr>
              <w:t>39.539</w:t>
            </w:r>
          </w:p>
        </w:tc>
      </w:tr>
      <w:tr w:rsidR="000178F0" w14:paraId="55D874AC" w14:textId="77777777">
        <w:trPr>
          <w:trHeight w:val="280"/>
          <w:jc w:val="center"/>
        </w:trPr>
        <w:tc>
          <w:tcPr>
            <w:tcW w:w="1413" w:type="dxa"/>
            <w:shd w:val="clear" w:color="auto" w:fill="auto"/>
            <w:noWrap/>
            <w:vAlign w:val="center"/>
          </w:tcPr>
          <w:p w14:paraId="2045D78D" w14:textId="77777777" w:rsidR="000178F0" w:rsidRDefault="00DE263E">
            <w:pPr>
              <w:rPr>
                <w:rFonts w:eastAsia="宋体"/>
                <w:color w:val="000000"/>
                <w:sz w:val="18"/>
                <w:szCs w:val="18"/>
                <w:lang w:eastAsia="zh-CN"/>
              </w:rPr>
            </w:pPr>
            <w:r>
              <w:rPr>
                <w:rFonts w:eastAsia="宋体"/>
                <w:color w:val="000000"/>
                <w:sz w:val="18"/>
                <w:szCs w:val="18"/>
                <w:lang w:eastAsia="zh-CN"/>
              </w:rPr>
              <w:t>ATOM574</w:t>
            </w:r>
          </w:p>
        </w:tc>
        <w:tc>
          <w:tcPr>
            <w:tcW w:w="1559" w:type="dxa"/>
            <w:shd w:val="clear" w:color="auto" w:fill="auto"/>
            <w:noWrap/>
            <w:vAlign w:val="center"/>
          </w:tcPr>
          <w:p w14:paraId="326AF099" w14:textId="77777777" w:rsidR="000178F0" w:rsidRDefault="00DE263E">
            <w:pPr>
              <w:rPr>
                <w:rFonts w:eastAsia="宋体"/>
                <w:color w:val="000000"/>
                <w:sz w:val="18"/>
                <w:szCs w:val="18"/>
                <w:lang w:eastAsia="zh-CN"/>
              </w:rPr>
            </w:pPr>
            <w:r>
              <w:rPr>
                <w:rFonts w:eastAsia="宋体"/>
                <w:color w:val="000000"/>
                <w:sz w:val="18"/>
                <w:szCs w:val="18"/>
                <w:lang w:eastAsia="zh-CN"/>
              </w:rPr>
              <w:t>NH1</w:t>
            </w:r>
          </w:p>
        </w:tc>
        <w:tc>
          <w:tcPr>
            <w:tcW w:w="1276" w:type="dxa"/>
            <w:shd w:val="clear" w:color="auto" w:fill="auto"/>
            <w:noWrap/>
            <w:vAlign w:val="center"/>
          </w:tcPr>
          <w:p w14:paraId="4B9CF626"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5F9BDE1A" w14:textId="77777777" w:rsidR="000178F0" w:rsidRDefault="00DE263E">
            <w:pPr>
              <w:jc w:val="right"/>
              <w:rPr>
                <w:rFonts w:eastAsia="宋体"/>
                <w:color w:val="000000"/>
                <w:sz w:val="18"/>
                <w:szCs w:val="18"/>
                <w:lang w:eastAsia="zh-CN"/>
              </w:rPr>
            </w:pPr>
            <w:r>
              <w:rPr>
                <w:rFonts w:eastAsia="宋体"/>
                <w:color w:val="000000"/>
                <w:sz w:val="18"/>
                <w:szCs w:val="18"/>
                <w:lang w:eastAsia="zh-CN"/>
              </w:rPr>
              <w:t>34.003</w:t>
            </w:r>
          </w:p>
        </w:tc>
        <w:tc>
          <w:tcPr>
            <w:tcW w:w="1559" w:type="dxa"/>
            <w:shd w:val="clear" w:color="auto" w:fill="auto"/>
            <w:noWrap/>
            <w:vAlign w:val="center"/>
          </w:tcPr>
          <w:p w14:paraId="79A48487" w14:textId="77777777" w:rsidR="000178F0" w:rsidRDefault="00DE263E">
            <w:pPr>
              <w:jc w:val="right"/>
              <w:rPr>
                <w:rFonts w:eastAsia="宋体"/>
                <w:color w:val="000000"/>
                <w:sz w:val="18"/>
                <w:szCs w:val="18"/>
                <w:lang w:eastAsia="zh-CN"/>
              </w:rPr>
            </w:pPr>
            <w:r>
              <w:rPr>
                <w:rFonts w:eastAsia="宋体"/>
                <w:color w:val="000000"/>
                <w:sz w:val="18"/>
                <w:szCs w:val="18"/>
                <w:lang w:eastAsia="zh-CN"/>
              </w:rPr>
              <w:t>22.138</w:t>
            </w:r>
          </w:p>
        </w:tc>
        <w:tc>
          <w:tcPr>
            <w:tcW w:w="856" w:type="dxa"/>
            <w:shd w:val="clear" w:color="auto" w:fill="auto"/>
            <w:noWrap/>
            <w:vAlign w:val="center"/>
          </w:tcPr>
          <w:p w14:paraId="377D1D43" w14:textId="77777777" w:rsidR="000178F0" w:rsidRDefault="00DE263E">
            <w:pPr>
              <w:jc w:val="right"/>
              <w:rPr>
                <w:rFonts w:eastAsia="宋体"/>
                <w:color w:val="000000"/>
                <w:sz w:val="18"/>
                <w:szCs w:val="18"/>
                <w:lang w:eastAsia="zh-CN"/>
              </w:rPr>
            </w:pPr>
            <w:r>
              <w:rPr>
                <w:rFonts w:eastAsia="宋体"/>
                <w:color w:val="000000"/>
                <w:sz w:val="18"/>
                <w:szCs w:val="18"/>
                <w:lang w:eastAsia="zh-CN"/>
              </w:rPr>
              <w:t>39.489</w:t>
            </w:r>
          </w:p>
        </w:tc>
      </w:tr>
      <w:tr w:rsidR="000178F0" w14:paraId="7F6F080F" w14:textId="77777777">
        <w:trPr>
          <w:trHeight w:val="280"/>
          <w:jc w:val="center"/>
        </w:trPr>
        <w:tc>
          <w:tcPr>
            <w:tcW w:w="1413" w:type="dxa"/>
            <w:shd w:val="clear" w:color="auto" w:fill="auto"/>
            <w:noWrap/>
            <w:vAlign w:val="center"/>
          </w:tcPr>
          <w:p w14:paraId="6C00C273" w14:textId="77777777" w:rsidR="000178F0" w:rsidRDefault="00DE263E">
            <w:pPr>
              <w:rPr>
                <w:rFonts w:eastAsia="宋体"/>
                <w:color w:val="000000"/>
                <w:sz w:val="18"/>
                <w:szCs w:val="18"/>
                <w:lang w:eastAsia="zh-CN"/>
              </w:rPr>
            </w:pPr>
            <w:r>
              <w:rPr>
                <w:rFonts w:eastAsia="宋体"/>
                <w:color w:val="000000"/>
                <w:sz w:val="18"/>
                <w:szCs w:val="18"/>
                <w:lang w:eastAsia="zh-CN"/>
              </w:rPr>
              <w:t>ATOM575</w:t>
            </w:r>
          </w:p>
        </w:tc>
        <w:tc>
          <w:tcPr>
            <w:tcW w:w="1559" w:type="dxa"/>
            <w:shd w:val="clear" w:color="auto" w:fill="auto"/>
            <w:noWrap/>
            <w:vAlign w:val="center"/>
          </w:tcPr>
          <w:p w14:paraId="7430990E" w14:textId="77777777" w:rsidR="000178F0" w:rsidRDefault="00DE263E">
            <w:pPr>
              <w:rPr>
                <w:rFonts w:eastAsia="宋体"/>
                <w:color w:val="000000"/>
                <w:sz w:val="18"/>
                <w:szCs w:val="18"/>
                <w:lang w:eastAsia="zh-CN"/>
              </w:rPr>
            </w:pPr>
            <w:r>
              <w:rPr>
                <w:rFonts w:eastAsia="宋体"/>
                <w:color w:val="000000"/>
                <w:sz w:val="18"/>
                <w:szCs w:val="18"/>
                <w:lang w:eastAsia="zh-CN"/>
              </w:rPr>
              <w:t>HH11</w:t>
            </w:r>
          </w:p>
        </w:tc>
        <w:tc>
          <w:tcPr>
            <w:tcW w:w="1276" w:type="dxa"/>
            <w:shd w:val="clear" w:color="auto" w:fill="auto"/>
            <w:noWrap/>
            <w:vAlign w:val="center"/>
          </w:tcPr>
          <w:p w14:paraId="076CA1DB"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6D89F418" w14:textId="77777777" w:rsidR="000178F0" w:rsidRDefault="00DE263E">
            <w:pPr>
              <w:jc w:val="right"/>
              <w:rPr>
                <w:rFonts w:eastAsia="宋体"/>
                <w:color w:val="000000"/>
                <w:sz w:val="18"/>
                <w:szCs w:val="18"/>
                <w:lang w:eastAsia="zh-CN"/>
              </w:rPr>
            </w:pPr>
            <w:r>
              <w:rPr>
                <w:rFonts w:eastAsia="宋体"/>
                <w:color w:val="000000"/>
                <w:sz w:val="18"/>
                <w:szCs w:val="18"/>
                <w:lang w:eastAsia="zh-CN"/>
              </w:rPr>
              <w:t>33.311</w:t>
            </w:r>
          </w:p>
        </w:tc>
        <w:tc>
          <w:tcPr>
            <w:tcW w:w="1559" w:type="dxa"/>
            <w:shd w:val="clear" w:color="auto" w:fill="auto"/>
            <w:noWrap/>
            <w:vAlign w:val="center"/>
          </w:tcPr>
          <w:p w14:paraId="60663CFF" w14:textId="77777777" w:rsidR="000178F0" w:rsidRDefault="00DE263E">
            <w:pPr>
              <w:jc w:val="right"/>
              <w:rPr>
                <w:rFonts w:eastAsia="宋体"/>
                <w:color w:val="000000"/>
                <w:sz w:val="18"/>
                <w:szCs w:val="18"/>
                <w:lang w:eastAsia="zh-CN"/>
              </w:rPr>
            </w:pPr>
            <w:r>
              <w:rPr>
                <w:rFonts w:eastAsia="宋体"/>
                <w:color w:val="000000"/>
                <w:sz w:val="18"/>
                <w:szCs w:val="18"/>
                <w:lang w:eastAsia="zh-CN"/>
              </w:rPr>
              <w:t>22.738</w:t>
            </w:r>
          </w:p>
        </w:tc>
        <w:tc>
          <w:tcPr>
            <w:tcW w:w="856" w:type="dxa"/>
            <w:shd w:val="clear" w:color="auto" w:fill="auto"/>
            <w:noWrap/>
            <w:vAlign w:val="center"/>
          </w:tcPr>
          <w:p w14:paraId="4D3EDB47" w14:textId="77777777" w:rsidR="000178F0" w:rsidRDefault="00DE263E">
            <w:pPr>
              <w:jc w:val="right"/>
              <w:rPr>
                <w:rFonts w:eastAsia="宋体"/>
                <w:color w:val="000000"/>
                <w:sz w:val="18"/>
                <w:szCs w:val="18"/>
                <w:lang w:eastAsia="zh-CN"/>
              </w:rPr>
            </w:pPr>
            <w:r>
              <w:rPr>
                <w:rFonts w:eastAsia="宋体"/>
                <w:color w:val="000000"/>
                <w:sz w:val="18"/>
                <w:szCs w:val="18"/>
                <w:lang w:eastAsia="zh-CN"/>
              </w:rPr>
              <w:t>39.063</w:t>
            </w:r>
          </w:p>
        </w:tc>
      </w:tr>
      <w:tr w:rsidR="000178F0" w14:paraId="3B9C434B" w14:textId="77777777">
        <w:trPr>
          <w:trHeight w:val="280"/>
          <w:jc w:val="center"/>
        </w:trPr>
        <w:tc>
          <w:tcPr>
            <w:tcW w:w="1413" w:type="dxa"/>
            <w:shd w:val="clear" w:color="auto" w:fill="auto"/>
            <w:noWrap/>
            <w:vAlign w:val="center"/>
          </w:tcPr>
          <w:p w14:paraId="61951C69" w14:textId="77777777" w:rsidR="000178F0" w:rsidRDefault="00DE263E">
            <w:pPr>
              <w:rPr>
                <w:rFonts w:eastAsia="宋体"/>
                <w:color w:val="000000"/>
                <w:sz w:val="18"/>
                <w:szCs w:val="18"/>
                <w:lang w:eastAsia="zh-CN"/>
              </w:rPr>
            </w:pPr>
            <w:r>
              <w:rPr>
                <w:rFonts w:eastAsia="宋体"/>
                <w:color w:val="000000"/>
                <w:sz w:val="18"/>
                <w:szCs w:val="18"/>
                <w:lang w:eastAsia="zh-CN"/>
              </w:rPr>
              <w:t>ATOM576</w:t>
            </w:r>
          </w:p>
        </w:tc>
        <w:tc>
          <w:tcPr>
            <w:tcW w:w="1559" w:type="dxa"/>
            <w:shd w:val="clear" w:color="auto" w:fill="auto"/>
            <w:noWrap/>
            <w:vAlign w:val="center"/>
          </w:tcPr>
          <w:p w14:paraId="306FD6D1" w14:textId="77777777" w:rsidR="000178F0" w:rsidRDefault="00DE263E">
            <w:pPr>
              <w:rPr>
                <w:rFonts w:eastAsia="宋体"/>
                <w:color w:val="000000"/>
                <w:sz w:val="18"/>
                <w:szCs w:val="18"/>
                <w:lang w:eastAsia="zh-CN"/>
              </w:rPr>
            </w:pPr>
            <w:r>
              <w:rPr>
                <w:rFonts w:eastAsia="宋体"/>
                <w:color w:val="000000"/>
                <w:sz w:val="18"/>
                <w:szCs w:val="18"/>
                <w:lang w:eastAsia="zh-CN"/>
              </w:rPr>
              <w:t>HH12</w:t>
            </w:r>
          </w:p>
        </w:tc>
        <w:tc>
          <w:tcPr>
            <w:tcW w:w="1276" w:type="dxa"/>
            <w:shd w:val="clear" w:color="auto" w:fill="auto"/>
            <w:noWrap/>
            <w:vAlign w:val="center"/>
          </w:tcPr>
          <w:p w14:paraId="4D90CE44"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745E556" w14:textId="77777777" w:rsidR="000178F0" w:rsidRDefault="00DE263E">
            <w:pPr>
              <w:jc w:val="right"/>
              <w:rPr>
                <w:rFonts w:eastAsia="宋体"/>
                <w:color w:val="000000"/>
                <w:sz w:val="18"/>
                <w:szCs w:val="18"/>
                <w:lang w:eastAsia="zh-CN"/>
              </w:rPr>
            </w:pPr>
            <w:r>
              <w:rPr>
                <w:rFonts w:eastAsia="宋体"/>
                <w:color w:val="000000"/>
                <w:sz w:val="18"/>
                <w:szCs w:val="18"/>
                <w:lang w:eastAsia="zh-CN"/>
              </w:rPr>
              <w:t>33.714</w:t>
            </w:r>
          </w:p>
        </w:tc>
        <w:tc>
          <w:tcPr>
            <w:tcW w:w="1559" w:type="dxa"/>
            <w:shd w:val="clear" w:color="auto" w:fill="auto"/>
            <w:noWrap/>
            <w:vAlign w:val="center"/>
          </w:tcPr>
          <w:p w14:paraId="5F7BFDE4" w14:textId="77777777" w:rsidR="000178F0" w:rsidRDefault="00DE263E">
            <w:pPr>
              <w:jc w:val="right"/>
              <w:rPr>
                <w:rFonts w:eastAsia="宋体"/>
                <w:color w:val="000000"/>
                <w:sz w:val="18"/>
                <w:szCs w:val="18"/>
                <w:lang w:eastAsia="zh-CN"/>
              </w:rPr>
            </w:pPr>
            <w:r>
              <w:rPr>
                <w:rFonts w:eastAsia="宋体"/>
                <w:color w:val="000000"/>
                <w:sz w:val="18"/>
                <w:szCs w:val="18"/>
                <w:lang w:eastAsia="zh-CN"/>
              </w:rPr>
              <w:t>21.383</w:t>
            </w:r>
          </w:p>
        </w:tc>
        <w:tc>
          <w:tcPr>
            <w:tcW w:w="856" w:type="dxa"/>
            <w:shd w:val="clear" w:color="auto" w:fill="auto"/>
            <w:noWrap/>
            <w:vAlign w:val="center"/>
          </w:tcPr>
          <w:p w14:paraId="32C7F204" w14:textId="77777777" w:rsidR="000178F0" w:rsidRDefault="00DE263E">
            <w:pPr>
              <w:jc w:val="right"/>
              <w:rPr>
                <w:rFonts w:eastAsia="宋体"/>
                <w:color w:val="000000"/>
                <w:sz w:val="18"/>
                <w:szCs w:val="18"/>
                <w:lang w:eastAsia="zh-CN"/>
              </w:rPr>
            </w:pPr>
            <w:r>
              <w:rPr>
                <w:rFonts w:eastAsia="宋体"/>
                <w:color w:val="000000"/>
                <w:sz w:val="18"/>
                <w:szCs w:val="18"/>
                <w:lang w:eastAsia="zh-CN"/>
              </w:rPr>
              <w:t>40.094</w:t>
            </w:r>
          </w:p>
        </w:tc>
      </w:tr>
      <w:tr w:rsidR="000178F0" w14:paraId="761043FA" w14:textId="77777777">
        <w:trPr>
          <w:trHeight w:val="280"/>
          <w:jc w:val="center"/>
        </w:trPr>
        <w:tc>
          <w:tcPr>
            <w:tcW w:w="1413" w:type="dxa"/>
            <w:shd w:val="clear" w:color="auto" w:fill="auto"/>
            <w:noWrap/>
            <w:vAlign w:val="center"/>
          </w:tcPr>
          <w:p w14:paraId="74CE64CB" w14:textId="77777777" w:rsidR="000178F0" w:rsidRDefault="00DE263E">
            <w:pPr>
              <w:rPr>
                <w:rFonts w:eastAsia="宋体"/>
                <w:color w:val="000000"/>
                <w:sz w:val="18"/>
                <w:szCs w:val="18"/>
                <w:lang w:eastAsia="zh-CN"/>
              </w:rPr>
            </w:pPr>
            <w:r>
              <w:rPr>
                <w:rFonts w:eastAsia="宋体"/>
                <w:color w:val="000000"/>
                <w:sz w:val="18"/>
                <w:szCs w:val="18"/>
                <w:lang w:eastAsia="zh-CN"/>
              </w:rPr>
              <w:t>ATOM577</w:t>
            </w:r>
          </w:p>
        </w:tc>
        <w:tc>
          <w:tcPr>
            <w:tcW w:w="1559" w:type="dxa"/>
            <w:shd w:val="clear" w:color="auto" w:fill="auto"/>
            <w:noWrap/>
            <w:vAlign w:val="center"/>
          </w:tcPr>
          <w:p w14:paraId="2CFDA3B4" w14:textId="77777777" w:rsidR="000178F0" w:rsidRDefault="00DE263E">
            <w:pPr>
              <w:rPr>
                <w:rFonts w:eastAsia="宋体"/>
                <w:color w:val="000000"/>
                <w:sz w:val="18"/>
                <w:szCs w:val="18"/>
                <w:lang w:eastAsia="zh-CN"/>
              </w:rPr>
            </w:pPr>
            <w:r>
              <w:rPr>
                <w:rFonts w:eastAsia="宋体"/>
                <w:color w:val="000000"/>
                <w:sz w:val="18"/>
                <w:szCs w:val="18"/>
                <w:lang w:eastAsia="zh-CN"/>
              </w:rPr>
              <w:t>NH2</w:t>
            </w:r>
          </w:p>
        </w:tc>
        <w:tc>
          <w:tcPr>
            <w:tcW w:w="1276" w:type="dxa"/>
            <w:shd w:val="clear" w:color="auto" w:fill="auto"/>
            <w:noWrap/>
            <w:vAlign w:val="center"/>
          </w:tcPr>
          <w:p w14:paraId="197DEFDC"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F6778A2" w14:textId="77777777" w:rsidR="000178F0" w:rsidRDefault="00DE263E">
            <w:pPr>
              <w:jc w:val="right"/>
              <w:rPr>
                <w:rFonts w:eastAsia="宋体"/>
                <w:color w:val="000000"/>
                <w:sz w:val="18"/>
                <w:szCs w:val="18"/>
                <w:lang w:eastAsia="zh-CN"/>
              </w:rPr>
            </w:pPr>
            <w:r>
              <w:rPr>
                <w:rFonts w:eastAsia="宋体"/>
                <w:color w:val="000000"/>
                <w:sz w:val="18"/>
                <w:szCs w:val="18"/>
                <w:lang w:eastAsia="zh-CN"/>
              </w:rPr>
              <w:t>36.037</w:t>
            </w:r>
          </w:p>
        </w:tc>
        <w:tc>
          <w:tcPr>
            <w:tcW w:w="1559" w:type="dxa"/>
            <w:shd w:val="clear" w:color="auto" w:fill="auto"/>
            <w:noWrap/>
            <w:vAlign w:val="center"/>
          </w:tcPr>
          <w:p w14:paraId="0F8B8AB0" w14:textId="77777777" w:rsidR="000178F0" w:rsidRDefault="00DE263E">
            <w:pPr>
              <w:jc w:val="right"/>
              <w:rPr>
                <w:rFonts w:eastAsia="宋体"/>
                <w:color w:val="000000"/>
                <w:sz w:val="18"/>
                <w:szCs w:val="18"/>
                <w:lang w:eastAsia="zh-CN"/>
              </w:rPr>
            </w:pPr>
            <w:r>
              <w:rPr>
                <w:rFonts w:eastAsia="宋体"/>
                <w:color w:val="000000"/>
                <w:sz w:val="18"/>
                <w:szCs w:val="18"/>
                <w:lang w:eastAsia="zh-CN"/>
              </w:rPr>
              <w:t>21.622</w:t>
            </w:r>
          </w:p>
        </w:tc>
        <w:tc>
          <w:tcPr>
            <w:tcW w:w="856" w:type="dxa"/>
            <w:shd w:val="clear" w:color="auto" w:fill="auto"/>
            <w:noWrap/>
            <w:vAlign w:val="center"/>
          </w:tcPr>
          <w:p w14:paraId="77543F60" w14:textId="77777777" w:rsidR="000178F0" w:rsidRDefault="00DE263E">
            <w:pPr>
              <w:jc w:val="right"/>
              <w:rPr>
                <w:rFonts w:eastAsia="宋体"/>
                <w:color w:val="000000"/>
                <w:sz w:val="18"/>
                <w:szCs w:val="18"/>
                <w:lang w:eastAsia="zh-CN"/>
              </w:rPr>
            </w:pPr>
            <w:r>
              <w:rPr>
                <w:rFonts w:eastAsia="宋体"/>
                <w:color w:val="000000"/>
                <w:sz w:val="18"/>
                <w:szCs w:val="18"/>
                <w:lang w:eastAsia="zh-CN"/>
              </w:rPr>
              <w:t>40.323</w:t>
            </w:r>
          </w:p>
        </w:tc>
      </w:tr>
      <w:tr w:rsidR="000178F0" w14:paraId="5AAA3256" w14:textId="77777777">
        <w:trPr>
          <w:trHeight w:val="280"/>
          <w:jc w:val="center"/>
        </w:trPr>
        <w:tc>
          <w:tcPr>
            <w:tcW w:w="1413" w:type="dxa"/>
            <w:shd w:val="clear" w:color="auto" w:fill="auto"/>
            <w:noWrap/>
            <w:vAlign w:val="center"/>
          </w:tcPr>
          <w:p w14:paraId="690CC2A2" w14:textId="77777777" w:rsidR="000178F0" w:rsidRDefault="00DE263E">
            <w:pPr>
              <w:rPr>
                <w:rFonts w:eastAsia="宋体"/>
                <w:color w:val="000000"/>
                <w:sz w:val="18"/>
                <w:szCs w:val="18"/>
                <w:lang w:eastAsia="zh-CN"/>
              </w:rPr>
            </w:pPr>
            <w:r>
              <w:rPr>
                <w:rFonts w:eastAsia="宋体"/>
                <w:color w:val="000000"/>
                <w:sz w:val="18"/>
                <w:szCs w:val="18"/>
                <w:lang w:eastAsia="zh-CN"/>
              </w:rPr>
              <w:t>ATOM578</w:t>
            </w:r>
          </w:p>
        </w:tc>
        <w:tc>
          <w:tcPr>
            <w:tcW w:w="1559" w:type="dxa"/>
            <w:shd w:val="clear" w:color="auto" w:fill="auto"/>
            <w:noWrap/>
            <w:vAlign w:val="center"/>
          </w:tcPr>
          <w:p w14:paraId="2993A196" w14:textId="77777777" w:rsidR="000178F0" w:rsidRDefault="00DE263E">
            <w:pPr>
              <w:rPr>
                <w:rFonts w:eastAsia="宋体"/>
                <w:color w:val="000000"/>
                <w:sz w:val="18"/>
                <w:szCs w:val="18"/>
                <w:lang w:eastAsia="zh-CN"/>
              </w:rPr>
            </w:pPr>
            <w:r>
              <w:rPr>
                <w:rFonts w:eastAsia="宋体"/>
                <w:color w:val="000000"/>
                <w:sz w:val="18"/>
                <w:szCs w:val="18"/>
                <w:lang w:eastAsia="zh-CN"/>
              </w:rPr>
              <w:t>HH21</w:t>
            </w:r>
          </w:p>
        </w:tc>
        <w:tc>
          <w:tcPr>
            <w:tcW w:w="1276" w:type="dxa"/>
            <w:shd w:val="clear" w:color="auto" w:fill="auto"/>
            <w:noWrap/>
            <w:vAlign w:val="center"/>
          </w:tcPr>
          <w:p w14:paraId="1FAABE14"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744ABCC9" w14:textId="77777777" w:rsidR="000178F0" w:rsidRDefault="00DE263E">
            <w:pPr>
              <w:jc w:val="right"/>
              <w:rPr>
                <w:rFonts w:eastAsia="宋体"/>
                <w:color w:val="000000"/>
                <w:sz w:val="18"/>
                <w:szCs w:val="18"/>
                <w:lang w:eastAsia="zh-CN"/>
              </w:rPr>
            </w:pPr>
            <w:r>
              <w:rPr>
                <w:rFonts w:eastAsia="宋体"/>
                <w:color w:val="000000"/>
                <w:sz w:val="18"/>
                <w:szCs w:val="18"/>
                <w:lang w:eastAsia="zh-CN"/>
              </w:rPr>
              <w:t>36.999</w:t>
            </w:r>
          </w:p>
        </w:tc>
        <w:tc>
          <w:tcPr>
            <w:tcW w:w="1559" w:type="dxa"/>
            <w:shd w:val="clear" w:color="auto" w:fill="auto"/>
            <w:noWrap/>
            <w:vAlign w:val="center"/>
          </w:tcPr>
          <w:p w14:paraId="72395BB5" w14:textId="77777777" w:rsidR="000178F0" w:rsidRDefault="00DE263E">
            <w:pPr>
              <w:jc w:val="right"/>
              <w:rPr>
                <w:rFonts w:eastAsia="宋体"/>
                <w:color w:val="000000"/>
                <w:sz w:val="18"/>
                <w:szCs w:val="18"/>
                <w:lang w:eastAsia="zh-CN"/>
              </w:rPr>
            </w:pPr>
            <w:r>
              <w:rPr>
                <w:rFonts w:eastAsia="宋体"/>
                <w:color w:val="000000"/>
                <w:sz w:val="18"/>
                <w:szCs w:val="18"/>
                <w:lang w:eastAsia="zh-CN"/>
              </w:rPr>
              <w:t>21.563</w:t>
            </w:r>
          </w:p>
        </w:tc>
        <w:tc>
          <w:tcPr>
            <w:tcW w:w="856" w:type="dxa"/>
            <w:shd w:val="clear" w:color="auto" w:fill="auto"/>
            <w:noWrap/>
            <w:vAlign w:val="center"/>
          </w:tcPr>
          <w:p w14:paraId="1D803627" w14:textId="77777777" w:rsidR="000178F0" w:rsidRDefault="00DE263E">
            <w:pPr>
              <w:jc w:val="right"/>
              <w:rPr>
                <w:rFonts w:eastAsia="宋体"/>
                <w:color w:val="000000"/>
                <w:sz w:val="18"/>
                <w:szCs w:val="18"/>
                <w:lang w:eastAsia="zh-CN"/>
              </w:rPr>
            </w:pPr>
            <w:r>
              <w:rPr>
                <w:rFonts w:eastAsia="宋体"/>
                <w:color w:val="000000"/>
                <w:sz w:val="18"/>
                <w:szCs w:val="18"/>
                <w:lang w:eastAsia="zh-CN"/>
              </w:rPr>
              <w:t>40.021</w:t>
            </w:r>
          </w:p>
        </w:tc>
      </w:tr>
      <w:tr w:rsidR="000178F0" w14:paraId="0F59DE06" w14:textId="77777777">
        <w:trPr>
          <w:trHeight w:val="280"/>
          <w:jc w:val="center"/>
        </w:trPr>
        <w:tc>
          <w:tcPr>
            <w:tcW w:w="1413" w:type="dxa"/>
            <w:shd w:val="clear" w:color="auto" w:fill="auto"/>
            <w:noWrap/>
            <w:vAlign w:val="center"/>
          </w:tcPr>
          <w:p w14:paraId="4E59E19C" w14:textId="77777777" w:rsidR="000178F0" w:rsidRDefault="00DE263E">
            <w:pPr>
              <w:rPr>
                <w:rFonts w:eastAsia="宋体"/>
                <w:color w:val="000000"/>
                <w:sz w:val="18"/>
                <w:szCs w:val="18"/>
                <w:lang w:eastAsia="zh-CN"/>
              </w:rPr>
            </w:pPr>
            <w:r>
              <w:rPr>
                <w:rFonts w:eastAsia="宋体"/>
                <w:color w:val="000000"/>
                <w:sz w:val="18"/>
                <w:szCs w:val="18"/>
                <w:lang w:eastAsia="zh-CN"/>
              </w:rPr>
              <w:t>ATOM579</w:t>
            </w:r>
          </w:p>
        </w:tc>
        <w:tc>
          <w:tcPr>
            <w:tcW w:w="1559" w:type="dxa"/>
            <w:shd w:val="clear" w:color="auto" w:fill="auto"/>
            <w:noWrap/>
            <w:vAlign w:val="center"/>
          </w:tcPr>
          <w:p w14:paraId="69310BBD" w14:textId="77777777" w:rsidR="000178F0" w:rsidRDefault="00DE263E">
            <w:pPr>
              <w:rPr>
                <w:rFonts w:eastAsia="宋体"/>
                <w:color w:val="000000"/>
                <w:sz w:val="18"/>
                <w:szCs w:val="18"/>
                <w:lang w:eastAsia="zh-CN"/>
              </w:rPr>
            </w:pPr>
            <w:r>
              <w:rPr>
                <w:rFonts w:eastAsia="宋体"/>
                <w:color w:val="000000"/>
                <w:sz w:val="18"/>
                <w:szCs w:val="18"/>
                <w:lang w:eastAsia="zh-CN"/>
              </w:rPr>
              <w:t>HH22</w:t>
            </w:r>
          </w:p>
        </w:tc>
        <w:tc>
          <w:tcPr>
            <w:tcW w:w="1276" w:type="dxa"/>
            <w:shd w:val="clear" w:color="auto" w:fill="auto"/>
            <w:noWrap/>
            <w:vAlign w:val="center"/>
          </w:tcPr>
          <w:p w14:paraId="199C4B59"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C034836" w14:textId="77777777" w:rsidR="000178F0" w:rsidRDefault="00DE263E">
            <w:pPr>
              <w:jc w:val="right"/>
              <w:rPr>
                <w:rFonts w:eastAsia="宋体"/>
                <w:color w:val="000000"/>
                <w:sz w:val="18"/>
                <w:szCs w:val="18"/>
                <w:lang w:eastAsia="zh-CN"/>
              </w:rPr>
            </w:pPr>
            <w:r>
              <w:rPr>
                <w:rFonts w:eastAsia="宋体"/>
                <w:color w:val="000000"/>
                <w:sz w:val="18"/>
                <w:szCs w:val="18"/>
                <w:lang w:eastAsia="zh-CN"/>
              </w:rPr>
              <w:t>35.588</w:t>
            </w:r>
          </w:p>
        </w:tc>
        <w:tc>
          <w:tcPr>
            <w:tcW w:w="1559" w:type="dxa"/>
            <w:shd w:val="clear" w:color="auto" w:fill="auto"/>
            <w:noWrap/>
            <w:vAlign w:val="center"/>
          </w:tcPr>
          <w:p w14:paraId="44F5FFE8" w14:textId="77777777" w:rsidR="000178F0" w:rsidRDefault="00DE263E">
            <w:pPr>
              <w:jc w:val="right"/>
              <w:rPr>
                <w:rFonts w:eastAsia="宋体"/>
                <w:color w:val="000000"/>
                <w:sz w:val="18"/>
                <w:szCs w:val="18"/>
                <w:lang w:eastAsia="zh-CN"/>
              </w:rPr>
            </w:pPr>
            <w:r>
              <w:rPr>
                <w:rFonts w:eastAsia="宋体"/>
                <w:color w:val="000000"/>
                <w:sz w:val="18"/>
                <w:szCs w:val="18"/>
                <w:lang w:eastAsia="zh-CN"/>
              </w:rPr>
              <w:t>20.878</w:t>
            </w:r>
          </w:p>
        </w:tc>
        <w:tc>
          <w:tcPr>
            <w:tcW w:w="856" w:type="dxa"/>
            <w:shd w:val="clear" w:color="auto" w:fill="auto"/>
            <w:noWrap/>
            <w:vAlign w:val="center"/>
          </w:tcPr>
          <w:p w14:paraId="2C673B47" w14:textId="77777777" w:rsidR="000178F0" w:rsidRDefault="00DE263E">
            <w:pPr>
              <w:jc w:val="right"/>
              <w:rPr>
                <w:rFonts w:eastAsia="宋体"/>
                <w:color w:val="000000"/>
                <w:sz w:val="18"/>
                <w:szCs w:val="18"/>
                <w:lang w:eastAsia="zh-CN"/>
              </w:rPr>
            </w:pPr>
            <w:r>
              <w:rPr>
                <w:rFonts w:eastAsia="宋体"/>
                <w:color w:val="000000"/>
                <w:sz w:val="18"/>
                <w:szCs w:val="18"/>
                <w:lang w:eastAsia="zh-CN"/>
              </w:rPr>
              <w:t>40.838</w:t>
            </w:r>
          </w:p>
        </w:tc>
      </w:tr>
      <w:tr w:rsidR="000178F0" w14:paraId="7924A556" w14:textId="77777777">
        <w:trPr>
          <w:trHeight w:val="280"/>
          <w:jc w:val="center"/>
        </w:trPr>
        <w:tc>
          <w:tcPr>
            <w:tcW w:w="1413" w:type="dxa"/>
            <w:shd w:val="clear" w:color="auto" w:fill="auto"/>
            <w:noWrap/>
            <w:vAlign w:val="center"/>
          </w:tcPr>
          <w:p w14:paraId="05A74DBF" w14:textId="77777777" w:rsidR="000178F0" w:rsidRDefault="00DE263E">
            <w:pPr>
              <w:rPr>
                <w:rFonts w:eastAsia="宋体"/>
                <w:color w:val="000000"/>
                <w:sz w:val="18"/>
                <w:szCs w:val="18"/>
                <w:lang w:eastAsia="zh-CN"/>
              </w:rPr>
            </w:pPr>
            <w:r>
              <w:rPr>
                <w:rFonts w:eastAsia="宋体"/>
                <w:color w:val="000000"/>
                <w:sz w:val="18"/>
                <w:szCs w:val="18"/>
                <w:lang w:eastAsia="zh-CN"/>
              </w:rPr>
              <w:t>ATOM580</w:t>
            </w:r>
          </w:p>
        </w:tc>
        <w:tc>
          <w:tcPr>
            <w:tcW w:w="1559" w:type="dxa"/>
            <w:shd w:val="clear" w:color="auto" w:fill="auto"/>
            <w:noWrap/>
            <w:vAlign w:val="center"/>
          </w:tcPr>
          <w:p w14:paraId="7E5E4963"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0232533B"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5FAFA013" w14:textId="77777777" w:rsidR="000178F0" w:rsidRDefault="00DE263E">
            <w:pPr>
              <w:jc w:val="right"/>
              <w:rPr>
                <w:rFonts w:eastAsia="宋体"/>
                <w:color w:val="000000"/>
                <w:sz w:val="18"/>
                <w:szCs w:val="18"/>
                <w:lang w:eastAsia="zh-CN"/>
              </w:rPr>
            </w:pPr>
            <w:r>
              <w:rPr>
                <w:rFonts w:eastAsia="宋体"/>
                <w:color w:val="000000"/>
                <w:sz w:val="18"/>
                <w:szCs w:val="18"/>
                <w:lang w:eastAsia="zh-CN"/>
              </w:rPr>
              <w:t>35.598</w:t>
            </w:r>
          </w:p>
        </w:tc>
        <w:tc>
          <w:tcPr>
            <w:tcW w:w="1559" w:type="dxa"/>
            <w:shd w:val="clear" w:color="auto" w:fill="auto"/>
            <w:noWrap/>
            <w:vAlign w:val="center"/>
          </w:tcPr>
          <w:p w14:paraId="6F9CE818" w14:textId="77777777" w:rsidR="000178F0" w:rsidRDefault="00DE263E">
            <w:pPr>
              <w:jc w:val="right"/>
              <w:rPr>
                <w:rFonts w:eastAsia="宋体"/>
                <w:color w:val="000000"/>
                <w:sz w:val="18"/>
                <w:szCs w:val="18"/>
                <w:lang w:eastAsia="zh-CN"/>
              </w:rPr>
            </w:pPr>
            <w:r>
              <w:rPr>
                <w:rFonts w:eastAsia="宋体"/>
                <w:color w:val="000000"/>
                <w:sz w:val="18"/>
                <w:szCs w:val="18"/>
                <w:lang w:eastAsia="zh-CN"/>
              </w:rPr>
              <w:t>22.097</w:t>
            </w:r>
          </w:p>
        </w:tc>
        <w:tc>
          <w:tcPr>
            <w:tcW w:w="856" w:type="dxa"/>
            <w:shd w:val="clear" w:color="auto" w:fill="auto"/>
            <w:noWrap/>
            <w:vAlign w:val="center"/>
          </w:tcPr>
          <w:p w14:paraId="7180E6D6" w14:textId="77777777" w:rsidR="000178F0" w:rsidRDefault="00DE263E">
            <w:pPr>
              <w:jc w:val="right"/>
              <w:rPr>
                <w:rFonts w:eastAsia="宋体"/>
                <w:color w:val="000000"/>
                <w:sz w:val="18"/>
                <w:szCs w:val="18"/>
                <w:lang w:eastAsia="zh-CN"/>
              </w:rPr>
            </w:pPr>
            <w:r>
              <w:rPr>
                <w:rFonts w:eastAsia="宋体"/>
                <w:color w:val="000000"/>
                <w:sz w:val="18"/>
                <w:szCs w:val="18"/>
                <w:lang w:eastAsia="zh-CN"/>
              </w:rPr>
              <w:t>33.76</w:t>
            </w:r>
          </w:p>
        </w:tc>
      </w:tr>
      <w:tr w:rsidR="000178F0" w14:paraId="32309FDC" w14:textId="77777777">
        <w:trPr>
          <w:trHeight w:val="280"/>
          <w:jc w:val="center"/>
        </w:trPr>
        <w:tc>
          <w:tcPr>
            <w:tcW w:w="1413" w:type="dxa"/>
            <w:shd w:val="clear" w:color="auto" w:fill="auto"/>
            <w:noWrap/>
            <w:vAlign w:val="center"/>
          </w:tcPr>
          <w:p w14:paraId="0DE7CF5A" w14:textId="77777777" w:rsidR="000178F0" w:rsidRDefault="00DE263E">
            <w:pPr>
              <w:rPr>
                <w:rFonts w:eastAsia="宋体"/>
                <w:color w:val="000000"/>
                <w:sz w:val="18"/>
                <w:szCs w:val="18"/>
                <w:lang w:eastAsia="zh-CN"/>
              </w:rPr>
            </w:pPr>
            <w:r>
              <w:rPr>
                <w:rFonts w:eastAsia="宋体"/>
                <w:color w:val="000000"/>
                <w:sz w:val="18"/>
                <w:szCs w:val="18"/>
                <w:lang w:eastAsia="zh-CN"/>
              </w:rPr>
              <w:t>ATOM581</w:t>
            </w:r>
          </w:p>
        </w:tc>
        <w:tc>
          <w:tcPr>
            <w:tcW w:w="1559" w:type="dxa"/>
            <w:shd w:val="clear" w:color="auto" w:fill="auto"/>
            <w:noWrap/>
            <w:vAlign w:val="center"/>
          </w:tcPr>
          <w:p w14:paraId="110A73F5"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590F43B0"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39A48DEE" w14:textId="77777777" w:rsidR="000178F0" w:rsidRDefault="00DE263E">
            <w:pPr>
              <w:jc w:val="right"/>
              <w:rPr>
                <w:rFonts w:eastAsia="宋体"/>
                <w:color w:val="000000"/>
                <w:sz w:val="18"/>
                <w:szCs w:val="18"/>
                <w:lang w:eastAsia="zh-CN"/>
              </w:rPr>
            </w:pPr>
            <w:r>
              <w:rPr>
                <w:rFonts w:eastAsia="宋体"/>
                <w:color w:val="000000"/>
                <w:sz w:val="18"/>
                <w:szCs w:val="18"/>
                <w:lang w:eastAsia="zh-CN"/>
              </w:rPr>
              <w:t>34.475</w:t>
            </w:r>
          </w:p>
        </w:tc>
        <w:tc>
          <w:tcPr>
            <w:tcW w:w="1559" w:type="dxa"/>
            <w:shd w:val="clear" w:color="auto" w:fill="auto"/>
            <w:noWrap/>
            <w:vAlign w:val="center"/>
          </w:tcPr>
          <w:p w14:paraId="78E5B8E0" w14:textId="77777777" w:rsidR="000178F0" w:rsidRDefault="00DE263E">
            <w:pPr>
              <w:jc w:val="right"/>
              <w:rPr>
                <w:rFonts w:eastAsia="宋体"/>
                <w:color w:val="000000"/>
                <w:sz w:val="18"/>
                <w:szCs w:val="18"/>
                <w:lang w:eastAsia="zh-CN"/>
              </w:rPr>
            </w:pPr>
            <w:r>
              <w:rPr>
                <w:rFonts w:eastAsia="宋体"/>
                <w:color w:val="000000"/>
                <w:sz w:val="18"/>
                <w:szCs w:val="18"/>
                <w:lang w:eastAsia="zh-CN"/>
              </w:rPr>
              <w:t>21.714</w:t>
            </w:r>
          </w:p>
        </w:tc>
        <w:tc>
          <w:tcPr>
            <w:tcW w:w="856" w:type="dxa"/>
            <w:shd w:val="clear" w:color="auto" w:fill="auto"/>
            <w:noWrap/>
            <w:vAlign w:val="center"/>
          </w:tcPr>
          <w:p w14:paraId="1FF26C47" w14:textId="77777777" w:rsidR="000178F0" w:rsidRDefault="00DE263E">
            <w:pPr>
              <w:jc w:val="right"/>
              <w:rPr>
                <w:rFonts w:eastAsia="宋体"/>
                <w:color w:val="000000"/>
                <w:sz w:val="18"/>
                <w:szCs w:val="18"/>
                <w:lang w:eastAsia="zh-CN"/>
              </w:rPr>
            </w:pPr>
            <w:r>
              <w:rPr>
                <w:rFonts w:eastAsia="宋体"/>
                <w:color w:val="000000"/>
                <w:sz w:val="18"/>
                <w:szCs w:val="18"/>
                <w:lang w:eastAsia="zh-CN"/>
              </w:rPr>
              <w:t>33.353</w:t>
            </w:r>
          </w:p>
        </w:tc>
      </w:tr>
      <w:tr w:rsidR="000178F0" w14:paraId="67281F26" w14:textId="77777777">
        <w:trPr>
          <w:trHeight w:val="280"/>
          <w:jc w:val="center"/>
        </w:trPr>
        <w:tc>
          <w:tcPr>
            <w:tcW w:w="1413" w:type="dxa"/>
            <w:shd w:val="clear" w:color="auto" w:fill="auto"/>
            <w:noWrap/>
            <w:vAlign w:val="center"/>
          </w:tcPr>
          <w:p w14:paraId="0E717A04" w14:textId="77777777" w:rsidR="000178F0" w:rsidRDefault="00DE263E">
            <w:pPr>
              <w:rPr>
                <w:rFonts w:eastAsia="宋体"/>
                <w:color w:val="000000"/>
                <w:sz w:val="18"/>
                <w:szCs w:val="18"/>
                <w:lang w:eastAsia="zh-CN"/>
              </w:rPr>
            </w:pPr>
            <w:r>
              <w:rPr>
                <w:rFonts w:eastAsia="宋体"/>
                <w:color w:val="000000"/>
                <w:sz w:val="18"/>
                <w:szCs w:val="18"/>
                <w:lang w:eastAsia="zh-CN"/>
              </w:rPr>
              <w:t>ATOM582</w:t>
            </w:r>
          </w:p>
        </w:tc>
        <w:tc>
          <w:tcPr>
            <w:tcW w:w="1559" w:type="dxa"/>
            <w:shd w:val="clear" w:color="auto" w:fill="auto"/>
            <w:noWrap/>
            <w:vAlign w:val="center"/>
          </w:tcPr>
          <w:p w14:paraId="32629CAF"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0C21A604"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1EAA306" w14:textId="77777777" w:rsidR="000178F0" w:rsidRDefault="00DE263E">
            <w:pPr>
              <w:jc w:val="right"/>
              <w:rPr>
                <w:rFonts w:eastAsia="宋体"/>
                <w:color w:val="000000"/>
                <w:sz w:val="18"/>
                <w:szCs w:val="18"/>
                <w:lang w:eastAsia="zh-CN"/>
              </w:rPr>
            </w:pPr>
            <w:r>
              <w:rPr>
                <w:rFonts w:eastAsia="宋体"/>
                <w:color w:val="000000"/>
                <w:sz w:val="18"/>
                <w:szCs w:val="18"/>
                <w:lang w:eastAsia="zh-CN"/>
              </w:rPr>
              <w:t>36.644</w:t>
            </w:r>
          </w:p>
        </w:tc>
        <w:tc>
          <w:tcPr>
            <w:tcW w:w="1559" w:type="dxa"/>
            <w:shd w:val="clear" w:color="auto" w:fill="auto"/>
            <w:noWrap/>
            <w:vAlign w:val="center"/>
          </w:tcPr>
          <w:p w14:paraId="217CE02B" w14:textId="77777777" w:rsidR="000178F0" w:rsidRDefault="00DE263E">
            <w:pPr>
              <w:jc w:val="right"/>
              <w:rPr>
                <w:rFonts w:eastAsia="宋体"/>
                <w:color w:val="000000"/>
                <w:sz w:val="18"/>
                <w:szCs w:val="18"/>
                <w:lang w:eastAsia="zh-CN"/>
              </w:rPr>
            </w:pPr>
            <w:r>
              <w:rPr>
                <w:rFonts w:eastAsia="宋体"/>
                <w:color w:val="000000"/>
                <w:sz w:val="18"/>
                <w:szCs w:val="18"/>
                <w:lang w:eastAsia="zh-CN"/>
              </w:rPr>
              <w:t>21.299</w:t>
            </w:r>
          </w:p>
        </w:tc>
        <w:tc>
          <w:tcPr>
            <w:tcW w:w="856" w:type="dxa"/>
            <w:shd w:val="clear" w:color="auto" w:fill="auto"/>
            <w:noWrap/>
            <w:vAlign w:val="center"/>
          </w:tcPr>
          <w:p w14:paraId="4EB093EF" w14:textId="77777777" w:rsidR="000178F0" w:rsidRDefault="00DE263E">
            <w:pPr>
              <w:jc w:val="right"/>
              <w:rPr>
                <w:rFonts w:eastAsia="宋体"/>
                <w:color w:val="000000"/>
                <w:sz w:val="18"/>
                <w:szCs w:val="18"/>
                <w:lang w:eastAsia="zh-CN"/>
              </w:rPr>
            </w:pPr>
            <w:r>
              <w:rPr>
                <w:rFonts w:eastAsia="宋体"/>
                <w:color w:val="000000"/>
                <w:sz w:val="18"/>
                <w:szCs w:val="18"/>
                <w:lang w:eastAsia="zh-CN"/>
              </w:rPr>
              <w:t>33.8</w:t>
            </w:r>
          </w:p>
        </w:tc>
      </w:tr>
      <w:tr w:rsidR="000178F0" w14:paraId="056BE8B3" w14:textId="77777777">
        <w:trPr>
          <w:trHeight w:val="280"/>
          <w:jc w:val="center"/>
        </w:trPr>
        <w:tc>
          <w:tcPr>
            <w:tcW w:w="1413" w:type="dxa"/>
            <w:shd w:val="clear" w:color="auto" w:fill="auto"/>
            <w:noWrap/>
            <w:vAlign w:val="center"/>
          </w:tcPr>
          <w:p w14:paraId="093FE128" w14:textId="77777777" w:rsidR="000178F0" w:rsidRDefault="00DE263E">
            <w:pPr>
              <w:rPr>
                <w:rFonts w:eastAsia="宋体"/>
                <w:color w:val="000000"/>
                <w:sz w:val="18"/>
                <w:szCs w:val="18"/>
                <w:lang w:eastAsia="zh-CN"/>
              </w:rPr>
            </w:pPr>
            <w:r>
              <w:rPr>
                <w:rFonts w:eastAsia="宋体"/>
                <w:color w:val="000000"/>
                <w:sz w:val="18"/>
                <w:szCs w:val="18"/>
                <w:lang w:eastAsia="zh-CN"/>
              </w:rPr>
              <w:t>ATOM583</w:t>
            </w:r>
          </w:p>
        </w:tc>
        <w:tc>
          <w:tcPr>
            <w:tcW w:w="1559" w:type="dxa"/>
            <w:shd w:val="clear" w:color="auto" w:fill="auto"/>
            <w:noWrap/>
            <w:vAlign w:val="center"/>
          </w:tcPr>
          <w:p w14:paraId="72AD61AB"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0088C86C"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A7D8EE9" w14:textId="77777777" w:rsidR="000178F0" w:rsidRDefault="00DE263E">
            <w:pPr>
              <w:jc w:val="right"/>
              <w:rPr>
                <w:rFonts w:eastAsia="宋体"/>
                <w:color w:val="000000"/>
                <w:sz w:val="18"/>
                <w:szCs w:val="18"/>
                <w:lang w:eastAsia="zh-CN"/>
              </w:rPr>
            </w:pPr>
            <w:r>
              <w:rPr>
                <w:rFonts w:eastAsia="宋体"/>
                <w:color w:val="000000"/>
                <w:sz w:val="18"/>
                <w:szCs w:val="18"/>
                <w:lang w:eastAsia="zh-CN"/>
              </w:rPr>
              <w:t>37.497</w:t>
            </w:r>
          </w:p>
        </w:tc>
        <w:tc>
          <w:tcPr>
            <w:tcW w:w="1559" w:type="dxa"/>
            <w:shd w:val="clear" w:color="auto" w:fill="auto"/>
            <w:noWrap/>
            <w:vAlign w:val="center"/>
          </w:tcPr>
          <w:p w14:paraId="5DE0328C" w14:textId="77777777" w:rsidR="000178F0" w:rsidRDefault="00DE263E">
            <w:pPr>
              <w:jc w:val="right"/>
              <w:rPr>
                <w:rFonts w:eastAsia="宋体"/>
                <w:color w:val="000000"/>
                <w:sz w:val="18"/>
                <w:szCs w:val="18"/>
                <w:lang w:eastAsia="zh-CN"/>
              </w:rPr>
            </w:pPr>
            <w:r>
              <w:rPr>
                <w:rFonts w:eastAsia="宋体"/>
                <w:color w:val="000000"/>
                <w:sz w:val="18"/>
                <w:szCs w:val="18"/>
                <w:lang w:eastAsia="zh-CN"/>
              </w:rPr>
              <w:t>21.626</w:t>
            </w:r>
          </w:p>
        </w:tc>
        <w:tc>
          <w:tcPr>
            <w:tcW w:w="856" w:type="dxa"/>
            <w:shd w:val="clear" w:color="auto" w:fill="auto"/>
            <w:noWrap/>
            <w:vAlign w:val="center"/>
          </w:tcPr>
          <w:p w14:paraId="7D000926" w14:textId="77777777" w:rsidR="000178F0" w:rsidRDefault="00DE263E">
            <w:pPr>
              <w:jc w:val="right"/>
              <w:rPr>
                <w:rFonts w:eastAsia="宋体"/>
                <w:color w:val="000000"/>
                <w:sz w:val="18"/>
                <w:szCs w:val="18"/>
                <w:lang w:eastAsia="zh-CN"/>
              </w:rPr>
            </w:pPr>
            <w:r>
              <w:rPr>
                <w:rFonts w:eastAsia="宋体"/>
                <w:color w:val="000000"/>
                <w:sz w:val="18"/>
                <w:szCs w:val="18"/>
                <w:lang w:eastAsia="zh-CN"/>
              </w:rPr>
              <w:t>34.231</w:t>
            </w:r>
          </w:p>
        </w:tc>
      </w:tr>
      <w:tr w:rsidR="000178F0" w14:paraId="72C5828D" w14:textId="77777777">
        <w:trPr>
          <w:trHeight w:val="280"/>
          <w:jc w:val="center"/>
        </w:trPr>
        <w:tc>
          <w:tcPr>
            <w:tcW w:w="1413" w:type="dxa"/>
            <w:shd w:val="clear" w:color="auto" w:fill="auto"/>
            <w:noWrap/>
            <w:vAlign w:val="center"/>
          </w:tcPr>
          <w:p w14:paraId="17CAD21A" w14:textId="77777777" w:rsidR="000178F0" w:rsidRDefault="00DE263E">
            <w:pPr>
              <w:rPr>
                <w:rFonts w:eastAsia="宋体"/>
                <w:color w:val="000000"/>
                <w:sz w:val="18"/>
                <w:szCs w:val="18"/>
                <w:lang w:eastAsia="zh-CN"/>
              </w:rPr>
            </w:pPr>
            <w:r>
              <w:rPr>
                <w:rFonts w:eastAsia="宋体"/>
                <w:color w:val="000000"/>
                <w:sz w:val="18"/>
                <w:szCs w:val="18"/>
                <w:lang w:eastAsia="zh-CN"/>
              </w:rPr>
              <w:t>ATOM584</w:t>
            </w:r>
          </w:p>
        </w:tc>
        <w:tc>
          <w:tcPr>
            <w:tcW w:w="1559" w:type="dxa"/>
            <w:shd w:val="clear" w:color="auto" w:fill="auto"/>
            <w:noWrap/>
            <w:vAlign w:val="center"/>
          </w:tcPr>
          <w:p w14:paraId="5AEAF653"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02F8C7EA"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D1A15DB" w14:textId="77777777" w:rsidR="000178F0" w:rsidRDefault="00DE263E">
            <w:pPr>
              <w:jc w:val="right"/>
              <w:rPr>
                <w:rFonts w:eastAsia="宋体"/>
                <w:color w:val="000000"/>
                <w:sz w:val="18"/>
                <w:szCs w:val="18"/>
                <w:lang w:eastAsia="zh-CN"/>
              </w:rPr>
            </w:pPr>
            <w:r>
              <w:rPr>
                <w:rFonts w:eastAsia="宋体"/>
                <w:color w:val="000000"/>
                <w:sz w:val="18"/>
                <w:szCs w:val="18"/>
                <w:lang w:eastAsia="zh-CN"/>
              </w:rPr>
              <w:t>36.521</w:t>
            </w:r>
          </w:p>
        </w:tc>
        <w:tc>
          <w:tcPr>
            <w:tcW w:w="1559" w:type="dxa"/>
            <w:shd w:val="clear" w:color="auto" w:fill="auto"/>
            <w:noWrap/>
            <w:vAlign w:val="center"/>
          </w:tcPr>
          <w:p w14:paraId="0CC52EBB" w14:textId="77777777" w:rsidR="000178F0" w:rsidRDefault="00DE263E">
            <w:pPr>
              <w:jc w:val="right"/>
              <w:rPr>
                <w:rFonts w:eastAsia="宋体"/>
                <w:color w:val="000000"/>
                <w:sz w:val="18"/>
                <w:szCs w:val="18"/>
                <w:lang w:eastAsia="zh-CN"/>
              </w:rPr>
            </w:pPr>
            <w:r>
              <w:rPr>
                <w:rFonts w:eastAsia="宋体"/>
                <w:color w:val="000000"/>
                <w:sz w:val="18"/>
                <w:szCs w:val="18"/>
                <w:lang w:eastAsia="zh-CN"/>
              </w:rPr>
              <w:t>19.89</w:t>
            </w:r>
          </w:p>
        </w:tc>
        <w:tc>
          <w:tcPr>
            <w:tcW w:w="856" w:type="dxa"/>
            <w:shd w:val="clear" w:color="auto" w:fill="auto"/>
            <w:noWrap/>
            <w:vAlign w:val="center"/>
          </w:tcPr>
          <w:p w14:paraId="039E80F2" w14:textId="77777777" w:rsidR="000178F0" w:rsidRDefault="00DE263E">
            <w:pPr>
              <w:jc w:val="right"/>
              <w:rPr>
                <w:rFonts w:eastAsia="宋体"/>
                <w:color w:val="000000"/>
                <w:sz w:val="18"/>
                <w:szCs w:val="18"/>
                <w:lang w:eastAsia="zh-CN"/>
              </w:rPr>
            </w:pPr>
            <w:r>
              <w:rPr>
                <w:rFonts w:eastAsia="宋体"/>
                <w:color w:val="000000"/>
                <w:sz w:val="18"/>
                <w:szCs w:val="18"/>
                <w:lang w:eastAsia="zh-CN"/>
              </w:rPr>
              <w:t>33.373</w:t>
            </w:r>
          </w:p>
        </w:tc>
      </w:tr>
      <w:tr w:rsidR="000178F0" w14:paraId="69195D76" w14:textId="77777777">
        <w:trPr>
          <w:trHeight w:val="280"/>
          <w:jc w:val="center"/>
        </w:trPr>
        <w:tc>
          <w:tcPr>
            <w:tcW w:w="1413" w:type="dxa"/>
            <w:shd w:val="clear" w:color="auto" w:fill="auto"/>
            <w:noWrap/>
            <w:vAlign w:val="center"/>
          </w:tcPr>
          <w:p w14:paraId="1E2E55BC" w14:textId="77777777" w:rsidR="000178F0" w:rsidRDefault="00DE263E">
            <w:pPr>
              <w:rPr>
                <w:rFonts w:eastAsia="宋体"/>
                <w:color w:val="000000"/>
                <w:sz w:val="18"/>
                <w:szCs w:val="18"/>
                <w:lang w:eastAsia="zh-CN"/>
              </w:rPr>
            </w:pPr>
            <w:r>
              <w:rPr>
                <w:rFonts w:eastAsia="宋体"/>
                <w:color w:val="000000"/>
                <w:sz w:val="18"/>
                <w:szCs w:val="18"/>
                <w:lang w:eastAsia="zh-CN"/>
              </w:rPr>
              <w:t>ATOM585</w:t>
            </w:r>
          </w:p>
        </w:tc>
        <w:tc>
          <w:tcPr>
            <w:tcW w:w="1559" w:type="dxa"/>
            <w:shd w:val="clear" w:color="auto" w:fill="auto"/>
            <w:noWrap/>
            <w:vAlign w:val="center"/>
          </w:tcPr>
          <w:p w14:paraId="729BC02C"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5C283EA2"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EF7C75D" w14:textId="77777777" w:rsidR="000178F0" w:rsidRDefault="00DE263E">
            <w:pPr>
              <w:jc w:val="right"/>
              <w:rPr>
                <w:rFonts w:eastAsia="宋体"/>
                <w:color w:val="000000"/>
                <w:sz w:val="18"/>
                <w:szCs w:val="18"/>
                <w:lang w:eastAsia="zh-CN"/>
              </w:rPr>
            </w:pPr>
            <w:r>
              <w:rPr>
                <w:rFonts w:eastAsia="宋体"/>
                <w:color w:val="000000"/>
                <w:sz w:val="18"/>
                <w:szCs w:val="18"/>
                <w:lang w:eastAsia="zh-CN"/>
              </w:rPr>
              <w:t>35.761</w:t>
            </w:r>
          </w:p>
        </w:tc>
        <w:tc>
          <w:tcPr>
            <w:tcW w:w="1559" w:type="dxa"/>
            <w:shd w:val="clear" w:color="auto" w:fill="auto"/>
            <w:noWrap/>
            <w:vAlign w:val="center"/>
          </w:tcPr>
          <w:p w14:paraId="52A7ED96" w14:textId="77777777" w:rsidR="000178F0" w:rsidRDefault="00DE263E">
            <w:pPr>
              <w:jc w:val="right"/>
              <w:rPr>
                <w:rFonts w:eastAsia="宋体"/>
                <w:color w:val="000000"/>
                <w:sz w:val="18"/>
                <w:szCs w:val="18"/>
                <w:lang w:eastAsia="zh-CN"/>
              </w:rPr>
            </w:pPr>
            <w:r>
              <w:rPr>
                <w:rFonts w:eastAsia="宋体"/>
                <w:color w:val="000000"/>
                <w:sz w:val="18"/>
                <w:szCs w:val="18"/>
                <w:lang w:eastAsia="zh-CN"/>
              </w:rPr>
              <w:t>19.829</w:t>
            </w:r>
          </w:p>
        </w:tc>
        <w:tc>
          <w:tcPr>
            <w:tcW w:w="856" w:type="dxa"/>
            <w:shd w:val="clear" w:color="auto" w:fill="auto"/>
            <w:noWrap/>
            <w:vAlign w:val="center"/>
          </w:tcPr>
          <w:p w14:paraId="0F52732E" w14:textId="77777777" w:rsidR="000178F0" w:rsidRDefault="00DE263E">
            <w:pPr>
              <w:jc w:val="right"/>
              <w:rPr>
                <w:rFonts w:eastAsia="宋体"/>
                <w:color w:val="000000"/>
                <w:sz w:val="18"/>
                <w:szCs w:val="18"/>
                <w:lang w:eastAsia="zh-CN"/>
              </w:rPr>
            </w:pPr>
            <w:r>
              <w:rPr>
                <w:rFonts w:eastAsia="宋体"/>
                <w:color w:val="000000"/>
                <w:sz w:val="18"/>
                <w:szCs w:val="18"/>
                <w:lang w:eastAsia="zh-CN"/>
              </w:rPr>
              <w:t>32.594</w:t>
            </w:r>
          </w:p>
        </w:tc>
      </w:tr>
      <w:tr w:rsidR="000178F0" w14:paraId="56FC431C" w14:textId="77777777">
        <w:trPr>
          <w:trHeight w:val="280"/>
          <w:jc w:val="center"/>
        </w:trPr>
        <w:tc>
          <w:tcPr>
            <w:tcW w:w="1413" w:type="dxa"/>
            <w:shd w:val="clear" w:color="auto" w:fill="auto"/>
            <w:noWrap/>
            <w:vAlign w:val="center"/>
          </w:tcPr>
          <w:p w14:paraId="0D236916" w14:textId="77777777" w:rsidR="000178F0" w:rsidRDefault="00DE263E">
            <w:pPr>
              <w:rPr>
                <w:rFonts w:eastAsia="宋体"/>
                <w:color w:val="000000"/>
                <w:sz w:val="18"/>
                <w:szCs w:val="18"/>
                <w:lang w:eastAsia="zh-CN"/>
              </w:rPr>
            </w:pPr>
            <w:r>
              <w:rPr>
                <w:rFonts w:eastAsia="宋体"/>
                <w:color w:val="000000"/>
                <w:sz w:val="18"/>
                <w:szCs w:val="18"/>
                <w:lang w:eastAsia="zh-CN"/>
              </w:rPr>
              <w:t>ATOM586</w:t>
            </w:r>
          </w:p>
        </w:tc>
        <w:tc>
          <w:tcPr>
            <w:tcW w:w="1559" w:type="dxa"/>
            <w:shd w:val="clear" w:color="auto" w:fill="auto"/>
            <w:noWrap/>
            <w:vAlign w:val="center"/>
          </w:tcPr>
          <w:p w14:paraId="22833614"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1EBE62E0"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8E3FB67" w14:textId="77777777" w:rsidR="000178F0" w:rsidRDefault="00DE263E">
            <w:pPr>
              <w:jc w:val="right"/>
              <w:rPr>
                <w:rFonts w:eastAsia="宋体"/>
                <w:color w:val="000000"/>
                <w:sz w:val="18"/>
                <w:szCs w:val="18"/>
                <w:lang w:eastAsia="zh-CN"/>
              </w:rPr>
            </w:pPr>
            <w:r>
              <w:rPr>
                <w:rFonts w:eastAsia="宋体"/>
                <w:color w:val="000000"/>
                <w:sz w:val="18"/>
                <w:szCs w:val="18"/>
                <w:lang w:eastAsia="zh-CN"/>
              </w:rPr>
              <w:t>37.896</w:t>
            </w:r>
          </w:p>
        </w:tc>
        <w:tc>
          <w:tcPr>
            <w:tcW w:w="1559" w:type="dxa"/>
            <w:shd w:val="clear" w:color="auto" w:fill="auto"/>
            <w:noWrap/>
            <w:vAlign w:val="center"/>
          </w:tcPr>
          <w:p w14:paraId="2D305198" w14:textId="77777777" w:rsidR="000178F0" w:rsidRDefault="00DE263E">
            <w:pPr>
              <w:jc w:val="right"/>
              <w:rPr>
                <w:rFonts w:eastAsia="宋体"/>
                <w:color w:val="000000"/>
                <w:sz w:val="18"/>
                <w:szCs w:val="18"/>
                <w:lang w:eastAsia="zh-CN"/>
              </w:rPr>
            </w:pPr>
            <w:r>
              <w:rPr>
                <w:rFonts w:eastAsia="宋体"/>
                <w:color w:val="000000"/>
                <w:sz w:val="18"/>
                <w:szCs w:val="18"/>
                <w:lang w:eastAsia="zh-CN"/>
              </w:rPr>
              <w:t>19.44</w:t>
            </w:r>
          </w:p>
        </w:tc>
        <w:tc>
          <w:tcPr>
            <w:tcW w:w="856" w:type="dxa"/>
            <w:shd w:val="clear" w:color="auto" w:fill="auto"/>
            <w:noWrap/>
            <w:vAlign w:val="center"/>
          </w:tcPr>
          <w:p w14:paraId="31B71062" w14:textId="77777777" w:rsidR="000178F0" w:rsidRDefault="00DE263E">
            <w:pPr>
              <w:jc w:val="right"/>
              <w:rPr>
                <w:rFonts w:eastAsia="宋体"/>
                <w:color w:val="000000"/>
                <w:sz w:val="18"/>
                <w:szCs w:val="18"/>
                <w:lang w:eastAsia="zh-CN"/>
              </w:rPr>
            </w:pPr>
            <w:r>
              <w:rPr>
                <w:rFonts w:eastAsia="宋体"/>
                <w:color w:val="000000"/>
                <w:sz w:val="18"/>
                <w:szCs w:val="18"/>
                <w:lang w:eastAsia="zh-CN"/>
              </w:rPr>
              <w:t>32.786</w:t>
            </w:r>
          </w:p>
        </w:tc>
      </w:tr>
      <w:tr w:rsidR="000178F0" w14:paraId="0BF1F3F9" w14:textId="77777777">
        <w:trPr>
          <w:trHeight w:val="280"/>
          <w:jc w:val="center"/>
        </w:trPr>
        <w:tc>
          <w:tcPr>
            <w:tcW w:w="1413" w:type="dxa"/>
            <w:shd w:val="clear" w:color="auto" w:fill="auto"/>
            <w:noWrap/>
            <w:vAlign w:val="center"/>
          </w:tcPr>
          <w:p w14:paraId="26A77C43" w14:textId="77777777" w:rsidR="000178F0" w:rsidRDefault="00DE263E">
            <w:pPr>
              <w:rPr>
                <w:rFonts w:eastAsia="宋体"/>
                <w:color w:val="000000"/>
                <w:sz w:val="18"/>
                <w:szCs w:val="18"/>
                <w:lang w:eastAsia="zh-CN"/>
              </w:rPr>
            </w:pPr>
            <w:r>
              <w:rPr>
                <w:rFonts w:eastAsia="宋体"/>
                <w:color w:val="000000"/>
                <w:sz w:val="18"/>
                <w:szCs w:val="18"/>
                <w:lang w:eastAsia="zh-CN"/>
              </w:rPr>
              <w:t>ATOM587</w:t>
            </w:r>
          </w:p>
        </w:tc>
        <w:tc>
          <w:tcPr>
            <w:tcW w:w="1559" w:type="dxa"/>
            <w:shd w:val="clear" w:color="auto" w:fill="auto"/>
            <w:noWrap/>
            <w:vAlign w:val="center"/>
          </w:tcPr>
          <w:p w14:paraId="0256F02F"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5C48E662"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73BB16FE" w14:textId="77777777" w:rsidR="000178F0" w:rsidRDefault="00DE263E">
            <w:pPr>
              <w:jc w:val="right"/>
              <w:rPr>
                <w:rFonts w:eastAsia="宋体"/>
                <w:color w:val="000000"/>
                <w:sz w:val="18"/>
                <w:szCs w:val="18"/>
                <w:lang w:eastAsia="zh-CN"/>
              </w:rPr>
            </w:pPr>
            <w:r>
              <w:rPr>
                <w:rFonts w:eastAsia="宋体"/>
                <w:color w:val="000000"/>
                <w:sz w:val="18"/>
                <w:szCs w:val="18"/>
                <w:lang w:eastAsia="zh-CN"/>
              </w:rPr>
              <w:t>38.625</w:t>
            </w:r>
          </w:p>
        </w:tc>
        <w:tc>
          <w:tcPr>
            <w:tcW w:w="1559" w:type="dxa"/>
            <w:shd w:val="clear" w:color="auto" w:fill="auto"/>
            <w:noWrap/>
            <w:vAlign w:val="center"/>
          </w:tcPr>
          <w:p w14:paraId="6B6DF380" w14:textId="77777777" w:rsidR="000178F0" w:rsidRDefault="00DE263E">
            <w:pPr>
              <w:jc w:val="right"/>
              <w:rPr>
                <w:rFonts w:eastAsia="宋体"/>
                <w:color w:val="000000"/>
                <w:sz w:val="18"/>
                <w:szCs w:val="18"/>
                <w:lang w:eastAsia="zh-CN"/>
              </w:rPr>
            </w:pPr>
            <w:r>
              <w:rPr>
                <w:rFonts w:eastAsia="宋体"/>
                <w:color w:val="000000"/>
                <w:sz w:val="18"/>
                <w:szCs w:val="18"/>
                <w:lang w:eastAsia="zh-CN"/>
              </w:rPr>
              <w:t>20.094</w:t>
            </w:r>
          </w:p>
        </w:tc>
        <w:tc>
          <w:tcPr>
            <w:tcW w:w="856" w:type="dxa"/>
            <w:shd w:val="clear" w:color="auto" w:fill="auto"/>
            <w:noWrap/>
            <w:vAlign w:val="center"/>
          </w:tcPr>
          <w:p w14:paraId="74235E9F" w14:textId="77777777" w:rsidR="000178F0" w:rsidRDefault="00DE263E">
            <w:pPr>
              <w:jc w:val="right"/>
              <w:rPr>
                <w:rFonts w:eastAsia="宋体"/>
                <w:color w:val="000000"/>
                <w:sz w:val="18"/>
                <w:szCs w:val="18"/>
                <w:lang w:eastAsia="zh-CN"/>
              </w:rPr>
            </w:pPr>
            <w:r>
              <w:rPr>
                <w:rFonts w:eastAsia="宋体"/>
                <w:color w:val="000000"/>
                <w:sz w:val="18"/>
                <w:szCs w:val="18"/>
                <w:lang w:eastAsia="zh-CN"/>
              </w:rPr>
              <w:t>33.265</w:t>
            </w:r>
          </w:p>
        </w:tc>
      </w:tr>
      <w:tr w:rsidR="000178F0" w14:paraId="119B9DFA" w14:textId="77777777">
        <w:trPr>
          <w:trHeight w:val="280"/>
          <w:jc w:val="center"/>
        </w:trPr>
        <w:tc>
          <w:tcPr>
            <w:tcW w:w="1413" w:type="dxa"/>
            <w:shd w:val="clear" w:color="auto" w:fill="auto"/>
            <w:noWrap/>
            <w:vAlign w:val="center"/>
          </w:tcPr>
          <w:p w14:paraId="5C2954D2" w14:textId="77777777" w:rsidR="000178F0" w:rsidRDefault="00DE263E">
            <w:pPr>
              <w:rPr>
                <w:rFonts w:eastAsia="宋体"/>
                <w:color w:val="000000"/>
                <w:sz w:val="18"/>
                <w:szCs w:val="18"/>
                <w:lang w:eastAsia="zh-CN"/>
              </w:rPr>
            </w:pPr>
            <w:r>
              <w:rPr>
                <w:rFonts w:eastAsia="宋体"/>
                <w:color w:val="000000"/>
                <w:sz w:val="18"/>
                <w:szCs w:val="18"/>
                <w:lang w:eastAsia="zh-CN"/>
              </w:rPr>
              <w:t>ATOM588</w:t>
            </w:r>
          </w:p>
        </w:tc>
        <w:tc>
          <w:tcPr>
            <w:tcW w:w="1559" w:type="dxa"/>
            <w:shd w:val="clear" w:color="auto" w:fill="auto"/>
            <w:noWrap/>
            <w:vAlign w:val="center"/>
          </w:tcPr>
          <w:p w14:paraId="38A7F36D"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1E326F19"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FDCC509" w14:textId="77777777" w:rsidR="000178F0" w:rsidRDefault="00DE263E">
            <w:pPr>
              <w:jc w:val="right"/>
              <w:rPr>
                <w:rFonts w:eastAsia="宋体"/>
                <w:color w:val="000000"/>
                <w:sz w:val="18"/>
                <w:szCs w:val="18"/>
                <w:lang w:eastAsia="zh-CN"/>
              </w:rPr>
            </w:pPr>
            <w:r>
              <w:rPr>
                <w:rFonts w:eastAsia="宋体"/>
                <w:color w:val="000000"/>
                <w:sz w:val="18"/>
                <w:szCs w:val="18"/>
                <w:lang w:eastAsia="zh-CN"/>
              </w:rPr>
              <w:t>38.029</w:t>
            </w:r>
          </w:p>
        </w:tc>
        <w:tc>
          <w:tcPr>
            <w:tcW w:w="1559" w:type="dxa"/>
            <w:shd w:val="clear" w:color="auto" w:fill="auto"/>
            <w:noWrap/>
            <w:vAlign w:val="center"/>
          </w:tcPr>
          <w:p w14:paraId="237FB187" w14:textId="77777777" w:rsidR="000178F0" w:rsidRDefault="00DE263E">
            <w:pPr>
              <w:jc w:val="right"/>
              <w:rPr>
                <w:rFonts w:eastAsia="宋体"/>
                <w:color w:val="000000"/>
                <w:sz w:val="18"/>
                <w:szCs w:val="18"/>
                <w:lang w:eastAsia="zh-CN"/>
              </w:rPr>
            </w:pPr>
            <w:r>
              <w:rPr>
                <w:rFonts w:eastAsia="宋体"/>
                <w:color w:val="000000"/>
                <w:sz w:val="18"/>
                <w:szCs w:val="18"/>
                <w:lang w:eastAsia="zh-CN"/>
              </w:rPr>
              <w:t>18.376</w:t>
            </w:r>
          </w:p>
        </w:tc>
        <w:tc>
          <w:tcPr>
            <w:tcW w:w="856" w:type="dxa"/>
            <w:shd w:val="clear" w:color="auto" w:fill="auto"/>
            <w:noWrap/>
            <w:vAlign w:val="center"/>
          </w:tcPr>
          <w:p w14:paraId="74CA57EA" w14:textId="77777777" w:rsidR="000178F0" w:rsidRDefault="00DE263E">
            <w:pPr>
              <w:jc w:val="right"/>
              <w:rPr>
                <w:rFonts w:eastAsia="宋体"/>
                <w:color w:val="000000"/>
                <w:sz w:val="18"/>
                <w:szCs w:val="18"/>
                <w:lang w:eastAsia="zh-CN"/>
              </w:rPr>
            </w:pPr>
            <w:r>
              <w:rPr>
                <w:rFonts w:eastAsia="宋体"/>
                <w:color w:val="000000"/>
                <w:sz w:val="18"/>
                <w:szCs w:val="18"/>
                <w:lang w:eastAsia="zh-CN"/>
              </w:rPr>
              <w:t>32.981</w:t>
            </w:r>
          </w:p>
        </w:tc>
      </w:tr>
      <w:tr w:rsidR="000178F0" w14:paraId="5C4F4078" w14:textId="77777777">
        <w:trPr>
          <w:trHeight w:val="280"/>
          <w:jc w:val="center"/>
        </w:trPr>
        <w:tc>
          <w:tcPr>
            <w:tcW w:w="1413" w:type="dxa"/>
            <w:shd w:val="clear" w:color="auto" w:fill="auto"/>
            <w:noWrap/>
            <w:vAlign w:val="center"/>
          </w:tcPr>
          <w:p w14:paraId="1A083DF0" w14:textId="77777777" w:rsidR="000178F0" w:rsidRDefault="00DE263E">
            <w:pPr>
              <w:rPr>
                <w:rFonts w:eastAsia="宋体"/>
                <w:color w:val="000000"/>
                <w:sz w:val="18"/>
                <w:szCs w:val="18"/>
                <w:lang w:eastAsia="zh-CN"/>
              </w:rPr>
            </w:pPr>
            <w:r>
              <w:rPr>
                <w:rFonts w:eastAsia="宋体"/>
                <w:color w:val="000000"/>
                <w:sz w:val="18"/>
                <w:szCs w:val="18"/>
                <w:lang w:eastAsia="zh-CN"/>
              </w:rPr>
              <w:t>ATOM589</w:t>
            </w:r>
          </w:p>
        </w:tc>
        <w:tc>
          <w:tcPr>
            <w:tcW w:w="1559" w:type="dxa"/>
            <w:shd w:val="clear" w:color="auto" w:fill="auto"/>
            <w:noWrap/>
            <w:vAlign w:val="center"/>
          </w:tcPr>
          <w:p w14:paraId="493CE9EB"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40E6AC05"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6C6218E0" w14:textId="77777777" w:rsidR="000178F0" w:rsidRDefault="00DE263E">
            <w:pPr>
              <w:jc w:val="right"/>
              <w:rPr>
                <w:rFonts w:eastAsia="宋体"/>
                <w:color w:val="000000"/>
                <w:sz w:val="18"/>
                <w:szCs w:val="18"/>
                <w:lang w:eastAsia="zh-CN"/>
              </w:rPr>
            </w:pPr>
            <w:r>
              <w:rPr>
                <w:rFonts w:eastAsia="宋体"/>
                <w:color w:val="000000"/>
                <w:sz w:val="18"/>
                <w:szCs w:val="18"/>
                <w:lang w:eastAsia="zh-CN"/>
              </w:rPr>
              <w:t>37.851</w:t>
            </w:r>
          </w:p>
        </w:tc>
        <w:tc>
          <w:tcPr>
            <w:tcW w:w="1559" w:type="dxa"/>
            <w:shd w:val="clear" w:color="auto" w:fill="auto"/>
            <w:noWrap/>
            <w:vAlign w:val="center"/>
          </w:tcPr>
          <w:p w14:paraId="0A613A25" w14:textId="77777777" w:rsidR="000178F0" w:rsidRDefault="00DE263E">
            <w:pPr>
              <w:jc w:val="right"/>
              <w:rPr>
                <w:rFonts w:eastAsia="宋体"/>
                <w:color w:val="000000"/>
                <w:sz w:val="18"/>
                <w:szCs w:val="18"/>
                <w:lang w:eastAsia="zh-CN"/>
              </w:rPr>
            </w:pPr>
            <w:r>
              <w:rPr>
                <w:rFonts w:eastAsia="宋体"/>
                <w:color w:val="000000"/>
                <w:sz w:val="18"/>
                <w:szCs w:val="18"/>
                <w:lang w:eastAsia="zh-CN"/>
              </w:rPr>
              <w:t>19.688</w:t>
            </w:r>
          </w:p>
        </w:tc>
        <w:tc>
          <w:tcPr>
            <w:tcW w:w="856" w:type="dxa"/>
            <w:shd w:val="clear" w:color="auto" w:fill="auto"/>
            <w:noWrap/>
            <w:vAlign w:val="center"/>
          </w:tcPr>
          <w:p w14:paraId="4F005F27" w14:textId="77777777" w:rsidR="000178F0" w:rsidRDefault="00DE263E">
            <w:pPr>
              <w:jc w:val="right"/>
              <w:rPr>
                <w:rFonts w:eastAsia="宋体"/>
                <w:color w:val="000000"/>
                <w:sz w:val="18"/>
                <w:szCs w:val="18"/>
                <w:lang w:eastAsia="zh-CN"/>
              </w:rPr>
            </w:pPr>
            <w:r>
              <w:rPr>
                <w:rFonts w:eastAsia="宋体"/>
                <w:color w:val="000000"/>
                <w:sz w:val="18"/>
                <w:szCs w:val="18"/>
                <w:lang w:eastAsia="zh-CN"/>
              </w:rPr>
              <w:t>31.274</w:t>
            </w:r>
          </w:p>
        </w:tc>
      </w:tr>
      <w:tr w:rsidR="000178F0" w14:paraId="0D297DCF" w14:textId="77777777">
        <w:trPr>
          <w:trHeight w:val="280"/>
          <w:jc w:val="center"/>
        </w:trPr>
        <w:tc>
          <w:tcPr>
            <w:tcW w:w="1413" w:type="dxa"/>
            <w:shd w:val="clear" w:color="auto" w:fill="auto"/>
            <w:noWrap/>
            <w:vAlign w:val="center"/>
          </w:tcPr>
          <w:p w14:paraId="67692B9C" w14:textId="77777777" w:rsidR="000178F0" w:rsidRDefault="00DE263E">
            <w:pPr>
              <w:rPr>
                <w:rFonts w:eastAsia="宋体"/>
                <w:color w:val="000000"/>
                <w:sz w:val="18"/>
                <w:szCs w:val="18"/>
                <w:lang w:eastAsia="zh-CN"/>
              </w:rPr>
            </w:pPr>
            <w:r>
              <w:rPr>
                <w:rFonts w:eastAsia="宋体"/>
                <w:color w:val="000000"/>
                <w:sz w:val="18"/>
                <w:szCs w:val="18"/>
                <w:lang w:eastAsia="zh-CN"/>
              </w:rPr>
              <w:t>ATOM590</w:t>
            </w:r>
          </w:p>
        </w:tc>
        <w:tc>
          <w:tcPr>
            <w:tcW w:w="1559" w:type="dxa"/>
            <w:shd w:val="clear" w:color="auto" w:fill="auto"/>
            <w:noWrap/>
            <w:vAlign w:val="center"/>
          </w:tcPr>
          <w:p w14:paraId="48BAEEB7" w14:textId="77777777" w:rsidR="000178F0" w:rsidRDefault="00DE263E">
            <w:pPr>
              <w:rPr>
                <w:rFonts w:eastAsia="宋体"/>
                <w:color w:val="000000"/>
                <w:sz w:val="18"/>
                <w:szCs w:val="18"/>
                <w:lang w:eastAsia="zh-CN"/>
              </w:rPr>
            </w:pPr>
            <w:r>
              <w:rPr>
                <w:rFonts w:eastAsia="宋体"/>
                <w:color w:val="000000"/>
                <w:sz w:val="18"/>
                <w:szCs w:val="18"/>
                <w:lang w:eastAsia="zh-CN"/>
              </w:rPr>
              <w:t>HG2</w:t>
            </w:r>
          </w:p>
        </w:tc>
        <w:tc>
          <w:tcPr>
            <w:tcW w:w="1276" w:type="dxa"/>
            <w:shd w:val="clear" w:color="auto" w:fill="auto"/>
            <w:noWrap/>
            <w:vAlign w:val="center"/>
          </w:tcPr>
          <w:p w14:paraId="4664C3AA"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2B31ACA" w14:textId="77777777" w:rsidR="000178F0" w:rsidRDefault="00DE263E">
            <w:pPr>
              <w:jc w:val="right"/>
              <w:rPr>
                <w:rFonts w:eastAsia="宋体"/>
                <w:color w:val="000000"/>
                <w:sz w:val="18"/>
                <w:szCs w:val="18"/>
                <w:lang w:eastAsia="zh-CN"/>
              </w:rPr>
            </w:pPr>
            <w:r>
              <w:rPr>
                <w:rFonts w:eastAsia="宋体"/>
                <w:color w:val="000000"/>
                <w:sz w:val="18"/>
                <w:szCs w:val="18"/>
                <w:lang w:eastAsia="zh-CN"/>
              </w:rPr>
              <w:t>37.217</w:t>
            </w:r>
          </w:p>
        </w:tc>
        <w:tc>
          <w:tcPr>
            <w:tcW w:w="1559" w:type="dxa"/>
            <w:shd w:val="clear" w:color="auto" w:fill="auto"/>
            <w:noWrap/>
            <w:vAlign w:val="center"/>
          </w:tcPr>
          <w:p w14:paraId="4C177C8B" w14:textId="77777777" w:rsidR="000178F0" w:rsidRDefault="00DE263E">
            <w:pPr>
              <w:jc w:val="right"/>
              <w:rPr>
                <w:rFonts w:eastAsia="宋体"/>
                <w:color w:val="000000"/>
                <w:sz w:val="18"/>
                <w:szCs w:val="18"/>
                <w:lang w:eastAsia="zh-CN"/>
              </w:rPr>
            </w:pPr>
            <w:r>
              <w:rPr>
                <w:rFonts w:eastAsia="宋体"/>
                <w:color w:val="000000"/>
                <w:sz w:val="18"/>
                <w:szCs w:val="18"/>
                <w:lang w:eastAsia="zh-CN"/>
              </w:rPr>
              <w:t>18.927</w:t>
            </w:r>
          </w:p>
        </w:tc>
        <w:tc>
          <w:tcPr>
            <w:tcW w:w="856" w:type="dxa"/>
            <w:shd w:val="clear" w:color="auto" w:fill="auto"/>
            <w:noWrap/>
            <w:vAlign w:val="center"/>
          </w:tcPr>
          <w:p w14:paraId="3C11AD13" w14:textId="77777777" w:rsidR="000178F0" w:rsidRDefault="00DE263E">
            <w:pPr>
              <w:jc w:val="right"/>
              <w:rPr>
                <w:rFonts w:eastAsia="宋体"/>
                <w:color w:val="000000"/>
                <w:sz w:val="18"/>
                <w:szCs w:val="18"/>
                <w:lang w:eastAsia="zh-CN"/>
              </w:rPr>
            </w:pPr>
            <w:r>
              <w:rPr>
                <w:rFonts w:eastAsia="宋体"/>
                <w:color w:val="000000"/>
                <w:sz w:val="18"/>
                <w:szCs w:val="18"/>
                <w:lang w:eastAsia="zh-CN"/>
              </w:rPr>
              <w:t>30.82</w:t>
            </w:r>
          </w:p>
        </w:tc>
      </w:tr>
      <w:tr w:rsidR="000178F0" w14:paraId="0414A24C" w14:textId="77777777">
        <w:trPr>
          <w:trHeight w:val="280"/>
          <w:jc w:val="center"/>
        </w:trPr>
        <w:tc>
          <w:tcPr>
            <w:tcW w:w="1413" w:type="dxa"/>
            <w:shd w:val="clear" w:color="auto" w:fill="auto"/>
            <w:noWrap/>
            <w:vAlign w:val="center"/>
          </w:tcPr>
          <w:p w14:paraId="0BCC21C1" w14:textId="77777777" w:rsidR="000178F0" w:rsidRDefault="00DE263E">
            <w:pPr>
              <w:rPr>
                <w:rFonts w:eastAsia="宋体"/>
                <w:color w:val="000000"/>
                <w:sz w:val="18"/>
                <w:szCs w:val="18"/>
                <w:lang w:eastAsia="zh-CN"/>
              </w:rPr>
            </w:pPr>
            <w:r>
              <w:rPr>
                <w:rFonts w:eastAsia="宋体"/>
                <w:color w:val="000000"/>
                <w:sz w:val="18"/>
                <w:szCs w:val="18"/>
                <w:lang w:eastAsia="zh-CN"/>
              </w:rPr>
              <w:t>ATOM591</w:t>
            </w:r>
          </w:p>
        </w:tc>
        <w:tc>
          <w:tcPr>
            <w:tcW w:w="1559" w:type="dxa"/>
            <w:shd w:val="clear" w:color="auto" w:fill="auto"/>
            <w:noWrap/>
            <w:vAlign w:val="center"/>
          </w:tcPr>
          <w:p w14:paraId="31379B64" w14:textId="77777777" w:rsidR="000178F0" w:rsidRDefault="00DE263E">
            <w:pPr>
              <w:rPr>
                <w:rFonts w:eastAsia="宋体"/>
                <w:color w:val="000000"/>
                <w:sz w:val="18"/>
                <w:szCs w:val="18"/>
                <w:lang w:eastAsia="zh-CN"/>
              </w:rPr>
            </w:pPr>
            <w:r>
              <w:rPr>
                <w:rFonts w:eastAsia="宋体"/>
                <w:color w:val="000000"/>
                <w:sz w:val="18"/>
                <w:szCs w:val="18"/>
                <w:lang w:eastAsia="zh-CN"/>
              </w:rPr>
              <w:t>HG3</w:t>
            </w:r>
          </w:p>
        </w:tc>
        <w:tc>
          <w:tcPr>
            <w:tcW w:w="1276" w:type="dxa"/>
            <w:shd w:val="clear" w:color="auto" w:fill="auto"/>
            <w:noWrap/>
            <w:vAlign w:val="center"/>
          </w:tcPr>
          <w:p w14:paraId="3D512099"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6C5C5C2E" w14:textId="77777777" w:rsidR="000178F0" w:rsidRDefault="00DE263E">
            <w:pPr>
              <w:jc w:val="right"/>
              <w:rPr>
                <w:rFonts w:eastAsia="宋体"/>
                <w:color w:val="000000"/>
                <w:sz w:val="18"/>
                <w:szCs w:val="18"/>
                <w:lang w:eastAsia="zh-CN"/>
              </w:rPr>
            </w:pPr>
            <w:r>
              <w:rPr>
                <w:rFonts w:eastAsia="宋体"/>
                <w:color w:val="000000"/>
                <w:sz w:val="18"/>
                <w:szCs w:val="18"/>
                <w:lang w:eastAsia="zh-CN"/>
              </w:rPr>
              <w:t>37.467</w:t>
            </w:r>
          </w:p>
        </w:tc>
        <w:tc>
          <w:tcPr>
            <w:tcW w:w="1559" w:type="dxa"/>
            <w:shd w:val="clear" w:color="auto" w:fill="auto"/>
            <w:noWrap/>
            <w:vAlign w:val="center"/>
          </w:tcPr>
          <w:p w14:paraId="2E493F4E" w14:textId="77777777" w:rsidR="000178F0" w:rsidRDefault="00DE263E">
            <w:pPr>
              <w:jc w:val="right"/>
              <w:rPr>
                <w:rFonts w:eastAsia="宋体"/>
                <w:color w:val="000000"/>
                <w:sz w:val="18"/>
                <w:szCs w:val="18"/>
                <w:lang w:eastAsia="zh-CN"/>
              </w:rPr>
            </w:pPr>
            <w:r>
              <w:rPr>
                <w:rFonts w:eastAsia="宋体"/>
                <w:color w:val="000000"/>
                <w:sz w:val="18"/>
                <w:szCs w:val="18"/>
                <w:lang w:eastAsia="zh-CN"/>
              </w:rPr>
              <w:t>20.656</w:t>
            </w:r>
          </w:p>
        </w:tc>
        <w:tc>
          <w:tcPr>
            <w:tcW w:w="856" w:type="dxa"/>
            <w:shd w:val="clear" w:color="auto" w:fill="auto"/>
            <w:noWrap/>
            <w:vAlign w:val="center"/>
          </w:tcPr>
          <w:p w14:paraId="4B0E7112" w14:textId="77777777" w:rsidR="000178F0" w:rsidRDefault="00DE263E">
            <w:pPr>
              <w:jc w:val="right"/>
              <w:rPr>
                <w:rFonts w:eastAsia="宋体"/>
                <w:color w:val="000000"/>
                <w:sz w:val="18"/>
                <w:szCs w:val="18"/>
                <w:lang w:eastAsia="zh-CN"/>
              </w:rPr>
            </w:pPr>
            <w:r>
              <w:rPr>
                <w:rFonts w:eastAsia="宋体"/>
                <w:color w:val="000000"/>
                <w:sz w:val="18"/>
                <w:szCs w:val="18"/>
                <w:lang w:eastAsia="zh-CN"/>
              </w:rPr>
              <w:t>30.952</w:t>
            </w:r>
          </w:p>
        </w:tc>
      </w:tr>
      <w:tr w:rsidR="000178F0" w14:paraId="2C318B83" w14:textId="77777777">
        <w:trPr>
          <w:trHeight w:val="280"/>
          <w:jc w:val="center"/>
        </w:trPr>
        <w:tc>
          <w:tcPr>
            <w:tcW w:w="1413" w:type="dxa"/>
            <w:shd w:val="clear" w:color="auto" w:fill="auto"/>
            <w:noWrap/>
            <w:vAlign w:val="center"/>
          </w:tcPr>
          <w:p w14:paraId="26A30086" w14:textId="77777777" w:rsidR="000178F0" w:rsidRDefault="00DE263E">
            <w:pPr>
              <w:rPr>
                <w:rFonts w:eastAsia="宋体"/>
                <w:color w:val="000000"/>
                <w:sz w:val="18"/>
                <w:szCs w:val="18"/>
                <w:lang w:eastAsia="zh-CN"/>
              </w:rPr>
            </w:pPr>
            <w:r>
              <w:rPr>
                <w:rFonts w:eastAsia="宋体"/>
                <w:color w:val="000000"/>
                <w:sz w:val="18"/>
                <w:szCs w:val="18"/>
                <w:lang w:eastAsia="zh-CN"/>
              </w:rPr>
              <w:t>ATOM592</w:t>
            </w:r>
          </w:p>
        </w:tc>
        <w:tc>
          <w:tcPr>
            <w:tcW w:w="1559" w:type="dxa"/>
            <w:shd w:val="clear" w:color="auto" w:fill="auto"/>
            <w:noWrap/>
            <w:vAlign w:val="center"/>
          </w:tcPr>
          <w:p w14:paraId="5657D006" w14:textId="77777777" w:rsidR="000178F0" w:rsidRDefault="00DE263E">
            <w:pPr>
              <w:rPr>
                <w:rFonts w:eastAsia="宋体"/>
                <w:color w:val="000000"/>
                <w:sz w:val="18"/>
                <w:szCs w:val="18"/>
                <w:lang w:eastAsia="zh-CN"/>
              </w:rPr>
            </w:pPr>
            <w:r>
              <w:rPr>
                <w:rFonts w:eastAsia="宋体"/>
                <w:color w:val="000000"/>
                <w:sz w:val="18"/>
                <w:szCs w:val="18"/>
                <w:lang w:eastAsia="zh-CN"/>
              </w:rPr>
              <w:t>CD</w:t>
            </w:r>
          </w:p>
        </w:tc>
        <w:tc>
          <w:tcPr>
            <w:tcW w:w="1276" w:type="dxa"/>
            <w:shd w:val="clear" w:color="auto" w:fill="auto"/>
            <w:noWrap/>
            <w:vAlign w:val="center"/>
          </w:tcPr>
          <w:p w14:paraId="01D44AA1"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83FAACD" w14:textId="77777777" w:rsidR="000178F0" w:rsidRDefault="00DE263E">
            <w:pPr>
              <w:jc w:val="right"/>
              <w:rPr>
                <w:rFonts w:eastAsia="宋体"/>
                <w:color w:val="000000"/>
                <w:sz w:val="18"/>
                <w:szCs w:val="18"/>
                <w:lang w:eastAsia="zh-CN"/>
              </w:rPr>
            </w:pPr>
            <w:r>
              <w:rPr>
                <w:rFonts w:eastAsia="宋体"/>
                <w:color w:val="000000"/>
                <w:sz w:val="18"/>
                <w:szCs w:val="18"/>
                <w:lang w:eastAsia="zh-CN"/>
              </w:rPr>
              <w:t>39.246</w:t>
            </w:r>
          </w:p>
        </w:tc>
        <w:tc>
          <w:tcPr>
            <w:tcW w:w="1559" w:type="dxa"/>
            <w:shd w:val="clear" w:color="auto" w:fill="auto"/>
            <w:noWrap/>
            <w:vAlign w:val="center"/>
          </w:tcPr>
          <w:p w14:paraId="4D8849AC" w14:textId="77777777" w:rsidR="000178F0" w:rsidRDefault="00DE263E">
            <w:pPr>
              <w:jc w:val="right"/>
              <w:rPr>
                <w:rFonts w:eastAsia="宋体"/>
                <w:color w:val="000000"/>
                <w:sz w:val="18"/>
                <w:szCs w:val="18"/>
                <w:lang w:eastAsia="zh-CN"/>
              </w:rPr>
            </w:pPr>
            <w:r>
              <w:rPr>
                <w:rFonts w:eastAsia="宋体"/>
                <w:color w:val="000000"/>
                <w:sz w:val="18"/>
                <w:szCs w:val="18"/>
                <w:lang w:eastAsia="zh-CN"/>
              </w:rPr>
              <w:t>19.65</w:t>
            </w:r>
          </w:p>
        </w:tc>
        <w:tc>
          <w:tcPr>
            <w:tcW w:w="856" w:type="dxa"/>
            <w:shd w:val="clear" w:color="auto" w:fill="auto"/>
            <w:noWrap/>
            <w:vAlign w:val="center"/>
          </w:tcPr>
          <w:p w14:paraId="007F3C1B" w14:textId="77777777" w:rsidR="000178F0" w:rsidRDefault="00DE263E">
            <w:pPr>
              <w:jc w:val="right"/>
              <w:rPr>
                <w:rFonts w:eastAsia="宋体"/>
                <w:color w:val="000000"/>
                <w:sz w:val="18"/>
                <w:szCs w:val="18"/>
                <w:lang w:eastAsia="zh-CN"/>
              </w:rPr>
            </w:pPr>
            <w:r>
              <w:rPr>
                <w:rFonts w:eastAsia="宋体"/>
                <w:color w:val="000000"/>
                <w:sz w:val="18"/>
                <w:szCs w:val="18"/>
                <w:lang w:eastAsia="zh-CN"/>
              </w:rPr>
              <w:t>30.718</w:t>
            </w:r>
          </w:p>
        </w:tc>
      </w:tr>
      <w:tr w:rsidR="000178F0" w14:paraId="25A26E8E" w14:textId="77777777">
        <w:trPr>
          <w:trHeight w:val="280"/>
          <w:jc w:val="center"/>
        </w:trPr>
        <w:tc>
          <w:tcPr>
            <w:tcW w:w="1413" w:type="dxa"/>
            <w:shd w:val="clear" w:color="auto" w:fill="auto"/>
            <w:noWrap/>
            <w:vAlign w:val="center"/>
          </w:tcPr>
          <w:p w14:paraId="03C1E0CF" w14:textId="77777777" w:rsidR="000178F0" w:rsidRDefault="00DE263E">
            <w:pPr>
              <w:rPr>
                <w:rFonts w:eastAsia="宋体"/>
                <w:color w:val="000000"/>
                <w:sz w:val="18"/>
                <w:szCs w:val="18"/>
                <w:lang w:eastAsia="zh-CN"/>
              </w:rPr>
            </w:pPr>
            <w:r>
              <w:rPr>
                <w:rFonts w:eastAsia="宋体"/>
                <w:color w:val="000000"/>
                <w:sz w:val="18"/>
                <w:szCs w:val="18"/>
                <w:lang w:eastAsia="zh-CN"/>
              </w:rPr>
              <w:t>ATOM593</w:t>
            </w:r>
          </w:p>
        </w:tc>
        <w:tc>
          <w:tcPr>
            <w:tcW w:w="1559" w:type="dxa"/>
            <w:shd w:val="clear" w:color="auto" w:fill="auto"/>
            <w:noWrap/>
            <w:vAlign w:val="center"/>
          </w:tcPr>
          <w:p w14:paraId="3FDA175D"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2CBF28C9"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3C8C68A8" w14:textId="77777777" w:rsidR="000178F0" w:rsidRDefault="00DE263E">
            <w:pPr>
              <w:jc w:val="right"/>
              <w:rPr>
                <w:rFonts w:eastAsia="宋体"/>
                <w:color w:val="000000"/>
                <w:sz w:val="18"/>
                <w:szCs w:val="18"/>
                <w:lang w:eastAsia="zh-CN"/>
              </w:rPr>
            </w:pPr>
            <w:r>
              <w:rPr>
                <w:rFonts w:eastAsia="宋体"/>
                <w:color w:val="000000"/>
                <w:sz w:val="18"/>
                <w:szCs w:val="18"/>
                <w:lang w:eastAsia="zh-CN"/>
              </w:rPr>
              <w:t>39.185</w:t>
            </w:r>
          </w:p>
        </w:tc>
        <w:tc>
          <w:tcPr>
            <w:tcW w:w="1559" w:type="dxa"/>
            <w:shd w:val="clear" w:color="auto" w:fill="auto"/>
            <w:noWrap/>
            <w:vAlign w:val="center"/>
          </w:tcPr>
          <w:p w14:paraId="7197D35D" w14:textId="77777777" w:rsidR="000178F0" w:rsidRDefault="00DE263E">
            <w:pPr>
              <w:jc w:val="right"/>
              <w:rPr>
                <w:rFonts w:eastAsia="宋体"/>
                <w:color w:val="000000"/>
                <w:sz w:val="18"/>
                <w:szCs w:val="18"/>
                <w:lang w:eastAsia="zh-CN"/>
              </w:rPr>
            </w:pPr>
            <w:r>
              <w:rPr>
                <w:rFonts w:eastAsia="宋体"/>
                <w:color w:val="000000"/>
                <w:sz w:val="18"/>
                <w:szCs w:val="18"/>
                <w:lang w:eastAsia="zh-CN"/>
              </w:rPr>
              <w:t>19.961</w:t>
            </w:r>
          </w:p>
        </w:tc>
        <w:tc>
          <w:tcPr>
            <w:tcW w:w="856" w:type="dxa"/>
            <w:shd w:val="clear" w:color="auto" w:fill="auto"/>
            <w:noWrap/>
            <w:vAlign w:val="center"/>
          </w:tcPr>
          <w:p w14:paraId="68948AEC" w14:textId="77777777" w:rsidR="000178F0" w:rsidRDefault="00DE263E">
            <w:pPr>
              <w:jc w:val="right"/>
              <w:rPr>
                <w:rFonts w:eastAsia="宋体"/>
                <w:color w:val="000000"/>
                <w:sz w:val="18"/>
                <w:szCs w:val="18"/>
                <w:lang w:eastAsia="zh-CN"/>
              </w:rPr>
            </w:pPr>
            <w:r>
              <w:rPr>
                <w:rFonts w:eastAsia="宋体"/>
                <w:color w:val="000000"/>
                <w:sz w:val="18"/>
                <w:szCs w:val="18"/>
                <w:lang w:eastAsia="zh-CN"/>
              </w:rPr>
              <w:t>29.675</w:t>
            </w:r>
          </w:p>
        </w:tc>
      </w:tr>
      <w:tr w:rsidR="000178F0" w14:paraId="778B05EE" w14:textId="77777777">
        <w:trPr>
          <w:trHeight w:val="280"/>
          <w:jc w:val="center"/>
        </w:trPr>
        <w:tc>
          <w:tcPr>
            <w:tcW w:w="1413" w:type="dxa"/>
            <w:shd w:val="clear" w:color="auto" w:fill="auto"/>
            <w:noWrap/>
            <w:vAlign w:val="center"/>
          </w:tcPr>
          <w:p w14:paraId="637809DC" w14:textId="77777777" w:rsidR="000178F0" w:rsidRDefault="00DE263E">
            <w:pPr>
              <w:rPr>
                <w:rFonts w:eastAsia="宋体"/>
                <w:color w:val="000000"/>
                <w:sz w:val="18"/>
                <w:szCs w:val="18"/>
                <w:lang w:eastAsia="zh-CN"/>
              </w:rPr>
            </w:pPr>
            <w:r>
              <w:rPr>
                <w:rFonts w:eastAsia="宋体"/>
                <w:color w:val="000000"/>
                <w:sz w:val="18"/>
                <w:szCs w:val="18"/>
                <w:lang w:eastAsia="zh-CN"/>
              </w:rPr>
              <w:t>ATOM594</w:t>
            </w:r>
          </w:p>
        </w:tc>
        <w:tc>
          <w:tcPr>
            <w:tcW w:w="1559" w:type="dxa"/>
            <w:shd w:val="clear" w:color="auto" w:fill="auto"/>
            <w:noWrap/>
            <w:vAlign w:val="center"/>
          </w:tcPr>
          <w:p w14:paraId="0F1F39AE" w14:textId="77777777" w:rsidR="000178F0" w:rsidRDefault="00DE263E">
            <w:pPr>
              <w:rPr>
                <w:rFonts w:eastAsia="宋体"/>
                <w:color w:val="000000"/>
                <w:sz w:val="18"/>
                <w:szCs w:val="18"/>
                <w:lang w:eastAsia="zh-CN"/>
              </w:rPr>
            </w:pPr>
            <w:r>
              <w:rPr>
                <w:rFonts w:eastAsia="宋体"/>
                <w:color w:val="000000"/>
                <w:sz w:val="18"/>
                <w:szCs w:val="18"/>
                <w:lang w:eastAsia="zh-CN"/>
              </w:rPr>
              <w:t>HD3</w:t>
            </w:r>
          </w:p>
        </w:tc>
        <w:tc>
          <w:tcPr>
            <w:tcW w:w="1276" w:type="dxa"/>
            <w:shd w:val="clear" w:color="auto" w:fill="auto"/>
            <w:noWrap/>
            <w:vAlign w:val="center"/>
          </w:tcPr>
          <w:p w14:paraId="3BF48C3F"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FB52408" w14:textId="77777777" w:rsidR="000178F0" w:rsidRDefault="00DE263E">
            <w:pPr>
              <w:jc w:val="right"/>
              <w:rPr>
                <w:rFonts w:eastAsia="宋体"/>
                <w:color w:val="000000"/>
                <w:sz w:val="18"/>
                <w:szCs w:val="18"/>
                <w:lang w:eastAsia="zh-CN"/>
              </w:rPr>
            </w:pPr>
            <w:r>
              <w:rPr>
                <w:rFonts w:eastAsia="宋体"/>
                <w:color w:val="000000"/>
                <w:sz w:val="18"/>
                <w:szCs w:val="18"/>
                <w:lang w:eastAsia="zh-CN"/>
              </w:rPr>
              <w:t>39.821</w:t>
            </w:r>
          </w:p>
        </w:tc>
        <w:tc>
          <w:tcPr>
            <w:tcW w:w="1559" w:type="dxa"/>
            <w:shd w:val="clear" w:color="auto" w:fill="auto"/>
            <w:noWrap/>
            <w:vAlign w:val="center"/>
          </w:tcPr>
          <w:p w14:paraId="533403E6" w14:textId="77777777" w:rsidR="000178F0" w:rsidRDefault="00DE263E">
            <w:pPr>
              <w:jc w:val="right"/>
              <w:rPr>
                <w:rFonts w:eastAsia="宋体"/>
                <w:color w:val="000000"/>
                <w:sz w:val="18"/>
                <w:szCs w:val="18"/>
                <w:lang w:eastAsia="zh-CN"/>
              </w:rPr>
            </w:pPr>
            <w:r>
              <w:rPr>
                <w:rFonts w:eastAsia="宋体"/>
                <w:color w:val="000000"/>
                <w:sz w:val="18"/>
                <w:szCs w:val="18"/>
                <w:lang w:eastAsia="zh-CN"/>
              </w:rPr>
              <w:t>20.343</w:t>
            </w:r>
          </w:p>
        </w:tc>
        <w:tc>
          <w:tcPr>
            <w:tcW w:w="856" w:type="dxa"/>
            <w:shd w:val="clear" w:color="auto" w:fill="auto"/>
            <w:noWrap/>
            <w:vAlign w:val="center"/>
          </w:tcPr>
          <w:p w14:paraId="0D8662DA" w14:textId="77777777" w:rsidR="000178F0" w:rsidRDefault="00DE263E">
            <w:pPr>
              <w:jc w:val="right"/>
              <w:rPr>
                <w:rFonts w:eastAsia="宋体"/>
                <w:color w:val="000000"/>
                <w:sz w:val="18"/>
                <w:szCs w:val="18"/>
                <w:lang w:eastAsia="zh-CN"/>
              </w:rPr>
            </w:pPr>
            <w:r>
              <w:rPr>
                <w:rFonts w:eastAsia="宋体"/>
                <w:color w:val="000000"/>
                <w:sz w:val="18"/>
                <w:szCs w:val="18"/>
                <w:lang w:eastAsia="zh-CN"/>
              </w:rPr>
              <w:t>31.332</w:t>
            </w:r>
          </w:p>
        </w:tc>
      </w:tr>
      <w:tr w:rsidR="000178F0" w14:paraId="21E91A38" w14:textId="77777777">
        <w:trPr>
          <w:trHeight w:val="280"/>
          <w:jc w:val="center"/>
        </w:trPr>
        <w:tc>
          <w:tcPr>
            <w:tcW w:w="1413" w:type="dxa"/>
            <w:shd w:val="clear" w:color="auto" w:fill="auto"/>
            <w:noWrap/>
            <w:vAlign w:val="center"/>
          </w:tcPr>
          <w:p w14:paraId="2B6F7944" w14:textId="77777777" w:rsidR="000178F0" w:rsidRDefault="00DE263E">
            <w:pPr>
              <w:rPr>
                <w:rFonts w:eastAsia="宋体"/>
                <w:color w:val="000000"/>
                <w:sz w:val="18"/>
                <w:szCs w:val="18"/>
                <w:lang w:eastAsia="zh-CN"/>
              </w:rPr>
            </w:pPr>
            <w:r>
              <w:rPr>
                <w:rFonts w:eastAsia="宋体"/>
                <w:color w:val="000000"/>
                <w:sz w:val="18"/>
                <w:szCs w:val="18"/>
                <w:lang w:eastAsia="zh-CN"/>
              </w:rPr>
              <w:t>ATOM595</w:t>
            </w:r>
          </w:p>
        </w:tc>
        <w:tc>
          <w:tcPr>
            <w:tcW w:w="1559" w:type="dxa"/>
            <w:shd w:val="clear" w:color="auto" w:fill="auto"/>
            <w:noWrap/>
            <w:vAlign w:val="center"/>
          </w:tcPr>
          <w:p w14:paraId="6E8BFEA4" w14:textId="77777777" w:rsidR="000178F0" w:rsidRDefault="00DE263E">
            <w:pPr>
              <w:rPr>
                <w:rFonts w:eastAsia="宋体"/>
                <w:color w:val="000000"/>
                <w:sz w:val="18"/>
                <w:szCs w:val="18"/>
                <w:lang w:eastAsia="zh-CN"/>
              </w:rPr>
            </w:pPr>
            <w:r>
              <w:rPr>
                <w:rFonts w:eastAsia="宋体"/>
                <w:color w:val="000000"/>
                <w:sz w:val="18"/>
                <w:szCs w:val="18"/>
                <w:lang w:eastAsia="zh-CN"/>
              </w:rPr>
              <w:t>NE</w:t>
            </w:r>
          </w:p>
        </w:tc>
        <w:tc>
          <w:tcPr>
            <w:tcW w:w="1276" w:type="dxa"/>
            <w:shd w:val="clear" w:color="auto" w:fill="auto"/>
            <w:noWrap/>
            <w:vAlign w:val="center"/>
          </w:tcPr>
          <w:p w14:paraId="0BB4CAB9"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31D1D979" w14:textId="77777777" w:rsidR="000178F0" w:rsidRDefault="00DE263E">
            <w:pPr>
              <w:jc w:val="right"/>
              <w:rPr>
                <w:rFonts w:eastAsia="宋体"/>
                <w:color w:val="000000"/>
                <w:sz w:val="18"/>
                <w:szCs w:val="18"/>
                <w:lang w:eastAsia="zh-CN"/>
              </w:rPr>
            </w:pPr>
            <w:r>
              <w:rPr>
                <w:rFonts w:eastAsia="宋体"/>
                <w:color w:val="000000"/>
                <w:sz w:val="18"/>
                <w:szCs w:val="18"/>
                <w:lang w:eastAsia="zh-CN"/>
              </w:rPr>
              <w:t>39.856</w:t>
            </w:r>
          </w:p>
        </w:tc>
        <w:tc>
          <w:tcPr>
            <w:tcW w:w="1559" w:type="dxa"/>
            <w:shd w:val="clear" w:color="auto" w:fill="auto"/>
            <w:noWrap/>
            <w:vAlign w:val="center"/>
          </w:tcPr>
          <w:p w14:paraId="5A90CE9F" w14:textId="77777777" w:rsidR="000178F0" w:rsidRDefault="00DE263E">
            <w:pPr>
              <w:jc w:val="right"/>
              <w:rPr>
                <w:rFonts w:eastAsia="宋体"/>
                <w:color w:val="000000"/>
                <w:sz w:val="18"/>
                <w:szCs w:val="18"/>
                <w:lang w:eastAsia="zh-CN"/>
              </w:rPr>
            </w:pPr>
            <w:r>
              <w:rPr>
                <w:rFonts w:eastAsia="宋体"/>
                <w:color w:val="000000"/>
                <w:sz w:val="18"/>
                <w:szCs w:val="18"/>
                <w:lang w:eastAsia="zh-CN"/>
              </w:rPr>
              <w:t>18.298</w:t>
            </w:r>
          </w:p>
        </w:tc>
        <w:tc>
          <w:tcPr>
            <w:tcW w:w="856" w:type="dxa"/>
            <w:shd w:val="clear" w:color="auto" w:fill="auto"/>
            <w:noWrap/>
            <w:vAlign w:val="center"/>
          </w:tcPr>
          <w:p w14:paraId="00539789" w14:textId="77777777" w:rsidR="000178F0" w:rsidRDefault="00DE263E">
            <w:pPr>
              <w:jc w:val="right"/>
              <w:rPr>
                <w:rFonts w:eastAsia="宋体"/>
                <w:color w:val="000000"/>
                <w:sz w:val="18"/>
                <w:szCs w:val="18"/>
                <w:lang w:eastAsia="zh-CN"/>
              </w:rPr>
            </w:pPr>
            <w:r>
              <w:rPr>
                <w:rFonts w:eastAsia="宋体"/>
                <w:color w:val="000000"/>
                <w:sz w:val="18"/>
                <w:szCs w:val="18"/>
                <w:lang w:eastAsia="zh-CN"/>
              </w:rPr>
              <w:t>30.691</w:t>
            </w:r>
          </w:p>
        </w:tc>
      </w:tr>
      <w:tr w:rsidR="000178F0" w14:paraId="1D604C69" w14:textId="77777777">
        <w:trPr>
          <w:trHeight w:val="280"/>
          <w:jc w:val="center"/>
        </w:trPr>
        <w:tc>
          <w:tcPr>
            <w:tcW w:w="1413" w:type="dxa"/>
            <w:shd w:val="clear" w:color="auto" w:fill="auto"/>
            <w:noWrap/>
            <w:vAlign w:val="center"/>
          </w:tcPr>
          <w:p w14:paraId="069F99B6" w14:textId="77777777" w:rsidR="000178F0" w:rsidRDefault="00DE263E">
            <w:pPr>
              <w:rPr>
                <w:rFonts w:eastAsia="宋体"/>
                <w:color w:val="000000"/>
                <w:sz w:val="18"/>
                <w:szCs w:val="18"/>
                <w:lang w:eastAsia="zh-CN"/>
              </w:rPr>
            </w:pPr>
            <w:r>
              <w:rPr>
                <w:rFonts w:eastAsia="宋体"/>
                <w:color w:val="000000"/>
                <w:sz w:val="18"/>
                <w:szCs w:val="18"/>
                <w:lang w:eastAsia="zh-CN"/>
              </w:rPr>
              <w:t>ATOM596</w:t>
            </w:r>
          </w:p>
        </w:tc>
        <w:tc>
          <w:tcPr>
            <w:tcW w:w="1559" w:type="dxa"/>
            <w:shd w:val="clear" w:color="auto" w:fill="auto"/>
            <w:noWrap/>
            <w:vAlign w:val="center"/>
          </w:tcPr>
          <w:p w14:paraId="33D881EE" w14:textId="77777777" w:rsidR="000178F0" w:rsidRDefault="00DE263E">
            <w:pPr>
              <w:rPr>
                <w:rFonts w:eastAsia="宋体"/>
                <w:color w:val="000000"/>
                <w:sz w:val="18"/>
                <w:szCs w:val="18"/>
                <w:lang w:eastAsia="zh-CN"/>
              </w:rPr>
            </w:pPr>
            <w:r>
              <w:rPr>
                <w:rFonts w:eastAsia="宋体"/>
                <w:color w:val="000000"/>
                <w:sz w:val="18"/>
                <w:szCs w:val="18"/>
                <w:lang w:eastAsia="zh-CN"/>
              </w:rPr>
              <w:t>HE</w:t>
            </w:r>
          </w:p>
        </w:tc>
        <w:tc>
          <w:tcPr>
            <w:tcW w:w="1276" w:type="dxa"/>
            <w:shd w:val="clear" w:color="auto" w:fill="auto"/>
            <w:noWrap/>
            <w:vAlign w:val="center"/>
          </w:tcPr>
          <w:p w14:paraId="13FD64C0"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7B0ED2B1" w14:textId="77777777" w:rsidR="000178F0" w:rsidRDefault="00DE263E">
            <w:pPr>
              <w:jc w:val="right"/>
              <w:rPr>
                <w:rFonts w:eastAsia="宋体"/>
                <w:color w:val="000000"/>
                <w:sz w:val="18"/>
                <w:szCs w:val="18"/>
                <w:lang w:eastAsia="zh-CN"/>
              </w:rPr>
            </w:pPr>
            <w:r>
              <w:rPr>
                <w:rFonts w:eastAsia="宋体"/>
                <w:color w:val="000000"/>
                <w:sz w:val="18"/>
                <w:szCs w:val="18"/>
                <w:lang w:eastAsia="zh-CN"/>
              </w:rPr>
              <w:t>39.218</w:t>
            </w:r>
          </w:p>
        </w:tc>
        <w:tc>
          <w:tcPr>
            <w:tcW w:w="1559" w:type="dxa"/>
            <w:shd w:val="clear" w:color="auto" w:fill="auto"/>
            <w:noWrap/>
            <w:vAlign w:val="center"/>
          </w:tcPr>
          <w:p w14:paraId="02B5D24E" w14:textId="77777777" w:rsidR="000178F0" w:rsidRDefault="00DE263E">
            <w:pPr>
              <w:jc w:val="right"/>
              <w:rPr>
                <w:rFonts w:eastAsia="宋体"/>
                <w:color w:val="000000"/>
                <w:sz w:val="18"/>
                <w:szCs w:val="18"/>
                <w:lang w:eastAsia="zh-CN"/>
              </w:rPr>
            </w:pPr>
            <w:r>
              <w:rPr>
                <w:rFonts w:eastAsia="宋体"/>
                <w:color w:val="000000"/>
                <w:sz w:val="18"/>
                <w:szCs w:val="18"/>
                <w:lang w:eastAsia="zh-CN"/>
              </w:rPr>
              <w:t>17.589</w:t>
            </w:r>
          </w:p>
        </w:tc>
        <w:tc>
          <w:tcPr>
            <w:tcW w:w="856" w:type="dxa"/>
            <w:shd w:val="clear" w:color="auto" w:fill="auto"/>
            <w:noWrap/>
            <w:vAlign w:val="center"/>
          </w:tcPr>
          <w:p w14:paraId="1451B382" w14:textId="77777777" w:rsidR="000178F0" w:rsidRDefault="00DE263E">
            <w:pPr>
              <w:jc w:val="right"/>
              <w:rPr>
                <w:rFonts w:eastAsia="宋体"/>
                <w:color w:val="000000"/>
                <w:sz w:val="18"/>
                <w:szCs w:val="18"/>
                <w:lang w:eastAsia="zh-CN"/>
              </w:rPr>
            </w:pPr>
            <w:r>
              <w:rPr>
                <w:rFonts w:eastAsia="宋体"/>
                <w:color w:val="000000"/>
                <w:sz w:val="18"/>
                <w:szCs w:val="18"/>
                <w:lang w:eastAsia="zh-CN"/>
              </w:rPr>
              <w:t>31.022</w:t>
            </w:r>
          </w:p>
        </w:tc>
      </w:tr>
      <w:tr w:rsidR="000178F0" w14:paraId="011DA62F" w14:textId="77777777">
        <w:trPr>
          <w:trHeight w:val="280"/>
          <w:jc w:val="center"/>
        </w:trPr>
        <w:tc>
          <w:tcPr>
            <w:tcW w:w="1413" w:type="dxa"/>
            <w:shd w:val="clear" w:color="auto" w:fill="auto"/>
            <w:noWrap/>
            <w:vAlign w:val="center"/>
          </w:tcPr>
          <w:p w14:paraId="12601BE2" w14:textId="77777777" w:rsidR="000178F0" w:rsidRDefault="00DE263E">
            <w:pPr>
              <w:rPr>
                <w:rFonts w:eastAsia="宋体"/>
                <w:color w:val="000000"/>
                <w:sz w:val="18"/>
                <w:szCs w:val="18"/>
                <w:lang w:eastAsia="zh-CN"/>
              </w:rPr>
            </w:pPr>
            <w:r>
              <w:rPr>
                <w:rFonts w:eastAsia="宋体"/>
                <w:color w:val="000000"/>
                <w:sz w:val="18"/>
                <w:szCs w:val="18"/>
                <w:lang w:eastAsia="zh-CN"/>
              </w:rPr>
              <w:t>ATOM597</w:t>
            </w:r>
          </w:p>
        </w:tc>
        <w:tc>
          <w:tcPr>
            <w:tcW w:w="1559" w:type="dxa"/>
            <w:shd w:val="clear" w:color="auto" w:fill="auto"/>
            <w:noWrap/>
            <w:vAlign w:val="center"/>
          </w:tcPr>
          <w:p w14:paraId="0C1A6860" w14:textId="77777777" w:rsidR="000178F0" w:rsidRDefault="00DE263E">
            <w:pPr>
              <w:rPr>
                <w:rFonts w:eastAsia="宋体"/>
                <w:color w:val="000000"/>
                <w:sz w:val="18"/>
                <w:szCs w:val="18"/>
                <w:lang w:eastAsia="zh-CN"/>
              </w:rPr>
            </w:pPr>
            <w:r>
              <w:rPr>
                <w:rFonts w:eastAsia="宋体"/>
                <w:color w:val="000000"/>
                <w:sz w:val="18"/>
                <w:szCs w:val="18"/>
                <w:lang w:eastAsia="zh-CN"/>
              </w:rPr>
              <w:t>CZ</w:t>
            </w:r>
          </w:p>
        </w:tc>
        <w:tc>
          <w:tcPr>
            <w:tcW w:w="1276" w:type="dxa"/>
            <w:shd w:val="clear" w:color="auto" w:fill="auto"/>
            <w:noWrap/>
            <w:vAlign w:val="center"/>
          </w:tcPr>
          <w:p w14:paraId="6C22D1FC"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EDEA9B6" w14:textId="77777777" w:rsidR="000178F0" w:rsidRDefault="00DE263E">
            <w:pPr>
              <w:jc w:val="right"/>
              <w:rPr>
                <w:rFonts w:eastAsia="宋体"/>
                <w:color w:val="000000"/>
                <w:sz w:val="18"/>
                <w:szCs w:val="18"/>
                <w:lang w:eastAsia="zh-CN"/>
              </w:rPr>
            </w:pPr>
            <w:r>
              <w:rPr>
                <w:rFonts w:eastAsia="宋体"/>
                <w:color w:val="000000"/>
                <w:sz w:val="18"/>
                <w:szCs w:val="18"/>
                <w:lang w:eastAsia="zh-CN"/>
              </w:rPr>
              <w:t>41.042</w:t>
            </w:r>
          </w:p>
        </w:tc>
        <w:tc>
          <w:tcPr>
            <w:tcW w:w="1559" w:type="dxa"/>
            <w:shd w:val="clear" w:color="auto" w:fill="auto"/>
            <w:noWrap/>
            <w:vAlign w:val="center"/>
          </w:tcPr>
          <w:p w14:paraId="0F2153A8" w14:textId="77777777" w:rsidR="000178F0" w:rsidRDefault="00DE263E">
            <w:pPr>
              <w:jc w:val="right"/>
              <w:rPr>
                <w:rFonts w:eastAsia="宋体"/>
                <w:color w:val="000000"/>
                <w:sz w:val="18"/>
                <w:szCs w:val="18"/>
                <w:lang w:eastAsia="zh-CN"/>
              </w:rPr>
            </w:pPr>
            <w:r>
              <w:rPr>
                <w:rFonts w:eastAsia="宋体"/>
                <w:color w:val="000000"/>
                <w:sz w:val="18"/>
                <w:szCs w:val="18"/>
                <w:lang w:eastAsia="zh-CN"/>
              </w:rPr>
              <w:t>17.964</w:t>
            </w:r>
          </w:p>
        </w:tc>
        <w:tc>
          <w:tcPr>
            <w:tcW w:w="856" w:type="dxa"/>
            <w:shd w:val="clear" w:color="auto" w:fill="auto"/>
            <w:noWrap/>
            <w:vAlign w:val="center"/>
          </w:tcPr>
          <w:p w14:paraId="0C9311C7" w14:textId="77777777" w:rsidR="000178F0" w:rsidRDefault="00DE263E">
            <w:pPr>
              <w:jc w:val="right"/>
              <w:rPr>
                <w:rFonts w:eastAsia="宋体"/>
                <w:color w:val="000000"/>
                <w:sz w:val="18"/>
                <w:szCs w:val="18"/>
                <w:lang w:eastAsia="zh-CN"/>
              </w:rPr>
            </w:pPr>
            <w:r>
              <w:rPr>
                <w:rFonts w:eastAsia="宋体"/>
                <w:color w:val="000000"/>
                <w:sz w:val="18"/>
                <w:szCs w:val="18"/>
                <w:lang w:eastAsia="zh-CN"/>
              </w:rPr>
              <w:t>30.337</w:t>
            </w:r>
          </w:p>
        </w:tc>
      </w:tr>
      <w:tr w:rsidR="000178F0" w14:paraId="30749909" w14:textId="77777777">
        <w:trPr>
          <w:trHeight w:val="280"/>
          <w:jc w:val="center"/>
        </w:trPr>
        <w:tc>
          <w:tcPr>
            <w:tcW w:w="1413" w:type="dxa"/>
            <w:shd w:val="clear" w:color="auto" w:fill="auto"/>
            <w:noWrap/>
            <w:vAlign w:val="center"/>
          </w:tcPr>
          <w:p w14:paraId="697D16F6" w14:textId="77777777" w:rsidR="000178F0" w:rsidRDefault="00DE263E">
            <w:pPr>
              <w:rPr>
                <w:rFonts w:eastAsia="宋体"/>
                <w:color w:val="000000"/>
                <w:sz w:val="18"/>
                <w:szCs w:val="18"/>
                <w:lang w:eastAsia="zh-CN"/>
              </w:rPr>
            </w:pPr>
            <w:r>
              <w:rPr>
                <w:rFonts w:eastAsia="宋体"/>
                <w:color w:val="000000"/>
                <w:sz w:val="18"/>
                <w:szCs w:val="18"/>
                <w:lang w:eastAsia="zh-CN"/>
              </w:rPr>
              <w:t>ATOM598</w:t>
            </w:r>
          </w:p>
        </w:tc>
        <w:tc>
          <w:tcPr>
            <w:tcW w:w="1559" w:type="dxa"/>
            <w:shd w:val="clear" w:color="auto" w:fill="auto"/>
            <w:noWrap/>
            <w:vAlign w:val="center"/>
          </w:tcPr>
          <w:p w14:paraId="7EE6DCEA" w14:textId="77777777" w:rsidR="000178F0" w:rsidRDefault="00DE263E">
            <w:pPr>
              <w:rPr>
                <w:rFonts w:eastAsia="宋体"/>
                <w:color w:val="000000"/>
                <w:sz w:val="18"/>
                <w:szCs w:val="18"/>
                <w:lang w:eastAsia="zh-CN"/>
              </w:rPr>
            </w:pPr>
            <w:r>
              <w:rPr>
                <w:rFonts w:eastAsia="宋体"/>
                <w:color w:val="000000"/>
                <w:sz w:val="18"/>
                <w:szCs w:val="18"/>
                <w:lang w:eastAsia="zh-CN"/>
              </w:rPr>
              <w:t>NH1</w:t>
            </w:r>
          </w:p>
        </w:tc>
        <w:tc>
          <w:tcPr>
            <w:tcW w:w="1276" w:type="dxa"/>
            <w:shd w:val="clear" w:color="auto" w:fill="auto"/>
            <w:noWrap/>
            <w:vAlign w:val="center"/>
          </w:tcPr>
          <w:p w14:paraId="79B60AD8"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57CAFAD3" w14:textId="77777777" w:rsidR="000178F0" w:rsidRDefault="00DE263E">
            <w:pPr>
              <w:jc w:val="right"/>
              <w:rPr>
                <w:rFonts w:eastAsia="宋体"/>
                <w:color w:val="000000"/>
                <w:sz w:val="18"/>
                <w:szCs w:val="18"/>
                <w:lang w:eastAsia="zh-CN"/>
              </w:rPr>
            </w:pPr>
            <w:r>
              <w:rPr>
                <w:rFonts w:eastAsia="宋体"/>
                <w:color w:val="000000"/>
                <w:sz w:val="18"/>
                <w:szCs w:val="18"/>
                <w:lang w:eastAsia="zh-CN"/>
              </w:rPr>
              <w:t>41.878</w:t>
            </w:r>
          </w:p>
        </w:tc>
        <w:tc>
          <w:tcPr>
            <w:tcW w:w="1559" w:type="dxa"/>
            <w:shd w:val="clear" w:color="auto" w:fill="auto"/>
            <w:noWrap/>
            <w:vAlign w:val="center"/>
          </w:tcPr>
          <w:p w14:paraId="21056252" w14:textId="77777777" w:rsidR="000178F0" w:rsidRDefault="00DE263E">
            <w:pPr>
              <w:jc w:val="right"/>
              <w:rPr>
                <w:rFonts w:eastAsia="宋体"/>
                <w:color w:val="000000"/>
                <w:sz w:val="18"/>
                <w:szCs w:val="18"/>
                <w:lang w:eastAsia="zh-CN"/>
              </w:rPr>
            </w:pPr>
            <w:r>
              <w:rPr>
                <w:rFonts w:eastAsia="宋体"/>
                <w:color w:val="000000"/>
                <w:sz w:val="18"/>
                <w:szCs w:val="18"/>
                <w:lang w:eastAsia="zh-CN"/>
              </w:rPr>
              <w:t>18.723</w:t>
            </w:r>
          </w:p>
        </w:tc>
        <w:tc>
          <w:tcPr>
            <w:tcW w:w="856" w:type="dxa"/>
            <w:shd w:val="clear" w:color="auto" w:fill="auto"/>
            <w:noWrap/>
            <w:vAlign w:val="center"/>
          </w:tcPr>
          <w:p w14:paraId="6699AC51" w14:textId="77777777" w:rsidR="000178F0" w:rsidRDefault="00DE263E">
            <w:pPr>
              <w:jc w:val="right"/>
              <w:rPr>
                <w:rFonts w:eastAsia="宋体"/>
                <w:color w:val="000000"/>
                <w:sz w:val="18"/>
                <w:szCs w:val="18"/>
                <w:lang w:eastAsia="zh-CN"/>
              </w:rPr>
            </w:pPr>
            <w:r>
              <w:rPr>
                <w:rFonts w:eastAsia="宋体"/>
                <w:color w:val="000000"/>
                <w:sz w:val="18"/>
                <w:szCs w:val="18"/>
                <w:lang w:eastAsia="zh-CN"/>
              </w:rPr>
              <w:t>29.67</w:t>
            </w:r>
          </w:p>
        </w:tc>
      </w:tr>
      <w:tr w:rsidR="000178F0" w14:paraId="1CE08362" w14:textId="77777777">
        <w:trPr>
          <w:trHeight w:val="280"/>
          <w:jc w:val="center"/>
        </w:trPr>
        <w:tc>
          <w:tcPr>
            <w:tcW w:w="1413" w:type="dxa"/>
            <w:shd w:val="clear" w:color="auto" w:fill="auto"/>
            <w:noWrap/>
            <w:vAlign w:val="center"/>
          </w:tcPr>
          <w:p w14:paraId="041FC08B" w14:textId="77777777" w:rsidR="000178F0" w:rsidRDefault="00DE263E">
            <w:pPr>
              <w:rPr>
                <w:rFonts w:eastAsia="宋体"/>
                <w:color w:val="000000"/>
                <w:sz w:val="18"/>
                <w:szCs w:val="18"/>
                <w:lang w:eastAsia="zh-CN"/>
              </w:rPr>
            </w:pPr>
            <w:r>
              <w:rPr>
                <w:rFonts w:eastAsia="宋体"/>
                <w:color w:val="000000"/>
                <w:sz w:val="18"/>
                <w:szCs w:val="18"/>
                <w:lang w:eastAsia="zh-CN"/>
              </w:rPr>
              <w:t>ATOM599</w:t>
            </w:r>
          </w:p>
        </w:tc>
        <w:tc>
          <w:tcPr>
            <w:tcW w:w="1559" w:type="dxa"/>
            <w:shd w:val="clear" w:color="auto" w:fill="auto"/>
            <w:noWrap/>
            <w:vAlign w:val="center"/>
          </w:tcPr>
          <w:p w14:paraId="512A58E8" w14:textId="77777777" w:rsidR="000178F0" w:rsidRDefault="00DE263E">
            <w:pPr>
              <w:rPr>
                <w:rFonts w:eastAsia="宋体"/>
                <w:color w:val="000000"/>
                <w:sz w:val="18"/>
                <w:szCs w:val="18"/>
                <w:lang w:eastAsia="zh-CN"/>
              </w:rPr>
            </w:pPr>
            <w:r>
              <w:rPr>
                <w:rFonts w:eastAsia="宋体"/>
                <w:color w:val="000000"/>
                <w:sz w:val="18"/>
                <w:szCs w:val="18"/>
                <w:lang w:eastAsia="zh-CN"/>
              </w:rPr>
              <w:t>HH11</w:t>
            </w:r>
          </w:p>
        </w:tc>
        <w:tc>
          <w:tcPr>
            <w:tcW w:w="1276" w:type="dxa"/>
            <w:shd w:val="clear" w:color="auto" w:fill="auto"/>
            <w:noWrap/>
            <w:vAlign w:val="center"/>
          </w:tcPr>
          <w:p w14:paraId="60A18FE6"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311A5FAB" w14:textId="77777777" w:rsidR="000178F0" w:rsidRDefault="00DE263E">
            <w:pPr>
              <w:jc w:val="right"/>
              <w:rPr>
                <w:rFonts w:eastAsia="宋体"/>
                <w:color w:val="000000"/>
                <w:sz w:val="18"/>
                <w:szCs w:val="18"/>
                <w:lang w:eastAsia="zh-CN"/>
              </w:rPr>
            </w:pPr>
            <w:r>
              <w:rPr>
                <w:rFonts w:eastAsia="宋体"/>
                <w:color w:val="000000"/>
                <w:sz w:val="18"/>
                <w:szCs w:val="18"/>
                <w:lang w:eastAsia="zh-CN"/>
              </w:rPr>
              <w:t>41.712</w:t>
            </w:r>
          </w:p>
        </w:tc>
        <w:tc>
          <w:tcPr>
            <w:tcW w:w="1559" w:type="dxa"/>
            <w:shd w:val="clear" w:color="auto" w:fill="auto"/>
            <w:noWrap/>
            <w:vAlign w:val="center"/>
          </w:tcPr>
          <w:p w14:paraId="5BD4F94A" w14:textId="77777777" w:rsidR="000178F0" w:rsidRDefault="00DE263E">
            <w:pPr>
              <w:jc w:val="right"/>
              <w:rPr>
                <w:rFonts w:eastAsia="宋体"/>
                <w:color w:val="000000"/>
                <w:sz w:val="18"/>
                <w:szCs w:val="18"/>
                <w:lang w:eastAsia="zh-CN"/>
              </w:rPr>
            </w:pPr>
            <w:r>
              <w:rPr>
                <w:rFonts w:eastAsia="宋体"/>
                <w:color w:val="000000"/>
                <w:sz w:val="18"/>
                <w:szCs w:val="18"/>
                <w:lang w:eastAsia="zh-CN"/>
              </w:rPr>
              <w:t>19.72</w:t>
            </w:r>
          </w:p>
        </w:tc>
        <w:tc>
          <w:tcPr>
            <w:tcW w:w="856" w:type="dxa"/>
            <w:shd w:val="clear" w:color="auto" w:fill="auto"/>
            <w:noWrap/>
            <w:vAlign w:val="center"/>
          </w:tcPr>
          <w:p w14:paraId="146C6161" w14:textId="77777777" w:rsidR="000178F0" w:rsidRDefault="00DE263E">
            <w:pPr>
              <w:jc w:val="right"/>
              <w:rPr>
                <w:rFonts w:eastAsia="宋体"/>
                <w:color w:val="000000"/>
                <w:sz w:val="18"/>
                <w:szCs w:val="18"/>
                <w:lang w:eastAsia="zh-CN"/>
              </w:rPr>
            </w:pPr>
            <w:r>
              <w:rPr>
                <w:rFonts w:eastAsia="宋体"/>
                <w:color w:val="000000"/>
                <w:sz w:val="18"/>
                <w:szCs w:val="18"/>
                <w:lang w:eastAsia="zh-CN"/>
              </w:rPr>
              <w:t>29.677</w:t>
            </w:r>
          </w:p>
        </w:tc>
      </w:tr>
      <w:tr w:rsidR="000178F0" w14:paraId="0891743D" w14:textId="77777777">
        <w:trPr>
          <w:trHeight w:val="280"/>
          <w:jc w:val="center"/>
        </w:trPr>
        <w:tc>
          <w:tcPr>
            <w:tcW w:w="1413" w:type="dxa"/>
            <w:shd w:val="clear" w:color="auto" w:fill="auto"/>
            <w:noWrap/>
            <w:vAlign w:val="center"/>
          </w:tcPr>
          <w:p w14:paraId="6C1D0278" w14:textId="77777777" w:rsidR="000178F0" w:rsidRDefault="00DE263E">
            <w:pPr>
              <w:rPr>
                <w:rFonts w:eastAsia="宋体"/>
                <w:color w:val="000000"/>
                <w:sz w:val="18"/>
                <w:szCs w:val="18"/>
                <w:lang w:eastAsia="zh-CN"/>
              </w:rPr>
            </w:pPr>
            <w:r>
              <w:rPr>
                <w:rFonts w:eastAsia="宋体"/>
                <w:color w:val="000000"/>
                <w:sz w:val="18"/>
                <w:szCs w:val="18"/>
                <w:lang w:eastAsia="zh-CN"/>
              </w:rPr>
              <w:t>ATOM600</w:t>
            </w:r>
          </w:p>
        </w:tc>
        <w:tc>
          <w:tcPr>
            <w:tcW w:w="1559" w:type="dxa"/>
            <w:shd w:val="clear" w:color="auto" w:fill="auto"/>
            <w:noWrap/>
            <w:vAlign w:val="center"/>
          </w:tcPr>
          <w:p w14:paraId="2FF49474" w14:textId="77777777" w:rsidR="000178F0" w:rsidRDefault="00DE263E">
            <w:pPr>
              <w:rPr>
                <w:rFonts w:eastAsia="宋体"/>
                <w:color w:val="000000"/>
                <w:sz w:val="18"/>
                <w:szCs w:val="18"/>
                <w:lang w:eastAsia="zh-CN"/>
              </w:rPr>
            </w:pPr>
            <w:r>
              <w:rPr>
                <w:rFonts w:eastAsia="宋体"/>
                <w:color w:val="000000"/>
                <w:sz w:val="18"/>
                <w:szCs w:val="18"/>
                <w:lang w:eastAsia="zh-CN"/>
              </w:rPr>
              <w:t>HH12</w:t>
            </w:r>
          </w:p>
        </w:tc>
        <w:tc>
          <w:tcPr>
            <w:tcW w:w="1276" w:type="dxa"/>
            <w:shd w:val="clear" w:color="auto" w:fill="auto"/>
            <w:noWrap/>
            <w:vAlign w:val="center"/>
          </w:tcPr>
          <w:p w14:paraId="54EFFE7B"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6029472" w14:textId="77777777" w:rsidR="000178F0" w:rsidRDefault="00DE263E">
            <w:pPr>
              <w:jc w:val="right"/>
              <w:rPr>
                <w:rFonts w:eastAsia="宋体"/>
                <w:color w:val="000000"/>
                <w:sz w:val="18"/>
                <w:szCs w:val="18"/>
                <w:lang w:eastAsia="zh-CN"/>
              </w:rPr>
            </w:pPr>
            <w:r>
              <w:rPr>
                <w:rFonts w:eastAsia="宋体"/>
                <w:color w:val="000000"/>
                <w:sz w:val="18"/>
                <w:szCs w:val="18"/>
                <w:lang w:eastAsia="zh-CN"/>
              </w:rPr>
              <w:t>42.81</w:t>
            </w:r>
          </w:p>
        </w:tc>
        <w:tc>
          <w:tcPr>
            <w:tcW w:w="1559" w:type="dxa"/>
            <w:shd w:val="clear" w:color="auto" w:fill="auto"/>
            <w:noWrap/>
            <w:vAlign w:val="center"/>
          </w:tcPr>
          <w:p w14:paraId="7C059222" w14:textId="77777777" w:rsidR="000178F0" w:rsidRDefault="00DE263E">
            <w:pPr>
              <w:jc w:val="right"/>
              <w:rPr>
                <w:rFonts w:eastAsia="宋体"/>
                <w:color w:val="000000"/>
                <w:sz w:val="18"/>
                <w:szCs w:val="18"/>
                <w:lang w:eastAsia="zh-CN"/>
              </w:rPr>
            </w:pPr>
            <w:r>
              <w:rPr>
                <w:rFonts w:eastAsia="宋体"/>
                <w:color w:val="000000"/>
                <w:sz w:val="18"/>
                <w:szCs w:val="18"/>
                <w:lang w:eastAsia="zh-CN"/>
              </w:rPr>
              <w:t>18.444</w:t>
            </w:r>
          </w:p>
        </w:tc>
        <w:tc>
          <w:tcPr>
            <w:tcW w:w="856" w:type="dxa"/>
            <w:shd w:val="clear" w:color="auto" w:fill="auto"/>
            <w:noWrap/>
            <w:vAlign w:val="center"/>
          </w:tcPr>
          <w:p w14:paraId="7CC40F72" w14:textId="77777777" w:rsidR="000178F0" w:rsidRDefault="00DE263E">
            <w:pPr>
              <w:jc w:val="right"/>
              <w:rPr>
                <w:rFonts w:eastAsia="宋体"/>
                <w:color w:val="000000"/>
                <w:sz w:val="18"/>
                <w:szCs w:val="18"/>
                <w:lang w:eastAsia="zh-CN"/>
              </w:rPr>
            </w:pPr>
            <w:r>
              <w:rPr>
                <w:rFonts w:eastAsia="宋体"/>
                <w:color w:val="000000"/>
                <w:sz w:val="18"/>
                <w:szCs w:val="18"/>
                <w:lang w:eastAsia="zh-CN"/>
              </w:rPr>
              <w:t>29.398</w:t>
            </w:r>
          </w:p>
        </w:tc>
      </w:tr>
      <w:tr w:rsidR="000178F0" w14:paraId="4E762970" w14:textId="77777777">
        <w:trPr>
          <w:trHeight w:val="280"/>
          <w:jc w:val="center"/>
        </w:trPr>
        <w:tc>
          <w:tcPr>
            <w:tcW w:w="1413" w:type="dxa"/>
            <w:shd w:val="clear" w:color="auto" w:fill="auto"/>
            <w:noWrap/>
            <w:vAlign w:val="center"/>
          </w:tcPr>
          <w:p w14:paraId="4F250A52" w14:textId="77777777" w:rsidR="000178F0" w:rsidRDefault="00DE263E">
            <w:pPr>
              <w:rPr>
                <w:rFonts w:eastAsia="宋体"/>
                <w:color w:val="000000"/>
                <w:sz w:val="18"/>
                <w:szCs w:val="18"/>
                <w:lang w:eastAsia="zh-CN"/>
              </w:rPr>
            </w:pPr>
            <w:r>
              <w:rPr>
                <w:rFonts w:eastAsia="宋体"/>
                <w:color w:val="000000"/>
                <w:sz w:val="18"/>
                <w:szCs w:val="18"/>
                <w:lang w:eastAsia="zh-CN"/>
              </w:rPr>
              <w:t>ATOM601</w:t>
            </w:r>
          </w:p>
        </w:tc>
        <w:tc>
          <w:tcPr>
            <w:tcW w:w="1559" w:type="dxa"/>
            <w:shd w:val="clear" w:color="auto" w:fill="auto"/>
            <w:noWrap/>
            <w:vAlign w:val="center"/>
          </w:tcPr>
          <w:p w14:paraId="5B09D48A" w14:textId="77777777" w:rsidR="000178F0" w:rsidRDefault="00DE263E">
            <w:pPr>
              <w:rPr>
                <w:rFonts w:eastAsia="宋体"/>
                <w:color w:val="000000"/>
                <w:sz w:val="18"/>
                <w:szCs w:val="18"/>
                <w:lang w:eastAsia="zh-CN"/>
              </w:rPr>
            </w:pPr>
            <w:r>
              <w:rPr>
                <w:rFonts w:eastAsia="宋体"/>
                <w:color w:val="000000"/>
                <w:sz w:val="18"/>
                <w:szCs w:val="18"/>
                <w:lang w:eastAsia="zh-CN"/>
              </w:rPr>
              <w:t>NH2</w:t>
            </w:r>
          </w:p>
        </w:tc>
        <w:tc>
          <w:tcPr>
            <w:tcW w:w="1276" w:type="dxa"/>
            <w:shd w:val="clear" w:color="auto" w:fill="auto"/>
            <w:noWrap/>
            <w:vAlign w:val="center"/>
          </w:tcPr>
          <w:p w14:paraId="232B896D"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5843E586" w14:textId="77777777" w:rsidR="000178F0" w:rsidRDefault="00DE263E">
            <w:pPr>
              <w:jc w:val="right"/>
              <w:rPr>
                <w:rFonts w:eastAsia="宋体"/>
                <w:color w:val="000000"/>
                <w:sz w:val="18"/>
                <w:szCs w:val="18"/>
                <w:lang w:eastAsia="zh-CN"/>
              </w:rPr>
            </w:pPr>
            <w:r>
              <w:rPr>
                <w:rFonts w:eastAsia="宋体"/>
                <w:color w:val="000000"/>
                <w:sz w:val="18"/>
                <w:szCs w:val="18"/>
                <w:lang w:eastAsia="zh-CN"/>
              </w:rPr>
              <w:t>41.394</w:t>
            </w:r>
          </w:p>
        </w:tc>
        <w:tc>
          <w:tcPr>
            <w:tcW w:w="1559" w:type="dxa"/>
            <w:shd w:val="clear" w:color="auto" w:fill="auto"/>
            <w:noWrap/>
            <w:vAlign w:val="center"/>
          </w:tcPr>
          <w:p w14:paraId="3FC93818" w14:textId="77777777" w:rsidR="000178F0" w:rsidRDefault="00DE263E">
            <w:pPr>
              <w:jc w:val="right"/>
              <w:rPr>
                <w:rFonts w:eastAsia="宋体"/>
                <w:color w:val="000000"/>
                <w:sz w:val="18"/>
                <w:szCs w:val="18"/>
                <w:lang w:eastAsia="zh-CN"/>
              </w:rPr>
            </w:pPr>
            <w:r>
              <w:rPr>
                <w:rFonts w:eastAsia="宋体"/>
                <w:color w:val="000000"/>
                <w:sz w:val="18"/>
                <w:szCs w:val="18"/>
                <w:lang w:eastAsia="zh-CN"/>
              </w:rPr>
              <w:t>16.707</w:t>
            </w:r>
          </w:p>
        </w:tc>
        <w:tc>
          <w:tcPr>
            <w:tcW w:w="856" w:type="dxa"/>
            <w:shd w:val="clear" w:color="auto" w:fill="auto"/>
            <w:noWrap/>
            <w:vAlign w:val="center"/>
          </w:tcPr>
          <w:p w14:paraId="2579D892" w14:textId="77777777" w:rsidR="000178F0" w:rsidRDefault="00DE263E">
            <w:pPr>
              <w:jc w:val="right"/>
              <w:rPr>
                <w:rFonts w:eastAsia="宋体"/>
                <w:color w:val="000000"/>
                <w:sz w:val="18"/>
                <w:szCs w:val="18"/>
                <w:lang w:eastAsia="zh-CN"/>
              </w:rPr>
            </w:pPr>
            <w:r>
              <w:rPr>
                <w:rFonts w:eastAsia="宋体"/>
                <w:color w:val="000000"/>
                <w:sz w:val="18"/>
                <w:szCs w:val="18"/>
                <w:lang w:eastAsia="zh-CN"/>
              </w:rPr>
              <w:t>30.423</w:t>
            </w:r>
          </w:p>
        </w:tc>
      </w:tr>
      <w:tr w:rsidR="000178F0" w14:paraId="4B1EAC8D" w14:textId="77777777">
        <w:trPr>
          <w:trHeight w:val="280"/>
          <w:jc w:val="center"/>
        </w:trPr>
        <w:tc>
          <w:tcPr>
            <w:tcW w:w="1413" w:type="dxa"/>
            <w:shd w:val="clear" w:color="auto" w:fill="auto"/>
            <w:noWrap/>
            <w:vAlign w:val="center"/>
          </w:tcPr>
          <w:p w14:paraId="262083B5" w14:textId="77777777" w:rsidR="000178F0" w:rsidRDefault="00DE263E">
            <w:pPr>
              <w:rPr>
                <w:rFonts w:eastAsia="宋体"/>
                <w:color w:val="000000"/>
                <w:sz w:val="18"/>
                <w:szCs w:val="18"/>
                <w:lang w:eastAsia="zh-CN"/>
              </w:rPr>
            </w:pPr>
            <w:r>
              <w:rPr>
                <w:rFonts w:eastAsia="宋体"/>
                <w:color w:val="000000"/>
                <w:sz w:val="18"/>
                <w:szCs w:val="18"/>
                <w:lang w:eastAsia="zh-CN"/>
              </w:rPr>
              <w:t>ATOM602</w:t>
            </w:r>
          </w:p>
        </w:tc>
        <w:tc>
          <w:tcPr>
            <w:tcW w:w="1559" w:type="dxa"/>
            <w:shd w:val="clear" w:color="auto" w:fill="auto"/>
            <w:noWrap/>
            <w:vAlign w:val="center"/>
          </w:tcPr>
          <w:p w14:paraId="48697E4F" w14:textId="77777777" w:rsidR="000178F0" w:rsidRDefault="00DE263E">
            <w:pPr>
              <w:rPr>
                <w:rFonts w:eastAsia="宋体"/>
                <w:color w:val="000000"/>
                <w:sz w:val="18"/>
                <w:szCs w:val="18"/>
                <w:lang w:eastAsia="zh-CN"/>
              </w:rPr>
            </w:pPr>
            <w:r>
              <w:rPr>
                <w:rFonts w:eastAsia="宋体"/>
                <w:color w:val="000000"/>
                <w:sz w:val="18"/>
                <w:szCs w:val="18"/>
                <w:lang w:eastAsia="zh-CN"/>
              </w:rPr>
              <w:t>HH21</w:t>
            </w:r>
          </w:p>
        </w:tc>
        <w:tc>
          <w:tcPr>
            <w:tcW w:w="1276" w:type="dxa"/>
            <w:shd w:val="clear" w:color="auto" w:fill="auto"/>
            <w:noWrap/>
            <w:vAlign w:val="center"/>
          </w:tcPr>
          <w:p w14:paraId="121F8873"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5EC25EE5" w14:textId="77777777" w:rsidR="000178F0" w:rsidRDefault="00DE263E">
            <w:pPr>
              <w:jc w:val="right"/>
              <w:rPr>
                <w:rFonts w:eastAsia="宋体"/>
                <w:color w:val="000000"/>
                <w:sz w:val="18"/>
                <w:szCs w:val="18"/>
                <w:lang w:eastAsia="zh-CN"/>
              </w:rPr>
            </w:pPr>
            <w:r>
              <w:rPr>
                <w:rFonts w:eastAsia="宋体"/>
                <w:color w:val="000000"/>
                <w:sz w:val="18"/>
                <w:szCs w:val="18"/>
                <w:lang w:eastAsia="zh-CN"/>
              </w:rPr>
              <w:t>40.773</w:t>
            </w:r>
          </w:p>
        </w:tc>
        <w:tc>
          <w:tcPr>
            <w:tcW w:w="1559" w:type="dxa"/>
            <w:shd w:val="clear" w:color="auto" w:fill="auto"/>
            <w:noWrap/>
            <w:vAlign w:val="center"/>
          </w:tcPr>
          <w:p w14:paraId="61BF5D18" w14:textId="77777777" w:rsidR="000178F0" w:rsidRDefault="00DE263E">
            <w:pPr>
              <w:jc w:val="right"/>
              <w:rPr>
                <w:rFonts w:eastAsia="宋体"/>
                <w:color w:val="000000"/>
                <w:sz w:val="18"/>
                <w:szCs w:val="18"/>
                <w:lang w:eastAsia="zh-CN"/>
              </w:rPr>
            </w:pPr>
            <w:r>
              <w:rPr>
                <w:rFonts w:eastAsia="宋体"/>
                <w:color w:val="000000"/>
                <w:sz w:val="18"/>
                <w:szCs w:val="18"/>
                <w:lang w:eastAsia="zh-CN"/>
              </w:rPr>
              <w:t>15.918</w:t>
            </w:r>
          </w:p>
        </w:tc>
        <w:tc>
          <w:tcPr>
            <w:tcW w:w="856" w:type="dxa"/>
            <w:shd w:val="clear" w:color="auto" w:fill="auto"/>
            <w:noWrap/>
            <w:vAlign w:val="center"/>
          </w:tcPr>
          <w:p w14:paraId="05633CC3" w14:textId="77777777" w:rsidR="000178F0" w:rsidRDefault="00DE263E">
            <w:pPr>
              <w:jc w:val="right"/>
              <w:rPr>
                <w:rFonts w:eastAsia="宋体"/>
                <w:color w:val="000000"/>
                <w:sz w:val="18"/>
                <w:szCs w:val="18"/>
                <w:lang w:eastAsia="zh-CN"/>
              </w:rPr>
            </w:pPr>
            <w:r>
              <w:rPr>
                <w:rFonts w:eastAsia="宋体"/>
                <w:color w:val="000000"/>
                <w:sz w:val="18"/>
                <w:szCs w:val="18"/>
                <w:lang w:eastAsia="zh-CN"/>
              </w:rPr>
              <w:t>30.539</w:t>
            </w:r>
          </w:p>
        </w:tc>
      </w:tr>
      <w:tr w:rsidR="000178F0" w14:paraId="08CBF838" w14:textId="77777777">
        <w:trPr>
          <w:trHeight w:val="280"/>
          <w:jc w:val="center"/>
        </w:trPr>
        <w:tc>
          <w:tcPr>
            <w:tcW w:w="1413" w:type="dxa"/>
            <w:shd w:val="clear" w:color="auto" w:fill="auto"/>
            <w:noWrap/>
            <w:vAlign w:val="center"/>
          </w:tcPr>
          <w:p w14:paraId="72CE8166" w14:textId="77777777" w:rsidR="000178F0" w:rsidRDefault="00DE263E">
            <w:pPr>
              <w:rPr>
                <w:rFonts w:eastAsia="宋体"/>
                <w:color w:val="000000"/>
                <w:sz w:val="18"/>
                <w:szCs w:val="18"/>
                <w:lang w:eastAsia="zh-CN"/>
              </w:rPr>
            </w:pPr>
            <w:r>
              <w:rPr>
                <w:rFonts w:eastAsia="宋体"/>
                <w:color w:val="000000"/>
                <w:sz w:val="18"/>
                <w:szCs w:val="18"/>
                <w:lang w:eastAsia="zh-CN"/>
              </w:rPr>
              <w:t>ATOM603</w:t>
            </w:r>
          </w:p>
        </w:tc>
        <w:tc>
          <w:tcPr>
            <w:tcW w:w="1559" w:type="dxa"/>
            <w:shd w:val="clear" w:color="auto" w:fill="auto"/>
            <w:noWrap/>
            <w:vAlign w:val="center"/>
          </w:tcPr>
          <w:p w14:paraId="774720A2" w14:textId="77777777" w:rsidR="000178F0" w:rsidRDefault="00DE263E">
            <w:pPr>
              <w:rPr>
                <w:rFonts w:eastAsia="宋体"/>
                <w:color w:val="000000"/>
                <w:sz w:val="18"/>
                <w:szCs w:val="18"/>
                <w:lang w:eastAsia="zh-CN"/>
              </w:rPr>
            </w:pPr>
            <w:r>
              <w:rPr>
                <w:rFonts w:eastAsia="宋体"/>
                <w:color w:val="000000"/>
                <w:sz w:val="18"/>
                <w:szCs w:val="18"/>
                <w:lang w:eastAsia="zh-CN"/>
              </w:rPr>
              <w:t>HH22</w:t>
            </w:r>
          </w:p>
        </w:tc>
        <w:tc>
          <w:tcPr>
            <w:tcW w:w="1276" w:type="dxa"/>
            <w:shd w:val="clear" w:color="auto" w:fill="auto"/>
            <w:noWrap/>
            <w:vAlign w:val="center"/>
          </w:tcPr>
          <w:p w14:paraId="7EBBED58"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A8D4AF9" w14:textId="77777777" w:rsidR="000178F0" w:rsidRDefault="00DE263E">
            <w:pPr>
              <w:jc w:val="right"/>
              <w:rPr>
                <w:rFonts w:eastAsia="宋体"/>
                <w:color w:val="000000"/>
                <w:sz w:val="18"/>
                <w:szCs w:val="18"/>
                <w:lang w:eastAsia="zh-CN"/>
              </w:rPr>
            </w:pPr>
            <w:r>
              <w:rPr>
                <w:rFonts w:eastAsia="宋体"/>
                <w:color w:val="000000"/>
                <w:sz w:val="18"/>
                <w:szCs w:val="18"/>
                <w:lang w:eastAsia="zh-CN"/>
              </w:rPr>
              <w:t>42.352</w:t>
            </w:r>
          </w:p>
        </w:tc>
        <w:tc>
          <w:tcPr>
            <w:tcW w:w="1559" w:type="dxa"/>
            <w:shd w:val="clear" w:color="auto" w:fill="auto"/>
            <w:noWrap/>
            <w:vAlign w:val="center"/>
          </w:tcPr>
          <w:p w14:paraId="6981EBA0" w14:textId="77777777" w:rsidR="000178F0" w:rsidRDefault="00DE263E">
            <w:pPr>
              <w:jc w:val="right"/>
              <w:rPr>
                <w:rFonts w:eastAsia="宋体"/>
                <w:color w:val="000000"/>
                <w:sz w:val="18"/>
                <w:szCs w:val="18"/>
                <w:lang w:eastAsia="zh-CN"/>
              </w:rPr>
            </w:pPr>
            <w:r>
              <w:rPr>
                <w:rFonts w:eastAsia="宋体"/>
                <w:color w:val="000000"/>
                <w:sz w:val="18"/>
                <w:szCs w:val="18"/>
                <w:lang w:eastAsia="zh-CN"/>
              </w:rPr>
              <w:t>16.428</w:t>
            </w:r>
          </w:p>
        </w:tc>
        <w:tc>
          <w:tcPr>
            <w:tcW w:w="856" w:type="dxa"/>
            <w:shd w:val="clear" w:color="auto" w:fill="auto"/>
            <w:noWrap/>
            <w:vAlign w:val="center"/>
          </w:tcPr>
          <w:p w14:paraId="383949AB" w14:textId="77777777" w:rsidR="000178F0" w:rsidRDefault="00DE263E">
            <w:pPr>
              <w:jc w:val="right"/>
              <w:rPr>
                <w:rFonts w:eastAsia="宋体"/>
                <w:color w:val="000000"/>
                <w:sz w:val="18"/>
                <w:szCs w:val="18"/>
                <w:lang w:eastAsia="zh-CN"/>
              </w:rPr>
            </w:pPr>
            <w:r>
              <w:rPr>
                <w:rFonts w:eastAsia="宋体"/>
                <w:color w:val="000000"/>
                <w:sz w:val="18"/>
                <w:szCs w:val="18"/>
                <w:lang w:eastAsia="zh-CN"/>
              </w:rPr>
              <w:t>30.27</w:t>
            </w:r>
          </w:p>
        </w:tc>
      </w:tr>
      <w:tr w:rsidR="000178F0" w14:paraId="03D73683" w14:textId="77777777">
        <w:trPr>
          <w:trHeight w:val="280"/>
          <w:jc w:val="center"/>
        </w:trPr>
        <w:tc>
          <w:tcPr>
            <w:tcW w:w="1413" w:type="dxa"/>
            <w:shd w:val="clear" w:color="auto" w:fill="auto"/>
            <w:noWrap/>
            <w:vAlign w:val="center"/>
          </w:tcPr>
          <w:p w14:paraId="13FE40AE" w14:textId="77777777" w:rsidR="000178F0" w:rsidRDefault="00DE263E">
            <w:pPr>
              <w:rPr>
                <w:rFonts w:eastAsia="宋体"/>
                <w:color w:val="000000"/>
                <w:sz w:val="18"/>
                <w:szCs w:val="18"/>
                <w:lang w:eastAsia="zh-CN"/>
              </w:rPr>
            </w:pPr>
            <w:r>
              <w:rPr>
                <w:rFonts w:eastAsia="宋体"/>
                <w:color w:val="000000"/>
                <w:sz w:val="18"/>
                <w:szCs w:val="18"/>
                <w:lang w:eastAsia="zh-CN"/>
              </w:rPr>
              <w:t>ATOM604</w:t>
            </w:r>
          </w:p>
        </w:tc>
        <w:tc>
          <w:tcPr>
            <w:tcW w:w="1559" w:type="dxa"/>
            <w:shd w:val="clear" w:color="auto" w:fill="auto"/>
            <w:noWrap/>
            <w:vAlign w:val="center"/>
          </w:tcPr>
          <w:p w14:paraId="1C041FDD"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65473427"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77A8B852" w14:textId="77777777" w:rsidR="000178F0" w:rsidRDefault="00DE263E">
            <w:pPr>
              <w:jc w:val="right"/>
              <w:rPr>
                <w:rFonts w:eastAsia="宋体"/>
                <w:color w:val="000000"/>
                <w:sz w:val="18"/>
                <w:szCs w:val="18"/>
                <w:lang w:eastAsia="zh-CN"/>
              </w:rPr>
            </w:pPr>
            <w:r>
              <w:rPr>
                <w:rFonts w:eastAsia="宋体"/>
                <w:color w:val="000000"/>
                <w:sz w:val="18"/>
                <w:szCs w:val="18"/>
                <w:lang w:eastAsia="zh-CN"/>
              </w:rPr>
              <w:t>36.018</w:t>
            </w:r>
          </w:p>
        </w:tc>
        <w:tc>
          <w:tcPr>
            <w:tcW w:w="1559" w:type="dxa"/>
            <w:shd w:val="clear" w:color="auto" w:fill="auto"/>
            <w:noWrap/>
            <w:vAlign w:val="center"/>
          </w:tcPr>
          <w:p w14:paraId="1EB4212B" w14:textId="77777777" w:rsidR="000178F0" w:rsidRDefault="00DE263E">
            <w:pPr>
              <w:jc w:val="right"/>
              <w:rPr>
                <w:rFonts w:eastAsia="宋体"/>
                <w:color w:val="000000"/>
                <w:sz w:val="18"/>
                <w:szCs w:val="18"/>
                <w:lang w:eastAsia="zh-CN"/>
              </w:rPr>
            </w:pPr>
            <w:r>
              <w:rPr>
                <w:rFonts w:eastAsia="宋体"/>
                <w:color w:val="000000"/>
                <w:sz w:val="18"/>
                <w:szCs w:val="18"/>
                <w:lang w:eastAsia="zh-CN"/>
              </w:rPr>
              <w:t>18.927</w:t>
            </w:r>
          </w:p>
        </w:tc>
        <w:tc>
          <w:tcPr>
            <w:tcW w:w="856" w:type="dxa"/>
            <w:shd w:val="clear" w:color="auto" w:fill="auto"/>
            <w:noWrap/>
            <w:vAlign w:val="center"/>
          </w:tcPr>
          <w:p w14:paraId="7F69405D" w14:textId="77777777" w:rsidR="000178F0" w:rsidRDefault="00DE263E">
            <w:pPr>
              <w:jc w:val="right"/>
              <w:rPr>
                <w:rFonts w:eastAsia="宋体"/>
                <w:color w:val="000000"/>
                <w:sz w:val="18"/>
                <w:szCs w:val="18"/>
                <w:lang w:eastAsia="zh-CN"/>
              </w:rPr>
            </w:pPr>
            <w:r>
              <w:rPr>
                <w:rFonts w:eastAsia="宋体"/>
                <w:color w:val="000000"/>
                <w:sz w:val="18"/>
                <w:szCs w:val="18"/>
                <w:lang w:eastAsia="zh-CN"/>
              </w:rPr>
              <w:t>34.573</w:t>
            </w:r>
          </w:p>
        </w:tc>
      </w:tr>
      <w:tr w:rsidR="000178F0" w14:paraId="0D37DD9D" w14:textId="77777777">
        <w:trPr>
          <w:trHeight w:val="280"/>
          <w:jc w:val="center"/>
        </w:trPr>
        <w:tc>
          <w:tcPr>
            <w:tcW w:w="1413" w:type="dxa"/>
            <w:shd w:val="clear" w:color="auto" w:fill="auto"/>
            <w:noWrap/>
            <w:vAlign w:val="center"/>
          </w:tcPr>
          <w:p w14:paraId="7252E37A" w14:textId="77777777" w:rsidR="000178F0" w:rsidRDefault="00DE263E">
            <w:pPr>
              <w:rPr>
                <w:rFonts w:eastAsia="宋体"/>
                <w:color w:val="000000"/>
                <w:sz w:val="18"/>
                <w:szCs w:val="18"/>
                <w:lang w:eastAsia="zh-CN"/>
              </w:rPr>
            </w:pPr>
            <w:r>
              <w:rPr>
                <w:rFonts w:eastAsia="宋体"/>
                <w:color w:val="000000"/>
                <w:sz w:val="18"/>
                <w:szCs w:val="18"/>
                <w:lang w:eastAsia="zh-CN"/>
              </w:rPr>
              <w:t>ATOM605</w:t>
            </w:r>
          </w:p>
        </w:tc>
        <w:tc>
          <w:tcPr>
            <w:tcW w:w="1559" w:type="dxa"/>
            <w:shd w:val="clear" w:color="auto" w:fill="auto"/>
            <w:noWrap/>
            <w:vAlign w:val="center"/>
          </w:tcPr>
          <w:p w14:paraId="70EDBFBF"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6BE1E91C"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54B8D892" w14:textId="77777777" w:rsidR="000178F0" w:rsidRDefault="00DE263E">
            <w:pPr>
              <w:jc w:val="right"/>
              <w:rPr>
                <w:rFonts w:eastAsia="宋体"/>
                <w:color w:val="000000"/>
                <w:sz w:val="18"/>
                <w:szCs w:val="18"/>
                <w:lang w:eastAsia="zh-CN"/>
              </w:rPr>
            </w:pPr>
            <w:r>
              <w:rPr>
                <w:rFonts w:eastAsia="宋体"/>
                <w:color w:val="000000"/>
                <w:sz w:val="18"/>
                <w:szCs w:val="18"/>
                <w:lang w:eastAsia="zh-CN"/>
              </w:rPr>
              <w:t>36.613</w:t>
            </w:r>
          </w:p>
        </w:tc>
        <w:tc>
          <w:tcPr>
            <w:tcW w:w="1559" w:type="dxa"/>
            <w:shd w:val="clear" w:color="auto" w:fill="auto"/>
            <w:noWrap/>
            <w:vAlign w:val="center"/>
          </w:tcPr>
          <w:p w14:paraId="52594D8D" w14:textId="77777777" w:rsidR="000178F0" w:rsidRDefault="00DE263E">
            <w:pPr>
              <w:jc w:val="right"/>
              <w:rPr>
                <w:rFonts w:eastAsia="宋体"/>
                <w:color w:val="000000"/>
                <w:sz w:val="18"/>
                <w:szCs w:val="18"/>
                <w:lang w:eastAsia="zh-CN"/>
              </w:rPr>
            </w:pPr>
            <w:r>
              <w:rPr>
                <w:rFonts w:eastAsia="宋体"/>
                <w:color w:val="000000"/>
                <w:sz w:val="18"/>
                <w:szCs w:val="18"/>
                <w:lang w:eastAsia="zh-CN"/>
              </w:rPr>
              <w:t>19.084</w:t>
            </w:r>
          </w:p>
        </w:tc>
        <w:tc>
          <w:tcPr>
            <w:tcW w:w="856" w:type="dxa"/>
            <w:shd w:val="clear" w:color="auto" w:fill="auto"/>
            <w:noWrap/>
            <w:vAlign w:val="center"/>
          </w:tcPr>
          <w:p w14:paraId="4701055F" w14:textId="77777777" w:rsidR="000178F0" w:rsidRDefault="00DE263E">
            <w:pPr>
              <w:jc w:val="right"/>
              <w:rPr>
                <w:rFonts w:eastAsia="宋体"/>
                <w:color w:val="000000"/>
                <w:sz w:val="18"/>
                <w:szCs w:val="18"/>
                <w:lang w:eastAsia="zh-CN"/>
              </w:rPr>
            </w:pPr>
            <w:r>
              <w:rPr>
                <w:rFonts w:eastAsia="宋体"/>
                <w:color w:val="000000"/>
                <w:sz w:val="18"/>
                <w:szCs w:val="18"/>
                <w:lang w:eastAsia="zh-CN"/>
              </w:rPr>
              <w:t>35.637</w:t>
            </w:r>
          </w:p>
        </w:tc>
      </w:tr>
      <w:tr w:rsidR="000178F0" w14:paraId="173B87AE" w14:textId="77777777">
        <w:trPr>
          <w:trHeight w:val="280"/>
          <w:jc w:val="center"/>
        </w:trPr>
        <w:tc>
          <w:tcPr>
            <w:tcW w:w="1413" w:type="dxa"/>
            <w:shd w:val="clear" w:color="auto" w:fill="auto"/>
            <w:noWrap/>
            <w:vAlign w:val="center"/>
          </w:tcPr>
          <w:p w14:paraId="333D8A2E" w14:textId="77777777" w:rsidR="000178F0" w:rsidRDefault="00DE263E">
            <w:pPr>
              <w:rPr>
                <w:rFonts w:eastAsia="宋体"/>
                <w:color w:val="000000"/>
                <w:sz w:val="18"/>
                <w:szCs w:val="18"/>
                <w:lang w:eastAsia="zh-CN"/>
              </w:rPr>
            </w:pPr>
            <w:r>
              <w:rPr>
                <w:rFonts w:eastAsia="宋体"/>
                <w:color w:val="000000"/>
                <w:sz w:val="18"/>
                <w:szCs w:val="18"/>
                <w:lang w:eastAsia="zh-CN"/>
              </w:rPr>
              <w:t>ATOM606</w:t>
            </w:r>
          </w:p>
        </w:tc>
        <w:tc>
          <w:tcPr>
            <w:tcW w:w="1559" w:type="dxa"/>
            <w:shd w:val="clear" w:color="auto" w:fill="auto"/>
            <w:noWrap/>
            <w:vAlign w:val="center"/>
          </w:tcPr>
          <w:p w14:paraId="5AEADEC0"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7F7055FF"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13A00735" w14:textId="77777777" w:rsidR="000178F0" w:rsidRDefault="00DE263E">
            <w:pPr>
              <w:jc w:val="right"/>
              <w:rPr>
                <w:rFonts w:eastAsia="宋体"/>
                <w:color w:val="000000"/>
                <w:sz w:val="18"/>
                <w:szCs w:val="18"/>
                <w:lang w:eastAsia="zh-CN"/>
              </w:rPr>
            </w:pPr>
            <w:r>
              <w:rPr>
                <w:rFonts w:eastAsia="宋体"/>
                <w:color w:val="000000"/>
                <w:sz w:val="18"/>
                <w:szCs w:val="18"/>
                <w:lang w:eastAsia="zh-CN"/>
              </w:rPr>
              <w:t>34.994</w:t>
            </w:r>
          </w:p>
        </w:tc>
        <w:tc>
          <w:tcPr>
            <w:tcW w:w="1559" w:type="dxa"/>
            <w:shd w:val="clear" w:color="auto" w:fill="auto"/>
            <w:noWrap/>
            <w:vAlign w:val="center"/>
          </w:tcPr>
          <w:p w14:paraId="7D41418F" w14:textId="77777777" w:rsidR="000178F0" w:rsidRDefault="00DE263E">
            <w:pPr>
              <w:jc w:val="right"/>
              <w:rPr>
                <w:rFonts w:eastAsia="宋体"/>
                <w:color w:val="000000"/>
                <w:sz w:val="18"/>
                <w:szCs w:val="18"/>
                <w:lang w:eastAsia="zh-CN"/>
              </w:rPr>
            </w:pPr>
            <w:r>
              <w:rPr>
                <w:rFonts w:eastAsia="宋体"/>
                <w:color w:val="000000"/>
                <w:sz w:val="18"/>
                <w:szCs w:val="18"/>
                <w:lang w:eastAsia="zh-CN"/>
              </w:rPr>
              <w:t>18.083</w:t>
            </w:r>
          </w:p>
        </w:tc>
        <w:tc>
          <w:tcPr>
            <w:tcW w:w="856" w:type="dxa"/>
            <w:shd w:val="clear" w:color="auto" w:fill="auto"/>
            <w:noWrap/>
            <w:vAlign w:val="center"/>
          </w:tcPr>
          <w:p w14:paraId="4B7D0BD3" w14:textId="77777777" w:rsidR="000178F0" w:rsidRDefault="00DE263E">
            <w:pPr>
              <w:jc w:val="right"/>
              <w:rPr>
                <w:rFonts w:eastAsia="宋体"/>
                <w:color w:val="000000"/>
                <w:sz w:val="18"/>
                <w:szCs w:val="18"/>
                <w:lang w:eastAsia="zh-CN"/>
              </w:rPr>
            </w:pPr>
            <w:r>
              <w:rPr>
                <w:rFonts w:eastAsia="宋体"/>
                <w:color w:val="000000"/>
                <w:sz w:val="18"/>
                <w:szCs w:val="18"/>
                <w:lang w:eastAsia="zh-CN"/>
              </w:rPr>
              <w:t>34.293</w:t>
            </w:r>
          </w:p>
        </w:tc>
      </w:tr>
      <w:tr w:rsidR="000178F0" w14:paraId="4C312E06" w14:textId="77777777">
        <w:trPr>
          <w:trHeight w:val="280"/>
          <w:jc w:val="center"/>
        </w:trPr>
        <w:tc>
          <w:tcPr>
            <w:tcW w:w="1413" w:type="dxa"/>
            <w:shd w:val="clear" w:color="auto" w:fill="auto"/>
            <w:noWrap/>
            <w:vAlign w:val="center"/>
          </w:tcPr>
          <w:p w14:paraId="61D0D282" w14:textId="77777777" w:rsidR="000178F0" w:rsidRDefault="00DE263E">
            <w:pPr>
              <w:rPr>
                <w:rFonts w:eastAsia="宋体"/>
                <w:color w:val="000000"/>
                <w:sz w:val="18"/>
                <w:szCs w:val="18"/>
                <w:lang w:eastAsia="zh-CN"/>
              </w:rPr>
            </w:pPr>
            <w:r>
              <w:rPr>
                <w:rFonts w:eastAsia="宋体"/>
                <w:color w:val="000000"/>
                <w:sz w:val="18"/>
                <w:szCs w:val="18"/>
                <w:lang w:eastAsia="zh-CN"/>
              </w:rPr>
              <w:t>ATOM607</w:t>
            </w:r>
          </w:p>
        </w:tc>
        <w:tc>
          <w:tcPr>
            <w:tcW w:w="1559" w:type="dxa"/>
            <w:shd w:val="clear" w:color="auto" w:fill="auto"/>
            <w:noWrap/>
            <w:vAlign w:val="center"/>
          </w:tcPr>
          <w:p w14:paraId="2328BD30"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6CEEACDB"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1B6A4645" w14:textId="77777777" w:rsidR="000178F0" w:rsidRDefault="00DE263E">
            <w:pPr>
              <w:jc w:val="right"/>
              <w:rPr>
                <w:rFonts w:eastAsia="宋体"/>
                <w:color w:val="000000"/>
                <w:sz w:val="18"/>
                <w:szCs w:val="18"/>
                <w:lang w:eastAsia="zh-CN"/>
              </w:rPr>
            </w:pPr>
            <w:r>
              <w:rPr>
                <w:rFonts w:eastAsia="宋体"/>
                <w:color w:val="000000"/>
                <w:sz w:val="18"/>
                <w:szCs w:val="18"/>
                <w:lang w:eastAsia="zh-CN"/>
              </w:rPr>
              <w:t>34.791</w:t>
            </w:r>
          </w:p>
        </w:tc>
        <w:tc>
          <w:tcPr>
            <w:tcW w:w="1559" w:type="dxa"/>
            <w:shd w:val="clear" w:color="auto" w:fill="auto"/>
            <w:noWrap/>
            <w:vAlign w:val="center"/>
          </w:tcPr>
          <w:p w14:paraId="57169085" w14:textId="77777777" w:rsidR="000178F0" w:rsidRDefault="00DE263E">
            <w:pPr>
              <w:jc w:val="right"/>
              <w:rPr>
                <w:rFonts w:eastAsia="宋体"/>
                <w:color w:val="000000"/>
                <w:sz w:val="18"/>
                <w:szCs w:val="18"/>
                <w:lang w:eastAsia="zh-CN"/>
              </w:rPr>
            </w:pPr>
            <w:r>
              <w:rPr>
                <w:rFonts w:eastAsia="宋体"/>
                <w:color w:val="000000"/>
                <w:sz w:val="18"/>
                <w:szCs w:val="18"/>
                <w:lang w:eastAsia="zh-CN"/>
              </w:rPr>
              <w:t>17.949</w:t>
            </w:r>
          </w:p>
        </w:tc>
        <w:tc>
          <w:tcPr>
            <w:tcW w:w="856" w:type="dxa"/>
            <w:shd w:val="clear" w:color="auto" w:fill="auto"/>
            <w:noWrap/>
            <w:vAlign w:val="center"/>
          </w:tcPr>
          <w:p w14:paraId="17B314C9" w14:textId="77777777" w:rsidR="000178F0" w:rsidRDefault="00DE263E">
            <w:pPr>
              <w:jc w:val="right"/>
              <w:rPr>
                <w:rFonts w:eastAsia="宋体"/>
                <w:color w:val="000000"/>
                <w:sz w:val="18"/>
                <w:szCs w:val="18"/>
                <w:lang w:eastAsia="zh-CN"/>
              </w:rPr>
            </w:pPr>
            <w:r>
              <w:rPr>
                <w:rFonts w:eastAsia="宋体"/>
                <w:color w:val="000000"/>
                <w:sz w:val="18"/>
                <w:szCs w:val="18"/>
                <w:lang w:eastAsia="zh-CN"/>
              </w:rPr>
              <w:t>33.312</w:t>
            </w:r>
          </w:p>
        </w:tc>
      </w:tr>
      <w:tr w:rsidR="000178F0" w14:paraId="6E3AF115" w14:textId="77777777">
        <w:trPr>
          <w:trHeight w:val="280"/>
          <w:jc w:val="center"/>
        </w:trPr>
        <w:tc>
          <w:tcPr>
            <w:tcW w:w="1413" w:type="dxa"/>
            <w:shd w:val="clear" w:color="auto" w:fill="auto"/>
            <w:noWrap/>
            <w:vAlign w:val="center"/>
          </w:tcPr>
          <w:p w14:paraId="15BF6F34" w14:textId="77777777" w:rsidR="000178F0" w:rsidRDefault="00DE263E">
            <w:pPr>
              <w:rPr>
                <w:rFonts w:eastAsia="宋体"/>
                <w:color w:val="000000"/>
                <w:sz w:val="18"/>
                <w:szCs w:val="18"/>
                <w:lang w:eastAsia="zh-CN"/>
              </w:rPr>
            </w:pPr>
            <w:r>
              <w:rPr>
                <w:rFonts w:eastAsia="宋体"/>
                <w:color w:val="000000"/>
                <w:sz w:val="18"/>
                <w:szCs w:val="18"/>
                <w:lang w:eastAsia="zh-CN"/>
              </w:rPr>
              <w:t>ATOM608</w:t>
            </w:r>
          </w:p>
        </w:tc>
        <w:tc>
          <w:tcPr>
            <w:tcW w:w="1559" w:type="dxa"/>
            <w:shd w:val="clear" w:color="auto" w:fill="auto"/>
            <w:noWrap/>
            <w:vAlign w:val="center"/>
          </w:tcPr>
          <w:p w14:paraId="6C19DB41"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36FD43C0"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2D1CEF66" w14:textId="77777777" w:rsidR="000178F0" w:rsidRDefault="00DE263E">
            <w:pPr>
              <w:jc w:val="right"/>
              <w:rPr>
                <w:rFonts w:eastAsia="宋体"/>
                <w:color w:val="000000"/>
                <w:sz w:val="18"/>
                <w:szCs w:val="18"/>
                <w:lang w:eastAsia="zh-CN"/>
              </w:rPr>
            </w:pPr>
            <w:r>
              <w:rPr>
                <w:rFonts w:eastAsia="宋体"/>
                <w:color w:val="000000"/>
                <w:sz w:val="18"/>
                <w:szCs w:val="18"/>
                <w:lang w:eastAsia="zh-CN"/>
              </w:rPr>
              <w:t>34.431</w:t>
            </w:r>
          </w:p>
        </w:tc>
        <w:tc>
          <w:tcPr>
            <w:tcW w:w="1559" w:type="dxa"/>
            <w:shd w:val="clear" w:color="auto" w:fill="auto"/>
            <w:noWrap/>
            <w:vAlign w:val="center"/>
          </w:tcPr>
          <w:p w14:paraId="4A18DCF1" w14:textId="77777777" w:rsidR="000178F0" w:rsidRDefault="00DE263E">
            <w:pPr>
              <w:jc w:val="right"/>
              <w:rPr>
                <w:rFonts w:eastAsia="宋体"/>
                <w:color w:val="000000"/>
                <w:sz w:val="18"/>
                <w:szCs w:val="18"/>
                <w:lang w:eastAsia="zh-CN"/>
              </w:rPr>
            </w:pPr>
            <w:r>
              <w:rPr>
                <w:rFonts w:eastAsia="宋体"/>
                <w:color w:val="000000"/>
                <w:sz w:val="18"/>
                <w:szCs w:val="18"/>
                <w:lang w:eastAsia="zh-CN"/>
              </w:rPr>
              <w:t>17.151</w:t>
            </w:r>
          </w:p>
        </w:tc>
        <w:tc>
          <w:tcPr>
            <w:tcW w:w="856" w:type="dxa"/>
            <w:shd w:val="clear" w:color="auto" w:fill="auto"/>
            <w:noWrap/>
            <w:vAlign w:val="center"/>
          </w:tcPr>
          <w:p w14:paraId="36E0EEEE" w14:textId="77777777" w:rsidR="000178F0" w:rsidRDefault="00DE263E">
            <w:pPr>
              <w:jc w:val="right"/>
              <w:rPr>
                <w:rFonts w:eastAsia="宋体"/>
                <w:color w:val="000000"/>
                <w:sz w:val="18"/>
                <w:szCs w:val="18"/>
                <w:lang w:eastAsia="zh-CN"/>
              </w:rPr>
            </w:pPr>
            <w:r>
              <w:rPr>
                <w:rFonts w:eastAsia="宋体"/>
                <w:color w:val="000000"/>
                <w:sz w:val="18"/>
                <w:szCs w:val="18"/>
                <w:lang w:eastAsia="zh-CN"/>
              </w:rPr>
              <w:t>35.297</w:t>
            </w:r>
          </w:p>
        </w:tc>
      </w:tr>
      <w:tr w:rsidR="000178F0" w14:paraId="4B62A616" w14:textId="77777777">
        <w:trPr>
          <w:trHeight w:val="280"/>
          <w:jc w:val="center"/>
        </w:trPr>
        <w:tc>
          <w:tcPr>
            <w:tcW w:w="1413" w:type="dxa"/>
            <w:shd w:val="clear" w:color="auto" w:fill="auto"/>
            <w:noWrap/>
            <w:vAlign w:val="center"/>
          </w:tcPr>
          <w:p w14:paraId="663F9D8D" w14:textId="77777777" w:rsidR="000178F0" w:rsidRDefault="00DE263E">
            <w:pPr>
              <w:rPr>
                <w:rFonts w:eastAsia="宋体"/>
                <w:color w:val="000000"/>
                <w:sz w:val="18"/>
                <w:szCs w:val="18"/>
                <w:lang w:eastAsia="zh-CN"/>
              </w:rPr>
            </w:pPr>
            <w:r>
              <w:rPr>
                <w:rFonts w:eastAsia="宋体"/>
                <w:color w:val="000000"/>
                <w:sz w:val="18"/>
                <w:szCs w:val="18"/>
                <w:lang w:eastAsia="zh-CN"/>
              </w:rPr>
              <w:t>ATOM609</w:t>
            </w:r>
          </w:p>
        </w:tc>
        <w:tc>
          <w:tcPr>
            <w:tcW w:w="1559" w:type="dxa"/>
            <w:shd w:val="clear" w:color="auto" w:fill="auto"/>
            <w:noWrap/>
            <w:vAlign w:val="center"/>
          </w:tcPr>
          <w:p w14:paraId="318C0BDB" w14:textId="77777777" w:rsidR="000178F0" w:rsidRDefault="00DE263E">
            <w:pPr>
              <w:rPr>
                <w:rFonts w:eastAsia="宋体"/>
                <w:color w:val="000000"/>
                <w:sz w:val="18"/>
                <w:szCs w:val="18"/>
                <w:lang w:eastAsia="zh-CN"/>
              </w:rPr>
            </w:pPr>
            <w:r>
              <w:rPr>
                <w:rFonts w:eastAsia="宋体"/>
                <w:color w:val="000000"/>
                <w:sz w:val="18"/>
                <w:szCs w:val="18"/>
                <w:lang w:eastAsia="zh-CN"/>
              </w:rPr>
              <w:t>HA2</w:t>
            </w:r>
          </w:p>
        </w:tc>
        <w:tc>
          <w:tcPr>
            <w:tcW w:w="1276" w:type="dxa"/>
            <w:shd w:val="clear" w:color="auto" w:fill="auto"/>
            <w:noWrap/>
            <w:vAlign w:val="center"/>
          </w:tcPr>
          <w:p w14:paraId="64AF9E08"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404E9211" w14:textId="77777777" w:rsidR="000178F0" w:rsidRDefault="00DE263E">
            <w:pPr>
              <w:jc w:val="right"/>
              <w:rPr>
                <w:rFonts w:eastAsia="宋体"/>
                <w:color w:val="000000"/>
                <w:sz w:val="18"/>
                <w:szCs w:val="18"/>
                <w:lang w:eastAsia="zh-CN"/>
              </w:rPr>
            </w:pPr>
            <w:r>
              <w:rPr>
                <w:rFonts w:eastAsia="宋体"/>
                <w:color w:val="000000"/>
                <w:sz w:val="18"/>
                <w:szCs w:val="18"/>
                <w:lang w:eastAsia="zh-CN"/>
              </w:rPr>
              <w:t>33.606</w:t>
            </w:r>
          </w:p>
        </w:tc>
        <w:tc>
          <w:tcPr>
            <w:tcW w:w="1559" w:type="dxa"/>
            <w:shd w:val="clear" w:color="auto" w:fill="auto"/>
            <w:noWrap/>
            <w:vAlign w:val="center"/>
          </w:tcPr>
          <w:p w14:paraId="21466501" w14:textId="77777777" w:rsidR="000178F0" w:rsidRDefault="00DE263E">
            <w:pPr>
              <w:jc w:val="right"/>
              <w:rPr>
                <w:rFonts w:eastAsia="宋体"/>
                <w:color w:val="000000"/>
                <w:sz w:val="18"/>
                <w:szCs w:val="18"/>
                <w:lang w:eastAsia="zh-CN"/>
              </w:rPr>
            </w:pPr>
            <w:r>
              <w:rPr>
                <w:rFonts w:eastAsia="宋体"/>
                <w:color w:val="000000"/>
                <w:sz w:val="18"/>
                <w:szCs w:val="18"/>
                <w:lang w:eastAsia="zh-CN"/>
              </w:rPr>
              <w:t>16.612</w:t>
            </w:r>
          </w:p>
        </w:tc>
        <w:tc>
          <w:tcPr>
            <w:tcW w:w="856" w:type="dxa"/>
            <w:shd w:val="clear" w:color="auto" w:fill="auto"/>
            <w:noWrap/>
            <w:vAlign w:val="center"/>
          </w:tcPr>
          <w:p w14:paraId="249D8E23" w14:textId="77777777" w:rsidR="000178F0" w:rsidRDefault="00DE263E">
            <w:pPr>
              <w:jc w:val="right"/>
              <w:rPr>
                <w:rFonts w:eastAsia="宋体"/>
                <w:color w:val="000000"/>
                <w:sz w:val="18"/>
                <w:szCs w:val="18"/>
                <w:lang w:eastAsia="zh-CN"/>
              </w:rPr>
            </w:pPr>
            <w:r>
              <w:rPr>
                <w:rFonts w:eastAsia="宋体"/>
                <w:color w:val="000000"/>
                <w:sz w:val="18"/>
                <w:szCs w:val="18"/>
                <w:lang w:eastAsia="zh-CN"/>
              </w:rPr>
              <w:t>34.831</w:t>
            </w:r>
          </w:p>
        </w:tc>
      </w:tr>
      <w:tr w:rsidR="000178F0" w14:paraId="3C87D087" w14:textId="77777777">
        <w:trPr>
          <w:trHeight w:val="280"/>
          <w:jc w:val="center"/>
        </w:trPr>
        <w:tc>
          <w:tcPr>
            <w:tcW w:w="1413" w:type="dxa"/>
            <w:shd w:val="clear" w:color="auto" w:fill="auto"/>
            <w:noWrap/>
            <w:vAlign w:val="center"/>
          </w:tcPr>
          <w:p w14:paraId="228A7DE0" w14:textId="77777777" w:rsidR="000178F0" w:rsidRDefault="00DE263E">
            <w:pPr>
              <w:rPr>
                <w:rFonts w:eastAsia="宋体"/>
                <w:color w:val="000000"/>
                <w:sz w:val="18"/>
                <w:szCs w:val="18"/>
                <w:lang w:eastAsia="zh-CN"/>
              </w:rPr>
            </w:pPr>
            <w:r>
              <w:rPr>
                <w:rFonts w:eastAsia="宋体"/>
                <w:color w:val="000000"/>
                <w:sz w:val="18"/>
                <w:szCs w:val="18"/>
                <w:lang w:eastAsia="zh-CN"/>
              </w:rPr>
              <w:t>ATOM610</w:t>
            </w:r>
          </w:p>
        </w:tc>
        <w:tc>
          <w:tcPr>
            <w:tcW w:w="1559" w:type="dxa"/>
            <w:shd w:val="clear" w:color="auto" w:fill="auto"/>
            <w:noWrap/>
            <w:vAlign w:val="center"/>
          </w:tcPr>
          <w:p w14:paraId="360BB2B9" w14:textId="77777777" w:rsidR="000178F0" w:rsidRDefault="00DE263E">
            <w:pPr>
              <w:rPr>
                <w:rFonts w:eastAsia="宋体"/>
                <w:color w:val="000000"/>
                <w:sz w:val="18"/>
                <w:szCs w:val="18"/>
                <w:lang w:eastAsia="zh-CN"/>
              </w:rPr>
            </w:pPr>
            <w:r>
              <w:rPr>
                <w:rFonts w:eastAsia="宋体"/>
                <w:color w:val="000000"/>
                <w:sz w:val="18"/>
                <w:szCs w:val="18"/>
                <w:lang w:eastAsia="zh-CN"/>
              </w:rPr>
              <w:t>HA3</w:t>
            </w:r>
          </w:p>
        </w:tc>
        <w:tc>
          <w:tcPr>
            <w:tcW w:w="1276" w:type="dxa"/>
            <w:shd w:val="clear" w:color="auto" w:fill="auto"/>
            <w:noWrap/>
            <w:vAlign w:val="center"/>
          </w:tcPr>
          <w:p w14:paraId="79D42D75"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5BE0E1EE" w14:textId="77777777" w:rsidR="000178F0" w:rsidRDefault="00DE263E">
            <w:pPr>
              <w:jc w:val="right"/>
              <w:rPr>
                <w:rFonts w:eastAsia="宋体"/>
                <w:color w:val="000000"/>
                <w:sz w:val="18"/>
                <w:szCs w:val="18"/>
                <w:lang w:eastAsia="zh-CN"/>
              </w:rPr>
            </w:pPr>
            <w:r>
              <w:rPr>
                <w:rFonts w:eastAsia="宋体"/>
                <w:color w:val="000000"/>
                <w:sz w:val="18"/>
                <w:szCs w:val="18"/>
                <w:lang w:eastAsia="zh-CN"/>
              </w:rPr>
              <w:t>35.19</w:t>
            </w:r>
          </w:p>
        </w:tc>
        <w:tc>
          <w:tcPr>
            <w:tcW w:w="1559" w:type="dxa"/>
            <w:shd w:val="clear" w:color="auto" w:fill="auto"/>
            <w:noWrap/>
            <w:vAlign w:val="center"/>
          </w:tcPr>
          <w:p w14:paraId="5D484E30" w14:textId="77777777" w:rsidR="000178F0" w:rsidRDefault="00DE263E">
            <w:pPr>
              <w:jc w:val="right"/>
              <w:rPr>
                <w:rFonts w:eastAsia="宋体"/>
                <w:color w:val="000000"/>
                <w:sz w:val="18"/>
                <w:szCs w:val="18"/>
                <w:lang w:eastAsia="zh-CN"/>
              </w:rPr>
            </w:pPr>
            <w:r>
              <w:rPr>
                <w:rFonts w:eastAsia="宋体"/>
                <w:color w:val="000000"/>
                <w:sz w:val="18"/>
                <w:szCs w:val="18"/>
                <w:lang w:eastAsia="zh-CN"/>
              </w:rPr>
              <w:t>16.383</w:t>
            </w:r>
          </w:p>
        </w:tc>
        <w:tc>
          <w:tcPr>
            <w:tcW w:w="856" w:type="dxa"/>
            <w:shd w:val="clear" w:color="auto" w:fill="auto"/>
            <w:noWrap/>
            <w:vAlign w:val="center"/>
          </w:tcPr>
          <w:p w14:paraId="39EC6267" w14:textId="77777777" w:rsidR="000178F0" w:rsidRDefault="00DE263E">
            <w:pPr>
              <w:jc w:val="right"/>
              <w:rPr>
                <w:rFonts w:eastAsia="宋体"/>
                <w:color w:val="000000"/>
                <w:sz w:val="18"/>
                <w:szCs w:val="18"/>
                <w:lang w:eastAsia="zh-CN"/>
              </w:rPr>
            </w:pPr>
            <w:r>
              <w:rPr>
                <w:rFonts w:eastAsia="宋体"/>
                <w:color w:val="000000"/>
                <w:sz w:val="18"/>
                <w:szCs w:val="18"/>
                <w:lang w:eastAsia="zh-CN"/>
              </w:rPr>
              <w:t>35.445</w:t>
            </w:r>
          </w:p>
        </w:tc>
      </w:tr>
      <w:tr w:rsidR="000178F0" w14:paraId="25E8510C" w14:textId="77777777">
        <w:trPr>
          <w:trHeight w:val="280"/>
          <w:jc w:val="center"/>
        </w:trPr>
        <w:tc>
          <w:tcPr>
            <w:tcW w:w="1413" w:type="dxa"/>
            <w:shd w:val="clear" w:color="auto" w:fill="auto"/>
            <w:noWrap/>
            <w:vAlign w:val="center"/>
          </w:tcPr>
          <w:p w14:paraId="41578CFB" w14:textId="77777777" w:rsidR="000178F0" w:rsidRDefault="00DE263E">
            <w:pPr>
              <w:rPr>
                <w:rFonts w:eastAsia="宋体"/>
                <w:color w:val="000000"/>
                <w:sz w:val="18"/>
                <w:szCs w:val="18"/>
                <w:lang w:eastAsia="zh-CN"/>
              </w:rPr>
            </w:pPr>
            <w:r>
              <w:rPr>
                <w:rFonts w:eastAsia="宋体"/>
                <w:color w:val="000000"/>
                <w:sz w:val="18"/>
                <w:szCs w:val="18"/>
                <w:lang w:eastAsia="zh-CN"/>
              </w:rPr>
              <w:t>ATOM611</w:t>
            </w:r>
          </w:p>
        </w:tc>
        <w:tc>
          <w:tcPr>
            <w:tcW w:w="1559" w:type="dxa"/>
            <w:shd w:val="clear" w:color="auto" w:fill="auto"/>
            <w:noWrap/>
            <w:vAlign w:val="center"/>
          </w:tcPr>
          <w:p w14:paraId="56C84D07"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5D3FE932"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77E21354" w14:textId="77777777" w:rsidR="000178F0" w:rsidRDefault="00DE263E">
            <w:pPr>
              <w:jc w:val="right"/>
              <w:rPr>
                <w:rFonts w:eastAsia="宋体"/>
                <w:color w:val="000000"/>
                <w:sz w:val="18"/>
                <w:szCs w:val="18"/>
                <w:lang w:eastAsia="zh-CN"/>
              </w:rPr>
            </w:pPr>
            <w:r>
              <w:rPr>
                <w:rFonts w:eastAsia="宋体"/>
                <w:color w:val="000000"/>
                <w:sz w:val="18"/>
                <w:szCs w:val="18"/>
                <w:lang w:eastAsia="zh-CN"/>
              </w:rPr>
              <w:t>33.839</w:t>
            </w:r>
          </w:p>
        </w:tc>
        <w:tc>
          <w:tcPr>
            <w:tcW w:w="1559" w:type="dxa"/>
            <w:shd w:val="clear" w:color="auto" w:fill="auto"/>
            <w:noWrap/>
            <w:vAlign w:val="center"/>
          </w:tcPr>
          <w:p w14:paraId="370C7A7F" w14:textId="77777777" w:rsidR="000178F0" w:rsidRDefault="00DE263E">
            <w:pPr>
              <w:jc w:val="right"/>
              <w:rPr>
                <w:rFonts w:eastAsia="宋体"/>
                <w:color w:val="000000"/>
                <w:sz w:val="18"/>
                <w:szCs w:val="18"/>
                <w:lang w:eastAsia="zh-CN"/>
              </w:rPr>
            </w:pPr>
            <w:r>
              <w:rPr>
                <w:rFonts w:eastAsia="宋体"/>
                <w:color w:val="000000"/>
                <w:sz w:val="18"/>
                <w:szCs w:val="18"/>
                <w:lang w:eastAsia="zh-CN"/>
              </w:rPr>
              <w:t>17.73</w:t>
            </w:r>
          </w:p>
        </w:tc>
        <w:tc>
          <w:tcPr>
            <w:tcW w:w="856" w:type="dxa"/>
            <w:shd w:val="clear" w:color="auto" w:fill="auto"/>
            <w:noWrap/>
            <w:vAlign w:val="center"/>
          </w:tcPr>
          <w:p w14:paraId="74C43313" w14:textId="77777777" w:rsidR="000178F0" w:rsidRDefault="00DE263E">
            <w:pPr>
              <w:jc w:val="right"/>
              <w:rPr>
                <w:rFonts w:eastAsia="宋体"/>
                <w:color w:val="000000"/>
                <w:sz w:val="18"/>
                <w:szCs w:val="18"/>
                <w:lang w:eastAsia="zh-CN"/>
              </w:rPr>
            </w:pPr>
            <w:r>
              <w:rPr>
                <w:rFonts w:eastAsia="宋体"/>
                <w:color w:val="000000"/>
                <w:sz w:val="18"/>
                <w:szCs w:val="18"/>
                <w:lang w:eastAsia="zh-CN"/>
              </w:rPr>
              <w:t>36.583</w:t>
            </w:r>
          </w:p>
        </w:tc>
      </w:tr>
      <w:tr w:rsidR="000178F0" w14:paraId="1305FF56" w14:textId="77777777">
        <w:trPr>
          <w:trHeight w:val="280"/>
          <w:jc w:val="center"/>
        </w:trPr>
        <w:tc>
          <w:tcPr>
            <w:tcW w:w="1413" w:type="dxa"/>
            <w:shd w:val="clear" w:color="auto" w:fill="auto"/>
            <w:noWrap/>
            <w:vAlign w:val="center"/>
          </w:tcPr>
          <w:p w14:paraId="5C79F7A0" w14:textId="77777777" w:rsidR="000178F0" w:rsidRDefault="00DE263E">
            <w:pPr>
              <w:rPr>
                <w:rFonts w:eastAsia="宋体"/>
                <w:color w:val="000000"/>
                <w:sz w:val="18"/>
                <w:szCs w:val="18"/>
                <w:lang w:eastAsia="zh-CN"/>
              </w:rPr>
            </w:pPr>
            <w:r>
              <w:rPr>
                <w:rFonts w:eastAsia="宋体"/>
                <w:color w:val="000000"/>
                <w:sz w:val="18"/>
                <w:szCs w:val="18"/>
                <w:lang w:eastAsia="zh-CN"/>
              </w:rPr>
              <w:t>ATOM612</w:t>
            </w:r>
          </w:p>
        </w:tc>
        <w:tc>
          <w:tcPr>
            <w:tcW w:w="1559" w:type="dxa"/>
            <w:shd w:val="clear" w:color="auto" w:fill="auto"/>
            <w:noWrap/>
            <w:vAlign w:val="center"/>
          </w:tcPr>
          <w:p w14:paraId="4E1D8CCA"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5EAF0F27"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7CE528FA" w14:textId="77777777" w:rsidR="000178F0" w:rsidRDefault="00DE263E">
            <w:pPr>
              <w:jc w:val="right"/>
              <w:rPr>
                <w:rFonts w:eastAsia="宋体"/>
                <w:color w:val="000000"/>
                <w:sz w:val="18"/>
                <w:szCs w:val="18"/>
                <w:lang w:eastAsia="zh-CN"/>
              </w:rPr>
            </w:pPr>
            <w:r>
              <w:rPr>
                <w:rFonts w:eastAsia="宋体"/>
                <w:color w:val="000000"/>
                <w:sz w:val="18"/>
                <w:szCs w:val="18"/>
                <w:lang w:eastAsia="zh-CN"/>
              </w:rPr>
              <w:t>34.046</w:t>
            </w:r>
          </w:p>
        </w:tc>
        <w:tc>
          <w:tcPr>
            <w:tcW w:w="1559" w:type="dxa"/>
            <w:shd w:val="clear" w:color="auto" w:fill="auto"/>
            <w:noWrap/>
            <w:vAlign w:val="center"/>
          </w:tcPr>
          <w:p w14:paraId="7E61E88A" w14:textId="77777777" w:rsidR="000178F0" w:rsidRDefault="00DE263E">
            <w:pPr>
              <w:jc w:val="right"/>
              <w:rPr>
                <w:rFonts w:eastAsia="宋体"/>
                <w:color w:val="000000"/>
                <w:sz w:val="18"/>
                <w:szCs w:val="18"/>
                <w:lang w:eastAsia="zh-CN"/>
              </w:rPr>
            </w:pPr>
            <w:r>
              <w:rPr>
                <w:rFonts w:eastAsia="宋体"/>
                <w:color w:val="000000"/>
                <w:sz w:val="18"/>
                <w:szCs w:val="18"/>
                <w:lang w:eastAsia="zh-CN"/>
              </w:rPr>
              <w:t>17.251</w:t>
            </w:r>
          </w:p>
        </w:tc>
        <w:tc>
          <w:tcPr>
            <w:tcW w:w="856" w:type="dxa"/>
            <w:shd w:val="clear" w:color="auto" w:fill="auto"/>
            <w:noWrap/>
            <w:vAlign w:val="center"/>
          </w:tcPr>
          <w:p w14:paraId="0D2301BA" w14:textId="77777777" w:rsidR="000178F0" w:rsidRDefault="00DE263E">
            <w:pPr>
              <w:jc w:val="right"/>
              <w:rPr>
                <w:rFonts w:eastAsia="宋体"/>
                <w:color w:val="000000"/>
                <w:sz w:val="18"/>
                <w:szCs w:val="18"/>
                <w:lang w:eastAsia="zh-CN"/>
              </w:rPr>
            </w:pPr>
            <w:r>
              <w:rPr>
                <w:rFonts w:eastAsia="宋体"/>
                <w:color w:val="000000"/>
                <w:sz w:val="18"/>
                <w:szCs w:val="18"/>
                <w:lang w:eastAsia="zh-CN"/>
              </w:rPr>
              <w:t>37.667</w:t>
            </w:r>
          </w:p>
        </w:tc>
      </w:tr>
      <w:tr w:rsidR="000178F0" w14:paraId="01041E73" w14:textId="77777777">
        <w:trPr>
          <w:trHeight w:val="280"/>
          <w:jc w:val="center"/>
        </w:trPr>
        <w:tc>
          <w:tcPr>
            <w:tcW w:w="1413" w:type="dxa"/>
            <w:shd w:val="clear" w:color="auto" w:fill="auto"/>
            <w:noWrap/>
            <w:vAlign w:val="center"/>
          </w:tcPr>
          <w:p w14:paraId="682133A6" w14:textId="77777777" w:rsidR="000178F0" w:rsidRDefault="00DE263E">
            <w:pPr>
              <w:rPr>
                <w:rFonts w:eastAsia="宋体"/>
                <w:color w:val="000000"/>
                <w:sz w:val="18"/>
                <w:szCs w:val="18"/>
                <w:lang w:eastAsia="zh-CN"/>
              </w:rPr>
            </w:pPr>
            <w:r>
              <w:rPr>
                <w:rFonts w:eastAsia="宋体"/>
                <w:color w:val="000000"/>
                <w:sz w:val="18"/>
                <w:szCs w:val="18"/>
                <w:lang w:eastAsia="zh-CN"/>
              </w:rPr>
              <w:t>ATOM613</w:t>
            </w:r>
          </w:p>
        </w:tc>
        <w:tc>
          <w:tcPr>
            <w:tcW w:w="1559" w:type="dxa"/>
            <w:shd w:val="clear" w:color="auto" w:fill="auto"/>
            <w:noWrap/>
            <w:vAlign w:val="center"/>
          </w:tcPr>
          <w:p w14:paraId="5CC743FD"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63883532"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7B6DBBC4" w14:textId="77777777" w:rsidR="000178F0" w:rsidRDefault="00DE263E">
            <w:pPr>
              <w:jc w:val="right"/>
              <w:rPr>
                <w:rFonts w:eastAsia="宋体"/>
                <w:color w:val="000000"/>
                <w:sz w:val="18"/>
                <w:szCs w:val="18"/>
                <w:lang w:eastAsia="zh-CN"/>
              </w:rPr>
            </w:pPr>
            <w:r>
              <w:rPr>
                <w:rFonts w:eastAsia="宋体"/>
                <w:color w:val="000000"/>
                <w:sz w:val="18"/>
                <w:szCs w:val="18"/>
                <w:lang w:eastAsia="zh-CN"/>
              </w:rPr>
              <w:t>33.034</w:t>
            </w:r>
          </w:p>
        </w:tc>
        <w:tc>
          <w:tcPr>
            <w:tcW w:w="1559" w:type="dxa"/>
            <w:shd w:val="clear" w:color="auto" w:fill="auto"/>
            <w:noWrap/>
            <w:vAlign w:val="center"/>
          </w:tcPr>
          <w:p w14:paraId="3BC95107" w14:textId="77777777" w:rsidR="000178F0" w:rsidRDefault="00DE263E">
            <w:pPr>
              <w:jc w:val="right"/>
              <w:rPr>
                <w:rFonts w:eastAsia="宋体"/>
                <w:color w:val="000000"/>
                <w:sz w:val="18"/>
                <w:szCs w:val="18"/>
                <w:lang w:eastAsia="zh-CN"/>
              </w:rPr>
            </w:pPr>
            <w:r>
              <w:rPr>
                <w:rFonts w:eastAsia="宋体"/>
                <w:color w:val="000000"/>
                <w:sz w:val="18"/>
                <w:szCs w:val="18"/>
                <w:lang w:eastAsia="zh-CN"/>
              </w:rPr>
              <w:t>18.815</w:t>
            </w:r>
          </w:p>
        </w:tc>
        <w:tc>
          <w:tcPr>
            <w:tcW w:w="856" w:type="dxa"/>
            <w:shd w:val="clear" w:color="auto" w:fill="auto"/>
            <w:noWrap/>
            <w:vAlign w:val="center"/>
          </w:tcPr>
          <w:p w14:paraId="35365914" w14:textId="77777777" w:rsidR="000178F0" w:rsidRDefault="00DE263E">
            <w:pPr>
              <w:jc w:val="right"/>
              <w:rPr>
                <w:rFonts w:eastAsia="宋体"/>
                <w:color w:val="000000"/>
                <w:sz w:val="18"/>
                <w:szCs w:val="18"/>
                <w:lang w:eastAsia="zh-CN"/>
              </w:rPr>
            </w:pPr>
            <w:r>
              <w:rPr>
                <w:rFonts w:eastAsia="宋体"/>
                <w:color w:val="000000"/>
                <w:sz w:val="18"/>
                <w:szCs w:val="18"/>
                <w:lang w:eastAsia="zh-CN"/>
              </w:rPr>
              <w:t>36.437</w:t>
            </w:r>
          </w:p>
        </w:tc>
      </w:tr>
      <w:tr w:rsidR="000178F0" w14:paraId="4BA740D5" w14:textId="77777777">
        <w:trPr>
          <w:trHeight w:val="280"/>
          <w:jc w:val="center"/>
        </w:trPr>
        <w:tc>
          <w:tcPr>
            <w:tcW w:w="1413" w:type="dxa"/>
            <w:shd w:val="clear" w:color="auto" w:fill="auto"/>
            <w:noWrap/>
            <w:vAlign w:val="center"/>
          </w:tcPr>
          <w:p w14:paraId="1610CE83"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ATOM614</w:t>
            </w:r>
          </w:p>
        </w:tc>
        <w:tc>
          <w:tcPr>
            <w:tcW w:w="1559" w:type="dxa"/>
            <w:shd w:val="clear" w:color="auto" w:fill="auto"/>
            <w:noWrap/>
            <w:vAlign w:val="center"/>
          </w:tcPr>
          <w:p w14:paraId="1DCF3BEE"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323ACB41"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149437C6" w14:textId="77777777" w:rsidR="000178F0" w:rsidRDefault="00DE263E">
            <w:pPr>
              <w:jc w:val="right"/>
              <w:rPr>
                <w:rFonts w:eastAsia="宋体"/>
                <w:color w:val="000000"/>
                <w:sz w:val="18"/>
                <w:szCs w:val="18"/>
                <w:lang w:eastAsia="zh-CN"/>
              </w:rPr>
            </w:pPr>
            <w:r>
              <w:rPr>
                <w:rFonts w:eastAsia="宋体"/>
                <w:color w:val="000000"/>
                <w:sz w:val="18"/>
                <w:szCs w:val="18"/>
                <w:lang w:eastAsia="zh-CN"/>
              </w:rPr>
              <w:t>32.905</w:t>
            </w:r>
          </w:p>
        </w:tc>
        <w:tc>
          <w:tcPr>
            <w:tcW w:w="1559" w:type="dxa"/>
            <w:shd w:val="clear" w:color="auto" w:fill="auto"/>
            <w:noWrap/>
            <w:vAlign w:val="center"/>
          </w:tcPr>
          <w:p w14:paraId="152C56C6" w14:textId="77777777" w:rsidR="000178F0" w:rsidRDefault="00DE263E">
            <w:pPr>
              <w:jc w:val="right"/>
              <w:rPr>
                <w:rFonts w:eastAsia="宋体"/>
                <w:color w:val="000000"/>
                <w:sz w:val="18"/>
                <w:szCs w:val="18"/>
                <w:lang w:eastAsia="zh-CN"/>
              </w:rPr>
            </w:pPr>
            <w:r>
              <w:rPr>
                <w:rFonts w:eastAsia="宋体"/>
                <w:color w:val="000000"/>
                <w:sz w:val="18"/>
                <w:szCs w:val="18"/>
                <w:lang w:eastAsia="zh-CN"/>
              </w:rPr>
              <w:t>19.143</w:t>
            </w:r>
          </w:p>
        </w:tc>
        <w:tc>
          <w:tcPr>
            <w:tcW w:w="856" w:type="dxa"/>
            <w:shd w:val="clear" w:color="auto" w:fill="auto"/>
            <w:noWrap/>
            <w:vAlign w:val="center"/>
          </w:tcPr>
          <w:p w14:paraId="6109AFB9" w14:textId="77777777" w:rsidR="000178F0" w:rsidRDefault="00DE263E">
            <w:pPr>
              <w:jc w:val="right"/>
              <w:rPr>
                <w:rFonts w:eastAsia="宋体"/>
                <w:color w:val="000000"/>
                <w:sz w:val="18"/>
                <w:szCs w:val="18"/>
                <w:lang w:eastAsia="zh-CN"/>
              </w:rPr>
            </w:pPr>
            <w:r>
              <w:rPr>
                <w:rFonts w:eastAsia="宋体"/>
                <w:color w:val="000000"/>
                <w:sz w:val="18"/>
                <w:szCs w:val="18"/>
                <w:lang w:eastAsia="zh-CN"/>
              </w:rPr>
              <w:t>35.49</w:t>
            </w:r>
          </w:p>
        </w:tc>
      </w:tr>
      <w:tr w:rsidR="000178F0" w14:paraId="65525C7A" w14:textId="77777777">
        <w:trPr>
          <w:trHeight w:val="280"/>
          <w:jc w:val="center"/>
        </w:trPr>
        <w:tc>
          <w:tcPr>
            <w:tcW w:w="1413" w:type="dxa"/>
            <w:shd w:val="clear" w:color="auto" w:fill="auto"/>
            <w:noWrap/>
            <w:vAlign w:val="center"/>
          </w:tcPr>
          <w:p w14:paraId="6A6F0DD5" w14:textId="77777777" w:rsidR="000178F0" w:rsidRDefault="00DE263E">
            <w:pPr>
              <w:rPr>
                <w:rFonts w:eastAsia="宋体"/>
                <w:color w:val="000000"/>
                <w:sz w:val="18"/>
                <w:szCs w:val="18"/>
                <w:lang w:eastAsia="zh-CN"/>
              </w:rPr>
            </w:pPr>
            <w:r>
              <w:rPr>
                <w:rFonts w:eastAsia="宋体"/>
                <w:color w:val="000000"/>
                <w:sz w:val="18"/>
                <w:szCs w:val="18"/>
                <w:lang w:eastAsia="zh-CN"/>
              </w:rPr>
              <w:t>ATOM615</w:t>
            </w:r>
          </w:p>
        </w:tc>
        <w:tc>
          <w:tcPr>
            <w:tcW w:w="1559" w:type="dxa"/>
            <w:shd w:val="clear" w:color="auto" w:fill="auto"/>
            <w:noWrap/>
            <w:vAlign w:val="center"/>
          </w:tcPr>
          <w:p w14:paraId="41729825"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64438F44"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0EDC1D04" w14:textId="77777777" w:rsidR="000178F0" w:rsidRDefault="00DE263E">
            <w:pPr>
              <w:jc w:val="right"/>
              <w:rPr>
                <w:rFonts w:eastAsia="宋体"/>
                <w:color w:val="000000"/>
                <w:sz w:val="18"/>
                <w:szCs w:val="18"/>
                <w:lang w:eastAsia="zh-CN"/>
              </w:rPr>
            </w:pPr>
            <w:r>
              <w:rPr>
                <w:rFonts w:eastAsia="宋体"/>
                <w:color w:val="000000"/>
                <w:sz w:val="18"/>
                <w:szCs w:val="18"/>
                <w:lang w:eastAsia="zh-CN"/>
              </w:rPr>
              <w:t>32.272</w:t>
            </w:r>
          </w:p>
        </w:tc>
        <w:tc>
          <w:tcPr>
            <w:tcW w:w="1559" w:type="dxa"/>
            <w:shd w:val="clear" w:color="auto" w:fill="auto"/>
            <w:noWrap/>
            <w:vAlign w:val="center"/>
          </w:tcPr>
          <w:p w14:paraId="2D51D8DA" w14:textId="77777777" w:rsidR="000178F0" w:rsidRDefault="00DE263E">
            <w:pPr>
              <w:jc w:val="right"/>
              <w:rPr>
                <w:rFonts w:eastAsia="宋体"/>
                <w:color w:val="000000"/>
                <w:sz w:val="18"/>
                <w:szCs w:val="18"/>
                <w:lang w:eastAsia="zh-CN"/>
              </w:rPr>
            </w:pPr>
            <w:r>
              <w:rPr>
                <w:rFonts w:eastAsia="宋体"/>
                <w:color w:val="000000"/>
                <w:sz w:val="18"/>
                <w:szCs w:val="18"/>
                <w:lang w:eastAsia="zh-CN"/>
              </w:rPr>
              <w:t>19.367</w:t>
            </w:r>
          </w:p>
        </w:tc>
        <w:tc>
          <w:tcPr>
            <w:tcW w:w="856" w:type="dxa"/>
            <w:shd w:val="clear" w:color="auto" w:fill="auto"/>
            <w:noWrap/>
            <w:vAlign w:val="center"/>
          </w:tcPr>
          <w:p w14:paraId="37F8F817" w14:textId="77777777" w:rsidR="000178F0" w:rsidRDefault="00DE263E">
            <w:pPr>
              <w:jc w:val="right"/>
              <w:rPr>
                <w:rFonts w:eastAsia="宋体"/>
                <w:color w:val="000000"/>
                <w:sz w:val="18"/>
                <w:szCs w:val="18"/>
                <w:lang w:eastAsia="zh-CN"/>
              </w:rPr>
            </w:pPr>
            <w:r>
              <w:rPr>
                <w:rFonts w:eastAsia="宋体"/>
                <w:color w:val="000000"/>
                <w:sz w:val="18"/>
                <w:szCs w:val="18"/>
                <w:lang w:eastAsia="zh-CN"/>
              </w:rPr>
              <w:t>37.513</w:t>
            </w:r>
          </w:p>
        </w:tc>
      </w:tr>
      <w:tr w:rsidR="000178F0" w14:paraId="7E4F406D" w14:textId="77777777">
        <w:trPr>
          <w:trHeight w:val="280"/>
          <w:jc w:val="center"/>
        </w:trPr>
        <w:tc>
          <w:tcPr>
            <w:tcW w:w="1413" w:type="dxa"/>
            <w:shd w:val="clear" w:color="auto" w:fill="auto"/>
            <w:noWrap/>
            <w:vAlign w:val="center"/>
          </w:tcPr>
          <w:p w14:paraId="23B29129" w14:textId="77777777" w:rsidR="000178F0" w:rsidRDefault="00DE263E">
            <w:pPr>
              <w:rPr>
                <w:rFonts w:eastAsia="宋体"/>
                <w:color w:val="000000"/>
                <w:sz w:val="18"/>
                <w:szCs w:val="18"/>
                <w:lang w:eastAsia="zh-CN"/>
              </w:rPr>
            </w:pPr>
            <w:r>
              <w:rPr>
                <w:rFonts w:eastAsia="宋体"/>
                <w:color w:val="000000"/>
                <w:sz w:val="18"/>
                <w:szCs w:val="18"/>
                <w:lang w:eastAsia="zh-CN"/>
              </w:rPr>
              <w:t>ATOM616</w:t>
            </w:r>
          </w:p>
        </w:tc>
        <w:tc>
          <w:tcPr>
            <w:tcW w:w="1559" w:type="dxa"/>
            <w:shd w:val="clear" w:color="auto" w:fill="auto"/>
            <w:noWrap/>
            <w:vAlign w:val="center"/>
          </w:tcPr>
          <w:p w14:paraId="14778765" w14:textId="77777777" w:rsidR="000178F0" w:rsidRDefault="00DE263E">
            <w:pPr>
              <w:rPr>
                <w:rFonts w:eastAsia="宋体"/>
                <w:color w:val="000000"/>
                <w:sz w:val="18"/>
                <w:szCs w:val="18"/>
                <w:lang w:eastAsia="zh-CN"/>
              </w:rPr>
            </w:pPr>
            <w:r>
              <w:rPr>
                <w:rFonts w:eastAsia="宋体"/>
                <w:color w:val="000000"/>
                <w:sz w:val="18"/>
                <w:szCs w:val="18"/>
                <w:lang w:eastAsia="zh-CN"/>
              </w:rPr>
              <w:t>HA2</w:t>
            </w:r>
          </w:p>
        </w:tc>
        <w:tc>
          <w:tcPr>
            <w:tcW w:w="1276" w:type="dxa"/>
            <w:shd w:val="clear" w:color="auto" w:fill="auto"/>
            <w:noWrap/>
            <w:vAlign w:val="center"/>
          </w:tcPr>
          <w:p w14:paraId="4891FBB1"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23719283" w14:textId="77777777" w:rsidR="000178F0" w:rsidRDefault="00DE263E">
            <w:pPr>
              <w:jc w:val="right"/>
              <w:rPr>
                <w:rFonts w:eastAsia="宋体"/>
                <w:color w:val="000000"/>
                <w:sz w:val="18"/>
                <w:szCs w:val="18"/>
                <w:lang w:eastAsia="zh-CN"/>
              </w:rPr>
            </w:pPr>
            <w:r>
              <w:rPr>
                <w:rFonts w:eastAsia="宋体"/>
                <w:color w:val="000000"/>
                <w:sz w:val="18"/>
                <w:szCs w:val="18"/>
                <w:lang w:eastAsia="zh-CN"/>
              </w:rPr>
              <w:t>31.686</w:t>
            </w:r>
          </w:p>
        </w:tc>
        <w:tc>
          <w:tcPr>
            <w:tcW w:w="1559" w:type="dxa"/>
            <w:shd w:val="clear" w:color="auto" w:fill="auto"/>
            <w:noWrap/>
            <w:vAlign w:val="center"/>
          </w:tcPr>
          <w:p w14:paraId="570E83EE" w14:textId="77777777" w:rsidR="000178F0" w:rsidRDefault="00DE263E">
            <w:pPr>
              <w:jc w:val="right"/>
              <w:rPr>
                <w:rFonts w:eastAsia="宋体"/>
                <w:color w:val="000000"/>
                <w:sz w:val="18"/>
                <w:szCs w:val="18"/>
                <w:lang w:eastAsia="zh-CN"/>
              </w:rPr>
            </w:pPr>
            <w:r>
              <w:rPr>
                <w:rFonts w:eastAsia="宋体"/>
                <w:color w:val="000000"/>
                <w:sz w:val="18"/>
                <w:szCs w:val="18"/>
                <w:lang w:eastAsia="zh-CN"/>
              </w:rPr>
              <w:t>18.606</w:t>
            </w:r>
          </w:p>
        </w:tc>
        <w:tc>
          <w:tcPr>
            <w:tcW w:w="856" w:type="dxa"/>
            <w:shd w:val="clear" w:color="auto" w:fill="auto"/>
            <w:noWrap/>
            <w:vAlign w:val="center"/>
          </w:tcPr>
          <w:p w14:paraId="62E82138" w14:textId="77777777" w:rsidR="000178F0" w:rsidRDefault="00DE263E">
            <w:pPr>
              <w:jc w:val="right"/>
              <w:rPr>
                <w:rFonts w:eastAsia="宋体"/>
                <w:color w:val="000000"/>
                <w:sz w:val="18"/>
                <w:szCs w:val="18"/>
                <w:lang w:eastAsia="zh-CN"/>
              </w:rPr>
            </w:pPr>
            <w:r>
              <w:rPr>
                <w:rFonts w:eastAsia="宋体"/>
                <w:color w:val="000000"/>
                <w:sz w:val="18"/>
                <w:szCs w:val="18"/>
                <w:lang w:eastAsia="zh-CN"/>
              </w:rPr>
              <w:t>38.029</w:t>
            </w:r>
          </w:p>
        </w:tc>
      </w:tr>
      <w:tr w:rsidR="000178F0" w14:paraId="4E7CD1F4" w14:textId="77777777">
        <w:trPr>
          <w:trHeight w:val="280"/>
          <w:jc w:val="center"/>
        </w:trPr>
        <w:tc>
          <w:tcPr>
            <w:tcW w:w="1413" w:type="dxa"/>
            <w:shd w:val="clear" w:color="auto" w:fill="auto"/>
            <w:noWrap/>
            <w:vAlign w:val="center"/>
          </w:tcPr>
          <w:p w14:paraId="416782B2" w14:textId="77777777" w:rsidR="000178F0" w:rsidRDefault="00DE263E">
            <w:pPr>
              <w:rPr>
                <w:rFonts w:eastAsia="宋体"/>
                <w:color w:val="000000"/>
                <w:sz w:val="18"/>
                <w:szCs w:val="18"/>
                <w:lang w:eastAsia="zh-CN"/>
              </w:rPr>
            </w:pPr>
            <w:r>
              <w:rPr>
                <w:rFonts w:eastAsia="宋体"/>
                <w:color w:val="000000"/>
                <w:sz w:val="18"/>
                <w:szCs w:val="18"/>
                <w:lang w:eastAsia="zh-CN"/>
              </w:rPr>
              <w:t>ATOM617</w:t>
            </w:r>
          </w:p>
        </w:tc>
        <w:tc>
          <w:tcPr>
            <w:tcW w:w="1559" w:type="dxa"/>
            <w:shd w:val="clear" w:color="auto" w:fill="auto"/>
            <w:noWrap/>
            <w:vAlign w:val="center"/>
          </w:tcPr>
          <w:p w14:paraId="3B0DAC20" w14:textId="77777777" w:rsidR="000178F0" w:rsidRDefault="00DE263E">
            <w:pPr>
              <w:rPr>
                <w:rFonts w:eastAsia="宋体"/>
                <w:color w:val="000000"/>
                <w:sz w:val="18"/>
                <w:szCs w:val="18"/>
                <w:lang w:eastAsia="zh-CN"/>
              </w:rPr>
            </w:pPr>
            <w:r>
              <w:rPr>
                <w:rFonts w:eastAsia="宋体"/>
                <w:color w:val="000000"/>
                <w:sz w:val="18"/>
                <w:szCs w:val="18"/>
                <w:lang w:eastAsia="zh-CN"/>
              </w:rPr>
              <w:t>HA3</w:t>
            </w:r>
          </w:p>
        </w:tc>
        <w:tc>
          <w:tcPr>
            <w:tcW w:w="1276" w:type="dxa"/>
            <w:shd w:val="clear" w:color="auto" w:fill="auto"/>
            <w:noWrap/>
            <w:vAlign w:val="center"/>
          </w:tcPr>
          <w:p w14:paraId="169109B7"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552E6CE6" w14:textId="77777777" w:rsidR="000178F0" w:rsidRDefault="00DE263E">
            <w:pPr>
              <w:jc w:val="right"/>
              <w:rPr>
                <w:rFonts w:eastAsia="宋体"/>
                <w:color w:val="000000"/>
                <w:sz w:val="18"/>
                <w:szCs w:val="18"/>
                <w:lang w:eastAsia="zh-CN"/>
              </w:rPr>
            </w:pPr>
            <w:r>
              <w:rPr>
                <w:rFonts w:eastAsia="宋体"/>
                <w:color w:val="000000"/>
                <w:sz w:val="18"/>
                <w:szCs w:val="18"/>
                <w:lang w:eastAsia="zh-CN"/>
              </w:rPr>
              <w:t>32.957</w:t>
            </w:r>
          </w:p>
        </w:tc>
        <w:tc>
          <w:tcPr>
            <w:tcW w:w="1559" w:type="dxa"/>
            <w:shd w:val="clear" w:color="auto" w:fill="auto"/>
            <w:noWrap/>
            <w:vAlign w:val="center"/>
          </w:tcPr>
          <w:p w14:paraId="71148EF7" w14:textId="77777777" w:rsidR="000178F0" w:rsidRDefault="00DE263E">
            <w:pPr>
              <w:jc w:val="right"/>
              <w:rPr>
                <w:rFonts w:eastAsia="宋体"/>
                <w:color w:val="000000"/>
                <w:sz w:val="18"/>
                <w:szCs w:val="18"/>
                <w:lang w:eastAsia="zh-CN"/>
              </w:rPr>
            </w:pPr>
            <w:r>
              <w:rPr>
                <w:rFonts w:eastAsia="宋体"/>
                <w:color w:val="000000"/>
                <w:sz w:val="18"/>
                <w:szCs w:val="18"/>
                <w:lang w:eastAsia="zh-CN"/>
              </w:rPr>
              <w:t>19.837</w:t>
            </w:r>
          </w:p>
        </w:tc>
        <w:tc>
          <w:tcPr>
            <w:tcW w:w="856" w:type="dxa"/>
            <w:shd w:val="clear" w:color="auto" w:fill="auto"/>
            <w:noWrap/>
            <w:vAlign w:val="center"/>
          </w:tcPr>
          <w:p w14:paraId="3CBD8AA6" w14:textId="77777777" w:rsidR="000178F0" w:rsidRDefault="00DE263E">
            <w:pPr>
              <w:jc w:val="right"/>
              <w:rPr>
                <w:rFonts w:eastAsia="宋体"/>
                <w:color w:val="000000"/>
                <w:sz w:val="18"/>
                <w:szCs w:val="18"/>
                <w:lang w:eastAsia="zh-CN"/>
              </w:rPr>
            </w:pPr>
            <w:r>
              <w:rPr>
                <w:rFonts w:eastAsia="宋体"/>
                <w:color w:val="000000"/>
                <w:sz w:val="18"/>
                <w:szCs w:val="18"/>
                <w:lang w:eastAsia="zh-CN"/>
              </w:rPr>
              <w:t>38.219</w:t>
            </w:r>
          </w:p>
        </w:tc>
      </w:tr>
      <w:tr w:rsidR="000178F0" w14:paraId="714F89A3" w14:textId="77777777">
        <w:trPr>
          <w:trHeight w:val="280"/>
          <w:jc w:val="center"/>
        </w:trPr>
        <w:tc>
          <w:tcPr>
            <w:tcW w:w="1413" w:type="dxa"/>
            <w:shd w:val="clear" w:color="auto" w:fill="auto"/>
            <w:noWrap/>
            <w:vAlign w:val="center"/>
          </w:tcPr>
          <w:p w14:paraId="258F5AB4" w14:textId="77777777" w:rsidR="000178F0" w:rsidRDefault="00DE263E">
            <w:pPr>
              <w:rPr>
                <w:rFonts w:eastAsia="宋体"/>
                <w:color w:val="000000"/>
                <w:sz w:val="18"/>
                <w:szCs w:val="18"/>
                <w:lang w:eastAsia="zh-CN"/>
              </w:rPr>
            </w:pPr>
            <w:r>
              <w:rPr>
                <w:rFonts w:eastAsia="宋体"/>
                <w:color w:val="000000"/>
                <w:sz w:val="18"/>
                <w:szCs w:val="18"/>
                <w:lang w:eastAsia="zh-CN"/>
              </w:rPr>
              <w:t>ATOM618</w:t>
            </w:r>
          </w:p>
        </w:tc>
        <w:tc>
          <w:tcPr>
            <w:tcW w:w="1559" w:type="dxa"/>
            <w:shd w:val="clear" w:color="auto" w:fill="auto"/>
            <w:noWrap/>
            <w:vAlign w:val="center"/>
          </w:tcPr>
          <w:p w14:paraId="079775CC"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588ED4BF"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7A8481B8" w14:textId="77777777" w:rsidR="000178F0" w:rsidRDefault="00DE263E">
            <w:pPr>
              <w:jc w:val="right"/>
              <w:rPr>
                <w:rFonts w:eastAsia="宋体"/>
                <w:color w:val="000000"/>
                <w:sz w:val="18"/>
                <w:szCs w:val="18"/>
                <w:lang w:eastAsia="zh-CN"/>
              </w:rPr>
            </w:pPr>
            <w:r>
              <w:rPr>
                <w:rFonts w:eastAsia="宋体"/>
                <w:color w:val="000000"/>
                <w:sz w:val="18"/>
                <w:szCs w:val="18"/>
                <w:lang w:eastAsia="zh-CN"/>
              </w:rPr>
              <w:t>31.346</w:t>
            </w:r>
          </w:p>
        </w:tc>
        <w:tc>
          <w:tcPr>
            <w:tcW w:w="1559" w:type="dxa"/>
            <w:shd w:val="clear" w:color="auto" w:fill="auto"/>
            <w:noWrap/>
            <w:vAlign w:val="center"/>
          </w:tcPr>
          <w:p w14:paraId="487163FC" w14:textId="77777777" w:rsidR="000178F0" w:rsidRDefault="00DE263E">
            <w:pPr>
              <w:jc w:val="right"/>
              <w:rPr>
                <w:rFonts w:eastAsia="宋体"/>
                <w:color w:val="000000"/>
                <w:sz w:val="18"/>
                <w:szCs w:val="18"/>
                <w:lang w:eastAsia="zh-CN"/>
              </w:rPr>
            </w:pPr>
            <w:r>
              <w:rPr>
                <w:rFonts w:eastAsia="宋体"/>
                <w:color w:val="000000"/>
                <w:sz w:val="18"/>
                <w:szCs w:val="18"/>
                <w:lang w:eastAsia="zh-CN"/>
              </w:rPr>
              <w:t>20.559</w:t>
            </w:r>
          </w:p>
        </w:tc>
        <w:tc>
          <w:tcPr>
            <w:tcW w:w="856" w:type="dxa"/>
            <w:shd w:val="clear" w:color="auto" w:fill="auto"/>
            <w:noWrap/>
            <w:vAlign w:val="center"/>
          </w:tcPr>
          <w:p w14:paraId="41158301" w14:textId="77777777" w:rsidR="000178F0" w:rsidRDefault="00DE263E">
            <w:pPr>
              <w:jc w:val="right"/>
              <w:rPr>
                <w:rFonts w:eastAsia="宋体"/>
                <w:color w:val="000000"/>
                <w:sz w:val="18"/>
                <w:szCs w:val="18"/>
                <w:lang w:eastAsia="zh-CN"/>
              </w:rPr>
            </w:pPr>
            <w:r>
              <w:rPr>
                <w:rFonts w:eastAsia="宋体"/>
                <w:color w:val="000000"/>
                <w:sz w:val="18"/>
                <w:szCs w:val="18"/>
                <w:lang w:eastAsia="zh-CN"/>
              </w:rPr>
              <w:t>37.066</w:t>
            </w:r>
          </w:p>
        </w:tc>
      </w:tr>
      <w:tr w:rsidR="000178F0" w14:paraId="47B80A63" w14:textId="77777777">
        <w:trPr>
          <w:trHeight w:val="280"/>
          <w:jc w:val="center"/>
        </w:trPr>
        <w:tc>
          <w:tcPr>
            <w:tcW w:w="1413" w:type="dxa"/>
            <w:shd w:val="clear" w:color="auto" w:fill="auto"/>
            <w:noWrap/>
            <w:vAlign w:val="center"/>
          </w:tcPr>
          <w:p w14:paraId="13602EF9" w14:textId="77777777" w:rsidR="000178F0" w:rsidRDefault="00DE263E">
            <w:pPr>
              <w:rPr>
                <w:rFonts w:eastAsia="宋体"/>
                <w:color w:val="000000"/>
                <w:sz w:val="18"/>
                <w:szCs w:val="18"/>
                <w:lang w:eastAsia="zh-CN"/>
              </w:rPr>
            </w:pPr>
            <w:r>
              <w:rPr>
                <w:rFonts w:eastAsia="宋体"/>
                <w:color w:val="000000"/>
                <w:sz w:val="18"/>
                <w:szCs w:val="18"/>
                <w:lang w:eastAsia="zh-CN"/>
              </w:rPr>
              <w:t>ATOM619</w:t>
            </w:r>
          </w:p>
        </w:tc>
        <w:tc>
          <w:tcPr>
            <w:tcW w:w="1559" w:type="dxa"/>
            <w:shd w:val="clear" w:color="auto" w:fill="auto"/>
            <w:noWrap/>
            <w:vAlign w:val="center"/>
          </w:tcPr>
          <w:p w14:paraId="6BF6CA91"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75C5FAC8"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4732D041" w14:textId="77777777" w:rsidR="000178F0" w:rsidRDefault="00DE263E">
            <w:pPr>
              <w:jc w:val="right"/>
              <w:rPr>
                <w:rFonts w:eastAsia="宋体"/>
                <w:color w:val="000000"/>
                <w:sz w:val="18"/>
                <w:szCs w:val="18"/>
                <w:lang w:eastAsia="zh-CN"/>
              </w:rPr>
            </w:pPr>
            <w:r>
              <w:rPr>
                <w:rFonts w:eastAsia="宋体"/>
                <w:color w:val="000000"/>
                <w:sz w:val="18"/>
                <w:szCs w:val="18"/>
                <w:lang w:eastAsia="zh-CN"/>
              </w:rPr>
              <w:t>31.456</w:t>
            </w:r>
          </w:p>
        </w:tc>
        <w:tc>
          <w:tcPr>
            <w:tcW w:w="1559" w:type="dxa"/>
            <w:shd w:val="clear" w:color="auto" w:fill="auto"/>
            <w:noWrap/>
            <w:vAlign w:val="center"/>
          </w:tcPr>
          <w:p w14:paraId="036C225C" w14:textId="77777777" w:rsidR="000178F0" w:rsidRDefault="00DE263E">
            <w:pPr>
              <w:jc w:val="right"/>
              <w:rPr>
                <w:rFonts w:eastAsia="宋体"/>
                <w:color w:val="000000"/>
                <w:sz w:val="18"/>
                <w:szCs w:val="18"/>
                <w:lang w:eastAsia="zh-CN"/>
              </w:rPr>
            </w:pPr>
            <w:r>
              <w:rPr>
                <w:rFonts w:eastAsia="宋体"/>
                <w:color w:val="000000"/>
                <w:sz w:val="18"/>
                <w:szCs w:val="18"/>
                <w:lang w:eastAsia="zh-CN"/>
              </w:rPr>
              <w:t>21.013</w:t>
            </w:r>
          </w:p>
        </w:tc>
        <w:tc>
          <w:tcPr>
            <w:tcW w:w="856" w:type="dxa"/>
            <w:shd w:val="clear" w:color="auto" w:fill="auto"/>
            <w:noWrap/>
            <w:vAlign w:val="center"/>
          </w:tcPr>
          <w:p w14:paraId="666EE79B" w14:textId="77777777" w:rsidR="000178F0" w:rsidRDefault="00DE263E">
            <w:pPr>
              <w:jc w:val="right"/>
              <w:rPr>
                <w:rFonts w:eastAsia="宋体"/>
                <w:color w:val="000000"/>
                <w:sz w:val="18"/>
                <w:szCs w:val="18"/>
                <w:lang w:eastAsia="zh-CN"/>
              </w:rPr>
            </w:pPr>
            <w:r>
              <w:rPr>
                <w:rFonts w:eastAsia="宋体"/>
                <w:color w:val="000000"/>
                <w:sz w:val="18"/>
                <w:szCs w:val="18"/>
                <w:lang w:eastAsia="zh-CN"/>
              </w:rPr>
              <w:t>35.934</w:t>
            </w:r>
          </w:p>
        </w:tc>
      </w:tr>
      <w:tr w:rsidR="000178F0" w14:paraId="0B21D324" w14:textId="77777777">
        <w:trPr>
          <w:trHeight w:val="280"/>
          <w:jc w:val="center"/>
        </w:trPr>
        <w:tc>
          <w:tcPr>
            <w:tcW w:w="1413" w:type="dxa"/>
            <w:shd w:val="clear" w:color="auto" w:fill="auto"/>
            <w:noWrap/>
            <w:vAlign w:val="center"/>
          </w:tcPr>
          <w:p w14:paraId="7A735313" w14:textId="77777777" w:rsidR="000178F0" w:rsidRDefault="00DE263E">
            <w:pPr>
              <w:rPr>
                <w:rFonts w:eastAsia="宋体"/>
                <w:color w:val="000000"/>
                <w:sz w:val="18"/>
                <w:szCs w:val="18"/>
                <w:lang w:eastAsia="zh-CN"/>
              </w:rPr>
            </w:pPr>
            <w:r>
              <w:rPr>
                <w:rFonts w:eastAsia="宋体"/>
                <w:color w:val="000000"/>
                <w:sz w:val="18"/>
                <w:szCs w:val="18"/>
                <w:lang w:eastAsia="zh-CN"/>
              </w:rPr>
              <w:t>ATOM620</w:t>
            </w:r>
          </w:p>
        </w:tc>
        <w:tc>
          <w:tcPr>
            <w:tcW w:w="1559" w:type="dxa"/>
            <w:shd w:val="clear" w:color="auto" w:fill="auto"/>
            <w:noWrap/>
            <w:vAlign w:val="center"/>
          </w:tcPr>
          <w:p w14:paraId="3546FB4F"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7F23E5D4"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1F34F7F2" w14:textId="77777777" w:rsidR="000178F0" w:rsidRDefault="00DE263E">
            <w:pPr>
              <w:jc w:val="right"/>
              <w:rPr>
                <w:rFonts w:eastAsia="宋体"/>
                <w:color w:val="000000"/>
                <w:sz w:val="18"/>
                <w:szCs w:val="18"/>
                <w:lang w:eastAsia="zh-CN"/>
              </w:rPr>
            </w:pPr>
            <w:r>
              <w:rPr>
                <w:rFonts w:eastAsia="宋体"/>
                <w:color w:val="000000"/>
                <w:sz w:val="18"/>
                <w:szCs w:val="18"/>
                <w:lang w:eastAsia="zh-CN"/>
              </w:rPr>
              <w:t>30.522</w:t>
            </w:r>
          </w:p>
        </w:tc>
        <w:tc>
          <w:tcPr>
            <w:tcW w:w="1559" w:type="dxa"/>
            <w:shd w:val="clear" w:color="auto" w:fill="auto"/>
            <w:noWrap/>
            <w:vAlign w:val="center"/>
          </w:tcPr>
          <w:p w14:paraId="4E18B131" w14:textId="77777777" w:rsidR="000178F0" w:rsidRDefault="00DE263E">
            <w:pPr>
              <w:jc w:val="right"/>
              <w:rPr>
                <w:rFonts w:eastAsia="宋体"/>
                <w:color w:val="000000"/>
                <w:sz w:val="18"/>
                <w:szCs w:val="18"/>
                <w:lang w:eastAsia="zh-CN"/>
              </w:rPr>
            </w:pPr>
            <w:r>
              <w:rPr>
                <w:rFonts w:eastAsia="宋体"/>
                <w:color w:val="000000"/>
                <w:sz w:val="18"/>
                <w:szCs w:val="18"/>
                <w:lang w:eastAsia="zh-CN"/>
              </w:rPr>
              <w:t>21.1</w:t>
            </w:r>
          </w:p>
        </w:tc>
        <w:tc>
          <w:tcPr>
            <w:tcW w:w="856" w:type="dxa"/>
            <w:shd w:val="clear" w:color="auto" w:fill="auto"/>
            <w:noWrap/>
            <w:vAlign w:val="center"/>
          </w:tcPr>
          <w:p w14:paraId="24527A12" w14:textId="77777777" w:rsidR="000178F0" w:rsidRDefault="00DE263E">
            <w:pPr>
              <w:jc w:val="right"/>
              <w:rPr>
                <w:rFonts w:eastAsia="宋体"/>
                <w:color w:val="000000"/>
                <w:sz w:val="18"/>
                <w:szCs w:val="18"/>
                <w:lang w:eastAsia="zh-CN"/>
              </w:rPr>
            </w:pPr>
            <w:r>
              <w:rPr>
                <w:rFonts w:eastAsia="宋体"/>
                <w:color w:val="000000"/>
                <w:sz w:val="18"/>
                <w:szCs w:val="18"/>
                <w:lang w:eastAsia="zh-CN"/>
              </w:rPr>
              <w:t>37.989</w:t>
            </w:r>
          </w:p>
        </w:tc>
      </w:tr>
      <w:tr w:rsidR="000178F0" w14:paraId="63EE71C9" w14:textId="77777777">
        <w:trPr>
          <w:trHeight w:val="280"/>
          <w:jc w:val="center"/>
        </w:trPr>
        <w:tc>
          <w:tcPr>
            <w:tcW w:w="1413" w:type="dxa"/>
            <w:shd w:val="clear" w:color="auto" w:fill="auto"/>
            <w:noWrap/>
            <w:vAlign w:val="center"/>
          </w:tcPr>
          <w:p w14:paraId="2BADD450" w14:textId="77777777" w:rsidR="000178F0" w:rsidRDefault="00DE263E">
            <w:pPr>
              <w:rPr>
                <w:rFonts w:eastAsia="宋体"/>
                <w:color w:val="000000"/>
                <w:sz w:val="18"/>
                <w:szCs w:val="18"/>
                <w:lang w:eastAsia="zh-CN"/>
              </w:rPr>
            </w:pPr>
            <w:r>
              <w:rPr>
                <w:rFonts w:eastAsia="宋体"/>
                <w:color w:val="000000"/>
                <w:sz w:val="18"/>
                <w:szCs w:val="18"/>
                <w:lang w:eastAsia="zh-CN"/>
              </w:rPr>
              <w:t>ATOM621</w:t>
            </w:r>
          </w:p>
        </w:tc>
        <w:tc>
          <w:tcPr>
            <w:tcW w:w="1559" w:type="dxa"/>
            <w:shd w:val="clear" w:color="auto" w:fill="auto"/>
            <w:noWrap/>
            <w:vAlign w:val="center"/>
          </w:tcPr>
          <w:p w14:paraId="46B6B86F" w14:textId="77777777" w:rsidR="000178F0" w:rsidRDefault="00DE263E">
            <w:pPr>
              <w:rPr>
                <w:rFonts w:eastAsia="宋体"/>
                <w:color w:val="000000"/>
                <w:sz w:val="18"/>
                <w:szCs w:val="18"/>
                <w:lang w:eastAsia="zh-CN"/>
              </w:rPr>
            </w:pPr>
            <w:r>
              <w:rPr>
                <w:rFonts w:eastAsia="宋体"/>
                <w:color w:val="000000"/>
                <w:sz w:val="18"/>
                <w:szCs w:val="18"/>
                <w:lang w:eastAsia="zh-CN"/>
              </w:rPr>
              <w:t>CD</w:t>
            </w:r>
          </w:p>
        </w:tc>
        <w:tc>
          <w:tcPr>
            <w:tcW w:w="1276" w:type="dxa"/>
            <w:shd w:val="clear" w:color="auto" w:fill="auto"/>
            <w:noWrap/>
            <w:vAlign w:val="center"/>
          </w:tcPr>
          <w:p w14:paraId="6ACE5D14"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09D5B18B" w14:textId="77777777" w:rsidR="000178F0" w:rsidRDefault="00DE263E">
            <w:pPr>
              <w:jc w:val="right"/>
              <w:rPr>
                <w:rFonts w:eastAsia="宋体"/>
                <w:color w:val="000000"/>
                <w:sz w:val="18"/>
                <w:szCs w:val="18"/>
                <w:lang w:eastAsia="zh-CN"/>
              </w:rPr>
            </w:pPr>
            <w:r>
              <w:rPr>
                <w:rFonts w:eastAsia="宋体"/>
                <w:color w:val="000000"/>
                <w:sz w:val="18"/>
                <w:szCs w:val="18"/>
                <w:lang w:eastAsia="zh-CN"/>
              </w:rPr>
              <w:t>30.329</w:t>
            </w:r>
          </w:p>
        </w:tc>
        <w:tc>
          <w:tcPr>
            <w:tcW w:w="1559" w:type="dxa"/>
            <w:shd w:val="clear" w:color="auto" w:fill="auto"/>
            <w:noWrap/>
            <w:vAlign w:val="center"/>
          </w:tcPr>
          <w:p w14:paraId="6608DCEA" w14:textId="77777777" w:rsidR="000178F0" w:rsidRDefault="00DE263E">
            <w:pPr>
              <w:jc w:val="right"/>
              <w:rPr>
                <w:rFonts w:eastAsia="宋体"/>
                <w:color w:val="000000"/>
                <w:sz w:val="18"/>
                <w:szCs w:val="18"/>
                <w:lang w:eastAsia="zh-CN"/>
              </w:rPr>
            </w:pPr>
            <w:r>
              <w:rPr>
                <w:rFonts w:eastAsia="宋体"/>
                <w:color w:val="000000"/>
                <w:sz w:val="18"/>
                <w:szCs w:val="18"/>
                <w:lang w:eastAsia="zh-CN"/>
              </w:rPr>
              <w:t>20.709</w:t>
            </w:r>
          </w:p>
        </w:tc>
        <w:tc>
          <w:tcPr>
            <w:tcW w:w="856" w:type="dxa"/>
            <w:shd w:val="clear" w:color="auto" w:fill="auto"/>
            <w:noWrap/>
            <w:vAlign w:val="center"/>
          </w:tcPr>
          <w:p w14:paraId="7D0FD86B" w14:textId="77777777" w:rsidR="000178F0" w:rsidRDefault="00DE263E">
            <w:pPr>
              <w:jc w:val="right"/>
              <w:rPr>
                <w:rFonts w:eastAsia="宋体"/>
                <w:color w:val="000000"/>
                <w:sz w:val="18"/>
                <w:szCs w:val="18"/>
                <w:lang w:eastAsia="zh-CN"/>
              </w:rPr>
            </w:pPr>
            <w:r>
              <w:rPr>
                <w:rFonts w:eastAsia="宋体"/>
                <w:color w:val="000000"/>
                <w:sz w:val="18"/>
                <w:szCs w:val="18"/>
                <w:lang w:eastAsia="zh-CN"/>
              </w:rPr>
              <w:t>39.404</w:t>
            </w:r>
          </w:p>
        </w:tc>
      </w:tr>
      <w:tr w:rsidR="000178F0" w14:paraId="656C94F4" w14:textId="77777777">
        <w:trPr>
          <w:trHeight w:val="280"/>
          <w:jc w:val="center"/>
        </w:trPr>
        <w:tc>
          <w:tcPr>
            <w:tcW w:w="1413" w:type="dxa"/>
            <w:shd w:val="clear" w:color="auto" w:fill="auto"/>
            <w:noWrap/>
            <w:vAlign w:val="center"/>
          </w:tcPr>
          <w:p w14:paraId="4D902208" w14:textId="77777777" w:rsidR="000178F0" w:rsidRDefault="00DE263E">
            <w:pPr>
              <w:rPr>
                <w:rFonts w:eastAsia="宋体"/>
                <w:color w:val="000000"/>
                <w:sz w:val="18"/>
                <w:szCs w:val="18"/>
                <w:lang w:eastAsia="zh-CN"/>
              </w:rPr>
            </w:pPr>
            <w:r>
              <w:rPr>
                <w:rFonts w:eastAsia="宋体"/>
                <w:color w:val="000000"/>
                <w:sz w:val="18"/>
                <w:szCs w:val="18"/>
                <w:lang w:eastAsia="zh-CN"/>
              </w:rPr>
              <w:t>ATOM622</w:t>
            </w:r>
          </w:p>
        </w:tc>
        <w:tc>
          <w:tcPr>
            <w:tcW w:w="1559" w:type="dxa"/>
            <w:shd w:val="clear" w:color="auto" w:fill="auto"/>
            <w:noWrap/>
            <w:vAlign w:val="center"/>
          </w:tcPr>
          <w:p w14:paraId="2D7669F8"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32CC1980"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5AFB0523" w14:textId="77777777" w:rsidR="000178F0" w:rsidRDefault="00DE263E">
            <w:pPr>
              <w:jc w:val="right"/>
              <w:rPr>
                <w:rFonts w:eastAsia="宋体"/>
                <w:color w:val="000000"/>
                <w:sz w:val="18"/>
                <w:szCs w:val="18"/>
                <w:lang w:eastAsia="zh-CN"/>
              </w:rPr>
            </w:pPr>
            <w:r>
              <w:rPr>
                <w:rFonts w:eastAsia="宋体"/>
                <w:color w:val="000000"/>
                <w:sz w:val="18"/>
                <w:szCs w:val="18"/>
                <w:lang w:eastAsia="zh-CN"/>
              </w:rPr>
              <w:t>31.286</w:t>
            </w:r>
          </w:p>
        </w:tc>
        <w:tc>
          <w:tcPr>
            <w:tcW w:w="1559" w:type="dxa"/>
            <w:shd w:val="clear" w:color="auto" w:fill="auto"/>
            <w:noWrap/>
            <w:vAlign w:val="center"/>
          </w:tcPr>
          <w:p w14:paraId="6B00EE0C" w14:textId="77777777" w:rsidR="000178F0" w:rsidRDefault="00DE263E">
            <w:pPr>
              <w:jc w:val="right"/>
              <w:rPr>
                <w:rFonts w:eastAsia="宋体"/>
                <w:color w:val="000000"/>
                <w:sz w:val="18"/>
                <w:szCs w:val="18"/>
                <w:lang w:eastAsia="zh-CN"/>
              </w:rPr>
            </w:pPr>
            <w:r>
              <w:rPr>
                <w:rFonts w:eastAsia="宋体"/>
                <w:color w:val="000000"/>
                <w:sz w:val="18"/>
                <w:szCs w:val="18"/>
                <w:lang w:eastAsia="zh-CN"/>
              </w:rPr>
              <w:t>20.323</w:t>
            </w:r>
          </w:p>
        </w:tc>
        <w:tc>
          <w:tcPr>
            <w:tcW w:w="856" w:type="dxa"/>
            <w:shd w:val="clear" w:color="auto" w:fill="auto"/>
            <w:noWrap/>
            <w:vAlign w:val="center"/>
          </w:tcPr>
          <w:p w14:paraId="1DB93680" w14:textId="77777777" w:rsidR="000178F0" w:rsidRDefault="00DE263E">
            <w:pPr>
              <w:jc w:val="right"/>
              <w:rPr>
                <w:rFonts w:eastAsia="宋体"/>
                <w:color w:val="000000"/>
                <w:sz w:val="18"/>
                <w:szCs w:val="18"/>
                <w:lang w:eastAsia="zh-CN"/>
              </w:rPr>
            </w:pPr>
            <w:r>
              <w:rPr>
                <w:rFonts w:eastAsia="宋体"/>
                <w:color w:val="000000"/>
                <w:sz w:val="18"/>
                <w:szCs w:val="18"/>
                <w:lang w:eastAsia="zh-CN"/>
              </w:rPr>
              <w:t>39.756</w:t>
            </w:r>
          </w:p>
        </w:tc>
      </w:tr>
      <w:tr w:rsidR="000178F0" w14:paraId="4779F562" w14:textId="77777777">
        <w:trPr>
          <w:trHeight w:val="280"/>
          <w:jc w:val="center"/>
        </w:trPr>
        <w:tc>
          <w:tcPr>
            <w:tcW w:w="1413" w:type="dxa"/>
            <w:shd w:val="clear" w:color="auto" w:fill="auto"/>
            <w:noWrap/>
            <w:vAlign w:val="center"/>
          </w:tcPr>
          <w:p w14:paraId="119B4749" w14:textId="77777777" w:rsidR="000178F0" w:rsidRDefault="00DE263E">
            <w:pPr>
              <w:rPr>
                <w:rFonts w:eastAsia="宋体"/>
                <w:color w:val="000000"/>
                <w:sz w:val="18"/>
                <w:szCs w:val="18"/>
                <w:lang w:eastAsia="zh-CN"/>
              </w:rPr>
            </w:pPr>
            <w:r>
              <w:rPr>
                <w:rFonts w:eastAsia="宋体"/>
                <w:color w:val="000000"/>
                <w:sz w:val="18"/>
                <w:szCs w:val="18"/>
                <w:lang w:eastAsia="zh-CN"/>
              </w:rPr>
              <w:t>ATOM623</w:t>
            </w:r>
          </w:p>
        </w:tc>
        <w:tc>
          <w:tcPr>
            <w:tcW w:w="1559" w:type="dxa"/>
            <w:shd w:val="clear" w:color="auto" w:fill="auto"/>
            <w:noWrap/>
            <w:vAlign w:val="center"/>
          </w:tcPr>
          <w:p w14:paraId="0D0A6B8D" w14:textId="77777777" w:rsidR="000178F0" w:rsidRDefault="00DE263E">
            <w:pPr>
              <w:rPr>
                <w:rFonts w:eastAsia="宋体"/>
                <w:color w:val="000000"/>
                <w:sz w:val="18"/>
                <w:szCs w:val="18"/>
                <w:lang w:eastAsia="zh-CN"/>
              </w:rPr>
            </w:pPr>
            <w:r>
              <w:rPr>
                <w:rFonts w:eastAsia="宋体"/>
                <w:color w:val="000000"/>
                <w:sz w:val="18"/>
                <w:szCs w:val="18"/>
                <w:lang w:eastAsia="zh-CN"/>
              </w:rPr>
              <w:t>HD3</w:t>
            </w:r>
          </w:p>
        </w:tc>
        <w:tc>
          <w:tcPr>
            <w:tcW w:w="1276" w:type="dxa"/>
            <w:shd w:val="clear" w:color="auto" w:fill="auto"/>
            <w:noWrap/>
            <w:vAlign w:val="center"/>
          </w:tcPr>
          <w:p w14:paraId="63CCC441"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4191EF1E" w14:textId="77777777" w:rsidR="000178F0" w:rsidRDefault="00DE263E">
            <w:pPr>
              <w:jc w:val="right"/>
              <w:rPr>
                <w:rFonts w:eastAsia="宋体"/>
                <w:color w:val="000000"/>
                <w:sz w:val="18"/>
                <w:szCs w:val="18"/>
                <w:lang w:eastAsia="zh-CN"/>
              </w:rPr>
            </w:pPr>
            <w:r>
              <w:rPr>
                <w:rFonts w:eastAsia="宋体"/>
                <w:color w:val="000000"/>
                <w:sz w:val="18"/>
                <w:szCs w:val="18"/>
                <w:lang w:eastAsia="zh-CN"/>
              </w:rPr>
              <w:t>29.492</w:t>
            </w:r>
          </w:p>
        </w:tc>
        <w:tc>
          <w:tcPr>
            <w:tcW w:w="1559" w:type="dxa"/>
            <w:shd w:val="clear" w:color="auto" w:fill="auto"/>
            <w:noWrap/>
            <w:vAlign w:val="center"/>
          </w:tcPr>
          <w:p w14:paraId="168F3542" w14:textId="77777777" w:rsidR="000178F0" w:rsidRDefault="00DE263E">
            <w:pPr>
              <w:jc w:val="right"/>
              <w:rPr>
                <w:rFonts w:eastAsia="宋体"/>
                <w:color w:val="000000"/>
                <w:sz w:val="18"/>
                <w:szCs w:val="18"/>
                <w:lang w:eastAsia="zh-CN"/>
              </w:rPr>
            </w:pPr>
            <w:r>
              <w:rPr>
                <w:rFonts w:eastAsia="宋体"/>
                <w:color w:val="000000"/>
                <w:sz w:val="18"/>
                <w:szCs w:val="18"/>
                <w:lang w:eastAsia="zh-CN"/>
              </w:rPr>
              <w:t>20.011</w:t>
            </w:r>
          </w:p>
        </w:tc>
        <w:tc>
          <w:tcPr>
            <w:tcW w:w="856" w:type="dxa"/>
            <w:shd w:val="clear" w:color="auto" w:fill="auto"/>
            <w:noWrap/>
            <w:vAlign w:val="center"/>
          </w:tcPr>
          <w:p w14:paraId="0EFAD2E9" w14:textId="77777777" w:rsidR="000178F0" w:rsidRDefault="00DE263E">
            <w:pPr>
              <w:jc w:val="right"/>
              <w:rPr>
                <w:rFonts w:eastAsia="宋体"/>
                <w:color w:val="000000"/>
                <w:sz w:val="18"/>
                <w:szCs w:val="18"/>
                <w:lang w:eastAsia="zh-CN"/>
              </w:rPr>
            </w:pPr>
            <w:r>
              <w:rPr>
                <w:rFonts w:eastAsia="宋体"/>
                <w:color w:val="000000"/>
                <w:sz w:val="18"/>
                <w:szCs w:val="18"/>
                <w:lang w:eastAsia="zh-CN"/>
              </w:rPr>
              <w:t>39.405</w:t>
            </w:r>
          </w:p>
        </w:tc>
      </w:tr>
      <w:tr w:rsidR="000178F0" w14:paraId="4534A88A" w14:textId="77777777">
        <w:trPr>
          <w:trHeight w:val="280"/>
          <w:jc w:val="center"/>
        </w:trPr>
        <w:tc>
          <w:tcPr>
            <w:tcW w:w="1413" w:type="dxa"/>
            <w:shd w:val="clear" w:color="auto" w:fill="auto"/>
            <w:noWrap/>
            <w:vAlign w:val="center"/>
          </w:tcPr>
          <w:p w14:paraId="2CC7880B" w14:textId="77777777" w:rsidR="000178F0" w:rsidRDefault="00DE263E">
            <w:pPr>
              <w:rPr>
                <w:rFonts w:eastAsia="宋体"/>
                <w:color w:val="000000"/>
                <w:sz w:val="18"/>
                <w:szCs w:val="18"/>
                <w:lang w:eastAsia="zh-CN"/>
              </w:rPr>
            </w:pPr>
            <w:r>
              <w:rPr>
                <w:rFonts w:eastAsia="宋体"/>
                <w:color w:val="000000"/>
                <w:sz w:val="18"/>
                <w:szCs w:val="18"/>
                <w:lang w:eastAsia="zh-CN"/>
              </w:rPr>
              <w:t>ATOM624</w:t>
            </w:r>
          </w:p>
        </w:tc>
        <w:tc>
          <w:tcPr>
            <w:tcW w:w="1559" w:type="dxa"/>
            <w:shd w:val="clear" w:color="auto" w:fill="auto"/>
            <w:noWrap/>
            <w:vAlign w:val="center"/>
          </w:tcPr>
          <w:p w14:paraId="7DBAE6DC"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06377019"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17D43165" w14:textId="77777777" w:rsidR="000178F0" w:rsidRDefault="00DE263E">
            <w:pPr>
              <w:jc w:val="right"/>
              <w:rPr>
                <w:rFonts w:eastAsia="宋体"/>
                <w:color w:val="000000"/>
                <w:sz w:val="18"/>
                <w:szCs w:val="18"/>
                <w:lang w:eastAsia="zh-CN"/>
              </w:rPr>
            </w:pPr>
            <w:r>
              <w:rPr>
                <w:rFonts w:eastAsia="宋体"/>
                <w:color w:val="000000"/>
                <w:sz w:val="18"/>
                <w:szCs w:val="18"/>
                <w:lang w:eastAsia="zh-CN"/>
              </w:rPr>
              <w:t>30.123</w:t>
            </w:r>
          </w:p>
        </w:tc>
        <w:tc>
          <w:tcPr>
            <w:tcW w:w="1559" w:type="dxa"/>
            <w:shd w:val="clear" w:color="auto" w:fill="auto"/>
            <w:noWrap/>
            <w:vAlign w:val="center"/>
          </w:tcPr>
          <w:p w14:paraId="4277C004" w14:textId="77777777" w:rsidR="000178F0" w:rsidRDefault="00DE263E">
            <w:pPr>
              <w:jc w:val="right"/>
              <w:rPr>
                <w:rFonts w:eastAsia="宋体"/>
                <w:color w:val="000000"/>
                <w:sz w:val="18"/>
                <w:szCs w:val="18"/>
                <w:lang w:eastAsia="zh-CN"/>
              </w:rPr>
            </w:pPr>
            <w:r>
              <w:rPr>
                <w:rFonts w:eastAsia="宋体"/>
                <w:color w:val="000000"/>
                <w:sz w:val="18"/>
                <w:szCs w:val="18"/>
                <w:lang w:eastAsia="zh-CN"/>
              </w:rPr>
              <w:t>21.94</w:t>
            </w:r>
          </w:p>
        </w:tc>
        <w:tc>
          <w:tcPr>
            <w:tcW w:w="856" w:type="dxa"/>
            <w:shd w:val="clear" w:color="auto" w:fill="auto"/>
            <w:noWrap/>
            <w:vAlign w:val="center"/>
          </w:tcPr>
          <w:p w14:paraId="070E2882" w14:textId="77777777" w:rsidR="000178F0" w:rsidRDefault="00DE263E">
            <w:pPr>
              <w:jc w:val="right"/>
              <w:rPr>
                <w:rFonts w:eastAsia="宋体"/>
                <w:color w:val="000000"/>
                <w:sz w:val="18"/>
                <w:szCs w:val="18"/>
                <w:lang w:eastAsia="zh-CN"/>
              </w:rPr>
            </w:pPr>
            <w:r>
              <w:rPr>
                <w:rFonts w:eastAsia="宋体"/>
                <w:color w:val="000000"/>
                <w:sz w:val="18"/>
                <w:szCs w:val="18"/>
                <w:lang w:eastAsia="zh-CN"/>
              </w:rPr>
              <w:t>40.099</w:t>
            </w:r>
          </w:p>
        </w:tc>
      </w:tr>
      <w:tr w:rsidR="000178F0" w14:paraId="656DCA5E" w14:textId="77777777">
        <w:trPr>
          <w:trHeight w:val="280"/>
          <w:jc w:val="center"/>
        </w:trPr>
        <w:tc>
          <w:tcPr>
            <w:tcW w:w="1413" w:type="dxa"/>
            <w:shd w:val="clear" w:color="auto" w:fill="auto"/>
            <w:noWrap/>
            <w:vAlign w:val="center"/>
          </w:tcPr>
          <w:p w14:paraId="1032A182" w14:textId="77777777" w:rsidR="000178F0" w:rsidRDefault="00DE263E">
            <w:pPr>
              <w:rPr>
                <w:rFonts w:eastAsia="宋体"/>
                <w:color w:val="000000"/>
                <w:sz w:val="18"/>
                <w:szCs w:val="18"/>
                <w:lang w:eastAsia="zh-CN"/>
              </w:rPr>
            </w:pPr>
            <w:r>
              <w:rPr>
                <w:rFonts w:eastAsia="宋体"/>
                <w:color w:val="000000"/>
                <w:sz w:val="18"/>
                <w:szCs w:val="18"/>
                <w:lang w:eastAsia="zh-CN"/>
              </w:rPr>
              <w:t>ATOM625</w:t>
            </w:r>
          </w:p>
        </w:tc>
        <w:tc>
          <w:tcPr>
            <w:tcW w:w="1559" w:type="dxa"/>
            <w:shd w:val="clear" w:color="auto" w:fill="auto"/>
            <w:noWrap/>
            <w:vAlign w:val="center"/>
          </w:tcPr>
          <w:p w14:paraId="016AB6DF" w14:textId="77777777" w:rsidR="000178F0" w:rsidRDefault="00DE263E">
            <w:pPr>
              <w:rPr>
                <w:rFonts w:eastAsia="宋体"/>
                <w:color w:val="000000"/>
                <w:sz w:val="18"/>
                <w:szCs w:val="18"/>
                <w:lang w:eastAsia="zh-CN"/>
              </w:rPr>
            </w:pPr>
            <w:r>
              <w:rPr>
                <w:rFonts w:eastAsia="宋体"/>
                <w:color w:val="000000"/>
                <w:sz w:val="18"/>
                <w:szCs w:val="18"/>
                <w:lang w:eastAsia="zh-CN"/>
              </w:rPr>
              <w:t>HG2</w:t>
            </w:r>
          </w:p>
        </w:tc>
        <w:tc>
          <w:tcPr>
            <w:tcW w:w="1276" w:type="dxa"/>
            <w:shd w:val="clear" w:color="auto" w:fill="auto"/>
            <w:noWrap/>
            <w:vAlign w:val="center"/>
          </w:tcPr>
          <w:p w14:paraId="75F636CA"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01A0E2EB" w14:textId="77777777" w:rsidR="000178F0" w:rsidRDefault="00DE263E">
            <w:pPr>
              <w:jc w:val="right"/>
              <w:rPr>
                <w:rFonts w:eastAsia="宋体"/>
                <w:color w:val="000000"/>
                <w:sz w:val="18"/>
                <w:szCs w:val="18"/>
                <w:lang w:eastAsia="zh-CN"/>
              </w:rPr>
            </w:pPr>
            <w:r>
              <w:rPr>
                <w:rFonts w:eastAsia="宋体"/>
                <w:color w:val="000000"/>
                <w:sz w:val="18"/>
                <w:szCs w:val="18"/>
                <w:lang w:eastAsia="zh-CN"/>
              </w:rPr>
              <w:t>31.087</w:t>
            </w:r>
          </w:p>
        </w:tc>
        <w:tc>
          <w:tcPr>
            <w:tcW w:w="1559" w:type="dxa"/>
            <w:shd w:val="clear" w:color="auto" w:fill="auto"/>
            <w:noWrap/>
            <w:vAlign w:val="center"/>
          </w:tcPr>
          <w:p w14:paraId="142DEFDF" w14:textId="77777777" w:rsidR="000178F0" w:rsidRDefault="00DE263E">
            <w:pPr>
              <w:jc w:val="right"/>
              <w:rPr>
                <w:rFonts w:eastAsia="宋体"/>
                <w:color w:val="000000"/>
                <w:sz w:val="18"/>
                <w:szCs w:val="18"/>
                <w:lang w:eastAsia="zh-CN"/>
              </w:rPr>
            </w:pPr>
            <w:r>
              <w:rPr>
                <w:rFonts w:eastAsia="宋体"/>
                <w:color w:val="000000"/>
                <w:sz w:val="18"/>
                <w:szCs w:val="18"/>
                <w:lang w:eastAsia="zh-CN"/>
              </w:rPr>
              <w:t>22.439</w:t>
            </w:r>
          </w:p>
        </w:tc>
        <w:tc>
          <w:tcPr>
            <w:tcW w:w="856" w:type="dxa"/>
            <w:shd w:val="clear" w:color="auto" w:fill="auto"/>
            <w:noWrap/>
            <w:vAlign w:val="center"/>
          </w:tcPr>
          <w:p w14:paraId="4157EEB7" w14:textId="77777777" w:rsidR="000178F0" w:rsidRDefault="00DE263E">
            <w:pPr>
              <w:jc w:val="right"/>
              <w:rPr>
                <w:rFonts w:eastAsia="宋体"/>
                <w:color w:val="000000"/>
                <w:sz w:val="18"/>
                <w:szCs w:val="18"/>
                <w:lang w:eastAsia="zh-CN"/>
              </w:rPr>
            </w:pPr>
            <w:r>
              <w:rPr>
                <w:rFonts w:eastAsia="宋体"/>
                <w:color w:val="000000"/>
                <w:sz w:val="18"/>
                <w:szCs w:val="18"/>
                <w:lang w:eastAsia="zh-CN"/>
              </w:rPr>
              <w:t>40.204</w:t>
            </w:r>
          </w:p>
        </w:tc>
      </w:tr>
      <w:tr w:rsidR="000178F0" w14:paraId="39D9DF2F" w14:textId="77777777">
        <w:trPr>
          <w:trHeight w:val="280"/>
          <w:jc w:val="center"/>
        </w:trPr>
        <w:tc>
          <w:tcPr>
            <w:tcW w:w="1413" w:type="dxa"/>
            <w:shd w:val="clear" w:color="auto" w:fill="auto"/>
            <w:noWrap/>
            <w:vAlign w:val="center"/>
          </w:tcPr>
          <w:p w14:paraId="3FF95F40" w14:textId="77777777" w:rsidR="000178F0" w:rsidRDefault="00DE263E">
            <w:pPr>
              <w:rPr>
                <w:rFonts w:eastAsia="宋体"/>
                <w:color w:val="000000"/>
                <w:sz w:val="18"/>
                <w:szCs w:val="18"/>
                <w:lang w:eastAsia="zh-CN"/>
              </w:rPr>
            </w:pPr>
            <w:r>
              <w:rPr>
                <w:rFonts w:eastAsia="宋体"/>
                <w:color w:val="000000"/>
                <w:sz w:val="18"/>
                <w:szCs w:val="18"/>
                <w:lang w:eastAsia="zh-CN"/>
              </w:rPr>
              <w:t>ATOM626</w:t>
            </w:r>
          </w:p>
        </w:tc>
        <w:tc>
          <w:tcPr>
            <w:tcW w:w="1559" w:type="dxa"/>
            <w:shd w:val="clear" w:color="auto" w:fill="auto"/>
            <w:noWrap/>
            <w:vAlign w:val="center"/>
          </w:tcPr>
          <w:p w14:paraId="5CC7F1B1" w14:textId="77777777" w:rsidR="000178F0" w:rsidRDefault="00DE263E">
            <w:pPr>
              <w:rPr>
                <w:rFonts w:eastAsia="宋体"/>
                <w:color w:val="000000"/>
                <w:sz w:val="18"/>
                <w:szCs w:val="18"/>
                <w:lang w:eastAsia="zh-CN"/>
              </w:rPr>
            </w:pPr>
            <w:r>
              <w:rPr>
                <w:rFonts w:eastAsia="宋体"/>
                <w:color w:val="000000"/>
                <w:sz w:val="18"/>
                <w:szCs w:val="18"/>
                <w:lang w:eastAsia="zh-CN"/>
              </w:rPr>
              <w:t>HG3</w:t>
            </w:r>
          </w:p>
        </w:tc>
        <w:tc>
          <w:tcPr>
            <w:tcW w:w="1276" w:type="dxa"/>
            <w:shd w:val="clear" w:color="auto" w:fill="auto"/>
            <w:noWrap/>
            <w:vAlign w:val="center"/>
          </w:tcPr>
          <w:p w14:paraId="7D8FEC2A"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1563F16F" w14:textId="77777777" w:rsidR="000178F0" w:rsidRDefault="00DE263E">
            <w:pPr>
              <w:jc w:val="right"/>
              <w:rPr>
                <w:rFonts w:eastAsia="宋体"/>
                <w:color w:val="000000"/>
                <w:sz w:val="18"/>
                <w:szCs w:val="18"/>
                <w:lang w:eastAsia="zh-CN"/>
              </w:rPr>
            </w:pPr>
            <w:r>
              <w:rPr>
                <w:rFonts w:eastAsia="宋体"/>
                <w:color w:val="000000"/>
                <w:sz w:val="18"/>
                <w:szCs w:val="18"/>
                <w:lang w:eastAsia="zh-CN"/>
              </w:rPr>
              <w:t>29.734</w:t>
            </w:r>
          </w:p>
        </w:tc>
        <w:tc>
          <w:tcPr>
            <w:tcW w:w="1559" w:type="dxa"/>
            <w:shd w:val="clear" w:color="auto" w:fill="auto"/>
            <w:noWrap/>
            <w:vAlign w:val="center"/>
          </w:tcPr>
          <w:p w14:paraId="3631F1A3" w14:textId="77777777" w:rsidR="000178F0" w:rsidRDefault="00DE263E">
            <w:pPr>
              <w:jc w:val="right"/>
              <w:rPr>
                <w:rFonts w:eastAsia="宋体"/>
                <w:color w:val="000000"/>
                <w:sz w:val="18"/>
                <w:szCs w:val="18"/>
                <w:lang w:eastAsia="zh-CN"/>
              </w:rPr>
            </w:pPr>
            <w:r>
              <w:rPr>
                <w:rFonts w:eastAsia="宋体"/>
                <w:color w:val="000000"/>
                <w:sz w:val="18"/>
                <w:szCs w:val="18"/>
                <w:lang w:eastAsia="zh-CN"/>
              </w:rPr>
              <w:t>21.856</w:t>
            </w:r>
          </w:p>
        </w:tc>
        <w:tc>
          <w:tcPr>
            <w:tcW w:w="856" w:type="dxa"/>
            <w:shd w:val="clear" w:color="auto" w:fill="auto"/>
            <w:noWrap/>
            <w:vAlign w:val="center"/>
          </w:tcPr>
          <w:p w14:paraId="350FCA8A" w14:textId="77777777" w:rsidR="000178F0" w:rsidRDefault="00DE263E">
            <w:pPr>
              <w:jc w:val="right"/>
              <w:rPr>
                <w:rFonts w:eastAsia="宋体"/>
                <w:color w:val="000000"/>
                <w:sz w:val="18"/>
                <w:szCs w:val="18"/>
                <w:lang w:eastAsia="zh-CN"/>
              </w:rPr>
            </w:pPr>
            <w:r>
              <w:rPr>
                <w:rFonts w:eastAsia="宋体"/>
                <w:color w:val="000000"/>
                <w:sz w:val="18"/>
                <w:szCs w:val="18"/>
                <w:lang w:eastAsia="zh-CN"/>
              </w:rPr>
              <w:t>41.114</w:t>
            </w:r>
          </w:p>
        </w:tc>
      </w:tr>
      <w:tr w:rsidR="000178F0" w14:paraId="0353C847" w14:textId="77777777">
        <w:trPr>
          <w:trHeight w:val="280"/>
          <w:jc w:val="center"/>
        </w:trPr>
        <w:tc>
          <w:tcPr>
            <w:tcW w:w="1413" w:type="dxa"/>
            <w:shd w:val="clear" w:color="auto" w:fill="auto"/>
            <w:noWrap/>
            <w:vAlign w:val="center"/>
          </w:tcPr>
          <w:p w14:paraId="7653D9C0" w14:textId="77777777" w:rsidR="000178F0" w:rsidRDefault="00DE263E">
            <w:pPr>
              <w:rPr>
                <w:rFonts w:eastAsia="宋体"/>
                <w:color w:val="000000"/>
                <w:sz w:val="18"/>
                <w:szCs w:val="18"/>
                <w:lang w:eastAsia="zh-CN"/>
              </w:rPr>
            </w:pPr>
            <w:r>
              <w:rPr>
                <w:rFonts w:eastAsia="宋体"/>
                <w:color w:val="000000"/>
                <w:sz w:val="18"/>
                <w:szCs w:val="18"/>
                <w:lang w:eastAsia="zh-CN"/>
              </w:rPr>
              <w:t>ATOM627</w:t>
            </w:r>
          </w:p>
        </w:tc>
        <w:tc>
          <w:tcPr>
            <w:tcW w:w="1559" w:type="dxa"/>
            <w:shd w:val="clear" w:color="auto" w:fill="auto"/>
            <w:noWrap/>
            <w:vAlign w:val="center"/>
          </w:tcPr>
          <w:p w14:paraId="09D58620"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5F873857"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61893CB7" w14:textId="77777777" w:rsidR="000178F0" w:rsidRDefault="00DE263E">
            <w:pPr>
              <w:jc w:val="right"/>
              <w:rPr>
                <w:rFonts w:eastAsia="宋体"/>
                <w:color w:val="000000"/>
                <w:sz w:val="18"/>
                <w:szCs w:val="18"/>
                <w:lang w:eastAsia="zh-CN"/>
              </w:rPr>
            </w:pPr>
            <w:r>
              <w:rPr>
                <w:rFonts w:eastAsia="宋体"/>
                <w:color w:val="000000"/>
                <w:sz w:val="18"/>
                <w:szCs w:val="18"/>
                <w:lang w:eastAsia="zh-CN"/>
              </w:rPr>
              <w:t>29.141</w:t>
            </w:r>
          </w:p>
        </w:tc>
        <w:tc>
          <w:tcPr>
            <w:tcW w:w="1559" w:type="dxa"/>
            <w:shd w:val="clear" w:color="auto" w:fill="auto"/>
            <w:noWrap/>
            <w:vAlign w:val="center"/>
          </w:tcPr>
          <w:p w14:paraId="68EB33E3" w14:textId="77777777" w:rsidR="000178F0" w:rsidRDefault="00DE263E">
            <w:pPr>
              <w:jc w:val="right"/>
              <w:rPr>
                <w:rFonts w:eastAsia="宋体"/>
                <w:color w:val="000000"/>
                <w:sz w:val="18"/>
                <w:szCs w:val="18"/>
                <w:lang w:eastAsia="zh-CN"/>
              </w:rPr>
            </w:pPr>
            <w:r>
              <w:rPr>
                <w:rFonts w:eastAsia="宋体"/>
                <w:color w:val="000000"/>
                <w:sz w:val="18"/>
                <w:szCs w:val="18"/>
                <w:lang w:eastAsia="zh-CN"/>
              </w:rPr>
              <w:t>22.634</w:t>
            </w:r>
          </w:p>
        </w:tc>
        <w:tc>
          <w:tcPr>
            <w:tcW w:w="856" w:type="dxa"/>
            <w:shd w:val="clear" w:color="auto" w:fill="auto"/>
            <w:noWrap/>
            <w:vAlign w:val="center"/>
          </w:tcPr>
          <w:p w14:paraId="22326B86" w14:textId="77777777" w:rsidR="000178F0" w:rsidRDefault="00DE263E">
            <w:pPr>
              <w:jc w:val="right"/>
              <w:rPr>
                <w:rFonts w:eastAsia="宋体"/>
                <w:color w:val="000000"/>
                <w:sz w:val="18"/>
                <w:szCs w:val="18"/>
                <w:lang w:eastAsia="zh-CN"/>
              </w:rPr>
            </w:pPr>
            <w:r>
              <w:rPr>
                <w:rFonts w:eastAsia="宋体"/>
                <w:color w:val="000000"/>
                <w:sz w:val="18"/>
                <w:szCs w:val="18"/>
                <w:lang w:eastAsia="zh-CN"/>
              </w:rPr>
              <w:t>39.158</w:t>
            </w:r>
          </w:p>
        </w:tc>
      </w:tr>
      <w:tr w:rsidR="000178F0" w14:paraId="785511FA" w14:textId="77777777">
        <w:trPr>
          <w:trHeight w:val="280"/>
          <w:jc w:val="center"/>
        </w:trPr>
        <w:tc>
          <w:tcPr>
            <w:tcW w:w="1413" w:type="dxa"/>
            <w:shd w:val="clear" w:color="auto" w:fill="auto"/>
            <w:noWrap/>
            <w:vAlign w:val="center"/>
          </w:tcPr>
          <w:p w14:paraId="4037020B" w14:textId="77777777" w:rsidR="000178F0" w:rsidRDefault="00DE263E">
            <w:pPr>
              <w:rPr>
                <w:rFonts w:eastAsia="宋体"/>
                <w:color w:val="000000"/>
                <w:sz w:val="18"/>
                <w:szCs w:val="18"/>
                <w:lang w:eastAsia="zh-CN"/>
              </w:rPr>
            </w:pPr>
            <w:r>
              <w:rPr>
                <w:rFonts w:eastAsia="宋体"/>
                <w:color w:val="000000"/>
                <w:sz w:val="18"/>
                <w:szCs w:val="18"/>
                <w:lang w:eastAsia="zh-CN"/>
              </w:rPr>
              <w:t>ATOM628</w:t>
            </w:r>
          </w:p>
        </w:tc>
        <w:tc>
          <w:tcPr>
            <w:tcW w:w="1559" w:type="dxa"/>
            <w:shd w:val="clear" w:color="auto" w:fill="auto"/>
            <w:noWrap/>
            <w:vAlign w:val="center"/>
          </w:tcPr>
          <w:p w14:paraId="195626F5"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19215003"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2E072FC0" w14:textId="77777777" w:rsidR="000178F0" w:rsidRDefault="00DE263E">
            <w:pPr>
              <w:jc w:val="right"/>
              <w:rPr>
                <w:rFonts w:eastAsia="宋体"/>
                <w:color w:val="000000"/>
                <w:sz w:val="18"/>
                <w:szCs w:val="18"/>
                <w:lang w:eastAsia="zh-CN"/>
              </w:rPr>
            </w:pPr>
            <w:r>
              <w:rPr>
                <w:rFonts w:eastAsia="宋体"/>
                <w:color w:val="000000"/>
                <w:sz w:val="18"/>
                <w:szCs w:val="18"/>
                <w:lang w:eastAsia="zh-CN"/>
              </w:rPr>
              <w:t>28.971</w:t>
            </w:r>
          </w:p>
        </w:tc>
        <w:tc>
          <w:tcPr>
            <w:tcW w:w="1559" w:type="dxa"/>
            <w:shd w:val="clear" w:color="auto" w:fill="auto"/>
            <w:noWrap/>
            <w:vAlign w:val="center"/>
          </w:tcPr>
          <w:p w14:paraId="64BF961D" w14:textId="77777777" w:rsidR="000178F0" w:rsidRDefault="00DE263E">
            <w:pPr>
              <w:jc w:val="right"/>
              <w:rPr>
                <w:rFonts w:eastAsia="宋体"/>
                <w:color w:val="000000"/>
                <w:sz w:val="18"/>
                <w:szCs w:val="18"/>
                <w:lang w:eastAsia="zh-CN"/>
              </w:rPr>
            </w:pPr>
            <w:r>
              <w:rPr>
                <w:rFonts w:eastAsia="宋体"/>
                <w:color w:val="000000"/>
                <w:sz w:val="18"/>
                <w:szCs w:val="18"/>
                <w:lang w:eastAsia="zh-CN"/>
              </w:rPr>
              <w:t>23.692</w:t>
            </w:r>
          </w:p>
        </w:tc>
        <w:tc>
          <w:tcPr>
            <w:tcW w:w="856" w:type="dxa"/>
            <w:shd w:val="clear" w:color="auto" w:fill="auto"/>
            <w:noWrap/>
            <w:vAlign w:val="center"/>
          </w:tcPr>
          <w:p w14:paraId="24EECDAC" w14:textId="77777777" w:rsidR="000178F0" w:rsidRDefault="00DE263E">
            <w:pPr>
              <w:jc w:val="right"/>
              <w:rPr>
                <w:rFonts w:eastAsia="宋体"/>
                <w:color w:val="000000"/>
                <w:sz w:val="18"/>
                <w:szCs w:val="18"/>
                <w:lang w:eastAsia="zh-CN"/>
              </w:rPr>
            </w:pPr>
            <w:r>
              <w:rPr>
                <w:rFonts w:eastAsia="宋体"/>
                <w:color w:val="000000"/>
                <w:sz w:val="18"/>
                <w:szCs w:val="18"/>
                <w:lang w:eastAsia="zh-CN"/>
              </w:rPr>
              <w:t>39.362</w:t>
            </w:r>
          </w:p>
        </w:tc>
      </w:tr>
      <w:tr w:rsidR="000178F0" w14:paraId="3E28D353" w14:textId="77777777">
        <w:trPr>
          <w:trHeight w:val="280"/>
          <w:jc w:val="center"/>
        </w:trPr>
        <w:tc>
          <w:tcPr>
            <w:tcW w:w="1413" w:type="dxa"/>
            <w:shd w:val="clear" w:color="auto" w:fill="auto"/>
            <w:noWrap/>
            <w:vAlign w:val="center"/>
          </w:tcPr>
          <w:p w14:paraId="729FA37F" w14:textId="77777777" w:rsidR="000178F0" w:rsidRDefault="00DE263E">
            <w:pPr>
              <w:rPr>
                <w:rFonts w:eastAsia="宋体"/>
                <w:color w:val="000000"/>
                <w:sz w:val="18"/>
                <w:szCs w:val="18"/>
                <w:lang w:eastAsia="zh-CN"/>
              </w:rPr>
            </w:pPr>
            <w:r>
              <w:rPr>
                <w:rFonts w:eastAsia="宋体"/>
                <w:color w:val="000000"/>
                <w:sz w:val="18"/>
                <w:szCs w:val="18"/>
                <w:lang w:eastAsia="zh-CN"/>
              </w:rPr>
              <w:t>ATOM629</w:t>
            </w:r>
          </w:p>
        </w:tc>
        <w:tc>
          <w:tcPr>
            <w:tcW w:w="1559" w:type="dxa"/>
            <w:shd w:val="clear" w:color="auto" w:fill="auto"/>
            <w:noWrap/>
            <w:vAlign w:val="center"/>
          </w:tcPr>
          <w:p w14:paraId="71502CC1"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2BD1DE6D"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2D4ECE3F" w14:textId="77777777" w:rsidR="000178F0" w:rsidRDefault="00DE263E">
            <w:pPr>
              <w:jc w:val="right"/>
              <w:rPr>
                <w:rFonts w:eastAsia="宋体"/>
                <w:color w:val="000000"/>
                <w:sz w:val="18"/>
                <w:szCs w:val="18"/>
                <w:lang w:eastAsia="zh-CN"/>
              </w:rPr>
            </w:pPr>
            <w:r>
              <w:rPr>
                <w:rFonts w:eastAsia="宋体"/>
                <w:color w:val="000000"/>
                <w:sz w:val="18"/>
                <w:szCs w:val="18"/>
                <w:lang w:eastAsia="zh-CN"/>
              </w:rPr>
              <w:t>28.132</w:t>
            </w:r>
          </w:p>
        </w:tc>
        <w:tc>
          <w:tcPr>
            <w:tcW w:w="1559" w:type="dxa"/>
            <w:shd w:val="clear" w:color="auto" w:fill="auto"/>
            <w:noWrap/>
            <w:vAlign w:val="center"/>
          </w:tcPr>
          <w:p w14:paraId="434B07C6" w14:textId="77777777" w:rsidR="000178F0" w:rsidRDefault="00DE263E">
            <w:pPr>
              <w:jc w:val="right"/>
              <w:rPr>
                <w:rFonts w:eastAsia="宋体"/>
                <w:color w:val="000000"/>
                <w:sz w:val="18"/>
                <w:szCs w:val="18"/>
                <w:lang w:eastAsia="zh-CN"/>
              </w:rPr>
            </w:pPr>
            <w:r>
              <w:rPr>
                <w:rFonts w:eastAsia="宋体"/>
                <w:color w:val="000000"/>
                <w:sz w:val="18"/>
                <w:szCs w:val="18"/>
                <w:lang w:eastAsia="zh-CN"/>
              </w:rPr>
              <w:t>22.222</w:t>
            </w:r>
          </w:p>
        </w:tc>
        <w:tc>
          <w:tcPr>
            <w:tcW w:w="856" w:type="dxa"/>
            <w:shd w:val="clear" w:color="auto" w:fill="auto"/>
            <w:noWrap/>
            <w:vAlign w:val="center"/>
          </w:tcPr>
          <w:p w14:paraId="30761C4F" w14:textId="77777777" w:rsidR="000178F0" w:rsidRDefault="00DE263E">
            <w:pPr>
              <w:jc w:val="right"/>
              <w:rPr>
                <w:rFonts w:eastAsia="宋体"/>
                <w:color w:val="000000"/>
                <w:sz w:val="18"/>
                <w:szCs w:val="18"/>
                <w:lang w:eastAsia="zh-CN"/>
              </w:rPr>
            </w:pPr>
            <w:r>
              <w:rPr>
                <w:rFonts w:eastAsia="宋体"/>
                <w:color w:val="000000"/>
                <w:sz w:val="18"/>
                <w:szCs w:val="18"/>
                <w:lang w:eastAsia="zh-CN"/>
              </w:rPr>
              <w:t>39.153</w:t>
            </w:r>
          </w:p>
        </w:tc>
      </w:tr>
      <w:tr w:rsidR="000178F0" w14:paraId="5DD0C52F" w14:textId="77777777">
        <w:trPr>
          <w:trHeight w:val="280"/>
          <w:jc w:val="center"/>
        </w:trPr>
        <w:tc>
          <w:tcPr>
            <w:tcW w:w="1413" w:type="dxa"/>
            <w:shd w:val="clear" w:color="auto" w:fill="auto"/>
            <w:noWrap/>
            <w:vAlign w:val="center"/>
          </w:tcPr>
          <w:p w14:paraId="3F3FDBB6" w14:textId="77777777" w:rsidR="000178F0" w:rsidRDefault="00DE263E">
            <w:pPr>
              <w:rPr>
                <w:rFonts w:eastAsia="宋体"/>
                <w:color w:val="000000"/>
                <w:sz w:val="18"/>
                <w:szCs w:val="18"/>
                <w:lang w:eastAsia="zh-CN"/>
              </w:rPr>
            </w:pPr>
            <w:r>
              <w:rPr>
                <w:rFonts w:eastAsia="宋体"/>
                <w:color w:val="000000"/>
                <w:sz w:val="18"/>
                <w:szCs w:val="18"/>
                <w:lang w:eastAsia="zh-CN"/>
              </w:rPr>
              <w:t>ATOM630</w:t>
            </w:r>
          </w:p>
        </w:tc>
        <w:tc>
          <w:tcPr>
            <w:tcW w:w="1559" w:type="dxa"/>
            <w:shd w:val="clear" w:color="auto" w:fill="auto"/>
            <w:noWrap/>
            <w:vAlign w:val="center"/>
          </w:tcPr>
          <w:p w14:paraId="0FDCB6AD"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2158D15B"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676466F9" w14:textId="77777777" w:rsidR="000178F0" w:rsidRDefault="00DE263E">
            <w:pPr>
              <w:jc w:val="right"/>
              <w:rPr>
                <w:rFonts w:eastAsia="宋体"/>
                <w:color w:val="000000"/>
                <w:sz w:val="18"/>
                <w:szCs w:val="18"/>
                <w:lang w:eastAsia="zh-CN"/>
              </w:rPr>
            </w:pPr>
            <w:r>
              <w:rPr>
                <w:rFonts w:eastAsia="宋体"/>
                <w:color w:val="000000"/>
                <w:sz w:val="18"/>
                <w:szCs w:val="18"/>
                <w:lang w:eastAsia="zh-CN"/>
              </w:rPr>
              <w:t>29.817</w:t>
            </w:r>
          </w:p>
        </w:tc>
        <w:tc>
          <w:tcPr>
            <w:tcW w:w="1559" w:type="dxa"/>
            <w:shd w:val="clear" w:color="auto" w:fill="auto"/>
            <w:noWrap/>
            <w:vAlign w:val="center"/>
          </w:tcPr>
          <w:p w14:paraId="11CF5346" w14:textId="77777777" w:rsidR="000178F0" w:rsidRDefault="00DE263E">
            <w:pPr>
              <w:jc w:val="right"/>
              <w:rPr>
                <w:rFonts w:eastAsia="宋体"/>
                <w:color w:val="000000"/>
                <w:sz w:val="18"/>
                <w:szCs w:val="18"/>
                <w:lang w:eastAsia="zh-CN"/>
              </w:rPr>
            </w:pPr>
            <w:r>
              <w:rPr>
                <w:rFonts w:eastAsia="宋体"/>
                <w:color w:val="000000"/>
                <w:sz w:val="18"/>
                <w:szCs w:val="18"/>
                <w:lang w:eastAsia="zh-CN"/>
              </w:rPr>
              <w:t>22.385</w:t>
            </w:r>
          </w:p>
        </w:tc>
        <w:tc>
          <w:tcPr>
            <w:tcW w:w="856" w:type="dxa"/>
            <w:shd w:val="clear" w:color="auto" w:fill="auto"/>
            <w:noWrap/>
            <w:vAlign w:val="center"/>
          </w:tcPr>
          <w:p w14:paraId="59BA5EB9" w14:textId="77777777" w:rsidR="000178F0" w:rsidRDefault="00DE263E">
            <w:pPr>
              <w:jc w:val="right"/>
              <w:rPr>
                <w:rFonts w:eastAsia="宋体"/>
                <w:color w:val="000000"/>
                <w:sz w:val="18"/>
                <w:szCs w:val="18"/>
                <w:lang w:eastAsia="zh-CN"/>
              </w:rPr>
            </w:pPr>
            <w:r>
              <w:rPr>
                <w:rFonts w:eastAsia="宋体"/>
                <w:color w:val="000000"/>
                <w:sz w:val="18"/>
                <w:szCs w:val="18"/>
                <w:lang w:eastAsia="zh-CN"/>
              </w:rPr>
              <w:t>37.834</w:t>
            </w:r>
          </w:p>
        </w:tc>
      </w:tr>
      <w:tr w:rsidR="000178F0" w14:paraId="67157CEE" w14:textId="77777777">
        <w:trPr>
          <w:trHeight w:val="280"/>
          <w:jc w:val="center"/>
        </w:trPr>
        <w:tc>
          <w:tcPr>
            <w:tcW w:w="1413" w:type="dxa"/>
            <w:shd w:val="clear" w:color="auto" w:fill="auto"/>
            <w:noWrap/>
            <w:vAlign w:val="center"/>
          </w:tcPr>
          <w:p w14:paraId="2D297E15" w14:textId="77777777" w:rsidR="000178F0" w:rsidRDefault="00DE263E">
            <w:pPr>
              <w:rPr>
                <w:rFonts w:eastAsia="宋体"/>
                <w:color w:val="000000"/>
                <w:sz w:val="18"/>
                <w:szCs w:val="18"/>
                <w:lang w:eastAsia="zh-CN"/>
              </w:rPr>
            </w:pPr>
            <w:r>
              <w:rPr>
                <w:rFonts w:eastAsia="宋体"/>
                <w:color w:val="000000"/>
                <w:sz w:val="18"/>
                <w:szCs w:val="18"/>
                <w:lang w:eastAsia="zh-CN"/>
              </w:rPr>
              <w:t>ATOM631</w:t>
            </w:r>
          </w:p>
        </w:tc>
        <w:tc>
          <w:tcPr>
            <w:tcW w:w="1559" w:type="dxa"/>
            <w:shd w:val="clear" w:color="auto" w:fill="auto"/>
            <w:noWrap/>
            <w:vAlign w:val="center"/>
          </w:tcPr>
          <w:p w14:paraId="2BD6B596"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6700F9AE"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2B777F46" w14:textId="77777777" w:rsidR="000178F0" w:rsidRDefault="00DE263E">
            <w:pPr>
              <w:jc w:val="right"/>
              <w:rPr>
                <w:rFonts w:eastAsia="宋体"/>
                <w:color w:val="000000"/>
                <w:sz w:val="18"/>
                <w:szCs w:val="18"/>
                <w:lang w:eastAsia="zh-CN"/>
              </w:rPr>
            </w:pPr>
            <w:r>
              <w:rPr>
                <w:rFonts w:eastAsia="宋体"/>
                <w:color w:val="000000"/>
                <w:sz w:val="18"/>
                <w:szCs w:val="18"/>
                <w:lang w:eastAsia="zh-CN"/>
              </w:rPr>
              <w:t>29.098</w:t>
            </w:r>
          </w:p>
        </w:tc>
        <w:tc>
          <w:tcPr>
            <w:tcW w:w="1559" w:type="dxa"/>
            <w:shd w:val="clear" w:color="auto" w:fill="auto"/>
            <w:noWrap/>
            <w:vAlign w:val="center"/>
          </w:tcPr>
          <w:p w14:paraId="225A6BF6" w14:textId="77777777" w:rsidR="000178F0" w:rsidRDefault="00DE263E">
            <w:pPr>
              <w:jc w:val="right"/>
              <w:rPr>
                <w:rFonts w:eastAsia="宋体"/>
                <w:color w:val="000000"/>
                <w:sz w:val="18"/>
                <w:szCs w:val="18"/>
                <w:lang w:eastAsia="zh-CN"/>
              </w:rPr>
            </w:pPr>
            <w:r>
              <w:rPr>
                <w:rFonts w:eastAsia="宋体"/>
                <w:color w:val="000000"/>
                <w:sz w:val="18"/>
                <w:szCs w:val="18"/>
                <w:lang w:eastAsia="zh-CN"/>
              </w:rPr>
              <w:t>22.281</w:t>
            </w:r>
          </w:p>
        </w:tc>
        <w:tc>
          <w:tcPr>
            <w:tcW w:w="856" w:type="dxa"/>
            <w:shd w:val="clear" w:color="auto" w:fill="auto"/>
            <w:noWrap/>
            <w:vAlign w:val="center"/>
          </w:tcPr>
          <w:p w14:paraId="01EC7372" w14:textId="77777777" w:rsidR="000178F0" w:rsidRDefault="00DE263E">
            <w:pPr>
              <w:jc w:val="right"/>
              <w:rPr>
                <w:rFonts w:eastAsia="宋体"/>
                <w:color w:val="000000"/>
                <w:sz w:val="18"/>
                <w:szCs w:val="18"/>
                <w:lang w:eastAsia="zh-CN"/>
              </w:rPr>
            </w:pPr>
            <w:r>
              <w:rPr>
                <w:rFonts w:eastAsia="宋体"/>
                <w:color w:val="000000"/>
                <w:sz w:val="18"/>
                <w:szCs w:val="18"/>
                <w:lang w:eastAsia="zh-CN"/>
              </w:rPr>
              <w:t>37.021</w:t>
            </w:r>
          </w:p>
        </w:tc>
      </w:tr>
      <w:tr w:rsidR="000178F0" w14:paraId="1040ADD8" w14:textId="77777777">
        <w:trPr>
          <w:trHeight w:val="280"/>
          <w:jc w:val="center"/>
        </w:trPr>
        <w:tc>
          <w:tcPr>
            <w:tcW w:w="1413" w:type="dxa"/>
            <w:shd w:val="clear" w:color="auto" w:fill="auto"/>
            <w:noWrap/>
            <w:vAlign w:val="center"/>
          </w:tcPr>
          <w:p w14:paraId="3E66B039" w14:textId="77777777" w:rsidR="000178F0" w:rsidRDefault="00DE263E">
            <w:pPr>
              <w:rPr>
                <w:rFonts w:eastAsia="宋体"/>
                <w:color w:val="000000"/>
                <w:sz w:val="18"/>
                <w:szCs w:val="18"/>
                <w:lang w:eastAsia="zh-CN"/>
              </w:rPr>
            </w:pPr>
            <w:r>
              <w:rPr>
                <w:rFonts w:eastAsia="宋体"/>
                <w:color w:val="000000"/>
                <w:sz w:val="18"/>
                <w:szCs w:val="18"/>
                <w:lang w:eastAsia="zh-CN"/>
              </w:rPr>
              <w:t>ATOM632</w:t>
            </w:r>
          </w:p>
        </w:tc>
        <w:tc>
          <w:tcPr>
            <w:tcW w:w="1559" w:type="dxa"/>
            <w:shd w:val="clear" w:color="auto" w:fill="auto"/>
            <w:noWrap/>
            <w:vAlign w:val="center"/>
          </w:tcPr>
          <w:p w14:paraId="04834B8F"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3BF6600D"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75CFA7EA" w14:textId="77777777" w:rsidR="000178F0" w:rsidRDefault="00DE263E">
            <w:pPr>
              <w:jc w:val="right"/>
              <w:rPr>
                <w:rFonts w:eastAsia="宋体"/>
                <w:color w:val="000000"/>
                <w:sz w:val="18"/>
                <w:szCs w:val="18"/>
                <w:lang w:eastAsia="zh-CN"/>
              </w:rPr>
            </w:pPr>
            <w:r>
              <w:rPr>
                <w:rFonts w:eastAsia="宋体"/>
                <w:color w:val="000000"/>
                <w:sz w:val="18"/>
                <w:szCs w:val="18"/>
                <w:lang w:eastAsia="zh-CN"/>
              </w:rPr>
              <w:t>30.724</w:t>
            </w:r>
          </w:p>
        </w:tc>
        <w:tc>
          <w:tcPr>
            <w:tcW w:w="1559" w:type="dxa"/>
            <w:shd w:val="clear" w:color="auto" w:fill="auto"/>
            <w:noWrap/>
            <w:vAlign w:val="center"/>
          </w:tcPr>
          <w:p w14:paraId="3A69AA01" w14:textId="77777777" w:rsidR="000178F0" w:rsidRDefault="00DE263E">
            <w:pPr>
              <w:jc w:val="right"/>
              <w:rPr>
                <w:rFonts w:eastAsia="宋体"/>
                <w:color w:val="000000"/>
                <w:sz w:val="18"/>
                <w:szCs w:val="18"/>
                <w:lang w:eastAsia="zh-CN"/>
              </w:rPr>
            </w:pPr>
            <w:r>
              <w:rPr>
                <w:rFonts w:eastAsia="宋体"/>
                <w:color w:val="000000"/>
                <w:sz w:val="18"/>
                <w:szCs w:val="18"/>
                <w:lang w:eastAsia="zh-CN"/>
              </w:rPr>
              <w:t>23.615</w:t>
            </w:r>
          </w:p>
        </w:tc>
        <w:tc>
          <w:tcPr>
            <w:tcW w:w="856" w:type="dxa"/>
            <w:shd w:val="clear" w:color="auto" w:fill="auto"/>
            <w:noWrap/>
            <w:vAlign w:val="center"/>
          </w:tcPr>
          <w:p w14:paraId="02ABB4B8" w14:textId="77777777" w:rsidR="000178F0" w:rsidRDefault="00DE263E">
            <w:pPr>
              <w:jc w:val="right"/>
              <w:rPr>
                <w:rFonts w:eastAsia="宋体"/>
                <w:color w:val="000000"/>
                <w:sz w:val="18"/>
                <w:szCs w:val="18"/>
                <w:lang w:eastAsia="zh-CN"/>
              </w:rPr>
            </w:pPr>
            <w:r>
              <w:rPr>
                <w:rFonts w:eastAsia="宋体"/>
                <w:color w:val="000000"/>
                <w:sz w:val="18"/>
                <w:szCs w:val="18"/>
                <w:lang w:eastAsia="zh-CN"/>
              </w:rPr>
              <w:t>37.411</w:t>
            </w:r>
          </w:p>
        </w:tc>
      </w:tr>
      <w:tr w:rsidR="000178F0" w14:paraId="095086CD" w14:textId="77777777">
        <w:trPr>
          <w:trHeight w:val="280"/>
          <w:jc w:val="center"/>
        </w:trPr>
        <w:tc>
          <w:tcPr>
            <w:tcW w:w="1413" w:type="dxa"/>
            <w:shd w:val="clear" w:color="auto" w:fill="auto"/>
            <w:noWrap/>
            <w:vAlign w:val="center"/>
          </w:tcPr>
          <w:p w14:paraId="1C59F763" w14:textId="77777777" w:rsidR="000178F0" w:rsidRDefault="00DE263E">
            <w:pPr>
              <w:rPr>
                <w:rFonts w:eastAsia="宋体"/>
                <w:color w:val="000000"/>
                <w:sz w:val="18"/>
                <w:szCs w:val="18"/>
                <w:lang w:eastAsia="zh-CN"/>
              </w:rPr>
            </w:pPr>
            <w:r>
              <w:rPr>
                <w:rFonts w:eastAsia="宋体"/>
                <w:color w:val="000000"/>
                <w:sz w:val="18"/>
                <w:szCs w:val="18"/>
                <w:lang w:eastAsia="zh-CN"/>
              </w:rPr>
              <w:t>ATOM633</w:t>
            </w:r>
          </w:p>
        </w:tc>
        <w:tc>
          <w:tcPr>
            <w:tcW w:w="1559" w:type="dxa"/>
            <w:shd w:val="clear" w:color="auto" w:fill="auto"/>
            <w:noWrap/>
            <w:vAlign w:val="center"/>
          </w:tcPr>
          <w:p w14:paraId="4274591F"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048BD108"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02DEE06C" w14:textId="77777777" w:rsidR="000178F0" w:rsidRDefault="00DE263E">
            <w:pPr>
              <w:jc w:val="right"/>
              <w:rPr>
                <w:rFonts w:eastAsia="宋体"/>
                <w:color w:val="000000"/>
                <w:sz w:val="18"/>
                <w:szCs w:val="18"/>
                <w:lang w:eastAsia="zh-CN"/>
              </w:rPr>
            </w:pPr>
            <w:r>
              <w:rPr>
                <w:rFonts w:eastAsia="宋体"/>
                <w:color w:val="000000"/>
                <w:sz w:val="18"/>
                <w:szCs w:val="18"/>
                <w:lang w:eastAsia="zh-CN"/>
              </w:rPr>
              <w:t>31.706</w:t>
            </w:r>
          </w:p>
        </w:tc>
        <w:tc>
          <w:tcPr>
            <w:tcW w:w="1559" w:type="dxa"/>
            <w:shd w:val="clear" w:color="auto" w:fill="auto"/>
            <w:noWrap/>
            <w:vAlign w:val="center"/>
          </w:tcPr>
          <w:p w14:paraId="3B5451C5" w14:textId="77777777" w:rsidR="000178F0" w:rsidRDefault="00DE263E">
            <w:pPr>
              <w:jc w:val="right"/>
              <w:rPr>
                <w:rFonts w:eastAsia="宋体"/>
                <w:color w:val="000000"/>
                <w:sz w:val="18"/>
                <w:szCs w:val="18"/>
                <w:lang w:eastAsia="zh-CN"/>
              </w:rPr>
            </w:pPr>
            <w:r>
              <w:rPr>
                <w:rFonts w:eastAsia="宋体"/>
                <w:color w:val="000000"/>
                <w:sz w:val="18"/>
                <w:szCs w:val="18"/>
                <w:lang w:eastAsia="zh-CN"/>
              </w:rPr>
              <w:t>23.871</w:t>
            </w:r>
          </w:p>
        </w:tc>
        <w:tc>
          <w:tcPr>
            <w:tcW w:w="856" w:type="dxa"/>
            <w:shd w:val="clear" w:color="auto" w:fill="auto"/>
            <w:noWrap/>
            <w:vAlign w:val="center"/>
          </w:tcPr>
          <w:p w14:paraId="2CD1D7CC" w14:textId="77777777" w:rsidR="000178F0" w:rsidRDefault="00DE263E">
            <w:pPr>
              <w:jc w:val="right"/>
              <w:rPr>
                <w:rFonts w:eastAsia="宋体"/>
                <w:color w:val="000000"/>
                <w:sz w:val="18"/>
                <w:szCs w:val="18"/>
                <w:lang w:eastAsia="zh-CN"/>
              </w:rPr>
            </w:pPr>
            <w:r>
              <w:rPr>
                <w:rFonts w:eastAsia="宋体"/>
                <w:color w:val="000000"/>
                <w:sz w:val="18"/>
                <w:szCs w:val="18"/>
                <w:lang w:eastAsia="zh-CN"/>
              </w:rPr>
              <w:t>38.061</w:t>
            </w:r>
          </w:p>
        </w:tc>
      </w:tr>
      <w:tr w:rsidR="000178F0" w14:paraId="4C31B9DD" w14:textId="77777777">
        <w:trPr>
          <w:trHeight w:val="280"/>
          <w:jc w:val="center"/>
        </w:trPr>
        <w:tc>
          <w:tcPr>
            <w:tcW w:w="1413" w:type="dxa"/>
            <w:shd w:val="clear" w:color="auto" w:fill="auto"/>
            <w:noWrap/>
            <w:vAlign w:val="center"/>
          </w:tcPr>
          <w:p w14:paraId="71502A35" w14:textId="77777777" w:rsidR="000178F0" w:rsidRDefault="00DE263E">
            <w:pPr>
              <w:rPr>
                <w:rFonts w:eastAsia="宋体"/>
                <w:color w:val="000000"/>
                <w:sz w:val="18"/>
                <w:szCs w:val="18"/>
                <w:lang w:eastAsia="zh-CN"/>
              </w:rPr>
            </w:pPr>
            <w:r>
              <w:rPr>
                <w:rFonts w:eastAsia="宋体"/>
                <w:color w:val="000000"/>
                <w:sz w:val="18"/>
                <w:szCs w:val="18"/>
                <w:lang w:eastAsia="zh-CN"/>
              </w:rPr>
              <w:t>ATOM634</w:t>
            </w:r>
          </w:p>
        </w:tc>
        <w:tc>
          <w:tcPr>
            <w:tcW w:w="1559" w:type="dxa"/>
            <w:shd w:val="clear" w:color="auto" w:fill="auto"/>
            <w:noWrap/>
            <w:vAlign w:val="center"/>
          </w:tcPr>
          <w:p w14:paraId="2B7014E3"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05DE1605"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33FF7138" w14:textId="77777777" w:rsidR="000178F0" w:rsidRDefault="00DE263E">
            <w:pPr>
              <w:jc w:val="right"/>
              <w:rPr>
                <w:rFonts w:eastAsia="宋体"/>
                <w:color w:val="000000"/>
                <w:sz w:val="18"/>
                <w:szCs w:val="18"/>
                <w:lang w:eastAsia="zh-CN"/>
              </w:rPr>
            </w:pPr>
            <w:r>
              <w:rPr>
                <w:rFonts w:eastAsia="宋体"/>
                <w:color w:val="000000"/>
                <w:sz w:val="18"/>
                <w:szCs w:val="18"/>
                <w:lang w:eastAsia="zh-CN"/>
              </w:rPr>
              <w:t>30.292</w:t>
            </w:r>
          </w:p>
        </w:tc>
        <w:tc>
          <w:tcPr>
            <w:tcW w:w="1559" w:type="dxa"/>
            <w:shd w:val="clear" w:color="auto" w:fill="auto"/>
            <w:noWrap/>
            <w:vAlign w:val="center"/>
          </w:tcPr>
          <w:p w14:paraId="69A73C0C" w14:textId="77777777" w:rsidR="000178F0" w:rsidRDefault="00DE263E">
            <w:pPr>
              <w:jc w:val="right"/>
              <w:rPr>
                <w:rFonts w:eastAsia="宋体"/>
                <w:color w:val="000000"/>
                <w:sz w:val="18"/>
                <w:szCs w:val="18"/>
                <w:lang w:eastAsia="zh-CN"/>
              </w:rPr>
            </w:pPr>
            <w:r>
              <w:rPr>
                <w:rFonts w:eastAsia="宋体"/>
                <w:color w:val="000000"/>
                <w:sz w:val="18"/>
                <w:szCs w:val="18"/>
                <w:lang w:eastAsia="zh-CN"/>
              </w:rPr>
              <w:t>24.486</w:t>
            </w:r>
          </w:p>
        </w:tc>
        <w:tc>
          <w:tcPr>
            <w:tcW w:w="856" w:type="dxa"/>
            <w:shd w:val="clear" w:color="auto" w:fill="auto"/>
            <w:noWrap/>
            <w:vAlign w:val="center"/>
          </w:tcPr>
          <w:p w14:paraId="4FB775DF" w14:textId="77777777" w:rsidR="000178F0" w:rsidRDefault="00DE263E">
            <w:pPr>
              <w:jc w:val="right"/>
              <w:rPr>
                <w:rFonts w:eastAsia="宋体"/>
                <w:color w:val="000000"/>
                <w:sz w:val="18"/>
                <w:szCs w:val="18"/>
                <w:lang w:eastAsia="zh-CN"/>
              </w:rPr>
            </w:pPr>
            <w:r>
              <w:rPr>
                <w:rFonts w:eastAsia="宋体"/>
                <w:color w:val="000000"/>
                <w:sz w:val="18"/>
                <w:szCs w:val="18"/>
                <w:lang w:eastAsia="zh-CN"/>
              </w:rPr>
              <w:t>36.435</w:t>
            </w:r>
          </w:p>
        </w:tc>
      </w:tr>
      <w:tr w:rsidR="000178F0" w14:paraId="518E047B" w14:textId="77777777">
        <w:trPr>
          <w:trHeight w:val="280"/>
          <w:jc w:val="center"/>
        </w:trPr>
        <w:tc>
          <w:tcPr>
            <w:tcW w:w="1413" w:type="dxa"/>
            <w:shd w:val="clear" w:color="auto" w:fill="auto"/>
            <w:noWrap/>
            <w:vAlign w:val="center"/>
          </w:tcPr>
          <w:p w14:paraId="2AB42290" w14:textId="77777777" w:rsidR="000178F0" w:rsidRDefault="00DE263E">
            <w:pPr>
              <w:rPr>
                <w:rFonts w:eastAsia="宋体"/>
                <w:color w:val="000000"/>
                <w:sz w:val="18"/>
                <w:szCs w:val="18"/>
                <w:lang w:eastAsia="zh-CN"/>
              </w:rPr>
            </w:pPr>
            <w:r>
              <w:rPr>
                <w:rFonts w:eastAsia="宋体"/>
                <w:color w:val="000000"/>
                <w:sz w:val="18"/>
                <w:szCs w:val="18"/>
                <w:lang w:eastAsia="zh-CN"/>
              </w:rPr>
              <w:t>ATOM635</w:t>
            </w:r>
          </w:p>
        </w:tc>
        <w:tc>
          <w:tcPr>
            <w:tcW w:w="1559" w:type="dxa"/>
            <w:shd w:val="clear" w:color="auto" w:fill="auto"/>
            <w:noWrap/>
            <w:vAlign w:val="center"/>
          </w:tcPr>
          <w:p w14:paraId="5B9EA888" w14:textId="77777777" w:rsidR="000178F0" w:rsidRDefault="00DE263E">
            <w:pPr>
              <w:rPr>
                <w:rFonts w:eastAsia="宋体"/>
                <w:color w:val="000000"/>
                <w:sz w:val="18"/>
                <w:szCs w:val="18"/>
                <w:lang w:eastAsia="zh-CN"/>
              </w:rPr>
            </w:pPr>
            <w:r>
              <w:rPr>
                <w:rFonts w:eastAsia="宋体"/>
                <w:color w:val="000000"/>
                <w:sz w:val="18"/>
                <w:szCs w:val="18"/>
                <w:lang w:eastAsia="zh-CN"/>
              </w:rPr>
              <w:t>CD</w:t>
            </w:r>
          </w:p>
        </w:tc>
        <w:tc>
          <w:tcPr>
            <w:tcW w:w="1276" w:type="dxa"/>
            <w:shd w:val="clear" w:color="auto" w:fill="auto"/>
            <w:noWrap/>
            <w:vAlign w:val="center"/>
          </w:tcPr>
          <w:p w14:paraId="70B4486A"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4F4AF0A2" w14:textId="77777777" w:rsidR="000178F0" w:rsidRDefault="00DE263E">
            <w:pPr>
              <w:jc w:val="right"/>
              <w:rPr>
                <w:rFonts w:eastAsia="宋体"/>
                <w:color w:val="000000"/>
                <w:sz w:val="18"/>
                <w:szCs w:val="18"/>
                <w:lang w:eastAsia="zh-CN"/>
              </w:rPr>
            </w:pPr>
            <w:r>
              <w:rPr>
                <w:rFonts w:eastAsia="宋体"/>
                <w:color w:val="000000"/>
                <w:sz w:val="18"/>
                <w:szCs w:val="18"/>
                <w:lang w:eastAsia="zh-CN"/>
              </w:rPr>
              <w:t>29.125</w:t>
            </w:r>
          </w:p>
        </w:tc>
        <w:tc>
          <w:tcPr>
            <w:tcW w:w="1559" w:type="dxa"/>
            <w:shd w:val="clear" w:color="auto" w:fill="auto"/>
            <w:noWrap/>
            <w:vAlign w:val="center"/>
          </w:tcPr>
          <w:p w14:paraId="08FE66DF" w14:textId="77777777" w:rsidR="000178F0" w:rsidRDefault="00DE263E">
            <w:pPr>
              <w:jc w:val="right"/>
              <w:rPr>
                <w:rFonts w:eastAsia="宋体"/>
                <w:color w:val="000000"/>
                <w:sz w:val="18"/>
                <w:szCs w:val="18"/>
                <w:lang w:eastAsia="zh-CN"/>
              </w:rPr>
            </w:pPr>
            <w:r>
              <w:rPr>
                <w:rFonts w:eastAsia="宋体"/>
                <w:color w:val="000000"/>
                <w:sz w:val="18"/>
                <w:szCs w:val="18"/>
                <w:lang w:eastAsia="zh-CN"/>
              </w:rPr>
              <w:t>24.328</w:t>
            </w:r>
          </w:p>
        </w:tc>
        <w:tc>
          <w:tcPr>
            <w:tcW w:w="856" w:type="dxa"/>
            <w:shd w:val="clear" w:color="auto" w:fill="auto"/>
            <w:noWrap/>
            <w:vAlign w:val="center"/>
          </w:tcPr>
          <w:p w14:paraId="22BD41B2" w14:textId="77777777" w:rsidR="000178F0" w:rsidRDefault="00DE263E">
            <w:pPr>
              <w:jc w:val="right"/>
              <w:rPr>
                <w:rFonts w:eastAsia="宋体"/>
                <w:color w:val="000000"/>
                <w:sz w:val="18"/>
                <w:szCs w:val="18"/>
                <w:lang w:eastAsia="zh-CN"/>
              </w:rPr>
            </w:pPr>
            <w:r>
              <w:rPr>
                <w:rFonts w:eastAsia="宋体"/>
                <w:color w:val="000000"/>
                <w:sz w:val="18"/>
                <w:szCs w:val="18"/>
                <w:lang w:eastAsia="zh-CN"/>
              </w:rPr>
              <w:t>35.619</w:t>
            </w:r>
          </w:p>
        </w:tc>
      </w:tr>
      <w:tr w:rsidR="000178F0" w14:paraId="629629FD" w14:textId="77777777">
        <w:trPr>
          <w:trHeight w:val="280"/>
          <w:jc w:val="center"/>
        </w:trPr>
        <w:tc>
          <w:tcPr>
            <w:tcW w:w="1413" w:type="dxa"/>
            <w:shd w:val="clear" w:color="auto" w:fill="auto"/>
            <w:noWrap/>
            <w:vAlign w:val="center"/>
          </w:tcPr>
          <w:p w14:paraId="504ED313" w14:textId="77777777" w:rsidR="000178F0" w:rsidRDefault="00DE263E">
            <w:pPr>
              <w:rPr>
                <w:rFonts w:eastAsia="宋体"/>
                <w:color w:val="000000"/>
                <w:sz w:val="18"/>
                <w:szCs w:val="18"/>
                <w:lang w:eastAsia="zh-CN"/>
              </w:rPr>
            </w:pPr>
            <w:r>
              <w:rPr>
                <w:rFonts w:eastAsia="宋体"/>
                <w:color w:val="000000"/>
                <w:sz w:val="18"/>
                <w:szCs w:val="18"/>
                <w:lang w:eastAsia="zh-CN"/>
              </w:rPr>
              <w:t>ATOM636</w:t>
            </w:r>
          </w:p>
        </w:tc>
        <w:tc>
          <w:tcPr>
            <w:tcW w:w="1559" w:type="dxa"/>
            <w:shd w:val="clear" w:color="auto" w:fill="auto"/>
            <w:noWrap/>
            <w:vAlign w:val="center"/>
          </w:tcPr>
          <w:p w14:paraId="7B046B6C"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739A012C"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762BE766" w14:textId="77777777" w:rsidR="000178F0" w:rsidRDefault="00DE263E">
            <w:pPr>
              <w:jc w:val="right"/>
              <w:rPr>
                <w:rFonts w:eastAsia="宋体"/>
                <w:color w:val="000000"/>
                <w:sz w:val="18"/>
                <w:szCs w:val="18"/>
                <w:lang w:eastAsia="zh-CN"/>
              </w:rPr>
            </w:pPr>
            <w:r>
              <w:rPr>
                <w:rFonts w:eastAsia="宋体"/>
                <w:color w:val="000000"/>
                <w:sz w:val="18"/>
                <w:szCs w:val="18"/>
                <w:lang w:eastAsia="zh-CN"/>
              </w:rPr>
              <w:t>28.272</w:t>
            </w:r>
          </w:p>
        </w:tc>
        <w:tc>
          <w:tcPr>
            <w:tcW w:w="1559" w:type="dxa"/>
            <w:shd w:val="clear" w:color="auto" w:fill="auto"/>
            <w:noWrap/>
            <w:vAlign w:val="center"/>
          </w:tcPr>
          <w:p w14:paraId="0D591BFC" w14:textId="77777777" w:rsidR="000178F0" w:rsidRDefault="00DE263E">
            <w:pPr>
              <w:jc w:val="right"/>
              <w:rPr>
                <w:rFonts w:eastAsia="宋体"/>
                <w:color w:val="000000"/>
                <w:sz w:val="18"/>
                <w:szCs w:val="18"/>
                <w:lang w:eastAsia="zh-CN"/>
              </w:rPr>
            </w:pPr>
            <w:r>
              <w:rPr>
                <w:rFonts w:eastAsia="宋体"/>
                <w:color w:val="000000"/>
                <w:sz w:val="18"/>
                <w:szCs w:val="18"/>
                <w:lang w:eastAsia="zh-CN"/>
              </w:rPr>
              <w:t>24.197</w:t>
            </w:r>
          </w:p>
        </w:tc>
        <w:tc>
          <w:tcPr>
            <w:tcW w:w="856" w:type="dxa"/>
            <w:shd w:val="clear" w:color="auto" w:fill="auto"/>
            <w:noWrap/>
            <w:vAlign w:val="center"/>
          </w:tcPr>
          <w:p w14:paraId="2E9343A0" w14:textId="77777777" w:rsidR="000178F0" w:rsidRDefault="00DE263E">
            <w:pPr>
              <w:jc w:val="right"/>
              <w:rPr>
                <w:rFonts w:eastAsia="宋体"/>
                <w:color w:val="000000"/>
                <w:sz w:val="18"/>
                <w:szCs w:val="18"/>
                <w:lang w:eastAsia="zh-CN"/>
              </w:rPr>
            </w:pPr>
            <w:r>
              <w:rPr>
                <w:rFonts w:eastAsia="宋体"/>
                <w:color w:val="000000"/>
                <w:sz w:val="18"/>
                <w:szCs w:val="18"/>
                <w:lang w:eastAsia="zh-CN"/>
              </w:rPr>
              <w:t>36.285</w:t>
            </w:r>
          </w:p>
        </w:tc>
      </w:tr>
      <w:tr w:rsidR="000178F0" w14:paraId="023824AC" w14:textId="77777777">
        <w:trPr>
          <w:trHeight w:val="280"/>
          <w:jc w:val="center"/>
        </w:trPr>
        <w:tc>
          <w:tcPr>
            <w:tcW w:w="1413" w:type="dxa"/>
            <w:shd w:val="clear" w:color="auto" w:fill="auto"/>
            <w:noWrap/>
            <w:vAlign w:val="center"/>
          </w:tcPr>
          <w:p w14:paraId="35D5B916" w14:textId="77777777" w:rsidR="000178F0" w:rsidRDefault="00DE263E">
            <w:pPr>
              <w:rPr>
                <w:rFonts w:eastAsia="宋体"/>
                <w:color w:val="000000"/>
                <w:sz w:val="18"/>
                <w:szCs w:val="18"/>
                <w:lang w:eastAsia="zh-CN"/>
              </w:rPr>
            </w:pPr>
            <w:r>
              <w:rPr>
                <w:rFonts w:eastAsia="宋体"/>
                <w:color w:val="000000"/>
                <w:sz w:val="18"/>
                <w:szCs w:val="18"/>
                <w:lang w:eastAsia="zh-CN"/>
              </w:rPr>
              <w:t>ATOM637</w:t>
            </w:r>
          </w:p>
        </w:tc>
        <w:tc>
          <w:tcPr>
            <w:tcW w:w="1559" w:type="dxa"/>
            <w:shd w:val="clear" w:color="auto" w:fill="auto"/>
            <w:noWrap/>
            <w:vAlign w:val="center"/>
          </w:tcPr>
          <w:p w14:paraId="632A433A" w14:textId="77777777" w:rsidR="000178F0" w:rsidRDefault="00DE263E">
            <w:pPr>
              <w:rPr>
                <w:rFonts w:eastAsia="宋体"/>
                <w:color w:val="000000"/>
                <w:sz w:val="18"/>
                <w:szCs w:val="18"/>
                <w:lang w:eastAsia="zh-CN"/>
              </w:rPr>
            </w:pPr>
            <w:r>
              <w:rPr>
                <w:rFonts w:eastAsia="宋体"/>
                <w:color w:val="000000"/>
                <w:sz w:val="18"/>
                <w:szCs w:val="18"/>
                <w:lang w:eastAsia="zh-CN"/>
              </w:rPr>
              <w:t>HD3</w:t>
            </w:r>
          </w:p>
        </w:tc>
        <w:tc>
          <w:tcPr>
            <w:tcW w:w="1276" w:type="dxa"/>
            <w:shd w:val="clear" w:color="auto" w:fill="auto"/>
            <w:noWrap/>
            <w:vAlign w:val="center"/>
          </w:tcPr>
          <w:p w14:paraId="6761F7C9"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346BD38E" w14:textId="77777777" w:rsidR="000178F0" w:rsidRDefault="00DE263E">
            <w:pPr>
              <w:jc w:val="right"/>
              <w:rPr>
                <w:rFonts w:eastAsia="宋体"/>
                <w:color w:val="000000"/>
                <w:sz w:val="18"/>
                <w:szCs w:val="18"/>
                <w:lang w:eastAsia="zh-CN"/>
              </w:rPr>
            </w:pPr>
            <w:r>
              <w:rPr>
                <w:rFonts w:eastAsia="宋体"/>
                <w:color w:val="000000"/>
                <w:sz w:val="18"/>
                <w:szCs w:val="18"/>
                <w:lang w:eastAsia="zh-CN"/>
              </w:rPr>
              <w:t>29.313</w:t>
            </w:r>
          </w:p>
        </w:tc>
        <w:tc>
          <w:tcPr>
            <w:tcW w:w="1559" w:type="dxa"/>
            <w:shd w:val="clear" w:color="auto" w:fill="auto"/>
            <w:noWrap/>
            <w:vAlign w:val="center"/>
          </w:tcPr>
          <w:p w14:paraId="279FB9E4" w14:textId="77777777" w:rsidR="000178F0" w:rsidRDefault="00DE263E">
            <w:pPr>
              <w:jc w:val="right"/>
              <w:rPr>
                <w:rFonts w:eastAsia="宋体"/>
                <w:color w:val="000000"/>
                <w:sz w:val="18"/>
                <w:szCs w:val="18"/>
                <w:lang w:eastAsia="zh-CN"/>
              </w:rPr>
            </w:pPr>
            <w:r>
              <w:rPr>
                <w:rFonts w:eastAsia="宋体"/>
                <w:color w:val="000000"/>
                <w:sz w:val="18"/>
                <w:szCs w:val="18"/>
                <w:lang w:eastAsia="zh-CN"/>
              </w:rPr>
              <w:t>23.423</w:t>
            </w:r>
          </w:p>
        </w:tc>
        <w:tc>
          <w:tcPr>
            <w:tcW w:w="856" w:type="dxa"/>
            <w:shd w:val="clear" w:color="auto" w:fill="auto"/>
            <w:noWrap/>
            <w:vAlign w:val="center"/>
          </w:tcPr>
          <w:p w14:paraId="35AB285C" w14:textId="77777777" w:rsidR="000178F0" w:rsidRDefault="00DE263E">
            <w:pPr>
              <w:jc w:val="right"/>
              <w:rPr>
                <w:rFonts w:eastAsia="宋体"/>
                <w:color w:val="000000"/>
                <w:sz w:val="18"/>
                <w:szCs w:val="18"/>
                <w:lang w:eastAsia="zh-CN"/>
              </w:rPr>
            </w:pPr>
            <w:r>
              <w:rPr>
                <w:rFonts w:eastAsia="宋体"/>
                <w:color w:val="000000"/>
                <w:sz w:val="18"/>
                <w:szCs w:val="18"/>
                <w:lang w:eastAsia="zh-CN"/>
              </w:rPr>
              <w:t>35.042</w:t>
            </w:r>
          </w:p>
        </w:tc>
      </w:tr>
      <w:tr w:rsidR="000178F0" w14:paraId="3C710FE2" w14:textId="77777777">
        <w:trPr>
          <w:trHeight w:val="280"/>
          <w:jc w:val="center"/>
        </w:trPr>
        <w:tc>
          <w:tcPr>
            <w:tcW w:w="1413" w:type="dxa"/>
            <w:shd w:val="clear" w:color="auto" w:fill="auto"/>
            <w:noWrap/>
            <w:vAlign w:val="center"/>
          </w:tcPr>
          <w:p w14:paraId="3EE38665" w14:textId="77777777" w:rsidR="000178F0" w:rsidRDefault="00DE263E">
            <w:pPr>
              <w:rPr>
                <w:rFonts w:eastAsia="宋体"/>
                <w:color w:val="000000"/>
                <w:sz w:val="18"/>
                <w:szCs w:val="18"/>
                <w:lang w:eastAsia="zh-CN"/>
              </w:rPr>
            </w:pPr>
            <w:r>
              <w:rPr>
                <w:rFonts w:eastAsia="宋体"/>
                <w:color w:val="000000"/>
                <w:sz w:val="18"/>
                <w:szCs w:val="18"/>
                <w:lang w:eastAsia="zh-CN"/>
              </w:rPr>
              <w:t>ATOM638</w:t>
            </w:r>
          </w:p>
        </w:tc>
        <w:tc>
          <w:tcPr>
            <w:tcW w:w="1559" w:type="dxa"/>
            <w:shd w:val="clear" w:color="auto" w:fill="auto"/>
            <w:noWrap/>
            <w:vAlign w:val="center"/>
          </w:tcPr>
          <w:p w14:paraId="39A7951B"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6D0FF111"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17A0053A" w14:textId="77777777" w:rsidR="000178F0" w:rsidRDefault="00DE263E">
            <w:pPr>
              <w:jc w:val="right"/>
              <w:rPr>
                <w:rFonts w:eastAsia="宋体"/>
                <w:color w:val="000000"/>
                <w:sz w:val="18"/>
                <w:szCs w:val="18"/>
                <w:lang w:eastAsia="zh-CN"/>
              </w:rPr>
            </w:pPr>
            <w:r>
              <w:rPr>
                <w:rFonts w:eastAsia="宋体"/>
                <w:color w:val="000000"/>
                <w:sz w:val="18"/>
                <w:szCs w:val="18"/>
                <w:lang w:eastAsia="zh-CN"/>
              </w:rPr>
              <w:t>29.021</w:t>
            </w:r>
          </w:p>
        </w:tc>
        <w:tc>
          <w:tcPr>
            <w:tcW w:w="1559" w:type="dxa"/>
            <w:shd w:val="clear" w:color="auto" w:fill="auto"/>
            <w:noWrap/>
            <w:vAlign w:val="center"/>
          </w:tcPr>
          <w:p w14:paraId="70F532D9" w14:textId="77777777" w:rsidR="000178F0" w:rsidRDefault="00DE263E">
            <w:pPr>
              <w:jc w:val="right"/>
              <w:rPr>
                <w:rFonts w:eastAsia="宋体"/>
                <w:color w:val="000000"/>
                <w:sz w:val="18"/>
                <w:szCs w:val="18"/>
                <w:lang w:eastAsia="zh-CN"/>
              </w:rPr>
            </w:pPr>
            <w:r>
              <w:rPr>
                <w:rFonts w:eastAsia="宋体"/>
                <w:color w:val="000000"/>
                <w:sz w:val="18"/>
                <w:szCs w:val="18"/>
                <w:lang w:eastAsia="zh-CN"/>
              </w:rPr>
              <w:t>25.501</w:t>
            </w:r>
          </w:p>
        </w:tc>
        <w:tc>
          <w:tcPr>
            <w:tcW w:w="856" w:type="dxa"/>
            <w:shd w:val="clear" w:color="auto" w:fill="auto"/>
            <w:noWrap/>
            <w:vAlign w:val="center"/>
          </w:tcPr>
          <w:p w14:paraId="09AC9231" w14:textId="77777777" w:rsidR="000178F0" w:rsidRDefault="00DE263E">
            <w:pPr>
              <w:jc w:val="right"/>
              <w:rPr>
                <w:rFonts w:eastAsia="宋体"/>
                <w:color w:val="000000"/>
                <w:sz w:val="18"/>
                <w:szCs w:val="18"/>
                <w:lang w:eastAsia="zh-CN"/>
              </w:rPr>
            </w:pPr>
            <w:r>
              <w:rPr>
                <w:rFonts w:eastAsia="宋体"/>
                <w:color w:val="000000"/>
                <w:sz w:val="18"/>
                <w:szCs w:val="18"/>
                <w:lang w:eastAsia="zh-CN"/>
              </w:rPr>
              <w:t>34.735</w:t>
            </w:r>
          </w:p>
        </w:tc>
      </w:tr>
      <w:tr w:rsidR="000178F0" w14:paraId="1ADF32D8" w14:textId="77777777">
        <w:trPr>
          <w:trHeight w:val="280"/>
          <w:jc w:val="center"/>
        </w:trPr>
        <w:tc>
          <w:tcPr>
            <w:tcW w:w="1413" w:type="dxa"/>
            <w:shd w:val="clear" w:color="auto" w:fill="auto"/>
            <w:noWrap/>
            <w:vAlign w:val="center"/>
          </w:tcPr>
          <w:p w14:paraId="587B1FC6" w14:textId="77777777" w:rsidR="000178F0" w:rsidRDefault="00DE263E">
            <w:pPr>
              <w:rPr>
                <w:rFonts w:eastAsia="宋体"/>
                <w:color w:val="000000"/>
                <w:sz w:val="18"/>
                <w:szCs w:val="18"/>
                <w:lang w:eastAsia="zh-CN"/>
              </w:rPr>
            </w:pPr>
            <w:r>
              <w:rPr>
                <w:rFonts w:eastAsia="宋体"/>
                <w:color w:val="000000"/>
                <w:sz w:val="18"/>
                <w:szCs w:val="18"/>
                <w:lang w:eastAsia="zh-CN"/>
              </w:rPr>
              <w:t>ATOM639</w:t>
            </w:r>
          </w:p>
        </w:tc>
        <w:tc>
          <w:tcPr>
            <w:tcW w:w="1559" w:type="dxa"/>
            <w:shd w:val="clear" w:color="auto" w:fill="auto"/>
            <w:noWrap/>
            <w:vAlign w:val="center"/>
          </w:tcPr>
          <w:p w14:paraId="067EE47F" w14:textId="77777777" w:rsidR="000178F0" w:rsidRDefault="00DE263E">
            <w:pPr>
              <w:rPr>
                <w:rFonts w:eastAsia="宋体"/>
                <w:color w:val="000000"/>
                <w:sz w:val="18"/>
                <w:szCs w:val="18"/>
                <w:lang w:eastAsia="zh-CN"/>
              </w:rPr>
            </w:pPr>
            <w:r>
              <w:rPr>
                <w:rFonts w:eastAsia="宋体"/>
                <w:color w:val="000000"/>
                <w:sz w:val="18"/>
                <w:szCs w:val="18"/>
                <w:lang w:eastAsia="zh-CN"/>
              </w:rPr>
              <w:t>HG2</w:t>
            </w:r>
          </w:p>
        </w:tc>
        <w:tc>
          <w:tcPr>
            <w:tcW w:w="1276" w:type="dxa"/>
            <w:shd w:val="clear" w:color="auto" w:fill="auto"/>
            <w:noWrap/>
            <w:vAlign w:val="center"/>
          </w:tcPr>
          <w:p w14:paraId="4D108F63"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0F59AC19" w14:textId="77777777" w:rsidR="000178F0" w:rsidRDefault="00DE263E">
            <w:pPr>
              <w:jc w:val="right"/>
              <w:rPr>
                <w:rFonts w:eastAsia="宋体"/>
                <w:color w:val="000000"/>
                <w:sz w:val="18"/>
                <w:szCs w:val="18"/>
                <w:lang w:eastAsia="zh-CN"/>
              </w:rPr>
            </w:pPr>
            <w:r>
              <w:rPr>
                <w:rFonts w:eastAsia="宋体"/>
                <w:color w:val="000000"/>
                <w:sz w:val="18"/>
                <w:szCs w:val="18"/>
                <w:lang w:eastAsia="zh-CN"/>
              </w:rPr>
              <w:t>28.213</w:t>
            </w:r>
          </w:p>
        </w:tc>
        <w:tc>
          <w:tcPr>
            <w:tcW w:w="1559" w:type="dxa"/>
            <w:shd w:val="clear" w:color="auto" w:fill="auto"/>
            <w:noWrap/>
            <w:vAlign w:val="center"/>
          </w:tcPr>
          <w:p w14:paraId="7E2BFA78" w14:textId="77777777" w:rsidR="000178F0" w:rsidRDefault="00DE263E">
            <w:pPr>
              <w:jc w:val="right"/>
              <w:rPr>
                <w:rFonts w:eastAsia="宋体"/>
                <w:color w:val="000000"/>
                <w:sz w:val="18"/>
                <w:szCs w:val="18"/>
                <w:lang w:eastAsia="zh-CN"/>
              </w:rPr>
            </w:pPr>
            <w:r>
              <w:rPr>
                <w:rFonts w:eastAsia="宋体"/>
                <w:color w:val="000000"/>
                <w:sz w:val="18"/>
                <w:szCs w:val="18"/>
                <w:lang w:eastAsia="zh-CN"/>
              </w:rPr>
              <w:t>26.167</w:t>
            </w:r>
          </w:p>
        </w:tc>
        <w:tc>
          <w:tcPr>
            <w:tcW w:w="856" w:type="dxa"/>
            <w:shd w:val="clear" w:color="auto" w:fill="auto"/>
            <w:noWrap/>
            <w:vAlign w:val="center"/>
          </w:tcPr>
          <w:p w14:paraId="7834C10E" w14:textId="77777777" w:rsidR="000178F0" w:rsidRDefault="00DE263E">
            <w:pPr>
              <w:jc w:val="right"/>
              <w:rPr>
                <w:rFonts w:eastAsia="宋体"/>
                <w:color w:val="000000"/>
                <w:sz w:val="18"/>
                <w:szCs w:val="18"/>
                <w:lang w:eastAsia="zh-CN"/>
              </w:rPr>
            </w:pPr>
            <w:r>
              <w:rPr>
                <w:rFonts w:eastAsia="宋体"/>
                <w:color w:val="000000"/>
                <w:sz w:val="18"/>
                <w:szCs w:val="18"/>
                <w:lang w:eastAsia="zh-CN"/>
              </w:rPr>
              <w:t>35.037</w:t>
            </w:r>
          </w:p>
        </w:tc>
      </w:tr>
      <w:tr w:rsidR="000178F0" w14:paraId="6D44252A" w14:textId="77777777">
        <w:trPr>
          <w:trHeight w:val="280"/>
          <w:jc w:val="center"/>
        </w:trPr>
        <w:tc>
          <w:tcPr>
            <w:tcW w:w="1413" w:type="dxa"/>
            <w:shd w:val="clear" w:color="auto" w:fill="auto"/>
            <w:noWrap/>
            <w:vAlign w:val="center"/>
          </w:tcPr>
          <w:p w14:paraId="7FAE4C93" w14:textId="77777777" w:rsidR="000178F0" w:rsidRDefault="00DE263E">
            <w:pPr>
              <w:rPr>
                <w:rFonts w:eastAsia="宋体"/>
                <w:color w:val="000000"/>
                <w:sz w:val="18"/>
                <w:szCs w:val="18"/>
                <w:lang w:eastAsia="zh-CN"/>
              </w:rPr>
            </w:pPr>
            <w:r>
              <w:rPr>
                <w:rFonts w:eastAsia="宋体"/>
                <w:color w:val="000000"/>
                <w:sz w:val="18"/>
                <w:szCs w:val="18"/>
                <w:lang w:eastAsia="zh-CN"/>
              </w:rPr>
              <w:t>ATOM640</w:t>
            </w:r>
          </w:p>
        </w:tc>
        <w:tc>
          <w:tcPr>
            <w:tcW w:w="1559" w:type="dxa"/>
            <w:shd w:val="clear" w:color="auto" w:fill="auto"/>
            <w:noWrap/>
            <w:vAlign w:val="center"/>
          </w:tcPr>
          <w:p w14:paraId="5CBCA7E0" w14:textId="77777777" w:rsidR="000178F0" w:rsidRDefault="00DE263E">
            <w:pPr>
              <w:rPr>
                <w:rFonts w:eastAsia="宋体"/>
                <w:color w:val="000000"/>
                <w:sz w:val="18"/>
                <w:szCs w:val="18"/>
                <w:lang w:eastAsia="zh-CN"/>
              </w:rPr>
            </w:pPr>
            <w:r>
              <w:rPr>
                <w:rFonts w:eastAsia="宋体"/>
                <w:color w:val="000000"/>
                <w:sz w:val="18"/>
                <w:szCs w:val="18"/>
                <w:lang w:eastAsia="zh-CN"/>
              </w:rPr>
              <w:t>HG3</w:t>
            </w:r>
          </w:p>
        </w:tc>
        <w:tc>
          <w:tcPr>
            <w:tcW w:w="1276" w:type="dxa"/>
            <w:shd w:val="clear" w:color="auto" w:fill="auto"/>
            <w:noWrap/>
            <w:vAlign w:val="center"/>
          </w:tcPr>
          <w:p w14:paraId="4C811B9C"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100D0458" w14:textId="77777777" w:rsidR="000178F0" w:rsidRDefault="00DE263E">
            <w:pPr>
              <w:jc w:val="right"/>
              <w:rPr>
                <w:rFonts w:eastAsia="宋体"/>
                <w:color w:val="000000"/>
                <w:sz w:val="18"/>
                <w:szCs w:val="18"/>
                <w:lang w:eastAsia="zh-CN"/>
              </w:rPr>
            </w:pPr>
            <w:r>
              <w:rPr>
                <w:rFonts w:eastAsia="宋体"/>
                <w:color w:val="000000"/>
                <w:sz w:val="18"/>
                <w:szCs w:val="18"/>
                <w:lang w:eastAsia="zh-CN"/>
              </w:rPr>
              <w:t>28.823</w:t>
            </w:r>
          </w:p>
        </w:tc>
        <w:tc>
          <w:tcPr>
            <w:tcW w:w="1559" w:type="dxa"/>
            <w:shd w:val="clear" w:color="auto" w:fill="auto"/>
            <w:noWrap/>
            <w:vAlign w:val="center"/>
          </w:tcPr>
          <w:p w14:paraId="5E6C612F" w14:textId="77777777" w:rsidR="000178F0" w:rsidRDefault="00DE263E">
            <w:pPr>
              <w:jc w:val="right"/>
              <w:rPr>
                <w:rFonts w:eastAsia="宋体"/>
                <w:color w:val="000000"/>
                <w:sz w:val="18"/>
                <w:szCs w:val="18"/>
                <w:lang w:eastAsia="zh-CN"/>
              </w:rPr>
            </w:pPr>
            <w:r>
              <w:rPr>
                <w:rFonts w:eastAsia="宋体"/>
                <w:color w:val="000000"/>
                <w:sz w:val="18"/>
                <w:szCs w:val="18"/>
                <w:lang w:eastAsia="zh-CN"/>
              </w:rPr>
              <w:t>25.162</w:t>
            </w:r>
          </w:p>
        </w:tc>
        <w:tc>
          <w:tcPr>
            <w:tcW w:w="856" w:type="dxa"/>
            <w:shd w:val="clear" w:color="auto" w:fill="auto"/>
            <w:noWrap/>
            <w:vAlign w:val="center"/>
          </w:tcPr>
          <w:p w14:paraId="7ED93145" w14:textId="77777777" w:rsidR="000178F0" w:rsidRDefault="00DE263E">
            <w:pPr>
              <w:jc w:val="right"/>
              <w:rPr>
                <w:rFonts w:eastAsia="宋体"/>
                <w:color w:val="000000"/>
                <w:sz w:val="18"/>
                <w:szCs w:val="18"/>
                <w:lang w:eastAsia="zh-CN"/>
              </w:rPr>
            </w:pPr>
            <w:r>
              <w:rPr>
                <w:rFonts w:eastAsia="宋体"/>
                <w:color w:val="000000"/>
                <w:sz w:val="18"/>
                <w:szCs w:val="18"/>
                <w:lang w:eastAsia="zh-CN"/>
              </w:rPr>
              <w:t>33.718</w:t>
            </w:r>
          </w:p>
        </w:tc>
      </w:tr>
      <w:tr w:rsidR="000178F0" w14:paraId="0DE08CA4" w14:textId="77777777">
        <w:trPr>
          <w:trHeight w:val="280"/>
          <w:jc w:val="center"/>
        </w:trPr>
        <w:tc>
          <w:tcPr>
            <w:tcW w:w="1413" w:type="dxa"/>
            <w:shd w:val="clear" w:color="auto" w:fill="auto"/>
            <w:noWrap/>
            <w:vAlign w:val="center"/>
          </w:tcPr>
          <w:p w14:paraId="6A52BB42" w14:textId="77777777" w:rsidR="000178F0" w:rsidRDefault="00DE263E">
            <w:pPr>
              <w:rPr>
                <w:rFonts w:eastAsia="宋体"/>
                <w:color w:val="000000"/>
                <w:sz w:val="18"/>
                <w:szCs w:val="18"/>
                <w:lang w:eastAsia="zh-CN"/>
              </w:rPr>
            </w:pPr>
            <w:r>
              <w:rPr>
                <w:rFonts w:eastAsia="宋体"/>
                <w:color w:val="000000"/>
                <w:sz w:val="18"/>
                <w:szCs w:val="18"/>
                <w:lang w:eastAsia="zh-CN"/>
              </w:rPr>
              <w:t>ATOM641</w:t>
            </w:r>
          </w:p>
        </w:tc>
        <w:tc>
          <w:tcPr>
            <w:tcW w:w="1559" w:type="dxa"/>
            <w:shd w:val="clear" w:color="auto" w:fill="auto"/>
            <w:noWrap/>
            <w:vAlign w:val="center"/>
          </w:tcPr>
          <w:p w14:paraId="02E6CEB0"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6B93E524"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23CA808E" w14:textId="77777777" w:rsidR="000178F0" w:rsidRDefault="00DE263E">
            <w:pPr>
              <w:jc w:val="right"/>
              <w:rPr>
                <w:rFonts w:eastAsia="宋体"/>
                <w:color w:val="000000"/>
                <w:sz w:val="18"/>
                <w:szCs w:val="18"/>
                <w:lang w:eastAsia="zh-CN"/>
              </w:rPr>
            </w:pPr>
            <w:r>
              <w:rPr>
                <w:rFonts w:eastAsia="宋体"/>
                <w:color w:val="000000"/>
                <w:sz w:val="18"/>
                <w:szCs w:val="18"/>
                <w:lang w:eastAsia="zh-CN"/>
              </w:rPr>
              <w:t>30.365</w:t>
            </w:r>
          </w:p>
        </w:tc>
        <w:tc>
          <w:tcPr>
            <w:tcW w:w="1559" w:type="dxa"/>
            <w:shd w:val="clear" w:color="auto" w:fill="auto"/>
            <w:noWrap/>
            <w:vAlign w:val="center"/>
          </w:tcPr>
          <w:p w14:paraId="2AB29656" w14:textId="77777777" w:rsidR="000178F0" w:rsidRDefault="00DE263E">
            <w:pPr>
              <w:jc w:val="right"/>
              <w:rPr>
                <w:rFonts w:eastAsia="宋体"/>
                <w:color w:val="000000"/>
                <w:sz w:val="18"/>
                <w:szCs w:val="18"/>
                <w:lang w:eastAsia="zh-CN"/>
              </w:rPr>
            </w:pPr>
            <w:r>
              <w:rPr>
                <w:rFonts w:eastAsia="宋体"/>
                <w:color w:val="000000"/>
                <w:sz w:val="18"/>
                <w:szCs w:val="18"/>
                <w:lang w:eastAsia="zh-CN"/>
              </w:rPr>
              <w:t>26.265</w:t>
            </w:r>
          </w:p>
        </w:tc>
        <w:tc>
          <w:tcPr>
            <w:tcW w:w="856" w:type="dxa"/>
            <w:shd w:val="clear" w:color="auto" w:fill="auto"/>
            <w:noWrap/>
            <w:vAlign w:val="center"/>
          </w:tcPr>
          <w:p w14:paraId="203E3769" w14:textId="77777777" w:rsidR="000178F0" w:rsidRDefault="00DE263E">
            <w:pPr>
              <w:jc w:val="right"/>
              <w:rPr>
                <w:rFonts w:eastAsia="宋体"/>
                <w:color w:val="000000"/>
                <w:sz w:val="18"/>
                <w:szCs w:val="18"/>
                <w:lang w:eastAsia="zh-CN"/>
              </w:rPr>
            </w:pPr>
            <w:r>
              <w:rPr>
                <w:rFonts w:eastAsia="宋体"/>
                <w:color w:val="000000"/>
                <w:sz w:val="18"/>
                <w:szCs w:val="18"/>
                <w:lang w:eastAsia="zh-CN"/>
              </w:rPr>
              <w:t>34.823</w:t>
            </w:r>
          </w:p>
        </w:tc>
      </w:tr>
      <w:tr w:rsidR="000178F0" w14:paraId="292D7FE9" w14:textId="77777777">
        <w:trPr>
          <w:trHeight w:val="280"/>
          <w:jc w:val="center"/>
        </w:trPr>
        <w:tc>
          <w:tcPr>
            <w:tcW w:w="1413" w:type="dxa"/>
            <w:shd w:val="clear" w:color="auto" w:fill="auto"/>
            <w:noWrap/>
            <w:vAlign w:val="center"/>
          </w:tcPr>
          <w:p w14:paraId="7A802CB7" w14:textId="77777777" w:rsidR="000178F0" w:rsidRDefault="00DE263E">
            <w:pPr>
              <w:rPr>
                <w:rFonts w:eastAsia="宋体"/>
                <w:color w:val="000000"/>
                <w:sz w:val="18"/>
                <w:szCs w:val="18"/>
                <w:lang w:eastAsia="zh-CN"/>
              </w:rPr>
            </w:pPr>
            <w:r>
              <w:rPr>
                <w:rFonts w:eastAsia="宋体"/>
                <w:color w:val="000000"/>
                <w:sz w:val="18"/>
                <w:szCs w:val="18"/>
                <w:lang w:eastAsia="zh-CN"/>
              </w:rPr>
              <w:t>ATOM642</w:t>
            </w:r>
          </w:p>
        </w:tc>
        <w:tc>
          <w:tcPr>
            <w:tcW w:w="1559" w:type="dxa"/>
            <w:shd w:val="clear" w:color="auto" w:fill="auto"/>
            <w:noWrap/>
            <w:vAlign w:val="center"/>
          </w:tcPr>
          <w:p w14:paraId="22407114"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1D3EC4D7"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0C1224E8" w14:textId="77777777" w:rsidR="000178F0" w:rsidRDefault="00DE263E">
            <w:pPr>
              <w:jc w:val="right"/>
              <w:rPr>
                <w:rFonts w:eastAsia="宋体"/>
                <w:color w:val="000000"/>
                <w:sz w:val="18"/>
                <w:szCs w:val="18"/>
                <w:lang w:eastAsia="zh-CN"/>
              </w:rPr>
            </w:pPr>
            <w:r>
              <w:rPr>
                <w:rFonts w:eastAsia="宋体"/>
                <w:color w:val="000000"/>
                <w:sz w:val="18"/>
                <w:szCs w:val="18"/>
                <w:lang w:eastAsia="zh-CN"/>
              </w:rPr>
              <w:t>30.224</w:t>
            </w:r>
          </w:p>
        </w:tc>
        <w:tc>
          <w:tcPr>
            <w:tcW w:w="1559" w:type="dxa"/>
            <w:shd w:val="clear" w:color="auto" w:fill="auto"/>
            <w:noWrap/>
            <w:vAlign w:val="center"/>
          </w:tcPr>
          <w:p w14:paraId="2F1E7F9F" w14:textId="77777777" w:rsidR="000178F0" w:rsidRDefault="00DE263E">
            <w:pPr>
              <w:jc w:val="right"/>
              <w:rPr>
                <w:rFonts w:eastAsia="宋体"/>
                <w:color w:val="000000"/>
                <w:sz w:val="18"/>
                <w:szCs w:val="18"/>
                <w:lang w:eastAsia="zh-CN"/>
              </w:rPr>
            </w:pPr>
            <w:r>
              <w:rPr>
                <w:rFonts w:eastAsia="宋体"/>
                <w:color w:val="000000"/>
                <w:sz w:val="18"/>
                <w:szCs w:val="18"/>
                <w:lang w:eastAsia="zh-CN"/>
              </w:rPr>
              <w:t>27.343</w:t>
            </w:r>
          </w:p>
        </w:tc>
        <w:tc>
          <w:tcPr>
            <w:tcW w:w="856" w:type="dxa"/>
            <w:shd w:val="clear" w:color="auto" w:fill="auto"/>
            <w:noWrap/>
            <w:vAlign w:val="center"/>
          </w:tcPr>
          <w:p w14:paraId="4012B819" w14:textId="77777777" w:rsidR="000178F0" w:rsidRDefault="00DE263E">
            <w:pPr>
              <w:jc w:val="right"/>
              <w:rPr>
                <w:rFonts w:eastAsia="宋体"/>
                <w:color w:val="000000"/>
                <w:sz w:val="18"/>
                <w:szCs w:val="18"/>
                <w:lang w:eastAsia="zh-CN"/>
              </w:rPr>
            </w:pPr>
            <w:r>
              <w:rPr>
                <w:rFonts w:eastAsia="宋体"/>
                <w:color w:val="000000"/>
                <w:sz w:val="18"/>
                <w:szCs w:val="18"/>
                <w:lang w:eastAsia="zh-CN"/>
              </w:rPr>
              <w:t>34.909</w:t>
            </w:r>
          </w:p>
        </w:tc>
      </w:tr>
      <w:tr w:rsidR="000178F0" w14:paraId="26C25D63" w14:textId="77777777">
        <w:trPr>
          <w:trHeight w:val="280"/>
          <w:jc w:val="center"/>
        </w:trPr>
        <w:tc>
          <w:tcPr>
            <w:tcW w:w="1413" w:type="dxa"/>
            <w:shd w:val="clear" w:color="auto" w:fill="auto"/>
            <w:noWrap/>
            <w:vAlign w:val="center"/>
          </w:tcPr>
          <w:p w14:paraId="5190C58A" w14:textId="77777777" w:rsidR="000178F0" w:rsidRDefault="00DE263E">
            <w:pPr>
              <w:rPr>
                <w:rFonts w:eastAsia="宋体"/>
                <w:color w:val="000000"/>
                <w:sz w:val="18"/>
                <w:szCs w:val="18"/>
                <w:lang w:eastAsia="zh-CN"/>
              </w:rPr>
            </w:pPr>
            <w:r>
              <w:rPr>
                <w:rFonts w:eastAsia="宋体"/>
                <w:color w:val="000000"/>
                <w:sz w:val="18"/>
                <w:szCs w:val="18"/>
                <w:lang w:eastAsia="zh-CN"/>
              </w:rPr>
              <w:t>ATOM643</w:t>
            </w:r>
          </w:p>
        </w:tc>
        <w:tc>
          <w:tcPr>
            <w:tcW w:w="1559" w:type="dxa"/>
            <w:shd w:val="clear" w:color="auto" w:fill="auto"/>
            <w:noWrap/>
            <w:vAlign w:val="center"/>
          </w:tcPr>
          <w:p w14:paraId="39F72C4E"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5A6B78C3"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6804B52B" w14:textId="77777777" w:rsidR="000178F0" w:rsidRDefault="00DE263E">
            <w:pPr>
              <w:jc w:val="right"/>
              <w:rPr>
                <w:rFonts w:eastAsia="宋体"/>
                <w:color w:val="000000"/>
                <w:sz w:val="18"/>
                <w:szCs w:val="18"/>
                <w:lang w:eastAsia="zh-CN"/>
              </w:rPr>
            </w:pPr>
            <w:r>
              <w:rPr>
                <w:rFonts w:eastAsia="宋体"/>
                <w:color w:val="000000"/>
                <w:sz w:val="18"/>
                <w:szCs w:val="18"/>
                <w:lang w:eastAsia="zh-CN"/>
              </w:rPr>
              <w:t>31.028</w:t>
            </w:r>
          </w:p>
        </w:tc>
        <w:tc>
          <w:tcPr>
            <w:tcW w:w="1559" w:type="dxa"/>
            <w:shd w:val="clear" w:color="auto" w:fill="auto"/>
            <w:noWrap/>
            <w:vAlign w:val="center"/>
          </w:tcPr>
          <w:p w14:paraId="17A714C8" w14:textId="77777777" w:rsidR="000178F0" w:rsidRDefault="00DE263E">
            <w:pPr>
              <w:jc w:val="right"/>
              <w:rPr>
                <w:rFonts w:eastAsia="宋体"/>
                <w:color w:val="000000"/>
                <w:sz w:val="18"/>
                <w:szCs w:val="18"/>
                <w:lang w:eastAsia="zh-CN"/>
              </w:rPr>
            </w:pPr>
            <w:r>
              <w:rPr>
                <w:rFonts w:eastAsia="宋体"/>
                <w:color w:val="000000"/>
                <w:sz w:val="18"/>
                <w:szCs w:val="18"/>
                <w:lang w:eastAsia="zh-CN"/>
              </w:rPr>
              <w:t>25.923</w:t>
            </w:r>
          </w:p>
        </w:tc>
        <w:tc>
          <w:tcPr>
            <w:tcW w:w="856" w:type="dxa"/>
            <w:shd w:val="clear" w:color="auto" w:fill="auto"/>
            <w:noWrap/>
            <w:vAlign w:val="center"/>
          </w:tcPr>
          <w:p w14:paraId="7FD4EE2E" w14:textId="77777777" w:rsidR="000178F0" w:rsidRDefault="00DE263E">
            <w:pPr>
              <w:jc w:val="right"/>
              <w:rPr>
                <w:rFonts w:eastAsia="宋体"/>
                <w:color w:val="000000"/>
                <w:sz w:val="18"/>
                <w:szCs w:val="18"/>
                <w:lang w:eastAsia="zh-CN"/>
              </w:rPr>
            </w:pPr>
            <w:r>
              <w:rPr>
                <w:rFonts w:eastAsia="宋体"/>
                <w:color w:val="000000"/>
                <w:sz w:val="18"/>
                <w:szCs w:val="18"/>
                <w:lang w:eastAsia="zh-CN"/>
              </w:rPr>
              <w:t>34.028</w:t>
            </w:r>
          </w:p>
        </w:tc>
      </w:tr>
      <w:tr w:rsidR="000178F0" w14:paraId="1DF52311" w14:textId="77777777">
        <w:trPr>
          <w:trHeight w:val="280"/>
          <w:jc w:val="center"/>
        </w:trPr>
        <w:tc>
          <w:tcPr>
            <w:tcW w:w="1413" w:type="dxa"/>
            <w:shd w:val="clear" w:color="auto" w:fill="auto"/>
            <w:noWrap/>
            <w:vAlign w:val="center"/>
          </w:tcPr>
          <w:p w14:paraId="0985706A" w14:textId="77777777" w:rsidR="000178F0" w:rsidRDefault="00DE263E">
            <w:pPr>
              <w:rPr>
                <w:rFonts w:eastAsia="宋体"/>
                <w:color w:val="000000"/>
                <w:sz w:val="18"/>
                <w:szCs w:val="18"/>
                <w:lang w:eastAsia="zh-CN"/>
              </w:rPr>
            </w:pPr>
            <w:r>
              <w:rPr>
                <w:rFonts w:eastAsia="宋体"/>
                <w:color w:val="000000"/>
                <w:sz w:val="18"/>
                <w:szCs w:val="18"/>
                <w:lang w:eastAsia="zh-CN"/>
              </w:rPr>
              <w:t>ATOM644</w:t>
            </w:r>
          </w:p>
        </w:tc>
        <w:tc>
          <w:tcPr>
            <w:tcW w:w="1559" w:type="dxa"/>
            <w:shd w:val="clear" w:color="auto" w:fill="auto"/>
            <w:noWrap/>
            <w:vAlign w:val="center"/>
          </w:tcPr>
          <w:p w14:paraId="5F3656FE"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42B428DD"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149070EB" w14:textId="77777777" w:rsidR="000178F0" w:rsidRDefault="00DE263E">
            <w:pPr>
              <w:jc w:val="right"/>
              <w:rPr>
                <w:rFonts w:eastAsia="宋体"/>
                <w:color w:val="000000"/>
                <w:sz w:val="18"/>
                <w:szCs w:val="18"/>
                <w:lang w:eastAsia="zh-CN"/>
              </w:rPr>
            </w:pPr>
            <w:r>
              <w:rPr>
                <w:rFonts w:eastAsia="宋体"/>
                <w:color w:val="000000"/>
                <w:sz w:val="18"/>
                <w:szCs w:val="18"/>
                <w:lang w:eastAsia="zh-CN"/>
              </w:rPr>
              <w:t>30.984</w:t>
            </w:r>
          </w:p>
        </w:tc>
        <w:tc>
          <w:tcPr>
            <w:tcW w:w="1559" w:type="dxa"/>
            <w:shd w:val="clear" w:color="auto" w:fill="auto"/>
            <w:noWrap/>
            <w:vAlign w:val="center"/>
          </w:tcPr>
          <w:p w14:paraId="0448978E" w14:textId="77777777" w:rsidR="000178F0" w:rsidRDefault="00DE263E">
            <w:pPr>
              <w:jc w:val="right"/>
              <w:rPr>
                <w:rFonts w:eastAsia="宋体"/>
                <w:color w:val="000000"/>
                <w:sz w:val="18"/>
                <w:szCs w:val="18"/>
                <w:lang w:eastAsia="zh-CN"/>
              </w:rPr>
            </w:pPr>
            <w:r>
              <w:rPr>
                <w:rFonts w:eastAsia="宋体"/>
                <w:color w:val="000000"/>
                <w:sz w:val="18"/>
                <w:szCs w:val="18"/>
                <w:lang w:eastAsia="zh-CN"/>
              </w:rPr>
              <w:t>25.707</w:t>
            </w:r>
          </w:p>
        </w:tc>
        <w:tc>
          <w:tcPr>
            <w:tcW w:w="856" w:type="dxa"/>
            <w:shd w:val="clear" w:color="auto" w:fill="auto"/>
            <w:noWrap/>
            <w:vAlign w:val="center"/>
          </w:tcPr>
          <w:p w14:paraId="6FEACE31" w14:textId="77777777" w:rsidR="000178F0" w:rsidRDefault="00DE263E">
            <w:pPr>
              <w:jc w:val="right"/>
              <w:rPr>
                <w:rFonts w:eastAsia="宋体"/>
                <w:color w:val="000000"/>
                <w:sz w:val="18"/>
                <w:szCs w:val="18"/>
                <w:lang w:eastAsia="zh-CN"/>
              </w:rPr>
            </w:pPr>
            <w:r>
              <w:rPr>
                <w:rFonts w:eastAsia="宋体"/>
                <w:color w:val="000000"/>
                <w:sz w:val="18"/>
                <w:szCs w:val="18"/>
                <w:lang w:eastAsia="zh-CN"/>
              </w:rPr>
              <w:t>36.019</w:t>
            </w:r>
          </w:p>
        </w:tc>
      </w:tr>
      <w:tr w:rsidR="000178F0" w14:paraId="2A7037A7" w14:textId="77777777">
        <w:trPr>
          <w:trHeight w:val="280"/>
          <w:jc w:val="center"/>
        </w:trPr>
        <w:tc>
          <w:tcPr>
            <w:tcW w:w="1413" w:type="dxa"/>
            <w:shd w:val="clear" w:color="auto" w:fill="auto"/>
            <w:noWrap/>
            <w:vAlign w:val="center"/>
          </w:tcPr>
          <w:p w14:paraId="604F00FD" w14:textId="77777777" w:rsidR="000178F0" w:rsidRDefault="00DE263E">
            <w:pPr>
              <w:rPr>
                <w:rFonts w:eastAsia="宋体"/>
                <w:color w:val="000000"/>
                <w:sz w:val="18"/>
                <w:szCs w:val="18"/>
                <w:lang w:eastAsia="zh-CN"/>
              </w:rPr>
            </w:pPr>
            <w:r>
              <w:rPr>
                <w:rFonts w:eastAsia="宋体"/>
                <w:color w:val="000000"/>
                <w:sz w:val="18"/>
                <w:szCs w:val="18"/>
                <w:lang w:eastAsia="zh-CN"/>
              </w:rPr>
              <w:t>ATOM645</w:t>
            </w:r>
          </w:p>
        </w:tc>
        <w:tc>
          <w:tcPr>
            <w:tcW w:w="1559" w:type="dxa"/>
            <w:shd w:val="clear" w:color="auto" w:fill="auto"/>
            <w:noWrap/>
            <w:vAlign w:val="center"/>
          </w:tcPr>
          <w:p w14:paraId="51E5E47E"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7B7B95E7"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4F32C0D8" w14:textId="77777777" w:rsidR="000178F0" w:rsidRDefault="00DE263E">
            <w:pPr>
              <w:jc w:val="right"/>
              <w:rPr>
                <w:rFonts w:eastAsia="宋体"/>
                <w:color w:val="000000"/>
                <w:sz w:val="18"/>
                <w:szCs w:val="18"/>
                <w:lang w:eastAsia="zh-CN"/>
              </w:rPr>
            </w:pPr>
            <w:r>
              <w:rPr>
                <w:rFonts w:eastAsia="宋体"/>
                <w:color w:val="000000"/>
                <w:sz w:val="18"/>
                <w:szCs w:val="18"/>
                <w:lang w:eastAsia="zh-CN"/>
              </w:rPr>
              <w:t>32.006</w:t>
            </w:r>
          </w:p>
        </w:tc>
        <w:tc>
          <w:tcPr>
            <w:tcW w:w="1559" w:type="dxa"/>
            <w:shd w:val="clear" w:color="auto" w:fill="auto"/>
            <w:noWrap/>
            <w:vAlign w:val="center"/>
          </w:tcPr>
          <w:p w14:paraId="691CF71B" w14:textId="77777777" w:rsidR="000178F0" w:rsidRDefault="00DE263E">
            <w:pPr>
              <w:jc w:val="right"/>
              <w:rPr>
                <w:rFonts w:eastAsia="宋体"/>
                <w:color w:val="000000"/>
                <w:sz w:val="18"/>
                <w:szCs w:val="18"/>
                <w:lang w:eastAsia="zh-CN"/>
              </w:rPr>
            </w:pPr>
            <w:r>
              <w:rPr>
                <w:rFonts w:eastAsia="宋体"/>
                <w:color w:val="000000"/>
                <w:sz w:val="18"/>
                <w:szCs w:val="18"/>
                <w:lang w:eastAsia="zh-CN"/>
              </w:rPr>
              <w:t>25.463</w:t>
            </w:r>
          </w:p>
        </w:tc>
        <w:tc>
          <w:tcPr>
            <w:tcW w:w="856" w:type="dxa"/>
            <w:shd w:val="clear" w:color="auto" w:fill="auto"/>
            <w:noWrap/>
            <w:vAlign w:val="center"/>
          </w:tcPr>
          <w:p w14:paraId="1740C271" w14:textId="77777777" w:rsidR="000178F0" w:rsidRDefault="00DE263E">
            <w:pPr>
              <w:jc w:val="right"/>
              <w:rPr>
                <w:rFonts w:eastAsia="宋体"/>
                <w:color w:val="000000"/>
                <w:sz w:val="18"/>
                <w:szCs w:val="18"/>
                <w:lang w:eastAsia="zh-CN"/>
              </w:rPr>
            </w:pPr>
            <w:r>
              <w:rPr>
                <w:rFonts w:eastAsia="宋体"/>
                <w:color w:val="000000"/>
                <w:sz w:val="18"/>
                <w:szCs w:val="18"/>
                <w:lang w:eastAsia="zh-CN"/>
              </w:rPr>
              <w:t>35.73</w:t>
            </w:r>
          </w:p>
        </w:tc>
      </w:tr>
      <w:tr w:rsidR="000178F0" w14:paraId="749AB3A4" w14:textId="77777777">
        <w:trPr>
          <w:trHeight w:val="280"/>
          <w:jc w:val="center"/>
        </w:trPr>
        <w:tc>
          <w:tcPr>
            <w:tcW w:w="1413" w:type="dxa"/>
            <w:shd w:val="clear" w:color="auto" w:fill="auto"/>
            <w:noWrap/>
            <w:vAlign w:val="center"/>
          </w:tcPr>
          <w:p w14:paraId="2E13C9E6" w14:textId="77777777" w:rsidR="000178F0" w:rsidRDefault="00DE263E">
            <w:pPr>
              <w:rPr>
                <w:rFonts w:eastAsia="宋体"/>
                <w:color w:val="000000"/>
                <w:sz w:val="18"/>
                <w:szCs w:val="18"/>
                <w:lang w:eastAsia="zh-CN"/>
              </w:rPr>
            </w:pPr>
            <w:r>
              <w:rPr>
                <w:rFonts w:eastAsia="宋体"/>
                <w:color w:val="000000"/>
                <w:sz w:val="18"/>
                <w:szCs w:val="18"/>
                <w:lang w:eastAsia="zh-CN"/>
              </w:rPr>
              <w:t>ATOM646</w:t>
            </w:r>
          </w:p>
        </w:tc>
        <w:tc>
          <w:tcPr>
            <w:tcW w:w="1559" w:type="dxa"/>
            <w:shd w:val="clear" w:color="auto" w:fill="auto"/>
            <w:noWrap/>
            <w:vAlign w:val="center"/>
          </w:tcPr>
          <w:p w14:paraId="48355A4A"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41D5ABA3"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3D26757D" w14:textId="77777777" w:rsidR="000178F0" w:rsidRDefault="00DE263E">
            <w:pPr>
              <w:jc w:val="right"/>
              <w:rPr>
                <w:rFonts w:eastAsia="宋体"/>
                <w:color w:val="000000"/>
                <w:sz w:val="18"/>
                <w:szCs w:val="18"/>
                <w:lang w:eastAsia="zh-CN"/>
              </w:rPr>
            </w:pPr>
            <w:r>
              <w:rPr>
                <w:rFonts w:eastAsia="宋体"/>
                <w:color w:val="000000"/>
                <w:sz w:val="18"/>
                <w:szCs w:val="18"/>
                <w:lang w:eastAsia="zh-CN"/>
              </w:rPr>
              <w:t>30.857</w:t>
            </w:r>
          </w:p>
        </w:tc>
        <w:tc>
          <w:tcPr>
            <w:tcW w:w="1559" w:type="dxa"/>
            <w:shd w:val="clear" w:color="auto" w:fill="auto"/>
            <w:noWrap/>
            <w:vAlign w:val="center"/>
          </w:tcPr>
          <w:p w14:paraId="07761E1F" w14:textId="77777777" w:rsidR="000178F0" w:rsidRDefault="00DE263E">
            <w:pPr>
              <w:jc w:val="right"/>
              <w:rPr>
                <w:rFonts w:eastAsia="宋体"/>
                <w:color w:val="000000"/>
                <w:sz w:val="18"/>
                <w:szCs w:val="18"/>
                <w:lang w:eastAsia="zh-CN"/>
              </w:rPr>
            </w:pPr>
            <w:r>
              <w:rPr>
                <w:rFonts w:eastAsia="宋体"/>
                <w:color w:val="000000"/>
                <w:sz w:val="18"/>
                <w:szCs w:val="18"/>
                <w:lang w:eastAsia="zh-CN"/>
              </w:rPr>
              <w:t>26.701</w:t>
            </w:r>
          </w:p>
        </w:tc>
        <w:tc>
          <w:tcPr>
            <w:tcW w:w="856" w:type="dxa"/>
            <w:shd w:val="clear" w:color="auto" w:fill="auto"/>
            <w:noWrap/>
            <w:vAlign w:val="center"/>
          </w:tcPr>
          <w:p w14:paraId="596E3957" w14:textId="77777777" w:rsidR="000178F0" w:rsidRDefault="00DE263E">
            <w:pPr>
              <w:jc w:val="right"/>
              <w:rPr>
                <w:rFonts w:eastAsia="宋体"/>
                <w:color w:val="000000"/>
                <w:sz w:val="18"/>
                <w:szCs w:val="18"/>
                <w:lang w:eastAsia="zh-CN"/>
              </w:rPr>
            </w:pPr>
            <w:r>
              <w:rPr>
                <w:rFonts w:eastAsia="宋体"/>
                <w:color w:val="000000"/>
                <w:sz w:val="18"/>
                <w:szCs w:val="18"/>
                <w:lang w:eastAsia="zh-CN"/>
              </w:rPr>
              <w:t>37.22</w:t>
            </w:r>
          </w:p>
        </w:tc>
      </w:tr>
      <w:tr w:rsidR="000178F0" w14:paraId="58EB2A1F" w14:textId="77777777">
        <w:trPr>
          <w:trHeight w:val="280"/>
          <w:jc w:val="center"/>
        </w:trPr>
        <w:tc>
          <w:tcPr>
            <w:tcW w:w="1413" w:type="dxa"/>
            <w:shd w:val="clear" w:color="auto" w:fill="auto"/>
            <w:noWrap/>
            <w:vAlign w:val="center"/>
          </w:tcPr>
          <w:p w14:paraId="6DEA9023" w14:textId="77777777" w:rsidR="000178F0" w:rsidRDefault="00DE263E">
            <w:pPr>
              <w:rPr>
                <w:rFonts w:eastAsia="宋体"/>
                <w:color w:val="000000"/>
                <w:sz w:val="18"/>
                <w:szCs w:val="18"/>
                <w:lang w:eastAsia="zh-CN"/>
              </w:rPr>
            </w:pPr>
            <w:r>
              <w:rPr>
                <w:rFonts w:eastAsia="宋体"/>
                <w:color w:val="000000"/>
                <w:sz w:val="18"/>
                <w:szCs w:val="18"/>
                <w:lang w:eastAsia="zh-CN"/>
              </w:rPr>
              <w:t>ATOM647</w:t>
            </w:r>
          </w:p>
        </w:tc>
        <w:tc>
          <w:tcPr>
            <w:tcW w:w="1559" w:type="dxa"/>
            <w:shd w:val="clear" w:color="auto" w:fill="auto"/>
            <w:noWrap/>
            <w:vAlign w:val="center"/>
          </w:tcPr>
          <w:p w14:paraId="5AA88EC4"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0F79DF61"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517B4E79" w14:textId="77777777" w:rsidR="000178F0" w:rsidRDefault="00DE263E">
            <w:pPr>
              <w:jc w:val="right"/>
              <w:rPr>
                <w:rFonts w:eastAsia="宋体"/>
                <w:color w:val="000000"/>
                <w:sz w:val="18"/>
                <w:szCs w:val="18"/>
                <w:lang w:eastAsia="zh-CN"/>
              </w:rPr>
            </w:pPr>
            <w:r>
              <w:rPr>
                <w:rFonts w:eastAsia="宋体"/>
                <w:color w:val="000000"/>
                <w:sz w:val="18"/>
                <w:szCs w:val="18"/>
                <w:lang w:eastAsia="zh-CN"/>
              </w:rPr>
              <w:t>30.087</w:t>
            </w:r>
          </w:p>
        </w:tc>
        <w:tc>
          <w:tcPr>
            <w:tcW w:w="1559" w:type="dxa"/>
            <w:shd w:val="clear" w:color="auto" w:fill="auto"/>
            <w:noWrap/>
            <w:vAlign w:val="center"/>
          </w:tcPr>
          <w:p w14:paraId="027E67AE" w14:textId="77777777" w:rsidR="000178F0" w:rsidRDefault="00DE263E">
            <w:pPr>
              <w:jc w:val="right"/>
              <w:rPr>
                <w:rFonts w:eastAsia="宋体"/>
                <w:color w:val="000000"/>
                <w:sz w:val="18"/>
                <w:szCs w:val="18"/>
                <w:lang w:eastAsia="zh-CN"/>
              </w:rPr>
            </w:pPr>
            <w:r>
              <w:rPr>
                <w:rFonts w:eastAsia="宋体"/>
                <w:color w:val="000000"/>
                <w:sz w:val="18"/>
                <w:szCs w:val="18"/>
                <w:lang w:eastAsia="zh-CN"/>
              </w:rPr>
              <w:t>26.593</w:t>
            </w:r>
          </w:p>
        </w:tc>
        <w:tc>
          <w:tcPr>
            <w:tcW w:w="856" w:type="dxa"/>
            <w:shd w:val="clear" w:color="auto" w:fill="auto"/>
            <w:noWrap/>
            <w:vAlign w:val="center"/>
          </w:tcPr>
          <w:p w14:paraId="465C2B05" w14:textId="77777777" w:rsidR="000178F0" w:rsidRDefault="00DE263E">
            <w:pPr>
              <w:jc w:val="right"/>
              <w:rPr>
                <w:rFonts w:eastAsia="宋体"/>
                <w:color w:val="000000"/>
                <w:sz w:val="18"/>
                <w:szCs w:val="18"/>
                <w:lang w:eastAsia="zh-CN"/>
              </w:rPr>
            </w:pPr>
            <w:r>
              <w:rPr>
                <w:rFonts w:eastAsia="宋体"/>
                <w:color w:val="000000"/>
                <w:sz w:val="18"/>
                <w:szCs w:val="18"/>
                <w:lang w:eastAsia="zh-CN"/>
              </w:rPr>
              <w:t>38.191</w:t>
            </w:r>
          </w:p>
        </w:tc>
      </w:tr>
      <w:tr w:rsidR="000178F0" w14:paraId="2FBBEF65" w14:textId="77777777">
        <w:trPr>
          <w:trHeight w:val="280"/>
          <w:jc w:val="center"/>
        </w:trPr>
        <w:tc>
          <w:tcPr>
            <w:tcW w:w="1413" w:type="dxa"/>
            <w:shd w:val="clear" w:color="auto" w:fill="auto"/>
            <w:noWrap/>
            <w:vAlign w:val="center"/>
          </w:tcPr>
          <w:p w14:paraId="50BBC6CB" w14:textId="77777777" w:rsidR="000178F0" w:rsidRDefault="00DE263E">
            <w:pPr>
              <w:rPr>
                <w:rFonts w:eastAsia="宋体"/>
                <w:color w:val="000000"/>
                <w:sz w:val="18"/>
                <w:szCs w:val="18"/>
                <w:lang w:eastAsia="zh-CN"/>
              </w:rPr>
            </w:pPr>
            <w:r>
              <w:rPr>
                <w:rFonts w:eastAsia="宋体"/>
                <w:color w:val="000000"/>
                <w:sz w:val="18"/>
                <w:szCs w:val="18"/>
                <w:lang w:eastAsia="zh-CN"/>
              </w:rPr>
              <w:t>ATOM648</w:t>
            </w:r>
          </w:p>
        </w:tc>
        <w:tc>
          <w:tcPr>
            <w:tcW w:w="1559" w:type="dxa"/>
            <w:shd w:val="clear" w:color="auto" w:fill="auto"/>
            <w:noWrap/>
            <w:vAlign w:val="center"/>
          </w:tcPr>
          <w:p w14:paraId="4EC64A4A"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281CCBFB"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73CA2084" w14:textId="77777777" w:rsidR="000178F0" w:rsidRDefault="00DE263E">
            <w:pPr>
              <w:jc w:val="right"/>
              <w:rPr>
                <w:rFonts w:eastAsia="宋体"/>
                <w:color w:val="000000"/>
                <w:sz w:val="18"/>
                <w:szCs w:val="18"/>
                <w:lang w:eastAsia="zh-CN"/>
              </w:rPr>
            </w:pPr>
            <w:r>
              <w:rPr>
                <w:rFonts w:eastAsia="宋体"/>
                <w:color w:val="000000"/>
                <w:sz w:val="18"/>
                <w:szCs w:val="18"/>
                <w:lang w:eastAsia="zh-CN"/>
              </w:rPr>
              <w:t>31.586</w:t>
            </w:r>
          </w:p>
        </w:tc>
        <w:tc>
          <w:tcPr>
            <w:tcW w:w="1559" w:type="dxa"/>
            <w:shd w:val="clear" w:color="auto" w:fill="auto"/>
            <w:noWrap/>
            <w:vAlign w:val="center"/>
          </w:tcPr>
          <w:p w14:paraId="2C4E5AF8" w14:textId="77777777" w:rsidR="000178F0" w:rsidRDefault="00DE263E">
            <w:pPr>
              <w:jc w:val="right"/>
              <w:rPr>
                <w:rFonts w:eastAsia="宋体"/>
                <w:color w:val="000000"/>
                <w:sz w:val="18"/>
                <w:szCs w:val="18"/>
                <w:lang w:eastAsia="zh-CN"/>
              </w:rPr>
            </w:pPr>
            <w:r>
              <w:rPr>
                <w:rFonts w:eastAsia="宋体"/>
                <w:color w:val="000000"/>
                <w:sz w:val="18"/>
                <w:szCs w:val="18"/>
                <w:lang w:eastAsia="zh-CN"/>
              </w:rPr>
              <w:t>27.85</w:t>
            </w:r>
          </w:p>
        </w:tc>
        <w:tc>
          <w:tcPr>
            <w:tcW w:w="856" w:type="dxa"/>
            <w:shd w:val="clear" w:color="auto" w:fill="auto"/>
            <w:noWrap/>
            <w:vAlign w:val="center"/>
          </w:tcPr>
          <w:p w14:paraId="5504AF0A" w14:textId="77777777" w:rsidR="000178F0" w:rsidRDefault="00DE263E">
            <w:pPr>
              <w:jc w:val="right"/>
              <w:rPr>
                <w:rFonts w:eastAsia="宋体"/>
                <w:color w:val="000000"/>
                <w:sz w:val="18"/>
                <w:szCs w:val="18"/>
                <w:lang w:eastAsia="zh-CN"/>
              </w:rPr>
            </w:pPr>
            <w:r>
              <w:rPr>
                <w:rFonts w:eastAsia="宋体"/>
                <w:color w:val="000000"/>
                <w:sz w:val="18"/>
                <w:szCs w:val="18"/>
                <w:lang w:eastAsia="zh-CN"/>
              </w:rPr>
              <w:t>37.04</w:t>
            </w:r>
          </w:p>
        </w:tc>
      </w:tr>
      <w:tr w:rsidR="000178F0" w14:paraId="4F374255" w14:textId="77777777">
        <w:trPr>
          <w:trHeight w:val="280"/>
          <w:jc w:val="center"/>
        </w:trPr>
        <w:tc>
          <w:tcPr>
            <w:tcW w:w="1413" w:type="dxa"/>
            <w:shd w:val="clear" w:color="auto" w:fill="auto"/>
            <w:noWrap/>
            <w:vAlign w:val="center"/>
          </w:tcPr>
          <w:p w14:paraId="57DBCA96" w14:textId="77777777" w:rsidR="000178F0" w:rsidRDefault="00DE263E">
            <w:pPr>
              <w:rPr>
                <w:rFonts w:eastAsia="宋体"/>
                <w:color w:val="000000"/>
                <w:sz w:val="18"/>
                <w:szCs w:val="18"/>
                <w:lang w:eastAsia="zh-CN"/>
              </w:rPr>
            </w:pPr>
            <w:r>
              <w:rPr>
                <w:rFonts w:eastAsia="宋体"/>
                <w:color w:val="000000"/>
                <w:sz w:val="18"/>
                <w:szCs w:val="18"/>
                <w:lang w:eastAsia="zh-CN"/>
              </w:rPr>
              <w:t>ATOM649</w:t>
            </w:r>
          </w:p>
        </w:tc>
        <w:tc>
          <w:tcPr>
            <w:tcW w:w="1559" w:type="dxa"/>
            <w:shd w:val="clear" w:color="auto" w:fill="auto"/>
            <w:noWrap/>
            <w:vAlign w:val="center"/>
          </w:tcPr>
          <w:p w14:paraId="25F7AE9E"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29F299DF"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5B05DBDF" w14:textId="77777777" w:rsidR="000178F0" w:rsidRDefault="00DE263E">
            <w:pPr>
              <w:jc w:val="right"/>
              <w:rPr>
                <w:rFonts w:eastAsia="宋体"/>
                <w:color w:val="000000"/>
                <w:sz w:val="18"/>
                <w:szCs w:val="18"/>
                <w:lang w:eastAsia="zh-CN"/>
              </w:rPr>
            </w:pPr>
            <w:r>
              <w:rPr>
                <w:rFonts w:eastAsia="宋体"/>
                <w:color w:val="000000"/>
                <w:sz w:val="18"/>
                <w:szCs w:val="18"/>
                <w:lang w:eastAsia="zh-CN"/>
              </w:rPr>
              <w:t>32.186</w:t>
            </w:r>
          </w:p>
        </w:tc>
        <w:tc>
          <w:tcPr>
            <w:tcW w:w="1559" w:type="dxa"/>
            <w:shd w:val="clear" w:color="auto" w:fill="auto"/>
            <w:noWrap/>
            <w:vAlign w:val="center"/>
          </w:tcPr>
          <w:p w14:paraId="0AD0EE61" w14:textId="77777777" w:rsidR="000178F0" w:rsidRDefault="00DE263E">
            <w:pPr>
              <w:jc w:val="right"/>
              <w:rPr>
                <w:rFonts w:eastAsia="宋体"/>
                <w:color w:val="000000"/>
                <w:sz w:val="18"/>
                <w:szCs w:val="18"/>
                <w:lang w:eastAsia="zh-CN"/>
              </w:rPr>
            </w:pPr>
            <w:r>
              <w:rPr>
                <w:rFonts w:eastAsia="宋体"/>
                <w:color w:val="000000"/>
                <w:sz w:val="18"/>
                <w:szCs w:val="18"/>
                <w:lang w:eastAsia="zh-CN"/>
              </w:rPr>
              <w:t>27.969</w:t>
            </w:r>
          </w:p>
        </w:tc>
        <w:tc>
          <w:tcPr>
            <w:tcW w:w="856" w:type="dxa"/>
            <w:shd w:val="clear" w:color="auto" w:fill="auto"/>
            <w:noWrap/>
            <w:vAlign w:val="center"/>
          </w:tcPr>
          <w:p w14:paraId="0C55B617" w14:textId="77777777" w:rsidR="000178F0" w:rsidRDefault="00DE263E">
            <w:pPr>
              <w:jc w:val="right"/>
              <w:rPr>
                <w:rFonts w:eastAsia="宋体"/>
                <w:color w:val="000000"/>
                <w:sz w:val="18"/>
                <w:szCs w:val="18"/>
                <w:lang w:eastAsia="zh-CN"/>
              </w:rPr>
            </w:pPr>
            <w:r>
              <w:rPr>
                <w:rFonts w:eastAsia="宋体"/>
                <w:color w:val="000000"/>
                <w:sz w:val="18"/>
                <w:szCs w:val="18"/>
                <w:lang w:eastAsia="zh-CN"/>
              </w:rPr>
              <w:t>36.236</w:t>
            </w:r>
          </w:p>
        </w:tc>
      </w:tr>
      <w:tr w:rsidR="000178F0" w14:paraId="11ADF66B" w14:textId="77777777">
        <w:trPr>
          <w:trHeight w:val="280"/>
          <w:jc w:val="center"/>
        </w:trPr>
        <w:tc>
          <w:tcPr>
            <w:tcW w:w="1413" w:type="dxa"/>
            <w:shd w:val="clear" w:color="auto" w:fill="auto"/>
            <w:noWrap/>
            <w:vAlign w:val="center"/>
          </w:tcPr>
          <w:p w14:paraId="15F896A4" w14:textId="77777777" w:rsidR="000178F0" w:rsidRDefault="00DE263E">
            <w:pPr>
              <w:rPr>
                <w:rFonts w:eastAsia="宋体"/>
                <w:color w:val="000000"/>
                <w:sz w:val="18"/>
                <w:szCs w:val="18"/>
                <w:lang w:eastAsia="zh-CN"/>
              </w:rPr>
            </w:pPr>
            <w:r>
              <w:rPr>
                <w:rFonts w:eastAsia="宋体"/>
                <w:color w:val="000000"/>
                <w:sz w:val="18"/>
                <w:szCs w:val="18"/>
                <w:lang w:eastAsia="zh-CN"/>
              </w:rPr>
              <w:t>ATOM650</w:t>
            </w:r>
          </w:p>
        </w:tc>
        <w:tc>
          <w:tcPr>
            <w:tcW w:w="1559" w:type="dxa"/>
            <w:shd w:val="clear" w:color="auto" w:fill="auto"/>
            <w:noWrap/>
            <w:vAlign w:val="center"/>
          </w:tcPr>
          <w:p w14:paraId="7CB7CA4C"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31D8B2B5"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614C8F36" w14:textId="77777777" w:rsidR="000178F0" w:rsidRDefault="00DE263E">
            <w:pPr>
              <w:jc w:val="right"/>
              <w:rPr>
                <w:rFonts w:eastAsia="宋体"/>
                <w:color w:val="000000"/>
                <w:sz w:val="18"/>
                <w:szCs w:val="18"/>
                <w:lang w:eastAsia="zh-CN"/>
              </w:rPr>
            </w:pPr>
            <w:r>
              <w:rPr>
                <w:rFonts w:eastAsia="宋体"/>
                <w:color w:val="000000"/>
                <w:sz w:val="18"/>
                <w:szCs w:val="18"/>
                <w:lang w:eastAsia="zh-CN"/>
              </w:rPr>
              <w:t>31.506</w:t>
            </w:r>
          </w:p>
        </w:tc>
        <w:tc>
          <w:tcPr>
            <w:tcW w:w="1559" w:type="dxa"/>
            <w:shd w:val="clear" w:color="auto" w:fill="auto"/>
            <w:noWrap/>
            <w:vAlign w:val="center"/>
          </w:tcPr>
          <w:p w14:paraId="511EF311" w14:textId="77777777" w:rsidR="000178F0" w:rsidRDefault="00DE263E">
            <w:pPr>
              <w:jc w:val="right"/>
              <w:rPr>
                <w:rFonts w:eastAsia="宋体"/>
                <w:color w:val="000000"/>
                <w:sz w:val="18"/>
                <w:szCs w:val="18"/>
                <w:lang w:eastAsia="zh-CN"/>
              </w:rPr>
            </w:pPr>
            <w:r>
              <w:rPr>
                <w:rFonts w:eastAsia="宋体"/>
                <w:color w:val="000000"/>
                <w:sz w:val="18"/>
                <w:szCs w:val="18"/>
                <w:lang w:eastAsia="zh-CN"/>
              </w:rPr>
              <w:t>29.087</w:t>
            </w:r>
          </w:p>
        </w:tc>
        <w:tc>
          <w:tcPr>
            <w:tcW w:w="856" w:type="dxa"/>
            <w:shd w:val="clear" w:color="auto" w:fill="auto"/>
            <w:noWrap/>
            <w:vAlign w:val="center"/>
          </w:tcPr>
          <w:p w14:paraId="2B5FB4F5" w14:textId="77777777" w:rsidR="000178F0" w:rsidRDefault="00DE263E">
            <w:pPr>
              <w:jc w:val="right"/>
              <w:rPr>
                <w:rFonts w:eastAsia="宋体"/>
                <w:color w:val="000000"/>
                <w:sz w:val="18"/>
                <w:szCs w:val="18"/>
                <w:lang w:eastAsia="zh-CN"/>
              </w:rPr>
            </w:pPr>
            <w:r>
              <w:rPr>
                <w:rFonts w:eastAsia="宋体"/>
                <w:color w:val="000000"/>
                <w:sz w:val="18"/>
                <w:szCs w:val="18"/>
                <w:lang w:eastAsia="zh-CN"/>
              </w:rPr>
              <w:t>37.924</w:t>
            </w:r>
          </w:p>
        </w:tc>
      </w:tr>
      <w:tr w:rsidR="000178F0" w14:paraId="280D1A83" w14:textId="77777777">
        <w:trPr>
          <w:trHeight w:val="280"/>
          <w:jc w:val="center"/>
        </w:trPr>
        <w:tc>
          <w:tcPr>
            <w:tcW w:w="1413" w:type="dxa"/>
            <w:shd w:val="clear" w:color="auto" w:fill="auto"/>
            <w:noWrap/>
            <w:vAlign w:val="center"/>
          </w:tcPr>
          <w:p w14:paraId="59D3316C" w14:textId="77777777" w:rsidR="000178F0" w:rsidRDefault="00DE263E">
            <w:pPr>
              <w:rPr>
                <w:rFonts w:eastAsia="宋体"/>
                <w:color w:val="000000"/>
                <w:sz w:val="18"/>
                <w:szCs w:val="18"/>
                <w:lang w:eastAsia="zh-CN"/>
              </w:rPr>
            </w:pPr>
            <w:r>
              <w:rPr>
                <w:rFonts w:eastAsia="宋体"/>
                <w:color w:val="000000"/>
                <w:sz w:val="18"/>
                <w:szCs w:val="18"/>
                <w:lang w:eastAsia="zh-CN"/>
              </w:rPr>
              <w:t>ATOM651</w:t>
            </w:r>
          </w:p>
        </w:tc>
        <w:tc>
          <w:tcPr>
            <w:tcW w:w="1559" w:type="dxa"/>
            <w:shd w:val="clear" w:color="auto" w:fill="auto"/>
            <w:noWrap/>
            <w:vAlign w:val="center"/>
          </w:tcPr>
          <w:p w14:paraId="161BF22D"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49265814"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5F0DC5CA" w14:textId="77777777" w:rsidR="000178F0" w:rsidRDefault="00DE263E">
            <w:pPr>
              <w:jc w:val="right"/>
              <w:rPr>
                <w:rFonts w:eastAsia="宋体"/>
                <w:color w:val="000000"/>
                <w:sz w:val="18"/>
                <w:szCs w:val="18"/>
                <w:lang w:eastAsia="zh-CN"/>
              </w:rPr>
            </w:pPr>
            <w:r>
              <w:rPr>
                <w:rFonts w:eastAsia="宋体"/>
                <w:color w:val="000000"/>
                <w:sz w:val="18"/>
                <w:szCs w:val="18"/>
                <w:lang w:eastAsia="zh-CN"/>
              </w:rPr>
              <w:t>30.533</w:t>
            </w:r>
          </w:p>
        </w:tc>
        <w:tc>
          <w:tcPr>
            <w:tcW w:w="1559" w:type="dxa"/>
            <w:shd w:val="clear" w:color="auto" w:fill="auto"/>
            <w:noWrap/>
            <w:vAlign w:val="center"/>
          </w:tcPr>
          <w:p w14:paraId="2E69BE03" w14:textId="77777777" w:rsidR="000178F0" w:rsidRDefault="00DE263E">
            <w:pPr>
              <w:jc w:val="right"/>
              <w:rPr>
                <w:rFonts w:eastAsia="宋体"/>
                <w:color w:val="000000"/>
                <w:sz w:val="18"/>
                <w:szCs w:val="18"/>
                <w:lang w:eastAsia="zh-CN"/>
              </w:rPr>
            </w:pPr>
            <w:r>
              <w:rPr>
                <w:rFonts w:eastAsia="宋体"/>
                <w:color w:val="000000"/>
                <w:sz w:val="18"/>
                <w:szCs w:val="18"/>
                <w:lang w:eastAsia="zh-CN"/>
              </w:rPr>
              <w:t>29.142</w:t>
            </w:r>
          </w:p>
        </w:tc>
        <w:tc>
          <w:tcPr>
            <w:tcW w:w="856" w:type="dxa"/>
            <w:shd w:val="clear" w:color="auto" w:fill="auto"/>
            <w:noWrap/>
            <w:vAlign w:val="center"/>
          </w:tcPr>
          <w:p w14:paraId="29AB3496" w14:textId="77777777" w:rsidR="000178F0" w:rsidRDefault="00DE263E">
            <w:pPr>
              <w:jc w:val="right"/>
              <w:rPr>
                <w:rFonts w:eastAsia="宋体"/>
                <w:color w:val="000000"/>
                <w:sz w:val="18"/>
                <w:szCs w:val="18"/>
                <w:lang w:eastAsia="zh-CN"/>
              </w:rPr>
            </w:pPr>
            <w:r>
              <w:rPr>
                <w:rFonts w:eastAsia="宋体"/>
                <w:color w:val="000000"/>
                <w:sz w:val="18"/>
                <w:szCs w:val="18"/>
                <w:lang w:eastAsia="zh-CN"/>
              </w:rPr>
              <w:t>38.413</w:t>
            </w:r>
          </w:p>
        </w:tc>
      </w:tr>
      <w:tr w:rsidR="000178F0" w14:paraId="4C89300F" w14:textId="77777777">
        <w:trPr>
          <w:trHeight w:val="280"/>
          <w:jc w:val="center"/>
        </w:trPr>
        <w:tc>
          <w:tcPr>
            <w:tcW w:w="1413" w:type="dxa"/>
            <w:shd w:val="clear" w:color="auto" w:fill="auto"/>
            <w:noWrap/>
            <w:vAlign w:val="center"/>
          </w:tcPr>
          <w:p w14:paraId="19BEDA06" w14:textId="77777777" w:rsidR="000178F0" w:rsidRDefault="00DE263E">
            <w:pPr>
              <w:rPr>
                <w:rFonts w:eastAsia="宋体"/>
                <w:color w:val="000000"/>
                <w:sz w:val="18"/>
                <w:szCs w:val="18"/>
                <w:lang w:eastAsia="zh-CN"/>
              </w:rPr>
            </w:pPr>
            <w:r>
              <w:rPr>
                <w:rFonts w:eastAsia="宋体"/>
                <w:color w:val="000000"/>
                <w:sz w:val="18"/>
                <w:szCs w:val="18"/>
                <w:lang w:eastAsia="zh-CN"/>
              </w:rPr>
              <w:t>ATOM652</w:t>
            </w:r>
          </w:p>
        </w:tc>
        <w:tc>
          <w:tcPr>
            <w:tcW w:w="1559" w:type="dxa"/>
            <w:shd w:val="clear" w:color="auto" w:fill="auto"/>
            <w:noWrap/>
            <w:vAlign w:val="center"/>
          </w:tcPr>
          <w:p w14:paraId="49BEE821"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3BDC0C8F"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03DAAA3C" w14:textId="77777777" w:rsidR="000178F0" w:rsidRDefault="00DE263E">
            <w:pPr>
              <w:jc w:val="right"/>
              <w:rPr>
                <w:rFonts w:eastAsia="宋体"/>
                <w:color w:val="000000"/>
                <w:sz w:val="18"/>
                <w:szCs w:val="18"/>
                <w:lang w:eastAsia="zh-CN"/>
              </w:rPr>
            </w:pPr>
            <w:r>
              <w:rPr>
                <w:rFonts w:eastAsia="宋体"/>
                <w:color w:val="000000"/>
                <w:sz w:val="18"/>
                <w:szCs w:val="18"/>
                <w:lang w:eastAsia="zh-CN"/>
              </w:rPr>
              <w:t>32.507</w:t>
            </w:r>
          </w:p>
        </w:tc>
        <w:tc>
          <w:tcPr>
            <w:tcW w:w="1559" w:type="dxa"/>
            <w:shd w:val="clear" w:color="auto" w:fill="auto"/>
            <w:noWrap/>
            <w:vAlign w:val="center"/>
          </w:tcPr>
          <w:p w14:paraId="76C182EE" w14:textId="77777777" w:rsidR="000178F0" w:rsidRDefault="00DE263E">
            <w:pPr>
              <w:jc w:val="right"/>
              <w:rPr>
                <w:rFonts w:eastAsia="宋体"/>
                <w:color w:val="000000"/>
                <w:sz w:val="18"/>
                <w:szCs w:val="18"/>
                <w:lang w:eastAsia="zh-CN"/>
              </w:rPr>
            </w:pPr>
            <w:r>
              <w:rPr>
                <w:rFonts w:eastAsia="宋体"/>
                <w:color w:val="000000"/>
                <w:sz w:val="18"/>
                <w:szCs w:val="18"/>
                <w:lang w:eastAsia="zh-CN"/>
              </w:rPr>
              <w:t>29.036</w:t>
            </w:r>
          </w:p>
        </w:tc>
        <w:tc>
          <w:tcPr>
            <w:tcW w:w="856" w:type="dxa"/>
            <w:shd w:val="clear" w:color="auto" w:fill="auto"/>
            <w:noWrap/>
            <w:vAlign w:val="center"/>
          </w:tcPr>
          <w:p w14:paraId="78C8DB12" w14:textId="77777777" w:rsidR="000178F0" w:rsidRDefault="00DE263E">
            <w:pPr>
              <w:jc w:val="right"/>
              <w:rPr>
                <w:rFonts w:eastAsia="宋体"/>
                <w:color w:val="000000"/>
                <w:sz w:val="18"/>
                <w:szCs w:val="18"/>
                <w:lang w:eastAsia="zh-CN"/>
              </w:rPr>
            </w:pPr>
            <w:r>
              <w:rPr>
                <w:rFonts w:eastAsia="宋体"/>
                <w:color w:val="000000"/>
                <w:sz w:val="18"/>
                <w:szCs w:val="18"/>
                <w:lang w:eastAsia="zh-CN"/>
              </w:rPr>
              <w:t>39.097</w:t>
            </w:r>
          </w:p>
        </w:tc>
      </w:tr>
      <w:tr w:rsidR="000178F0" w14:paraId="121D8A4C" w14:textId="77777777">
        <w:trPr>
          <w:trHeight w:val="280"/>
          <w:jc w:val="center"/>
        </w:trPr>
        <w:tc>
          <w:tcPr>
            <w:tcW w:w="1413" w:type="dxa"/>
            <w:shd w:val="clear" w:color="auto" w:fill="auto"/>
            <w:noWrap/>
            <w:vAlign w:val="center"/>
          </w:tcPr>
          <w:p w14:paraId="4605864B" w14:textId="77777777" w:rsidR="000178F0" w:rsidRDefault="00DE263E">
            <w:pPr>
              <w:rPr>
                <w:rFonts w:eastAsia="宋体"/>
                <w:color w:val="000000"/>
                <w:sz w:val="18"/>
                <w:szCs w:val="18"/>
                <w:lang w:eastAsia="zh-CN"/>
              </w:rPr>
            </w:pPr>
            <w:r>
              <w:rPr>
                <w:rFonts w:eastAsia="宋体"/>
                <w:color w:val="000000"/>
                <w:sz w:val="18"/>
                <w:szCs w:val="18"/>
                <w:lang w:eastAsia="zh-CN"/>
              </w:rPr>
              <w:t>ATOM653</w:t>
            </w:r>
          </w:p>
        </w:tc>
        <w:tc>
          <w:tcPr>
            <w:tcW w:w="1559" w:type="dxa"/>
            <w:shd w:val="clear" w:color="auto" w:fill="auto"/>
            <w:noWrap/>
            <w:vAlign w:val="center"/>
          </w:tcPr>
          <w:p w14:paraId="5CFDB2BA"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0BBE6E5A"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239C31F0" w14:textId="77777777" w:rsidR="000178F0" w:rsidRDefault="00DE263E">
            <w:pPr>
              <w:jc w:val="right"/>
              <w:rPr>
                <w:rFonts w:eastAsia="宋体"/>
                <w:color w:val="000000"/>
                <w:sz w:val="18"/>
                <w:szCs w:val="18"/>
                <w:lang w:eastAsia="zh-CN"/>
              </w:rPr>
            </w:pPr>
            <w:r>
              <w:rPr>
                <w:rFonts w:eastAsia="宋体"/>
                <w:color w:val="000000"/>
                <w:sz w:val="18"/>
                <w:szCs w:val="18"/>
                <w:lang w:eastAsia="zh-CN"/>
              </w:rPr>
              <w:t>32.297</w:t>
            </w:r>
          </w:p>
        </w:tc>
        <w:tc>
          <w:tcPr>
            <w:tcW w:w="1559" w:type="dxa"/>
            <w:shd w:val="clear" w:color="auto" w:fill="auto"/>
            <w:noWrap/>
            <w:vAlign w:val="center"/>
          </w:tcPr>
          <w:p w14:paraId="3A34835A" w14:textId="77777777" w:rsidR="000178F0" w:rsidRDefault="00DE263E">
            <w:pPr>
              <w:jc w:val="right"/>
              <w:rPr>
                <w:rFonts w:eastAsia="宋体"/>
                <w:color w:val="000000"/>
                <w:sz w:val="18"/>
                <w:szCs w:val="18"/>
                <w:lang w:eastAsia="zh-CN"/>
              </w:rPr>
            </w:pPr>
            <w:r>
              <w:rPr>
                <w:rFonts w:eastAsia="宋体"/>
                <w:color w:val="000000"/>
                <w:sz w:val="18"/>
                <w:szCs w:val="18"/>
                <w:lang w:eastAsia="zh-CN"/>
              </w:rPr>
              <w:t>29.786</w:t>
            </w:r>
          </w:p>
        </w:tc>
        <w:tc>
          <w:tcPr>
            <w:tcW w:w="856" w:type="dxa"/>
            <w:shd w:val="clear" w:color="auto" w:fill="auto"/>
            <w:noWrap/>
            <w:vAlign w:val="center"/>
          </w:tcPr>
          <w:p w14:paraId="0B9FF242" w14:textId="77777777" w:rsidR="000178F0" w:rsidRDefault="00DE263E">
            <w:pPr>
              <w:jc w:val="right"/>
              <w:rPr>
                <w:rFonts w:eastAsia="宋体"/>
                <w:color w:val="000000"/>
                <w:sz w:val="18"/>
                <w:szCs w:val="18"/>
                <w:lang w:eastAsia="zh-CN"/>
              </w:rPr>
            </w:pPr>
            <w:r>
              <w:rPr>
                <w:rFonts w:eastAsia="宋体"/>
                <w:color w:val="000000"/>
                <w:sz w:val="18"/>
                <w:szCs w:val="18"/>
                <w:lang w:eastAsia="zh-CN"/>
              </w:rPr>
              <w:t>39.86</w:t>
            </w:r>
          </w:p>
        </w:tc>
      </w:tr>
      <w:tr w:rsidR="000178F0" w14:paraId="58884CD9" w14:textId="77777777">
        <w:trPr>
          <w:trHeight w:val="280"/>
          <w:jc w:val="center"/>
        </w:trPr>
        <w:tc>
          <w:tcPr>
            <w:tcW w:w="1413" w:type="dxa"/>
            <w:shd w:val="clear" w:color="auto" w:fill="auto"/>
            <w:noWrap/>
            <w:vAlign w:val="center"/>
          </w:tcPr>
          <w:p w14:paraId="124F418E" w14:textId="77777777" w:rsidR="000178F0" w:rsidRDefault="00DE263E">
            <w:pPr>
              <w:rPr>
                <w:rFonts w:eastAsia="宋体"/>
                <w:color w:val="000000"/>
                <w:sz w:val="18"/>
                <w:szCs w:val="18"/>
                <w:lang w:eastAsia="zh-CN"/>
              </w:rPr>
            </w:pPr>
            <w:r>
              <w:rPr>
                <w:rFonts w:eastAsia="宋体"/>
                <w:color w:val="000000"/>
                <w:sz w:val="18"/>
                <w:szCs w:val="18"/>
                <w:lang w:eastAsia="zh-CN"/>
              </w:rPr>
              <w:t>ATOM654</w:t>
            </w:r>
          </w:p>
        </w:tc>
        <w:tc>
          <w:tcPr>
            <w:tcW w:w="1559" w:type="dxa"/>
            <w:shd w:val="clear" w:color="auto" w:fill="auto"/>
            <w:noWrap/>
            <w:vAlign w:val="center"/>
          </w:tcPr>
          <w:p w14:paraId="0592A40E"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65AC5ACA"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2023EFF2" w14:textId="77777777" w:rsidR="000178F0" w:rsidRDefault="00DE263E">
            <w:pPr>
              <w:jc w:val="right"/>
              <w:rPr>
                <w:rFonts w:eastAsia="宋体"/>
                <w:color w:val="000000"/>
                <w:sz w:val="18"/>
                <w:szCs w:val="18"/>
                <w:lang w:eastAsia="zh-CN"/>
              </w:rPr>
            </w:pPr>
            <w:r>
              <w:rPr>
                <w:rFonts w:eastAsia="宋体"/>
                <w:color w:val="000000"/>
                <w:sz w:val="18"/>
                <w:szCs w:val="18"/>
                <w:lang w:eastAsia="zh-CN"/>
              </w:rPr>
              <w:t>32.51</w:t>
            </w:r>
          </w:p>
        </w:tc>
        <w:tc>
          <w:tcPr>
            <w:tcW w:w="1559" w:type="dxa"/>
            <w:shd w:val="clear" w:color="auto" w:fill="auto"/>
            <w:noWrap/>
            <w:vAlign w:val="center"/>
          </w:tcPr>
          <w:p w14:paraId="1DB8D45C" w14:textId="77777777" w:rsidR="000178F0" w:rsidRDefault="00DE263E">
            <w:pPr>
              <w:jc w:val="right"/>
              <w:rPr>
                <w:rFonts w:eastAsia="宋体"/>
                <w:color w:val="000000"/>
                <w:sz w:val="18"/>
                <w:szCs w:val="18"/>
                <w:lang w:eastAsia="zh-CN"/>
              </w:rPr>
            </w:pPr>
            <w:r>
              <w:rPr>
                <w:rFonts w:eastAsia="宋体"/>
                <w:color w:val="000000"/>
                <w:sz w:val="18"/>
                <w:szCs w:val="18"/>
                <w:lang w:eastAsia="zh-CN"/>
              </w:rPr>
              <w:t>28.05</w:t>
            </w:r>
          </w:p>
        </w:tc>
        <w:tc>
          <w:tcPr>
            <w:tcW w:w="856" w:type="dxa"/>
            <w:shd w:val="clear" w:color="auto" w:fill="auto"/>
            <w:noWrap/>
            <w:vAlign w:val="center"/>
          </w:tcPr>
          <w:p w14:paraId="56B77ECC" w14:textId="77777777" w:rsidR="000178F0" w:rsidRDefault="00DE263E">
            <w:pPr>
              <w:jc w:val="right"/>
              <w:rPr>
                <w:rFonts w:eastAsia="宋体"/>
                <w:color w:val="000000"/>
                <w:sz w:val="18"/>
                <w:szCs w:val="18"/>
                <w:lang w:eastAsia="zh-CN"/>
              </w:rPr>
            </w:pPr>
            <w:r>
              <w:rPr>
                <w:rFonts w:eastAsia="宋体"/>
                <w:color w:val="000000"/>
                <w:sz w:val="18"/>
                <w:szCs w:val="18"/>
                <w:lang w:eastAsia="zh-CN"/>
              </w:rPr>
              <w:t>39.562</w:t>
            </w:r>
          </w:p>
        </w:tc>
      </w:tr>
      <w:tr w:rsidR="000178F0" w14:paraId="4C04A29B" w14:textId="77777777">
        <w:trPr>
          <w:trHeight w:val="280"/>
          <w:jc w:val="center"/>
        </w:trPr>
        <w:tc>
          <w:tcPr>
            <w:tcW w:w="1413" w:type="dxa"/>
            <w:shd w:val="clear" w:color="auto" w:fill="auto"/>
            <w:noWrap/>
            <w:vAlign w:val="center"/>
          </w:tcPr>
          <w:p w14:paraId="7FF8FA85" w14:textId="77777777" w:rsidR="000178F0" w:rsidRDefault="00DE263E">
            <w:pPr>
              <w:rPr>
                <w:rFonts w:eastAsia="宋体"/>
                <w:color w:val="000000"/>
                <w:sz w:val="18"/>
                <w:szCs w:val="18"/>
                <w:lang w:eastAsia="zh-CN"/>
              </w:rPr>
            </w:pPr>
            <w:r>
              <w:rPr>
                <w:rFonts w:eastAsia="宋体"/>
                <w:color w:val="000000"/>
                <w:sz w:val="18"/>
                <w:szCs w:val="18"/>
                <w:lang w:eastAsia="zh-CN"/>
              </w:rPr>
              <w:t>ATOM655</w:t>
            </w:r>
          </w:p>
        </w:tc>
        <w:tc>
          <w:tcPr>
            <w:tcW w:w="1559" w:type="dxa"/>
            <w:shd w:val="clear" w:color="auto" w:fill="auto"/>
            <w:noWrap/>
            <w:vAlign w:val="center"/>
          </w:tcPr>
          <w:p w14:paraId="0DAFAA6B"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27298624"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7F0BE08D" w14:textId="77777777" w:rsidR="000178F0" w:rsidRDefault="00DE263E">
            <w:pPr>
              <w:jc w:val="right"/>
              <w:rPr>
                <w:rFonts w:eastAsia="宋体"/>
                <w:color w:val="000000"/>
                <w:sz w:val="18"/>
                <w:szCs w:val="18"/>
                <w:lang w:eastAsia="zh-CN"/>
              </w:rPr>
            </w:pPr>
            <w:r>
              <w:rPr>
                <w:rFonts w:eastAsia="宋体"/>
                <w:color w:val="000000"/>
                <w:sz w:val="18"/>
                <w:szCs w:val="18"/>
                <w:lang w:eastAsia="zh-CN"/>
              </w:rPr>
              <w:t>33.964</w:t>
            </w:r>
          </w:p>
        </w:tc>
        <w:tc>
          <w:tcPr>
            <w:tcW w:w="1559" w:type="dxa"/>
            <w:shd w:val="clear" w:color="auto" w:fill="auto"/>
            <w:noWrap/>
            <w:vAlign w:val="center"/>
          </w:tcPr>
          <w:p w14:paraId="05B27A63" w14:textId="77777777" w:rsidR="000178F0" w:rsidRDefault="00DE263E">
            <w:pPr>
              <w:jc w:val="right"/>
              <w:rPr>
                <w:rFonts w:eastAsia="宋体"/>
                <w:color w:val="000000"/>
                <w:sz w:val="18"/>
                <w:szCs w:val="18"/>
                <w:lang w:eastAsia="zh-CN"/>
              </w:rPr>
            </w:pPr>
            <w:r>
              <w:rPr>
                <w:rFonts w:eastAsia="宋体"/>
                <w:color w:val="000000"/>
                <w:sz w:val="18"/>
                <w:szCs w:val="18"/>
                <w:lang w:eastAsia="zh-CN"/>
              </w:rPr>
              <w:t>29.123</w:t>
            </w:r>
          </w:p>
        </w:tc>
        <w:tc>
          <w:tcPr>
            <w:tcW w:w="856" w:type="dxa"/>
            <w:shd w:val="clear" w:color="auto" w:fill="auto"/>
            <w:noWrap/>
            <w:vAlign w:val="center"/>
          </w:tcPr>
          <w:p w14:paraId="2B0DD081" w14:textId="77777777" w:rsidR="000178F0" w:rsidRDefault="00DE263E">
            <w:pPr>
              <w:jc w:val="right"/>
              <w:rPr>
                <w:rFonts w:eastAsia="宋体"/>
                <w:color w:val="000000"/>
                <w:sz w:val="18"/>
                <w:szCs w:val="18"/>
                <w:lang w:eastAsia="zh-CN"/>
              </w:rPr>
            </w:pPr>
            <w:r>
              <w:rPr>
                <w:rFonts w:eastAsia="宋体"/>
                <w:color w:val="000000"/>
                <w:sz w:val="18"/>
                <w:szCs w:val="18"/>
                <w:lang w:eastAsia="zh-CN"/>
              </w:rPr>
              <w:t>38.702</w:t>
            </w:r>
          </w:p>
        </w:tc>
      </w:tr>
      <w:tr w:rsidR="000178F0" w14:paraId="4739EFF4" w14:textId="77777777">
        <w:trPr>
          <w:trHeight w:val="280"/>
          <w:jc w:val="center"/>
        </w:trPr>
        <w:tc>
          <w:tcPr>
            <w:tcW w:w="1413" w:type="dxa"/>
            <w:shd w:val="clear" w:color="auto" w:fill="auto"/>
            <w:noWrap/>
            <w:vAlign w:val="center"/>
          </w:tcPr>
          <w:p w14:paraId="68DEE18F" w14:textId="77777777" w:rsidR="000178F0" w:rsidRDefault="00DE263E">
            <w:pPr>
              <w:rPr>
                <w:rFonts w:eastAsia="宋体"/>
                <w:color w:val="000000"/>
                <w:sz w:val="18"/>
                <w:szCs w:val="18"/>
                <w:lang w:eastAsia="zh-CN"/>
              </w:rPr>
            </w:pPr>
            <w:r>
              <w:rPr>
                <w:rFonts w:eastAsia="宋体"/>
                <w:color w:val="000000"/>
                <w:sz w:val="18"/>
                <w:szCs w:val="18"/>
                <w:lang w:eastAsia="zh-CN"/>
              </w:rPr>
              <w:t>ATOM656</w:t>
            </w:r>
          </w:p>
        </w:tc>
        <w:tc>
          <w:tcPr>
            <w:tcW w:w="1559" w:type="dxa"/>
            <w:shd w:val="clear" w:color="auto" w:fill="auto"/>
            <w:noWrap/>
            <w:vAlign w:val="center"/>
          </w:tcPr>
          <w:p w14:paraId="49800F34" w14:textId="77777777" w:rsidR="000178F0" w:rsidRDefault="00DE263E">
            <w:pPr>
              <w:rPr>
                <w:rFonts w:eastAsia="宋体"/>
                <w:color w:val="000000"/>
                <w:sz w:val="18"/>
                <w:szCs w:val="18"/>
                <w:lang w:eastAsia="zh-CN"/>
              </w:rPr>
            </w:pPr>
            <w:r>
              <w:rPr>
                <w:rFonts w:eastAsia="宋体"/>
                <w:color w:val="000000"/>
                <w:sz w:val="18"/>
                <w:szCs w:val="18"/>
                <w:lang w:eastAsia="zh-CN"/>
              </w:rPr>
              <w:t>CD1</w:t>
            </w:r>
          </w:p>
        </w:tc>
        <w:tc>
          <w:tcPr>
            <w:tcW w:w="1276" w:type="dxa"/>
            <w:shd w:val="clear" w:color="auto" w:fill="auto"/>
            <w:noWrap/>
            <w:vAlign w:val="center"/>
          </w:tcPr>
          <w:p w14:paraId="50D41914"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73D2F046" w14:textId="77777777" w:rsidR="000178F0" w:rsidRDefault="00DE263E">
            <w:pPr>
              <w:jc w:val="right"/>
              <w:rPr>
                <w:rFonts w:eastAsia="宋体"/>
                <w:color w:val="000000"/>
                <w:sz w:val="18"/>
                <w:szCs w:val="18"/>
                <w:lang w:eastAsia="zh-CN"/>
              </w:rPr>
            </w:pPr>
            <w:r>
              <w:rPr>
                <w:rFonts w:eastAsia="宋体"/>
                <w:color w:val="000000"/>
                <w:sz w:val="18"/>
                <w:szCs w:val="18"/>
                <w:lang w:eastAsia="zh-CN"/>
              </w:rPr>
              <w:t>34.633</w:t>
            </w:r>
          </w:p>
        </w:tc>
        <w:tc>
          <w:tcPr>
            <w:tcW w:w="1559" w:type="dxa"/>
            <w:shd w:val="clear" w:color="auto" w:fill="auto"/>
            <w:noWrap/>
            <w:vAlign w:val="center"/>
          </w:tcPr>
          <w:p w14:paraId="7E58AFBA" w14:textId="77777777" w:rsidR="000178F0" w:rsidRDefault="00DE263E">
            <w:pPr>
              <w:jc w:val="right"/>
              <w:rPr>
                <w:rFonts w:eastAsia="宋体"/>
                <w:color w:val="000000"/>
                <w:sz w:val="18"/>
                <w:szCs w:val="18"/>
                <w:lang w:eastAsia="zh-CN"/>
              </w:rPr>
            </w:pPr>
            <w:r>
              <w:rPr>
                <w:rFonts w:eastAsia="宋体"/>
                <w:color w:val="000000"/>
                <w:sz w:val="18"/>
                <w:szCs w:val="18"/>
                <w:lang w:eastAsia="zh-CN"/>
              </w:rPr>
              <w:t>28.031</w:t>
            </w:r>
          </w:p>
        </w:tc>
        <w:tc>
          <w:tcPr>
            <w:tcW w:w="856" w:type="dxa"/>
            <w:shd w:val="clear" w:color="auto" w:fill="auto"/>
            <w:noWrap/>
            <w:vAlign w:val="center"/>
          </w:tcPr>
          <w:p w14:paraId="2B5A6DFB" w14:textId="77777777" w:rsidR="000178F0" w:rsidRDefault="00DE263E">
            <w:pPr>
              <w:jc w:val="right"/>
              <w:rPr>
                <w:rFonts w:eastAsia="宋体"/>
                <w:color w:val="000000"/>
                <w:sz w:val="18"/>
                <w:szCs w:val="18"/>
                <w:lang w:eastAsia="zh-CN"/>
              </w:rPr>
            </w:pPr>
            <w:r>
              <w:rPr>
                <w:rFonts w:eastAsia="宋体"/>
                <w:color w:val="000000"/>
                <w:sz w:val="18"/>
                <w:szCs w:val="18"/>
                <w:lang w:eastAsia="zh-CN"/>
              </w:rPr>
              <w:t>38.023</w:t>
            </w:r>
          </w:p>
        </w:tc>
      </w:tr>
      <w:tr w:rsidR="000178F0" w14:paraId="17703CD0" w14:textId="77777777">
        <w:trPr>
          <w:trHeight w:val="280"/>
          <w:jc w:val="center"/>
        </w:trPr>
        <w:tc>
          <w:tcPr>
            <w:tcW w:w="1413" w:type="dxa"/>
            <w:shd w:val="clear" w:color="auto" w:fill="auto"/>
            <w:noWrap/>
            <w:vAlign w:val="center"/>
          </w:tcPr>
          <w:p w14:paraId="14B73F35" w14:textId="77777777" w:rsidR="000178F0" w:rsidRDefault="00DE263E">
            <w:pPr>
              <w:rPr>
                <w:rFonts w:eastAsia="宋体"/>
                <w:color w:val="000000"/>
                <w:sz w:val="18"/>
                <w:szCs w:val="18"/>
                <w:lang w:eastAsia="zh-CN"/>
              </w:rPr>
            </w:pPr>
            <w:r>
              <w:rPr>
                <w:rFonts w:eastAsia="宋体"/>
                <w:color w:val="000000"/>
                <w:sz w:val="18"/>
                <w:szCs w:val="18"/>
                <w:lang w:eastAsia="zh-CN"/>
              </w:rPr>
              <w:t>ATOM657</w:t>
            </w:r>
          </w:p>
        </w:tc>
        <w:tc>
          <w:tcPr>
            <w:tcW w:w="1559" w:type="dxa"/>
            <w:shd w:val="clear" w:color="auto" w:fill="auto"/>
            <w:noWrap/>
            <w:vAlign w:val="center"/>
          </w:tcPr>
          <w:p w14:paraId="55008661" w14:textId="77777777" w:rsidR="000178F0" w:rsidRDefault="00DE263E">
            <w:pPr>
              <w:rPr>
                <w:rFonts w:eastAsia="宋体"/>
                <w:color w:val="000000"/>
                <w:sz w:val="18"/>
                <w:szCs w:val="18"/>
                <w:lang w:eastAsia="zh-CN"/>
              </w:rPr>
            </w:pPr>
            <w:r>
              <w:rPr>
                <w:rFonts w:eastAsia="宋体"/>
                <w:color w:val="000000"/>
                <w:sz w:val="18"/>
                <w:szCs w:val="18"/>
                <w:lang w:eastAsia="zh-CN"/>
              </w:rPr>
              <w:t>HD1</w:t>
            </w:r>
          </w:p>
        </w:tc>
        <w:tc>
          <w:tcPr>
            <w:tcW w:w="1276" w:type="dxa"/>
            <w:shd w:val="clear" w:color="auto" w:fill="auto"/>
            <w:noWrap/>
            <w:vAlign w:val="center"/>
          </w:tcPr>
          <w:p w14:paraId="103024F0"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2205BBAB" w14:textId="77777777" w:rsidR="000178F0" w:rsidRDefault="00DE263E">
            <w:pPr>
              <w:jc w:val="right"/>
              <w:rPr>
                <w:rFonts w:eastAsia="宋体"/>
                <w:color w:val="000000"/>
                <w:sz w:val="18"/>
                <w:szCs w:val="18"/>
                <w:lang w:eastAsia="zh-CN"/>
              </w:rPr>
            </w:pPr>
            <w:r>
              <w:rPr>
                <w:rFonts w:eastAsia="宋体"/>
                <w:color w:val="000000"/>
                <w:sz w:val="18"/>
                <w:szCs w:val="18"/>
                <w:lang w:eastAsia="zh-CN"/>
              </w:rPr>
              <w:t>34.032</w:t>
            </w:r>
          </w:p>
        </w:tc>
        <w:tc>
          <w:tcPr>
            <w:tcW w:w="1559" w:type="dxa"/>
            <w:shd w:val="clear" w:color="auto" w:fill="auto"/>
            <w:noWrap/>
            <w:vAlign w:val="center"/>
          </w:tcPr>
          <w:p w14:paraId="50FD569A" w14:textId="77777777" w:rsidR="000178F0" w:rsidRDefault="00DE263E">
            <w:pPr>
              <w:jc w:val="right"/>
              <w:rPr>
                <w:rFonts w:eastAsia="宋体"/>
                <w:color w:val="000000"/>
                <w:sz w:val="18"/>
                <w:szCs w:val="18"/>
                <w:lang w:eastAsia="zh-CN"/>
              </w:rPr>
            </w:pPr>
            <w:r>
              <w:rPr>
                <w:rFonts w:eastAsia="宋体"/>
                <w:color w:val="000000"/>
                <w:sz w:val="18"/>
                <w:szCs w:val="18"/>
                <w:lang w:eastAsia="zh-CN"/>
              </w:rPr>
              <w:t>27.208</w:t>
            </w:r>
          </w:p>
        </w:tc>
        <w:tc>
          <w:tcPr>
            <w:tcW w:w="856" w:type="dxa"/>
            <w:shd w:val="clear" w:color="auto" w:fill="auto"/>
            <w:noWrap/>
            <w:vAlign w:val="center"/>
          </w:tcPr>
          <w:p w14:paraId="21F036BA" w14:textId="77777777" w:rsidR="000178F0" w:rsidRDefault="00DE263E">
            <w:pPr>
              <w:jc w:val="right"/>
              <w:rPr>
                <w:rFonts w:eastAsia="宋体"/>
                <w:color w:val="000000"/>
                <w:sz w:val="18"/>
                <w:szCs w:val="18"/>
                <w:lang w:eastAsia="zh-CN"/>
              </w:rPr>
            </w:pPr>
            <w:r>
              <w:rPr>
                <w:rFonts w:eastAsia="宋体"/>
                <w:color w:val="000000"/>
                <w:sz w:val="18"/>
                <w:szCs w:val="18"/>
                <w:lang w:eastAsia="zh-CN"/>
              </w:rPr>
              <w:t>37.664</w:t>
            </w:r>
          </w:p>
        </w:tc>
      </w:tr>
      <w:tr w:rsidR="000178F0" w14:paraId="5FE3F451" w14:textId="77777777">
        <w:trPr>
          <w:trHeight w:val="280"/>
          <w:jc w:val="center"/>
        </w:trPr>
        <w:tc>
          <w:tcPr>
            <w:tcW w:w="1413" w:type="dxa"/>
            <w:shd w:val="clear" w:color="auto" w:fill="auto"/>
            <w:noWrap/>
            <w:vAlign w:val="center"/>
          </w:tcPr>
          <w:p w14:paraId="47D9B6BA"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ATOM658</w:t>
            </w:r>
          </w:p>
        </w:tc>
        <w:tc>
          <w:tcPr>
            <w:tcW w:w="1559" w:type="dxa"/>
            <w:shd w:val="clear" w:color="auto" w:fill="auto"/>
            <w:noWrap/>
            <w:vAlign w:val="center"/>
          </w:tcPr>
          <w:p w14:paraId="0643DC22" w14:textId="77777777" w:rsidR="000178F0" w:rsidRDefault="00DE263E">
            <w:pPr>
              <w:rPr>
                <w:rFonts w:eastAsia="宋体"/>
                <w:color w:val="000000"/>
                <w:sz w:val="18"/>
                <w:szCs w:val="18"/>
                <w:lang w:eastAsia="zh-CN"/>
              </w:rPr>
            </w:pPr>
            <w:r>
              <w:rPr>
                <w:rFonts w:eastAsia="宋体"/>
                <w:color w:val="000000"/>
                <w:sz w:val="18"/>
                <w:szCs w:val="18"/>
                <w:lang w:eastAsia="zh-CN"/>
              </w:rPr>
              <w:t>CE1</w:t>
            </w:r>
          </w:p>
        </w:tc>
        <w:tc>
          <w:tcPr>
            <w:tcW w:w="1276" w:type="dxa"/>
            <w:shd w:val="clear" w:color="auto" w:fill="auto"/>
            <w:noWrap/>
            <w:vAlign w:val="center"/>
          </w:tcPr>
          <w:p w14:paraId="7460C0AA"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3ECC426D" w14:textId="77777777" w:rsidR="000178F0" w:rsidRDefault="00DE263E">
            <w:pPr>
              <w:jc w:val="right"/>
              <w:rPr>
                <w:rFonts w:eastAsia="宋体"/>
                <w:color w:val="000000"/>
                <w:sz w:val="18"/>
                <w:szCs w:val="18"/>
                <w:lang w:eastAsia="zh-CN"/>
              </w:rPr>
            </w:pPr>
            <w:r>
              <w:rPr>
                <w:rFonts w:eastAsia="宋体"/>
                <w:color w:val="000000"/>
                <w:sz w:val="18"/>
                <w:szCs w:val="18"/>
                <w:lang w:eastAsia="zh-CN"/>
              </w:rPr>
              <w:t>36.009</w:t>
            </w:r>
          </w:p>
        </w:tc>
        <w:tc>
          <w:tcPr>
            <w:tcW w:w="1559" w:type="dxa"/>
            <w:shd w:val="clear" w:color="auto" w:fill="auto"/>
            <w:noWrap/>
            <w:vAlign w:val="center"/>
          </w:tcPr>
          <w:p w14:paraId="3D1D356D" w14:textId="77777777" w:rsidR="000178F0" w:rsidRDefault="00DE263E">
            <w:pPr>
              <w:jc w:val="right"/>
              <w:rPr>
                <w:rFonts w:eastAsia="宋体"/>
                <w:color w:val="000000"/>
                <w:sz w:val="18"/>
                <w:szCs w:val="18"/>
                <w:lang w:eastAsia="zh-CN"/>
              </w:rPr>
            </w:pPr>
            <w:r>
              <w:rPr>
                <w:rFonts w:eastAsia="宋体"/>
                <w:color w:val="000000"/>
                <w:sz w:val="18"/>
                <w:szCs w:val="18"/>
                <w:lang w:eastAsia="zh-CN"/>
              </w:rPr>
              <w:t>28.181</w:t>
            </w:r>
          </w:p>
        </w:tc>
        <w:tc>
          <w:tcPr>
            <w:tcW w:w="856" w:type="dxa"/>
            <w:shd w:val="clear" w:color="auto" w:fill="auto"/>
            <w:noWrap/>
            <w:vAlign w:val="center"/>
          </w:tcPr>
          <w:p w14:paraId="24976AAB" w14:textId="77777777" w:rsidR="000178F0" w:rsidRDefault="00DE263E">
            <w:pPr>
              <w:jc w:val="right"/>
              <w:rPr>
                <w:rFonts w:eastAsia="宋体"/>
                <w:color w:val="000000"/>
                <w:sz w:val="18"/>
                <w:szCs w:val="18"/>
                <w:lang w:eastAsia="zh-CN"/>
              </w:rPr>
            </w:pPr>
            <w:r>
              <w:rPr>
                <w:rFonts w:eastAsia="宋体"/>
                <w:color w:val="000000"/>
                <w:sz w:val="18"/>
                <w:szCs w:val="18"/>
                <w:lang w:eastAsia="zh-CN"/>
              </w:rPr>
              <w:t>37.695</w:t>
            </w:r>
          </w:p>
        </w:tc>
      </w:tr>
      <w:tr w:rsidR="000178F0" w14:paraId="0B25DC82" w14:textId="77777777">
        <w:trPr>
          <w:trHeight w:val="280"/>
          <w:jc w:val="center"/>
        </w:trPr>
        <w:tc>
          <w:tcPr>
            <w:tcW w:w="1413" w:type="dxa"/>
            <w:shd w:val="clear" w:color="auto" w:fill="auto"/>
            <w:noWrap/>
            <w:vAlign w:val="center"/>
          </w:tcPr>
          <w:p w14:paraId="4720AB3B" w14:textId="77777777" w:rsidR="000178F0" w:rsidRDefault="00DE263E">
            <w:pPr>
              <w:rPr>
                <w:rFonts w:eastAsia="宋体"/>
                <w:color w:val="000000"/>
                <w:sz w:val="18"/>
                <w:szCs w:val="18"/>
                <w:lang w:eastAsia="zh-CN"/>
              </w:rPr>
            </w:pPr>
            <w:r>
              <w:rPr>
                <w:rFonts w:eastAsia="宋体"/>
                <w:color w:val="000000"/>
                <w:sz w:val="18"/>
                <w:szCs w:val="18"/>
                <w:lang w:eastAsia="zh-CN"/>
              </w:rPr>
              <w:t>ATOM659</w:t>
            </w:r>
          </w:p>
        </w:tc>
        <w:tc>
          <w:tcPr>
            <w:tcW w:w="1559" w:type="dxa"/>
            <w:shd w:val="clear" w:color="auto" w:fill="auto"/>
            <w:noWrap/>
            <w:vAlign w:val="center"/>
          </w:tcPr>
          <w:p w14:paraId="4B55CE2D" w14:textId="77777777" w:rsidR="000178F0" w:rsidRDefault="00DE263E">
            <w:pPr>
              <w:rPr>
                <w:rFonts w:eastAsia="宋体"/>
                <w:color w:val="000000"/>
                <w:sz w:val="18"/>
                <w:szCs w:val="18"/>
                <w:lang w:eastAsia="zh-CN"/>
              </w:rPr>
            </w:pPr>
            <w:r>
              <w:rPr>
                <w:rFonts w:eastAsia="宋体"/>
                <w:color w:val="000000"/>
                <w:sz w:val="18"/>
                <w:szCs w:val="18"/>
                <w:lang w:eastAsia="zh-CN"/>
              </w:rPr>
              <w:t>HE1</w:t>
            </w:r>
          </w:p>
        </w:tc>
        <w:tc>
          <w:tcPr>
            <w:tcW w:w="1276" w:type="dxa"/>
            <w:shd w:val="clear" w:color="auto" w:fill="auto"/>
            <w:noWrap/>
            <w:vAlign w:val="center"/>
          </w:tcPr>
          <w:p w14:paraId="35D362B9"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097F2CE6" w14:textId="77777777" w:rsidR="000178F0" w:rsidRDefault="00DE263E">
            <w:pPr>
              <w:jc w:val="right"/>
              <w:rPr>
                <w:rFonts w:eastAsia="宋体"/>
                <w:color w:val="000000"/>
                <w:sz w:val="18"/>
                <w:szCs w:val="18"/>
                <w:lang w:eastAsia="zh-CN"/>
              </w:rPr>
            </w:pPr>
            <w:r>
              <w:rPr>
                <w:rFonts w:eastAsia="宋体"/>
                <w:color w:val="000000"/>
                <w:sz w:val="18"/>
                <w:szCs w:val="18"/>
                <w:lang w:eastAsia="zh-CN"/>
              </w:rPr>
              <w:t>36.504</w:t>
            </w:r>
          </w:p>
        </w:tc>
        <w:tc>
          <w:tcPr>
            <w:tcW w:w="1559" w:type="dxa"/>
            <w:shd w:val="clear" w:color="auto" w:fill="auto"/>
            <w:noWrap/>
            <w:vAlign w:val="center"/>
          </w:tcPr>
          <w:p w14:paraId="6EEA374A" w14:textId="77777777" w:rsidR="000178F0" w:rsidRDefault="00DE263E">
            <w:pPr>
              <w:jc w:val="right"/>
              <w:rPr>
                <w:rFonts w:eastAsia="宋体"/>
                <w:color w:val="000000"/>
                <w:sz w:val="18"/>
                <w:szCs w:val="18"/>
                <w:lang w:eastAsia="zh-CN"/>
              </w:rPr>
            </w:pPr>
            <w:r>
              <w:rPr>
                <w:rFonts w:eastAsia="宋体"/>
                <w:color w:val="000000"/>
                <w:sz w:val="18"/>
                <w:szCs w:val="18"/>
                <w:lang w:eastAsia="zh-CN"/>
              </w:rPr>
              <w:t>27.409</w:t>
            </w:r>
          </w:p>
        </w:tc>
        <w:tc>
          <w:tcPr>
            <w:tcW w:w="856" w:type="dxa"/>
            <w:shd w:val="clear" w:color="auto" w:fill="auto"/>
            <w:noWrap/>
            <w:vAlign w:val="center"/>
          </w:tcPr>
          <w:p w14:paraId="2A57F384" w14:textId="77777777" w:rsidR="000178F0" w:rsidRDefault="00DE263E">
            <w:pPr>
              <w:jc w:val="right"/>
              <w:rPr>
                <w:rFonts w:eastAsia="宋体"/>
                <w:color w:val="000000"/>
                <w:sz w:val="18"/>
                <w:szCs w:val="18"/>
                <w:lang w:eastAsia="zh-CN"/>
              </w:rPr>
            </w:pPr>
            <w:r>
              <w:rPr>
                <w:rFonts w:eastAsia="宋体"/>
                <w:color w:val="000000"/>
                <w:sz w:val="18"/>
                <w:szCs w:val="18"/>
                <w:lang w:eastAsia="zh-CN"/>
              </w:rPr>
              <w:t>37.126</w:t>
            </w:r>
          </w:p>
        </w:tc>
      </w:tr>
      <w:tr w:rsidR="000178F0" w14:paraId="379E8D90" w14:textId="77777777">
        <w:trPr>
          <w:trHeight w:val="280"/>
          <w:jc w:val="center"/>
        </w:trPr>
        <w:tc>
          <w:tcPr>
            <w:tcW w:w="1413" w:type="dxa"/>
            <w:shd w:val="clear" w:color="auto" w:fill="auto"/>
            <w:noWrap/>
            <w:vAlign w:val="center"/>
          </w:tcPr>
          <w:p w14:paraId="46891AA1" w14:textId="77777777" w:rsidR="000178F0" w:rsidRDefault="00DE263E">
            <w:pPr>
              <w:rPr>
                <w:rFonts w:eastAsia="宋体"/>
                <w:color w:val="000000"/>
                <w:sz w:val="18"/>
                <w:szCs w:val="18"/>
                <w:lang w:eastAsia="zh-CN"/>
              </w:rPr>
            </w:pPr>
            <w:r>
              <w:rPr>
                <w:rFonts w:eastAsia="宋体"/>
                <w:color w:val="000000"/>
                <w:sz w:val="18"/>
                <w:szCs w:val="18"/>
                <w:lang w:eastAsia="zh-CN"/>
              </w:rPr>
              <w:t>ATOM660</w:t>
            </w:r>
          </w:p>
        </w:tc>
        <w:tc>
          <w:tcPr>
            <w:tcW w:w="1559" w:type="dxa"/>
            <w:shd w:val="clear" w:color="auto" w:fill="auto"/>
            <w:noWrap/>
            <w:vAlign w:val="center"/>
          </w:tcPr>
          <w:p w14:paraId="14CF5D32" w14:textId="77777777" w:rsidR="000178F0" w:rsidRDefault="00DE263E">
            <w:pPr>
              <w:rPr>
                <w:rFonts w:eastAsia="宋体"/>
                <w:color w:val="000000"/>
                <w:sz w:val="18"/>
                <w:szCs w:val="18"/>
                <w:lang w:eastAsia="zh-CN"/>
              </w:rPr>
            </w:pPr>
            <w:r>
              <w:rPr>
                <w:rFonts w:eastAsia="宋体"/>
                <w:color w:val="000000"/>
                <w:sz w:val="18"/>
                <w:szCs w:val="18"/>
                <w:lang w:eastAsia="zh-CN"/>
              </w:rPr>
              <w:t>CZ</w:t>
            </w:r>
          </w:p>
        </w:tc>
        <w:tc>
          <w:tcPr>
            <w:tcW w:w="1276" w:type="dxa"/>
            <w:shd w:val="clear" w:color="auto" w:fill="auto"/>
            <w:noWrap/>
            <w:vAlign w:val="center"/>
          </w:tcPr>
          <w:p w14:paraId="7236FE4F"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42C710EA" w14:textId="77777777" w:rsidR="000178F0" w:rsidRDefault="00DE263E">
            <w:pPr>
              <w:jc w:val="right"/>
              <w:rPr>
                <w:rFonts w:eastAsia="宋体"/>
                <w:color w:val="000000"/>
                <w:sz w:val="18"/>
                <w:szCs w:val="18"/>
                <w:lang w:eastAsia="zh-CN"/>
              </w:rPr>
            </w:pPr>
            <w:r>
              <w:rPr>
                <w:rFonts w:eastAsia="宋体"/>
                <w:color w:val="000000"/>
                <w:sz w:val="18"/>
                <w:szCs w:val="18"/>
                <w:lang w:eastAsia="zh-CN"/>
              </w:rPr>
              <w:t>36.751</w:t>
            </w:r>
          </w:p>
        </w:tc>
        <w:tc>
          <w:tcPr>
            <w:tcW w:w="1559" w:type="dxa"/>
            <w:shd w:val="clear" w:color="auto" w:fill="auto"/>
            <w:noWrap/>
            <w:vAlign w:val="center"/>
          </w:tcPr>
          <w:p w14:paraId="69E0B05B" w14:textId="77777777" w:rsidR="000178F0" w:rsidRDefault="00DE263E">
            <w:pPr>
              <w:jc w:val="right"/>
              <w:rPr>
                <w:rFonts w:eastAsia="宋体"/>
                <w:color w:val="000000"/>
                <w:sz w:val="18"/>
                <w:szCs w:val="18"/>
                <w:lang w:eastAsia="zh-CN"/>
              </w:rPr>
            </w:pPr>
            <w:r>
              <w:rPr>
                <w:rFonts w:eastAsia="宋体"/>
                <w:color w:val="000000"/>
                <w:sz w:val="18"/>
                <w:szCs w:val="18"/>
                <w:lang w:eastAsia="zh-CN"/>
              </w:rPr>
              <w:t>29.199</w:t>
            </w:r>
          </w:p>
        </w:tc>
        <w:tc>
          <w:tcPr>
            <w:tcW w:w="856" w:type="dxa"/>
            <w:shd w:val="clear" w:color="auto" w:fill="auto"/>
            <w:noWrap/>
            <w:vAlign w:val="center"/>
          </w:tcPr>
          <w:p w14:paraId="6BDA7A9B" w14:textId="77777777" w:rsidR="000178F0" w:rsidRDefault="00DE263E">
            <w:pPr>
              <w:jc w:val="right"/>
              <w:rPr>
                <w:rFonts w:eastAsia="宋体"/>
                <w:color w:val="000000"/>
                <w:sz w:val="18"/>
                <w:szCs w:val="18"/>
                <w:lang w:eastAsia="zh-CN"/>
              </w:rPr>
            </w:pPr>
            <w:r>
              <w:rPr>
                <w:rFonts w:eastAsia="宋体"/>
                <w:color w:val="000000"/>
                <w:sz w:val="18"/>
                <w:szCs w:val="18"/>
                <w:lang w:eastAsia="zh-CN"/>
              </w:rPr>
              <w:t>38.22</w:t>
            </w:r>
          </w:p>
        </w:tc>
      </w:tr>
      <w:tr w:rsidR="000178F0" w14:paraId="2D0AA66F" w14:textId="77777777">
        <w:trPr>
          <w:trHeight w:val="280"/>
          <w:jc w:val="center"/>
        </w:trPr>
        <w:tc>
          <w:tcPr>
            <w:tcW w:w="1413" w:type="dxa"/>
            <w:shd w:val="clear" w:color="auto" w:fill="auto"/>
            <w:noWrap/>
            <w:vAlign w:val="center"/>
          </w:tcPr>
          <w:p w14:paraId="58A98D86" w14:textId="77777777" w:rsidR="000178F0" w:rsidRDefault="00DE263E">
            <w:pPr>
              <w:rPr>
                <w:rFonts w:eastAsia="宋体"/>
                <w:color w:val="000000"/>
                <w:sz w:val="18"/>
                <w:szCs w:val="18"/>
                <w:lang w:eastAsia="zh-CN"/>
              </w:rPr>
            </w:pPr>
            <w:r>
              <w:rPr>
                <w:rFonts w:eastAsia="宋体"/>
                <w:color w:val="000000"/>
                <w:sz w:val="18"/>
                <w:szCs w:val="18"/>
                <w:lang w:eastAsia="zh-CN"/>
              </w:rPr>
              <w:t>ATOM661</w:t>
            </w:r>
          </w:p>
        </w:tc>
        <w:tc>
          <w:tcPr>
            <w:tcW w:w="1559" w:type="dxa"/>
            <w:shd w:val="clear" w:color="auto" w:fill="auto"/>
            <w:noWrap/>
            <w:vAlign w:val="center"/>
          </w:tcPr>
          <w:p w14:paraId="7BA74111" w14:textId="77777777" w:rsidR="000178F0" w:rsidRDefault="00DE263E">
            <w:pPr>
              <w:rPr>
                <w:rFonts w:eastAsia="宋体"/>
                <w:color w:val="000000"/>
                <w:sz w:val="18"/>
                <w:szCs w:val="18"/>
                <w:lang w:eastAsia="zh-CN"/>
              </w:rPr>
            </w:pPr>
            <w:r>
              <w:rPr>
                <w:rFonts w:eastAsia="宋体"/>
                <w:color w:val="000000"/>
                <w:sz w:val="18"/>
                <w:szCs w:val="18"/>
                <w:lang w:eastAsia="zh-CN"/>
              </w:rPr>
              <w:t>HZ</w:t>
            </w:r>
          </w:p>
        </w:tc>
        <w:tc>
          <w:tcPr>
            <w:tcW w:w="1276" w:type="dxa"/>
            <w:shd w:val="clear" w:color="auto" w:fill="auto"/>
            <w:noWrap/>
            <w:vAlign w:val="center"/>
          </w:tcPr>
          <w:p w14:paraId="5A781EE3"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4D45D217" w14:textId="77777777" w:rsidR="000178F0" w:rsidRDefault="00DE263E">
            <w:pPr>
              <w:jc w:val="right"/>
              <w:rPr>
                <w:rFonts w:eastAsia="宋体"/>
                <w:color w:val="000000"/>
                <w:sz w:val="18"/>
                <w:szCs w:val="18"/>
                <w:lang w:eastAsia="zh-CN"/>
              </w:rPr>
            </w:pPr>
            <w:r>
              <w:rPr>
                <w:rFonts w:eastAsia="宋体"/>
                <w:color w:val="000000"/>
                <w:sz w:val="18"/>
                <w:szCs w:val="18"/>
                <w:lang w:eastAsia="zh-CN"/>
              </w:rPr>
              <w:t>37.793</w:t>
            </w:r>
          </w:p>
        </w:tc>
        <w:tc>
          <w:tcPr>
            <w:tcW w:w="1559" w:type="dxa"/>
            <w:shd w:val="clear" w:color="auto" w:fill="auto"/>
            <w:noWrap/>
            <w:vAlign w:val="center"/>
          </w:tcPr>
          <w:p w14:paraId="0A999E37" w14:textId="77777777" w:rsidR="000178F0" w:rsidRDefault="00DE263E">
            <w:pPr>
              <w:jc w:val="right"/>
              <w:rPr>
                <w:rFonts w:eastAsia="宋体"/>
                <w:color w:val="000000"/>
                <w:sz w:val="18"/>
                <w:szCs w:val="18"/>
                <w:lang w:eastAsia="zh-CN"/>
              </w:rPr>
            </w:pPr>
            <w:r>
              <w:rPr>
                <w:rFonts w:eastAsia="宋体"/>
                <w:color w:val="000000"/>
                <w:sz w:val="18"/>
                <w:szCs w:val="18"/>
                <w:lang w:eastAsia="zh-CN"/>
              </w:rPr>
              <w:t>29.26</w:t>
            </w:r>
          </w:p>
        </w:tc>
        <w:tc>
          <w:tcPr>
            <w:tcW w:w="856" w:type="dxa"/>
            <w:shd w:val="clear" w:color="auto" w:fill="auto"/>
            <w:noWrap/>
            <w:vAlign w:val="center"/>
          </w:tcPr>
          <w:p w14:paraId="42576000" w14:textId="77777777" w:rsidR="000178F0" w:rsidRDefault="00DE263E">
            <w:pPr>
              <w:jc w:val="right"/>
              <w:rPr>
                <w:rFonts w:eastAsia="宋体"/>
                <w:color w:val="000000"/>
                <w:sz w:val="18"/>
                <w:szCs w:val="18"/>
                <w:lang w:eastAsia="zh-CN"/>
              </w:rPr>
            </w:pPr>
            <w:r>
              <w:rPr>
                <w:rFonts w:eastAsia="宋体"/>
                <w:color w:val="000000"/>
                <w:sz w:val="18"/>
                <w:szCs w:val="18"/>
                <w:lang w:eastAsia="zh-CN"/>
              </w:rPr>
              <w:t>37.941</w:t>
            </w:r>
          </w:p>
        </w:tc>
      </w:tr>
      <w:tr w:rsidR="000178F0" w14:paraId="48414A41" w14:textId="77777777">
        <w:trPr>
          <w:trHeight w:val="280"/>
          <w:jc w:val="center"/>
        </w:trPr>
        <w:tc>
          <w:tcPr>
            <w:tcW w:w="1413" w:type="dxa"/>
            <w:shd w:val="clear" w:color="auto" w:fill="auto"/>
            <w:noWrap/>
            <w:vAlign w:val="center"/>
          </w:tcPr>
          <w:p w14:paraId="0C9FC047" w14:textId="77777777" w:rsidR="000178F0" w:rsidRDefault="00DE263E">
            <w:pPr>
              <w:rPr>
                <w:rFonts w:eastAsia="宋体"/>
                <w:color w:val="000000"/>
                <w:sz w:val="18"/>
                <w:szCs w:val="18"/>
                <w:lang w:eastAsia="zh-CN"/>
              </w:rPr>
            </w:pPr>
            <w:r>
              <w:rPr>
                <w:rFonts w:eastAsia="宋体"/>
                <w:color w:val="000000"/>
                <w:sz w:val="18"/>
                <w:szCs w:val="18"/>
                <w:lang w:eastAsia="zh-CN"/>
              </w:rPr>
              <w:t>ATOM662</w:t>
            </w:r>
          </w:p>
        </w:tc>
        <w:tc>
          <w:tcPr>
            <w:tcW w:w="1559" w:type="dxa"/>
            <w:shd w:val="clear" w:color="auto" w:fill="auto"/>
            <w:noWrap/>
            <w:vAlign w:val="center"/>
          </w:tcPr>
          <w:p w14:paraId="67A01000" w14:textId="77777777" w:rsidR="000178F0" w:rsidRDefault="00DE263E">
            <w:pPr>
              <w:rPr>
                <w:rFonts w:eastAsia="宋体"/>
                <w:color w:val="000000"/>
                <w:sz w:val="18"/>
                <w:szCs w:val="18"/>
                <w:lang w:eastAsia="zh-CN"/>
              </w:rPr>
            </w:pPr>
            <w:r>
              <w:rPr>
                <w:rFonts w:eastAsia="宋体"/>
                <w:color w:val="000000"/>
                <w:sz w:val="18"/>
                <w:szCs w:val="18"/>
                <w:lang w:eastAsia="zh-CN"/>
              </w:rPr>
              <w:t>CE2</w:t>
            </w:r>
          </w:p>
        </w:tc>
        <w:tc>
          <w:tcPr>
            <w:tcW w:w="1276" w:type="dxa"/>
            <w:shd w:val="clear" w:color="auto" w:fill="auto"/>
            <w:noWrap/>
            <w:vAlign w:val="center"/>
          </w:tcPr>
          <w:p w14:paraId="0292B049"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5081A3A8" w14:textId="77777777" w:rsidR="000178F0" w:rsidRDefault="00DE263E">
            <w:pPr>
              <w:jc w:val="right"/>
              <w:rPr>
                <w:rFonts w:eastAsia="宋体"/>
                <w:color w:val="000000"/>
                <w:sz w:val="18"/>
                <w:szCs w:val="18"/>
                <w:lang w:eastAsia="zh-CN"/>
              </w:rPr>
            </w:pPr>
            <w:r>
              <w:rPr>
                <w:rFonts w:eastAsia="宋体"/>
                <w:color w:val="000000"/>
                <w:sz w:val="18"/>
                <w:szCs w:val="18"/>
                <w:lang w:eastAsia="zh-CN"/>
              </w:rPr>
              <w:t>36.101</w:t>
            </w:r>
          </w:p>
        </w:tc>
        <w:tc>
          <w:tcPr>
            <w:tcW w:w="1559" w:type="dxa"/>
            <w:shd w:val="clear" w:color="auto" w:fill="auto"/>
            <w:noWrap/>
            <w:vAlign w:val="center"/>
          </w:tcPr>
          <w:p w14:paraId="18703449" w14:textId="77777777" w:rsidR="000178F0" w:rsidRDefault="00DE263E">
            <w:pPr>
              <w:jc w:val="right"/>
              <w:rPr>
                <w:rFonts w:eastAsia="宋体"/>
                <w:color w:val="000000"/>
                <w:sz w:val="18"/>
                <w:szCs w:val="18"/>
                <w:lang w:eastAsia="zh-CN"/>
              </w:rPr>
            </w:pPr>
            <w:r>
              <w:rPr>
                <w:rFonts w:eastAsia="宋体"/>
                <w:color w:val="000000"/>
                <w:sz w:val="18"/>
                <w:szCs w:val="18"/>
                <w:lang w:eastAsia="zh-CN"/>
              </w:rPr>
              <w:t>30.256</w:t>
            </w:r>
          </w:p>
        </w:tc>
        <w:tc>
          <w:tcPr>
            <w:tcW w:w="856" w:type="dxa"/>
            <w:shd w:val="clear" w:color="auto" w:fill="auto"/>
            <w:noWrap/>
            <w:vAlign w:val="center"/>
          </w:tcPr>
          <w:p w14:paraId="23928D3E" w14:textId="77777777" w:rsidR="000178F0" w:rsidRDefault="00DE263E">
            <w:pPr>
              <w:jc w:val="right"/>
              <w:rPr>
                <w:rFonts w:eastAsia="宋体"/>
                <w:color w:val="000000"/>
                <w:sz w:val="18"/>
                <w:szCs w:val="18"/>
                <w:lang w:eastAsia="zh-CN"/>
              </w:rPr>
            </w:pPr>
            <w:r>
              <w:rPr>
                <w:rFonts w:eastAsia="宋体"/>
                <w:color w:val="000000"/>
                <w:sz w:val="18"/>
                <w:szCs w:val="18"/>
                <w:lang w:eastAsia="zh-CN"/>
              </w:rPr>
              <w:t>38.9</w:t>
            </w:r>
          </w:p>
        </w:tc>
      </w:tr>
      <w:tr w:rsidR="000178F0" w14:paraId="454B99D9" w14:textId="77777777">
        <w:trPr>
          <w:trHeight w:val="280"/>
          <w:jc w:val="center"/>
        </w:trPr>
        <w:tc>
          <w:tcPr>
            <w:tcW w:w="1413" w:type="dxa"/>
            <w:shd w:val="clear" w:color="auto" w:fill="auto"/>
            <w:noWrap/>
            <w:vAlign w:val="center"/>
          </w:tcPr>
          <w:p w14:paraId="0BCA8B70" w14:textId="77777777" w:rsidR="000178F0" w:rsidRDefault="00DE263E">
            <w:pPr>
              <w:rPr>
                <w:rFonts w:eastAsia="宋体"/>
                <w:color w:val="000000"/>
                <w:sz w:val="18"/>
                <w:szCs w:val="18"/>
                <w:lang w:eastAsia="zh-CN"/>
              </w:rPr>
            </w:pPr>
            <w:r>
              <w:rPr>
                <w:rFonts w:eastAsia="宋体"/>
                <w:color w:val="000000"/>
                <w:sz w:val="18"/>
                <w:szCs w:val="18"/>
                <w:lang w:eastAsia="zh-CN"/>
              </w:rPr>
              <w:t>ATOM663</w:t>
            </w:r>
          </w:p>
        </w:tc>
        <w:tc>
          <w:tcPr>
            <w:tcW w:w="1559" w:type="dxa"/>
            <w:shd w:val="clear" w:color="auto" w:fill="auto"/>
            <w:noWrap/>
            <w:vAlign w:val="center"/>
          </w:tcPr>
          <w:p w14:paraId="745409C5" w14:textId="77777777" w:rsidR="000178F0" w:rsidRDefault="00DE263E">
            <w:pPr>
              <w:rPr>
                <w:rFonts w:eastAsia="宋体"/>
                <w:color w:val="000000"/>
                <w:sz w:val="18"/>
                <w:szCs w:val="18"/>
                <w:lang w:eastAsia="zh-CN"/>
              </w:rPr>
            </w:pPr>
            <w:r>
              <w:rPr>
                <w:rFonts w:eastAsia="宋体"/>
                <w:color w:val="000000"/>
                <w:sz w:val="18"/>
                <w:szCs w:val="18"/>
                <w:lang w:eastAsia="zh-CN"/>
              </w:rPr>
              <w:t>HE2</w:t>
            </w:r>
          </w:p>
        </w:tc>
        <w:tc>
          <w:tcPr>
            <w:tcW w:w="1276" w:type="dxa"/>
            <w:shd w:val="clear" w:color="auto" w:fill="auto"/>
            <w:noWrap/>
            <w:vAlign w:val="center"/>
          </w:tcPr>
          <w:p w14:paraId="5707D2B6"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622B6B9A" w14:textId="77777777" w:rsidR="000178F0" w:rsidRDefault="00DE263E">
            <w:pPr>
              <w:jc w:val="right"/>
              <w:rPr>
                <w:rFonts w:eastAsia="宋体"/>
                <w:color w:val="000000"/>
                <w:sz w:val="18"/>
                <w:szCs w:val="18"/>
                <w:lang w:eastAsia="zh-CN"/>
              </w:rPr>
            </w:pPr>
            <w:r>
              <w:rPr>
                <w:rFonts w:eastAsia="宋体"/>
                <w:color w:val="000000"/>
                <w:sz w:val="18"/>
                <w:szCs w:val="18"/>
                <w:lang w:eastAsia="zh-CN"/>
              </w:rPr>
              <w:t>36.643</w:t>
            </w:r>
          </w:p>
        </w:tc>
        <w:tc>
          <w:tcPr>
            <w:tcW w:w="1559" w:type="dxa"/>
            <w:shd w:val="clear" w:color="auto" w:fill="auto"/>
            <w:noWrap/>
            <w:vAlign w:val="center"/>
          </w:tcPr>
          <w:p w14:paraId="36CBEAD5" w14:textId="77777777" w:rsidR="000178F0" w:rsidRDefault="00DE263E">
            <w:pPr>
              <w:jc w:val="right"/>
              <w:rPr>
                <w:rFonts w:eastAsia="宋体"/>
                <w:color w:val="000000"/>
                <w:sz w:val="18"/>
                <w:szCs w:val="18"/>
                <w:lang w:eastAsia="zh-CN"/>
              </w:rPr>
            </w:pPr>
            <w:r>
              <w:rPr>
                <w:rFonts w:eastAsia="宋体"/>
                <w:color w:val="000000"/>
                <w:sz w:val="18"/>
                <w:szCs w:val="18"/>
                <w:lang w:eastAsia="zh-CN"/>
              </w:rPr>
              <w:t>31.182</w:t>
            </w:r>
          </w:p>
        </w:tc>
        <w:tc>
          <w:tcPr>
            <w:tcW w:w="856" w:type="dxa"/>
            <w:shd w:val="clear" w:color="auto" w:fill="auto"/>
            <w:noWrap/>
            <w:vAlign w:val="center"/>
          </w:tcPr>
          <w:p w14:paraId="47FCB8D5" w14:textId="77777777" w:rsidR="000178F0" w:rsidRDefault="00DE263E">
            <w:pPr>
              <w:jc w:val="right"/>
              <w:rPr>
                <w:rFonts w:eastAsia="宋体"/>
                <w:color w:val="000000"/>
                <w:sz w:val="18"/>
                <w:szCs w:val="18"/>
                <w:lang w:eastAsia="zh-CN"/>
              </w:rPr>
            </w:pPr>
            <w:r>
              <w:rPr>
                <w:rFonts w:eastAsia="宋体"/>
                <w:color w:val="000000"/>
                <w:sz w:val="18"/>
                <w:szCs w:val="18"/>
                <w:lang w:eastAsia="zh-CN"/>
              </w:rPr>
              <w:t>39.03</w:t>
            </w:r>
          </w:p>
        </w:tc>
      </w:tr>
      <w:tr w:rsidR="000178F0" w14:paraId="34E7628E" w14:textId="77777777">
        <w:trPr>
          <w:trHeight w:val="280"/>
          <w:jc w:val="center"/>
        </w:trPr>
        <w:tc>
          <w:tcPr>
            <w:tcW w:w="1413" w:type="dxa"/>
            <w:shd w:val="clear" w:color="auto" w:fill="auto"/>
            <w:noWrap/>
            <w:vAlign w:val="center"/>
          </w:tcPr>
          <w:p w14:paraId="0059E4D7" w14:textId="77777777" w:rsidR="000178F0" w:rsidRDefault="00DE263E">
            <w:pPr>
              <w:rPr>
                <w:rFonts w:eastAsia="宋体"/>
                <w:color w:val="000000"/>
                <w:sz w:val="18"/>
                <w:szCs w:val="18"/>
                <w:lang w:eastAsia="zh-CN"/>
              </w:rPr>
            </w:pPr>
            <w:r>
              <w:rPr>
                <w:rFonts w:eastAsia="宋体"/>
                <w:color w:val="000000"/>
                <w:sz w:val="18"/>
                <w:szCs w:val="18"/>
                <w:lang w:eastAsia="zh-CN"/>
              </w:rPr>
              <w:t>ATOM664</w:t>
            </w:r>
          </w:p>
        </w:tc>
        <w:tc>
          <w:tcPr>
            <w:tcW w:w="1559" w:type="dxa"/>
            <w:shd w:val="clear" w:color="auto" w:fill="auto"/>
            <w:noWrap/>
            <w:vAlign w:val="center"/>
          </w:tcPr>
          <w:p w14:paraId="13ACB8C4" w14:textId="77777777" w:rsidR="000178F0" w:rsidRDefault="00DE263E">
            <w:pPr>
              <w:rPr>
                <w:rFonts w:eastAsia="宋体"/>
                <w:color w:val="000000"/>
                <w:sz w:val="18"/>
                <w:szCs w:val="18"/>
                <w:lang w:eastAsia="zh-CN"/>
              </w:rPr>
            </w:pPr>
            <w:r>
              <w:rPr>
                <w:rFonts w:eastAsia="宋体"/>
                <w:color w:val="000000"/>
                <w:sz w:val="18"/>
                <w:szCs w:val="18"/>
                <w:lang w:eastAsia="zh-CN"/>
              </w:rPr>
              <w:t>CD2</w:t>
            </w:r>
          </w:p>
        </w:tc>
        <w:tc>
          <w:tcPr>
            <w:tcW w:w="1276" w:type="dxa"/>
            <w:shd w:val="clear" w:color="auto" w:fill="auto"/>
            <w:noWrap/>
            <w:vAlign w:val="center"/>
          </w:tcPr>
          <w:p w14:paraId="6438F492"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780B642D" w14:textId="77777777" w:rsidR="000178F0" w:rsidRDefault="00DE263E">
            <w:pPr>
              <w:jc w:val="right"/>
              <w:rPr>
                <w:rFonts w:eastAsia="宋体"/>
                <w:color w:val="000000"/>
                <w:sz w:val="18"/>
                <w:szCs w:val="18"/>
                <w:lang w:eastAsia="zh-CN"/>
              </w:rPr>
            </w:pPr>
            <w:r>
              <w:rPr>
                <w:rFonts w:eastAsia="宋体"/>
                <w:color w:val="000000"/>
                <w:sz w:val="18"/>
                <w:szCs w:val="18"/>
                <w:lang w:eastAsia="zh-CN"/>
              </w:rPr>
              <w:t>34.73</w:t>
            </w:r>
          </w:p>
        </w:tc>
        <w:tc>
          <w:tcPr>
            <w:tcW w:w="1559" w:type="dxa"/>
            <w:shd w:val="clear" w:color="auto" w:fill="auto"/>
            <w:noWrap/>
            <w:vAlign w:val="center"/>
          </w:tcPr>
          <w:p w14:paraId="680F0E47" w14:textId="77777777" w:rsidR="000178F0" w:rsidRDefault="00DE263E">
            <w:pPr>
              <w:jc w:val="right"/>
              <w:rPr>
                <w:rFonts w:eastAsia="宋体"/>
                <w:color w:val="000000"/>
                <w:sz w:val="18"/>
                <w:szCs w:val="18"/>
                <w:lang w:eastAsia="zh-CN"/>
              </w:rPr>
            </w:pPr>
            <w:r>
              <w:rPr>
                <w:rFonts w:eastAsia="宋体"/>
                <w:color w:val="000000"/>
                <w:sz w:val="18"/>
                <w:szCs w:val="18"/>
                <w:lang w:eastAsia="zh-CN"/>
              </w:rPr>
              <w:t>30.232</w:t>
            </w:r>
          </w:p>
        </w:tc>
        <w:tc>
          <w:tcPr>
            <w:tcW w:w="856" w:type="dxa"/>
            <w:shd w:val="clear" w:color="auto" w:fill="auto"/>
            <w:noWrap/>
            <w:vAlign w:val="center"/>
          </w:tcPr>
          <w:p w14:paraId="24A3A46B" w14:textId="77777777" w:rsidR="000178F0" w:rsidRDefault="00DE263E">
            <w:pPr>
              <w:jc w:val="right"/>
              <w:rPr>
                <w:rFonts w:eastAsia="宋体"/>
                <w:color w:val="000000"/>
                <w:sz w:val="18"/>
                <w:szCs w:val="18"/>
                <w:lang w:eastAsia="zh-CN"/>
              </w:rPr>
            </w:pPr>
            <w:r>
              <w:rPr>
                <w:rFonts w:eastAsia="宋体"/>
                <w:color w:val="000000"/>
                <w:sz w:val="18"/>
                <w:szCs w:val="18"/>
                <w:lang w:eastAsia="zh-CN"/>
              </w:rPr>
              <w:t>39.168</w:t>
            </w:r>
          </w:p>
        </w:tc>
      </w:tr>
      <w:tr w:rsidR="000178F0" w14:paraId="7E875C73" w14:textId="77777777">
        <w:trPr>
          <w:trHeight w:val="280"/>
          <w:jc w:val="center"/>
        </w:trPr>
        <w:tc>
          <w:tcPr>
            <w:tcW w:w="1413" w:type="dxa"/>
            <w:shd w:val="clear" w:color="auto" w:fill="auto"/>
            <w:noWrap/>
            <w:vAlign w:val="center"/>
          </w:tcPr>
          <w:p w14:paraId="2BBCB894" w14:textId="77777777" w:rsidR="000178F0" w:rsidRDefault="00DE263E">
            <w:pPr>
              <w:rPr>
                <w:rFonts w:eastAsia="宋体"/>
                <w:color w:val="000000"/>
                <w:sz w:val="18"/>
                <w:szCs w:val="18"/>
                <w:lang w:eastAsia="zh-CN"/>
              </w:rPr>
            </w:pPr>
            <w:r>
              <w:rPr>
                <w:rFonts w:eastAsia="宋体"/>
                <w:color w:val="000000"/>
                <w:sz w:val="18"/>
                <w:szCs w:val="18"/>
                <w:lang w:eastAsia="zh-CN"/>
              </w:rPr>
              <w:t>ATOM665</w:t>
            </w:r>
          </w:p>
        </w:tc>
        <w:tc>
          <w:tcPr>
            <w:tcW w:w="1559" w:type="dxa"/>
            <w:shd w:val="clear" w:color="auto" w:fill="auto"/>
            <w:noWrap/>
            <w:vAlign w:val="center"/>
          </w:tcPr>
          <w:p w14:paraId="0201DB30"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1C42769D"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3CCD2507" w14:textId="77777777" w:rsidR="000178F0" w:rsidRDefault="00DE263E">
            <w:pPr>
              <w:jc w:val="right"/>
              <w:rPr>
                <w:rFonts w:eastAsia="宋体"/>
                <w:color w:val="000000"/>
                <w:sz w:val="18"/>
                <w:szCs w:val="18"/>
                <w:lang w:eastAsia="zh-CN"/>
              </w:rPr>
            </w:pPr>
            <w:r>
              <w:rPr>
                <w:rFonts w:eastAsia="宋体"/>
                <w:color w:val="000000"/>
                <w:sz w:val="18"/>
                <w:szCs w:val="18"/>
                <w:lang w:eastAsia="zh-CN"/>
              </w:rPr>
              <w:t>34.303</w:t>
            </w:r>
          </w:p>
        </w:tc>
        <w:tc>
          <w:tcPr>
            <w:tcW w:w="1559" w:type="dxa"/>
            <w:shd w:val="clear" w:color="auto" w:fill="auto"/>
            <w:noWrap/>
            <w:vAlign w:val="center"/>
          </w:tcPr>
          <w:p w14:paraId="25124CAB" w14:textId="77777777" w:rsidR="000178F0" w:rsidRDefault="00DE263E">
            <w:pPr>
              <w:jc w:val="right"/>
              <w:rPr>
                <w:rFonts w:eastAsia="宋体"/>
                <w:color w:val="000000"/>
                <w:sz w:val="18"/>
                <w:szCs w:val="18"/>
                <w:lang w:eastAsia="zh-CN"/>
              </w:rPr>
            </w:pPr>
            <w:r>
              <w:rPr>
                <w:rFonts w:eastAsia="宋体"/>
                <w:color w:val="000000"/>
                <w:sz w:val="18"/>
                <w:szCs w:val="18"/>
                <w:lang w:eastAsia="zh-CN"/>
              </w:rPr>
              <w:t>31.044</w:t>
            </w:r>
          </w:p>
        </w:tc>
        <w:tc>
          <w:tcPr>
            <w:tcW w:w="856" w:type="dxa"/>
            <w:shd w:val="clear" w:color="auto" w:fill="auto"/>
            <w:noWrap/>
            <w:vAlign w:val="center"/>
          </w:tcPr>
          <w:p w14:paraId="4A140EC4" w14:textId="77777777" w:rsidR="000178F0" w:rsidRDefault="00DE263E">
            <w:pPr>
              <w:jc w:val="right"/>
              <w:rPr>
                <w:rFonts w:eastAsia="宋体"/>
                <w:color w:val="000000"/>
                <w:sz w:val="18"/>
                <w:szCs w:val="18"/>
                <w:lang w:eastAsia="zh-CN"/>
              </w:rPr>
            </w:pPr>
            <w:r>
              <w:rPr>
                <w:rFonts w:eastAsia="宋体"/>
                <w:color w:val="000000"/>
                <w:sz w:val="18"/>
                <w:szCs w:val="18"/>
                <w:lang w:eastAsia="zh-CN"/>
              </w:rPr>
              <w:t>39.738</w:t>
            </w:r>
          </w:p>
        </w:tc>
      </w:tr>
      <w:tr w:rsidR="000178F0" w14:paraId="7790A456" w14:textId="77777777">
        <w:trPr>
          <w:trHeight w:val="280"/>
          <w:jc w:val="center"/>
        </w:trPr>
        <w:tc>
          <w:tcPr>
            <w:tcW w:w="1413" w:type="dxa"/>
            <w:shd w:val="clear" w:color="auto" w:fill="auto"/>
            <w:noWrap/>
            <w:vAlign w:val="center"/>
          </w:tcPr>
          <w:p w14:paraId="29F2B385" w14:textId="77777777" w:rsidR="000178F0" w:rsidRDefault="00DE263E">
            <w:pPr>
              <w:rPr>
                <w:rFonts w:eastAsia="宋体"/>
                <w:color w:val="000000"/>
                <w:sz w:val="18"/>
                <w:szCs w:val="18"/>
                <w:lang w:eastAsia="zh-CN"/>
              </w:rPr>
            </w:pPr>
            <w:r>
              <w:rPr>
                <w:rFonts w:eastAsia="宋体"/>
                <w:color w:val="000000"/>
                <w:sz w:val="18"/>
                <w:szCs w:val="18"/>
                <w:lang w:eastAsia="zh-CN"/>
              </w:rPr>
              <w:t>ATOM666</w:t>
            </w:r>
          </w:p>
        </w:tc>
        <w:tc>
          <w:tcPr>
            <w:tcW w:w="1559" w:type="dxa"/>
            <w:shd w:val="clear" w:color="auto" w:fill="auto"/>
            <w:noWrap/>
            <w:vAlign w:val="center"/>
          </w:tcPr>
          <w:p w14:paraId="5EDDC603"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7D0252FA"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5D36449E" w14:textId="77777777" w:rsidR="000178F0" w:rsidRDefault="00DE263E">
            <w:pPr>
              <w:jc w:val="right"/>
              <w:rPr>
                <w:rFonts w:eastAsia="宋体"/>
                <w:color w:val="000000"/>
                <w:sz w:val="18"/>
                <w:szCs w:val="18"/>
                <w:lang w:eastAsia="zh-CN"/>
              </w:rPr>
            </w:pPr>
            <w:r>
              <w:rPr>
                <w:rFonts w:eastAsia="宋体"/>
                <w:color w:val="000000"/>
                <w:sz w:val="18"/>
                <w:szCs w:val="18"/>
                <w:lang w:eastAsia="zh-CN"/>
              </w:rPr>
              <w:t>31.503</w:t>
            </w:r>
          </w:p>
        </w:tc>
        <w:tc>
          <w:tcPr>
            <w:tcW w:w="1559" w:type="dxa"/>
            <w:shd w:val="clear" w:color="auto" w:fill="auto"/>
            <w:noWrap/>
            <w:vAlign w:val="center"/>
          </w:tcPr>
          <w:p w14:paraId="05F34EB9" w14:textId="77777777" w:rsidR="000178F0" w:rsidRDefault="00DE263E">
            <w:pPr>
              <w:jc w:val="right"/>
              <w:rPr>
                <w:rFonts w:eastAsia="宋体"/>
                <w:color w:val="000000"/>
                <w:sz w:val="18"/>
                <w:szCs w:val="18"/>
                <w:lang w:eastAsia="zh-CN"/>
              </w:rPr>
            </w:pPr>
            <w:r>
              <w:rPr>
                <w:rFonts w:eastAsia="宋体"/>
                <w:color w:val="000000"/>
                <w:sz w:val="18"/>
                <w:szCs w:val="18"/>
                <w:lang w:eastAsia="zh-CN"/>
              </w:rPr>
              <w:t>30.377</w:t>
            </w:r>
          </w:p>
        </w:tc>
        <w:tc>
          <w:tcPr>
            <w:tcW w:w="856" w:type="dxa"/>
            <w:shd w:val="clear" w:color="auto" w:fill="auto"/>
            <w:noWrap/>
            <w:vAlign w:val="center"/>
          </w:tcPr>
          <w:p w14:paraId="621FC335" w14:textId="77777777" w:rsidR="000178F0" w:rsidRDefault="00DE263E">
            <w:pPr>
              <w:jc w:val="right"/>
              <w:rPr>
                <w:rFonts w:eastAsia="宋体"/>
                <w:color w:val="000000"/>
                <w:sz w:val="18"/>
                <w:szCs w:val="18"/>
                <w:lang w:eastAsia="zh-CN"/>
              </w:rPr>
            </w:pPr>
            <w:r>
              <w:rPr>
                <w:rFonts w:eastAsia="宋体"/>
                <w:color w:val="000000"/>
                <w:sz w:val="18"/>
                <w:szCs w:val="18"/>
                <w:lang w:eastAsia="zh-CN"/>
              </w:rPr>
              <w:t>37.075</w:t>
            </w:r>
          </w:p>
        </w:tc>
      </w:tr>
      <w:tr w:rsidR="000178F0" w14:paraId="6F2D5350" w14:textId="77777777">
        <w:trPr>
          <w:trHeight w:val="280"/>
          <w:jc w:val="center"/>
        </w:trPr>
        <w:tc>
          <w:tcPr>
            <w:tcW w:w="1413" w:type="dxa"/>
            <w:shd w:val="clear" w:color="auto" w:fill="auto"/>
            <w:noWrap/>
            <w:vAlign w:val="center"/>
          </w:tcPr>
          <w:p w14:paraId="02FD8084" w14:textId="77777777" w:rsidR="000178F0" w:rsidRDefault="00DE263E">
            <w:pPr>
              <w:rPr>
                <w:rFonts w:eastAsia="宋体"/>
                <w:color w:val="000000"/>
                <w:sz w:val="18"/>
                <w:szCs w:val="18"/>
                <w:lang w:eastAsia="zh-CN"/>
              </w:rPr>
            </w:pPr>
            <w:r>
              <w:rPr>
                <w:rFonts w:eastAsia="宋体"/>
                <w:color w:val="000000"/>
                <w:sz w:val="18"/>
                <w:szCs w:val="18"/>
                <w:lang w:eastAsia="zh-CN"/>
              </w:rPr>
              <w:t>ATOM667</w:t>
            </w:r>
          </w:p>
        </w:tc>
        <w:tc>
          <w:tcPr>
            <w:tcW w:w="1559" w:type="dxa"/>
            <w:shd w:val="clear" w:color="auto" w:fill="auto"/>
            <w:noWrap/>
            <w:vAlign w:val="center"/>
          </w:tcPr>
          <w:p w14:paraId="5237F270"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475C8C27"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4479A05D" w14:textId="77777777" w:rsidR="000178F0" w:rsidRDefault="00DE263E">
            <w:pPr>
              <w:jc w:val="right"/>
              <w:rPr>
                <w:rFonts w:eastAsia="宋体"/>
                <w:color w:val="000000"/>
                <w:sz w:val="18"/>
                <w:szCs w:val="18"/>
                <w:lang w:eastAsia="zh-CN"/>
              </w:rPr>
            </w:pPr>
            <w:r>
              <w:rPr>
                <w:rFonts w:eastAsia="宋体"/>
                <w:color w:val="000000"/>
                <w:sz w:val="18"/>
                <w:szCs w:val="18"/>
                <w:lang w:eastAsia="zh-CN"/>
              </w:rPr>
              <w:t>32.055</w:t>
            </w:r>
          </w:p>
        </w:tc>
        <w:tc>
          <w:tcPr>
            <w:tcW w:w="1559" w:type="dxa"/>
            <w:shd w:val="clear" w:color="auto" w:fill="auto"/>
            <w:noWrap/>
            <w:vAlign w:val="center"/>
          </w:tcPr>
          <w:p w14:paraId="0909F4B8" w14:textId="77777777" w:rsidR="000178F0" w:rsidRDefault="00DE263E">
            <w:pPr>
              <w:jc w:val="right"/>
              <w:rPr>
                <w:rFonts w:eastAsia="宋体"/>
                <w:color w:val="000000"/>
                <w:sz w:val="18"/>
                <w:szCs w:val="18"/>
                <w:lang w:eastAsia="zh-CN"/>
              </w:rPr>
            </w:pPr>
            <w:r>
              <w:rPr>
                <w:rFonts w:eastAsia="宋体"/>
                <w:color w:val="000000"/>
                <w:sz w:val="18"/>
                <w:szCs w:val="18"/>
                <w:lang w:eastAsia="zh-CN"/>
              </w:rPr>
              <w:t>30.468</w:t>
            </w:r>
          </w:p>
        </w:tc>
        <w:tc>
          <w:tcPr>
            <w:tcW w:w="856" w:type="dxa"/>
            <w:shd w:val="clear" w:color="auto" w:fill="auto"/>
            <w:noWrap/>
            <w:vAlign w:val="center"/>
          </w:tcPr>
          <w:p w14:paraId="5DFDDDA8" w14:textId="77777777" w:rsidR="000178F0" w:rsidRDefault="00DE263E">
            <w:pPr>
              <w:jc w:val="right"/>
              <w:rPr>
                <w:rFonts w:eastAsia="宋体"/>
                <w:color w:val="000000"/>
                <w:sz w:val="18"/>
                <w:szCs w:val="18"/>
                <w:lang w:eastAsia="zh-CN"/>
              </w:rPr>
            </w:pPr>
            <w:r>
              <w:rPr>
                <w:rFonts w:eastAsia="宋体"/>
                <w:color w:val="000000"/>
                <w:sz w:val="18"/>
                <w:szCs w:val="18"/>
                <w:lang w:eastAsia="zh-CN"/>
              </w:rPr>
              <w:t>35.98</w:t>
            </w:r>
          </w:p>
        </w:tc>
      </w:tr>
      <w:tr w:rsidR="000178F0" w14:paraId="179E9E3D" w14:textId="77777777">
        <w:trPr>
          <w:trHeight w:val="280"/>
          <w:jc w:val="center"/>
        </w:trPr>
        <w:tc>
          <w:tcPr>
            <w:tcW w:w="1413" w:type="dxa"/>
            <w:shd w:val="clear" w:color="auto" w:fill="auto"/>
            <w:noWrap/>
            <w:vAlign w:val="center"/>
          </w:tcPr>
          <w:p w14:paraId="38E229BC" w14:textId="77777777" w:rsidR="000178F0" w:rsidRDefault="00DE263E">
            <w:pPr>
              <w:rPr>
                <w:rFonts w:eastAsia="宋体"/>
                <w:color w:val="000000"/>
                <w:sz w:val="18"/>
                <w:szCs w:val="18"/>
                <w:lang w:eastAsia="zh-CN"/>
              </w:rPr>
            </w:pPr>
            <w:r>
              <w:rPr>
                <w:rFonts w:eastAsia="宋体"/>
                <w:color w:val="000000"/>
                <w:sz w:val="18"/>
                <w:szCs w:val="18"/>
                <w:lang w:eastAsia="zh-CN"/>
              </w:rPr>
              <w:t>ATOM668</w:t>
            </w:r>
          </w:p>
        </w:tc>
        <w:tc>
          <w:tcPr>
            <w:tcW w:w="1559" w:type="dxa"/>
            <w:shd w:val="clear" w:color="auto" w:fill="auto"/>
            <w:noWrap/>
            <w:vAlign w:val="center"/>
          </w:tcPr>
          <w:p w14:paraId="5767ECEF"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48F96C48"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23BBEFBB" w14:textId="77777777" w:rsidR="000178F0" w:rsidRDefault="00DE263E">
            <w:pPr>
              <w:jc w:val="right"/>
              <w:rPr>
                <w:rFonts w:eastAsia="宋体"/>
                <w:color w:val="000000"/>
                <w:sz w:val="18"/>
                <w:szCs w:val="18"/>
                <w:lang w:eastAsia="zh-CN"/>
              </w:rPr>
            </w:pPr>
            <w:r>
              <w:rPr>
                <w:rFonts w:eastAsia="宋体"/>
                <w:color w:val="000000"/>
                <w:sz w:val="18"/>
                <w:szCs w:val="18"/>
                <w:lang w:eastAsia="zh-CN"/>
              </w:rPr>
              <w:t>30.757</w:t>
            </w:r>
          </w:p>
        </w:tc>
        <w:tc>
          <w:tcPr>
            <w:tcW w:w="1559" w:type="dxa"/>
            <w:shd w:val="clear" w:color="auto" w:fill="auto"/>
            <w:noWrap/>
            <w:vAlign w:val="center"/>
          </w:tcPr>
          <w:p w14:paraId="7BE8B026" w14:textId="77777777" w:rsidR="000178F0" w:rsidRDefault="00DE263E">
            <w:pPr>
              <w:jc w:val="right"/>
              <w:rPr>
                <w:rFonts w:eastAsia="宋体"/>
                <w:color w:val="000000"/>
                <w:sz w:val="18"/>
                <w:szCs w:val="18"/>
                <w:lang w:eastAsia="zh-CN"/>
              </w:rPr>
            </w:pPr>
            <w:r>
              <w:rPr>
                <w:rFonts w:eastAsia="宋体"/>
                <w:color w:val="000000"/>
                <w:sz w:val="18"/>
                <w:szCs w:val="18"/>
                <w:lang w:eastAsia="zh-CN"/>
              </w:rPr>
              <w:t>31.334</w:t>
            </w:r>
          </w:p>
        </w:tc>
        <w:tc>
          <w:tcPr>
            <w:tcW w:w="856" w:type="dxa"/>
            <w:shd w:val="clear" w:color="auto" w:fill="auto"/>
            <w:noWrap/>
            <w:vAlign w:val="center"/>
          </w:tcPr>
          <w:p w14:paraId="28BA8C21" w14:textId="77777777" w:rsidR="000178F0" w:rsidRDefault="00DE263E">
            <w:pPr>
              <w:jc w:val="right"/>
              <w:rPr>
                <w:rFonts w:eastAsia="宋体"/>
                <w:color w:val="000000"/>
                <w:sz w:val="18"/>
                <w:szCs w:val="18"/>
                <w:lang w:eastAsia="zh-CN"/>
              </w:rPr>
            </w:pPr>
            <w:r>
              <w:rPr>
                <w:rFonts w:eastAsia="宋体"/>
                <w:color w:val="000000"/>
                <w:sz w:val="18"/>
                <w:szCs w:val="18"/>
                <w:lang w:eastAsia="zh-CN"/>
              </w:rPr>
              <w:t>37.601</w:t>
            </w:r>
          </w:p>
        </w:tc>
      </w:tr>
      <w:tr w:rsidR="000178F0" w14:paraId="15E7E7B8" w14:textId="77777777">
        <w:trPr>
          <w:trHeight w:val="280"/>
          <w:jc w:val="center"/>
        </w:trPr>
        <w:tc>
          <w:tcPr>
            <w:tcW w:w="1413" w:type="dxa"/>
            <w:shd w:val="clear" w:color="auto" w:fill="auto"/>
            <w:noWrap/>
            <w:vAlign w:val="center"/>
          </w:tcPr>
          <w:p w14:paraId="3B29523E" w14:textId="77777777" w:rsidR="000178F0" w:rsidRDefault="00DE263E">
            <w:pPr>
              <w:rPr>
                <w:rFonts w:eastAsia="宋体"/>
                <w:color w:val="000000"/>
                <w:sz w:val="18"/>
                <w:szCs w:val="18"/>
                <w:lang w:eastAsia="zh-CN"/>
              </w:rPr>
            </w:pPr>
            <w:r>
              <w:rPr>
                <w:rFonts w:eastAsia="宋体"/>
                <w:color w:val="000000"/>
                <w:sz w:val="18"/>
                <w:szCs w:val="18"/>
                <w:lang w:eastAsia="zh-CN"/>
              </w:rPr>
              <w:t>ATOM669</w:t>
            </w:r>
          </w:p>
        </w:tc>
        <w:tc>
          <w:tcPr>
            <w:tcW w:w="1559" w:type="dxa"/>
            <w:shd w:val="clear" w:color="auto" w:fill="auto"/>
            <w:noWrap/>
            <w:vAlign w:val="center"/>
          </w:tcPr>
          <w:p w14:paraId="3B44E453"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5CF808C9"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3275EF8C" w14:textId="77777777" w:rsidR="000178F0" w:rsidRDefault="00DE263E">
            <w:pPr>
              <w:jc w:val="right"/>
              <w:rPr>
                <w:rFonts w:eastAsia="宋体"/>
                <w:color w:val="000000"/>
                <w:sz w:val="18"/>
                <w:szCs w:val="18"/>
                <w:lang w:eastAsia="zh-CN"/>
              </w:rPr>
            </w:pPr>
            <w:r>
              <w:rPr>
                <w:rFonts w:eastAsia="宋体"/>
                <w:color w:val="000000"/>
                <w:sz w:val="18"/>
                <w:szCs w:val="18"/>
                <w:lang w:eastAsia="zh-CN"/>
              </w:rPr>
              <w:t>30.111</w:t>
            </w:r>
          </w:p>
        </w:tc>
        <w:tc>
          <w:tcPr>
            <w:tcW w:w="1559" w:type="dxa"/>
            <w:shd w:val="clear" w:color="auto" w:fill="auto"/>
            <w:noWrap/>
            <w:vAlign w:val="center"/>
          </w:tcPr>
          <w:p w14:paraId="7173903E" w14:textId="77777777" w:rsidR="000178F0" w:rsidRDefault="00DE263E">
            <w:pPr>
              <w:jc w:val="right"/>
              <w:rPr>
                <w:rFonts w:eastAsia="宋体"/>
                <w:color w:val="000000"/>
                <w:sz w:val="18"/>
                <w:szCs w:val="18"/>
                <w:lang w:eastAsia="zh-CN"/>
              </w:rPr>
            </w:pPr>
            <w:r>
              <w:rPr>
                <w:rFonts w:eastAsia="宋体"/>
                <w:color w:val="000000"/>
                <w:sz w:val="18"/>
                <w:szCs w:val="18"/>
                <w:lang w:eastAsia="zh-CN"/>
              </w:rPr>
              <w:t>31.183</w:t>
            </w:r>
          </w:p>
        </w:tc>
        <w:tc>
          <w:tcPr>
            <w:tcW w:w="856" w:type="dxa"/>
            <w:shd w:val="clear" w:color="auto" w:fill="auto"/>
            <w:noWrap/>
            <w:vAlign w:val="center"/>
          </w:tcPr>
          <w:p w14:paraId="7971982D" w14:textId="77777777" w:rsidR="000178F0" w:rsidRDefault="00DE263E">
            <w:pPr>
              <w:jc w:val="right"/>
              <w:rPr>
                <w:rFonts w:eastAsia="宋体"/>
                <w:color w:val="000000"/>
                <w:sz w:val="18"/>
                <w:szCs w:val="18"/>
                <w:lang w:eastAsia="zh-CN"/>
              </w:rPr>
            </w:pPr>
            <w:r>
              <w:rPr>
                <w:rFonts w:eastAsia="宋体"/>
                <w:color w:val="000000"/>
                <w:sz w:val="18"/>
                <w:szCs w:val="18"/>
                <w:lang w:eastAsia="zh-CN"/>
              </w:rPr>
              <w:t>38.363</w:t>
            </w:r>
          </w:p>
        </w:tc>
      </w:tr>
      <w:tr w:rsidR="000178F0" w14:paraId="0381EB5B" w14:textId="77777777">
        <w:trPr>
          <w:trHeight w:val="280"/>
          <w:jc w:val="center"/>
        </w:trPr>
        <w:tc>
          <w:tcPr>
            <w:tcW w:w="1413" w:type="dxa"/>
            <w:shd w:val="clear" w:color="auto" w:fill="auto"/>
            <w:noWrap/>
            <w:vAlign w:val="center"/>
          </w:tcPr>
          <w:p w14:paraId="7CB12A93" w14:textId="77777777" w:rsidR="000178F0" w:rsidRDefault="00DE263E">
            <w:pPr>
              <w:rPr>
                <w:rFonts w:eastAsia="宋体"/>
                <w:color w:val="000000"/>
                <w:sz w:val="18"/>
                <w:szCs w:val="18"/>
                <w:lang w:eastAsia="zh-CN"/>
              </w:rPr>
            </w:pPr>
            <w:r>
              <w:rPr>
                <w:rFonts w:eastAsia="宋体"/>
                <w:color w:val="000000"/>
                <w:sz w:val="18"/>
                <w:szCs w:val="18"/>
                <w:lang w:eastAsia="zh-CN"/>
              </w:rPr>
              <w:t>ATOM670</w:t>
            </w:r>
          </w:p>
        </w:tc>
        <w:tc>
          <w:tcPr>
            <w:tcW w:w="1559" w:type="dxa"/>
            <w:shd w:val="clear" w:color="auto" w:fill="auto"/>
            <w:noWrap/>
            <w:vAlign w:val="center"/>
          </w:tcPr>
          <w:p w14:paraId="33BB341A"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2FCA9619"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09ED0FF5" w14:textId="77777777" w:rsidR="000178F0" w:rsidRDefault="00DE263E">
            <w:pPr>
              <w:jc w:val="right"/>
              <w:rPr>
                <w:rFonts w:eastAsia="宋体"/>
                <w:color w:val="000000"/>
                <w:sz w:val="18"/>
                <w:szCs w:val="18"/>
                <w:lang w:eastAsia="zh-CN"/>
              </w:rPr>
            </w:pPr>
            <w:r>
              <w:rPr>
                <w:rFonts w:eastAsia="宋体"/>
                <w:color w:val="000000"/>
                <w:sz w:val="18"/>
                <w:szCs w:val="18"/>
                <w:lang w:eastAsia="zh-CN"/>
              </w:rPr>
              <w:t>30.773</w:t>
            </w:r>
          </w:p>
        </w:tc>
        <w:tc>
          <w:tcPr>
            <w:tcW w:w="1559" w:type="dxa"/>
            <w:shd w:val="clear" w:color="auto" w:fill="auto"/>
            <w:noWrap/>
            <w:vAlign w:val="center"/>
          </w:tcPr>
          <w:p w14:paraId="6689D96E" w14:textId="77777777" w:rsidR="000178F0" w:rsidRDefault="00DE263E">
            <w:pPr>
              <w:jc w:val="right"/>
              <w:rPr>
                <w:rFonts w:eastAsia="宋体"/>
                <w:color w:val="000000"/>
                <w:sz w:val="18"/>
                <w:szCs w:val="18"/>
                <w:lang w:eastAsia="zh-CN"/>
              </w:rPr>
            </w:pPr>
            <w:r>
              <w:rPr>
                <w:rFonts w:eastAsia="宋体"/>
                <w:color w:val="000000"/>
                <w:sz w:val="18"/>
                <w:szCs w:val="18"/>
                <w:lang w:eastAsia="zh-CN"/>
              </w:rPr>
              <w:t>32.702</w:t>
            </w:r>
          </w:p>
        </w:tc>
        <w:tc>
          <w:tcPr>
            <w:tcW w:w="856" w:type="dxa"/>
            <w:shd w:val="clear" w:color="auto" w:fill="auto"/>
            <w:noWrap/>
            <w:vAlign w:val="center"/>
          </w:tcPr>
          <w:p w14:paraId="51675057" w14:textId="77777777" w:rsidR="000178F0" w:rsidRDefault="00DE263E">
            <w:pPr>
              <w:jc w:val="right"/>
              <w:rPr>
                <w:rFonts w:eastAsia="宋体"/>
                <w:color w:val="000000"/>
                <w:sz w:val="18"/>
                <w:szCs w:val="18"/>
                <w:lang w:eastAsia="zh-CN"/>
              </w:rPr>
            </w:pPr>
            <w:r>
              <w:rPr>
                <w:rFonts w:eastAsia="宋体"/>
                <w:color w:val="000000"/>
                <w:sz w:val="18"/>
                <w:szCs w:val="18"/>
                <w:lang w:eastAsia="zh-CN"/>
              </w:rPr>
              <w:t>37.043</w:t>
            </w:r>
          </w:p>
        </w:tc>
      </w:tr>
      <w:tr w:rsidR="000178F0" w14:paraId="0E1C6011" w14:textId="77777777">
        <w:trPr>
          <w:trHeight w:val="280"/>
          <w:jc w:val="center"/>
        </w:trPr>
        <w:tc>
          <w:tcPr>
            <w:tcW w:w="1413" w:type="dxa"/>
            <w:shd w:val="clear" w:color="auto" w:fill="auto"/>
            <w:noWrap/>
            <w:vAlign w:val="center"/>
          </w:tcPr>
          <w:p w14:paraId="2A2EBC0E" w14:textId="77777777" w:rsidR="000178F0" w:rsidRDefault="00DE263E">
            <w:pPr>
              <w:rPr>
                <w:rFonts w:eastAsia="宋体"/>
                <w:color w:val="000000"/>
                <w:sz w:val="18"/>
                <w:szCs w:val="18"/>
                <w:lang w:eastAsia="zh-CN"/>
              </w:rPr>
            </w:pPr>
            <w:r>
              <w:rPr>
                <w:rFonts w:eastAsia="宋体"/>
                <w:color w:val="000000"/>
                <w:sz w:val="18"/>
                <w:szCs w:val="18"/>
                <w:lang w:eastAsia="zh-CN"/>
              </w:rPr>
              <w:t>ATOM671</w:t>
            </w:r>
          </w:p>
        </w:tc>
        <w:tc>
          <w:tcPr>
            <w:tcW w:w="1559" w:type="dxa"/>
            <w:shd w:val="clear" w:color="auto" w:fill="auto"/>
            <w:noWrap/>
            <w:vAlign w:val="center"/>
          </w:tcPr>
          <w:p w14:paraId="5DF12F30"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08AC36EE"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51C410EA" w14:textId="77777777" w:rsidR="000178F0" w:rsidRDefault="00DE263E">
            <w:pPr>
              <w:jc w:val="right"/>
              <w:rPr>
                <w:rFonts w:eastAsia="宋体"/>
                <w:color w:val="000000"/>
                <w:sz w:val="18"/>
                <w:szCs w:val="18"/>
                <w:lang w:eastAsia="zh-CN"/>
              </w:rPr>
            </w:pPr>
            <w:r>
              <w:rPr>
                <w:rFonts w:eastAsia="宋体"/>
                <w:color w:val="000000"/>
                <w:sz w:val="18"/>
                <w:szCs w:val="18"/>
                <w:lang w:eastAsia="zh-CN"/>
              </w:rPr>
              <w:t>31.583</w:t>
            </w:r>
          </w:p>
        </w:tc>
        <w:tc>
          <w:tcPr>
            <w:tcW w:w="1559" w:type="dxa"/>
            <w:shd w:val="clear" w:color="auto" w:fill="auto"/>
            <w:noWrap/>
            <w:vAlign w:val="center"/>
          </w:tcPr>
          <w:p w14:paraId="69C9D3A5" w14:textId="77777777" w:rsidR="000178F0" w:rsidRDefault="00DE263E">
            <w:pPr>
              <w:jc w:val="right"/>
              <w:rPr>
                <w:rFonts w:eastAsia="宋体"/>
                <w:color w:val="000000"/>
                <w:sz w:val="18"/>
                <w:szCs w:val="18"/>
                <w:lang w:eastAsia="zh-CN"/>
              </w:rPr>
            </w:pPr>
            <w:r>
              <w:rPr>
                <w:rFonts w:eastAsia="宋体"/>
                <w:color w:val="000000"/>
                <w:sz w:val="18"/>
                <w:szCs w:val="18"/>
                <w:lang w:eastAsia="zh-CN"/>
              </w:rPr>
              <w:t>32.878</w:t>
            </w:r>
          </w:p>
        </w:tc>
        <w:tc>
          <w:tcPr>
            <w:tcW w:w="856" w:type="dxa"/>
            <w:shd w:val="clear" w:color="auto" w:fill="auto"/>
            <w:noWrap/>
            <w:vAlign w:val="center"/>
          </w:tcPr>
          <w:p w14:paraId="7EC95DB2" w14:textId="77777777" w:rsidR="000178F0" w:rsidRDefault="00DE263E">
            <w:pPr>
              <w:jc w:val="right"/>
              <w:rPr>
                <w:rFonts w:eastAsia="宋体"/>
                <w:color w:val="000000"/>
                <w:sz w:val="18"/>
                <w:szCs w:val="18"/>
                <w:lang w:eastAsia="zh-CN"/>
              </w:rPr>
            </w:pPr>
            <w:r>
              <w:rPr>
                <w:rFonts w:eastAsia="宋体"/>
                <w:color w:val="000000"/>
                <w:sz w:val="18"/>
                <w:szCs w:val="18"/>
                <w:lang w:eastAsia="zh-CN"/>
              </w:rPr>
              <w:t>36.335</w:t>
            </w:r>
          </w:p>
        </w:tc>
      </w:tr>
      <w:tr w:rsidR="000178F0" w14:paraId="021578BC" w14:textId="77777777">
        <w:trPr>
          <w:trHeight w:val="280"/>
          <w:jc w:val="center"/>
        </w:trPr>
        <w:tc>
          <w:tcPr>
            <w:tcW w:w="1413" w:type="dxa"/>
            <w:shd w:val="clear" w:color="auto" w:fill="auto"/>
            <w:noWrap/>
            <w:vAlign w:val="center"/>
          </w:tcPr>
          <w:p w14:paraId="719E1CF4" w14:textId="77777777" w:rsidR="000178F0" w:rsidRDefault="00DE263E">
            <w:pPr>
              <w:rPr>
                <w:rFonts w:eastAsia="宋体"/>
                <w:color w:val="000000"/>
                <w:sz w:val="18"/>
                <w:szCs w:val="18"/>
                <w:lang w:eastAsia="zh-CN"/>
              </w:rPr>
            </w:pPr>
            <w:r>
              <w:rPr>
                <w:rFonts w:eastAsia="宋体"/>
                <w:color w:val="000000"/>
                <w:sz w:val="18"/>
                <w:szCs w:val="18"/>
                <w:lang w:eastAsia="zh-CN"/>
              </w:rPr>
              <w:t>ATOM672</w:t>
            </w:r>
          </w:p>
        </w:tc>
        <w:tc>
          <w:tcPr>
            <w:tcW w:w="1559" w:type="dxa"/>
            <w:shd w:val="clear" w:color="auto" w:fill="auto"/>
            <w:noWrap/>
            <w:vAlign w:val="center"/>
          </w:tcPr>
          <w:p w14:paraId="59C99FFF"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270BCE15"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0AEDCA4F" w14:textId="77777777" w:rsidR="000178F0" w:rsidRDefault="00DE263E">
            <w:pPr>
              <w:jc w:val="right"/>
              <w:rPr>
                <w:rFonts w:eastAsia="宋体"/>
                <w:color w:val="000000"/>
                <w:sz w:val="18"/>
                <w:szCs w:val="18"/>
                <w:lang w:eastAsia="zh-CN"/>
              </w:rPr>
            </w:pPr>
            <w:r>
              <w:rPr>
                <w:rFonts w:eastAsia="宋体"/>
                <w:color w:val="000000"/>
                <w:sz w:val="18"/>
                <w:szCs w:val="18"/>
                <w:lang w:eastAsia="zh-CN"/>
              </w:rPr>
              <w:t>29.419</w:t>
            </w:r>
          </w:p>
        </w:tc>
        <w:tc>
          <w:tcPr>
            <w:tcW w:w="1559" w:type="dxa"/>
            <w:shd w:val="clear" w:color="auto" w:fill="auto"/>
            <w:noWrap/>
            <w:vAlign w:val="center"/>
          </w:tcPr>
          <w:p w14:paraId="5F76E189" w14:textId="77777777" w:rsidR="000178F0" w:rsidRDefault="00DE263E">
            <w:pPr>
              <w:jc w:val="right"/>
              <w:rPr>
                <w:rFonts w:eastAsia="宋体"/>
                <w:color w:val="000000"/>
                <w:sz w:val="18"/>
                <w:szCs w:val="18"/>
                <w:lang w:eastAsia="zh-CN"/>
              </w:rPr>
            </w:pPr>
            <w:r>
              <w:rPr>
                <w:rFonts w:eastAsia="宋体"/>
                <w:color w:val="000000"/>
                <w:sz w:val="18"/>
                <w:szCs w:val="18"/>
                <w:lang w:eastAsia="zh-CN"/>
              </w:rPr>
              <w:t>32.925</w:t>
            </w:r>
          </w:p>
        </w:tc>
        <w:tc>
          <w:tcPr>
            <w:tcW w:w="856" w:type="dxa"/>
            <w:shd w:val="clear" w:color="auto" w:fill="auto"/>
            <w:noWrap/>
            <w:vAlign w:val="center"/>
          </w:tcPr>
          <w:p w14:paraId="6EB71E62" w14:textId="77777777" w:rsidR="000178F0" w:rsidRDefault="00DE263E">
            <w:pPr>
              <w:jc w:val="right"/>
              <w:rPr>
                <w:rFonts w:eastAsia="宋体"/>
                <w:color w:val="000000"/>
                <w:sz w:val="18"/>
                <w:szCs w:val="18"/>
                <w:lang w:eastAsia="zh-CN"/>
              </w:rPr>
            </w:pPr>
            <w:r>
              <w:rPr>
                <w:rFonts w:eastAsia="宋体"/>
                <w:color w:val="000000"/>
                <w:sz w:val="18"/>
                <w:szCs w:val="18"/>
                <w:lang w:eastAsia="zh-CN"/>
              </w:rPr>
              <w:t>36.343</w:t>
            </w:r>
          </w:p>
        </w:tc>
      </w:tr>
      <w:tr w:rsidR="000178F0" w14:paraId="769733BB" w14:textId="77777777">
        <w:trPr>
          <w:trHeight w:val="280"/>
          <w:jc w:val="center"/>
        </w:trPr>
        <w:tc>
          <w:tcPr>
            <w:tcW w:w="1413" w:type="dxa"/>
            <w:shd w:val="clear" w:color="auto" w:fill="auto"/>
            <w:noWrap/>
            <w:vAlign w:val="center"/>
          </w:tcPr>
          <w:p w14:paraId="0CC583C4" w14:textId="77777777" w:rsidR="000178F0" w:rsidRDefault="00DE263E">
            <w:pPr>
              <w:rPr>
                <w:rFonts w:eastAsia="宋体"/>
                <w:color w:val="000000"/>
                <w:sz w:val="18"/>
                <w:szCs w:val="18"/>
                <w:lang w:eastAsia="zh-CN"/>
              </w:rPr>
            </w:pPr>
            <w:r>
              <w:rPr>
                <w:rFonts w:eastAsia="宋体"/>
                <w:color w:val="000000"/>
                <w:sz w:val="18"/>
                <w:szCs w:val="18"/>
                <w:lang w:eastAsia="zh-CN"/>
              </w:rPr>
              <w:t>ATOM673</w:t>
            </w:r>
          </w:p>
        </w:tc>
        <w:tc>
          <w:tcPr>
            <w:tcW w:w="1559" w:type="dxa"/>
            <w:shd w:val="clear" w:color="auto" w:fill="auto"/>
            <w:noWrap/>
            <w:vAlign w:val="center"/>
          </w:tcPr>
          <w:p w14:paraId="105CA3EA" w14:textId="77777777" w:rsidR="000178F0" w:rsidRDefault="00DE263E">
            <w:pPr>
              <w:rPr>
                <w:rFonts w:eastAsia="宋体"/>
                <w:color w:val="000000"/>
                <w:sz w:val="18"/>
                <w:szCs w:val="18"/>
                <w:lang w:eastAsia="zh-CN"/>
              </w:rPr>
            </w:pPr>
            <w:r>
              <w:rPr>
                <w:rFonts w:eastAsia="宋体"/>
                <w:color w:val="000000"/>
                <w:sz w:val="18"/>
                <w:szCs w:val="18"/>
                <w:lang w:eastAsia="zh-CN"/>
              </w:rPr>
              <w:t>HB1</w:t>
            </w:r>
          </w:p>
        </w:tc>
        <w:tc>
          <w:tcPr>
            <w:tcW w:w="1276" w:type="dxa"/>
            <w:shd w:val="clear" w:color="auto" w:fill="auto"/>
            <w:noWrap/>
            <w:vAlign w:val="center"/>
          </w:tcPr>
          <w:p w14:paraId="4D090AD6"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6EF17F3B" w14:textId="77777777" w:rsidR="000178F0" w:rsidRDefault="00DE263E">
            <w:pPr>
              <w:jc w:val="right"/>
              <w:rPr>
                <w:rFonts w:eastAsia="宋体"/>
                <w:color w:val="000000"/>
                <w:sz w:val="18"/>
                <w:szCs w:val="18"/>
                <w:lang w:eastAsia="zh-CN"/>
              </w:rPr>
            </w:pPr>
            <w:r>
              <w:rPr>
                <w:rFonts w:eastAsia="宋体"/>
                <w:color w:val="000000"/>
                <w:sz w:val="18"/>
                <w:szCs w:val="18"/>
                <w:lang w:eastAsia="zh-CN"/>
              </w:rPr>
              <w:t>29.244</w:t>
            </w:r>
          </w:p>
        </w:tc>
        <w:tc>
          <w:tcPr>
            <w:tcW w:w="1559" w:type="dxa"/>
            <w:shd w:val="clear" w:color="auto" w:fill="auto"/>
            <w:noWrap/>
            <w:vAlign w:val="center"/>
          </w:tcPr>
          <w:p w14:paraId="41AAE788" w14:textId="77777777" w:rsidR="000178F0" w:rsidRDefault="00DE263E">
            <w:pPr>
              <w:jc w:val="right"/>
              <w:rPr>
                <w:rFonts w:eastAsia="宋体"/>
                <w:color w:val="000000"/>
                <w:sz w:val="18"/>
                <w:szCs w:val="18"/>
                <w:lang w:eastAsia="zh-CN"/>
              </w:rPr>
            </w:pPr>
            <w:r>
              <w:rPr>
                <w:rFonts w:eastAsia="宋体"/>
                <w:color w:val="000000"/>
                <w:sz w:val="18"/>
                <w:szCs w:val="18"/>
                <w:lang w:eastAsia="zh-CN"/>
              </w:rPr>
              <w:t>33.86</w:t>
            </w:r>
          </w:p>
        </w:tc>
        <w:tc>
          <w:tcPr>
            <w:tcW w:w="856" w:type="dxa"/>
            <w:shd w:val="clear" w:color="auto" w:fill="auto"/>
            <w:noWrap/>
            <w:vAlign w:val="center"/>
          </w:tcPr>
          <w:p w14:paraId="548111DD" w14:textId="77777777" w:rsidR="000178F0" w:rsidRDefault="00DE263E">
            <w:pPr>
              <w:jc w:val="right"/>
              <w:rPr>
                <w:rFonts w:eastAsia="宋体"/>
                <w:color w:val="000000"/>
                <w:sz w:val="18"/>
                <w:szCs w:val="18"/>
                <w:lang w:eastAsia="zh-CN"/>
              </w:rPr>
            </w:pPr>
            <w:r>
              <w:rPr>
                <w:rFonts w:eastAsia="宋体"/>
                <w:color w:val="000000"/>
                <w:sz w:val="18"/>
                <w:szCs w:val="18"/>
                <w:lang w:eastAsia="zh-CN"/>
              </w:rPr>
              <w:t>35.81</w:t>
            </w:r>
          </w:p>
        </w:tc>
      </w:tr>
      <w:tr w:rsidR="000178F0" w14:paraId="5E27D3AF" w14:textId="77777777">
        <w:trPr>
          <w:trHeight w:val="280"/>
          <w:jc w:val="center"/>
        </w:trPr>
        <w:tc>
          <w:tcPr>
            <w:tcW w:w="1413" w:type="dxa"/>
            <w:shd w:val="clear" w:color="auto" w:fill="auto"/>
            <w:noWrap/>
            <w:vAlign w:val="center"/>
          </w:tcPr>
          <w:p w14:paraId="21A89515" w14:textId="77777777" w:rsidR="000178F0" w:rsidRDefault="00DE263E">
            <w:pPr>
              <w:rPr>
                <w:rFonts w:eastAsia="宋体"/>
                <w:color w:val="000000"/>
                <w:sz w:val="18"/>
                <w:szCs w:val="18"/>
                <w:lang w:eastAsia="zh-CN"/>
              </w:rPr>
            </w:pPr>
            <w:r>
              <w:rPr>
                <w:rFonts w:eastAsia="宋体"/>
                <w:color w:val="000000"/>
                <w:sz w:val="18"/>
                <w:szCs w:val="18"/>
                <w:lang w:eastAsia="zh-CN"/>
              </w:rPr>
              <w:t>ATOM674</w:t>
            </w:r>
          </w:p>
        </w:tc>
        <w:tc>
          <w:tcPr>
            <w:tcW w:w="1559" w:type="dxa"/>
            <w:shd w:val="clear" w:color="auto" w:fill="auto"/>
            <w:noWrap/>
            <w:vAlign w:val="center"/>
          </w:tcPr>
          <w:p w14:paraId="5B6BFBC0"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58A5ECA2"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7073F4AA" w14:textId="77777777" w:rsidR="000178F0" w:rsidRDefault="00DE263E">
            <w:pPr>
              <w:jc w:val="right"/>
              <w:rPr>
                <w:rFonts w:eastAsia="宋体"/>
                <w:color w:val="000000"/>
                <w:sz w:val="18"/>
                <w:szCs w:val="18"/>
                <w:lang w:eastAsia="zh-CN"/>
              </w:rPr>
            </w:pPr>
            <w:r>
              <w:rPr>
                <w:rFonts w:eastAsia="宋体"/>
                <w:color w:val="000000"/>
                <w:sz w:val="18"/>
                <w:szCs w:val="18"/>
                <w:lang w:eastAsia="zh-CN"/>
              </w:rPr>
              <w:t>29.307</w:t>
            </w:r>
          </w:p>
        </w:tc>
        <w:tc>
          <w:tcPr>
            <w:tcW w:w="1559" w:type="dxa"/>
            <w:shd w:val="clear" w:color="auto" w:fill="auto"/>
            <w:noWrap/>
            <w:vAlign w:val="center"/>
          </w:tcPr>
          <w:p w14:paraId="2B7E1A97" w14:textId="77777777" w:rsidR="000178F0" w:rsidRDefault="00DE263E">
            <w:pPr>
              <w:jc w:val="right"/>
              <w:rPr>
                <w:rFonts w:eastAsia="宋体"/>
                <w:color w:val="000000"/>
                <w:sz w:val="18"/>
                <w:szCs w:val="18"/>
                <w:lang w:eastAsia="zh-CN"/>
              </w:rPr>
            </w:pPr>
            <w:r>
              <w:rPr>
                <w:rFonts w:eastAsia="宋体"/>
                <w:color w:val="000000"/>
                <w:sz w:val="18"/>
                <w:szCs w:val="18"/>
                <w:lang w:eastAsia="zh-CN"/>
              </w:rPr>
              <w:t>32.13</w:t>
            </w:r>
          </w:p>
        </w:tc>
        <w:tc>
          <w:tcPr>
            <w:tcW w:w="856" w:type="dxa"/>
            <w:shd w:val="clear" w:color="auto" w:fill="auto"/>
            <w:noWrap/>
            <w:vAlign w:val="center"/>
          </w:tcPr>
          <w:p w14:paraId="1FCEDE03" w14:textId="77777777" w:rsidR="000178F0" w:rsidRDefault="00DE263E">
            <w:pPr>
              <w:jc w:val="right"/>
              <w:rPr>
                <w:rFonts w:eastAsia="宋体"/>
                <w:color w:val="000000"/>
                <w:sz w:val="18"/>
                <w:szCs w:val="18"/>
                <w:lang w:eastAsia="zh-CN"/>
              </w:rPr>
            </w:pPr>
            <w:r>
              <w:rPr>
                <w:rFonts w:eastAsia="宋体"/>
                <w:color w:val="000000"/>
                <w:sz w:val="18"/>
                <w:szCs w:val="18"/>
                <w:lang w:eastAsia="zh-CN"/>
              </w:rPr>
              <w:t>35.606</w:t>
            </w:r>
          </w:p>
        </w:tc>
      </w:tr>
      <w:tr w:rsidR="000178F0" w14:paraId="37A5DFFF" w14:textId="77777777">
        <w:trPr>
          <w:trHeight w:val="280"/>
          <w:jc w:val="center"/>
        </w:trPr>
        <w:tc>
          <w:tcPr>
            <w:tcW w:w="1413" w:type="dxa"/>
            <w:shd w:val="clear" w:color="auto" w:fill="auto"/>
            <w:noWrap/>
            <w:vAlign w:val="center"/>
          </w:tcPr>
          <w:p w14:paraId="38F0BC10" w14:textId="77777777" w:rsidR="000178F0" w:rsidRDefault="00DE263E">
            <w:pPr>
              <w:rPr>
                <w:rFonts w:eastAsia="宋体"/>
                <w:color w:val="000000"/>
                <w:sz w:val="18"/>
                <w:szCs w:val="18"/>
                <w:lang w:eastAsia="zh-CN"/>
              </w:rPr>
            </w:pPr>
            <w:r>
              <w:rPr>
                <w:rFonts w:eastAsia="宋体"/>
                <w:color w:val="000000"/>
                <w:sz w:val="18"/>
                <w:szCs w:val="18"/>
                <w:lang w:eastAsia="zh-CN"/>
              </w:rPr>
              <w:t>ATOM675</w:t>
            </w:r>
          </w:p>
        </w:tc>
        <w:tc>
          <w:tcPr>
            <w:tcW w:w="1559" w:type="dxa"/>
            <w:shd w:val="clear" w:color="auto" w:fill="auto"/>
            <w:noWrap/>
            <w:vAlign w:val="center"/>
          </w:tcPr>
          <w:p w14:paraId="066B8357"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659A45B1"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6A709421" w14:textId="77777777" w:rsidR="000178F0" w:rsidRDefault="00DE263E">
            <w:pPr>
              <w:jc w:val="right"/>
              <w:rPr>
                <w:rFonts w:eastAsia="宋体"/>
                <w:color w:val="000000"/>
                <w:sz w:val="18"/>
                <w:szCs w:val="18"/>
                <w:lang w:eastAsia="zh-CN"/>
              </w:rPr>
            </w:pPr>
            <w:r>
              <w:rPr>
                <w:rFonts w:eastAsia="宋体"/>
                <w:color w:val="000000"/>
                <w:sz w:val="18"/>
                <w:szCs w:val="18"/>
                <w:lang w:eastAsia="zh-CN"/>
              </w:rPr>
              <w:t>28.593</w:t>
            </w:r>
          </w:p>
        </w:tc>
        <w:tc>
          <w:tcPr>
            <w:tcW w:w="1559" w:type="dxa"/>
            <w:shd w:val="clear" w:color="auto" w:fill="auto"/>
            <w:noWrap/>
            <w:vAlign w:val="center"/>
          </w:tcPr>
          <w:p w14:paraId="7BEFA75A" w14:textId="77777777" w:rsidR="000178F0" w:rsidRDefault="00DE263E">
            <w:pPr>
              <w:jc w:val="right"/>
              <w:rPr>
                <w:rFonts w:eastAsia="宋体"/>
                <w:color w:val="000000"/>
                <w:sz w:val="18"/>
                <w:szCs w:val="18"/>
                <w:lang w:eastAsia="zh-CN"/>
              </w:rPr>
            </w:pPr>
            <w:r>
              <w:rPr>
                <w:rFonts w:eastAsia="宋体"/>
                <w:color w:val="000000"/>
                <w:sz w:val="18"/>
                <w:szCs w:val="18"/>
                <w:lang w:eastAsia="zh-CN"/>
              </w:rPr>
              <w:t>32.885</w:t>
            </w:r>
          </w:p>
        </w:tc>
        <w:tc>
          <w:tcPr>
            <w:tcW w:w="856" w:type="dxa"/>
            <w:shd w:val="clear" w:color="auto" w:fill="auto"/>
            <w:noWrap/>
            <w:vAlign w:val="center"/>
          </w:tcPr>
          <w:p w14:paraId="33F42115" w14:textId="77777777" w:rsidR="000178F0" w:rsidRDefault="00DE263E">
            <w:pPr>
              <w:jc w:val="right"/>
              <w:rPr>
                <w:rFonts w:eastAsia="宋体"/>
                <w:color w:val="000000"/>
                <w:sz w:val="18"/>
                <w:szCs w:val="18"/>
                <w:lang w:eastAsia="zh-CN"/>
              </w:rPr>
            </w:pPr>
            <w:r>
              <w:rPr>
                <w:rFonts w:eastAsia="宋体"/>
                <w:color w:val="000000"/>
                <w:sz w:val="18"/>
                <w:szCs w:val="18"/>
                <w:lang w:eastAsia="zh-CN"/>
              </w:rPr>
              <w:t>37.052</w:t>
            </w:r>
          </w:p>
        </w:tc>
      </w:tr>
      <w:tr w:rsidR="000178F0" w14:paraId="32D313D7" w14:textId="77777777">
        <w:trPr>
          <w:trHeight w:val="280"/>
          <w:jc w:val="center"/>
        </w:trPr>
        <w:tc>
          <w:tcPr>
            <w:tcW w:w="1413" w:type="dxa"/>
            <w:shd w:val="clear" w:color="auto" w:fill="auto"/>
            <w:noWrap/>
            <w:vAlign w:val="center"/>
          </w:tcPr>
          <w:p w14:paraId="718F0A68" w14:textId="77777777" w:rsidR="000178F0" w:rsidRDefault="00DE263E">
            <w:pPr>
              <w:rPr>
                <w:rFonts w:eastAsia="宋体"/>
                <w:color w:val="000000"/>
                <w:sz w:val="18"/>
                <w:szCs w:val="18"/>
                <w:lang w:eastAsia="zh-CN"/>
              </w:rPr>
            </w:pPr>
            <w:r>
              <w:rPr>
                <w:rFonts w:eastAsia="宋体"/>
                <w:color w:val="000000"/>
                <w:sz w:val="18"/>
                <w:szCs w:val="18"/>
                <w:lang w:eastAsia="zh-CN"/>
              </w:rPr>
              <w:t>ATOM676</w:t>
            </w:r>
          </w:p>
        </w:tc>
        <w:tc>
          <w:tcPr>
            <w:tcW w:w="1559" w:type="dxa"/>
            <w:shd w:val="clear" w:color="auto" w:fill="auto"/>
            <w:noWrap/>
            <w:vAlign w:val="center"/>
          </w:tcPr>
          <w:p w14:paraId="178F30A5"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6B49DCF7"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0BAEE453" w14:textId="77777777" w:rsidR="000178F0" w:rsidRDefault="00DE263E">
            <w:pPr>
              <w:jc w:val="right"/>
              <w:rPr>
                <w:rFonts w:eastAsia="宋体"/>
                <w:color w:val="000000"/>
                <w:sz w:val="18"/>
                <w:szCs w:val="18"/>
                <w:lang w:eastAsia="zh-CN"/>
              </w:rPr>
            </w:pPr>
            <w:r>
              <w:rPr>
                <w:rFonts w:eastAsia="宋体"/>
                <w:color w:val="000000"/>
                <w:sz w:val="18"/>
                <w:szCs w:val="18"/>
                <w:lang w:eastAsia="zh-CN"/>
              </w:rPr>
              <w:t>30.981</w:t>
            </w:r>
          </w:p>
        </w:tc>
        <w:tc>
          <w:tcPr>
            <w:tcW w:w="1559" w:type="dxa"/>
            <w:shd w:val="clear" w:color="auto" w:fill="auto"/>
            <w:noWrap/>
            <w:vAlign w:val="center"/>
          </w:tcPr>
          <w:p w14:paraId="4F79E98A" w14:textId="77777777" w:rsidR="000178F0" w:rsidRDefault="00DE263E">
            <w:pPr>
              <w:jc w:val="right"/>
              <w:rPr>
                <w:rFonts w:eastAsia="宋体"/>
                <w:color w:val="000000"/>
                <w:sz w:val="18"/>
                <w:szCs w:val="18"/>
                <w:lang w:eastAsia="zh-CN"/>
              </w:rPr>
            </w:pPr>
            <w:r>
              <w:rPr>
                <w:rFonts w:eastAsia="宋体"/>
                <w:color w:val="000000"/>
                <w:sz w:val="18"/>
                <w:szCs w:val="18"/>
                <w:lang w:eastAsia="zh-CN"/>
              </w:rPr>
              <w:t>33.867</w:t>
            </w:r>
          </w:p>
        </w:tc>
        <w:tc>
          <w:tcPr>
            <w:tcW w:w="856" w:type="dxa"/>
            <w:shd w:val="clear" w:color="auto" w:fill="auto"/>
            <w:noWrap/>
            <w:vAlign w:val="center"/>
          </w:tcPr>
          <w:p w14:paraId="1301457A" w14:textId="77777777" w:rsidR="000178F0" w:rsidRDefault="00DE263E">
            <w:pPr>
              <w:jc w:val="right"/>
              <w:rPr>
                <w:rFonts w:eastAsia="宋体"/>
                <w:color w:val="000000"/>
                <w:sz w:val="18"/>
                <w:szCs w:val="18"/>
                <w:lang w:eastAsia="zh-CN"/>
              </w:rPr>
            </w:pPr>
            <w:r>
              <w:rPr>
                <w:rFonts w:eastAsia="宋体"/>
                <w:color w:val="000000"/>
                <w:sz w:val="18"/>
                <w:szCs w:val="18"/>
                <w:lang w:eastAsia="zh-CN"/>
              </w:rPr>
              <w:t>38.045</w:t>
            </w:r>
          </w:p>
        </w:tc>
      </w:tr>
      <w:tr w:rsidR="000178F0" w14:paraId="47F4ACFD" w14:textId="77777777">
        <w:trPr>
          <w:trHeight w:val="280"/>
          <w:jc w:val="center"/>
        </w:trPr>
        <w:tc>
          <w:tcPr>
            <w:tcW w:w="1413" w:type="dxa"/>
            <w:shd w:val="clear" w:color="auto" w:fill="auto"/>
            <w:noWrap/>
            <w:vAlign w:val="center"/>
          </w:tcPr>
          <w:p w14:paraId="66ACF39F" w14:textId="77777777" w:rsidR="000178F0" w:rsidRDefault="00DE263E">
            <w:pPr>
              <w:rPr>
                <w:rFonts w:eastAsia="宋体"/>
                <w:color w:val="000000"/>
                <w:sz w:val="18"/>
                <w:szCs w:val="18"/>
                <w:lang w:eastAsia="zh-CN"/>
              </w:rPr>
            </w:pPr>
            <w:r>
              <w:rPr>
                <w:rFonts w:eastAsia="宋体"/>
                <w:color w:val="000000"/>
                <w:sz w:val="18"/>
                <w:szCs w:val="18"/>
                <w:lang w:eastAsia="zh-CN"/>
              </w:rPr>
              <w:t>ATOM677</w:t>
            </w:r>
          </w:p>
        </w:tc>
        <w:tc>
          <w:tcPr>
            <w:tcW w:w="1559" w:type="dxa"/>
            <w:shd w:val="clear" w:color="auto" w:fill="auto"/>
            <w:noWrap/>
            <w:vAlign w:val="center"/>
          </w:tcPr>
          <w:p w14:paraId="140B16C5"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08754EA6"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1756E9EF" w14:textId="77777777" w:rsidR="000178F0" w:rsidRDefault="00DE263E">
            <w:pPr>
              <w:jc w:val="right"/>
              <w:rPr>
                <w:rFonts w:eastAsia="宋体"/>
                <w:color w:val="000000"/>
                <w:sz w:val="18"/>
                <w:szCs w:val="18"/>
                <w:lang w:eastAsia="zh-CN"/>
              </w:rPr>
            </w:pPr>
            <w:r>
              <w:rPr>
                <w:rFonts w:eastAsia="宋体"/>
                <w:color w:val="000000"/>
                <w:sz w:val="18"/>
                <w:szCs w:val="18"/>
                <w:lang w:eastAsia="zh-CN"/>
              </w:rPr>
              <w:t>30.611</w:t>
            </w:r>
          </w:p>
        </w:tc>
        <w:tc>
          <w:tcPr>
            <w:tcW w:w="1559" w:type="dxa"/>
            <w:shd w:val="clear" w:color="auto" w:fill="auto"/>
            <w:noWrap/>
            <w:vAlign w:val="center"/>
          </w:tcPr>
          <w:p w14:paraId="7C592F11" w14:textId="77777777" w:rsidR="000178F0" w:rsidRDefault="00DE263E">
            <w:pPr>
              <w:jc w:val="right"/>
              <w:rPr>
                <w:rFonts w:eastAsia="宋体"/>
                <w:color w:val="000000"/>
                <w:sz w:val="18"/>
                <w:szCs w:val="18"/>
                <w:lang w:eastAsia="zh-CN"/>
              </w:rPr>
            </w:pPr>
            <w:r>
              <w:rPr>
                <w:rFonts w:eastAsia="宋体"/>
                <w:color w:val="000000"/>
                <w:sz w:val="18"/>
                <w:szCs w:val="18"/>
                <w:lang w:eastAsia="zh-CN"/>
              </w:rPr>
              <w:t>33.833</w:t>
            </w:r>
          </w:p>
        </w:tc>
        <w:tc>
          <w:tcPr>
            <w:tcW w:w="856" w:type="dxa"/>
            <w:shd w:val="clear" w:color="auto" w:fill="auto"/>
            <w:noWrap/>
            <w:vAlign w:val="center"/>
          </w:tcPr>
          <w:p w14:paraId="046F96B1" w14:textId="77777777" w:rsidR="000178F0" w:rsidRDefault="00DE263E">
            <w:pPr>
              <w:jc w:val="right"/>
              <w:rPr>
                <w:rFonts w:eastAsia="宋体"/>
                <w:color w:val="000000"/>
                <w:sz w:val="18"/>
                <w:szCs w:val="18"/>
                <w:lang w:eastAsia="zh-CN"/>
              </w:rPr>
            </w:pPr>
            <w:r>
              <w:rPr>
                <w:rFonts w:eastAsia="宋体"/>
                <w:color w:val="000000"/>
                <w:sz w:val="18"/>
                <w:szCs w:val="18"/>
                <w:lang w:eastAsia="zh-CN"/>
              </w:rPr>
              <w:t>39.199</w:t>
            </w:r>
          </w:p>
        </w:tc>
      </w:tr>
      <w:tr w:rsidR="000178F0" w14:paraId="4F6864CD" w14:textId="77777777">
        <w:trPr>
          <w:trHeight w:val="280"/>
          <w:jc w:val="center"/>
        </w:trPr>
        <w:tc>
          <w:tcPr>
            <w:tcW w:w="1413" w:type="dxa"/>
            <w:shd w:val="clear" w:color="auto" w:fill="auto"/>
            <w:noWrap/>
            <w:vAlign w:val="center"/>
          </w:tcPr>
          <w:p w14:paraId="109D3197" w14:textId="77777777" w:rsidR="000178F0" w:rsidRDefault="00DE263E">
            <w:pPr>
              <w:rPr>
                <w:rFonts w:eastAsia="宋体"/>
                <w:color w:val="000000"/>
                <w:sz w:val="18"/>
                <w:szCs w:val="18"/>
                <w:lang w:eastAsia="zh-CN"/>
              </w:rPr>
            </w:pPr>
            <w:r>
              <w:rPr>
                <w:rFonts w:eastAsia="宋体"/>
                <w:color w:val="000000"/>
                <w:sz w:val="18"/>
                <w:szCs w:val="18"/>
                <w:lang w:eastAsia="zh-CN"/>
              </w:rPr>
              <w:t>ATOM678</w:t>
            </w:r>
          </w:p>
        </w:tc>
        <w:tc>
          <w:tcPr>
            <w:tcW w:w="1559" w:type="dxa"/>
            <w:shd w:val="clear" w:color="auto" w:fill="auto"/>
            <w:noWrap/>
            <w:vAlign w:val="center"/>
          </w:tcPr>
          <w:p w14:paraId="798432DC"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5FA02D49"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1EF64408" w14:textId="77777777" w:rsidR="000178F0" w:rsidRDefault="00DE263E">
            <w:pPr>
              <w:jc w:val="right"/>
              <w:rPr>
                <w:rFonts w:eastAsia="宋体"/>
                <w:color w:val="000000"/>
                <w:sz w:val="18"/>
                <w:szCs w:val="18"/>
                <w:lang w:eastAsia="zh-CN"/>
              </w:rPr>
            </w:pPr>
            <w:r>
              <w:rPr>
                <w:rFonts w:eastAsia="宋体"/>
                <w:color w:val="000000"/>
                <w:sz w:val="18"/>
                <w:szCs w:val="18"/>
                <w:lang w:eastAsia="zh-CN"/>
              </w:rPr>
              <w:t>31.438</w:t>
            </w:r>
          </w:p>
        </w:tc>
        <w:tc>
          <w:tcPr>
            <w:tcW w:w="1559" w:type="dxa"/>
            <w:shd w:val="clear" w:color="auto" w:fill="auto"/>
            <w:noWrap/>
            <w:vAlign w:val="center"/>
          </w:tcPr>
          <w:p w14:paraId="689C99B5" w14:textId="77777777" w:rsidR="000178F0" w:rsidRDefault="00DE263E">
            <w:pPr>
              <w:jc w:val="right"/>
              <w:rPr>
                <w:rFonts w:eastAsia="宋体"/>
                <w:color w:val="000000"/>
                <w:sz w:val="18"/>
                <w:szCs w:val="18"/>
                <w:lang w:eastAsia="zh-CN"/>
              </w:rPr>
            </w:pPr>
            <w:r>
              <w:rPr>
                <w:rFonts w:eastAsia="宋体"/>
                <w:color w:val="000000"/>
                <w:sz w:val="18"/>
                <w:szCs w:val="18"/>
                <w:lang w:eastAsia="zh-CN"/>
              </w:rPr>
              <w:t>35.007</w:t>
            </w:r>
          </w:p>
        </w:tc>
        <w:tc>
          <w:tcPr>
            <w:tcW w:w="856" w:type="dxa"/>
            <w:shd w:val="clear" w:color="auto" w:fill="auto"/>
            <w:noWrap/>
            <w:vAlign w:val="center"/>
          </w:tcPr>
          <w:p w14:paraId="5AC19470" w14:textId="77777777" w:rsidR="000178F0" w:rsidRDefault="00DE263E">
            <w:pPr>
              <w:jc w:val="right"/>
              <w:rPr>
                <w:rFonts w:eastAsia="宋体"/>
                <w:color w:val="000000"/>
                <w:sz w:val="18"/>
                <w:szCs w:val="18"/>
                <w:lang w:eastAsia="zh-CN"/>
              </w:rPr>
            </w:pPr>
            <w:r>
              <w:rPr>
                <w:rFonts w:eastAsia="宋体"/>
                <w:color w:val="000000"/>
                <w:sz w:val="18"/>
                <w:szCs w:val="18"/>
                <w:lang w:eastAsia="zh-CN"/>
              </w:rPr>
              <w:t>37.502</w:t>
            </w:r>
          </w:p>
        </w:tc>
      </w:tr>
      <w:tr w:rsidR="000178F0" w14:paraId="38101F15" w14:textId="77777777">
        <w:trPr>
          <w:trHeight w:val="280"/>
          <w:jc w:val="center"/>
        </w:trPr>
        <w:tc>
          <w:tcPr>
            <w:tcW w:w="1413" w:type="dxa"/>
            <w:shd w:val="clear" w:color="auto" w:fill="auto"/>
            <w:noWrap/>
            <w:vAlign w:val="center"/>
          </w:tcPr>
          <w:p w14:paraId="72EFFDB0" w14:textId="77777777" w:rsidR="000178F0" w:rsidRDefault="00DE263E">
            <w:pPr>
              <w:rPr>
                <w:rFonts w:eastAsia="宋体"/>
                <w:color w:val="000000"/>
                <w:sz w:val="18"/>
                <w:szCs w:val="18"/>
                <w:lang w:eastAsia="zh-CN"/>
              </w:rPr>
            </w:pPr>
            <w:r>
              <w:rPr>
                <w:rFonts w:eastAsia="宋体"/>
                <w:color w:val="000000"/>
                <w:sz w:val="18"/>
                <w:szCs w:val="18"/>
                <w:lang w:eastAsia="zh-CN"/>
              </w:rPr>
              <w:t>ATOM679</w:t>
            </w:r>
          </w:p>
        </w:tc>
        <w:tc>
          <w:tcPr>
            <w:tcW w:w="1559" w:type="dxa"/>
            <w:shd w:val="clear" w:color="auto" w:fill="auto"/>
            <w:noWrap/>
            <w:vAlign w:val="center"/>
          </w:tcPr>
          <w:p w14:paraId="7BE43462"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7CBA7FB8"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19C2BA3F" w14:textId="77777777" w:rsidR="000178F0" w:rsidRDefault="00DE263E">
            <w:pPr>
              <w:jc w:val="right"/>
              <w:rPr>
                <w:rFonts w:eastAsia="宋体"/>
                <w:color w:val="000000"/>
                <w:sz w:val="18"/>
                <w:szCs w:val="18"/>
                <w:lang w:eastAsia="zh-CN"/>
              </w:rPr>
            </w:pPr>
            <w:r>
              <w:rPr>
                <w:rFonts w:eastAsia="宋体"/>
                <w:color w:val="000000"/>
                <w:sz w:val="18"/>
                <w:szCs w:val="18"/>
                <w:lang w:eastAsia="zh-CN"/>
              </w:rPr>
              <w:t>31.526</w:t>
            </w:r>
          </w:p>
        </w:tc>
        <w:tc>
          <w:tcPr>
            <w:tcW w:w="1559" w:type="dxa"/>
            <w:shd w:val="clear" w:color="auto" w:fill="auto"/>
            <w:noWrap/>
            <w:vAlign w:val="center"/>
          </w:tcPr>
          <w:p w14:paraId="5E6FB4DD" w14:textId="77777777" w:rsidR="000178F0" w:rsidRDefault="00DE263E">
            <w:pPr>
              <w:jc w:val="right"/>
              <w:rPr>
                <w:rFonts w:eastAsia="宋体"/>
                <w:color w:val="000000"/>
                <w:sz w:val="18"/>
                <w:szCs w:val="18"/>
                <w:lang w:eastAsia="zh-CN"/>
              </w:rPr>
            </w:pPr>
            <w:r>
              <w:rPr>
                <w:rFonts w:eastAsia="宋体"/>
                <w:color w:val="000000"/>
                <w:sz w:val="18"/>
                <w:szCs w:val="18"/>
                <w:lang w:eastAsia="zh-CN"/>
              </w:rPr>
              <w:t>34.992</w:t>
            </w:r>
          </w:p>
        </w:tc>
        <w:tc>
          <w:tcPr>
            <w:tcW w:w="856" w:type="dxa"/>
            <w:shd w:val="clear" w:color="auto" w:fill="auto"/>
            <w:noWrap/>
            <w:vAlign w:val="center"/>
          </w:tcPr>
          <w:p w14:paraId="7E7A620A" w14:textId="77777777" w:rsidR="000178F0" w:rsidRDefault="00DE263E">
            <w:pPr>
              <w:jc w:val="right"/>
              <w:rPr>
                <w:rFonts w:eastAsia="宋体"/>
                <w:color w:val="000000"/>
                <w:sz w:val="18"/>
                <w:szCs w:val="18"/>
                <w:lang w:eastAsia="zh-CN"/>
              </w:rPr>
            </w:pPr>
            <w:r>
              <w:rPr>
                <w:rFonts w:eastAsia="宋体"/>
                <w:color w:val="000000"/>
                <w:sz w:val="18"/>
                <w:szCs w:val="18"/>
                <w:lang w:eastAsia="zh-CN"/>
              </w:rPr>
              <w:t>36.496</w:t>
            </w:r>
          </w:p>
        </w:tc>
      </w:tr>
      <w:tr w:rsidR="000178F0" w14:paraId="1D995EBC" w14:textId="77777777">
        <w:trPr>
          <w:trHeight w:val="280"/>
          <w:jc w:val="center"/>
        </w:trPr>
        <w:tc>
          <w:tcPr>
            <w:tcW w:w="1413" w:type="dxa"/>
            <w:shd w:val="clear" w:color="auto" w:fill="auto"/>
            <w:noWrap/>
            <w:vAlign w:val="center"/>
          </w:tcPr>
          <w:p w14:paraId="5D852F6F" w14:textId="77777777" w:rsidR="000178F0" w:rsidRDefault="00DE263E">
            <w:pPr>
              <w:rPr>
                <w:rFonts w:eastAsia="宋体"/>
                <w:color w:val="000000"/>
                <w:sz w:val="18"/>
                <w:szCs w:val="18"/>
                <w:lang w:eastAsia="zh-CN"/>
              </w:rPr>
            </w:pPr>
            <w:r>
              <w:rPr>
                <w:rFonts w:eastAsia="宋体"/>
                <w:color w:val="000000"/>
                <w:sz w:val="18"/>
                <w:szCs w:val="18"/>
                <w:lang w:eastAsia="zh-CN"/>
              </w:rPr>
              <w:t>ATOM680</w:t>
            </w:r>
          </w:p>
        </w:tc>
        <w:tc>
          <w:tcPr>
            <w:tcW w:w="1559" w:type="dxa"/>
            <w:shd w:val="clear" w:color="auto" w:fill="auto"/>
            <w:noWrap/>
            <w:vAlign w:val="center"/>
          </w:tcPr>
          <w:p w14:paraId="5979A81D"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2B3344DE"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68E5B470" w14:textId="77777777" w:rsidR="000178F0" w:rsidRDefault="00DE263E">
            <w:pPr>
              <w:jc w:val="right"/>
              <w:rPr>
                <w:rFonts w:eastAsia="宋体"/>
                <w:color w:val="000000"/>
                <w:sz w:val="18"/>
                <w:szCs w:val="18"/>
                <w:lang w:eastAsia="zh-CN"/>
              </w:rPr>
            </w:pPr>
            <w:r>
              <w:rPr>
                <w:rFonts w:eastAsia="宋体"/>
                <w:color w:val="000000"/>
                <w:sz w:val="18"/>
                <w:szCs w:val="18"/>
                <w:lang w:eastAsia="zh-CN"/>
              </w:rPr>
              <w:t>31.711</w:t>
            </w:r>
          </w:p>
        </w:tc>
        <w:tc>
          <w:tcPr>
            <w:tcW w:w="1559" w:type="dxa"/>
            <w:shd w:val="clear" w:color="auto" w:fill="auto"/>
            <w:noWrap/>
            <w:vAlign w:val="center"/>
          </w:tcPr>
          <w:p w14:paraId="4F482AF1" w14:textId="77777777" w:rsidR="000178F0" w:rsidRDefault="00DE263E">
            <w:pPr>
              <w:jc w:val="right"/>
              <w:rPr>
                <w:rFonts w:eastAsia="宋体"/>
                <w:color w:val="000000"/>
                <w:sz w:val="18"/>
                <w:szCs w:val="18"/>
                <w:lang w:eastAsia="zh-CN"/>
              </w:rPr>
            </w:pPr>
            <w:r>
              <w:rPr>
                <w:rFonts w:eastAsia="宋体"/>
                <w:color w:val="000000"/>
                <w:sz w:val="18"/>
                <w:szCs w:val="18"/>
                <w:lang w:eastAsia="zh-CN"/>
              </w:rPr>
              <w:t>36.258</w:t>
            </w:r>
          </w:p>
        </w:tc>
        <w:tc>
          <w:tcPr>
            <w:tcW w:w="856" w:type="dxa"/>
            <w:shd w:val="clear" w:color="auto" w:fill="auto"/>
            <w:noWrap/>
            <w:vAlign w:val="center"/>
          </w:tcPr>
          <w:p w14:paraId="1EA43BDD" w14:textId="77777777" w:rsidR="000178F0" w:rsidRDefault="00DE263E">
            <w:pPr>
              <w:jc w:val="right"/>
              <w:rPr>
                <w:rFonts w:eastAsia="宋体"/>
                <w:color w:val="000000"/>
                <w:sz w:val="18"/>
                <w:szCs w:val="18"/>
                <w:lang w:eastAsia="zh-CN"/>
              </w:rPr>
            </w:pPr>
            <w:r>
              <w:rPr>
                <w:rFonts w:eastAsia="宋体"/>
                <w:color w:val="000000"/>
                <w:sz w:val="18"/>
                <w:szCs w:val="18"/>
                <w:lang w:eastAsia="zh-CN"/>
              </w:rPr>
              <w:t>38.148</w:t>
            </w:r>
          </w:p>
        </w:tc>
      </w:tr>
      <w:tr w:rsidR="000178F0" w14:paraId="777CDBB7" w14:textId="77777777">
        <w:trPr>
          <w:trHeight w:val="280"/>
          <w:jc w:val="center"/>
        </w:trPr>
        <w:tc>
          <w:tcPr>
            <w:tcW w:w="1413" w:type="dxa"/>
            <w:shd w:val="clear" w:color="auto" w:fill="auto"/>
            <w:noWrap/>
            <w:vAlign w:val="center"/>
          </w:tcPr>
          <w:p w14:paraId="1FD416C9" w14:textId="77777777" w:rsidR="000178F0" w:rsidRDefault="00DE263E">
            <w:pPr>
              <w:rPr>
                <w:rFonts w:eastAsia="宋体"/>
                <w:color w:val="000000"/>
                <w:sz w:val="18"/>
                <w:szCs w:val="18"/>
                <w:lang w:eastAsia="zh-CN"/>
              </w:rPr>
            </w:pPr>
            <w:r>
              <w:rPr>
                <w:rFonts w:eastAsia="宋体"/>
                <w:color w:val="000000"/>
                <w:sz w:val="18"/>
                <w:szCs w:val="18"/>
                <w:lang w:eastAsia="zh-CN"/>
              </w:rPr>
              <w:t>ATOM681</w:t>
            </w:r>
          </w:p>
        </w:tc>
        <w:tc>
          <w:tcPr>
            <w:tcW w:w="1559" w:type="dxa"/>
            <w:shd w:val="clear" w:color="auto" w:fill="auto"/>
            <w:noWrap/>
            <w:vAlign w:val="center"/>
          </w:tcPr>
          <w:p w14:paraId="267AD13F"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50BA2884"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10B12680" w14:textId="77777777" w:rsidR="000178F0" w:rsidRDefault="00DE263E">
            <w:pPr>
              <w:jc w:val="right"/>
              <w:rPr>
                <w:rFonts w:eastAsia="宋体"/>
                <w:color w:val="000000"/>
                <w:sz w:val="18"/>
                <w:szCs w:val="18"/>
                <w:lang w:eastAsia="zh-CN"/>
              </w:rPr>
            </w:pPr>
            <w:r>
              <w:rPr>
                <w:rFonts w:eastAsia="宋体"/>
                <w:color w:val="000000"/>
                <w:sz w:val="18"/>
                <w:szCs w:val="18"/>
                <w:lang w:eastAsia="zh-CN"/>
              </w:rPr>
              <w:t>31.59</w:t>
            </w:r>
          </w:p>
        </w:tc>
        <w:tc>
          <w:tcPr>
            <w:tcW w:w="1559" w:type="dxa"/>
            <w:shd w:val="clear" w:color="auto" w:fill="auto"/>
            <w:noWrap/>
            <w:vAlign w:val="center"/>
          </w:tcPr>
          <w:p w14:paraId="771EA81B" w14:textId="77777777" w:rsidR="000178F0" w:rsidRDefault="00DE263E">
            <w:pPr>
              <w:jc w:val="right"/>
              <w:rPr>
                <w:rFonts w:eastAsia="宋体"/>
                <w:color w:val="000000"/>
                <w:sz w:val="18"/>
                <w:szCs w:val="18"/>
                <w:lang w:eastAsia="zh-CN"/>
              </w:rPr>
            </w:pPr>
            <w:r>
              <w:rPr>
                <w:rFonts w:eastAsia="宋体"/>
                <w:color w:val="000000"/>
                <w:sz w:val="18"/>
                <w:szCs w:val="18"/>
                <w:lang w:eastAsia="zh-CN"/>
              </w:rPr>
              <w:t>36.029</w:t>
            </w:r>
          </w:p>
        </w:tc>
        <w:tc>
          <w:tcPr>
            <w:tcW w:w="856" w:type="dxa"/>
            <w:shd w:val="clear" w:color="auto" w:fill="auto"/>
            <w:noWrap/>
            <w:vAlign w:val="center"/>
          </w:tcPr>
          <w:p w14:paraId="6E240912" w14:textId="77777777" w:rsidR="000178F0" w:rsidRDefault="00DE263E">
            <w:pPr>
              <w:jc w:val="right"/>
              <w:rPr>
                <w:rFonts w:eastAsia="宋体"/>
                <w:color w:val="000000"/>
                <w:sz w:val="18"/>
                <w:szCs w:val="18"/>
                <w:lang w:eastAsia="zh-CN"/>
              </w:rPr>
            </w:pPr>
            <w:r>
              <w:rPr>
                <w:rFonts w:eastAsia="宋体"/>
                <w:color w:val="000000"/>
                <w:sz w:val="18"/>
                <w:szCs w:val="18"/>
                <w:lang w:eastAsia="zh-CN"/>
              </w:rPr>
              <w:t>39.207</w:t>
            </w:r>
          </w:p>
        </w:tc>
      </w:tr>
      <w:tr w:rsidR="000178F0" w14:paraId="1F3883D0" w14:textId="77777777">
        <w:trPr>
          <w:trHeight w:val="280"/>
          <w:jc w:val="center"/>
        </w:trPr>
        <w:tc>
          <w:tcPr>
            <w:tcW w:w="1413" w:type="dxa"/>
            <w:shd w:val="clear" w:color="auto" w:fill="auto"/>
            <w:noWrap/>
            <w:vAlign w:val="center"/>
          </w:tcPr>
          <w:p w14:paraId="0C05F624" w14:textId="77777777" w:rsidR="000178F0" w:rsidRDefault="00DE263E">
            <w:pPr>
              <w:rPr>
                <w:rFonts w:eastAsia="宋体"/>
                <w:color w:val="000000"/>
                <w:sz w:val="18"/>
                <w:szCs w:val="18"/>
                <w:lang w:eastAsia="zh-CN"/>
              </w:rPr>
            </w:pPr>
            <w:r>
              <w:rPr>
                <w:rFonts w:eastAsia="宋体"/>
                <w:color w:val="000000"/>
                <w:sz w:val="18"/>
                <w:szCs w:val="18"/>
                <w:lang w:eastAsia="zh-CN"/>
              </w:rPr>
              <w:t>ATOM682</w:t>
            </w:r>
          </w:p>
        </w:tc>
        <w:tc>
          <w:tcPr>
            <w:tcW w:w="1559" w:type="dxa"/>
            <w:shd w:val="clear" w:color="auto" w:fill="auto"/>
            <w:noWrap/>
            <w:vAlign w:val="center"/>
          </w:tcPr>
          <w:p w14:paraId="5BC083E4"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0390A03E"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5E6018E7" w14:textId="77777777" w:rsidR="000178F0" w:rsidRDefault="00DE263E">
            <w:pPr>
              <w:jc w:val="right"/>
              <w:rPr>
                <w:rFonts w:eastAsia="宋体"/>
                <w:color w:val="000000"/>
                <w:sz w:val="18"/>
                <w:szCs w:val="18"/>
                <w:lang w:eastAsia="zh-CN"/>
              </w:rPr>
            </w:pPr>
            <w:r>
              <w:rPr>
                <w:rFonts w:eastAsia="宋体"/>
                <w:color w:val="000000"/>
                <w:sz w:val="18"/>
                <w:szCs w:val="18"/>
                <w:lang w:eastAsia="zh-CN"/>
              </w:rPr>
              <w:t>33.251</w:t>
            </w:r>
          </w:p>
        </w:tc>
        <w:tc>
          <w:tcPr>
            <w:tcW w:w="1559" w:type="dxa"/>
            <w:shd w:val="clear" w:color="auto" w:fill="auto"/>
            <w:noWrap/>
            <w:vAlign w:val="center"/>
          </w:tcPr>
          <w:p w14:paraId="27A84078" w14:textId="77777777" w:rsidR="000178F0" w:rsidRDefault="00DE263E">
            <w:pPr>
              <w:jc w:val="right"/>
              <w:rPr>
                <w:rFonts w:eastAsia="宋体"/>
                <w:color w:val="000000"/>
                <w:sz w:val="18"/>
                <w:szCs w:val="18"/>
                <w:lang w:eastAsia="zh-CN"/>
              </w:rPr>
            </w:pPr>
            <w:r>
              <w:rPr>
                <w:rFonts w:eastAsia="宋体"/>
                <w:color w:val="000000"/>
                <w:sz w:val="18"/>
                <w:szCs w:val="18"/>
                <w:lang w:eastAsia="zh-CN"/>
              </w:rPr>
              <w:t>36.681</w:t>
            </w:r>
          </w:p>
        </w:tc>
        <w:tc>
          <w:tcPr>
            <w:tcW w:w="856" w:type="dxa"/>
            <w:shd w:val="clear" w:color="auto" w:fill="auto"/>
            <w:noWrap/>
            <w:vAlign w:val="center"/>
          </w:tcPr>
          <w:p w14:paraId="7CBDFA4E" w14:textId="77777777" w:rsidR="000178F0" w:rsidRDefault="00DE263E">
            <w:pPr>
              <w:jc w:val="right"/>
              <w:rPr>
                <w:rFonts w:eastAsia="宋体"/>
                <w:color w:val="000000"/>
                <w:sz w:val="18"/>
                <w:szCs w:val="18"/>
                <w:lang w:eastAsia="zh-CN"/>
              </w:rPr>
            </w:pPr>
            <w:r>
              <w:rPr>
                <w:rFonts w:eastAsia="宋体"/>
                <w:color w:val="000000"/>
                <w:sz w:val="18"/>
                <w:szCs w:val="18"/>
                <w:lang w:eastAsia="zh-CN"/>
              </w:rPr>
              <w:t>37.981</w:t>
            </w:r>
          </w:p>
        </w:tc>
      </w:tr>
      <w:tr w:rsidR="000178F0" w14:paraId="3832449F" w14:textId="77777777">
        <w:trPr>
          <w:trHeight w:val="280"/>
          <w:jc w:val="center"/>
        </w:trPr>
        <w:tc>
          <w:tcPr>
            <w:tcW w:w="1413" w:type="dxa"/>
            <w:shd w:val="clear" w:color="auto" w:fill="auto"/>
            <w:noWrap/>
            <w:vAlign w:val="center"/>
          </w:tcPr>
          <w:p w14:paraId="5625979B" w14:textId="77777777" w:rsidR="000178F0" w:rsidRDefault="00DE263E">
            <w:pPr>
              <w:rPr>
                <w:rFonts w:eastAsia="宋体"/>
                <w:color w:val="000000"/>
                <w:sz w:val="18"/>
                <w:szCs w:val="18"/>
                <w:lang w:eastAsia="zh-CN"/>
              </w:rPr>
            </w:pPr>
            <w:r>
              <w:rPr>
                <w:rFonts w:eastAsia="宋体"/>
                <w:color w:val="000000"/>
                <w:sz w:val="18"/>
                <w:szCs w:val="18"/>
                <w:lang w:eastAsia="zh-CN"/>
              </w:rPr>
              <w:t>ATOM683</w:t>
            </w:r>
          </w:p>
        </w:tc>
        <w:tc>
          <w:tcPr>
            <w:tcW w:w="1559" w:type="dxa"/>
            <w:shd w:val="clear" w:color="auto" w:fill="auto"/>
            <w:noWrap/>
            <w:vAlign w:val="center"/>
          </w:tcPr>
          <w:p w14:paraId="7B35F55D"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6012EBBE"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50EAB4B6" w14:textId="77777777" w:rsidR="000178F0" w:rsidRDefault="00DE263E">
            <w:pPr>
              <w:jc w:val="right"/>
              <w:rPr>
                <w:rFonts w:eastAsia="宋体"/>
                <w:color w:val="000000"/>
                <w:sz w:val="18"/>
                <w:szCs w:val="18"/>
                <w:lang w:eastAsia="zh-CN"/>
              </w:rPr>
            </w:pPr>
            <w:r>
              <w:rPr>
                <w:rFonts w:eastAsia="宋体"/>
                <w:color w:val="000000"/>
                <w:sz w:val="18"/>
                <w:szCs w:val="18"/>
                <w:lang w:eastAsia="zh-CN"/>
              </w:rPr>
              <w:t>33.415</w:t>
            </w:r>
          </w:p>
        </w:tc>
        <w:tc>
          <w:tcPr>
            <w:tcW w:w="1559" w:type="dxa"/>
            <w:shd w:val="clear" w:color="auto" w:fill="auto"/>
            <w:noWrap/>
            <w:vAlign w:val="center"/>
          </w:tcPr>
          <w:p w14:paraId="5723780B" w14:textId="77777777" w:rsidR="000178F0" w:rsidRDefault="00DE263E">
            <w:pPr>
              <w:jc w:val="right"/>
              <w:rPr>
                <w:rFonts w:eastAsia="宋体"/>
                <w:color w:val="000000"/>
                <w:sz w:val="18"/>
                <w:szCs w:val="18"/>
                <w:lang w:eastAsia="zh-CN"/>
              </w:rPr>
            </w:pPr>
            <w:r>
              <w:rPr>
                <w:rFonts w:eastAsia="宋体"/>
                <w:color w:val="000000"/>
                <w:sz w:val="18"/>
                <w:szCs w:val="18"/>
                <w:lang w:eastAsia="zh-CN"/>
              </w:rPr>
              <w:t>36.955</w:t>
            </w:r>
          </w:p>
        </w:tc>
        <w:tc>
          <w:tcPr>
            <w:tcW w:w="856" w:type="dxa"/>
            <w:shd w:val="clear" w:color="auto" w:fill="auto"/>
            <w:noWrap/>
            <w:vAlign w:val="center"/>
          </w:tcPr>
          <w:p w14:paraId="06C1143E" w14:textId="77777777" w:rsidR="000178F0" w:rsidRDefault="00DE263E">
            <w:pPr>
              <w:jc w:val="right"/>
              <w:rPr>
                <w:rFonts w:eastAsia="宋体"/>
                <w:color w:val="000000"/>
                <w:sz w:val="18"/>
                <w:szCs w:val="18"/>
                <w:lang w:eastAsia="zh-CN"/>
              </w:rPr>
            </w:pPr>
            <w:r>
              <w:rPr>
                <w:rFonts w:eastAsia="宋体"/>
                <w:color w:val="000000"/>
                <w:sz w:val="18"/>
                <w:szCs w:val="18"/>
                <w:lang w:eastAsia="zh-CN"/>
              </w:rPr>
              <w:t>36.938</w:t>
            </w:r>
          </w:p>
        </w:tc>
      </w:tr>
      <w:tr w:rsidR="000178F0" w14:paraId="3B923BB7" w14:textId="77777777">
        <w:trPr>
          <w:trHeight w:val="280"/>
          <w:jc w:val="center"/>
        </w:trPr>
        <w:tc>
          <w:tcPr>
            <w:tcW w:w="1413" w:type="dxa"/>
            <w:shd w:val="clear" w:color="auto" w:fill="auto"/>
            <w:noWrap/>
            <w:vAlign w:val="center"/>
          </w:tcPr>
          <w:p w14:paraId="7B7F6724" w14:textId="77777777" w:rsidR="000178F0" w:rsidRDefault="00DE263E">
            <w:pPr>
              <w:rPr>
                <w:rFonts w:eastAsia="宋体"/>
                <w:color w:val="000000"/>
                <w:sz w:val="18"/>
                <w:szCs w:val="18"/>
                <w:lang w:eastAsia="zh-CN"/>
              </w:rPr>
            </w:pPr>
            <w:r>
              <w:rPr>
                <w:rFonts w:eastAsia="宋体"/>
                <w:color w:val="000000"/>
                <w:sz w:val="18"/>
                <w:szCs w:val="18"/>
                <w:lang w:eastAsia="zh-CN"/>
              </w:rPr>
              <w:t>ATOM684</w:t>
            </w:r>
          </w:p>
        </w:tc>
        <w:tc>
          <w:tcPr>
            <w:tcW w:w="1559" w:type="dxa"/>
            <w:shd w:val="clear" w:color="auto" w:fill="auto"/>
            <w:noWrap/>
            <w:vAlign w:val="center"/>
          </w:tcPr>
          <w:p w14:paraId="61A4D90C"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0C277CB3"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61E7A29C" w14:textId="77777777" w:rsidR="000178F0" w:rsidRDefault="00DE263E">
            <w:pPr>
              <w:jc w:val="right"/>
              <w:rPr>
                <w:rFonts w:eastAsia="宋体"/>
                <w:color w:val="000000"/>
                <w:sz w:val="18"/>
                <w:szCs w:val="18"/>
                <w:lang w:eastAsia="zh-CN"/>
              </w:rPr>
            </w:pPr>
            <w:r>
              <w:rPr>
                <w:rFonts w:eastAsia="宋体"/>
                <w:color w:val="000000"/>
                <w:sz w:val="18"/>
                <w:szCs w:val="18"/>
                <w:lang w:eastAsia="zh-CN"/>
              </w:rPr>
              <w:t>33.388</w:t>
            </w:r>
          </w:p>
        </w:tc>
        <w:tc>
          <w:tcPr>
            <w:tcW w:w="1559" w:type="dxa"/>
            <w:shd w:val="clear" w:color="auto" w:fill="auto"/>
            <w:noWrap/>
            <w:vAlign w:val="center"/>
          </w:tcPr>
          <w:p w14:paraId="0E5634BC" w14:textId="77777777" w:rsidR="000178F0" w:rsidRDefault="00DE263E">
            <w:pPr>
              <w:jc w:val="right"/>
              <w:rPr>
                <w:rFonts w:eastAsia="宋体"/>
                <w:color w:val="000000"/>
                <w:sz w:val="18"/>
                <w:szCs w:val="18"/>
                <w:lang w:eastAsia="zh-CN"/>
              </w:rPr>
            </w:pPr>
            <w:r>
              <w:rPr>
                <w:rFonts w:eastAsia="宋体"/>
                <w:color w:val="000000"/>
                <w:sz w:val="18"/>
                <w:szCs w:val="18"/>
                <w:lang w:eastAsia="zh-CN"/>
              </w:rPr>
              <w:t>37.591</w:t>
            </w:r>
          </w:p>
        </w:tc>
        <w:tc>
          <w:tcPr>
            <w:tcW w:w="856" w:type="dxa"/>
            <w:shd w:val="clear" w:color="auto" w:fill="auto"/>
            <w:noWrap/>
            <w:vAlign w:val="center"/>
          </w:tcPr>
          <w:p w14:paraId="1C31BFA7" w14:textId="77777777" w:rsidR="000178F0" w:rsidRDefault="00DE263E">
            <w:pPr>
              <w:jc w:val="right"/>
              <w:rPr>
                <w:rFonts w:eastAsia="宋体"/>
                <w:color w:val="000000"/>
                <w:sz w:val="18"/>
                <w:szCs w:val="18"/>
                <w:lang w:eastAsia="zh-CN"/>
              </w:rPr>
            </w:pPr>
            <w:r>
              <w:rPr>
                <w:rFonts w:eastAsia="宋体"/>
                <w:color w:val="000000"/>
                <w:sz w:val="18"/>
                <w:szCs w:val="18"/>
                <w:lang w:eastAsia="zh-CN"/>
              </w:rPr>
              <w:t>38.565</w:t>
            </w:r>
          </w:p>
        </w:tc>
      </w:tr>
      <w:tr w:rsidR="000178F0" w14:paraId="7B076C6F" w14:textId="77777777">
        <w:trPr>
          <w:trHeight w:val="280"/>
          <w:jc w:val="center"/>
        </w:trPr>
        <w:tc>
          <w:tcPr>
            <w:tcW w:w="1413" w:type="dxa"/>
            <w:shd w:val="clear" w:color="auto" w:fill="auto"/>
            <w:noWrap/>
            <w:vAlign w:val="center"/>
          </w:tcPr>
          <w:p w14:paraId="7409B158" w14:textId="77777777" w:rsidR="000178F0" w:rsidRDefault="00DE263E">
            <w:pPr>
              <w:rPr>
                <w:rFonts w:eastAsia="宋体"/>
                <w:color w:val="000000"/>
                <w:sz w:val="18"/>
                <w:szCs w:val="18"/>
                <w:lang w:eastAsia="zh-CN"/>
              </w:rPr>
            </w:pPr>
            <w:r>
              <w:rPr>
                <w:rFonts w:eastAsia="宋体"/>
                <w:color w:val="000000"/>
                <w:sz w:val="18"/>
                <w:szCs w:val="18"/>
                <w:lang w:eastAsia="zh-CN"/>
              </w:rPr>
              <w:t>ATOM685</w:t>
            </w:r>
          </w:p>
        </w:tc>
        <w:tc>
          <w:tcPr>
            <w:tcW w:w="1559" w:type="dxa"/>
            <w:shd w:val="clear" w:color="auto" w:fill="auto"/>
            <w:noWrap/>
            <w:vAlign w:val="center"/>
          </w:tcPr>
          <w:p w14:paraId="32E58351"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29EB8821"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4BD21B53" w14:textId="77777777" w:rsidR="000178F0" w:rsidRDefault="00DE263E">
            <w:pPr>
              <w:jc w:val="right"/>
              <w:rPr>
                <w:rFonts w:eastAsia="宋体"/>
                <w:color w:val="000000"/>
                <w:sz w:val="18"/>
                <w:szCs w:val="18"/>
                <w:lang w:eastAsia="zh-CN"/>
              </w:rPr>
            </w:pPr>
            <w:r>
              <w:rPr>
                <w:rFonts w:eastAsia="宋体"/>
                <w:color w:val="000000"/>
                <w:sz w:val="18"/>
                <w:szCs w:val="18"/>
                <w:lang w:eastAsia="zh-CN"/>
              </w:rPr>
              <w:t>34.25</w:t>
            </w:r>
          </w:p>
        </w:tc>
        <w:tc>
          <w:tcPr>
            <w:tcW w:w="1559" w:type="dxa"/>
            <w:shd w:val="clear" w:color="auto" w:fill="auto"/>
            <w:noWrap/>
            <w:vAlign w:val="center"/>
          </w:tcPr>
          <w:p w14:paraId="566F27FA" w14:textId="77777777" w:rsidR="000178F0" w:rsidRDefault="00DE263E">
            <w:pPr>
              <w:jc w:val="right"/>
              <w:rPr>
                <w:rFonts w:eastAsia="宋体"/>
                <w:color w:val="000000"/>
                <w:sz w:val="18"/>
                <w:szCs w:val="18"/>
                <w:lang w:eastAsia="zh-CN"/>
              </w:rPr>
            </w:pPr>
            <w:r>
              <w:rPr>
                <w:rFonts w:eastAsia="宋体"/>
                <w:color w:val="000000"/>
                <w:sz w:val="18"/>
                <w:szCs w:val="18"/>
                <w:lang w:eastAsia="zh-CN"/>
              </w:rPr>
              <w:t>35.704</w:t>
            </w:r>
          </w:p>
        </w:tc>
        <w:tc>
          <w:tcPr>
            <w:tcW w:w="856" w:type="dxa"/>
            <w:shd w:val="clear" w:color="auto" w:fill="auto"/>
            <w:noWrap/>
            <w:vAlign w:val="center"/>
          </w:tcPr>
          <w:p w14:paraId="015D8016" w14:textId="77777777" w:rsidR="000178F0" w:rsidRDefault="00DE263E">
            <w:pPr>
              <w:jc w:val="right"/>
              <w:rPr>
                <w:rFonts w:eastAsia="宋体"/>
                <w:color w:val="000000"/>
                <w:sz w:val="18"/>
                <w:szCs w:val="18"/>
                <w:lang w:eastAsia="zh-CN"/>
              </w:rPr>
            </w:pPr>
            <w:r>
              <w:rPr>
                <w:rFonts w:eastAsia="宋体"/>
                <w:color w:val="000000"/>
                <w:sz w:val="18"/>
                <w:szCs w:val="18"/>
                <w:lang w:eastAsia="zh-CN"/>
              </w:rPr>
              <w:t>38.593</w:t>
            </w:r>
          </w:p>
        </w:tc>
      </w:tr>
      <w:tr w:rsidR="000178F0" w14:paraId="622F54EE" w14:textId="77777777">
        <w:trPr>
          <w:trHeight w:val="280"/>
          <w:jc w:val="center"/>
        </w:trPr>
        <w:tc>
          <w:tcPr>
            <w:tcW w:w="1413" w:type="dxa"/>
            <w:shd w:val="clear" w:color="auto" w:fill="auto"/>
            <w:noWrap/>
            <w:vAlign w:val="center"/>
          </w:tcPr>
          <w:p w14:paraId="66D7D11D" w14:textId="77777777" w:rsidR="000178F0" w:rsidRDefault="00DE263E">
            <w:pPr>
              <w:rPr>
                <w:rFonts w:eastAsia="宋体"/>
                <w:color w:val="000000"/>
                <w:sz w:val="18"/>
                <w:szCs w:val="18"/>
                <w:lang w:eastAsia="zh-CN"/>
              </w:rPr>
            </w:pPr>
            <w:r>
              <w:rPr>
                <w:rFonts w:eastAsia="宋体"/>
                <w:color w:val="000000"/>
                <w:sz w:val="18"/>
                <w:szCs w:val="18"/>
                <w:lang w:eastAsia="zh-CN"/>
              </w:rPr>
              <w:t>ATOM686</w:t>
            </w:r>
          </w:p>
        </w:tc>
        <w:tc>
          <w:tcPr>
            <w:tcW w:w="1559" w:type="dxa"/>
            <w:shd w:val="clear" w:color="auto" w:fill="auto"/>
            <w:noWrap/>
            <w:vAlign w:val="center"/>
          </w:tcPr>
          <w:p w14:paraId="007E3568" w14:textId="77777777" w:rsidR="000178F0" w:rsidRDefault="00DE263E">
            <w:pPr>
              <w:rPr>
                <w:rFonts w:eastAsia="宋体"/>
                <w:color w:val="000000"/>
                <w:sz w:val="18"/>
                <w:szCs w:val="18"/>
                <w:lang w:eastAsia="zh-CN"/>
              </w:rPr>
            </w:pPr>
            <w:r>
              <w:rPr>
                <w:rFonts w:eastAsia="宋体"/>
                <w:color w:val="000000"/>
                <w:sz w:val="18"/>
                <w:szCs w:val="18"/>
                <w:lang w:eastAsia="zh-CN"/>
              </w:rPr>
              <w:t>CD1</w:t>
            </w:r>
          </w:p>
        </w:tc>
        <w:tc>
          <w:tcPr>
            <w:tcW w:w="1276" w:type="dxa"/>
            <w:shd w:val="clear" w:color="auto" w:fill="auto"/>
            <w:noWrap/>
            <w:vAlign w:val="center"/>
          </w:tcPr>
          <w:p w14:paraId="04D39187"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4382AB1B" w14:textId="77777777" w:rsidR="000178F0" w:rsidRDefault="00DE263E">
            <w:pPr>
              <w:jc w:val="right"/>
              <w:rPr>
                <w:rFonts w:eastAsia="宋体"/>
                <w:color w:val="000000"/>
                <w:sz w:val="18"/>
                <w:szCs w:val="18"/>
                <w:lang w:eastAsia="zh-CN"/>
              </w:rPr>
            </w:pPr>
            <w:r>
              <w:rPr>
                <w:rFonts w:eastAsia="宋体"/>
                <w:color w:val="000000"/>
                <w:sz w:val="18"/>
                <w:szCs w:val="18"/>
                <w:lang w:eastAsia="zh-CN"/>
              </w:rPr>
              <w:t>35.106</w:t>
            </w:r>
          </w:p>
        </w:tc>
        <w:tc>
          <w:tcPr>
            <w:tcW w:w="1559" w:type="dxa"/>
            <w:shd w:val="clear" w:color="auto" w:fill="auto"/>
            <w:noWrap/>
            <w:vAlign w:val="center"/>
          </w:tcPr>
          <w:p w14:paraId="06EAFF97" w14:textId="77777777" w:rsidR="000178F0" w:rsidRDefault="00DE263E">
            <w:pPr>
              <w:jc w:val="right"/>
              <w:rPr>
                <w:rFonts w:eastAsia="宋体"/>
                <w:color w:val="000000"/>
                <w:sz w:val="18"/>
                <w:szCs w:val="18"/>
                <w:lang w:eastAsia="zh-CN"/>
              </w:rPr>
            </w:pPr>
            <w:r>
              <w:rPr>
                <w:rFonts w:eastAsia="宋体"/>
                <w:color w:val="000000"/>
                <w:sz w:val="18"/>
                <w:szCs w:val="18"/>
                <w:lang w:eastAsia="zh-CN"/>
              </w:rPr>
              <w:t>34.902</w:t>
            </w:r>
          </w:p>
        </w:tc>
        <w:tc>
          <w:tcPr>
            <w:tcW w:w="856" w:type="dxa"/>
            <w:shd w:val="clear" w:color="auto" w:fill="auto"/>
            <w:noWrap/>
            <w:vAlign w:val="center"/>
          </w:tcPr>
          <w:p w14:paraId="005BF0BE" w14:textId="77777777" w:rsidR="000178F0" w:rsidRDefault="00DE263E">
            <w:pPr>
              <w:jc w:val="right"/>
              <w:rPr>
                <w:rFonts w:eastAsia="宋体"/>
                <w:color w:val="000000"/>
                <w:sz w:val="18"/>
                <w:szCs w:val="18"/>
                <w:lang w:eastAsia="zh-CN"/>
              </w:rPr>
            </w:pPr>
            <w:r>
              <w:rPr>
                <w:rFonts w:eastAsia="宋体"/>
                <w:color w:val="000000"/>
                <w:sz w:val="18"/>
                <w:szCs w:val="18"/>
                <w:lang w:eastAsia="zh-CN"/>
              </w:rPr>
              <w:t>37.851</w:t>
            </w:r>
          </w:p>
        </w:tc>
      </w:tr>
      <w:tr w:rsidR="000178F0" w14:paraId="74E138B5" w14:textId="77777777">
        <w:trPr>
          <w:trHeight w:val="280"/>
          <w:jc w:val="center"/>
        </w:trPr>
        <w:tc>
          <w:tcPr>
            <w:tcW w:w="1413" w:type="dxa"/>
            <w:shd w:val="clear" w:color="auto" w:fill="auto"/>
            <w:noWrap/>
            <w:vAlign w:val="center"/>
          </w:tcPr>
          <w:p w14:paraId="4CDA193C" w14:textId="77777777" w:rsidR="000178F0" w:rsidRDefault="00DE263E">
            <w:pPr>
              <w:rPr>
                <w:rFonts w:eastAsia="宋体"/>
                <w:color w:val="000000"/>
                <w:sz w:val="18"/>
                <w:szCs w:val="18"/>
                <w:lang w:eastAsia="zh-CN"/>
              </w:rPr>
            </w:pPr>
            <w:r>
              <w:rPr>
                <w:rFonts w:eastAsia="宋体"/>
                <w:color w:val="000000"/>
                <w:sz w:val="18"/>
                <w:szCs w:val="18"/>
                <w:lang w:eastAsia="zh-CN"/>
              </w:rPr>
              <w:t>ATOM687</w:t>
            </w:r>
          </w:p>
        </w:tc>
        <w:tc>
          <w:tcPr>
            <w:tcW w:w="1559" w:type="dxa"/>
            <w:shd w:val="clear" w:color="auto" w:fill="auto"/>
            <w:noWrap/>
            <w:vAlign w:val="center"/>
          </w:tcPr>
          <w:p w14:paraId="6606F4CD" w14:textId="77777777" w:rsidR="000178F0" w:rsidRDefault="00DE263E">
            <w:pPr>
              <w:rPr>
                <w:rFonts w:eastAsia="宋体"/>
                <w:color w:val="000000"/>
                <w:sz w:val="18"/>
                <w:szCs w:val="18"/>
                <w:lang w:eastAsia="zh-CN"/>
              </w:rPr>
            </w:pPr>
            <w:r>
              <w:rPr>
                <w:rFonts w:eastAsia="宋体"/>
                <w:color w:val="000000"/>
                <w:sz w:val="18"/>
                <w:szCs w:val="18"/>
                <w:lang w:eastAsia="zh-CN"/>
              </w:rPr>
              <w:t>HD1</w:t>
            </w:r>
          </w:p>
        </w:tc>
        <w:tc>
          <w:tcPr>
            <w:tcW w:w="1276" w:type="dxa"/>
            <w:shd w:val="clear" w:color="auto" w:fill="auto"/>
            <w:noWrap/>
            <w:vAlign w:val="center"/>
          </w:tcPr>
          <w:p w14:paraId="33EA4CCB"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3E90C5F0" w14:textId="77777777" w:rsidR="000178F0" w:rsidRDefault="00DE263E">
            <w:pPr>
              <w:jc w:val="right"/>
              <w:rPr>
                <w:rFonts w:eastAsia="宋体"/>
                <w:color w:val="000000"/>
                <w:sz w:val="18"/>
                <w:szCs w:val="18"/>
                <w:lang w:eastAsia="zh-CN"/>
              </w:rPr>
            </w:pPr>
            <w:r>
              <w:rPr>
                <w:rFonts w:eastAsia="宋体"/>
                <w:color w:val="000000"/>
                <w:sz w:val="18"/>
                <w:szCs w:val="18"/>
                <w:lang w:eastAsia="zh-CN"/>
              </w:rPr>
              <w:t>35.019</w:t>
            </w:r>
          </w:p>
        </w:tc>
        <w:tc>
          <w:tcPr>
            <w:tcW w:w="1559" w:type="dxa"/>
            <w:shd w:val="clear" w:color="auto" w:fill="auto"/>
            <w:noWrap/>
            <w:vAlign w:val="center"/>
          </w:tcPr>
          <w:p w14:paraId="530658E2" w14:textId="77777777" w:rsidR="000178F0" w:rsidRDefault="00DE263E">
            <w:pPr>
              <w:jc w:val="right"/>
              <w:rPr>
                <w:rFonts w:eastAsia="宋体"/>
                <w:color w:val="000000"/>
                <w:sz w:val="18"/>
                <w:szCs w:val="18"/>
                <w:lang w:eastAsia="zh-CN"/>
              </w:rPr>
            </w:pPr>
            <w:r>
              <w:rPr>
                <w:rFonts w:eastAsia="宋体"/>
                <w:color w:val="000000"/>
                <w:sz w:val="18"/>
                <w:szCs w:val="18"/>
                <w:lang w:eastAsia="zh-CN"/>
              </w:rPr>
              <w:t>34.892</w:t>
            </w:r>
          </w:p>
        </w:tc>
        <w:tc>
          <w:tcPr>
            <w:tcW w:w="856" w:type="dxa"/>
            <w:shd w:val="clear" w:color="auto" w:fill="auto"/>
            <w:noWrap/>
            <w:vAlign w:val="center"/>
          </w:tcPr>
          <w:p w14:paraId="358CC7FE" w14:textId="77777777" w:rsidR="000178F0" w:rsidRDefault="00DE263E">
            <w:pPr>
              <w:jc w:val="right"/>
              <w:rPr>
                <w:rFonts w:eastAsia="宋体"/>
                <w:color w:val="000000"/>
                <w:sz w:val="18"/>
                <w:szCs w:val="18"/>
                <w:lang w:eastAsia="zh-CN"/>
              </w:rPr>
            </w:pPr>
            <w:r>
              <w:rPr>
                <w:rFonts w:eastAsia="宋体"/>
                <w:color w:val="000000"/>
                <w:sz w:val="18"/>
                <w:szCs w:val="18"/>
                <w:lang w:eastAsia="zh-CN"/>
              </w:rPr>
              <w:t>36.775</w:t>
            </w:r>
          </w:p>
        </w:tc>
      </w:tr>
      <w:tr w:rsidR="000178F0" w14:paraId="4DAB4546" w14:textId="77777777">
        <w:trPr>
          <w:trHeight w:val="280"/>
          <w:jc w:val="center"/>
        </w:trPr>
        <w:tc>
          <w:tcPr>
            <w:tcW w:w="1413" w:type="dxa"/>
            <w:shd w:val="clear" w:color="auto" w:fill="auto"/>
            <w:noWrap/>
            <w:vAlign w:val="center"/>
          </w:tcPr>
          <w:p w14:paraId="7F4964FF" w14:textId="77777777" w:rsidR="000178F0" w:rsidRDefault="00DE263E">
            <w:pPr>
              <w:rPr>
                <w:rFonts w:eastAsia="宋体"/>
                <w:color w:val="000000"/>
                <w:sz w:val="18"/>
                <w:szCs w:val="18"/>
                <w:lang w:eastAsia="zh-CN"/>
              </w:rPr>
            </w:pPr>
            <w:r>
              <w:rPr>
                <w:rFonts w:eastAsia="宋体"/>
                <w:color w:val="000000"/>
                <w:sz w:val="18"/>
                <w:szCs w:val="18"/>
                <w:lang w:eastAsia="zh-CN"/>
              </w:rPr>
              <w:t>ATOM688</w:t>
            </w:r>
          </w:p>
        </w:tc>
        <w:tc>
          <w:tcPr>
            <w:tcW w:w="1559" w:type="dxa"/>
            <w:shd w:val="clear" w:color="auto" w:fill="auto"/>
            <w:noWrap/>
            <w:vAlign w:val="center"/>
          </w:tcPr>
          <w:p w14:paraId="3DB4848C" w14:textId="77777777" w:rsidR="000178F0" w:rsidRDefault="00DE263E">
            <w:pPr>
              <w:rPr>
                <w:rFonts w:eastAsia="宋体"/>
                <w:color w:val="000000"/>
                <w:sz w:val="18"/>
                <w:szCs w:val="18"/>
                <w:lang w:eastAsia="zh-CN"/>
              </w:rPr>
            </w:pPr>
            <w:r>
              <w:rPr>
                <w:rFonts w:eastAsia="宋体"/>
                <w:color w:val="000000"/>
                <w:sz w:val="18"/>
                <w:szCs w:val="18"/>
                <w:lang w:eastAsia="zh-CN"/>
              </w:rPr>
              <w:t>CE1</w:t>
            </w:r>
          </w:p>
        </w:tc>
        <w:tc>
          <w:tcPr>
            <w:tcW w:w="1276" w:type="dxa"/>
            <w:shd w:val="clear" w:color="auto" w:fill="auto"/>
            <w:noWrap/>
            <w:vAlign w:val="center"/>
          </w:tcPr>
          <w:p w14:paraId="514DB6B7"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2D676BBD" w14:textId="77777777" w:rsidR="000178F0" w:rsidRDefault="00DE263E">
            <w:pPr>
              <w:jc w:val="right"/>
              <w:rPr>
                <w:rFonts w:eastAsia="宋体"/>
                <w:color w:val="000000"/>
                <w:sz w:val="18"/>
                <w:szCs w:val="18"/>
                <w:lang w:eastAsia="zh-CN"/>
              </w:rPr>
            </w:pPr>
            <w:r>
              <w:rPr>
                <w:rFonts w:eastAsia="宋体"/>
                <w:color w:val="000000"/>
                <w:sz w:val="18"/>
                <w:szCs w:val="18"/>
                <w:lang w:eastAsia="zh-CN"/>
              </w:rPr>
              <w:t>36.228</w:t>
            </w:r>
          </w:p>
        </w:tc>
        <w:tc>
          <w:tcPr>
            <w:tcW w:w="1559" w:type="dxa"/>
            <w:shd w:val="clear" w:color="auto" w:fill="auto"/>
            <w:noWrap/>
            <w:vAlign w:val="center"/>
          </w:tcPr>
          <w:p w14:paraId="739D02A8" w14:textId="77777777" w:rsidR="000178F0" w:rsidRDefault="00DE263E">
            <w:pPr>
              <w:jc w:val="right"/>
              <w:rPr>
                <w:rFonts w:eastAsia="宋体"/>
                <w:color w:val="000000"/>
                <w:sz w:val="18"/>
                <w:szCs w:val="18"/>
                <w:lang w:eastAsia="zh-CN"/>
              </w:rPr>
            </w:pPr>
            <w:r>
              <w:rPr>
                <w:rFonts w:eastAsia="宋体"/>
                <w:color w:val="000000"/>
                <w:sz w:val="18"/>
                <w:szCs w:val="18"/>
                <w:lang w:eastAsia="zh-CN"/>
              </w:rPr>
              <w:t>34.267</w:t>
            </w:r>
          </w:p>
        </w:tc>
        <w:tc>
          <w:tcPr>
            <w:tcW w:w="856" w:type="dxa"/>
            <w:shd w:val="clear" w:color="auto" w:fill="auto"/>
            <w:noWrap/>
            <w:vAlign w:val="center"/>
          </w:tcPr>
          <w:p w14:paraId="697BCE6E" w14:textId="77777777" w:rsidR="000178F0" w:rsidRDefault="00DE263E">
            <w:pPr>
              <w:jc w:val="right"/>
              <w:rPr>
                <w:rFonts w:eastAsia="宋体"/>
                <w:color w:val="000000"/>
                <w:sz w:val="18"/>
                <w:szCs w:val="18"/>
                <w:lang w:eastAsia="zh-CN"/>
              </w:rPr>
            </w:pPr>
            <w:r>
              <w:rPr>
                <w:rFonts w:eastAsia="宋体"/>
                <w:color w:val="000000"/>
                <w:sz w:val="18"/>
                <w:szCs w:val="18"/>
                <w:lang w:eastAsia="zh-CN"/>
              </w:rPr>
              <w:t>38.467</w:t>
            </w:r>
          </w:p>
        </w:tc>
      </w:tr>
      <w:tr w:rsidR="000178F0" w14:paraId="77D0B226" w14:textId="77777777">
        <w:trPr>
          <w:trHeight w:val="280"/>
          <w:jc w:val="center"/>
        </w:trPr>
        <w:tc>
          <w:tcPr>
            <w:tcW w:w="1413" w:type="dxa"/>
            <w:shd w:val="clear" w:color="auto" w:fill="auto"/>
            <w:noWrap/>
            <w:vAlign w:val="center"/>
          </w:tcPr>
          <w:p w14:paraId="3E8D7D2D" w14:textId="77777777" w:rsidR="000178F0" w:rsidRDefault="00DE263E">
            <w:pPr>
              <w:rPr>
                <w:rFonts w:eastAsia="宋体"/>
                <w:color w:val="000000"/>
                <w:sz w:val="18"/>
                <w:szCs w:val="18"/>
                <w:lang w:eastAsia="zh-CN"/>
              </w:rPr>
            </w:pPr>
            <w:r>
              <w:rPr>
                <w:rFonts w:eastAsia="宋体"/>
                <w:color w:val="000000"/>
                <w:sz w:val="18"/>
                <w:szCs w:val="18"/>
                <w:lang w:eastAsia="zh-CN"/>
              </w:rPr>
              <w:t>ATOM689</w:t>
            </w:r>
          </w:p>
        </w:tc>
        <w:tc>
          <w:tcPr>
            <w:tcW w:w="1559" w:type="dxa"/>
            <w:shd w:val="clear" w:color="auto" w:fill="auto"/>
            <w:noWrap/>
            <w:vAlign w:val="center"/>
          </w:tcPr>
          <w:p w14:paraId="5507ECA8" w14:textId="77777777" w:rsidR="000178F0" w:rsidRDefault="00DE263E">
            <w:pPr>
              <w:rPr>
                <w:rFonts w:eastAsia="宋体"/>
                <w:color w:val="000000"/>
                <w:sz w:val="18"/>
                <w:szCs w:val="18"/>
                <w:lang w:eastAsia="zh-CN"/>
              </w:rPr>
            </w:pPr>
            <w:r>
              <w:rPr>
                <w:rFonts w:eastAsia="宋体"/>
                <w:color w:val="000000"/>
                <w:sz w:val="18"/>
                <w:szCs w:val="18"/>
                <w:lang w:eastAsia="zh-CN"/>
              </w:rPr>
              <w:t>HE1</w:t>
            </w:r>
          </w:p>
        </w:tc>
        <w:tc>
          <w:tcPr>
            <w:tcW w:w="1276" w:type="dxa"/>
            <w:shd w:val="clear" w:color="auto" w:fill="auto"/>
            <w:noWrap/>
            <w:vAlign w:val="center"/>
          </w:tcPr>
          <w:p w14:paraId="2C0EC38C"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4D709585" w14:textId="77777777" w:rsidR="000178F0" w:rsidRDefault="00DE263E">
            <w:pPr>
              <w:jc w:val="right"/>
              <w:rPr>
                <w:rFonts w:eastAsia="宋体"/>
                <w:color w:val="000000"/>
                <w:sz w:val="18"/>
                <w:szCs w:val="18"/>
                <w:lang w:eastAsia="zh-CN"/>
              </w:rPr>
            </w:pPr>
            <w:r>
              <w:rPr>
                <w:rFonts w:eastAsia="宋体"/>
                <w:color w:val="000000"/>
                <w:sz w:val="18"/>
                <w:szCs w:val="18"/>
                <w:lang w:eastAsia="zh-CN"/>
              </w:rPr>
              <w:t>36.804</w:t>
            </w:r>
          </w:p>
        </w:tc>
        <w:tc>
          <w:tcPr>
            <w:tcW w:w="1559" w:type="dxa"/>
            <w:shd w:val="clear" w:color="auto" w:fill="auto"/>
            <w:noWrap/>
            <w:vAlign w:val="center"/>
          </w:tcPr>
          <w:p w14:paraId="7324E9FA" w14:textId="77777777" w:rsidR="000178F0" w:rsidRDefault="00DE263E">
            <w:pPr>
              <w:jc w:val="right"/>
              <w:rPr>
                <w:rFonts w:eastAsia="宋体"/>
                <w:color w:val="000000"/>
                <w:sz w:val="18"/>
                <w:szCs w:val="18"/>
                <w:lang w:eastAsia="zh-CN"/>
              </w:rPr>
            </w:pPr>
            <w:r>
              <w:rPr>
                <w:rFonts w:eastAsia="宋体"/>
                <w:color w:val="000000"/>
                <w:sz w:val="18"/>
                <w:szCs w:val="18"/>
                <w:lang w:eastAsia="zh-CN"/>
              </w:rPr>
              <w:t>33.588</w:t>
            </w:r>
          </w:p>
        </w:tc>
        <w:tc>
          <w:tcPr>
            <w:tcW w:w="856" w:type="dxa"/>
            <w:shd w:val="clear" w:color="auto" w:fill="auto"/>
            <w:noWrap/>
            <w:vAlign w:val="center"/>
          </w:tcPr>
          <w:p w14:paraId="6A3113C7" w14:textId="77777777" w:rsidR="000178F0" w:rsidRDefault="00DE263E">
            <w:pPr>
              <w:jc w:val="right"/>
              <w:rPr>
                <w:rFonts w:eastAsia="宋体"/>
                <w:color w:val="000000"/>
                <w:sz w:val="18"/>
                <w:szCs w:val="18"/>
                <w:lang w:eastAsia="zh-CN"/>
              </w:rPr>
            </w:pPr>
            <w:r>
              <w:rPr>
                <w:rFonts w:eastAsia="宋体"/>
                <w:color w:val="000000"/>
                <w:sz w:val="18"/>
                <w:szCs w:val="18"/>
                <w:lang w:eastAsia="zh-CN"/>
              </w:rPr>
              <w:t>37.855</w:t>
            </w:r>
          </w:p>
        </w:tc>
      </w:tr>
      <w:tr w:rsidR="000178F0" w14:paraId="71CD635B" w14:textId="77777777">
        <w:trPr>
          <w:trHeight w:val="280"/>
          <w:jc w:val="center"/>
        </w:trPr>
        <w:tc>
          <w:tcPr>
            <w:tcW w:w="1413" w:type="dxa"/>
            <w:shd w:val="clear" w:color="auto" w:fill="auto"/>
            <w:noWrap/>
            <w:vAlign w:val="center"/>
          </w:tcPr>
          <w:p w14:paraId="1C4F5B7C" w14:textId="77777777" w:rsidR="000178F0" w:rsidRDefault="00DE263E">
            <w:pPr>
              <w:rPr>
                <w:rFonts w:eastAsia="宋体"/>
                <w:color w:val="000000"/>
                <w:sz w:val="18"/>
                <w:szCs w:val="18"/>
                <w:lang w:eastAsia="zh-CN"/>
              </w:rPr>
            </w:pPr>
            <w:r>
              <w:rPr>
                <w:rFonts w:eastAsia="宋体"/>
                <w:color w:val="000000"/>
                <w:sz w:val="18"/>
                <w:szCs w:val="18"/>
                <w:lang w:eastAsia="zh-CN"/>
              </w:rPr>
              <w:t>ATOM690</w:t>
            </w:r>
          </w:p>
        </w:tc>
        <w:tc>
          <w:tcPr>
            <w:tcW w:w="1559" w:type="dxa"/>
            <w:shd w:val="clear" w:color="auto" w:fill="auto"/>
            <w:noWrap/>
            <w:vAlign w:val="center"/>
          </w:tcPr>
          <w:p w14:paraId="2B756B4E" w14:textId="77777777" w:rsidR="000178F0" w:rsidRDefault="00DE263E">
            <w:pPr>
              <w:rPr>
                <w:rFonts w:eastAsia="宋体"/>
                <w:color w:val="000000"/>
                <w:sz w:val="18"/>
                <w:szCs w:val="18"/>
                <w:lang w:eastAsia="zh-CN"/>
              </w:rPr>
            </w:pPr>
            <w:r>
              <w:rPr>
                <w:rFonts w:eastAsia="宋体"/>
                <w:color w:val="000000"/>
                <w:sz w:val="18"/>
                <w:szCs w:val="18"/>
                <w:lang w:eastAsia="zh-CN"/>
              </w:rPr>
              <w:t>CZ</w:t>
            </w:r>
          </w:p>
        </w:tc>
        <w:tc>
          <w:tcPr>
            <w:tcW w:w="1276" w:type="dxa"/>
            <w:shd w:val="clear" w:color="auto" w:fill="auto"/>
            <w:noWrap/>
            <w:vAlign w:val="center"/>
          </w:tcPr>
          <w:p w14:paraId="52A25F35"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3A2B6638" w14:textId="77777777" w:rsidR="000178F0" w:rsidRDefault="00DE263E">
            <w:pPr>
              <w:jc w:val="right"/>
              <w:rPr>
                <w:rFonts w:eastAsia="宋体"/>
                <w:color w:val="000000"/>
                <w:sz w:val="18"/>
                <w:szCs w:val="18"/>
                <w:lang w:eastAsia="zh-CN"/>
              </w:rPr>
            </w:pPr>
            <w:r>
              <w:rPr>
                <w:rFonts w:eastAsia="宋体"/>
                <w:color w:val="000000"/>
                <w:sz w:val="18"/>
                <w:szCs w:val="18"/>
                <w:lang w:eastAsia="zh-CN"/>
              </w:rPr>
              <w:t>36.458</w:t>
            </w:r>
          </w:p>
        </w:tc>
        <w:tc>
          <w:tcPr>
            <w:tcW w:w="1559" w:type="dxa"/>
            <w:shd w:val="clear" w:color="auto" w:fill="auto"/>
            <w:noWrap/>
            <w:vAlign w:val="center"/>
          </w:tcPr>
          <w:p w14:paraId="2DFD56C0" w14:textId="77777777" w:rsidR="000178F0" w:rsidRDefault="00DE263E">
            <w:pPr>
              <w:jc w:val="right"/>
              <w:rPr>
                <w:rFonts w:eastAsia="宋体"/>
                <w:color w:val="000000"/>
                <w:sz w:val="18"/>
                <w:szCs w:val="18"/>
                <w:lang w:eastAsia="zh-CN"/>
              </w:rPr>
            </w:pPr>
            <w:r>
              <w:rPr>
                <w:rFonts w:eastAsia="宋体"/>
                <w:color w:val="000000"/>
                <w:sz w:val="18"/>
                <w:szCs w:val="18"/>
                <w:lang w:eastAsia="zh-CN"/>
              </w:rPr>
              <w:t>34.276</w:t>
            </w:r>
          </w:p>
        </w:tc>
        <w:tc>
          <w:tcPr>
            <w:tcW w:w="856" w:type="dxa"/>
            <w:shd w:val="clear" w:color="auto" w:fill="auto"/>
            <w:noWrap/>
            <w:vAlign w:val="center"/>
          </w:tcPr>
          <w:p w14:paraId="6AF5C682" w14:textId="77777777" w:rsidR="000178F0" w:rsidRDefault="00DE263E">
            <w:pPr>
              <w:jc w:val="right"/>
              <w:rPr>
                <w:rFonts w:eastAsia="宋体"/>
                <w:color w:val="000000"/>
                <w:sz w:val="18"/>
                <w:szCs w:val="18"/>
                <w:lang w:eastAsia="zh-CN"/>
              </w:rPr>
            </w:pPr>
            <w:r>
              <w:rPr>
                <w:rFonts w:eastAsia="宋体"/>
                <w:color w:val="000000"/>
                <w:sz w:val="18"/>
                <w:szCs w:val="18"/>
                <w:lang w:eastAsia="zh-CN"/>
              </w:rPr>
              <w:t>39.864</w:t>
            </w:r>
          </w:p>
        </w:tc>
      </w:tr>
      <w:tr w:rsidR="000178F0" w14:paraId="6D8DA93D" w14:textId="77777777">
        <w:trPr>
          <w:trHeight w:val="280"/>
          <w:jc w:val="center"/>
        </w:trPr>
        <w:tc>
          <w:tcPr>
            <w:tcW w:w="1413" w:type="dxa"/>
            <w:shd w:val="clear" w:color="auto" w:fill="auto"/>
            <w:noWrap/>
            <w:vAlign w:val="center"/>
          </w:tcPr>
          <w:p w14:paraId="6F699D41" w14:textId="77777777" w:rsidR="000178F0" w:rsidRDefault="00DE263E">
            <w:pPr>
              <w:rPr>
                <w:rFonts w:eastAsia="宋体"/>
                <w:color w:val="000000"/>
                <w:sz w:val="18"/>
                <w:szCs w:val="18"/>
                <w:lang w:eastAsia="zh-CN"/>
              </w:rPr>
            </w:pPr>
            <w:r>
              <w:rPr>
                <w:rFonts w:eastAsia="宋体"/>
                <w:color w:val="000000"/>
                <w:sz w:val="18"/>
                <w:szCs w:val="18"/>
                <w:lang w:eastAsia="zh-CN"/>
              </w:rPr>
              <w:t>ATOM691</w:t>
            </w:r>
          </w:p>
        </w:tc>
        <w:tc>
          <w:tcPr>
            <w:tcW w:w="1559" w:type="dxa"/>
            <w:shd w:val="clear" w:color="auto" w:fill="auto"/>
            <w:noWrap/>
            <w:vAlign w:val="center"/>
          </w:tcPr>
          <w:p w14:paraId="41C2C8EA" w14:textId="77777777" w:rsidR="000178F0" w:rsidRDefault="00DE263E">
            <w:pPr>
              <w:rPr>
                <w:rFonts w:eastAsia="宋体"/>
                <w:color w:val="000000"/>
                <w:sz w:val="18"/>
                <w:szCs w:val="18"/>
                <w:lang w:eastAsia="zh-CN"/>
              </w:rPr>
            </w:pPr>
            <w:r>
              <w:rPr>
                <w:rFonts w:eastAsia="宋体"/>
                <w:color w:val="000000"/>
                <w:sz w:val="18"/>
                <w:szCs w:val="18"/>
                <w:lang w:eastAsia="zh-CN"/>
              </w:rPr>
              <w:t>HZ</w:t>
            </w:r>
          </w:p>
        </w:tc>
        <w:tc>
          <w:tcPr>
            <w:tcW w:w="1276" w:type="dxa"/>
            <w:shd w:val="clear" w:color="auto" w:fill="auto"/>
            <w:noWrap/>
            <w:vAlign w:val="center"/>
          </w:tcPr>
          <w:p w14:paraId="68A28E0D"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3F3068C8" w14:textId="77777777" w:rsidR="000178F0" w:rsidRDefault="00DE263E">
            <w:pPr>
              <w:jc w:val="right"/>
              <w:rPr>
                <w:rFonts w:eastAsia="宋体"/>
                <w:color w:val="000000"/>
                <w:sz w:val="18"/>
                <w:szCs w:val="18"/>
                <w:lang w:eastAsia="zh-CN"/>
              </w:rPr>
            </w:pPr>
            <w:r>
              <w:rPr>
                <w:rFonts w:eastAsia="宋体"/>
                <w:color w:val="000000"/>
                <w:sz w:val="18"/>
                <w:szCs w:val="18"/>
                <w:lang w:eastAsia="zh-CN"/>
              </w:rPr>
              <w:t>37.209</w:t>
            </w:r>
          </w:p>
        </w:tc>
        <w:tc>
          <w:tcPr>
            <w:tcW w:w="1559" w:type="dxa"/>
            <w:shd w:val="clear" w:color="auto" w:fill="auto"/>
            <w:noWrap/>
            <w:vAlign w:val="center"/>
          </w:tcPr>
          <w:p w14:paraId="3F309540" w14:textId="77777777" w:rsidR="000178F0" w:rsidRDefault="00DE263E">
            <w:pPr>
              <w:jc w:val="right"/>
              <w:rPr>
                <w:rFonts w:eastAsia="宋体"/>
                <w:color w:val="000000"/>
                <w:sz w:val="18"/>
                <w:szCs w:val="18"/>
                <w:lang w:eastAsia="zh-CN"/>
              </w:rPr>
            </w:pPr>
            <w:r>
              <w:rPr>
                <w:rFonts w:eastAsia="宋体"/>
                <w:color w:val="000000"/>
                <w:sz w:val="18"/>
                <w:szCs w:val="18"/>
                <w:lang w:eastAsia="zh-CN"/>
              </w:rPr>
              <w:t>33.623</w:t>
            </w:r>
          </w:p>
        </w:tc>
        <w:tc>
          <w:tcPr>
            <w:tcW w:w="856" w:type="dxa"/>
            <w:shd w:val="clear" w:color="auto" w:fill="auto"/>
            <w:noWrap/>
            <w:vAlign w:val="center"/>
          </w:tcPr>
          <w:p w14:paraId="45DA94DD" w14:textId="77777777" w:rsidR="000178F0" w:rsidRDefault="00DE263E">
            <w:pPr>
              <w:jc w:val="right"/>
              <w:rPr>
                <w:rFonts w:eastAsia="宋体"/>
                <w:color w:val="000000"/>
                <w:sz w:val="18"/>
                <w:szCs w:val="18"/>
                <w:lang w:eastAsia="zh-CN"/>
              </w:rPr>
            </w:pPr>
            <w:r>
              <w:rPr>
                <w:rFonts w:eastAsia="宋体"/>
                <w:color w:val="000000"/>
                <w:sz w:val="18"/>
                <w:szCs w:val="18"/>
                <w:lang w:eastAsia="zh-CN"/>
              </w:rPr>
              <w:t>40.284</w:t>
            </w:r>
          </w:p>
        </w:tc>
      </w:tr>
      <w:tr w:rsidR="000178F0" w14:paraId="7AEA07CB" w14:textId="77777777">
        <w:trPr>
          <w:trHeight w:val="280"/>
          <w:jc w:val="center"/>
        </w:trPr>
        <w:tc>
          <w:tcPr>
            <w:tcW w:w="1413" w:type="dxa"/>
            <w:shd w:val="clear" w:color="auto" w:fill="auto"/>
            <w:noWrap/>
            <w:vAlign w:val="center"/>
          </w:tcPr>
          <w:p w14:paraId="6EA289E2" w14:textId="77777777" w:rsidR="000178F0" w:rsidRDefault="00DE263E">
            <w:pPr>
              <w:rPr>
                <w:rFonts w:eastAsia="宋体"/>
                <w:color w:val="000000"/>
                <w:sz w:val="18"/>
                <w:szCs w:val="18"/>
                <w:lang w:eastAsia="zh-CN"/>
              </w:rPr>
            </w:pPr>
            <w:r>
              <w:rPr>
                <w:rFonts w:eastAsia="宋体"/>
                <w:color w:val="000000"/>
                <w:sz w:val="18"/>
                <w:szCs w:val="18"/>
                <w:lang w:eastAsia="zh-CN"/>
              </w:rPr>
              <w:t>ATOM692</w:t>
            </w:r>
          </w:p>
        </w:tc>
        <w:tc>
          <w:tcPr>
            <w:tcW w:w="1559" w:type="dxa"/>
            <w:shd w:val="clear" w:color="auto" w:fill="auto"/>
            <w:noWrap/>
            <w:vAlign w:val="center"/>
          </w:tcPr>
          <w:p w14:paraId="6C90A5B3" w14:textId="77777777" w:rsidR="000178F0" w:rsidRDefault="00DE263E">
            <w:pPr>
              <w:rPr>
                <w:rFonts w:eastAsia="宋体"/>
                <w:color w:val="000000"/>
                <w:sz w:val="18"/>
                <w:szCs w:val="18"/>
                <w:lang w:eastAsia="zh-CN"/>
              </w:rPr>
            </w:pPr>
            <w:r>
              <w:rPr>
                <w:rFonts w:eastAsia="宋体"/>
                <w:color w:val="000000"/>
                <w:sz w:val="18"/>
                <w:szCs w:val="18"/>
                <w:lang w:eastAsia="zh-CN"/>
              </w:rPr>
              <w:t>CE2</w:t>
            </w:r>
          </w:p>
        </w:tc>
        <w:tc>
          <w:tcPr>
            <w:tcW w:w="1276" w:type="dxa"/>
            <w:shd w:val="clear" w:color="auto" w:fill="auto"/>
            <w:noWrap/>
            <w:vAlign w:val="center"/>
          </w:tcPr>
          <w:p w14:paraId="0431B4F3"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01F77791" w14:textId="77777777" w:rsidR="000178F0" w:rsidRDefault="00DE263E">
            <w:pPr>
              <w:jc w:val="right"/>
              <w:rPr>
                <w:rFonts w:eastAsia="宋体"/>
                <w:color w:val="000000"/>
                <w:sz w:val="18"/>
                <w:szCs w:val="18"/>
                <w:lang w:eastAsia="zh-CN"/>
              </w:rPr>
            </w:pPr>
            <w:r>
              <w:rPr>
                <w:rFonts w:eastAsia="宋体"/>
                <w:color w:val="000000"/>
                <w:sz w:val="18"/>
                <w:szCs w:val="18"/>
                <w:lang w:eastAsia="zh-CN"/>
              </w:rPr>
              <w:t>35.558</w:t>
            </w:r>
          </w:p>
        </w:tc>
        <w:tc>
          <w:tcPr>
            <w:tcW w:w="1559" w:type="dxa"/>
            <w:shd w:val="clear" w:color="auto" w:fill="auto"/>
            <w:noWrap/>
            <w:vAlign w:val="center"/>
          </w:tcPr>
          <w:p w14:paraId="0DB2AC60" w14:textId="77777777" w:rsidR="000178F0" w:rsidRDefault="00DE263E">
            <w:pPr>
              <w:jc w:val="right"/>
              <w:rPr>
                <w:rFonts w:eastAsia="宋体"/>
                <w:color w:val="000000"/>
                <w:sz w:val="18"/>
                <w:szCs w:val="18"/>
                <w:lang w:eastAsia="zh-CN"/>
              </w:rPr>
            </w:pPr>
            <w:r>
              <w:rPr>
                <w:rFonts w:eastAsia="宋体"/>
                <w:color w:val="000000"/>
                <w:sz w:val="18"/>
                <w:szCs w:val="18"/>
                <w:lang w:eastAsia="zh-CN"/>
              </w:rPr>
              <w:t>35.012</w:t>
            </w:r>
          </w:p>
        </w:tc>
        <w:tc>
          <w:tcPr>
            <w:tcW w:w="856" w:type="dxa"/>
            <w:shd w:val="clear" w:color="auto" w:fill="auto"/>
            <w:noWrap/>
            <w:vAlign w:val="center"/>
          </w:tcPr>
          <w:p w14:paraId="1A8BA949" w14:textId="77777777" w:rsidR="000178F0" w:rsidRDefault="00DE263E">
            <w:pPr>
              <w:jc w:val="right"/>
              <w:rPr>
                <w:rFonts w:eastAsia="宋体"/>
                <w:color w:val="000000"/>
                <w:sz w:val="18"/>
                <w:szCs w:val="18"/>
                <w:lang w:eastAsia="zh-CN"/>
              </w:rPr>
            </w:pPr>
            <w:r>
              <w:rPr>
                <w:rFonts w:eastAsia="宋体"/>
                <w:color w:val="000000"/>
                <w:sz w:val="18"/>
                <w:szCs w:val="18"/>
                <w:lang w:eastAsia="zh-CN"/>
              </w:rPr>
              <w:t>40.633</w:t>
            </w:r>
          </w:p>
        </w:tc>
      </w:tr>
      <w:tr w:rsidR="000178F0" w14:paraId="682879F0" w14:textId="77777777">
        <w:trPr>
          <w:trHeight w:val="280"/>
          <w:jc w:val="center"/>
        </w:trPr>
        <w:tc>
          <w:tcPr>
            <w:tcW w:w="1413" w:type="dxa"/>
            <w:shd w:val="clear" w:color="auto" w:fill="auto"/>
            <w:noWrap/>
            <w:vAlign w:val="center"/>
          </w:tcPr>
          <w:p w14:paraId="7F39F260" w14:textId="77777777" w:rsidR="000178F0" w:rsidRDefault="00DE263E">
            <w:pPr>
              <w:rPr>
                <w:rFonts w:eastAsia="宋体"/>
                <w:color w:val="000000"/>
                <w:sz w:val="18"/>
                <w:szCs w:val="18"/>
                <w:lang w:eastAsia="zh-CN"/>
              </w:rPr>
            </w:pPr>
            <w:r>
              <w:rPr>
                <w:rFonts w:eastAsia="宋体"/>
                <w:color w:val="000000"/>
                <w:sz w:val="18"/>
                <w:szCs w:val="18"/>
                <w:lang w:eastAsia="zh-CN"/>
              </w:rPr>
              <w:t>ATOM693</w:t>
            </w:r>
          </w:p>
        </w:tc>
        <w:tc>
          <w:tcPr>
            <w:tcW w:w="1559" w:type="dxa"/>
            <w:shd w:val="clear" w:color="auto" w:fill="auto"/>
            <w:noWrap/>
            <w:vAlign w:val="center"/>
          </w:tcPr>
          <w:p w14:paraId="6D1441FC" w14:textId="77777777" w:rsidR="000178F0" w:rsidRDefault="00DE263E">
            <w:pPr>
              <w:rPr>
                <w:rFonts w:eastAsia="宋体"/>
                <w:color w:val="000000"/>
                <w:sz w:val="18"/>
                <w:szCs w:val="18"/>
                <w:lang w:eastAsia="zh-CN"/>
              </w:rPr>
            </w:pPr>
            <w:r>
              <w:rPr>
                <w:rFonts w:eastAsia="宋体"/>
                <w:color w:val="000000"/>
                <w:sz w:val="18"/>
                <w:szCs w:val="18"/>
                <w:lang w:eastAsia="zh-CN"/>
              </w:rPr>
              <w:t>HE2</w:t>
            </w:r>
          </w:p>
        </w:tc>
        <w:tc>
          <w:tcPr>
            <w:tcW w:w="1276" w:type="dxa"/>
            <w:shd w:val="clear" w:color="auto" w:fill="auto"/>
            <w:noWrap/>
            <w:vAlign w:val="center"/>
          </w:tcPr>
          <w:p w14:paraId="3D345D27"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1CE67DB5" w14:textId="77777777" w:rsidR="000178F0" w:rsidRDefault="00DE263E">
            <w:pPr>
              <w:jc w:val="right"/>
              <w:rPr>
                <w:rFonts w:eastAsia="宋体"/>
                <w:color w:val="000000"/>
                <w:sz w:val="18"/>
                <w:szCs w:val="18"/>
                <w:lang w:eastAsia="zh-CN"/>
              </w:rPr>
            </w:pPr>
            <w:r>
              <w:rPr>
                <w:rFonts w:eastAsia="宋体"/>
                <w:color w:val="000000"/>
                <w:sz w:val="18"/>
                <w:szCs w:val="18"/>
                <w:lang w:eastAsia="zh-CN"/>
              </w:rPr>
              <w:t>35.68</w:t>
            </w:r>
          </w:p>
        </w:tc>
        <w:tc>
          <w:tcPr>
            <w:tcW w:w="1559" w:type="dxa"/>
            <w:shd w:val="clear" w:color="auto" w:fill="auto"/>
            <w:noWrap/>
            <w:vAlign w:val="center"/>
          </w:tcPr>
          <w:p w14:paraId="517148BE" w14:textId="77777777" w:rsidR="000178F0" w:rsidRDefault="00DE263E">
            <w:pPr>
              <w:jc w:val="right"/>
              <w:rPr>
                <w:rFonts w:eastAsia="宋体"/>
                <w:color w:val="000000"/>
                <w:sz w:val="18"/>
                <w:szCs w:val="18"/>
                <w:lang w:eastAsia="zh-CN"/>
              </w:rPr>
            </w:pPr>
            <w:r>
              <w:rPr>
                <w:rFonts w:eastAsia="宋体"/>
                <w:color w:val="000000"/>
                <w:sz w:val="18"/>
                <w:szCs w:val="18"/>
                <w:lang w:eastAsia="zh-CN"/>
              </w:rPr>
              <w:t>35.089</w:t>
            </w:r>
          </w:p>
        </w:tc>
        <w:tc>
          <w:tcPr>
            <w:tcW w:w="856" w:type="dxa"/>
            <w:shd w:val="clear" w:color="auto" w:fill="auto"/>
            <w:noWrap/>
            <w:vAlign w:val="center"/>
          </w:tcPr>
          <w:p w14:paraId="02007F83" w14:textId="77777777" w:rsidR="000178F0" w:rsidRDefault="00DE263E">
            <w:pPr>
              <w:jc w:val="right"/>
              <w:rPr>
                <w:rFonts w:eastAsia="宋体"/>
                <w:color w:val="000000"/>
                <w:sz w:val="18"/>
                <w:szCs w:val="18"/>
                <w:lang w:eastAsia="zh-CN"/>
              </w:rPr>
            </w:pPr>
            <w:r>
              <w:rPr>
                <w:rFonts w:eastAsia="宋体"/>
                <w:color w:val="000000"/>
                <w:sz w:val="18"/>
                <w:szCs w:val="18"/>
                <w:lang w:eastAsia="zh-CN"/>
              </w:rPr>
              <w:t>41.703</w:t>
            </w:r>
          </w:p>
        </w:tc>
      </w:tr>
      <w:tr w:rsidR="000178F0" w14:paraId="519D1C65" w14:textId="77777777">
        <w:trPr>
          <w:trHeight w:val="280"/>
          <w:jc w:val="center"/>
        </w:trPr>
        <w:tc>
          <w:tcPr>
            <w:tcW w:w="1413" w:type="dxa"/>
            <w:shd w:val="clear" w:color="auto" w:fill="auto"/>
            <w:noWrap/>
            <w:vAlign w:val="center"/>
          </w:tcPr>
          <w:p w14:paraId="73DAD29D" w14:textId="77777777" w:rsidR="000178F0" w:rsidRDefault="00DE263E">
            <w:pPr>
              <w:rPr>
                <w:rFonts w:eastAsia="宋体"/>
                <w:color w:val="000000"/>
                <w:sz w:val="18"/>
                <w:szCs w:val="18"/>
                <w:lang w:eastAsia="zh-CN"/>
              </w:rPr>
            </w:pPr>
            <w:r>
              <w:rPr>
                <w:rFonts w:eastAsia="宋体"/>
                <w:color w:val="000000"/>
                <w:sz w:val="18"/>
                <w:szCs w:val="18"/>
                <w:lang w:eastAsia="zh-CN"/>
              </w:rPr>
              <w:t>ATOM694</w:t>
            </w:r>
          </w:p>
        </w:tc>
        <w:tc>
          <w:tcPr>
            <w:tcW w:w="1559" w:type="dxa"/>
            <w:shd w:val="clear" w:color="auto" w:fill="auto"/>
            <w:noWrap/>
            <w:vAlign w:val="center"/>
          </w:tcPr>
          <w:p w14:paraId="2CCECD7E" w14:textId="77777777" w:rsidR="000178F0" w:rsidRDefault="00DE263E">
            <w:pPr>
              <w:rPr>
                <w:rFonts w:eastAsia="宋体"/>
                <w:color w:val="000000"/>
                <w:sz w:val="18"/>
                <w:szCs w:val="18"/>
                <w:lang w:eastAsia="zh-CN"/>
              </w:rPr>
            </w:pPr>
            <w:r>
              <w:rPr>
                <w:rFonts w:eastAsia="宋体"/>
                <w:color w:val="000000"/>
                <w:sz w:val="18"/>
                <w:szCs w:val="18"/>
                <w:lang w:eastAsia="zh-CN"/>
              </w:rPr>
              <w:t>CD2</w:t>
            </w:r>
          </w:p>
        </w:tc>
        <w:tc>
          <w:tcPr>
            <w:tcW w:w="1276" w:type="dxa"/>
            <w:shd w:val="clear" w:color="auto" w:fill="auto"/>
            <w:noWrap/>
            <w:vAlign w:val="center"/>
          </w:tcPr>
          <w:p w14:paraId="14AE2960"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7876101A" w14:textId="77777777" w:rsidR="000178F0" w:rsidRDefault="00DE263E">
            <w:pPr>
              <w:jc w:val="right"/>
              <w:rPr>
                <w:rFonts w:eastAsia="宋体"/>
                <w:color w:val="000000"/>
                <w:sz w:val="18"/>
                <w:szCs w:val="18"/>
                <w:lang w:eastAsia="zh-CN"/>
              </w:rPr>
            </w:pPr>
            <w:r>
              <w:rPr>
                <w:rFonts w:eastAsia="宋体"/>
                <w:color w:val="000000"/>
                <w:sz w:val="18"/>
                <w:szCs w:val="18"/>
                <w:lang w:eastAsia="zh-CN"/>
              </w:rPr>
              <w:t>34.498</w:t>
            </w:r>
          </w:p>
        </w:tc>
        <w:tc>
          <w:tcPr>
            <w:tcW w:w="1559" w:type="dxa"/>
            <w:shd w:val="clear" w:color="auto" w:fill="auto"/>
            <w:noWrap/>
            <w:vAlign w:val="center"/>
          </w:tcPr>
          <w:p w14:paraId="6454B98B" w14:textId="77777777" w:rsidR="000178F0" w:rsidRDefault="00DE263E">
            <w:pPr>
              <w:jc w:val="right"/>
              <w:rPr>
                <w:rFonts w:eastAsia="宋体"/>
                <w:color w:val="000000"/>
                <w:sz w:val="18"/>
                <w:szCs w:val="18"/>
                <w:lang w:eastAsia="zh-CN"/>
              </w:rPr>
            </w:pPr>
            <w:r>
              <w:rPr>
                <w:rFonts w:eastAsia="宋体"/>
                <w:color w:val="000000"/>
                <w:sz w:val="18"/>
                <w:szCs w:val="18"/>
                <w:lang w:eastAsia="zh-CN"/>
              </w:rPr>
              <w:t>35.643</w:t>
            </w:r>
          </w:p>
        </w:tc>
        <w:tc>
          <w:tcPr>
            <w:tcW w:w="856" w:type="dxa"/>
            <w:shd w:val="clear" w:color="auto" w:fill="auto"/>
            <w:noWrap/>
            <w:vAlign w:val="center"/>
          </w:tcPr>
          <w:p w14:paraId="215EEC54" w14:textId="77777777" w:rsidR="000178F0" w:rsidRDefault="00DE263E">
            <w:pPr>
              <w:jc w:val="right"/>
              <w:rPr>
                <w:rFonts w:eastAsia="宋体"/>
                <w:color w:val="000000"/>
                <w:sz w:val="18"/>
                <w:szCs w:val="18"/>
                <w:lang w:eastAsia="zh-CN"/>
              </w:rPr>
            </w:pPr>
            <w:r>
              <w:rPr>
                <w:rFonts w:eastAsia="宋体"/>
                <w:color w:val="000000"/>
                <w:sz w:val="18"/>
                <w:szCs w:val="18"/>
                <w:lang w:eastAsia="zh-CN"/>
              </w:rPr>
              <w:t>40.017</w:t>
            </w:r>
          </w:p>
        </w:tc>
      </w:tr>
      <w:tr w:rsidR="000178F0" w14:paraId="58FA0540" w14:textId="77777777">
        <w:trPr>
          <w:trHeight w:val="280"/>
          <w:jc w:val="center"/>
        </w:trPr>
        <w:tc>
          <w:tcPr>
            <w:tcW w:w="1413" w:type="dxa"/>
            <w:shd w:val="clear" w:color="auto" w:fill="auto"/>
            <w:noWrap/>
            <w:vAlign w:val="center"/>
          </w:tcPr>
          <w:p w14:paraId="13572C48" w14:textId="77777777" w:rsidR="000178F0" w:rsidRDefault="00DE263E">
            <w:pPr>
              <w:rPr>
                <w:rFonts w:eastAsia="宋体"/>
                <w:color w:val="000000"/>
                <w:sz w:val="18"/>
                <w:szCs w:val="18"/>
                <w:lang w:eastAsia="zh-CN"/>
              </w:rPr>
            </w:pPr>
            <w:r>
              <w:rPr>
                <w:rFonts w:eastAsia="宋体"/>
                <w:color w:val="000000"/>
                <w:sz w:val="18"/>
                <w:szCs w:val="18"/>
                <w:lang w:eastAsia="zh-CN"/>
              </w:rPr>
              <w:t>ATOM695</w:t>
            </w:r>
          </w:p>
        </w:tc>
        <w:tc>
          <w:tcPr>
            <w:tcW w:w="1559" w:type="dxa"/>
            <w:shd w:val="clear" w:color="auto" w:fill="auto"/>
            <w:noWrap/>
            <w:vAlign w:val="center"/>
          </w:tcPr>
          <w:p w14:paraId="124A749D"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4D687630"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3B8AF065" w14:textId="77777777" w:rsidR="000178F0" w:rsidRDefault="00DE263E">
            <w:pPr>
              <w:jc w:val="right"/>
              <w:rPr>
                <w:rFonts w:eastAsia="宋体"/>
                <w:color w:val="000000"/>
                <w:sz w:val="18"/>
                <w:szCs w:val="18"/>
                <w:lang w:eastAsia="zh-CN"/>
              </w:rPr>
            </w:pPr>
            <w:r>
              <w:rPr>
                <w:rFonts w:eastAsia="宋体"/>
                <w:color w:val="000000"/>
                <w:sz w:val="18"/>
                <w:szCs w:val="18"/>
                <w:lang w:eastAsia="zh-CN"/>
              </w:rPr>
              <w:t>33.898</w:t>
            </w:r>
          </w:p>
        </w:tc>
        <w:tc>
          <w:tcPr>
            <w:tcW w:w="1559" w:type="dxa"/>
            <w:shd w:val="clear" w:color="auto" w:fill="auto"/>
            <w:noWrap/>
            <w:vAlign w:val="center"/>
          </w:tcPr>
          <w:p w14:paraId="5C352E2D" w14:textId="77777777" w:rsidR="000178F0" w:rsidRDefault="00DE263E">
            <w:pPr>
              <w:jc w:val="right"/>
              <w:rPr>
                <w:rFonts w:eastAsia="宋体"/>
                <w:color w:val="000000"/>
                <w:sz w:val="18"/>
                <w:szCs w:val="18"/>
                <w:lang w:eastAsia="zh-CN"/>
              </w:rPr>
            </w:pPr>
            <w:r>
              <w:rPr>
                <w:rFonts w:eastAsia="宋体"/>
                <w:color w:val="000000"/>
                <w:sz w:val="18"/>
                <w:szCs w:val="18"/>
                <w:lang w:eastAsia="zh-CN"/>
              </w:rPr>
              <w:t>36.292</w:t>
            </w:r>
          </w:p>
        </w:tc>
        <w:tc>
          <w:tcPr>
            <w:tcW w:w="856" w:type="dxa"/>
            <w:shd w:val="clear" w:color="auto" w:fill="auto"/>
            <w:noWrap/>
            <w:vAlign w:val="center"/>
          </w:tcPr>
          <w:p w14:paraId="7F396C3B" w14:textId="77777777" w:rsidR="000178F0" w:rsidRDefault="00DE263E">
            <w:pPr>
              <w:jc w:val="right"/>
              <w:rPr>
                <w:rFonts w:eastAsia="宋体"/>
                <w:color w:val="000000"/>
                <w:sz w:val="18"/>
                <w:szCs w:val="18"/>
                <w:lang w:eastAsia="zh-CN"/>
              </w:rPr>
            </w:pPr>
            <w:r>
              <w:rPr>
                <w:rFonts w:eastAsia="宋体"/>
                <w:color w:val="000000"/>
                <w:sz w:val="18"/>
                <w:szCs w:val="18"/>
                <w:lang w:eastAsia="zh-CN"/>
              </w:rPr>
              <w:t>40.638</w:t>
            </w:r>
          </w:p>
        </w:tc>
      </w:tr>
      <w:tr w:rsidR="000178F0" w14:paraId="71A275E5" w14:textId="77777777">
        <w:trPr>
          <w:trHeight w:val="280"/>
          <w:jc w:val="center"/>
        </w:trPr>
        <w:tc>
          <w:tcPr>
            <w:tcW w:w="1413" w:type="dxa"/>
            <w:shd w:val="clear" w:color="auto" w:fill="auto"/>
            <w:noWrap/>
            <w:vAlign w:val="center"/>
          </w:tcPr>
          <w:p w14:paraId="0AA83ECC" w14:textId="77777777" w:rsidR="000178F0" w:rsidRDefault="00DE263E">
            <w:pPr>
              <w:rPr>
                <w:rFonts w:eastAsia="宋体"/>
                <w:color w:val="000000"/>
                <w:sz w:val="18"/>
                <w:szCs w:val="18"/>
                <w:lang w:eastAsia="zh-CN"/>
              </w:rPr>
            </w:pPr>
            <w:r>
              <w:rPr>
                <w:rFonts w:eastAsia="宋体"/>
                <w:color w:val="000000"/>
                <w:sz w:val="18"/>
                <w:szCs w:val="18"/>
                <w:lang w:eastAsia="zh-CN"/>
              </w:rPr>
              <w:t>ATOM696</w:t>
            </w:r>
          </w:p>
        </w:tc>
        <w:tc>
          <w:tcPr>
            <w:tcW w:w="1559" w:type="dxa"/>
            <w:shd w:val="clear" w:color="auto" w:fill="auto"/>
            <w:noWrap/>
            <w:vAlign w:val="center"/>
          </w:tcPr>
          <w:p w14:paraId="737DC3B7"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3ACA38BE"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7AEFB533" w14:textId="77777777" w:rsidR="000178F0" w:rsidRDefault="00DE263E">
            <w:pPr>
              <w:jc w:val="right"/>
              <w:rPr>
                <w:rFonts w:eastAsia="宋体"/>
                <w:color w:val="000000"/>
                <w:sz w:val="18"/>
                <w:szCs w:val="18"/>
                <w:lang w:eastAsia="zh-CN"/>
              </w:rPr>
            </w:pPr>
            <w:r>
              <w:rPr>
                <w:rFonts w:eastAsia="宋体"/>
                <w:color w:val="000000"/>
                <w:sz w:val="18"/>
                <w:szCs w:val="18"/>
                <w:lang w:eastAsia="zh-CN"/>
              </w:rPr>
              <w:t>30.716</w:t>
            </w:r>
          </w:p>
        </w:tc>
        <w:tc>
          <w:tcPr>
            <w:tcW w:w="1559" w:type="dxa"/>
            <w:shd w:val="clear" w:color="auto" w:fill="auto"/>
            <w:noWrap/>
            <w:vAlign w:val="center"/>
          </w:tcPr>
          <w:p w14:paraId="5907601C" w14:textId="77777777" w:rsidR="000178F0" w:rsidRDefault="00DE263E">
            <w:pPr>
              <w:jc w:val="right"/>
              <w:rPr>
                <w:rFonts w:eastAsia="宋体"/>
                <w:color w:val="000000"/>
                <w:sz w:val="18"/>
                <w:szCs w:val="18"/>
                <w:lang w:eastAsia="zh-CN"/>
              </w:rPr>
            </w:pPr>
            <w:r>
              <w:rPr>
                <w:rFonts w:eastAsia="宋体"/>
                <w:color w:val="000000"/>
                <w:sz w:val="18"/>
                <w:szCs w:val="18"/>
                <w:lang w:eastAsia="zh-CN"/>
              </w:rPr>
              <w:t>37.353</w:t>
            </w:r>
          </w:p>
        </w:tc>
        <w:tc>
          <w:tcPr>
            <w:tcW w:w="856" w:type="dxa"/>
            <w:shd w:val="clear" w:color="auto" w:fill="auto"/>
            <w:noWrap/>
            <w:vAlign w:val="center"/>
          </w:tcPr>
          <w:p w14:paraId="0AFEF24F" w14:textId="77777777" w:rsidR="000178F0" w:rsidRDefault="00DE263E">
            <w:pPr>
              <w:jc w:val="right"/>
              <w:rPr>
                <w:rFonts w:eastAsia="宋体"/>
                <w:color w:val="000000"/>
                <w:sz w:val="18"/>
                <w:szCs w:val="18"/>
                <w:lang w:eastAsia="zh-CN"/>
              </w:rPr>
            </w:pPr>
            <w:r>
              <w:rPr>
                <w:rFonts w:eastAsia="宋体"/>
                <w:color w:val="000000"/>
                <w:sz w:val="18"/>
                <w:szCs w:val="18"/>
                <w:lang w:eastAsia="zh-CN"/>
              </w:rPr>
              <w:t>37.66</w:t>
            </w:r>
          </w:p>
        </w:tc>
      </w:tr>
      <w:tr w:rsidR="000178F0" w14:paraId="1C54A377" w14:textId="77777777">
        <w:trPr>
          <w:trHeight w:val="280"/>
          <w:jc w:val="center"/>
        </w:trPr>
        <w:tc>
          <w:tcPr>
            <w:tcW w:w="1413" w:type="dxa"/>
            <w:shd w:val="clear" w:color="auto" w:fill="auto"/>
            <w:noWrap/>
            <w:vAlign w:val="center"/>
          </w:tcPr>
          <w:p w14:paraId="0091D10D" w14:textId="77777777" w:rsidR="000178F0" w:rsidRDefault="00DE263E">
            <w:pPr>
              <w:rPr>
                <w:rFonts w:eastAsia="宋体"/>
                <w:color w:val="000000"/>
                <w:sz w:val="18"/>
                <w:szCs w:val="18"/>
                <w:lang w:eastAsia="zh-CN"/>
              </w:rPr>
            </w:pPr>
            <w:r>
              <w:rPr>
                <w:rFonts w:eastAsia="宋体"/>
                <w:color w:val="000000"/>
                <w:sz w:val="18"/>
                <w:szCs w:val="18"/>
                <w:lang w:eastAsia="zh-CN"/>
              </w:rPr>
              <w:t>ATOM697</w:t>
            </w:r>
          </w:p>
        </w:tc>
        <w:tc>
          <w:tcPr>
            <w:tcW w:w="1559" w:type="dxa"/>
            <w:shd w:val="clear" w:color="auto" w:fill="auto"/>
            <w:noWrap/>
            <w:vAlign w:val="center"/>
          </w:tcPr>
          <w:p w14:paraId="750D80C3"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2211BD04"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1D8D115B" w14:textId="77777777" w:rsidR="000178F0" w:rsidRDefault="00DE263E">
            <w:pPr>
              <w:jc w:val="right"/>
              <w:rPr>
                <w:rFonts w:eastAsia="宋体"/>
                <w:color w:val="000000"/>
                <w:sz w:val="18"/>
                <w:szCs w:val="18"/>
                <w:lang w:eastAsia="zh-CN"/>
              </w:rPr>
            </w:pPr>
            <w:r>
              <w:rPr>
                <w:rFonts w:eastAsia="宋体"/>
                <w:color w:val="000000"/>
                <w:sz w:val="18"/>
                <w:szCs w:val="18"/>
                <w:lang w:eastAsia="zh-CN"/>
              </w:rPr>
              <w:t>30.32</w:t>
            </w:r>
          </w:p>
        </w:tc>
        <w:tc>
          <w:tcPr>
            <w:tcW w:w="1559" w:type="dxa"/>
            <w:shd w:val="clear" w:color="auto" w:fill="auto"/>
            <w:noWrap/>
            <w:vAlign w:val="center"/>
          </w:tcPr>
          <w:p w14:paraId="47DF8DCD" w14:textId="77777777" w:rsidR="000178F0" w:rsidRDefault="00DE263E">
            <w:pPr>
              <w:jc w:val="right"/>
              <w:rPr>
                <w:rFonts w:eastAsia="宋体"/>
                <w:color w:val="000000"/>
                <w:sz w:val="18"/>
                <w:szCs w:val="18"/>
                <w:lang w:eastAsia="zh-CN"/>
              </w:rPr>
            </w:pPr>
            <w:r>
              <w:rPr>
                <w:rFonts w:eastAsia="宋体"/>
                <w:color w:val="000000"/>
                <w:sz w:val="18"/>
                <w:szCs w:val="18"/>
                <w:lang w:eastAsia="zh-CN"/>
              </w:rPr>
              <w:t>37.33</w:t>
            </w:r>
          </w:p>
        </w:tc>
        <w:tc>
          <w:tcPr>
            <w:tcW w:w="856" w:type="dxa"/>
            <w:shd w:val="clear" w:color="auto" w:fill="auto"/>
            <w:noWrap/>
            <w:vAlign w:val="center"/>
          </w:tcPr>
          <w:p w14:paraId="664FBEB9" w14:textId="77777777" w:rsidR="000178F0" w:rsidRDefault="00DE263E">
            <w:pPr>
              <w:jc w:val="right"/>
              <w:rPr>
                <w:rFonts w:eastAsia="宋体"/>
                <w:color w:val="000000"/>
                <w:sz w:val="18"/>
                <w:szCs w:val="18"/>
                <w:lang w:eastAsia="zh-CN"/>
              </w:rPr>
            </w:pPr>
            <w:r>
              <w:rPr>
                <w:rFonts w:eastAsia="宋体"/>
                <w:color w:val="000000"/>
                <w:sz w:val="18"/>
                <w:szCs w:val="18"/>
                <w:lang w:eastAsia="zh-CN"/>
              </w:rPr>
              <w:t>36.507</w:t>
            </w:r>
          </w:p>
        </w:tc>
      </w:tr>
      <w:tr w:rsidR="000178F0" w14:paraId="582B277B" w14:textId="77777777">
        <w:trPr>
          <w:trHeight w:val="280"/>
          <w:jc w:val="center"/>
        </w:trPr>
        <w:tc>
          <w:tcPr>
            <w:tcW w:w="1413" w:type="dxa"/>
            <w:shd w:val="clear" w:color="auto" w:fill="auto"/>
            <w:noWrap/>
            <w:vAlign w:val="center"/>
          </w:tcPr>
          <w:p w14:paraId="760FC10D" w14:textId="77777777" w:rsidR="000178F0" w:rsidRDefault="00DE263E">
            <w:pPr>
              <w:rPr>
                <w:rFonts w:eastAsia="宋体"/>
                <w:color w:val="000000"/>
                <w:sz w:val="18"/>
                <w:szCs w:val="18"/>
                <w:lang w:eastAsia="zh-CN"/>
              </w:rPr>
            </w:pPr>
            <w:r>
              <w:rPr>
                <w:rFonts w:eastAsia="宋体"/>
                <w:color w:val="000000"/>
                <w:sz w:val="18"/>
                <w:szCs w:val="18"/>
                <w:lang w:eastAsia="zh-CN"/>
              </w:rPr>
              <w:t>ATOM698</w:t>
            </w:r>
          </w:p>
        </w:tc>
        <w:tc>
          <w:tcPr>
            <w:tcW w:w="1559" w:type="dxa"/>
            <w:shd w:val="clear" w:color="auto" w:fill="auto"/>
            <w:noWrap/>
            <w:vAlign w:val="center"/>
          </w:tcPr>
          <w:p w14:paraId="556E1219"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7AB92504"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2BCE05C9" w14:textId="77777777" w:rsidR="000178F0" w:rsidRDefault="00DE263E">
            <w:pPr>
              <w:jc w:val="right"/>
              <w:rPr>
                <w:rFonts w:eastAsia="宋体"/>
                <w:color w:val="000000"/>
                <w:sz w:val="18"/>
                <w:szCs w:val="18"/>
                <w:lang w:eastAsia="zh-CN"/>
              </w:rPr>
            </w:pPr>
            <w:r>
              <w:rPr>
                <w:rFonts w:eastAsia="宋体"/>
                <w:color w:val="000000"/>
                <w:sz w:val="18"/>
                <w:szCs w:val="18"/>
                <w:lang w:eastAsia="zh-CN"/>
              </w:rPr>
              <w:t>30.291</w:t>
            </w:r>
          </w:p>
        </w:tc>
        <w:tc>
          <w:tcPr>
            <w:tcW w:w="1559" w:type="dxa"/>
            <w:shd w:val="clear" w:color="auto" w:fill="auto"/>
            <w:noWrap/>
            <w:vAlign w:val="center"/>
          </w:tcPr>
          <w:p w14:paraId="19C0C943" w14:textId="77777777" w:rsidR="000178F0" w:rsidRDefault="00DE263E">
            <w:pPr>
              <w:jc w:val="right"/>
              <w:rPr>
                <w:rFonts w:eastAsia="宋体"/>
                <w:color w:val="000000"/>
                <w:sz w:val="18"/>
                <w:szCs w:val="18"/>
                <w:lang w:eastAsia="zh-CN"/>
              </w:rPr>
            </w:pPr>
            <w:r>
              <w:rPr>
                <w:rFonts w:eastAsia="宋体"/>
                <w:color w:val="000000"/>
                <w:sz w:val="18"/>
                <w:szCs w:val="18"/>
                <w:lang w:eastAsia="zh-CN"/>
              </w:rPr>
              <w:t>38.218</w:t>
            </w:r>
          </w:p>
        </w:tc>
        <w:tc>
          <w:tcPr>
            <w:tcW w:w="856" w:type="dxa"/>
            <w:shd w:val="clear" w:color="auto" w:fill="auto"/>
            <w:noWrap/>
            <w:vAlign w:val="center"/>
          </w:tcPr>
          <w:p w14:paraId="13F5CFA2" w14:textId="77777777" w:rsidR="000178F0" w:rsidRDefault="00DE263E">
            <w:pPr>
              <w:jc w:val="right"/>
              <w:rPr>
                <w:rFonts w:eastAsia="宋体"/>
                <w:color w:val="000000"/>
                <w:sz w:val="18"/>
                <w:szCs w:val="18"/>
                <w:lang w:eastAsia="zh-CN"/>
              </w:rPr>
            </w:pPr>
            <w:r>
              <w:rPr>
                <w:rFonts w:eastAsia="宋体"/>
                <w:color w:val="000000"/>
                <w:sz w:val="18"/>
                <w:szCs w:val="18"/>
                <w:lang w:eastAsia="zh-CN"/>
              </w:rPr>
              <w:t>38.554</w:t>
            </w:r>
          </w:p>
        </w:tc>
      </w:tr>
      <w:tr w:rsidR="000178F0" w14:paraId="27B1214C" w14:textId="77777777">
        <w:trPr>
          <w:trHeight w:val="280"/>
          <w:jc w:val="center"/>
        </w:trPr>
        <w:tc>
          <w:tcPr>
            <w:tcW w:w="1413" w:type="dxa"/>
            <w:shd w:val="clear" w:color="auto" w:fill="auto"/>
            <w:noWrap/>
            <w:vAlign w:val="center"/>
          </w:tcPr>
          <w:p w14:paraId="0A968B47" w14:textId="77777777" w:rsidR="000178F0" w:rsidRDefault="00DE263E">
            <w:pPr>
              <w:rPr>
                <w:rFonts w:eastAsia="宋体"/>
                <w:color w:val="000000"/>
                <w:sz w:val="18"/>
                <w:szCs w:val="18"/>
                <w:lang w:eastAsia="zh-CN"/>
              </w:rPr>
            </w:pPr>
            <w:r>
              <w:rPr>
                <w:rFonts w:eastAsia="宋体"/>
                <w:color w:val="000000"/>
                <w:sz w:val="18"/>
                <w:szCs w:val="18"/>
                <w:lang w:eastAsia="zh-CN"/>
              </w:rPr>
              <w:t>ATOM699</w:t>
            </w:r>
          </w:p>
        </w:tc>
        <w:tc>
          <w:tcPr>
            <w:tcW w:w="1559" w:type="dxa"/>
            <w:shd w:val="clear" w:color="auto" w:fill="auto"/>
            <w:noWrap/>
            <w:vAlign w:val="center"/>
          </w:tcPr>
          <w:p w14:paraId="4C69E45B"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156A4E6E"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2A4F7D7F" w14:textId="77777777" w:rsidR="000178F0" w:rsidRDefault="00DE263E">
            <w:pPr>
              <w:jc w:val="right"/>
              <w:rPr>
                <w:rFonts w:eastAsia="宋体"/>
                <w:color w:val="000000"/>
                <w:sz w:val="18"/>
                <w:szCs w:val="18"/>
                <w:lang w:eastAsia="zh-CN"/>
              </w:rPr>
            </w:pPr>
            <w:r>
              <w:rPr>
                <w:rFonts w:eastAsia="宋体"/>
                <w:color w:val="000000"/>
                <w:sz w:val="18"/>
                <w:szCs w:val="18"/>
                <w:lang w:eastAsia="zh-CN"/>
              </w:rPr>
              <w:t>30.691</w:t>
            </w:r>
          </w:p>
        </w:tc>
        <w:tc>
          <w:tcPr>
            <w:tcW w:w="1559" w:type="dxa"/>
            <w:shd w:val="clear" w:color="auto" w:fill="auto"/>
            <w:noWrap/>
            <w:vAlign w:val="center"/>
          </w:tcPr>
          <w:p w14:paraId="468E3911" w14:textId="77777777" w:rsidR="000178F0" w:rsidRDefault="00DE263E">
            <w:pPr>
              <w:jc w:val="right"/>
              <w:rPr>
                <w:rFonts w:eastAsia="宋体"/>
                <w:color w:val="000000"/>
                <w:sz w:val="18"/>
                <w:szCs w:val="18"/>
                <w:lang w:eastAsia="zh-CN"/>
              </w:rPr>
            </w:pPr>
            <w:r>
              <w:rPr>
                <w:rFonts w:eastAsia="宋体"/>
                <w:color w:val="000000"/>
                <w:sz w:val="18"/>
                <w:szCs w:val="18"/>
                <w:lang w:eastAsia="zh-CN"/>
              </w:rPr>
              <w:t>38.06</w:t>
            </w:r>
          </w:p>
        </w:tc>
        <w:tc>
          <w:tcPr>
            <w:tcW w:w="856" w:type="dxa"/>
            <w:shd w:val="clear" w:color="auto" w:fill="auto"/>
            <w:noWrap/>
            <w:vAlign w:val="center"/>
          </w:tcPr>
          <w:p w14:paraId="59302966" w14:textId="77777777" w:rsidR="000178F0" w:rsidRDefault="00DE263E">
            <w:pPr>
              <w:jc w:val="right"/>
              <w:rPr>
                <w:rFonts w:eastAsia="宋体"/>
                <w:color w:val="000000"/>
                <w:sz w:val="18"/>
                <w:szCs w:val="18"/>
                <w:lang w:eastAsia="zh-CN"/>
              </w:rPr>
            </w:pPr>
            <w:r>
              <w:rPr>
                <w:rFonts w:eastAsia="宋体"/>
                <w:color w:val="000000"/>
                <w:sz w:val="18"/>
                <w:szCs w:val="18"/>
                <w:lang w:eastAsia="zh-CN"/>
              </w:rPr>
              <w:t>39.468</w:t>
            </w:r>
          </w:p>
        </w:tc>
      </w:tr>
      <w:tr w:rsidR="000178F0" w14:paraId="422A5AFF" w14:textId="77777777">
        <w:trPr>
          <w:trHeight w:val="280"/>
          <w:jc w:val="center"/>
        </w:trPr>
        <w:tc>
          <w:tcPr>
            <w:tcW w:w="1413" w:type="dxa"/>
            <w:shd w:val="clear" w:color="auto" w:fill="auto"/>
            <w:noWrap/>
            <w:vAlign w:val="center"/>
          </w:tcPr>
          <w:p w14:paraId="51572205" w14:textId="77777777" w:rsidR="000178F0" w:rsidRDefault="00DE263E">
            <w:pPr>
              <w:rPr>
                <w:rFonts w:eastAsia="宋体"/>
                <w:color w:val="000000"/>
                <w:sz w:val="18"/>
                <w:szCs w:val="18"/>
                <w:lang w:eastAsia="zh-CN"/>
              </w:rPr>
            </w:pPr>
            <w:r>
              <w:rPr>
                <w:rFonts w:eastAsia="宋体"/>
                <w:color w:val="000000"/>
                <w:sz w:val="18"/>
                <w:szCs w:val="18"/>
                <w:lang w:eastAsia="zh-CN"/>
              </w:rPr>
              <w:t>ATOM700</w:t>
            </w:r>
          </w:p>
        </w:tc>
        <w:tc>
          <w:tcPr>
            <w:tcW w:w="1559" w:type="dxa"/>
            <w:shd w:val="clear" w:color="auto" w:fill="auto"/>
            <w:noWrap/>
            <w:vAlign w:val="center"/>
          </w:tcPr>
          <w:p w14:paraId="16C1099D"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069A7FD0"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702615BE" w14:textId="77777777" w:rsidR="000178F0" w:rsidRDefault="00DE263E">
            <w:pPr>
              <w:jc w:val="right"/>
              <w:rPr>
                <w:rFonts w:eastAsia="宋体"/>
                <w:color w:val="000000"/>
                <w:sz w:val="18"/>
                <w:szCs w:val="18"/>
                <w:lang w:eastAsia="zh-CN"/>
              </w:rPr>
            </w:pPr>
            <w:r>
              <w:rPr>
                <w:rFonts w:eastAsia="宋体"/>
                <w:color w:val="000000"/>
                <w:sz w:val="18"/>
                <w:szCs w:val="18"/>
                <w:lang w:eastAsia="zh-CN"/>
              </w:rPr>
              <w:t>29.257</w:t>
            </w:r>
          </w:p>
        </w:tc>
        <w:tc>
          <w:tcPr>
            <w:tcW w:w="1559" w:type="dxa"/>
            <w:shd w:val="clear" w:color="auto" w:fill="auto"/>
            <w:noWrap/>
            <w:vAlign w:val="center"/>
          </w:tcPr>
          <w:p w14:paraId="001D094C" w14:textId="77777777" w:rsidR="000178F0" w:rsidRDefault="00DE263E">
            <w:pPr>
              <w:jc w:val="right"/>
              <w:rPr>
                <w:rFonts w:eastAsia="宋体"/>
                <w:color w:val="000000"/>
                <w:sz w:val="18"/>
                <w:szCs w:val="18"/>
                <w:lang w:eastAsia="zh-CN"/>
              </w:rPr>
            </w:pPr>
            <w:r>
              <w:rPr>
                <w:rFonts w:eastAsia="宋体"/>
                <w:color w:val="000000"/>
                <w:sz w:val="18"/>
                <w:szCs w:val="18"/>
                <w:lang w:eastAsia="zh-CN"/>
              </w:rPr>
              <w:t>39.216</w:t>
            </w:r>
          </w:p>
        </w:tc>
        <w:tc>
          <w:tcPr>
            <w:tcW w:w="856" w:type="dxa"/>
            <w:shd w:val="clear" w:color="auto" w:fill="auto"/>
            <w:noWrap/>
            <w:vAlign w:val="center"/>
          </w:tcPr>
          <w:p w14:paraId="74FA520B" w14:textId="77777777" w:rsidR="000178F0" w:rsidRDefault="00DE263E">
            <w:pPr>
              <w:jc w:val="right"/>
              <w:rPr>
                <w:rFonts w:eastAsia="宋体"/>
                <w:color w:val="000000"/>
                <w:sz w:val="18"/>
                <w:szCs w:val="18"/>
                <w:lang w:eastAsia="zh-CN"/>
              </w:rPr>
            </w:pPr>
            <w:r>
              <w:rPr>
                <w:rFonts w:eastAsia="宋体"/>
                <w:color w:val="000000"/>
                <w:sz w:val="18"/>
                <w:szCs w:val="18"/>
                <w:lang w:eastAsia="zh-CN"/>
              </w:rPr>
              <w:t>38.441</w:t>
            </w:r>
          </w:p>
        </w:tc>
      </w:tr>
      <w:tr w:rsidR="000178F0" w14:paraId="0A5511F4" w14:textId="77777777">
        <w:trPr>
          <w:trHeight w:val="280"/>
          <w:jc w:val="center"/>
        </w:trPr>
        <w:tc>
          <w:tcPr>
            <w:tcW w:w="1413" w:type="dxa"/>
            <w:shd w:val="clear" w:color="auto" w:fill="auto"/>
            <w:noWrap/>
            <w:vAlign w:val="center"/>
          </w:tcPr>
          <w:p w14:paraId="6DF1B92F" w14:textId="77777777" w:rsidR="000178F0" w:rsidRDefault="00DE263E">
            <w:pPr>
              <w:rPr>
                <w:rFonts w:eastAsia="宋体"/>
                <w:color w:val="000000"/>
                <w:sz w:val="18"/>
                <w:szCs w:val="18"/>
                <w:lang w:eastAsia="zh-CN"/>
              </w:rPr>
            </w:pPr>
            <w:r>
              <w:rPr>
                <w:rFonts w:eastAsia="宋体"/>
                <w:color w:val="000000"/>
                <w:sz w:val="18"/>
                <w:szCs w:val="18"/>
                <w:lang w:eastAsia="zh-CN"/>
              </w:rPr>
              <w:t>ATOM701</w:t>
            </w:r>
          </w:p>
        </w:tc>
        <w:tc>
          <w:tcPr>
            <w:tcW w:w="1559" w:type="dxa"/>
            <w:shd w:val="clear" w:color="auto" w:fill="auto"/>
            <w:noWrap/>
            <w:vAlign w:val="center"/>
          </w:tcPr>
          <w:p w14:paraId="6D5A2407"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3625065F"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45723EA8" w14:textId="77777777" w:rsidR="000178F0" w:rsidRDefault="00DE263E">
            <w:pPr>
              <w:jc w:val="right"/>
              <w:rPr>
                <w:rFonts w:eastAsia="宋体"/>
                <w:color w:val="000000"/>
                <w:sz w:val="18"/>
                <w:szCs w:val="18"/>
                <w:lang w:eastAsia="zh-CN"/>
              </w:rPr>
            </w:pPr>
            <w:r>
              <w:rPr>
                <w:rFonts w:eastAsia="宋体"/>
                <w:color w:val="000000"/>
                <w:sz w:val="18"/>
                <w:szCs w:val="18"/>
                <w:lang w:eastAsia="zh-CN"/>
              </w:rPr>
              <w:t>28.993</w:t>
            </w:r>
          </w:p>
        </w:tc>
        <w:tc>
          <w:tcPr>
            <w:tcW w:w="1559" w:type="dxa"/>
            <w:shd w:val="clear" w:color="auto" w:fill="auto"/>
            <w:noWrap/>
            <w:vAlign w:val="center"/>
          </w:tcPr>
          <w:p w14:paraId="4ADA8C32" w14:textId="77777777" w:rsidR="000178F0" w:rsidRDefault="00DE263E">
            <w:pPr>
              <w:jc w:val="right"/>
              <w:rPr>
                <w:rFonts w:eastAsia="宋体"/>
                <w:color w:val="000000"/>
                <w:sz w:val="18"/>
                <w:szCs w:val="18"/>
                <w:lang w:eastAsia="zh-CN"/>
              </w:rPr>
            </w:pPr>
            <w:r>
              <w:rPr>
                <w:rFonts w:eastAsia="宋体"/>
                <w:color w:val="000000"/>
                <w:sz w:val="18"/>
                <w:szCs w:val="18"/>
                <w:lang w:eastAsia="zh-CN"/>
              </w:rPr>
              <w:t>39.399</w:t>
            </w:r>
          </w:p>
        </w:tc>
        <w:tc>
          <w:tcPr>
            <w:tcW w:w="856" w:type="dxa"/>
            <w:shd w:val="clear" w:color="auto" w:fill="auto"/>
            <w:noWrap/>
            <w:vAlign w:val="center"/>
          </w:tcPr>
          <w:p w14:paraId="3D4139D9" w14:textId="77777777" w:rsidR="000178F0" w:rsidRDefault="00DE263E">
            <w:pPr>
              <w:jc w:val="right"/>
              <w:rPr>
                <w:rFonts w:eastAsia="宋体"/>
                <w:color w:val="000000"/>
                <w:sz w:val="18"/>
                <w:szCs w:val="18"/>
                <w:lang w:eastAsia="zh-CN"/>
              </w:rPr>
            </w:pPr>
            <w:r>
              <w:rPr>
                <w:rFonts w:eastAsia="宋体"/>
                <w:color w:val="000000"/>
                <w:sz w:val="18"/>
                <w:szCs w:val="18"/>
                <w:lang w:eastAsia="zh-CN"/>
              </w:rPr>
              <w:t>37.4</w:t>
            </w:r>
          </w:p>
        </w:tc>
      </w:tr>
      <w:tr w:rsidR="000178F0" w14:paraId="0162D7CF" w14:textId="77777777">
        <w:trPr>
          <w:trHeight w:val="280"/>
          <w:jc w:val="center"/>
        </w:trPr>
        <w:tc>
          <w:tcPr>
            <w:tcW w:w="1413" w:type="dxa"/>
            <w:shd w:val="clear" w:color="auto" w:fill="auto"/>
            <w:noWrap/>
            <w:vAlign w:val="center"/>
          </w:tcPr>
          <w:p w14:paraId="7C9E6221"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ATOM702</w:t>
            </w:r>
          </w:p>
        </w:tc>
        <w:tc>
          <w:tcPr>
            <w:tcW w:w="1559" w:type="dxa"/>
            <w:shd w:val="clear" w:color="auto" w:fill="auto"/>
            <w:noWrap/>
            <w:vAlign w:val="center"/>
          </w:tcPr>
          <w:p w14:paraId="6327776F"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7C1DC971"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1DC5F860" w14:textId="77777777" w:rsidR="000178F0" w:rsidRDefault="00DE263E">
            <w:pPr>
              <w:jc w:val="right"/>
              <w:rPr>
                <w:rFonts w:eastAsia="宋体"/>
                <w:color w:val="000000"/>
                <w:sz w:val="18"/>
                <w:szCs w:val="18"/>
                <w:lang w:eastAsia="zh-CN"/>
              </w:rPr>
            </w:pPr>
            <w:r>
              <w:rPr>
                <w:rFonts w:eastAsia="宋体"/>
                <w:color w:val="000000"/>
                <w:sz w:val="18"/>
                <w:szCs w:val="18"/>
                <w:lang w:eastAsia="zh-CN"/>
              </w:rPr>
              <w:t>27.818</w:t>
            </w:r>
          </w:p>
        </w:tc>
        <w:tc>
          <w:tcPr>
            <w:tcW w:w="1559" w:type="dxa"/>
            <w:shd w:val="clear" w:color="auto" w:fill="auto"/>
            <w:noWrap/>
            <w:vAlign w:val="center"/>
          </w:tcPr>
          <w:p w14:paraId="4ED64C52" w14:textId="77777777" w:rsidR="000178F0" w:rsidRDefault="00DE263E">
            <w:pPr>
              <w:jc w:val="right"/>
              <w:rPr>
                <w:rFonts w:eastAsia="宋体"/>
                <w:color w:val="000000"/>
                <w:sz w:val="18"/>
                <w:szCs w:val="18"/>
                <w:lang w:eastAsia="zh-CN"/>
              </w:rPr>
            </w:pPr>
            <w:r>
              <w:rPr>
                <w:rFonts w:eastAsia="宋体"/>
                <w:color w:val="000000"/>
                <w:sz w:val="18"/>
                <w:szCs w:val="18"/>
                <w:lang w:eastAsia="zh-CN"/>
              </w:rPr>
              <w:t>38.774</w:t>
            </w:r>
          </w:p>
        </w:tc>
        <w:tc>
          <w:tcPr>
            <w:tcW w:w="856" w:type="dxa"/>
            <w:shd w:val="clear" w:color="auto" w:fill="auto"/>
            <w:noWrap/>
            <w:vAlign w:val="center"/>
          </w:tcPr>
          <w:p w14:paraId="0E3AD0A4" w14:textId="77777777" w:rsidR="000178F0" w:rsidRDefault="00DE263E">
            <w:pPr>
              <w:jc w:val="right"/>
              <w:rPr>
                <w:rFonts w:eastAsia="宋体"/>
                <w:color w:val="000000"/>
                <w:sz w:val="18"/>
                <w:szCs w:val="18"/>
                <w:lang w:eastAsia="zh-CN"/>
              </w:rPr>
            </w:pPr>
            <w:r>
              <w:rPr>
                <w:rFonts w:eastAsia="宋体"/>
                <w:color w:val="000000"/>
                <w:sz w:val="18"/>
                <w:szCs w:val="18"/>
                <w:lang w:eastAsia="zh-CN"/>
              </w:rPr>
              <w:t>38.998</w:t>
            </w:r>
          </w:p>
        </w:tc>
      </w:tr>
      <w:tr w:rsidR="000178F0" w14:paraId="24730373" w14:textId="77777777">
        <w:trPr>
          <w:trHeight w:val="280"/>
          <w:jc w:val="center"/>
        </w:trPr>
        <w:tc>
          <w:tcPr>
            <w:tcW w:w="1413" w:type="dxa"/>
            <w:shd w:val="clear" w:color="auto" w:fill="auto"/>
            <w:noWrap/>
            <w:vAlign w:val="center"/>
          </w:tcPr>
          <w:p w14:paraId="47FDC477" w14:textId="77777777" w:rsidR="000178F0" w:rsidRDefault="00DE263E">
            <w:pPr>
              <w:rPr>
                <w:rFonts w:eastAsia="宋体"/>
                <w:color w:val="000000"/>
                <w:sz w:val="18"/>
                <w:szCs w:val="18"/>
                <w:lang w:eastAsia="zh-CN"/>
              </w:rPr>
            </w:pPr>
            <w:r>
              <w:rPr>
                <w:rFonts w:eastAsia="宋体"/>
                <w:color w:val="000000"/>
                <w:sz w:val="18"/>
                <w:szCs w:val="18"/>
                <w:lang w:eastAsia="zh-CN"/>
              </w:rPr>
              <w:t>ATOM703</w:t>
            </w:r>
          </w:p>
        </w:tc>
        <w:tc>
          <w:tcPr>
            <w:tcW w:w="1559" w:type="dxa"/>
            <w:shd w:val="clear" w:color="auto" w:fill="auto"/>
            <w:noWrap/>
            <w:vAlign w:val="center"/>
          </w:tcPr>
          <w:p w14:paraId="6D66DFC5" w14:textId="77777777" w:rsidR="000178F0" w:rsidRDefault="00DE263E">
            <w:pPr>
              <w:rPr>
                <w:rFonts w:eastAsia="宋体"/>
                <w:color w:val="000000"/>
                <w:sz w:val="18"/>
                <w:szCs w:val="18"/>
                <w:lang w:eastAsia="zh-CN"/>
              </w:rPr>
            </w:pPr>
            <w:r>
              <w:rPr>
                <w:rFonts w:eastAsia="宋体"/>
                <w:color w:val="000000"/>
                <w:sz w:val="18"/>
                <w:szCs w:val="18"/>
                <w:lang w:eastAsia="zh-CN"/>
              </w:rPr>
              <w:t>HB</w:t>
            </w:r>
          </w:p>
        </w:tc>
        <w:tc>
          <w:tcPr>
            <w:tcW w:w="1276" w:type="dxa"/>
            <w:shd w:val="clear" w:color="auto" w:fill="auto"/>
            <w:noWrap/>
            <w:vAlign w:val="center"/>
          </w:tcPr>
          <w:p w14:paraId="1EA38C5E"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034CB91C" w14:textId="77777777" w:rsidR="000178F0" w:rsidRDefault="00DE263E">
            <w:pPr>
              <w:jc w:val="right"/>
              <w:rPr>
                <w:rFonts w:eastAsia="宋体"/>
                <w:color w:val="000000"/>
                <w:sz w:val="18"/>
                <w:szCs w:val="18"/>
                <w:lang w:eastAsia="zh-CN"/>
              </w:rPr>
            </w:pPr>
            <w:r>
              <w:rPr>
                <w:rFonts w:eastAsia="宋体"/>
                <w:color w:val="000000"/>
                <w:sz w:val="18"/>
                <w:szCs w:val="18"/>
                <w:lang w:eastAsia="zh-CN"/>
              </w:rPr>
              <w:t>27.894</w:t>
            </w:r>
          </w:p>
        </w:tc>
        <w:tc>
          <w:tcPr>
            <w:tcW w:w="1559" w:type="dxa"/>
            <w:shd w:val="clear" w:color="auto" w:fill="auto"/>
            <w:noWrap/>
            <w:vAlign w:val="center"/>
          </w:tcPr>
          <w:p w14:paraId="31661B2C" w14:textId="77777777" w:rsidR="000178F0" w:rsidRDefault="00DE263E">
            <w:pPr>
              <w:jc w:val="right"/>
              <w:rPr>
                <w:rFonts w:eastAsia="宋体"/>
                <w:color w:val="000000"/>
                <w:sz w:val="18"/>
                <w:szCs w:val="18"/>
                <w:lang w:eastAsia="zh-CN"/>
              </w:rPr>
            </w:pPr>
            <w:r>
              <w:rPr>
                <w:rFonts w:eastAsia="宋体"/>
                <w:color w:val="000000"/>
                <w:sz w:val="18"/>
                <w:szCs w:val="18"/>
                <w:lang w:eastAsia="zh-CN"/>
              </w:rPr>
              <w:t>38.608</w:t>
            </w:r>
          </w:p>
        </w:tc>
        <w:tc>
          <w:tcPr>
            <w:tcW w:w="856" w:type="dxa"/>
            <w:shd w:val="clear" w:color="auto" w:fill="auto"/>
            <w:noWrap/>
            <w:vAlign w:val="center"/>
          </w:tcPr>
          <w:p w14:paraId="352D4313" w14:textId="77777777" w:rsidR="000178F0" w:rsidRDefault="00DE263E">
            <w:pPr>
              <w:jc w:val="right"/>
              <w:rPr>
                <w:rFonts w:eastAsia="宋体"/>
                <w:color w:val="000000"/>
                <w:sz w:val="18"/>
                <w:szCs w:val="18"/>
                <w:lang w:eastAsia="zh-CN"/>
              </w:rPr>
            </w:pPr>
            <w:r>
              <w:rPr>
                <w:rFonts w:eastAsia="宋体"/>
                <w:color w:val="000000"/>
                <w:sz w:val="18"/>
                <w:szCs w:val="18"/>
                <w:lang w:eastAsia="zh-CN"/>
              </w:rPr>
              <w:t>40.073</w:t>
            </w:r>
          </w:p>
        </w:tc>
      </w:tr>
      <w:tr w:rsidR="000178F0" w14:paraId="09DDB5D3" w14:textId="77777777">
        <w:trPr>
          <w:trHeight w:val="280"/>
          <w:jc w:val="center"/>
        </w:trPr>
        <w:tc>
          <w:tcPr>
            <w:tcW w:w="1413" w:type="dxa"/>
            <w:shd w:val="clear" w:color="auto" w:fill="auto"/>
            <w:noWrap/>
            <w:vAlign w:val="center"/>
          </w:tcPr>
          <w:p w14:paraId="6B581A8E" w14:textId="77777777" w:rsidR="000178F0" w:rsidRDefault="00DE263E">
            <w:pPr>
              <w:rPr>
                <w:rFonts w:eastAsia="宋体"/>
                <w:color w:val="000000"/>
                <w:sz w:val="18"/>
                <w:szCs w:val="18"/>
                <w:lang w:eastAsia="zh-CN"/>
              </w:rPr>
            </w:pPr>
            <w:r>
              <w:rPr>
                <w:rFonts w:eastAsia="宋体"/>
                <w:color w:val="000000"/>
                <w:sz w:val="18"/>
                <w:szCs w:val="18"/>
                <w:lang w:eastAsia="zh-CN"/>
              </w:rPr>
              <w:t>ATOM704</w:t>
            </w:r>
          </w:p>
        </w:tc>
        <w:tc>
          <w:tcPr>
            <w:tcW w:w="1559" w:type="dxa"/>
            <w:shd w:val="clear" w:color="auto" w:fill="auto"/>
            <w:noWrap/>
            <w:vAlign w:val="center"/>
          </w:tcPr>
          <w:p w14:paraId="2DFFBA3D" w14:textId="77777777" w:rsidR="000178F0" w:rsidRDefault="00DE263E">
            <w:pPr>
              <w:rPr>
                <w:rFonts w:eastAsia="宋体"/>
                <w:color w:val="000000"/>
                <w:sz w:val="18"/>
                <w:szCs w:val="18"/>
                <w:lang w:eastAsia="zh-CN"/>
              </w:rPr>
            </w:pPr>
            <w:r>
              <w:rPr>
                <w:rFonts w:eastAsia="宋体"/>
                <w:color w:val="000000"/>
                <w:sz w:val="18"/>
                <w:szCs w:val="18"/>
                <w:lang w:eastAsia="zh-CN"/>
              </w:rPr>
              <w:t>CG1</w:t>
            </w:r>
          </w:p>
        </w:tc>
        <w:tc>
          <w:tcPr>
            <w:tcW w:w="1276" w:type="dxa"/>
            <w:shd w:val="clear" w:color="auto" w:fill="auto"/>
            <w:noWrap/>
            <w:vAlign w:val="center"/>
          </w:tcPr>
          <w:p w14:paraId="46988B5B"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6526E9B0" w14:textId="77777777" w:rsidR="000178F0" w:rsidRDefault="00DE263E">
            <w:pPr>
              <w:jc w:val="right"/>
              <w:rPr>
                <w:rFonts w:eastAsia="宋体"/>
                <w:color w:val="000000"/>
                <w:sz w:val="18"/>
                <w:szCs w:val="18"/>
                <w:lang w:eastAsia="zh-CN"/>
              </w:rPr>
            </w:pPr>
            <w:r>
              <w:rPr>
                <w:rFonts w:eastAsia="宋体"/>
                <w:color w:val="000000"/>
                <w:sz w:val="18"/>
                <w:szCs w:val="18"/>
                <w:lang w:eastAsia="zh-CN"/>
              </w:rPr>
              <w:t>26.708</w:t>
            </w:r>
          </w:p>
        </w:tc>
        <w:tc>
          <w:tcPr>
            <w:tcW w:w="1559" w:type="dxa"/>
            <w:shd w:val="clear" w:color="auto" w:fill="auto"/>
            <w:noWrap/>
            <w:vAlign w:val="center"/>
          </w:tcPr>
          <w:p w14:paraId="20DFF7A8" w14:textId="77777777" w:rsidR="000178F0" w:rsidRDefault="00DE263E">
            <w:pPr>
              <w:jc w:val="right"/>
              <w:rPr>
                <w:rFonts w:eastAsia="宋体"/>
                <w:color w:val="000000"/>
                <w:sz w:val="18"/>
                <w:szCs w:val="18"/>
                <w:lang w:eastAsia="zh-CN"/>
              </w:rPr>
            </w:pPr>
            <w:r>
              <w:rPr>
                <w:rFonts w:eastAsia="宋体"/>
                <w:color w:val="000000"/>
                <w:sz w:val="18"/>
                <w:szCs w:val="18"/>
                <w:lang w:eastAsia="zh-CN"/>
              </w:rPr>
              <w:t>39.784</w:t>
            </w:r>
          </w:p>
        </w:tc>
        <w:tc>
          <w:tcPr>
            <w:tcW w:w="856" w:type="dxa"/>
            <w:shd w:val="clear" w:color="auto" w:fill="auto"/>
            <w:noWrap/>
            <w:vAlign w:val="center"/>
          </w:tcPr>
          <w:p w14:paraId="4B2C9F07" w14:textId="77777777" w:rsidR="000178F0" w:rsidRDefault="00DE263E">
            <w:pPr>
              <w:jc w:val="right"/>
              <w:rPr>
                <w:rFonts w:eastAsia="宋体"/>
                <w:color w:val="000000"/>
                <w:sz w:val="18"/>
                <w:szCs w:val="18"/>
                <w:lang w:eastAsia="zh-CN"/>
              </w:rPr>
            </w:pPr>
            <w:r>
              <w:rPr>
                <w:rFonts w:eastAsia="宋体"/>
                <w:color w:val="000000"/>
                <w:sz w:val="18"/>
                <w:szCs w:val="18"/>
                <w:lang w:eastAsia="zh-CN"/>
              </w:rPr>
              <w:t>38.744</w:t>
            </w:r>
          </w:p>
        </w:tc>
      </w:tr>
      <w:tr w:rsidR="000178F0" w14:paraId="1F8E71AF" w14:textId="77777777">
        <w:trPr>
          <w:trHeight w:val="280"/>
          <w:jc w:val="center"/>
        </w:trPr>
        <w:tc>
          <w:tcPr>
            <w:tcW w:w="1413" w:type="dxa"/>
            <w:shd w:val="clear" w:color="auto" w:fill="auto"/>
            <w:noWrap/>
            <w:vAlign w:val="center"/>
          </w:tcPr>
          <w:p w14:paraId="199510CF" w14:textId="77777777" w:rsidR="000178F0" w:rsidRDefault="00DE263E">
            <w:pPr>
              <w:rPr>
                <w:rFonts w:eastAsia="宋体"/>
                <w:color w:val="000000"/>
                <w:sz w:val="18"/>
                <w:szCs w:val="18"/>
                <w:lang w:eastAsia="zh-CN"/>
              </w:rPr>
            </w:pPr>
            <w:r>
              <w:rPr>
                <w:rFonts w:eastAsia="宋体"/>
                <w:color w:val="000000"/>
                <w:sz w:val="18"/>
                <w:szCs w:val="18"/>
                <w:lang w:eastAsia="zh-CN"/>
              </w:rPr>
              <w:t>ATOM705</w:t>
            </w:r>
          </w:p>
        </w:tc>
        <w:tc>
          <w:tcPr>
            <w:tcW w:w="1559" w:type="dxa"/>
            <w:shd w:val="clear" w:color="auto" w:fill="auto"/>
            <w:noWrap/>
            <w:vAlign w:val="center"/>
          </w:tcPr>
          <w:p w14:paraId="06B28EAC" w14:textId="77777777" w:rsidR="000178F0" w:rsidRDefault="00DE263E">
            <w:pPr>
              <w:rPr>
                <w:rFonts w:eastAsia="宋体"/>
                <w:color w:val="000000"/>
                <w:sz w:val="18"/>
                <w:szCs w:val="18"/>
                <w:lang w:eastAsia="zh-CN"/>
              </w:rPr>
            </w:pPr>
            <w:r>
              <w:rPr>
                <w:rFonts w:eastAsia="宋体"/>
                <w:color w:val="000000"/>
                <w:sz w:val="18"/>
                <w:szCs w:val="18"/>
                <w:lang w:eastAsia="zh-CN"/>
              </w:rPr>
              <w:t>HG11</w:t>
            </w:r>
          </w:p>
        </w:tc>
        <w:tc>
          <w:tcPr>
            <w:tcW w:w="1276" w:type="dxa"/>
            <w:shd w:val="clear" w:color="auto" w:fill="auto"/>
            <w:noWrap/>
            <w:vAlign w:val="center"/>
          </w:tcPr>
          <w:p w14:paraId="0B181C2D"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36FDACF6" w14:textId="77777777" w:rsidR="000178F0" w:rsidRDefault="00DE263E">
            <w:pPr>
              <w:jc w:val="right"/>
              <w:rPr>
                <w:rFonts w:eastAsia="宋体"/>
                <w:color w:val="000000"/>
                <w:sz w:val="18"/>
                <w:szCs w:val="18"/>
                <w:lang w:eastAsia="zh-CN"/>
              </w:rPr>
            </w:pPr>
            <w:r>
              <w:rPr>
                <w:rFonts w:eastAsia="宋体"/>
                <w:color w:val="000000"/>
                <w:sz w:val="18"/>
                <w:szCs w:val="18"/>
                <w:lang w:eastAsia="zh-CN"/>
              </w:rPr>
              <w:t>27.053</w:t>
            </w:r>
          </w:p>
        </w:tc>
        <w:tc>
          <w:tcPr>
            <w:tcW w:w="1559" w:type="dxa"/>
            <w:shd w:val="clear" w:color="auto" w:fill="auto"/>
            <w:noWrap/>
            <w:vAlign w:val="center"/>
          </w:tcPr>
          <w:p w14:paraId="3CE11F33" w14:textId="77777777" w:rsidR="000178F0" w:rsidRDefault="00DE263E">
            <w:pPr>
              <w:jc w:val="right"/>
              <w:rPr>
                <w:rFonts w:eastAsia="宋体"/>
                <w:color w:val="000000"/>
                <w:sz w:val="18"/>
                <w:szCs w:val="18"/>
                <w:lang w:eastAsia="zh-CN"/>
              </w:rPr>
            </w:pPr>
            <w:r>
              <w:rPr>
                <w:rFonts w:eastAsia="宋体"/>
                <w:color w:val="000000"/>
                <w:sz w:val="18"/>
                <w:szCs w:val="18"/>
                <w:lang w:eastAsia="zh-CN"/>
              </w:rPr>
              <w:t>40.78</w:t>
            </w:r>
          </w:p>
        </w:tc>
        <w:tc>
          <w:tcPr>
            <w:tcW w:w="856" w:type="dxa"/>
            <w:shd w:val="clear" w:color="auto" w:fill="auto"/>
            <w:noWrap/>
            <w:vAlign w:val="center"/>
          </w:tcPr>
          <w:p w14:paraId="2376CC75" w14:textId="77777777" w:rsidR="000178F0" w:rsidRDefault="00DE263E">
            <w:pPr>
              <w:jc w:val="right"/>
              <w:rPr>
                <w:rFonts w:eastAsia="宋体"/>
                <w:color w:val="000000"/>
                <w:sz w:val="18"/>
                <w:szCs w:val="18"/>
                <w:lang w:eastAsia="zh-CN"/>
              </w:rPr>
            </w:pPr>
            <w:r>
              <w:rPr>
                <w:rFonts w:eastAsia="宋体"/>
                <w:color w:val="000000"/>
                <w:sz w:val="18"/>
                <w:szCs w:val="18"/>
                <w:lang w:eastAsia="zh-CN"/>
              </w:rPr>
              <w:t>39.02</w:t>
            </w:r>
          </w:p>
        </w:tc>
      </w:tr>
      <w:tr w:rsidR="000178F0" w14:paraId="2390DAD3" w14:textId="77777777">
        <w:trPr>
          <w:trHeight w:val="280"/>
          <w:jc w:val="center"/>
        </w:trPr>
        <w:tc>
          <w:tcPr>
            <w:tcW w:w="1413" w:type="dxa"/>
            <w:shd w:val="clear" w:color="auto" w:fill="auto"/>
            <w:noWrap/>
            <w:vAlign w:val="center"/>
          </w:tcPr>
          <w:p w14:paraId="36ABFD7F" w14:textId="77777777" w:rsidR="000178F0" w:rsidRDefault="00DE263E">
            <w:pPr>
              <w:rPr>
                <w:rFonts w:eastAsia="宋体"/>
                <w:color w:val="000000"/>
                <w:sz w:val="18"/>
                <w:szCs w:val="18"/>
                <w:lang w:eastAsia="zh-CN"/>
              </w:rPr>
            </w:pPr>
            <w:r>
              <w:rPr>
                <w:rFonts w:eastAsia="宋体"/>
                <w:color w:val="000000"/>
                <w:sz w:val="18"/>
                <w:szCs w:val="18"/>
                <w:lang w:eastAsia="zh-CN"/>
              </w:rPr>
              <w:t>ATOM706</w:t>
            </w:r>
          </w:p>
        </w:tc>
        <w:tc>
          <w:tcPr>
            <w:tcW w:w="1559" w:type="dxa"/>
            <w:shd w:val="clear" w:color="auto" w:fill="auto"/>
            <w:noWrap/>
            <w:vAlign w:val="center"/>
          </w:tcPr>
          <w:p w14:paraId="7F28D071" w14:textId="77777777" w:rsidR="000178F0" w:rsidRDefault="00DE263E">
            <w:pPr>
              <w:rPr>
                <w:rFonts w:eastAsia="宋体"/>
                <w:color w:val="000000"/>
                <w:sz w:val="18"/>
                <w:szCs w:val="18"/>
                <w:lang w:eastAsia="zh-CN"/>
              </w:rPr>
            </w:pPr>
            <w:r>
              <w:rPr>
                <w:rFonts w:eastAsia="宋体"/>
                <w:color w:val="000000"/>
                <w:sz w:val="18"/>
                <w:szCs w:val="18"/>
                <w:lang w:eastAsia="zh-CN"/>
              </w:rPr>
              <w:t>HG12</w:t>
            </w:r>
          </w:p>
        </w:tc>
        <w:tc>
          <w:tcPr>
            <w:tcW w:w="1276" w:type="dxa"/>
            <w:shd w:val="clear" w:color="auto" w:fill="auto"/>
            <w:noWrap/>
            <w:vAlign w:val="center"/>
          </w:tcPr>
          <w:p w14:paraId="5BD1810D"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0F50AF42" w14:textId="77777777" w:rsidR="000178F0" w:rsidRDefault="00DE263E">
            <w:pPr>
              <w:jc w:val="right"/>
              <w:rPr>
                <w:rFonts w:eastAsia="宋体"/>
                <w:color w:val="000000"/>
                <w:sz w:val="18"/>
                <w:szCs w:val="18"/>
                <w:lang w:eastAsia="zh-CN"/>
              </w:rPr>
            </w:pPr>
            <w:r>
              <w:rPr>
                <w:rFonts w:eastAsia="宋体"/>
                <w:color w:val="000000"/>
                <w:sz w:val="18"/>
                <w:szCs w:val="18"/>
                <w:lang w:eastAsia="zh-CN"/>
              </w:rPr>
              <w:t>26.399</w:t>
            </w:r>
          </w:p>
        </w:tc>
        <w:tc>
          <w:tcPr>
            <w:tcW w:w="1559" w:type="dxa"/>
            <w:shd w:val="clear" w:color="auto" w:fill="auto"/>
            <w:noWrap/>
            <w:vAlign w:val="center"/>
          </w:tcPr>
          <w:p w14:paraId="25604128" w14:textId="77777777" w:rsidR="000178F0" w:rsidRDefault="00DE263E">
            <w:pPr>
              <w:jc w:val="right"/>
              <w:rPr>
                <w:rFonts w:eastAsia="宋体"/>
                <w:color w:val="000000"/>
                <w:sz w:val="18"/>
                <w:szCs w:val="18"/>
                <w:lang w:eastAsia="zh-CN"/>
              </w:rPr>
            </w:pPr>
            <w:r>
              <w:rPr>
                <w:rFonts w:eastAsia="宋体"/>
                <w:color w:val="000000"/>
                <w:sz w:val="18"/>
                <w:szCs w:val="18"/>
                <w:lang w:eastAsia="zh-CN"/>
              </w:rPr>
              <w:t>39.781</w:t>
            </w:r>
          </w:p>
        </w:tc>
        <w:tc>
          <w:tcPr>
            <w:tcW w:w="856" w:type="dxa"/>
            <w:shd w:val="clear" w:color="auto" w:fill="auto"/>
            <w:noWrap/>
            <w:vAlign w:val="center"/>
          </w:tcPr>
          <w:p w14:paraId="78B06EA0" w14:textId="77777777" w:rsidR="000178F0" w:rsidRDefault="00DE263E">
            <w:pPr>
              <w:jc w:val="right"/>
              <w:rPr>
                <w:rFonts w:eastAsia="宋体"/>
                <w:color w:val="000000"/>
                <w:sz w:val="18"/>
                <w:szCs w:val="18"/>
                <w:lang w:eastAsia="zh-CN"/>
              </w:rPr>
            </w:pPr>
            <w:r>
              <w:rPr>
                <w:rFonts w:eastAsia="宋体"/>
                <w:color w:val="000000"/>
                <w:sz w:val="18"/>
                <w:szCs w:val="18"/>
                <w:lang w:eastAsia="zh-CN"/>
              </w:rPr>
              <w:t>37.699</w:t>
            </w:r>
          </w:p>
        </w:tc>
      </w:tr>
      <w:tr w:rsidR="000178F0" w14:paraId="766AF35D" w14:textId="77777777">
        <w:trPr>
          <w:trHeight w:val="280"/>
          <w:jc w:val="center"/>
        </w:trPr>
        <w:tc>
          <w:tcPr>
            <w:tcW w:w="1413" w:type="dxa"/>
            <w:shd w:val="clear" w:color="auto" w:fill="auto"/>
            <w:noWrap/>
            <w:vAlign w:val="center"/>
          </w:tcPr>
          <w:p w14:paraId="07279D4F" w14:textId="77777777" w:rsidR="000178F0" w:rsidRDefault="00DE263E">
            <w:pPr>
              <w:rPr>
                <w:rFonts w:eastAsia="宋体"/>
                <w:color w:val="000000"/>
                <w:sz w:val="18"/>
                <w:szCs w:val="18"/>
                <w:lang w:eastAsia="zh-CN"/>
              </w:rPr>
            </w:pPr>
            <w:r>
              <w:rPr>
                <w:rFonts w:eastAsia="宋体"/>
                <w:color w:val="000000"/>
                <w:sz w:val="18"/>
                <w:szCs w:val="18"/>
                <w:lang w:eastAsia="zh-CN"/>
              </w:rPr>
              <w:t>ATOM707</w:t>
            </w:r>
          </w:p>
        </w:tc>
        <w:tc>
          <w:tcPr>
            <w:tcW w:w="1559" w:type="dxa"/>
            <w:shd w:val="clear" w:color="auto" w:fill="auto"/>
            <w:noWrap/>
            <w:vAlign w:val="center"/>
          </w:tcPr>
          <w:p w14:paraId="15CA8C36" w14:textId="77777777" w:rsidR="000178F0" w:rsidRDefault="00DE263E">
            <w:pPr>
              <w:rPr>
                <w:rFonts w:eastAsia="宋体"/>
                <w:color w:val="000000"/>
                <w:sz w:val="18"/>
                <w:szCs w:val="18"/>
                <w:lang w:eastAsia="zh-CN"/>
              </w:rPr>
            </w:pPr>
            <w:r>
              <w:rPr>
                <w:rFonts w:eastAsia="宋体"/>
                <w:color w:val="000000"/>
                <w:sz w:val="18"/>
                <w:szCs w:val="18"/>
                <w:lang w:eastAsia="zh-CN"/>
              </w:rPr>
              <w:t>HG13</w:t>
            </w:r>
          </w:p>
        </w:tc>
        <w:tc>
          <w:tcPr>
            <w:tcW w:w="1276" w:type="dxa"/>
            <w:shd w:val="clear" w:color="auto" w:fill="auto"/>
            <w:noWrap/>
            <w:vAlign w:val="center"/>
          </w:tcPr>
          <w:p w14:paraId="1671A30D"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2088DC60" w14:textId="77777777" w:rsidR="000178F0" w:rsidRDefault="00DE263E">
            <w:pPr>
              <w:jc w:val="right"/>
              <w:rPr>
                <w:rFonts w:eastAsia="宋体"/>
                <w:color w:val="000000"/>
                <w:sz w:val="18"/>
                <w:szCs w:val="18"/>
                <w:lang w:eastAsia="zh-CN"/>
              </w:rPr>
            </w:pPr>
            <w:r>
              <w:rPr>
                <w:rFonts w:eastAsia="宋体"/>
                <w:color w:val="000000"/>
                <w:sz w:val="18"/>
                <w:szCs w:val="18"/>
                <w:lang w:eastAsia="zh-CN"/>
              </w:rPr>
              <w:t>25.855</w:t>
            </w:r>
          </w:p>
        </w:tc>
        <w:tc>
          <w:tcPr>
            <w:tcW w:w="1559" w:type="dxa"/>
            <w:shd w:val="clear" w:color="auto" w:fill="auto"/>
            <w:noWrap/>
            <w:vAlign w:val="center"/>
          </w:tcPr>
          <w:p w14:paraId="3D7B209F" w14:textId="77777777" w:rsidR="000178F0" w:rsidRDefault="00DE263E">
            <w:pPr>
              <w:jc w:val="right"/>
              <w:rPr>
                <w:rFonts w:eastAsia="宋体"/>
                <w:color w:val="000000"/>
                <w:sz w:val="18"/>
                <w:szCs w:val="18"/>
                <w:lang w:eastAsia="zh-CN"/>
              </w:rPr>
            </w:pPr>
            <w:r>
              <w:rPr>
                <w:rFonts w:eastAsia="宋体"/>
                <w:color w:val="000000"/>
                <w:sz w:val="18"/>
                <w:szCs w:val="18"/>
                <w:lang w:eastAsia="zh-CN"/>
              </w:rPr>
              <w:t>39.459</w:t>
            </w:r>
          </w:p>
        </w:tc>
        <w:tc>
          <w:tcPr>
            <w:tcW w:w="856" w:type="dxa"/>
            <w:shd w:val="clear" w:color="auto" w:fill="auto"/>
            <w:noWrap/>
            <w:vAlign w:val="center"/>
          </w:tcPr>
          <w:p w14:paraId="379F541F" w14:textId="77777777" w:rsidR="000178F0" w:rsidRDefault="00DE263E">
            <w:pPr>
              <w:jc w:val="right"/>
              <w:rPr>
                <w:rFonts w:eastAsia="宋体"/>
                <w:color w:val="000000"/>
                <w:sz w:val="18"/>
                <w:szCs w:val="18"/>
                <w:lang w:eastAsia="zh-CN"/>
              </w:rPr>
            </w:pPr>
            <w:r>
              <w:rPr>
                <w:rFonts w:eastAsia="宋体"/>
                <w:color w:val="000000"/>
                <w:sz w:val="18"/>
                <w:szCs w:val="18"/>
                <w:lang w:eastAsia="zh-CN"/>
              </w:rPr>
              <w:t>39.34</w:t>
            </w:r>
          </w:p>
        </w:tc>
      </w:tr>
      <w:tr w:rsidR="000178F0" w14:paraId="13119F98" w14:textId="77777777">
        <w:trPr>
          <w:trHeight w:val="280"/>
          <w:jc w:val="center"/>
        </w:trPr>
        <w:tc>
          <w:tcPr>
            <w:tcW w:w="1413" w:type="dxa"/>
            <w:shd w:val="clear" w:color="auto" w:fill="auto"/>
            <w:noWrap/>
            <w:vAlign w:val="center"/>
          </w:tcPr>
          <w:p w14:paraId="00072948" w14:textId="77777777" w:rsidR="000178F0" w:rsidRDefault="00DE263E">
            <w:pPr>
              <w:rPr>
                <w:rFonts w:eastAsia="宋体"/>
                <w:color w:val="000000"/>
                <w:sz w:val="18"/>
                <w:szCs w:val="18"/>
                <w:lang w:eastAsia="zh-CN"/>
              </w:rPr>
            </w:pPr>
            <w:r>
              <w:rPr>
                <w:rFonts w:eastAsia="宋体"/>
                <w:color w:val="000000"/>
                <w:sz w:val="18"/>
                <w:szCs w:val="18"/>
                <w:lang w:eastAsia="zh-CN"/>
              </w:rPr>
              <w:t>ATOM708</w:t>
            </w:r>
          </w:p>
        </w:tc>
        <w:tc>
          <w:tcPr>
            <w:tcW w:w="1559" w:type="dxa"/>
            <w:shd w:val="clear" w:color="auto" w:fill="auto"/>
            <w:noWrap/>
            <w:vAlign w:val="center"/>
          </w:tcPr>
          <w:p w14:paraId="2DC75140" w14:textId="77777777" w:rsidR="000178F0" w:rsidRDefault="00DE263E">
            <w:pPr>
              <w:rPr>
                <w:rFonts w:eastAsia="宋体"/>
                <w:color w:val="000000"/>
                <w:sz w:val="18"/>
                <w:szCs w:val="18"/>
                <w:lang w:eastAsia="zh-CN"/>
              </w:rPr>
            </w:pPr>
            <w:r>
              <w:rPr>
                <w:rFonts w:eastAsia="宋体"/>
                <w:color w:val="000000"/>
                <w:sz w:val="18"/>
                <w:szCs w:val="18"/>
                <w:lang w:eastAsia="zh-CN"/>
              </w:rPr>
              <w:t>CG2</w:t>
            </w:r>
          </w:p>
        </w:tc>
        <w:tc>
          <w:tcPr>
            <w:tcW w:w="1276" w:type="dxa"/>
            <w:shd w:val="clear" w:color="auto" w:fill="auto"/>
            <w:noWrap/>
            <w:vAlign w:val="center"/>
          </w:tcPr>
          <w:p w14:paraId="5284D087"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4C40AF12" w14:textId="77777777" w:rsidR="000178F0" w:rsidRDefault="00DE263E">
            <w:pPr>
              <w:jc w:val="right"/>
              <w:rPr>
                <w:rFonts w:eastAsia="宋体"/>
                <w:color w:val="000000"/>
                <w:sz w:val="18"/>
                <w:szCs w:val="18"/>
                <w:lang w:eastAsia="zh-CN"/>
              </w:rPr>
            </w:pPr>
            <w:r>
              <w:rPr>
                <w:rFonts w:eastAsia="宋体"/>
                <w:color w:val="000000"/>
                <w:sz w:val="18"/>
                <w:szCs w:val="18"/>
                <w:lang w:eastAsia="zh-CN"/>
              </w:rPr>
              <w:t>27.373</w:t>
            </w:r>
          </w:p>
        </w:tc>
        <w:tc>
          <w:tcPr>
            <w:tcW w:w="1559" w:type="dxa"/>
            <w:shd w:val="clear" w:color="auto" w:fill="auto"/>
            <w:noWrap/>
            <w:vAlign w:val="center"/>
          </w:tcPr>
          <w:p w14:paraId="6889322F" w14:textId="77777777" w:rsidR="000178F0" w:rsidRDefault="00DE263E">
            <w:pPr>
              <w:jc w:val="right"/>
              <w:rPr>
                <w:rFonts w:eastAsia="宋体"/>
                <w:color w:val="000000"/>
                <w:sz w:val="18"/>
                <w:szCs w:val="18"/>
                <w:lang w:eastAsia="zh-CN"/>
              </w:rPr>
            </w:pPr>
            <w:r>
              <w:rPr>
                <w:rFonts w:eastAsia="宋体"/>
                <w:color w:val="000000"/>
                <w:sz w:val="18"/>
                <w:szCs w:val="18"/>
                <w:lang w:eastAsia="zh-CN"/>
              </w:rPr>
              <w:t>37.438</w:t>
            </w:r>
          </w:p>
        </w:tc>
        <w:tc>
          <w:tcPr>
            <w:tcW w:w="856" w:type="dxa"/>
            <w:shd w:val="clear" w:color="auto" w:fill="auto"/>
            <w:noWrap/>
            <w:vAlign w:val="center"/>
          </w:tcPr>
          <w:p w14:paraId="72571D72" w14:textId="77777777" w:rsidR="000178F0" w:rsidRDefault="00DE263E">
            <w:pPr>
              <w:jc w:val="right"/>
              <w:rPr>
                <w:rFonts w:eastAsia="宋体"/>
                <w:color w:val="000000"/>
                <w:sz w:val="18"/>
                <w:szCs w:val="18"/>
                <w:lang w:eastAsia="zh-CN"/>
              </w:rPr>
            </w:pPr>
            <w:r>
              <w:rPr>
                <w:rFonts w:eastAsia="宋体"/>
                <w:color w:val="000000"/>
                <w:sz w:val="18"/>
                <w:szCs w:val="18"/>
                <w:lang w:eastAsia="zh-CN"/>
              </w:rPr>
              <w:t>38.366</w:t>
            </w:r>
          </w:p>
        </w:tc>
      </w:tr>
      <w:tr w:rsidR="000178F0" w14:paraId="4720BA5E" w14:textId="77777777">
        <w:trPr>
          <w:trHeight w:val="280"/>
          <w:jc w:val="center"/>
        </w:trPr>
        <w:tc>
          <w:tcPr>
            <w:tcW w:w="1413" w:type="dxa"/>
            <w:shd w:val="clear" w:color="auto" w:fill="auto"/>
            <w:noWrap/>
            <w:vAlign w:val="center"/>
          </w:tcPr>
          <w:p w14:paraId="26244364" w14:textId="77777777" w:rsidR="000178F0" w:rsidRDefault="00DE263E">
            <w:pPr>
              <w:rPr>
                <w:rFonts w:eastAsia="宋体"/>
                <w:color w:val="000000"/>
                <w:sz w:val="18"/>
                <w:szCs w:val="18"/>
                <w:lang w:eastAsia="zh-CN"/>
              </w:rPr>
            </w:pPr>
            <w:r>
              <w:rPr>
                <w:rFonts w:eastAsia="宋体"/>
                <w:color w:val="000000"/>
                <w:sz w:val="18"/>
                <w:szCs w:val="18"/>
                <w:lang w:eastAsia="zh-CN"/>
              </w:rPr>
              <w:t>ATOM709</w:t>
            </w:r>
          </w:p>
        </w:tc>
        <w:tc>
          <w:tcPr>
            <w:tcW w:w="1559" w:type="dxa"/>
            <w:shd w:val="clear" w:color="auto" w:fill="auto"/>
            <w:noWrap/>
            <w:vAlign w:val="center"/>
          </w:tcPr>
          <w:p w14:paraId="583A1D82" w14:textId="77777777" w:rsidR="000178F0" w:rsidRDefault="00DE263E">
            <w:pPr>
              <w:rPr>
                <w:rFonts w:eastAsia="宋体"/>
                <w:color w:val="000000"/>
                <w:sz w:val="18"/>
                <w:szCs w:val="18"/>
                <w:lang w:eastAsia="zh-CN"/>
              </w:rPr>
            </w:pPr>
            <w:r>
              <w:rPr>
                <w:rFonts w:eastAsia="宋体"/>
                <w:color w:val="000000"/>
                <w:sz w:val="18"/>
                <w:szCs w:val="18"/>
                <w:lang w:eastAsia="zh-CN"/>
              </w:rPr>
              <w:t>HG21</w:t>
            </w:r>
          </w:p>
        </w:tc>
        <w:tc>
          <w:tcPr>
            <w:tcW w:w="1276" w:type="dxa"/>
            <w:shd w:val="clear" w:color="auto" w:fill="auto"/>
            <w:noWrap/>
            <w:vAlign w:val="center"/>
          </w:tcPr>
          <w:p w14:paraId="488AD752"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11734F7D" w14:textId="77777777" w:rsidR="000178F0" w:rsidRDefault="00DE263E">
            <w:pPr>
              <w:jc w:val="right"/>
              <w:rPr>
                <w:rFonts w:eastAsia="宋体"/>
                <w:color w:val="000000"/>
                <w:sz w:val="18"/>
                <w:szCs w:val="18"/>
                <w:lang w:eastAsia="zh-CN"/>
              </w:rPr>
            </w:pPr>
            <w:r>
              <w:rPr>
                <w:rFonts w:eastAsia="宋体"/>
                <w:color w:val="000000"/>
                <w:sz w:val="18"/>
                <w:szCs w:val="18"/>
                <w:lang w:eastAsia="zh-CN"/>
              </w:rPr>
              <w:t>27.315</w:t>
            </w:r>
          </w:p>
        </w:tc>
        <w:tc>
          <w:tcPr>
            <w:tcW w:w="1559" w:type="dxa"/>
            <w:shd w:val="clear" w:color="auto" w:fill="auto"/>
            <w:noWrap/>
            <w:vAlign w:val="center"/>
          </w:tcPr>
          <w:p w14:paraId="0FBD3B11" w14:textId="77777777" w:rsidR="000178F0" w:rsidRDefault="00DE263E">
            <w:pPr>
              <w:jc w:val="right"/>
              <w:rPr>
                <w:rFonts w:eastAsia="宋体"/>
                <w:color w:val="000000"/>
                <w:sz w:val="18"/>
                <w:szCs w:val="18"/>
                <w:lang w:eastAsia="zh-CN"/>
              </w:rPr>
            </w:pPr>
            <w:r>
              <w:rPr>
                <w:rFonts w:eastAsia="宋体"/>
                <w:color w:val="000000"/>
                <w:sz w:val="18"/>
                <w:szCs w:val="18"/>
                <w:lang w:eastAsia="zh-CN"/>
              </w:rPr>
              <w:t>37.515</w:t>
            </w:r>
          </w:p>
        </w:tc>
        <w:tc>
          <w:tcPr>
            <w:tcW w:w="856" w:type="dxa"/>
            <w:shd w:val="clear" w:color="auto" w:fill="auto"/>
            <w:noWrap/>
            <w:vAlign w:val="center"/>
          </w:tcPr>
          <w:p w14:paraId="698FA7AE" w14:textId="77777777" w:rsidR="000178F0" w:rsidRDefault="00DE263E">
            <w:pPr>
              <w:jc w:val="right"/>
              <w:rPr>
                <w:rFonts w:eastAsia="宋体"/>
                <w:color w:val="000000"/>
                <w:sz w:val="18"/>
                <w:szCs w:val="18"/>
                <w:lang w:eastAsia="zh-CN"/>
              </w:rPr>
            </w:pPr>
            <w:r>
              <w:rPr>
                <w:rFonts w:eastAsia="宋体"/>
                <w:color w:val="000000"/>
                <w:sz w:val="18"/>
                <w:szCs w:val="18"/>
                <w:lang w:eastAsia="zh-CN"/>
              </w:rPr>
              <w:t>37.28</w:t>
            </w:r>
          </w:p>
        </w:tc>
      </w:tr>
      <w:tr w:rsidR="000178F0" w14:paraId="24140841" w14:textId="77777777">
        <w:trPr>
          <w:trHeight w:val="280"/>
          <w:jc w:val="center"/>
        </w:trPr>
        <w:tc>
          <w:tcPr>
            <w:tcW w:w="1413" w:type="dxa"/>
            <w:shd w:val="clear" w:color="auto" w:fill="auto"/>
            <w:noWrap/>
            <w:vAlign w:val="center"/>
          </w:tcPr>
          <w:p w14:paraId="4D9A812A" w14:textId="77777777" w:rsidR="000178F0" w:rsidRDefault="00DE263E">
            <w:pPr>
              <w:rPr>
                <w:rFonts w:eastAsia="宋体"/>
                <w:color w:val="000000"/>
                <w:sz w:val="18"/>
                <w:szCs w:val="18"/>
                <w:lang w:eastAsia="zh-CN"/>
              </w:rPr>
            </w:pPr>
            <w:r>
              <w:rPr>
                <w:rFonts w:eastAsia="宋体"/>
                <w:color w:val="000000"/>
                <w:sz w:val="18"/>
                <w:szCs w:val="18"/>
                <w:lang w:eastAsia="zh-CN"/>
              </w:rPr>
              <w:t>ATOM710</w:t>
            </w:r>
          </w:p>
        </w:tc>
        <w:tc>
          <w:tcPr>
            <w:tcW w:w="1559" w:type="dxa"/>
            <w:shd w:val="clear" w:color="auto" w:fill="auto"/>
            <w:noWrap/>
            <w:vAlign w:val="center"/>
          </w:tcPr>
          <w:p w14:paraId="3B59FA01" w14:textId="77777777" w:rsidR="000178F0" w:rsidRDefault="00DE263E">
            <w:pPr>
              <w:rPr>
                <w:rFonts w:eastAsia="宋体"/>
                <w:color w:val="000000"/>
                <w:sz w:val="18"/>
                <w:szCs w:val="18"/>
                <w:lang w:eastAsia="zh-CN"/>
              </w:rPr>
            </w:pPr>
            <w:r>
              <w:rPr>
                <w:rFonts w:eastAsia="宋体"/>
                <w:color w:val="000000"/>
                <w:sz w:val="18"/>
                <w:szCs w:val="18"/>
                <w:lang w:eastAsia="zh-CN"/>
              </w:rPr>
              <w:t>HG22</w:t>
            </w:r>
          </w:p>
        </w:tc>
        <w:tc>
          <w:tcPr>
            <w:tcW w:w="1276" w:type="dxa"/>
            <w:shd w:val="clear" w:color="auto" w:fill="auto"/>
            <w:noWrap/>
            <w:vAlign w:val="center"/>
          </w:tcPr>
          <w:p w14:paraId="05D8D8BA"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6AFEFB4F" w14:textId="77777777" w:rsidR="000178F0" w:rsidRDefault="00DE263E">
            <w:pPr>
              <w:jc w:val="right"/>
              <w:rPr>
                <w:rFonts w:eastAsia="宋体"/>
                <w:color w:val="000000"/>
                <w:sz w:val="18"/>
                <w:szCs w:val="18"/>
                <w:lang w:eastAsia="zh-CN"/>
              </w:rPr>
            </w:pPr>
            <w:r>
              <w:rPr>
                <w:rFonts w:eastAsia="宋体"/>
                <w:color w:val="000000"/>
                <w:sz w:val="18"/>
                <w:szCs w:val="18"/>
                <w:lang w:eastAsia="zh-CN"/>
              </w:rPr>
              <w:t>27.98</w:t>
            </w:r>
          </w:p>
        </w:tc>
        <w:tc>
          <w:tcPr>
            <w:tcW w:w="1559" w:type="dxa"/>
            <w:shd w:val="clear" w:color="auto" w:fill="auto"/>
            <w:noWrap/>
            <w:vAlign w:val="center"/>
          </w:tcPr>
          <w:p w14:paraId="52FBF830" w14:textId="77777777" w:rsidR="000178F0" w:rsidRDefault="00DE263E">
            <w:pPr>
              <w:jc w:val="right"/>
              <w:rPr>
                <w:rFonts w:eastAsia="宋体"/>
                <w:color w:val="000000"/>
                <w:sz w:val="18"/>
                <w:szCs w:val="18"/>
                <w:lang w:eastAsia="zh-CN"/>
              </w:rPr>
            </w:pPr>
            <w:r>
              <w:rPr>
                <w:rFonts w:eastAsia="宋体"/>
                <w:color w:val="000000"/>
                <w:sz w:val="18"/>
                <w:szCs w:val="18"/>
                <w:lang w:eastAsia="zh-CN"/>
              </w:rPr>
              <w:t>36.592</w:t>
            </w:r>
          </w:p>
        </w:tc>
        <w:tc>
          <w:tcPr>
            <w:tcW w:w="856" w:type="dxa"/>
            <w:shd w:val="clear" w:color="auto" w:fill="auto"/>
            <w:noWrap/>
            <w:vAlign w:val="center"/>
          </w:tcPr>
          <w:p w14:paraId="276D3842" w14:textId="77777777" w:rsidR="000178F0" w:rsidRDefault="00DE263E">
            <w:pPr>
              <w:jc w:val="right"/>
              <w:rPr>
                <w:rFonts w:eastAsia="宋体"/>
                <w:color w:val="000000"/>
                <w:sz w:val="18"/>
                <w:szCs w:val="18"/>
                <w:lang w:eastAsia="zh-CN"/>
              </w:rPr>
            </w:pPr>
            <w:r>
              <w:rPr>
                <w:rFonts w:eastAsia="宋体"/>
                <w:color w:val="000000"/>
                <w:sz w:val="18"/>
                <w:szCs w:val="18"/>
                <w:lang w:eastAsia="zh-CN"/>
              </w:rPr>
              <w:t>38.69</w:t>
            </w:r>
          </w:p>
        </w:tc>
      </w:tr>
      <w:tr w:rsidR="000178F0" w14:paraId="51BC3378" w14:textId="77777777">
        <w:trPr>
          <w:trHeight w:val="280"/>
          <w:jc w:val="center"/>
        </w:trPr>
        <w:tc>
          <w:tcPr>
            <w:tcW w:w="1413" w:type="dxa"/>
            <w:shd w:val="clear" w:color="auto" w:fill="auto"/>
            <w:noWrap/>
            <w:vAlign w:val="center"/>
          </w:tcPr>
          <w:p w14:paraId="2F8D7C02" w14:textId="77777777" w:rsidR="000178F0" w:rsidRDefault="00DE263E">
            <w:pPr>
              <w:rPr>
                <w:rFonts w:eastAsia="宋体"/>
                <w:color w:val="000000"/>
                <w:sz w:val="18"/>
                <w:szCs w:val="18"/>
                <w:lang w:eastAsia="zh-CN"/>
              </w:rPr>
            </w:pPr>
            <w:r>
              <w:rPr>
                <w:rFonts w:eastAsia="宋体"/>
                <w:color w:val="000000"/>
                <w:sz w:val="18"/>
                <w:szCs w:val="18"/>
                <w:lang w:eastAsia="zh-CN"/>
              </w:rPr>
              <w:t>ATOM711</w:t>
            </w:r>
          </w:p>
        </w:tc>
        <w:tc>
          <w:tcPr>
            <w:tcW w:w="1559" w:type="dxa"/>
            <w:shd w:val="clear" w:color="auto" w:fill="auto"/>
            <w:noWrap/>
            <w:vAlign w:val="center"/>
          </w:tcPr>
          <w:p w14:paraId="61DB1CC2" w14:textId="77777777" w:rsidR="000178F0" w:rsidRDefault="00DE263E">
            <w:pPr>
              <w:rPr>
                <w:rFonts w:eastAsia="宋体"/>
                <w:color w:val="000000"/>
                <w:sz w:val="18"/>
                <w:szCs w:val="18"/>
                <w:lang w:eastAsia="zh-CN"/>
              </w:rPr>
            </w:pPr>
            <w:r>
              <w:rPr>
                <w:rFonts w:eastAsia="宋体"/>
                <w:color w:val="000000"/>
                <w:sz w:val="18"/>
                <w:szCs w:val="18"/>
                <w:lang w:eastAsia="zh-CN"/>
              </w:rPr>
              <w:t>HG23</w:t>
            </w:r>
          </w:p>
        </w:tc>
        <w:tc>
          <w:tcPr>
            <w:tcW w:w="1276" w:type="dxa"/>
            <w:shd w:val="clear" w:color="auto" w:fill="auto"/>
            <w:noWrap/>
            <w:vAlign w:val="center"/>
          </w:tcPr>
          <w:p w14:paraId="2DEB3BFC"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3468EF8A" w14:textId="77777777" w:rsidR="000178F0" w:rsidRDefault="00DE263E">
            <w:pPr>
              <w:jc w:val="right"/>
              <w:rPr>
                <w:rFonts w:eastAsia="宋体"/>
                <w:color w:val="000000"/>
                <w:sz w:val="18"/>
                <w:szCs w:val="18"/>
                <w:lang w:eastAsia="zh-CN"/>
              </w:rPr>
            </w:pPr>
            <w:r>
              <w:rPr>
                <w:rFonts w:eastAsia="宋体"/>
                <w:color w:val="000000"/>
                <w:sz w:val="18"/>
                <w:szCs w:val="18"/>
                <w:lang w:eastAsia="zh-CN"/>
              </w:rPr>
              <w:t>26.345</w:t>
            </w:r>
          </w:p>
        </w:tc>
        <w:tc>
          <w:tcPr>
            <w:tcW w:w="1559" w:type="dxa"/>
            <w:shd w:val="clear" w:color="auto" w:fill="auto"/>
            <w:noWrap/>
            <w:vAlign w:val="center"/>
          </w:tcPr>
          <w:p w14:paraId="38BA556E" w14:textId="77777777" w:rsidR="000178F0" w:rsidRDefault="00DE263E">
            <w:pPr>
              <w:jc w:val="right"/>
              <w:rPr>
                <w:rFonts w:eastAsia="宋体"/>
                <w:color w:val="000000"/>
                <w:sz w:val="18"/>
                <w:szCs w:val="18"/>
                <w:lang w:eastAsia="zh-CN"/>
              </w:rPr>
            </w:pPr>
            <w:r>
              <w:rPr>
                <w:rFonts w:eastAsia="宋体"/>
                <w:color w:val="000000"/>
                <w:sz w:val="18"/>
                <w:szCs w:val="18"/>
                <w:lang w:eastAsia="zh-CN"/>
              </w:rPr>
              <w:t>37.344</w:t>
            </w:r>
          </w:p>
        </w:tc>
        <w:tc>
          <w:tcPr>
            <w:tcW w:w="856" w:type="dxa"/>
            <w:shd w:val="clear" w:color="auto" w:fill="auto"/>
            <w:noWrap/>
            <w:vAlign w:val="center"/>
          </w:tcPr>
          <w:p w14:paraId="5F6C1DB3" w14:textId="77777777" w:rsidR="000178F0" w:rsidRDefault="00DE263E">
            <w:pPr>
              <w:jc w:val="right"/>
              <w:rPr>
                <w:rFonts w:eastAsia="宋体"/>
                <w:color w:val="000000"/>
                <w:sz w:val="18"/>
                <w:szCs w:val="18"/>
                <w:lang w:eastAsia="zh-CN"/>
              </w:rPr>
            </w:pPr>
            <w:r>
              <w:rPr>
                <w:rFonts w:eastAsia="宋体"/>
                <w:color w:val="000000"/>
                <w:sz w:val="18"/>
                <w:szCs w:val="18"/>
                <w:lang w:eastAsia="zh-CN"/>
              </w:rPr>
              <w:t>38.718</w:t>
            </w:r>
          </w:p>
        </w:tc>
      </w:tr>
      <w:tr w:rsidR="000178F0" w14:paraId="3E0A7D14" w14:textId="77777777">
        <w:trPr>
          <w:trHeight w:val="280"/>
          <w:jc w:val="center"/>
        </w:trPr>
        <w:tc>
          <w:tcPr>
            <w:tcW w:w="1413" w:type="dxa"/>
            <w:shd w:val="clear" w:color="auto" w:fill="auto"/>
            <w:noWrap/>
            <w:vAlign w:val="center"/>
          </w:tcPr>
          <w:p w14:paraId="3C0F5B76" w14:textId="77777777" w:rsidR="000178F0" w:rsidRDefault="00DE263E">
            <w:pPr>
              <w:rPr>
                <w:rFonts w:eastAsia="宋体"/>
                <w:color w:val="000000"/>
                <w:sz w:val="18"/>
                <w:szCs w:val="18"/>
                <w:lang w:eastAsia="zh-CN"/>
              </w:rPr>
            </w:pPr>
            <w:r>
              <w:rPr>
                <w:rFonts w:eastAsia="宋体"/>
                <w:color w:val="000000"/>
                <w:sz w:val="18"/>
                <w:szCs w:val="18"/>
                <w:lang w:eastAsia="zh-CN"/>
              </w:rPr>
              <w:t>ATOM712</w:t>
            </w:r>
          </w:p>
        </w:tc>
        <w:tc>
          <w:tcPr>
            <w:tcW w:w="1559" w:type="dxa"/>
            <w:shd w:val="clear" w:color="auto" w:fill="auto"/>
            <w:noWrap/>
            <w:vAlign w:val="center"/>
          </w:tcPr>
          <w:p w14:paraId="343481AE"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5D5FB272"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3B4DAF22" w14:textId="77777777" w:rsidR="000178F0" w:rsidRDefault="00DE263E">
            <w:pPr>
              <w:jc w:val="right"/>
              <w:rPr>
                <w:rFonts w:eastAsia="宋体"/>
                <w:color w:val="000000"/>
                <w:sz w:val="18"/>
                <w:szCs w:val="18"/>
                <w:lang w:eastAsia="zh-CN"/>
              </w:rPr>
            </w:pPr>
            <w:r>
              <w:rPr>
                <w:rFonts w:eastAsia="宋体"/>
                <w:color w:val="000000"/>
                <w:sz w:val="18"/>
                <w:szCs w:val="18"/>
                <w:lang w:eastAsia="zh-CN"/>
              </w:rPr>
              <w:t>29.689</w:t>
            </w:r>
          </w:p>
        </w:tc>
        <w:tc>
          <w:tcPr>
            <w:tcW w:w="1559" w:type="dxa"/>
            <w:shd w:val="clear" w:color="auto" w:fill="auto"/>
            <w:noWrap/>
            <w:vAlign w:val="center"/>
          </w:tcPr>
          <w:p w14:paraId="2E447E86" w14:textId="77777777" w:rsidR="000178F0" w:rsidRDefault="00DE263E">
            <w:pPr>
              <w:jc w:val="right"/>
              <w:rPr>
                <w:rFonts w:eastAsia="宋体"/>
                <w:color w:val="000000"/>
                <w:sz w:val="18"/>
                <w:szCs w:val="18"/>
                <w:lang w:eastAsia="zh-CN"/>
              </w:rPr>
            </w:pPr>
            <w:r>
              <w:rPr>
                <w:rFonts w:eastAsia="宋体"/>
                <w:color w:val="000000"/>
                <w:sz w:val="18"/>
                <w:szCs w:val="18"/>
                <w:lang w:eastAsia="zh-CN"/>
              </w:rPr>
              <w:t>40.507</w:t>
            </w:r>
          </w:p>
        </w:tc>
        <w:tc>
          <w:tcPr>
            <w:tcW w:w="856" w:type="dxa"/>
            <w:shd w:val="clear" w:color="auto" w:fill="auto"/>
            <w:noWrap/>
            <w:vAlign w:val="center"/>
          </w:tcPr>
          <w:p w14:paraId="14B6A5FC" w14:textId="77777777" w:rsidR="000178F0" w:rsidRDefault="00DE263E">
            <w:pPr>
              <w:jc w:val="right"/>
              <w:rPr>
                <w:rFonts w:eastAsia="宋体"/>
                <w:color w:val="000000"/>
                <w:sz w:val="18"/>
                <w:szCs w:val="18"/>
                <w:lang w:eastAsia="zh-CN"/>
              </w:rPr>
            </w:pPr>
            <w:r>
              <w:rPr>
                <w:rFonts w:eastAsia="宋体"/>
                <w:color w:val="000000"/>
                <w:sz w:val="18"/>
                <w:szCs w:val="18"/>
                <w:lang w:eastAsia="zh-CN"/>
              </w:rPr>
              <w:t>39.099</w:t>
            </w:r>
          </w:p>
        </w:tc>
      </w:tr>
      <w:tr w:rsidR="000178F0" w14:paraId="6C2EA88F" w14:textId="77777777">
        <w:trPr>
          <w:trHeight w:val="280"/>
          <w:jc w:val="center"/>
        </w:trPr>
        <w:tc>
          <w:tcPr>
            <w:tcW w:w="1413" w:type="dxa"/>
            <w:shd w:val="clear" w:color="auto" w:fill="auto"/>
            <w:noWrap/>
            <w:vAlign w:val="center"/>
          </w:tcPr>
          <w:p w14:paraId="336D3B83" w14:textId="77777777" w:rsidR="000178F0" w:rsidRDefault="00DE263E">
            <w:pPr>
              <w:rPr>
                <w:rFonts w:eastAsia="宋体"/>
                <w:color w:val="000000"/>
                <w:sz w:val="18"/>
                <w:szCs w:val="18"/>
                <w:lang w:eastAsia="zh-CN"/>
              </w:rPr>
            </w:pPr>
            <w:r>
              <w:rPr>
                <w:rFonts w:eastAsia="宋体"/>
                <w:color w:val="000000"/>
                <w:sz w:val="18"/>
                <w:szCs w:val="18"/>
                <w:lang w:eastAsia="zh-CN"/>
              </w:rPr>
              <w:t>ATOM713</w:t>
            </w:r>
          </w:p>
        </w:tc>
        <w:tc>
          <w:tcPr>
            <w:tcW w:w="1559" w:type="dxa"/>
            <w:shd w:val="clear" w:color="auto" w:fill="auto"/>
            <w:noWrap/>
            <w:vAlign w:val="center"/>
          </w:tcPr>
          <w:p w14:paraId="0090E2DE"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515BFCB2"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50FA0C49" w14:textId="77777777" w:rsidR="000178F0" w:rsidRDefault="00DE263E">
            <w:pPr>
              <w:jc w:val="right"/>
              <w:rPr>
                <w:rFonts w:eastAsia="宋体"/>
                <w:color w:val="000000"/>
                <w:sz w:val="18"/>
                <w:szCs w:val="18"/>
                <w:lang w:eastAsia="zh-CN"/>
              </w:rPr>
            </w:pPr>
            <w:r>
              <w:rPr>
                <w:rFonts w:eastAsia="宋体"/>
                <w:color w:val="000000"/>
                <w:sz w:val="18"/>
                <w:szCs w:val="18"/>
                <w:lang w:eastAsia="zh-CN"/>
              </w:rPr>
              <w:t>30.082</w:t>
            </w:r>
          </w:p>
        </w:tc>
        <w:tc>
          <w:tcPr>
            <w:tcW w:w="1559" w:type="dxa"/>
            <w:shd w:val="clear" w:color="auto" w:fill="auto"/>
            <w:noWrap/>
            <w:vAlign w:val="center"/>
          </w:tcPr>
          <w:p w14:paraId="23B626BC" w14:textId="77777777" w:rsidR="000178F0" w:rsidRDefault="00DE263E">
            <w:pPr>
              <w:jc w:val="right"/>
              <w:rPr>
                <w:rFonts w:eastAsia="宋体"/>
                <w:color w:val="000000"/>
                <w:sz w:val="18"/>
                <w:szCs w:val="18"/>
                <w:lang w:eastAsia="zh-CN"/>
              </w:rPr>
            </w:pPr>
            <w:r>
              <w:rPr>
                <w:rFonts w:eastAsia="宋体"/>
                <w:color w:val="000000"/>
                <w:sz w:val="18"/>
                <w:szCs w:val="18"/>
                <w:lang w:eastAsia="zh-CN"/>
              </w:rPr>
              <w:t>40.565</w:t>
            </w:r>
          </w:p>
        </w:tc>
        <w:tc>
          <w:tcPr>
            <w:tcW w:w="856" w:type="dxa"/>
            <w:shd w:val="clear" w:color="auto" w:fill="auto"/>
            <w:noWrap/>
            <w:vAlign w:val="center"/>
          </w:tcPr>
          <w:p w14:paraId="1DF8C873" w14:textId="77777777" w:rsidR="000178F0" w:rsidRDefault="00DE263E">
            <w:pPr>
              <w:jc w:val="right"/>
              <w:rPr>
                <w:rFonts w:eastAsia="宋体"/>
                <w:color w:val="000000"/>
                <w:sz w:val="18"/>
                <w:szCs w:val="18"/>
                <w:lang w:eastAsia="zh-CN"/>
              </w:rPr>
            </w:pPr>
            <w:r>
              <w:rPr>
                <w:rFonts w:eastAsia="宋体"/>
                <w:color w:val="000000"/>
                <w:sz w:val="18"/>
                <w:szCs w:val="18"/>
                <w:lang w:eastAsia="zh-CN"/>
              </w:rPr>
              <w:t>40.262</w:t>
            </w:r>
          </w:p>
        </w:tc>
      </w:tr>
      <w:tr w:rsidR="000178F0" w14:paraId="277AF0E2" w14:textId="77777777">
        <w:trPr>
          <w:trHeight w:val="280"/>
          <w:jc w:val="center"/>
        </w:trPr>
        <w:tc>
          <w:tcPr>
            <w:tcW w:w="1413" w:type="dxa"/>
            <w:shd w:val="clear" w:color="auto" w:fill="auto"/>
            <w:noWrap/>
            <w:vAlign w:val="center"/>
          </w:tcPr>
          <w:p w14:paraId="55056C69" w14:textId="77777777" w:rsidR="000178F0" w:rsidRDefault="00DE263E">
            <w:pPr>
              <w:rPr>
                <w:rFonts w:eastAsia="宋体"/>
                <w:color w:val="000000"/>
                <w:sz w:val="18"/>
                <w:szCs w:val="18"/>
                <w:lang w:eastAsia="zh-CN"/>
              </w:rPr>
            </w:pPr>
            <w:r>
              <w:rPr>
                <w:rFonts w:eastAsia="宋体"/>
                <w:color w:val="000000"/>
                <w:sz w:val="18"/>
                <w:szCs w:val="18"/>
                <w:lang w:eastAsia="zh-CN"/>
              </w:rPr>
              <w:t>ATOM714</w:t>
            </w:r>
          </w:p>
        </w:tc>
        <w:tc>
          <w:tcPr>
            <w:tcW w:w="1559" w:type="dxa"/>
            <w:shd w:val="clear" w:color="auto" w:fill="auto"/>
            <w:noWrap/>
            <w:vAlign w:val="center"/>
          </w:tcPr>
          <w:p w14:paraId="4C1CD8BA"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09B33695"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3B41B1E5" w14:textId="77777777" w:rsidR="000178F0" w:rsidRDefault="00DE263E">
            <w:pPr>
              <w:jc w:val="right"/>
              <w:rPr>
                <w:rFonts w:eastAsia="宋体"/>
                <w:color w:val="000000"/>
                <w:sz w:val="18"/>
                <w:szCs w:val="18"/>
                <w:lang w:eastAsia="zh-CN"/>
              </w:rPr>
            </w:pPr>
            <w:r>
              <w:rPr>
                <w:rFonts w:eastAsia="宋体"/>
                <w:color w:val="000000"/>
                <w:sz w:val="18"/>
                <w:szCs w:val="18"/>
                <w:lang w:eastAsia="zh-CN"/>
              </w:rPr>
              <w:t>29.587</w:t>
            </w:r>
          </w:p>
        </w:tc>
        <w:tc>
          <w:tcPr>
            <w:tcW w:w="1559" w:type="dxa"/>
            <w:shd w:val="clear" w:color="auto" w:fill="auto"/>
            <w:noWrap/>
            <w:vAlign w:val="center"/>
          </w:tcPr>
          <w:p w14:paraId="625267C5" w14:textId="77777777" w:rsidR="000178F0" w:rsidRDefault="00DE263E">
            <w:pPr>
              <w:jc w:val="right"/>
              <w:rPr>
                <w:rFonts w:eastAsia="宋体"/>
                <w:color w:val="000000"/>
                <w:sz w:val="18"/>
                <w:szCs w:val="18"/>
                <w:lang w:eastAsia="zh-CN"/>
              </w:rPr>
            </w:pPr>
            <w:r>
              <w:rPr>
                <w:rFonts w:eastAsia="宋体"/>
                <w:color w:val="000000"/>
                <w:sz w:val="18"/>
                <w:szCs w:val="18"/>
                <w:lang w:eastAsia="zh-CN"/>
              </w:rPr>
              <w:t>41.606</w:t>
            </w:r>
          </w:p>
        </w:tc>
        <w:tc>
          <w:tcPr>
            <w:tcW w:w="856" w:type="dxa"/>
            <w:shd w:val="clear" w:color="auto" w:fill="auto"/>
            <w:noWrap/>
            <w:vAlign w:val="center"/>
          </w:tcPr>
          <w:p w14:paraId="0E63D8A5" w14:textId="77777777" w:rsidR="000178F0" w:rsidRDefault="00DE263E">
            <w:pPr>
              <w:jc w:val="right"/>
              <w:rPr>
                <w:rFonts w:eastAsia="宋体"/>
                <w:color w:val="000000"/>
                <w:sz w:val="18"/>
                <w:szCs w:val="18"/>
                <w:lang w:eastAsia="zh-CN"/>
              </w:rPr>
            </w:pPr>
            <w:r>
              <w:rPr>
                <w:rFonts w:eastAsia="宋体"/>
                <w:color w:val="000000"/>
                <w:sz w:val="18"/>
                <w:szCs w:val="18"/>
                <w:lang w:eastAsia="zh-CN"/>
              </w:rPr>
              <w:t>38.303</w:t>
            </w:r>
          </w:p>
        </w:tc>
      </w:tr>
      <w:tr w:rsidR="000178F0" w14:paraId="38AF5D6B" w14:textId="77777777">
        <w:trPr>
          <w:trHeight w:val="280"/>
          <w:jc w:val="center"/>
        </w:trPr>
        <w:tc>
          <w:tcPr>
            <w:tcW w:w="1413" w:type="dxa"/>
            <w:shd w:val="clear" w:color="auto" w:fill="auto"/>
            <w:noWrap/>
            <w:vAlign w:val="center"/>
          </w:tcPr>
          <w:p w14:paraId="3277D7C2" w14:textId="77777777" w:rsidR="000178F0" w:rsidRDefault="00DE263E">
            <w:pPr>
              <w:rPr>
                <w:rFonts w:eastAsia="宋体"/>
                <w:color w:val="000000"/>
                <w:sz w:val="18"/>
                <w:szCs w:val="18"/>
                <w:lang w:eastAsia="zh-CN"/>
              </w:rPr>
            </w:pPr>
            <w:r>
              <w:rPr>
                <w:rFonts w:eastAsia="宋体"/>
                <w:color w:val="000000"/>
                <w:sz w:val="18"/>
                <w:szCs w:val="18"/>
                <w:lang w:eastAsia="zh-CN"/>
              </w:rPr>
              <w:t>ATOM715</w:t>
            </w:r>
          </w:p>
        </w:tc>
        <w:tc>
          <w:tcPr>
            <w:tcW w:w="1559" w:type="dxa"/>
            <w:shd w:val="clear" w:color="auto" w:fill="auto"/>
            <w:noWrap/>
            <w:vAlign w:val="center"/>
          </w:tcPr>
          <w:p w14:paraId="3A9CF628"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329C3DB7"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2EF85F83" w14:textId="77777777" w:rsidR="000178F0" w:rsidRDefault="00DE263E">
            <w:pPr>
              <w:jc w:val="right"/>
              <w:rPr>
                <w:rFonts w:eastAsia="宋体"/>
                <w:color w:val="000000"/>
                <w:sz w:val="18"/>
                <w:szCs w:val="18"/>
                <w:lang w:eastAsia="zh-CN"/>
              </w:rPr>
            </w:pPr>
            <w:r>
              <w:rPr>
                <w:rFonts w:eastAsia="宋体"/>
                <w:color w:val="000000"/>
                <w:sz w:val="18"/>
                <w:szCs w:val="18"/>
                <w:lang w:eastAsia="zh-CN"/>
              </w:rPr>
              <w:t>29.164</w:t>
            </w:r>
          </w:p>
        </w:tc>
        <w:tc>
          <w:tcPr>
            <w:tcW w:w="1559" w:type="dxa"/>
            <w:shd w:val="clear" w:color="auto" w:fill="auto"/>
            <w:noWrap/>
            <w:vAlign w:val="center"/>
          </w:tcPr>
          <w:p w14:paraId="0974E9C1" w14:textId="77777777" w:rsidR="000178F0" w:rsidRDefault="00DE263E">
            <w:pPr>
              <w:jc w:val="right"/>
              <w:rPr>
                <w:rFonts w:eastAsia="宋体"/>
                <w:color w:val="000000"/>
                <w:sz w:val="18"/>
                <w:szCs w:val="18"/>
                <w:lang w:eastAsia="zh-CN"/>
              </w:rPr>
            </w:pPr>
            <w:r>
              <w:rPr>
                <w:rFonts w:eastAsia="宋体"/>
                <w:color w:val="000000"/>
                <w:sz w:val="18"/>
                <w:szCs w:val="18"/>
                <w:lang w:eastAsia="zh-CN"/>
              </w:rPr>
              <w:t>41.387</w:t>
            </w:r>
          </w:p>
        </w:tc>
        <w:tc>
          <w:tcPr>
            <w:tcW w:w="856" w:type="dxa"/>
            <w:shd w:val="clear" w:color="auto" w:fill="auto"/>
            <w:noWrap/>
            <w:vAlign w:val="center"/>
          </w:tcPr>
          <w:p w14:paraId="65383753" w14:textId="77777777" w:rsidR="000178F0" w:rsidRDefault="00DE263E">
            <w:pPr>
              <w:jc w:val="right"/>
              <w:rPr>
                <w:rFonts w:eastAsia="宋体"/>
                <w:color w:val="000000"/>
                <w:sz w:val="18"/>
                <w:szCs w:val="18"/>
                <w:lang w:eastAsia="zh-CN"/>
              </w:rPr>
            </w:pPr>
            <w:r>
              <w:rPr>
                <w:rFonts w:eastAsia="宋体"/>
                <w:color w:val="000000"/>
                <w:sz w:val="18"/>
                <w:szCs w:val="18"/>
                <w:lang w:eastAsia="zh-CN"/>
              </w:rPr>
              <w:t>37.413</w:t>
            </w:r>
          </w:p>
        </w:tc>
      </w:tr>
      <w:tr w:rsidR="000178F0" w14:paraId="59916D2C" w14:textId="77777777">
        <w:trPr>
          <w:trHeight w:val="280"/>
          <w:jc w:val="center"/>
        </w:trPr>
        <w:tc>
          <w:tcPr>
            <w:tcW w:w="1413" w:type="dxa"/>
            <w:shd w:val="clear" w:color="auto" w:fill="auto"/>
            <w:noWrap/>
            <w:vAlign w:val="center"/>
          </w:tcPr>
          <w:p w14:paraId="3A9FABC9" w14:textId="77777777" w:rsidR="000178F0" w:rsidRDefault="00DE263E">
            <w:pPr>
              <w:rPr>
                <w:rFonts w:eastAsia="宋体"/>
                <w:color w:val="000000"/>
                <w:sz w:val="18"/>
                <w:szCs w:val="18"/>
                <w:lang w:eastAsia="zh-CN"/>
              </w:rPr>
            </w:pPr>
            <w:r>
              <w:rPr>
                <w:rFonts w:eastAsia="宋体"/>
                <w:color w:val="000000"/>
                <w:sz w:val="18"/>
                <w:szCs w:val="18"/>
                <w:lang w:eastAsia="zh-CN"/>
              </w:rPr>
              <w:t>ATOM716</w:t>
            </w:r>
          </w:p>
        </w:tc>
        <w:tc>
          <w:tcPr>
            <w:tcW w:w="1559" w:type="dxa"/>
            <w:shd w:val="clear" w:color="auto" w:fill="auto"/>
            <w:noWrap/>
            <w:vAlign w:val="center"/>
          </w:tcPr>
          <w:p w14:paraId="1A8E16AA"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580826A9"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4BC0165B" w14:textId="77777777" w:rsidR="000178F0" w:rsidRDefault="00DE263E">
            <w:pPr>
              <w:jc w:val="right"/>
              <w:rPr>
                <w:rFonts w:eastAsia="宋体"/>
                <w:color w:val="000000"/>
                <w:sz w:val="18"/>
                <w:szCs w:val="18"/>
                <w:lang w:eastAsia="zh-CN"/>
              </w:rPr>
            </w:pPr>
            <w:r>
              <w:rPr>
                <w:rFonts w:eastAsia="宋体"/>
                <w:color w:val="000000"/>
                <w:sz w:val="18"/>
                <w:szCs w:val="18"/>
                <w:lang w:eastAsia="zh-CN"/>
              </w:rPr>
              <w:t>29.806</w:t>
            </w:r>
          </w:p>
        </w:tc>
        <w:tc>
          <w:tcPr>
            <w:tcW w:w="1559" w:type="dxa"/>
            <w:shd w:val="clear" w:color="auto" w:fill="auto"/>
            <w:noWrap/>
            <w:vAlign w:val="center"/>
          </w:tcPr>
          <w:p w14:paraId="23268FA8" w14:textId="77777777" w:rsidR="000178F0" w:rsidRDefault="00DE263E">
            <w:pPr>
              <w:jc w:val="right"/>
              <w:rPr>
                <w:rFonts w:eastAsia="宋体"/>
                <w:color w:val="000000"/>
                <w:sz w:val="18"/>
                <w:szCs w:val="18"/>
                <w:lang w:eastAsia="zh-CN"/>
              </w:rPr>
            </w:pPr>
            <w:r>
              <w:rPr>
                <w:rFonts w:eastAsia="宋体"/>
                <w:color w:val="000000"/>
                <w:sz w:val="18"/>
                <w:szCs w:val="18"/>
                <w:lang w:eastAsia="zh-CN"/>
              </w:rPr>
              <w:t>42.992</w:t>
            </w:r>
          </w:p>
        </w:tc>
        <w:tc>
          <w:tcPr>
            <w:tcW w:w="856" w:type="dxa"/>
            <w:shd w:val="clear" w:color="auto" w:fill="auto"/>
            <w:noWrap/>
            <w:vAlign w:val="center"/>
          </w:tcPr>
          <w:p w14:paraId="1961D768" w14:textId="77777777" w:rsidR="000178F0" w:rsidRDefault="00DE263E">
            <w:pPr>
              <w:jc w:val="right"/>
              <w:rPr>
                <w:rFonts w:eastAsia="宋体"/>
                <w:color w:val="000000"/>
                <w:sz w:val="18"/>
                <w:szCs w:val="18"/>
                <w:lang w:eastAsia="zh-CN"/>
              </w:rPr>
            </w:pPr>
            <w:r>
              <w:rPr>
                <w:rFonts w:eastAsia="宋体"/>
                <w:color w:val="000000"/>
                <w:sz w:val="18"/>
                <w:szCs w:val="18"/>
                <w:lang w:eastAsia="zh-CN"/>
              </w:rPr>
              <w:t>38.628</w:t>
            </w:r>
          </w:p>
        </w:tc>
      </w:tr>
      <w:tr w:rsidR="000178F0" w14:paraId="04A3FA74" w14:textId="77777777">
        <w:trPr>
          <w:trHeight w:val="280"/>
          <w:jc w:val="center"/>
        </w:trPr>
        <w:tc>
          <w:tcPr>
            <w:tcW w:w="1413" w:type="dxa"/>
            <w:shd w:val="clear" w:color="auto" w:fill="auto"/>
            <w:noWrap/>
            <w:vAlign w:val="center"/>
          </w:tcPr>
          <w:p w14:paraId="3B161A42" w14:textId="77777777" w:rsidR="000178F0" w:rsidRDefault="00DE263E">
            <w:pPr>
              <w:rPr>
                <w:rFonts w:eastAsia="宋体"/>
                <w:color w:val="000000"/>
                <w:sz w:val="18"/>
                <w:szCs w:val="18"/>
                <w:lang w:eastAsia="zh-CN"/>
              </w:rPr>
            </w:pPr>
            <w:r>
              <w:rPr>
                <w:rFonts w:eastAsia="宋体"/>
                <w:color w:val="000000"/>
                <w:sz w:val="18"/>
                <w:szCs w:val="18"/>
                <w:lang w:eastAsia="zh-CN"/>
              </w:rPr>
              <w:t>ATOM717</w:t>
            </w:r>
          </w:p>
        </w:tc>
        <w:tc>
          <w:tcPr>
            <w:tcW w:w="1559" w:type="dxa"/>
            <w:shd w:val="clear" w:color="auto" w:fill="auto"/>
            <w:noWrap/>
            <w:vAlign w:val="center"/>
          </w:tcPr>
          <w:p w14:paraId="59FA37AF"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6F370904"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2D61D37E" w14:textId="77777777" w:rsidR="000178F0" w:rsidRDefault="00DE263E">
            <w:pPr>
              <w:jc w:val="right"/>
              <w:rPr>
                <w:rFonts w:eastAsia="宋体"/>
                <w:color w:val="000000"/>
                <w:sz w:val="18"/>
                <w:szCs w:val="18"/>
                <w:lang w:eastAsia="zh-CN"/>
              </w:rPr>
            </w:pPr>
            <w:r>
              <w:rPr>
                <w:rFonts w:eastAsia="宋体"/>
                <w:color w:val="000000"/>
                <w:sz w:val="18"/>
                <w:szCs w:val="18"/>
                <w:lang w:eastAsia="zh-CN"/>
              </w:rPr>
              <w:t>30.059</w:t>
            </w:r>
          </w:p>
        </w:tc>
        <w:tc>
          <w:tcPr>
            <w:tcW w:w="1559" w:type="dxa"/>
            <w:shd w:val="clear" w:color="auto" w:fill="auto"/>
            <w:noWrap/>
            <w:vAlign w:val="center"/>
          </w:tcPr>
          <w:p w14:paraId="1CFB5820" w14:textId="77777777" w:rsidR="000178F0" w:rsidRDefault="00DE263E">
            <w:pPr>
              <w:jc w:val="right"/>
              <w:rPr>
                <w:rFonts w:eastAsia="宋体"/>
                <w:color w:val="000000"/>
                <w:sz w:val="18"/>
                <w:szCs w:val="18"/>
                <w:lang w:eastAsia="zh-CN"/>
              </w:rPr>
            </w:pPr>
            <w:r>
              <w:rPr>
                <w:rFonts w:eastAsia="宋体"/>
                <w:color w:val="000000"/>
                <w:sz w:val="18"/>
                <w:szCs w:val="18"/>
                <w:lang w:eastAsia="zh-CN"/>
              </w:rPr>
              <w:t>43.141</w:t>
            </w:r>
          </w:p>
        </w:tc>
        <w:tc>
          <w:tcPr>
            <w:tcW w:w="856" w:type="dxa"/>
            <w:shd w:val="clear" w:color="auto" w:fill="auto"/>
            <w:noWrap/>
            <w:vAlign w:val="center"/>
          </w:tcPr>
          <w:p w14:paraId="717084CF" w14:textId="77777777" w:rsidR="000178F0" w:rsidRDefault="00DE263E">
            <w:pPr>
              <w:jc w:val="right"/>
              <w:rPr>
                <w:rFonts w:eastAsia="宋体"/>
                <w:color w:val="000000"/>
                <w:sz w:val="18"/>
                <w:szCs w:val="18"/>
                <w:lang w:eastAsia="zh-CN"/>
              </w:rPr>
            </w:pPr>
            <w:r>
              <w:rPr>
                <w:rFonts w:eastAsia="宋体"/>
                <w:color w:val="000000"/>
                <w:sz w:val="18"/>
                <w:szCs w:val="18"/>
                <w:lang w:eastAsia="zh-CN"/>
              </w:rPr>
              <w:t>39.677</w:t>
            </w:r>
          </w:p>
        </w:tc>
      </w:tr>
      <w:tr w:rsidR="000178F0" w14:paraId="1DCAA0EF" w14:textId="77777777">
        <w:trPr>
          <w:trHeight w:val="280"/>
          <w:jc w:val="center"/>
        </w:trPr>
        <w:tc>
          <w:tcPr>
            <w:tcW w:w="1413" w:type="dxa"/>
            <w:shd w:val="clear" w:color="auto" w:fill="auto"/>
            <w:noWrap/>
            <w:vAlign w:val="center"/>
          </w:tcPr>
          <w:p w14:paraId="21CBF45B" w14:textId="77777777" w:rsidR="000178F0" w:rsidRDefault="00DE263E">
            <w:pPr>
              <w:rPr>
                <w:rFonts w:eastAsia="宋体"/>
                <w:color w:val="000000"/>
                <w:sz w:val="18"/>
                <w:szCs w:val="18"/>
                <w:lang w:eastAsia="zh-CN"/>
              </w:rPr>
            </w:pPr>
            <w:r>
              <w:rPr>
                <w:rFonts w:eastAsia="宋体"/>
                <w:color w:val="000000"/>
                <w:sz w:val="18"/>
                <w:szCs w:val="18"/>
                <w:lang w:eastAsia="zh-CN"/>
              </w:rPr>
              <w:t>ATOM718</w:t>
            </w:r>
          </w:p>
        </w:tc>
        <w:tc>
          <w:tcPr>
            <w:tcW w:w="1559" w:type="dxa"/>
            <w:shd w:val="clear" w:color="auto" w:fill="auto"/>
            <w:noWrap/>
            <w:vAlign w:val="center"/>
          </w:tcPr>
          <w:p w14:paraId="286A1416"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08915F58"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4C037428" w14:textId="77777777" w:rsidR="000178F0" w:rsidRDefault="00DE263E">
            <w:pPr>
              <w:jc w:val="right"/>
              <w:rPr>
                <w:rFonts w:eastAsia="宋体"/>
                <w:color w:val="000000"/>
                <w:sz w:val="18"/>
                <w:szCs w:val="18"/>
                <w:lang w:eastAsia="zh-CN"/>
              </w:rPr>
            </w:pPr>
            <w:r>
              <w:rPr>
                <w:rFonts w:eastAsia="宋体"/>
                <w:color w:val="000000"/>
                <w:sz w:val="18"/>
                <w:szCs w:val="18"/>
                <w:lang w:eastAsia="zh-CN"/>
              </w:rPr>
              <w:t>30.944</w:t>
            </w:r>
          </w:p>
        </w:tc>
        <w:tc>
          <w:tcPr>
            <w:tcW w:w="1559" w:type="dxa"/>
            <w:shd w:val="clear" w:color="auto" w:fill="auto"/>
            <w:noWrap/>
            <w:vAlign w:val="center"/>
          </w:tcPr>
          <w:p w14:paraId="3B8BFD6B" w14:textId="77777777" w:rsidR="000178F0" w:rsidRDefault="00DE263E">
            <w:pPr>
              <w:jc w:val="right"/>
              <w:rPr>
                <w:rFonts w:eastAsia="宋体"/>
                <w:color w:val="000000"/>
                <w:sz w:val="18"/>
                <w:szCs w:val="18"/>
                <w:lang w:eastAsia="zh-CN"/>
              </w:rPr>
            </w:pPr>
            <w:r>
              <w:rPr>
                <w:rFonts w:eastAsia="宋体"/>
                <w:color w:val="000000"/>
                <w:sz w:val="18"/>
                <w:szCs w:val="18"/>
                <w:lang w:eastAsia="zh-CN"/>
              </w:rPr>
              <w:t>43.574</w:t>
            </w:r>
          </w:p>
        </w:tc>
        <w:tc>
          <w:tcPr>
            <w:tcW w:w="856" w:type="dxa"/>
            <w:shd w:val="clear" w:color="auto" w:fill="auto"/>
            <w:noWrap/>
            <w:vAlign w:val="center"/>
          </w:tcPr>
          <w:p w14:paraId="0485D860" w14:textId="77777777" w:rsidR="000178F0" w:rsidRDefault="00DE263E">
            <w:pPr>
              <w:jc w:val="right"/>
              <w:rPr>
                <w:rFonts w:eastAsia="宋体"/>
                <w:color w:val="000000"/>
                <w:sz w:val="18"/>
                <w:szCs w:val="18"/>
                <w:lang w:eastAsia="zh-CN"/>
              </w:rPr>
            </w:pPr>
            <w:r>
              <w:rPr>
                <w:rFonts w:eastAsia="宋体"/>
                <w:color w:val="000000"/>
                <w:sz w:val="18"/>
                <w:szCs w:val="18"/>
                <w:lang w:eastAsia="zh-CN"/>
              </w:rPr>
              <w:t>37.719</w:t>
            </w:r>
          </w:p>
        </w:tc>
      </w:tr>
      <w:tr w:rsidR="000178F0" w14:paraId="0D1071DE" w14:textId="77777777">
        <w:trPr>
          <w:trHeight w:val="280"/>
          <w:jc w:val="center"/>
        </w:trPr>
        <w:tc>
          <w:tcPr>
            <w:tcW w:w="1413" w:type="dxa"/>
            <w:shd w:val="clear" w:color="auto" w:fill="auto"/>
            <w:noWrap/>
            <w:vAlign w:val="center"/>
          </w:tcPr>
          <w:p w14:paraId="018CC44C" w14:textId="77777777" w:rsidR="000178F0" w:rsidRDefault="00DE263E">
            <w:pPr>
              <w:rPr>
                <w:rFonts w:eastAsia="宋体"/>
                <w:color w:val="000000"/>
                <w:sz w:val="18"/>
                <w:szCs w:val="18"/>
                <w:lang w:eastAsia="zh-CN"/>
              </w:rPr>
            </w:pPr>
            <w:r>
              <w:rPr>
                <w:rFonts w:eastAsia="宋体"/>
                <w:color w:val="000000"/>
                <w:sz w:val="18"/>
                <w:szCs w:val="18"/>
                <w:lang w:eastAsia="zh-CN"/>
              </w:rPr>
              <w:t>ATOM719</w:t>
            </w:r>
          </w:p>
        </w:tc>
        <w:tc>
          <w:tcPr>
            <w:tcW w:w="1559" w:type="dxa"/>
            <w:shd w:val="clear" w:color="auto" w:fill="auto"/>
            <w:noWrap/>
            <w:vAlign w:val="center"/>
          </w:tcPr>
          <w:p w14:paraId="1053586D"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687405A5"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46096B30" w14:textId="77777777" w:rsidR="000178F0" w:rsidRDefault="00DE263E">
            <w:pPr>
              <w:jc w:val="right"/>
              <w:rPr>
                <w:rFonts w:eastAsia="宋体"/>
                <w:color w:val="000000"/>
                <w:sz w:val="18"/>
                <w:szCs w:val="18"/>
                <w:lang w:eastAsia="zh-CN"/>
              </w:rPr>
            </w:pPr>
            <w:r>
              <w:rPr>
                <w:rFonts w:eastAsia="宋体"/>
                <w:color w:val="000000"/>
                <w:sz w:val="18"/>
                <w:szCs w:val="18"/>
                <w:lang w:eastAsia="zh-CN"/>
              </w:rPr>
              <w:t>31.603</w:t>
            </w:r>
          </w:p>
        </w:tc>
        <w:tc>
          <w:tcPr>
            <w:tcW w:w="1559" w:type="dxa"/>
            <w:shd w:val="clear" w:color="auto" w:fill="auto"/>
            <w:noWrap/>
            <w:vAlign w:val="center"/>
          </w:tcPr>
          <w:p w14:paraId="7261E34E" w14:textId="77777777" w:rsidR="000178F0" w:rsidRDefault="00DE263E">
            <w:pPr>
              <w:jc w:val="right"/>
              <w:rPr>
                <w:rFonts w:eastAsia="宋体"/>
                <w:color w:val="000000"/>
                <w:sz w:val="18"/>
                <w:szCs w:val="18"/>
                <w:lang w:eastAsia="zh-CN"/>
              </w:rPr>
            </w:pPr>
            <w:r>
              <w:rPr>
                <w:rFonts w:eastAsia="宋体"/>
                <w:color w:val="000000"/>
                <w:sz w:val="18"/>
                <w:szCs w:val="18"/>
                <w:lang w:eastAsia="zh-CN"/>
              </w:rPr>
              <w:t>42.715</w:t>
            </w:r>
          </w:p>
        </w:tc>
        <w:tc>
          <w:tcPr>
            <w:tcW w:w="856" w:type="dxa"/>
            <w:shd w:val="clear" w:color="auto" w:fill="auto"/>
            <w:noWrap/>
            <w:vAlign w:val="center"/>
          </w:tcPr>
          <w:p w14:paraId="305A237E" w14:textId="77777777" w:rsidR="000178F0" w:rsidRDefault="00DE263E">
            <w:pPr>
              <w:jc w:val="right"/>
              <w:rPr>
                <w:rFonts w:eastAsia="宋体"/>
                <w:color w:val="000000"/>
                <w:sz w:val="18"/>
                <w:szCs w:val="18"/>
                <w:lang w:eastAsia="zh-CN"/>
              </w:rPr>
            </w:pPr>
            <w:r>
              <w:rPr>
                <w:rFonts w:eastAsia="宋体"/>
                <w:color w:val="000000"/>
                <w:sz w:val="18"/>
                <w:szCs w:val="18"/>
                <w:lang w:eastAsia="zh-CN"/>
              </w:rPr>
              <w:t>37.593</w:t>
            </w:r>
          </w:p>
        </w:tc>
      </w:tr>
      <w:tr w:rsidR="000178F0" w14:paraId="42FC4E07" w14:textId="77777777">
        <w:trPr>
          <w:trHeight w:val="280"/>
          <w:jc w:val="center"/>
        </w:trPr>
        <w:tc>
          <w:tcPr>
            <w:tcW w:w="1413" w:type="dxa"/>
            <w:shd w:val="clear" w:color="auto" w:fill="auto"/>
            <w:noWrap/>
            <w:vAlign w:val="center"/>
          </w:tcPr>
          <w:p w14:paraId="4AED0400" w14:textId="77777777" w:rsidR="000178F0" w:rsidRDefault="00DE263E">
            <w:pPr>
              <w:rPr>
                <w:rFonts w:eastAsia="宋体"/>
                <w:color w:val="000000"/>
                <w:sz w:val="18"/>
                <w:szCs w:val="18"/>
                <w:lang w:eastAsia="zh-CN"/>
              </w:rPr>
            </w:pPr>
            <w:r>
              <w:rPr>
                <w:rFonts w:eastAsia="宋体"/>
                <w:color w:val="000000"/>
                <w:sz w:val="18"/>
                <w:szCs w:val="18"/>
                <w:lang w:eastAsia="zh-CN"/>
              </w:rPr>
              <w:t>ATOM720</w:t>
            </w:r>
          </w:p>
        </w:tc>
        <w:tc>
          <w:tcPr>
            <w:tcW w:w="1559" w:type="dxa"/>
            <w:shd w:val="clear" w:color="auto" w:fill="auto"/>
            <w:noWrap/>
            <w:vAlign w:val="center"/>
          </w:tcPr>
          <w:p w14:paraId="01BF503E"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2375FEA4"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00B6A231" w14:textId="77777777" w:rsidR="000178F0" w:rsidRDefault="00DE263E">
            <w:pPr>
              <w:jc w:val="right"/>
              <w:rPr>
                <w:rFonts w:eastAsia="宋体"/>
                <w:color w:val="000000"/>
                <w:sz w:val="18"/>
                <w:szCs w:val="18"/>
                <w:lang w:eastAsia="zh-CN"/>
              </w:rPr>
            </w:pPr>
            <w:r>
              <w:rPr>
                <w:rFonts w:eastAsia="宋体"/>
                <w:color w:val="000000"/>
                <w:sz w:val="18"/>
                <w:szCs w:val="18"/>
                <w:lang w:eastAsia="zh-CN"/>
              </w:rPr>
              <w:t>30.427</w:t>
            </w:r>
          </w:p>
        </w:tc>
        <w:tc>
          <w:tcPr>
            <w:tcW w:w="1559" w:type="dxa"/>
            <w:shd w:val="clear" w:color="auto" w:fill="auto"/>
            <w:noWrap/>
            <w:vAlign w:val="center"/>
          </w:tcPr>
          <w:p w14:paraId="7978D64A" w14:textId="77777777" w:rsidR="000178F0" w:rsidRDefault="00DE263E">
            <w:pPr>
              <w:jc w:val="right"/>
              <w:rPr>
                <w:rFonts w:eastAsia="宋体"/>
                <w:color w:val="000000"/>
                <w:sz w:val="18"/>
                <w:szCs w:val="18"/>
                <w:lang w:eastAsia="zh-CN"/>
              </w:rPr>
            </w:pPr>
            <w:r>
              <w:rPr>
                <w:rFonts w:eastAsia="宋体"/>
                <w:color w:val="000000"/>
                <w:sz w:val="18"/>
                <w:szCs w:val="18"/>
                <w:lang w:eastAsia="zh-CN"/>
              </w:rPr>
              <w:t>43.766</w:t>
            </w:r>
          </w:p>
        </w:tc>
        <w:tc>
          <w:tcPr>
            <w:tcW w:w="856" w:type="dxa"/>
            <w:shd w:val="clear" w:color="auto" w:fill="auto"/>
            <w:noWrap/>
            <w:vAlign w:val="center"/>
          </w:tcPr>
          <w:p w14:paraId="2BC1C055" w14:textId="77777777" w:rsidR="000178F0" w:rsidRDefault="00DE263E">
            <w:pPr>
              <w:jc w:val="right"/>
              <w:rPr>
                <w:rFonts w:eastAsia="宋体"/>
                <w:color w:val="000000"/>
                <w:sz w:val="18"/>
                <w:szCs w:val="18"/>
                <w:lang w:eastAsia="zh-CN"/>
              </w:rPr>
            </w:pPr>
            <w:r>
              <w:rPr>
                <w:rFonts w:eastAsia="宋体"/>
                <w:color w:val="000000"/>
                <w:sz w:val="18"/>
                <w:szCs w:val="18"/>
                <w:lang w:eastAsia="zh-CN"/>
              </w:rPr>
              <w:t>36.779</w:t>
            </w:r>
          </w:p>
        </w:tc>
      </w:tr>
      <w:tr w:rsidR="000178F0" w14:paraId="084BB76C" w14:textId="77777777">
        <w:trPr>
          <w:trHeight w:val="280"/>
          <w:jc w:val="center"/>
        </w:trPr>
        <w:tc>
          <w:tcPr>
            <w:tcW w:w="1413" w:type="dxa"/>
            <w:shd w:val="clear" w:color="auto" w:fill="auto"/>
            <w:noWrap/>
            <w:vAlign w:val="center"/>
          </w:tcPr>
          <w:p w14:paraId="644A3184" w14:textId="77777777" w:rsidR="000178F0" w:rsidRDefault="00DE263E">
            <w:pPr>
              <w:rPr>
                <w:rFonts w:eastAsia="宋体"/>
                <w:color w:val="000000"/>
                <w:sz w:val="18"/>
                <w:szCs w:val="18"/>
                <w:lang w:eastAsia="zh-CN"/>
              </w:rPr>
            </w:pPr>
            <w:r>
              <w:rPr>
                <w:rFonts w:eastAsia="宋体"/>
                <w:color w:val="000000"/>
                <w:sz w:val="18"/>
                <w:szCs w:val="18"/>
                <w:lang w:eastAsia="zh-CN"/>
              </w:rPr>
              <w:t>ATOM721</w:t>
            </w:r>
          </w:p>
        </w:tc>
        <w:tc>
          <w:tcPr>
            <w:tcW w:w="1559" w:type="dxa"/>
            <w:shd w:val="clear" w:color="auto" w:fill="auto"/>
            <w:noWrap/>
            <w:vAlign w:val="center"/>
          </w:tcPr>
          <w:p w14:paraId="0D5A8007"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63EE55AC"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49598C1D" w14:textId="77777777" w:rsidR="000178F0" w:rsidRDefault="00DE263E">
            <w:pPr>
              <w:jc w:val="right"/>
              <w:rPr>
                <w:rFonts w:eastAsia="宋体"/>
                <w:color w:val="000000"/>
                <w:sz w:val="18"/>
                <w:szCs w:val="18"/>
                <w:lang w:eastAsia="zh-CN"/>
              </w:rPr>
            </w:pPr>
            <w:r>
              <w:rPr>
                <w:rFonts w:eastAsia="宋体"/>
                <w:color w:val="000000"/>
                <w:sz w:val="18"/>
                <w:szCs w:val="18"/>
                <w:lang w:eastAsia="zh-CN"/>
              </w:rPr>
              <w:t>31.515</w:t>
            </w:r>
          </w:p>
        </w:tc>
        <w:tc>
          <w:tcPr>
            <w:tcW w:w="1559" w:type="dxa"/>
            <w:shd w:val="clear" w:color="auto" w:fill="auto"/>
            <w:noWrap/>
            <w:vAlign w:val="center"/>
          </w:tcPr>
          <w:p w14:paraId="0B610C34" w14:textId="77777777" w:rsidR="000178F0" w:rsidRDefault="00DE263E">
            <w:pPr>
              <w:jc w:val="right"/>
              <w:rPr>
                <w:rFonts w:eastAsia="宋体"/>
                <w:color w:val="000000"/>
                <w:sz w:val="18"/>
                <w:szCs w:val="18"/>
                <w:lang w:eastAsia="zh-CN"/>
              </w:rPr>
            </w:pPr>
            <w:r>
              <w:rPr>
                <w:rFonts w:eastAsia="宋体"/>
                <w:color w:val="000000"/>
                <w:sz w:val="18"/>
                <w:szCs w:val="18"/>
                <w:lang w:eastAsia="zh-CN"/>
              </w:rPr>
              <w:t>44.873</w:t>
            </w:r>
          </w:p>
        </w:tc>
        <w:tc>
          <w:tcPr>
            <w:tcW w:w="856" w:type="dxa"/>
            <w:shd w:val="clear" w:color="auto" w:fill="auto"/>
            <w:noWrap/>
            <w:vAlign w:val="center"/>
          </w:tcPr>
          <w:p w14:paraId="251DEE4D" w14:textId="77777777" w:rsidR="000178F0" w:rsidRDefault="00DE263E">
            <w:pPr>
              <w:jc w:val="right"/>
              <w:rPr>
                <w:rFonts w:eastAsia="宋体"/>
                <w:color w:val="000000"/>
                <w:sz w:val="18"/>
                <w:szCs w:val="18"/>
                <w:lang w:eastAsia="zh-CN"/>
              </w:rPr>
            </w:pPr>
            <w:r>
              <w:rPr>
                <w:rFonts w:eastAsia="宋体"/>
                <w:color w:val="000000"/>
                <w:sz w:val="18"/>
                <w:szCs w:val="18"/>
                <w:lang w:eastAsia="zh-CN"/>
              </w:rPr>
              <w:t>38.343</w:t>
            </w:r>
          </w:p>
        </w:tc>
      </w:tr>
      <w:tr w:rsidR="000178F0" w14:paraId="13452FC4" w14:textId="77777777">
        <w:trPr>
          <w:trHeight w:val="280"/>
          <w:jc w:val="center"/>
        </w:trPr>
        <w:tc>
          <w:tcPr>
            <w:tcW w:w="1413" w:type="dxa"/>
            <w:shd w:val="clear" w:color="auto" w:fill="auto"/>
            <w:noWrap/>
            <w:vAlign w:val="center"/>
          </w:tcPr>
          <w:p w14:paraId="5BC86D98" w14:textId="77777777" w:rsidR="000178F0" w:rsidRDefault="00DE263E">
            <w:pPr>
              <w:rPr>
                <w:rFonts w:eastAsia="宋体"/>
                <w:color w:val="000000"/>
                <w:sz w:val="18"/>
                <w:szCs w:val="18"/>
                <w:lang w:eastAsia="zh-CN"/>
              </w:rPr>
            </w:pPr>
            <w:r>
              <w:rPr>
                <w:rFonts w:eastAsia="宋体"/>
                <w:color w:val="000000"/>
                <w:sz w:val="18"/>
                <w:szCs w:val="18"/>
                <w:lang w:eastAsia="zh-CN"/>
              </w:rPr>
              <w:t>ATOM722</w:t>
            </w:r>
          </w:p>
        </w:tc>
        <w:tc>
          <w:tcPr>
            <w:tcW w:w="1559" w:type="dxa"/>
            <w:shd w:val="clear" w:color="auto" w:fill="auto"/>
            <w:noWrap/>
            <w:vAlign w:val="center"/>
          </w:tcPr>
          <w:p w14:paraId="33214560" w14:textId="77777777" w:rsidR="000178F0" w:rsidRDefault="00DE263E">
            <w:pPr>
              <w:rPr>
                <w:rFonts w:eastAsia="宋体"/>
                <w:color w:val="000000"/>
                <w:sz w:val="18"/>
                <w:szCs w:val="18"/>
                <w:lang w:eastAsia="zh-CN"/>
              </w:rPr>
            </w:pPr>
            <w:r>
              <w:rPr>
                <w:rFonts w:eastAsia="宋体"/>
                <w:color w:val="000000"/>
                <w:sz w:val="18"/>
                <w:szCs w:val="18"/>
                <w:lang w:eastAsia="zh-CN"/>
              </w:rPr>
              <w:t>HG2</w:t>
            </w:r>
          </w:p>
        </w:tc>
        <w:tc>
          <w:tcPr>
            <w:tcW w:w="1276" w:type="dxa"/>
            <w:shd w:val="clear" w:color="auto" w:fill="auto"/>
            <w:noWrap/>
            <w:vAlign w:val="center"/>
          </w:tcPr>
          <w:p w14:paraId="1E6F2F98"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2A81AB25" w14:textId="77777777" w:rsidR="000178F0" w:rsidRDefault="00DE263E">
            <w:pPr>
              <w:jc w:val="right"/>
              <w:rPr>
                <w:rFonts w:eastAsia="宋体"/>
                <w:color w:val="000000"/>
                <w:sz w:val="18"/>
                <w:szCs w:val="18"/>
                <w:lang w:eastAsia="zh-CN"/>
              </w:rPr>
            </w:pPr>
            <w:r>
              <w:rPr>
                <w:rFonts w:eastAsia="宋体"/>
                <w:color w:val="000000"/>
                <w:sz w:val="18"/>
                <w:szCs w:val="18"/>
                <w:lang w:eastAsia="zh-CN"/>
              </w:rPr>
              <w:t>32.193</w:t>
            </w:r>
          </w:p>
        </w:tc>
        <w:tc>
          <w:tcPr>
            <w:tcW w:w="1559" w:type="dxa"/>
            <w:shd w:val="clear" w:color="auto" w:fill="auto"/>
            <w:noWrap/>
            <w:vAlign w:val="center"/>
          </w:tcPr>
          <w:p w14:paraId="4B8F6483" w14:textId="77777777" w:rsidR="000178F0" w:rsidRDefault="00DE263E">
            <w:pPr>
              <w:jc w:val="right"/>
              <w:rPr>
                <w:rFonts w:eastAsia="宋体"/>
                <w:color w:val="000000"/>
                <w:sz w:val="18"/>
                <w:szCs w:val="18"/>
                <w:lang w:eastAsia="zh-CN"/>
              </w:rPr>
            </w:pPr>
            <w:r>
              <w:rPr>
                <w:rFonts w:eastAsia="宋体"/>
                <w:color w:val="000000"/>
                <w:sz w:val="18"/>
                <w:szCs w:val="18"/>
                <w:lang w:eastAsia="zh-CN"/>
              </w:rPr>
              <w:t>45.241</w:t>
            </w:r>
          </w:p>
        </w:tc>
        <w:tc>
          <w:tcPr>
            <w:tcW w:w="856" w:type="dxa"/>
            <w:shd w:val="clear" w:color="auto" w:fill="auto"/>
            <w:noWrap/>
            <w:vAlign w:val="center"/>
          </w:tcPr>
          <w:p w14:paraId="570FC6A9" w14:textId="77777777" w:rsidR="000178F0" w:rsidRDefault="00DE263E">
            <w:pPr>
              <w:jc w:val="right"/>
              <w:rPr>
                <w:rFonts w:eastAsia="宋体"/>
                <w:color w:val="000000"/>
                <w:sz w:val="18"/>
                <w:szCs w:val="18"/>
                <w:lang w:eastAsia="zh-CN"/>
              </w:rPr>
            </w:pPr>
            <w:r>
              <w:rPr>
                <w:rFonts w:eastAsia="宋体"/>
                <w:color w:val="000000"/>
                <w:sz w:val="18"/>
                <w:szCs w:val="18"/>
                <w:lang w:eastAsia="zh-CN"/>
              </w:rPr>
              <w:t>37.573</w:t>
            </w:r>
          </w:p>
        </w:tc>
      </w:tr>
      <w:tr w:rsidR="000178F0" w14:paraId="176C1F50" w14:textId="77777777">
        <w:trPr>
          <w:trHeight w:val="280"/>
          <w:jc w:val="center"/>
        </w:trPr>
        <w:tc>
          <w:tcPr>
            <w:tcW w:w="1413" w:type="dxa"/>
            <w:shd w:val="clear" w:color="auto" w:fill="auto"/>
            <w:noWrap/>
            <w:vAlign w:val="center"/>
          </w:tcPr>
          <w:p w14:paraId="60463B08" w14:textId="77777777" w:rsidR="000178F0" w:rsidRDefault="00DE263E">
            <w:pPr>
              <w:rPr>
                <w:rFonts w:eastAsia="宋体"/>
                <w:color w:val="000000"/>
                <w:sz w:val="18"/>
                <w:szCs w:val="18"/>
                <w:lang w:eastAsia="zh-CN"/>
              </w:rPr>
            </w:pPr>
            <w:r>
              <w:rPr>
                <w:rFonts w:eastAsia="宋体"/>
                <w:color w:val="000000"/>
                <w:sz w:val="18"/>
                <w:szCs w:val="18"/>
                <w:lang w:eastAsia="zh-CN"/>
              </w:rPr>
              <w:t>ATOM723</w:t>
            </w:r>
          </w:p>
        </w:tc>
        <w:tc>
          <w:tcPr>
            <w:tcW w:w="1559" w:type="dxa"/>
            <w:shd w:val="clear" w:color="auto" w:fill="auto"/>
            <w:noWrap/>
            <w:vAlign w:val="center"/>
          </w:tcPr>
          <w:p w14:paraId="01539107" w14:textId="77777777" w:rsidR="000178F0" w:rsidRDefault="00DE263E">
            <w:pPr>
              <w:rPr>
                <w:rFonts w:eastAsia="宋体"/>
                <w:color w:val="000000"/>
                <w:sz w:val="18"/>
                <w:szCs w:val="18"/>
                <w:lang w:eastAsia="zh-CN"/>
              </w:rPr>
            </w:pPr>
            <w:r>
              <w:rPr>
                <w:rFonts w:eastAsia="宋体"/>
                <w:color w:val="000000"/>
                <w:sz w:val="18"/>
                <w:szCs w:val="18"/>
                <w:lang w:eastAsia="zh-CN"/>
              </w:rPr>
              <w:t>HG3</w:t>
            </w:r>
          </w:p>
        </w:tc>
        <w:tc>
          <w:tcPr>
            <w:tcW w:w="1276" w:type="dxa"/>
            <w:shd w:val="clear" w:color="auto" w:fill="auto"/>
            <w:noWrap/>
            <w:vAlign w:val="center"/>
          </w:tcPr>
          <w:p w14:paraId="7DEF7B54"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675B31C9" w14:textId="77777777" w:rsidR="000178F0" w:rsidRDefault="00DE263E">
            <w:pPr>
              <w:jc w:val="right"/>
              <w:rPr>
                <w:rFonts w:eastAsia="宋体"/>
                <w:color w:val="000000"/>
                <w:sz w:val="18"/>
                <w:szCs w:val="18"/>
                <w:lang w:eastAsia="zh-CN"/>
              </w:rPr>
            </w:pPr>
            <w:r>
              <w:rPr>
                <w:rFonts w:eastAsia="宋体"/>
                <w:color w:val="000000"/>
                <w:sz w:val="18"/>
                <w:szCs w:val="18"/>
                <w:lang w:eastAsia="zh-CN"/>
              </w:rPr>
              <w:t>30.739</w:t>
            </w:r>
          </w:p>
        </w:tc>
        <w:tc>
          <w:tcPr>
            <w:tcW w:w="1559" w:type="dxa"/>
            <w:shd w:val="clear" w:color="auto" w:fill="auto"/>
            <w:noWrap/>
            <w:vAlign w:val="center"/>
          </w:tcPr>
          <w:p w14:paraId="3091E388" w14:textId="77777777" w:rsidR="000178F0" w:rsidRDefault="00DE263E">
            <w:pPr>
              <w:jc w:val="right"/>
              <w:rPr>
                <w:rFonts w:eastAsia="宋体"/>
                <w:color w:val="000000"/>
                <w:sz w:val="18"/>
                <w:szCs w:val="18"/>
                <w:lang w:eastAsia="zh-CN"/>
              </w:rPr>
            </w:pPr>
            <w:r>
              <w:rPr>
                <w:rFonts w:eastAsia="宋体"/>
                <w:color w:val="000000"/>
                <w:sz w:val="18"/>
                <w:szCs w:val="18"/>
                <w:lang w:eastAsia="zh-CN"/>
              </w:rPr>
              <w:t>45.635</w:t>
            </w:r>
          </w:p>
        </w:tc>
        <w:tc>
          <w:tcPr>
            <w:tcW w:w="856" w:type="dxa"/>
            <w:shd w:val="clear" w:color="auto" w:fill="auto"/>
            <w:noWrap/>
            <w:vAlign w:val="center"/>
          </w:tcPr>
          <w:p w14:paraId="67D2A761" w14:textId="77777777" w:rsidR="000178F0" w:rsidRDefault="00DE263E">
            <w:pPr>
              <w:jc w:val="right"/>
              <w:rPr>
                <w:rFonts w:eastAsia="宋体"/>
                <w:color w:val="000000"/>
                <w:sz w:val="18"/>
                <w:szCs w:val="18"/>
                <w:lang w:eastAsia="zh-CN"/>
              </w:rPr>
            </w:pPr>
            <w:r>
              <w:rPr>
                <w:rFonts w:eastAsia="宋体"/>
                <w:color w:val="000000"/>
                <w:sz w:val="18"/>
                <w:szCs w:val="18"/>
                <w:lang w:eastAsia="zh-CN"/>
              </w:rPr>
              <w:t>38.421</w:t>
            </w:r>
          </w:p>
        </w:tc>
      </w:tr>
      <w:tr w:rsidR="000178F0" w14:paraId="52D37DC4" w14:textId="77777777">
        <w:trPr>
          <w:trHeight w:val="280"/>
          <w:jc w:val="center"/>
        </w:trPr>
        <w:tc>
          <w:tcPr>
            <w:tcW w:w="1413" w:type="dxa"/>
            <w:shd w:val="clear" w:color="auto" w:fill="auto"/>
            <w:noWrap/>
            <w:vAlign w:val="center"/>
          </w:tcPr>
          <w:p w14:paraId="29FA0932" w14:textId="77777777" w:rsidR="000178F0" w:rsidRDefault="00DE263E">
            <w:pPr>
              <w:rPr>
                <w:rFonts w:eastAsia="宋体"/>
                <w:color w:val="000000"/>
                <w:sz w:val="18"/>
                <w:szCs w:val="18"/>
                <w:lang w:eastAsia="zh-CN"/>
              </w:rPr>
            </w:pPr>
            <w:r>
              <w:rPr>
                <w:rFonts w:eastAsia="宋体"/>
                <w:color w:val="000000"/>
                <w:sz w:val="18"/>
                <w:szCs w:val="18"/>
                <w:lang w:eastAsia="zh-CN"/>
              </w:rPr>
              <w:t>ATOM724</w:t>
            </w:r>
          </w:p>
        </w:tc>
        <w:tc>
          <w:tcPr>
            <w:tcW w:w="1559" w:type="dxa"/>
            <w:shd w:val="clear" w:color="auto" w:fill="auto"/>
            <w:noWrap/>
            <w:vAlign w:val="center"/>
          </w:tcPr>
          <w:p w14:paraId="783F816D" w14:textId="77777777" w:rsidR="000178F0" w:rsidRDefault="00DE263E">
            <w:pPr>
              <w:rPr>
                <w:rFonts w:eastAsia="宋体"/>
                <w:color w:val="000000"/>
                <w:sz w:val="18"/>
                <w:szCs w:val="18"/>
                <w:lang w:eastAsia="zh-CN"/>
              </w:rPr>
            </w:pPr>
            <w:r>
              <w:rPr>
                <w:rFonts w:eastAsia="宋体"/>
                <w:color w:val="000000"/>
                <w:sz w:val="18"/>
                <w:szCs w:val="18"/>
                <w:lang w:eastAsia="zh-CN"/>
              </w:rPr>
              <w:t>CD</w:t>
            </w:r>
          </w:p>
        </w:tc>
        <w:tc>
          <w:tcPr>
            <w:tcW w:w="1276" w:type="dxa"/>
            <w:shd w:val="clear" w:color="auto" w:fill="auto"/>
            <w:noWrap/>
            <w:vAlign w:val="center"/>
          </w:tcPr>
          <w:p w14:paraId="375530A1"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5A37580B" w14:textId="77777777" w:rsidR="000178F0" w:rsidRDefault="00DE263E">
            <w:pPr>
              <w:jc w:val="right"/>
              <w:rPr>
                <w:rFonts w:eastAsia="宋体"/>
                <w:color w:val="000000"/>
                <w:sz w:val="18"/>
                <w:szCs w:val="18"/>
                <w:lang w:eastAsia="zh-CN"/>
              </w:rPr>
            </w:pPr>
            <w:r>
              <w:rPr>
                <w:rFonts w:eastAsia="宋体"/>
                <w:color w:val="000000"/>
                <w:sz w:val="18"/>
                <w:szCs w:val="18"/>
                <w:lang w:eastAsia="zh-CN"/>
              </w:rPr>
              <w:t>32.329</w:t>
            </w:r>
          </w:p>
        </w:tc>
        <w:tc>
          <w:tcPr>
            <w:tcW w:w="1559" w:type="dxa"/>
            <w:shd w:val="clear" w:color="auto" w:fill="auto"/>
            <w:noWrap/>
            <w:vAlign w:val="center"/>
          </w:tcPr>
          <w:p w14:paraId="183989BF" w14:textId="77777777" w:rsidR="000178F0" w:rsidRDefault="00DE263E">
            <w:pPr>
              <w:jc w:val="right"/>
              <w:rPr>
                <w:rFonts w:eastAsia="宋体"/>
                <w:color w:val="000000"/>
                <w:sz w:val="18"/>
                <w:szCs w:val="18"/>
                <w:lang w:eastAsia="zh-CN"/>
              </w:rPr>
            </w:pPr>
            <w:r>
              <w:rPr>
                <w:rFonts w:eastAsia="宋体"/>
                <w:color w:val="000000"/>
                <w:sz w:val="18"/>
                <w:szCs w:val="18"/>
                <w:lang w:eastAsia="zh-CN"/>
              </w:rPr>
              <w:t>44.734</w:t>
            </w:r>
          </w:p>
        </w:tc>
        <w:tc>
          <w:tcPr>
            <w:tcW w:w="856" w:type="dxa"/>
            <w:shd w:val="clear" w:color="auto" w:fill="auto"/>
            <w:noWrap/>
            <w:vAlign w:val="center"/>
          </w:tcPr>
          <w:p w14:paraId="72661F81" w14:textId="77777777" w:rsidR="000178F0" w:rsidRDefault="00DE263E">
            <w:pPr>
              <w:jc w:val="right"/>
              <w:rPr>
                <w:rFonts w:eastAsia="宋体"/>
                <w:color w:val="000000"/>
                <w:sz w:val="18"/>
                <w:szCs w:val="18"/>
                <w:lang w:eastAsia="zh-CN"/>
              </w:rPr>
            </w:pPr>
            <w:r>
              <w:rPr>
                <w:rFonts w:eastAsia="宋体"/>
                <w:color w:val="000000"/>
                <w:sz w:val="18"/>
                <w:szCs w:val="18"/>
                <w:lang w:eastAsia="zh-CN"/>
              </w:rPr>
              <w:t>39.628</w:t>
            </w:r>
          </w:p>
        </w:tc>
      </w:tr>
      <w:tr w:rsidR="000178F0" w14:paraId="483DADA9" w14:textId="77777777">
        <w:trPr>
          <w:trHeight w:val="280"/>
          <w:jc w:val="center"/>
        </w:trPr>
        <w:tc>
          <w:tcPr>
            <w:tcW w:w="1413" w:type="dxa"/>
            <w:shd w:val="clear" w:color="auto" w:fill="auto"/>
            <w:noWrap/>
            <w:vAlign w:val="center"/>
          </w:tcPr>
          <w:p w14:paraId="168CA33E" w14:textId="77777777" w:rsidR="000178F0" w:rsidRDefault="00DE263E">
            <w:pPr>
              <w:rPr>
                <w:rFonts w:eastAsia="宋体"/>
                <w:color w:val="000000"/>
                <w:sz w:val="18"/>
                <w:szCs w:val="18"/>
                <w:lang w:eastAsia="zh-CN"/>
              </w:rPr>
            </w:pPr>
            <w:r>
              <w:rPr>
                <w:rFonts w:eastAsia="宋体"/>
                <w:color w:val="000000"/>
                <w:sz w:val="18"/>
                <w:szCs w:val="18"/>
                <w:lang w:eastAsia="zh-CN"/>
              </w:rPr>
              <w:t>ATOM725</w:t>
            </w:r>
          </w:p>
        </w:tc>
        <w:tc>
          <w:tcPr>
            <w:tcW w:w="1559" w:type="dxa"/>
            <w:shd w:val="clear" w:color="auto" w:fill="auto"/>
            <w:noWrap/>
            <w:vAlign w:val="center"/>
          </w:tcPr>
          <w:p w14:paraId="2C5F4F9A" w14:textId="77777777" w:rsidR="000178F0" w:rsidRDefault="00DE263E">
            <w:pPr>
              <w:rPr>
                <w:rFonts w:eastAsia="宋体"/>
                <w:color w:val="000000"/>
                <w:sz w:val="18"/>
                <w:szCs w:val="18"/>
                <w:lang w:eastAsia="zh-CN"/>
              </w:rPr>
            </w:pPr>
            <w:r>
              <w:rPr>
                <w:rFonts w:eastAsia="宋体"/>
                <w:color w:val="000000"/>
                <w:sz w:val="18"/>
                <w:szCs w:val="18"/>
                <w:lang w:eastAsia="zh-CN"/>
              </w:rPr>
              <w:t>OE1</w:t>
            </w:r>
          </w:p>
        </w:tc>
        <w:tc>
          <w:tcPr>
            <w:tcW w:w="1276" w:type="dxa"/>
            <w:shd w:val="clear" w:color="auto" w:fill="auto"/>
            <w:noWrap/>
            <w:vAlign w:val="center"/>
          </w:tcPr>
          <w:p w14:paraId="5F7D84C2"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6D5B010F" w14:textId="77777777" w:rsidR="000178F0" w:rsidRDefault="00DE263E">
            <w:pPr>
              <w:jc w:val="right"/>
              <w:rPr>
                <w:rFonts w:eastAsia="宋体"/>
                <w:color w:val="000000"/>
                <w:sz w:val="18"/>
                <w:szCs w:val="18"/>
                <w:lang w:eastAsia="zh-CN"/>
              </w:rPr>
            </w:pPr>
            <w:r>
              <w:rPr>
                <w:rFonts w:eastAsia="宋体"/>
                <w:color w:val="000000"/>
                <w:sz w:val="18"/>
                <w:szCs w:val="18"/>
                <w:lang w:eastAsia="zh-CN"/>
              </w:rPr>
              <w:t>33.545</w:t>
            </w:r>
          </w:p>
        </w:tc>
        <w:tc>
          <w:tcPr>
            <w:tcW w:w="1559" w:type="dxa"/>
            <w:shd w:val="clear" w:color="auto" w:fill="auto"/>
            <w:noWrap/>
            <w:vAlign w:val="center"/>
          </w:tcPr>
          <w:p w14:paraId="57447C95" w14:textId="77777777" w:rsidR="000178F0" w:rsidRDefault="00DE263E">
            <w:pPr>
              <w:jc w:val="right"/>
              <w:rPr>
                <w:rFonts w:eastAsia="宋体"/>
                <w:color w:val="000000"/>
                <w:sz w:val="18"/>
                <w:szCs w:val="18"/>
                <w:lang w:eastAsia="zh-CN"/>
              </w:rPr>
            </w:pPr>
            <w:r>
              <w:rPr>
                <w:rFonts w:eastAsia="宋体"/>
                <w:color w:val="000000"/>
                <w:sz w:val="18"/>
                <w:szCs w:val="18"/>
                <w:lang w:eastAsia="zh-CN"/>
              </w:rPr>
              <w:t>44.877</w:t>
            </w:r>
          </w:p>
        </w:tc>
        <w:tc>
          <w:tcPr>
            <w:tcW w:w="856" w:type="dxa"/>
            <w:shd w:val="clear" w:color="auto" w:fill="auto"/>
            <w:noWrap/>
            <w:vAlign w:val="center"/>
          </w:tcPr>
          <w:p w14:paraId="796C3BC3" w14:textId="77777777" w:rsidR="000178F0" w:rsidRDefault="00DE263E">
            <w:pPr>
              <w:jc w:val="right"/>
              <w:rPr>
                <w:rFonts w:eastAsia="宋体"/>
                <w:color w:val="000000"/>
                <w:sz w:val="18"/>
                <w:szCs w:val="18"/>
                <w:lang w:eastAsia="zh-CN"/>
              </w:rPr>
            </w:pPr>
            <w:r>
              <w:rPr>
                <w:rFonts w:eastAsia="宋体"/>
                <w:color w:val="000000"/>
                <w:sz w:val="18"/>
                <w:szCs w:val="18"/>
                <w:lang w:eastAsia="zh-CN"/>
              </w:rPr>
              <w:t>39.567</w:t>
            </w:r>
          </w:p>
        </w:tc>
      </w:tr>
      <w:tr w:rsidR="000178F0" w14:paraId="0955D406" w14:textId="77777777">
        <w:trPr>
          <w:trHeight w:val="280"/>
          <w:jc w:val="center"/>
        </w:trPr>
        <w:tc>
          <w:tcPr>
            <w:tcW w:w="1413" w:type="dxa"/>
            <w:shd w:val="clear" w:color="auto" w:fill="auto"/>
            <w:noWrap/>
            <w:vAlign w:val="center"/>
          </w:tcPr>
          <w:p w14:paraId="013C161F" w14:textId="77777777" w:rsidR="000178F0" w:rsidRDefault="00DE263E">
            <w:pPr>
              <w:rPr>
                <w:rFonts w:eastAsia="宋体"/>
                <w:color w:val="000000"/>
                <w:sz w:val="18"/>
                <w:szCs w:val="18"/>
                <w:lang w:eastAsia="zh-CN"/>
              </w:rPr>
            </w:pPr>
            <w:r>
              <w:rPr>
                <w:rFonts w:eastAsia="宋体"/>
                <w:color w:val="000000"/>
                <w:sz w:val="18"/>
                <w:szCs w:val="18"/>
                <w:lang w:eastAsia="zh-CN"/>
              </w:rPr>
              <w:t>ATOM726</w:t>
            </w:r>
          </w:p>
        </w:tc>
        <w:tc>
          <w:tcPr>
            <w:tcW w:w="1559" w:type="dxa"/>
            <w:shd w:val="clear" w:color="auto" w:fill="auto"/>
            <w:noWrap/>
            <w:vAlign w:val="center"/>
          </w:tcPr>
          <w:p w14:paraId="7929620C" w14:textId="77777777" w:rsidR="000178F0" w:rsidRDefault="00DE263E">
            <w:pPr>
              <w:rPr>
                <w:rFonts w:eastAsia="宋体"/>
                <w:color w:val="000000"/>
                <w:sz w:val="18"/>
                <w:szCs w:val="18"/>
                <w:lang w:eastAsia="zh-CN"/>
              </w:rPr>
            </w:pPr>
            <w:r>
              <w:rPr>
                <w:rFonts w:eastAsia="宋体"/>
                <w:color w:val="000000"/>
                <w:sz w:val="18"/>
                <w:szCs w:val="18"/>
                <w:lang w:eastAsia="zh-CN"/>
              </w:rPr>
              <w:t>OE2</w:t>
            </w:r>
          </w:p>
        </w:tc>
        <w:tc>
          <w:tcPr>
            <w:tcW w:w="1276" w:type="dxa"/>
            <w:shd w:val="clear" w:color="auto" w:fill="auto"/>
            <w:noWrap/>
            <w:vAlign w:val="center"/>
          </w:tcPr>
          <w:p w14:paraId="43A36ECE"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6FDEB15F" w14:textId="77777777" w:rsidR="000178F0" w:rsidRDefault="00DE263E">
            <w:pPr>
              <w:jc w:val="right"/>
              <w:rPr>
                <w:rFonts w:eastAsia="宋体"/>
                <w:color w:val="000000"/>
                <w:sz w:val="18"/>
                <w:szCs w:val="18"/>
                <w:lang w:eastAsia="zh-CN"/>
              </w:rPr>
            </w:pPr>
            <w:r>
              <w:rPr>
                <w:rFonts w:eastAsia="宋体"/>
                <w:color w:val="000000"/>
                <w:sz w:val="18"/>
                <w:szCs w:val="18"/>
                <w:lang w:eastAsia="zh-CN"/>
              </w:rPr>
              <w:t>31.885</w:t>
            </w:r>
          </w:p>
        </w:tc>
        <w:tc>
          <w:tcPr>
            <w:tcW w:w="1559" w:type="dxa"/>
            <w:shd w:val="clear" w:color="auto" w:fill="auto"/>
            <w:noWrap/>
            <w:vAlign w:val="center"/>
          </w:tcPr>
          <w:p w14:paraId="4D476FDD" w14:textId="77777777" w:rsidR="000178F0" w:rsidRDefault="00DE263E">
            <w:pPr>
              <w:jc w:val="right"/>
              <w:rPr>
                <w:rFonts w:eastAsia="宋体"/>
                <w:color w:val="000000"/>
                <w:sz w:val="18"/>
                <w:szCs w:val="18"/>
                <w:lang w:eastAsia="zh-CN"/>
              </w:rPr>
            </w:pPr>
            <w:r>
              <w:rPr>
                <w:rFonts w:eastAsia="宋体"/>
                <w:color w:val="000000"/>
                <w:sz w:val="18"/>
                <w:szCs w:val="18"/>
                <w:lang w:eastAsia="zh-CN"/>
              </w:rPr>
              <w:t>44.167</w:t>
            </w:r>
          </w:p>
        </w:tc>
        <w:tc>
          <w:tcPr>
            <w:tcW w:w="856" w:type="dxa"/>
            <w:shd w:val="clear" w:color="auto" w:fill="auto"/>
            <w:noWrap/>
            <w:vAlign w:val="center"/>
          </w:tcPr>
          <w:p w14:paraId="489B4FEB" w14:textId="77777777" w:rsidR="000178F0" w:rsidRDefault="00DE263E">
            <w:pPr>
              <w:jc w:val="right"/>
              <w:rPr>
                <w:rFonts w:eastAsia="宋体"/>
                <w:color w:val="000000"/>
                <w:sz w:val="18"/>
                <w:szCs w:val="18"/>
                <w:lang w:eastAsia="zh-CN"/>
              </w:rPr>
            </w:pPr>
            <w:r>
              <w:rPr>
                <w:rFonts w:eastAsia="宋体"/>
                <w:color w:val="000000"/>
                <w:sz w:val="18"/>
                <w:szCs w:val="18"/>
                <w:lang w:eastAsia="zh-CN"/>
              </w:rPr>
              <w:t>40.641</w:t>
            </w:r>
          </w:p>
        </w:tc>
      </w:tr>
      <w:tr w:rsidR="000178F0" w14:paraId="10FE4A65" w14:textId="77777777">
        <w:trPr>
          <w:trHeight w:val="280"/>
          <w:jc w:val="center"/>
        </w:trPr>
        <w:tc>
          <w:tcPr>
            <w:tcW w:w="1413" w:type="dxa"/>
            <w:shd w:val="clear" w:color="auto" w:fill="auto"/>
            <w:noWrap/>
            <w:vAlign w:val="center"/>
          </w:tcPr>
          <w:p w14:paraId="3CB3A200" w14:textId="77777777" w:rsidR="000178F0" w:rsidRDefault="00DE263E">
            <w:pPr>
              <w:rPr>
                <w:rFonts w:eastAsia="宋体"/>
                <w:color w:val="000000"/>
                <w:sz w:val="18"/>
                <w:szCs w:val="18"/>
                <w:lang w:eastAsia="zh-CN"/>
              </w:rPr>
            </w:pPr>
            <w:r>
              <w:rPr>
                <w:rFonts w:eastAsia="宋体"/>
                <w:color w:val="000000"/>
                <w:sz w:val="18"/>
                <w:szCs w:val="18"/>
                <w:lang w:eastAsia="zh-CN"/>
              </w:rPr>
              <w:t>ATOM727</w:t>
            </w:r>
          </w:p>
        </w:tc>
        <w:tc>
          <w:tcPr>
            <w:tcW w:w="1559" w:type="dxa"/>
            <w:shd w:val="clear" w:color="auto" w:fill="auto"/>
            <w:noWrap/>
            <w:vAlign w:val="center"/>
          </w:tcPr>
          <w:p w14:paraId="525AC034"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7E8C5B6F"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699CBBA4" w14:textId="77777777" w:rsidR="000178F0" w:rsidRDefault="00DE263E">
            <w:pPr>
              <w:jc w:val="right"/>
              <w:rPr>
                <w:rFonts w:eastAsia="宋体"/>
                <w:color w:val="000000"/>
                <w:sz w:val="18"/>
                <w:szCs w:val="18"/>
                <w:lang w:eastAsia="zh-CN"/>
              </w:rPr>
            </w:pPr>
            <w:r>
              <w:rPr>
                <w:rFonts w:eastAsia="宋体"/>
                <w:color w:val="000000"/>
                <w:sz w:val="18"/>
                <w:szCs w:val="18"/>
                <w:lang w:eastAsia="zh-CN"/>
              </w:rPr>
              <w:t>28.526</w:t>
            </w:r>
          </w:p>
        </w:tc>
        <w:tc>
          <w:tcPr>
            <w:tcW w:w="1559" w:type="dxa"/>
            <w:shd w:val="clear" w:color="auto" w:fill="auto"/>
            <w:noWrap/>
            <w:vAlign w:val="center"/>
          </w:tcPr>
          <w:p w14:paraId="3CD76868" w14:textId="77777777" w:rsidR="000178F0" w:rsidRDefault="00DE263E">
            <w:pPr>
              <w:jc w:val="right"/>
              <w:rPr>
                <w:rFonts w:eastAsia="宋体"/>
                <w:color w:val="000000"/>
                <w:sz w:val="18"/>
                <w:szCs w:val="18"/>
                <w:lang w:eastAsia="zh-CN"/>
              </w:rPr>
            </w:pPr>
            <w:r>
              <w:rPr>
                <w:rFonts w:eastAsia="宋体"/>
                <w:color w:val="000000"/>
                <w:sz w:val="18"/>
                <w:szCs w:val="18"/>
                <w:lang w:eastAsia="zh-CN"/>
              </w:rPr>
              <w:t>43.78</w:t>
            </w:r>
          </w:p>
        </w:tc>
        <w:tc>
          <w:tcPr>
            <w:tcW w:w="856" w:type="dxa"/>
            <w:shd w:val="clear" w:color="auto" w:fill="auto"/>
            <w:noWrap/>
            <w:vAlign w:val="center"/>
          </w:tcPr>
          <w:p w14:paraId="2ECD31DA" w14:textId="77777777" w:rsidR="000178F0" w:rsidRDefault="00DE263E">
            <w:pPr>
              <w:jc w:val="right"/>
              <w:rPr>
                <w:rFonts w:eastAsia="宋体"/>
                <w:color w:val="000000"/>
                <w:sz w:val="18"/>
                <w:szCs w:val="18"/>
                <w:lang w:eastAsia="zh-CN"/>
              </w:rPr>
            </w:pPr>
            <w:r>
              <w:rPr>
                <w:rFonts w:eastAsia="宋体"/>
                <w:color w:val="000000"/>
                <w:sz w:val="18"/>
                <w:szCs w:val="18"/>
                <w:lang w:eastAsia="zh-CN"/>
              </w:rPr>
              <w:t>38.398</w:t>
            </w:r>
          </w:p>
        </w:tc>
      </w:tr>
      <w:tr w:rsidR="000178F0" w14:paraId="475EC8FD" w14:textId="77777777">
        <w:trPr>
          <w:trHeight w:val="280"/>
          <w:jc w:val="center"/>
        </w:trPr>
        <w:tc>
          <w:tcPr>
            <w:tcW w:w="1413" w:type="dxa"/>
            <w:shd w:val="clear" w:color="auto" w:fill="auto"/>
            <w:noWrap/>
            <w:vAlign w:val="center"/>
          </w:tcPr>
          <w:p w14:paraId="0678C223" w14:textId="77777777" w:rsidR="000178F0" w:rsidRDefault="00DE263E">
            <w:pPr>
              <w:rPr>
                <w:rFonts w:eastAsia="宋体"/>
                <w:color w:val="000000"/>
                <w:sz w:val="18"/>
                <w:szCs w:val="18"/>
                <w:lang w:eastAsia="zh-CN"/>
              </w:rPr>
            </w:pPr>
            <w:r>
              <w:rPr>
                <w:rFonts w:eastAsia="宋体"/>
                <w:color w:val="000000"/>
                <w:sz w:val="18"/>
                <w:szCs w:val="18"/>
                <w:lang w:eastAsia="zh-CN"/>
              </w:rPr>
              <w:t>ATOM728</w:t>
            </w:r>
          </w:p>
        </w:tc>
        <w:tc>
          <w:tcPr>
            <w:tcW w:w="1559" w:type="dxa"/>
            <w:shd w:val="clear" w:color="auto" w:fill="auto"/>
            <w:noWrap/>
            <w:vAlign w:val="center"/>
          </w:tcPr>
          <w:p w14:paraId="61BC6A17"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143EE919"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4C811768" w14:textId="77777777" w:rsidR="000178F0" w:rsidRDefault="00DE263E">
            <w:pPr>
              <w:jc w:val="right"/>
              <w:rPr>
                <w:rFonts w:eastAsia="宋体"/>
                <w:color w:val="000000"/>
                <w:sz w:val="18"/>
                <w:szCs w:val="18"/>
                <w:lang w:eastAsia="zh-CN"/>
              </w:rPr>
            </w:pPr>
            <w:r>
              <w:rPr>
                <w:rFonts w:eastAsia="宋体"/>
                <w:color w:val="000000"/>
                <w:sz w:val="18"/>
                <w:szCs w:val="18"/>
                <w:lang w:eastAsia="zh-CN"/>
              </w:rPr>
              <w:t>27.898</w:t>
            </w:r>
          </w:p>
        </w:tc>
        <w:tc>
          <w:tcPr>
            <w:tcW w:w="1559" w:type="dxa"/>
            <w:shd w:val="clear" w:color="auto" w:fill="auto"/>
            <w:noWrap/>
            <w:vAlign w:val="center"/>
          </w:tcPr>
          <w:p w14:paraId="0F6BDAE2" w14:textId="77777777" w:rsidR="000178F0" w:rsidRDefault="00DE263E">
            <w:pPr>
              <w:jc w:val="right"/>
              <w:rPr>
                <w:rFonts w:eastAsia="宋体"/>
                <w:color w:val="000000"/>
                <w:sz w:val="18"/>
                <w:szCs w:val="18"/>
                <w:lang w:eastAsia="zh-CN"/>
              </w:rPr>
            </w:pPr>
            <w:r>
              <w:rPr>
                <w:rFonts w:eastAsia="宋体"/>
                <w:color w:val="000000"/>
                <w:sz w:val="18"/>
                <w:szCs w:val="18"/>
                <w:lang w:eastAsia="zh-CN"/>
              </w:rPr>
              <w:t>43.708</w:t>
            </w:r>
          </w:p>
        </w:tc>
        <w:tc>
          <w:tcPr>
            <w:tcW w:w="856" w:type="dxa"/>
            <w:shd w:val="clear" w:color="auto" w:fill="auto"/>
            <w:noWrap/>
            <w:vAlign w:val="center"/>
          </w:tcPr>
          <w:p w14:paraId="37B8CB5F" w14:textId="77777777" w:rsidR="000178F0" w:rsidRDefault="00DE263E">
            <w:pPr>
              <w:jc w:val="right"/>
              <w:rPr>
                <w:rFonts w:eastAsia="宋体"/>
                <w:color w:val="000000"/>
                <w:sz w:val="18"/>
                <w:szCs w:val="18"/>
                <w:lang w:eastAsia="zh-CN"/>
              </w:rPr>
            </w:pPr>
            <w:r>
              <w:rPr>
                <w:rFonts w:eastAsia="宋体"/>
                <w:color w:val="000000"/>
                <w:sz w:val="18"/>
                <w:szCs w:val="18"/>
                <w:lang w:eastAsia="zh-CN"/>
              </w:rPr>
              <w:t>37.323</w:t>
            </w:r>
          </w:p>
        </w:tc>
      </w:tr>
      <w:tr w:rsidR="000178F0" w14:paraId="2E73FF7A" w14:textId="77777777">
        <w:trPr>
          <w:trHeight w:val="280"/>
          <w:jc w:val="center"/>
        </w:trPr>
        <w:tc>
          <w:tcPr>
            <w:tcW w:w="1413" w:type="dxa"/>
            <w:shd w:val="clear" w:color="auto" w:fill="auto"/>
            <w:noWrap/>
            <w:vAlign w:val="center"/>
          </w:tcPr>
          <w:p w14:paraId="1A5164B5" w14:textId="77777777" w:rsidR="000178F0" w:rsidRDefault="00DE263E">
            <w:pPr>
              <w:rPr>
                <w:rFonts w:eastAsia="宋体"/>
                <w:color w:val="000000"/>
                <w:sz w:val="18"/>
                <w:szCs w:val="18"/>
                <w:lang w:eastAsia="zh-CN"/>
              </w:rPr>
            </w:pPr>
            <w:r>
              <w:rPr>
                <w:rFonts w:eastAsia="宋体"/>
                <w:color w:val="000000"/>
                <w:sz w:val="18"/>
                <w:szCs w:val="18"/>
                <w:lang w:eastAsia="zh-CN"/>
              </w:rPr>
              <w:t>ATOM729</w:t>
            </w:r>
          </w:p>
        </w:tc>
        <w:tc>
          <w:tcPr>
            <w:tcW w:w="1559" w:type="dxa"/>
            <w:shd w:val="clear" w:color="auto" w:fill="auto"/>
            <w:noWrap/>
            <w:vAlign w:val="center"/>
          </w:tcPr>
          <w:p w14:paraId="3F914294"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42B404E7"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0F2CE34B" w14:textId="77777777" w:rsidR="000178F0" w:rsidRDefault="00DE263E">
            <w:pPr>
              <w:jc w:val="right"/>
              <w:rPr>
                <w:rFonts w:eastAsia="宋体"/>
                <w:color w:val="000000"/>
                <w:sz w:val="18"/>
                <w:szCs w:val="18"/>
                <w:lang w:eastAsia="zh-CN"/>
              </w:rPr>
            </w:pPr>
            <w:r>
              <w:rPr>
                <w:rFonts w:eastAsia="宋体"/>
                <w:color w:val="000000"/>
                <w:sz w:val="18"/>
                <w:szCs w:val="18"/>
                <w:lang w:eastAsia="zh-CN"/>
              </w:rPr>
              <w:t>28.247</w:t>
            </w:r>
          </w:p>
        </w:tc>
        <w:tc>
          <w:tcPr>
            <w:tcW w:w="1559" w:type="dxa"/>
            <w:shd w:val="clear" w:color="auto" w:fill="auto"/>
            <w:noWrap/>
            <w:vAlign w:val="center"/>
          </w:tcPr>
          <w:p w14:paraId="481871C3" w14:textId="77777777" w:rsidR="000178F0" w:rsidRDefault="00DE263E">
            <w:pPr>
              <w:jc w:val="right"/>
              <w:rPr>
                <w:rFonts w:eastAsia="宋体"/>
                <w:color w:val="000000"/>
                <w:sz w:val="18"/>
                <w:szCs w:val="18"/>
                <w:lang w:eastAsia="zh-CN"/>
              </w:rPr>
            </w:pPr>
            <w:r>
              <w:rPr>
                <w:rFonts w:eastAsia="宋体"/>
                <w:color w:val="000000"/>
                <w:sz w:val="18"/>
                <w:szCs w:val="18"/>
                <w:lang w:eastAsia="zh-CN"/>
              </w:rPr>
              <w:t>44.718</w:t>
            </w:r>
          </w:p>
        </w:tc>
        <w:tc>
          <w:tcPr>
            <w:tcW w:w="856" w:type="dxa"/>
            <w:shd w:val="clear" w:color="auto" w:fill="auto"/>
            <w:noWrap/>
            <w:vAlign w:val="center"/>
          </w:tcPr>
          <w:p w14:paraId="6CD1248C" w14:textId="77777777" w:rsidR="000178F0" w:rsidRDefault="00DE263E">
            <w:pPr>
              <w:jc w:val="right"/>
              <w:rPr>
                <w:rFonts w:eastAsia="宋体"/>
                <w:color w:val="000000"/>
                <w:sz w:val="18"/>
                <w:szCs w:val="18"/>
                <w:lang w:eastAsia="zh-CN"/>
              </w:rPr>
            </w:pPr>
            <w:r>
              <w:rPr>
                <w:rFonts w:eastAsia="宋体"/>
                <w:color w:val="000000"/>
                <w:sz w:val="18"/>
                <w:szCs w:val="18"/>
                <w:lang w:eastAsia="zh-CN"/>
              </w:rPr>
              <w:t>39.292</w:t>
            </w:r>
          </w:p>
        </w:tc>
      </w:tr>
      <w:tr w:rsidR="000178F0" w14:paraId="13BFEA13" w14:textId="77777777">
        <w:trPr>
          <w:trHeight w:val="280"/>
          <w:jc w:val="center"/>
        </w:trPr>
        <w:tc>
          <w:tcPr>
            <w:tcW w:w="1413" w:type="dxa"/>
            <w:shd w:val="clear" w:color="auto" w:fill="auto"/>
            <w:noWrap/>
            <w:vAlign w:val="center"/>
          </w:tcPr>
          <w:p w14:paraId="331CC576" w14:textId="77777777" w:rsidR="000178F0" w:rsidRDefault="00DE263E">
            <w:pPr>
              <w:rPr>
                <w:rFonts w:eastAsia="宋体"/>
                <w:color w:val="000000"/>
                <w:sz w:val="18"/>
                <w:szCs w:val="18"/>
                <w:lang w:eastAsia="zh-CN"/>
              </w:rPr>
            </w:pPr>
            <w:r>
              <w:rPr>
                <w:rFonts w:eastAsia="宋体"/>
                <w:color w:val="000000"/>
                <w:sz w:val="18"/>
                <w:szCs w:val="18"/>
                <w:lang w:eastAsia="zh-CN"/>
              </w:rPr>
              <w:t>ATOM730</w:t>
            </w:r>
          </w:p>
        </w:tc>
        <w:tc>
          <w:tcPr>
            <w:tcW w:w="1559" w:type="dxa"/>
            <w:shd w:val="clear" w:color="auto" w:fill="auto"/>
            <w:noWrap/>
            <w:vAlign w:val="center"/>
          </w:tcPr>
          <w:p w14:paraId="71D0070C"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54AB46A1"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49C15E49" w14:textId="77777777" w:rsidR="000178F0" w:rsidRDefault="00DE263E">
            <w:pPr>
              <w:jc w:val="right"/>
              <w:rPr>
                <w:rFonts w:eastAsia="宋体"/>
                <w:color w:val="000000"/>
                <w:sz w:val="18"/>
                <w:szCs w:val="18"/>
                <w:lang w:eastAsia="zh-CN"/>
              </w:rPr>
            </w:pPr>
            <w:r>
              <w:rPr>
                <w:rFonts w:eastAsia="宋体"/>
                <w:color w:val="000000"/>
                <w:sz w:val="18"/>
                <w:szCs w:val="18"/>
                <w:lang w:eastAsia="zh-CN"/>
              </w:rPr>
              <w:t>28.856</w:t>
            </w:r>
          </w:p>
        </w:tc>
        <w:tc>
          <w:tcPr>
            <w:tcW w:w="1559" w:type="dxa"/>
            <w:shd w:val="clear" w:color="auto" w:fill="auto"/>
            <w:noWrap/>
            <w:vAlign w:val="center"/>
          </w:tcPr>
          <w:p w14:paraId="1A4B0185" w14:textId="77777777" w:rsidR="000178F0" w:rsidRDefault="00DE263E">
            <w:pPr>
              <w:jc w:val="right"/>
              <w:rPr>
                <w:rFonts w:eastAsia="宋体"/>
                <w:color w:val="000000"/>
                <w:sz w:val="18"/>
                <w:szCs w:val="18"/>
                <w:lang w:eastAsia="zh-CN"/>
              </w:rPr>
            </w:pPr>
            <w:r>
              <w:rPr>
                <w:rFonts w:eastAsia="宋体"/>
                <w:color w:val="000000"/>
                <w:sz w:val="18"/>
                <w:szCs w:val="18"/>
                <w:lang w:eastAsia="zh-CN"/>
              </w:rPr>
              <w:t>44.778</w:t>
            </w:r>
          </w:p>
        </w:tc>
        <w:tc>
          <w:tcPr>
            <w:tcW w:w="856" w:type="dxa"/>
            <w:shd w:val="clear" w:color="auto" w:fill="auto"/>
            <w:noWrap/>
            <w:vAlign w:val="center"/>
          </w:tcPr>
          <w:p w14:paraId="4A860D7A" w14:textId="77777777" w:rsidR="000178F0" w:rsidRDefault="00DE263E">
            <w:pPr>
              <w:jc w:val="right"/>
              <w:rPr>
                <w:rFonts w:eastAsia="宋体"/>
                <w:color w:val="000000"/>
                <w:sz w:val="18"/>
                <w:szCs w:val="18"/>
                <w:lang w:eastAsia="zh-CN"/>
              </w:rPr>
            </w:pPr>
            <w:r>
              <w:rPr>
                <w:rFonts w:eastAsia="宋体"/>
                <w:color w:val="000000"/>
                <w:sz w:val="18"/>
                <w:szCs w:val="18"/>
                <w:lang w:eastAsia="zh-CN"/>
              </w:rPr>
              <w:t>40.096</w:t>
            </w:r>
          </w:p>
        </w:tc>
      </w:tr>
      <w:tr w:rsidR="000178F0" w14:paraId="2BFE3A78" w14:textId="77777777">
        <w:trPr>
          <w:trHeight w:val="280"/>
          <w:jc w:val="center"/>
        </w:trPr>
        <w:tc>
          <w:tcPr>
            <w:tcW w:w="1413" w:type="dxa"/>
            <w:shd w:val="clear" w:color="auto" w:fill="auto"/>
            <w:noWrap/>
            <w:vAlign w:val="center"/>
          </w:tcPr>
          <w:p w14:paraId="44838BD5" w14:textId="77777777" w:rsidR="000178F0" w:rsidRDefault="00DE263E">
            <w:pPr>
              <w:rPr>
                <w:rFonts w:eastAsia="宋体"/>
                <w:color w:val="000000"/>
                <w:sz w:val="18"/>
                <w:szCs w:val="18"/>
                <w:lang w:eastAsia="zh-CN"/>
              </w:rPr>
            </w:pPr>
            <w:r>
              <w:rPr>
                <w:rFonts w:eastAsia="宋体"/>
                <w:color w:val="000000"/>
                <w:sz w:val="18"/>
                <w:szCs w:val="18"/>
                <w:lang w:eastAsia="zh-CN"/>
              </w:rPr>
              <w:t>ATOM731</w:t>
            </w:r>
          </w:p>
        </w:tc>
        <w:tc>
          <w:tcPr>
            <w:tcW w:w="1559" w:type="dxa"/>
            <w:shd w:val="clear" w:color="auto" w:fill="auto"/>
            <w:noWrap/>
            <w:vAlign w:val="center"/>
          </w:tcPr>
          <w:p w14:paraId="05983550"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3B41E3C1"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69CB2499" w14:textId="77777777" w:rsidR="000178F0" w:rsidRDefault="00DE263E">
            <w:pPr>
              <w:jc w:val="right"/>
              <w:rPr>
                <w:rFonts w:eastAsia="宋体"/>
                <w:color w:val="000000"/>
                <w:sz w:val="18"/>
                <w:szCs w:val="18"/>
                <w:lang w:eastAsia="zh-CN"/>
              </w:rPr>
            </w:pPr>
            <w:r>
              <w:rPr>
                <w:rFonts w:eastAsia="宋体"/>
                <w:color w:val="000000"/>
                <w:sz w:val="18"/>
                <w:szCs w:val="18"/>
                <w:lang w:eastAsia="zh-CN"/>
              </w:rPr>
              <w:t>27.175</w:t>
            </w:r>
          </w:p>
        </w:tc>
        <w:tc>
          <w:tcPr>
            <w:tcW w:w="1559" w:type="dxa"/>
            <w:shd w:val="clear" w:color="auto" w:fill="auto"/>
            <w:noWrap/>
            <w:vAlign w:val="center"/>
          </w:tcPr>
          <w:p w14:paraId="3147F858" w14:textId="77777777" w:rsidR="000178F0" w:rsidRDefault="00DE263E">
            <w:pPr>
              <w:jc w:val="right"/>
              <w:rPr>
                <w:rFonts w:eastAsia="宋体"/>
                <w:color w:val="000000"/>
                <w:sz w:val="18"/>
                <w:szCs w:val="18"/>
                <w:lang w:eastAsia="zh-CN"/>
              </w:rPr>
            </w:pPr>
            <w:r>
              <w:rPr>
                <w:rFonts w:eastAsia="宋体"/>
                <w:color w:val="000000"/>
                <w:sz w:val="18"/>
                <w:szCs w:val="18"/>
                <w:lang w:eastAsia="zh-CN"/>
              </w:rPr>
              <w:t>45.652</w:t>
            </w:r>
          </w:p>
        </w:tc>
        <w:tc>
          <w:tcPr>
            <w:tcW w:w="856" w:type="dxa"/>
            <w:shd w:val="clear" w:color="auto" w:fill="auto"/>
            <w:noWrap/>
            <w:vAlign w:val="center"/>
          </w:tcPr>
          <w:p w14:paraId="310F1DFD" w14:textId="77777777" w:rsidR="000178F0" w:rsidRDefault="00DE263E">
            <w:pPr>
              <w:jc w:val="right"/>
              <w:rPr>
                <w:rFonts w:eastAsia="宋体"/>
                <w:color w:val="000000"/>
                <w:sz w:val="18"/>
                <w:szCs w:val="18"/>
                <w:lang w:eastAsia="zh-CN"/>
              </w:rPr>
            </w:pPr>
            <w:r>
              <w:rPr>
                <w:rFonts w:eastAsia="宋体"/>
                <w:color w:val="000000"/>
                <w:sz w:val="18"/>
                <w:szCs w:val="18"/>
                <w:lang w:eastAsia="zh-CN"/>
              </w:rPr>
              <w:t>39.435</w:t>
            </w:r>
          </w:p>
        </w:tc>
      </w:tr>
      <w:tr w:rsidR="000178F0" w14:paraId="72D168CF" w14:textId="77777777">
        <w:trPr>
          <w:trHeight w:val="280"/>
          <w:jc w:val="center"/>
        </w:trPr>
        <w:tc>
          <w:tcPr>
            <w:tcW w:w="1413" w:type="dxa"/>
            <w:shd w:val="clear" w:color="auto" w:fill="auto"/>
            <w:noWrap/>
            <w:vAlign w:val="center"/>
          </w:tcPr>
          <w:p w14:paraId="5315D2FA" w14:textId="77777777" w:rsidR="000178F0" w:rsidRDefault="00DE263E">
            <w:pPr>
              <w:rPr>
                <w:rFonts w:eastAsia="宋体"/>
                <w:color w:val="000000"/>
                <w:sz w:val="18"/>
                <w:szCs w:val="18"/>
                <w:lang w:eastAsia="zh-CN"/>
              </w:rPr>
            </w:pPr>
            <w:r>
              <w:rPr>
                <w:rFonts w:eastAsia="宋体"/>
                <w:color w:val="000000"/>
                <w:sz w:val="18"/>
                <w:szCs w:val="18"/>
                <w:lang w:eastAsia="zh-CN"/>
              </w:rPr>
              <w:t>ATOM732</w:t>
            </w:r>
          </w:p>
        </w:tc>
        <w:tc>
          <w:tcPr>
            <w:tcW w:w="1559" w:type="dxa"/>
            <w:shd w:val="clear" w:color="auto" w:fill="auto"/>
            <w:noWrap/>
            <w:vAlign w:val="center"/>
          </w:tcPr>
          <w:p w14:paraId="074BA24E"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7B9E49DF"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0284F16B" w14:textId="77777777" w:rsidR="000178F0" w:rsidRDefault="00DE263E">
            <w:pPr>
              <w:jc w:val="right"/>
              <w:rPr>
                <w:rFonts w:eastAsia="宋体"/>
                <w:color w:val="000000"/>
                <w:sz w:val="18"/>
                <w:szCs w:val="18"/>
                <w:lang w:eastAsia="zh-CN"/>
              </w:rPr>
            </w:pPr>
            <w:r>
              <w:rPr>
                <w:rFonts w:eastAsia="宋体"/>
                <w:color w:val="000000"/>
                <w:sz w:val="18"/>
                <w:szCs w:val="18"/>
                <w:lang w:eastAsia="zh-CN"/>
              </w:rPr>
              <w:t>26.539</w:t>
            </w:r>
          </w:p>
        </w:tc>
        <w:tc>
          <w:tcPr>
            <w:tcW w:w="1559" w:type="dxa"/>
            <w:shd w:val="clear" w:color="auto" w:fill="auto"/>
            <w:noWrap/>
            <w:vAlign w:val="center"/>
          </w:tcPr>
          <w:p w14:paraId="412E3DA9" w14:textId="77777777" w:rsidR="000178F0" w:rsidRDefault="00DE263E">
            <w:pPr>
              <w:jc w:val="right"/>
              <w:rPr>
                <w:rFonts w:eastAsia="宋体"/>
                <w:color w:val="000000"/>
                <w:sz w:val="18"/>
                <w:szCs w:val="18"/>
                <w:lang w:eastAsia="zh-CN"/>
              </w:rPr>
            </w:pPr>
            <w:r>
              <w:rPr>
                <w:rFonts w:eastAsia="宋体"/>
                <w:color w:val="000000"/>
                <w:sz w:val="18"/>
                <w:szCs w:val="18"/>
                <w:lang w:eastAsia="zh-CN"/>
              </w:rPr>
              <w:t>45.53</w:t>
            </w:r>
          </w:p>
        </w:tc>
        <w:tc>
          <w:tcPr>
            <w:tcW w:w="856" w:type="dxa"/>
            <w:shd w:val="clear" w:color="auto" w:fill="auto"/>
            <w:noWrap/>
            <w:vAlign w:val="center"/>
          </w:tcPr>
          <w:p w14:paraId="2600412F" w14:textId="77777777" w:rsidR="000178F0" w:rsidRDefault="00DE263E">
            <w:pPr>
              <w:jc w:val="right"/>
              <w:rPr>
                <w:rFonts w:eastAsia="宋体"/>
                <w:color w:val="000000"/>
                <w:sz w:val="18"/>
                <w:szCs w:val="18"/>
                <w:lang w:eastAsia="zh-CN"/>
              </w:rPr>
            </w:pPr>
            <w:r>
              <w:rPr>
                <w:rFonts w:eastAsia="宋体"/>
                <w:color w:val="000000"/>
                <w:sz w:val="18"/>
                <w:szCs w:val="18"/>
                <w:lang w:eastAsia="zh-CN"/>
              </w:rPr>
              <w:t>38.558</w:t>
            </w:r>
          </w:p>
        </w:tc>
      </w:tr>
      <w:tr w:rsidR="000178F0" w14:paraId="58606F29" w14:textId="77777777">
        <w:trPr>
          <w:trHeight w:val="280"/>
          <w:jc w:val="center"/>
        </w:trPr>
        <w:tc>
          <w:tcPr>
            <w:tcW w:w="1413" w:type="dxa"/>
            <w:shd w:val="clear" w:color="auto" w:fill="auto"/>
            <w:noWrap/>
            <w:vAlign w:val="center"/>
          </w:tcPr>
          <w:p w14:paraId="66AECB00" w14:textId="77777777" w:rsidR="000178F0" w:rsidRDefault="00DE263E">
            <w:pPr>
              <w:rPr>
                <w:rFonts w:eastAsia="宋体"/>
                <w:color w:val="000000"/>
                <w:sz w:val="18"/>
                <w:szCs w:val="18"/>
                <w:lang w:eastAsia="zh-CN"/>
              </w:rPr>
            </w:pPr>
            <w:r>
              <w:rPr>
                <w:rFonts w:eastAsia="宋体"/>
                <w:color w:val="000000"/>
                <w:sz w:val="18"/>
                <w:szCs w:val="18"/>
                <w:lang w:eastAsia="zh-CN"/>
              </w:rPr>
              <w:t>ATOM733</w:t>
            </w:r>
          </w:p>
        </w:tc>
        <w:tc>
          <w:tcPr>
            <w:tcW w:w="1559" w:type="dxa"/>
            <w:shd w:val="clear" w:color="auto" w:fill="auto"/>
            <w:noWrap/>
            <w:vAlign w:val="center"/>
          </w:tcPr>
          <w:p w14:paraId="5AAEBE4D"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7CC7811C"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0CB11A04" w14:textId="77777777" w:rsidR="000178F0" w:rsidRDefault="00DE263E">
            <w:pPr>
              <w:jc w:val="right"/>
              <w:rPr>
                <w:rFonts w:eastAsia="宋体"/>
                <w:color w:val="000000"/>
                <w:sz w:val="18"/>
                <w:szCs w:val="18"/>
                <w:lang w:eastAsia="zh-CN"/>
              </w:rPr>
            </w:pPr>
            <w:r>
              <w:rPr>
                <w:rFonts w:eastAsia="宋体"/>
                <w:color w:val="000000"/>
                <w:sz w:val="18"/>
                <w:szCs w:val="18"/>
                <w:lang w:eastAsia="zh-CN"/>
              </w:rPr>
              <w:t>26.225</w:t>
            </w:r>
          </w:p>
        </w:tc>
        <w:tc>
          <w:tcPr>
            <w:tcW w:w="1559" w:type="dxa"/>
            <w:shd w:val="clear" w:color="auto" w:fill="auto"/>
            <w:noWrap/>
            <w:vAlign w:val="center"/>
          </w:tcPr>
          <w:p w14:paraId="013FD543" w14:textId="77777777" w:rsidR="000178F0" w:rsidRDefault="00DE263E">
            <w:pPr>
              <w:jc w:val="right"/>
              <w:rPr>
                <w:rFonts w:eastAsia="宋体"/>
                <w:color w:val="000000"/>
                <w:sz w:val="18"/>
                <w:szCs w:val="18"/>
                <w:lang w:eastAsia="zh-CN"/>
              </w:rPr>
            </w:pPr>
            <w:r>
              <w:rPr>
                <w:rFonts w:eastAsia="宋体"/>
                <w:color w:val="000000"/>
                <w:sz w:val="18"/>
                <w:szCs w:val="18"/>
                <w:lang w:eastAsia="zh-CN"/>
              </w:rPr>
              <w:t>45.342</w:t>
            </w:r>
          </w:p>
        </w:tc>
        <w:tc>
          <w:tcPr>
            <w:tcW w:w="856" w:type="dxa"/>
            <w:shd w:val="clear" w:color="auto" w:fill="auto"/>
            <w:noWrap/>
            <w:vAlign w:val="center"/>
          </w:tcPr>
          <w:p w14:paraId="08E51B99" w14:textId="77777777" w:rsidR="000178F0" w:rsidRDefault="00DE263E">
            <w:pPr>
              <w:jc w:val="right"/>
              <w:rPr>
                <w:rFonts w:eastAsia="宋体"/>
                <w:color w:val="000000"/>
                <w:sz w:val="18"/>
                <w:szCs w:val="18"/>
                <w:lang w:eastAsia="zh-CN"/>
              </w:rPr>
            </w:pPr>
            <w:r>
              <w:rPr>
                <w:rFonts w:eastAsia="宋体"/>
                <w:color w:val="000000"/>
                <w:sz w:val="18"/>
                <w:szCs w:val="18"/>
                <w:lang w:eastAsia="zh-CN"/>
              </w:rPr>
              <w:t>40.604</w:t>
            </w:r>
          </w:p>
        </w:tc>
      </w:tr>
      <w:tr w:rsidR="000178F0" w14:paraId="4B7CCE99" w14:textId="77777777">
        <w:trPr>
          <w:trHeight w:val="280"/>
          <w:jc w:val="center"/>
        </w:trPr>
        <w:tc>
          <w:tcPr>
            <w:tcW w:w="1413" w:type="dxa"/>
            <w:shd w:val="clear" w:color="auto" w:fill="auto"/>
            <w:noWrap/>
            <w:vAlign w:val="center"/>
          </w:tcPr>
          <w:p w14:paraId="06954E2E" w14:textId="77777777" w:rsidR="000178F0" w:rsidRDefault="00DE263E">
            <w:pPr>
              <w:rPr>
                <w:rFonts w:eastAsia="宋体"/>
                <w:color w:val="000000"/>
                <w:sz w:val="18"/>
                <w:szCs w:val="18"/>
                <w:lang w:eastAsia="zh-CN"/>
              </w:rPr>
            </w:pPr>
            <w:r>
              <w:rPr>
                <w:rFonts w:eastAsia="宋体"/>
                <w:color w:val="000000"/>
                <w:sz w:val="18"/>
                <w:szCs w:val="18"/>
                <w:lang w:eastAsia="zh-CN"/>
              </w:rPr>
              <w:t>ATOM734</w:t>
            </w:r>
          </w:p>
        </w:tc>
        <w:tc>
          <w:tcPr>
            <w:tcW w:w="1559" w:type="dxa"/>
            <w:shd w:val="clear" w:color="auto" w:fill="auto"/>
            <w:noWrap/>
            <w:vAlign w:val="center"/>
          </w:tcPr>
          <w:p w14:paraId="28E4E113"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6F9B6FBD"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391A9DB2" w14:textId="77777777" w:rsidR="000178F0" w:rsidRDefault="00DE263E">
            <w:pPr>
              <w:jc w:val="right"/>
              <w:rPr>
                <w:rFonts w:eastAsia="宋体"/>
                <w:color w:val="000000"/>
                <w:sz w:val="18"/>
                <w:szCs w:val="18"/>
                <w:lang w:eastAsia="zh-CN"/>
              </w:rPr>
            </w:pPr>
            <w:r>
              <w:rPr>
                <w:rFonts w:eastAsia="宋体"/>
                <w:color w:val="000000"/>
                <w:sz w:val="18"/>
                <w:szCs w:val="18"/>
                <w:lang w:eastAsia="zh-CN"/>
              </w:rPr>
              <w:t>26.795</w:t>
            </w:r>
          </w:p>
        </w:tc>
        <w:tc>
          <w:tcPr>
            <w:tcW w:w="1559" w:type="dxa"/>
            <w:shd w:val="clear" w:color="auto" w:fill="auto"/>
            <w:noWrap/>
            <w:vAlign w:val="center"/>
          </w:tcPr>
          <w:p w14:paraId="4D208F34" w14:textId="77777777" w:rsidR="000178F0" w:rsidRDefault="00DE263E">
            <w:pPr>
              <w:jc w:val="right"/>
              <w:rPr>
                <w:rFonts w:eastAsia="宋体"/>
                <w:color w:val="000000"/>
                <w:sz w:val="18"/>
                <w:szCs w:val="18"/>
                <w:lang w:eastAsia="zh-CN"/>
              </w:rPr>
            </w:pPr>
            <w:r>
              <w:rPr>
                <w:rFonts w:eastAsia="宋体"/>
                <w:color w:val="000000"/>
                <w:sz w:val="18"/>
                <w:szCs w:val="18"/>
                <w:lang w:eastAsia="zh-CN"/>
              </w:rPr>
              <w:t>45.456</w:t>
            </w:r>
          </w:p>
        </w:tc>
        <w:tc>
          <w:tcPr>
            <w:tcW w:w="856" w:type="dxa"/>
            <w:shd w:val="clear" w:color="auto" w:fill="auto"/>
            <w:noWrap/>
            <w:vAlign w:val="center"/>
          </w:tcPr>
          <w:p w14:paraId="75229A0D" w14:textId="77777777" w:rsidR="000178F0" w:rsidRDefault="00DE263E">
            <w:pPr>
              <w:jc w:val="right"/>
              <w:rPr>
                <w:rFonts w:eastAsia="宋体"/>
                <w:color w:val="000000"/>
                <w:sz w:val="18"/>
                <w:szCs w:val="18"/>
                <w:lang w:eastAsia="zh-CN"/>
              </w:rPr>
            </w:pPr>
            <w:r>
              <w:rPr>
                <w:rFonts w:eastAsia="宋体"/>
                <w:color w:val="000000"/>
                <w:sz w:val="18"/>
                <w:szCs w:val="18"/>
                <w:lang w:eastAsia="zh-CN"/>
              </w:rPr>
              <w:t>41.526</w:t>
            </w:r>
          </w:p>
        </w:tc>
      </w:tr>
      <w:tr w:rsidR="000178F0" w14:paraId="1C298CEB" w14:textId="77777777">
        <w:trPr>
          <w:trHeight w:val="280"/>
          <w:jc w:val="center"/>
        </w:trPr>
        <w:tc>
          <w:tcPr>
            <w:tcW w:w="1413" w:type="dxa"/>
            <w:shd w:val="clear" w:color="auto" w:fill="auto"/>
            <w:noWrap/>
            <w:vAlign w:val="center"/>
          </w:tcPr>
          <w:p w14:paraId="0E0E9063" w14:textId="77777777" w:rsidR="000178F0" w:rsidRDefault="00DE263E">
            <w:pPr>
              <w:rPr>
                <w:rFonts w:eastAsia="宋体"/>
                <w:color w:val="000000"/>
                <w:sz w:val="18"/>
                <w:szCs w:val="18"/>
                <w:lang w:eastAsia="zh-CN"/>
              </w:rPr>
            </w:pPr>
            <w:r>
              <w:rPr>
                <w:rFonts w:eastAsia="宋体"/>
                <w:color w:val="000000"/>
                <w:sz w:val="18"/>
                <w:szCs w:val="18"/>
                <w:lang w:eastAsia="zh-CN"/>
              </w:rPr>
              <w:t>ATOM735</w:t>
            </w:r>
          </w:p>
        </w:tc>
        <w:tc>
          <w:tcPr>
            <w:tcW w:w="1559" w:type="dxa"/>
            <w:shd w:val="clear" w:color="auto" w:fill="auto"/>
            <w:noWrap/>
            <w:vAlign w:val="center"/>
          </w:tcPr>
          <w:p w14:paraId="5FC5E068"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453EE9B2"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19982B6E" w14:textId="77777777" w:rsidR="000178F0" w:rsidRDefault="00DE263E">
            <w:pPr>
              <w:jc w:val="right"/>
              <w:rPr>
                <w:rFonts w:eastAsia="宋体"/>
                <w:color w:val="000000"/>
                <w:sz w:val="18"/>
                <w:szCs w:val="18"/>
                <w:lang w:eastAsia="zh-CN"/>
              </w:rPr>
            </w:pPr>
            <w:r>
              <w:rPr>
                <w:rFonts w:eastAsia="宋体"/>
                <w:color w:val="000000"/>
                <w:sz w:val="18"/>
                <w:szCs w:val="18"/>
                <w:lang w:eastAsia="zh-CN"/>
              </w:rPr>
              <w:t>25.546</w:t>
            </w:r>
          </w:p>
        </w:tc>
        <w:tc>
          <w:tcPr>
            <w:tcW w:w="1559" w:type="dxa"/>
            <w:shd w:val="clear" w:color="auto" w:fill="auto"/>
            <w:noWrap/>
            <w:vAlign w:val="center"/>
          </w:tcPr>
          <w:p w14:paraId="7DC6E5A9" w14:textId="77777777" w:rsidR="000178F0" w:rsidRDefault="00DE263E">
            <w:pPr>
              <w:jc w:val="right"/>
              <w:rPr>
                <w:rFonts w:eastAsia="宋体"/>
                <w:color w:val="000000"/>
                <w:sz w:val="18"/>
                <w:szCs w:val="18"/>
                <w:lang w:eastAsia="zh-CN"/>
              </w:rPr>
            </w:pPr>
            <w:r>
              <w:rPr>
                <w:rFonts w:eastAsia="宋体"/>
                <w:color w:val="000000"/>
                <w:sz w:val="18"/>
                <w:szCs w:val="18"/>
                <w:lang w:eastAsia="zh-CN"/>
              </w:rPr>
              <w:t>46.195</w:t>
            </w:r>
          </w:p>
        </w:tc>
        <w:tc>
          <w:tcPr>
            <w:tcW w:w="856" w:type="dxa"/>
            <w:shd w:val="clear" w:color="auto" w:fill="auto"/>
            <w:noWrap/>
            <w:vAlign w:val="center"/>
          </w:tcPr>
          <w:p w14:paraId="52658844" w14:textId="77777777" w:rsidR="000178F0" w:rsidRDefault="00DE263E">
            <w:pPr>
              <w:jc w:val="right"/>
              <w:rPr>
                <w:rFonts w:eastAsia="宋体"/>
                <w:color w:val="000000"/>
                <w:sz w:val="18"/>
                <w:szCs w:val="18"/>
                <w:lang w:eastAsia="zh-CN"/>
              </w:rPr>
            </w:pPr>
            <w:r>
              <w:rPr>
                <w:rFonts w:eastAsia="宋体"/>
                <w:color w:val="000000"/>
                <w:sz w:val="18"/>
                <w:szCs w:val="18"/>
                <w:lang w:eastAsia="zh-CN"/>
              </w:rPr>
              <w:t>40.588</w:t>
            </w:r>
          </w:p>
        </w:tc>
      </w:tr>
      <w:tr w:rsidR="000178F0" w14:paraId="2A592BC4" w14:textId="77777777">
        <w:trPr>
          <w:trHeight w:val="280"/>
          <w:jc w:val="center"/>
        </w:trPr>
        <w:tc>
          <w:tcPr>
            <w:tcW w:w="1413" w:type="dxa"/>
            <w:shd w:val="clear" w:color="auto" w:fill="auto"/>
            <w:noWrap/>
            <w:vAlign w:val="center"/>
          </w:tcPr>
          <w:p w14:paraId="010FE2A6" w14:textId="77777777" w:rsidR="000178F0" w:rsidRDefault="00DE263E">
            <w:pPr>
              <w:rPr>
                <w:rFonts w:eastAsia="宋体"/>
                <w:color w:val="000000"/>
                <w:sz w:val="18"/>
                <w:szCs w:val="18"/>
                <w:lang w:eastAsia="zh-CN"/>
              </w:rPr>
            </w:pPr>
            <w:r>
              <w:rPr>
                <w:rFonts w:eastAsia="宋体"/>
                <w:color w:val="000000"/>
                <w:sz w:val="18"/>
                <w:szCs w:val="18"/>
                <w:lang w:eastAsia="zh-CN"/>
              </w:rPr>
              <w:t>ATOM736</w:t>
            </w:r>
          </w:p>
        </w:tc>
        <w:tc>
          <w:tcPr>
            <w:tcW w:w="1559" w:type="dxa"/>
            <w:shd w:val="clear" w:color="auto" w:fill="auto"/>
            <w:noWrap/>
            <w:vAlign w:val="center"/>
          </w:tcPr>
          <w:p w14:paraId="5976B486"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39F857B1"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0748EC88" w14:textId="77777777" w:rsidR="000178F0" w:rsidRDefault="00DE263E">
            <w:pPr>
              <w:jc w:val="right"/>
              <w:rPr>
                <w:rFonts w:eastAsia="宋体"/>
                <w:color w:val="000000"/>
                <w:sz w:val="18"/>
                <w:szCs w:val="18"/>
                <w:lang w:eastAsia="zh-CN"/>
              </w:rPr>
            </w:pPr>
            <w:r>
              <w:rPr>
                <w:rFonts w:eastAsia="宋体"/>
                <w:color w:val="000000"/>
                <w:sz w:val="18"/>
                <w:szCs w:val="18"/>
                <w:lang w:eastAsia="zh-CN"/>
              </w:rPr>
              <w:t>25.447</w:t>
            </w:r>
          </w:p>
        </w:tc>
        <w:tc>
          <w:tcPr>
            <w:tcW w:w="1559" w:type="dxa"/>
            <w:shd w:val="clear" w:color="auto" w:fill="auto"/>
            <w:noWrap/>
            <w:vAlign w:val="center"/>
          </w:tcPr>
          <w:p w14:paraId="13A6DEF9" w14:textId="77777777" w:rsidR="000178F0" w:rsidRDefault="00DE263E">
            <w:pPr>
              <w:jc w:val="right"/>
              <w:rPr>
                <w:rFonts w:eastAsia="宋体"/>
                <w:color w:val="000000"/>
                <w:sz w:val="18"/>
                <w:szCs w:val="18"/>
                <w:lang w:eastAsia="zh-CN"/>
              </w:rPr>
            </w:pPr>
            <w:r>
              <w:rPr>
                <w:rFonts w:eastAsia="宋体"/>
                <w:color w:val="000000"/>
                <w:sz w:val="18"/>
                <w:szCs w:val="18"/>
                <w:lang w:eastAsia="zh-CN"/>
              </w:rPr>
              <w:t>44.062</w:t>
            </w:r>
          </w:p>
        </w:tc>
        <w:tc>
          <w:tcPr>
            <w:tcW w:w="856" w:type="dxa"/>
            <w:shd w:val="clear" w:color="auto" w:fill="auto"/>
            <w:noWrap/>
            <w:vAlign w:val="center"/>
          </w:tcPr>
          <w:p w14:paraId="03C4A777" w14:textId="77777777" w:rsidR="000178F0" w:rsidRDefault="00DE263E">
            <w:pPr>
              <w:jc w:val="right"/>
              <w:rPr>
                <w:rFonts w:eastAsia="宋体"/>
                <w:color w:val="000000"/>
                <w:sz w:val="18"/>
                <w:szCs w:val="18"/>
                <w:lang w:eastAsia="zh-CN"/>
              </w:rPr>
            </w:pPr>
            <w:r>
              <w:rPr>
                <w:rFonts w:eastAsia="宋体"/>
                <w:color w:val="000000"/>
                <w:sz w:val="18"/>
                <w:szCs w:val="18"/>
                <w:lang w:eastAsia="zh-CN"/>
              </w:rPr>
              <w:t>40.605</w:t>
            </w:r>
          </w:p>
        </w:tc>
      </w:tr>
      <w:tr w:rsidR="000178F0" w14:paraId="1D38AC68" w14:textId="77777777">
        <w:trPr>
          <w:trHeight w:val="280"/>
          <w:jc w:val="center"/>
        </w:trPr>
        <w:tc>
          <w:tcPr>
            <w:tcW w:w="1413" w:type="dxa"/>
            <w:shd w:val="clear" w:color="auto" w:fill="auto"/>
            <w:noWrap/>
            <w:vAlign w:val="center"/>
          </w:tcPr>
          <w:p w14:paraId="39F0C623" w14:textId="77777777" w:rsidR="000178F0" w:rsidRDefault="00DE263E">
            <w:pPr>
              <w:rPr>
                <w:rFonts w:eastAsia="宋体"/>
                <w:color w:val="000000"/>
                <w:sz w:val="18"/>
                <w:szCs w:val="18"/>
                <w:lang w:eastAsia="zh-CN"/>
              </w:rPr>
            </w:pPr>
            <w:r>
              <w:rPr>
                <w:rFonts w:eastAsia="宋体"/>
                <w:color w:val="000000"/>
                <w:sz w:val="18"/>
                <w:szCs w:val="18"/>
                <w:lang w:eastAsia="zh-CN"/>
              </w:rPr>
              <w:t>ATOM737</w:t>
            </w:r>
          </w:p>
        </w:tc>
        <w:tc>
          <w:tcPr>
            <w:tcW w:w="1559" w:type="dxa"/>
            <w:shd w:val="clear" w:color="auto" w:fill="auto"/>
            <w:noWrap/>
            <w:vAlign w:val="center"/>
          </w:tcPr>
          <w:p w14:paraId="64EDEE93" w14:textId="77777777" w:rsidR="000178F0" w:rsidRDefault="00DE263E">
            <w:pPr>
              <w:rPr>
                <w:rFonts w:eastAsia="宋体"/>
                <w:color w:val="000000"/>
                <w:sz w:val="18"/>
                <w:szCs w:val="18"/>
                <w:lang w:eastAsia="zh-CN"/>
              </w:rPr>
            </w:pPr>
            <w:r>
              <w:rPr>
                <w:rFonts w:eastAsia="宋体"/>
                <w:color w:val="000000"/>
                <w:sz w:val="18"/>
                <w:szCs w:val="18"/>
                <w:lang w:eastAsia="zh-CN"/>
              </w:rPr>
              <w:t>CD1</w:t>
            </w:r>
          </w:p>
        </w:tc>
        <w:tc>
          <w:tcPr>
            <w:tcW w:w="1276" w:type="dxa"/>
            <w:shd w:val="clear" w:color="auto" w:fill="auto"/>
            <w:noWrap/>
            <w:vAlign w:val="center"/>
          </w:tcPr>
          <w:p w14:paraId="16E670A5"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217C2B5B" w14:textId="77777777" w:rsidR="000178F0" w:rsidRDefault="00DE263E">
            <w:pPr>
              <w:jc w:val="right"/>
              <w:rPr>
                <w:rFonts w:eastAsia="宋体"/>
                <w:color w:val="000000"/>
                <w:sz w:val="18"/>
                <w:szCs w:val="18"/>
                <w:lang w:eastAsia="zh-CN"/>
              </w:rPr>
            </w:pPr>
            <w:r>
              <w:rPr>
                <w:rFonts w:eastAsia="宋体"/>
                <w:color w:val="000000"/>
                <w:sz w:val="18"/>
                <w:szCs w:val="18"/>
                <w:lang w:eastAsia="zh-CN"/>
              </w:rPr>
              <w:t>24.092</w:t>
            </w:r>
          </w:p>
        </w:tc>
        <w:tc>
          <w:tcPr>
            <w:tcW w:w="1559" w:type="dxa"/>
            <w:shd w:val="clear" w:color="auto" w:fill="auto"/>
            <w:noWrap/>
            <w:vAlign w:val="center"/>
          </w:tcPr>
          <w:p w14:paraId="33980B7D" w14:textId="77777777" w:rsidR="000178F0" w:rsidRDefault="00DE263E">
            <w:pPr>
              <w:jc w:val="right"/>
              <w:rPr>
                <w:rFonts w:eastAsia="宋体"/>
                <w:color w:val="000000"/>
                <w:sz w:val="18"/>
                <w:szCs w:val="18"/>
                <w:lang w:eastAsia="zh-CN"/>
              </w:rPr>
            </w:pPr>
            <w:r>
              <w:rPr>
                <w:rFonts w:eastAsia="宋体"/>
                <w:color w:val="000000"/>
                <w:sz w:val="18"/>
                <w:szCs w:val="18"/>
                <w:lang w:eastAsia="zh-CN"/>
              </w:rPr>
              <w:t>43.997</w:t>
            </w:r>
          </w:p>
        </w:tc>
        <w:tc>
          <w:tcPr>
            <w:tcW w:w="856" w:type="dxa"/>
            <w:shd w:val="clear" w:color="auto" w:fill="auto"/>
            <w:noWrap/>
            <w:vAlign w:val="center"/>
          </w:tcPr>
          <w:p w14:paraId="6AFD948C" w14:textId="77777777" w:rsidR="000178F0" w:rsidRDefault="00DE263E">
            <w:pPr>
              <w:jc w:val="right"/>
              <w:rPr>
                <w:rFonts w:eastAsia="宋体"/>
                <w:color w:val="000000"/>
                <w:sz w:val="18"/>
                <w:szCs w:val="18"/>
                <w:lang w:eastAsia="zh-CN"/>
              </w:rPr>
            </w:pPr>
            <w:r>
              <w:rPr>
                <w:rFonts w:eastAsia="宋体"/>
                <w:color w:val="000000"/>
                <w:sz w:val="18"/>
                <w:szCs w:val="18"/>
                <w:lang w:eastAsia="zh-CN"/>
              </w:rPr>
              <w:t>40.302</w:t>
            </w:r>
          </w:p>
        </w:tc>
      </w:tr>
      <w:tr w:rsidR="000178F0" w14:paraId="4E78182D" w14:textId="77777777">
        <w:trPr>
          <w:trHeight w:val="280"/>
          <w:jc w:val="center"/>
        </w:trPr>
        <w:tc>
          <w:tcPr>
            <w:tcW w:w="1413" w:type="dxa"/>
            <w:shd w:val="clear" w:color="auto" w:fill="auto"/>
            <w:noWrap/>
            <w:vAlign w:val="center"/>
          </w:tcPr>
          <w:p w14:paraId="223ADAD7" w14:textId="77777777" w:rsidR="000178F0" w:rsidRDefault="00DE263E">
            <w:pPr>
              <w:rPr>
                <w:rFonts w:eastAsia="宋体"/>
                <w:color w:val="000000"/>
                <w:sz w:val="18"/>
                <w:szCs w:val="18"/>
                <w:lang w:eastAsia="zh-CN"/>
              </w:rPr>
            </w:pPr>
            <w:r>
              <w:rPr>
                <w:rFonts w:eastAsia="宋体"/>
                <w:color w:val="000000"/>
                <w:sz w:val="18"/>
                <w:szCs w:val="18"/>
                <w:lang w:eastAsia="zh-CN"/>
              </w:rPr>
              <w:t>ATOM738</w:t>
            </w:r>
          </w:p>
        </w:tc>
        <w:tc>
          <w:tcPr>
            <w:tcW w:w="1559" w:type="dxa"/>
            <w:shd w:val="clear" w:color="auto" w:fill="auto"/>
            <w:noWrap/>
            <w:vAlign w:val="center"/>
          </w:tcPr>
          <w:p w14:paraId="46EA2167" w14:textId="77777777" w:rsidR="000178F0" w:rsidRDefault="00DE263E">
            <w:pPr>
              <w:rPr>
                <w:rFonts w:eastAsia="宋体"/>
                <w:color w:val="000000"/>
                <w:sz w:val="18"/>
                <w:szCs w:val="18"/>
                <w:lang w:eastAsia="zh-CN"/>
              </w:rPr>
            </w:pPr>
            <w:r>
              <w:rPr>
                <w:rFonts w:eastAsia="宋体"/>
                <w:color w:val="000000"/>
                <w:sz w:val="18"/>
                <w:szCs w:val="18"/>
                <w:lang w:eastAsia="zh-CN"/>
              </w:rPr>
              <w:t>HD1</w:t>
            </w:r>
          </w:p>
        </w:tc>
        <w:tc>
          <w:tcPr>
            <w:tcW w:w="1276" w:type="dxa"/>
            <w:shd w:val="clear" w:color="auto" w:fill="auto"/>
            <w:noWrap/>
            <w:vAlign w:val="center"/>
          </w:tcPr>
          <w:p w14:paraId="1F104835"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4EAEE049" w14:textId="77777777" w:rsidR="000178F0" w:rsidRDefault="00DE263E">
            <w:pPr>
              <w:jc w:val="right"/>
              <w:rPr>
                <w:rFonts w:eastAsia="宋体"/>
                <w:color w:val="000000"/>
                <w:sz w:val="18"/>
                <w:szCs w:val="18"/>
                <w:lang w:eastAsia="zh-CN"/>
              </w:rPr>
            </w:pPr>
            <w:r>
              <w:rPr>
                <w:rFonts w:eastAsia="宋体"/>
                <w:color w:val="000000"/>
                <w:sz w:val="18"/>
                <w:szCs w:val="18"/>
                <w:lang w:eastAsia="zh-CN"/>
              </w:rPr>
              <w:t>23.646</w:t>
            </w:r>
          </w:p>
        </w:tc>
        <w:tc>
          <w:tcPr>
            <w:tcW w:w="1559" w:type="dxa"/>
            <w:shd w:val="clear" w:color="auto" w:fill="auto"/>
            <w:noWrap/>
            <w:vAlign w:val="center"/>
          </w:tcPr>
          <w:p w14:paraId="25DF31DA" w14:textId="77777777" w:rsidR="000178F0" w:rsidRDefault="00DE263E">
            <w:pPr>
              <w:jc w:val="right"/>
              <w:rPr>
                <w:rFonts w:eastAsia="宋体"/>
                <w:color w:val="000000"/>
                <w:sz w:val="18"/>
                <w:szCs w:val="18"/>
                <w:lang w:eastAsia="zh-CN"/>
              </w:rPr>
            </w:pPr>
            <w:r>
              <w:rPr>
                <w:rFonts w:eastAsia="宋体"/>
                <w:color w:val="000000"/>
                <w:sz w:val="18"/>
                <w:szCs w:val="18"/>
                <w:lang w:eastAsia="zh-CN"/>
              </w:rPr>
              <w:t>44.961</w:t>
            </w:r>
          </w:p>
        </w:tc>
        <w:tc>
          <w:tcPr>
            <w:tcW w:w="856" w:type="dxa"/>
            <w:shd w:val="clear" w:color="auto" w:fill="auto"/>
            <w:noWrap/>
            <w:vAlign w:val="center"/>
          </w:tcPr>
          <w:p w14:paraId="7E885028" w14:textId="77777777" w:rsidR="000178F0" w:rsidRDefault="00DE263E">
            <w:pPr>
              <w:jc w:val="right"/>
              <w:rPr>
                <w:rFonts w:eastAsia="宋体"/>
                <w:color w:val="000000"/>
                <w:sz w:val="18"/>
                <w:szCs w:val="18"/>
                <w:lang w:eastAsia="zh-CN"/>
              </w:rPr>
            </w:pPr>
            <w:r>
              <w:rPr>
                <w:rFonts w:eastAsia="宋体"/>
                <w:color w:val="000000"/>
                <w:sz w:val="18"/>
                <w:szCs w:val="18"/>
                <w:lang w:eastAsia="zh-CN"/>
              </w:rPr>
              <w:t>40.111</w:t>
            </w:r>
          </w:p>
        </w:tc>
      </w:tr>
      <w:tr w:rsidR="000178F0" w14:paraId="3D21434B" w14:textId="77777777">
        <w:trPr>
          <w:trHeight w:val="280"/>
          <w:jc w:val="center"/>
        </w:trPr>
        <w:tc>
          <w:tcPr>
            <w:tcW w:w="1413" w:type="dxa"/>
            <w:shd w:val="clear" w:color="auto" w:fill="auto"/>
            <w:noWrap/>
            <w:vAlign w:val="center"/>
          </w:tcPr>
          <w:p w14:paraId="704443BF" w14:textId="77777777" w:rsidR="000178F0" w:rsidRDefault="00DE263E">
            <w:pPr>
              <w:rPr>
                <w:rFonts w:eastAsia="宋体"/>
                <w:color w:val="000000"/>
                <w:sz w:val="18"/>
                <w:szCs w:val="18"/>
                <w:lang w:eastAsia="zh-CN"/>
              </w:rPr>
            </w:pPr>
            <w:r>
              <w:rPr>
                <w:rFonts w:eastAsia="宋体"/>
                <w:color w:val="000000"/>
                <w:sz w:val="18"/>
                <w:szCs w:val="18"/>
                <w:lang w:eastAsia="zh-CN"/>
              </w:rPr>
              <w:t>ATOM739</w:t>
            </w:r>
          </w:p>
        </w:tc>
        <w:tc>
          <w:tcPr>
            <w:tcW w:w="1559" w:type="dxa"/>
            <w:shd w:val="clear" w:color="auto" w:fill="auto"/>
            <w:noWrap/>
            <w:vAlign w:val="center"/>
          </w:tcPr>
          <w:p w14:paraId="05E7E895" w14:textId="77777777" w:rsidR="000178F0" w:rsidRDefault="00DE263E">
            <w:pPr>
              <w:rPr>
                <w:rFonts w:eastAsia="宋体"/>
                <w:color w:val="000000"/>
                <w:sz w:val="18"/>
                <w:szCs w:val="18"/>
                <w:lang w:eastAsia="zh-CN"/>
              </w:rPr>
            </w:pPr>
            <w:r>
              <w:rPr>
                <w:rFonts w:eastAsia="宋体"/>
                <w:color w:val="000000"/>
                <w:sz w:val="18"/>
                <w:szCs w:val="18"/>
                <w:lang w:eastAsia="zh-CN"/>
              </w:rPr>
              <w:t>CE1</w:t>
            </w:r>
          </w:p>
        </w:tc>
        <w:tc>
          <w:tcPr>
            <w:tcW w:w="1276" w:type="dxa"/>
            <w:shd w:val="clear" w:color="auto" w:fill="auto"/>
            <w:noWrap/>
            <w:vAlign w:val="center"/>
          </w:tcPr>
          <w:p w14:paraId="2CD248B6"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1A3C4AE2" w14:textId="77777777" w:rsidR="000178F0" w:rsidRDefault="00DE263E">
            <w:pPr>
              <w:jc w:val="right"/>
              <w:rPr>
                <w:rFonts w:eastAsia="宋体"/>
                <w:color w:val="000000"/>
                <w:sz w:val="18"/>
                <w:szCs w:val="18"/>
                <w:lang w:eastAsia="zh-CN"/>
              </w:rPr>
            </w:pPr>
            <w:r>
              <w:rPr>
                <w:rFonts w:eastAsia="宋体"/>
                <w:color w:val="000000"/>
                <w:sz w:val="18"/>
                <w:szCs w:val="18"/>
                <w:lang w:eastAsia="zh-CN"/>
              </w:rPr>
              <w:t>23.403</w:t>
            </w:r>
          </w:p>
        </w:tc>
        <w:tc>
          <w:tcPr>
            <w:tcW w:w="1559" w:type="dxa"/>
            <w:shd w:val="clear" w:color="auto" w:fill="auto"/>
            <w:noWrap/>
            <w:vAlign w:val="center"/>
          </w:tcPr>
          <w:p w14:paraId="16116EA3" w14:textId="77777777" w:rsidR="000178F0" w:rsidRDefault="00DE263E">
            <w:pPr>
              <w:jc w:val="right"/>
              <w:rPr>
                <w:rFonts w:eastAsia="宋体"/>
                <w:color w:val="000000"/>
                <w:sz w:val="18"/>
                <w:szCs w:val="18"/>
                <w:lang w:eastAsia="zh-CN"/>
              </w:rPr>
            </w:pPr>
            <w:r>
              <w:rPr>
                <w:rFonts w:eastAsia="宋体"/>
                <w:color w:val="000000"/>
                <w:sz w:val="18"/>
                <w:szCs w:val="18"/>
                <w:lang w:eastAsia="zh-CN"/>
              </w:rPr>
              <w:t>42.773</w:t>
            </w:r>
          </w:p>
        </w:tc>
        <w:tc>
          <w:tcPr>
            <w:tcW w:w="856" w:type="dxa"/>
            <w:shd w:val="clear" w:color="auto" w:fill="auto"/>
            <w:noWrap/>
            <w:vAlign w:val="center"/>
          </w:tcPr>
          <w:p w14:paraId="35CE0EF9" w14:textId="77777777" w:rsidR="000178F0" w:rsidRDefault="00DE263E">
            <w:pPr>
              <w:jc w:val="right"/>
              <w:rPr>
                <w:rFonts w:eastAsia="宋体"/>
                <w:color w:val="000000"/>
                <w:sz w:val="18"/>
                <w:szCs w:val="18"/>
                <w:lang w:eastAsia="zh-CN"/>
              </w:rPr>
            </w:pPr>
            <w:r>
              <w:rPr>
                <w:rFonts w:eastAsia="宋体"/>
                <w:color w:val="000000"/>
                <w:sz w:val="18"/>
                <w:szCs w:val="18"/>
                <w:lang w:eastAsia="zh-CN"/>
              </w:rPr>
              <w:t>40.427</w:t>
            </w:r>
          </w:p>
        </w:tc>
      </w:tr>
      <w:tr w:rsidR="000178F0" w14:paraId="2CF4EC91" w14:textId="77777777">
        <w:trPr>
          <w:trHeight w:val="280"/>
          <w:jc w:val="center"/>
        </w:trPr>
        <w:tc>
          <w:tcPr>
            <w:tcW w:w="1413" w:type="dxa"/>
            <w:shd w:val="clear" w:color="auto" w:fill="auto"/>
            <w:noWrap/>
            <w:vAlign w:val="center"/>
          </w:tcPr>
          <w:p w14:paraId="401F701C" w14:textId="77777777" w:rsidR="000178F0" w:rsidRDefault="00DE263E">
            <w:pPr>
              <w:rPr>
                <w:rFonts w:eastAsia="宋体"/>
                <w:color w:val="000000"/>
                <w:sz w:val="18"/>
                <w:szCs w:val="18"/>
                <w:lang w:eastAsia="zh-CN"/>
              </w:rPr>
            </w:pPr>
            <w:r>
              <w:rPr>
                <w:rFonts w:eastAsia="宋体"/>
                <w:color w:val="000000"/>
                <w:sz w:val="18"/>
                <w:szCs w:val="18"/>
                <w:lang w:eastAsia="zh-CN"/>
              </w:rPr>
              <w:t>ATOM740</w:t>
            </w:r>
          </w:p>
        </w:tc>
        <w:tc>
          <w:tcPr>
            <w:tcW w:w="1559" w:type="dxa"/>
            <w:shd w:val="clear" w:color="auto" w:fill="auto"/>
            <w:noWrap/>
            <w:vAlign w:val="center"/>
          </w:tcPr>
          <w:p w14:paraId="111CB02D" w14:textId="77777777" w:rsidR="000178F0" w:rsidRDefault="00DE263E">
            <w:pPr>
              <w:rPr>
                <w:rFonts w:eastAsia="宋体"/>
                <w:color w:val="000000"/>
                <w:sz w:val="18"/>
                <w:szCs w:val="18"/>
                <w:lang w:eastAsia="zh-CN"/>
              </w:rPr>
            </w:pPr>
            <w:r>
              <w:rPr>
                <w:rFonts w:eastAsia="宋体"/>
                <w:color w:val="000000"/>
                <w:sz w:val="18"/>
                <w:szCs w:val="18"/>
                <w:lang w:eastAsia="zh-CN"/>
              </w:rPr>
              <w:t>HE1</w:t>
            </w:r>
          </w:p>
        </w:tc>
        <w:tc>
          <w:tcPr>
            <w:tcW w:w="1276" w:type="dxa"/>
            <w:shd w:val="clear" w:color="auto" w:fill="auto"/>
            <w:noWrap/>
            <w:vAlign w:val="center"/>
          </w:tcPr>
          <w:p w14:paraId="149F6533"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41FA0781" w14:textId="77777777" w:rsidR="000178F0" w:rsidRDefault="00DE263E">
            <w:pPr>
              <w:jc w:val="right"/>
              <w:rPr>
                <w:rFonts w:eastAsia="宋体"/>
                <w:color w:val="000000"/>
                <w:sz w:val="18"/>
                <w:szCs w:val="18"/>
                <w:lang w:eastAsia="zh-CN"/>
              </w:rPr>
            </w:pPr>
            <w:r>
              <w:rPr>
                <w:rFonts w:eastAsia="宋体"/>
                <w:color w:val="000000"/>
                <w:sz w:val="18"/>
                <w:szCs w:val="18"/>
                <w:lang w:eastAsia="zh-CN"/>
              </w:rPr>
              <w:t>22.336</w:t>
            </w:r>
          </w:p>
        </w:tc>
        <w:tc>
          <w:tcPr>
            <w:tcW w:w="1559" w:type="dxa"/>
            <w:shd w:val="clear" w:color="auto" w:fill="auto"/>
            <w:noWrap/>
            <w:vAlign w:val="center"/>
          </w:tcPr>
          <w:p w14:paraId="2FFEBF9F" w14:textId="77777777" w:rsidR="000178F0" w:rsidRDefault="00DE263E">
            <w:pPr>
              <w:jc w:val="right"/>
              <w:rPr>
                <w:rFonts w:eastAsia="宋体"/>
                <w:color w:val="000000"/>
                <w:sz w:val="18"/>
                <w:szCs w:val="18"/>
                <w:lang w:eastAsia="zh-CN"/>
              </w:rPr>
            </w:pPr>
            <w:r>
              <w:rPr>
                <w:rFonts w:eastAsia="宋体"/>
                <w:color w:val="000000"/>
                <w:sz w:val="18"/>
                <w:szCs w:val="18"/>
                <w:lang w:eastAsia="zh-CN"/>
              </w:rPr>
              <w:t>42.822</w:t>
            </w:r>
          </w:p>
        </w:tc>
        <w:tc>
          <w:tcPr>
            <w:tcW w:w="856" w:type="dxa"/>
            <w:shd w:val="clear" w:color="auto" w:fill="auto"/>
            <w:noWrap/>
            <w:vAlign w:val="center"/>
          </w:tcPr>
          <w:p w14:paraId="5B0A15D8" w14:textId="77777777" w:rsidR="000178F0" w:rsidRDefault="00DE263E">
            <w:pPr>
              <w:jc w:val="right"/>
              <w:rPr>
                <w:rFonts w:eastAsia="宋体"/>
                <w:color w:val="000000"/>
                <w:sz w:val="18"/>
                <w:szCs w:val="18"/>
                <w:lang w:eastAsia="zh-CN"/>
              </w:rPr>
            </w:pPr>
            <w:r>
              <w:rPr>
                <w:rFonts w:eastAsia="宋体"/>
                <w:color w:val="000000"/>
                <w:sz w:val="18"/>
                <w:szCs w:val="18"/>
                <w:lang w:eastAsia="zh-CN"/>
              </w:rPr>
              <w:t>40.272</w:t>
            </w:r>
          </w:p>
        </w:tc>
      </w:tr>
      <w:tr w:rsidR="000178F0" w14:paraId="4251FB20" w14:textId="77777777">
        <w:trPr>
          <w:trHeight w:val="280"/>
          <w:jc w:val="center"/>
        </w:trPr>
        <w:tc>
          <w:tcPr>
            <w:tcW w:w="1413" w:type="dxa"/>
            <w:shd w:val="clear" w:color="auto" w:fill="auto"/>
            <w:noWrap/>
            <w:vAlign w:val="center"/>
          </w:tcPr>
          <w:p w14:paraId="4B243C22" w14:textId="77777777" w:rsidR="000178F0" w:rsidRDefault="00DE263E">
            <w:pPr>
              <w:rPr>
                <w:rFonts w:eastAsia="宋体"/>
                <w:color w:val="000000"/>
                <w:sz w:val="18"/>
                <w:szCs w:val="18"/>
                <w:lang w:eastAsia="zh-CN"/>
              </w:rPr>
            </w:pPr>
            <w:r>
              <w:rPr>
                <w:rFonts w:eastAsia="宋体"/>
                <w:color w:val="000000"/>
                <w:sz w:val="18"/>
                <w:szCs w:val="18"/>
                <w:lang w:eastAsia="zh-CN"/>
              </w:rPr>
              <w:t>ATOM741</w:t>
            </w:r>
          </w:p>
        </w:tc>
        <w:tc>
          <w:tcPr>
            <w:tcW w:w="1559" w:type="dxa"/>
            <w:shd w:val="clear" w:color="auto" w:fill="auto"/>
            <w:noWrap/>
            <w:vAlign w:val="center"/>
          </w:tcPr>
          <w:p w14:paraId="4823CCCD" w14:textId="77777777" w:rsidR="000178F0" w:rsidRDefault="00DE263E">
            <w:pPr>
              <w:rPr>
                <w:rFonts w:eastAsia="宋体"/>
                <w:color w:val="000000"/>
                <w:sz w:val="18"/>
                <w:szCs w:val="18"/>
                <w:lang w:eastAsia="zh-CN"/>
              </w:rPr>
            </w:pPr>
            <w:r>
              <w:rPr>
                <w:rFonts w:eastAsia="宋体"/>
                <w:color w:val="000000"/>
                <w:sz w:val="18"/>
                <w:szCs w:val="18"/>
                <w:lang w:eastAsia="zh-CN"/>
              </w:rPr>
              <w:t>CZ</w:t>
            </w:r>
          </w:p>
        </w:tc>
        <w:tc>
          <w:tcPr>
            <w:tcW w:w="1276" w:type="dxa"/>
            <w:shd w:val="clear" w:color="auto" w:fill="auto"/>
            <w:noWrap/>
            <w:vAlign w:val="center"/>
          </w:tcPr>
          <w:p w14:paraId="2074B642"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3880B707" w14:textId="77777777" w:rsidR="000178F0" w:rsidRDefault="00DE263E">
            <w:pPr>
              <w:jc w:val="right"/>
              <w:rPr>
                <w:rFonts w:eastAsia="宋体"/>
                <w:color w:val="000000"/>
                <w:sz w:val="18"/>
                <w:szCs w:val="18"/>
                <w:lang w:eastAsia="zh-CN"/>
              </w:rPr>
            </w:pPr>
            <w:r>
              <w:rPr>
                <w:rFonts w:eastAsia="宋体"/>
                <w:color w:val="000000"/>
                <w:sz w:val="18"/>
                <w:szCs w:val="18"/>
                <w:lang w:eastAsia="zh-CN"/>
              </w:rPr>
              <w:t>24.116</w:t>
            </w:r>
          </w:p>
        </w:tc>
        <w:tc>
          <w:tcPr>
            <w:tcW w:w="1559" w:type="dxa"/>
            <w:shd w:val="clear" w:color="auto" w:fill="auto"/>
            <w:noWrap/>
            <w:vAlign w:val="center"/>
          </w:tcPr>
          <w:p w14:paraId="3CFA5219" w14:textId="77777777" w:rsidR="000178F0" w:rsidRDefault="00DE263E">
            <w:pPr>
              <w:jc w:val="right"/>
              <w:rPr>
                <w:rFonts w:eastAsia="宋体"/>
                <w:color w:val="000000"/>
                <w:sz w:val="18"/>
                <w:szCs w:val="18"/>
                <w:lang w:eastAsia="zh-CN"/>
              </w:rPr>
            </w:pPr>
            <w:r>
              <w:rPr>
                <w:rFonts w:eastAsia="宋体"/>
                <w:color w:val="000000"/>
                <w:sz w:val="18"/>
                <w:szCs w:val="18"/>
                <w:lang w:eastAsia="zh-CN"/>
              </w:rPr>
              <w:t>41.602</w:t>
            </w:r>
          </w:p>
        </w:tc>
        <w:tc>
          <w:tcPr>
            <w:tcW w:w="856" w:type="dxa"/>
            <w:shd w:val="clear" w:color="auto" w:fill="auto"/>
            <w:noWrap/>
            <w:vAlign w:val="center"/>
          </w:tcPr>
          <w:p w14:paraId="6A2C58A7" w14:textId="77777777" w:rsidR="000178F0" w:rsidRDefault="00DE263E">
            <w:pPr>
              <w:jc w:val="right"/>
              <w:rPr>
                <w:rFonts w:eastAsia="宋体"/>
                <w:color w:val="000000"/>
                <w:sz w:val="18"/>
                <w:szCs w:val="18"/>
                <w:lang w:eastAsia="zh-CN"/>
              </w:rPr>
            </w:pPr>
            <w:r>
              <w:rPr>
                <w:rFonts w:eastAsia="宋体"/>
                <w:color w:val="000000"/>
                <w:sz w:val="18"/>
                <w:szCs w:val="18"/>
                <w:lang w:eastAsia="zh-CN"/>
              </w:rPr>
              <w:t>40.852</w:t>
            </w:r>
          </w:p>
        </w:tc>
      </w:tr>
      <w:tr w:rsidR="000178F0" w14:paraId="1C59C0F4" w14:textId="77777777">
        <w:trPr>
          <w:trHeight w:val="280"/>
          <w:jc w:val="center"/>
        </w:trPr>
        <w:tc>
          <w:tcPr>
            <w:tcW w:w="1413" w:type="dxa"/>
            <w:shd w:val="clear" w:color="auto" w:fill="auto"/>
            <w:noWrap/>
            <w:vAlign w:val="center"/>
          </w:tcPr>
          <w:p w14:paraId="5E1BC926" w14:textId="77777777" w:rsidR="000178F0" w:rsidRDefault="00DE263E">
            <w:pPr>
              <w:rPr>
                <w:rFonts w:eastAsia="宋体"/>
                <w:color w:val="000000"/>
                <w:sz w:val="18"/>
                <w:szCs w:val="18"/>
                <w:lang w:eastAsia="zh-CN"/>
              </w:rPr>
            </w:pPr>
            <w:r>
              <w:rPr>
                <w:rFonts w:eastAsia="宋体"/>
                <w:color w:val="000000"/>
                <w:sz w:val="18"/>
                <w:szCs w:val="18"/>
                <w:lang w:eastAsia="zh-CN"/>
              </w:rPr>
              <w:t>ATOM742</w:t>
            </w:r>
          </w:p>
        </w:tc>
        <w:tc>
          <w:tcPr>
            <w:tcW w:w="1559" w:type="dxa"/>
            <w:shd w:val="clear" w:color="auto" w:fill="auto"/>
            <w:noWrap/>
            <w:vAlign w:val="center"/>
          </w:tcPr>
          <w:p w14:paraId="6B009E6E" w14:textId="77777777" w:rsidR="000178F0" w:rsidRDefault="00DE263E">
            <w:pPr>
              <w:rPr>
                <w:rFonts w:eastAsia="宋体"/>
                <w:color w:val="000000"/>
                <w:sz w:val="18"/>
                <w:szCs w:val="18"/>
                <w:lang w:eastAsia="zh-CN"/>
              </w:rPr>
            </w:pPr>
            <w:r>
              <w:rPr>
                <w:rFonts w:eastAsia="宋体"/>
                <w:color w:val="000000"/>
                <w:sz w:val="18"/>
                <w:szCs w:val="18"/>
                <w:lang w:eastAsia="zh-CN"/>
              </w:rPr>
              <w:t>HZ</w:t>
            </w:r>
          </w:p>
        </w:tc>
        <w:tc>
          <w:tcPr>
            <w:tcW w:w="1276" w:type="dxa"/>
            <w:shd w:val="clear" w:color="auto" w:fill="auto"/>
            <w:noWrap/>
            <w:vAlign w:val="center"/>
          </w:tcPr>
          <w:p w14:paraId="11CAC3D2"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2AC70B75" w14:textId="77777777" w:rsidR="000178F0" w:rsidRDefault="00DE263E">
            <w:pPr>
              <w:jc w:val="right"/>
              <w:rPr>
                <w:rFonts w:eastAsia="宋体"/>
                <w:color w:val="000000"/>
                <w:sz w:val="18"/>
                <w:szCs w:val="18"/>
                <w:lang w:eastAsia="zh-CN"/>
              </w:rPr>
            </w:pPr>
            <w:r>
              <w:rPr>
                <w:rFonts w:eastAsia="宋体"/>
                <w:color w:val="000000"/>
                <w:sz w:val="18"/>
                <w:szCs w:val="18"/>
                <w:lang w:eastAsia="zh-CN"/>
              </w:rPr>
              <w:t>23.546</w:t>
            </w:r>
          </w:p>
        </w:tc>
        <w:tc>
          <w:tcPr>
            <w:tcW w:w="1559" w:type="dxa"/>
            <w:shd w:val="clear" w:color="auto" w:fill="auto"/>
            <w:noWrap/>
            <w:vAlign w:val="center"/>
          </w:tcPr>
          <w:p w14:paraId="310F5BE0" w14:textId="77777777" w:rsidR="000178F0" w:rsidRDefault="00DE263E">
            <w:pPr>
              <w:jc w:val="right"/>
              <w:rPr>
                <w:rFonts w:eastAsia="宋体"/>
                <w:color w:val="000000"/>
                <w:sz w:val="18"/>
                <w:szCs w:val="18"/>
                <w:lang w:eastAsia="zh-CN"/>
              </w:rPr>
            </w:pPr>
            <w:r>
              <w:rPr>
                <w:rFonts w:eastAsia="宋体"/>
                <w:color w:val="000000"/>
                <w:sz w:val="18"/>
                <w:szCs w:val="18"/>
                <w:lang w:eastAsia="zh-CN"/>
              </w:rPr>
              <w:t>40.688</w:t>
            </w:r>
          </w:p>
        </w:tc>
        <w:tc>
          <w:tcPr>
            <w:tcW w:w="856" w:type="dxa"/>
            <w:shd w:val="clear" w:color="auto" w:fill="auto"/>
            <w:noWrap/>
            <w:vAlign w:val="center"/>
          </w:tcPr>
          <w:p w14:paraId="35446815" w14:textId="77777777" w:rsidR="000178F0" w:rsidRDefault="00DE263E">
            <w:pPr>
              <w:jc w:val="right"/>
              <w:rPr>
                <w:rFonts w:eastAsia="宋体"/>
                <w:color w:val="000000"/>
                <w:sz w:val="18"/>
                <w:szCs w:val="18"/>
                <w:lang w:eastAsia="zh-CN"/>
              </w:rPr>
            </w:pPr>
            <w:r>
              <w:rPr>
                <w:rFonts w:eastAsia="宋体"/>
                <w:color w:val="000000"/>
                <w:sz w:val="18"/>
                <w:szCs w:val="18"/>
                <w:lang w:eastAsia="zh-CN"/>
              </w:rPr>
              <w:t>40.772</w:t>
            </w:r>
          </w:p>
        </w:tc>
      </w:tr>
      <w:tr w:rsidR="000178F0" w14:paraId="5387CE17" w14:textId="77777777">
        <w:trPr>
          <w:trHeight w:val="280"/>
          <w:jc w:val="center"/>
        </w:trPr>
        <w:tc>
          <w:tcPr>
            <w:tcW w:w="1413" w:type="dxa"/>
            <w:shd w:val="clear" w:color="auto" w:fill="auto"/>
            <w:noWrap/>
            <w:vAlign w:val="center"/>
          </w:tcPr>
          <w:p w14:paraId="3A4C0385" w14:textId="77777777" w:rsidR="000178F0" w:rsidRDefault="00DE263E">
            <w:pPr>
              <w:rPr>
                <w:rFonts w:eastAsia="宋体"/>
                <w:color w:val="000000"/>
                <w:sz w:val="18"/>
                <w:szCs w:val="18"/>
                <w:lang w:eastAsia="zh-CN"/>
              </w:rPr>
            </w:pPr>
            <w:r>
              <w:rPr>
                <w:rFonts w:eastAsia="宋体"/>
                <w:color w:val="000000"/>
                <w:sz w:val="18"/>
                <w:szCs w:val="18"/>
                <w:lang w:eastAsia="zh-CN"/>
              </w:rPr>
              <w:t>ATOM743</w:t>
            </w:r>
          </w:p>
        </w:tc>
        <w:tc>
          <w:tcPr>
            <w:tcW w:w="1559" w:type="dxa"/>
            <w:shd w:val="clear" w:color="auto" w:fill="auto"/>
            <w:noWrap/>
            <w:vAlign w:val="center"/>
          </w:tcPr>
          <w:p w14:paraId="112FC59C" w14:textId="77777777" w:rsidR="000178F0" w:rsidRDefault="00DE263E">
            <w:pPr>
              <w:rPr>
                <w:rFonts w:eastAsia="宋体"/>
                <w:color w:val="000000"/>
                <w:sz w:val="18"/>
                <w:szCs w:val="18"/>
                <w:lang w:eastAsia="zh-CN"/>
              </w:rPr>
            </w:pPr>
            <w:r>
              <w:rPr>
                <w:rFonts w:eastAsia="宋体"/>
                <w:color w:val="000000"/>
                <w:sz w:val="18"/>
                <w:szCs w:val="18"/>
                <w:lang w:eastAsia="zh-CN"/>
              </w:rPr>
              <w:t>CE2</w:t>
            </w:r>
          </w:p>
        </w:tc>
        <w:tc>
          <w:tcPr>
            <w:tcW w:w="1276" w:type="dxa"/>
            <w:shd w:val="clear" w:color="auto" w:fill="auto"/>
            <w:noWrap/>
            <w:vAlign w:val="center"/>
          </w:tcPr>
          <w:p w14:paraId="70BC9F4D"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0F383E91" w14:textId="77777777" w:rsidR="000178F0" w:rsidRDefault="00DE263E">
            <w:pPr>
              <w:jc w:val="right"/>
              <w:rPr>
                <w:rFonts w:eastAsia="宋体"/>
                <w:color w:val="000000"/>
                <w:sz w:val="18"/>
                <w:szCs w:val="18"/>
                <w:lang w:eastAsia="zh-CN"/>
              </w:rPr>
            </w:pPr>
            <w:r>
              <w:rPr>
                <w:rFonts w:eastAsia="宋体"/>
                <w:color w:val="000000"/>
                <w:sz w:val="18"/>
                <w:szCs w:val="18"/>
                <w:lang w:eastAsia="zh-CN"/>
              </w:rPr>
              <w:t>25.455</w:t>
            </w:r>
          </w:p>
        </w:tc>
        <w:tc>
          <w:tcPr>
            <w:tcW w:w="1559" w:type="dxa"/>
            <w:shd w:val="clear" w:color="auto" w:fill="auto"/>
            <w:noWrap/>
            <w:vAlign w:val="center"/>
          </w:tcPr>
          <w:p w14:paraId="7BC5023C" w14:textId="77777777" w:rsidR="000178F0" w:rsidRDefault="00DE263E">
            <w:pPr>
              <w:jc w:val="right"/>
              <w:rPr>
                <w:rFonts w:eastAsia="宋体"/>
                <w:color w:val="000000"/>
                <w:sz w:val="18"/>
                <w:szCs w:val="18"/>
                <w:lang w:eastAsia="zh-CN"/>
              </w:rPr>
            </w:pPr>
            <w:r>
              <w:rPr>
                <w:rFonts w:eastAsia="宋体"/>
                <w:color w:val="000000"/>
                <w:sz w:val="18"/>
                <w:szCs w:val="18"/>
                <w:lang w:eastAsia="zh-CN"/>
              </w:rPr>
              <w:t>41.683</w:t>
            </w:r>
          </w:p>
        </w:tc>
        <w:tc>
          <w:tcPr>
            <w:tcW w:w="856" w:type="dxa"/>
            <w:shd w:val="clear" w:color="auto" w:fill="auto"/>
            <w:noWrap/>
            <w:vAlign w:val="center"/>
          </w:tcPr>
          <w:p w14:paraId="4FF3B587" w14:textId="77777777" w:rsidR="000178F0" w:rsidRDefault="00DE263E">
            <w:pPr>
              <w:jc w:val="right"/>
              <w:rPr>
                <w:rFonts w:eastAsia="宋体"/>
                <w:color w:val="000000"/>
                <w:sz w:val="18"/>
                <w:szCs w:val="18"/>
                <w:lang w:eastAsia="zh-CN"/>
              </w:rPr>
            </w:pPr>
            <w:r>
              <w:rPr>
                <w:rFonts w:eastAsia="宋体"/>
                <w:color w:val="000000"/>
                <w:sz w:val="18"/>
                <w:szCs w:val="18"/>
                <w:lang w:eastAsia="zh-CN"/>
              </w:rPr>
              <w:t>41.24</w:t>
            </w:r>
          </w:p>
        </w:tc>
      </w:tr>
      <w:tr w:rsidR="000178F0" w14:paraId="43B736F1" w14:textId="77777777">
        <w:trPr>
          <w:trHeight w:val="280"/>
          <w:jc w:val="center"/>
        </w:trPr>
        <w:tc>
          <w:tcPr>
            <w:tcW w:w="1413" w:type="dxa"/>
            <w:shd w:val="clear" w:color="auto" w:fill="auto"/>
            <w:noWrap/>
            <w:vAlign w:val="center"/>
          </w:tcPr>
          <w:p w14:paraId="1BFA1E3A" w14:textId="77777777" w:rsidR="000178F0" w:rsidRDefault="00DE263E">
            <w:pPr>
              <w:rPr>
                <w:rFonts w:eastAsia="宋体"/>
                <w:color w:val="000000"/>
                <w:sz w:val="18"/>
                <w:szCs w:val="18"/>
                <w:lang w:eastAsia="zh-CN"/>
              </w:rPr>
            </w:pPr>
            <w:r>
              <w:rPr>
                <w:rFonts w:eastAsia="宋体"/>
                <w:color w:val="000000"/>
                <w:sz w:val="18"/>
                <w:szCs w:val="18"/>
                <w:lang w:eastAsia="zh-CN"/>
              </w:rPr>
              <w:t>ATOM744</w:t>
            </w:r>
          </w:p>
        </w:tc>
        <w:tc>
          <w:tcPr>
            <w:tcW w:w="1559" w:type="dxa"/>
            <w:shd w:val="clear" w:color="auto" w:fill="auto"/>
            <w:noWrap/>
            <w:vAlign w:val="center"/>
          </w:tcPr>
          <w:p w14:paraId="656650B0" w14:textId="77777777" w:rsidR="000178F0" w:rsidRDefault="00DE263E">
            <w:pPr>
              <w:rPr>
                <w:rFonts w:eastAsia="宋体"/>
                <w:color w:val="000000"/>
                <w:sz w:val="18"/>
                <w:szCs w:val="18"/>
                <w:lang w:eastAsia="zh-CN"/>
              </w:rPr>
            </w:pPr>
            <w:r>
              <w:rPr>
                <w:rFonts w:eastAsia="宋体"/>
                <w:color w:val="000000"/>
                <w:sz w:val="18"/>
                <w:szCs w:val="18"/>
                <w:lang w:eastAsia="zh-CN"/>
              </w:rPr>
              <w:t>HE2</w:t>
            </w:r>
          </w:p>
        </w:tc>
        <w:tc>
          <w:tcPr>
            <w:tcW w:w="1276" w:type="dxa"/>
            <w:shd w:val="clear" w:color="auto" w:fill="auto"/>
            <w:noWrap/>
            <w:vAlign w:val="center"/>
          </w:tcPr>
          <w:p w14:paraId="213263EE"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25305BD5" w14:textId="77777777" w:rsidR="000178F0" w:rsidRDefault="00DE263E">
            <w:pPr>
              <w:jc w:val="right"/>
              <w:rPr>
                <w:rFonts w:eastAsia="宋体"/>
                <w:color w:val="000000"/>
                <w:sz w:val="18"/>
                <w:szCs w:val="18"/>
                <w:lang w:eastAsia="zh-CN"/>
              </w:rPr>
            </w:pPr>
            <w:r>
              <w:rPr>
                <w:rFonts w:eastAsia="宋体"/>
                <w:color w:val="000000"/>
                <w:sz w:val="18"/>
                <w:szCs w:val="18"/>
                <w:lang w:eastAsia="zh-CN"/>
              </w:rPr>
              <w:t>25.889</w:t>
            </w:r>
          </w:p>
        </w:tc>
        <w:tc>
          <w:tcPr>
            <w:tcW w:w="1559" w:type="dxa"/>
            <w:shd w:val="clear" w:color="auto" w:fill="auto"/>
            <w:noWrap/>
            <w:vAlign w:val="center"/>
          </w:tcPr>
          <w:p w14:paraId="4B3FC0F6" w14:textId="77777777" w:rsidR="000178F0" w:rsidRDefault="00DE263E">
            <w:pPr>
              <w:jc w:val="right"/>
              <w:rPr>
                <w:rFonts w:eastAsia="宋体"/>
                <w:color w:val="000000"/>
                <w:sz w:val="18"/>
                <w:szCs w:val="18"/>
                <w:lang w:eastAsia="zh-CN"/>
              </w:rPr>
            </w:pPr>
            <w:r>
              <w:rPr>
                <w:rFonts w:eastAsia="宋体"/>
                <w:color w:val="000000"/>
                <w:sz w:val="18"/>
                <w:szCs w:val="18"/>
                <w:lang w:eastAsia="zh-CN"/>
              </w:rPr>
              <w:t>40.742</w:t>
            </w:r>
          </w:p>
        </w:tc>
        <w:tc>
          <w:tcPr>
            <w:tcW w:w="856" w:type="dxa"/>
            <w:shd w:val="clear" w:color="auto" w:fill="auto"/>
            <w:noWrap/>
            <w:vAlign w:val="center"/>
          </w:tcPr>
          <w:p w14:paraId="67DA7B40" w14:textId="77777777" w:rsidR="000178F0" w:rsidRDefault="00DE263E">
            <w:pPr>
              <w:jc w:val="right"/>
              <w:rPr>
                <w:rFonts w:eastAsia="宋体"/>
                <w:color w:val="000000"/>
                <w:sz w:val="18"/>
                <w:szCs w:val="18"/>
                <w:lang w:eastAsia="zh-CN"/>
              </w:rPr>
            </w:pPr>
            <w:r>
              <w:rPr>
                <w:rFonts w:eastAsia="宋体"/>
                <w:color w:val="000000"/>
                <w:sz w:val="18"/>
                <w:szCs w:val="18"/>
                <w:lang w:eastAsia="zh-CN"/>
              </w:rPr>
              <w:t>41.546</w:t>
            </w:r>
          </w:p>
        </w:tc>
      </w:tr>
      <w:tr w:rsidR="000178F0" w14:paraId="16563E1F" w14:textId="77777777">
        <w:trPr>
          <w:trHeight w:val="280"/>
          <w:jc w:val="center"/>
        </w:trPr>
        <w:tc>
          <w:tcPr>
            <w:tcW w:w="1413" w:type="dxa"/>
            <w:shd w:val="clear" w:color="auto" w:fill="auto"/>
            <w:noWrap/>
            <w:vAlign w:val="center"/>
          </w:tcPr>
          <w:p w14:paraId="66C39C95" w14:textId="77777777" w:rsidR="000178F0" w:rsidRDefault="00DE263E">
            <w:pPr>
              <w:rPr>
                <w:rFonts w:eastAsia="宋体"/>
                <w:color w:val="000000"/>
                <w:sz w:val="18"/>
                <w:szCs w:val="18"/>
                <w:lang w:eastAsia="zh-CN"/>
              </w:rPr>
            </w:pPr>
            <w:r>
              <w:rPr>
                <w:rFonts w:eastAsia="宋体"/>
                <w:color w:val="000000"/>
                <w:sz w:val="18"/>
                <w:szCs w:val="18"/>
                <w:lang w:eastAsia="zh-CN"/>
              </w:rPr>
              <w:t>ATOM745</w:t>
            </w:r>
          </w:p>
        </w:tc>
        <w:tc>
          <w:tcPr>
            <w:tcW w:w="1559" w:type="dxa"/>
            <w:shd w:val="clear" w:color="auto" w:fill="auto"/>
            <w:noWrap/>
            <w:vAlign w:val="center"/>
          </w:tcPr>
          <w:p w14:paraId="795AE295" w14:textId="77777777" w:rsidR="000178F0" w:rsidRDefault="00DE263E">
            <w:pPr>
              <w:rPr>
                <w:rFonts w:eastAsia="宋体"/>
                <w:color w:val="000000"/>
                <w:sz w:val="18"/>
                <w:szCs w:val="18"/>
                <w:lang w:eastAsia="zh-CN"/>
              </w:rPr>
            </w:pPr>
            <w:r>
              <w:rPr>
                <w:rFonts w:eastAsia="宋体"/>
                <w:color w:val="000000"/>
                <w:sz w:val="18"/>
                <w:szCs w:val="18"/>
                <w:lang w:eastAsia="zh-CN"/>
              </w:rPr>
              <w:t>CD2</w:t>
            </w:r>
          </w:p>
        </w:tc>
        <w:tc>
          <w:tcPr>
            <w:tcW w:w="1276" w:type="dxa"/>
            <w:shd w:val="clear" w:color="auto" w:fill="auto"/>
            <w:noWrap/>
            <w:vAlign w:val="center"/>
          </w:tcPr>
          <w:p w14:paraId="2EB361E5"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32BF5A18" w14:textId="77777777" w:rsidR="000178F0" w:rsidRDefault="00DE263E">
            <w:pPr>
              <w:jc w:val="right"/>
              <w:rPr>
                <w:rFonts w:eastAsia="宋体"/>
                <w:color w:val="000000"/>
                <w:sz w:val="18"/>
                <w:szCs w:val="18"/>
                <w:lang w:eastAsia="zh-CN"/>
              </w:rPr>
            </w:pPr>
            <w:r>
              <w:rPr>
                <w:rFonts w:eastAsia="宋体"/>
                <w:color w:val="000000"/>
                <w:sz w:val="18"/>
                <w:szCs w:val="18"/>
                <w:lang w:eastAsia="zh-CN"/>
              </w:rPr>
              <w:t>26.071</w:t>
            </w:r>
          </w:p>
        </w:tc>
        <w:tc>
          <w:tcPr>
            <w:tcW w:w="1559" w:type="dxa"/>
            <w:shd w:val="clear" w:color="auto" w:fill="auto"/>
            <w:noWrap/>
            <w:vAlign w:val="center"/>
          </w:tcPr>
          <w:p w14:paraId="71F024A1" w14:textId="77777777" w:rsidR="000178F0" w:rsidRDefault="00DE263E">
            <w:pPr>
              <w:jc w:val="right"/>
              <w:rPr>
                <w:rFonts w:eastAsia="宋体"/>
                <w:color w:val="000000"/>
                <w:sz w:val="18"/>
                <w:szCs w:val="18"/>
                <w:lang w:eastAsia="zh-CN"/>
              </w:rPr>
            </w:pPr>
            <w:r>
              <w:rPr>
                <w:rFonts w:eastAsia="宋体"/>
                <w:color w:val="000000"/>
                <w:sz w:val="18"/>
                <w:szCs w:val="18"/>
                <w:lang w:eastAsia="zh-CN"/>
              </w:rPr>
              <w:t>42.98</w:t>
            </w:r>
          </w:p>
        </w:tc>
        <w:tc>
          <w:tcPr>
            <w:tcW w:w="856" w:type="dxa"/>
            <w:shd w:val="clear" w:color="auto" w:fill="auto"/>
            <w:noWrap/>
            <w:vAlign w:val="center"/>
          </w:tcPr>
          <w:p w14:paraId="24BA337E" w14:textId="77777777" w:rsidR="000178F0" w:rsidRDefault="00DE263E">
            <w:pPr>
              <w:jc w:val="right"/>
              <w:rPr>
                <w:rFonts w:eastAsia="宋体"/>
                <w:color w:val="000000"/>
                <w:sz w:val="18"/>
                <w:szCs w:val="18"/>
                <w:lang w:eastAsia="zh-CN"/>
              </w:rPr>
            </w:pPr>
            <w:r>
              <w:rPr>
                <w:rFonts w:eastAsia="宋体"/>
                <w:color w:val="000000"/>
                <w:sz w:val="18"/>
                <w:szCs w:val="18"/>
                <w:lang w:eastAsia="zh-CN"/>
              </w:rPr>
              <w:t>41.197</w:t>
            </w:r>
          </w:p>
        </w:tc>
      </w:tr>
      <w:tr w:rsidR="000178F0" w14:paraId="29658FE6" w14:textId="77777777">
        <w:trPr>
          <w:trHeight w:val="280"/>
          <w:jc w:val="center"/>
        </w:trPr>
        <w:tc>
          <w:tcPr>
            <w:tcW w:w="1413" w:type="dxa"/>
            <w:shd w:val="clear" w:color="auto" w:fill="auto"/>
            <w:noWrap/>
            <w:vAlign w:val="center"/>
          </w:tcPr>
          <w:p w14:paraId="0599DA78"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ATOM746</w:t>
            </w:r>
          </w:p>
        </w:tc>
        <w:tc>
          <w:tcPr>
            <w:tcW w:w="1559" w:type="dxa"/>
            <w:shd w:val="clear" w:color="auto" w:fill="auto"/>
            <w:noWrap/>
            <w:vAlign w:val="center"/>
          </w:tcPr>
          <w:p w14:paraId="7A5EF1B3"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276B6481"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5DFB61BB" w14:textId="77777777" w:rsidR="000178F0" w:rsidRDefault="00DE263E">
            <w:pPr>
              <w:jc w:val="right"/>
              <w:rPr>
                <w:rFonts w:eastAsia="宋体"/>
                <w:color w:val="000000"/>
                <w:sz w:val="18"/>
                <w:szCs w:val="18"/>
                <w:lang w:eastAsia="zh-CN"/>
              </w:rPr>
            </w:pPr>
            <w:r>
              <w:rPr>
                <w:rFonts w:eastAsia="宋体"/>
                <w:color w:val="000000"/>
                <w:sz w:val="18"/>
                <w:szCs w:val="18"/>
                <w:lang w:eastAsia="zh-CN"/>
              </w:rPr>
              <w:t>27.102</w:t>
            </w:r>
          </w:p>
        </w:tc>
        <w:tc>
          <w:tcPr>
            <w:tcW w:w="1559" w:type="dxa"/>
            <w:shd w:val="clear" w:color="auto" w:fill="auto"/>
            <w:noWrap/>
            <w:vAlign w:val="center"/>
          </w:tcPr>
          <w:p w14:paraId="0FE13DF8" w14:textId="77777777" w:rsidR="000178F0" w:rsidRDefault="00DE263E">
            <w:pPr>
              <w:jc w:val="right"/>
              <w:rPr>
                <w:rFonts w:eastAsia="宋体"/>
                <w:color w:val="000000"/>
                <w:sz w:val="18"/>
                <w:szCs w:val="18"/>
                <w:lang w:eastAsia="zh-CN"/>
              </w:rPr>
            </w:pPr>
            <w:r>
              <w:rPr>
                <w:rFonts w:eastAsia="宋体"/>
                <w:color w:val="000000"/>
                <w:sz w:val="18"/>
                <w:szCs w:val="18"/>
                <w:lang w:eastAsia="zh-CN"/>
              </w:rPr>
              <w:t>43.088</w:t>
            </w:r>
          </w:p>
        </w:tc>
        <w:tc>
          <w:tcPr>
            <w:tcW w:w="856" w:type="dxa"/>
            <w:shd w:val="clear" w:color="auto" w:fill="auto"/>
            <w:noWrap/>
            <w:vAlign w:val="center"/>
          </w:tcPr>
          <w:p w14:paraId="4F13104F" w14:textId="77777777" w:rsidR="000178F0" w:rsidRDefault="00DE263E">
            <w:pPr>
              <w:jc w:val="right"/>
              <w:rPr>
                <w:rFonts w:eastAsia="宋体"/>
                <w:color w:val="000000"/>
                <w:sz w:val="18"/>
                <w:szCs w:val="18"/>
                <w:lang w:eastAsia="zh-CN"/>
              </w:rPr>
            </w:pPr>
            <w:r>
              <w:rPr>
                <w:rFonts w:eastAsia="宋体"/>
                <w:color w:val="000000"/>
                <w:sz w:val="18"/>
                <w:szCs w:val="18"/>
                <w:lang w:eastAsia="zh-CN"/>
              </w:rPr>
              <w:t>41.501</w:t>
            </w:r>
          </w:p>
        </w:tc>
      </w:tr>
      <w:tr w:rsidR="000178F0" w14:paraId="0C7BC7F7" w14:textId="77777777">
        <w:trPr>
          <w:trHeight w:val="280"/>
          <w:jc w:val="center"/>
        </w:trPr>
        <w:tc>
          <w:tcPr>
            <w:tcW w:w="1413" w:type="dxa"/>
            <w:shd w:val="clear" w:color="auto" w:fill="auto"/>
            <w:noWrap/>
            <w:vAlign w:val="center"/>
          </w:tcPr>
          <w:p w14:paraId="384E454B" w14:textId="77777777" w:rsidR="000178F0" w:rsidRDefault="00DE263E">
            <w:pPr>
              <w:rPr>
                <w:rFonts w:eastAsia="宋体"/>
                <w:color w:val="000000"/>
                <w:sz w:val="18"/>
                <w:szCs w:val="18"/>
                <w:lang w:eastAsia="zh-CN"/>
              </w:rPr>
            </w:pPr>
            <w:r>
              <w:rPr>
                <w:rFonts w:eastAsia="宋体"/>
                <w:color w:val="000000"/>
                <w:sz w:val="18"/>
                <w:szCs w:val="18"/>
                <w:lang w:eastAsia="zh-CN"/>
              </w:rPr>
              <w:t>ATOM747</w:t>
            </w:r>
          </w:p>
        </w:tc>
        <w:tc>
          <w:tcPr>
            <w:tcW w:w="1559" w:type="dxa"/>
            <w:shd w:val="clear" w:color="auto" w:fill="auto"/>
            <w:noWrap/>
            <w:vAlign w:val="center"/>
          </w:tcPr>
          <w:p w14:paraId="2DC526D0"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7F6EC7DC"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57F63C01" w14:textId="77777777" w:rsidR="000178F0" w:rsidRDefault="00DE263E">
            <w:pPr>
              <w:jc w:val="right"/>
              <w:rPr>
                <w:rFonts w:eastAsia="宋体"/>
                <w:color w:val="000000"/>
                <w:sz w:val="18"/>
                <w:szCs w:val="18"/>
                <w:lang w:eastAsia="zh-CN"/>
              </w:rPr>
            </w:pPr>
            <w:r>
              <w:rPr>
                <w:rFonts w:eastAsia="宋体"/>
                <w:color w:val="000000"/>
                <w:sz w:val="18"/>
                <w:szCs w:val="18"/>
                <w:lang w:eastAsia="zh-CN"/>
              </w:rPr>
              <w:t>27.664</w:t>
            </w:r>
          </w:p>
        </w:tc>
        <w:tc>
          <w:tcPr>
            <w:tcW w:w="1559" w:type="dxa"/>
            <w:shd w:val="clear" w:color="auto" w:fill="auto"/>
            <w:noWrap/>
            <w:vAlign w:val="center"/>
          </w:tcPr>
          <w:p w14:paraId="1C68E096" w14:textId="77777777" w:rsidR="000178F0" w:rsidRDefault="00DE263E">
            <w:pPr>
              <w:jc w:val="right"/>
              <w:rPr>
                <w:rFonts w:eastAsia="宋体"/>
                <w:color w:val="000000"/>
                <w:sz w:val="18"/>
                <w:szCs w:val="18"/>
                <w:lang w:eastAsia="zh-CN"/>
              </w:rPr>
            </w:pPr>
            <w:r>
              <w:rPr>
                <w:rFonts w:eastAsia="宋体"/>
                <w:color w:val="000000"/>
                <w:sz w:val="18"/>
                <w:szCs w:val="18"/>
                <w:lang w:eastAsia="zh-CN"/>
              </w:rPr>
              <w:t>47.128</w:t>
            </w:r>
          </w:p>
        </w:tc>
        <w:tc>
          <w:tcPr>
            <w:tcW w:w="856" w:type="dxa"/>
            <w:shd w:val="clear" w:color="auto" w:fill="auto"/>
            <w:noWrap/>
            <w:vAlign w:val="center"/>
          </w:tcPr>
          <w:p w14:paraId="7E7C9562" w14:textId="77777777" w:rsidR="000178F0" w:rsidRDefault="00DE263E">
            <w:pPr>
              <w:jc w:val="right"/>
              <w:rPr>
                <w:rFonts w:eastAsia="宋体"/>
                <w:color w:val="000000"/>
                <w:sz w:val="18"/>
                <w:szCs w:val="18"/>
                <w:lang w:eastAsia="zh-CN"/>
              </w:rPr>
            </w:pPr>
            <w:r>
              <w:rPr>
                <w:rFonts w:eastAsia="宋体"/>
                <w:color w:val="000000"/>
                <w:sz w:val="18"/>
                <w:szCs w:val="18"/>
                <w:lang w:eastAsia="zh-CN"/>
              </w:rPr>
              <w:t>39.376</w:t>
            </w:r>
          </w:p>
        </w:tc>
      </w:tr>
      <w:tr w:rsidR="000178F0" w14:paraId="38EFBF51" w14:textId="77777777">
        <w:trPr>
          <w:trHeight w:val="280"/>
          <w:jc w:val="center"/>
        </w:trPr>
        <w:tc>
          <w:tcPr>
            <w:tcW w:w="1413" w:type="dxa"/>
            <w:shd w:val="clear" w:color="auto" w:fill="auto"/>
            <w:noWrap/>
            <w:vAlign w:val="center"/>
          </w:tcPr>
          <w:p w14:paraId="03B30FD9" w14:textId="77777777" w:rsidR="000178F0" w:rsidRDefault="00DE263E">
            <w:pPr>
              <w:rPr>
                <w:rFonts w:eastAsia="宋体"/>
                <w:color w:val="000000"/>
                <w:sz w:val="18"/>
                <w:szCs w:val="18"/>
                <w:lang w:eastAsia="zh-CN"/>
              </w:rPr>
            </w:pPr>
            <w:r>
              <w:rPr>
                <w:rFonts w:eastAsia="宋体"/>
                <w:color w:val="000000"/>
                <w:sz w:val="18"/>
                <w:szCs w:val="18"/>
                <w:lang w:eastAsia="zh-CN"/>
              </w:rPr>
              <w:t>ATOM748</w:t>
            </w:r>
          </w:p>
        </w:tc>
        <w:tc>
          <w:tcPr>
            <w:tcW w:w="1559" w:type="dxa"/>
            <w:shd w:val="clear" w:color="auto" w:fill="auto"/>
            <w:noWrap/>
            <w:vAlign w:val="center"/>
          </w:tcPr>
          <w:p w14:paraId="0773A564"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7A9CB196"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6855B389" w14:textId="77777777" w:rsidR="000178F0" w:rsidRDefault="00DE263E">
            <w:pPr>
              <w:jc w:val="right"/>
              <w:rPr>
                <w:rFonts w:eastAsia="宋体"/>
                <w:color w:val="000000"/>
                <w:sz w:val="18"/>
                <w:szCs w:val="18"/>
                <w:lang w:eastAsia="zh-CN"/>
              </w:rPr>
            </w:pPr>
            <w:r>
              <w:rPr>
                <w:rFonts w:eastAsia="宋体"/>
                <w:color w:val="000000"/>
                <w:sz w:val="18"/>
                <w:szCs w:val="18"/>
                <w:lang w:eastAsia="zh-CN"/>
              </w:rPr>
              <w:t>28.725</w:t>
            </w:r>
          </w:p>
        </w:tc>
        <w:tc>
          <w:tcPr>
            <w:tcW w:w="1559" w:type="dxa"/>
            <w:shd w:val="clear" w:color="auto" w:fill="auto"/>
            <w:noWrap/>
            <w:vAlign w:val="center"/>
          </w:tcPr>
          <w:p w14:paraId="3AD58C46" w14:textId="77777777" w:rsidR="000178F0" w:rsidRDefault="00DE263E">
            <w:pPr>
              <w:jc w:val="right"/>
              <w:rPr>
                <w:rFonts w:eastAsia="宋体"/>
                <w:color w:val="000000"/>
                <w:sz w:val="18"/>
                <w:szCs w:val="18"/>
                <w:lang w:eastAsia="zh-CN"/>
              </w:rPr>
            </w:pPr>
            <w:r>
              <w:rPr>
                <w:rFonts w:eastAsia="宋体"/>
                <w:color w:val="000000"/>
                <w:sz w:val="18"/>
                <w:szCs w:val="18"/>
                <w:lang w:eastAsia="zh-CN"/>
              </w:rPr>
              <w:t>47.511</w:t>
            </w:r>
          </w:p>
        </w:tc>
        <w:tc>
          <w:tcPr>
            <w:tcW w:w="856" w:type="dxa"/>
            <w:shd w:val="clear" w:color="auto" w:fill="auto"/>
            <w:noWrap/>
            <w:vAlign w:val="center"/>
          </w:tcPr>
          <w:p w14:paraId="2D733CC9" w14:textId="77777777" w:rsidR="000178F0" w:rsidRDefault="00DE263E">
            <w:pPr>
              <w:jc w:val="right"/>
              <w:rPr>
                <w:rFonts w:eastAsia="宋体"/>
                <w:color w:val="000000"/>
                <w:sz w:val="18"/>
                <w:szCs w:val="18"/>
                <w:lang w:eastAsia="zh-CN"/>
              </w:rPr>
            </w:pPr>
            <w:r>
              <w:rPr>
                <w:rFonts w:eastAsia="宋体"/>
                <w:color w:val="000000"/>
                <w:sz w:val="18"/>
                <w:szCs w:val="18"/>
                <w:lang w:eastAsia="zh-CN"/>
              </w:rPr>
              <w:t>39.86</w:t>
            </w:r>
          </w:p>
        </w:tc>
      </w:tr>
      <w:tr w:rsidR="000178F0" w14:paraId="7AD33B24" w14:textId="77777777">
        <w:trPr>
          <w:trHeight w:val="280"/>
          <w:jc w:val="center"/>
        </w:trPr>
        <w:tc>
          <w:tcPr>
            <w:tcW w:w="1413" w:type="dxa"/>
            <w:shd w:val="clear" w:color="auto" w:fill="auto"/>
            <w:noWrap/>
            <w:vAlign w:val="center"/>
          </w:tcPr>
          <w:p w14:paraId="608B472A" w14:textId="77777777" w:rsidR="000178F0" w:rsidRDefault="00DE263E">
            <w:pPr>
              <w:rPr>
                <w:rFonts w:eastAsia="宋体"/>
                <w:color w:val="000000"/>
                <w:sz w:val="18"/>
                <w:szCs w:val="18"/>
                <w:lang w:eastAsia="zh-CN"/>
              </w:rPr>
            </w:pPr>
            <w:r>
              <w:rPr>
                <w:rFonts w:eastAsia="宋体"/>
                <w:color w:val="000000"/>
                <w:sz w:val="18"/>
                <w:szCs w:val="18"/>
                <w:lang w:eastAsia="zh-CN"/>
              </w:rPr>
              <w:t>ATOM749</w:t>
            </w:r>
          </w:p>
        </w:tc>
        <w:tc>
          <w:tcPr>
            <w:tcW w:w="1559" w:type="dxa"/>
            <w:shd w:val="clear" w:color="auto" w:fill="auto"/>
            <w:noWrap/>
            <w:vAlign w:val="center"/>
          </w:tcPr>
          <w:p w14:paraId="5A35EDB3"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61ECC4E4"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534A4900" w14:textId="77777777" w:rsidR="000178F0" w:rsidRDefault="00DE263E">
            <w:pPr>
              <w:jc w:val="right"/>
              <w:rPr>
                <w:rFonts w:eastAsia="宋体"/>
                <w:color w:val="000000"/>
                <w:sz w:val="18"/>
                <w:szCs w:val="18"/>
                <w:lang w:eastAsia="zh-CN"/>
              </w:rPr>
            </w:pPr>
            <w:r>
              <w:rPr>
                <w:rFonts w:eastAsia="宋体"/>
                <w:color w:val="000000"/>
                <w:sz w:val="18"/>
                <w:szCs w:val="18"/>
                <w:lang w:eastAsia="zh-CN"/>
              </w:rPr>
              <w:t>26.735</w:t>
            </w:r>
          </w:p>
        </w:tc>
        <w:tc>
          <w:tcPr>
            <w:tcW w:w="1559" w:type="dxa"/>
            <w:shd w:val="clear" w:color="auto" w:fill="auto"/>
            <w:noWrap/>
            <w:vAlign w:val="center"/>
          </w:tcPr>
          <w:p w14:paraId="63DF6D99" w14:textId="77777777" w:rsidR="000178F0" w:rsidRDefault="00DE263E">
            <w:pPr>
              <w:jc w:val="right"/>
              <w:rPr>
                <w:rFonts w:eastAsia="宋体"/>
                <w:color w:val="000000"/>
                <w:sz w:val="18"/>
                <w:szCs w:val="18"/>
                <w:lang w:eastAsia="zh-CN"/>
              </w:rPr>
            </w:pPr>
            <w:r>
              <w:rPr>
                <w:rFonts w:eastAsia="宋体"/>
                <w:color w:val="000000"/>
                <w:sz w:val="18"/>
                <w:szCs w:val="18"/>
                <w:lang w:eastAsia="zh-CN"/>
              </w:rPr>
              <w:t>47.997</w:t>
            </w:r>
          </w:p>
        </w:tc>
        <w:tc>
          <w:tcPr>
            <w:tcW w:w="856" w:type="dxa"/>
            <w:shd w:val="clear" w:color="auto" w:fill="auto"/>
            <w:noWrap/>
            <w:vAlign w:val="center"/>
          </w:tcPr>
          <w:p w14:paraId="0D7C764E" w14:textId="77777777" w:rsidR="000178F0" w:rsidRDefault="00DE263E">
            <w:pPr>
              <w:jc w:val="right"/>
              <w:rPr>
                <w:rFonts w:eastAsia="宋体"/>
                <w:color w:val="000000"/>
                <w:sz w:val="18"/>
                <w:szCs w:val="18"/>
                <w:lang w:eastAsia="zh-CN"/>
              </w:rPr>
            </w:pPr>
            <w:r>
              <w:rPr>
                <w:rFonts w:eastAsia="宋体"/>
                <w:color w:val="000000"/>
                <w:sz w:val="18"/>
                <w:szCs w:val="18"/>
                <w:lang w:eastAsia="zh-CN"/>
              </w:rPr>
              <w:t>38.942</w:t>
            </w:r>
          </w:p>
        </w:tc>
      </w:tr>
      <w:tr w:rsidR="000178F0" w14:paraId="0686E839" w14:textId="77777777">
        <w:trPr>
          <w:trHeight w:val="280"/>
          <w:jc w:val="center"/>
        </w:trPr>
        <w:tc>
          <w:tcPr>
            <w:tcW w:w="1413" w:type="dxa"/>
            <w:shd w:val="clear" w:color="auto" w:fill="auto"/>
            <w:noWrap/>
            <w:vAlign w:val="center"/>
          </w:tcPr>
          <w:p w14:paraId="1490C5BF" w14:textId="77777777" w:rsidR="000178F0" w:rsidRDefault="00DE263E">
            <w:pPr>
              <w:rPr>
                <w:rFonts w:eastAsia="宋体"/>
                <w:color w:val="000000"/>
                <w:sz w:val="18"/>
                <w:szCs w:val="18"/>
                <w:lang w:eastAsia="zh-CN"/>
              </w:rPr>
            </w:pPr>
            <w:r>
              <w:rPr>
                <w:rFonts w:eastAsia="宋体"/>
                <w:color w:val="000000"/>
                <w:sz w:val="18"/>
                <w:szCs w:val="18"/>
                <w:lang w:eastAsia="zh-CN"/>
              </w:rPr>
              <w:t>ATOM750</w:t>
            </w:r>
          </w:p>
        </w:tc>
        <w:tc>
          <w:tcPr>
            <w:tcW w:w="1559" w:type="dxa"/>
            <w:shd w:val="clear" w:color="auto" w:fill="auto"/>
            <w:noWrap/>
            <w:vAlign w:val="center"/>
          </w:tcPr>
          <w:p w14:paraId="10FEF8FF"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20A3027D"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28A34390" w14:textId="77777777" w:rsidR="000178F0" w:rsidRDefault="00DE263E">
            <w:pPr>
              <w:jc w:val="right"/>
              <w:rPr>
                <w:rFonts w:eastAsia="宋体"/>
                <w:color w:val="000000"/>
                <w:sz w:val="18"/>
                <w:szCs w:val="18"/>
                <w:lang w:eastAsia="zh-CN"/>
              </w:rPr>
            </w:pPr>
            <w:r>
              <w:rPr>
                <w:rFonts w:eastAsia="宋体"/>
                <w:color w:val="000000"/>
                <w:sz w:val="18"/>
                <w:szCs w:val="18"/>
                <w:lang w:eastAsia="zh-CN"/>
              </w:rPr>
              <w:t>25.916</w:t>
            </w:r>
          </w:p>
        </w:tc>
        <w:tc>
          <w:tcPr>
            <w:tcW w:w="1559" w:type="dxa"/>
            <w:shd w:val="clear" w:color="auto" w:fill="auto"/>
            <w:noWrap/>
            <w:vAlign w:val="center"/>
          </w:tcPr>
          <w:p w14:paraId="1A63B019" w14:textId="77777777" w:rsidR="000178F0" w:rsidRDefault="00DE263E">
            <w:pPr>
              <w:jc w:val="right"/>
              <w:rPr>
                <w:rFonts w:eastAsia="宋体"/>
                <w:color w:val="000000"/>
                <w:sz w:val="18"/>
                <w:szCs w:val="18"/>
                <w:lang w:eastAsia="zh-CN"/>
              </w:rPr>
            </w:pPr>
            <w:r>
              <w:rPr>
                <w:rFonts w:eastAsia="宋体"/>
                <w:color w:val="000000"/>
                <w:sz w:val="18"/>
                <w:szCs w:val="18"/>
                <w:lang w:eastAsia="zh-CN"/>
              </w:rPr>
              <w:t>47.524</w:t>
            </w:r>
          </w:p>
        </w:tc>
        <w:tc>
          <w:tcPr>
            <w:tcW w:w="856" w:type="dxa"/>
            <w:shd w:val="clear" w:color="auto" w:fill="auto"/>
            <w:noWrap/>
            <w:vAlign w:val="center"/>
          </w:tcPr>
          <w:p w14:paraId="7D677F2D" w14:textId="77777777" w:rsidR="000178F0" w:rsidRDefault="00DE263E">
            <w:pPr>
              <w:jc w:val="right"/>
              <w:rPr>
                <w:rFonts w:eastAsia="宋体"/>
                <w:color w:val="000000"/>
                <w:sz w:val="18"/>
                <w:szCs w:val="18"/>
                <w:lang w:eastAsia="zh-CN"/>
              </w:rPr>
            </w:pPr>
            <w:r>
              <w:rPr>
                <w:rFonts w:eastAsia="宋体"/>
                <w:color w:val="000000"/>
                <w:sz w:val="18"/>
                <w:szCs w:val="18"/>
                <w:lang w:eastAsia="zh-CN"/>
              </w:rPr>
              <w:t>38.589</w:t>
            </w:r>
          </w:p>
        </w:tc>
      </w:tr>
      <w:tr w:rsidR="000178F0" w14:paraId="5D70A80A" w14:textId="77777777">
        <w:trPr>
          <w:trHeight w:val="280"/>
          <w:jc w:val="center"/>
        </w:trPr>
        <w:tc>
          <w:tcPr>
            <w:tcW w:w="1413" w:type="dxa"/>
            <w:shd w:val="clear" w:color="auto" w:fill="auto"/>
            <w:noWrap/>
            <w:vAlign w:val="center"/>
          </w:tcPr>
          <w:p w14:paraId="00878464" w14:textId="77777777" w:rsidR="000178F0" w:rsidRDefault="00DE263E">
            <w:pPr>
              <w:rPr>
                <w:rFonts w:eastAsia="宋体"/>
                <w:color w:val="000000"/>
                <w:sz w:val="18"/>
                <w:szCs w:val="18"/>
                <w:lang w:eastAsia="zh-CN"/>
              </w:rPr>
            </w:pPr>
            <w:r>
              <w:rPr>
                <w:rFonts w:eastAsia="宋体"/>
                <w:color w:val="000000"/>
                <w:sz w:val="18"/>
                <w:szCs w:val="18"/>
                <w:lang w:eastAsia="zh-CN"/>
              </w:rPr>
              <w:t>ATOM751</w:t>
            </w:r>
          </w:p>
        </w:tc>
        <w:tc>
          <w:tcPr>
            <w:tcW w:w="1559" w:type="dxa"/>
            <w:shd w:val="clear" w:color="auto" w:fill="auto"/>
            <w:noWrap/>
            <w:vAlign w:val="center"/>
          </w:tcPr>
          <w:p w14:paraId="69EE8DD9"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7FC4AD66"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373D191E" w14:textId="77777777" w:rsidR="000178F0" w:rsidRDefault="00DE263E">
            <w:pPr>
              <w:jc w:val="right"/>
              <w:rPr>
                <w:rFonts w:eastAsia="宋体"/>
                <w:color w:val="000000"/>
                <w:sz w:val="18"/>
                <w:szCs w:val="18"/>
                <w:lang w:eastAsia="zh-CN"/>
              </w:rPr>
            </w:pPr>
            <w:r>
              <w:rPr>
                <w:rFonts w:eastAsia="宋体"/>
                <w:color w:val="000000"/>
                <w:sz w:val="18"/>
                <w:szCs w:val="18"/>
                <w:lang w:eastAsia="zh-CN"/>
              </w:rPr>
              <w:t>26.881</w:t>
            </w:r>
          </w:p>
        </w:tc>
        <w:tc>
          <w:tcPr>
            <w:tcW w:w="1559" w:type="dxa"/>
            <w:shd w:val="clear" w:color="auto" w:fill="auto"/>
            <w:noWrap/>
            <w:vAlign w:val="center"/>
          </w:tcPr>
          <w:p w14:paraId="3DF95F80" w14:textId="77777777" w:rsidR="000178F0" w:rsidRDefault="00DE263E">
            <w:pPr>
              <w:jc w:val="right"/>
              <w:rPr>
                <w:rFonts w:eastAsia="宋体"/>
                <w:color w:val="000000"/>
                <w:sz w:val="18"/>
                <w:szCs w:val="18"/>
                <w:lang w:eastAsia="zh-CN"/>
              </w:rPr>
            </w:pPr>
            <w:r>
              <w:rPr>
                <w:rFonts w:eastAsia="宋体"/>
                <w:color w:val="000000"/>
                <w:sz w:val="18"/>
                <w:szCs w:val="18"/>
                <w:lang w:eastAsia="zh-CN"/>
              </w:rPr>
              <w:t>49.396</w:t>
            </w:r>
          </w:p>
        </w:tc>
        <w:tc>
          <w:tcPr>
            <w:tcW w:w="856" w:type="dxa"/>
            <w:shd w:val="clear" w:color="auto" w:fill="auto"/>
            <w:noWrap/>
            <w:vAlign w:val="center"/>
          </w:tcPr>
          <w:p w14:paraId="22D195E8" w14:textId="77777777" w:rsidR="000178F0" w:rsidRDefault="00DE263E">
            <w:pPr>
              <w:jc w:val="right"/>
              <w:rPr>
                <w:rFonts w:eastAsia="宋体"/>
                <w:color w:val="000000"/>
                <w:sz w:val="18"/>
                <w:szCs w:val="18"/>
                <w:lang w:eastAsia="zh-CN"/>
              </w:rPr>
            </w:pPr>
            <w:r>
              <w:rPr>
                <w:rFonts w:eastAsia="宋体"/>
                <w:color w:val="000000"/>
                <w:sz w:val="18"/>
                <w:szCs w:val="18"/>
                <w:lang w:eastAsia="zh-CN"/>
              </w:rPr>
              <w:t>38.822</w:t>
            </w:r>
          </w:p>
        </w:tc>
      </w:tr>
      <w:tr w:rsidR="000178F0" w14:paraId="06CE5FA3" w14:textId="77777777">
        <w:trPr>
          <w:trHeight w:val="280"/>
          <w:jc w:val="center"/>
        </w:trPr>
        <w:tc>
          <w:tcPr>
            <w:tcW w:w="1413" w:type="dxa"/>
            <w:shd w:val="clear" w:color="auto" w:fill="auto"/>
            <w:noWrap/>
            <w:vAlign w:val="center"/>
          </w:tcPr>
          <w:p w14:paraId="45EB81C4" w14:textId="77777777" w:rsidR="000178F0" w:rsidRDefault="00DE263E">
            <w:pPr>
              <w:rPr>
                <w:rFonts w:eastAsia="宋体"/>
                <w:color w:val="000000"/>
                <w:sz w:val="18"/>
                <w:szCs w:val="18"/>
                <w:lang w:eastAsia="zh-CN"/>
              </w:rPr>
            </w:pPr>
            <w:r>
              <w:rPr>
                <w:rFonts w:eastAsia="宋体"/>
                <w:color w:val="000000"/>
                <w:sz w:val="18"/>
                <w:szCs w:val="18"/>
                <w:lang w:eastAsia="zh-CN"/>
              </w:rPr>
              <w:t>ATOM752</w:t>
            </w:r>
          </w:p>
        </w:tc>
        <w:tc>
          <w:tcPr>
            <w:tcW w:w="1559" w:type="dxa"/>
            <w:shd w:val="clear" w:color="auto" w:fill="auto"/>
            <w:noWrap/>
            <w:vAlign w:val="center"/>
          </w:tcPr>
          <w:p w14:paraId="76DE18E3"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416DB0C1"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2822B25C" w14:textId="77777777" w:rsidR="000178F0" w:rsidRDefault="00DE263E">
            <w:pPr>
              <w:jc w:val="right"/>
              <w:rPr>
                <w:rFonts w:eastAsia="宋体"/>
                <w:color w:val="000000"/>
                <w:sz w:val="18"/>
                <w:szCs w:val="18"/>
                <w:lang w:eastAsia="zh-CN"/>
              </w:rPr>
            </w:pPr>
            <w:r>
              <w:rPr>
                <w:rFonts w:eastAsia="宋体"/>
                <w:color w:val="000000"/>
                <w:sz w:val="18"/>
                <w:szCs w:val="18"/>
                <w:lang w:eastAsia="zh-CN"/>
              </w:rPr>
              <w:t>27.869</w:t>
            </w:r>
          </w:p>
        </w:tc>
        <w:tc>
          <w:tcPr>
            <w:tcW w:w="1559" w:type="dxa"/>
            <w:shd w:val="clear" w:color="auto" w:fill="auto"/>
            <w:noWrap/>
            <w:vAlign w:val="center"/>
          </w:tcPr>
          <w:p w14:paraId="56212985" w14:textId="77777777" w:rsidR="000178F0" w:rsidRDefault="00DE263E">
            <w:pPr>
              <w:jc w:val="right"/>
              <w:rPr>
                <w:rFonts w:eastAsia="宋体"/>
                <w:color w:val="000000"/>
                <w:sz w:val="18"/>
                <w:szCs w:val="18"/>
                <w:lang w:eastAsia="zh-CN"/>
              </w:rPr>
            </w:pPr>
            <w:r>
              <w:rPr>
                <w:rFonts w:eastAsia="宋体"/>
                <w:color w:val="000000"/>
                <w:sz w:val="18"/>
                <w:szCs w:val="18"/>
                <w:lang w:eastAsia="zh-CN"/>
              </w:rPr>
              <w:t>49.617</w:t>
            </w:r>
          </w:p>
        </w:tc>
        <w:tc>
          <w:tcPr>
            <w:tcW w:w="856" w:type="dxa"/>
            <w:shd w:val="clear" w:color="auto" w:fill="auto"/>
            <w:noWrap/>
            <w:vAlign w:val="center"/>
          </w:tcPr>
          <w:p w14:paraId="5142B2B3" w14:textId="77777777" w:rsidR="000178F0" w:rsidRDefault="00DE263E">
            <w:pPr>
              <w:jc w:val="right"/>
              <w:rPr>
                <w:rFonts w:eastAsia="宋体"/>
                <w:color w:val="000000"/>
                <w:sz w:val="18"/>
                <w:szCs w:val="18"/>
                <w:lang w:eastAsia="zh-CN"/>
              </w:rPr>
            </w:pPr>
            <w:r>
              <w:rPr>
                <w:rFonts w:eastAsia="宋体"/>
                <w:color w:val="000000"/>
                <w:sz w:val="18"/>
                <w:szCs w:val="18"/>
                <w:lang w:eastAsia="zh-CN"/>
              </w:rPr>
              <w:t>38.418</w:t>
            </w:r>
          </w:p>
        </w:tc>
      </w:tr>
      <w:tr w:rsidR="000178F0" w14:paraId="60D5D79E" w14:textId="77777777">
        <w:trPr>
          <w:trHeight w:val="280"/>
          <w:jc w:val="center"/>
        </w:trPr>
        <w:tc>
          <w:tcPr>
            <w:tcW w:w="1413" w:type="dxa"/>
            <w:shd w:val="clear" w:color="auto" w:fill="auto"/>
            <w:noWrap/>
            <w:vAlign w:val="center"/>
          </w:tcPr>
          <w:p w14:paraId="3637A531" w14:textId="77777777" w:rsidR="000178F0" w:rsidRDefault="00DE263E">
            <w:pPr>
              <w:rPr>
                <w:rFonts w:eastAsia="宋体"/>
                <w:color w:val="000000"/>
                <w:sz w:val="18"/>
                <w:szCs w:val="18"/>
                <w:lang w:eastAsia="zh-CN"/>
              </w:rPr>
            </w:pPr>
            <w:r>
              <w:rPr>
                <w:rFonts w:eastAsia="宋体"/>
                <w:color w:val="000000"/>
                <w:sz w:val="18"/>
                <w:szCs w:val="18"/>
                <w:lang w:eastAsia="zh-CN"/>
              </w:rPr>
              <w:t>ATOM753</w:t>
            </w:r>
          </w:p>
        </w:tc>
        <w:tc>
          <w:tcPr>
            <w:tcW w:w="1559" w:type="dxa"/>
            <w:shd w:val="clear" w:color="auto" w:fill="auto"/>
            <w:noWrap/>
            <w:vAlign w:val="center"/>
          </w:tcPr>
          <w:p w14:paraId="0FC90C64"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2EED05A9"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55FEFA1D" w14:textId="77777777" w:rsidR="000178F0" w:rsidRDefault="00DE263E">
            <w:pPr>
              <w:jc w:val="right"/>
              <w:rPr>
                <w:rFonts w:eastAsia="宋体"/>
                <w:color w:val="000000"/>
                <w:sz w:val="18"/>
                <w:szCs w:val="18"/>
                <w:lang w:eastAsia="zh-CN"/>
              </w:rPr>
            </w:pPr>
            <w:r>
              <w:rPr>
                <w:rFonts w:eastAsia="宋体"/>
                <w:color w:val="000000"/>
                <w:sz w:val="18"/>
                <w:szCs w:val="18"/>
                <w:lang w:eastAsia="zh-CN"/>
              </w:rPr>
              <w:t>25.796</w:t>
            </w:r>
          </w:p>
        </w:tc>
        <w:tc>
          <w:tcPr>
            <w:tcW w:w="1559" w:type="dxa"/>
            <w:shd w:val="clear" w:color="auto" w:fill="auto"/>
            <w:noWrap/>
            <w:vAlign w:val="center"/>
          </w:tcPr>
          <w:p w14:paraId="31CDFC95" w14:textId="77777777" w:rsidR="000178F0" w:rsidRDefault="00DE263E">
            <w:pPr>
              <w:jc w:val="right"/>
              <w:rPr>
                <w:rFonts w:eastAsia="宋体"/>
                <w:color w:val="000000"/>
                <w:sz w:val="18"/>
                <w:szCs w:val="18"/>
                <w:lang w:eastAsia="zh-CN"/>
              </w:rPr>
            </w:pPr>
            <w:r>
              <w:rPr>
                <w:rFonts w:eastAsia="宋体"/>
                <w:color w:val="000000"/>
                <w:sz w:val="18"/>
                <w:szCs w:val="18"/>
                <w:lang w:eastAsia="zh-CN"/>
              </w:rPr>
              <w:t>50.002</w:t>
            </w:r>
          </w:p>
        </w:tc>
        <w:tc>
          <w:tcPr>
            <w:tcW w:w="856" w:type="dxa"/>
            <w:shd w:val="clear" w:color="auto" w:fill="auto"/>
            <w:noWrap/>
            <w:vAlign w:val="center"/>
          </w:tcPr>
          <w:p w14:paraId="465FB5FF" w14:textId="77777777" w:rsidR="000178F0" w:rsidRDefault="00DE263E">
            <w:pPr>
              <w:jc w:val="right"/>
              <w:rPr>
                <w:rFonts w:eastAsia="宋体"/>
                <w:color w:val="000000"/>
                <w:sz w:val="18"/>
                <w:szCs w:val="18"/>
                <w:lang w:eastAsia="zh-CN"/>
              </w:rPr>
            </w:pPr>
            <w:r>
              <w:rPr>
                <w:rFonts w:eastAsia="宋体"/>
                <w:color w:val="000000"/>
                <w:sz w:val="18"/>
                <w:szCs w:val="18"/>
                <w:lang w:eastAsia="zh-CN"/>
              </w:rPr>
              <w:t>37.884</w:t>
            </w:r>
          </w:p>
        </w:tc>
      </w:tr>
      <w:tr w:rsidR="000178F0" w14:paraId="1924661C" w14:textId="77777777">
        <w:trPr>
          <w:trHeight w:val="280"/>
          <w:jc w:val="center"/>
        </w:trPr>
        <w:tc>
          <w:tcPr>
            <w:tcW w:w="1413" w:type="dxa"/>
            <w:shd w:val="clear" w:color="auto" w:fill="auto"/>
            <w:noWrap/>
            <w:vAlign w:val="center"/>
          </w:tcPr>
          <w:p w14:paraId="06BDBC64" w14:textId="77777777" w:rsidR="000178F0" w:rsidRDefault="00DE263E">
            <w:pPr>
              <w:rPr>
                <w:rFonts w:eastAsia="宋体"/>
                <w:color w:val="000000"/>
                <w:sz w:val="18"/>
                <w:szCs w:val="18"/>
                <w:lang w:eastAsia="zh-CN"/>
              </w:rPr>
            </w:pPr>
            <w:r>
              <w:rPr>
                <w:rFonts w:eastAsia="宋体"/>
                <w:color w:val="000000"/>
                <w:sz w:val="18"/>
                <w:szCs w:val="18"/>
                <w:lang w:eastAsia="zh-CN"/>
              </w:rPr>
              <w:t>ATOM754</w:t>
            </w:r>
          </w:p>
        </w:tc>
        <w:tc>
          <w:tcPr>
            <w:tcW w:w="1559" w:type="dxa"/>
            <w:shd w:val="clear" w:color="auto" w:fill="auto"/>
            <w:noWrap/>
            <w:vAlign w:val="center"/>
          </w:tcPr>
          <w:p w14:paraId="37F102B3"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3401539C"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31F1658F" w14:textId="77777777" w:rsidR="000178F0" w:rsidRDefault="00DE263E">
            <w:pPr>
              <w:jc w:val="right"/>
              <w:rPr>
                <w:rFonts w:eastAsia="宋体"/>
                <w:color w:val="000000"/>
                <w:sz w:val="18"/>
                <w:szCs w:val="18"/>
                <w:lang w:eastAsia="zh-CN"/>
              </w:rPr>
            </w:pPr>
            <w:r>
              <w:rPr>
                <w:rFonts w:eastAsia="宋体"/>
                <w:color w:val="000000"/>
                <w:sz w:val="18"/>
                <w:szCs w:val="18"/>
                <w:lang w:eastAsia="zh-CN"/>
              </w:rPr>
              <w:t>24.795</w:t>
            </w:r>
          </w:p>
        </w:tc>
        <w:tc>
          <w:tcPr>
            <w:tcW w:w="1559" w:type="dxa"/>
            <w:shd w:val="clear" w:color="auto" w:fill="auto"/>
            <w:noWrap/>
            <w:vAlign w:val="center"/>
          </w:tcPr>
          <w:p w14:paraId="14D1E948" w14:textId="77777777" w:rsidR="000178F0" w:rsidRDefault="00DE263E">
            <w:pPr>
              <w:jc w:val="right"/>
              <w:rPr>
                <w:rFonts w:eastAsia="宋体"/>
                <w:color w:val="000000"/>
                <w:sz w:val="18"/>
                <w:szCs w:val="18"/>
                <w:lang w:eastAsia="zh-CN"/>
              </w:rPr>
            </w:pPr>
            <w:r>
              <w:rPr>
                <w:rFonts w:eastAsia="宋体"/>
                <w:color w:val="000000"/>
                <w:sz w:val="18"/>
                <w:szCs w:val="18"/>
                <w:lang w:eastAsia="zh-CN"/>
              </w:rPr>
              <w:t>49.742</w:t>
            </w:r>
          </w:p>
        </w:tc>
        <w:tc>
          <w:tcPr>
            <w:tcW w:w="856" w:type="dxa"/>
            <w:shd w:val="clear" w:color="auto" w:fill="auto"/>
            <w:noWrap/>
            <w:vAlign w:val="center"/>
          </w:tcPr>
          <w:p w14:paraId="53EF29D3" w14:textId="77777777" w:rsidR="000178F0" w:rsidRDefault="00DE263E">
            <w:pPr>
              <w:jc w:val="right"/>
              <w:rPr>
                <w:rFonts w:eastAsia="宋体"/>
                <w:color w:val="000000"/>
                <w:sz w:val="18"/>
                <w:szCs w:val="18"/>
                <w:lang w:eastAsia="zh-CN"/>
              </w:rPr>
            </w:pPr>
            <w:r>
              <w:rPr>
                <w:rFonts w:eastAsia="宋体"/>
                <w:color w:val="000000"/>
                <w:sz w:val="18"/>
                <w:szCs w:val="18"/>
                <w:lang w:eastAsia="zh-CN"/>
              </w:rPr>
              <w:t>38.226</w:t>
            </w:r>
          </w:p>
        </w:tc>
      </w:tr>
      <w:tr w:rsidR="000178F0" w14:paraId="47D0745D" w14:textId="77777777">
        <w:trPr>
          <w:trHeight w:val="280"/>
          <w:jc w:val="center"/>
        </w:trPr>
        <w:tc>
          <w:tcPr>
            <w:tcW w:w="1413" w:type="dxa"/>
            <w:shd w:val="clear" w:color="auto" w:fill="auto"/>
            <w:noWrap/>
            <w:vAlign w:val="center"/>
          </w:tcPr>
          <w:p w14:paraId="246E0D93" w14:textId="77777777" w:rsidR="000178F0" w:rsidRDefault="00DE263E">
            <w:pPr>
              <w:rPr>
                <w:rFonts w:eastAsia="宋体"/>
                <w:color w:val="000000"/>
                <w:sz w:val="18"/>
                <w:szCs w:val="18"/>
                <w:lang w:eastAsia="zh-CN"/>
              </w:rPr>
            </w:pPr>
            <w:r>
              <w:rPr>
                <w:rFonts w:eastAsia="宋体"/>
                <w:color w:val="000000"/>
                <w:sz w:val="18"/>
                <w:szCs w:val="18"/>
                <w:lang w:eastAsia="zh-CN"/>
              </w:rPr>
              <w:t>ATOM755</w:t>
            </w:r>
          </w:p>
        </w:tc>
        <w:tc>
          <w:tcPr>
            <w:tcW w:w="1559" w:type="dxa"/>
            <w:shd w:val="clear" w:color="auto" w:fill="auto"/>
            <w:noWrap/>
            <w:vAlign w:val="center"/>
          </w:tcPr>
          <w:p w14:paraId="2D0B8C3B"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2F0F8661"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01A31401" w14:textId="77777777" w:rsidR="000178F0" w:rsidRDefault="00DE263E">
            <w:pPr>
              <w:jc w:val="right"/>
              <w:rPr>
                <w:rFonts w:eastAsia="宋体"/>
                <w:color w:val="000000"/>
                <w:sz w:val="18"/>
                <w:szCs w:val="18"/>
                <w:lang w:eastAsia="zh-CN"/>
              </w:rPr>
            </w:pPr>
            <w:r>
              <w:rPr>
                <w:rFonts w:eastAsia="宋体"/>
                <w:color w:val="000000"/>
                <w:sz w:val="18"/>
                <w:szCs w:val="18"/>
                <w:lang w:eastAsia="zh-CN"/>
              </w:rPr>
              <w:t>25.876</w:t>
            </w:r>
          </w:p>
        </w:tc>
        <w:tc>
          <w:tcPr>
            <w:tcW w:w="1559" w:type="dxa"/>
            <w:shd w:val="clear" w:color="auto" w:fill="auto"/>
            <w:noWrap/>
            <w:vAlign w:val="center"/>
          </w:tcPr>
          <w:p w14:paraId="684318E4" w14:textId="77777777" w:rsidR="000178F0" w:rsidRDefault="00DE263E">
            <w:pPr>
              <w:jc w:val="right"/>
              <w:rPr>
                <w:rFonts w:eastAsia="宋体"/>
                <w:color w:val="000000"/>
                <w:sz w:val="18"/>
                <w:szCs w:val="18"/>
                <w:lang w:eastAsia="zh-CN"/>
              </w:rPr>
            </w:pPr>
            <w:r>
              <w:rPr>
                <w:rFonts w:eastAsia="宋体"/>
                <w:color w:val="000000"/>
                <w:sz w:val="18"/>
                <w:szCs w:val="18"/>
                <w:lang w:eastAsia="zh-CN"/>
              </w:rPr>
              <w:t>51.089</w:t>
            </w:r>
          </w:p>
        </w:tc>
        <w:tc>
          <w:tcPr>
            <w:tcW w:w="856" w:type="dxa"/>
            <w:shd w:val="clear" w:color="auto" w:fill="auto"/>
            <w:noWrap/>
            <w:vAlign w:val="center"/>
          </w:tcPr>
          <w:p w14:paraId="711EDB50" w14:textId="77777777" w:rsidR="000178F0" w:rsidRDefault="00DE263E">
            <w:pPr>
              <w:jc w:val="right"/>
              <w:rPr>
                <w:rFonts w:eastAsia="宋体"/>
                <w:color w:val="000000"/>
                <w:sz w:val="18"/>
                <w:szCs w:val="18"/>
                <w:lang w:eastAsia="zh-CN"/>
              </w:rPr>
            </w:pPr>
            <w:r>
              <w:rPr>
                <w:rFonts w:eastAsia="宋体"/>
                <w:color w:val="000000"/>
                <w:sz w:val="18"/>
                <w:szCs w:val="18"/>
                <w:lang w:eastAsia="zh-CN"/>
              </w:rPr>
              <w:t>37.903</w:t>
            </w:r>
          </w:p>
        </w:tc>
      </w:tr>
      <w:tr w:rsidR="000178F0" w14:paraId="16CF1063" w14:textId="77777777">
        <w:trPr>
          <w:trHeight w:val="280"/>
          <w:jc w:val="center"/>
        </w:trPr>
        <w:tc>
          <w:tcPr>
            <w:tcW w:w="1413" w:type="dxa"/>
            <w:shd w:val="clear" w:color="auto" w:fill="auto"/>
            <w:noWrap/>
            <w:vAlign w:val="center"/>
          </w:tcPr>
          <w:p w14:paraId="230CE7A2" w14:textId="77777777" w:rsidR="000178F0" w:rsidRDefault="00DE263E">
            <w:pPr>
              <w:rPr>
                <w:rFonts w:eastAsia="宋体"/>
                <w:color w:val="000000"/>
                <w:sz w:val="18"/>
                <w:szCs w:val="18"/>
                <w:lang w:eastAsia="zh-CN"/>
              </w:rPr>
            </w:pPr>
            <w:r>
              <w:rPr>
                <w:rFonts w:eastAsia="宋体"/>
                <w:color w:val="000000"/>
                <w:sz w:val="18"/>
                <w:szCs w:val="18"/>
                <w:lang w:eastAsia="zh-CN"/>
              </w:rPr>
              <w:t>ATOM756</w:t>
            </w:r>
          </w:p>
        </w:tc>
        <w:tc>
          <w:tcPr>
            <w:tcW w:w="1559" w:type="dxa"/>
            <w:shd w:val="clear" w:color="auto" w:fill="auto"/>
            <w:noWrap/>
            <w:vAlign w:val="center"/>
          </w:tcPr>
          <w:p w14:paraId="411EEF25"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5AC9283F"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7219CF80" w14:textId="77777777" w:rsidR="000178F0" w:rsidRDefault="00DE263E">
            <w:pPr>
              <w:jc w:val="right"/>
              <w:rPr>
                <w:rFonts w:eastAsia="宋体"/>
                <w:color w:val="000000"/>
                <w:sz w:val="18"/>
                <w:szCs w:val="18"/>
                <w:lang w:eastAsia="zh-CN"/>
              </w:rPr>
            </w:pPr>
            <w:r>
              <w:rPr>
                <w:rFonts w:eastAsia="宋体"/>
                <w:color w:val="000000"/>
                <w:sz w:val="18"/>
                <w:szCs w:val="18"/>
                <w:lang w:eastAsia="zh-CN"/>
              </w:rPr>
              <w:t>25.853</w:t>
            </w:r>
          </w:p>
        </w:tc>
        <w:tc>
          <w:tcPr>
            <w:tcW w:w="1559" w:type="dxa"/>
            <w:shd w:val="clear" w:color="auto" w:fill="auto"/>
            <w:noWrap/>
            <w:vAlign w:val="center"/>
          </w:tcPr>
          <w:p w14:paraId="633A60CD" w14:textId="77777777" w:rsidR="000178F0" w:rsidRDefault="00DE263E">
            <w:pPr>
              <w:jc w:val="right"/>
              <w:rPr>
                <w:rFonts w:eastAsia="宋体"/>
                <w:color w:val="000000"/>
                <w:sz w:val="18"/>
                <w:szCs w:val="18"/>
                <w:lang w:eastAsia="zh-CN"/>
              </w:rPr>
            </w:pPr>
            <w:r>
              <w:rPr>
                <w:rFonts w:eastAsia="宋体"/>
                <w:color w:val="000000"/>
                <w:sz w:val="18"/>
                <w:szCs w:val="18"/>
                <w:lang w:eastAsia="zh-CN"/>
              </w:rPr>
              <w:t>49.487</w:t>
            </w:r>
          </w:p>
        </w:tc>
        <w:tc>
          <w:tcPr>
            <w:tcW w:w="856" w:type="dxa"/>
            <w:shd w:val="clear" w:color="auto" w:fill="auto"/>
            <w:noWrap/>
            <w:vAlign w:val="center"/>
          </w:tcPr>
          <w:p w14:paraId="51A089B0" w14:textId="77777777" w:rsidR="000178F0" w:rsidRDefault="00DE263E">
            <w:pPr>
              <w:jc w:val="right"/>
              <w:rPr>
                <w:rFonts w:eastAsia="宋体"/>
                <w:color w:val="000000"/>
                <w:sz w:val="18"/>
                <w:szCs w:val="18"/>
                <w:lang w:eastAsia="zh-CN"/>
              </w:rPr>
            </w:pPr>
            <w:r>
              <w:rPr>
                <w:rFonts w:eastAsia="宋体"/>
                <w:color w:val="000000"/>
                <w:sz w:val="18"/>
                <w:szCs w:val="18"/>
                <w:lang w:eastAsia="zh-CN"/>
              </w:rPr>
              <w:t>36.429</w:t>
            </w:r>
          </w:p>
        </w:tc>
      </w:tr>
      <w:tr w:rsidR="000178F0" w14:paraId="436E50AA" w14:textId="77777777">
        <w:trPr>
          <w:trHeight w:val="280"/>
          <w:jc w:val="center"/>
        </w:trPr>
        <w:tc>
          <w:tcPr>
            <w:tcW w:w="1413" w:type="dxa"/>
            <w:shd w:val="clear" w:color="auto" w:fill="auto"/>
            <w:noWrap/>
            <w:vAlign w:val="center"/>
          </w:tcPr>
          <w:p w14:paraId="20B46B93" w14:textId="77777777" w:rsidR="000178F0" w:rsidRDefault="00DE263E">
            <w:pPr>
              <w:rPr>
                <w:rFonts w:eastAsia="宋体"/>
                <w:color w:val="000000"/>
                <w:sz w:val="18"/>
                <w:szCs w:val="18"/>
                <w:lang w:eastAsia="zh-CN"/>
              </w:rPr>
            </w:pPr>
            <w:r>
              <w:rPr>
                <w:rFonts w:eastAsia="宋体"/>
                <w:color w:val="000000"/>
                <w:sz w:val="18"/>
                <w:szCs w:val="18"/>
                <w:lang w:eastAsia="zh-CN"/>
              </w:rPr>
              <w:t>ATOM757</w:t>
            </w:r>
          </w:p>
        </w:tc>
        <w:tc>
          <w:tcPr>
            <w:tcW w:w="1559" w:type="dxa"/>
            <w:shd w:val="clear" w:color="auto" w:fill="auto"/>
            <w:noWrap/>
            <w:vAlign w:val="center"/>
          </w:tcPr>
          <w:p w14:paraId="448FB66D" w14:textId="77777777" w:rsidR="000178F0" w:rsidRDefault="00DE263E">
            <w:pPr>
              <w:rPr>
                <w:rFonts w:eastAsia="宋体"/>
                <w:color w:val="000000"/>
                <w:sz w:val="18"/>
                <w:szCs w:val="18"/>
                <w:lang w:eastAsia="zh-CN"/>
              </w:rPr>
            </w:pPr>
            <w:r>
              <w:rPr>
                <w:rFonts w:eastAsia="宋体"/>
                <w:color w:val="000000"/>
                <w:sz w:val="18"/>
                <w:szCs w:val="18"/>
                <w:lang w:eastAsia="zh-CN"/>
              </w:rPr>
              <w:t>HG2</w:t>
            </w:r>
          </w:p>
        </w:tc>
        <w:tc>
          <w:tcPr>
            <w:tcW w:w="1276" w:type="dxa"/>
            <w:shd w:val="clear" w:color="auto" w:fill="auto"/>
            <w:noWrap/>
            <w:vAlign w:val="center"/>
          </w:tcPr>
          <w:p w14:paraId="58564D23"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01DA13E1" w14:textId="77777777" w:rsidR="000178F0" w:rsidRDefault="00DE263E">
            <w:pPr>
              <w:jc w:val="right"/>
              <w:rPr>
                <w:rFonts w:eastAsia="宋体"/>
                <w:color w:val="000000"/>
                <w:sz w:val="18"/>
                <w:szCs w:val="18"/>
                <w:lang w:eastAsia="zh-CN"/>
              </w:rPr>
            </w:pPr>
            <w:r>
              <w:rPr>
                <w:rFonts w:eastAsia="宋体"/>
                <w:color w:val="000000"/>
                <w:sz w:val="18"/>
                <w:szCs w:val="18"/>
                <w:lang w:eastAsia="zh-CN"/>
              </w:rPr>
              <w:t>25.91</w:t>
            </w:r>
          </w:p>
        </w:tc>
        <w:tc>
          <w:tcPr>
            <w:tcW w:w="1559" w:type="dxa"/>
            <w:shd w:val="clear" w:color="auto" w:fill="auto"/>
            <w:noWrap/>
            <w:vAlign w:val="center"/>
          </w:tcPr>
          <w:p w14:paraId="26396240" w14:textId="77777777" w:rsidR="000178F0" w:rsidRDefault="00DE263E">
            <w:pPr>
              <w:jc w:val="right"/>
              <w:rPr>
                <w:rFonts w:eastAsia="宋体"/>
                <w:color w:val="000000"/>
                <w:sz w:val="18"/>
                <w:szCs w:val="18"/>
                <w:lang w:eastAsia="zh-CN"/>
              </w:rPr>
            </w:pPr>
            <w:r>
              <w:rPr>
                <w:rFonts w:eastAsia="宋体"/>
                <w:color w:val="000000"/>
                <w:sz w:val="18"/>
                <w:szCs w:val="18"/>
                <w:lang w:eastAsia="zh-CN"/>
              </w:rPr>
              <w:t>48.418</w:t>
            </w:r>
          </w:p>
        </w:tc>
        <w:tc>
          <w:tcPr>
            <w:tcW w:w="856" w:type="dxa"/>
            <w:shd w:val="clear" w:color="auto" w:fill="auto"/>
            <w:noWrap/>
            <w:vAlign w:val="center"/>
          </w:tcPr>
          <w:p w14:paraId="027AFDFC" w14:textId="77777777" w:rsidR="000178F0" w:rsidRDefault="00DE263E">
            <w:pPr>
              <w:jc w:val="right"/>
              <w:rPr>
                <w:rFonts w:eastAsia="宋体"/>
                <w:color w:val="000000"/>
                <w:sz w:val="18"/>
                <w:szCs w:val="18"/>
                <w:lang w:eastAsia="zh-CN"/>
              </w:rPr>
            </w:pPr>
            <w:r>
              <w:rPr>
                <w:rFonts w:eastAsia="宋体"/>
                <w:color w:val="000000"/>
                <w:sz w:val="18"/>
                <w:szCs w:val="18"/>
                <w:lang w:eastAsia="zh-CN"/>
              </w:rPr>
              <w:t>36.222</w:t>
            </w:r>
          </w:p>
        </w:tc>
      </w:tr>
      <w:tr w:rsidR="000178F0" w14:paraId="2855824F" w14:textId="77777777">
        <w:trPr>
          <w:trHeight w:val="280"/>
          <w:jc w:val="center"/>
        </w:trPr>
        <w:tc>
          <w:tcPr>
            <w:tcW w:w="1413" w:type="dxa"/>
            <w:shd w:val="clear" w:color="auto" w:fill="auto"/>
            <w:noWrap/>
            <w:vAlign w:val="center"/>
          </w:tcPr>
          <w:p w14:paraId="7A19525D" w14:textId="77777777" w:rsidR="000178F0" w:rsidRDefault="00DE263E">
            <w:pPr>
              <w:rPr>
                <w:rFonts w:eastAsia="宋体"/>
                <w:color w:val="000000"/>
                <w:sz w:val="18"/>
                <w:szCs w:val="18"/>
                <w:lang w:eastAsia="zh-CN"/>
              </w:rPr>
            </w:pPr>
            <w:r>
              <w:rPr>
                <w:rFonts w:eastAsia="宋体"/>
                <w:color w:val="000000"/>
                <w:sz w:val="18"/>
                <w:szCs w:val="18"/>
                <w:lang w:eastAsia="zh-CN"/>
              </w:rPr>
              <w:t>ATOM758</w:t>
            </w:r>
          </w:p>
        </w:tc>
        <w:tc>
          <w:tcPr>
            <w:tcW w:w="1559" w:type="dxa"/>
            <w:shd w:val="clear" w:color="auto" w:fill="auto"/>
            <w:noWrap/>
            <w:vAlign w:val="center"/>
          </w:tcPr>
          <w:p w14:paraId="3879AB01" w14:textId="77777777" w:rsidR="000178F0" w:rsidRDefault="00DE263E">
            <w:pPr>
              <w:rPr>
                <w:rFonts w:eastAsia="宋体"/>
                <w:color w:val="000000"/>
                <w:sz w:val="18"/>
                <w:szCs w:val="18"/>
                <w:lang w:eastAsia="zh-CN"/>
              </w:rPr>
            </w:pPr>
            <w:r>
              <w:rPr>
                <w:rFonts w:eastAsia="宋体"/>
                <w:color w:val="000000"/>
                <w:sz w:val="18"/>
                <w:szCs w:val="18"/>
                <w:lang w:eastAsia="zh-CN"/>
              </w:rPr>
              <w:t>HG3</w:t>
            </w:r>
          </w:p>
        </w:tc>
        <w:tc>
          <w:tcPr>
            <w:tcW w:w="1276" w:type="dxa"/>
            <w:shd w:val="clear" w:color="auto" w:fill="auto"/>
            <w:noWrap/>
            <w:vAlign w:val="center"/>
          </w:tcPr>
          <w:p w14:paraId="2EA20A86"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197A8342" w14:textId="77777777" w:rsidR="000178F0" w:rsidRDefault="00DE263E">
            <w:pPr>
              <w:jc w:val="right"/>
              <w:rPr>
                <w:rFonts w:eastAsia="宋体"/>
                <w:color w:val="000000"/>
                <w:sz w:val="18"/>
                <w:szCs w:val="18"/>
                <w:lang w:eastAsia="zh-CN"/>
              </w:rPr>
            </w:pPr>
            <w:r>
              <w:rPr>
                <w:rFonts w:eastAsia="宋体"/>
                <w:color w:val="000000"/>
                <w:sz w:val="18"/>
                <w:szCs w:val="18"/>
                <w:lang w:eastAsia="zh-CN"/>
              </w:rPr>
              <w:t>25.003</w:t>
            </w:r>
          </w:p>
        </w:tc>
        <w:tc>
          <w:tcPr>
            <w:tcW w:w="1559" w:type="dxa"/>
            <w:shd w:val="clear" w:color="auto" w:fill="auto"/>
            <w:noWrap/>
            <w:vAlign w:val="center"/>
          </w:tcPr>
          <w:p w14:paraId="0C0A46E2" w14:textId="77777777" w:rsidR="000178F0" w:rsidRDefault="00DE263E">
            <w:pPr>
              <w:jc w:val="right"/>
              <w:rPr>
                <w:rFonts w:eastAsia="宋体"/>
                <w:color w:val="000000"/>
                <w:sz w:val="18"/>
                <w:szCs w:val="18"/>
                <w:lang w:eastAsia="zh-CN"/>
              </w:rPr>
            </w:pPr>
            <w:r>
              <w:rPr>
                <w:rFonts w:eastAsia="宋体"/>
                <w:color w:val="000000"/>
                <w:sz w:val="18"/>
                <w:szCs w:val="18"/>
                <w:lang w:eastAsia="zh-CN"/>
              </w:rPr>
              <w:t>49.903</w:t>
            </w:r>
          </w:p>
        </w:tc>
        <w:tc>
          <w:tcPr>
            <w:tcW w:w="856" w:type="dxa"/>
            <w:shd w:val="clear" w:color="auto" w:fill="auto"/>
            <w:noWrap/>
            <w:vAlign w:val="center"/>
          </w:tcPr>
          <w:p w14:paraId="014DFFA8" w14:textId="77777777" w:rsidR="000178F0" w:rsidRDefault="00DE263E">
            <w:pPr>
              <w:jc w:val="right"/>
              <w:rPr>
                <w:rFonts w:eastAsia="宋体"/>
                <w:color w:val="000000"/>
                <w:sz w:val="18"/>
                <w:szCs w:val="18"/>
                <w:lang w:eastAsia="zh-CN"/>
              </w:rPr>
            </w:pPr>
            <w:r>
              <w:rPr>
                <w:rFonts w:eastAsia="宋体"/>
                <w:color w:val="000000"/>
                <w:sz w:val="18"/>
                <w:szCs w:val="18"/>
                <w:lang w:eastAsia="zh-CN"/>
              </w:rPr>
              <w:t>35.888</w:t>
            </w:r>
          </w:p>
        </w:tc>
      </w:tr>
      <w:tr w:rsidR="000178F0" w14:paraId="61D0A77E" w14:textId="77777777">
        <w:trPr>
          <w:trHeight w:val="280"/>
          <w:jc w:val="center"/>
        </w:trPr>
        <w:tc>
          <w:tcPr>
            <w:tcW w:w="1413" w:type="dxa"/>
            <w:shd w:val="clear" w:color="auto" w:fill="auto"/>
            <w:noWrap/>
            <w:vAlign w:val="center"/>
          </w:tcPr>
          <w:p w14:paraId="7374E5F7" w14:textId="77777777" w:rsidR="000178F0" w:rsidRDefault="00DE263E">
            <w:pPr>
              <w:rPr>
                <w:rFonts w:eastAsia="宋体"/>
                <w:color w:val="000000"/>
                <w:sz w:val="18"/>
                <w:szCs w:val="18"/>
                <w:lang w:eastAsia="zh-CN"/>
              </w:rPr>
            </w:pPr>
            <w:r>
              <w:rPr>
                <w:rFonts w:eastAsia="宋体"/>
                <w:color w:val="000000"/>
                <w:sz w:val="18"/>
                <w:szCs w:val="18"/>
                <w:lang w:eastAsia="zh-CN"/>
              </w:rPr>
              <w:t>ATOM759</w:t>
            </w:r>
          </w:p>
        </w:tc>
        <w:tc>
          <w:tcPr>
            <w:tcW w:w="1559" w:type="dxa"/>
            <w:shd w:val="clear" w:color="auto" w:fill="auto"/>
            <w:noWrap/>
            <w:vAlign w:val="center"/>
          </w:tcPr>
          <w:p w14:paraId="66A73531" w14:textId="77777777" w:rsidR="000178F0" w:rsidRDefault="00DE263E">
            <w:pPr>
              <w:rPr>
                <w:rFonts w:eastAsia="宋体"/>
                <w:color w:val="000000"/>
                <w:sz w:val="18"/>
                <w:szCs w:val="18"/>
                <w:lang w:eastAsia="zh-CN"/>
              </w:rPr>
            </w:pPr>
            <w:r>
              <w:rPr>
                <w:rFonts w:eastAsia="宋体"/>
                <w:color w:val="000000"/>
                <w:sz w:val="18"/>
                <w:szCs w:val="18"/>
                <w:lang w:eastAsia="zh-CN"/>
              </w:rPr>
              <w:t>CD</w:t>
            </w:r>
          </w:p>
        </w:tc>
        <w:tc>
          <w:tcPr>
            <w:tcW w:w="1276" w:type="dxa"/>
            <w:shd w:val="clear" w:color="auto" w:fill="auto"/>
            <w:noWrap/>
            <w:vAlign w:val="center"/>
          </w:tcPr>
          <w:p w14:paraId="37B09628"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0C7D51F4" w14:textId="77777777" w:rsidR="000178F0" w:rsidRDefault="00DE263E">
            <w:pPr>
              <w:jc w:val="right"/>
              <w:rPr>
                <w:rFonts w:eastAsia="宋体"/>
                <w:color w:val="000000"/>
                <w:sz w:val="18"/>
                <w:szCs w:val="18"/>
                <w:lang w:eastAsia="zh-CN"/>
              </w:rPr>
            </w:pPr>
            <w:r>
              <w:rPr>
                <w:rFonts w:eastAsia="宋体"/>
                <w:color w:val="000000"/>
                <w:sz w:val="18"/>
                <w:szCs w:val="18"/>
                <w:lang w:eastAsia="zh-CN"/>
              </w:rPr>
              <w:t>26.989</w:t>
            </w:r>
          </w:p>
        </w:tc>
        <w:tc>
          <w:tcPr>
            <w:tcW w:w="1559" w:type="dxa"/>
            <w:shd w:val="clear" w:color="auto" w:fill="auto"/>
            <w:noWrap/>
            <w:vAlign w:val="center"/>
          </w:tcPr>
          <w:p w14:paraId="3EBDB3D0" w14:textId="77777777" w:rsidR="000178F0" w:rsidRDefault="00DE263E">
            <w:pPr>
              <w:jc w:val="right"/>
              <w:rPr>
                <w:rFonts w:eastAsia="宋体"/>
                <w:color w:val="000000"/>
                <w:sz w:val="18"/>
                <w:szCs w:val="18"/>
                <w:lang w:eastAsia="zh-CN"/>
              </w:rPr>
            </w:pPr>
            <w:r>
              <w:rPr>
                <w:rFonts w:eastAsia="宋体"/>
                <w:color w:val="000000"/>
                <w:sz w:val="18"/>
                <w:szCs w:val="18"/>
                <w:lang w:eastAsia="zh-CN"/>
              </w:rPr>
              <w:t>50.095</w:t>
            </w:r>
          </w:p>
        </w:tc>
        <w:tc>
          <w:tcPr>
            <w:tcW w:w="856" w:type="dxa"/>
            <w:shd w:val="clear" w:color="auto" w:fill="auto"/>
            <w:noWrap/>
            <w:vAlign w:val="center"/>
          </w:tcPr>
          <w:p w14:paraId="0EA818EB" w14:textId="77777777" w:rsidR="000178F0" w:rsidRDefault="00DE263E">
            <w:pPr>
              <w:jc w:val="right"/>
              <w:rPr>
                <w:rFonts w:eastAsia="宋体"/>
                <w:color w:val="000000"/>
                <w:sz w:val="18"/>
                <w:szCs w:val="18"/>
                <w:lang w:eastAsia="zh-CN"/>
              </w:rPr>
            </w:pPr>
            <w:r>
              <w:rPr>
                <w:rFonts w:eastAsia="宋体"/>
                <w:color w:val="000000"/>
                <w:sz w:val="18"/>
                <w:szCs w:val="18"/>
                <w:lang w:eastAsia="zh-CN"/>
              </w:rPr>
              <w:t>35.578</w:t>
            </w:r>
          </w:p>
        </w:tc>
      </w:tr>
      <w:tr w:rsidR="000178F0" w14:paraId="0BE0CB55" w14:textId="77777777">
        <w:trPr>
          <w:trHeight w:val="280"/>
          <w:jc w:val="center"/>
        </w:trPr>
        <w:tc>
          <w:tcPr>
            <w:tcW w:w="1413" w:type="dxa"/>
            <w:shd w:val="clear" w:color="auto" w:fill="auto"/>
            <w:noWrap/>
            <w:vAlign w:val="center"/>
          </w:tcPr>
          <w:p w14:paraId="1CB6687D" w14:textId="77777777" w:rsidR="000178F0" w:rsidRDefault="00DE263E">
            <w:pPr>
              <w:rPr>
                <w:rFonts w:eastAsia="宋体"/>
                <w:color w:val="000000"/>
                <w:sz w:val="18"/>
                <w:szCs w:val="18"/>
                <w:lang w:eastAsia="zh-CN"/>
              </w:rPr>
            </w:pPr>
            <w:r>
              <w:rPr>
                <w:rFonts w:eastAsia="宋体"/>
                <w:color w:val="000000"/>
                <w:sz w:val="18"/>
                <w:szCs w:val="18"/>
                <w:lang w:eastAsia="zh-CN"/>
              </w:rPr>
              <w:t>ATOM760</w:t>
            </w:r>
          </w:p>
        </w:tc>
        <w:tc>
          <w:tcPr>
            <w:tcW w:w="1559" w:type="dxa"/>
            <w:shd w:val="clear" w:color="auto" w:fill="auto"/>
            <w:noWrap/>
            <w:vAlign w:val="center"/>
          </w:tcPr>
          <w:p w14:paraId="1CD3437A" w14:textId="77777777" w:rsidR="000178F0" w:rsidRDefault="00DE263E">
            <w:pPr>
              <w:rPr>
                <w:rFonts w:eastAsia="宋体"/>
                <w:color w:val="000000"/>
                <w:sz w:val="18"/>
                <w:szCs w:val="18"/>
                <w:lang w:eastAsia="zh-CN"/>
              </w:rPr>
            </w:pPr>
            <w:r>
              <w:rPr>
                <w:rFonts w:eastAsia="宋体"/>
                <w:color w:val="000000"/>
                <w:sz w:val="18"/>
                <w:szCs w:val="18"/>
                <w:lang w:eastAsia="zh-CN"/>
              </w:rPr>
              <w:t>OE1</w:t>
            </w:r>
          </w:p>
        </w:tc>
        <w:tc>
          <w:tcPr>
            <w:tcW w:w="1276" w:type="dxa"/>
            <w:shd w:val="clear" w:color="auto" w:fill="auto"/>
            <w:noWrap/>
            <w:vAlign w:val="center"/>
          </w:tcPr>
          <w:p w14:paraId="6FD05E68"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27C2B9BD" w14:textId="77777777" w:rsidR="000178F0" w:rsidRDefault="00DE263E">
            <w:pPr>
              <w:jc w:val="right"/>
              <w:rPr>
                <w:rFonts w:eastAsia="宋体"/>
                <w:color w:val="000000"/>
                <w:sz w:val="18"/>
                <w:szCs w:val="18"/>
                <w:lang w:eastAsia="zh-CN"/>
              </w:rPr>
            </w:pPr>
            <w:r>
              <w:rPr>
                <w:rFonts w:eastAsia="宋体"/>
                <w:color w:val="000000"/>
                <w:sz w:val="18"/>
                <w:szCs w:val="18"/>
                <w:lang w:eastAsia="zh-CN"/>
              </w:rPr>
              <w:t>26.903</w:t>
            </w:r>
          </w:p>
        </w:tc>
        <w:tc>
          <w:tcPr>
            <w:tcW w:w="1559" w:type="dxa"/>
            <w:shd w:val="clear" w:color="auto" w:fill="auto"/>
            <w:noWrap/>
            <w:vAlign w:val="center"/>
          </w:tcPr>
          <w:p w14:paraId="745C482C" w14:textId="77777777" w:rsidR="000178F0" w:rsidRDefault="00DE263E">
            <w:pPr>
              <w:jc w:val="right"/>
              <w:rPr>
                <w:rFonts w:eastAsia="宋体"/>
                <w:color w:val="000000"/>
                <w:sz w:val="18"/>
                <w:szCs w:val="18"/>
                <w:lang w:eastAsia="zh-CN"/>
              </w:rPr>
            </w:pPr>
            <w:r>
              <w:rPr>
                <w:rFonts w:eastAsia="宋体"/>
                <w:color w:val="000000"/>
                <w:sz w:val="18"/>
                <w:szCs w:val="18"/>
                <w:lang w:eastAsia="zh-CN"/>
              </w:rPr>
              <w:t>50.124</w:t>
            </w:r>
          </w:p>
        </w:tc>
        <w:tc>
          <w:tcPr>
            <w:tcW w:w="856" w:type="dxa"/>
            <w:shd w:val="clear" w:color="auto" w:fill="auto"/>
            <w:noWrap/>
            <w:vAlign w:val="center"/>
          </w:tcPr>
          <w:p w14:paraId="1349A8E3" w14:textId="77777777" w:rsidR="000178F0" w:rsidRDefault="00DE263E">
            <w:pPr>
              <w:jc w:val="right"/>
              <w:rPr>
                <w:rFonts w:eastAsia="宋体"/>
                <w:color w:val="000000"/>
                <w:sz w:val="18"/>
                <w:szCs w:val="18"/>
                <w:lang w:eastAsia="zh-CN"/>
              </w:rPr>
            </w:pPr>
            <w:r>
              <w:rPr>
                <w:rFonts w:eastAsia="宋体"/>
                <w:color w:val="000000"/>
                <w:sz w:val="18"/>
                <w:szCs w:val="18"/>
                <w:lang w:eastAsia="zh-CN"/>
              </w:rPr>
              <w:t>34.37</w:t>
            </w:r>
          </w:p>
        </w:tc>
      </w:tr>
      <w:tr w:rsidR="000178F0" w14:paraId="5169F77D" w14:textId="77777777">
        <w:trPr>
          <w:trHeight w:val="280"/>
          <w:jc w:val="center"/>
        </w:trPr>
        <w:tc>
          <w:tcPr>
            <w:tcW w:w="1413" w:type="dxa"/>
            <w:shd w:val="clear" w:color="auto" w:fill="auto"/>
            <w:noWrap/>
            <w:vAlign w:val="center"/>
          </w:tcPr>
          <w:p w14:paraId="49E53E91" w14:textId="77777777" w:rsidR="000178F0" w:rsidRDefault="00DE263E">
            <w:pPr>
              <w:rPr>
                <w:rFonts w:eastAsia="宋体"/>
                <w:color w:val="000000"/>
                <w:sz w:val="18"/>
                <w:szCs w:val="18"/>
                <w:lang w:eastAsia="zh-CN"/>
              </w:rPr>
            </w:pPr>
            <w:r>
              <w:rPr>
                <w:rFonts w:eastAsia="宋体"/>
                <w:color w:val="000000"/>
                <w:sz w:val="18"/>
                <w:szCs w:val="18"/>
                <w:lang w:eastAsia="zh-CN"/>
              </w:rPr>
              <w:t>ATOM761</w:t>
            </w:r>
          </w:p>
        </w:tc>
        <w:tc>
          <w:tcPr>
            <w:tcW w:w="1559" w:type="dxa"/>
            <w:shd w:val="clear" w:color="auto" w:fill="auto"/>
            <w:noWrap/>
            <w:vAlign w:val="center"/>
          </w:tcPr>
          <w:p w14:paraId="7A9E0D79" w14:textId="77777777" w:rsidR="000178F0" w:rsidRDefault="00DE263E">
            <w:pPr>
              <w:rPr>
                <w:rFonts w:eastAsia="宋体"/>
                <w:color w:val="000000"/>
                <w:sz w:val="18"/>
                <w:szCs w:val="18"/>
                <w:lang w:eastAsia="zh-CN"/>
              </w:rPr>
            </w:pPr>
            <w:r>
              <w:rPr>
                <w:rFonts w:eastAsia="宋体"/>
                <w:color w:val="000000"/>
                <w:sz w:val="18"/>
                <w:szCs w:val="18"/>
                <w:lang w:eastAsia="zh-CN"/>
              </w:rPr>
              <w:t>OE2</w:t>
            </w:r>
          </w:p>
        </w:tc>
        <w:tc>
          <w:tcPr>
            <w:tcW w:w="1276" w:type="dxa"/>
            <w:shd w:val="clear" w:color="auto" w:fill="auto"/>
            <w:noWrap/>
            <w:vAlign w:val="center"/>
          </w:tcPr>
          <w:p w14:paraId="1C77E221"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3E2AD98A" w14:textId="77777777" w:rsidR="000178F0" w:rsidRDefault="00DE263E">
            <w:pPr>
              <w:jc w:val="right"/>
              <w:rPr>
                <w:rFonts w:eastAsia="宋体"/>
                <w:color w:val="000000"/>
                <w:sz w:val="18"/>
                <w:szCs w:val="18"/>
                <w:lang w:eastAsia="zh-CN"/>
              </w:rPr>
            </w:pPr>
            <w:r>
              <w:rPr>
                <w:rFonts w:eastAsia="宋体"/>
                <w:color w:val="000000"/>
                <w:sz w:val="18"/>
                <w:szCs w:val="18"/>
                <w:lang w:eastAsia="zh-CN"/>
              </w:rPr>
              <w:t>27.995</w:t>
            </w:r>
          </w:p>
        </w:tc>
        <w:tc>
          <w:tcPr>
            <w:tcW w:w="1559" w:type="dxa"/>
            <w:shd w:val="clear" w:color="auto" w:fill="auto"/>
            <w:noWrap/>
            <w:vAlign w:val="center"/>
          </w:tcPr>
          <w:p w14:paraId="0CE85CE6" w14:textId="77777777" w:rsidR="000178F0" w:rsidRDefault="00DE263E">
            <w:pPr>
              <w:jc w:val="right"/>
              <w:rPr>
                <w:rFonts w:eastAsia="宋体"/>
                <w:color w:val="000000"/>
                <w:sz w:val="18"/>
                <w:szCs w:val="18"/>
                <w:lang w:eastAsia="zh-CN"/>
              </w:rPr>
            </w:pPr>
            <w:r>
              <w:rPr>
                <w:rFonts w:eastAsia="宋体"/>
                <w:color w:val="000000"/>
                <w:sz w:val="18"/>
                <w:szCs w:val="18"/>
                <w:lang w:eastAsia="zh-CN"/>
              </w:rPr>
              <w:t>50.536</w:t>
            </w:r>
          </w:p>
        </w:tc>
        <w:tc>
          <w:tcPr>
            <w:tcW w:w="856" w:type="dxa"/>
            <w:shd w:val="clear" w:color="auto" w:fill="auto"/>
            <w:noWrap/>
            <w:vAlign w:val="center"/>
          </w:tcPr>
          <w:p w14:paraId="4940AE42" w14:textId="77777777" w:rsidR="000178F0" w:rsidRDefault="00DE263E">
            <w:pPr>
              <w:jc w:val="right"/>
              <w:rPr>
                <w:rFonts w:eastAsia="宋体"/>
                <w:color w:val="000000"/>
                <w:sz w:val="18"/>
                <w:szCs w:val="18"/>
                <w:lang w:eastAsia="zh-CN"/>
              </w:rPr>
            </w:pPr>
            <w:r>
              <w:rPr>
                <w:rFonts w:eastAsia="宋体"/>
                <w:color w:val="000000"/>
                <w:sz w:val="18"/>
                <w:szCs w:val="18"/>
                <w:lang w:eastAsia="zh-CN"/>
              </w:rPr>
              <w:t>36.178</w:t>
            </w:r>
          </w:p>
        </w:tc>
      </w:tr>
      <w:tr w:rsidR="000178F0" w14:paraId="7961A5A6" w14:textId="77777777">
        <w:trPr>
          <w:trHeight w:val="280"/>
          <w:jc w:val="center"/>
        </w:trPr>
        <w:tc>
          <w:tcPr>
            <w:tcW w:w="1413" w:type="dxa"/>
            <w:shd w:val="clear" w:color="auto" w:fill="auto"/>
            <w:noWrap/>
            <w:vAlign w:val="center"/>
          </w:tcPr>
          <w:p w14:paraId="69484442" w14:textId="77777777" w:rsidR="000178F0" w:rsidRDefault="00DE263E">
            <w:pPr>
              <w:rPr>
                <w:rFonts w:eastAsia="宋体"/>
                <w:color w:val="000000"/>
                <w:sz w:val="18"/>
                <w:szCs w:val="18"/>
                <w:lang w:eastAsia="zh-CN"/>
              </w:rPr>
            </w:pPr>
            <w:r>
              <w:rPr>
                <w:rFonts w:eastAsia="宋体"/>
                <w:color w:val="000000"/>
                <w:sz w:val="18"/>
                <w:szCs w:val="18"/>
                <w:lang w:eastAsia="zh-CN"/>
              </w:rPr>
              <w:t>ATOM762</w:t>
            </w:r>
          </w:p>
        </w:tc>
        <w:tc>
          <w:tcPr>
            <w:tcW w:w="1559" w:type="dxa"/>
            <w:shd w:val="clear" w:color="auto" w:fill="auto"/>
            <w:noWrap/>
            <w:vAlign w:val="center"/>
          </w:tcPr>
          <w:p w14:paraId="146F8D9E"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1698A09F"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7856AC68" w14:textId="77777777" w:rsidR="000178F0" w:rsidRDefault="00DE263E">
            <w:pPr>
              <w:jc w:val="right"/>
              <w:rPr>
                <w:rFonts w:eastAsia="宋体"/>
                <w:color w:val="000000"/>
                <w:sz w:val="18"/>
                <w:szCs w:val="18"/>
                <w:lang w:eastAsia="zh-CN"/>
              </w:rPr>
            </w:pPr>
            <w:r>
              <w:rPr>
                <w:rFonts w:eastAsia="宋体"/>
                <w:color w:val="000000"/>
                <w:sz w:val="18"/>
                <w:szCs w:val="18"/>
                <w:lang w:eastAsia="zh-CN"/>
              </w:rPr>
              <w:t>26.813</w:t>
            </w:r>
          </w:p>
        </w:tc>
        <w:tc>
          <w:tcPr>
            <w:tcW w:w="1559" w:type="dxa"/>
            <w:shd w:val="clear" w:color="auto" w:fill="auto"/>
            <w:noWrap/>
            <w:vAlign w:val="center"/>
          </w:tcPr>
          <w:p w14:paraId="3020F7E9" w14:textId="77777777" w:rsidR="000178F0" w:rsidRDefault="00DE263E">
            <w:pPr>
              <w:jc w:val="right"/>
              <w:rPr>
                <w:rFonts w:eastAsia="宋体"/>
                <w:color w:val="000000"/>
                <w:sz w:val="18"/>
                <w:szCs w:val="18"/>
                <w:lang w:eastAsia="zh-CN"/>
              </w:rPr>
            </w:pPr>
            <w:r>
              <w:rPr>
                <w:rFonts w:eastAsia="宋体"/>
                <w:color w:val="000000"/>
                <w:sz w:val="18"/>
                <w:szCs w:val="18"/>
                <w:lang w:eastAsia="zh-CN"/>
              </w:rPr>
              <w:t>50.073</w:t>
            </w:r>
          </w:p>
        </w:tc>
        <w:tc>
          <w:tcPr>
            <w:tcW w:w="856" w:type="dxa"/>
            <w:shd w:val="clear" w:color="auto" w:fill="auto"/>
            <w:noWrap/>
            <w:vAlign w:val="center"/>
          </w:tcPr>
          <w:p w14:paraId="7BD36F4C" w14:textId="77777777" w:rsidR="000178F0" w:rsidRDefault="00DE263E">
            <w:pPr>
              <w:jc w:val="right"/>
              <w:rPr>
                <w:rFonts w:eastAsia="宋体"/>
                <w:color w:val="000000"/>
                <w:sz w:val="18"/>
                <w:szCs w:val="18"/>
                <w:lang w:eastAsia="zh-CN"/>
              </w:rPr>
            </w:pPr>
            <w:r>
              <w:rPr>
                <w:rFonts w:eastAsia="宋体"/>
                <w:color w:val="000000"/>
                <w:sz w:val="18"/>
                <w:szCs w:val="18"/>
                <w:lang w:eastAsia="zh-CN"/>
              </w:rPr>
              <w:t>40.217</w:t>
            </w:r>
          </w:p>
        </w:tc>
      </w:tr>
      <w:tr w:rsidR="000178F0" w14:paraId="47E8704B" w14:textId="77777777">
        <w:trPr>
          <w:trHeight w:val="280"/>
          <w:jc w:val="center"/>
        </w:trPr>
        <w:tc>
          <w:tcPr>
            <w:tcW w:w="1413" w:type="dxa"/>
            <w:shd w:val="clear" w:color="auto" w:fill="auto"/>
            <w:noWrap/>
            <w:vAlign w:val="center"/>
          </w:tcPr>
          <w:p w14:paraId="321CD900" w14:textId="77777777" w:rsidR="000178F0" w:rsidRDefault="00DE263E">
            <w:pPr>
              <w:rPr>
                <w:rFonts w:eastAsia="宋体"/>
                <w:color w:val="000000"/>
                <w:sz w:val="18"/>
                <w:szCs w:val="18"/>
                <w:lang w:eastAsia="zh-CN"/>
              </w:rPr>
            </w:pPr>
            <w:r>
              <w:rPr>
                <w:rFonts w:eastAsia="宋体"/>
                <w:color w:val="000000"/>
                <w:sz w:val="18"/>
                <w:szCs w:val="18"/>
                <w:lang w:eastAsia="zh-CN"/>
              </w:rPr>
              <w:t>ATOM763</w:t>
            </w:r>
          </w:p>
        </w:tc>
        <w:tc>
          <w:tcPr>
            <w:tcW w:w="1559" w:type="dxa"/>
            <w:shd w:val="clear" w:color="auto" w:fill="auto"/>
            <w:noWrap/>
            <w:vAlign w:val="center"/>
          </w:tcPr>
          <w:p w14:paraId="17BDAD0B"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62A442E1"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52A6A14E" w14:textId="77777777" w:rsidR="000178F0" w:rsidRDefault="00DE263E">
            <w:pPr>
              <w:jc w:val="right"/>
              <w:rPr>
                <w:rFonts w:eastAsia="宋体"/>
                <w:color w:val="000000"/>
                <w:sz w:val="18"/>
                <w:szCs w:val="18"/>
                <w:lang w:eastAsia="zh-CN"/>
              </w:rPr>
            </w:pPr>
            <w:r>
              <w:rPr>
                <w:rFonts w:eastAsia="宋体"/>
                <w:color w:val="000000"/>
                <w:sz w:val="18"/>
                <w:szCs w:val="18"/>
                <w:lang w:eastAsia="zh-CN"/>
              </w:rPr>
              <w:t>27.14</w:t>
            </w:r>
          </w:p>
        </w:tc>
        <w:tc>
          <w:tcPr>
            <w:tcW w:w="1559" w:type="dxa"/>
            <w:shd w:val="clear" w:color="auto" w:fill="auto"/>
            <w:noWrap/>
            <w:vAlign w:val="center"/>
          </w:tcPr>
          <w:p w14:paraId="5D8718EE" w14:textId="77777777" w:rsidR="000178F0" w:rsidRDefault="00DE263E">
            <w:pPr>
              <w:jc w:val="right"/>
              <w:rPr>
                <w:rFonts w:eastAsia="宋体"/>
                <w:color w:val="000000"/>
                <w:sz w:val="18"/>
                <w:szCs w:val="18"/>
                <w:lang w:eastAsia="zh-CN"/>
              </w:rPr>
            </w:pPr>
            <w:r>
              <w:rPr>
                <w:rFonts w:eastAsia="宋体"/>
                <w:color w:val="000000"/>
                <w:sz w:val="18"/>
                <w:szCs w:val="18"/>
                <w:lang w:eastAsia="zh-CN"/>
              </w:rPr>
              <w:t>51.236</w:t>
            </w:r>
          </w:p>
        </w:tc>
        <w:tc>
          <w:tcPr>
            <w:tcW w:w="856" w:type="dxa"/>
            <w:shd w:val="clear" w:color="auto" w:fill="auto"/>
            <w:noWrap/>
            <w:vAlign w:val="center"/>
          </w:tcPr>
          <w:p w14:paraId="22D45C5F" w14:textId="77777777" w:rsidR="000178F0" w:rsidRDefault="00DE263E">
            <w:pPr>
              <w:jc w:val="right"/>
              <w:rPr>
                <w:rFonts w:eastAsia="宋体"/>
                <w:color w:val="000000"/>
                <w:sz w:val="18"/>
                <w:szCs w:val="18"/>
                <w:lang w:eastAsia="zh-CN"/>
              </w:rPr>
            </w:pPr>
            <w:r>
              <w:rPr>
                <w:rFonts w:eastAsia="宋体"/>
                <w:color w:val="000000"/>
                <w:sz w:val="18"/>
                <w:szCs w:val="18"/>
                <w:lang w:eastAsia="zh-CN"/>
              </w:rPr>
              <w:t>40.381</w:t>
            </w:r>
          </w:p>
        </w:tc>
      </w:tr>
      <w:tr w:rsidR="000178F0" w14:paraId="4A07AE40" w14:textId="77777777">
        <w:trPr>
          <w:trHeight w:val="280"/>
          <w:jc w:val="center"/>
        </w:trPr>
        <w:tc>
          <w:tcPr>
            <w:tcW w:w="1413" w:type="dxa"/>
            <w:shd w:val="clear" w:color="auto" w:fill="auto"/>
            <w:noWrap/>
            <w:vAlign w:val="center"/>
          </w:tcPr>
          <w:p w14:paraId="3B28C789" w14:textId="77777777" w:rsidR="000178F0" w:rsidRDefault="00DE263E">
            <w:pPr>
              <w:rPr>
                <w:rFonts w:eastAsia="宋体"/>
                <w:color w:val="000000"/>
                <w:sz w:val="18"/>
                <w:szCs w:val="18"/>
                <w:lang w:eastAsia="zh-CN"/>
              </w:rPr>
            </w:pPr>
            <w:r>
              <w:rPr>
                <w:rFonts w:eastAsia="宋体"/>
                <w:color w:val="000000"/>
                <w:sz w:val="18"/>
                <w:szCs w:val="18"/>
                <w:lang w:eastAsia="zh-CN"/>
              </w:rPr>
              <w:t>ATOM764</w:t>
            </w:r>
          </w:p>
        </w:tc>
        <w:tc>
          <w:tcPr>
            <w:tcW w:w="1559" w:type="dxa"/>
            <w:shd w:val="clear" w:color="auto" w:fill="auto"/>
            <w:noWrap/>
            <w:vAlign w:val="center"/>
          </w:tcPr>
          <w:p w14:paraId="267BA7E4"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70E4967D"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0C6E3040" w14:textId="77777777" w:rsidR="000178F0" w:rsidRDefault="00DE263E">
            <w:pPr>
              <w:jc w:val="right"/>
              <w:rPr>
                <w:rFonts w:eastAsia="宋体"/>
                <w:color w:val="000000"/>
                <w:sz w:val="18"/>
                <w:szCs w:val="18"/>
                <w:lang w:eastAsia="zh-CN"/>
              </w:rPr>
            </w:pPr>
            <w:r>
              <w:rPr>
                <w:rFonts w:eastAsia="宋体"/>
                <w:color w:val="000000"/>
                <w:sz w:val="18"/>
                <w:szCs w:val="18"/>
                <w:lang w:eastAsia="zh-CN"/>
              </w:rPr>
              <w:t>26.497</w:t>
            </w:r>
          </w:p>
        </w:tc>
        <w:tc>
          <w:tcPr>
            <w:tcW w:w="1559" w:type="dxa"/>
            <w:shd w:val="clear" w:color="auto" w:fill="auto"/>
            <w:noWrap/>
            <w:vAlign w:val="center"/>
          </w:tcPr>
          <w:p w14:paraId="7A3DBE05" w14:textId="77777777" w:rsidR="000178F0" w:rsidRDefault="00DE263E">
            <w:pPr>
              <w:jc w:val="right"/>
              <w:rPr>
                <w:rFonts w:eastAsia="宋体"/>
                <w:color w:val="000000"/>
                <w:sz w:val="18"/>
                <w:szCs w:val="18"/>
                <w:lang w:eastAsia="zh-CN"/>
              </w:rPr>
            </w:pPr>
            <w:r>
              <w:rPr>
                <w:rFonts w:eastAsia="宋体"/>
                <w:color w:val="000000"/>
                <w:sz w:val="18"/>
                <w:szCs w:val="18"/>
                <w:lang w:eastAsia="zh-CN"/>
              </w:rPr>
              <w:t>49.283</w:t>
            </w:r>
          </w:p>
        </w:tc>
        <w:tc>
          <w:tcPr>
            <w:tcW w:w="856" w:type="dxa"/>
            <w:shd w:val="clear" w:color="auto" w:fill="auto"/>
            <w:noWrap/>
            <w:vAlign w:val="center"/>
          </w:tcPr>
          <w:p w14:paraId="2DAFBD8E" w14:textId="77777777" w:rsidR="000178F0" w:rsidRDefault="00DE263E">
            <w:pPr>
              <w:jc w:val="right"/>
              <w:rPr>
                <w:rFonts w:eastAsia="宋体"/>
                <w:color w:val="000000"/>
                <w:sz w:val="18"/>
                <w:szCs w:val="18"/>
                <w:lang w:eastAsia="zh-CN"/>
              </w:rPr>
            </w:pPr>
            <w:r>
              <w:rPr>
                <w:rFonts w:eastAsia="宋体"/>
                <w:color w:val="000000"/>
                <w:sz w:val="18"/>
                <w:szCs w:val="18"/>
                <w:lang w:eastAsia="zh-CN"/>
              </w:rPr>
              <w:t>41.24</w:t>
            </w:r>
          </w:p>
        </w:tc>
      </w:tr>
      <w:tr w:rsidR="000178F0" w14:paraId="2ECBDA27" w14:textId="77777777">
        <w:trPr>
          <w:trHeight w:val="280"/>
          <w:jc w:val="center"/>
        </w:trPr>
        <w:tc>
          <w:tcPr>
            <w:tcW w:w="1413" w:type="dxa"/>
            <w:shd w:val="clear" w:color="auto" w:fill="auto"/>
            <w:noWrap/>
            <w:vAlign w:val="center"/>
          </w:tcPr>
          <w:p w14:paraId="23B4B9E6" w14:textId="77777777" w:rsidR="000178F0" w:rsidRDefault="00DE263E">
            <w:pPr>
              <w:rPr>
                <w:rFonts w:eastAsia="宋体"/>
                <w:color w:val="000000"/>
                <w:sz w:val="18"/>
                <w:szCs w:val="18"/>
                <w:lang w:eastAsia="zh-CN"/>
              </w:rPr>
            </w:pPr>
            <w:r>
              <w:rPr>
                <w:rFonts w:eastAsia="宋体"/>
                <w:color w:val="000000"/>
                <w:sz w:val="18"/>
                <w:szCs w:val="18"/>
                <w:lang w:eastAsia="zh-CN"/>
              </w:rPr>
              <w:t>ATOM765</w:t>
            </w:r>
          </w:p>
        </w:tc>
        <w:tc>
          <w:tcPr>
            <w:tcW w:w="1559" w:type="dxa"/>
            <w:shd w:val="clear" w:color="auto" w:fill="auto"/>
            <w:noWrap/>
            <w:vAlign w:val="center"/>
          </w:tcPr>
          <w:p w14:paraId="674C6E90"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7A3A8B7C"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330619F2" w14:textId="77777777" w:rsidR="000178F0" w:rsidRDefault="00DE263E">
            <w:pPr>
              <w:jc w:val="right"/>
              <w:rPr>
                <w:rFonts w:eastAsia="宋体"/>
                <w:color w:val="000000"/>
                <w:sz w:val="18"/>
                <w:szCs w:val="18"/>
                <w:lang w:eastAsia="zh-CN"/>
              </w:rPr>
            </w:pPr>
            <w:r>
              <w:rPr>
                <w:rFonts w:eastAsia="宋体"/>
                <w:color w:val="000000"/>
                <w:sz w:val="18"/>
                <w:szCs w:val="18"/>
                <w:lang w:eastAsia="zh-CN"/>
              </w:rPr>
              <w:t>26.125</w:t>
            </w:r>
          </w:p>
        </w:tc>
        <w:tc>
          <w:tcPr>
            <w:tcW w:w="1559" w:type="dxa"/>
            <w:shd w:val="clear" w:color="auto" w:fill="auto"/>
            <w:noWrap/>
            <w:vAlign w:val="center"/>
          </w:tcPr>
          <w:p w14:paraId="0C1E232C" w14:textId="77777777" w:rsidR="000178F0" w:rsidRDefault="00DE263E">
            <w:pPr>
              <w:jc w:val="right"/>
              <w:rPr>
                <w:rFonts w:eastAsia="宋体"/>
                <w:color w:val="000000"/>
                <w:sz w:val="18"/>
                <w:szCs w:val="18"/>
                <w:lang w:eastAsia="zh-CN"/>
              </w:rPr>
            </w:pPr>
            <w:r>
              <w:rPr>
                <w:rFonts w:eastAsia="宋体"/>
                <w:color w:val="000000"/>
                <w:sz w:val="18"/>
                <w:szCs w:val="18"/>
                <w:lang w:eastAsia="zh-CN"/>
              </w:rPr>
              <w:t>48.369</w:t>
            </w:r>
          </w:p>
        </w:tc>
        <w:tc>
          <w:tcPr>
            <w:tcW w:w="856" w:type="dxa"/>
            <w:shd w:val="clear" w:color="auto" w:fill="auto"/>
            <w:noWrap/>
            <w:vAlign w:val="center"/>
          </w:tcPr>
          <w:p w14:paraId="7B3802AE" w14:textId="77777777" w:rsidR="000178F0" w:rsidRDefault="00DE263E">
            <w:pPr>
              <w:jc w:val="right"/>
              <w:rPr>
                <w:rFonts w:eastAsia="宋体"/>
                <w:color w:val="000000"/>
                <w:sz w:val="18"/>
                <w:szCs w:val="18"/>
                <w:lang w:eastAsia="zh-CN"/>
              </w:rPr>
            </w:pPr>
            <w:r>
              <w:rPr>
                <w:rFonts w:eastAsia="宋体"/>
                <w:color w:val="000000"/>
                <w:sz w:val="18"/>
                <w:szCs w:val="18"/>
                <w:lang w:eastAsia="zh-CN"/>
              </w:rPr>
              <w:t>41.025</w:t>
            </w:r>
          </w:p>
        </w:tc>
      </w:tr>
      <w:tr w:rsidR="000178F0" w14:paraId="17895230" w14:textId="77777777">
        <w:trPr>
          <w:trHeight w:val="280"/>
          <w:jc w:val="center"/>
        </w:trPr>
        <w:tc>
          <w:tcPr>
            <w:tcW w:w="1413" w:type="dxa"/>
            <w:shd w:val="clear" w:color="auto" w:fill="auto"/>
            <w:noWrap/>
            <w:vAlign w:val="center"/>
          </w:tcPr>
          <w:p w14:paraId="5D7CD745" w14:textId="77777777" w:rsidR="000178F0" w:rsidRDefault="00DE263E">
            <w:pPr>
              <w:rPr>
                <w:rFonts w:eastAsia="宋体"/>
                <w:color w:val="000000"/>
                <w:sz w:val="18"/>
                <w:szCs w:val="18"/>
                <w:lang w:eastAsia="zh-CN"/>
              </w:rPr>
            </w:pPr>
            <w:r>
              <w:rPr>
                <w:rFonts w:eastAsia="宋体"/>
                <w:color w:val="000000"/>
                <w:sz w:val="18"/>
                <w:szCs w:val="18"/>
                <w:lang w:eastAsia="zh-CN"/>
              </w:rPr>
              <w:t>ATOM766</w:t>
            </w:r>
          </w:p>
        </w:tc>
        <w:tc>
          <w:tcPr>
            <w:tcW w:w="1559" w:type="dxa"/>
            <w:shd w:val="clear" w:color="auto" w:fill="auto"/>
            <w:noWrap/>
            <w:vAlign w:val="center"/>
          </w:tcPr>
          <w:p w14:paraId="195B4863"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5DF4BB08"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10B7FD2C" w14:textId="77777777" w:rsidR="000178F0" w:rsidRDefault="00DE263E">
            <w:pPr>
              <w:jc w:val="right"/>
              <w:rPr>
                <w:rFonts w:eastAsia="宋体"/>
                <w:color w:val="000000"/>
                <w:sz w:val="18"/>
                <w:szCs w:val="18"/>
                <w:lang w:eastAsia="zh-CN"/>
              </w:rPr>
            </w:pPr>
            <w:r>
              <w:rPr>
                <w:rFonts w:eastAsia="宋体"/>
                <w:color w:val="000000"/>
                <w:sz w:val="18"/>
                <w:szCs w:val="18"/>
                <w:lang w:eastAsia="zh-CN"/>
              </w:rPr>
              <w:t>26.512</w:t>
            </w:r>
          </w:p>
        </w:tc>
        <w:tc>
          <w:tcPr>
            <w:tcW w:w="1559" w:type="dxa"/>
            <w:shd w:val="clear" w:color="auto" w:fill="auto"/>
            <w:noWrap/>
            <w:vAlign w:val="center"/>
          </w:tcPr>
          <w:p w14:paraId="7D783D99" w14:textId="77777777" w:rsidR="000178F0" w:rsidRDefault="00DE263E">
            <w:pPr>
              <w:jc w:val="right"/>
              <w:rPr>
                <w:rFonts w:eastAsia="宋体"/>
                <w:color w:val="000000"/>
                <w:sz w:val="18"/>
                <w:szCs w:val="18"/>
                <w:lang w:eastAsia="zh-CN"/>
              </w:rPr>
            </w:pPr>
            <w:r>
              <w:rPr>
                <w:rFonts w:eastAsia="宋体"/>
                <w:color w:val="000000"/>
                <w:sz w:val="18"/>
                <w:szCs w:val="18"/>
                <w:lang w:eastAsia="zh-CN"/>
              </w:rPr>
              <w:t>49.755</w:t>
            </w:r>
          </w:p>
        </w:tc>
        <w:tc>
          <w:tcPr>
            <w:tcW w:w="856" w:type="dxa"/>
            <w:shd w:val="clear" w:color="auto" w:fill="auto"/>
            <w:noWrap/>
            <w:vAlign w:val="center"/>
          </w:tcPr>
          <w:p w14:paraId="08E014C4" w14:textId="77777777" w:rsidR="000178F0" w:rsidRDefault="00DE263E">
            <w:pPr>
              <w:jc w:val="right"/>
              <w:rPr>
                <w:rFonts w:eastAsia="宋体"/>
                <w:color w:val="000000"/>
                <w:sz w:val="18"/>
                <w:szCs w:val="18"/>
                <w:lang w:eastAsia="zh-CN"/>
              </w:rPr>
            </w:pPr>
            <w:r>
              <w:rPr>
                <w:rFonts w:eastAsia="宋体"/>
                <w:color w:val="000000"/>
                <w:sz w:val="18"/>
                <w:szCs w:val="18"/>
                <w:lang w:eastAsia="zh-CN"/>
              </w:rPr>
              <w:t>42.639</w:t>
            </w:r>
          </w:p>
        </w:tc>
      </w:tr>
      <w:tr w:rsidR="000178F0" w14:paraId="358DDE2F" w14:textId="77777777">
        <w:trPr>
          <w:trHeight w:val="280"/>
          <w:jc w:val="center"/>
        </w:trPr>
        <w:tc>
          <w:tcPr>
            <w:tcW w:w="1413" w:type="dxa"/>
            <w:shd w:val="clear" w:color="auto" w:fill="auto"/>
            <w:noWrap/>
            <w:vAlign w:val="center"/>
          </w:tcPr>
          <w:p w14:paraId="0A22AAA5" w14:textId="77777777" w:rsidR="000178F0" w:rsidRDefault="00DE263E">
            <w:pPr>
              <w:rPr>
                <w:rFonts w:eastAsia="宋体"/>
                <w:color w:val="000000"/>
                <w:sz w:val="18"/>
                <w:szCs w:val="18"/>
                <w:lang w:eastAsia="zh-CN"/>
              </w:rPr>
            </w:pPr>
            <w:r>
              <w:rPr>
                <w:rFonts w:eastAsia="宋体"/>
                <w:color w:val="000000"/>
                <w:sz w:val="18"/>
                <w:szCs w:val="18"/>
                <w:lang w:eastAsia="zh-CN"/>
              </w:rPr>
              <w:t>ATOM767</w:t>
            </w:r>
          </w:p>
        </w:tc>
        <w:tc>
          <w:tcPr>
            <w:tcW w:w="1559" w:type="dxa"/>
            <w:shd w:val="clear" w:color="auto" w:fill="auto"/>
            <w:noWrap/>
            <w:vAlign w:val="center"/>
          </w:tcPr>
          <w:p w14:paraId="6EF9400C"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6B1B10D5"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08619A9E" w14:textId="77777777" w:rsidR="000178F0" w:rsidRDefault="00DE263E">
            <w:pPr>
              <w:jc w:val="right"/>
              <w:rPr>
                <w:rFonts w:eastAsia="宋体"/>
                <w:color w:val="000000"/>
                <w:sz w:val="18"/>
                <w:szCs w:val="18"/>
                <w:lang w:eastAsia="zh-CN"/>
              </w:rPr>
            </w:pPr>
            <w:r>
              <w:rPr>
                <w:rFonts w:eastAsia="宋体"/>
                <w:color w:val="000000"/>
                <w:sz w:val="18"/>
                <w:szCs w:val="18"/>
                <w:lang w:eastAsia="zh-CN"/>
              </w:rPr>
              <w:t>27.107</w:t>
            </w:r>
          </w:p>
        </w:tc>
        <w:tc>
          <w:tcPr>
            <w:tcW w:w="1559" w:type="dxa"/>
            <w:shd w:val="clear" w:color="auto" w:fill="auto"/>
            <w:noWrap/>
            <w:vAlign w:val="center"/>
          </w:tcPr>
          <w:p w14:paraId="23754DC8" w14:textId="77777777" w:rsidR="000178F0" w:rsidRDefault="00DE263E">
            <w:pPr>
              <w:jc w:val="right"/>
              <w:rPr>
                <w:rFonts w:eastAsia="宋体"/>
                <w:color w:val="000000"/>
                <w:sz w:val="18"/>
                <w:szCs w:val="18"/>
                <w:lang w:eastAsia="zh-CN"/>
              </w:rPr>
            </w:pPr>
            <w:r>
              <w:rPr>
                <w:rFonts w:eastAsia="宋体"/>
                <w:color w:val="000000"/>
                <w:sz w:val="18"/>
                <w:szCs w:val="18"/>
                <w:lang w:eastAsia="zh-CN"/>
              </w:rPr>
              <w:t>50.661</w:t>
            </w:r>
          </w:p>
        </w:tc>
        <w:tc>
          <w:tcPr>
            <w:tcW w:w="856" w:type="dxa"/>
            <w:shd w:val="clear" w:color="auto" w:fill="auto"/>
            <w:noWrap/>
            <w:vAlign w:val="center"/>
          </w:tcPr>
          <w:p w14:paraId="6635B5D7" w14:textId="77777777" w:rsidR="000178F0" w:rsidRDefault="00DE263E">
            <w:pPr>
              <w:jc w:val="right"/>
              <w:rPr>
                <w:rFonts w:eastAsia="宋体"/>
                <w:color w:val="000000"/>
                <w:sz w:val="18"/>
                <w:szCs w:val="18"/>
                <w:lang w:eastAsia="zh-CN"/>
              </w:rPr>
            </w:pPr>
            <w:r>
              <w:rPr>
                <w:rFonts w:eastAsia="宋体"/>
                <w:color w:val="000000"/>
                <w:sz w:val="18"/>
                <w:szCs w:val="18"/>
                <w:lang w:eastAsia="zh-CN"/>
              </w:rPr>
              <w:t>42.755</w:t>
            </w:r>
          </w:p>
        </w:tc>
      </w:tr>
      <w:tr w:rsidR="000178F0" w14:paraId="38DA7BB9" w14:textId="77777777">
        <w:trPr>
          <w:trHeight w:val="280"/>
          <w:jc w:val="center"/>
        </w:trPr>
        <w:tc>
          <w:tcPr>
            <w:tcW w:w="1413" w:type="dxa"/>
            <w:shd w:val="clear" w:color="auto" w:fill="auto"/>
            <w:noWrap/>
            <w:vAlign w:val="center"/>
          </w:tcPr>
          <w:p w14:paraId="1E918C30" w14:textId="77777777" w:rsidR="000178F0" w:rsidRDefault="00DE263E">
            <w:pPr>
              <w:rPr>
                <w:rFonts w:eastAsia="宋体"/>
                <w:color w:val="000000"/>
                <w:sz w:val="18"/>
                <w:szCs w:val="18"/>
                <w:lang w:eastAsia="zh-CN"/>
              </w:rPr>
            </w:pPr>
            <w:r>
              <w:rPr>
                <w:rFonts w:eastAsia="宋体"/>
                <w:color w:val="000000"/>
                <w:sz w:val="18"/>
                <w:szCs w:val="18"/>
                <w:lang w:eastAsia="zh-CN"/>
              </w:rPr>
              <w:t>ATOM768</w:t>
            </w:r>
          </w:p>
        </w:tc>
        <w:tc>
          <w:tcPr>
            <w:tcW w:w="1559" w:type="dxa"/>
            <w:shd w:val="clear" w:color="auto" w:fill="auto"/>
            <w:noWrap/>
            <w:vAlign w:val="center"/>
          </w:tcPr>
          <w:p w14:paraId="50BBE27B"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52EC68BE"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527B159E" w14:textId="77777777" w:rsidR="000178F0" w:rsidRDefault="00DE263E">
            <w:pPr>
              <w:jc w:val="right"/>
              <w:rPr>
                <w:rFonts w:eastAsia="宋体"/>
                <w:color w:val="000000"/>
                <w:sz w:val="18"/>
                <w:szCs w:val="18"/>
                <w:lang w:eastAsia="zh-CN"/>
              </w:rPr>
            </w:pPr>
            <w:r>
              <w:rPr>
                <w:rFonts w:eastAsia="宋体"/>
                <w:color w:val="000000"/>
                <w:sz w:val="18"/>
                <w:szCs w:val="18"/>
                <w:lang w:eastAsia="zh-CN"/>
              </w:rPr>
              <w:t>25.053</w:t>
            </w:r>
          </w:p>
        </w:tc>
        <w:tc>
          <w:tcPr>
            <w:tcW w:w="1559" w:type="dxa"/>
            <w:shd w:val="clear" w:color="auto" w:fill="auto"/>
            <w:noWrap/>
            <w:vAlign w:val="center"/>
          </w:tcPr>
          <w:p w14:paraId="56F92B02" w14:textId="77777777" w:rsidR="000178F0" w:rsidRDefault="00DE263E">
            <w:pPr>
              <w:jc w:val="right"/>
              <w:rPr>
                <w:rFonts w:eastAsia="宋体"/>
                <w:color w:val="000000"/>
                <w:sz w:val="18"/>
                <w:szCs w:val="18"/>
                <w:lang w:eastAsia="zh-CN"/>
              </w:rPr>
            </w:pPr>
            <w:r>
              <w:rPr>
                <w:rFonts w:eastAsia="宋体"/>
                <w:color w:val="000000"/>
                <w:sz w:val="18"/>
                <w:szCs w:val="18"/>
                <w:lang w:eastAsia="zh-CN"/>
              </w:rPr>
              <w:t>50.193</w:t>
            </w:r>
          </w:p>
        </w:tc>
        <w:tc>
          <w:tcPr>
            <w:tcW w:w="856" w:type="dxa"/>
            <w:shd w:val="clear" w:color="auto" w:fill="auto"/>
            <w:noWrap/>
            <w:vAlign w:val="center"/>
          </w:tcPr>
          <w:p w14:paraId="2FF3D90C" w14:textId="77777777" w:rsidR="000178F0" w:rsidRDefault="00DE263E">
            <w:pPr>
              <w:jc w:val="right"/>
              <w:rPr>
                <w:rFonts w:eastAsia="宋体"/>
                <w:color w:val="000000"/>
                <w:sz w:val="18"/>
                <w:szCs w:val="18"/>
                <w:lang w:eastAsia="zh-CN"/>
              </w:rPr>
            </w:pPr>
            <w:r>
              <w:rPr>
                <w:rFonts w:eastAsia="宋体"/>
                <w:color w:val="000000"/>
                <w:sz w:val="18"/>
                <w:szCs w:val="18"/>
                <w:lang w:eastAsia="zh-CN"/>
              </w:rPr>
              <w:t>42.958</w:t>
            </w:r>
          </w:p>
        </w:tc>
      </w:tr>
      <w:tr w:rsidR="000178F0" w14:paraId="41CEC00D" w14:textId="77777777">
        <w:trPr>
          <w:trHeight w:val="280"/>
          <w:jc w:val="center"/>
        </w:trPr>
        <w:tc>
          <w:tcPr>
            <w:tcW w:w="1413" w:type="dxa"/>
            <w:shd w:val="clear" w:color="auto" w:fill="auto"/>
            <w:noWrap/>
            <w:vAlign w:val="center"/>
          </w:tcPr>
          <w:p w14:paraId="30C9444C" w14:textId="77777777" w:rsidR="000178F0" w:rsidRDefault="00DE263E">
            <w:pPr>
              <w:rPr>
                <w:rFonts w:eastAsia="宋体"/>
                <w:color w:val="000000"/>
                <w:sz w:val="18"/>
                <w:szCs w:val="18"/>
                <w:lang w:eastAsia="zh-CN"/>
              </w:rPr>
            </w:pPr>
            <w:r>
              <w:rPr>
                <w:rFonts w:eastAsia="宋体"/>
                <w:color w:val="000000"/>
                <w:sz w:val="18"/>
                <w:szCs w:val="18"/>
                <w:lang w:eastAsia="zh-CN"/>
              </w:rPr>
              <w:t>ATOM769</w:t>
            </w:r>
          </w:p>
        </w:tc>
        <w:tc>
          <w:tcPr>
            <w:tcW w:w="1559" w:type="dxa"/>
            <w:shd w:val="clear" w:color="auto" w:fill="auto"/>
            <w:noWrap/>
            <w:vAlign w:val="center"/>
          </w:tcPr>
          <w:p w14:paraId="344DD427"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28D0AD04"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688A4BEA" w14:textId="77777777" w:rsidR="000178F0" w:rsidRDefault="00DE263E">
            <w:pPr>
              <w:jc w:val="right"/>
              <w:rPr>
                <w:rFonts w:eastAsia="宋体"/>
                <w:color w:val="000000"/>
                <w:sz w:val="18"/>
                <w:szCs w:val="18"/>
                <w:lang w:eastAsia="zh-CN"/>
              </w:rPr>
            </w:pPr>
            <w:r>
              <w:rPr>
                <w:rFonts w:eastAsia="宋体"/>
                <w:color w:val="000000"/>
                <w:sz w:val="18"/>
                <w:szCs w:val="18"/>
                <w:lang w:eastAsia="zh-CN"/>
              </w:rPr>
              <w:t>24.725</w:t>
            </w:r>
          </w:p>
        </w:tc>
        <w:tc>
          <w:tcPr>
            <w:tcW w:w="1559" w:type="dxa"/>
            <w:shd w:val="clear" w:color="auto" w:fill="auto"/>
            <w:noWrap/>
            <w:vAlign w:val="center"/>
          </w:tcPr>
          <w:p w14:paraId="1C8F4B91" w14:textId="77777777" w:rsidR="000178F0" w:rsidRDefault="00DE263E">
            <w:pPr>
              <w:jc w:val="right"/>
              <w:rPr>
                <w:rFonts w:eastAsia="宋体"/>
                <w:color w:val="000000"/>
                <w:sz w:val="18"/>
                <w:szCs w:val="18"/>
                <w:lang w:eastAsia="zh-CN"/>
              </w:rPr>
            </w:pPr>
            <w:r>
              <w:rPr>
                <w:rFonts w:eastAsia="宋体"/>
                <w:color w:val="000000"/>
                <w:sz w:val="18"/>
                <w:szCs w:val="18"/>
                <w:lang w:eastAsia="zh-CN"/>
              </w:rPr>
              <w:t>50.798</w:t>
            </w:r>
          </w:p>
        </w:tc>
        <w:tc>
          <w:tcPr>
            <w:tcW w:w="856" w:type="dxa"/>
            <w:shd w:val="clear" w:color="auto" w:fill="auto"/>
            <w:noWrap/>
            <w:vAlign w:val="center"/>
          </w:tcPr>
          <w:p w14:paraId="4052C14F" w14:textId="77777777" w:rsidR="000178F0" w:rsidRDefault="00DE263E">
            <w:pPr>
              <w:jc w:val="right"/>
              <w:rPr>
                <w:rFonts w:eastAsia="宋体"/>
                <w:color w:val="000000"/>
                <w:sz w:val="18"/>
                <w:szCs w:val="18"/>
                <w:lang w:eastAsia="zh-CN"/>
              </w:rPr>
            </w:pPr>
            <w:r>
              <w:rPr>
                <w:rFonts w:eastAsia="宋体"/>
                <w:color w:val="000000"/>
                <w:sz w:val="18"/>
                <w:szCs w:val="18"/>
                <w:lang w:eastAsia="zh-CN"/>
              </w:rPr>
              <w:t>42.112</w:t>
            </w:r>
          </w:p>
        </w:tc>
      </w:tr>
      <w:tr w:rsidR="000178F0" w14:paraId="294F09A5" w14:textId="77777777">
        <w:trPr>
          <w:trHeight w:val="280"/>
          <w:jc w:val="center"/>
        </w:trPr>
        <w:tc>
          <w:tcPr>
            <w:tcW w:w="1413" w:type="dxa"/>
            <w:shd w:val="clear" w:color="auto" w:fill="auto"/>
            <w:noWrap/>
            <w:vAlign w:val="center"/>
          </w:tcPr>
          <w:p w14:paraId="33AA9016" w14:textId="77777777" w:rsidR="000178F0" w:rsidRDefault="00DE263E">
            <w:pPr>
              <w:rPr>
                <w:rFonts w:eastAsia="宋体"/>
                <w:color w:val="000000"/>
                <w:sz w:val="18"/>
                <w:szCs w:val="18"/>
                <w:lang w:eastAsia="zh-CN"/>
              </w:rPr>
            </w:pPr>
            <w:r>
              <w:rPr>
                <w:rFonts w:eastAsia="宋体"/>
                <w:color w:val="000000"/>
                <w:sz w:val="18"/>
                <w:szCs w:val="18"/>
                <w:lang w:eastAsia="zh-CN"/>
              </w:rPr>
              <w:t>ATOM770</w:t>
            </w:r>
          </w:p>
        </w:tc>
        <w:tc>
          <w:tcPr>
            <w:tcW w:w="1559" w:type="dxa"/>
            <w:shd w:val="clear" w:color="auto" w:fill="auto"/>
            <w:noWrap/>
            <w:vAlign w:val="center"/>
          </w:tcPr>
          <w:p w14:paraId="31665BE8"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3EE0AACC"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4C0533F1" w14:textId="77777777" w:rsidR="000178F0" w:rsidRDefault="00DE263E">
            <w:pPr>
              <w:jc w:val="right"/>
              <w:rPr>
                <w:rFonts w:eastAsia="宋体"/>
                <w:color w:val="000000"/>
                <w:sz w:val="18"/>
                <w:szCs w:val="18"/>
                <w:lang w:eastAsia="zh-CN"/>
              </w:rPr>
            </w:pPr>
            <w:r>
              <w:rPr>
                <w:rFonts w:eastAsia="宋体"/>
                <w:color w:val="000000"/>
                <w:sz w:val="18"/>
                <w:szCs w:val="18"/>
                <w:lang w:eastAsia="zh-CN"/>
              </w:rPr>
              <w:t>24.366</w:t>
            </w:r>
          </w:p>
        </w:tc>
        <w:tc>
          <w:tcPr>
            <w:tcW w:w="1559" w:type="dxa"/>
            <w:shd w:val="clear" w:color="auto" w:fill="auto"/>
            <w:noWrap/>
            <w:vAlign w:val="center"/>
          </w:tcPr>
          <w:p w14:paraId="7EA68A9A" w14:textId="77777777" w:rsidR="000178F0" w:rsidRDefault="00DE263E">
            <w:pPr>
              <w:jc w:val="right"/>
              <w:rPr>
                <w:rFonts w:eastAsia="宋体"/>
                <w:color w:val="000000"/>
                <w:sz w:val="18"/>
                <w:szCs w:val="18"/>
                <w:lang w:eastAsia="zh-CN"/>
              </w:rPr>
            </w:pPr>
            <w:r>
              <w:rPr>
                <w:rFonts w:eastAsia="宋体"/>
                <w:color w:val="000000"/>
                <w:sz w:val="18"/>
                <w:szCs w:val="18"/>
                <w:lang w:eastAsia="zh-CN"/>
              </w:rPr>
              <w:t>49.349</w:t>
            </w:r>
          </w:p>
        </w:tc>
        <w:tc>
          <w:tcPr>
            <w:tcW w:w="856" w:type="dxa"/>
            <w:shd w:val="clear" w:color="auto" w:fill="auto"/>
            <w:noWrap/>
            <w:vAlign w:val="center"/>
          </w:tcPr>
          <w:p w14:paraId="56201EEB" w14:textId="77777777" w:rsidR="000178F0" w:rsidRDefault="00DE263E">
            <w:pPr>
              <w:jc w:val="right"/>
              <w:rPr>
                <w:rFonts w:eastAsia="宋体"/>
                <w:color w:val="000000"/>
                <w:sz w:val="18"/>
                <w:szCs w:val="18"/>
                <w:lang w:eastAsia="zh-CN"/>
              </w:rPr>
            </w:pPr>
            <w:r>
              <w:rPr>
                <w:rFonts w:eastAsia="宋体"/>
                <w:color w:val="000000"/>
                <w:sz w:val="18"/>
                <w:szCs w:val="18"/>
                <w:lang w:eastAsia="zh-CN"/>
              </w:rPr>
              <w:t>42.896</w:t>
            </w:r>
          </w:p>
        </w:tc>
      </w:tr>
      <w:tr w:rsidR="000178F0" w14:paraId="7DC449EA" w14:textId="77777777">
        <w:trPr>
          <w:trHeight w:val="280"/>
          <w:jc w:val="center"/>
        </w:trPr>
        <w:tc>
          <w:tcPr>
            <w:tcW w:w="1413" w:type="dxa"/>
            <w:shd w:val="clear" w:color="auto" w:fill="auto"/>
            <w:noWrap/>
            <w:vAlign w:val="center"/>
          </w:tcPr>
          <w:p w14:paraId="5831C479" w14:textId="77777777" w:rsidR="000178F0" w:rsidRDefault="00DE263E">
            <w:pPr>
              <w:rPr>
                <w:rFonts w:eastAsia="宋体"/>
                <w:color w:val="000000"/>
                <w:sz w:val="18"/>
                <w:szCs w:val="18"/>
                <w:lang w:eastAsia="zh-CN"/>
              </w:rPr>
            </w:pPr>
            <w:r>
              <w:rPr>
                <w:rFonts w:eastAsia="宋体"/>
                <w:color w:val="000000"/>
                <w:sz w:val="18"/>
                <w:szCs w:val="18"/>
                <w:lang w:eastAsia="zh-CN"/>
              </w:rPr>
              <w:t>ATOM771</w:t>
            </w:r>
          </w:p>
        </w:tc>
        <w:tc>
          <w:tcPr>
            <w:tcW w:w="1559" w:type="dxa"/>
            <w:shd w:val="clear" w:color="auto" w:fill="auto"/>
            <w:noWrap/>
            <w:vAlign w:val="center"/>
          </w:tcPr>
          <w:p w14:paraId="084B4561"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4AB15189"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0F91D08F" w14:textId="77777777" w:rsidR="000178F0" w:rsidRDefault="00DE263E">
            <w:pPr>
              <w:jc w:val="right"/>
              <w:rPr>
                <w:rFonts w:eastAsia="宋体"/>
                <w:color w:val="000000"/>
                <w:sz w:val="18"/>
                <w:szCs w:val="18"/>
                <w:lang w:eastAsia="zh-CN"/>
              </w:rPr>
            </w:pPr>
            <w:r>
              <w:rPr>
                <w:rFonts w:eastAsia="宋体"/>
                <w:color w:val="000000"/>
                <w:sz w:val="18"/>
                <w:szCs w:val="18"/>
                <w:lang w:eastAsia="zh-CN"/>
              </w:rPr>
              <w:t>24.717</w:t>
            </w:r>
          </w:p>
        </w:tc>
        <w:tc>
          <w:tcPr>
            <w:tcW w:w="1559" w:type="dxa"/>
            <w:shd w:val="clear" w:color="auto" w:fill="auto"/>
            <w:noWrap/>
            <w:vAlign w:val="center"/>
          </w:tcPr>
          <w:p w14:paraId="67FAC4FB" w14:textId="77777777" w:rsidR="000178F0" w:rsidRDefault="00DE263E">
            <w:pPr>
              <w:jc w:val="right"/>
              <w:rPr>
                <w:rFonts w:eastAsia="宋体"/>
                <w:color w:val="000000"/>
                <w:sz w:val="18"/>
                <w:szCs w:val="18"/>
                <w:lang w:eastAsia="zh-CN"/>
              </w:rPr>
            </w:pPr>
            <w:r>
              <w:rPr>
                <w:rFonts w:eastAsia="宋体"/>
                <w:color w:val="000000"/>
                <w:sz w:val="18"/>
                <w:szCs w:val="18"/>
                <w:lang w:eastAsia="zh-CN"/>
              </w:rPr>
              <w:t>50.748</w:t>
            </w:r>
          </w:p>
        </w:tc>
        <w:tc>
          <w:tcPr>
            <w:tcW w:w="856" w:type="dxa"/>
            <w:shd w:val="clear" w:color="auto" w:fill="auto"/>
            <w:noWrap/>
            <w:vAlign w:val="center"/>
          </w:tcPr>
          <w:p w14:paraId="1A63B285" w14:textId="77777777" w:rsidR="000178F0" w:rsidRDefault="00DE263E">
            <w:pPr>
              <w:jc w:val="right"/>
              <w:rPr>
                <w:rFonts w:eastAsia="宋体"/>
                <w:color w:val="000000"/>
                <w:sz w:val="18"/>
                <w:szCs w:val="18"/>
                <w:lang w:eastAsia="zh-CN"/>
              </w:rPr>
            </w:pPr>
            <w:r>
              <w:rPr>
                <w:rFonts w:eastAsia="宋体"/>
                <w:color w:val="000000"/>
                <w:sz w:val="18"/>
                <w:szCs w:val="18"/>
                <w:lang w:eastAsia="zh-CN"/>
              </w:rPr>
              <w:t>44.377</w:t>
            </w:r>
          </w:p>
        </w:tc>
      </w:tr>
      <w:tr w:rsidR="000178F0" w14:paraId="21702121" w14:textId="77777777">
        <w:trPr>
          <w:trHeight w:val="280"/>
          <w:jc w:val="center"/>
        </w:trPr>
        <w:tc>
          <w:tcPr>
            <w:tcW w:w="1413" w:type="dxa"/>
            <w:shd w:val="clear" w:color="auto" w:fill="auto"/>
            <w:noWrap/>
            <w:vAlign w:val="center"/>
          </w:tcPr>
          <w:p w14:paraId="6E549FA6" w14:textId="77777777" w:rsidR="000178F0" w:rsidRDefault="00DE263E">
            <w:pPr>
              <w:rPr>
                <w:rFonts w:eastAsia="宋体"/>
                <w:color w:val="000000"/>
                <w:sz w:val="18"/>
                <w:szCs w:val="18"/>
                <w:lang w:eastAsia="zh-CN"/>
              </w:rPr>
            </w:pPr>
            <w:r>
              <w:rPr>
                <w:rFonts w:eastAsia="宋体"/>
                <w:color w:val="000000"/>
                <w:sz w:val="18"/>
                <w:szCs w:val="18"/>
                <w:lang w:eastAsia="zh-CN"/>
              </w:rPr>
              <w:t>ATOM772</w:t>
            </w:r>
          </w:p>
        </w:tc>
        <w:tc>
          <w:tcPr>
            <w:tcW w:w="1559" w:type="dxa"/>
            <w:shd w:val="clear" w:color="auto" w:fill="auto"/>
            <w:noWrap/>
            <w:vAlign w:val="center"/>
          </w:tcPr>
          <w:p w14:paraId="3F7D9712" w14:textId="77777777" w:rsidR="000178F0" w:rsidRDefault="00DE263E">
            <w:pPr>
              <w:rPr>
                <w:rFonts w:eastAsia="宋体"/>
                <w:color w:val="000000"/>
                <w:sz w:val="18"/>
                <w:szCs w:val="18"/>
                <w:lang w:eastAsia="zh-CN"/>
              </w:rPr>
            </w:pPr>
            <w:r>
              <w:rPr>
                <w:rFonts w:eastAsia="宋体"/>
                <w:color w:val="000000"/>
                <w:sz w:val="18"/>
                <w:szCs w:val="18"/>
                <w:lang w:eastAsia="zh-CN"/>
              </w:rPr>
              <w:t>OD1</w:t>
            </w:r>
          </w:p>
        </w:tc>
        <w:tc>
          <w:tcPr>
            <w:tcW w:w="1276" w:type="dxa"/>
            <w:shd w:val="clear" w:color="auto" w:fill="auto"/>
            <w:noWrap/>
            <w:vAlign w:val="center"/>
          </w:tcPr>
          <w:p w14:paraId="50195971"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77891DF6" w14:textId="77777777" w:rsidR="000178F0" w:rsidRDefault="00DE263E">
            <w:pPr>
              <w:jc w:val="right"/>
              <w:rPr>
                <w:rFonts w:eastAsia="宋体"/>
                <w:color w:val="000000"/>
                <w:sz w:val="18"/>
                <w:szCs w:val="18"/>
                <w:lang w:eastAsia="zh-CN"/>
              </w:rPr>
            </w:pPr>
            <w:r>
              <w:rPr>
                <w:rFonts w:eastAsia="宋体"/>
                <w:color w:val="000000"/>
                <w:sz w:val="18"/>
                <w:szCs w:val="18"/>
                <w:lang w:eastAsia="zh-CN"/>
              </w:rPr>
              <w:t>25.598</w:t>
            </w:r>
          </w:p>
        </w:tc>
        <w:tc>
          <w:tcPr>
            <w:tcW w:w="1559" w:type="dxa"/>
            <w:shd w:val="clear" w:color="auto" w:fill="auto"/>
            <w:noWrap/>
            <w:vAlign w:val="center"/>
          </w:tcPr>
          <w:p w14:paraId="624F655E" w14:textId="77777777" w:rsidR="000178F0" w:rsidRDefault="00DE263E">
            <w:pPr>
              <w:jc w:val="right"/>
              <w:rPr>
                <w:rFonts w:eastAsia="宋体"/>
                <w:color w:val="000000"/>
                <w:sz w:val="18"/>
                <w:szCs w:val="18"/>
                <w:lang w:eastAsia="zh-CN"/>
              </w:rPr>
            </w:pPr>
            <w:r>
              <w:rPr>
                <w:rFonts w:eastAsia="宋体"/>
                <w:color w:val="000000"/>
                <w:sz w:val="18"/>
                <w:szCs w:val="18"/>
                <w:lang w:eastAsia="zh-CN"/>
              </w:rPr>
              <w:t>50.721</w:t>
            </w:r>
          </w:p>
        </w:tc>
        <w:tc>
          <w:tcPr>
            <w:tcW w:w="856" w:type="dxa"/>
            <w:shd w:val="clear" w:color="auto" w:fill="auto"/>
            <w:noWrap/>
            <w:vAlign w:val="center"/>
          </w:tcPr>
          <w:p w14:paraId="1AF0C2DC" w14:textId="77777777" w:rsidR="000178F0" w:rsidRDefault="00DE263E">
            <w:pPr>
              <w:jc w:val="right"/>
              <w:rPr>
                <w:rFonts w:eastAsia="宋体"/>
                <w:color w:val="000000"/>
                <w:sz w:val="18"/>
                <w:szCs w:val="18"/>
                <w:lang w:eastAsia="zh-CN"/>
              </w:rPr>
            </w:pPr>
            <w:r>
              <w:rPr>
                <w:rFonts w:eastAsia="宋体"/>
                <w:color w:val="000000"/>
                <w:sz w:val="18"/>
                <w:szCs w:val="18"/>
                <w:lang w:eastAsia="zh-CN"/>
              </w:rPr>
              <w:t>45.254</w:t>
            </w:r>
          </w:p>
        </w:tc>
      </w:tr>
      <w:tr w:rsidR="000178F0" w14:paraId="62BD22F0" w14:textId="77777777">
        <w:trPr>
          <w:trHeight w:val="280"/>
          <w:jc w:val="center"/>
        </w:trPr>
        <w:tc>
          <w:tcPr>
            <w:tcW w:w="1413" w:type="dxa"/>
            <w:shd w:val="clear" w:color="auto" w:fill="auto"/>
            <w:noWrap/>
            <w:vAlign w:val="center"/>
          </w:tcPr>
          <w:p w14:paraId="65B3B319" w14:textId="77777777" w:rsidR="000178F0" w:rsidRDefault="00DE263E">
            <w:pPr>
              <w:rPr>
                <w:rFonts w:eastAsia="宋体"/>
                <w:color w:val="000000"/>
                <w:sz w:val="18"/>
                <w:szCs w:val="18"/>
                <w:lang w:eastAsia="zh-CN"/>
              </w:rPr>
            </w:pPr>
            <w:r>
              <w:rPr>
                <w:rFonts w:eastAsia="宋体"/>
                <w:color w:val="000000"/>
                <w:sz w:val="18"/>
                <w:szCs w:val="18"/>
                <w:lang w:eastAsia="zh-CN"/>
              </w:rPr>
              <w:t>ATOM773</w:t>
            </w:r>
          </w:p>
        </w:tc>
        <w:tc>
          <w:tcPr>
            <w:tcW w:w="1559" w:type="dxa"/>
            <w:shd w:val="clear" w:color="auto" w:fill="auto"/>
            <w:noWrap/>
            <w:vAlign w:val="center"/>
          </w:tcPr>
          <w:p w14:paraId="39EAA431" w14:textId="77777777" w:rsidR="000178F0" w:rsidRDefault="00DE263E">
            <w:pPr>
              <w:rPr>
                <w:rFonts w:eastAsia="宋体"/>
                <w:color w:val="000000"/>
                <w:sz w:val="18"/>
                <w:szCs w:val="18"/>
                <w:lang w:eastAsia="zh-CN"/>
              </w:rPr>
            </w:pPr>
            <w:r>
              <w:rPr>
                <w:rFonts w:eastAsia="宋体"/>
                <w:color w:val="000000"/>
                <w:sz w:val="18"/>
                <w:szCs w:val="18"/>
                <w:lang w:eastAsia="zh-CN"/>
              </w:rPr>
              <w:t>OD2</w:t>
            </w:r>
          </w:p>
        </w:tc>
        <w:tc>
          <w:tcPr>
            <w:tcW w:w="1276" w:type="dxa"/>
            <w:shd w:val="clear" w:color="auto" w:fill="auto"/>
            <w:noWrap/>
            <w:vAlign w:val="center"/>
          </w:tcPr>
          <w:p w14:paraId="79A9CB08"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01DEECF1" w14:textId="77777777" w:rsidR="000178F0" w:rsidRDefault="00DE263E">
            <w:pPr>
              <w:jc w:val="right"/>
              <w:rPr>
                <w:rFonts w:eastAsia="宋体"/>
                <w:color w:val="000000"/>
                <w:sz w:val="18"/>
                <w:szCs w:val="18"/>
                <w:lang w:eastAsia="zh-CN"/>
              </w:rPr>
            </w:pPr>
            <w:r>
              <w:rPr>
                <w:rFonts w:eastAsia="宋体"/>
                <w:color w:val="000000"/>
                <w:sz w:val="18"/>
                <w:szCs w:val="18"/>
                <w:lang w:eastAsia="zh-CN"/>
              </w:rPr>
              <w:t>23.625</w:t>
            </w:r>
          </w:p>
        </w:tc>
        <w:tc>
          <w:tcPr>
            <w:tcW w:w="1559" w:type="dxa"/>
            <w:shd w:val="clear" w:color="auto" w:fill="auto"/>
            <w:noWrap/>
            <w:vAlign w:val="center"/>
          </w:tcPr>
          <w:p w14:paraId="603496EA" w14:textId="77777777" w:rsidR="000178F0" w:rsidRDefault="00DE263E">
            <w:pPr>
              <w:jc w:val="right"/>
              <w:rPr>
                <w:rFonts w:eastAsia="宋体"/>
                <w:color w:val="000000"/>
                <w:sz w:val="18"/>
                <w:szCs w:val="18"/>
                <w:lang w:eastAsia="zh-CN"/>
              </w:rPr>
            </w:pPr>
            <w:r>
              <w:rPr>
                <w:rFonts w:eastAsia="宋体"/>
                <w:color w:val="000000"/>
                <w:sz w:val="18"/>
                <w:szCs w:val="18"/>
                <w:lang w:eastAsia="zh-CN"/>
              </w:rPr>
              <w:t>51.268</w:t>
            </w:r>
          </w:p>
        </w:tc>
        <w:tc>
          <w:tcPr>
            <w:tcW w:w="856" w:type="dxa"/>
            <w:shd w:val="clear" w:color="auto" w:fill="auto"/>
            <w:noWrap/>
            <w:vAlign w:val="center"/>
          </w:tcPr>
          <w:p w14:paraId="5C8E8625" w14:textId="77777777" w:rsidR="000178F0" w:rsidRDefault="00DE263E">
            <w:pPr>
              <w:jc w:val="right"/>
              <w:rPr>
                <w:rFonts w:eastAsia="宋体"/>
                <w:color w:val="000000"/>
                <w:sz w:val="18"/>
                <w:szCs w:val="18"/>
                <w:lang w:eastAsia="zh-CN"/>
              </w:rPr>
            </w:pPr>
            <w:r>
              <w:rPr>
                <w:rFonts w:eastAsia="宋体"/>
                <w:color w:val="000000"/>
                <w:sz w:val="18"/>
                <w:szCs w:val="18"/>
                <w:lang w:eastAsia="zh-CN"/>
              </w:rPr>
              <w:t>44.619</w:t>
            </w:r>
          </w:p>
        </w:tc>
      </w:tr>
      <w:tr w:rsidR="000178F0" w14:paraId="4032273E" w14:textId="77777777">
        <w:trPr>
          <w:trHeight w:val="280"/>
          <w:jc w:val="center"/>
        </w:trPr>
        <w:tc>
          <w:tcPr>
            <w:tcW w:w="1413" w:type="dxa"/>
            <w:shd w:val="clear" w:color="auto" w:fill="auto"/>
            <w:noWrap/>
            <w:vAlign w:val="center"/>
          </w:tcPr>
          <w:p w14:paraId="0CF247CD" w14:textId="77777777" w:rsidR="000178F0" w:rsidRDefault="00DE263E">
            <w:pPr>
              <w:rPr>
                <w:rFonts w:eastAsia="宋体"/>
                <w:color w:val="000000"/>
                <w:sz w:val="18"/>
                <w:szCs w:val="18"/>
                <w:lang w:eastAsia="zh-CN"/>
              </w:rPr>
            </w:pPr>
            <w:r>
              <w:rPr>
                <w:rFonts w:eastAsia="宋体"/>
                <w:color w:val="000000"/>
                <w:sz w:val="18"/>
                <w:szCs w:val="18"/>
                <w:lang w:eastAsia="zh-CN"/>
              </w:rPr>
              <w:t>ATOM774</w:t>
            </w:r>
          </w:p>
        </w:tc>
        <w:tc>
          <w:tcPr>
            <w:tcW w:w="1559" w:type="dxa"/>
            <w:shd w:val="clear" w:color="auto" w:fill="auto"/>
            <w:noWrap/>
            <w:vAlign w:val="center"/>
          </w:tcPr>
          <w:p w14:paraId="45B94B8E"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70945662"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05C2D89A" w14:textId="77777777" w:rsidR="000178F0" w:rsidRDefault="00DE263E">
            <w:pPr>
              <w:jc w:val="right"/>
              <w:rPr>
                <w:rFonts w:eastAsia="宋体"/>
                <w:color w:val="000000"/>
                <w:sz w:val="18"/>
                <w:szCs w:val="18"/>
                <w:lang w:eastAsia="zh-CN"/>
              </w:rPr>
            </w:pPr>
            <w:r>
              <w:rPr>
                <w:rFonts w:eastAsia="宋体"/>
                <w:color w:val="000000"/>
                <w:sz w:val="18"/>
                <w:szCs w:val="18"/>
                <w:lang w:eastAsia="zh-CN"/>
              </w:rPr>
              <w:t>26.95</w:t>
            </w:r>
          </w:p>
        </w:tc>
        <w:tc>
          <w:tcPr>
            <w:tcW w:w="1559" w:type="dxa"/>
            <w:shd w:val="clear" w:color="auto" w:fill="auto"/>
            <w:noWrap/>
            <w:vAlign w:val="center"/>
          </w:tcPr>
          <w:p w14:paraId="1EFC4E1C" w14:textId="77777777" w:rsidR="000178F0" w:rsidRDefault="00DE263E">
            <w:pPr>
              <w:jc w:val="right"/>
              <w:rPr>
                <w:rFonts w:eastAsia="宋体"/>
                <w:color w:val="000000"/>
                <w:sz w:val="18"/>
                <w:szCs w:val="18"/>
                <w:lang w:eastAsia="zh-CN"/>
              </w:rPr>
            </w:pPr>
            <w:r>
              <w:rPr>
                <w:rFonts w:eastAsia="宋体"/>
                <w:color w:val="000000"/>
                <w:sz w:val="18"/>
                <w:szCs w:val="18"/>
                <w:lang w:eastAsia="zh-CN"/>
              </w:rPr>
              <w:t>48.586</w:t>
            </w:r>
          </w:p>
        </w:tc>
        <w:tc>
          <w:tcPr>
            <w:tcW w:w="856" w:type="dxa"/>
            <w:shd w:val="clear" w:color="auto" w:fill="auto"/>
            <w:noWrap/>
            <w:vAlign w:val="center"/>
          </w:tcPr>
          <w:p w14:paraId="504D4A8F" w14:textId="77777777" w:rsidR="000178F0" w:rsidRDefault="00DE263E">
            <w:pPr>
              <w:jc w:val="right"/>
              <w:rPr>
                <w:rFonts w:eastAsia="宋体"/>
                <w:color w:val="000000"/>
                <w:sz w:val="18"/>
                <w:szCs w:val="18"/>
                <w:lang w:eastAsia="zh-CN"/>
              </w:rPr>
            </w:pPr>
            <w:r>
              <w:rPr>
                <w:rFonts w:eastAsia="宋体"/>
                <w:color w:val="000000"/>
                <w:sz w:val="18"/>
                <w:szCs w:val="18"/>
                <w:lang w:eastAsia="zh-CN"/>
              </w:rPr>
              <w:t>43.509</w:t>
            </w:r>
          </w:p>
        </w:tc>
      </w:tr>
      <w:tr w:rsidR="000178F0" w14:paraId="5FDDF997" w14:textId="77777777">
        <w:trPr>
          <w:trHeight w:val="280"/>
          <w:jc w:val="center"/>
        </w:trPr>
        <w:tc>
          <w:tcPr>
            <w:tcW w:w="1413" w:type="dxa"/>
            <w:shd w:val="clear" w:color="auto" w:fill="auto"/>
            <w:noWrap/>
            <w:vAlign w:val="center"/>
          </w:tcPr>
          <w:p w14:paraId="5F184073" w14:textId="77777777" w:rsidR="000178F0" w:rsidRDefault="00DE263E">
            <w:pPr>
              <w:rPr>
                <w:rFonts w:eastAsia="宋体"/>
                <w:color w:val="000000"/>
                <w:sz w:val="18"/>
                <w:szCs w:val="18"/>
                <w:lang w:eastAsia="zh-CN"/>
              </w:rPr>
            </w:pPr>
            <w:r>
              <w:rPr>
                <w:rFonts w:eastAsia="宋体"/>
                <w:color w:val="000000"/>
                <w:sz w:val="18"/>
                <w:szCs w:val="18"/>
                <w:lang w:eastAsia="zh-CN"/>
              </w:rPr>
              <w:t>ATOM775</w:t>
            </w:r>
          </w:p>
        </w:tc>
        <w:tc>
          <w:tcPr>
            <w:tcW w:w="1559" w:type="dxa"/>
            <w:shd w:val="clear" w:color="auto" w:fill="auto"/>
            <w:noWrap/>
            <w:vAlign w:val="center"/>
          </w:tcPr>
          <w:p w14:paraId="406D6E31"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412935A7"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64FC1810" w14:textId="77777777" w:rsidR="000178F0" w:rsidRDefault="00DE263E">
            <w:pPr>
              <w:jc w:val="right"/>
              <w:rPr>
                <w:rFonts w:eastAsia="宋体"/>
                <w:color w:val="000000"/>
                <w:sz w:val="18"/>
                <w:szCs w:val="18"/>
                <w:lang w:eastAsia="zh-CN"/>
              </w:rPr>
            </w:pPr>
            <w:r>
              <w:rPr>
                <w:rFonts w:eastAsia="宋体"/>
                <w:color w:val="000000"/>
                <w:sz w:val="18"/>
                <w:szCs w:val="18"/>
                <w:lang w:eastAsia="zh-CN"/>
              </w:rPr>
              <w:t>26.275</w:t>
            </w:r>
          </w:p>
        </w:tc>
        <w:tc>
          <w:tcPr>
            <w:tcW w:w="1559" w:type="dxa"/>
            <w:shd w:val="clear" w:color="auto" w:fill="auto"/>
            <w:noWrap/>
            <w:vAlign w:val="center"/>
          </w:tcPr>
          <w:p w14:paraId="36341A32" w14:textId="77777777" w:rsidR="000178F0" w:rsidRDefault="00DE263E">
            <w:pPr>
              <w:jc w:val="right"/>
              <w:rPr>
                <w:rFonts w:eastAsia="宋体"/>
                <w:color w:val="000000"/>
                <w:sz w:val="18"/>
                <w:szCs w:val="18"/>
                <w:lang w:eastAsia="zh-CN"/>
              </w:rPr>
            </w:pPr>
            <w:r>
              <w:rPr>
                <w:rFonts w:eastAsia="宋体"/>
                <w:color w:val="000000"/>
                <w:sz w:val="18"/>
                <w:szCs w:val="18"/>
                <w:lang w:eastAsia="zh-CN"/>
              </w:rPr>
              <w:t>47.566</w:t>
            </w:r>
          </w:p>
        </w:tc>
        <w:tc>
          <w:tcPr>
            <w:tcW w:w="856" w:type="dxa"/>
            <w:shd w:val="clear" w:color="auto" w:fill="auto"/>
            <w:noWrap/>
            <w:vAlign w:val="center"/>
          </w:tcPr>
          <w:p w14:paraId="07DDB7B9" w14:textId="77777777" w:rsidR="000178F0" w:rsidRDefault="00DE263E">
            <w:pPr>
              <w:jc w:val="right"/>
              <w:rPr>
                <w:rFonts w:eastAsia="宋体"/>
                <w:color w:val="000000"/>
                <w:sz w:val="18"/>
                <w:szCs w:val="18"/>
                <w:lang w:eastAsia="zh-CN"/>
              </w:rPr>
            </w:pPr>
            <w:r>
              <w:rPr>
                <w:rFonts w:eastAsia="宋体"/>
                <w:color w:val="000000"/>
                <w:sz w:val="18"/>
                <w:szCs w:val="18"/>
                <w:lang w:eastAsia="zh-CN"/>
              </w:rPr>
              <w:t>43.572</w:t>
            </w:r>
          </w:p>
        </w:tc>
      </w:tr>
      <w:tr w:rsidR="000178F0" w14:paraId="23C5A063" w14:textId="77777777">
        <w:trPr>
          <w:trHeight w:val="280"/>
          <w:jc w:val="center"/>
        </w:trPr>
        <w:tc>
          <w:tcPr>
            <w:tcW w:w="1413" w:type="dxa"/>
            <w:shd w:val="clear" w:color="auto" w:fill="auto"/>
            <w:noWrap/>
            <w:vAlign w:val="center"/>
          </w:tcPr>
          <w:p w14:paraId="61BCF756" w14:textId="77777777" w:rsidR="000178F0" w:rsidRDefault="00DE263E">
            <w:pPr>
              <w:rPr>
                <w:rFonts w:eastAsia="宋体"/>
                <w:color w:val="000000"/>
                <w:sz w:val="18"/>
                <w:szCs w:val="18"/>
                <w:lang w:eastAsia="zh-CN"/>
              </w:rPr>
            </w:pPr>
            <w:r>
              <w:rPr>
                <w:rFonts w:eastAsia="宋体"/>
                <w:color w:val="000000"/>
                <w:sz w:val="18"/>
                <w:szCs w:val="18"/>
                <w:lang w:eastAsia="zh-CN"/>
              </w:rPr>
              <w:t>ATOM776</w:t>
            </w:r>
          </w:p>
        </w:tc>
        <w:tc>
          <w:tcPr>
            <w:tcW w:w="1559" w:type="dxa"/>
            <w:shd w:val="clear" w:color="auto" w:fill="auto"/>
            <w:noWrap/>
            <w:vAlign w:val="center"/>
          </w:tcPr>
          <w:p w14:paraId="29698425"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4FFF5A7B"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123EEEC3" w14:textId="77777777" w:rsidR="000178F0" w:rsidRDefault="00DE263E">
            <w:pPr>
              <w:jc w:val="right"/>
              <w:rPr>
                <w:rFonts w:eastAsia="宋体"/>
                <w:color w:val="000000"/>
                <w:sz w:val="18"/>
                <w:szCs w:val="18"/>
                <w:lang w:eastAsia="zh-CN"/>
              </w:rPr>
            </w:pPr>
            <w:r>
              <w:rPr>
                <w:rFonts w:eastAsia="宋体"/>
                <w:color w:val="000000"/>
                <w:sz w:val="18"/>
                <w:szCs w:val="18"/>
                <w:lang w:eastAsia="zh-CN"/>
              </w:rPr>
              <w:t>28.112</w:t>
            </w:r>
          </w:p>
        </w:tc>
        <w:tc>
          <w:tcPr>
            <w:tcW w:w="1559" w:type="dxa"/>
            <w:shd w:val="clear" w:color="auto" w:fill="auto"/>
            <w:noWrap/>
            <w:vAlign w:val="center"/>
          </w:tcPr>
          <w:p w14:paraId="135A6CA9" w14:textId="77777777" w:rsidR="000178F0" w:rsidRDefault="00DE263E">
            <w:pPr>
              <w:jc w:val="right"/>
              <w:rPr>
                <w:rFonts w:eastAsia="宋体"/>
                <w:color w:val="000000"/>
                <w:sz w:val="18"/>
                <w:szCs w:val="18"/>
                <w:lang w:eastAsia="zh-CN"/>
              </w:rPr>
            </w:pPr>
            <w:r>
              <w:rPr>
                <w:rFonts w:eastAsia="宋体"/>
                <w:color w:val="000000"/>
                <w:sz w:val="18"/>
                <w:szCs w:val="18"/>
                <w:lang w:eastAsia="zh-CN"/>
              </w:rPr>
              <w:t>48.681</w:t>
            </w:r>
          </w:p>
        </w:tc>
        <w:tc>
          <w:tcPr>
            <w:tcW w:w="856" w:type="dxa"/>
            <w:shd w:val="clear" w:color="auto" w:fill="auto"/>
            <w:noWrap/>
            <w:vAlign w:val="center"/>
          </w:tcPr>
          <w:p w14:paraId="0F073D41" w14:textId="77777777" w:rsidR="000178F0" w:rsidRDefault="00DE263E">
            <w:pPr>
              <w:jc w:val="right"/>
              <w:rPr>
                <w:rFonts w:eastAsia="宋体"/>
                <w:color w:val="000000"/>
                <w:sz w:val="18"/>
                <w:szCs w:val="18"/>
                <w:lang w:eastAsia="zh-CN"/>
              </w:rPr>
            </w:pPr>
            <w:r>
              <w:rPr>
                <w:rFonts w:eastAsia="宋体"/>
                <w:color w:val="000000"/>
                <w:sz w:val="18"/>
                <w:szCs w:val="18"/>
                <w:lang w:eastAsia="zh-CN"/>
              </w:rPr>
              <w:t>44.172</w:t>
            </w:r>
          </w:p>
        </w:tc>
      </w:tr>
      <w:tr w:rsidR="000178F0" w14:paraId="25FB5F13" w14:textId="77777777">
        <w:trPr>
          <w:trHeight w:val="280"/>
          <w:jc w:val="center"/>
        </w:trPr>
        <w:tc>
          <w:tcPr>
            <w:tcW w:w="1413" w:type="dxa"/>
            <w:shd w:val="clear" w:color="auto" w:fill="auto"/>
            <w:noWrap/>
            <w:vAlign w:val="center"/>
          </w:tcPr>
          <w:p w14:paraId="6FA6AB29" w14:textId="77777777" w:rsidR="000178F0" w:rsidRDefault="00DE263E">
            <w:pPr>
              <w:rPr>
                <w:rFonts w:eastAsia="宋体"/>
                <w:color w:val="000000"/>
                <w:sz w:val="18"/>
                <w:szCs w:val="18"/>
                <w:lang w:eastAsia="zh-CN"/>
              </w:rPr>
            </w:pPr>
            <w:r>
              <w:rPr>
                <w:rFonts w:eastAsia="宋体"/>
                <w:color w:val="000000"/>
                <w:sz w:val="18"/>
                <w:szCs w:val="18"/>
                <w:lang w:eastAsia="zh-CN"/>
              </w:rPr>
              <w:t>ATOM777</w:t>
            </w:r>
          </w:p>
        </w:tc>
        <w:tc>
          <w:tcPr>
            <w:tcW w:w="1559" w:type="dxa"/>
            <w:shd w:val="clear" w:color="auto" w:fill="auto"/>
            <w:noWrap/>
            <w:vAlign w:val="center"/>
          </w:tcPr>
          <w:p w14:paraId="680142BF" w14:textId="77777777" w:rsidR="000178F0" w:rsidRDefault="00DE263E">
            <w:pPr>
              <w:rPr>
                <w:rFonts w:eastAsia="宋体"/>
                <w:color w:val="000000"/>
                <w:sz w:val="18"/>
                <w:szCs w:val="18"/>
                <w:lang w:eastAsia="zh-CN"/>
              </w:rPr>
            </w:pPr>
            <w:r>
              <w:rPr>
                <w:rFonts w:eastAsia="宋体"/>
                <w:color w:val="000000"/>
                <w:sz w:val="18"/>
                <w:szCs w:val="18"/>
                <w:lang w:eastAsia="zh-CN"/>
              </w:rPr>
              <w:t>CD</w:t>
            </w:r>
          </w:p>
        </w:tc>
        <w:tc>
          <w:tcPr>
            <w:tcW w:w="1276" w:type="dxa"/>
            <w:shd w:val="clear" w:color="auto" w:fill="auto"/>
            <w:noWrap/>
            <w:vAlign w:val="center"/>
          </w:tcPr>
          <w:p w14:paraId="136A8729"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78CFE757" w14:textId="77777777" w:rsidR="000178F0" w:rsidRDefault="00DE263E">
            <w:pPr>
              <w:jc w:val="right"/>
              <w:rPr>
                <w:rFonts w:eastAsia="宋体"/>
                <w:color w:val="000000"/>
                <w:sz w:val="18"/>
                <w:szCs w:val="18"/>
                <w:lang w:eastAsia="zh-CN"/>
              </w:rPr>
            </w:pPr>
            <w:r>
              <w:rPr>
                <w:rFonts w:eastAsia="宋体"/>
                <w:color w:val="000000"/>
                <w:sz w:val="18"/>
                <w:szCs w:val="18"/>
                <w:lang w:eastAsia="zh-CN"/>
              </w:rPr>
              <w:t>28.925</w:t>
            </w:r>
          </w:p>
        </w:tc>
        <w:tc>
          <w:tcPr>
            <w:tcW w:w="1559" w:type="dxa"/>
            <w:shd w:val="clear" w:color="auto" w:fill="auto"/>
            <w:noWrap/>
            <w:vAlign w:val="center"/>
          </w:tcPr>
          <w:p w14:paraId="5AEADE54" w14:textId="77777777" w:rsidR="000178F0" w:rsidRDefault="00DE263E">
            <w:pPr>
              <w:jc w:val="right"/>
              <w:rPr>
                <w:rFonts w:eastAsia="宋体"/>
                <w:color w:val="000000"/>
                <w:sz w:val="18"/>
                <w:szCs w:val="18"/>
                <w:lang w:eastAsia="zh-CN"/>
              </w:rPr>
            </w:pPr>
            <w:r>
              <w:rPr>
                <w:rFonts w:eastAsia="宋体"/>
                <w:color w:val="000000"/>
                <w:sz w:val="18"/>
                <w:szCs w:val="18"/>
                <w:lang w:eastAsia="zh-CN"/>
              </w:rPr>
              <w:t>49.898</w:t>
            </w:r>
          </w:p>
        </w:tc>
        <w:tc>
          <w:tcPr>
            <w:tcW w:w="856" w:type="dxa"/>
            <w:shd w:val="clear" w:color="auto" w:fill="auto"/>
            <w:noWrap/>
            <w:vAlign w:val="center"/>
          </w:tcPr>
          <w:p w14:paraId="7F6021BD" w14:textId="77777777" w:rsidR="000178F0" w:rsidRDefault="00DE263E">
            <w:pPr>
              <w:jc w:val="right"/>
              <w:rPr>
                <w:rFonts w:eastAsia="宋体"/>
                <w:color w:val="000000"/>
                <w:sz w:val="18"/>
                <w:szCs w:val="18"/>
                <w:lang w:eastAsia="zh-CN"/>
              </w:rPr>
            </w:pPr>
            <w:r>
              <w:rPr>
                <w:rFonts w:eastAsia="宋体"/>
                <w:color w:val="000000"/>
                <w:sz w:val="18"/>
                <w:szCs w:val="18"/>
                <w:lang w:eastAsia="zh-CN"/>
              </w:rPr>
              <w:t>44.265</w:t>
            </w:r>
          </w:p>
        </w:tc>
      </w:tr>
      <w:tr w:rsidR="000178F0" w14:paraId="544A8D62" w14:textId="77777777">
        <w:trPr>
          <w:trHeight w:val="280"/>
          <w:jc w:val="center"/>
        </w:trPr>
        <w:tc>
          <w:tcPr>
            <w:tcW w:w="1413" w:type="dxa"/>
            <w:shd w:val="clear" w:color="auto" w:fill="auto"/>
            <w:noWrap/>
            <w:vAlign w:val="center"/>
          </w:tcPr>
          <w:p w14:paraId="377B28DB" w14:textId="77777777" w:rsidR="000178F0" w:rsidRDefault="00DE263E">
            <w:pPr>
              <w:rPr>
                <w:rFonts w:eastAsia="宋体"/>
                <w:color w:val="000000"/>
                <w:sz w:val="18"/>
                <w:szCs w:val="18"/>
                <w:lang w:eastAsia="zh-CN"/>
              </w:rPr>
            </w:pPr>
            <w:r>
              <w:rPr>
                <w:rFonts w:eastAsia="宋体"/>
                <w:color w:val="000000"/>
                <w:sz w:val="18"/>
                <w:szCs w:val="18"/>
                <w:lang w:eastAsia="zh-CN"/>
              </w:rPr>
              <w:t>ATOM778</w:t>
            </w:r>
          </w:p>
        </w:tc>
        <w:tc>
          <w:tcPr>
            <w:tcW w:w="1559" w:type="dxa"/>
            <w:shd w:val="clear" w:color="auto" w:fill="auto"/>
            <w:noWrap/>
            <w:vAlign w:val="center"/>
          </w:tcPr>
          <w:p w14:paraId="0ADB21F1"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13B1DFDD"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29E5D570" w14:textId="77777777" w:rsidR="000178F0" w:rsidRDefault="00DE263E">
            <w:pPr>
              <w:jc w:val="right"/>
              <w:rPr>
                <w:rFonts w:eastAsia="宋体"/>
                <w:color w:val="000000"/>
                <w:sz w:val="18"/>
                <w:szCs w:val="18"/>
                <w:lang w:eastAsia="zh-CN"/>
              </w:rPr>
            </w:pPr>
            <w:r>
              <w:rPr>
                <w:rFonts w:eastAsia="宋体"/>
                <w:color w:val="000000"/>
                <w:sz w:val="18"/>
                <w:szCs w:val="18"/>
                <w:lang w:eastAsia="zh-CN"/>
              </w:rPr>
              <w:t>28.312</w:t>
            </w:r>
          </w:p>
        </w:tc>
        <w:tc>
          <w:tcPr>
            <w:tcW w:w="1559" w:type="dxa"/>
            <w:shd w:val="clear" w:color="auto" w:fill="auto"/>
            <w:noWrap/>
            <w:vAlign w:val="center"/>
          </w:tcPr>
          <w:p w14:paraId="7139ED58" w14:textId="77777777" w:rsidR="000178F0" w:rsidRDefault="00DE263E">
            <w:pPr>
              <w:jc w:val="right"/>
              <w:rPr>
                <w:rFonts w:eastAsia="宋体"/>
                <w:color w:val="000000"/>
                <w:sz w:val="18"/>
                <w:szCs w:val="18"/>
                <w:lang w:eastAsia="zh-CN"/>
              </w:rPr>
            </w:pPr>
            <w:r>
              <w:rPr>
                <w:rFonts w:eastAsia="宋体"/>
                <w:color w:val="000000"/>
                <w:sz w:val="18"/>
                <w:szCs w:val="18"/>
                <w:lang w:eastAsia="zh-CN"/>
              </w:rPr>
              <w:t>50.798</w:t>
            </w:r>
          </w:p>
        </w:tc>
        <w:tc>
          <w:tcPr>
            <w:tcW w:w="856" w:type="dxa"/>
            <w:shd w:val="clear" w:color="auto" w:fill="auto"/>
            <w:noWrap/>
            <w:vAlign w:val="center"/>
          </w:tcPr>
          <w:p w14:paraId="565349FF" w14:textId="77777777" w:rsidR="000178F0" w:rsidRDefault="00DE263E">
            <w:pPr>
              <w:jc w:val="right"/>
              <w:rPr>
                <w:rFonts w:eastAsia="宋体"/>
                <w:color w:val="000000"/>
                <w:sz w:val="18"/>
                <w:szCs w:val="18"/>
                <w:lang w:eastAsia="zh-CN"/>
              </w:rPr>
            </w:pPr>
            <w:r>
              <w:rPr>
                <w:rFonts w:eastAsia="宋体"/>
                <w:color w:val="000000"/>
                <w:sz w:val="18"/>
                <w:szCs w:val="18"/>
                <w:lang w:eastAsia="zh-CN"/>
              </w:rPr>
              <w:t>44.292</w:t>
            </w:r>
          </w:p>
        </w:tc>
      </w:tr>
      <w:tr w:rsidR="000178F0" w14:paraId="649222B7" w14:textId="77777777">
        <w:trPr>
          <w:trHeight w:val="280"/>
          <w:jc w:val="center"/>
        </w:trPr>
        <w:tc>
          <w:tcPr>
            <w:tcW w:w="1413" w:type="dxa"/>
            <w:shd w:val="clear" w:color="auto" w:fill="auto"/>
            <w:noWrap/>
            <w:vAlign w:val="center"/>
          </w:tcPr>
          <w:p w14:paraId="4B1EC8F6" w14:textId="77777777" w:rsidR="000178F0" w:rsidRDefault="00DE263E">
            <w:pPr>
              <w:rPr>
                <w:rFonts w:eastAsia="宋体"/>
                <w:color w:val="000000"/>
                <w:sz w:val="18"/>
                <w:szCs w:val="18"/>
                <w:lang w:eastAsia="zh-CN"/>
              </w:rPr>
            </w:pPr>
            <w:r>
              <w:rPr>
                <w:rFonts w:eastAsia="宋体"/>
                <w:color w:val="000000"/>
                <w:sz w:val="18"/>
                <w:szCs w:val="18"/>
                <w:lang w:eastAsia="zh-CN"/>
              </w:rPr>
              <w:t>ATOM779</w:t>
            </w:r>
          </w:p>
        </w:tc>
        <w:tc>
          <w:tcPr>
            <w:tcW w:w="1559" w:type="dxa"/>
            <w:shd w:val="clear" w:color="auto" w:fill="auto"/>
            <w:noWrap/>
            <w:vAlign w:val="center"/>
          </w:tcPr>
          <w:p w14:paraId="77104F78" w14:textId="77777777" w:rsidR="000178F0" w:rsidRDefault="00DE263E">
            <w:pPr>
              <w:rPr>
                <w:rFonts w:eastAsia="宋体"/>
                <w:color w:val="000000"/>
                <w:sz w:val="18"/>
                <w:szCs w:val="18"/>
                <w:lang w:eastAsia="zh-CN"/>
              </w:rPr>
            </w:pPr>
            <w:r>
              <w:rPr>
                <w:rFonts w:eastAsia="宋体"/>
                <w:color w:val="000000"/>
                <w:sz w:val="18"/>
                <w:szCs w:val="18"/>
                <w:lang w:eastAsia="zh-CN"/>
              </w:rPr>
              <w:t>HD3</w:t>
            </w:r>
          </w:p>
        </w:tc>
        <w:tc>
          <w:tcPr>
            <w:tcW w:w="1276" w:type="dxa"/>
            <w:shd w:val="clear" w:color="auto" w:fill="auto"/>
            <w:noWrap/>
            <w:vAlign w:val="center"/>
          </w:tcPr>
          <w:p w14:paraId="47C5A116"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03C19174" w14:textId="77777777" w:rsidR="000178F0" w:rsidRDefault="00DE263E">
            <w:pPr>
              <w:jc w:val="right"/>
              <w:rPr>
                <w:rFonts w:eastAsia="宋体"/>
                <w:color w:val="000000"/>
                <w:sz w:val="18"/>
                <w:szCs w:val="18"/>
                <w:lang w:eastAsia="zh-CN"/>
              </w:rPr>
            </w:pPr>
            <w:r>
              <w:rPr>
                <w:rFonts w:eastAsia="宋体"/>
                <w:color w:val="000000"/>
                <w:sz w:val="18"/>
                <w:szCs w:val="18"/>
                <w:lang w:eastAsia="zh-CN"/>
              </w:rPr>
              <w:t>29.529</w:t>
            </w:r>
          </w:p>
        </w:tc>
        <w:tc>
          <w:tcPr>
            <w:tcW w:w="1559" w:type="dxa"/>
            <w:shd w:val="clear" w:color="auto" w:fill="auto"/>
            <w:noWrap/>
            <w:vAlign w:val="center"/>
          </w:tcPr>
          <w:p w14:paraId="33F5B50E" w14:textId="77777777" w:rsidR="000178F0" w:rsidRDefault="00DE263E">
            <w:pPr>
              <w:jc w:val="right"/>
              <w:rPr>
                <w:rFonts w:eastAsia="宋体"/>
                <w:color w:val="000000"/>
                <w:sz w:val="18"/>
                <w:szCs w:val="18"/>
                <w:lang w:eastAsia="zh-CN"/>
              </w:rPr>
            </w:pPr>
            <w:r>
              <w:rPr>
                <w:rFonts w:eastAsia="宋体"/>
                <w:color w:val="000000"/>
                <w:sz w:val="18"/>
                <w:szCs w:val="18"/>
                <w:lang w:eastAsia="zh-CN"/>
              </w:rPr>
              <w:t>49.991</w:t>
            </w:r>
          </w:p>
        </w:tc>
        <w:tc>
          <w:tcPr>
            <w:tcW w:w="856" w:type="dxa"/>
            <w:shd w:val="clear" w:color="auto" w:fill="auto"/>
            <w:noWrap/>
            <w:vAlign w:val="center"/>
          </w:tcPr>
          <w:p w14:paraId="742FB07A" w14:textId="77777777" w:rsidR="000178F0" w:rsidRDefault="00DE263E">
            <w:pPr>
              <w:jc w:val="right"/>
              <w:rPr>
                <w:rFonts w:eastAsia="宋体"/>
                <w:color w:val="000000"/>
                <w:sz w:val="18"/>
                <w:szCs w:val="18"/>
                <w:lang w:eastAsia="zh-CN"/>
              </w:rPr>
            </w:pPr>
            <w:r>
              <w:rPr>
                <w:rFonts w:eastAsia="宋体"/>
                <w:color w:val="000000"/>
                <w:sz w:val="18"/>
                <w:szCs w:val="18"/>
                <w:lang w:eastAsia="zh-CN"/>
              </w:rPr>
              <w:t>43.362</w:t>
            </w:r>
          </w:p>
        </w:tc>
      </w:tr>
      <w:tr w:rsidR="000178F0" w14:paraId="1F9179B9" w14:textId="77777777">
        <w:trPr>
          <w:trHeight w:val="280"/>
          <w:jc w:val="center"/>
        </w:trPr>
        <w:tc>
          <w:tcPr>
            <w:tcW w:w="1413" w:type="dxa"/>
            <w:shd w:val="clear" w:color="auto" w:fill="auto"/>
            <w:noWrap/>
            <w:vAlign w:val="center"/>
          </w:tcPr>
          <w:p w14:paraId="554AC3FC" w14:textId="77777777" w:rsidR="000178F0" w:rsidRDefault="00DE263E">
            <w:pPr>
              <w:rPr>
                <w:rFonts w:eastAsia="宋体"/>
                <w:color w:val="000000"/>
                <w:sz w:val="18"/>
                <w:szCs w:val="18"/>
                <w:lang w:eastAsia="zh-CN"/>
              </w:rPr>
            </w:pPr>
            <w:r>
              <w:rPr>
                <w:rFonts w:eastAsia="宋体"/>
                <w:color w:val="000000"/>
                <w:sz w:val="18"/>
                <w:szCs w:val="18"/>
                <w:lang w:eastAsia="zh-CN"/>
              </w:rPr>
              <w:t>ATOM780</w:t>
            </w:r>
          </w:p>
        </w:tc>
        <w:tc>
          <w:tcPr>
            <w:tcW w:w="1559" w:type="dxa"/>
            <w:shd w:val="clear" w:color="auto" w:fill="auto"/>
            <w:noWrap/>
            <w:vAlign w:val="center"/>
          </w:tcPr>
          <w:p w14:paraId="304D7DE7"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27E3DB37"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6B5D8DB7" w14:textId="77777777" w:rsidR="000178F0" w:rsidRDefault="00DE263E">
            <w:pPr>
              <w:jc w:val="right"/>
              <w:rPr>
                <w:rFonts w:eastAsia="宋体"/>
                <w:color w:val="000000"/>
                <w:sz w:val="18"/>
                <w:szCs w:val="18"/>
                <w:lang w:eastAsia="zh-CN"/>
              </w:rPr>
            </w:pPr>
            <w:r>
              <w:rPr>
                <w:rFonts w:eastAsia="宋体"/>
                <w:color w:val="000000"/>
                <w:sz w:val="18"/>
                <w:szCs w:val="18"/>
                <w:lang w:eastAsia="zh-CN"/>
              </w:rPr>
              <w:t>29.632</w:t>
            </w:r>
          </w:p>
        </w:tc>
        <w:tc>
          <w:tcPr>
            <w:tcW w:w="1559" w:type="dxa"/>
            <w:shd w:val="clear" w:color="auto" w:fill="auto"/>
            <w:noWrap/>
            <w:vAlign w:val="center"/>
          </w:tcPr>
          <w:p w14:paraId="7F12A348" w14:textId="77777777" w:rsidR="000178F0" w:rsidRDefault="00DE263E">
            <w:pPr>
              <w:jc w:val="right"/>
              <w:rPr>
                <w:rFonts w:eastAsia="宋体"/>
                <w:color w:val="000000"/>
                <w:sz w:val="18"/>
                <w:szCs w:val="18"/>
                <w:lang w:eastAsia="zh-CN"/>
              </w:rPr>
            </w:pPr>
            <w:r>
              <w:rPr>
                <w:rFonts w:eastAsia="宋体"/>
                <w:color w:val="000000"/>
                <w:sz w:val="18"/>
                <w:szCs w:val="18"/>
                <w:lang w:eastAsia="zh-CN"/>
              </w:rPr>
              <w:t>49.841</w:t>
            </w:r>
          </w:p>
        </w:tc>
        <w:tc>
          <w:tcPr>
            <w:tcW w:w="856" w:type="dxa"/>
            <w:shd w:val="clear" w:color="auto" w:fill="auto"/>
            <w:noWrap/>
            <w:vAlign w:val="center"/>
          </w:tcPr>
          <w:p w14:paraId="090F0077" w14:textId="77777777" w:rsidR="000178F0" w:rsidRDefault="00DE263E">
            <w:pPr>
              <w:jc w:val="right"/>
              <w:rPr>
                <w:rFonts w:eastAsia="宋体"/>
                <w:color w:val="000000"/>
                <w:sz w:val="18"/>
                <w:szCs w:val="18"/>
                <w:lang w:eastAsia="zh-CN"/>
              </w:rPr>
            </w:pPr>
            <w:r>
              <w:rPr>
                <w:rFonts w:eastAsia="宋体"/>
                <w:color w:val="000000"/>
                <w:sz w:val="18"/>
                <w:szCs w:val="18"/>
                <w:lang w:eastAsia="zh-CN"/>
              </w:rPr>
              <w:t>45.579</w:t>
            </w:r>
          </w:p>
        </w:tc>
      </w:tr>
      <w:tr w:rsidR="000178F0" w14:paraId="0D5126A3" w14:textId="77777777">
        <w:trPr>
          <w:trHeight w:val="280"/>
          <w:jc w:val="center"/>
        </w:trPr>
        <w:tc>
          <w:tcPr>
            <w:tcW w:w="1413" w:type="dxa"/>
            <w:shd w:val="clear" w:color="auto" w:fill="auto"/>
            <w:noWrap/>
            <w:vAlign w:val="center"/>
          </w:tcPr>
          <w:p w14:paraId="2AF7734B" w14:textId="77777777" w:rsidR="000178F0" w:rsidRDefault="00DE263E">
            <w:pPr>
              <w:rPr>
                <w:rFonts w:eastAsia="宋体"/>
                <w:color w:val="000000"/>
                <w:sz w:val="18"/>
                <w:szCs w:val="18"/>
                <w:lang w:eastAsia="zh-CN"/>
              </w:rPr>
            </w:pPr>
            <w:r>
              <w:rPr>
                <w:rFonts w:eastAsia="宋体"/>
                <w:color w:val="000000"/>
                <w:sz w:val="18"/>
                <w:szCs w:val="18"/>
                <w:lang w:eastAsia="zh-CN"/>
              </w:rPr>
              <w:t>ATOM781</w:t>
            </w:r>
          </w:p>
        </w:tc>
        <w:tc>
          <w:tcPr>
            <w:tcW w:w="1559" w:type="dxa"/>
            <w:shd w:val="clear" w:color="auto" w:fill="auto"/>
            <w:noWrap/>
            <w:vAlign w:val="center"/>
          </w:tcPr>
          <w:p w14:paraId="720EC9DA" w14:textId="77777777" w:rsidR="000178F0" w:rsidRDefault="00DE263E">
            <w:pPr>
              <w:rPr>
                <w:rFonts w:eastAsia="宋体"/>
                <w:color w:val="000000"/>
                <w:sz w:val="18"/>
                <w:szCs w:val="18"/>
                <w:lang w:eastAsia="zh-CN"/>
              </w:rPr>
            </w:pPr>
            <w:r>
              <w:rPr>
                <w:rFonts w:eastAsia="宋体"/>
                <w:color w:val="000000"/>
                <w:sz w:val="18"/>
                <w:szCs w:val="18"/>
                <w:lang w:eastAsia="zh-CN"/>
              </w:rPr>
              <w:t>HG2</w:t>
            </w:r>
          </w:p>
        </w:tc>
        <w:tc>
          <w:tcPr>
            <w:tcW w:w="1276" w:type="dxa"/>
            <w:shd w:val="clear" w:color="auto" w:fill="auto"/>
            <w:noWrap/>
            <w:vAlign w:val="center"/>
          </w:tcPr>
          <w:p w14:paraId="3C62A695"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2F9D7BAB" w14:textId="77777777" w:rsidR="000178F0" w:rsidRDefault="00DE263E">
            <w:pPr>
              <w:jc w:val="right"/>
              <w:rPr>
                <w:rFonts w:eastAsia="宋体"/>
                <w:color w:val="000000"/>
                <w:sz w:val="18"/>
                <w:szCs w:val="18"/>
                <w:lang w:eastAsia="zh-CN"/>
              </w:rPr>
            </w:pPr>
            <w:r>
              <w:rPr>
                <w:rFonts w:eastAsia="宋体"/>
                <w:color w:val="000000"/>
                <w:sz w:val="18"/>
                <w:szCs w:val="18"/>
                <w:lang w:eastAsia="zh-CN"/>
              </w:rPr>
              <w:t>29.094</w:t>
            </w:r>
          </w:p>
        </w:tc>
        <w:tc>
          <w:tcPr>
            <w:tcW w:w="1559" w:type="dxa"/>
            <w:shd w:val="clear" w:color="auto" w:fill="auto"/>
            <w:noWrap/>
            <w:vAlign w:val="center"/>
          </w:tcPr>
          <w:p w14:paraId="479E2B48" w14:textId="77777777" w:rsidR="000178F0" w:rsidRDefault="00DE263E">
            <w:pPr>
              <w:jc w:val="right"/>
              <w:rPr>
                <w:rFonts w:eastAsia="宋体"/>
                <w:color w:val="000000"/>
                <w:sz w:val="18"/>
                <w:szCs w:val="18"/>
                <w:lang w:eastAsia="zh-CN"/>
              </w:rPr>
            </w:pPr>
            <w:r>
              <w:rPr>
                <w:rFonts w:eastAsia="宋体"/>
                <w:color w:val="000000"/>
                <w:sz w:val="18"/>
                <w:szCs w:val="18"/>
                <w:lang w:eastAsia="zh-CN"/>
              </w:rPr>
              <w:t>50.19</w:t>
            </w:r>
          </w:p>
        </w:tc>
        <w:tc>
          <w:tcPr>
            <w:tcW w:w="856" w:type="dxa"/>
            <w:shd w:val="clear" w:color="auto" w:fill="auto"/>
            <w:noWrap/>
            <w:vAlign w:val="center"/>
          </w:tcPr>
          <w:p w14:paraId="19EF5308" w14:textId="77777777" w:rsidR="000178F0" w:rsidRDefault="00DE263E">
            <w:pPr>
              <w:jc w:val="right"/>
              <w:rPr>
                <w:rFonts w:eastAsia="宋体"/>
                <w:color w:val="000000"/>
                <w:sz w:val="18"/>
                <w:szCs w:val="18"/>
                <w:lang w:eastAsia="zh-CN"/>
              </w:rPr>
            </w:pPr>
            <w:r>
              <w:rPr>
                <w:rFonts w:eastAsia="宋体"/>
                <w:color w:val="000000"/>
                <w:sz w:val="18"/>
                <w:szCs w:val="18"/>
                <w:lang w:eastAsia="zh-CN"/>
              </w:rPr>
              <w:t>46.46</w:t>
            </w:r>
          </w:p>
        </w:tc>
      </w:tr>
      <w:tr w:rsidR="000178F0" w14:paraId="349BD645" w14:textId="77777777">
        <w:trPr>
          <w:trHeight w:val="280"/>
          <w:jc w:val="center"/>
        </w:trPr>
        <w:tc>
          <w:tcPr>
            <w:tcW w:w="1413" w:type="dxa"/>
            <w:shd w:val="clear" w:color="auto" w:fill="auto"/>
            <w:noWrap/>
            <w:vAlign w:val="center"/>
          </w:tcPr>
          <w:p w14:paraId="7D43EEB0" w14:textId="77777777" w:rsidR="000178F0" w:rsidRDefault="00DE263E">
            <w:pPr>
              <w:rPr>
                <w:rFonts w:eastAsia="宋体"/>
                <w:color w:val="000000"/>
                <w:sz w:val="18"/>
                <w:szCs w:val="18"/>
                <w:lang w:eastAsia="zh-CN"/>
              </w:rPr>
            </w:pPr>
            <w:r>
              <w:rPr>
                <w:rFonts w:eastAsia="宋体"/>
                <w:color w:val="000000"/>
                <w:sz w:val="18"/>
                <w:szCs w:val="18"/>
                <w:lang w:eastAsia="zh-CN"/>
              </w:rPr>
              <w:t>ATOM782</w:t>
            </w:r>
          </w:p>
        </w:tc>
        <w:tc>
          <w:tcPr>
            <w:tcW w:w="1559" w:type="dxa"/>
            <w:shd w:val="clear" w:color="auto" w:fill="auto"/>
            <w:noWrap/>
            <w:vAlign w:val="center"/>
          </w:tcPr>
          <w:p w14:paraId="3228CDF9" w14:textId="77777777" w:rsidR="000178F0" w:rsidRDefault="00DE263E">
            <w:pPr>
              <w:rPr>
                <w:rFonts w:eastAsia="宋体"/>
                <w:color w:val="000000"/>
                <w:sz w:val="18"/>
                <w:szCs w:val="18"/>
                <w:lang w:eastAsia="zh-CN"/>
              </w:rPr>
            </w:pPr>
            <w:r>
              <w:rPr>
                <w:rFonts w:eastAsia="宋体"/>
                <w:color w:val="000000"/>
                <w:sz w:val="18"/>
                <w:szCs w:val="18"/>
                <w:lang w:eastAsia="zh-CN"/>
              </w:rPr>
              <w:t>HG3</w:t>
            </w:r>
          </w:p>
        </w:tc>
        <w:tc>
          <w:tcPr>
            <w:tcW w:w="1276" w:type="dxa"/>
            <w:shd w:val="clear" w:color="auto" w:fill="auto"/>
            <w:noWrap/>
            <w:vAlign w:val="center"/>
          </w:tcPr>
          <w:p w14:paraId="6272A2FF"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62E3ECCC" w14:textId="77777777" w:rsidR="000178F0" w:rsidRDefault="00DE263E">
            <w:pPr>
              <w:jc w:val="right"/>
              <w:rPr>
                <w:rFonts w:eastAsia="宋体"/>
                <w:color w:val="000000"/>
                <w:sz w:val="18"/>
                <w:szCs w:val="18"/>
                <w:lang w:eastAsia="zh-CN"/>
              </w:rPr>
            </w:pPr>
            <w:r>
              <w:rPr>
                <w:rFonts w:eastAsia="宋体"/>
                <w:color w:val="000000"/>
                <w:sz w:val="18"/>
                <w:szCs w:val="18"/>
                <w:lang w:eastAsia="zh-CN"/>
              </w:rPr>
              <w:t>30.613</w:t>
            </w:r>
          </w:p>
        </w:tc>
        <w:tc>
          <w:tcPr>
            <w:tcW w:w="1559" w:type="dxa"/>
            <w:shd w:val="clear" w:color="auto" w:fill="auto"/>
            <w:noWrap/>
            <w:vAlign w:val="center"/>
          </w:tcPr>
          <w:p w14:paraId="5D0037FB" w14:textId="77777777" w:rsidR="000178F0" w:rsidRDefault="00DE263E">
            <w:pPr>
              <w:jc w:val="right"/>
              <w:rPr>
                <w:rFonts w:eastAsia="宋体"/>
                <w:color w:val="000000"/>
                <w:sz w:val="18"/>
                <w:szCs w:val="18"/>
                <w:lang w:eastAsia="zh-CN"/>
              </w:rPr>
            </w:pPr>
            <w:r>
              <w:rPr>
                <w:rFonts w:eastAsia="宋体"/>
                <w:color w:val="000000"/>
                <w:sz w:val="18"/>
                <w:szCs w:val="18"/>
                <w:lang w:eastAsia="zh-CN"/>
              </w:rPr>
              <w:t>50.314</w:t>
            </w:r>
          </w:p>
        </w:tc>
        <w:tc>
          <w:tcPr>
            <w:tcW w:w="856" w:type="dxa"/>
            <w:shd w:val="clear" w:color="auto" w:fill="auto"/>
            <w:noWrap/>
            <w:vAlign w:val="center"/>
          </w:tcPr>
          <w:p w14:paraId="6C708B45" w14:textId="77777777" w:rsidR="000178F0" w:rsidRDefault="00DE263E">
            <w:pPr>
              <w:jc w:val="right"/>
              <w:rPr>
                <w:rFonts w:eastAsia="宋体"/>
                <w:color w:val="000000"/>
                <w:sz w:val="18"/>
                <w:szCs w:val="18"/>
                <w:lang w:eastAsia="zh-CN"/>
              </w:rPr>
            </w:pPr>
            <w:r>
              <w:rPr>
                <w:rFonts w:eastAsia="宋体"/>
                <w:color w:val="000000"/>
                <w:sz w:val="18"/>
                <w:szCs w:val="18"/>
                <w:lang w:eastAsia="zh-CN"/>
              </w:rPr>
              <w:t>45.619</w:t>
            </w:r>
          </w:p>
        </w:tc>
      </w:tr>
      <w:tr w:rsidR="000178F0" w14:paraId="6C6CCC38" w14:textId="77777777">
        <w:trPr>
          <w:trHeight w:val="280"/>
          <w:jc w:val="center"/>
        </w:trPr>
        <w:tc>
          <w:tcPr>
            <w:tcW w:w="1413" w:type="dxa"/>
            <w:shd w:val="clear" w:color="auto" w:fill="auto"/>
            <w:noWrap/>
            <w:vAlign w:val="center"/>
          </w:tcPr>
          <w:p w14:paraId="5977E6D0" w14:textId="77777777" w:rsidR="000178F0" w:rsidRDefault="00DE263E">
            <w:pPr>
              <w:rPr>
                <w:rFonts w:eastAsia="宋体"/>
                <w:color w:val="000000"/>
                <w:sz w:val="18"/>
                <w:szCs w:val="18"/>
                <w:lang w:eastAsia="zh-CN"/>
              </w:rPr>
            </w:pPr>
            <w:r>
              <w:rPr>
                <w:rFonts w:eastAsia="宋体"/>
                <w:color w:val="000000"/>
                <w:sz w:val="18"/>
                <w:szCs w:val="18"/>
                <w:lang w:eastAsia="zh-CN"/>
              </w:rPr>
              <w:t>ATOM783</w:t>
            </w:r>
          </w:p>
        </w:tc>
        <w:tc>
          <w:tcPr>
            <w:tcW w:w="1559" w:type="dxa"/>
            <w:shd w:val="clear" w:color="auto" w:fill="auto"/>
            <w:noWrap/>
            <w:vAlign w:val="center"/>
          </w:tcPr>
          <w:p w14:paraId="67DE99EB"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61C3BCD6"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2D30503C" w14:textId="77777777" w:rsidR="000178F0" w:rsidRDefault="00DE263E">
            <w:pPr>
              <w:jc w:val="right"/>
              <w:rPr>
                <w:rFonts w:eastAsia="宋体"/>
                <w:color w:val="000000"/>
                <w:sz w:val="18"/>
                <w:szCs w:val="18"/>
                <w:lang w:eastAsia="zh-CN"/>
              </w:rPr>
            </w:pPr>
            <w:r>
              <w:rPr>
                <w:rFonts w:eastAsia="宋体"/>
                <w:color w:val="000000"/>
                <w:sz w:val="18"/>
                <w:szCs w:val="18"/>
                <w:lang w:eastAsia="zh-CN"/>
              </w:rPr>
              <w:t>29.787</w:t>
            </w:r>
          </w:p>
        </w:tc>
        <w:tc>
          <w:tcPr>
            <w:tcW w:w="1559" w:type="dxa"/>
            <w:shd w:val="clear" w:color="auto" w:fill="auto"/>
            <w:noWrap/>
            <w:vAlign w:val="center"/>
          </w:tcPr>
          <w:p w14:paraId="3182D641" w14:textId="77777777" w:rsidR="000178F0" w:rsidRDefault="00DE263E">
            <w:pPr>
              <w:jc w:val="right"/>
              <w:rPr>
                <w:rFonts w:eastAsia="宋体"/>
                <w:color w:val="000000"/>
                <w:sz w:val="18"/>
                <w:szCs w:val="18"/>
                <w:lang w:eastAsia="zh-CN"/>
              </w:rPr>
            </w:pPr>
            <w:r>
              <w:rPr>
                <w:rFonts w:eastAsia="宋体"/>
                <w:color w:val="000000"/>
                <w:sz w:val="18"/>
                <w:szCs w:val="18"/>
                <w:lang w:eastAsia="zh-CN"/>
              </w:rPr>
              <w:t>48.327</w:t>
            </w:r>
          </w:p>
        </w:tc>
        <w:tc>
          <w:tcPr>
            <w:tcW w:w="856" w:type="dxa"/>
            <w:shd w:val="clear" w:color="auto" w:fill="auto"/>
            <w:noWrap/>
            <w:vAlign w:val="center"/>
          </w:tcPr>
          <w:p w14:paraId="036247E5" w14:textId="77777777" w:rsidR="000178F0" w:rsidRDefault="00DE263E">
            <w:pPr>
              <w:jc w:val="right"/>
              <w:rPr>
                <w:rFonts w:eastAsia="宋体"/>
                <w:color w:val="000000"/>
                <w:sz w:val="18"/>
                <w:szCs w:val="18"/>
                <w:lang w:eastAsia="zh-CN"/>
              </w:rPr>
            </w:pPr>
            <w:r>
              <w:rPr>
                <w:rFonts w:eastAsia="宋体"/>
                <w:color w:val="000000"/>
                <w:sz w:val="18"/>
                <w:szCs w:val="18"/>
                <w:lang w:eastAsia="zh-CN"/>
              </w:rPr>
              <w:t>45.777</w:t>
            </w:r>
          </w:p>
        </w:tc>
      </w:tr>
      <w:tr w:rsidR="000178F0" w14:paraId="0EA1E8F9" w14:textId="77777777">
        <w:trPr>
          <w:trHeight w:val="280"/>
          <w:jc w:val="center"/>
        </w:trPr>
        <w:tc>
          <w:tcPr>
            <w:tcW w:w="1413" w:type="dxa"/>
            <w:shd w:val="clear" w:color="auto" w:fill="auto"/>
            <w:noWrap/>
            <w:vAlign w:val="center"/>
          </w:tcPr>
          <w:p w14:paraId="24E36ABE" w14:textId="77777777" w:rsidR="000178F0" w:rsidRDefault="00DE263E">
            <w:pPr>
              <w:rPr>
                <w:rFonts w:eastAsia="宋体"/>
                <w:color w:val="000000"/>
                <w:sz w:val="18"/>
                <w:szCs w:val="18"/>
                <w:lang w:eastAsia="zh-CN"/>
              </w:rPr>
            </w:pPr>
            <w:r>
              <w:rPr>
                <w:rFonts w:eastAsia="宋体"/>
                <w:color w:val="000000"/>
                <w:sz w:val="18"/>
                <w:szCs w:val="18"/>
                <w:lang w:eastAsia="zh-CN"/>
              </w:rPr>
              <w:t>ATOM784</w:t>
            </w:r>
          </w:p>
        </w:tc>
        <w:tc>
          <w:tcPr>
            <w:tcW w:w="1559" w:type="dxa"/>
            <w:shd w:val="clear" w:color="auto" w:fill="auto"/>
            <w:noWrap/>
            <w:vAlign w:val="center"/>
          </w:tcPr>
          <w:p w14:paraId="4382D22A"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0CC5789E"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0EB0F355" w14:textId="77777777" w:rsidR="000178F0" w:rsidRDefault="00DE263E">
            <w:pPr>
              <w:jc w:val="right"/>
              <w:rPr>
                <w:rFonts w:eastAsia="宋体"/>
                <w:color w:val="000000"/>
                <w:sz w:val="18"/>
                <w:szCs w:val="18"/>
                <w:lang w:eastAsia="zh-CN"/>
              </w:rPr>
            </w:pPr>
            <w:r>
              <w:rPr>
                <w:rFonts w:eastAsia="宋体"/>
                <w:color w:val="000000"/>
                <w:sz w:val="18"/>
                <w:szCs w:val="18"/>
                <w:lang w:eastAsia="zh-CN"/>
              </w:rPr>
              <w:t>29.805</w:t>
            </w:r>
          </w:p>
        </w:tc>
        <w:tc>
          <w:tcPr>
            <w:tcW w:w="1559" w:type="dxa"/>
            <w:shd w:val="clear" w:color="auto" w:fill="auto"/>
            <w:noWrap/>
            <w:vAlign w:val="center"/>
          </w:tcPr>
          <w:p w14:paraId="3573C49E" w14:textId="77777777" w:rsidR="000178F0" w:rsidRDefault="00DE263E">
            <w:pPr>
              <w:jc w:val="right"/>
              <w:rPr>
                <w:rFonts w:eastAsia="宋体"/>
                <w:color w:val="000000"/>
                <w:sz w:val="18"/>
                <w:szCs w:val="18"/>
                <w:lang w:eastAsia="zh-CN"/>
              </w:rPr>
            </w:pPr>
            <w:r>
              <w:rPr>
                <w:rFonts w:eastAsia="宋体"/>
                <w:color w:val="000000"/>
                <w:sz w:val="18"/>
                <w:szCs w:val="18"/>
                <w:lang w:eastAsia="zh-CN"/>
              </w:rPr>
              <w:t>48.099</w:t>
            </w:r>
          </w:p>
        </w:tc>
        <w:tc>
          <w:tcPr>
            <w:tcW w:w="856" w:type="dxa"/>
            <w:shd w:val="clear" w:color="auto" w:fill="auto"/>
            <w:noWrap/>
            <w:vAlign w:val="center"/>
          </w:tcPr>
          <w:p w14:paraId="354AB8D7" w14:textId="77777777" w:rsidR="000178F0" w:rsidRDefault="00DE263E">
            <w:pPr>
              <w:jc w:val="right"/>
              <w:rPr>
                <w:rFonts w:eastAsia="宋体"/>
                <w:color w:val="000000"/>
                <w:sz w:val="18"/>
                <w:szCs w:val="18"/>
                <w:lang w:eastAsia="zh-CN"/>
              </w:rPr>
            </w:pPr>
            <w:r>
              <w:rPr>
                <w:rFonts w:eastAsia="宋体"/>
                <w:color w:val="000000"/>
                <w:sz w:val="18"/>
                <w:szCs w:val="18"/>
                <w:lang w:eastAsia="zh-CN"/>
              </w:rPr>
              <w:t>46.842</w:t>
            </w:r>
          </w:p>
        </w:tc>
      </w:tr>
      <w:tr w:rsidR="000178F0" w14:paraId="6F9E4441" w14:textId="77777777">
        <w:trPr>
          <w:trHeight w:val="280"/>
          <w:jc w:val="center"/>
        </w:trPr>
        <w:tc>
          <w:tcPr>
            <w:tcW w:w="1413" w:type="dxa"/>
            <w:shd w:val="clear" w:color="auto" w:fill="auto"/>
            <w:noWrap/>
            <w:vAlign w:val="center"/>
          </w:tcPr>
          <w:p w14:paraId="74735C44" w14:textId="77777777" w:rsidR="000178F0" w:rsidRDefault="00DE263E">
            <w:pPr>
              <w:rPr>
                <w:rFonts w:eastAsia="宋体"/>
                <w:color w:val="000000"/>
                <w:sz w:val="18"/>
                <w:szCs w:val="18"/>
                <w:lang w:eastAsia="zh-CN"/>
              </w:rPr>
            </w:pPr>
            <w:r>
              <w:rPr>
                <w:rFonts w:eastAsia="宋体"/>
                <w:color w:val="000000"/>
                <w:sz w:val="18"/>
                <w:szCs w:val="18"/>
                <w:lang w:eastAsia="zh-CN"/>
              </w:rPr>
              <w:t>ATOM785</w:t>
            </w:r>
          </w:p>
        </w:tc>
        <w:tc>
          <w:tcPr>
            <w:tcW w:w="1559" w:type="dxa"/>
            <w:shd w:val="clear" w:color="auto" w:fill="auto"/>
            <w:noWrap/>
            <w:vAlign w:val="center"/>
          </w:tcPr>
          <w:p w14:paraId="08A7854F"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1DB1CAB1"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48B9BB79" w14:textId="77777777" w:rsidR="000178F0" w:rsidRDefault="00DE263E">
            <w:pPr>
              <w:jc w:val="right"/>
              <w:rPr>
                <w:rFonts w:eastAsia="宋体"/>
                <w:color w:val="000000"/>
                <w:sz w:val="18"/>
                <w:szCs w:val="18"/>
                <w:lang w:eastAsia="zh-CN"/>
              </w:rPr>
            </w:pPr>
            <w:r>
              <w:rPr>
                <w:rFonts w:eastAsia="宋体"/>
                <w:color w:val="000000"/>
                <w:sz w:val="18"/>
                <w:szCs w:val="18"/>
                <w:lang w:eastAsia="zh-CN"/>
              </w:rPr>
              <w:t>30.646</w:t>
            </w:r>
          </w:p>
        </w:tc>
        <w:tc>
          <w:tcPr>
            <w:tcW w:w="1559" w:type="dxa"/>
            <w:shd w:val="clear" w:color="auto" w:fill="auto"/>
            <w:noWrap/>
            <w:vAlign w:val="center"/>
          </w:tcPr>
          <w:p w14:paraId="1859DC43" w14:textId="77777777" w:rsidR="000178F0" w:rsidRDefault="00DE263E">
            <w:pPr>
              <w:jc w:val="right"/>
              <w:rPr>
                <w:rFonts w:eastAsia="宋体"/>
                <w:color w:val="000000"/>
                <w:sz w:val="18"/>
                <w:szCs w:val="18"/>
                <w:lang w:eastAsia="zh-CN"/>
              </w:rPr>
            </w:pPr>
            <w:r>
              <w:rPr>
                <w:rFonts w:eastAsia="宋体"/>
                <w:color w:val="000000"/>
                <w:sz w:val="18"/>
                <w:szCs w:val="18"/>
                <w:lang w:eastAsia="zh-CN"/>
              </w:rPr>
              <w:t>47.927</w:t>
            </w:r>
          </w:p>
        </w:tc>
        <w:tc>
          <w:tcPr>
            <w:tcW w:w="856" w:type="dxa"/>
            <w:shd w:val="clear" w:color="auto" w:fill="auto"/>
            <w:noWrap/>
            <w:vAlign w:val="center"/>
          </w:tcPr>
          <w:p w14:paraId="4A63BEDF" w14:textId="77777777" w:rsidR="000178F0" w:rsidRDefault="00DE263E">
            <w:pPr>
              <w:jc w:val="right"/>
              <w:rPr>
                <w:rFonts w:eastAsia="宋体"/>
                <w:color w:val="000000"/>
                <w:sz w:val="18"/>
                <w:szCs w:val="18"/>
                <w:lang w:eastAsia="zh-CN"/>
              </w:rPr>
            </w:pPr>
            <w:r>
              <w:rPr>
                <w:rFonts w:eastAsia="宋体"/>
                <w:color w:val="000000"/>
                <w:sz w:val="18"/>
                <w:szCs w:val="18"/>
                <w:lang w:eastAsia="zh-CN"/>
              </w:rPr>
              <w:t>45.239</w:t>
            </w:r>
          </w:p>
        </w:tc>
      </w:tr>
      <w:tr w:rsidR="000178F0" w14:paraId="63B515C2" w14:textId="77777777">
        <w:trPr>
          <w:trHeight w:val="280"/>
          <w:jc w:val="center"/>
        </w:trPr>
        <w:tc>
          <w:tcPr>
            <w:tcW w:w="1413" w:type="dxa"/>
            <w:shd w:val="clear" w:color="auto" w:fill="auto"/>
            <w:noWrap/>
            <w:vAlign w:val="center"/>
          </w:tcPr>
          <w:p w14:paraId="25AD6A40" w14:textId="77777777" w:rsidR="000178F0" w:rsidRDefault="00DE263E">
            <w:pPr>
              <w:rPr>
                <w:rFonts w:eastAsia="宋体"/>
                <w:color w:val="000000"/>
                <w:sz w:val="18"/>
                <w:szCs w:val="18"/>
                <w:lang w:eastAsia="zh-CN"/>
              </w:rPr>
            </w:pPr>
            <w:r>
              <w:rPr>
                <w:rFonts w:eastAsia="宋体"/>
                <w:color w:val="000000"/>
                <w:sz w:val="18"/>
                <w:szCs w:val="18"/>
                <w:lang w:eastAsia="zh-CN"/>
              </w:rPr>
              <w:t>ATOM786</w:t>
            </w:r>
          </w:p>
        </w:tc>
        <w:tc>
          <w:tcPr>
            <w:tcW w:w="1559" w:type="dxa"/>
            <w:shd w:val="clear" w:color="auto" w:fill="auto"/>
            <w:noWrap/>
            <w:vAlign w:val="center"/>
          </w:tcPr>
          <w:p w14:paraId="08D1DDD0"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76372FC1"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3E2FEBFC" w14:textId="77777777" w:rsidR="000178F0" w:rsidRDefault="00DE263E">
            <w:pPr>
              <w:jc w:val="right"/>
              <w:rPr>
                <w:rFonts w:eastAsia="宋体"/>
                <w:color w:val="000000"/>
                <w:sz w:val="18"/>
                <w:szCs w:val="18"/>
                <w:lang w:eastAsia="zh-CN"/>
              </w:rPr>
            </w:pPr>
            <w:r>
              <w:rPr>
                <w:rFonts w:eastAsia="宋体"/>
                <w:color w:val="000000"/>
                <w:sz w:val="18"/>
                <w:szCs w:val="18"/>
                <w:lang w:eastAsia="zh-CN"/>
              </w:rPr>
              <w:t>28.53</w:t>
            </w:r>
          </w:p>
        </w:tc>
        <w:tc>
          <w:tcPr>
            <w:tcW w:w="1559" w:type="dxa"/>
            <w:shd w:val="clear" w:color="auto" w:fill="auto"/>
            <w:noWrap/>
            <w:vAlign w:val="center"/>
          </w:tcPr>
          <w:p w14:paraId="4F7CF98A" w14:textId="77777777" w:rsidR="000178F0" w:rsidRDefault="00DE263E">
            <w:pPr>
              <w:jc w:val="right"/>
              <w:rPr>
                <w:rFonts w:eastAsia="宋体"/>
                <w:color w:val="000000"/>
                <w:sz w:val="18"/>
                <w:szCs w:val="18"/>
                <w:lang w:eastAsia="zh-CN"/>
              </w:rPr>
            </w:pPr>
            <w:r>
              <w:rPr>
                <w:rFonts w:eastAsia="宋体"/>
                <w:color w:val="000000"/>
                <w:sz w:val="18"/>
                <w:szCs w:val="18"/>
                <w:lang w:eastAsia="zh-CN"/>
              </w:rPr>
              <w:t>47.697</w:t>
            </w:r>
          </w:p>
        </w:tc>
        <w:tc>
          <w:tcPr>
            <w:tcW w:w="856" w:type="dxa"/>
            <w:shd w:val="clear" w:color="auto" w:fill="auto"/>
            <w:noWrap/>
            <w:vAlign w:val="center"/>
          </w:tcPr>
          <w:p w14:paraId="087DF88E" w14:textId="77777777" w:rsidR="000178F0" w:rsidRDefault="00DE263E">
            <w:pPr>
              <w:jc w:val="right"/>
              <w:rPr>
                <w:rFonts w:eastAsia="宋体"/>
                <w:color w:val="000000"/>
                <w:sz w:val="18"/>
                <w:szCs w:val="18"/>
                <w:lang w:eastAsia="zh-CN"/>
              </w:rPr>
            </w:pPr>
            <w:r>
              <w:rPr>
                <w:rFonts w:eastAsia="宋体"/>
                <w:color w:val="000000"/>
                <w:sz w:val="18"/>
                <w:szCs w:val="18"/>
                <w:lang w:eastAsia="zh-CN"/>
              </w:rPr>
              <w:t>45.11</w:t>
            </w:r>
          </w:p>
        </w:tc>
      </w:tr>
      <w:tr w:rsidR="000178F0" w14:paraId="0EE0FEF4" w14:textId="77777777">
        <w:trPr>
          <w:trHeight w:val="280"/>
          <w:jc w:val="center"/>
        </w:trPr>
        <w:tc>
          <w:tcPr>
            <w:tcW w:w="1413" w:type="dxa"/>
            <w:shd w:val="clear" w:color="auto" w:fill="auto"/>
            <w:noWrap/>
            <w:vAlign w:val="center"/>
          </w:tcPr>
          <w:p w14:paraId="351099D4" w14:textId="77777777" w:rsidR="000178F0" w:rsidRDefault="00DE263E">
            <w:pPr>
              <w:rPr>
                <w:rFonts w:eastAsia="宋体"/>
                <w:color w:val="000000"/>
                <w:sz w:val="18"/>
                <w:szCs w:val="18"/>
                <w:lang w:eastAsia="zh-CN"/>
              </w:rPr>
            </w:pPr>
            <w:r>
              <w:rPr>
                <w:rFonts w:eastAsia="宋体"/>
                <w:color w:val="000000"/>
                <w:sz w:val="18"/>
                <w:szCs w:val="18"/>
                <w:lang w:eastAsia="zh-CN"/>
              </w:rPr>
              <w:t>ATOM787</w:t>
            </w:r>
          </w:p>
        </w:tc>
        <w:tc>
          <w:tcPr>
            <w:tcW w:w="1559" w:type="dxa"/>
            <w:shd w:val="clear" w:color="auto" w:fill="auto"/>
            <w:noWrap/>
            <w:vAlign w:val="center"/>
          </w:tcPr>
          <w:p w14:paraId="58EA3880"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2C866237"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3A72980B" w14:textId="77777777" w:rsidR="000178F0" w:rsidRDefault="00DE263E">
            <w:pPr>
              <w:jc w:val="right"/>
              <w:rPr>
                <w:rFonts w:eastAsia="宋体"/>
                <w:color w:val="000000"/>
                <w:sz w:val="18"/>
                <w:szCs w:val="18"/>
                <w:lang w:eastAsia="zh-CN"/>
              </w:rPr>
            </w:pPr>
            <w:r>
              <w:rPr>
                <w:rFonts w:eastAsia="宋体"/>
                <w:color w:val="000000"/>
                <w:sz w:val="18"/>
                <w:szCs w:val="18"/>
                <w:lang w:eastAsia="zh-CN"/>
              </w:rPr>
              <w:t>28.918</w:t>
            </w:r>
          </w:p>
        </w:tc>
        <w:tc>
          <w:tcPr>
            <w:tcW w:w="1559" w:type="dxa"/>
            <w:shd w:val="clear" w:color="auto" w:fill="auto"/>
            <w:noWrap/>
            <w:vAlign w:val="center"/>
          </w:tcPr>
          <w:p w14:paraId="593FC373" w14:textId="77777777" w:rsidR="000178F0" w:rsidRDefault="00DE263E">
            <w:pPr>
              <w:jc w:val="right"/>
              <w:rPr>
                <w:rFonts w:eastAsia="宋体"/>
                <w:color w:val="000000"/>
                <w:sz w:val="18"/>
                <w:szCs w:val="18"/>
                <w:lang w:eastAsia="zh-CN"/>
              </w:rPr>
            </w:pPr>
            <w:r>
              <w:rPr>
                <w:rFonts w:eastAsia="宋体"/>
                <w:color w:val="000000"/>
                <w:sz w:val="18"/>
                <w:szCs w:val="18"/>
                <w:lang w:eastAsia="zh-CN"/>
              </w:rPr>
              <w:t>46.789</w:t>
            </w:r>
          </w:p>
        </w:tc>
        <w:tc>
          <w:tcPr>
            <w:tcW w:w="856" w:type="dxa"/>
            <w:shd w:val="clear" w:color="auto" w:fill="auto"/>
            <w:noWrap/>
            <w:vAlign w:val="center"/>
          </w:tcPr>
          <w:p w14:paraId="7E39EA5D" w14:textId="77777777" w:rsidR="000178F0" w:rsidRDefault="00DE263E">
            <w:pPr>
              <w:jc w:val="right"/>
              <w:rPr>
                <w:rFonts w:eastAsia="宋体"/>
                <w:color w:val="000000"/>
                <w:sz w:val="18"/>
                <w:szCs w:val="18"/>
                <w:lang w:eastAsia="zh-CN"/>
              </w:rPr>
            </w:pPr>
            <w:r>
              <w:rPr>
                <w:rFonts w:eastAsia="宋体"/>
                <w:color w:val="000000"/>
                <w:sz w:val="18"/>
                <w:szCs w:val="18"/>
                <w:lang w:eastAsia="zh-CN"/>
              </w:rPr>
              <w:t>44.649</w:t>
            </w:r>
          </w:p>
        </w:tc>
      </w:tr>
      <w:tr w:rsidR="000178F0" w14:paraId="3A28F602" w14:textId="77777777">
        <w:trPr>
          <w:trHeight w:val="280"/>
          <w:jc w:val="center"/>
        </w:trPr>
        <w:tc>
          <w:tcPr>
            <w:tcW w:w="1413" w:type="dxa"/>
            <w:shd w:val="clear" w:color="auto" w:fill="auto"/>
            <w:noWrap/>
            <w:vAlign w:val="center"/>
          </w:tcPr>
          <w:p w14:paraId="68A19235" w14:textId="77777777" w:rsidR="000178F0" w:rsidRDefault="00DE263E">
            <w:pPr>
              <w:rPr>
                <w:rFonts w:eastAsia="宋体"/>
                <w:color w:val="000000"/>
                <w:sz w:val="18"/>
                <w:szCs w:val="18"/>
                <w:lang w:eastAsia="zh-CN"/>
              </w:rPr>
            </w:pPr>
            <w:r>
              <w:rPr>
                <w:rFonts w:eastAsia="宋体"/>
                <w:color w:val="000000"/>
                <w:sz w:val="18"/>
                <w:szCs w:val="18"/>
                <w:lang w:eastAsia="zh-CN"/>
              </w:rPr>
              <w:t>ATOM788</w:t>
            </w:r>
          </w:p>
        </w:tc>
        <w:tc>
          <w:tcPr>
            <w:tcW w:w="1559" w:type="dxa"/>
            <w:shd w:val="clear" w:color="auto" w:fill="auto"/>
            <w:noWrap/>
            <w:vAlign w:val="center"/>
          </w:tcPr>
          <w:p w14:paraId="1972E49B"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67B8D09E"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38283416" w14:textId="77777777" w:rsidR="000178F0" w:rsidRDefault="00DE263E">
            <w:pPr>
              <w:jc w:val="right"/>
              <w:rPr>
                <w:rFonts w:eastAsia="宋体"/>
                <w:color w:val="000000"/>
                <w:sz w:val="18"/>
                <w:szCs w:val="18"/>
                <w:lang w:eastAsia="zh-CN"/>
              </w:rPr>
            </w:pPr>
            <w:r>
              <w:rPr>
                <w:rFonts w:eastAsia="宋体"/>
                <w:color w:val="000000"/>
                <w:sz w:val="18"/>
                <w:szCs w:val="18"/>
                <w:lang w:eastAsia="zh-CN"/>
              </w:rPr>
              <w:t>27.53</w:t>
            </w:r>
          </w:p>
        </w:tc>
        <w:tc>
          <w:tcPr>
            <w:tcW w:w="1559" w:type="dxa"/>
            <w:shd w:val="clear" w:color="auto" w:fill="auto"/>
            <w:noWrap/>
            <w:vAlign w:val="center"/>
          </w:tcPr>
          <w:p w14:paraId="7962FF0A" w14:textId="77777777" w:rsidR="000178F0" w:rsidRDefault="00DE263E">
            <w:pPr>
              <w:jc w:val="right"/>
              <w:rPr>
                <w:rFonts w:eastAsia="宋体"/>
                <w:color w:val="000000"/>
                <w:sz w:val="18"/>
                <w:szCs w:val="18"/>
                <w:lang w:eastAsia="zh-CN"/>
              </w:rPr>
            </w:pPr>
            <w:r>
              <w:rPr>
                <w:rFonts w:eastAsia="宋体"/>
                <w:color w:val="000000"/>
                <w:sz w:val="18"/>
                <w:szCs w:val="18"/>
                <w:lang w:eastAsia="zh-CN"/>
              </w:rPr>
              <w:t>47.281</w:t>
            </w:r>
          </w:p>
        </w:tc>
        <w:tc>
          <w:tcPr>
            <w:tcW w:w="856" w:type="dxa"/>
            <w:shd w:val="clear" w:color="auto" w:fill="auto"/>
            <w:noWrap/>
            <w:vAlign w:val="center"/>
          </w:tcPr>
          <w:p w14:paraId="65DF14AC" w14:textId="77777777" w:rsidR="000178F0" w:rsidRDefault="00DE263E">
            <w:pPr>
              <w:jc w:val="right"/>
              <w:rPr>
                <w:rFonts w:eastAsia="宋体"/>
                <w:color w:val="000000"/>
                <w:sz w:val="18"/>
                <w:szCs w:val="18"/>
                <w:lang w:eastAsia="zh-CN"/>
              </w:rPr>
            </w:pPr>
            <w:r>
              <w:rPr>
                <w:rFonts w:eastAsia="宋体"/>
                <w:color w:val="000000"/>
                <w:sz w:val="18"/>
                <w:szCs w:val="18"/>
                <w:lang w:eastAsia="zh-CN"/>
              </w:rPr>
              <w:t>46.199</w:t>
            </w:r>
          </w:p>
        </w:tc>
      </w:tr>
      <w:tr w:rsidR="000178F0" w14:paraId="64B3EF11" w14:textId="77777777">
        <w:trPr>
          <w:trHeight w:val="280"/>
          <w:jc w:val="center"/>
        </w:trPr>
        <w:tc>
          <w:tcPr>
            <w:tcW w:w="1413" w:type="dxa"/>
            <w:shd w:val="clear" w:color="auto" w:fill="auto"/>
            <w:noWrap/>
            <w:vAlign w:val="center"/>
          </w:tcPr>
          <w:p w14:paraId="5072774D" w14:textId="77777777" w:rsidR="000178F0" w:rsidRDefault="00DE263E">
            <w:pPr>
              <w:rPr>
                <w:rFonts w:eastAsia="宋体"/>
                <w:color w:val="000000"/>
                <w:sz w:val="18"/>
                <w:szCs w:val="18"/>
                <w:lang w:eastAsia="zh-CN"/>
              </w:rPr>
            </w:pPr>
            <w:r>
              <w:rPr>
                <w:rFonts w:eastAsia="宋体"/>
                <w:color w:val="000000"/>
                <w:sz w:val="18"/>
                <w:szCs w:val="18"/>
                <w:lang w:eastAsia="zh-CN"/>
              </w:rPr>
              <w:t>ATOM789</w:t>
            </w:r>
          </w:p>
        </w:tc>
        <w:tc>
          <w:tcPr>
            <w:tcW w:w="1559" w:type="dxa"/>
            <w:shd w:val="clear" w:color="auto" w:fill="auto"/>
            <w:noWrap/>
            <w:vAlign w:val="center"/>
          </w:tcPr>
          <w:p w14:paraId="5257B73D"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0A1D7914"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27BAA68B" w14:textId="77777777" w:rsidR="000178F0" w:rsidRDefault="00DE263E">
            <w:pPr>
              <w:jc w:val="right"/>
              <w:rPr>
                <w:rFonts w:eastAsia="宋体"/>
                <w:color w:val="000000"/>
                <w:sz w:val="18"/>
                <w:szCs w:val="18"/>
                <w:lang w:eastAsia="zh-CN"/>
              </w:rPr>
            </w:pPr>
            <w:r>
              <w:rPr>
                <w:rFonts w:eastAsia="宋体"/>
                <w:color w:val="000000"/>
                <w:sz w:val="18"/>
                <w:szCs w:val="18"/>
                <w:lang w:eastAsia="zh-CN"/>
              </w:rPr>
              <w:t>27.666</w:t>
            </w:r>
          </w:p>
        </w:tc>
        <w:tc>
          <w:tcPr>
            <w:tcW w:w="1559" w:type="dxa"/>
            <w:shd w:val="clear" w:color="auto" w:fill="auto"/>
            <w:noWrap/>
            <w:vAlign w:val="center"/>
          </w:tcPr>
          <w:p w14:paraId="3E93F7C4" w14:textId="77777777" w:rsidR="000178F0" w:rsidRDefault="00DE263E">
            <w:pPr>
              <w:jc w:val="right"/>
              <w:rPr>
                <w:rFonts w:eastAsia="宋体"/>
                <w:color w:val="000000"/>
                <w:sz w:val="18"/>
                <w:szCs w:val="18"/>
                <w:lang w:eastAsia="zh-CN"/>
              </w:rPr>
            </w:pPr>
            <w:r>
              <w:rPr>
                <w:rFonts w:eastAsia="宋体"/>
                <w:color w:val="000000"/>
                <w:sz w:val="18"/>
                <w:szCs w:val="18"/>
                <w:lang w:eastAsia="zh-CN"/>
              </w:rPr>
              <w:t>46.228</w:t>
            </w:r>
          </w:p>
        </w:tc>
        <w:tc>
          <w:tcPr>
            <w:tcW w:w="856" w:type="dxa"/>
            <w:shd w:val="clear" w:color="auto" w:fill="auto"/>
            <w:noWrap/>
            <w:vAlign w:val="center"/>
          </w:tcPr>
          <w:p w14:paraId="4D94E8CD" w14:textId="77777777" w:rsidR="000178F0" w:rsidRDefault="00DE263E">
            <w:pPr>
              <w:jc w:val="right"/>
              <w:rPr>
                <w:rFonts w:eastAsia="宋体"/>
                <w:color w:val="000000"/>
                <w:sz w:val="18"/>
                <w:szCs w:val="18"/>
                <w:lang w:eastAsia="zh-CN"/>
              </w:rPr>
            </w:pPr>
            <w:r>
              <w:rPr>
                <w:rFonts w:eastAsia="宋体"/>
                <w:color w:val="000000"/>
                <w:sz w:val="18"/>
                <w:szCs w:val="18"/>
                <w:lang w:eastAsia="zh-CN"/>
              </w:rPr>
              <w:t>46.781</w:t>
            </w:r>
          </w:p>
        </w:tc>
      </w:tr>
      <w:tr w:rsidR="000178F0" w14:paraId="505231DF" w14:textId="77777777">
        <w:trPr>
          <w:trHeight w:val="280"/>
          <w:jc w:val="center"/>
        </w:trPr>
        <w:tc>
          <w:tcPr>
            <w:tcW w:w="1413" w:type="dxa"/>
            <w:shd w:val="clear" w:color="auto" w:fill="auto"/>
            <w:noWrap/>
            <w:vAlign w:val="center"/>
          </w:tcPr>
          <w:p w14:paraId="65E73CE9"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ATOM790</w:t>
            </w:r>
          </w:p>
        </w:tc>
        <w:tc>
          <w:tcPr>
            <w:tcW w:w="1559" w:type="dxa"/>
            <w:shd w:val="clear" w:color="auto" w:fill="auto"/>
            <w:noWrap/>
            <w:vAlign w:val="center"/>
          </w:tcPr>
          <w:p w14:paraId="73189966"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11C1C755"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5208C34C" w14:textId="77777777" w:rsidR="000178F0" w:rsidRDefault="00DE263E">
            <w:pPr>
              <w:jc w:val="right"/>
              <w:rPr>
                <w:rFonts w:eastAsia="宋体"/>
                <w:color w:val="000000"/>
                <w:sz w:val="18"/>
                <w:szCs w:val="18"/>
                <w:lang w:eastAsia="zh-CN"/>
              </w:rPr>
            </w:pPr>
            <w:r>
              <w:rPr>
                <w:rFonts w:eastAsia="宋体"/>
                <w:color w:val="000000"/>
                <w:sz w:val="18"/>
                <w:szCs w:val="18"/>
                <w:lang w:eastAsia="zh-CN"/>
              </w:rPr>
              <w:t>26.554</w:t>
            </w:r>
          </w:p>
        </w:tc>
        <w:tc>
          <w:tcPr>
            <w:tcW w:w="1559" w:type="dxa"/>
            <w:shd w:val="clear" w:color="auto" w:fill="auto"/>
            <w:noWrap/>
            <w:vAlign w:val="center"/>
          </w:tcPr>
          <w:p w14:paraId="35391606" w14:textId="77777777" w:rsidR="000178F0" w:rsidRDefault="00DE263E">
            <w:pPr>
              <w:jc w:val="right"/>
              <w:rPr>
                <w:rFonts w:eastAsia="宋体"/>
                <w:color w:val="000000"/>
                <w:sz w:val="18"/>
                <w:szCs w:val="18"/>
                <w:lang w:eastAsia="zh-CN"/>
              </w:rPr>
            </w:pPr>
            <w:r>
              <w:rPr>
                <w:rFonts w:eastAsia="宋体"/>
                <w:color w:val="000000"/>
                <w:sz w:val="18"/>
                <w:szCs w:val="18"/>
                <w:lang w:eastAsia="zh-CN"/>
              </w:rPr>
              <w:t>48.141</w:t>
            </w:r>
          </w:p>
        </w:tc>
        <w:tc>
          <w:tcPr>
            <w:tcW w:w="856" w:type="dxa"/>
            <w:shd w:val="clear" w:color="auto" w:fill="auto"/>
            <w:noWrap/>
            <w:vAlign w:val="center"/>
          </w:tcPr>
          <w:p w14:paraId="6A0EAEBB" w14:textId="77777777" w:rsidR="000178F0" w:rsidRDefault="00DE263E">
            <w:pPr>
              <w:jc w:val="right"/>
              <w:rPr>
                <w:rFonts w:eastAsia="宋体"/>
                <w:color w:val="000000"/>
                <w:sz w:val="18"/>
                <w:szCs w:val="18"/>
                <w:lang w:eastAsia="zh-CN"/>
              </w:rPr>
            </w:pPr>
            <w:r>
              <w:rPr>
                <w:rFonts w:eastAsia="宋体"/>
                <w:color w:val="000000"/>
                <w:sz w:val="18"/>
                <w:szCs w:val="18"/>
                <w:lang w:eastAsia="zh-CN"/>
              </w:rPr>
              <w:t>46.493</w:t>
            </w:r>
          </w:p>
        </w:tc>
      </w:tr>
      <w:tr w:rsidR="000178F0" w14:paraId="525A5ED0" w14:textId="77777777">
        <w:trPr>
          <w:trHeight w:val="280"/>
          <w:jc w:val="center"/>
        </w:trPr>
        <w:tc>
          <w:tcPr>
            <w:tcW w:w="1413" w:type="dxa"/>
            <w:shd w:val="clear" w:color="auto" w:fill="auto"/>
            <w:noWrap/>
            <w:vAlign w:val="center"/>
          </w:tcPr>
          <w:p w14:paraId="7C500E1A" w14:textId="77777777" w:rsidR="000178F0" w:rsidRDefault="00DE263E">
            <w:pPr>
              <w:rPr>
                <w:rFonts w:eastAsia="宋体"/>
                <w:color w:val="000000"/>
                <w:sz w:val="18"/>
                <w:szCs w:val="18"/>
                <w:lang w:eastAsia="zh-CN"/>
              </w:rPr>
            </w:pPr>
            <w:r>
              <w:rPr>
                <w:rFonts w:eastAsia="宋体"/>
                <w:color w:val="000000"/>
                <w:sz w:val="18"/>
                <w:szCs w:val="18"/>
                <w:lang w:eastAsia="zh-CN"/>
              </w:rPr>
              <w:t>ATOM791</w:t>
            </w:r>
          </w:p>
        </w:tc>
        <w:tc>
          <w:tcPr>
            <w:tcW w:w="1559" w:type="dxa"/>
            <w:shd w:val="clear" w:color="auto" w:fill="auto"/>
            <w:noWrap/>
            <w:vAlign w:val="center"/>
          </w:tcPr>
          <w:p w14:paraId="2639F056"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17C5D482"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B763AB9" w14:textId="77777777" w:rsidR="000178F0" w:rsidRDefault="00DE263E">
            <w:pPr>
              <w:jc w:val="right"/>
              <w:rPr>
                <w:rFonts w:eastAsia="宋体"/>
                <w:color w:val="000000"/>
                <w:sz w:val="18"/>
                <w:szCs w:val="18"/>
                <w:lang w:eastAsia="zh-CN"/>
              </w:rPr>
            </w:pPr>
            <w:r>
              <w:rPr>
                <w:rFonts w:eastAsia="宋体"/>
                <w:color w:val="000000"/>
                <w:sz w:val="18"/>
                <w:szCs w:val="18"/>
                <w:lang w:eastAsia="zh-CN"/>
              </w:rPr>
              <w:t>26.483</w:t>
            </w:r>
          </w:p>
        </w:tc>
        <w:tc>
          <w:tcPr>
            <w:tcW w:w="1559" w:type="dxa"/>
            <w:shd w:val="clear" w:color="auto" w:fill="auto"/>
            <w:noWrap/>
            <w:vAlign w:val="center"/>
          </w:tcPr>
          <w:p w14:paraId="21B7873A" w14:textId="77777777" w:rsidR="000178F0" w:rsidRDefault="00DE263E">
            <w:pPr>
              <w:jc w:val="right"/>
              <w:rPr>
                <w:rFonts w:eastAsia="宋体"/>
                <w:color w:val="000000"/>
                <w:sz w:val="18"/>
                <w:szCs w:val="18"/>
                <w:lang w:eastAsia="zh-CN"/>
              </w:rPr>
            </w:pPr>
            <w:r>
              <w:rPr>
                <w:rFonts w:eastAsia="宋体"/>
                <w:color w:val="000000"/>
                <w:sz w:val="18"/>
                <w:szCs w:val="18"/>
                <w:lang w:eastAsia="zh-CN"/>
              </w:rPr>
              <w:t>48.977</w:t>
            </w:r>
          </w:p>
        </w:tc>
        <w:tc>
          <w:tcPr>
            <w:tcW w:w="856" w:type="dxa"/>
            <w:shd w:val="clear" w:color="auto" w:fill="auto"/>
            <w:noWrap/>
            <w:vAlign w:val="center"/>
          </w:tcPr>
          <w:p w14:paraId="18CB8281" w14:textId="77777777" w:rsidR="000178F0" w:rsidRDefault="00DE263E">
            <w:pPr>
              <w:jc w:val="right"/>
              <w:rPr>
                <w:rFonts w:eastAsia="宋体"/>
                <w:color w:val="000000"/>
                <w:sz w:val="18"/>
                <w:szCs w:val="18"/>
                <w:lang w:eastAsia="zh-CN"/>
              </w:rPr>
            </w:pPr>
            <w:r>
              <w:rPr>
                <w:rFonts w:eastAsia="宋体"/>
                <w:color w:val="000000"/>
                <w:sz w:val="18"/>
                <w:szCs w:val="18"/>
                <w:lang w:eastAsia="zh-CN"/>
              </w:rPr>
              <w:t>45.932</w:t>
            </w:r>
          </w:p>
        </w:tc>
      </w:tr>
      <w:tr w:rsidR="000178F0" w14:paraId="0235FDD8" w14:textId="77777777">
        <w:trPr>
          <w:trHeight w:val="280"/>
          <w:jc w:val="center"/>
        </w:trPr>
        <w:tc>
          <w:tcPr>
            <w:tcW w:w="1413" w:type="dxa"/>
            <w:shd w:val="clear" w:color="auto" w:fill="auto"/>
            <w:noWrap/>
            <w:vAlign w:val="center"/>
          </w:tcPr>
          <w:p w14:paraId="6FF42422" w14:textId="77777777" w:rsidR="000178F0" w:rsidRDefault="00DE263E">
            <w:pPr>
              <w:rPr>
                <w:rFonts w:eastAsia="宋体"/>
                <w:color w:val="000000"/>
                <w:sz w:val="18"/>
                <w:szCs w:val="18"/>
                <w:lang w:eastAsia="zh-CN"/>
              </w:rPr>
            </w:pPr>
            <w:r>
              <w:rPr>
                <w:rFonts w:eastAsia="宋体"/>
                <w:color w:val="000000"/>
                <w:sz w:val="18"/>
                <w:szCs w:val="18"/>
                <w:lang w:eastAsia="zh-CN"/>
              </w:rPr>
              <w:t>ATOM792</w:t>
            </w:r>
          </w:p>
        </w:tc>
        <w:tc>
          <w:tcPr>
            <w:tcW w:w="1559" w:type="dxa"/>
            <w:shd w:val="clear" w:color="auto" w:fill="auto"/>
            <w:noWrap/>
            <w:vAlign w:val="center"/>
          </w:tcPr>
          <w:p w14:paraId="041B0CA3"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1CC08C6E"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1D808D1" w14:textId="77777777" w:rsidR="000178F0" w:rsidRDefault="00DE263E">
            <w:pPr>
              <w:jc w:val="right"/>
              <w:rPr>
                <w:rFonts w:eastAsia="宋体"/>
                <w:color w:val="000000"/>
                <w:sz w:val="18"/>
                <w:szCs w:val="18"/>
                <w:lang w:eastAsia="zh-CN"/>
              </w:rPr>
            </w:pPr>
            <w:r>
              <w:rPr>
                <w:rFonts w:eastAsia="宋体"/>
                <w:color w:val="000000"/>
                <w:sz w:val="18"/>
                <w:szCs w:val="18"/>
                <w:lang w:eastAsia="zh-CN"/>
              </w:rPr>
              <w:t>25.533</w:t>
            </w:r>
          </w:p>
        </w:tc>
        <w:tc>
          <w:tcPr>
            <w:tcW w:w="1559" w:type="dxa"/>
            <w:shd w:val="clear" w:color="auto" w:fill="auto"/>
            <w:noWrap/>
            <w:vAlign w:val="center"/>
          </w:tcPr>
          <w:p w14:paraId="77D6FDE2" w14:textId="77777777" w:rsidR="000178F0" w:rsidRDefault="00DE263E">
            <w:pPr>
              <w:jc w:val="right"/>
              <w:rPr>
                <w:rFonts w:eastAsia="宋体"/>
                <w:color w:val="000000"/>
                <w:sz w:val="18"/>
                <w:szCs w:val="18"/>
                <w:lang w:eastAsia="zh-CN"/>
              </w:rPr>
            </w:pPr>
            <w:r>
              <w:rPr>
                <w:rFonts w:eastAsia="宋体"/>
                <w:color w:val="000000"/>
                <w:sz w:val="18"/>
                <w:szCs w:val="18"/>
                <w:lang w:eastAsia="zh-CN"/>
              </w:rPr>
              <w:t>47.894</w:t>
            </w:r>
          </w:p>
        </w:tc>
        <w:tc>
          <w:tcPr>
            <w:tcW w:w="856" w:type="dxa"/>
            <w:shd w:val="clear" w:color="auto" w:fill="auto"/>
            <w:noWrap/>
            <w:vAlign w:val="center"/>
          </w:tcPr>
          <w:p w14:paraId="0DD6BDA4" w14:textId="77777777" w:rsidR="000178F0" w:rsidRDefault="00DE263E">
            <w:pPr>
              <w:jc w:val="right"/>
              <w:rPr>
                <w:rFonts w:eastAsia="宋体"/>
                <w:color w:val="000000"/>
                <w:sz w:val="18"/>
                <w:szCs w:val="18"/>
                <w:lang w:eastAsia="zh-CN"/>
              </w:rPr>
            </w:pPr>
            <w:r>
              <w:rPr>
                <w:rFonts w:eastAsia="宋体"/>
                <w:color w:val="000000"/>
                <w:sz w:val="18"/>
                <w:szCs w:val="18"/>
                <w:lang w:eastAsia="zh-CN"/>
              </w:rPr>
              <w:t>47.5</w:t>
            </w:r>
          </w:p>
        </w:tc>
      </w:tr>
      <w:tr w:rsidR="000178F0" w14:paraId="5897C0B0" w14:textId="77777777">
        <w:trPr>
          <w:trHeight w:val="280"/>
          <w:jc w:val="center"/>
        </w:trPr>
        <w:tc>
          <w:tcPr>
            <w:tcW w:w="1413" w:type="dxa"/>
            <w:shd w:val="clear" w:color="auto" w:fill="auto"/>
            <w:noWrap/>
            <w:vAlign w:val="center"/>
          </w:tcPr>
          <w:p w14:paraId="6C5802F6" w14:textId="77777777" w:rsidR="000178F0" w:rsidRDefault="00DE263E">
            <w:pPr>
              <w:rPr>
                <w:rFonts w:eastAsia="宋体"/>
                <w:color w:val="000000"/>
                <w:sz w:val="18"/>
                <w:szCs w:val="18"/>
                <w:lang w:eastAsia="zh-CN"/>
              </w:rPr>
            </w:pPr>
            <w:r>
              <w:rPr>
                <w:rFonts w:eastAsia="宋体"/>
                <w:color w:val="000000"/>
                <w:sz w:val="18"/>
                <w:szCs w:val="18"/>
                <w:lang w:eastAsia="zh-CN"/>
              </w:rPr>
              <w:t>ATOM793</w:t>
            </w:r>
          </w:p>
        </w:tc>
        <w:tc>
          <w:tcPr>
            <w:tcW w:w="1559" w:type="dxa"/>
            <w:shd w:val="clear" w:color="auto" w:fill="auto"/>
            <w:noWrap/>
            <w:vAlign w:val="center"/>
          </w:tcPr>
          <w:p w14:paraId="077679C1"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6729982F"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1C03052" w14:textId="77777777" w:rsidR="000178F0" w:rsidRDefault="00DE263E">
            <w:pPr>
              <w:jc w:val="right"/>
              <w:rPr>
                <w:rFonts w:eastAsia="宋体"/>
                <w:color w:val="000000"/>
                <w:sz w:val="18"/>
                <w:szCs w:val="18"/>
                <w:lang w:eastAsia="zh-CN"/>
              </w:rPr>
            </w:pPr>
            <w:r>
              <w:rPr>
                <w:rFonts w:eastAsia="宋体"/>
                <w:color w:val="000000"/>
                <w:sz w:val="18"/>
                <w:szCs w:val="18"/>
                <w:lang w:eastAsia="zh-CN"/>
              </w:rPr>
              <w:t>25.919</w:t>
            </w:r>
          </w:p>
        </w:tc>
        <w:tc>
          <w:tcPr>
            <w:tcW w:w="1559" w:type="dxa"/>
            <w:shd w:val="clear" w:color="auto" w:fill="auto"/>
            <w:noWrap/>
            <w:vAlign w:val="center"/>
          </w:tcPr>
          <w:p w14:paraId="050A8D30" w14:textId="77777777" w:rsidR="000178F0" w:rsidRDefault="00DE263E">
            <w:pPr>
              <w:jc w:val="right"/>
              <w:rPr>
                <w:rFonts w:eastAsia="宋体"/>
                <w:color w:val="000000"/>
                <w:sz w:val="18"/>
                <w:szCs w:val="18"/>
                <w:lang w:eastAsia="zh-CN"/>
              </w:rPr>
            </w:pPr>
            <w:r>
              <w:rPr>
                <w:rFonts w:eastAsia="宋体"/>
                <w:color w:val="000000"/>
                <w:sz w:val="18"/>
                <w:szCs w:val="18"/>
                <w:lang w:eastAsia="zh-CN"/>
              </w:rPr>
              <w:t>47.51</w:t>
            </w:r>
          </w:p>
        </w:tc>
        <w:tc>
          <w:tcPr>
            <w:tcW w:w="856" w:type="dxa"/>
            <w:shd w:val="clear" w:color="auto" w:fill="auto"/>
            <w:noWrap/>
            <w:vAlign w:val="center"/>
          </w:tcPr>
          <w:p w14:paraId="00D72449" w14:textId="77777777" w:rsidR="000178F0" w:rsidRDefault="00DE263E">
            <w:pPr>
              <w:jc w:val="right"/>
              <w:rPr>
                <w:rFonts w:eastAsia="宋体"/>
                <w:color w:val="000000"/>
                <w:sz w:val="18"/>
                <w:szCs w:val="18"/>
                <w:lang w:eastAsia="zh-CN"/>
              </w:rPr>
            </w:pPr>
            <w:r>
              <w:rPr>
                <w:rFonts w:eastAsia="宋体"/>
                <w:color w:val="000000"/>
                <w:sz w:val="18"/>
                <w:szCs w:val="18"/>
                <w:lang w:eastAsia="zh-CN"/>
              </w:rPr>
              <w:t>48.444</w:t>
            </w:r>
          </w:p>
        </w:tc>
      </w:tr>
      <w:tr w:rsidR="000178F0" w14:paraId="0EE24E18" w14:textId="77777777">
        <w:trPr>
          <w:trHeight w:val="280"/>
          <w:jc w:val="center"/>
        </w:trPr>
        <w:tc>
          <w:tcPr>
            <w:tcW w:w="1413" w:type="dxa"/>
            <w:shd w:val="clear" w:color="auto" w:fill="auto"/>
            <w:noWrap/>
            <w:vAlign w:val="center"/>
          </w:tcPr>
          <w:p w14:paraId="50C7F44F" w14:textId="77777777" w:rsidR="000178F0" w:rsidRDefault="00DE263E">
            <w:pPr>
              <w:rPr>
                <w:rFonts w:eastAsia="宋体"/>
                <w:color w:val="000000"/>
                <w:sz w:val="18"/>
                <w:szCs w:val="18"/>
                <w:lang w:eastAsia="zh-CN"/>
              </w:rPr>
            </w:pPr>
            <w:r>
              <w:rPr>
                <w:rFonts w:eastAsia="宋体"/>
                <w:color w:val="000000"/>
                <w:sz w:val="18"/>
                <w:szCs w:val="18"/>
                <w:lang w:eastAsia="zh-CN"/>
              </w:rPr>
              <w:t>ATOM794</w:t>
            </w:r>
          </w:p>
        </w:tc>
        <w:tc>
          <w:tcPr>
            <w:tcW w:w="1559" w:type="dxa"/>
            <w:shd w:val="clear" w:color="auto" w:fill="auto"/>
            <w:noWrap/>
            <w:vAlign w:val="center"/>
          </w:tcPr>
          <w:p w14:paraId="21F44DDF"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345C2F51"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F8FFEF5" w14:textId="77777777" w:rsidR="000178F0" w:rsidRDefault="00DE263E">
            <w:pPr>
              <w:jc w:val="right"/>
              <w:rPr>
                <w:rFonts w:eastAsia="宋体"/>
                <w:color w:val="000000"/>
                <w:sz w:val="18"/>
                <w:szCs w:val="18"/>
                <w:lang w:eastAsia="zh-CN"/>
              </w:rPr>
            </w:pPr>
            <w:r>
              <w:rPr>
                <w:rFonts w:eastAsia="宋体"/>
                <w:color w:val="000000"/>
                <w:sz w:val="18"/>
                <w:szCs w:val="18"/>
                <w:lang w:eastAsia="zh-CN"/>
              </w:rPr>
              <w:t>24.87</w:t>
            </w:r>
          </w:p>
        </w:tc>
        <w:tc>
          <w:tcPr>
            <w:tcW w:w="1559" w:type="dxa"/>
            <w:shd w:val="clear" w:color="auto" w:fill="auto"/>
            <w:noWrap/>
            <w:vAlign w:val="center"/>
          </w:tcPr>
          <w:p w14:paraId="6234D03F" w14:textId="77777777" w:rsidR="000178F0" w:rsidRDefault="00DE263E">
            <w:pPr>
              <w:jc w:val="right"/>
              <w:rPr>
                <w:rFonts w:eastAsia="宋体"/>
                <w:color w:val="000000"/>
                <w:sz w:val="18"/>
                <w:szCs w:val="18"/>
                <w:lang w:eastAsia="zh-CN"/>
              </w:rPr>
            </w:pPr>
            <w:r>
              <w:rPr>
                <w:rFonts w:eastAsia="宋体"/>
                <w:color w:val="000000"/>
                <w:sz w:val="18"/>
                <w:szCs w:val="18"/>
                <w:lang w:eastAsia="zh-CN"/>
              </w:rPr>
              <w:t>49.206</w:t>
            </w:r>
          </w:p>
        </w:tc>
        <w:tc>
          <w:tcPr>
            <w:tcW w:w="856" w:type="dxa"/>
            <w:shd w:val="clear" w:color="auto" w:fill="auto"/>
            <w:noWrap/>
            <w:vAlign w:val="center"/>
          </w:tcPr>
          <w:p w14:paraId="1F25F986" w14:textId="77777777" w:rsidR="000178F0" w:rsidRDefault="00DE263E">
            <w:pPr>
              <w:jc w:val="right"/>
              <w:rPr>
                <w:rFonts w:eastAsia="宋体"/>
                <w:color w:val="000000"/>
                <w:sz w:val="18"/>
                <w:szCs w:val="18"/>
                <w:lang w:eastAsia="zh-CN"/>
              </w:rPr>
            </w:pPr>
            <w:r>
              <w:rPr>
                <w:rFonts w:eastAsia="宋体"/>
                <w:color w:val="000000"/>
                <w:sz w:val="18"/>
                <w:szCs w:val="18"/>
                <w:lang w:eastAsia="zh-CN"/>
              </w:rPr>
              <w:t>48.044</w:t>
            </w:r>
          </w:p>
        </w:tc>
      </w:tr>
      <w:tr w:rsidR="000178F0" w14:paraId="23353263" w14:textId="77777777">
        <w:trPr>
          <w:trHeight w:val="280"/>
          <w:jc w:val="center"/>
        </w:trPr>
        <w:tc>
          <w:tcPr>
            <w:tcW w:w="1413" w:type="dxa"/>
            <w:shd w:val="clear" w:color="auto" w:fill="auto"/>
            <w:noWrap/>
            <w:vAlign w:val="center"/>
          </w:tcPr>
          <w:p w14:paraId="1ADA9BFA" w14:textId="77777777" w:rsidR="000178F0" w:rsidRDefault="00DE263E">
            <w:pPr>
              <w:rPr>
                <w:rFonts w:eastAsia="宋体"/>
                <w:color w:val="000000"/>
                <w:sz w:val="18"/>
                <w:szCs w:val="18"/>
                <w:lang w:eastAsia="zh-CN"/>
              </w:rPr>
            </w:pPr>
            <w:r>
              <w:rPr>
                <w:rFonts w:eastAsia="宋体"/>
                <w:color w:val="000000"/>
                <w:sz w:val="18"/>
                <w:szCs w:val="18"/>
                <w:lang w:eastAsia="zh-CN"/>
              </w:rPr>
              <w:t>ATOM795</w:t>
            </w:r>
          </w:p>
        </w:tc>
        <w:tc>
          <w:tcPr>
            <w:tcW w:w="1559" w:type="dxa"/>
            <w:shd w:val="clear" w:color="auto" w:fill="auto"/>
            <w:noWrap/>
            <w:vAlign w:val="center"/>
          </w:tcPr>
          <w:p w14:paraId="4F9E9492"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11B67B36"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0A175C0" w14:textId="77777777" w:rsidR="000178F0" w:rsidRDefault="00DE263E">
            <w:pPr>
              <w:jc w:val="right"/>
              <w:rPr>
                <w:rFonts w:eastAsia="宋体"/>
                <w:color w:val="000000"/>
                <w:sz w:val="18"/>
                <w:szCs w:val="18"/>
                <w:lang w:eastAsia="zh-CN"/>
              </w:rPr>
            </w:pPr>
            <w:r>
              <w:rPr>
                <w:rFonts w:eastAsia="宋体"/>
                <w:color w:val="000000"/>
                <w:sz w:val="18"/>
                <w:szCs w:val="18"/>
                <w:lang w:eastAsia="zh-CN"/>
              </w:rPr>
              <w:t>24.242</w:t>
            </w:r>
          </w:p>
        </w:tc>
        <w:tc>
          <w:tcPr>
            <w:tcW w:w="1559" w:type="dxa"/>
            <w:shd w:val="clear" w:color="auto" w:fill="auto"/>
            <w:noWrap/>
            <w:vAlign w:val="center"/>
          </w:tcPr>
          <w:p w14:paraId="6D2F03E4" w14:textId="77777777" w:rsidR="000178F0" w:rsidRDefault="00DE263E">
            <w:pPr>
              <w:jc w:val="right"/>
              <w:rPr>
                <w:rFonts w:eastAsia="宋体"/>
                <w:color w:val="000000"/>
                <w:sz w:val="18"/>
                <w:szCs w:val="18"/>
                <w:lang w:eastAsia="zh-CN"/>
              </w:rPr>
            </w:pPr>
            <w:r>
              <w:rPr>
                <w:rFonts w:eastAsia="宋体"/>
                <w:color w:val="000000"/>
                <w:sz w:val="18"/>
                <w:szCs w:val="18"/>
                <w:lang w:eastAsia="zh-CN"/>
              </w:rPr>
              <w:t>49.612</w:t>
            </w:r>
          </w:p>
        </w:tc>
        <w:tc>
          <w:tcPr>
            <w:tcW w:w="856" w:type="dxa"/>
            <w:shd w:val="clear" w:color="auto" w:fill="auto"/>
            <w:noWrap/>
            <w:vAlign w:val="center"/>
          </w:tcPr>
          <w:p w14:paraId="3FB5240F" w14:textId="77777777" w:rsidR="000178F0" w:rsidRDefault="00DE263E">
            <w:pPr>
              <w:jc w:val="right"/>
              <w:rPr>
                <w:rFonts w:eastAsia="宋体"/>
                <w:color w:val="000000"/>
                <w:sz w:val="18"/>
                <w:szCs w:val="18"/>
                <w:lang w:eastAsia="zh-CN"/>
              </w:rPr>
            </w:pPr>
            <w:r>
              <w:rPr>
                <w:rFonts w:eastAsia="宋体"/>
                <w:color w:val="000000"/>
                <w:sz w:val="18"/>
                <w:szCs w:val="18"/>
                <w:lang w:eastAsia="zh-CN"/>
              </w:rPr>
              <w:t>47.251</w:t>
            </w:r>
          </w:p>
        </w:tc>
      </w:tr>
      <w:tr w:rsidR="000178F0" w14:paraId="1570A940" w14:textId="77777777">
        <w:trPr>
          <w:trHeight w:val="280"/>
          <w:jc w:val="center"/>
        </w:trPr>
        <w:tc>
          <w:tcPr>
            <w:tcW w:w="1413" w:type="dxa"/>
            <w:shd w:val="clear" w:color="auto" w:fill="auto"/>
            <w:noWrap/>
            <w:vAlign w:val="center"/>
          </w:tcPr>
          <w:p w14:paraId="4ADAB8C3" w14:textId="77777777" w:rsidR="000178F0" w:rsidRDefault="00DE263E">
            <w:pPr>
              <w:rPr>
                <w:rFonts w:eastAsia="宋体"/>
                <w:color w:val="000000"/>
                <w:sz w:val="18"/>
                <w:szCs w:val="18"/>
                <w:lang w:eastAsia="zh-CN"/>
              </w:rPr>
            </w:pPr>
            <w:r>
              <w:rPr>
                <w:rFonts w:eastAsia="宋体"/>
                <w:color w:val="000000"/>
                <w:sz w:val="18"/>
                <w:szCs w:val="18"/>
                <w:lang w:eastAsia="zh-CN"/>
              </w:rPr>
              <w:t>ATOM796</w:t>
            </w:r>
          </w:p>
        </w:tc>
        <w:tc>
          <w:tcPr>
            <w:tcW w:w="1559" w:type="dxa"/>
            <w:shd w:val="clear" w:color="auto" w:fill="auto"/>
            <w:noWrap/>
            <w:vAlign w:val="center"/>
          </w:tcPr>
          <w:p w14:paraId="43EEDE8A"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3DDC3BD6"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4F04334" w14:textId="77777777" w:rsidR="000178F0" w:rsidRDefault="00DE263E">
            <w:pPr>
              <w:jc w:val="right"/>
              <w:rPr>
                <w:rFonts w:eastAsia="宋体"/>
                <w:color w:val="000000"/>
                <w:sz w:val="18"/>
                <w:szCs w:val="18"/>
                <w:lang w:eastAsia="zh-CN"/>
              </w:rPr>
            </w:pPr>
            <w:r>
              <w:rPr>
                <w:rFonts w:eastAsia="宋体"/>
                <w:color w:val="000000"/>
                <w:sz w:val="18"/>
                <w:szCs w:val="18"/>
                <w:lang w:eastAsia="zh-CN"/>
              </w:rPr>
              <w:t>24.17</w:t>
            </w:r>
          </w:p>
        </w:tc>
        <w:tc>
          <w:tcPr>
            <w:tcW w:w="1559" w:type="dxa"/>
            <w:shd w:val="clear" w:color="auto" w:fill="auto"/>
            <w:noWrap/>
            <w:vAlign w:val="center"/>
          </w:tcPr>
          <w:p w14:paraId="504F0026" w14:textId="77777777" w:rsidR="000178F0" w:rsidRDefault="00DE263E">
            <w:pPr>
              <w:jc w:val="right"/>
              <w:rPr>
                <w:rFonts w:eastAsia="宋体"/>
                <w:color w:val="000000"/>
                <w:sz w:val="18"/>
                <w:szCs w:val="18"/>
                <w:lang w:eastAsia="zh-CN"/>
              </w:rPr>
            </w:pPr>
            <w:r>
              <w:rPr>
                <w:rFonts w:eastAsia="宋体"/>
                <w:color w:val="000000"/>
                <w:sz w:val="18"/>
                <w:szCs w:val="18"/>
                <w:lang w:eastAsia="zh-CN"/>
              </w:rPr>
              <w:t>48.896</w:t>
            </w:r>
          </w:p>
        </w:tc>
        <w:tc>
          <w:tcPr>
            <w:tcW w:w="856" w:type="dxa"/>
            <w:shd w:val="clear" w:color="auto" w:fill="auto"/>
            <w:noWrap/>
            <w:vAlign w:val="center"/>
          </w:tcPr>
          <w:p w14:paraId="01C59EFB" w14:textId="77777777" w:rsidR="000178F0" w:rsidRDefault="00DE263E">
            <w:pPr>
              <w:jc w:val="right"/>
              <w:rPr>
                <w:rFonts w:eastAsia="宋体"/>
                <w:color w:val="000000"/>
                <w:sz w:val="18"/>
                <w:szCs w:val="18"/>
                <w:lang w:eastAsia="zh-CN"/>
              </w:rPr>
            </w:pPr>
            <w:r>
              <w:rPr>
                <w:rFonts w:eastAsia="宋体"/>
                <w:color w:val="000000"/>
                <w:sz w:val="18"/>
                <w:szCs w:val="18"/>
                <w:lang w:eastAsia="zh-CN"/>
              </w:rPr>
              <w:t>48.82</w:t>
            </w:r>
          </w:p>
        </w:tc>
      </w:tr>
      <w:tr w:rsidR="000178F0" w14:paraId="0F000D34" w14:textId="77777777">
        <w:trPr>
          <w:trHeight w:val="280"/>
          <w:jc w:val="center"/>
        </w:trPr>
        <w:tc>
          <w:tcPr>
            <w:tcW w:w="1413" w:type="dxa"/>
            <w:shd w:val="clear" w:color="auto" w:fill="auto"/>
            <w:noWrap/>
            <w:vAlign w:val="center"/>
          </w:tcPr>
          <w:p w14:paraId="1E19BA38" w14:textId="77777777" w:rsidR="000178F0" w:rsidRDefault="00DE263E">
            <w:pPr>
              <w:rPr>
                <w:rFonts w:eastAsia="宋体"/>
                <w:color w:val="000000"/>
                <w:sz w:val="18"/>
                <w:szCs w:val="18"/>
                <w:lang w:eastAsia="zh-CN"/>
              </w:rPr>
            </w:pPr>
            <w:r>
              <w:rPr>
                <w:rFonts w:eastAsia="宋体"/>
                <w:color w:val="000000"/>
                <w:sz w:val="18"/>
                <w:szCs w:val="18"/>
                <w:lang w:eastAsia="zh-CN"/>
              </w:rPr>
              <w:t>ATOM797</w:t>
            </w:r>
          </w:p>
        </w:tc>
        <w:tc>
          <w:tcPr>
            <w:tcW w:w="1559" w:type="dxa"/>
            <w:shd w:val="clear" w:color="auto" w:fill="auto"/>
            <w:noWrap/>
            <w:vAlign w:val="center"/>
          </w:tcPr>
          <w:p w14:paraId="5C09C923"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7E7638E6"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871D30E" w14:textId="77777777" w:rsidR="000178F0" w:rsidRDefault="00DE263E">
            <w:pPr>
              <w:jc w:val="right"/>
              <w:rPr>
                <w:rFonts w:eastAsia="宋体"/>
                <w:color w:val="000000"/>
                <w:sz w:val="18"/>
                <w:szCs w:val="18"/>
                <w:lang w:eastAsia="zh-CN"/>
              </w:rPr>
            </w:pPr>
            <w:r>
              <w:rPr>
                <w:rFonts w:eastAsia="宋体"/>
                <w:color w:val="000000"/>
                <w:sz w:val="18"/>
                <w:szCs w:val="18"/>
                <w:lang w:eastAsia="zh-CN"/>
              </w:rPr>
              <w:t>25.917</w:t>
            </w:r>
          </w:p>
        </w:tc>
        <w:tc>
          <w:tcPr>
            <w:tcW w:w="1559" w:type="dxa"/>
            <w:shd w:val="clear" w:color="auto" w:fill="auto"/>
            <w:noWrap/>
            <w:vAlign w:val="center"/>
          </w:tcPr>
          <w:p w14:paraId="61BA9188" w14:textId="77777777" w:rsidR="000178F0" w:rsidRDefault="00DE263E">
            <w:pPr>
              <w:jc w:val="right"/>
              <w:rPr>
                <w:rFonts w:eastAsia="宋体"/>
                <w:color w:val="000000"/>
                <w:sz w:val="18"/>
                <w:szCs w:val="18"/>
                <w:lang w:eastAsia="zh-CN"/>
              </w:rPr>
            </w:pPr>
            <w:r>
              <w:rPr>
                <w:rFonts w:eastAsia="宋体"/>
                <w:color w:val="000000"/>
                <w:sz w:val="18"/>
                <w:szCs w:val="18"/>
                <w:lang w:eastAsia="zh-CN"/>
              </w:rPr>
              <w:t>50.23</w:t>
            </w:r>
          </w:p>
        </w:tc>
        <w:tc>
          <w:tcPr>
            <w:tcW w:w="856" w:type="dxa"/>
            <w:shd w:val="clear" w:color="auto" w:fill="auto"/>
            <w:noWrap/>
            <w:vAlign w:val="center"/>
          </w:tcPr>
          <w:p w14:paraId="4D6DF941" w14:textId="77777777" w:rsidR="000178F0" w:rsidRDefault="00DE263E">
            <w:pPr>
              <w:jc w:val="right"/>
              <w:rPr>
                <w:rFonts w:eastAsia="宋体"/>
                <w:color w:val="000000"/>
                <w:sz w:val="18"/>
                <w:szCs w:val="18"/>
                <w:lang w:eastAsia="zh-CN"/>
              </w:rPr>
            </w:pPr>
            <w:r>
              <w:rPr>
                <w:rFonts w:eastAsia="宋体"/>
                <w:color w:val="000000"/>
                <w:sz w:val="18"/>
                <w:szCs w:val="18"/>
                <w:lang w:eastAsia="zh-CN"/>
              </w:rPr>
              <w:t>48.464</w:t>
            </w:r>
          </w:p>
        </w:tc>
      </w:tr>
      <w:tr w:rsidR="000178F0" w14:paraId="43AC2A0B" w14:textId="77777777">
        <w:trPr>
          <w:trHeight w:val="280"/>
          <w:jc w:val="center"/>
        </w:trPr>
        <w:tc>
          <w:tcPr>
            <w:tcW w:w="1413" w:type="dxa"/>
            <w:shd w:val="clear" w:color="auto" w:fill="auto"/>
            <w:noWrap/>
            <w:vAlign w:val="center"/>
          </w:tcPr>
          <w:p w14:paraId="10074E86" w14:textId="77777777" w:rsidR="000178F0" w:rsidRDefault="00DE263E">
            <w:pPr>
              <w:rPr>
                <w:rFonts w:eastAsia="宋体"/>
                <w:color w:val="000000"/>
                <w:sz w:val="18"/>
                <w:szCs w:val="18"/>
                <w:lang w:eastAsia="zh-CN"/>
              </w:rPr>
            </w:pPr>
            <w:r>
              <w:rPr>
                <w:rFonts w:eastAsia="宋体"/>
                <w:color w:val="000000"/>
                <w:sz w:val="18"/>
                <w:szCs w:val="18"/>
                <w:lang w:eastAsia="zh-CN"/>
              </w:rPr>
              <w:t>ATOM798</w:t>
            </w:r>
          </w:p>
        </w:tc>
        <w:tc>
          <w:tcPr>
            <w:tcW w:w="1559" w:type="dxa"/>
            <w:shd w:val="clear" w:color="auto" w:fill="auto"/>
            <w:noWrap/>
            <w:vAlign w:val="center"/>
          </w:tcPr>
          <w:p w14:paraId="035C1ADD" w14:textId="77777777" w:rsidR="000178F0" w:rsidRDefault="00DE263E">
            <w:pPr>
              <w:rPr>
                <w:rFonts w:eastAsia="宋体"/>
                <w:color w:val="000000"/>
                <w:sz w:val="18"/>
                <w:szCs w:val="18"/>
                <w:lang w:eastAsia="zh-CN"/>
              </w:rPr>
            </w:pPr>
            <w:r>
              <w:rPr>
                <w:rFonts w:eastAsia="宋体"/>
                <w:color w:val="000000"/>
                <w:sz w:val="18"/>
                <w:szCs w:val="18"/>
                <w:lang w:eastAsia="zh-CN"/>
              </w:rPr>
              <w:t>HG2</w:t>
            </w:r>
          </w:p>
        </w:tc>
        <w:tc>
          <w:tcPr>
            <w:tcW w:w="1276" w:type="dxa"/>
            <w:shd w:val="clear" w:color="auto" w:fill="auto"/>
            <w:noWrap/>
            <w:vAlign w:val="center"/>
          </w:tcPr>
          <w:p w14:paraId="7F7F3BE4"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F298F17" w14:textId="77777777" w:rsidR="000178F0" w:rsidRDefault="00DE263E">
            <w:pPr>
              <w:jc w:val="right"/>
              <w:rPr>
                <w:rFonts w:eastAsia="宋体"/>
                <w:color w:val="000000"/>
                <w:sz w:val="18"/>
                <w:szCs w:val="18"/>
                <w:lang w:eastAsia="zh-CN"/>
              </w:rPr>
            </w:pPr>
            <w:r>
              <w:rPr>
                <w:rFonts w:eastAsia="宋体"/>
                <w:color w:val="000000"/>
                <w:sz w:val="18"/>
                <w:szCs w:val="18"/>
                <w:lang w:eastAsia="zh-CN"/>
              </w:rPr>
              <w:t>26.362</w:t>
            </w:r>
          </w:p>
        </w:tc>
        <w:tc>
          <w:tcPr>
            <w:tcW w:w="1559" w:type="dxa"/>
            <w:shd w:val="clear" w:color="auto" w:fill="auto"/>
            <w:noWrap/>
            <w:vAlign w:val="center"/>
          </w:tcPr>
          <w:p w14:paraId="0863498A" w14:textId="77777777" w:rsidR="000178F0" w:rsidRDefault="00DE263E">
            <w:pPr>
              <w:jc w:val="right"/>
              <w:rPr>
                <w:rFonts w:eastAsia="宋体"/>
                <w:color w:val="000000"/>
                <w:sz w:val="18"/>
                <w:szCs w:val="18"/>
                <w:lang w:eastAsia="zh-CN"/>
              </w:rPr>
            </w:pPr>
            <w:r>
              <w:rPr>
                <w:rFonts w:eastAsia="宋体"/>
                <w:color w:val="000000"/>
                <w:sz w:val="18"/>
                <w:szCs w:val="18"/>
                <w:lang w:eastAsia="zh-CN"/>
              </w:rPr>
              <w:t>49.749</w:t>
            </w:r>
          </w:p>
        </w:tc>
        <w:tc>
          <w:tcPr>
            <w:tcW w:w="856" w:type="dxa"/>
            <w:shd w:val="clear" w:color="auto" w:fill="auto"/>
            <w:noWrap/>
            <w:vAlign w:val="center"/>
          </w:tcPr>
          <w:p w14:paraId="6408E0FD" w14:textId="77777777" w:rsidR="000178F0" w:rsidRDefault="00DE263E">
            <w:pPr>
              <w:jc w:val="right"/>
              <w:rPr>
                <w:rFonts w:eastAsia="宋体"/>
                <w:color w:val="000000"/>
                <w:sz w:val="18"/>
                <w:szCs w:val="18"/>
                <w:lang w:eastAsia="zh-CN"/>
              </w:rPr>
            </w:pPr>
            <w:r>
              <w:rPr>
                <w:rFonts w:eastAsia="宋体"/>
                <w:color w:val="000000"/>
                <w:sz w:val="18"/>
                <w:szCs w:val="18"/>
                <w:lang w:eastAsia="zh-CN"/>
              </w:rPr>
              <w:t>49.334</w:t>
            </w:r>
          </w:p>
        </w:tc>
      </w:tr>
      <w:tr w:rsidR="000178F0" w14:paraId="473C19B2" w14:textId="77777777">
        <w:trPr>
          <w:trHeight w:val="280"/>
          <w:jc w:val="center"/>
        </w:trPr>
        <w:tc>
          <w:tcPr>
            <w:tcW w:w="1413" w:type="dxa"/>
            <w:shd w:val="clear" w:color="auto" w:fill="auto"/>
            <w:noWrap/>
            <w:vAlign w:val="center"/>
          </w:tcPr>
          <w:p w14:paraId="3ED5C38F" w14:textId="77777777" w:rsidR="000178F0" w:rsidRDefault="00DE263E">
            <w:pPr>
              <w:rPr>
                <w:rFonts w:eastAsia="宋体"/>
                <w:color w:val="000000"/>
                <w:sz w:val="18"/>
                <w:szCs w:val="18"/>
                <w:lang w:eastAsia="zh-CN"/>
              </w:rPr>
            </w:pPr>
            <w:r>
              <w:rPr>
                <w:rFonts w:eastAsia="宋体"/>
                <w:color w:val="000000"/>
                <w:sz w:val="18"/>
                <w:szCs w:val="18"/>
                <w:lang w:eastAsia="zh-CN"/>
              </w:rPr>
              <w:t>ATOM799</w:t>
            </w:r>
          </w:p>
        </w:tc>
        <w:tc>
          <w:tcPr>
            <w:tcW w:w="1559" w:type="dxa"/>
            <w:shd w:val="clear" w:color="auto" w:fill="auto"/>
            <w:noWrap/>
            <w:vAlign w:val="center"/>
          </w:tcPr>
          <w:p w14:paraId="29BC1D71" w14:textId="77777777" w:rsidR="000178F0" w:rsidRDefault="00DE263E">
            <w:pPr>
              <w:rPr>
                <w:rFonts w:eastAsia="宋体"/>
                <w:color w:val="000000"/>
                <w:sz w:val="18"/>
                <w:szCs w:val="18"/>
                <w:lang w:eastAsia="zh-CN"/>
              </w:rPr>
            </w:pPr>
            <w:r>
              <w:rPr>
                <w:rFonts w:eastAsia="宋体"/>
                <w:color w:val="000000"/>
                <w:sz w:val="18"/>
                <w:szCs w:val="18"/>
                <w:lang w:eastAsia="zh-CN"/>
              </w:rPr>
              <w:t>HG3</w:t>
            </w:r>
          </w:p>
        </w:tc>
        <w:tc>
          <w:tcPr>
            <w:tcW w:w="1276" w:type="dxa"/>
            <w:shd w:val="clear" w:color="auto" w:fill="auto"/>
            <w:noWrap/>
            <w:vAlign w:val="center"/>
          </w:tcPr>
          <w:p w14:paraId="30C23F62"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7066972" w14:textId="77777777" w:rsidR="000178F0" w:rsidRDefault="00DE263E">
            <w:pPr>
              <w:jc w:val="right"/>
              <w:rPr>
                <w:rFonts w:eastAsia="宋体"/>
                <w:color w:val="000000"/>
                <w:sz w:val="18"/>
                <w:szCs w:val="18"/>
                <w:lang w:eastAsia="zh-CN"/>
              </w:rPr>
            </w:pPr>
            <w:r>
              <w:rPr>
                <w:rFonts w:eastAsia="宋体"/>
                <w:color w:val="000000"/>
                <w:sz w:val="18"/>
                <w:szCs w:val="18"/>
                <w:lang w:eastAsia="zh-CN"/>
              </w:rPr>
              <w:t>26.741</w:t>
            </w:r>
          </w:p>
        </w:tc>
        <w:tc>
          <w:tcPr>
            <w:tcW w:w="1559" w:type="dxa"/>
            <w:shd w:val="clear" w:color="auto" w:fill="auto"/>
            <w:noWrap/>
            <w:vAlign w:val="center"/>
          </w:tcPr>
          <w:p w14:paraId="3C0801E5" w14:textId="77777777" w:rsidR="000178F0" w:rsidRDefault="00DE263E">
            <w:pPr>
              <w:jc w:val="right"/>
              <w:rPr>
                <w:rFonts w:eastAsia="宋体"/>
                <w:color w:val="000000"/>
                <w:sz w:val="18"/>
                <w:szCs w:val="18"/>
                <w:lang w:eastAsia="zh-CN"/>
              </w:rPr>
            </w:pPr>
            <w:r>
              <w:rPr>
                <w:rFonts w:eastAsia="宋体"/>
                <w:color w:val="000000"/>
                <w:sz w:val="18"/>
                <w:szCs w:val="18"/>
                <w:lang w:eastAsia="zh-CN"/>
              </w:rPr>
              <w:t>50.492</w:t>
            </w:r>
          </w:p>
        </w:tc>
        <w:tc>
          <w:tcPr>
            <w:tcW w:w="856" w:type="dxa"/>
            <w:shd w:val="clear" w:color="auto" w:fill="auto"/>
            <w:noWrap/>
            <w:vAlign w:val="center"/>
          </w:tcPr>
          <w:p w14:paraId="1A3D92F9" w14:textId="77777777" w:rsidR="000178F0" w:rsidRDefault="00DE263E">
            <w:pPr>
              <w:jc w:val="right"/>
              <w:rPr>
                <w:rFonts w:eastAsia="宋体"/>
                <w:color w:val="000000"/>
                <w:sz w:val="18"/>
                <w:szCs w:val="18"/>
                <w:lang w:eastAsia="zh-CN"/>
              </w:rPr>
            </w:pPr>
            <w:r>
              <w:rPr>
                <w:rFonts w:eastAsia="宋体"/>
                <w:color w:val="000000"/>
                <w:sz w:val="18"/>
                <w:szCs w:val="18"/>
                <w:lang w:eastAsia="zh-CN"/>
              </w:rPr>
              <w:t>47.8</w:t>
            </w:r>
          </w:p>
        </w:tc>
      </w:tr>
      <w:tr w:rsidR="000178F0" w14:paraId="01472018" w14:textId="77777777">
        <w:trPr>
          <w:trHeight w:val="280"/>
          <w:jc w:val="center"/>
        </w:trPr>
        <w:tc>
          <w:tcPr>
            <w:tcW w:w="1413" w:type="dxa"/>
            <w:shd w:val="clear" w:color="auto" w:fill="auto"/>
            <w:noWrap/>
            <w:vAlign w:val="center"/>
          </w:tcPr>
          <w:p w14:paraId="67B2A731" w14:textId="77777777" w:rsidR="000178F0" w:rsidRDefault="00DE263E">
            <w:pPr>
              <w:rPr>
                <w:rFonts w:eastAsia="宋体"/>
                <w:color w:val="000000"/>
                <w:sz w:val="18"/>
                <w:szCs w:val="18"/>
                <w:lang w:eastAsia="zh-CN"/>
              </w:rPr>
            </w:pPr>
            <w:r>
              <w:rPr>
                <w:rFonts w:eastAsia="宋体"/>
                <w:color w:val="000000"/>
                <w:sz w:val="18"/>
                <w:szCs w:val="18"/>
                <w:lang w:eastAsia="zh-CN"/>
              </w:rPr>
              <w:t>ATOM800</w:t>
            </w:r>
          </w:p>
        </w:tc>
        <w:tc>
          <w:tcPr>
            <w:tcW w:w="1559" w:type="dxa"/>
            <w:shd w:val="clear" w:color="auto" w:fill="auto"/>
            <w:noWrap/>
            <w:vAlign w:val="center"/>
          </w:tcPr>
          <w:p w14:paraId="4BC4E15C" w14:textId="77777777" w:rsidR="000178F0" w:rsidRDefault="00DE263E">
            <w:pPr>
              <w:rPr>
                <w:rFonts w:eastAsia="宋体"/>
                <w:color w:val="000000"/>
                <w:sz w:val="18"/>
                <w:szCs w:val="18"/>
                <w:lang w:eastAsia="zh-CN"/>
              </w:rPr>
            </w:pPr>
            <w:r>
              <w:rPr>
                <w:rFonts w:eastAsia="宋体"/>
                <w:color w:val="000000"/>
                <w:sz w:val="18"/>
                <w:szCs w:val="18"/>
                <w:lang w:eastAsia="zh-CN"/>
              </w:rPr>
              <w:t>CD</w:t>
            </w:r>
          </w:p>
        </w:tc>
        <w:tc>
          <w:tcPr>
            <w:tcW w:w="1276" w:type="dxa"/>
            <w:shd w:val="clear" w:color="auto" w:fill="auto"/>
            <w:noWrap/>
            <w:vAlign w:val="center"/>
          </w:tcPr>
          <w:p w14:paraId="5B06691A"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FFAECC1" w14:textId="77777777" w:rsidR="000178F0" w:rsidRDefault="00DE263E">
            <w:pPr>
              <w:jc w:val="right"/>
              <w:rPr>
                <w:rFonts w:eastAsia="宋体"/>
                <w:color w:val="000000"/>
                <w:sz w:val="18"/>
                <w:szCs w:val="18"/>
                <w:lang w:eastAsia="zh-CN"/>
              </w:rPr>
            </w:pPr>
            <w:r>
              <w:rPr>
                <w:rFonts w:eastAsia="宋体"/>
                <w:color w:val="000000"/>
                <w:sz w:val="18"/>
                <w:szCs w:val="18"/>
                <w:lang w:eastAsia="zh-CN"/>
              </w:rPr>
              <w:t>25.257</w:t>
            </w:r>
          </w:p>
        </w:tc>
        <w:tc>
          <w:tcPr>
            <w:tcW w:w="1559" w:type="dxa"/>
            <w:shd w:val="clear" w:color="auto" w:fill="auto"/>
            <w:noWrap/>
            <w:vAlign w:val="center"/>
          </w:tcPr>
          <w:p w14:paraId="78596793" w14:textId="77777777" w:rsidR="000178F0" w:rsidRDefault="00DE263E">
            <w:pPr>
              <w:jc w:val="right"/>
              <w:rPr>
                <w:rFonts w:eastAsia="宋体"/>
                <w:color w:val="000000"/>
                <w:sz w:val="18"/>
                <w:szCs w:val="18"/>
                <w:lang w:eastAsia="zh-CN"/>
              </w:rPr>
            </w:pPr>
            <w:r>
              <w:rPr>
                <w:rFonts w:eastAsia="宋体"/>
                <w:color w:val="000000"/>
                <w:sz w:val="18"/>
                <w:szCs w:val="18"/>
                <w:lang w:eastAsia="zh-CN"/>
              </w:rPr>
              <w:t>51.626</w:t>
            </w:r>
          </w:p>
        </w:tc>
        <w:tc>
          <w:tcPr>
            <w:tcW w:w="856" w:type="dxa"/>
            <w:shd w:val="clear" w:color="auto" w:fill="auto"/>
            <w:noWrap/>
            <w:vAlign w:val="center"/>
          </w:tcPr>
          <w:p w14:paraId="18E76CD7" w14:textId="77777777" w:rsidR="000178F0" w:rsidRDefault="00DE263E">
            <w:pPr>
              <w:jc w:val="right"/>
              <w:rPr>
                <w:rFonts w:eastAsia="宋体"/>
                <w:color w:val="000000"/>
                <w:sz w:val="18"/>
                <w:szCs w:val="18"/>
                <w:lang w:eastAsia="zh-CN"/>
              </w:rPr>
            </w:pPr>
            <w:r>
              <w:rPr>
                <w:rFonts w:eastAsia="宋体"/>
                <w:color w:val="000000"/>
                <w:sz w:val="18"/>
                <w:szCs w:val="18"/>
                <w:lang w:eastAsia="zh-CN"/>
              </w:rPr>
              <w:t>48.703</w:t>
            </w:r>
          </w:p>
        </w:tc>
      </w:tr>
      <w:tr w:rsidR="000178F0" w14:paraId="772BB63A" w14:textId="77777777">
        <w:trPr>
          <w:trHeight w:val="280"/>
          <w:jc w:val="center"/>
        </w:trPr>
        <w:tc>
          <w:tcPr>
            <w:tcW w:w="1413" w:type="dxa"/>
            <w:shd w:val="clear" w:color="auto" w:fill="auto"/>
            <w:noWrap/>
            <w:vAlign w:val="center"/>
          </w:tcPr>
          <w:p w14:paraId="20A6DDBC" w14:textId="77777777" w:rsidR="000178F0" w:rsidRDefault="00DE263E">
            <w:pPr>
              <w:rPr>
                <w:rFonts w:eastAsia="宋体"/>
                <w:color w:val="000000"/>
                <w:sz w:val="18"/>
                <w:szCs w:val="18"/>
                <w:lang w:eastAsia="zh-CN"/>
              </w:rPr>
            </w:pPr>
            <w:r>
              <w:rPr>
                <w:rFonts w:eastAsia="宋体"/>
                <w:color w:val="000000"/>
                <w:sz w:val="18"/>
                <w:szCs w:val="18"/>
                <w:lang w:eastAsia="zh-CN"/>
              </w:rPr>
              <w:t>ATOM801</w:t>
            </w:r>
          </w:p>
        </w:tc>
        <w:tc>
          <w:tcPr>
            <w:tcW w:w="1559" w:type="dxa"/>
            <w:shd w:val="clear" w:color="auto" w:fill="auto"/>
            <w:noWrap/>
            <w:vAlign w:val="center"/>
          </w:tcPr>
          <w:p w14:paraId="3C9544CC"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457D20BC"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6C5DAD8D" w14:textId="77777777" w:rsidR="000178F0" w:rsidRDefault="00DE263E">
            <w:pPr>
              <w:jc w:val="right"/>
              <w:rPr>
                <w:rFonts w:eastAsia="宋体"/>
                <w:color w:val="000000"/>
                <w:sz w:val="18"/>
                <w:szCs w:val="18"/>
                <w:lang w:eastAsia="zh-CN"/>
              </w:rPr>
            </w:pPr>
            <w:r>
              <w:rPr>
                <w:rFonts w:eastAsia="宋体"/>
                <w:color w:val="000000"/>
                <w:sz w:val="18"/>
                <w:szCs w:val="18"/>
                <w:lang w:eastAsia="zh-CN"/>
              </w:rPr>
              <w:t>24.436</w:t>
            </w:r>
          </w:p>
        </w:tc>
        <w:tc>
          <w:tcPr>
            <w:tcW w:w="1559" w:type="dxa"/>
            <w:shd w:val="clear" w:color="auto" w:fill="auto"/>
            <w:noWrap/>
            <w:vAlign w:val="center"/>
          </w:tcPr>
          <w:p w14:paraId="60D7F195" w14:textId="77777777" w:rsidR="000178F0" w:rsidRDefault="00DE263E">
            <w:pPr>
              <w:jc w:val="right"/>
              <w:rPr>
                <w:rFonts w:eastAsia="宋体"/>
                <w:color w:val="000000"/>
                <w:sz w:val="18"/>
                <w:szCs w:val="18"/>
                <w:lang w:eastAsia="zh-CN"/>
              </w:rPr>
            </w:pPr>
            <w:r>
              <w:rPr>
                <w:rFonts w:eastAsia="宋体"/>
                <w:color w:val="000000"/>
                <w:sz w:val="18"/>
                <w:szCs w:val="18"/>
                <w:lang w:eastAsia="zh-CN"/>
              </w:rPr>
              <w:t>51.569</w:t>
            </w:r>
          </w:p>
        </w:tc>
        <w:tc>
          <w:tcPr>
            <w:tcW w:w="856" w:type="dxa"/>
            <w:shd w:val="clear" w:color="auto" w:fill="auto"/>
            <w:noWrap/>
            <w:vAlign w:val="center"/>
          </w:tcPr>
          <w:p w14:paraId="575BC89B" w14:textId="77777777" w:rsidR="000178F0" w:rsidRDefault="00DE263E">
            <w:pPr>
              <w:jc w:val="right"/>
              <w:rPr>
                <w:rFonts w:eastAsia="宋体"/>
                <w:color w:val="000000"/>
                <w:sz w:val="18"/>
                <w:szCs w:val="18"/>
                <w:lang w:eastAsia="zh-CN"/>
              </w:rPr>
            </w:pPr>
            <w:r>
              <w:rPr>
                <w:rFonts w:eastAsia="宋体"/>
                <w:color w:val="000000"/>
                <w:sz w:val="18"/>
                <w:szCs w:val="18"/>
                <w:lang w:eastAsia="zh-CN"/>
              </w:rPr>
              <w:t>49.417</w:t>
            </w:r>
          </w:p>
        </w:tc>
      </w:tr>
      <w:tr w:rsidR="000178F0" w14:paraId="67263C81" w14:textId="77777777">
        <w:trPr>
          <w:trHeight w:val="280"/>
          <w:jc w:val="center"/>
        </w:trPr>
        <w:tc>
          <w:tcPr>
            <w:tcW w:w="1413" w:type="dxa"/>
            <w:shd w:val="clear" w:color="auto" w:fill="auto"/>
            <w:noWrap/>
            <w:vAlign w:val="center"/>
          </w:tcPr>
          <w:p w14:paraId="62FAB9B1" w14:textId="77777777" w:rsidR="000178F0" w:rsidRDefault="00DE263E">
            <w:pPr>
              <w:rPr>
                <w:rFonts w:eastAsia="宋体"/>
                <w:color w:val="000000"/>
                <w:sz w:val="18"/>
                <w:szCs w:val="18"/>
                <w:lang w:eastAsia="zh-CN"/>
              </w:rPr>
            </w:pPr>
            <w:r>
              <w:rPr>
                <w:rFonts w:eastAsia="宋体"/>
                <w:color w:val="000000"/>
                <w:sz w:val="18"/>
                <w:szCs w:val="18"/>
                <w:lang w:eastAsia="zh-CN"/>
              </w:rPr>
              <w:t>ATOM802</w:t>
            </w:r>
          </w:p>
        </w:tc>
        <w:tc>
          <w:tcPr>
            <w:tcW w:w="1559" w:type="dxa"/>
            <w:shd w:val="clear" w:color="auto" w:fill="auto"/>
            <w:noWrap/>
            <w:vAlign w:val="center"/>
          </w:tcPr>
          <w:p w14:paraId="47B2A76C" w14:textId="77777777" w:rsidR="000178F0" w:rsidRDefault="00DE263E">
            <w:pPr>
              <w:rPr>
                <w:rFonts w:eastAsia="宋体"/>
                <w:color w:val="000000"/>
                <w:sz w:val="18"/>
                <w:szCs w:val="18"/>
                <w:lang w:eastAsia="zh-CN"/>
              </w:rPr>
            </w:pPr>
            <w:r>
              <w:rPr>
                <w:rFonts w:eastAsia="宋体"/>
                <w:color w:val="000000"/>
                <w:sz w:val="18"/>
                <w:szCs w:val="18"/>
                <w:lang w:eastAsia="zh-CN"/>
              </w:rPr>
              <w:t>HD3</w:t>
            </w:r>
          </w:p>
        </w:tc>
        <w:tc>
          <w:tcPr>
            <w:tcW w:w="1276" w:type="dxa"/>
            <w:shd w:val="clear" w:color="auto" w:fill="auto"/>
            <w:noWrap/>
            <w:vAlign w:val="center"/>
          </w:tcPr>
          <w:p w14:paraId="2BCDB832"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E202777" w14:textId="77777777" w:rsidR="000178F0" w:rsidRDefault="00DE263E">
            <w:pPr>
              <w:jc w:val="right"/>
              <w:rPr>
                <w:rFonts w:eastAsia="宋体"/>
                <w:color w:val="000000"/>
                <w:sz w:val="18"/>
                <w:szCs w:val="18"/>
                <w:lang w:eastAsia="zh-CN"/>
              </w:rPr>
            </w:pPr>
            <w:r>
              <w:rPr>
                <w:rFonts w:eastAsia="宋体"/>
                <w:color w:val="000000"/>
                <w:sz w:val="18"/>
                <w:szCs w:val="18"/>
                <w:lang w:eastAsia="zh-CN"/>
              </w:rPr>
              <w:t>26.017</w:t>
            </w:r>
          </w:p>
        </w:tc>
        <w:tc>
          <w:tcPr>
            <w:tcW w:w="1559" w:type="dxa"/>
            <w:shd w:val="clear" w:color="auto" w:fill="auto"/>
            <w:noWrap/>
            <w:vAlign w:val="center"/>
          </w:tcPr>
          <w:p w14:paraId="0296B6C8" w14:textId="77777777" w:rsidR="000178F0" w:rsidRDefault="00DE263E">
            <w:pPr>
              <w:jc w:val="right"/>
              <w:rPr>
                <w:rFonts w:eastAsia="宋体"/>
                <w:color w:val="000000"/>
                <w:sz w:val="18"/>
                <w:szCs w:val="18"/>
                <w:lang w:eastAsia="zh-CN"/>
              </w:rPr>
            </w:pPr>
            <w:r>
              <w:rPr>
                <w:rFonts w:eastAsia="宋体"/>
                <w:color w:val="000000"/>
                <w:sz w:val="18"/>
                <w:szCs w:val="18"/>
                <w:lang w:eastAsia="zh-CN"/>
              </w:rPr>
              <w:t>52.292</w:t>
            </w:r>
          </w:p>
        </w:tc>
        <w:tc>
          <w:tcPr>
            <w:tcW w:w="856" w:type="dxa"/>
            <w:shd w:val="clear" w:color="auto" w:fill="auto"/>
            <w:noWrap/>
            <w:vAlign w:val="center"/>
          </w:tcPr>
          <w:p w14:paraId="6AEED31F" w14:textId="77777777" w:rsidR="000178F0" w:rsidRDefault="00DE263E">
            <w:pPr>
              <w:jc w:val="right"/>
              <w:rPr>
                <w:rFonts w:eastAsia="宋体"/>
                <w:color w:val="000000"/>
                <w:sz w:val="18"/>
                <w:szCs w:val="18"/>
                <w:lang w:eastAsia="zh-CN"/>
              </w:rPr>
            </w:pPr>
            <w:r>
              <w:rPr>
                <w:rFonts w:eastAsia="宋体"/>
                <w:color w:val="000000"/>
                <w:sz w:val="18"/>
                <w:szCs w:val="18"/>
                <w:lang w:eastAsia="zh-CN"/>
              </w:rPr>
              <w:t>49.112</w:t>
            </w:r>
          </w:p>
        </w:tc>
      </w:tr>
      <w:tr w:rsidR="000178F0" w14:paraId="0D197B1F" w14:textId="77777777">
        <w:trPr>
          <w:trHeight w:val="280"/>
          <w:jc w:val="center"/>
        </w:trPr>
        <w:tc>
          <w:tcPr>
            <w:tcW w:w="1413" w:type="dxa"/>
            <w:shd w:val="clear" w:color="auto" w:fill="auto"/>
            <w:noWrap/>
            <w:vAlign w:val="center"/>
          </w:tcPr>
          <w:p w14:paraId="40EC1587" w14:textId="77777777" w:rsidR="000178F0" w:rsidRDefault="00DE263E">
            <w:pPr>
              <w:rPr>
                <w:rFonts w:eastAsia="宋体"/>
                <w:color w:val="000000"/>
                <w:sz w:val="18"/>
                <w:szCs w:val="18"/>
                <w:lang w:eastAsia="zh-CN"/>
              </w:rPr>
            </w:pPr>
            <w:r>
              <w:rPr>
                <w:rFonts w:eastAsia="宋体"/>
                <w:color w:val="000000"/>
                <w:sz w:val="18"/>
                <w:szCs w:val="18"/>
                <w:lang w:eastAsia="zh-CN"/>
              </w:rPr>
              <w:t>ATOM803</w:t>
            </w:r>
          </w:p>
        </w:tc>
        <w:tc>
          <w:tcPr>
            <w:tcW w:w="1559" w:type="dxa"/>
            <w:shd w:val="clear" w:color="auto" w:fill="auto"/>
            <w:noWrap/>
            <w:vAlign w:val="center"/>
          </w:tcPr>
          <w:p w14:paraId="3C02AEC4" w14:textId="77777777" w:rsidR="000178F0" w:rsidRDefault="00DE263E">
            <w:pPr>
              <w:rPr>
                <w:rFonts w:eastAsia="宋体"/>
                <w:color w:val="000000"/>
                <w:sz w:val="18"/>
                <w:szCs w:val="18"/>
                <w:lang w:eastAsia="zh-CN"/>
              </w:rPr>
            </w:pPr>
            <w:r>
              <w:rPr>
                <w:rFonts w:eastAsia="宋体"/>
                <w:color w:val="000000"/>
                <w:sz w:val="18"/>
                <w:szCs w:val="18"/>
                <w:lang w:eastAsia="zh-CN"/>
              </w:rPr>
              <w:t>NE</w:t>
            </w:r>
          </w:p>
        </w:tc>
        <w:tc>
          <w:tcPr>
            <w:tcW w:w="1276" w:type="dxa"/>
            <w:shd w:val="clear" w:color="auto" w:fill="auto"/>
            <w:noWrap/>
            <w:vAlign w:val="center"/>
          </w:tcPr>
          <w:p w14:paraId="4DF75D0F"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5B9E9B5" w14:textId="77777777" w:rsidR="000178F0" w:rsidRDefault="00DE263E">
            <w:pPr>
              <w:jc w:val="right"/>
              <w:rPr>
                <w:rFonts w:eastAsia="宋体"/>
                <w:color w:val="000000"/>
                <w:sz w:val="18"/>
                <w:szCs w:val="18"/>
                <w:lang w:eastAsia="zh-CN"/>
              </w:rPr>
            </w:pPr>
            <w:r>
              <w:rPr>
                <w:rFonts w:eastAsia="宋体"/>
                <w:color w:val="000000"/>
                <w:sz w:val="18"/>
                <w:szCs w:val="18"/>
                <w:lang w:eastAsia="zh-CN"/>
              </w:rPr>
              <w:t>24.673</w:t>
            </w:r>
          </w:p>
        </w:tc>
        <w:tc>
          <w:tcPr>
            <w:tcW w:w="1559" w:type="dxa"/>
            <w:shd w:val="clear" w:color="auto" w:fill="auto"/>
            <w:noWrap/>
            <w:vAlign w:val="center"/>
          </w:tcPr>
          <w:p w14:paraId="684795C0" w14:textId="77777777" w:rsidR="000178F0" w:rsidRDefault="00DE263E">
            <w:pPr>
              <w:jc w:val="right"/>
              <w:rPr>
                <w:rFonts w:eastAsia="宋体"/>
                <w:color w:val="000000"/>
                <w:sz w:val="18"/>
                <w:szCs w:val="18"/>
                <w:lang w:eastAsia="zh-CN"/>
              </w:rPr>
            </w:pPr>
            <w:r>
              <w:rPr>
                <w:rFonts w:eastAsia="宋体"/>
                <w:color w:val="000000"/>
                <w:sz w:val="18"/>
                <w:szCs w:val="18"/>
                <w:lang w:eastAsia="zh-CN"/>
              </w:rPr>
              <w:t>52.166</w:t>
            </w:r>
          </w:p>
        </w:tc>
        <w:tc>
          <w:tcPr>
            <w:tcW w:w="856" w:type="dxa"/>
            <w:shd w:val="clear" w:color="auto" w:fill="auto"/>
            <w:noWrap/>
            <w:vAlign w:val="center"/>
          </w:tcPr>
          <w:p w14:paraId="1D48CE27" w14:textId="77777777" w:rsidR="000178F0" w:rsidRDefault="00DE263E">
            <w:pPr>
              <w:jc w:val="right"/>
              <w:rPr>
                <w:rFonts w:eastAsia="宋体"/>
                <w:color w:val="000000"/>
                <w:sz w:val="18"/>
                <w:szCs w:val="18"/>
                <w:lang w:eastAsia="zh-CN"/>
              </w:rPr>
            </w:pPr>
            <w:r>
              <w:rPr>
                <w:rFonts w:eastAsia="宋体"/>
                <w:color w:val="000000"/>
                <w:sz w:val="18"/>
                <w:szCs w:val="18"/>
                <w:lang w:eastAsia="zh-CN"/>
              </w:rPr>
              <w:t>47.472</w:t>
            </w:r>
          </w:p>
        </w:tc>
      </w:tr>
      <w:tr w:rsidR="000178F0" w14:paraId="3278C4CC" w14:textId="77777777">
        <w:trPr>
          <w:trHeight w:val="280"/>
          <w:jc w:val="center"/>
        </w:trPr>
        <w:tc>
          <w:tcPr>
            <w:tcW w:w="1413" w:type="dxa"/>
            <w:shd w:val="clear" w:color="auto" w:fill="auto"/>
            <w:noWrap/>
            <w:vAlign w:val="center"/>
          </w:tcPr>
          <w:p w14:paraId="25951CA5" w14:textId="77777777" w:rsidR="000178F0" w:rsidRDefault="00DE263E">
            <w:pPr>
              <w:rPr>
                <w:rFonts w:eastAsia="宋体"/>
                <w:color w:val="000000"/>
                <w:sz w:val="18"/>
                <w:szCs w:val="18"/>
                <w:lang w:eastAsia="zh-CN"/>
              </w:rPr>
            </w:pPr>
            <w:r>
              <w:rPr>
                <w:rFonts w:eastAsia="宋体"/>
                <w:color w:val="000000"/>
                <w:sz w:val="18"/>
                <w:szCs w:val="18"/>
                <w:lang w:eastAsia="zh-CN"/>
              </w:rPr>
              <w:t>ATOM804</w:t>
            </w:r>
          </w:p>
        </w:tc>
        <w:tc>
          <w:tcPr>
            <w:tcW w:w="1559" w:type="dxa"/>
            <w:shd w:val="clear" w:color="auto" w:fill="auto"/>
            <w:noWrap/>
            <w:vAlign w:val="center"/>
          </w:tcPr>
          <w:p w14:paraId="6478AB40" w14:textId="77777777" w:rsidR="000178F0" w:rsidRDefault="00DE263E">
            <w:pPr>
              <w:rPr>
                <w:rFonts w:eastAsia="宋体"/>
                <w:color w:val="000000"/>
                <w:sz w:val="18"/>
                <w:szCs w:val="18"/>
                <w:lang w:eastAsia="zh-CN"/>
              </w:rPr>
            </w:pPr>
            <w:r>
              <w:rPr>
                <w:rFonts w:eastAsia="宋体"/>
                <w:color w:val="000000"/>
                <w:sz w:val="18"/>
                <w:szCs w:val="18"/>
                <w:lang w:eastAsia="zh-CN"/>
              </w:rPr>
              <w:t>HE</w:t>
            </w:r>
          </w:p>
        </w:tc>
        <w:tc>
          <w:tcPr>
            <w:tcW w:w="1276" w:type="dxa"/>
            <w:shd w:val="clear" w:color="auto" w:fill="auto"/>
            <w:noWrap/>
            <w:vAlign w:val="center"/>
          </w:tcPr>
          <w:p w14:paraId="044E90C4"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551472DD" w14:textId="77777777" w:rsidR="000178F0" w:rsidRDefault="00DE263E">
            <w:pPr>
              <w:jc w:val="right"/>
              <w:rPr>
                <w:rFonts w:eastAsia="宋体"/>
                <w:color w:val="000000"/>
                <w:sz w:val="18"/>
                <w:szCs w:val="18"/>
                <w:lang w:eastAsia="zh-CN"/>
              </w:rPr>
            </w:pPr>
            <w:r>
              <w:rPr>
                <w:rFonts w:eastAsia="宋体"/>
                <w:color w:val="000000"/>
                <w:sz w:val="18"/>
                <w:szCs w:val="18"/>
                <w:lang w:eastAsia="zh-CN"/>
              </w:rPr>
              <w:t>25.039</w:t>
            </w:r>
          </w:p>
        </w:tc>
        <w:tc>
          <w:tcPr>
            <w:tcW w:w="1559" w:type="dxa"/>
            <w:shd w:val="clear" w:color="auto" w:fill="auto"/>
            <w:noWrap/>
            <w:vAlign w:val="center"/>
          </w:tcPr>
          <w:p w14:paraId="0C8762F4" w14:textId="77777777" w:rsidR="000178F0" w:rsidRDefault="00DE263E">
            <w:pPr>
              <w:jc w:val="right"/>
              <w:rPr>
                <w:rFonts w:eastAsia="宋体"/>
                <w:color w:val="000000"/>
                <w:sz w:val="18"/>
                <w:szCs w:val="18"/>
                <w:lang w:eastAsia="zh-CN"/>
              </w:rPr>
            </w:pPr>
            <w:r>
              <w:rPr>
                <w:rFonts w:eastAsia="宋体"/>
                <w:color w:val="000000"/>
                <w:sz w:val="18"/>
                <w:szCs w:val="18"/>
                <w:lang w:eastAsia="zh-CN"/>
              </w:rPr>
              <w:t>51.641</w:t>
            </w:r>
          </w:p>
        </w:tc>
        <w:tc>
          <w:tcPr>
            <w:tcW w:w="856" w:type="dxa"/>
            <w:shd w:val="clear" w:color="auto" w:fill="auto"/>
            <w:noWrap/>
            <w:vAlign w:val="center"/>
          </w:tcPr>
          <w:p w14:paraId="40EBD5E0" w14:textId="77777777" w:rsidR="000178F0" w:rsidRDefault="00DE263E">
            <w:pPr>
              <w:jc w:val="right"/>
              <w:rPr>
                <w:rFonts w:eastAsia="宋体"/>
                <w:color w:val="000000"/>
                <w:sz w:val="18"/>
                <w:szCs w:val="18"/>
                <w:lang w:eastAsia="zh-CN"/>
              </w:rPr>
            </w:pPr>
            <w:r>
              <w:rPr>
                <w:rFonts w:eastAsia="宋体"/>
                <w:color w:val="000000"/>
                <w:sz w:val="18"/>
                <w:szCs w:val="18"/>
                <w:lang w:eastAsia="zh-CN"/>
              </w:rPr>
              <w:t>46.691</w:t>
            </w:r>
          </w:p>
        </w:tc>
      </w:tr>
      <w:tr w:rsidR="000178F0" w14:paraId="2B9A57BC" w14:textId="77777777">
        <w:trPr>
          <w:trHeight w:val="280"/>
          <w:jc w:val="center"/>
        </w:trPr>
        <w:tc>
          <w:tcPr>
            <w:tcW w:w="1413" w:type="dxa"/>
            <w:shd w:val="clear" w:color="auto" w:fill="auto"/>
            <w:noWrap/>
            <w:vAlign w:val="center"/>
          </w:tcPr>
          <w:p w14:paraId="5E229874" w14:textId="77777777" w:rsidR="000178F0" w:rsidRDefault="00DE263E">
            <w:pPr>
              <w:rPr>
                <w:rFonts w:eastAsia="宋体"/>
                <w:color w:val="000000"/>
                <w:sz w:val="18"/>
                <w:szCs w:val="18"/>
                <w:lang w:eastAsia="zh-CN"/>
              </w:rPr>
            </w:pPr>
            <w:r>
              <w:rPr>
                <w:rFonts w:eastAsia="宋体"/>
                <w:color w:val="000000"/>
                <w:sz w:val="18"/>
                <w:szCs w:val="18"/>
                <w:lang w:eastAsia="zh-CN"/>
              </w:rPr>
              <w:t>ATOM805</w:t>
            </w:r>
          </w:p>
        </w:tc>
        <w:tc>
          <w:tcPr>
            <w:tcW w:w="1559" w:type="dxa"/>
            <w:shd w:val="clear" w:color="auto" w:fill="auto"/>
            <w:noWrap/>
            <w:vAlign w:val="center"/>
          </w:tcPr>
          <w:p w14:paraId="703F8BE1" w14:textId="77777777" w:rsidR="000178F0" w:rsidRDefault="00DE263E">
            <w:pPr>
              <w:rPr>
                <w:rFonts w:eastAsia="宋体"/>
                <w:color w:val="000000"/>
                <w:sz w:val="18"/>
                <w:szCs w:val="18"/>
                <w:lang w:eastAsia="zh-CN"/>
              </w:rPr>
            </w:pPr>
            <w:r>
              <w:rPr>
                <w:rFonts w:eastAsia="宋体"/>
                <w:color w:val="000000"/>
                <w:sz w:val="18"/>
                <w:szCs w:val="18"/>
                <w:lang w:eastAsia="zh-CN"/>
              </w:rPr>
              <w:t>CZ</w:t>
            </w:r>
          </w:p>
        </w:tc>
        <w:tc>
          <w:tcPr>
            <w:tcW w:w="1276" w:type="dxa"/>
            <w:shd w:val="clear" w:color="auto" w:fill="auto"/>
            <w:noWrap/>
            <w:vAlign w:val="center"/>
          </w:tcPr>
          <w:p w14:paraId="50E62C9A"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949DF25" w14:textId="77777777" w:rsidR="000178F0" w:rsidRDefault="00DE263E">
            <w:pPr>
              <w:jc w:val="right"/>
              <w:rPr>
                <w:rFonts w:eastAsia="宋体"/>
                <w:color w:val="000000"/>
                <w:sz w:val="18"/>
                <w:szCs w:val="18"/>
                <w:lang w:eastAsia="zh-CN"/>
              </w:rPr>
            </w:pPr>
            <w:r>
              <w:rPr>
                <w:rFonts w:eastAsia="宋体"/>
                <w:color w:val="000000"/>
                <w:sz w:val="18"/>
                <w:szCs w:val="18"/>
                <w:lang w:eastAsia="zh-CN"/>
              </w:rPr>
              <w:t>23.844</w:t>
            </w:r>
          </w:p>
        </w:tc>
        <w:tc>
          <w:tcPr>
            <w:tcW w:w="1559" w:type="dxa"/>
            <w:shd w:val="clear" w:color="auto" w:fill="auto"/>
            <w:noWrap/>
            <w:vAlign w:val="center"/>
          </w:tcPr>
          <w:p w14:paraId="1202680F" w14:textId="77777777" w:rsidR="000178F0" w:rsidRDefault="00DE263E">
            <w:pPr>
              <w:jc w:val="right"/>
              <w:rPr>
                <w:rFonts w:eastAsia="宋体"/>
                <w:color w:val="000000"/>
                <w:sz w:val="18"/>
                <w:szCs w:val="18"/>
                <w:lang w:eastAsia="zh-CN"/>
              </w:rPr>
            </w:pPr>
            <w:r>
              <w:rPr>
                <w:rFonts w:eastAsia="宋体"/>
                <w:color w:val="000000"/>
                <w:sz w:val="18"/>
                <w:szCs w:val="18"/>
                <w:lang w:eastAsia="zh-CN"/>
              </w:rPr>
              <w:t>53.134</w:t>
            </w:r>
          </w:p>
        </w:tc>
        <w:tc>
          <w:tcPr>
            <w:tcW w:w="856" w:type="dxa"/>
            <w:shd w:val="clear" w:color="auto" w:fill="auto"/>
            <w:noWrap/>
            <w:vAlign w:val="center"/>
          </w:tcPr>
          <w:p w14:paraId="015EC438" w14:textId="77777777" w:rsidR="000178F0" w:rsidRDefault="00DE263E">
            <w:pPr>
              <w:jc w:val="right"/>
              <w:rPr>
                <w:rFonts w:eastAsia="宋体"/>
                <w:color w:val="000000"/>
                <w:sz w:val="18"/>
                <w:szCs w:val="18"/>
                <w:lang w:eastAsia="zh-CN"/>
              </w:rPr>
            </w:pPr>
            <w:r>
              <w:rPr>
                <w:rFonts w:eastAsia="宋体"/>
                <w:color w:val="000000"/>
                <w:sz w:val="18"/>
                <w:szCs w:val="18"/>
                <w:lang w:eastAsia="zh-CN"/>
              </w:rPr>
              <w:t>47.461</w:t>
            </w:r>
          </w:p>
        </w:tc>
      </w:tr>
      <w:tr w:rsidR="000178F0" w14:paraId="1ABB4CDD" w14:textId="77777777">
        <w:trPr>
          <w:trHeight w:val="280"/>
          <w:jc w:val="center"/>
        </w:trPr>
        <w:tc>
          <w:tcPr>
            <w:tcW w:w="1413" w:type="dxa"/>
            <w:shd w:val="clear" w:color="auto" w:fill="auto"/>
            <w:noWrap/>
            <w:vAlign w:val="center"/>
          </w:tcPr>
          <w:p w14:paraId="5B249466" w14:textId="77777777" w:rsidR="000178F0" w:rsidRDefault="00DE263E">
            <w:pPr>
              <w:rPr>
                <w:rFonts w:eastAsia="宋体"/>
                <w:color w:val="000000"/>
                <w:sz w:val="18"/>
                <w:szCs w:val="18"/>
                <w:lang w:eastAsia="zh-CN"/>
              </w:rPr>
            </w:pPr>
            <w:r>
              <w:rPr>
                <w:rFonts w:eastAsia="宋体"/>
                <w:color w:val="000000"/>
                <w:sz w:val="18"/>
                <w:szCs w:val="18"/>
                <w:lang w:eastAsia="zh-CN"/>
              </w:rPr>
              <w:t>ATOM806</w:t>
            </w:r>
          </w:p>
        </w:tc>
        <w:tc>
          <w:tcPr>
            <w:tcW w:w="1559" w:type="dxa"/>
            <w:shd w:val="clear" w:color="auto" w:fill="auto"/>
            <w:noWrap/>
            <w:vAlign w:val="center"/>
          </w:tcPr>
          <w:p w14:paraId="255DEEE0" w14:textId="77777777" w:rsidR="000178F0" w:rsidRDefault="00DE263E">
            <w:pPr>
              <w:rPr>
                <w:rFonts w:eastAsia="宋体"/>
                <w:color w:val="000000"/>
                <w:sz w:val="18"/>
                <w:szCs w:val="18"/>
                <w:lang w:eastAsia="zh-CN"/>
              </w:rPr>
            </w:pPr>
            <w:r>
              <w:rPr>
                <w:rFonts w:eastAsia="宋体"/>
                <w:color w:val="000000"/>
                <w:sz w:val="18"/>
                <w:szCs w:val="18"/>
                <w:lang w:eastAsia="zh-CN"/>
              </w:rPr>
              <w:t>NH1</w:t>
            </w:r>
          </w:p>
        </w:tc>
        <w:tc>
          <w:tcPr>
            <w:tcW w:w="1276" w:type="dxa"/>
            <w:shd w:val="clear" w:color="auto" w:fill="auto"/>
            <w:noWrap/>
            <w:vAlign w:val="center"/>
          </w:tcPr>
          <w:p w14:paraId="1FA1D30E"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E2A8519" w14:textId="77777777" w:rsidR="000178F0" w:rsidRDefault="00DE263E">
            <w:pPr>
              <w:jc w:val="right"/>
              <w:rPr>
                <w:rFonts w:eastAsia="宋体"/>
                <w:color w:val="000000"/>
                <w:sz w:val="18"/>
                <w:szCs w:val="18"/>
                <w:lang w:eastAsia="zh-CN"/>
              </w:rPr>
            </w:pPr>
            <w:r>
              <w:rPr>
                <w:rFonts w:eastAsia="宋体"/>
                <w:color w:val="000000"/>
                <w:sz w:val="18"/>
                <w:szCs w:val="18"/>
                <w:lang w:eastAsia="zh-CN"/>
              </w:rPr>
              <w:t>23.607</w:t>
            </w:r>
          </w:p>
        </w:tc>
        <w:tc>
          <w:tcPr>
            <w:tcW w:w="1559" w:type="dxa"/>
            <w:shd w:val="clear" w:color="auto" w:fill="auto"/>
            <w:noWrap/>
            <w:vAlign w:val="center"/>
          </w:tcPr>
          <w:p w14:paraId="6040CEB8" w14:textId="77777777" w:rsidR="000178F0" w:rsidRDefault="00DE263E">
            <w:pPr>
              <w:jc w:val="right"/>
              <w:rPr>
                <w:rFonts w:eastAsia="宋体"/>
                <w:color w:val="000000"/>
                <w:sz w:val="18"/>
                <w:szCs w:val="18"/>
                <w:lang w:eastAsia="zh-CN"/>
              </w:rPr>
            </w:pPr>
            <w:r>
              <w:rPr>
                <w:rFonts w:eastAsia="宋体"/>
                <w:color w:val="000000"/>
                <w:sz w:val="18"/>
                <w:szCs w:val="18"/>
                <w:lang w:eastAsia="zh-CN"/>
              </w:rPr>
              <w:t>54.011</w:t>
            </w:r>
          </w:p>
        </w:tc>
        <w:tc>
          <w:tcPr>
            <w:tcW w:w="856" w:type="dxa"/>
            <w:shd w:val="clear" w:color="auto" w:fill="auto"/>
            <w:noWrap/>
            <w:vAlign w:val="center"/>
          </w:tcPr>
          <w:p w14:paraId="3147635A" w14:textId="77777777" w:rsidR="000178F0" w:rsidRDefault="00DE263E">
            <w:pPr>
              <w:jc w:val="right"/>
              <w:rPr>
                <w:rFonts w:eastAsia="宋体"/>
                <w:color w:val="000000"/>
                <w:sz w:val="18"/>
                <w:szCs w:val="18"/>
                <w:lang w:eastAsia="zh-CN"/>
              </w:rPr>
            </w:pPr>
            <w:r>
              <w:rPr>
                <w:rFonts w:eastAsia="宋体"/>
                <w:color w:val="000000"/>
                <w:sz w:val="18"/>
                <w:szCs w:val="18"/>
                <w:lang w:eastAsia="zh-CN"/>
              </w:rPr>
              <w:t>48.411</w:t>
            </w:r>
          </w:p>
        </w:tc>
      </w:tr>
      <w:tr w:rsidR="000178F0" w14:paraId="6A2DBC55" w14:textId="77777777">
        <w:trPr>
          <w:trHeight w:val="280"/>
          <w:jc w:val="center"/>
        </w:trPr>
        <w:tc>
          <w:tcPr>
            <w:tcW w:w="1413" w:type="dxa"/>
            <w:shd w:val="clear" w:color="auto" w:fill="auto"/>
            <w:noWrap/>
            <w:vAlign w:val="center"/>
          </w:tcPr>
          <w:p w14:paraId="1E80739C" w14:textId="77777777" w:rsidR="000178F0" w:rsidRDefault="00DE263E">
            <w:pPr>
              <w:rPr>
                <w:rFonts w:eastAsia="宋体"/>
                <w:color w:val="000000"/>
                <w:sz w:val="18"/>
                <w:szCs w:val="18"/>
                <w:lang w:eastAsia="zh-CN"/>
              </w:rPr>
            </w:pPr>
            <w:r>
              <w:rPr>
                <w:rFonts w:eastAsia="宋体"/>
                <w:color w:val="000000"/>
                <w:sz w:val="18"/>
                <w:szCs w:val="18"/>
                <w:lang w:eastAsia="zh-CN"/>
              </w:rPr>
              <w:t>ATOM807</w:t>
            </w:r>
          </w:p>
        </w:tc>
        <w:tc>
          <w:tcPr>
            <w:tcW w:w="1559" w:type="dxa"/>
            <w:shd w:val="clear" w:color="auto" w:fill="auto"/>
            <w:noWrap/>
            <w:vAlign w:val="center"/>
          </w:tcPr>
          <w:p w14:paraId="40DFD96D" w14:textId="77777777" w:rsidR="000178F0" w:rsidRDefault="00DE263E">
            <w:pPr>
              <w:rPr>
                <w:rFonts w:eastAsia="宋体"/>
                <w:color w:val="000000"/>
                <w:sz w:val="18"/>
                <w:szCs w:val="18"/>
                <w:lang w:eastAsia="zh-CN"/>
              </w:rPr>
            </w:pPr>
            <w:r>
              <w:rPr>
                <w:rFonts w:eastAsia="宋体"/>
                <w:color w:val="000000"/>
                <w:sz w:val="18"/>
                <w:szCs w:val="18"/>
                <w:lang w:eastAsia="zh-CN"/>
              </w:rPr>
              <w:t>HH11</w:t>
            </w:r>
          </w:p>
        </w:tc>
        <w:tc>
          <w:tcPr>
            <w:tcW w:w="1276" w:type="dxa"/>
            <w:shd w:val="clear" w:color="auto" w:fill="auto"/>
            <w:noWrap/>
            <w:vAlign w:val="center"/>
          </w:tcPr>
          <w:p w14:paraId="66A4F573"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61692839" w14:textId="77777777" w:rsidR="000178F0" w:rsidRDefault="00DE263E">
            <w:pPr>
              <w:jc w:val="right"/>
              <w:rPr>
                <w:rFonts w:eastAsia="宋体"/>
                <w:color w:val="000000"/>
                <w:sz w:val="18"/>
                <w:szCs w:val="18"/>
                <w:lang w:eastAsia="zh-CN"/>
              </w:rPr>
            </w:pPr>
            <w:r>
              <w:rPr>
                <w:rFonts w:eastAsia="宋体"/>
                <w:color w:val="000000"/>
                <w:sz w:val="18"/>
                <w:szCs w:val="18"/>
                <w:lang w:eastAsia="zh-CN"/>
              </w:rPr>
              <w:t>24.088</w:t>
            </w:r>
          </w:p>
        </w:tc>
        <w:tc>
          <w:tcPr>
            <w:tcW w:w="1559" w:type="dxa"/>
            <w:shd w:val="clear" w:color="auto" w:fill="auto"/>
            <w:noWrap/>
            <w:vAlign w:val="center"/>
          </w:tcPr>
          <w:p w14:paraId="1A38FEAE" w14:textId="77777777" w:rsidR="000178F0" w:rsidRDefault="00DE263E">
            <w:pPr>
              <w:jc w:val="right"/>
              <w:rPr>
                <w:rFonts w:eastAsia="宋体"/>
                <w:color w:val="000000"/>
                <w:sz w:val="18"/>
                <w:szCs w:val="18"/>
                <w:lang w:eastAsia="zh-CN"/>
              </w:rPr>
            </w:pPr>
            <w:r>
              <w:rPr>
                <w:rFonts w:eastAsia="宋体"/>
                <w:color w:val="000000"/>
                <w:sz w:val="18"/>
                <w:szCs w:val="18"/>
                <w:lang w:eastAsia="zh-CN"/>
              </w:rPr>
              <w:t>53.852</w:t>
            </w:r>
          </w:p>
        </w:tc>
        <w:tc>
          <w:tcPr>
            <w:tcW w:w="856" w:type="dxa"/>
            <w:shd w:val="clear" w:color="auto" w:fill="auto"/>
            <w:noWrap/>
            <w:vAlign w:val="center"/>
          </w:tcPr>
          <w:p w14:paraId="178F293D" w14:textId="77777777" w:rsidR="000178F0" w:rsidRDefault="00DE263E">
            <w:pPr>
              <w:jc w:val="right"/>
              <w:rPr>
                <w:rFonts w:eastAsia="宋体"/>
                <w:color w:val="000000"/>
                <w:sz w:val="18"/>
                <w:szCs w:val="18"/>
                <w:lang w:eastAsia="zh-CN"/>
              </w:rPr>
            </w:pPr>
            <w:r>
              <w:rPr>
                <w:rFonts w:eastAsia="宋体"/>
                <w:color w:val="000000"/>
                <w:sz w:val="18"/>
                <w:szCs w:val="18"/>
                <w:lang w:eastAsia="zh-CN"/>
              </w:rPr>
              <w:t>49.284</w:t>
            </w:r>
          </w:p>
        </w:tc>
      </w:tr>
      <w:tr w:rsidR="000178F0" w14:paraId="73C91773" w14:textId="77777777">
        <w:trPr>
          <w:trHeight w:val="280"/>
          <w:jc w:val="center"/>
        </w:trPr>
        <w:tc>
          <w:tcPr>
            <w:tcW w:w="1413" w:type="dxa"/>
            <w:shd w:val="clear" w:color="auto" w:fill="auto"/>
            <w:noWrap/>
            <w:vAlign w:val="center"/>
          </w:tcPr>
          <w:p w14:paraId="779F0B67" w14:textId="77777777" w:rsidR="000178F0" w:rsidRDefault="00DE263E">
            <w:pPr>
              <w:rPr>
                <w:rFonts w:eastAsia="宋体"/>
                <w:color w:val="000000"/>
                <w:sz w:val="18"/>
                <w:szCs w:val="18"/>
                <w:lang w:eastAsia="zh-CN"/>
              </w:rPr>
            </w:pPr>
            <w:r>
              <w:rPr>
                <w:rFonts w:eastAsia="宋体"/>
                <w:color w:val="000000"/>
                <w:sz w:val="18"/>
                <w:szCs w:val="18"/>
                <w:lang w:eastAsia="zh-CN"/>
              </w:rPr>
              <w:t>ATOM808</w:t>
            </w:r>
          </w:p>
        </w:tc>
        <w:tc>
          <w:tcPr>
            <w:tcW w:w="1559" w:type="dxa"/>
            <w:shd w:val="clear" w:color="auto" w:fill="auto"/>
            <w:noWrap/>
            <w:vAlign w:val="center"/>
          </w:tcPr>
          <w:p w14:paraId="2B85584B" w14:textId="77777777" w:rsidR="000178F0" w:rsidRDefault="00DE263E">
            <w:pPr>
              <w:rPr>
                <w:rFonts w:eastAsia="宋体"/>
                <w:color w:val="000000"/>
                <w:sz w:val="18"/>
                <w:szCs w:val="18"/>
                <w:lang w:eastAsia="zh-CN"/>
              </w:rPr>
            </w:pPr>
            <w:r>
              <w:rPr>
                <w:rFonts w:eastAsia="宋体"/>
                <w:color w:val="000000"/>
                <w:sz w:val="18"/>
                <w:szCs w:val="18"/>
                <w:lang w:eastAsia="zh-CN"/>
              </w:rPr>
              <w:t>HH12</w:t>
            </w:r>
          </w:p>
        </w:tc>
        <w:tc>
          <w:tcPr>
            <w:tcW w:w="1276" w:type="dxa"/>
            <w:shd w:val="clear" w:color="auto" w:fill="auto"/>
            <w:noWrap/>
            <w:vAlign w:val="center"/>
          </w:tcPr>
          <w:p w14:paraId="3599020C"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9F0672B" w14:textId="77777777" w:rsidR="000178F0" w:rsidRDefault="00DE263E">
            <w:pPr>
              <w:jc w:val="right"/>
              <w:rPr>
                <w:rFonts w:eastAsia="宋体"/>
                <w:color w:val="000000"/>
                <w:sz w:val="18"/>
                <w:szCs w:val="18"/>
                <w:lang w:eastAsia="zh-CN"/>
              </w:rPr>
            </w:pPr>
            <w:r>
              <w:rPr>
                <w:rFonts w:eastAsia="宋体"/>
                <w:color w:val="000000"/>
                <w:sz w:val="18"/>
                <w:szCs w:val="18"/>
                <w:lang w:eastAsia="zh-CN"/>
              </w:rPr>
              <w:t>22.799</w:t>
            </w:r>
          </w:p>
        </w:tc>
        <w:tc>
          <w:tcPr>
            <w:tcW w:w="1559" w:type="dxa"/>
            <w:shd w:val="clear" w:color="auto" w:fill="auto"/>
            <w:noWrap/>
            <w:vAlign w:val="center"/>
          </w:tcPr>
          <w:p w14:paraId="26B2AA2C" w14:textId="77777777" w:rsidR="000178F0" w:rsidRDefault="00DE263E">
            <w:pPr>
              <w:jc w:val="right"/>
              <w:rPr>
                <w:rFonts w:eastAsia="宋体"/>
                <w:color w:val="000000"/>
                <w:sz w:val="18"/>
                <w:szCs w:val="18"/>
                <w:lang w:eastAsia="zh-CN"/>
              </w:rPr>
            </w:pPr>
            <w:r>
              <w:rPr>
                <w:rFonts w:eastAsia="宋体"/>
                <w:color w:val="000000"/>
                <w:sz w:val="18"/>
                <w:szCs w:val="18"/>
                <w:lang w:eastAsia="zh-CN"/>
              </w:rPr>
              <w:t>54.615</w:t>
            </w:r>
          </w:p>
        </w:tc>
        <w:tc>
          <w:tcPr>
            <w:tcW w:w="856" w:type="dxa"/>
            <w:shd w:val="clear" w:color="auto" w:fill="auto"/>
            <w:noWrap/>
            <w:vAlign w:val="center"/>
          </w:tcPr>
          <w:p w14:paraId="2F3733C0" w14:textId="77777777" w:rsidR="000178F0" w:rsidRDefault="00DE263E">
            <w:pPr>
              <w:jc w:val="right"/>
              <w:rPr>
                <w:rFonts w:eastAsia="宋体"/>
                <w:color w:val="000000"/>
                <w:sz w:val="18"/>
                <w:szCs w:val="18"/>
                <w:lang w:eastAsia="zh-CN"/>
              </w:rPr>
            </w:pPr>
            <w:r>
              <w:rPr>
                <w:rFonts w:eastAsia="宋体"/>
                <w:color w:val="000000"/>
                <w:sz w:val="18"/>
                <w:szCs w:val="18"/>
                <w:lang w:eastAsia="zh-CN"/>
              </w:rPr>
              <w:t>48.347</w:t>
            </w:r>
          </w:p>
        </w:tc>
      </w:tr>
      <w:tr w:rsidR="000178F0" w14:paraId="33131EBB" w14:textId="77777777">
        <w:trPr>
          <w:trHeight w:val="280"/>
          <w:jc w:val="center"/>
        </w:trPr>
        <w:tc>
          <w:tcPr>
            <w:tcW w:w="1413" w:type="dxa"/>
            <w:shd w:val="clear" w:color="auto" w:fill="auto"/>
            <w:noWrap/>
            <w:vAlign w:val="center"/>
          </w:tcPr>
          <w:p w14:paraId="04959AA8" w14:textId="77777777" w:rsidR="000178F0" w:rsidRDefault="00DE263E">
            <w:pPr>
              <w:rPr>
                <w:rFonts w:eastAsia="宋体"/>
                <w:color w:val="000000"/>
                <w:sz w:val="18"/>
                <w:szCs w:val="18"/>
                <w:lang w:eastAsia="zh-CN"/>
              </w:rPr>
            </w:pPr>
            <w:r>
              <w:rPr>
                <w:rFonts w:eastAsia="宋体"/>
                <w:color w:val="000000"/>
                <w:sz w:val="18"/>
                <w:szCs w:val="18"/>
                <w:lang w:eastAsia="zh-CN"/>
              </w:rPr>
              <w:t>ATOM809</w:t>
            </w:r>
          </w:p>
        </w:tc>
        <w:tc>
          <w:tcPr>
            <w:tcW w:w="1559" w:type="dxa"/>
            <w:shd w:val="clear" w:color="auto" w:fill="auto"/>
            <w:noWrap/>
            <w:vAlign w:val="center"/>
          </w:tcPr>
          <w:p w14:paraId="7A5AC684" w14:textId="77777777" w:rsidR="000178F0" w:rsidRDefault="00DE263E">
            <w:pPr>
              <w:rPr>
                <w:rFonts w:eastAsia="宋体"/>
                <w:color w:val="000000"/>
                <w:sz w:val="18"/>
                <w:szCs w:val="18"/>
                <w:lang w:eastAsia="zh-CN"/>
              </w:rPr>
            </w:pPr>
            <w:r>
              <w:rPr>
                <w:rFonts w:eastAsia="宋体"/>
                <w:color w:val="000000"/>
                <w:sz w:val="18"/>
                <w:szCs w:val="18"/>
                <w:lang w:eastAsia="zh-CN"/>
              </w:rPr>
              <w:t>NH2</w:t>
            </w:r>
          </w:p>
        </w:tc>
        <w:tc>
          <w:tcPr>
            <w:tcW w:w="1276" w:type="dxa"/>
            <w:shd w:val="clear" w:color="auto" w:fill="auto"/>
            <w:noWrap/>
            <w:vAlign w:val="center"/>
          </w:tcPr>
          <w:p w14:paraId="077EAB98"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189A097" w14:textId="77777777" w:rsidR="000178F0" w:rsidRDefault="00DE263E">
            <w:pPr>
              <w:jc w:val="right"/>
              <w:rPr>
                <w:rFonts w:eastAsia="宋体"/>
                <w:color w:val="000000"/>
                <w:sz w:val="18"/>
                <w:szCs w:val="18"/>
                <w:lang w:eastAsia="zh-CN"/>
              </w:rPr>
            </w:pPr>
            <w:r>
              <w:rPr>
                <w:rFonts w:eastAsia="宋体"/>
                <w:color w:val="000000"/>
                <w:sz w:val="18"/>
                <w:szCs w:val="18"/>
                <w:lang w:eastAsia="zh-CN"/>
              </w:rPr>
              <w:t>23.282</w:t>
            </w:r>
          </w:p>
        </w:tc>
        <w:tc>
          <w:tcPr>
            <w:tcW w:w="1559" w:type="dxa"/>
            <w:shd w:val="clear" w:color="auto" w:fill="auto"/>
            <w:noWrap/>
            <w:vAlign w:val="center"/>
          </w:tcPr>
          <w:p w14:paraId="37E28770" w14:textId="77777777" w:rsidR="000178F0" w:rsidRDefault="00DE263E">
            <w:pPr>
              <w:jc w:val="right"/>
              <w:rPr>
                <w:rFonts w:eastAsia="宋体"/>
                <w:color w:val="000000"/>
                <w:sz w:val="18"/>
                <w:szCs w:val="18"/>
                <w:lang w:eastAsia="zh-CN"/>
              </w:rPr>
            </w:pPr>
            <w:r>
              <w:rPr>
                <w:rFonts w:eastAsia="宋体"/>
                <w:color w:val="000000"/>
                <w:sz w:val="18"/>
                <w:szCs w:val="18"/>
                <w:lang w:eastAsia="zh-CN"/>
              </w:rPr>
              <w:t>53.327</w:t>
            </w:r>
          </w:p>
        </w:tc>
        <w:tc>
          <w:tcPr>
            <w:tcW w:w="856" w:type="dxa"/>
            <w:shd w:val="clear" w:color="auto" w:fill="auto"/>
            <w:noWrap/>
            <w:vAlign w:val="center"/>
          </w:tcPr>
          <w:p w14:paraId="0872B194" w14:textId="77777777" w:rsidR="000178F0" w:rsidRDefault="00DE263E">
            <w:pPr>
              <w:jc w:val="right"/>
              <w:rPr>
                <w:rFonts w:eastAsia="宋体"/>
                <w:color w:val="000000"/>
                <w:sz w:val="18"/>
                <w:szCs w:val="18"/>
                <w:lang w:eastAsia="zh-CN"/>
              </w:rPr>
            </w:pPr>
            <w:r>
              <w:rPr>
                <w:rFonts w:eastAsia="宋体"/>
                <w:color w:val="000000"/>
                <w:sz w:val="18"/>
                <w:szCs w:val="18"/>
                <w:lang w:eastAsia="zh-CN"/>
              </w:rPr>
              <w:t>46.315</w:t>
            </w:r>
          </w:p>
        </w:tc>
      </w:tr>
      <w:tr w:rsidR="000178F0" w14:paraId="5E5CF625" w14:textId="77777777">
        <w:trPr>
          <w:trHeight w:val="280"/>
          <w:jc w:val="center"/>
        </w:trPr>
        <w:tc>
          <w:tcPr>
            <w:tcW w:w="1413" w:type="dxa"/>
            <w:shd w:val="clear" w:color="auto" w:fill="auto"/>
            <w:noWrap/>
            <w:vAlign w:val="center"/>
          </w:tcPr>
          <w:p w14:paraId="7F8ECCF6" w14:textId="77777777" w:rsidR="000178F0" w:rsidRDefault="00DE263E">
            <w:pPr>
              <w:rPr>
                <w:rFonts w:eastAsia="宋体"/>
                <w:color w:val="000000"/>
                <w:sz w:val="18"/>
                <w:szCs w:val="18"/>
                <w:lang w:eastAsia="zh-CN"/>
              </w:rPr>
            </w:pPr>
            <w:r>
              <w:rPr>
                <w:rFonts w:eastAsia="宋体"/>
                <w:color w:val="000000"/>
                <w:sz w:val="18"/>
                <w:szCs w:val="18"/>
                <w:lang w:eastAsia="zh-CN"/>
              </w:rPr>
              <w:t>ATOM810</w:t>
            </w:r>
          </w:p>
        </w:tc>
        <w:tc>
          <w:tcPr>
            <w:tcW w:w="1559" w:type="dxa"/>
            <w:shd w:val="clear" w:color="auto" w:fill="auto"/>
            <w:noWrap/>
            <w:vAlign w:val="center"/>
          </w:tcPr>
          <w:p w14:paraId="245A0230" w14:textId="77777777" w:rsidR="000178F0" w:rsidRDefault="00DE263E">
            <w:pPr>
              <w:rPr>
                <w:rFonts w:eastAsia="宋体"/>
                <w:color w:val="000000"/>
                <w:sz w:val="18"/>
                <w:szCs w:val="18"/>
                <w:lang w:eastAsia="zh-CN"/>
              </w:rPr>
            </w:pPr>
            <w:r>
              <w:rPr>
                <w:rFonts w:eastAsia="宋体"/>
                <w:color w:val="000000"/>
                <w:sz w:val="18"/>
                <w:szCs w:val="18"/>
                <w:lang w:eastAsia="zh-CN"/>
              </w:rPr>
              <w:t>HH21</w:t>
            </w:r>
          </w:p>
        </w:tc>
        <w:tc>
          <w:tcPr>
            <w:tcW w:w="1276" w:type="dxa"/>
            <w:shd w:val="clear" w:color="auto" w:fill="auto"/>
            <w:noWrap/>
            <w:vAlign w:val="center"/>
          </w:tcPr>
          <w:p w14:paraId="2C12B8FD"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654F9BAC" w14:textId="77777777" w:rsidR="000178F0" w:rsidRDefault="00DE263E">
            <w:pPr>
              <w:jc w:val="right"/>
              <w:rPr>
                <w:rFonts w:eastAsia="宋体"/>
                <w:color w:val="000000"/>
                <w:sz w:val="18"/>
                <w:szCs w:val="18"/>
                <w:lang w:eastAsia="zh-CN"/>
              </w:rPr>
            </w:pPr>
            <w:r>
              <w:rPr>
                <w:rFonts w:eastAsia="宋体"/>
                <w:color w:val="000000"/>
                <w:sz w:val="18"/>
                <w:szCs w:val="18"/>
                <w:lang w:eastAsia="zh-CN"/>
              </w:rPr>
              <w:t>23.488</w:t>
            </w:r>
          </w:p>
        </w:tc>
        <w:tc>
          <w:tcPr>
            <w:tcW w:w="1559" w:type="dxa"/>
            <w:shd w:val="clear" w:color="auto" w:fill="auto"/>
            <w:noWrap/>
            <w:vAlign w:val="center"/>
          </w:tcPr>
          <w:p w14:paraId="3A14068D" w14:textId="77777777" w:rsidR="000178F0" w:rsidRDefault="00DE263E">
            <w:pPr>
              <w:jc w:val="right"/>
              <w:rPr>
                <w:rFonts w:eastAsia="宋体"/>
                <w:color w:val="000000"/>
                <w:sz w:val="18"/>
                <w:szCs w:val="18"/>
                <w:lang w:eastAsia="zh-CN"/>
              </w:rPr>
            </w:pPr>
            <w:r>
              <w:rPr>
                <w:rFonts w:eastAsia="宋体"/>
                <w:color w:val="000000"/>
                <w:sz w:val="18"/>
                <w:szCs w:val="18"/>
                <w:lang w:eastAsia="zh-CN"/>
              </w:rPr>
              <w:t>52.624</w:t>
            </w:r>
          </w:p>
        </w:tc>
        <w:tc>
          <w:tcPr>
            <w:tcW w:w="856" w:type="dxa"/>
            <w:shd w:val="clear" w:color="auto" w:fill="auto"/>
            <w:noWrap/>
            <w:vAlign w:val="center"/>
          </w:tcPr>
          <w:p w14:paraId="2D4C2CBC" w14:textId="77777777" w:rsidR="000178F0" w:rsidRDefault="00DE263E">
            <w:pPr>
              <w:jc w:val="right"/>
              <w:rPr>
                <w:rFonts w:eastAsia="宋体"/>
                <w:color w:val="000000"/>
                <w:sz w:val="18"/>
                <w:szCs w:val="18"/>
                <w:lang w:eastAsia="zh-CN"/>
              </w:rPr>
            </w:pPr>
            <w:r>
              <w:rPr>
                <w:rFonts w:eastAsia="宋体"/>
                <w:color w:val="000000"/>
                <w:sz w:val="18"/>
                <w:szCs w:val="18"/>
                <w:lang w:eastAsia="zh-CN"/>
              </w:rPr>
              <w:t>45.619</w:t>
            </w:r>
          </w:p>
        </w:tc>
      </w:tr>
      <w:tr w:rsidR="000178F0" w14:paraId="0DEE1395" w14:textId="77777777">
        <w:trPr>
          <w:trHeight w:val="280"/>
          <w:jc w:val="center"/>
        </w:trPr>
        <w:tc>
          <w:tcPr>
            <w:tcW w:w="1413" w:type="dxa"/>
            <w:shd w:val="clear" w:color="auto" w:fill="auto"/>
            <w:noWrap/>
            <w:vAlign w:val="center"/>
          </w:tcPr>
          <w:p w14:paraId="2F5BDF15" w14:textId="77777777" w:rsidR="000178F0" w:rsidRDefault="00DE263E">
            <w:pPr>
              <w:rPr>
                <w:rFonts w:eastAsia="宋体"/>
                <w:color w:val="000000"/>
                <w:sz w:val="18"/>
                <w:szCs w:val="18"/>
                <w:lang w:eastAsia="zh-CN"/>
              </w:rPr>
            </w:pPr>
            <w:r>
              <w:rPr>
                <w:rFonts w:eastAsia="宋体"/>
                <w:color w:val="000000"/>
                <w:sz w:val="18"/>
                <w:szCs w:val="18"/>
                <w:lang w:eastAsia="zh-CN"/>
              </w:rPr>
              <w:t>ATOM811</w:t>
            </w:r>
          </w:p>
        </w:tc>
        <w:tc>
          <w:tcPr>
            <w:tcW w:w="1559" w:type="dxa"/>
            <w:shd w:val="clear" w:color="auto" w:fill="auto"/>
            <w:noWrap/>
            <w:vAlign w:val="center"/>
          </w:tcPr>
          <w:p w14:paraId="7289E2D8" w14:textId="77777777" w:rsidR="000178F0" w:rsidRDefault="00DE263E">
            <w:pPr>
              <w:rPr>
                <w:rFonts w:eastAsia="宋体"/>
                <w:color w:val="000000"/>
                <w:sz w:val="18"/>
                <w:szCs w:val="18"/>
                <w:lang w:eastAsia="zh-CN"/>
              </w:rPr>
            </w:pPr>
            <w:r>
              <w:rPr>
                <w:rFonts w:eastAsia="宋体"/>
                <w:color w:val="000000"/>
                <w:sz w:val="18"/>
                <w:szCs w:val="18"/>
                <w:lang w:eastAsia="zh-CN"/>
              </w:rPr>
              <w:t>HH22</w:t>
            </w:r>
          </w:p>
        </w:tc>
        <w:tc>
          <w:tcPr>
            <w:tcW w:w="1276" w:type="dxa"/>
            <w:shd w:val="clear" w:color="auto" w:fill="auto"/>
            <w:noWrap/>
            <w:vAlign w:val="center"/>
          </w:tcPr>
          <w:p w14:paraId="2ED07DD8"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F78873C" w14:textId="77777777" w:rsidR="000178F0" w:rsidRDefault="00DE263E">
            <w:pPr>
              <w:jc w:val="right"/>
              <w:rPr>
                <w:rFonts w:eastAsia="宋体"/>
                <w:color w:val="000000"/>
                <w:sz w:val="18"/>
                <w:szCs w:val="18"/>
                <w:lang w:eastAsia="zh-CN"/>
              </w:rPr>
            </w:pPr>
            <w:r>
              <w:rPr>
                <w:rFonts w:eastAsia="宋体"/>
                <w:color w:val="000000"/>
                <w:sz w:val="18"/>
                <w:szCs w:val="18"/>
                <w:lang w:eastAsia="zh-CN"/>
              </w:rPr>
              <w:t>22.498</w:t>
            </w:r>
          </w:p>
        </w:tc>
        <w:tc>
          <w:tcPr>
            <w:tcW w:w="1559" w:type="dxa"/>
            <w:shd w:val="clear" w:color="auto" w:fill="auto"/>
            <w:noWrap/>
            <w:vAlign w:val="center"/>
          </w:tcPr>
          <w:p w14:paraId="1DE8D261" w14:textId="77777777" w:rsidR="000178F0" w:rsidRDefault="00DE263E">
            <w:pPr>
              <w:jc w:val="right"/>
              <w:rPr>
                <w:rFonts w:eastAsia="宋体"/>
                <w:color w:val="000000"/>
                <w:sz w:val="18"/>
                <w:szCs w:val="18"/>
                <w:lang w:eastAsia="zh-CN"/>
              </w:rPr>
            </w:pPr>
            <w:r>
              <w:rPr>
                <w:rFonts w:eastAsia="宋体"/>
                <w:color w:val="000000"/>
                <w:sz w:val="18"/>
                <w:szCs w:val="18"/>
                <w:lang w:eastAsia="zh-CN"/>
              </w:rPr>
              <w:t>53.941</w:t>
            </w:r>
          </w:p>
        </w:tc>
        <w:tc>
          <w:tcPr>
            <w:tcW w:w="856" w:type="dxa"/>
            <w:shd w:val="clear" w:color="auto" w:fill="auto"/>
            <w:noWrap/>
            <w:vAlign w:val="center"/>
          </w:tcPr>
          <w:p w14:paraId="07DB94F4" w14:textId="77777777" w:rsidR="000178F0" w:rsidRDefault="00DE263E">
            <w:pPr>
              <w:jc w:val="right"/>
              <w:rPr>
                <w:rFonts w:eastAsia="宋体"/>
                <w:color w:val="000000"/>
                <w:sz w:val="18"/>
                <w:szCs w:val="18"/>
                <w:lang w:eastAsia="zh-CN"/>
              </w:rPr>
            </w:pPr>
            <w:r>
              <w:rPr>
                <w:rFonts w:eastAsia="宋体"/>
                <w:color w:val="000000"/>
                <w:sz w:val="18"/>
                <w:szCs w:val="18"/>
                <w:lang w:eastAsia="zh-CN"/>
              </w:rPr>
              <w:t>46.139</w:t>
            </w:r>
          </w:p>
        </w:tc>
      </w:tr>
      <w:tr w:rsidR="000178F0" w14:paraId="66988A43" w14:textId="77777777">
        <w:trPr>
          <w:trHeight w:val="280"/>
          <w:jc w:val="center"/>
        </w:trPr>
        <w:tc>
          <w:tcPr>
            <w:tcW w:w="1413" w:type="dxa"/>
            <w:shd w:val="clear" w:color="auto" w:fill="auto"/>
            <w:noWrap/>
            <w:vAlign w:val="center"/>
          </w:tcPr>
          <w:p w14:paraId="017204CA" w14:textId="77777777" w:rsidR="000178F0" w:rsidRDefault="00DE263E">
            <w:pPr>
              <w:rPr>
                <w:rFonts w:eastAsia="宋体"/>
                <w:color w:val="000000"/>
                <w:sz w:val="18"/>
                <w:szCs w:val="18"/>
                <w:lang w:eastAsia="zh-CN"/>
              </w:rPr>
            </w:pPr>
            <w:r>
              <w:rPr>
                <w:rFonts w:eastAsia="宋体"/>
                <w:color w:val="000000"/>
                <w:sz w:val="18"/>
                <w:szCs w:val="18"/>
                <w:lang w:eastAsia="zh-CN"/>
              </w:rPr>
              <w:t>ATOM812</w:t>
            </w:r>
          </w:p>
        </w:tc>
        <w:tc>
          <w:tcPr>
            <w:tcW w:w="1559" w:type="dxa"/>
            <w:shd w:val="clear" w:color="auto" w:fill="auto"/>
            <w:noWrap/>
            <w:vAlign w:val="center"/>
          </w:tcPr>
          <w:p w14:paraId="0E2E5BB4"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2380C336"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DCDC426" w14:textId="77777777" w:rsidR="000178F0" w:rsidRDefault="00DE263E">
            <w:pPr>
              <w:jc w:val="right"/>
              <w:rPr>
                <w:rFonts w:eastAsia="宋体"/>
                <w:color w:val="000000"/>
                <w:sz w:val="18"/>
                <w:szCs w:val="18"/>
                <w:lang w:eastAsia="zh-CN"/>
              </w:rPr>
            </w:pPr>
            <w:r>
              <w:rPr>
                <w:rFonts w:eastAsia="宋体"/>
                <w:color w:val="000000"/>
                <w:sz w:val="18"/>
                <w:szCs w:val="18"/>
                <w:lang w:eastAsia="zh-CN"/>
              </w:rPr>
              <w:t>24.408</w:t>
            </w:r>
          </w:p>
        </w:tc>
        <w:tc>
          <w:tcPr>
            <w:tcW w:w="1559" w:type="dxa"/>
            <w:shd w:val="clear" w:color="auto" w:fill="auto"/>
            <w:noWrap/>
            <w:vAlign w:val="center"/>
          </w:tcPr>
          <w:p w14:paraId="79EAB99C" w14:textId="77777777" w:rsidR="000178F0" w:rsidRDefault="00DE263E">
            <w:pPr>
              <w:jc w:val="right"/>
              <w:rPr>
                <w:rFonts w:eastAsia="宋体"/>
                <w:color w:val="000000"/>
                <w:sz w:val="18"/>
                <w:szCs w:val="18"/>
                <w:lang w:eastAsia="zh-CN"/>
              </w:rPr>
            </w:pPr>
            <w:r>
              <w:rPr>
                <w:rFonts w:eastAsia="宋体"/>
                <w:color w:val="000000"/>
                <w:sz w:val="18"/>
                <w:szCs w:val="18"/>
                <w:lang w:eastAsia="zh-CN"/>
              </w:rPr>
              <w:t>47.017</w:t>
            </w:r>
          </w:p>
        </w:tc>
        <w:tc>
          <w:tcPr>
            <w:tcW w:w="856" w:type="dxa"/>
            <w:shd w:val="clear" w:color="auto" w:fill="auto"/>
            <w:noWrap/>
            <w:vAlign w:val="center"/>
          </w:tcPr>
          <w:p w14:paraId="3CDF8906" w14:textId="77777777" w:rsidR="000178F0" w:rsidRDefault="00DE263E">
            <w:pPr>
              <w:jc w:val="right"/>
              <w:rPr>
                <w:rFonts w:eastAsia="宋体"/>
                <w:color w:val="000000"/>
                <w:sz w:val="18"/>
                <w:szCs w:val="18"/>
                <w:lang w:eastAsia="zh-CN"/>
              </w:rPr>
            </w:pPr>
            <w:r>
              <w:rPr>
                <w:rFonts w:eastAsia="宋体"/>
                <w:color w:val="000000"/>
                <w:sz w:val="18"/>
                <w:szCs w:val="18"/>
                <w:lang w:eastAsia="zh-CN"/>
              </w:rPr>
              <w:t>46.933</w:t>
            </w:r>
          </w:p>
        </w:tc>
      </w:tr>
      <w:tr w:rsidR="000178F0" w14:paraId="31E18AD7" w14:textId="77777777">
        <w:trPr>
          <w:trHeight w:val="280"/>
          <w:jc w:val="center"/>
        </w:trPr>
        <w:tc>
          <w:tcPr>
            <w:tcW w:w="1413" w:type="dxa"/>
            <w:shd w:val="clear" w:color="auto" w:fill="auto"/>
            <w:noWrap/>
            <w:vAlign w:val="center"/>
          </w:tcPr>
          <w:p w14:paraId="04FD1970" w14:textId="77777777" w:rsidR="000178F0" w:rsidRDefault="00DE263E">
            <w:pPr>
              <w:rPr>
                <w:rFonts w:eastAsia="宋体"/>
                <w:color w:val="000000"/>
                <w:sz w:val="18"/>
                <w:szCs w:val="18"/>
                <w:lang w:eastAsia="zh-CN"/>
              </w:rPr>
            </w:pPr>
            <w:r>
              <w:rPr>
                <w:rFonts w:eastAsia="宋体"/>
                <w:color w:val="000000"/>
                <w:sz w:val="18"/>
                <w:szCs w:val="18"/>
                <w:lang w:eastAsia="zh-CN"/>
              </w:rPr>
              <w:t>ATOM813</w:t>
            </w:r>
          </w:p>
        </w:tc>
        <w:tc>
          <w:tcPr>
            <w:tcW w:w="1559" w:type="dxa"/>
            <w:shd w:val="clear" w:color="auto" w:fill="auto"/>
            <w:noWrap/>
            <w:vAlign w:val="center"/>
          </w:tcPr>
          <w:p w14:paraId="7CC5A325"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4510AAE4"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B78CEC3" w14:textId="77777777" w:rsidR="000178F0" w:rsidRDefault="00DE263E">
            <w:pPr>
              <w:jc w:val="right"/>
              <w:rPr>
                <w:rFonts w:eastAsia="宋体"/>
                <w:color w:val="000000"/>
                <w:sz w:val="18"/>
                <w:szCs w:val="18"/>
                <w:lang w:eastAsia="zh-CN"/>
              </w:rPr>
            </w:pPr>
            <w:r>
              <w:rPr>
                <w:rFonts w:eastAsia="宋体"/>
                <w:color w:val="000000"/>
                <w:sz w:val="18"/>
                <w:szCs w:val="18"/>
                <w:lang w:eastAsia="zh-CN"/>
              </w:rPr>
              <w:t>23.83</w:t>
            </w:r>
          </w:p>
        </w:tc>
        <w:tc>
          <w:tcPr>
            <w:tcW w:w="1559" w:type="dxa"/>
            <w:shd w:val="clear" w:color="auto" w:fill="auto"/>
            <w:noWrap/>
            <w:vAlign w:val="center"/>
          </w:tcPr>
          <w:p w14:paraId="54A0D1D3" w14:textId="77777777" w:rsidR="000178F0" w:rsidRDefault="00DE263E">
            <w:pPr>
              <w:jc w:val="right"/>
              <w:rPr>
                <w:rFonts w:eastAsia="宋体"/>
                <w:color w:val="000000"/>
                <w:sz w:val="18"/>
                <w:szCs w:val="18"/>
                <w:lang w:eastAsia="zh-CN"/>
              </w:rPr>
            </w:pPr>
            <w:r>
              <w:rPr>
                <w:rFonts w:eastAsia="宋体"/>
                <w:color w:val="000000"/>
                <w:sz w:val="18"/>
                <w:szCs w:val="18"/>
                <w:lang w:eastAsia="zh-CN"/>
              </w:rPr>
              <w:t>46.218</w:t>
            </w:r>
          </w:p>
        </w:tc>
        <w:tc>
          <w:tcPr>
            <w:tcW w:w="856" w:type="dxa"/>
            <w:shd w:val="clear" w:color="auto" w:fill="auto"/>
            <w:noWrap/>
            <w:vAlign w:val="center"/>
          </w:tcPr>
          <w:p w14:paraId="389E7454" w14:textId="77777777" w:rsidR="000178F0" w:rsidRDefault="00DE263E">
            <w:pPr>
              <w:jc w:val="right"/>
              <w:rPr>
                <w:rFonts w:eastAsia="宋体"/>
                <w:color w:val="000000"/>
                <w:sz w:val="18"/>
                <w:szCs w:val="18"/>
                <w:lang w:eastAsia="zh-CN"/>
              </w:rPr>
            </w:pPr>
            <w:r>
              <w:rPr>
                <w:rFonts w:eastAsia="宋体"/>
                <w:color w:val="000000"/>
                <w:sz w:val="18"/>
                <w:szCs w:val="18"/>
                <w:lang w:eastAsia="zh-CN"/>
              </w:rPr>
              <w:t>47.678</w:t>
            </w:r>
          </w:p>
        </w:tc>
      </w:tr>
      <w:tr w:rsidR="000178F0" w14:paraId="11F2A4A4" w14:textId="77777777">
        <w:trPr>
          <w:trHeight w:val="280"/>
          <w:jc w:val="center"/>
        </w:trPr>
        <w:tc>
          <w:tcPr>
            <w:tcW w:w="1413" w:type="dxa"/>
            <w:shd w:val="clear" w:color="auto" w:fill="auto"/>
            <w:noWrap/>
            <w:vAlign w:val="center"/>
          </w:tcPr>
          <w:p w14:paraId="34982928" w14:textId="77777777" w:rsidR="000178F0" w:rsidRDefault="00DE263E">
            <w:pPr>
              <w:rPr>
                <w:rFonts w:eastAsia="宋体"/>
                <w:color w:val="000000"/>
                <w:sz w:val="18"/>
                <w:szCs w:val="18"/>
                <w:lang w:eastAsia="zh-CN"/>
              </w:rPr>
            </w:pPr>
            <w:r>
              <w:rPr>
                <w:rFonts w:eastAsia="宋体"/>
                <w:color w:val="000000"/>
                <w:sz w:val="18"/>
                <w:szCs w:val="18"/>
                <w:lang w:eastAsia="zh-CN"/>
              </w:rPr>
              <w:t>ATOM814</w:t>
            </w:r>
          </w:p>
        </w:tc>
        <w:tc>
          <w:tcPr>
            <w:tcW w:w="1559" w:type="dxa"/>
            <w:shd w:val="clear" w:color="auto" w:fill="auto"/>
            <w:noWrap/>
            <w:vAlign w:val="center"/>
          </w:tcPr>
          <w:p w14:paraId="4C6FAF35"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73A16FA0"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13443222" w14:textId="77777777" w:rsidR="000178F0" w:rsidRDefault="00DE263E">
            <w:pPr>
              <w:jc w:val="right"/>
              <w:rPr>
                <w:rFonts w:eastAsia="宋体"/>
                <w:color w:val="000000"/>
                <w:sz w:val="18"/>
                <w:szCs w:val="18"/>
                <w:lang w:eastAsia="zh-CN"/>
              </w:rPr>
            </w:pPr>
            <w:r>
              <w:rPr>
                <w:rFonts w:eastAsia="宋体"/>
                <w:color w:val="000000"/>
                <w:sz w:val="18"/>
                <w:szCs w:val="18"/>
                <w:lang w:eastAsia="zh-CN"/>
              </w:rPr>
              <w:t>24.19</w:t>
            </w:r>
          </w:p>
        </w:tc>
        <w:tc>
          <w:tcPr>
            <w:tcW w:w="1559" w:type="dxa"/>
            <w:shd w:val="clear" w:color="auto" w:fill="auto"/>
            <w:noWrap/>
            <w:vAlign w:val="center"/>
          </w:tcPr>
          <w:p w14:paraId="3A43F022" w14:textId="77777777" w:rsidR="000178F0" w:rsidRDefault="00DE263E">
            <w:pPr>
              <w:jc w:val="right"/>
              <w:rPr>
                <w:rFonts w:eastAsia="宋体"/>
                <w:color w:val="000000"/>
                <w:sz w:val="18"/>
                <w:szCs w:val="18"/>
                <w:lang w:eastAsia="zh-CN"/>
              </w:rPr>
            </w:pPr>
            <w:r>
              <w:rPr>
                <w:rFonts w:eastAsia="宋体"/>
                <w:color w:val="000000"/>
                <w:sz w:val="18"/>
                <w:szCs w:val="18"/>
                <w:lang w:eastAsia="zh-CN"/>
              </w:rPr>
              <w:t>47.071</w:t>
            </w:r>
          </w:p>
        </w:tc>
        <w:tc>
          <w:tcPr>
            <w:tcW w:w="856" w:type="dxa"/>
            <w:shd w:val="clear" w:color="auto" w:fill="auto"/>
            <w:noWrap/>
            <w:vAlign w:val="center"/>
          </w:tcPr>
          <w:p w14:paraId="5B602184" w14:textId="77777777" w:rsidR="000178F0" w:rsidRDefault="00DE263E">
            <w:pPr>
              <w:jc w:val="right"/>
              <w:rPr>
                <w:rFonts w:eastAsia="宋体"/>
                <w:color w:val="000000"/>
                <w:sz w:val="18"/>
                <w:szCs w:val="18"/>
                <w:lang w:eastAsia="zh-CN"/>
              </w:rPr>
            </w:pPr>
            <w:r>
              <w:rPr>
                <w:rFonts w:eastAsia="宋体"/>
                <w:color w:val="000000"/>
                <w:sz w:val="18"/>
                <w:szCs w:val="18"/>
                <w:lang w:eastAsia="zh-CN"/>
              </w:rPr>
              <w:t>45.627</w:t>
            </w:r>
          </w:p>
        </w:tc>
      </w:tr>
      <w:tr w:rsidR="000178F0" w14:paraId="791E890F" w14:textId="77777777">
        <w:trPr>
          <w:trHeight w:val="280"/>
          <w:jc w:val="center"/>
        </w:trPr>
        <w:tc>
          <w:tcPr>
            <w:tcW w:w="1413" w:type="dxa"/>
            <w:shd w:val="clear" w:color="auto" w:fill="auto"/>
            <w:noWrap/>
            <w:vAlign w:val="center"/>
          </w:tcPr>
          <w:p w14:paraId="24A2D955" w14:textId="77777777" w:rsidR="000178F0" w:rsidRDefault="00DE263E">
            <w:pPr>
              <w:rPr>
                <w:rFonts w:eastAsia="宋体"/>
                <w:color w:val="000000"/>
                <w:sz w:val="18"/>
                <w:szCs w:val="18"/>
                <w:lang w:eastAsia="zh-CN"/>
              </w:rPr>
            </w:pPr>
            <w:r>
              <w:rPr>
                <w:rFonts w:eastAsia="宋体"/>
                <w:color w:val="000000"/>
                <w:sz w:val="18"/>
                <w:szCs w:val="18"/>
                <w:lang w:eastAsia="zh-CN"/>
              </w:rPr>
              <w:t>ATOM815</w:t>
            </w:r>
          </w:p>
        </w:tc>
        <w:tc>
          <w:tcPr>
            <w:tcW w:w="1559" w:type="dxa"/>
            <w:shd w:val="clear" w:color="auto" w:fill="auto"/>
            <w:noWrap/>
            <w:vAlign w:val="center"/>
          </w:tcPr>
          <w:p w14:paraId="16785CBC"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228A5D62"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312D3E36" w14:textId="77777777" w:rsidR="000178F0" w:rsidRDefault="00DE263E">
            <w:pPr>
              <w:jc w:val="right"/>
              <w:rPr>
                <w:rFonts w:eastAsia="宋体"/>
                <w:color w:val="000000"/>
                <w:sz w:val="18"/>
                <w:szCs w:val="18"/>
                <w:lang w:eastAsia="zh-CN"/>
              </w:rPr>
            </w:pPr>
            <w:r>
              <w:rPr>
                <w:rFonts w:eastAsia="宋体"/>
                <w:color w:val="000000"/>
                <w:sz w:val="18"/>
                <w:szCs w:val="18"/>
                <w:lang w:eastAsia="zh-CN"/>
              </w:rPr>
              <w:t>24.669</w:t>
            </w:r>
          </w:p>
        </w:tc>
        <w:tc>
          <w:tcPr>
            <w:tcW w:w="1559" w:type="dxa"/>
            <w:shd w:val="clear" w:color="auto" w:fill="auto"/>
            <w:noWrap/>
            <w:vAlign w:val="center"/>
          </w:tcPr>
          <w:p w14:paraId="2FB86DA4" w14:textId="77777777" w:rsidR="000178F0" w:rsidRDefault="00DE263E">
            <w:pPr>
              <w:jc w:val="right"/>
              <w:rPr>
                <w:rFonts w:eastAsia="宋体"/>
                <w:color w:val="000000"/>
                <w:sz w:val="18"/>
                <w:szCs w:val="18"/>
                <w:lang w:eastAsia="zh-CN"/>
              </w:rPr>
            </w:pPr>
            <w:r>
              <w:rPr>
                <w:rFonts w:eastAsia="宋体"/>
                <w:color w:val="000000"/>
                <w:sz w:val="18"/>
                <w:szCs w:val="18"/>
                <w:lang w:eastAsia="zh-CN"/>
              </w:rPr>
              <w:t>47.741</w:t>
            </w:r>
          </w:p>
        </w:tc>
        <w:tc>
          <w:tcPr>
            <w:tcW w:w="856" w:type="dxa"/>
            <w:shd w:val="clear" w:color="auto" w:fill="auto"/>
            <w:noWrap/>
            <w:vAlign w:val="center"/>
          </w:tcPr>
          <w:p w14:paraId="5153061E" w14:textId="77777777" w:rsidR="000178F0" w:rsidRDefault="00DE263E">
            <w:pPr>
              <w:jc w:val="right"/>
              <w:rPr>
                <w:rFonts w:eastAsia="宋体"/>
                <w:color w:val="000000"/>
                <w:sz w:val="18"/>
                <w:szCs w:val="18"/>
                <w:lang w:eastAsia="zh-CN"/>
              </w:rPr>
            </w:pPr>
            <w:r>
              <w:rPr>
                <w:rFonts w:eastAsia="宋体"/>
                <w:color w:val="000000"/>
                <w:sz w:val="18"/>
                <w:szCs w:val="18"/>
                <w:lang w:eastAsia="zh-CN"/>
              </w:rPr>
              <w:t>45.042</w:t>
            </w:r>
          </w:p>
        </w:tc>
      </w:tr>
      <w:tr w:rsidR="000178F0" w14:paraId="37D7812D" w14:textId="77777777">
        <w:trPr>
          <w:trHeight w:val="280"/>
          <w:jc w:val="center"/>
        </w:trPr>
        <w:tc>
          <w:tcPr>
            <w:tcW w:w="1413" w:type="dxa"/>
            <w:shd w:val="clear" w:color="auto" w:fill="auto"/>
            <w:noWrap/>
            <w:vAlign w:val="center"/>
          </w:tcPr>
          <w:p w14:paraId="237CEE53" w14:textId="77777777" w:rsidR="000178F0" w:rsidRDefault="00DE263E">
            <w:pPr>
              <w:rPr>
                <w:rFonts w:eastAsia="宋体"/>
                <w:color w:val="000000"/>
                <w:sz w:val="18"/>
                <w:szCs w:val="18"/>
                <w:lang w:eastAsia="zh-CN"/>
              </w:rPr>
            </w:pPr>
            <w:r>
              <w:rPr>
                <w:rFonts w:eastAsia="宋体"/>
                <w:color w:val="000000"/>
                <w:sz w:val="18"/>
                <w:szCs w:val="18"/>
                <w:lang w:eastAsia="zh-CN"/>
              </w:rPr>
              <w:t>ATOM816</w:t>
            </w:r>
          </w:p>
        </w:tc>
        <w:tc>
          <w:tcPr>
            <w:tcW w:w="1559" w:type="dxa"/>
            <w:shd w:val="clear" w:color="auto" w:fill="auto"/>
            <w:noWrap/>
            <w:vAlign w:val="center"/>
          </w:tcPr>
          <w:p w14:paraId="0ACFB2F5"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5D111B72"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7456D853" w14:textId="77777777" w:rsidR="000178F0" w:rsidRDefault="00DE263E">
            <w:pPr>
              <w:jc w:val="right"/>
              <w:rPr>
                <w:rFonts w:eastAsia="宋体"/>
                <w:color w:val="000000"/>
                <w:sz w:val="18"/>
                <w:szCs w:val="18"/>
                <w:lang w:eastAsia="zh-CN"/>
              </w:rPr>
            </w:pPr>
            <w:r>
              <w:rPr>
                <w:rFonts w:eastAsia="宋体"/>
                <w:color w:val="000000"/>
                <w:sz w:val="18"/>
                <w:szCs w:val="18"/>
                <w:lang w:eastAsia="zh-CN"/>
              </w:rPr>
              <w:t>23.408</w:t>
            </w:r>
          </w:p>
        </w:tc>
        <w:tc>
          <w:tcPr>
            <w:tcW w:w="1559" w:type="dxa"/>
            <w:shd w:val="clear" w:color="auto" w:fill="auto"/>
            <w:noWrap/>
            <w:vAlign w:val="center"/>
          </w:tcPr>
          <w:p w14:paraId="42B5E848" w14:textId="77777777" w:rsidR="000178F0" w:rsidRDefault="00DE263E">
            <w:pPr>
              <w:jc w:val="right"/>
              <w:rPr>
                <w:rFonts w:eastAsia="宋体"/>
                <w:color w:val="000000"/>
                <w:sz w:val="18"/>
                <w:szCs w:val="18"/>
                <w:lang w:eastAsia="zh-CN"/>
              </w:rPr>
            </w:pPr>
            <w:r>
              <w:rPr>
                <w:rFonts w:eastAsia="宋体"/>
                <w:color w:val="000000"/>
                <w:sz w:val="18"/>
                <w:szCs w:val="18"/>
                <w:lang w:eastAsia="zh-CN"/>
              </w:rPr>
              <w:t>46.079</w:t>
            </w:r>
          </w:p>
        </w:tc>
        <w:tc>
          <w:tcPr>
            <w:tcW w:w="856" w:type="dxa"/>
            <w:shd w:val="clear" w:color="auto" w:fill="auto"/>
            <w:noWrap/>
            <w:vAlign w:val="center"/>
          </w:tcPr>
          <w:p w14:paraId="579CDD02" w14:textId="77777777" w:rsidR="000178F0" w:rsidRDefault="00DE263E">
            <w:pPr>
              <w:jc w:val="right"/>
              <w:rPr>
                <w:rFonts w:eastAsia="宋体"/>
                <w:color w:val="000000"/>
                <w:sz w:val="18"/>
                <w:szCs w:val="18"/>
                <w:lang w:eastAsia="zh-CN"/>
              </w:rPr>
            </w:pPr>
            <w:r>
              <w:rPr>
                <w:rFonts w:eastAsia="宋体"/>
                <w:color w:val="000000"/>
                <w:sz w:val="18"/>
                <w:szCs w:val="18"/>
                <w:lang w:eastAsia="zh-CN"/>
              </w:rPr>
              <w:t>44.859</w:t>
            </w:r>
          </w:p>
        </w:tc>
      </w:tr>
      <w:tr w:rsidR="000178F0" w14:paraId="52EDD03B" w14:textId="77777777">
        <w:trPr>
          <w:trHeight w:val="280"/>
          <w:jc w:val="center"/>
        </w:trPr>
        <w:tc>
          <w:tcPr>
            <w:tcW w:w="1413" w:type="dxa"/>
            <w:shd w:val="clear" w:color="auto" w:fill="auto"/>
            <w:noWrap/>
            <w:vAlign w:val="center"/>
          </w:tcPr>
          <w:p w14:paraId="618360F4" w14:textId="77777777" w:rsidR="000178F0" w:rsidRDefault="00DE263E">
            <w:pPr>
              <w:rPr>
                <w:rFonts w:eastAsia="宋体"/>
                <w:color w:val="000000"/>
                <w:sz w:val="18"/>
                <w:szCs w:val="18"/>
                <w:lang w:eastAsia="zh-CN"/>
              </w:rPr>
            </w:pPr>
            <w:r>
              <w:rPr>
                <w:rFonts w:eastAsia="宋体"/>
                <w:color w:val="000000"/>
                <w:sz w:val="18"/>
                <w:szCs w:val="18"/>
                <w:lang w:eastAsia="zh-CN"/>
              </w:rPr>
              <w:t>ATOM817</w:t>
            </w:r>
          </w:p>
        </w:tc>
        <w:tc>
          <w:tcPr>
            <w:tcW w:w="1559" w:type="dxa"/>
            <w:shd w:val="clear" w:color="auto" w:fill="auto"/>
            <w:noWrap/>
            <w:vAlign w:val="center"/>
          </w:tcPr>
          <w:p w14:paraId="082B6708"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041C5116"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4D5F6ECA" w14:textId="77777777" w:rsidR="000178F0" w:rsidRDefault="00DE263E">
            <w:pPr>
              <w:jc w:val="right"/>
              <w:rPr>
                <w:rFonts w:eastAsia="宋体"/>
                <w:color w:val="000000"/>
                <w:sz w:val="18"/>
                <w:szCs w:val="18"/>
                <w:lang w:eastAsia="zh-CN"/>
              </w:rPr>
            </w:pPr>
            <w:r>
              <w:rPr>
                <w:rFonts w:eastAsia="宋体"/>
                <w:color w:val="000000"/>
                <w:sz w:val="18"/>
                <w:szCs w:val="18"/>
                <w:lang w:eastAsia="zh-CN"/>
              </w:rPr>
              <w:t>22.442</w:t>
            </w:r>
          </w:p>
        </w:tc>
        <w:tc>
          <w:tcPr>
            <w:tcW w:w="1559" w:type="dxa"/>
            <w:shd w:val="clear" w:color="auto" w:fill="auto"/>
            <w:noWrap/>
            <w:vAlign w:val="center"/>
          </w:tcPr>
          <w:p w14:paraId="612A2541" w14:textId="77777777" w:rsidR="000178F0" w:rsidRDefault="00DE263E">
            <w:pPr>
              <w:jc w:val="right"/>
              <w:rPr>
                <w:rFonts w:eastAsia="宋体"/>
                <w:color w:val="000000"/>
                <w:sz w:val="18"/>
                <w:szCs w:val="18"/>
                <w:lang w:eastAsia="zh-CN"/>
              </w:rPr>
            </w:pPr>
            <w:r>
              <w:rPr>
                <w:rFonts w:eastAsia="宋体"/>
                <w:color w:val="000000"/>
                <w:sz w:val="18"/>
                <w:szCs w:val="18"/>
                <w:lang w:eastAsia="zh-CN"/>
              </w:rPr>
              <w:t>45.929</w:t>
            </w:r>
          </w:p>
        </w:tc>
        <w:tc>
          <w:tcPr>
            <w:tcW w:w="856" w:type="dxa"/>
            <w:shd w:val="clear" w:color="auto" w:fill="auto"/>
            <w:noWrap/>
            <w:vAlign w:val="center"/>
          </w:tcPr>
          <w:p w14:paraId="28E421B4" w14:textId="77777777" w:rsidR="000178F0" w:rsidRDefault="00DE263E">
            <w:pPr>
              <w:jc w:val="right"/>
              <w:rPr>
                <w:rFonts w:eastAsia="宋体"/>
                <w:color w:val="000000"/>
                <w:sz w:val="18"/>
                <w:szCs w:val="18"/>
                <w:lang w:eastAsia="zh-CN"/>
              </w:rPr>
            </w:pPr>
            <w:r>
              <w:rPr>
                <w:rFonts w:eastAsia="宋体"/>
                <w:color w:val="000000"/>
                <w:sz w:val="18"/>
                <w:szCs w:val="18"/>
                <w:lang w:eastAsia="zh-CN"/>
              </w:rPr>
              <w:t>45.341</w:t>
            </w:r>
          </w:p>
        </w:tc>
      </w:tr>
      <w:tr w:rsidR="000178F0" w14:paraId="1B347740" w14:textId="77777777">
        <w:trPr>
          <w:trHeight w:val="280"/>
          <w:jc w:val="center"/>
        </w:trPr>
        <w:tc>
          <w:tcPr>
            <w:tcW w:w="1413" w:type="dxa"/>
            <w:shd w:val="clear" w:color="auto" w:fill="auto"/>
            <w:noWrap/>
            <w:vAlign w:val="center"/>
          </w:tcPr>
          <w:p w14:paraId="085A391C" w14:textId="77777777" w:rsidR="000178F0" w:rsidRDefault="00DE263E">
            <w:pPr>
              <w:rPr>
                <w:rFonts w:eastAsia="宋体"/>
                <w:color w:val="000000"/>
                <w:sz w:val="18"/>
                <w:szCs w:val="18"/>
                <w:lang w:eastAsia="zh-CN"/>
              </w:rPr>
            </w:pPr>
            <w:r>
              <w:rPr>
                <w:rFonts w:eastAsia="宋体"/>
                <w:color w:val="000000"/>
                <w:sz w:val="18"/>
                <w:szCs w:val="18"/>
                <w:lang w:eastAsia="zh-CN"/>
              </w:rPr>
              <w:t>ATOM818</w:t>
            </w:r>
          </w:p>
        </w:tc>
        <w:tc>
          <w:tcPr>
            <w:tcW w:w="1559" w:type="dxa"/>
            <w:shd w:val="clear" w:color="auto" w:fill="auto"/>
            <w:noWrap/>
            <w:vAlign w:val="center"/>
          </w:tcPr>
          <w:p w14:paraId="084D9A34"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242164C1"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30230BDE" w14:textId="77777777" w:rsidR="000178F0" w:rsidRDefault="00DE263E">
            <w:pPr>
              <w:jc w:val="right"/>
              <w:rPr>
                <w:rFonts w:eastAsia="宋体"/>
                <w:color w:val="000000"/>
                <w:sz w:val="18"/>
                <w:szCs w:val="18"/>
                <w:lang w:eastAsia="zh-CN"/>
              </w:rPr>
            </w:pPr>
            <w:r>
              <w:rPr>
                <w:rFonts w:eastAsia="宋体"/>
                <w:color w:val="000000"/>
                <w:sz w:val="18"/>
                <w:szCs w:val="18"/>
                <w:lang w:eastAsia="zh-CN"/>
              </w:rPr>
              <w:t>23.114</w:t>
            </w:r>
          </w:p>
        </w:tc>
        <w:tc>
          <w:tcPr>
            <w:tcW w:w="1559" w:type="dxa"/>
            <w:shd w:val="clear" w:color="auto" w:fill="auto"/>
            <w:noWrap/>
            <w:vAlign w:val="center"/>
          </w:tcPr>
          <w:p w14:paraId="4B8B0FA0" w14:textId="77777777" w:rsidR="000178F0" w:rsidRDefault="00DE263E">
            <w:pPr>
              <w:jc w:val="right"/>
              <w:rPr>
                <w:rFonts w:eastAsia="宋体"/>
                <w:color w:val="000000"/>
                <w:sz w:val="18"/>
                <w:szCs w:val="18"/>
                <w:lang w:eastAsia="zh-CN"/>
              </w:rPr>
            </w:pPr>
            <w:r>
              <w:rPr>
                <w:rFonts w:eastAsia="宋体"/>
                <w:color w:val="000000"/>
                <w:sz w:val="18"/>
                <w:szCs w:val="18"/>
                <w:lang w:eastAsia="zh-CN"/>
              </w:rPr>
              <w:t>46.622</w:t>
            </w:r>
          </w:p>
        </w:tc>
        <w:tc>
          <w:tcPr>
            <w:tcW w:w="856" w:type="dxa"/>
            <w:shd w:val="clear" w:color="auto" w:fill="auto"/>
            <w:noWrap/>
            <w:vAlign w:val="center"/>
          </w:tcPr>
          <w:p w14:paraId="30E34E02" w14:textId="77777777" w:rsidR="000178F0" w:rsidRDefault="00DE263E">
            <w:pPr>
              <w:jc w:val="right"/>
              <w:rPr>
                <w:rFonts w:eastAsia="宋体"/>
                <w:color w:val="000000"/>
                <w:sz w:val="18"/>
                <w:szCs w:val="18"/>
                <w:lang w:eastAsia="zh-CN"/>
              </w:rPr>
            </w:pPr>
            <w:r>
              <w:rPr>
                <w:rFonts w:eastAsia="宋体"/>
                <w:color w:val="000000"/>
                <w:sz w:val="18"/>
                <w:szCs w:val="18"/>
                <w:lang w:eastAsia="zh-CN"/>
              </w:rPr>
              <w:t>43.434</w:t>
            </w:r>
          </w:p>
        </w:tc>
      </w:tr>
      <w:tr w:rsidR="000178F0" w14:paraId="77D62EE8" w14:textId="77777777">
        <w:trPr>
          <w:trHeight w:val="280"/>
          <w:jc w:val="center"/>
        </w:trPr>
        <w:tc>
          <w:tcPr>
            <w:tcW w:w="1413" w:type="dxa"/>
            <w:shd w:val="clear" w:color="auto" w:fill="auto"/>
            <w:noWrap/>
            <w:vAlign w:val="center"/>
          </w:tcPr>
          <w:p w14:paraId="46CF8188" w14:textId="77777777" w:rsidR="000178F0" w:rsidRDefault="00DE263E">
            <w:pPr>
              <w:rPr>
                <w:rFonts w:eastAsia="宋体"/>
                <w:color w:val="000000"/>
                <w:sz w:val="18"/>
                <w:szCs w:val="18"/>
                <w:lang w:eastAsia="zh-CN"/>
              </w:rPr>
            </w:pPr>
            <w:r>
              <w:rPr>
                <w:rFonts w:eastAsia="宋体"/>
                <w:color w:val="000000"/>
                <w:sz w:val="18"/>
                <w:szCs w:val="18"/>
                <w:lang w:eastAsia="zh-CN"/>
              </w:rPr>
              <w:t>ATOM819</w:t>
            </w:r>
          </w:p>
        </w:tc>
        <w:tc>
          <w:tcPr>
            <w:tcW w:w="1559" w:type="dxa"/>
            <w:shd w:val="clear" w:color="auto" w:fill="auto"/>
            <w:noWrap/>
            <w:vAlign w:val="center"/>
          </w:tcPr>
          <w:p w14:paraId="21A9097D"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6CDDB409"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10509CE2" w14:textId="77777777" w:rsidR="000178F0" w:rsidRDefault="00DE263E">
            <w:pPr>
              <w:jc w:val="right"/>
              <w:rPr>
                <w:rFonts w:eastAsia="宋体"/>
                <w:color w:val="000000"/>
                <w:sz w:val="18"/>
                <w:szCs w:val="18"/>
                <w:lang w:eastAsia="zh-CN"/>
              </w:rPr>
            </w:pPr>
            <w:r>
              <w:rPr>
                <w:rFonts w:eastAsia="宋体"/>
                <w:color w:val="000000"/>
                <w:sz w:val="18"/>
                <w:szCs w:val="18"/>
                <w:lang w:eastAsia="zh-CN"/>
              </w:rPr>
              <w:t>23.979</w:t>
            </w:r>
          </w:p>
        </w:tc>
        <w:tc>
          <w:tcPr>
            <w:tcW w:w="1559" w:type="dxa"/>
            <w:shd w:val="clear" w:color="auto" w:fill="auto"/>
            <w:noWrap/>
            <w:vAlign w:val="center"/>
          </w:tcPr>
          <w:p w14:paraId="7F9F34E2" w14:textId="77777777" w:rsidR="000178F0" w:rsidRDefault="00DE263E">
            <w:pPr>
              <w:jc w:val="right"/>
              <w:rPr>
                <w:rFonts w:eastAsia="宋体"/>
                <w:color w:val="000000"/>
                <w:sz w:val="18"/>
                <w:szCs w:val="18"/>
                <w:lang w:eastAsia="zh-CN"/>
              </w:rPr>
            </w:pPr>
            <w:r>
              <w:rPr>
                <w:rFonts w:eastAsia="宋体"/>
                <w:color w:val="000000"/>
                <w:sz w:val="18"/>
                <w:szCs w:val="18"/>
                <w:lang w:eastAsia="zh-CN"/>
              </w:rPr>
              <w:t>46.979</w:t>
            </w:r>
          </w:p>
        </w:tc>
        <w:tc>
          <w:tcPr>
            <w:tcW w:w="856" w:type="dxa"/>
            <w:shd w:val="clear" w:color="auto" w:fill="auto"/>
            <w:noWrap/>
            <w:vAlign w:val="center"/>
          </w:tcPr>
          <w:p w14:paraId="19BCB771" w14:textId="77777777" w:rsidR="000178F0" w:rsidRDefault="00DE263E">
            <w:pPr>
              <w:jc w:val="right"/>
              <w:rPr>
                <w:rFonts w:eastAsia="宋体"/>
                <w:color w:val="000000"/>
                <w:sz w:val="18"/>
                <w:szCs w:val="18"/>
                <w:lang w:eastAsia="zh-CN"/>
              </w:rPr>
            </w:pPr>
            <w:r>
              <w:rPr>
                <w:rFonts w:eastAsia="宋体"/>
                <w:color w:val="000000"/>
                <w:sz w:val="18"/>
                <w:szCs w:val="18"/>
                <w:lang w:eastAsia="zh-CN"/>
              </w:rPr>
              <w:t>42.874</w:t>
            </w:r>
          </w:p>
        </w:tc>
      </w:tr>
      <w:tr w:rsidR="000178F0" w14:paraId="41BF55D2" w14:textId="77777777">
        <w:trPr>
          <w:trHeight w:val="280"/>
          <w:jc w:val="center"/>
        </w:trPr>
        <w:tc>
          <w:tcPr>
            <w:tcW w:w="1413" w:type="dxa"/>
            <w:shd w:val="clear" w:color="auto" w:fill="auto"/>
            <w:noWrap/>
            <w:vAlign w:val="center"/>
          </w:tcPr>
          <w:p w14:paraId="6ED277B5" w14:textId="77777777" w:rsidR="000178F0" w:rsidRDefault="00DE263E">
            <w:pPr>
              <w:rPr>
                <w:rFonts w:eastAsia="宋体"/>
                <w:color w:val="000000"/>
                <w:sz w:val="18"/>
                <w:szCs w:val="18"/>
                <w:lang w:eastAsia="zh-CN"/>
              </w:rPr>
            </w:pPr>
            <w:r>
              <w:rPr>
                <w:rFonts w:eastAsia="宋体"/>
                <w:color w:val="000000"/>
                <w:sz w:val="18"/>
                <w:szCs w:val="18"/>
                <w:lang w:eastAsia="zh-CN"/>
              </w:rPr>
              <w:t>ATOM820</w:t>
            </w:r>
          </w:p>
        </w:tc>
        <w:tc>
          <w:tcPr>
            <w:tcW w:w="1559" w:type="dxa"/>
            <w:shd w:val="clear" w:color="auto" w:fill="auto"/>
            <w:noWrap/>
            <w:vAlign w:val="center"/>
          </w:tcPr>
          <w:p w14:paraId="1B475DA8"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1BE0B619"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16B69C2D" w14:textId="77777777" w:rsidR="000178F0" w:rsidRDefault="00DE263E">
            <w:pPr>
              <w:jc w:val="right"/>
              <w:rPr>
                <w:rFonts w:eastAsia="宋体"/>
                <w:color w:val="000000"/>
                <w:sz w:val="18"/>
                <w:szCs w:val="18"/>
                <w:lang w:eastAsia="zh-CN"/>
              </w:rPr>
            </w:pPr>
            <w:r>
              <w:rPr>
                <w:rFonts w:eastAsia="宋体"/>
                <w:color w:val="000000"/>
                <w:sz w:val="18"/>
                <w:szCs w:val="18"/>
                <w:lang w:eastAsia="zh-CN"/>
              </w:rPr>
              <w:t>22.708</w:t>
            </w:r>
          </w:p>
        </w:tc>
        <w:tc>
          <w:tcPr>
            <w:tcW w:w="1559" w:type="dxa"/>
            <w:shd w:val="clear" w:color="auto" w:fill="auto"/>
            <w:noWrap/>
            <w:vAlign w:val="center"/>
          </w:tcPr>
          <w:p w14:paraId="76921B93" w14:textId="77777777" w:rsidR="000178F0" w:rsidRDefault="00DE263E">
            <w:pPr>
              <w:jc w:val="right"/>
              <w:rPr>
                <w:rFonts w:eastAsia="宋体"/>
                <w:color w:val="000000"/>
                <w:sz w:val="18"/>
                <w:szCs w:val="18"/>
                <w:lang w:eastAsia="zh-CN"/>
              </w:rPr>
            </w:pPr>
            <w:r>
              <w:rPr>
                <w:rFonts w:eastAsia="宋体"/>
                <w:color w:val="000000"/>
                <w:sz w:val="18"/>
                <w:szCs w:val="18"/>
                <w:lang w:eastAsia="zh-CN"/>
              </w:rPr>
              <w:t>45.812</w:t>
            </w:r>
          </w:p>
        </w:tc>
        <w:tc>
          <w:tcPr>
            <w:tcW w:w="856" w:type="dxa"/>
            <w:shd w:val="clear" w:color="auto" w:fill="auto"/>
            <w:noWrap/>
            <w:vAlign w:val="center"/>
          </w:tcPr>
          <w:p w14:paraId="5E38BD34" w14:textId="77777777" w:rsidR="000178F0" w:rsidRDefault="00DE263E">
            <w:pPr>
              <w:jc w:val="right"/>
              <w:rPr>
                <w:rFonts w:eastAsia="宋体"/>
                <w:color w:val="000000"/>
                <w:sz w:val="18"/>
                <w:szCs w:val="18"/>
                <w:lang w:eastAsia="zh-CN"/>
              </w:rPr>
            </w:pPr>
            <w:r>
              <w:rPr>
                <w:rFonts w:eastAsia="宋体"/>
                <w:color w:val="000000"/>
                <w:sz w:val="18"/>
                <w:szCs w:val="18"/>
                <w:lang w:eastAsia="zh-CN"/>
              </w:rPr>
              <w:t>42.828</w:t>
            </w:r>
          </w:p>
        </w:tc>
      </w:tr>
      <w:tr w:rsidR="000178F0" w14:paraId="42BB3671" w14:textId="77777777">
        <w:trPr>
          <w:trHeight w:val="280"/>
          <w:jc w:val="center"/>
        </w:trPr>
        <w:tc>
          <w:tcPr>
            <w:tcW w:w="1413" w:type="dxa"/>
            <w:shd w:val="clear" w:color="auto" w:fill="auto"/>
            <w:noWrap/>
            <w:vAlign w:val="center"/>
          </w:tcPr>
          <w:p w14:paraId="644C42A3" w14:textId="77777777" w:rsidR="000178F0" w:rsidRDefault="00DE263E">
            <w:pPr>
              <w:rPr>
                <w:rFonts w:eastAsia="宋体"/>
                <w:color w:val="000000"/>
                <w:sz w:val="18"/>
                <w:szCs w:val="18"/>
                <w:lang w:eastAsia="zh-CN"/>
              </w:rPr>
            </w:pPr>
            <w:r>
              <w:rPr>
                <w:rFonts w:eastAsia="宋体"/>
                <w:color w:val="000000"/>
                <w:sz w:val="18"/>
                <w:szCs w:val="18"/>
                <w:lang w:eastAsia="zh-CN"/>
              </w:rPr>
              <w:t>ATOM821</w:t>
            </w:r>
          </w:p>
        </w:tc>
        <w:tc>
          <w:tcPr>
            <w:tcW w:w="1559" w:type="dxa"/>
            <w:shd w:val="clear" w:color="auto" w:fill="auto"/>
            <w:noWrap/>
            <w:vAlign w:val="center"/>
          </w:tcPr>
          <w:p w14:paraId="5CA54FE3"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4CF6AE27"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2E83DD38" w14:textId="77777777" w:rsidR="000178F0" w:rsidRDefault="00DE263E">
            <w:pPr>
              <w:jc w:val="right"/>
              <w:rPr>
                <w:rFonts w:eastAsia="宋体"/>
                <w:color w:val="000000"/>
                <w:sz w:val="18"/>
                <w:szCs w:val="18"/>
                <w:lang w:eastAsia="zh-CN"/>
              </w:rPr>
            </w:pPr>
            <w:r>
              <w:rPr>
                <w:rFonts w:eastAsia="宋体"/>
                <w:color w:val="000000"/>
                <w:sz w:val="18"/>
                <w:szCs w:val="18"/>
                <w:lang w:eastAsia="zh-CN"/>
              </w:rPr>
              <w:t>22.121</w:t>
            </w:r>
          </w:p>
        </w:tc>
        <w:tc>
          <w:tcPr>
            <w:tcW w:w="1559" w:type="dxa"/>
            <w:shd w:val="clear" w:color="auto" w:fill="auto"/>
            <w:noWrap/>
            <w:vAlign w:val="center"/>
          </w:tcPr>
          <w:p w14:paraId="13CA7906" w14:textId="77777777" w:rsidR="000178F0" w:rsidRDefault="00DE263E">
            <w:pPr>
              <w:jc w:val="right"/>
              <w:rPr>
                <w:rFonts w:eastAsia="宋体"/>
                <w:color w:val="000000"/>
                <w:sz w:val="18"/>
                <w:szCs w:val="18"/>
                <w:lang w:eastAsia="zh-CN"/>
              </w:rPr>
            </w:pPr>
            <w:r>
              <w:rPr>
                <w:rFonts w:eastAsia="宋体"/>
                <w:color w:val="000000"/>
                <w:sz w:val="18"/>
                <w:szCs w:val="18"/>
                <w:lang w:eastAsia="zh-CN"/>
              </w:rPr>
              <w:t>47.82</w:t>
            </w:r>
          </w:p>
        </w:tc>
        <w:tc>
          <w:tcPr>
            <w:tcW w:w="856" w:type="dxa"/>
            <w:shd w:val="clear" w:color="auto" w:fill="auto"/>
            <w:noWrap/>
            <w:vAlign w:val="center"/>
          </w:tcPr>
          <w:p w14:paraId="5991A030" w14:textId="77777777" w:rsidR="000178F0" w:rsidRDefault="00DE263E">
            <w:pPr>
              <w:jc w:val="right"/>
              <w:rPr>
                <w:rFonts w:eastAsia="宋体"/>
                <w:color w:val="000000"/>
                <w:sz w:val="18"/>
                <w:szCs w:val="18"/>
                <w:lang w:eastAsia="zh-CN"/>
              </w:rPr>
            </w:pPr>
            <w:r>
              <w:rPr>
                <w:rFonts w:eastAsia="宋体"/>
                <w:color w:val="000000"/>
                <w:sz w:val="18"/>
                <w:szCs w:val="18"/>
                <w:lang w:eastAsia="zh-CN"/>
              </w:rPr>
              <w:t>43.459</w:t>
            </w:r>
          </w:p>
        </w:tc>
      </w:tr>
      <w:tr w:rsidR="000178F0" w14:paraId="484828A5" w14:textId="77777777">
        <w:trPr>
          <w:trHeight w:val="280"/>
          <w:jc w:val="center"/>
        </w:trPr>
        <w:tc>
          <w:tcPr>
            <w:tcW w:w="1413" w:type="dxa"/>
            <w:shd w:val="clear" w:color="auto" w:fill="auto"/>
            <w:noWrap/>
            <w:vAlign w:val="center"/>
          </w:tcPr>
          <w:p w14:paraId="23246133" w14:textId="77777777" w:rsidR="000178F0" w:rsidRDefault="00DE263E">
            <w:pPr>
              <w:rPr>
                <w:rFonts w:eastAsia="宋体"/>
                <w:color w:val="000000"/>
                <w:sz w:val="18"/>
                <w:szCs w:val="18"/>
                <w:lang w:eastAsia="zh-CN"/>
              </w:rPr>
            </w:pPr>
            <w:r>
              <w:rPr>
                <w:rFonts w:eastAsia="宋体"/>
                <w:color w:val="000000"/>
                <w:sz w:val="18"/>
                <w:szCs w:val="18"/>
                <w:lang w:eastAsia="zh-CN"/>
              </w:rPr>
              <w:t>ATOM822</w:t>
            </w:r>
          </w:p>
        </w:tc>
        <w:tc>
          <w:tcPr>
            <w:tcW w:w="1559" w:type="dxa"/>
            <w:shd w:val="clear" w:color="auto" w:fill="auto"/>
            <w:noWrap/>
            <w:vAlign w:val="center"/>
          </w:tcPr>
          <w:p w14:paraId="45B19454" w14:textId="77777777" w:rsidR="000178F0" w:rsidRDefault="00DE263E">
            <w:pPr>
              <w:rPr>
                <w:rFonts w:eastAsia="宋体"/>
                <w:color w:val="000000"/>
                <w:sz w:val="18"/>
                <w:szCs w:val="18"/>
                <w:lang w:eastAsia="zh-CN"/>
              </w:rPr>
            </w:pPr>
            <w:r>
              <w:rPr>
                <w:rFonts w:eastAsia="宋体"/>
                <w:color w:val="000000"/>
                <w:sz w:val="18"/>
                <w:szCs w:val="18"/>
                <w:lang w:eastAsia="zh-CN"/>
              </w:rPr>
              <w:t>OD1</w:t>
            </w:r>
          </w:p>
        </w:tc>
        <w:tc>
          <w:tcPr>
            <w:tcW w:w="1276" w:type="dxa"/>
            <w:shd w:val="clear" w:color="auto" w:fill="auto"/>
            <w:noWrap/>
            <w:vAlign w:val="center"/>
          </w:tcPr>
          <w:p w14:paraId="48943A33"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79898EA4" w14:textId="77777777" w:rsidR="000178F0" w:rsidRDefault="00DE263E">
            <w:pPr>
              <w:jc w:val="right"/>
              <w:rPr>
                <w:rFonts w:eastAsia="宋体"/>
                <w:color w:val="000000"/>
                <w:sz w:val="18"/>
                <w:szCs w:val="18"/>
                <w:lang w:eastAsia="zh-CN"/>
              </w:rPr>
            </w:pPr>
            <w:r>
              <w:rPr>
                <w:rFonts w:eastAsia="宋体"/>
                <w:color w:val="000000"/>
                <w:sz w:val="18"/>
                <w:szCs w:val="18"/>
                <w:lang w:eastAsia="zh-CN"/>
              </w:rPr>
              <w:t>21.354</w:t>
            </w:r>
          </w:p>
        </w:tc>
        <w:tc>
          <w:tcPr>
            <w:tcW w:w="1559" w:type="dxa"/>
            <w:shd w:val="clear" w:color="auto" w:fill="auto"/>
            <w:noWrap/>
            <w:vAlign w:val="center"/>
          </w:tcPr>
          <w:p w14:paraId="2D321ACC" w14:textId="77777777" w:rsidR="000178F0" w:rsidRDefault="00DE263E">
            <w:pPr>
              <w:jc w:val="right"/>
              <w:rPr>
                <w:rFonts w:eastAsia="宋体"/>
                <w:color w:val="000000"/>
                <w:sz w:val="18"/>
                <w:szCs w:val="18"/>
                <w:lang w:eastAsia="zh-CN"/>
              </w:rPr>
            </w:pPr>
            <w:r>
              <w:rPr>
                <w:rFonts w:eastAsia="宋体"/>
                <w:color w:val="000000"/>
                <w:sz w:val="18"/>
                <w:szCs w:val="18"/>
                <w:lang w:eastAsia="zh-CN"/>
              </w:rPr>
              <w:t>48.143</w:t>
            </w:r>
          </w:p>
        </w:tc>
        <w:tc>
          <w:tcPr>
            <w:tcW w:w="856" w:type="dxa"/>
            <w:shd w:val="clear" w:color="auto" w:fill="auto"/>
            <w:noWrap/>
            <w:vAlign w:val="center"/>
          </w:tcPr>
          <w:p w14:paraId="763AC944" w14:textId="77777777" w:rsidR="000178F0" w:rsidRDefault="00DE263E">
            <w:pPr>
              <w:jc w:val="right"/>
              <w:rPr>
                <w:rFonts w:eastAsia="宋体"/>
                <w:color w:val="000000"/>
                <w:sz w:val="18"/>
                <w:szCs w:val="18"/>
                <w:lang w:eastAsia="zh-CN"/>
              </w:rPr>
            </w:pPr>
            <w:r>
              <w:rPr>
                <w:rFonts w:eastAsia="宋体"/>
                <w:color w:val="000000"/>
                <w:sz w:val="18"/>
                <w:szCs w:val="18"/>
                <w:lang w:eastAsia="zh-CN"/>
              </w:rPr>
              <w:t>44.384</w:t>
            </w:r>
          </w:p>
        </w:tc>
      </w:tr>
      <w:tr w:rsidR="000178F0" w14:paraId="3CD2225B" w14:textId="77777777">
        <w:trPr>
          <w:trHeight w:val="280"/>
          <w:jc w:val="center"/>
        </w:trPr>
        <w:tc>
          <w:tcPr>
            <w:tcW w:w="1413" w:type="dxa"/>
            <w:shd w:val="clear" w:color="auto" w:fill="auto"/>
            <w:noWrap/>
            <w:vAlign w:val="center"/>
          </w:tcPr>
          <w:p w14:paraId="134C0DFF" w14:textId="77777777" w:rsidR="000178F0" w:rsidRDefault="00DE263E">
            <w:pPr>
              <w:rPr>
                <w:rFonts w:eastAsia="宋体"/>
                <w:color w:val="000000"/>
                <w:sz w:val="18"/>
                <w:szCs w:val="18"/>
                <w:lang w:eastAsia="zh-CN"/>
              </w:rPr>
            </w:pPr>
            <w:r>
              <w:rPr>
                <w:rFonts w:eastAsia="宋体"/>
                <w:color w:val="000000"/>
                <w:sz w:val="18"/>
                <w:szCs w:val="18"/>
                <w:lang w:eastAsia="zh-CN"/>
              </w:rPr>
              <w:t>ATOM823</w:t>
            </w:r>
          </w:p>
        </w:tc>
        <w:tc>
          <w:tcPr>
            <w:tcW w:w="1559" w:type="dxa"/>
            <w:shd w:val="clear" w:color="auto" w:fill="auto"/>
            <w:noWrap/>
            <w:vAlign w:val="center"/>
          </w:tcPr>
          <w:p w14:paraId="67C1B11F" w14:textId="77777777" w:rsidR="000178F0" w:rsidRDefault="00DE263E">
            <w:pPr>
              <w:rPr>
                <w:rFonts w:eastAsia="宋体"/>
                <w:color w:val="000000"/>
                <w:sz w:val="18"/>
                <w:szCs w:val="18"/>
                <w:lang w:eastAsia="zh-CN"/>
              </w:rPr>
            </w:pPr>
            <w:r>
              <w:rPr>
                <w:rFonts w:eastAsia="宋体"/>
                <w:color w:val="000000"/>
                <w:sz w:val="18"/>
                <w:szCs w:val="18"/>
                <w:lang w:eastAsia="zh-CN"/>
              </w:rPr>
              <w:t>OD2</w:t>
            </w:r>
          </w:p>
        </w:tc>
        <w:tc>
          <w:tcPr>
            <w:tcW w:w="1276" w:type="dxa"/>
            <w:shd w:val="clear" w:color="auto" w:fill="auto"/>
            <w:noWrap/>
            <w:vAlign w:val="center"/>
          </w:tcPr>
          <w:p w14:paraId="0CB4E907"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135C6133" w14:textId="77777777" w:rsidR="000178F0" w:rsidRDefault="00DE263E">
            <w:pPr>
              <w:jc w:val="right"/>
              <w:rPr>
                <w:rFonts w:eastAsia="宋体"/>
                <w:color w:val="000000"/>
                <w:sz w:val="18"/>
                <w:szCs w:val="18"/>
                <w:lang w:eastAsia="zh-CN"/>
              </w:rPr>
            </w:pPr>
            <w:r>
              <w:rPr>
                <w:rFonts w:eastAsia="宋体"/>
                <w:color w:val="000000"/>
                <w:sz w:val="18"/>
                <w:szCs w:val="18"/>
                <w:lang w:eastAsia="zh-CN"/>
              </w:rPr>
              <w:t>22.039</w:t>
            </w:r>
          </w:p>
        </w:tc>
        <w:tc>
          <w:tcPr>
            <w:tcW w:w="1559" w:type="dxa"/>
            <w:shd w:val="clear" w:color="auto" w:fill="auto"/>
            <w:noWrap/>
            <w:vAlign w:val="center"/>
          </w:tcPr>
          <w:p w14:paraId="5A09A915" w14:textId="77777777" w:rsidR="000178F0" w:rsidRDefault="00DE263E">
            <w:pPr>
              <w:jc w:val="right"/>
              <w:rPr>
                <w:rFonts w:eastAsia="宋体"/>
                <w:color w:val="000000"/>
                <w:sz w:val="18"/>
                <w:szCs w:val="18"/>
                <w:lang w:eastAsia="zh-CN"/>
              </w:rPr>
            </w:pPr>
            <w:r>
              <w:rPr>
                <w:rFonts w:eastAsia="宋体"/>
                <w:color w:val="000000"/>
                <w:sz w:val="18"/>
                <w:szCs w:val="18"/>
                <w:lang w:eastAsia="zh-CN"/>
              </w:rPr>
              <w:t>48.609</w:t>
            </w:r>
          </w:p>
        </w:tc>
        <w:tc>
          <w:tcPr>
            <w:tcW w:w="856" w:type="dxa"/>
            <w:shd w:val="clear" w:color="auto" w:fill="auto"/>
            <w:noWrap/>
            <w:vAlign w:val="center"/>
          </w:tcPr>
          <w:p w14:paraId="3FA87660" w14:textId="77777777" w:rsidR="000178F0" w:rsidRDefault="00DE263E">
            <w:pPr>
              <w:jc w:val="right"/>
              <w:rPr>
                <w:rFonts w:eastAsia="宋体"/>
                <w:color w:val="000000"/>
                <w:sz w:val="18"/>
                <w:szCs w:val="18"/>
                <w:lang w:eastAsia="zh-CN"/>
              </w:rPr>
            </w:pPr>
            <w:r>
              <w:rPr>
                <w:rFonts w:eastAsia="宋体"/>
                <w:color w:val="000000"/>
                <w:sz w:val="18"/>
                <w:szCs w:val="18"/>
                <w:lang w:eastAsia="zh-CN"/>
              </w:rPr>
              <w:t>42.443</w:t>
            </w:r>
          </w:p>
        </w:tc>
      </w:tr>
      <w:tr w:rsidR="000178F0" w14:paraId="4029BDA6" w14:textId="77777777">
        <w:trPr>
          <w:trHeight w:val="280"/>
          <w:jc w:val="center"/>
        </w:trPr>
        <w:tc>
          <w:tcPr>
            <w:tcW w:w="1413" w:type="dxa"/>
            <w:shd w:val="clear" w:color="auto" w:fill="auto"/>
            <w:noWrap/>
            <w:vAlign w:val="center"/>
          </w:tcPr>
          <w:p w14:paraId="647CE2F6" w14:textId="77777777" w:rsidR="000178F0" w:rsidRDefault="00DE263E">
            <w:pPr>
              <w:rPr>
                <w:rFonts w:eastAsia="宋体"/>
                <w:color w:val="000000"/>
                <w:sz w:val="18"/>
                <w:szCs w:val="18"/>
                <w:lang w:eastAsia="zh-CN"/>
              </w:rPr>
            </w:pPr>
            <w:r>
              <w:rPr>
                <w:rFonts w:eastAsia="宋体"/>
                <w:color w:val="000000"/>
                <w:sz w:val="18"/>
                <w:szCs w:val="18"/>
                <w:lang w:eastAsia="zh-CN"/>
              </w:rPr>
              <w:t>ATOM824</w:t>
            </w:r>
          </w:p>
        </w:tc>
        <w:tc>
          <w:tcPr>
            <w:tcW w:w="1559" w:type="dxa"/>
            <w:shd w:val="clear" w:color="auto" w:fill="auto"/>
            <w:noWrap/>
            <w:vAlign w:val="center"/>
          </w:tcPr>
          <w:p w14:paraId="261BD268"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1463ADDC"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4F118EBD" w14:textId="77777777" w:rsidR="000178F0" w:rsidRDefault="00DE263E">
            <w:pPr>
              <w:jc w:val="right"/>
              <w:rPr>
                <w:rFonts w:eastAsia="宋体"/>
                <w:color w:val="000000"/>
                <w:sz w:val="18"/>
                <w:szCs w:val="18"/>
                <w:lang w:eastAsia="zh-CN"/>
              </w:rPr>
            </w:pPr>
            <w:r>
              <w:rPr>
                <w:rFonts w:eastAsia="宋体"/>
                <w:color w:val="000000"/>
                <w:sz w:val="18"/>
                <w:szCs w:val="18"/>
                <w:lang w:eastAsia="zh-CN"/>
              </w:rPr>
              <w:t>24.108</w:t>
            </w:r>
          </w:p>
        </w:tc>
        <w:tc>
          <w:tcPr>
            <w:tcW w:w="1559" w:type="dxa"/>
            <w:shd w:val="clear" w:color="auto" w:fill="auto"/>
            <w:noWrap/>
            <w:vAlign w:val="center"/>
          </w:tcPr>
          <w:p w14:paraId="6F9DBCE1" w14:textId="77777777" w:rsidR="000178F0" w:rsidRDefault="00DE263E">
            <w:pPr>
              <w:jc w:val="right"/>
              <w:rPr>
                <w:rFonts w:eastAsia="宋体"/>
                <w:color w:val="000000"/>
                <w:sz w:val="18"/>
                <w:szCs w:val="18"/>
                <w:lang w:eastAsia="zh-CN"/>
              </w:rPr>
            </w:pPr>
            <w:r>
              <w:rPr>
                <w:rFonts w:eastAsia="宋体"/>
                <w:color w:val="000000"/>
                <w:sz w:val="18"/>
                <w:szCs w:val="18"/>
                <w:lang w:eastAsia="zh-CN"/>
              </w:rPr>
              <w:t>44.771</w:t>
            </w:r>
          </w:p>
        </w:tc>
        <w:tc>
          <w:tcPr>
            <w:tcW w:w="856" w:type="dxa"/>
            <w:shd w:val="clear" w:color="auto" w:fill="auto"/>
            <w:noWrap/>
            <w:vAlign w:val="center"/>
          </w:tcPr>
          <w:p w14:paraId="1163E3E0" w14:textId="77777777" w:rsidR="000178F0" w:rsidRDefault="00DE263E">
            <w:pPr>
              <w:jc w:val="right"/>
              <w:rPr>
                <w:rFonts w:eastAsia="宋体"/>
                <w:color w:val="000000"/>
                <w:sz w:val="18"/>
                <w:szCs w:val="18"/>
                <w:lang w:eastAsia="zh-CN"/>
              </w:rPr>
            </w:pPr>
            <w:r>
              <w:rPr>
                <w:rFonts w:eastAsia="宋体"/>
                <w:color w:val="000000"/>
                <w:sz w:val="18"/>
                <w:szCs w:val="18"/>
                <w:lang w:eastAsia="zh-CN"/>
              </w:rPr>
              <w:t>44.803</w:t>
            </w:r>
          </w:p>
        </w:tc>
      </w:tr>
      <w:tr w:rsidR="000178F0" w14:paraId="5ECD1271" w14:textId="77777777">
        <w:trPr>
          <w:trHeight w:val="280"/>
          <w:jc w:val="center"/>
        </w:trPr>
        <w:tc>
          <w:tcPr>
            <w:tcW w:w="1413" w:type="dxa"/>
            <w:shd w:val="clear" w:color="auto" w:fill="auto"/>
            <w:noWrap/>
            <w:vAlign w:val="center"/>
          </w:tcPr>
          <w:p w14:paraId="1C5D68C4" w14:textId="77777777" w:rsidR="000178F0" w:rsidRDefault="00DE263E">
            <w:pPr>
              <w:rPr>
                <w:rFonts w:eastAsia="宋体"/>
                <w:color w:val="000000"/>
                <w:sz w:val="18"/>
                <w:szCs w:val="18"/>
                <w:lang w:eastAsia="zh-CN"/>
              </w:rPr>
            </w:pPr>
            <w:r>
              <w:rPr>
                <w:rFonts w:eastAsia="宋体"/>
                <w:color w:val="000000"/>
                <w:sz w:val="18"/>
                <w:szCs w:val="18"/>
                <w:lang w:eastAsia="zh-CN"/>
              </w:rPr>
              <w:t>ATOM825</w:t>
            </w:r>
          </w:p>
        </w:tc>
        <w:tc>
          <w:tcPr>
            <w:tcW w:w="1559" w:type="dxa"/>
            <w:shd w:val="clear" w:color="auto" w:fill="auto"/>
            <w:noWrap/>
            <w:vAlign w:val="center"/>
          </w:tcPr>
          <w:p w14:paraId="4688EA6A"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0D95BBBA"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444F9288" w14:textId="77777777" w:rsidR="000178F0" w:rsidRDefault="00DE263E">
            <w:pPr>
              <w:jc w:val="right"/>
              <w:rPr>
                <w:rFonts w:eastAsia="宋体"/>
                <w:color w:val="000000"/>
                <w:sz w:val="18"/>
                <w:szCs w:val="18"/>
                <w:lang w:eastAsia="zh-CN"/>
              </w:rPr>
            </w:pPr>
            <w:r>
              <w:rPr>
                <w:rFonts w:eastAsia="宋体"/>
                <w:color w:val="000000"/>
                <w:sz w:val="18"/>
                <w:szCs w:val="18"/>
                <w:lang w:eastAsia="zh-CN"/>
              </w:rPr>
              <w:t>23.399</w:t>
            </w:r>
          </w:p>
        </w:tc>
        <w:tc>
          <w:tcPr>
            <w:tcW w:w="1559" w:type="dxa"/>
            <w:shd w:val="clear" w:color="auto" w:fill="auto"/>
            <w:noWrap/>
            <w:vAlign w:val="center"/>
          </w:tcPr>
          <w:p w14:paraId="3BB53B95" w14:textId="77777777" w:rsidR="000178F0" w:rsidRDefault="00DE263E">
            <w:pPr>
              <w:jc w:val="right"/>
              <w:rPr>
                <w:rFonts w:eastAsia="宋体"/>
                <w:color w:val="000000"/>
                <w:sz w:val="18"/>
                <w:szCs w:val="18"/>
                <w:lang w:eastAsia="zh-CN"/>
              </w:rPr>
            </w:pPr>
            <w:r>
              <w:rPr>
                <w:rFonts w:eastAsia="宋体"/>
                <w:color w:val="000000"/>
                <w:sz w:val="18"/>
                <w:szCs w:val="18"/>
                <w:lang w:eastAsia="zh-CN"/>
              </w:rPr>
              <w:t>43.77</w:t>
            </w:r>
          </w:p>
        </w:tc>
        <w:tc>
          <w:tcPr>
            <w:tcW w:w="856" w:type="dxa"/>
            <w:shd w:val="clear" w:color="auto" w:fill="auto"/>
            <w:noWrap/>
            <w:vAlign w:val="center"/>
          </w:tcPr>
          <w:p w14:paraId="32BB843E" w14:textId="77777777" w:rsidR="000178F0" w:rsidRDefault="00DE263E">
            <w:pPr>
              <w:jc w:val="right"/>
              <w:rPr>
                <w:rFonts w:eastAsia="宋体"/>
                <w:color w:val="000000"/>
                <w:sz w:val="18"/>
                <w:szCs w:val="18"/>
                <w:lang w:eastAsia="zh-CN"/>
              </w:rPr>
            </w:pPr>
            <w:r>
              <w:rPr>
                <w:rFonts w:eastAsia="宋体"/>
                <w:color w:val="000000"/>
                <w:sz w:val="18"/>
                <w:szCs w:val="18"/>
                <w:lang w:eastAsia="zh-CN"/>
              </w:rPr>
              <w:t>44.993</w:t>
            </w:r>
          </w:p>
        </w:tc>
      </w:tr>
      <w:tr w:rsidR="000178F0" w14:paraId="623611CB" w14:textId="77777777">
        <w:trPr>
          <w:trHeight w:val="280"/>
          <w:jc w:val="center"/>
        </w:trPr>
        <w:tc>
          <w:tcPr>
            <w:tcW w:w="1413" w:type="dxa"/>
            <w:shd w:val="clear" w:color="auto" w:fill="auto"/>
            <w:noWrap/>
            <w:vAlign w:val="center"/>
          </w:tcPr>
          <w:p w14:paraId="7C4963AC" w14:textId="77777777" w:rsidR="000178F0" w:rsidRDefault="00DE263E">
            <w:pPr>
              <w:rPr>
                <w:rFonts w:eastAsia="宋体"/>
                <w:color w:val="000000"/>
                <w:sz w:val="18"/>
                <w:szCs w:val="18"/>
                <w:lang w:eastAsia="zh-CN"/>
              </w:rPr>
            </w:pPr>
            <w:r>
              <w:rPr>
                <w:rFonts w:eastAsia="宋体"/>
                <w:color w:val="000000"/>
                <w:sz w:val="18"/>
                <w:szCs w:val="18"/>
                <w:lang w:eastAsia="zh-CN"/>
              </w:rPr>
              <w:t>ATOM826</w:t>
            </w:r>
          </w:p>
        </w:tc>
        <w:tc>
          <w:tcPr>
            <w:tcW w:w="1559" w:type="dxa"/>
            <w:shd w:val="clear" w:color="auto" w:fill="auto"/>
            <w:noWrap/>
            <w:vAlign w:val="center"/>
          </w:tcPr>
          <w:p w14:paraId="2681A988"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57519D8C"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7115E736" w14:textId="77777777" w:rsidR="000178F0" w:rsidRDefault="00DE263E">
            <w:pPr>
              <w:jc w:val="right"/>
              <w:rPr>
                <w:rFonts w:eastAsia="宋体"/>
                <w:color w:val="000000"/>
                <w:sz w:val="18"/>
                <w:szCs w:val="18"/>
                <w:lang w:eastAsia="zh-CN"/>
              </w:rPr>
            </w:pPr>
            <w:r>
              <w:rPr>
                <w:rFonts w:eastAsia="宋体"/>
                <w:color w:val="000000"/>
                <w:sz w:val="18"/>
                <w:szCs w:val="18"/>
                <w:lang w:eastAsia="zh-CN"/>
              </w:rPr>
              <w:t>25.422</w:t>
            </w:r>
          </w:p>
        </w:tc>
        <w:tc>
          <w:tcPr>
            <w:tcW w:w="1559" w:type="dxa"/>
            <w:shd w:val="clear" w:color="auto" w:fill="auto"/>
            <w:noWrap/>
            <w:vAlign w:val="center"/>
          </w:tcPr>
          <w:p w14:paraId="7053FD46" w14:textId="77777777" w:rsidR="000178F0" w:rsidRDefault="00DE263E">
            <w:pPr>
              <w:jc w:val="right"/>
              <w:rPr>
                <w:rFonts w:eastAsia="宋体"/>
                <w:color w:val="000000"/>
                <w:sz w:val="18"/>
                <w:szCs w:val="18"/>
                <w:lang w:eastAsia="zh-CN"/>
              </w:rPr>
            </w:pPr>
            <w:r>
              <w:rPr>
                <w:rFonts w:eastAsia="宋体"/>
                <w:color w:val="000000"/>
                <w:sz w:val="18"/>
                <w:szCs w:val="18"/>
                <w:lang w:eastAsia="zh-CN"/>
              </w:rPr>
              <w:t>44.648</w:t>
            </w:r>
          </w:p>
        </w:tc>
        <w:tc>
          <w:tcPr>
            <w:tcW w:w="856" w:type="dxa"/>
            <w:shd w:val="clear" w:color="auto" w:fill="auto"/>
            <w:noWrap/>
            <w:vAlign w:val="center"/>
          </w:tcPr>
          <w:p w14:paraId="61284D9B" w14:textId="77777777" w:rsidR="000178F0" w:rsidRDefault="00DE263E">
            <w:pPr>
              <w:jc w:val="right"/>
              <w:rPr>
                <w:rFonts w:eastAsia="宋体"/>
                <w:color w:val="000000"/>
                <w:sz w:val="18"/>
                <w:szCs w:val="18"/>
                <w:lang w:eastAsia="zh-CN"/>
              </w:rPr>
            </w:pPr>
            <w:r>
              <w:rPr>
                <w:rFonts w:eastAsia="宋体"/>
                <w:color w:val="000000"/>
                <w:sz w:val="18"/>
                <w:szCs w:val="18"/>
                <w:lang w:eastAsia="zh-CN"/>
              </w:rPr>
              <w:t>44.638</w:t>
            </w:r>
          </w:p>
        </w:tc>
      </w:tr>
      <w:tr w:rsidR="000178F0" w14:paraId="6D39DCC1" w14:textId="77777777">
        <w:trPr>
          <w:trHeight w:val="280"/>
          <w:jc w:val="center"/>
        </w:trPr>
        <w:tc>
          <w:tcPr>
            <w:tcW w:w="1413" w:type="dxa"/>
            <w:shd w:val="clear" w:color="auto" w:fill="auto"/>
            <w:noWrap/>
            <w:vAlign w:val="center"/>
          </w:tcPr>
          <w:p w14:paraId="4F557475" w14:textId="77777777" w:rsidR="000178F0" w:rsidRDefault="00DE263E">
            <w:pPr>
              <w:rPr>
                <w:rFonts w:eastAsia="宋体"/>
                <w:color w:val="000000"/>
                <w:sz w:val="18"/>
                <w:szCs w:val="18"/>
                <w:lang w:eastAsia="zh-CN"/>
              </w:rPr>
            </w:pPr>
            <w:r>
              <w:rPr>
                <w:rFonts w:eastAsia="宋体"/>
                <w:color w:val="000000"/>
                <w:sz w:val="18"/>
                <w:szCs w:val="18"/>
                <w:lang w:eastAsia="zh-CN"/>
              </w:rPr>
              <w:t>ATOM827</w:t>
            </w:r>
          </w:p>
        </w:tc>
        <w:tc>
          <w:tcPr>
            <w:tcW w:w="1559" w:type="dxa"/>
            <w:shd w:val="clear" w:color="auto" w:fill="auto"/>
            <w:noWrap/>
            <w:vAlign w:val="center"/>
          </w:tcPr>
          <w:p w14:paraId="1C6192EF"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664E99E9"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70737D99" w14:textId="77777777" w:rsidR="000178F0" w:rsidRDefault="00DE263E">
            <w:pPr>
              <w:jc w:val="right"/>
              <w:rPr>
                <w:rFonts w:eastAsia="宋体"/>
                <w:color w:val="000000"/>
                <w:sz w:val="18"/>
                <w:szCs w:val="18"/>
                <w:lang w:eastAsia="zh-CN"/>
              </w:rPr>
            </w:pPr>
            <w:r>
              <w:rPr>
                <w:rFonts w:eastAsia="宋体"/>
                <w:color w:val="000000"/>
                <w:sz w:val="18"/>
                <w:szCs w:val="18"/>
                <w:lang w:eastAsia="zh-CN"/>
              </w:rPr>
              <w:t>25.888</w:t>
            </w:r>
          </w:p>
        </w:tc>
        <w:tc>
          <w:tcPr>
            <w:tcW w:w="1559" w:type="dxa"/>
            <w:shd w:val="clear" w:color="auto" w:fill="auto"/>
            <w:noWrap/>
            <w:vAlign w:val="center"/>
          </w:tcPr>
          <w:p w14:paraId="19A63D63" w14:textId="77777777" w:rsidR="000178F0" w:rsidRDefault="00DE263E">
            <w:pPr>
              <w:jc w:val="right"/>
              <w:rPr>
                <w:rFonts w:eastAsia="宋体"/>
                <w:color w:val="000000"/>
                <w:sz w:val="18"/>
                <w:szCs w:val="18"/>
                <w:lang w:eastAsia="zh-CN"/>
              </w:rPr>
            </w:pPr>
            <w:r>
              <w:rPr>
                <w:rFonts w:eastAsia="宋体"/>
                <w:color w:val="000000"/>
                <w:sz w:val="18"/>
                <w:szCs w:val="18"/>
                <w:lang w:eastAsia="zh-CN"/>
              </w:rPr>
              <w:t>45.49</w:t>
            </w:r>
          </w:p>
        </w:tc>
        <w:tc>
          <w:tcPr>
            <w:tcW w:w="856" w:type="dxa"/>
            <w:shd w:val="clear" w:color="auto" w:fill="auto"/>
            <w:noWrap/>
            <w:vAlign w:val="center"/>
          </w:tcPr>
          <w:p w14:paraId="198DBA89" w14:textId="77777777" w:rsidR="000178F0" w:rsidRDefault="00DE263E">
            <w:pPr>
              <w:jc w:val="right"/>
              <w:rPr>
                <w:rFonts w:eastAsia="宋体"/>
                <w:color w:val="000000"/>
                <w:sz w:val="18"/>
                <w:szCs w:val="18"/>
                <w:lang w:eastAsia="zh-CN"/>
              </w:rPr>
            </w:pPr>
            <w:r>
              <w:rPr>
                <w:rFonts w:eastAsia="宋体"/>
                <w:color w:val="000000"/>
                <w:sz w:val="18"/>
                <w:szCs w:val="18"/>
                <w:lang w:eastAsia="zh-CN"/>
              </w:rPr>
              <w:t>44.332</w:t>
            </w:r>
          </w:p>
        </w:tc>
      </w:tr>
      <w:tr w:rsidR="000178F0" w14:paraId="56978AA3" w14:textId="77777777">
        <w:trPr>
          <w:trHeight w:val="280"/>
          <w:jc w:val="center"/>
        </w:trPr>
        <w:tc>
          <w:tcPr>
            <w:tcW w:w="1413" w:type="dxa"/>
            <w:shd w:val="clear" w:color="auto" w:fill="auto"/>
            <w:noWrap/>
            <w:vAlign w:val="center"/>
          </w:tcPr>
          <w:p w14:paraId="5FD6C0C9" w14:textId="77777777" w:rsidR="000178F0" w:rsidRDefault="00DE263E">
            <w:pPr>
              <w:rPr>
                <w:rFonts w:eastAsia="宋体"/>
                <w:color w:val="000000"/>
                <w:sz w:val="18"/>
                <w:szCs w:val="18"/>
                <w:lang w:eastAsia="zh-CN"/>
              </w:rPr>
            </w:pPr>
            <w:r>
              <w:rPr>
                <w:rFonts w:eastAsia="宋体"/>
                <w:color w:val="000000"/>
                <w:sz w:val="18"/>
                <w:szCs w:val="18"/>
                <w:lang w:eastAsia="zh-CN"/>
              </w:rPr>
              <w:t>ATOM828</w:t>
            </w:r>
          </w:p>
        </w:tc>
        <w:tc>
          <w:tcPr>
            <w:tcW w:w="1559" w:type="dxa"/>
            <w:shd w:val="clear" w:color="auto" w:fill="auto"/>
            <w:noWrap/>
            <w:vAlign w:val="center"/>
          </w:tcPr>
          <w:p w14:paraId="4CAED5C8"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6A4C2FAC"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07CDC768" w14:textId="77777777" w:rsidR="000178F0" w:rsidRDefault="00DE263E">
            <w:pPr>
              <w:jc w:val="right"/>
              <w:rPr>
                <w:rFonts w:eastAsia="宋体"/>
                <w:color w:val="000000"/>
                <w:sz w:val="18"/>
                <w:szCs w:val="18"/>
                <w:lang w:eastAsia="zh-CN"/>
              </w:rPr>
            </w:pPr>
            <w:r>
              <w:rPr>
                <w:rFonts w:eastAsia="宋体"/>
                <w:color w:val="000000"/>
                <w:sz w:val="18"/>
                <w:szCs w:val="18"/>
                <w:lang w:eastAsia="zh-CN"/>
              </w:rPr>
              <w:t>26.208</w:t>
            </w:r>
          </w:p>
        </w:tc>
        <w:tc>
          <w:tcPr>
            <w:tcW w:w="1559" w:type="dxa"/>
            <w:shd w:val="clear" w:color="auto" w:fill="auto"/>
            <w:noWrap/>
            <w:vAlign w:val="center"/>
          </w:tcPr>
          <w:p w14:paraId="7C67A629" w14:textId="77777777" w:rsidR="000178F0" w:rsidRDefault="00DE263E">
            <w:pPr>
              <w:jc w:val="right"/>
              <w:rPr>
                <w:rFonts w:eastAsia="宋体"/>
                <w:color w:val="000000"/>
                <w:sz w:val="18"/>
                <w:szCs w:val="18"/>
                <w:lang w:eastAsia="zh-CN"/>
              </w:rPr>
            </w:pPr>
            <w:r>
              <w:rPr>
                <w:rFonts w:eastAsia="宋体"/>
                <w:color w:val="000000"/>
                <w:sz w:val="18"/>
                <w:szCs w:val="18"/>
                <w:lang w:eastAsia="zh-CN"/>
              </w:rPr>
              <w:t>43.431</w:t>
            </w:r>
          </w:p>
        </w:tc>
        <w:tc>
          <w:tcPr>
            <w:tcW w:w="856" w:type="dxa"/>
            <w:shd w:val="clear" w:color="auto" w:fill="auto"/>
            <w:noWrap/>
            <w:vAlign w:val="center"/>
          </w:tcPr>
          <w:p w14:paraId="2F5E7ABE" w14:textId="77777777" w:rsidR="000178F0" w:rsidRDefault="00DE263E">
            <w:pPr>
              <w:jc w:val="right"/>
              <w:rPr>
                <w:rFonts w:eastAsia="宋体"/>
                <w:color w:val="000000"/>
                <w:sz w:val="18"/>
                <w:szCs w:val="18"/>
                <w:lang w:eastAsia="zh-CN"/>
              </w:rPr>
            </w:pPr>
            <w:r>
              <w:rPr>
                <w:rFonts w:eastAsia="宋体"/>
                <w:color w:val="000000"/>
                <w:sz w:val="18"/>
                <w:szCs w:val="18"/>
                <w:lang w:eastAsia="zh-CN"/>
              </w:rPr>
              <w:t>44.831</w:t>
            </w:r>
          </w:p>
        </w:tc>
      </w:tr>
      <w:tr w:rsidR="000178F0" w14:paraId="74527B72" w14:textId="77777777">
        <w:trPr>
          <w:trHeight w:val="280"/>
          <w:jc w:val="center"/>
        </w:trPr>
        <w:tc>
          <w:tcPr>
            <w:tcW w:w="1413" w:type="dxa"/>
            <w:shd w:val="clear" w:color="auto" w:fill="auto"/>
            <w:noWrap/>
            <w:vAlign w:val="center"/>
          </w:tcPr>
          <w:p w14:paraId="0EAE7139" w14:textId="77777777" w:rsidR="000178F0" w:rsidRDefault="00DE263E">
            <w:pPr>
              <w:rPr>
                <w:rFonts w:eastAsia="宋体"/>
                <w:color w:val="000000"/>
                <w:sz w:val="18"/>
                <w:szCs w:val="18"/>
                <w:lang w:eastAsia="zh-CN"/>
              </w:rPr>
            </w:pPr>
            <w:r>
              <w:rPr>
                <w:rFonts w:eastAsia="宋体"/>
                <w:color w:val="000000"/>
                <w:sz w:val="18"/>
                <w:szCs w:val="18"/>
                <w:lang w:eastAsia="zh-CN"/>
              </w:rPr>
              <w:t>ATOM829</w:t>
            </w:r>
          </w:p>
        </w:tc>
        <w:tc>
          <w:tcPr>
            <w:tcW w:w="1559" w:type="dxa"/>
            <w:shd w:val="clear" w:color="auto" w:fill="auto"/>
            <w:noWrap/>
            <w:vAlign w:val="center"/>
          </w:tcPr>
          <w:p w14:paraId="553A61A9"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3BC174F3"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07B05EFB" w14:textId="77777777" w:rsidR="000178F0" w:rsidRDefault="00DE263E">
            <w:pPr>
              <w:jc w:val="right"/>
              <w:rPr>
                <w:rFonts w:eastAsia="宋体"/>
                <w:color w:val="000000"/>
                <w:sz w:val="18"/>
                <w:szCs w:val="18"/>
                <w:lang w:eastAsia="zh-CN"/>
              </w:rPr>
            </w:pPr>
            <w:r>
              <w:rPr>
                <w:rFonts w:eastAsia="宋体"/>
                <w:color w:val="000000"/>
                <w:sz w:val="18"/>
                <w:szCs w:val="18"/>
                <w:lang w:eastAsia="zh-CN"/>
              </w:rPr>
              <w:t>25.895</w:t>
            </w:r>
          </w:p>
        </w:tc>
        <w:tc>
          <w:tcPr>
            <w:tcW w:w="1559" w:type="dxa"/>
            <w:shd w:val="clear" w:color="auto" w:fill="auto"/>
            <w:noWrap/>
            <w:vAlign w:val="center"/>
          </w:tcPr>
          <w:p w14:paraId="1438685A" w14:textId="77777777" w:rsidR="000178F0" w:rsidRDefault="00DE263E">
            <w:pPr>
              <w:jc w:val="right"/>
              <w:rPr>
                <w:rFonts w:eastAsia="宋体"/>
                <w:color w:val="000000"/>
                <w:sz w:val="18"/>
                <w:szCs w:val="18"/>
                <w:lang w:eastAsia="zh-CN"/>
              </w:rPr>
            </w:pPr>
            <w:r>
              <w:rPr>
                <w:rFonts w:eastAsia="宋体"/>
                <w:color w:val="000000"/>
                <w:sz w:val="18"/>
                <w:szCs w:val="18"/>
                <w:lang w:eastAsia="zh-CN"/>
              </w:rPr>
              <w:t>42.767</w:t>
            </w:r>
          </w:p>
        </w:tc>
        <w:tc>
          <w:tcPr>
            <w:tcW w:w="856" w:type="dxa"/>
            <w:shd w:val="clear" w:color="auto" w:fill="auto"/>
            <w:noWrap/>
            <w:vAlign w:val="center"/>
          </w:tcPr>
          <w:p w14:paraId="5307FBC4" w14:textId="77777777" w:rsidR="000178F0" w:rsidRDefault="00DE263E">
            <w:pPr>
              <w:jc w:val="right"/>
              <w:rPr>
                <w:rFonts w:eastAsia="宋体"/>
                <w:color w:val="000000"/>
                <w:sz w:val="18"/>
                <w:szCs w:val="18"/>
                <w:lang w:eastAsia="zh-CN"/>
              </w:rPr>
            </w:pPr>
            <w:r>
              <w:rPr>
                <w:rFonts w:eastAsia="宋体"/>
                <w:color w:val="000000"/>
                <w:sz w:val="18"/>
                <w:szCs w:val="18"/>
                <w:lang w:eastAsia="zh-CN"/>
              </w:rPr>
              <w:t>44.025</w:t>
            </w:r>
          </w:p>
        </w:tc>
      </w:tr>
      <w:tr w:rsidR="000178F0" w14:paraId="5496110A" w14:textId="77777777">
        <w:trPr>
          <w:trHeight w:val="280"/>
          <w:jc w:val="center"/>
        </w:trPr>
        <w:tc>
          <w:tcPr>
            <w:tcW w:w="1413" w:type="dxa"/>
            <w:shd w:val="clear" w:color="auto" w:fill="auto"/>
            <w:noWrap/>
            <w:vAlign w:val="center"/>
          </w:tcPr>
          <w:p w14:paraId="1B56BE2D" w14:textId="77777777" w:rsidR="000178F0" w:rsidRDefault="00DE263E">
            <w:pPr>
              <w:rPr>
                <w:rFonts w:eastAsia="宋体"/>
                <w:color w:val="000000"/>
                <w:sz w:val="18"/>
                <w:szCs w:val="18"/>
                <w:lang w:eastAsia="zh-CN"/>
              </w:rPr>
            </w:pPr>
            <w:r>
              <w:rPr>
                <w:rFonts w:eastAsia="宋体"/>
                <w:color w:val="000000"/>
                <w:sz w:val="18"/>
                <w:szCs w:val="18"/>
                <w:lang w:eastAsia="zh-CN"/>
              </w:rPr>
              <w:t>ATOM830</w:t>
            </w:r>
          </w:p>
        </w:tc>
        <w:tc>
          <w:tcPr>
            <w:tcW w:w="1559" w:type="dxa"/>
            <w:shd w:val="clear" w:color="auto" w:fill="auto"/>
            <w:noWrap/>
            <w:vAlign w:val="center"/>
          </w:tcPr>
          <w:p w14:paraId="69CA7E44"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185AE034"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7157FB23" w14:textId="77777777" w:rsidR="000178F0" w:rsidRDefault="00DE263E">
            <w:pPr>
              <w:jc w:val="right"/>
              <w:rPr>
                <w:rFonts w:eastAsia="宋体"/>
                <w:color w:val="000000"/>
                <w:sz w:val="18"/>
                <w:szCs w:val="18"/>
                <w:lang w:eastAsia="zh-CN"/>
              </w:rPr>
            </w:pPr>
            <w:r>
              <w:rPr>
                <w:rFonts w:eastAsia="宋体"/>
                <w:color w:val="000000"/>
                <w:sz w:val="18"/>
                <w:szCs w:val="18"/>
                <w:lang w:eastAsia="zh-CN"/>
              </w:rPr>
              <w:t>27.658</w:t>
            </w:r>
          </w:p>
        </w:tc>
        <w:tc>
          <w:tcPr>
            <w:tcW w:w="1559" w:type="dxa"/>
            <w:shd w:val="clear" w:color="auto" w:fill="auto"/>
            <w:noWrap/>
            <w:vAlign w:val="center"/>
          </w:tcPr>
          <w:p w14:paraId="574A5C28" w14:textId="77777777" w:rsidR="000178F0" w:rsidRDefault="00DE263E">
            <w:pPr>
              <w:jc w:val="right"/>
              <w:rPr>
                <w:rFonts w:eastAsia="宋体"/>
                <w:color w:val="000000"/>
                <w:sz w:val="18"/>
                <w:szCs w:val="18"/>
                <w:lang w:eastAsia="zh-CN"/>
              </w:rPr>
            </w:pPr>
            <w:r>
              <w:rPr>
                <w:rFonts w:eastAsia="宋体"/>
                <w:color w:val="000000"/>
                <w:sz w:val="18"/>
                <w:szCs w:val="18"/>
                <w:lang w:eastAsia="zh-CN"/>
              </w:rPr>
              <w:t>43.756</w:t>
            </w:r>
          </w:p>
        </w:tc>
        <w:tc>
          <w:tcPr>
            <w:tcW w:w="856" w:type="dxa"/>
            <w:shd w:val="clear" w:color="auto" w:fill="auto"/>
            <w:noWrap/>
            <w:vAlign w:val="center"/>
          </w:tcPr>
          <w:p w14:paraId="5ABE60D7" w14:textId="77777777" w:rsidR="000178F0" w:rsidRDefault="00DE263E">
            <w:pPr>
              <w:jc w:val="right"/>
              <w:rPr>
                <w:rFonts w:eastAsia="宋体"/>
                <w:color w:val="000000"/>
                <w:sz w:val="18"/>
                <w:szCs w:val="18"/>
                <w:lang w:eastAsia="zh-CN"/>
              </w:rPr>
            </w:pPr>
            <w:r>
              <w:rPr>
                <w:rFonts w:eastAsia="宋体"/>
                <w:color w:val="000000"/>
                <w:sz w:val="18"/>
                <w:szCs w:val="18"/>
                <w:lang w:eastAsia="zh-CN"/>
              </w:rPr>
              <w:t>44.541</w:t>
            </w:r>
          </w:p>
        </w:tc>
      </w:tr>
      <w:tr w:rsidR="000178F0" w14:paraId="7C9C578B" w14:textId="77777777">
        <w:trPr>
          <w:trHeight w:val="280"/>
          <w:jc w:val="center"/>
        </w:trPr>
        <w:tc>
          <w:tcPr>
            <w:tcW w:w="1413" w:type="dxa"/>
            <w:shd w:val="clear" w:color="auto" w:fill="auto"/>
            <w:noWrap/>
            <w:vAlign w:val="center"/>
          </w:tcPr>
          <w:p w14:paraId="1C188CEB" w14:textId="77777777" w:rsidR="000178F0" w:rsidRDefault="00DE263E">
            <w:pPr>
              <w:rPr>
                <w:rFonts w:eastAsia="宋体"/>
                <w:color w:val="000000"/>
                <w:sz w:val="18"/>
                <w:szCs w:val="18"/>
                <w:lang w:eastAsia="zh-CN"/>
              </w:rPr>
            </w:pPr>
            <w:r>
              <w:rPr>
                <w:rFonts w:eastAsia="宋体"/>
                <w:color w:val="000000"/>
                <w:sz w:val="18"/>
                <w:szCs w:val="18"/>
                <w:lang w:eastAsia="zh-CN"/>
              </w:rPr>
              <w:t>ATOM831</w:t>
            </w:r>
          </w:p>
        </w:tc>
        <w:tc>
          <w:tcPr>
            <w:tcW w:w="1559" w:type="dxa"/>
            <w:shd w:val="clear" w:color="auto" w:fill="auto"/>
            <w:noWrap/>
            <w:vAlign w:val="center"/>
          </w:tcPr>
          <w:p w14:paraId="74E2D681" w14:textId="77777777" w:rsidR="000178F0" w:rsidRDefault="00DE263E">
            <w:pPr>
              <w:rPr>
                <w:rFonts w:eastAsia="宋体"/>
                <w:color w:val="000000"/>
                <w:sz w:val="18"/>
                <w:szCs w:val="18"/>
                <w:lang w:eastAsia="zh-CN"/>
              </w:rPr>
            </w:pPr>
            <w:r>
              <w:rPr>
                <w:rFonts w:eastAsia="宋体"/>
                <w:color w:val="000000"/>
                <w:sz w:val="18"/>
                <w:szCs w:val="18"/>
                <w:lang w:eastAsia="zh-CN"/>
              </w:rPr>
              <w:t>HB1</w:t>
            </w:r>
          </w:p>
        </w:tc>
        <w:tc>
          <w:tcPr>
            <w:tcW w:w="1276" w:type="dxa"/>
            <w:shd w:val="clear" w:color="auto" w:fill="auto"/>
            <w:noWrap/>
            <w:vAlign w:val="center"/>
          </w:tcPr>
          <w:p w14:paraId="3D4C097A"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2914557A" w14:textId="77777777" w:rsidR="000178F0" w:rsidRDefault="00DE263E">
            <w:pPr>
              <w:jc w:val="right"/>
              <w:rPr>
                <w:rFonts w:eastAsia="宋体"/>
                <w:color w:val="000000"/>
                <w:sz w:val="18"/>
                <w:szCs w:val="18"/>
                <w:lang w:eastAsia="zh-CN"/>
              </w:rPr>
            </w:pPr>
            <w:r>
              <w:rPr>
                <w:rFonts w:eastAsia="宋体"/>
                <w:color w:val="000000"/>
                <w:sz w:val="18"/>
                <w:szCs w:val="18"/>
                <w:lang w:eastAsia="zh-CN"/>
              </w:rPr>
              <w:t>28.23</w:t>
            </w:r>
          </w:p>
        </w:tc>
        <w:tc>
          <w:tcPr>
            <w:tcW w:w="1559" w:type="dxa"/>
            <w:shd w:val="clear" w:color="auto" w:fill="auto"/>
            <w:noWrap/>
            <w:vAlign w:val="center"/>
          </w:tcPr>
          <w:p w14:paraId="0C200017" w14:textId="77777777" w:rsidR="000178F0" w:rsidRDefault="00DE263E">
            <w:pPr>
              <w:jc w:val="right"/>
              <w:rPr>
                <w:rFonts w:eastAsia="宋体"/>
                <w:color w:val="000000"/>
                <w:sz w:val="18"/>
                <w:szCs w:val="18"/>
                <w:lang w:eastAsia="zh-CN"/>
              </w:rPr>
            </w:pPr>
            <w:r>
              <w:rPr>
                <w:rFonts w:eastAsia="宋体"/>
                <w:color w:val="000000"/>
                <w:sz w:val="18"/>
                <w:szCs w:val="18"/>
                <w:lang w:eastAsia="zh-CN"/>
              </w:rPr>
              <w:t>44.264</w:t>
            </w:r>
          </w:p>
        </w:tc>
        <w:tc>
          <w:tcPr>
            <w:tcW w:w="856" w:type="dxa"/>
            <w:shd w:val="clear" w:color="auto" w:fill="auto"/>
            <w:noWrap/>
            <w:vAlign w:val="center"/>
          </w:tcPr>
          <w:p w14:paraId="42B032DE" w14:textId="77777777" w:rsidR="000178F0" w:rsidRDefault="00DE263E">
            <w:pPr>
              <w:jc w:val="right"/>
              <w:rPr>
                <w:rFonts w:eastAsia="宋体"/>
                <w:color w:val="000000"/>
                <w:sz w:val="18"/>
                <w:szCs w:val="18"/>
                <w:lang w:eastAsia="zh-CN"/>
              </w:rPr>
            </w:pPr>
            <w:r>
              <w:rPr>
                <w:rFonts w:eastAsia="宋体"/>
                <w:color w:val="000000"/>
                <w:sz w:val="18"/>
                <w:szCs w:val="18"/>
                <w:lang w:eastAsia="zh-CN"/>
              </w:rPr>
              <w:t>45.317</w:t>
            </w:r>
          </w:p>
        </w:tc>
      </w:tr>
      <w:tr w:rsidR="000178F0" w14:paraId="4855BB1C" w14:textId="77777777">
        <w:trPr>
          <w:trHeight w:val="280"/>
          <w:jc w:val="center"/>
        </w:trPr>
        <w:tc>
          <w:tcPr>
            <w:tcW w:w="1413" w:type="dxa"/>
            <w:shd w:val="clear" w:color="auto" w:fill="auto"/>
            <w:noWrap/>
            <w:vAlign w:val="center"/>
          </w:tcPr>
          <w:p w14:paraId="14D77B17" w14:textId="77777777" w:rsidR="000178F0" w:rsidRDefault="00DE263E">
            <w:pPr>
              <w:rPr>
                <w:rFonts w:eastAsia="宋体"/>
                <w:color w:val="000000"/>
                <w:sz w:val="18"/>
                <w:szCs w:val="18"/>
                <w:lang w:eastAsia="zh-CN"/>
              </w:rPr>
            </w:pPr>
            <w:r>
              <w:rPr>
                <w:rFonts w:eastAsia="宋体"/>
                <w:color w:val="000000"/>
                <w:sz w:val="18"/>
                <w:szCs w:val="18"/>
                <w:lang w:eastAsia="zh-CN"/>
              </w:rPr>
              <w:t>ATOM832</w:t>
            </w:r>
          </w:p>
        </w:tc>
        <w:tc>
          <w:tcPr>
            <w:tcW w:w="1559" w:type="dxa"/>
            <w:shd w:val="clear" w:color="auto" w:fill="auto"/>
            <w:noWrap/>
            <w:vAlign w:val="center"/>
          </w:tcPr>
          <w:p w14:paraId="2999E41E"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0FD126AC"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65C54ACE" w14:textId="77777777" w:rsidR="000178F0" w:rsidRDefault="00DE263E">
            <w:pPr>
              <w:jc w:val="right"/>
              <w:rPr>
                <w:rFonts w:eastAsia="宋体"/>
                <w:color w:val="000000"/>
                <w:sz w:val="18"/>
                <w:szCs w:val="18"/>
                <w:lang w:eastAsia="zh-CN"/>
              </w:rPr>
            </w:pPr>
            <w:r>
              <w:rPr>
                <w:rFonts w:eastAsia="宋体"/>
                <w:color w:val="000000"/>
                <w:sz w:val="18"/>
                <w:szCs w:val="18"/>
                <w:lang w:eastAsia="zh-CN"/>
              </w:rPr>
              <w:t>28.206</w:t>
            </w:r>
          </w:p>
        </w:tc>
        <w:tc>
          <w:tcPr>
            <w:tcW w:w="1559" w:type="dxa"/>
            <w:shd w:val="clear" w:color="auto" w:fill="auto"/>
            <w:noWrap/>
            <w:vAlign w:val="center"/>
          </w:tcPr>
          <w:p w14:paraId="5CD3B520" w14:textId="77777777" w:rsidR="000178F0" w:rsidRDefault="00DE263E">
            <w:pPr>
              <w:jc w:val="right"/>
              <w:rPr>
                <w:rFonts w:eastAsia="宋体"/>
                <w:color w:val="000000"/>
                <w:sz w:val="18"/>
                <w:szCs w:val="18"/>
                <w:lang w:eastAsia="zh-CN"/>
              </w:rPr>
            </w:pPr>
            <w:r>
              <w:rPr>
                <w:rFonts w:eastAsia="宋体"/>
                <w:color w:val="000000"/>
                <w:sz w:val="18"/>
                <w:szCs w:val="18"/>
                <w:lang w:eastAsia="zh-CN"/>
              </w:rPr>
              <w:t>42.88</w:t>
            </w:r>
          </w:p>
        </w:tc>
        <w:tc>
          <w:tcPr>
            <w:tcW w:w="856" w:type="dxa"/>
            <w:shd w:val="clear" w:color="auto" w:fill="auto"/>
            <w:noWrap/>
            <w:vAlign w:val="center"/>
          </w:tcPr>
          <w:p w14:paraId="40D862DE" w14:textId="77777777" w:rsidR="000178F0" w:rsidRDefault="00DE263E">
            <w:pPr>
              <w:jc w:val="right"/>
              <w:rPr>
                <w:rFonts w:eastAsia="宋体"/>
                <w:color w:val="000000"/>
                <w:sz w:val="18"/>
                <w:szCs w:val="18"/>
                <w:lang w:eastAsia="zh-CN"/>
              </w:rPr>
            </w:pPr>
            <w:r>
              <w:rPr>
                <w:rFonts w:eastAsia="宋体"/>
                <w:color w:val="000000"/>
                <w:sz w:val="18"/>
                <w:szCs w:val="18"/>
                <w:lang w:eastAsia="zh-CN"/>
              </w:rPr>
              <w:t>44.192</w:t>
            </w:r>
          </w:p>
        </w:tc>
      </w:tr>
      <w:tr w:rsidR="000178F0" w14:paraId="438B86F8" w14:textId="77777777">
        <w:trPr>
          <w:trHeight w:val="280"/>
          <w:jc w:val="center"/>
        </w:trPr>
        <w:tc>
          <w:tcPr>
            <w:tcW w:w="1413" w:type="dxa"/>
            <w:shd w:val="clear" w:color="auto" w:fill="auto"/>
            <w:noWrap/>
            <w:vAlign w:val="center"/>
          </w:tcPr>
          <w:p w14:paraId="1BF8008F" w14:textId="77777777" w:rsidR="000178F0" w:rsidRDefault="00DE263E">
            <w:pPr>
              <w:rPr>
                <w:rFonts w:eastAsia="宋体"/>
                <w:color w:val="000000"/>
                <w:sz w:val="18"/>
                <w:szCs w:val="18"/>
                <w:lang w:eastAsia="zh-CN"/>
              </w:rPr>
            </w:pPr>
            <w:r>
              <w:rPr>
                <w:rFonts w:eastAsia="宋体"/>
                <w:color w:val="000000"/>
                <w:sz w:val="18"/>
                <w:szCs w:val="18"/>
                <w:lang w:eastAsia="zh-CN"/>
              </w:rPr>
              <w:t>ATOM833</w:t>
            </w:r>
          </w:p>
        </w:tc>
        <w:tc>
          <w:tcPr>
            <w:tcW w:w="1559" w:type="dxa"/>
            <w:shd w:val="clear" w:color="auto" w:fill="auto"/>
            <w:noWrap/>
            <w:vAlign w:val="center"/>
          </w:tcPr>
          <w:p w14:paraId="143A2A32"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16717524"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19A7A9AB" w14:textId="77777777" w:rsidR="000178F0" w:rsidRDefault="00DE263E">
            <w:pPr>
              <w:jc w:val="right"/>
              <w:rPr>
                <w:rFonts w:eastAsia="宋体"/>
                <w:color w:val="000000"/>
                <w:sz w:val="18"/>
                <w:szCs w:val="18"/>
                <w:lang w:eastAsia="zh-CN"/>
              </w:rPr>
            </w:pPr>
            <w:r>
              <w:rPr>
                <w:rFonts w:eastAsia="宋体"/>
                <w:color w:val="000000"/>
                <w:sz w:val="18"/>
                <w:szCs w:val="18"/>
                <w:lang w:eastAsia="zh-CN"/>
              </w:rPr>
              <w:t>27.728</w:t>
            </w:r>
          </w:p>
        </w:tc>
        <w:tc>
          <w:tcPr>
            <w:tcW w:w="1559" w:type="dxa"/>
            <w:shd w:val="clear" w:color="auto" w:fill="auto"/>
            <w:noWrap/>
            <w:vAlign w:val="center"/>
          </w:tcPr>
          <w:p w14:paraId="5024B274" w14:textId="77777777" w:rsidR="000178F0" w:rsidRDefault="00DE263E">
            <w:pPr>
              <w:jc w:val="right"/>
              <w:rPr>
                <w:rFonts w:eastAsia="宋体"/>
                <w:color w:val="000000"/>
                <w:sz w:val="18"/>
                <w:szCs w:val="18"/>
                <w:lang w:eastAsia="zh-CN"/>
              </w:rPr>
            </w:pPr>
            <w:r>
              <w:rPr>
                <w:rFonts w:eastAsia="宋体"/>
                <w:color w:val="000000"/>
                <w:sz w:val="18"/>
                <w:szCs w:val="18"/>
                <w:lang w:eastAsia="zh-CN"/>
              </w:rPr>
              <w:t>44.407</w:t>
            </w:r>
          </w:p>
        </w:tc>
        <w:tc>
          <w:tcPr>
            <w:tcW w:w="856" w:type="dxa"/>
            <w:shd w:val="clear" w:color="auto" w:fill="auto"/>
            <w:noWrap/>
            <w:vAlign w:val="center"/>
          </w:tcPr>
          <w:p w14:paraId="2ADEE1DC" w14:textId="77777777" w:rsidR="000178F0" w:rsidRDefault="00DE263E">
            <w:pPr>
              <w:jc w:val="right"/>
              <w:rPr>
                <w:rFonts w:eastAsia="宋体"/>
                <w:color w:val="000000"/>
                <w:sz w:val="18"/>
                <w:szCs w:val="18"/>
                <w:lang w:eastAsia="zh-CN"/>
              </w:rPr>
            </w:pPr>
            <w:r>
              <w:rPr>
                <w:rFonts w:eastAsia="宋体"/>
                <w:color w:val="000000"/>
                <w:sz w:val="18"/>
                <w:szCs w:val="18"/>
                <w:lang w:eastAsia="zh-CN"/>
              </w:rPr>
              <w:t>43.67</w:t>
            </w:r>
          </w:p>
        </w:tc>
      </w:tr>
      <w:tr w:rsidR="000178F0" w14:paraId="1392D067" w14:textId="77777777">
        <w:trPr>
          <w:trHeight w:val="280"/>
          <w:jc w:val="center"/>
        </w:trPr>
        <w:tc>
          <w:tcPr>
            <w:tcW w:w="1413" w:type="dxa"/>
            <w:shd w:val="clear" w:color="auto" w:fill="auto"/>
            <w:noWrap/>
            <w:vAlign w:val="center"/>
          </w:tcPr>
          <w:p w14:paraId="5AC5ADF6"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ATOM834</w:t>
            </w:r>
          </w:p>
        </w:tc>
        <w:tc>
          <w:tcPr>
            <w:tcW w:w="1559" w:type="dxa"/>
            <w:shd w:val="clear" w:color="auto" w:fill="auto"/>
            <w:noWrap/>
            <w:vAlign w:val="center"/>
          </w:tcPr>
          <w:p w14:paraId="6CAF9659"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2727C853"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3C3CD286" w14:textId="77777777" w:rsidR="000178F0" w:rsidRDefault="00DE263E">
            <w:pPr>
              <w:jc w:val="right"/>
              <w:rPr>
                <w:rFonts w:eastAsia="宋体"/>
                <w:color w:val="000000"/>
                <w:sz w:val="18"/>
                <w:szCs w:val="18"/>
                <w:lang w:eastAsia="zh-CN"/>
              </w:rPr>
            </w:pPr>
            <w:r>
              <w:rPr>
                <w:rFonts w:eastAsia="宋体"/>
                <w:color w:val="000000"/>
                <w:sz w:val="18"/>
                <w:szCs w:val="18"/>
                <w:lang w:eastAsia="zh-CN"/>
              </w:rPr>
              <w:t>26.012</w:t>
            </w:r>
          </w:p>
        </w:tc>
        <w:tc>
          <w:tcPr>
            <w:tcW w:w="1559" w:type="dxa"/>
            <w:shd w:val="clear" w:color="auto" w:fill="auto"/>
            <w:noWrap/>
            <w:vAlign w:val="center"/>
          </w:tcPr>
          <w:p w14:paraId="04652544" w14:textId="77777777" w:rsidR="000178F0" w:rsidRDefault="00DE263E">
            <w:pPr>
              <w:jc w:val="right"/>
              <w:rPr>
                <w:rFonts w:eastAsia="宋体"/>
                <w:color w:val="000000"/>
                <w:sz w:val="18"/>
                <w:szCs w:val="18"/>
                <w:lang w:eastAsia="zh-CN"/>
              </w:rPr>
            </w:pPr>
            <w:r>
              <w:rPr>
                <w:rFonts w:eastAsia="宋体"/>
                <w:color w:val="000000"/>
                <w:sz w:val="18"/>
                <w:szCs w:val="18"/>
                <w:lang w:eastAsia="zh-CN"/>
              </w:rPr>
              <w:t>42.761</w:t>
            </w:r>
          </w:p>
        </w:tc>
        <w:tc>
          <w:tcPr>
            <w:tcW w:w="856" w:type="dxa"/>
            <w:shd w:val="clear" w:color="auto" w:fill="auto"/>
            <w:noWrap/>
            <w:vAlign w:val="center"/>
          </w:tcPr>
          <w:p w14:paraId="3753593A" w14:textId="77777777" w:rsidR="000178F0" w:rsidRDefault="00DE263E">
            <w:pPr>
              <w:jc w:val="right"/>
              <w:rPr>
                <w:rFonts w:eastAsia="宋体"/>
                <w:color w:val="000000"/>
                <w:sz w:val="18"/>
                <w:szCs w:val="18"/>
                <w:lang w:eastAsia="zh-CN"/>
              </w:rPr>
            </w:pPr>
            <w:r>
              <w:rPr>
                <w:rFonts w:eastAsia="宋体"/>
                <w:color w:val="000000"/>
                <w:sz w:val="18"/>
                <w:szCs w:val="18"/>
                <w:lang w:eastAsia="zh-CN"/>
              </w:rPr>
              <w:t>46.227</w:t>
            </w:r>
          </w:p>
        </w:tc>
      </w:tr>
      <w:tr w:rsidR="000178F0" w14:paraId="506CCDAF" w14:textId="77777777">
        <w:trPr>
          <w:trHeight w:val="280"/>
          <w:jc w:val="center"/>
        </w:trPr>
        <w:tc>
          <w:tcPr>
            <w:tcW w:w="1413" w:type="dxa"/>
            <w:shd w:val="clear" w:color="auto" w:fill="auto"/>
            <w:noWrap/>
            <w:vAlign w:val="center"/>
          </w:tcPr>
          <w:p w14:paraId="0251BA17" w14:textId="77777777" w:rsidR="000178F0" w:rsidRDefault="00DE263E">
            <w:pPr>
              <w:rPr>
                <w:rFonts w:eastAsia="宋体"/>
                <w:color w:val="000000"/>
                <w:sz w:val="18"/>
                <w:szCs w:val="18"/>
                <w:lang w:eastAsia="zh-CN"/>
              </w:rPr>
            </w:pPr>
            <w:r>
              <w:rPr>
                <w:rFonts w:eastAsia="宋体"/>
                <w:color w:val="000000"/>
                <w:sz w:val="18"/>
                <w:szCs w:val="18"/>
                <w:lang w:eastAsia="zh-CN"/>
              </w:rPr>
              <w:t>ATOM835</w:t>
            </w:r>
          </w:p>
        </w:tc>
        <w:tc>
          <w:tcPr>
            <w:tcW w:w="1559" w:type="dxa"/>
            <w:shd w:val="clear" w:color="auto" w:fill="auto"/>
            <w:noWrap/>
            <w:vAlign w:val="center"/>
          </w:tcPr>
          <w:p w14:paraId="145CC073"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454FC92E"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20E5CC8B" w14:textId="77777777" w:rsidR="000178F0" w:rsidRDefault="00DE263E">
            <w:pPr>
              <w:jc w:val="right"/>
              <w:rPr>
                <w:rFonts w:eastAsia="宋体"/>
                <w:color w:val="000000"/>
                <w:sz w:val="18"/>
                <w:szCs w:val="18"/>
                <w:lang w:eastAsia="zh-CN"/>
              </w:rPr>
            </w:pPr>
            <w:r>
              <w:rPr>
                <w:rFonts w:eastAsia="宋体"/>
                <w:color w:val="000000"/>
                <w:sz w:val="18"/>
                <w:szCs w:val="18"/>
                <w:lang w:eastAsia="zh-CN"/>
              </w:rPr>
              <w:t>25.795</w:t>
            </w:r>
          </w:p>
        </w:tc>
        <w:tc>
          <w:tcPr>
            <w:tcW w:w="1559" w:type="dxa"/>
            <w:shd w:val="clear" w:color="auto" w:fill="auto"/>
            <w:noWrap/>
            <w:vAlign w:val="center"/>
          </w:tcPr>
          <w:p w14:paraId="2AE4BA61" w14:textId="77777777" w:rsidR="000178F0" w:rsidRDefault="00DE263E">
            <w:pPr>
              <w:jc w:val="right"/>
              <w:rPr>
                <w:rFonts w:eastAsia="宋体"/>
                <w:color w:val="000000"/>
                <w:sz w:val="18"/>
                <w:szCs w:val="18"/>
                <w:lang w:eastAsia="zh-CN"/>
              </w:rPr>
            </w:pPr>
            <w:r>
              <w:rPr>
                <w:rFonts w:eastAsia="宋体"/>
                <w:color w:val="000000"/>
                <w:sz w:val="18"/>
                <w:szCs w:val="18"/>
                <w:lang w:eastAsia="zh-CN"/>
              </w:rPr>
              <w:t>41.571</w:t>
            </w:r>
          </w:p>
        </w:tc>
        <w:tc>
          <w:tcPr>
            <w:tcW w:w="856" w:type="dxa"/>
            <w:shd w:val="clear" w:color="auto" w:fill="auto"/>
            <w:noWrap/>
            <w:vAlign w:val="center"/>
          </w:tcPr>
          <w:p w14:paraId="23CED276" w14:textId="77777777" w:rsidR="000178F0" w:rsidRDefault="00DE263E">
            <w:pPr>
              <w:jc w:val="right"/>
              <w:rPr>
                <w:rFonts w:eastAsia="宋体"/>
                <w:color w:val="000000"/>
                <w:sz w:val="18"/>
                <w:szCs w:val="18"/>
                <w:lang w:eastAsia="zh-CN"/>
              </w:rPr>
            </w:pPr>
            <w:r>
              <w:rPr>
                <w:rFonts w:eastAsia="宋体"/>
                <w:color w:val="000000"/>
                <w:sz w:val="18"/>
                <w:szCs w:val="18"/>
                <w:lang w:eastAsia="zh-CN"/>
              </w:rPr>
              <w:t>46.349</w:t>
            </w:r>
          </w:p>
        </w:tc>
      </w:tr>
      <w:tr w:rsidR="000178F0" w14:paraId="478D9E04" w14:textId="77777777">
        <w:trPr>
          <w:trHeight w:val="280"/>
          <w:jc w:val="center"/>
        </w:trPr>
        <w:tc>
          <w:tcPr>
            <w:tcW w:w="1413" w:type="dxa"/>
            <w:shd w:val="clear" w:color="auto" w:fill="auto"/>
            <w:noWrap/>
            <w:vAlign w:val="center"/>
          </w:tcPr>
          <w:p w14:paraId="791BA416" w14:textId="77777777" w:rsidR="000178F0" w:rsidRDefault="00DE263E">
            <w:pPr>
              <w:rPr>
                <w:rFonts w:eastAsia="宋体"/>
                <w:color w:val="000000"/>
                <w:sz w:val="18"/>
                <w:szCs w:val="18"/>
                <w:lang w:eastAsia="zh-CN"/>
              </w:rPr>
            </w:pPr>
            <w:r>
              <w:rPr>
                <w:rFonts w:eastAsia="宋体"/>
                <w:color w:val="000000"/>
                <w:sz w:val="18"/>
                <w:szCs w:val="18"/>
                <w:lang w:eastAsia="zh-CN"/>
              </w:rPr>
              <w:t>ATOM836</w:t>
            </w:r>
          </w:p>
        </w:tc>
        <w:tc>
          <w:tcPr>
            <w:tcW w:w="1559" w:type="dxa"/>
            <w:shd w:val="clear" w:color="auto" w:fill="auto"/>
            <w:noWrap/>
            <w:vAlign w:val="center"/>
          </w:tcPr>
          <w:p w14:paraId="3472E750"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3720C3B3"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7F00897C" w14:textId="77777777" w:rsidR="000178F0" w:rsidRDefault="00DE263E">
            <w:pPr>
              <w:jc w:val="right"/>
              <w:rPr>
                <w:rFonts w:eastAsia="宋体"/>
                <w:color w:val="000000"/>
                <w:sz w:val="18"/>
                <w:szCs w:val="18"/>
                <w:lang w:eastAsia="zh-CN"/>
              </w:rPr>
            </w:pPr>
            <w:r>
              <w:rPr>
                <w:rFonts w:eastAsia="宋体"/>
                <w:color w:val="000000"/>
                <w:sz w:val="18"/>
                <w:szCs w:val="18"/>
                <w:lang w:eastAsia="zh-CN"/>
              </w:rPr>
              <w:t>26.103</w:t>
            </w:r>
          </w:p>
        </w:tc>
        <w:tc>
          <w:tcPr>
            <w:tcW w:w="1559" w:type="dxa"/>
            <w:shd w:val="clear" w:color="auto" w:fill="auto"/>
            <w:noWrap/>
            <w:vAlign w:val="center"/>
          </w:tcPr>
          <w:p w14:paraId="52A7439F" w14:textId="77777777" w:rsidR="000178F0" w:rsidRDefault="00DE263E">
            <w:pPr>
              <w:jc w:val="right"/>
              <w:rPr>
                <w:rFonts w:eastAsia="宋体"/>
                <w:color w:val="000000"/>
                <w:sz w:val="18"/>
                <w:szCs w:val="18"/>
                <w:lang w:eastAsia="zh-CN"/>
              </w:rPr>
            </w:pPr>
            <w:r>
              <w:rPr>
                <w:rFonts w:eastAsia="宋体"/>
                <w:color w:val="000000"/>
                <w:sz w:val="18"/>
                <w:szCs w:val="18"/>
                <w:lang w:eastAsia="zh-CN"/>
              </w:rPr>
              <w:t>43.551</w:t>
            </w:r>
          </w:p>
        </w:tc>
        <w:tc>
          <w:tcPr>
            <w:tcW w:w="856" w:type="dxa"/>
            <w:shd w:val="clear" w:color="auto" w:fill="auto"/>
            <w:noWrap/>
            <w:vAlign w:val="center"/>
          </w:tcPr>
          <w:p w14:paraId="75DA020D" w14:textId="77777777" w:rsidR="000178F0" w:rsidRDefault="00DE263E">
            <w:pPr>
              <w:jc w:val="right"/>
              <w:rPr>
                <w:rFonts w:eastAsia="宋体"/>
                <w:color w:val="000000"/>
                <w:sz w:val="18"/>
                <w:szCs w:val="18"/>
                <w:lang w:eastAsia="zh-CN"/>
              </w:rPr>
            </w:pPr>
            <w:r>
              <w:rPr>
                <w:rFonts w:eastAsia="宋体"/>
                <w:color w:val="000000"/>
                <w:sz w:val="18"/>
                <w:szCs w:val="18"/>
                <w:lang w:eastAsia="zh-CN"/>
              </w:rPr>
              <w:t>47.257</w:t>
            </w:r>
          </w:p>
        </w:tc>
      </w:tr>
      <w:tr w:rsidR="000178F0" w14:paraId="033D1427" w14:textId="77777777">
        <w:trPr>
          <w:trHeight w:val="280"/>
          <w:jc w:val="center"/>
        </w:trPr>
        <w:tc>
          <w:tcPr>
            <w:tcW w:w="1413" w:type="dxa"/>
            <w:shd w:val="clear" w:color="auto" w:fill="auto"/>
            <w:noWrap/>
            <w:vAlign w:val="center"/>
          </w:tcPr>
          <w:p w14:paraId="1EF3CB82" w14:textId="77777777" w:rsidR="000178F0" w:rsidRDefault="00DE263E">
            <w:pPr>
              <w:rPr>
                <w:rFonts w:eastAsia="宋体"/>
                <w:color w:val="000000"/>
                <w:sz w:val="18"/>
                <w:szCs w:val="18"/>
                <w:lang w:eastAsia="zh-CN"/>
              </w:rPr>
            </w:pPr>
            <w:r>
              <w:rPr>
                <w:rFonts w:eastAsia="宋体"/>
                <w:color w:val="000000"/>
                <w:sz w:val="18"/>
                <w:szCs w:val="18"/>
                <w:lang w:eastAsia="zh-CN"/>
              </w:rPr>
              <w:t>ATOM837</w:t>
            </w:r>
          </w:p>
        </w:tc>
        <w:tc>
          <w:tcPr>
            <w:tcW w:w="1559" w:type="dxa"/>
            <w:shd w:val="clear" w:color="auto" w:fill="auto"/>
            <w:noWrap/>
            <w:vAlign w:val="center"/>
          </w:tcPr>
          <w:p w14:paraId="09D2FBB8"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7E0F6BE0"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30AA6CC2" w14:textId="77777777" w:rsidR="000178F0" w:rsidRDefault="00DE263E">
            <w:pPr>
              <w:jc w:val="right"/>
              <w:rPr>
                <w:rFonts w:eastAsia="宋体"/>
                <w:color w:val="000000"/>
                <w:sz w:val="18"/>
                <w:szCs w:val="18"/>
                <w:lang w:eastAsia="zh-CN"/>
              </w:rPr>
            </w:pPr>
            <w:r>
              <w:rPr>
                <w:rFonts w:eastAsia="宋体"/>
                <w:color w:val="000000"/>
                <w:sz w:val="18"/>
                <w:szCs w:val="18"/>
                <w:lang w:eastAsia="zh-CN"/>
              </w:rPr>
              <w:t>26.449</w:t>
            </w:r>
          </w:p>
        </w:tc>
        <w:tc>
          <w:tcPr>
            <w:tcW w:w="1559" w:type="dxa"/>
            <w:shd w:val="clear" w:color="auto" w:fill="auto"/>
            <w:noWrap/>
            <w:vAlign w:val="center"/>
          </w:tcPr>
          <w:p w14:paraId="151B1609" w14:textId="77777777" w:rsidR="000178F0" w:rsidRDefault="00DE263E">
            <w:pPr>
              <w:jc w:val="right"/>
              <w:rPr>
                <w:rFonts w:eastAsia="宋体"/>
                <w:color w:val="000000"/>
                <w:sz w:val="18"/>
                <w:szCs w:val="18"/>
                <w:lang w:eastAsia="zh-CN"/>
              </w:rPr>
            </w:pPr>
            <w:r>
              <w:rPr>
                <w:rFonts w:eastAsia="宋体"/>
                <w:color w:val="000000"/>
                <w:sz w:val="18"/>
                <w:szCs w:val="18"/>
                <w:lang w:eastAsia="zh-CN"/>
              </w:rPr>
              <w:t>44.497</w:t>
            </w:r>
          </w:p>
        </w:tc>
        <w:tc>
          <w:tcPr>
            <w:tcW w:w="856" w:type="dxa"/>
            <w:shd w:val="clear" w:color="auto" w:fill="auto"/>
            <w:noWrap/>
            <w:vAlign w:val="center"/>
          </w:tcPr>
          <w:p w14:paraId="4B291CA7" w14:textId="77777777" w:rsidR="000178F0" w:rsidRDefault="00DE263E">
            <w:pPr>
              <w:jc w:val="right"/>
              <w:rPr>
                <w:rFonts w:eastAsia="宋体"/>
                <w:color w:val="000000"/>
                <w:sz w:val="18"/>
                <w:szCs w:val="18"/>
                <w:lang w:eastAsia="zh-CN"/>
              </w:rPr>
            </w:pPr>
            <w:r>
              <w:rPr>
                <w:rFonts w:eastAsia="宋体"/>
                <w:color w:val="000000"/>
                <w:sz w:val="18"/>
                <w:szCs w:val="18"/>
                <w:lang w:eastAsia="zh-CN"/>
              </w:rPr>
              <w:t>47.173</w:t>
            </w:r>
          </w:p>
        </w:tc>
      </w:tr>
      <w:tr w:rsidR="000178F0" w14:paraId="62F25E61" w14:textId="77777777">
        <w:trPr>
          <w:trHeight w:val="280"/>
          <w:jc w:val="center"/>
        </w:trPr>
        <w:tc>
          <w:tcPr>
            <w:tcW w:w="1413" w:type="dxa"/>
            <w:shd w:val="clear" w:color="auto" w:fill="auto"/>
            <w:noWrap/>
            <w:vAlign w:val="center"/>
          </w:tcPr>
          <w:p w14:paraId="593ADBB5" w14:textId="77777777" w:rsidR="000178F0" w:rsidRDefault="00DE263E">
            <w:pPr>
              <w:rPr>
                <w:rFonts w:eastAsia="宋体"/>
                <w:color w:val="000000"/>
                <w:sz w:val="18"/>
                <w:szCs w:val="18"/>
                <w:lang w:eastAsia="zh-CN"/>
              </w:rPr>
            </w:pPr>
            <w:r>
              <w:rPr>
                <w:rFonts w:eastAsia="宋体"/>
                <w:color w:val="000000"/>
                <w:sz w:val="18"/>
                <w:szCs w:val="18"/>
                <w:lang w:eastAsia="zh-CN"/>
              </w:rPr>
              <w:t>ATOM838</w:t>
            </w:r>
          </w:p>
        </w:tc>
        <w:tc>
          <w:tcPr>
            <w:tcW w:w="1559" w:type="dxa"/>
            <w:shd w:val="clear" w:color="auto" w:fill="auto"/>
            <w:noWrap/>
            <w:vAlign w:val="center"/>
          </w:tcPr>
          <w:p w14:paraId="420B89CB"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4FB215D3"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7DFC1AC3" w14:textId="77777777" w:rsidR="000178F0" w:rsidRDefault="00DE263E">
            <w:pPr>
              <w:jc w:val="right"/>
              <w:rPr>
                <w:rFonts w:eastAsia="宋体"/>
                <w:color w:val="000000"/>
                <w:sz w:val="18"/>
                <w:szCs w:val="18"/>
                <w:lang w:eastAsia="zh-CN"/>
              </w:rPr>
            </w:pPr>
            <w:r>
              <w:rPr>
                <w:rFonts w:eastAsia="宋体"/>
                <w:color w:val="000000"/>
                <w:sz w:val="18"/>
                <w:szCs w:val="18"/>
                <w:lang w:eastAsia="zh-CN"/>
              </w:rPr>
              <w:t>25.735</w:t>
            </w:r>
          </w:p>
        </w:tc>
        <w:tc>
          <w:tcPr>
            <w:tcW w:w="1559" w:type="dxa"/>
            <w:shd w:val="clear" w:color="auto" w:fill="auto"/>
            <w:noWrap/>
            <w:vAlign w:val="center"/>
          </w:tcPr>
          <w:p w14:paraId="4B9BA63F" w14:textId="77777777" w:rsidR="000178F0" w:rsidRDefault="00DE263E">
            <w:pPr>
              <w:jc w:val="right"/>
              <w:rPr>
                <w:rFonts w:eastAsia="宋体"/>
                <w:color w:val="000000"/>
                <w:sz w:val="18"/>
                <w:szCs w:val="18"/>
                <w:lang w:eastAsia="zh-CN"/>
              </w:rPr>
            </w:pPr>
            <w:r>
              <w:rPr>
                <w:rFonts w:eastAsia="宋体"/>
                <w:color w:val="000000"/>
                <w:sz w:val="18"/>
                <w:szCs w:val="18"/>
                <w:lang w:eastAsia="zh-CN"/>
              </w:rPr>
              <w:t>43.033</w:t>
            </w:r>
          </w:p>
        </w:tc>
        <w:tc>
          <w:tcPr>
            <w:tcW w:w="856" w:type="dxa"/>
            <w:shd w:val="clear" w:color="auto" w:fill="auto"/>
            <w:noWrap/>
            <w:vAlign w:val="center"/>
          </w:tcPr>
          <w:p w14:paraId="2D459F05" w14:textId="77777777" w:rsidR="000178F0" w:rsidRDefault="00DE263E">
            <w:pPr>
              <w:jc w:val="right"/>
              <w:rPr>
                <w:rFonts w:eastAsia="宋体"/>
                <w:color w:val="000000"/>
                <w:sz w:val="18"/>
                <w:szCs w:val="18"/>
                <w:lang w:eastAsia="zh-CN"/>
              </w:rPr>
            </w:pPr>
            <w:r>
              <w:rPr>
                <w:rFonts w:eastAsia="宋体"/>
                <w:color w:val="000000"/>
                <w:sz w:val="18"/>
                <w:szCs w:val="18"/>
                <w:lang w:eastAsia="zh-CN"/>
              </w:rPr>
              <w:t>48.59</w:t>
            </w:r>
          </w:p>
        </w:tc>
      </w:tr>
      <w:tr w:rsidR="000178F0" w14:paraId="3CD2286B" w14:textId="77777777">
        <w:trPr>
          <w:trHeight w:val="280"/>
          <w:jc w:val="center"/>
        </w:trPr>
        <w:tc>
          <w:tcPr>
            <w:tcW w:w="1413" w:type="dxa"/>
            <w:shd w:val="clear" w:color="auto" w:fill="auto"/>
            <w:noWrap/>
            <w:vAlign w:val="center"/>
          </w:tcPr>
          <w:p w14:paraId="071B87BB" w14:textId="77777777" w:rsidR="000178F0" w:rsidRDefault="00DE263E">
            <w:pPr>
              <w:rPr>
                <w:rFonts w:eastAsia="宋体"/>
                <w:color w:val="000000"/>
                <w:sz w:val="18"/>
                <w:szCs w:val="18"/>
                <w:lang w:eastAsia="zh-CN"/>
              </w:rPr>
            </w:pPr>
            <w:r>
              <w:rPr>
                <w:rFonts w:eastAsia="宋体"/>
                <w:color w:val="000000"/>
                <w:sz w:val="18"/>
                <w:szCs w:val="18"/>
                <w:lang w:eastAsia="zh-CN"/>
              </w:rPr>
              <w:t>ATOM839</w:t>
            </w:r>
          </w:p>
        </w:tc>
        <w:tc>
          <w:tcPr>
            <w:tcW w:w="1559" w:type="dxa"/>
            <w:shd w:val="clear" w:color="auto" w:fill="auto"/>
            <w:noWrap/>
            <w:vAlign w:val="center"/>
          </w:tcPr>
          <w:p w14:paraId="4632D844"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279F7F8C"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2CECE558" w14:textId="77777777" w:rsidR="000178F0" w:rsidRDefault="00DE263E">
            <w:pPr>
              <w:jc w:val="right"/>
              <w:rPr>
                <w:rFonts w:eastAsia="宋体"/>
                <w:color w:val="000000"/>
                <w:sz w:val="18"/>
                <w:szCs w:val="18"/>
                <w:lang w:eastAsia="zh-CN"/>
              </w:rPr>
            </w:pPr>
            <w:r>
              <w:rPr>
                <w:rFonts w:eastAsia="宋体"/>
                <w:color w:val="000000"/>
                <w:sz w:val="18"/>
                <w:szCs w:val="18"/>
                <w:lang w:eastAsia="zh-CN"/>
              </w:rPr>
              <w:t>26.308</w:t>
            </w:r>
          </w:p>
        </w:tc>
        <w:tc>
          <w:tcPr>
            <w:tcW w:w="1559" w:type="dxa"/>
            <w:shd w:val="clear" w:color="auto" w:fill="auto"/>
            <w:noWrap/>
            <w:vAlign w:val="center"/>
          </w:tcPr>
          <w:p w14:paraId="17271F63" w14:textId="77777777" w:rsidR="000178F0" w:rsidRDefault="00DE263E">
            <w:pPr>
              <w:jc w:val="right"/>
              <w:rPr>
                <w:rFonts w:eastAsia="宋体"/>
                <w:color w:val="000000"/>
                <w:sz w:val="18"/>
                <w:szCs w:val="18"/>
                <w:lang w:eastAsia="zh-CN"/>
              </w:rPr>
            </w:pPr>
            <w:r>
              <w:rPr>
                <w:rFonts w:eastAsia="宋体"/>
                <w:color w:val="000000"/>
                <w:sz w:val="18"/>
                <w:szCs w:val="18"/>
                <w:lang w:eastAsia="zh-CN"/>
              </w:rPr>
              <w:t>42.146</w:t>
            </w:r>
          </w:p>
        </w:tc>
        <w:tc>
          <w:tcPr>
            <w:tcW w:w="856" w:type="dxa"/>
            <w:shd w:val="clear" w:color="auto" w:fill="auto"/>
            <w:noWrap/>
            <w:vAlign w:val="center"/>
          </w:tcPr>
          <w:p w14:paraId="52EBD834" w14:textId="77777777" w:rsidR="000178F0" w:rsidRDefault="00DE263E">
            <w:pPr>
              <w:jc w:val="right"/>
              <w:rPr>
                <w:rFonts w:eastAsia="宋体"/>
                <w:color w:val="000000"/>
                <w:sz w:val="18"/>
                <w:szCs w:val="18"/>
                <w:lang w:eastAsia="zh-CN"/>
              </w:rPr>
            </w:pPr>
            <w:r>
              <w:rPr>
                <w:rFonts w:eastAsia="宋体"/>
                <w:color w:val="000000"/>
                <w:sz w:val="18"/>
                <w:szCs w:val="18"/>
                <w:lang w:eastAsia="zh-CN"/>
              </w:rPr>
              <w:t>48.861</w:t>
            </w:r>
          </w:p>
        </w:tc>
      </w:tr>
      <w:tr w:rsidR="000178F0" w14:paraId="3C179DC0" w14:textId="77777777">
        <w:trPr>
          <w:trHeight w:val="280"/>
          <w:jc w:val="center"/>
        </w:trPr>
        <w:tc>
          <w:tcPr>
            <w:tcW w:w="1413" w:type="dxa"/>
            <w:shd w:val="clear" w:color="auto" w:fill="auto"/>
            <w:noWrap/>
            <w:vAlign w:val="center"/>
          </w:tcPr>
          <w:p w14:paraId="65656F6E" w14:textId="77777777" w:rsidR="000178F0" w:rsidRDefault="00DE263E">
            <w:pPr>
              <w:rPr>
                <w:rFonts w:eastAsia="宋体"/>
                <w:color w:val="000000"/>
                <w:sz w:val="18"/>
                <w:szCs w:val="18"/>
                <w:lang w:eastAsia="zh-CN"/>
              </w:rPr>
            </w:pPr>
            <w:r>
              <w:rPr>
                <w:rFonts w:eastAsia="宋体"/>
                <w:color w:val="000000"/>
                <w:sz w:val="18"/>
                <w:szCs w:val="18"/>
                <w:lang w:eastAsia="zh-CN"/>
              </w:rPr>
              <w:t>ATOM840</w:t>
            </w:r>
          </w:p>
        </w:tc>
        <w:tc>
          <w:tcPr>
            <w:tcW w:w="1559" w:type="dxa"/>
            <w:shd w:val="clear" w:color="auto" w:fill="auto"/>
            <w:noWrap/>
            <w:vAlign w:val="center"/>
          </w:tcPr>
          <w:p w14:paraId="7F70B1A3"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215BC2E3"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58503DEE" w14:textId="77777777" w:rsidR="000178F0" w:rsidRDefault="00DE263E">
            <w:pPr>
              <w:jc w:val="right"/>
              <w:rPr>
                <w:rFonts w:eastAsia="宋体"/>
                <w:color w:val="000000"/>
                <w:sz w:val="18"/>
                <w:szCs w:val="18"/>
                <w:lang w:eastAsia="zh-CN"/>
              </w:rPr>
            </w:pPr>
            <w:r>
              <w:rPr>
                <w:rFonts w:eastAsia="宋体"/>
                <w:color w:val="000000"/>
                <w:sz w:val="18"/>
                <w:szCs w:val="18"/>
                <w:lang w:eastAsia="zh-CN"/>
              </w:rPr>
              <w:t>26.046</w:t>
            </w:r>
          </w:p>
        </w:tc>
        <w:tc>
          <w:tcPr>
            <w:tcW w:w="1559" w:type="dxa"/>
            <w:shd w:val="clear" w:color="auto" w:fill="auto"/>
            <w:noWrap/>
            <w:vAlign w:val="center"/>
          </w:tcPr>
          <w:p w14:paraId="1964A788" w14:textId="77777777" w:rsidR="000178F0" w:rsidRDefault="00DE263E">
            <w:pPr>
              <w:jc w:val="right"/>
              <w:rPr>
                <w:rFonts w:eastAsia="宋体"/>
                <w:color w:val="000000"/>
                <w:sz w:val="18"/>
                <w:szCs w:val="18"/>
                <w:lang w:eastAsia="zh-CN"/>
              </w:rPr>
            </w:pPr>
            <w:r>
              <w:rPr>
                <w:rFonts w:eastAsia="宋体"/>
                <w:color w:val="000000"/>
                <w:sz w:val="18"/>
                <w:szCs w:val="18"/>
                <w:lang w:eastAsia="zh-CN"/>
              </w:rPr>
              <w:t>44.109</w:t>
            </w:r>
          </w:p>
        </w:tc>
        <w:tc>
          <w:tcPr>
            <w:tcW w:w="856" w:type="dxa"/>
            <w:shd w:val="clear" w:color="auto" w:fill="auto"/>
            <w:noWrap/>
            <w:vAlign w:val="center"/>
          </w:tcPr>
          <w:p w14:paraId="457BDE9A" w14:textId="77777777" w:rsidR="000178F0" w:rsidRDefault="00DE263E">
            <w:pPr>
              <w:jc w:val="right"/>
              <w:rPr>
                <w:rFonts w:eastAsia="宋体"/>
                <w:color w:val="000000"/>
                <w:sz w:val="18"/>
                <w:szCs w:val="18"/>
                <w:lang w:eastAsia="zh-CN"/>
              </w:rPr>
            </w:pPr>
            <w:r>
              <w:rPr>
                <w:rFonts w:eastAsia="宋体"/>
                <w:color w:val="000000"/>
                <w:sz w:val="18"/>
                <w:szCs w:val="18"/>
                <w:lang w:eastAsia="zh-CN"/>
              </w:rPr>
              <w:t>49.599</w:t>
            </w:r>
          </w:p>
        </w:tc>
      </w:tr>
      <w:tr w:rsidR="000178F0" w14:paraId="3060D968" w14:textId="77777777">
        <w:trPr>
          <w:trHeight w:val="280"/>
          <w:jc w:val="center"/>
        </w:trPr>
        <w:tc>
          <w:tcPr>
            <w:tcW w:w="1413" w:type="dxa"/>
            <w:shd w:val="clear" w:color="auto" w:fill="auto"/>
            <w:noWrap/>
            <w:vAlign w:val="center"/>
          </w:tcPr>
          <w:p w14:paraId="710BA67D" w14:textId="77777777" w:rsidR="000178F0" w:rsidRDefault="00DE263E">
            <w:pPr>
              <w:rPr>
                <w:rFonts w:eastAsia="宋体"/>
                <w:color w:val="000000"/>
                <w:sz w:val="18"/>
                <w:szCs w:val="18"/>
                <w:lang w:eastAsia="zh-CN"/>
              </w:rPr>
            </w:pPr>
            <w:r>
              <w:rPr>
                <w:rFonts w:eastAsia="宋体"/>
                <w:color w:val="000000"/>
                <w:sz w:val="18"/>
                <w:szCs w:val="18"/>
                <w:lang w:eastAsia="zh-CN"/>
              </w:rPr>
              <w:t>ATOM841</w:t>
            </w:r>
          </w:p>
        </w:tc>
        <w:tc>
          <w:tcPr>
            <w:tcW w:w="1559" w:type="dxa"/>
            <w:shd w:val="clear" w:color="auto" w:fill="auto"/>
            <w:noWrap/>
            <w:vAlign w:val="center"/>
          </w:tcPr>
          <w:p w14:paraId="66FEFE25"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5F68D1A4"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533F789D" w14:textId="77777777" w:rsidR="000178F0" w:rsidRDefault="00DE263E">
            <w:pPr>
              <w:jc w:val="right"/>
              <w:rPr>
                <w:rFonts w:eastAsia="宋体"/>
                <w:color w:val="000000"/>
                <w:sz w:val="18"/>
                <w:szCs w:val="18"/>
                <w:lang w:eastAsia="zh-CN"/>
              </w:rPr>
            </w:pPr>
            <w:r>
              <w:rPr>
                <w:rFonts w:eastAsia="宋体"/>
                <w:color w:val="000000"/>
                <w:sz w:val="18"/>
                <w:szCs w:val="18"/>
                <w:lang w:eastAsia="zh-CN"/>
              </w:rPr>
              <w:t>27.092</w:t>
            </w:r>
          </w:p>
        </w:tc>
        <w:tc>
          <w:tcPr>
            <w:tcW w:w="1559" w:type="dxa"/>
            <w:shd w:val="clear" w:color="auto" w:fill="auto"/>
            <w:noWrap/>
            <w:vAlign w:val="center"/>
          </w:tcPr>
          <w:p w14:paraId="4502F86D" w14:textId="77777777" w:rsidR="000178F0" w:rsidRDefault="00DE263E">
            <w:pPr>
              <w:jc w:val="right"/>
              <w:rPr>
                <w:rFonts w:eastAsia="宋体"/>
                <w:color w:val="000000"/>
                <w:sz w:val="18"/>
                <w:szCs w:val="18"/>
                <w:lang w:eastAsia="zh-CN"/>
              </w:rPr>
            </w:pPr>
            <w:r>
              <w:rPr>
                <w:rFonts w:eastAsia="宋体"/>
                <w:color w:val="000000"/>
                <w:sz w:val="18"/>
                <w:szCs w:val="18"/>
                <w:lang w:eastAsia="zh-CN"/>
              </w:rPr>
              <w:t>44.416</w:t>
            </w:r>
          </w:p>
        </w:tc>
        <w:tc>
          <w:tcPr>
            <w:tcW w:w="856" w:type="dxa"/>
            <w:shd w:val="clear" w:color="auto" w:fill="auto"/>
            <w:noWrap/>
            <w:vAlign w:val="center"/>
          </w:tcPr>
          <w:p w14:paraId="1E013BD3" w14:textId="77777777" w:rsidR="000178F0" w:rsidRDefault="00DE263E">
            <w:pPr>
              <w:jc w:val="right"/>
              <w:rPr>
                <w:rFonts w:eastAsia="宋体"/>
                <w:color w:val="000000"/>
                <w:sz w:val="18"/>
                <w:szCs w:val="18"/>
                <w:lang w:eastAsia="zh-CN"/>
              </w:rPr>
            </w:pPr>
            <w:r>
              <w:rPr>
                <w:rFonts w:eastAsia="宋体"/>
                <w:color w:val="000000"/>
                <w:sz w:val="18"/>
                <w:szCs w:val="18"/>
                <w:lang w:eastAsia="zh-CN"/>
              </w:rPr>
              <w:t>49.614</w:t>
            </w:r>
          </w:p>
        </w:tc>
      </w:tr>
      <w:tr w:rsidR="000178F0" w14:paraId="06D00F47" w14:textId="77777777">
        <w:trPr>
          <w:trHeight w:val="280"/>
          <w:jc w:val="center"/>
        </w:trPr>
        <w:tc>
          <w:tcPr>
            <w:tcW w:w="1413" w:type="dxa"/>
            <w:shd w:val="clear" w:color="auto" w:fill="auto"/>
            <w:noWrap/>
            <w:vAlign w:val="center"/>
          </w:tcPr>
          <w:p w14:paraId="0E8136C3" w14:textId="77777777" w:rsidR="000178F0" w:rsidRDefault="00DE263E">
            <w:pPr>
              <w:rPr>
                <w:rFonts w:eastAsia="宋体"/>
                <w:color w:val="000000"/>
                <w:sz w:val="18"/>
                <w:szCs w:val="18"/>
                <w:lang w:eastAsia="zh-CN"/>
              </w:rPr>
            </w:pPr>
            <w:r>
              <w:rPr>
                <w:rFonts w:eastAsia="宋体"/>
                <w:color w:val="000000"/>
                <w:sz w:val="18"/>
                <w:szCs w:val="18"/>
                <w:lang w:eastAsia="zh-CN"/>
              </w:rPr>
              <w:t>ATOM842</w:t>
            </w:r>
          </w:p>
        </w:tc>
        <w:tc>
          <w:tcPr>
            <w:tcW w:w="1559" w:type="dxa"/>
            <w:shd w:val="clear" w:color="auto" w:fill="auto"/>
            <w:noWrap/>
            <w:vAlign w:val="center"/>
          </w:tcPr>
          <w:p w14:paraId="0E1E915D"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45BB4AF1"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3D36D532" w14:textId="77777777" w:rsidR="000178F0" w:rsidRDefault="00DE263E">
            <w:pPr>
              <w:jc w:val="right"/>
              <w:rPr>
                <w:rFonts w:eastAsia="宋体"/>
                <w:color w:val="000000"/>
                <w:sz w:val="18"/>
                <w:szCs w:val="18"/>
                <w:lang w:eastAsia="zh-CN"/>
              </w:rPr>
            </w:pPr>
            <w:r>
              <w:rPr>
                <w:rFonts w:eastAsia="宋体"/>
                <w:color w:val="000000"/>
                <w:sz w:val="18"/>
                <w:szCs w:val="18"/>
                <w:lang w:eastAsia="zh-CN"/>
              </w:rPr>
              <w:t>25.371</w:t>
            </w:r>
          </w:p>
        </w:tc>
        <w:tc>
          <w:tcPr>
            <w:tcW w:w="1559" w:type="dxa"/>
            <w:shd w:val="clear" w:color="auto" w:fill="auto"/>
            <w:noWrap/>
            <w:vAlign w:val="center"/>
          </w:tcPr>
          <w:p w14:paraId="7B9DAA3D" w14:textId="77777777" w:rsidR="000178F0" w:rsidRDefault="00DE263E">
            <w:pPr>
              <w:jc w:val="right"/>
              <w:rPr>
                <w:rFonts w:eastAsia="宋体"/>
                <w:color w:val="000000"/>
                <w:sz w:val="18"/>
                <w:szCs w:val="18"/>
                <w:lang w:eastAsia="zh-CN"/>
              </w:rPr>
            </w:pPr>
            <w:r>
              <w:rPr>
                <w:rFonts w:eastAsia="宋体"/>
                <w:color w:val="000000"/>
                <w:sz w:val="18"/>
                <w:szCs w:val="18"/>
                <w:lang w:eastAsia="zh-CN"/>
              </w:rPr>
              <w:t>44.934</w:t>
            </w:r>
          </w:p>
        </w:tc>
        <w:tc>
          <w:tcPr>
            <w:tcW w:w="856" w:type="dxa"/>
            <w:shd w:val="clear" w:color="auto" w:fill="auto"/>
            <w:noWrap/>
            <w:vAlign w:val="center"/>
          </w:tcPr>
          <w:p w14:paraId="6A98E683" w14:textId="77777777" w:rsidR="000178F0" w:rsidRDefault="00DE263E">
            <w:pPr>
              <w:jc w:val="right"/>
              <w:rPr>
                <w:rFonts w:eastAsia="宋体"/>
                <w:color w:val="000000"/>
                <w:sz w:val="18"/>
                <w:szCs w:val="18"/>
                <w:lang w:eastAsia="zh-CN"/>
              </w:rPr>
            </w:pPr>
            <w:r>
              <w:rPr>
                <w:rFonts w:eastAsia="宋体"/>
                <w:color w:val="000000"/>
                <w:sz w:val="18"/>
                <w:szCs w:val="18"/>
                <w:lang w:eastAsia="zh-CN"/>
              </w:rPr>
              <w:t>49.372</w:t>
            </w:r>
          </w:p>
        </w:tc>
      </w:tr>
      <w:tr w:rsidR="000178F0" w14:paraId="32DE4095" w14:textId="77777777">
        <w:trPr>
          <w:trHeight w:val="280"/>
          <w:jc w:val="center"/>
        </w:trPr>
        <w:tc>
          <w:tcPr>
            <w:tcW w:w="1413" w:type="dxa"/>
            <w:shd w:val="clear" w:color="auto" w:fill="auto"/>
            <w:noWrap/>
            <w:vAlign w:val="center"/>
          </w:tcPr>
          <w:p w14:paraId="76E6C88B" w14:textId="77777777" w:rsidR="000178F0" w:rsidRDefault="00DE263E">
            <w:pPr>
              <w:rPr>
                <w:rFonts w:eastAsia="宋体"/>
                <w:color w:val="000000"/>
                <w:sz w:val="18"/>
                <w:szCs w:val="18"/>
                <w:lang w:eastAsia="zh-CN"/>
              </w:rPr>
            </w:pPr>
            <w:r>
              <w:rPr>
                <w:rFonts w:eastAsia="宋体"/>
                <w:color w:val="000000"/>
                <w:sz w:val="18"/>
                <w:szCs w:val="18"/>
                <w:lang w:eastAsia="zh-CN"/>
              </w:rPr>
              <w:t>ATOM843</w:t>
            </w:r>
          </w:p>
        </w:tc>
        <w:tc>
          <w:tcPr>
            <w:tcW w:w="1559" w:type="dxa"/>
            <w:shd w:val="clear" w:color="auto" w:fill="auto"/>
            <w:noWrap/>
            <w:vAlign w:val="center"/>
          </w:tcPr>
          <w:p w14:paraId="0EA86DB7"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6E85CAA3"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1DBBC228" w14:textId="77777777" w:rsidR="000178F0" w:rsidRDefault="00DE263E">
            <w:pPr>
              <w:jc w:val="right"/>
              <w:rPr>
                <w:rFonts w:eastAsia="宋体"/>
                <w:color w:val="000000"/>
                <w:sz w:val="18"/>
                <w:szCs w:val="18"/>
                <w:lang w:eastAsia="zh-CN"/>
              </w:rPr>
            </w:pPr>
            <w:r>
              <w:rPr>
                <w:rFonts w:eastAsia="宋体"/>
                <w:color w:val="000000"/>
                <w:sz w:val="18"/>
                <w:szCs w:val="18"/>
                <w:lang w:eastAsia="zh-CN"/>
              </w:rPr>
              <w:t>25.647</w:t>
            </w:r>
          </w:p>
        </w:tc>
        <w:tc>
          <w:tcPr>
            <w:tcW w:w="1559" w:type="dxa"/>
            <w:shd w:val="clear" w:color="auto" w:fill="auto"/>
            <w:noWrap/>
            <w:vAlign w:val="center"/>
          </w:tcPr>
          <w:p w14:paraId="47144495" w14:textId="77777777" w:rsidR="000178F0" w:rsidRDefault="00DE263E">
            <w:pPr>
              <w:jc w:val="right"/>
              <w:rPr>
                <w:rFonts w:eastAsia="宋体"/>
                <w:color w:val="000000"/>
                <w:sz w:val="18"/>
                <w:szCs w:val="18"/>
                <w:lang w:eastAsia="zh-CN"/>
              </w:rPr>
            </w:pPr>
            <w:r>
              <w:rPr>
                <w:rFonts w:eastAsia="宋体"/>
                <w:color w:val="000000"/>
                <w:sz w:val="18"/>
                <w:szCs w:val="18"/>
                <w:lang w:eastAsia="zh-CN"/>
              </w:rPr>
              <w:t>43.542</w:t>
            </w:r>
          </w:p>
        </w:tc>
        <w:tc>
          <w:tcPr>
            <w:tcW w:w="856" w:type="dxa"/>
            <w:shd w:val="clear" w:color="auto" w:fill="auto"/>
            <w:noWrap/>
            <w:vAlign w:val="center"/>
          </w:tcPr>
          <w:p w14:paraId="6F97EFFA" w14:textId="77777777" w:rsidR="000178F0" w:rsidRDefault="00DE263E">
            <w:pPr>
              <w:jc w:val="right"/>
              <w:rPr>
                <w:rFonts w:eastAsia="宋体"/>
                <w:color w:val="000000"/>
                <w:sz w:val="18"/>
                <w:szCs w:val="18"/>
                <w:lang w:eastAsia="zh-CN"/>
              </w:rPr>
            </w:pPr>
            <w:r>
              <w:rPr>
                <w:rFonts w:eastAsia="宋体"/>
                <w:color w:val="000000"/>
                <w:sz w:val="18"/>
                <w:szCs w:val="18"/>
                <w:lang w:eastAsia="zh-CN"/>
              </w:rPr>
              <w:t>51.054</w:t>
            </w:r>
          </w:p>
        </w:tc>
      </w:tr>
      <w:tr w:rsidR="000178F0" w14:paraId="24AE0E05" w14:textId="77777777">
        <w:trPr>
          <w:trHeight w:val="280"/>
          <w:jc w:val="center"/>
        </w:trPr>
        <w:tc>
          <w:tcPr>
            <w:tcW w:w="1413" w:type="dxa"/>
            <w:shd w:val="clear" w:color="auto" w:fill="auto"/>
            <w:noWrap/>
            <w:vAlign w:val="center"/>
          </w:tcPr>
          <w:p w14:paraId="13606A39" w14:textId="77777777" w:rsidR="000178F0" w:rsidRDefault="00DE263E">
            <w:pPr>
              <w:rPr>
                <w:rFonts w:eastAsia="宋体"/>
                <w:color w:val="000000"/>
                <w:sz w:val="18"/>
                <w:szCs w:val="18"/>
                <w:lang w:eastAsia="zh-CN"/>
              </w:rPr>
            </w:pPr>
            <w:r>
              <w:rPr>
                <w:rFonts w:eastAsia="宋体"/>
                <w:color w:val="000000"/>
                <w:sz w:val="18"/>
                <w:szCs w:val="18"/>
                <w:lang w:eastAsia="zh-CN"/>
              </w:rPr>
              <w:t>ATOM844</w:t>
            </w:r>
          </w:p>
        </w:tc>
        <w:tc>
          <w:tcPr>
            <w:tcW w:w="1559" w:type="dxa"/>
            <w:shd w:val="clear" w:color="auto" w:fill="auto"/>
            <w:noWrap/>
            <w:vAlign w:val="center"/>
          </w:tcPr>
          <w:p w14:paraId="74D7DB3B" w14:textId="77777777" w:rsidR="000178F0" w:rsidRDefault="00DE263E">
            <w:pPr>
              <w:rPr>
                <w:rFonts w:eastAsia="宋体"/>
                <w:color w:val="000000"/>
                <w:sz w:val="18"/>
                <w:szCs w:val="18"/>
                <w:lang w:eastAsia="zh-CN"/>
              </w:rPr>
            </w:pPr>
            <w:r>
              <w:rPr>
                <w:rFonts w:eastAsia="宋体"/>
                <w:color w:val="000000"/>
                <w:sz w:val="18"/>
                <w:szCs w:val="18"/>
                <w:lang w:eastAsia="zh-CN"/>
              </w:rPr>
              <w:t>HG2</w:t>
            </w:r>
          </w:p>
        </w:tc>
        <w:tc>
          <w:tcPr>
            <w:tcW w:w="1276" w:type="dxa"/>
            <w:shd w:val="clear" w:color="auto" w:fill="auto"/>
            <w:noWrap/>
            <w:vAlign w:val="center"/>
          </w:tcPr>
          <w:p w14:paraId="18024E10"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2B797762" w14:textId="77777777" w:rsidR="000178F0" w:rsidRDefault="00DE263E">
            <w:pPr>
              <w:jc w:val="right"/>
              <w:rPr>
                <w:rFonts w:eastAsia="宋体"/>
                <w:color w:val="000000"/>
                <w:sz w:val="18"/>
                <w:szCs w:val="18"/>
                <w:lang w:eastAsia="zh-CN"/>
              </w:rPr>
            </w:pPr>
            <w:r>
              <w:rPr>
                <w:rFonts w:eastAsia="宋体"/>
                <w:color w:val="000000"/>
                <w:sz w:val="18"/>
                <w:szCs w:val="18"/>
                <w:lang w:eastAsia="zh-CN"/>
              </w:rPr>
              <w:t>24.607</w:t>
            </w:r>
          </w:p>
        </w:tc>
        <w:tc>
          <w:tcPr>
            <w:tcW w:w="1559" w:type="dxa"/>
            <w:shd w:val="clear" w:color="auto" w:fill="auto"/>
            <w:noWrap/>
            <w:vAlign w:val="center"/>
          </w:tcPr>
          <w:p w14:paraId="6DE5AD96" w14:textId="77777777" w:rsidR="000178F0" w:rsidRDefault="00DE263E">
            <w:pPr>
              <w:jc w:val="right"/>
              <w:rPr>
                <w:rFonts w:eastAsia="宋体"/>
                <w:color w:val="000000"/>
                <w:sz w:val="18"/>
                <w:szCs w:val="18"/>
                <w:lang w:eastAsia="zh-CN"/>
              </w:rPr>
            </w:pPr>
            <w:r>
              <w:rPr>
                <w:rFonts w:eastAsia="宋体"/>
                <w:color w:val="000000"/>
                <w:sz w:val="18"/>
                <w:szCs w:val="18"/>
                <w:lang w:eastAsia="zh-CN"/>
              </w:rPr>
              <w:t>43.276</w:t>
            </w:r>
          </w:p>
        </w:tc>
        <w:tc>
          <w:tcPr>
            <w:tcW w:w="856" w:type="dxa"/>
            <w:shd w:val="clear" w:color="auto" w:fill="auto"/>
            <w:noWrap/>
            <w:vAlign w:val="center"/>
          </w:tcPr>
          <w:p w14:paraId="1F413C2B" w14:textId="77777777" w:rsidR="000178F0" w:rsidRDefault="00DE263E">
            <w:pPr>
              <w:jc w:val="right"/>
              <w:rPr>
                <w:rFonts w:eastAsia="宋体"/>
                <w:color w:val="000000"/>
                <w:sz w:val="18"/>
                <w:szCs w:val="18"/>
                <w:lang w:eastAsia="zh-CN"/>
              </w:rPr>
            </w:pPr>
            <w:r>
              <w:rPr>
                <w:rFonts w:eastAsia="宋体"/>
                <w:color w:val="000000"/>
                <w:sz w:val="18"/>
                <w:szCs w:val="18"/>
                <w:lang w:eastAsia="zh-CN"/>
              </w:rPr>
              <w:t>51.237</w:t>
            </w:r>
          </w:p>
        </w:tc>
      </w:tr>
      <w:tr w:rsidR="000178F0" w14:paraId="44BE67D9" w14:textId="77777777">
        <w:trPr>
          <w:trHeight w:val="280"/>
          <w:jc w:val="center"/>
        </w:trPr>
        <w:tc>
          <w:tcPr>
            <w:tcW w:w="1413" w:type="dxa"/>
            <w:shd w:val="clear" w:color="auto" w:fill="auto"/>
            <w:noWrap/>
            <w:vAlign w:val="center"/>
          </w:tcPr>
          <w:p w14:paraId="445CABD6" w14:textId="77777777" w:rsidR="000178F0" w:rsidRDefault="00DE263E">
            <w:pPr>
              <w:rPr>
                <w:rFonts w:eastAsia="宋体"/>
                <w:color w:val="000000"/>
                <w:sz w:val="18"/>
                <w:szCs w:val="18"/>
                <w:lang w:eastAsia="zh-CN"/>
              </w:rPr>
            </w:pPr>
            <w:r>
              <w:rPr>
                <w:rFonts w:eastAsia="宋体"/>
                <w:color w:val="000000"/>
                <w:sz w:val="18"/>
                <w:szCs w:val="18"/>
                <w:lang w:eastAsia="zh-CN"/>
              </w:rPr>
              <w:t>ATOM845</w:t>
            </w:r>
          </w:p>
        </w:tc>
        <w:tc>
          <w:tcPr>
            <w:tcW w:w="1559" w:type="dxa"/>
            <w:shd w:val="clear" w:color="auto" w:fill="auto"/>
            <w:noWrap/>
            <w:vAlign w:val="center"/>
          </w:tcPr>
          <w:p w14:paraId="3238F84D" w14:textId="77777777" w:rsidR="000178F0" w:rsidRDefault="00DE263E">
            <w:pPr>
              <w:rPr>
                <w:rFonts w:eastAsia="宋体"/>
                <w:color w:val="000000"/>
                <w:sz w:val="18"/>
                <w:szCs w:val="18"/>
                <w:lang w:eastAsia="zh-CN"/>
              </w:rPr>
            </w:pPr>
            <w:r>
              <w:rPr>
                <w:rFonts w:eastAsia="宋体"/>
                <w:color w:val="000000"/>
                <w:sz w:val="18"/>
                <w:szCs w:val="18"/>
                <w:lang w:eastAsia="zh-CN"/>
              </w:rPr>
              <w:t>HG3</w:t>
            </w:r>
          </w:p>
        </w:tc>
        <w:tc>
          <w:tcPr>
            <w:tcW w:w="1276" w:type="dxa"/>
            <w:shd w:val="clear" w:color="auto" w:fill="auto"/>
            <w:noWrap/>
            <w:vAlign w:val="center"/>
          </w:tcPr>
          <w:p w14:paraId="4E9A675B"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147BEF8B" w14:textId="77777777" w:rsidR="000178F0" w:rsidRDefault="00DE263E">
            <w:pPr>
              <w:jc w:val="right"/>
              <w:rPr>
                <w:rFonts w:eastAsia="宋体"/>
                <w:color w:val="000000"/>
                <w:sz w:val="18"/>
                <w:szCs w:val="18"/>
                <w:lang w:eastAsia="zh-CN"/>
              </w:rPr>
            </w:pPr>
            <w:r>
              <w:rPr>
                <w:rFonts w:eastAsia="宋体"/>
                <w:color w:val="000000"/>
                <w:sz w:val="18"/>
                <w:szCs w:val="18"/>
                <w:lang w:eastAsia="zh-CN"/>
              </w:rPr>
              <w:t>26.293</w:t>
            </w:r>
          </w:p>
        </w:tc>
        <w:tc>
          <w:tcPr>
            <w:tcW w:w="1559" w:type="dxa"/>
            <w:shd w:val="clear" w:color="auto" w:fill="auto"/>
            <w:noWrap/>
            <w:vAlign w:val="center"/>
          </w:tcPr>
          <w:p w14:paraId="71A16708" w14:textId="77777777" w:rsidR="000178F0" w:rsidRDefault="00DE263E">
            <w:pPr>
              <w:jc w:val="right"/>
              <w:rPr>
                <w:rFonts w:eastAsia="宋体"/>
                <w:color w:val="000000"/>
                <w:sz w:val="18"/>
                <w:szCs w:val="18"/>
                <w:lang w:eastAsia="zh-CN"/>
              </w:rPr>
            </w:pPr>
            <w:r>
              <w:rPr>
                <w:rFonts w:eastAsia="宋体"/>
                <w:color w:val="000000"/>
                <w:sz w:val="18"/>
                <w:szCs w:val="18"/>
                <w:lang w:eastAsia="zh-CN"/>
              </w:rPr>
              <w:t>42.674</w:t>
            </w:r>
          </w:p>
        </w:tc>
        <w:tc>
          <w:tcPr>
            <w:tcW w:w="856" w:type="dxa"/>
            <w:shd w:val="clear" w:color="auto" w:fill="auto"/>
            <w:noWrap/>
            <w:vAlign w:val="center"/>
          </w:tcPr>
          <w:p w14:paraId="57FA9F4E" w14:textId="77777777" w:rsidR="000178F0" w:rsidRDefault="00DE263E">
            <w:pPr>
              <w:jc w:val="right"/>
              <w:rPr>
                <w:rFonts w:eastAsia="宋体"/>
                <w:color w:val="000000"/>
                <w:sz w:val="18"/>
                <w:szCs w:val="18"/>
                <w:lang w:eastAsia="zh-CN"/>
              </w:rPr>
            </w:pPr>
            <w:r>
              <w:rPr>
                <w:rFonts w:eastAsia="宋体"/>
                <w:color w:val="000000"/>
                <w:sz w:val="18"/>
                <w:szCs w:val="18"/>
                <w:lang w:eastAsia="zh-CN"/>
              </w:rPr>
              <w:t>51.184</w:t>
            </w:r>
          </w:p>
        </w:tc>
      </w:tr>
      <w:tr w:rsidR="000178F0" w14:paraId="64AF9D76" w14:textId="77777777">
        <w:trPr>
          <w:trHeight w:val="280"/>
          <w:jc w:val="center"/>
        </w:trPr>
        <w:tc>
          <w:tcPr>
            <w:tcW w:w="1413" w:type="dxa"/>
            <w:shd w:val="clear" w:color="auto" w:fill="auto"/>
            <w:noWrap/>
            <w:vAlign w:val="center"/>
          </w:tcPr>
          <w:p w14:paraId="57A2DAFA" w14:textId="77777777" w:rsidR="000178F0" w:rsidRDefault="00DE263E">
            <w:pPr>
              <w:rPr>
                <w:rFonts w:eastAsia="宋体"/>
                <w:color w:val="000000"/>
                <w:sz w:val="18"/>
                <w:szCs w:val="18"/>
                <w:lang w:eastAsia="zh-CN"/>
              </w:rPr>
            </w:pPr>
            <w:r>
              <w:rPr>
                <w:rFonts w:eastAsia="宋体"/>
                <w:color w:val="000000"/>
                <w:sz w:val="18"/>
                <w:szCs w:val="18"/>
                <w:lang w:eastAsia="zh-CN"/>
              </w:rPr>
              <w:t>ATOM846</w:t>
            </w:r>
          </w:p>
        </w:tc>
        <w:tc>
          <w:tcPr>
            <w:tcW w:w="1559" w:type="dxa"/>
            <w:shd w:val="clear" w:color="auto" w:fill="auto"/>
            <w:noWrap/>
            <w:vAlign w:val="center"/>
          </w:tcPr>
          <w:p w14:paraId="1DB79F49" w14:textId="77777777" w:rsidR="000178F0" w:rsidRDefault="00DE263E">
            <w:pPr>
              <w:rPr>
                <w:rFonts w:eastAsia="宋体"/>
                <w:color w:val="000000"/>
                <w:sz w:val="18"/>
                <w:szCs w:val="18"/>
                <w:lang w:eastAsia="zh-CN"/>
              </w:rPr>
            </w:pPr>
            <w:r>
              <w:rPr>
                <w:rFonts w:eastAsia="宋体"/>
                <w:color w:val="000000"/>
                <w:sz w:val="18"/>
                <w:szCs w:val="18"/>
                <w:lang w:eastAsia="zh-CN"/>
              </w:rPr>
              <w:t>CD</w:t>
            </w:r>
          </w:p>
        </w:tc>
        <w:tc>
          <w:tcPr>
            <w:tcW w:w="1276" w:type="dxa"/>
            <w:shd w:val="clear" w:color="auto" w:fill="auto"/>
            <w:noWrap/>
            <w:vAlign w:val="center"/>
          </w:tcPr>
          <w:p w14:paraId="28666DAA"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7C89EACC" w14:textId="77777777" w:rsidR="000178F0" w:rsidRDefault="00DE263E">
            <w:pPr>
              <w:jc w:val="right"/>
              <w:rPr>
                <w:rFonts w:eastAsia="宋体"/>
                <w:color w:val="000000"/>
                <w:sz w:val="18"/>
                <w:szCs w:val="18"/>
                <w:lang w:eastAsia="zh-CN"/>
              </w:rPr>
            </w:pPr>
            <w:r>
              <w:rPr>
                <w:rFonts w:eastAsia="宋体"/>
                <w:color w:val="000000"/>
                <w:sz w:val="18"/>
                <w:szCs w:val="18"/>
                <w:lang w:eastAsia="zh-CN"/>
              </w:rPr>
              <w:t>26.266</w:t>
            </w:r>
          </w:p>
        </w:tc>
        <w:tc>
          <w:tcPr>
            <w:tcW w:w="1559" w:type="dxa"/>
            <w:shd w:val="clear" w:color="auto" w:fill="auto"/>
            <w:noWrap/>
            <w:vAlign w:val="center"/>
          </w:tcPr>
          <w:p w14:paraId="52017E5B" w14:textId="77777777" w:rsidR="000178F0" w:rsidRDefault="00DE263E">
            <w:pPr>
              <w:jc w:val="right"/>
              <w:rPr>
                <w:rFonts w:eastAsia="宋体"/>
                <w:color w:val="000000"/>
                <w:sz w:val="18"/>
                <w:szCs w:val="18"/>
                <w:lang w:eastAsia="zh-CN"/>
              </w:rPr>
            </w:pPr>
            <w:r>
              <w:rPr>
                <w:rFonts w:eastAsia="宋体"/>
                <w:color w:val="000000"/>
                <w:sz w:val="18"/>
                <w:szCs w:val="18"/>
                <w:lang w:eastAsia="zh-CN"/>
              </w:rPr>
              <w:t>44.489</w:t>
            </w:r>
          </w:p>
        </w:tc>
        <w:tc>
          <w:tcPr>
            <w:tcW w:w="856" w:type="dxa"/>
            <w:shd w:val="clear" w:color="auto" w:fill="auto"/>
            <w:noWrap/>
            <w:vAlign w:val="center"/>
          </w:tcPr>
          <w:p w14:paraId="1E5958C7" w14:textId="77777777" w:rsidR="000178F0" w:rsidRDefault="00DE263E">
            <w:pPr>
              <w:jc w:val="right"/>
              <w:rPr>
                <w:rFonts w:eastAsia="宋体"/>
                <w:color w:val="000000"/>
                <w:sz w:val="18"/>
                <w:szCs w:val="18"/>
                <w:lang w:eastAsia="zh-CN"/>
              </w:rPr>
            </w:pPr>
            <w:r>
              <w:rPr>
                <w:rFonts w:eastAsia="宋体"/>
                <w:color w:val="000000"/>
                <w:sz w:val="18"/>
                <w:szCs w:val="18"/>
                <w:lang w:eastAsia="zh-CN"/>
              </w:rPr>
              <w:t>52.037</w:t>
            </w:r>
          </w:p>
        </w:tc>
      </w:tr>
      <w:tr w:rsidR="000178F0" w14:paraId="3A8EE3E9" w14:textId="77777777">
        <w:trPr>
          <w:trHeight w:val="280"/>
          <w:jc w:val="center"/>
        </w:trPr>
        <w:tc>
          <w:tcPr>
            <w:tcW w:w="1413" w:type="dxa"/>
            <w:shd w:val="clear" w:color="auto" w:fill="auto"/>
            <w:noWrap/>
            <w:vAlign w:val="center"/>
          </w:tcPr>
          <w:p w14:paraId="4038A989" w14:textId="77777777" w:rsidR="000178F0" w:rsidRDefault="00DE263E">
            <w:pPr>
              <w:rPr>
                <w:rFonts w:eastAsia="宋体"/>
                <w:color w:val="000000"/>
                <w:sz w:val="18"/>
                <w:szCs w:val="18"/>
                <w:lang w:eastAsia="zh-CN"/>
              </w:rPr>
            </w:pPr>
            <w:r>
              <w:rPr>
                <w:rFonts w:eastAsia="宋体"/>
                <w:color w:val="000000"/>
                <w:sz w:val="18"/>
                <w:szCs w:val="18"/>
                <w:lang w:eastAsia="zh-CN"/>
              </w:rPr>
              <w:t>ATOM847</w:t>
            </w:r>
          </w:p>
        </w:tc>
        <w:tc>
          <w:tcPr>
            <w:tcW w:w="1559" w:type="dxa"/>
            <w:shd w:val="clear" w:color="auto" w:fill="auto"/>
            <w:noWrap/>
            <w:vAlign w:val="center"/>
          </w:tcPr>
          <w:p w14:paraId="58CCB54D" w14:textId="77777777" w:rsidR="000178F0" w:rsidRDefault="00DE263E">
            <w:pPr>
              <w:rPr>
                <w:rFonts w:eastAsia="宋体"/>
                <w:color w:val="000000"/>
                <w:sz w:val="18"/>
                <w:szCs w:val="18"/>
                <w:lang w:eastAsia="zh-CN"/>
              </w:rPr>
            </w:pPr>
            <w:r>
              <w:rPr>
                <w:rFonts w:eastAsia="宋体"/>
                <w:color w:val="000000"/>
                <w:sz w:val="18"/>
                <w:szCs w:val="18"/>
                <w:lang w:eastAsia="zh-CN"/>
              </w:rPr>
              <w:t>OE1</w:t>
            </w:r>
          </w:p>
        </w:tc>
        <w:tc>
          <w:tcPr>
            <w:tcW w:w="1276" w:type="dxa"/>
            <w:shd w:val="clear" w:color="auto" w:fill="auto"/>
            <w:noWrap/>
            <w:vAlign w:val="center"/>
          </w:tcPr>
          <w:p w14:paraId="40541E38"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76181C9D" w14:textId="77777777" w:rsidR="000178F0" w:rsidRDefault="00DE263E">
            <w:pPr>
              <w:jc w:val="right"/>
              <w:rPr>
                <w:rFonts w:eastAsia="宋体"/>
                <w:color w:val="000000"/>
                <w:sz w:val="18"/>
                <w:szCs w:val="18"/>
                <w:lang w:eastAsia="zh-CN"/>
              </w:rPr>
            </w:pPr>
            <w:r>
              <w:rPr>
                <w:rFonts w:eastAsia="宋体"/>
                <w:color w:val="000000"/>
                <w:sz w:val="18"/>
                <w:szCs w:val="18"/>
                <w:lang w:eastAsia="zh-CN"/>
              </w:rPr>
              <w:t>25.565</w:t>
            </w:r>
          </w:p>
        </w:tc>
        <w:tc>
          <w:tcPr>
            <w:tcW w:w="1559" w:type="dxa"/>
            <w:shd w:val="clear" w:color="auto" w:fill="auto"/>
            <w:noWrap/>
            <w:vAlign w:val="center"/>
          </w:tcPr>
          <w:p w14:paraId="160E9DD0" w14:textId="77777777" w:rsidR="000178F0" w:rsidRDefault="00DE263E">
            <w:pPr>
              <w:jc w:val="right"/>
              <w:rPr>
                <w:rFonts w:eastAsia="宋体"/>
                <w:color w:val="000000"/>
                <w:sz w:val="18"/>
                <w:szCs w:val="18"/>
                <w:lang w:eastAsia="zh-CN"/>
              </w:rPr>
            </w:pPr>
            <w:r>
              <w:rPr>
                <w:rFonts w:eastAsia="宋体"/>
                <w:color w:val="000000"/>
                <w:sz w:val="18"/>
                <w:szCs w:val="18"/>
                <w:lang w:eastAsia="zh-CN"/>
              </w:rPr>
              <w:t>44.907</w:t>
            </w:r>
          </w:p>
        </w:tc>
        <w:tc>
          <w:tcPr>
            <w:tcW w:w="856" w:type="dxa"/>
            <w:shd w:val="clear" w:color="auto" w:fill="auto"/>
            <w:noWrap/>
            <w:vAlign w:val="center"/>
          </w:tcPr>
          <w:p w14:paraId="49C8E1E5" w14:textId="77777777" w:rsidR="000178F0" w:rsidRDefault="00DE263E">
            <w:pPr>
              <w:jc w:val="right"/>
              <w:rPr>
                <w:rFonts w:eastAsia="宋体"/>
                <w:color w:val="000000"/>
                <w:sz w:val="18"/>
                <w:szCs w:val="18"/>
                <w:lang w:eastAsia="zh-CN"/>
              </w:rPr>
            </w:pPr>
            <w:r>
              <w:rPr>
                <w:rFonts w:eastAsia="宋体"/>
                <w:color w:val="000000"/>
                <w:sz w:val="18"/>
                <w:szCs w:val="18"/>
                <w:lang w:eastAsia="zh-CN"/>
              </w:rPr>
              <w:t>53.006</w:t>
            </w:r>
          </w:p>
        </w:tc>
      </w:tr>
      <w:tr w:rsidR="000178F0" w14:paraId="6CE5874A" w14:textId="77777777">
        <w:trPr>
          <w:trHeight w:val="280"/>
          <w:jc w:val="center"/>
        </w:trPr>
        <w:tc>
          <w:tcPr>
            <w:tcW w:w="1413" w:type="dxa"/>
            <w:shd w:val="clear" w:color="auto" w:fill="auto"/>
            <w:noWrap/>
            <w:vAlign w:val="center"/>
          </w:tcPr>
          <w:p w14:paraId="16CA33B2" w14:textId="77777777" w:rsidR="000178F0" w:rsidRDefault="00DE263E">
            <w:pPr>
              <w:rPr>
                <w:rFonts w:eastAsia="宋体"/>
                <w:color w:val="000000"/>
                <w:sz w:val="18"/>
                <w:szCs w:val="18"/>
                <w:lang w:eastAsia="zh-CN"/>
              </w:rPr>
            </w:pPr>
            <w:r>
              <w:rPr>
                <w:rFonts w:eastAsia="宋体"/>
                <w:color w:val="000000"/>
                <w:sz w:val="18"/>
                <w:szCs w:val="18"/>
                <w:lang w:eastAsia="zh-CN"/>
              </w:rPr>
              <w:t>ATOM848</w:t>
            </w:r>
          </w:p>
        </w:tc>
        <w:tc>
          <w:tcPr>
            <w:tcW w:w="1559" w:type="dxa"/>
            <w:shd w:val="clear" w:color="auto" w:fill="auto"/>
            <w:noWrap/>
            <w:vAlign w:val="center"/>
          </w:tcPr>
          <w:p w14:paraId="662DE32B" w14:textId="77777777" w:rsidR="000178F0" w:rsidRDefault="00DE263E">
            <w:pPr>
              <w:rPr>
                <w:rFonts w:eastAsia="宋体"/>
                <w:color w:val="000000"/>
                <w:sz w:val="18"/>
                <w:szCs w:val="18"/>
                <w:lang w:eastAsia="zh-CN"/>
              </w:rPr>
            </w:pPr>
            <w:r>
              <w:rPr>
                <w:rFonts w:eastAsia="宋体"/>
                <w:color w:val="000000"/>
                <w:sz w:val="18"/>
                <w:szCs w:val="18"/>
                <w:lang w:eastAsia="zh-CN"/>
              </w:rPr>
              <w:t>OE2</w:t>
            </w:r>
          </w:p>
        </w:tc>
        <w:tc>
          <w:tcPr>
            <w:tcW w:w="1276" w:type="dxa"/>
            <w:shd w:val="clear" w:color="auto" w:fill="auto"/>
            <w:noWrap/>
            <w:vAlign w:val="center"/>
          </w:tcPr>
          <w:p w14:paraId="0970C89C"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46CCAFEF" w14:textId="77777777" w:rsidR="000178F0" w:rsidRDefault="00DE263E">
            <w:pPr>
              <w:jc w:val="right"/>
              <w:rPr>
                <w:rFonts w:eastAsia="宋体"/>
                <w:color w:val="000000"/>
                <w:sz w:val="18"/>
                <w:szCs w:val="18"/>
                <w:lang w:eastAsia="zh-CN"/>
              </w:rPr>
            </w:pPr>
            <w:r>
              <w:rPr>
                <w:rFonts w:eastAsia="宋体"/>
                <w:color w:val="000000"/>
                <w:sz w:val="18"/>
                <w:szCs w:val="18"/>
                <w:lang w:eastAsia="zh-CN"/>
              </w:rPr>
              <w:t>27.44</w:t>
            </w:r>
          </w:p>
        </w:tc>
        <w:tc>
          <w:tcPr>
            <w:tcW w:w="1559" w:type="dxa"/>
            <w:shd w:val="clear" w:color="auto" w:fill="auto"/>
            <w:noWrap/>
            <w:vAlign w:val="center"/>
          </w:tcPr>
          <w:p w14:paraId="3586448F" w14:textId="77777777" w:rsidR="000178F0" w:rsidRDefault="00DE263E">
            <w:pPr>
              <w:jc w:val="right"/>
              <w:rPr>
                <w:rFonts w:eastAsia="宋体"/>
                <w:color w:val="000000"/>
                <w:sz w:val="18"/>
                <w:szCs w:val="18"/>
                <w:lang w:eastAsia="zh-CN"/>
              </w:rPr>
            </w:pPr>
            <w:r>
              <w:rPr>
                <w:rFonts w:eastAsia="宋体"/>
                <w:color w:val="000000"/>
                <w:sz w:val="18"/>
                <w:szCs w:val="18"/>
                <w:lang w:eastAsia="zh-CN"/>
              </w:rPr>
              <w:t>44.929</w:t>
            </w:r>
          </w:p>
        </w:tc>
        <w:tc>
          <w:tcPr>
            <w:tcW w:w="856" w:type="dxa"/>
            <w:shd w:val="clear" w:color="auto" w:fill="auto"/>
            <w:noWrap/>
            <w:vAlign w:val="center"/>
          </w:tcPr>
          <w:p w14:paraId="7B00E887" w14:textId="77777777" w:rsidR="000178F0" w:rsidRDefault="00DE263E">
            <w:pPr>
              <w:jc w:val="right"/>
              <w:rPr>
                <w:rFonts w:eastAsia="宋体"/>
                <w:color w:val="000000"/>
                <w:sz w:val="18"/>
                <w:szCs w:val="18"/>
                <w:lang w:eastAsia="zh-CN"/>
              </w:rPr>
            </w:pPr>
            <w:r>
              <w:rPr>
                <w:rFonts w:eastAsia="宋体"/>
                <w:color w:val="000000"/>
                <w:sz w:val="18"/>
                <w:szCs w:val="18"/>
                <w:lang w:eastAsia="zh-CN"/>
              </w:rPr>
              <w:t>51.957</w:t>
            </w:r>
          </w:p>
        </w:tc>
      </w:tr>
      <w:tr w:rsidR="000178F0" w14:paraId="6B8DDF7B" w14:textId="77777777">
        <w:trPr>
          <w:trHeight w:val="280"/>
          <w:jc w:val="center"/>
        </w:trPr>
        <w:tc>
          <w:tcPr>
            <w:tcW w:w="1413" w:type="dxa"/>
            <w:shd w:val="clear" w:color="auto" w:fill="auto"/>
            <w:noWrap/>
            <w:vAlign w:val="center"/>
          </w:tcPr>
          <w:p w14:paraId="3C8412A7" w14:textId="77777777" w:rsidR="000178F0" w:rsidRDefault="00DE263E">
            <w:pPr>
              <w:rPr>
                <w:rFonts w:eastAsia="宋体"/>
                <w:color w:val="000000"/>
                <w:sz w:val="18"/>
                <w:szCs w:val="18"/>
                <w:lang w:eastAsia="zh-CN"/>
              </w:rPr>
            </w:pPr>
            <w:r>
              <w:rPr>
                <w:rFonts w:eastAsia="宋体"/>
                <w:color w:val="000000"/>
                <w:sz w:val="18"/>
                <w:szCs w:val="18"/>
                <w:lang w:eastAsia="zh-CN"/>
              </w:rPr>
              <w:t>ATOM849</w:t>
            </w:r>
          </w:p>
        </w:tc>
        <w:tc>
          <w:tcPr>
            <w:tcW w:w="1559" w:type="dxa"/>
            <w:shd w:val="clear" w:color="auto" w:fill="auto"/>
            <w:noWrap/>
            <w:vAlign w:val="center"/>
          </w:tcPr>
          <w:p w14:paraId="31CC5262"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0681388C"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2662F627" w14:textId="77777777" w:rsidR="000178F0" w:rsidRDefault="00DE263E">
            <w:pPr>
              <w:jc w:val="right"/>
              <w:rPr>
                <w:rFonts w:eastAsia="宋体"/>
                <w:color w:val="000000"/>
                <w:sz w:val="18"/>
                <w:szCs w:val="18"/>
                <w:lang w:eastAsia="zh-CN"/>
              </w:rPr>
            </w:pPr>
            <w:r>
              <w:rPr>
                <w:rFonts w:eastAsia="宋体"/>
                <w:color w:val="000000"/>
                <w:sz w:val="18"/>
                <w:szCs w:val="18"/>
                <w:lang w:eastAsia="zh-CN"/>
              </w:rPr>
              <w:t>24.299</w:t>
            </w:r>
          </w:p>
        </w:tc>
        <w:tc>
          <w:tcPr>
            <w:tcW w:w="1559" w:type="dxa"/>
            <w:shd w:val="clear" w:color="auto" w:fill="auto"/>
            <w:noWrap/>
            <w:vAlign w:val="center"/>
          </w:tcPr>
          <w:p w14:paraId="3D89FED9" w14:textId="77777777" w:rsidR="000178F0" w:rsidRDefault="00DE263E">
            <w:pPr>
              <w:jc w:val="right"/>
              <w:rPr>
                <w:rFonts w:eastAsia="宋体"/>
                <w:color w:val="000000"/>
                <w:sz w:val="18"/>
                <w:szCs w:val="18"/>
                <w:lang w:eastAsia="zh-CN"/>
              </w:rPr>
            </w:pPr>
            <w:r>
              <w:rPr>
                <w:rFonts w:eastAsia="宋体"/>
                <w:color w:val="000000"/>
                <w:sz w:val="18"/>
                <w:szCs w:val="18"/>
                <w:lang w:eastAsia="zh-CN"/>
              </w:rPr>
              <w:t>42.511</w:t>
            </w:r>
          </w:p>
        </w:tc>
        <w:tc>
          <w:tcPr>
            <w:tcW w:w="856" w:type="dxa"/>
            <w:shd w:val="clear" w:color="auto" w:fill="auto"/>
            <w:noWrap/>
            <w:vAlign w:val="center"/>
          </w:tcPr>
          <w:p w14:paraId="7202AC03" w14:textId="77777777" w:rsidR="000178F0" w:rsidRDefault="00DE263E">
            <w:pPr>
              <w:jc w:val="right"/>
              <w:rPr>
                <w:rFonts w:eastAsia="宋体"/>
                <w:color w:val="000000"/>
                <w:sz w:val="18"/>
                <w:szCs w:val="18"/>
                <w:lang w:eastAsia="zh-CN"/>
              </w:rPr>
            </w:pPr>
            <w:r>
              <w:rPr>
                <w:rFonts w:eastAsia="宋体"/>
                <w:color w:val="000000"/>
                <w:sz w:val="18"/>
                <w:szCs w:val="18"/>
                <w:lang w:eastAsia="zh-CN"/>
              </w:rPr>
              <w:t>48.713</w:t>
            </w:r>
          </w:p>
        </w:tc>
      </w:tr>
      <w:tr w:rsidR="000178F0" w14:paraId="0C67AFB1" w14:textId="77777777">
        <w:trPr>
          <w:trHeight w:val="280"/>
          <w:jc w:val="center"/>
        </w:trPr>
        <w:tc>
          <w:tcPr>
            <w:tcW w:w="1413" w:type="dxa"/>
            <w:shd w:val="clear" w:color="auto" w:fill="auto"/>
            <w:noWrap/>
            <w:vAlign w:val="center"/>
          </w:tcPr>
          <w:p w14:paraId="3CC35D35" w14:textId="77777777" w:rsidR="000178F0" w:rsidRDefault="00DE263E">
            <w:pPr>
              <w:rPr>
                <w:rFonts w:eastAsia="宋体"/>
                <w:color w:val="000000"/>
                <w:sz w:val="18"/>
                <w:szCs w:val="18"/>
                <w:lang w:eastAsia="zh-CN"/>
              </w:rPr>
            </w:pPr>
            <w:r>
              <w:rPr>
                <w:rFonts w:eastAsia="宋体"/>
                <w:color w:val="000000"/>
                <w:sz w:val="18"/>
                <w:szCs w:val="18"/>
                <w:lang w:eastAsia="zh-CN"/>
              </w:rPr>
              <w:t>ATOM850</w:t>
            </w:r>
          </w:p>
        </w:tc>
        <w:tc>
          <w:tcPr>
            <w:tcW w:w="1559" w:type="dxa"/>
            <w:shd w:val="clear" w:color="auto" w:fill="auto"/>
            <w:noWrap/>
            <w:vAlign w:val="center"/>
          </w:tcPr>
          <w:p w14:paraId="2DDB86E8"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59D34527"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1910BEF7" w14:textId="77777777" w:rsidR="000178F0" w:rsidRDefault="00DE263E">
            <w:pPr>
              <w:jc w:val="right"/>
              <w:rPr>
                <w:rFonts w:eastAsia="宋体"/>
                <w:color w:val="000000"/>
                <w:sz w:val="18"/>
                <w:szCs w:val="18"/>
                <w:lang w:eastAsia="zh-CN"/>
              </w:rPr>
            </w:pPr>
            <w:r>
              <w:rPr>
                <w:rFonts w:eastAsia="宋体"/>
                <w:color w:val="000000"/>
                <w:sz w:val="18"/>
                <w:szCs w:val="18"/>
                <w:lang w:eastAsia="zh-CN"/>
              </w:rPr>
              <w:t>24.156</w:t>
            </w:r>
          </w:p>
        </w:tc>
        <w:tc>
          <w:tcPr>
            <w:tcW w:w="1559" w:type="dxa"/>
            <w:shd w:val="clear" w:color="auto" w:fill="auto"/>
            <w:noWrap/>
            <w:vAlign w:val="center"/>
          </w:tcPr>
          <w:p w14:paraId="327ABC62" w14:textId="77777777" w:rsidR="000178F0" w:rsidRDefault="00DE263E">
            <w:pPr>
              <w:jc w:val="right"/>
              <w:rPr>
                <w:rFonts w:eastAsia="宋体"/>
                <w:color w:val="000000"/>
                <w:sz w:val="18"/>
                <w:szCs w:val="18"/>
                <w:lang w:eastAsia="zh-CN"/>
              </w:rPr>
            </w:pPr>
            <w:r>
              <w:rPr>
                <w:rFonts w:eastAsia="宋体"/>
                <w:color w:val="000000"/>
                <w:sz w:val="18"/>
                <w:szCs w:val="18"/>
                <w:lang w:eastAsia="zh-CN"/>
              </w:rPr>
              <w:t>41.327</w:t>
            </w:r>
          </w:p>
        </w:tc>
        <w:tc>
          <w:tcPr>
            <w:tcW w:w="856" w:type="dxa"/>
            <w:shd w:val="clear" w:color="auto" w:fill="auto"/>
            <w:noWrap/>
            <w:vAlign w:val="center"/>
          </w:tcPr>
          <w:p w14:paraId="2999CD5A" w14:textId="77777777" w:rsidR="000178F0" w:rsidRDefault="00DE263E">
            <w:pPr>
              <w:jc w:val="right"/>
              <w:rPr>
                <w:rFonts w:eastAsia="宋体"/>
                <w:color w:val="000000"/>
                <w:sz w:val="18"/>
                <w:szCs w:val="18"/>
                <w:lang w:eastAsia="zh-CN"/>
              </w:rPr>
            </w:pPr>
            <w:r>
              <w:rPr>
                <w:rFonts w:eastAsia="宋体"/>
                <w:color w:val="000000"/>
                <w:sz w:val="18"/>
                <w:szCs w:val="18"/>
                <w:lang w:eastAsia="zh-CN"/>
              </w:rPr>
              <w:t>49.077</w:t>
            </w:r>
          </w:p>
        </w:tc>
      </w:tr>
      <w:tr w:rsidR="000178F0" w14:paraId="3A3B7D6A" w14:textId="77777777">
        <w:trPr>
          <w:trHeight w:val="280"/>
          <w:jc w:val="center"/>
        </w:trPr>
        <w:tc>
          <w:tcPr>
            <w:tcW w:w="1413" w:type="dxa"/>
            <w:shd w:val="clear" w:color="auto" w:fill="auto"/>
            <w:noWrap/>
            <w:vAlign w:val="center"/>
          </w:tcPr>
          <w:p w14:paraId="00CBE369" w14:textId="77777777" w:rsidR="000178F0" w:rsidRDefault="00DE263E">
            <w:pPr>
              <w:rPr>
                <w:rFonts w:eastAsia="宋体"/>
                <w:color w:val="000000"/>
                <w:sz w:val="18"/>
                <w:szCs w:val="18"/>
                <w:lang w:eastAsia="zh-CN"/>
              </w:rPr>
            </w:pPr>
            <w:r>
              <w:rPr>
                <w:rFonts w:eastAsia="宋体"/>
                <w:color w:val="000000"/>
                <w:sz w:val="18"/>
                <w:szCs w:val="18"/>
                <w:lang w:eastAsia="zh-CN"/>
              </w:rPr>
              <w:t>ATOM851</w:t>
            </w:r>
          </w:p>
        </w:tc>
        <w:tc>
          <w:tcPr>
            <w:tcW w:w="1559" w:type="dxa"/>
            <w:shd w:val="clear" w:color="auto" w:fill="auto"/>
            <w:noWrap/>
            <w:vAlign w:val="center"/>
          </w:tcPr>
          <w:p w14:paraId="28DFD8E9"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2E912B1A"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122F5C3A" w14:textId="77777777" w:rsidR="000178F0" w:rsidRDefault="00DE263E">
            <w:pPr>
              <w:jc w:val="right"/>
              <w:rPr>
                <w:rFonts w:eastAsia="宋体"/>
                <w:color w:val="000000"/>
                <w:sz w:val="18"/>
                <w:szCs w:val="18"/>
                <w:lang w:eastAsia="zh-CN"/>
              </w:rPr>
            </w:pPr>
            <w:r>
              <w:rPr>
                <w:rFonts w:eastAsia="宋体"/>
                <w:color w:val="000000"/>
                <w:sz w:val="18"/>
                <w:szCs w:val="18"/>
                <w:lang w:eastAsia="zh-CN"/>
              </w:rPr>
              <w:t>23.226</w:t>
            </w:r>
          </w:p>
        </w:tc>
        <w:tc>
          <w:tcPr>
            <w:tcW w:w="1559" w:type="dxa"/>
            <w:shd w:val="clear" w:color="auto" w:fill="auto"/>
            <w:noWrap/>
            <w:vAlign w:val="center"/>
          </w:tcPr>
          <w:p w14:paraId="3DF1DBC0" w14:textId="77777777" w:rsidR="000178F0" w:rsidRDefault="00DE263E">
            <w:pPr>
              <w:jc w:val="right"/>
              <w:rPr>
                <w:rFonts w:eastAsia="宋体"/>
                <w:color w:val="000000"/>
                <w:sz w:val="18"/>
                <w:szCs w:val="18"/>
                <w:lang w:eastAsia="zh-CN"/>
              </w:rPr>
            </w:pPr>
            <w:r>
              <w:rPr>
                <w:rFonts w:eastAsia="宋体"/>
                <w:color w:val="000000"/>
                <w:sz w:val="18"/>
                <w:szCs w:val="18"/>
                <w:lang w:eastAsia="zh-CN"/>
              </w:rPr>
              <w:t>43.253</w:t>
            </w:r>
          </w:p>
        </w:tc>
        <w:tc>
          <w:tcPr>
            <w:tcW w:w="856" w:type="dxa"/>
            <w:shd w:val="clear" w:color="auto" w:fill="auto"/>
            <w:noWrap/>
            <w:vAlign w:val="center"/>
          </w:tcPr>
          <w:p w14:paraId="02881933" w14:textId="77777777" w:rsidR="000178F0" w:rsidRDefault="00DE263E">
            <w:pPr>
              <w:jc w:val="right"/>
              <w:rPr>
                <w:rFonts w:eastAsia="宋体"/>
                <w:color w:val="000000"/>
                <w:sz w:val="18"/>
                <w:szCs w:val="18"/>
                <w:lang w:eastAsia="zh-CN"/>
              </w:rPr>
            </w:pPr>
            <w:r>
              <w:rPr>
                <w:rFonts w:eastAsia="宋体"/>
                <w:color w:val="000000"/>
                <w:sz w:val="18"/>
                <w:szCs w:val="18"/>
                <w:lang w:eastAsia="zh-CN"/>
              </w:rPr>
              <w:t>48.344</w:t>
            </w:r>
          </w:p>
        </w:tc>
      </w:tr>
      <w:tr w:rsidR="000178F0" w14:paraId="29FE97ED" w14:textId="77777777">
        <w:trPr>
          <w:trHeight w:val="280"/>
          <w:jc w:val="center"/>
        </w:trPr>
        <w:tc>
          <w:tcPr>
            <w:tcW w:w="1413" w:type="dxa"/>
            <w:shd w:val="clear" w:color="auto" w:fill="auto"/>
            <w:noWrap/>
            <w:vAlign w:val="center"/>
          </w:tcPr>
          <w:p w14:paraId="174714B8" w14:textId="77777777" w:rsidR="000178F0" w:rsidRDefault="00DE263E">
            <w:pPr>
              <w:rPr>
                <w:rFonts w:eastAsia="宋体"/>
                <w:color w:val="000000"/>
                <w:sz w:val="18"/>
                <w:szCs w:val="18"/>
                <w:lang w:eastAsia="zh-CN"/>
              </w:rPr>
            </w:pPr>
            <w:r>
              <w:rPr>
                <w:rFonts w:eastAsia="宋体"/>
                <w:color w:val="000000"/>
                <w:sz w:val="18"/>
                <w:szCs w:val="18"/>
                <w:lang w:eastAsia="zh-CN"/>
              </w:rPr>
              <w:t>ATOM852</w:t>
            </w:r>
          </w:p>
        </w:tc>
        <w:tc>
          <w:tcPr>
            <w:tcW w:w="1559" w:type="dxa"/>
            <w:shd w:val="clear" w:color="auto" w:fill="auto"/>
            <w:noWrap/>
            <w:vAlign w:val="center"/>
          </w:tcPr>
          <w:p w14:paraId="1CF28CB8"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200D3953"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365CEDC2" w14:textId="77777777" w:rsidR="000178F0" w:rsidRDefault="00DE263E">
            <w:pPr>
              <w:jc w:val="right"/>
              <w:rPr>
                <w:rFonts w:eastAsia="宋体"/>
                <w:color w:val="000000"/>
                <w:sz w:val="18"/>
                <w:szCs w:val="18"/>
                <w:lang w:eastAsia="zh-CN"/>
              </w:rPr>
            </w:pPr>
            <w:r>
              <w:rPr>
                <w:rFonts w:eastAsia="宋体"/>
                <w:color w:val="000000"/>
                <w:sz w:val="18"/>
                <w:szCs w:val="18"/>
                <w:lang w:eastAsia="zh-CN"/>
              </w:rPr>
              <w:t>23.327</w:t>
            </w:r>
          </w:p>
        </w:tc>
        <w:tc>
          <w:tcPr>
            <w:tcW w:w="1559" w:type="dxa"/>
            <w:shd w:val="clear" w:color="auto" w:fill="auto"/>
            <w:noWrap/>
            <w:vAlign w:val="center"/>
          </w:tcPr>
          <w:p w14:paraId="261A05B1" w14:textId="77777777" w:rsidR="000178F0" w:rsidRDefault="00DE263E">
            <w:pPr>
              <w:jc w:val="right"/>
              <w:rPr>
                <w:rFonts w:eastAsia="宋体"/>
                <w:color w:val="000000"/>
                <w:sz w:val="18"/>
                <w:szCs w:val="18"/>
                <w:lang w:eastAsia="zh-CN"/>
              </w:rPr>
            </w:pPr>
            <w:r>
              <w:rPr>
                <w:rFonts w:eastAsia="宋体"/>
                <w:color w:val="000000"/>
                <w:sz w:val="18"/>
                <w:szCs w:val="18"/>
                <w:lang w:eastAsia="zh-CN"/>
              </w:rPr>
              <w:t>44.103</w:t>
            </w:r>
          </w:p>
        </w:tc>
        <w:tc>
          <w:tcPr>
            <w:tcW w:w="856" w:type="dxa"/>
            <w:shd w:val="clear" w:color="auto" w:fill="auto"/>
            <w:noWrap/>
            <w:vAlign w:val="center"/>
          </w:tcPr>
          <w:p w14:paraId="4F592573" w14:textId="77777777" w:rsidR="000178F0" w:rsidRDefault="00DE263E">
            <w:pPr>
              <w:jc w:val="right"/>
              <w:rPr>
                <w:rFonts w:eastAsia="宋体"/>
                <w:color w:val="000000"/>
                <w:sz w:val="18"/>
                <w:szCs w:val="18"/>
                <w:lang w:eastAsia="zh-CN"/>
              </w:rPr>
            </w:pPr>
            <w:r>
              <w:rPr>
                <w:rFonts w:eastAsia="宋体"/>
                <w:color w:val="000000"/>
                <w:sz w:val="18"/>
                <w:szCs w:val="18"/>
                <w:lang w:eastAsia="zh-CN"/>
              </w:rPr>
              <w:t>47.808</w:t>
            </w:r>
          </w:p>
        </w:tc>
      </w:tr>
      <w:tr w:rsidR="000178F0" w14:paraId="2F81039B" w14:textId="77777777">
        <w:trPr>
          <w:trHeight w:val="280"/>
          <w:jc w:val="center"/>
        </w:trPr>
        <w:tc>
          <w:tcPr>
            <w:tcW w:w="1413" w:type="dxa"/>
            <w:shd w:val="clear" w:color="auto" w:fill="auto"/>
            <w:noWrap/>
            <w:vAlign w:val="center"/>
          </w:tcPr>
          <w:p w14:paraId="27172F33" w14:textId="77777777" w:rsidR="000178F0" w:rsidRDefault="00DE263E">
            <w:pPr>
              <w:rPr>
                <w:rFonts w:eastAsia="宋体"/>
                <w:color w:val="000000"/>
                <w:sz w:val="18"/>
                <w:szCs w:val="18"/>
                <w:lang w:eastAsia="zh-CN"/>
              </w:rPr>
            </w:pPr>
            <w:r>
              <w:rPr>
                <w:rFonts w:eastAsia="宋体"/>
                <w:color w:val="000000"/>
                <w:sz w:val="18"/>
                <w:szCs w:val="18"/>
                <w:lang w:eastAsia="zh-CN"/>
              </w:rPr>
              <w:t>ATOM853</w:t>
            </w:r>
          </w:p>
        </w:tc>
        <w:tc>
          <w:tcPr>
            <w:tcW w:w="1559" w:type="dxa"/>
            <w:shd w:val="clear" w:color="auto" w:fill="auto"/>
            <w:noWrap/>
            <w:vAlign w:val="center"/>
          </w:tcPr>
          <w:p w14:paraId="3F7A71AC"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5767AB86"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3F2C1DEE" w14:textId="77777777" w:rsidR="000178F0" w:rsidRDefault="00DE263E">
            <w:pPr>
              <w:jc w:val="right"/>
              <w:rPr>
                <w:rFonts w:eastAsia="宋体"/>
                <w:color w:val="000000"/>
                <w:sz w:val="18"/>
                <w:szCs w:val="18"/>
                <w:lang w:eastAsia="zh-CN"/>
              </w:rPr>
            </w:pPr>
            <w:r>
              <w:rPr>
                <w:rFonts w:eastAsia="宋体"/>
                <w:color w:val="000000"/>
                <w:sz w:val="18"/>
                <w:szCs w:val="18"/>
                <w:lang w:eastAsia="zh-CN"/>
              </w:rPr>
              <w:t>21.805</w:t>
            </w:r>
          </w:p>
        </w:tc>
        <w:tc>
          <w:tcPr>
            <w:tcW w:w="1559" w:type="dxa"/>
            <w:shd w:val="clear" w:color="auto" w:fill="auto"/>
            <w:noWrap/>
            <w:vAlign w:val="center"/>
          </w:tcPr>
          <w:p w14:paraId="1A84FCAB" w14:textId="77777777" w:rsidR="000178F0" w:rsidRDefault="00DE263E">
            <w:pPr>
              <w:jc w:val="right"/>
              <w:rPr>
                <w:rFonts w:eastAsia="宋体"/>
                <w:color w:val="000000"/>
                <w:sz w:val="18"/>
                <w:szCs w:val="18"/>
                <w:lang w:eastAsia="zh-CN"/>
              </w:rPr>
            </w:pPr>
            <w:r>
              <w:rPr>
                <w:rFonts w:eastAsia="宋体"/>
                <w:color w:val="000000"/>
                <w:sz w:val="18"/>
                <w:szCs w:val="18"/>
                <w:lang w:eastAsia="zh-CN"/>
              </w:rPr>
              <w:t>42.699</w:t>
            </w:r>
          </w:p>
        </w:tc>
        <w:tc>
          <w:tcPr>
            <w:tcW w:w="856" w:type="dxa"/>
            <w:shd w:val="clear" w:color="auto" w:fill="auto"/>
            <w:noWrap/>
            <w:vAlign w:val="center"/>
          </w:tcPr>
          <w:p w14:paraId="7ADDF15A" w14:textId="77777777" w:rsidR="000178F0" w:rsidRDefault="00DE263E">
            <w:pPr>
              <w:jc w:val="right"/>
              <w:rPr>
                <w:rFonts w:eastAsia="宋体"/>
                <w:color w:val="000000"/>
                <w:sz w:val="18"/>
                <w:szCs w:val="18"/>
                <w:lang w:eastAsia="zh-CN"/>
              </w:rPr>
            </w:pPr>
            <w:r>
              <w:rPr>
                <w:rFonts w:eastAsia="宋体"/>
                <w:color w:val="000000"/>
                <w:sz w:val="18"/>
                <w:szCs w:val="18"/>
                <w:lang w:eastAsia="zh-CN"/>
              </w:rPr>
              <w:t>48.338</w:t>
            </w:r>
          </w:p>
        </w:tc>
      </w:tr>
      <w:tr w:rsidR="000178F0" w14:paraId="3483F9E4" w14:textId="77777777">
        <w:trPr>
          <w:trHeight w:val="280"/>
          <w:jc w:val="center"/>
        </w:trPr>
        <w:tc>
          <w:tcPr>
            <w:tcW w:w="1413" w:type="dxa"/>
            <w:shd w:val="clear" w:color="auto" w:fill="auto"/>
            <w:noWrap/>
            <w:vAlign w:val="center"/>
          </w:tcPr>
          <w:p w14:paraId="0374192B" w14:textId="77777777" w:rsidR="000178F0" w:rsidRDefault="00DE263E">
            <w:pPr>
              <w:rPr>
                <w:rFonts w:eastAsia="宋体"/>
                <w:color w:val="000000"/>
                <w:sz w:val="18"/>
                <w:szCs w:val="18"/>
                <w:lang w:eastAsia="zh-CN"/>
              </w:rPr>
            </w:pPr>
            <w:r>
              <w:rPr>
                <w:rFonts w:eastAsia="宋体"/>
                <w:color w:val="000000"/>
                <w:sz w:val="18"/>
                <w:szCs w:val="18"/>
                <w:lang w:eastAsia="zh-CN"/>
              </w:rPr>
              <w:t>ATOM854</w:t>
            </w:r>
          </w:p>
        </w:tc>
        <w:tc>
          <w:tcPr>
            <w:tcW w:w="1559" w:type="dxa"/>
            <w:shd w:val="clear" w:color="auto" w:fill="auto"/>
            <w:noWrap/>
            <w:vAlign w:val="center"/>
          </w:tcPr>
          <w:p w14:paraId="17F64184"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5D3C35F3"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69EE92AD" w14:textId="77777777" w:rsidR="000178F0" w:rsidRDefault="00DE263E">
            <w:pPr>
              <w:jc w:val="right"/>
              <w:rPr>
                <w:rFonts w:eastAsia="宋体"/>
                <w:color w:val="000000"/>
                <w:sz w:val="18"/>
                <w:szCs w:val="18"/>
                <w:lang w:eastAsia="zh-CN"/>
              </w:rPr>
            </w:pPr>
            <w:r>
              <w:rPr>
                <w:rFonts w:eastAsia="宋体"/>
                <w:color w:val="000000"/>
                <w:sz w:val="18"/>
                <w:szCs w:val="18"/>
                <w:lang w:eastAsia="zh-CN"/>
              </w:rPr>
              <w:t>21.513</w:t>
            </w:r>
          </w:p>
        </w:tc>
        <w:tc>
          <w:tcPr>
            <w:tcW w:w="1559" w:type="dxa"/>
            <w:shd w:val="clear" w:color="auto" w:fill="auto"/>
            <w:noWrap/>
            <w:vAlign w:val="center"/>
          </w:tcPr>
          <w:p w14:paraId="007DEA2B" w14:textId="77777777" w:rsidR="000178F0" w:rsidRDefault="00DE263E">
            <w:pPr>
              <w:jc w:val="right"/>
              <w:rPr>
                <w:rFonts w:eastAsia="宋体"/>
                <w:color w:val="000000"/>
                <w:sz w:val="18"/>
                <w:szCs w:val="18"/>
                <w:lang w:eastAsia="zh-CN"/>
              </w:rPr>
            </w:pPr>
            <w:r>
              <w:rPr>
                <w:rFonts w:eastAsia="宋体"/>
                <w:color w:val="000000"/>
                <w:sz w:val="18"/>
                <w:szCs w:val="18"/>
                <w:lang w:eastAsia="zh-CN"/>
              </w:rPr>
              <w:t>42.306</w:t>
            </w:r>
          </w:p>
        </w:tc>
        <w:tc>
          <w:tcPr>
            <w:tcW w:w="856" w:type="dxa"/>
            <w:shd w:val="clear" w:color="auto" w:fill="auto"/>
            <w:noWrap/>
            <w:vAlign w:val="center"/>
          </w:tcPr>
          <w:p w14:paraId="798D15A3" w14:textId="77777777" w:rsidR="000178F0" w:rsidRDefault="00DE263E">
            <w:pPr>
              <w:jc w:val="right"/>
              <w:rPr>
                <w:rFonts w:eastAsia="宋体"/>
                <w:color w:val="000000"/>
                <w:sz w:val="18"/>
                <w:szCs w:val="18"/>
                <w:lang w:eastAsia="zh-CN"/>
              </w:rPr>
            </w:pPr>
            <w:r>
              <w:rPr>
                <w:rFonts w:eastAsia="宋体"/>
                <w:color w:val="000000"/>
                <w:sz w:val="18"/>
                <w:szCs w:val="18"/>
                <w:lang w:eastAsia="zh-CN"/>
              </w:rPr>
              <w:t>49.312</w:t>
            </w:r>
          </w:p>
        </w:tc>
      </w:tr>
      <w:tr w:rsidR="000178F0" w14:paraId="7081A457" w14:textId="77777777">
        <w:trPr>
          <w:trHeight w:val="280"/>
          <w:jc w:val="center"/>
        </w:trPr>
        <w:tc>
          <w:tcPr>
            <w:tcW w:w="1413" w:type="dxa"/>
            <w:shd w:val="clear" w:color="auto" w:fill="auto"/>
            <w:noWrap/>
            <w:vAlign w:val="center"/>
          </w:tcPr>
          <w:p w14:paraId="46165F98" w14:textId="77777777" w:rsidR="000178F0" w:rsidRDefault="00DE263E">
            <w:pPr>
              <w:rPr>
                <w:rFonts w:eastAsia="宋体"/>
                <w:color w:val="000000"/>
                <w:sz w:val="18"/>
                <w:szCs w:val="18"/>
                <w:lang w:eastAsia="zh-CN"/>
              </w:rPr>
            </w:pPr>
            <w:r>
              <w:rPr>
                <w:rFonts w:eastAsia="宋体"/>
                <w:color w:val="000000"/>
                <w:sz w:val="18"/>
                <w:szCs w:val="18"/>
                <w:lang w:eastAsia="zh-CN"/>
              </w:rPr>
              <w:t>ATOM855</w:t>
            </w:r>
          </w:p>
        </w:tc>
        <w:tc>
          <w:tcPr>
            <w:tcW w:w="1559" w:type="dxa"/>
            <w:shd w:val="clear" w:color="auto" w:fill="auto"/>
            <w:noWrap/>
            <w:vAlign w:val="center"/>
          </w:tcPr>
          <w:p w14:paraId="635E13CC"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2B2A6130"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13DF2D61" w14:textId="77777777" w:rsidR="000178F0" w:rsidRDefault="00DE263E">
            <w:pPr>
              <w:jc w:val="right"/>
              <w:rPr>
                <w:rFonts w:eastAsia="宋体"/>
                <w:color w:val="000000"/>
                <w:sz w:val="18"/>
                <w:szCs w:val="18"/>
                <w:lang w:eastAsia="zh-CN"/>
              </w:rPr>
            </w:pPr>
            <w:r>
              <w:rPr>
                <w:rFonts w:eastAsia="宋体"/>
                <w:color w:val="000000"/>
                <w:sz w:val="18"/>
                <w:szCs w:val="18"/>
                <w:lang w:eastAsia="zh-CN"/>
              </w:rPr>
              <w:t>20.895</w:t>
            </w:r>
          </w:p>
        </w:tc>
        <w:tc>
          <w:tcPr>
            <w:tcW w:w="1559" w:type="dxa"/>
            <w:shd w:val="clear" w:color="auto" w:fill="auto"/>
            <w:noWrap/>
            <w:vAlign w:val="center"/>
          </w:tcPr>
          <w:p w14:paraId="73DCABE4" w14:textId="77777777" w:rsidR="000178F0" w:rsidRDefault="00DE263E">
            <w:pPr>
              <w:jc w:val="right"/>
              <w:rPr>
                <w:rFonts w:eastAsia="宋体"/>
                <w:color w:val="000000"/>
                <w:sz w:val="18"/>
                <w:szCs w:val="18"/>
                <w:lang w:eastAsia="zh-CN"/>
              </w:rPr>
            </w:pPr>
            <w:r>
              <w:rPr>
                <w:rFonts w:eastAsia="宋体"/>
                <w:color w:val="000000"/>
                <w:sz w:val="18"/>
                <w:szCs w:val="18"/>
                <w:lang w:eastAsia="zh-CN"/>
              </w:rPr>
              <w:t>43.832</w:t>
            </w:r>
          </w:p>
        </w:tc>
        <w:tc>
          <w:tcPr>
            <w:tcW w:w="856" w:type="dxa"/>
            <w:shd w:val="clear" w:color="auto" w:fill="auto"/>
            <w:noWrap/>
            <w:vAlign w:val="center"/>
          </w:tcPr>
          <w:p w14:paraId="73BB38DE" w14:textId="77777777" w:rsidR="000178F0" w:rsidRDefault="00DE263E">
            <w:pPr>
              <w:jc w:val="right"/>
              <w:rPr>
                <w:rFonts w:eastAsia="宋体"/>
                <w:color w:val="000000"/>
                <w:sz w:val="18"/>
                <w:szCs w:val="18"/>
                <w:lang w:eastAsia="zh-CN"/>
              </w:rPr>
            </w:pPr>
            <w:r>
              <w:rPr>
                <w:rFonts w:eastAsia="宋体"/>
                <w:color w:val="000000"/>
                <w:sz w:val="18"/>
                <w:szCs w:val="18"/>
                <w:lang w:eastAsia="zh-CN"/>
              </w:rPr>
              <w:t>47.9</w:t>
            </w:r>
          </w:p>
        </w:tc>
      </w:tr>
      <w:tr w:rsidR="000178F0" w14:paraId="0406591C" w14:textId="77777777">
        <w:trPr>
          <w:trHeight w:val="280"/>
          <w:jc w:val="center"/>
        </w:trPr>
        <w:tc>
          <w:tcPr>
            <w:tcW w:w="1413" w:type="dxa"/>
            <w:shd w:val="clear" w:color="auto" w:fill="auto"/>
            <w:noWrap/>
            <w:vAlign w:val="center"/>
          </w:tcPr>
          <w:p w14:paraId="388A9C03" w14:textId="77777777" w:rsidR="000178F0" w:rsidRDefault="00DE263E">
            <w:pPr>
              <w:rPr>
                <w:rFonts w:eastAsia="宋体"/>
                <w:color w:val="000000"/>
                <w:sz w:val="18"/>
                <w:szCs w:val="18"/>
                <w:lang w:eastAsia="zh-CN"/>
              </w:rPr>
            </w:pPr>
            <w:r>
              <w:rPr>
                <w:rFonts w:eastAsia="宋体"/>
                <w:color w:val="000000"/>
                <w:sz w:val="18"/>
                <w:szCs w:val="18"/>
                <w:lang w:eastAsia="zh-CN"/>
              </w:rPr>
              <w:t>ATOM856</w:t>
            </w:r>
          </w:p>
        </w:tc>
        <w:tc>
          <w:tcPr>
            <w:tcW w:w="1559" w:type="dxa"/>
            <w:shd w:val="clear" w:color="auto" w:fill="auto"/>
            <w:noWrap/>
            <w:vAlign w:val="center"/>
          </w:tcPr>
          <w:p w14:paraId="388FE30D"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030639E6"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20E7EDAB" w14:textId="77777777" w:rsidR="000178F0" w:rsidRDefault="00DE263E">
            <w:pPr>
              <w:jc w:val="right"/>
              <w:rPr>
                <w:rFonts w:eastAsia="宋体"/>
                <w:color w:val="000000"/>
                <w:sz w:val="18"/>
                <w:szCs w:val="18"/>
                <w:lang w:eastAsia="zh-CN"/>
              </w:rPr>
            </w:pPr>
            <w:r>
              <w:rPr>
                <w:rFonts w:eastAsia="宋体"/>
                <w:color w:val="000000"/>
                <w:sz w:val="18"/>
                <w:szCs w:val="18"/>
                <w:lang w:eastAsia="zh-CN"/>
              </w:rPr>
              <w:t>21.108</w:t>
            </w:r>
          </w:p>
        </w:tc>
        <w:tc>
          <w:tcPr>
            <w:tcW w:w="1559" w:type="dxa"/>
            <w:shd w:val="clear" w:color="auto" w:fill="auto"/>
            <w:noWrap/>
            <w:vAlign w:val="center"/>
          </w:tcPr>
          <w:p w14:paraId="7C958D0A" w14:textId="77777777" w:rsidR="000178F0" w:rsidRDefault="00DE263E">
            <w:pPr>
              <w:jc w:val="right"/>
              <w:rPr>
                <w:rFonts w:eastAsia="宋体"/>
                <w:color w:val="000000"/>
                <w:sz w:val="18"/>
                <w:szCs w:val="18"/>
                <w:lang w:eastAsia="zh-CN"/>
              </w:rPr>
            </w:pPr>
            <w:r>
              <w:rPr>
                <w:rFonts w:eastAsia="宋体"/>
                <w:color w:val="000000"/>
                <w:sz w:val="18"/>
                <w:szCs w:val="18"/>
                <w:lang w:eastAsia="zh-CN"/>
              </w:rPr>
              <w:t>44.114</w:t>
            </w:r>
          </w:p>
        </w:tc>
        <w:tc>
          <w:tcPr>
            <w:tcW w:w="856" w:type="dxa"/>
            <w:shd w:val="clear" w:color="auto" w:fill="auto"/>
            <w:noWrap/>
            <w:vAlign w:val="center"/>
          </w:tcPr>
          <w:p w14:paraId="1050BA43" w14:textId="77777777" w:rsidR="000178F0" w:rsidRDefault="00DE263E">
            <w:pPr>
              <w:jc w:val="right"/>
              <w:rPr>
                <w:rFonts w:eastAsia="宋体"/>
                <w:color w:val="000000"/>
                <w:sz w:val="18"/>
                <w:szCs w:val="18"/>
                <w:lang w:eastAsia="zh-CN"/>
              </w:rPr>
            </w:pPr>
            <w:r>
              <w:rPr>
                <w:rFonts w:eastAsia="宋体"/>
                <w:color w:val="000000"/>
                <w:sz w:val="18"/>
                <w:szCs w:val="18"/>
                <w:lang w:eastAsia="zh-CN"/>
              </w:rPr>
              <w:t>46.869</w:t>
            </w:r>
          </w:p>
        </w:tc>
      </w:tr>
      <w:tr w:rsidR="000178F0" w14:paraId="52B22943" w14:textId="77777777">
        <w:trPr>
          <w:trHeight w:val="280"/>
          <w:jc w:val="center"/>
        </w:trPr>
        <w:tc>
          <w:tcPr>
            <w:tcW w:w="1413" w:type="dxa"/>
            <w:shd w:val="clear" w:color="auto" w:fill="auto"/>
            <w:noWrap/>
            <w:vAlign w:val="center"/>
          </w:tcPr>
          <w:p w14:paraId="02954691" w14:textId="77777777" w:rsidR="000178F0" w:rsidRDefault="00DE263E">
            <w:pPr>
              <w:rPr>
                <w:rFonts w:eastAsia="宋体"/>
                <w:color w:val="000000"/>
                <w:sz w:val="18"/>
                <w:szCs w:val="18"/>
                <w:lang w:eastAsia="zh-CN"/>
              </w:rPr>
            </w:pPr>
            <w:r>
              <w:rPr>
                <w:rFonts w:eastAsia="宋体"/>
                <w:color w:val="000000"/>
                <w:sz w:val="18"/>
                <w:szCs w:val="18"/>
                <w:lang w:eastAsia="zh-CN"/>
              </w:rPr>
              <w:t>ATOM857</w:t>
            </w:r>
          </w:p>
        </w:tc>
        <w:tc>
          <w:tcPr>
            <w:tcW w:w="1559" w:type="dxa"/>
            <w:shd w:val="clear" w:color="auto" w:fill="auto"/>
            <w:noWrap/>
            <w:vAlign w:val="center"/>
          </w:tcPr>
          <w:p w14:paraId="33C0CF6A"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06E1EBD5"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2420F816" w14:textId="77777777" w:rsidR="000178F0" w:rsidRDefault="00DE263E">
            <w:pPr>
              <w:jc w:val="right"/>
              <w:rPr>
                <w:rFonts w:eastAsia="宋体"/>
                <w:color w:val="000000"/>
                <w:sz w:val="18"/>
                <w:szCs w:val="18"/>
                <w:lang w:eastAsia="zh-CN"/>
              </w:rPr>
            </w:pPr>
            <w:r>
              <w:rPr>
                <w:rFonts w:eastAsia="宋体"/>
                <w:color w:val="000000"/>
                <w:sz w:val="18"/>
                <w:szCs w:val="18"/>
                <w:lang w:eastAsia="zh-CN"/>
              </w:rPr>
              <w:t>19.897</w:t>
            </w:r>
          </w:p>
        </w:tc>
        <w:tc>
          <w:tcPr>
            <w:tcW w:w="1559" w:type="dxa"/>
            <w:shd w:val="clear" w:color="auto" w:fill="auto"/>
            <w:noWrap/>
            <w:vAlign w:val="center"/>
          </w:tcPr>
          <w:p w14:paraId="1FDA3631" w14:textId="77777777" w:rsidR="000178F0" w:rsidRDefault="00DE263E">
            <w:pPr>
              <w:jc w:val="right"/>
              <w:rPr>
                <w:rFonts w:eastAsia="宋体"/>
                <w:color w:val="000000"/>
                <w:sz w:val="18"/>
                <w:szCs w:val="18"/>
                <w:lang w:eastAsia="zh-CN"/>
              </w:rPr>
            </w:pPr>
            <w:r>
              <w:rPr>
                <w:rFonts w:eastAsia="宋体"/>
                <w:color w:val="000000"/>
                <w:sz w:val="18"/>
                <w:szCs w:val="18"/>
                <w:lang w:eastAsia="zh-CN"/>
              </w:rPr>
              <w:t>43.403</w:t>
            </w:r>
          </w:p>
        </w:tc>
        <w:tc>
          <w:tcPr>
            <w:tcW w:w="856" w:type="dxa"/>
            <w:shd w:val="clear" w:color="auto" w:fill="auto"/>
            <w:noWrap/>
            <w:vAlign w:val="center"/>
          </w:tcPr>
          <w:p w14:paraId="115DB33F" w14:textId="77777777" w:rsidR="000178F0" w:rsidRDefault="00DE263E">
            <w:pPr>
              <w:jc w:val="right"/>
              <w:rPr>
                <w:rFonts w:eastAsia="宋体"/>
                <w:color w:val="000000"/>
                <w:sz w:val="18"/>
                <w:szCs w:val="18"/>
                <w:lang w:eastAsia="zh-CN"/>
              </w:rPr>
            </w:pPr>
            <w:r>
              <w:rPr>
                <w:rFonts w:eastAsia="宋体"/>
                <w:color w:val="000000"/>
                <w:sz w:val="18"/>
                <w:szCs w:val="18"/>
                <w:lang w:eastAsia="zh-CN"/>
              </w:rPr>
              <w:t>47.811</w:t>
            </w:r>
          </w:p>
        </w:tc>
      </w:tr>
      <w:tr w:rsidR="000178F0" w14:paraId="7BBE4500" w14:textId="77777777">
        <w:trPr>
          <w:trHeight w:val="280"/>
          <w:jc w:val="center"/>
        </w:trPr>
        <w:tc>
          <w:tcPr>
            <w:tcW w:w="1413" w:type="dxa"/>
            <w:shd w:val="clear" w:color="auto" w:fill="auto"/>
            <w:noWrap/>
            <w:vAlign w:val="center"/>
          </w:tcPr>
          <w:p w14:paraId="17E5E415" w14:textId="77777777" w:rsidR="000178F0" w:rsidRDefault="00DE263E">
            <w:pPr>
              <w:rPr>
                <w:rFonts w:eastAsia="宋体"/>
                <w:color w:val="000000"/>
                <w:sz w:val="18"/>
                <w:szCs w:val="18"/>
                <w:lang w:eastAsia="zh-CN"/>
              </w:rPr>
            </w:pPr>
            <w:r>
              <w:rPr>
                <w:rFonts w:eastAsia="宋体"/>
                <w:color w:val="000000"/>
                <w:sz w:val="18"/>
                <w:szCs w:val="18"/>
                <w:lang w:eastAsia="zh-CN"/>
              </w:rPr>
              <w:t>ATOM858</w:t>
            </w:r>
          </w:p>
        </w:tc>
        <w:tc>
          <w:tcPr>
            <w:tcW w:w="1559" w:type="dxa"/>
            <w:shd w:val="clear" w:color="auto" w:fill="auto"/>
            <w:noWrap/>
            <w:vAlign w:val="center"/>
          </w:tcPr>
          <w:p w14:paraId="696BACF4"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62D6F6BD"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6BC4924A" w14:textId="77777777" w:rsidR="000178F0" w:rsidRDefault="00DE263E">
            <w:pPr>
              <w:jc w:val="right"/>
              <w:rPr>
                <w:rFonts w:eastAsia="宋体"/>
                <w:color w:val="000000"/>
                <w:sz w:val="18"/>
                <w:szCs w:val="18"/>
                <w:lang w:eastAsia="zh-CN"/>
              </w:rPr>
            </w:pPr>
            <w:r>
              <w:rPr>
                <w:rFonts w:eastAsia="宋体"/>
                <w:color w:val="000000"/>
                <w:sz w:val="18"/>
                <w:szCs w:val="18"/>
                <w:lang w:eastAsia="zh-CN"/>
              </w:rPr>
              <w:t>20.779</w:t>
            </w:r>
          </w:p>
        </w:tc>
        <w:tc>
          <w:tcPr>
            <w:tcW w:w="1559" w:type="dxa"/>
            <w:shd w:val="clear" w:color="auto" w:fill="auto"/>
            <w:noWrap/>
            <w:vAlign w:val="center"/>
          </w:tcPr>
          <w:p w14:paraId="6F2D14B8" w14:textId="77777777" w:rsidR="000178F0" w:rsidRDefault="00DE263E">
            <w:pPr>
              <w:jc w:val="right"/>
              <w:rPr>
                <w:rFonts w:eastAsia="宋体"/>
                <w:color w:val="000000"/>
                <w:sz w:val="18"/>
                <w:szCs w:val="18"/>
                <w:lang w:eastAsia="zh-CN"/>
              </w:rPr>
            </w:pPr>
            <w:r>
              <w:rPr>
                <w:rFonts w:eastAsia="宋体"/>
                <w:color w:val="000000"/>
                <w:sz w:val="18"/>
                <w:szCs w:val="18"/>
                <w:lang w:eastAsia="zh-CN"/>
              </w:rPr>
              <w:t>45.097</w:t>
            </w:r>
          </w:p>
        </w:tc>
        <w:tc>
          <w:tcPr>
            <w:tcW w:w="856" w:type="dxa"/>
            <w:shd w:val="clear" w:color="auto" w:fill="auto"/>
            <w:noWrap/>
            <w:vAlign w:val="center"/>
          </w:tcPr>
          <w:p w14:paraId="2F80D027" w14:textId="77777777" w:rsidR="000178F0" w:rsidRDefault="00DE263E">
            <w:pPr>
              <w:jc w:val="right"/>
              <w:rPr>
                <w:rFonts w:eastAsia="宋体"/>
                <w:color w:val="000000"/>
                <w:sz w:val="18"/>
                <w:szCs w:val="18"/>
                <w:lang w:eastAsia="zh-CN"/>
              </w:rPr>
            </w:pPr>
            <w:r>
              <w:rPr>
                <w:rFonts w:eastAsia="宋体"/>
                <w:color w:val="000000"/>
                <w:sz w:val="18"/>
                <w:szCs w:val="18"/>
                <w:lang w:eastAsia="zh-CN"/>
              </w:rPr>
              <w:t>48.688</w:t>
            </w:r>
          </w:p>
        </w:tc>
      </w:tr>
      <w:tr w:rsidR="000178F0" w14:paraId="5BC260B6" w14:textId="77777777">
        <w:trPr>
          <w:trHeight w:val="280"/>
          <w:jc w:val="center"/>
        </w:trPr>
        <w:tc>
          <w:tcPr>
            <w:tcW w:w="1413" w:type="dxa"/>
            <w:shd w:val="clear" w:color="auto" w:fill="auto"/>
            <w:noWrap/>
            <w:vAlign w:val="center"/>
          </w:tcPr>
          <w:p w14:paraId="4D6A133A" w14:textId="77777777" w:rsidR="000178F0" w:rsidRDefault="00DE263E">
            <w:pPr>
              <w:rPr>
                <w:rFonts w:eastAsia="宋体"/>
                <w:color w:val="000000"/>
                <w:sz w:val="18"/>
                <w:szCs w:val="18"/>
                <w:lang w:eastAsia="zh-CN"/>
              </w:rPr>
            </w:pPr>
            <w:r>
              <w:rPr>
                <w:rFonts w:eastAsia="宋体"/>
                <w:color w:val="000000"/>
                <w:sz w:val="18"/>
                <w:szCs w:val="18"/>
                <w:lang w:eastAsia="zh-CN"/>
              </w:rPr>
              <w:t>ATOM859</w:t>
            </w:r>
          </w:p>
        </w:tc>
        <w:tc>
          <w:tcPr>
            <w:tcW w:w="1559" w:type="dxa"/>
            <w:shd w:val="clear" w:color="auto" w:fill="auto"/>
            <w:noWrap/>
            <w:vAlign w:val="center"/>
          </w:tcPr>
          <w:p w14:paraId="79706638" w14:textId="77777777" w:rsidR="000178F0" w:rsidRDefault="00DE263E">
            <w:pPr>
              <w:rPr>
                <w:rFonts w:eastAsia="宋体"/>
                <w:color w:val="000000"/>
                <w:sz w:val="18"/>
                <w:szCs w:val="18"/>
                <w:lang w:eastAsia="zh-CN"/>
              </w:rPr>
            </w:pPr>
            <w:r>
              <w:rPr>
                <w:rFonts w:eastAsia="宋体"/>
                <w:color w:val="000000"/>
                <w:sz w:val="18"/>
                <w:szCs w:val="18"/>
                <w:lang w:eastAsia="zh-CN"/>
              </w:rPr>
              <w:t>OD1</w:t>
            </w:r>
          </w:p>
        </w:tc>
        <w:tc>
          <w:tcPr>
            <w:tcW w:w="1276" w:type="dxa"/>
            <w:shd w:val="clear" w:color="auto" w:fill="auto"/>
            <w:noWrap/>
            <w:vAlign w:val="center"/>
          </w:tcPr>
          <w:p w14:paraId="680E5D7D"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0A257B06" w14:textId="77777777" w:rsidR="000178F0" w:rsidRDefault="00DE263E">
            <w:pPr>
              <w:jc w:val="right"/>
              <w:rPr>
                <w:rFonts w:eastAsia="宋体"/>
                <w:color w:val="000000"/>
                <w:sz w:val="18"/>
                <w:szCs w:val="18"/>
                <w:lang w:eastAsia="zh-CN"/>
              </w:rPr>
            </w:pPr>
            <w:r>
              <w:rPr>
                <w:rFonts w:eastAsia="宋体"/>
                <w:color w:val="000000"/>
                <w:sz w:val="18"/>
                <w:szCs w:val="18"/>
                <w:lang w:eastAsia="zh-CN"/>
              </w:rPr>
              <w:t>20.928</w:t>
            </w:r>
          </w:p>
        </w:tc>
        <w:tc>
          <w:tcPr>
            <w:tcW w:w="1559" w:type="dxa"/>
            <w:shd w:val="clear" w:color="auto" w:fill="auto"/>
            <w:noWrap/>
            <w:vAlign w:val="center"/>
          </w:tcPr>
          <w:p w14:paraId="5AED5D42" w14:textId="77777777" w:rsidR="000178F0" w:rsidRDefault="00DE263E">
            <w:pPr>
              <w:jc w:val="right"/>
              <w:rPr>
                <w:rFonts w:eastAsia="宋体"/>
                <w:color w:val="000000"/>
                <w:sz w:val="18"/>
                <w:szCs w:val="18"/>
                <w:lang w:eastAsia="zh-CN"/>
              </w:rPr>
            </w:pPr>
            <w:r>
              <w:rPr>
                <w:rFonts w:eastAsia="宋体"/>
                <w:color w:val="000000"/>
                <w:sz w:val="18"/>
                <w:szCs w:val="18"/>
                <w:lang w:eastAsia="zh-CN"/>
              </w:rPr>
              <w:t>45.129</w:t>
            </w:r>
          </w:p>
        </w:tc>
        <w:tc>
          <w:tcPr>
            <w:tcW w:w="856" w:type="dxa"/>
            <w:shd w:val="clear" w:color="auto" w:fill="auto"/>
            <w:noWrap/>
            <w:vAlign w:val="center"/>
          </w:tcPr>
          <w:p w14:paraId="5F1FA323" w14:textId="77777777" w:rsidR="000178F0" w:rsidRDefault="00DE263E">
            <w:pPr>
              <w:jc w:val="right"/>
              <w:rPr>
                <w:rFonts w:eastAsia="宋体"/>
                <w:color w:val="000000"/>
                <w:sz w:val="18"/>
                <w:szCs w:val="18"/>
                <w:lang w:eastAsia="zh-CN"/>
              </w:rPr>
            </w:pPr>
            <w:r>
              <w:rPr>
                <w:rFonts w:eastAsia="宋体"/>
                <w:color w:val="000000"/>
                <w:sz w:val="18"/>
                <w:szCs w:val="18"/>
                <w:lang w:eastAsia="zh-CN"/>
              </w:rPr>
              <w:t>49.947</w:t>
            </w:r>
          </w:p>
        </w:tc>
      </w:tr>
      <w:tr w:rsidR="000178F0" w14:paraId="01733573" w14:textId="77777777">
        <w:trPr>
          <w:trHeight w:val="280"/>
          <w:jc w:val="center"/>
        </w:trPr>
        <w:tc>
          <w:tcPr>
            <w:tcW w:w="1413" w:type="dxa"/>
            <w:shd w:val="clear" w:color="auto" w:fill="auto"/>
            <w:noWrap/>
            <w:vAlign w:val="center"/>
          </w:tcPr>
          <w:p w14:paraId="4B050EA4" w14:textId="77777777" w:rsidR="000178F0" w:rsidRDefault="00DE263E">
            <w:pPr>
              <w:rPr>
                <w:rFonts w:eastAsia="宋体"/>
                <w:color w:val="000000"/>
                <w:sz w:val="18"/>
                <w:szCs w:val="18"/>
                <w:lang w:eastAsia="zh-CN"/>
              </w:rPr>
            </w:pPr>
            <w:r>
              <w:rPr>
                <w:rFonts w:eastAsia="宋体"/>
                <w:color w:val="000000"/>
                <w:sz w:val="18"/>
                <w:szCs w:val="18"/>
                <w:lang w:eastAsia="zh-CN"/>
              </w:rPr>
              <w:t>ATOM860</w:t>
            </w:r>
          </w:p>
        </w:tc>
        <w:tc>
          <w:tcPr>
            <w:tcW w:w="1559" w:type="dxa"/>
            <w:shd w:val="clear" w:color="auto" w:fill="auto"/>
            <w:noWrap/>
            <w:vAlign w:val="center"/>
          </w:tcPr>
          <w:p w14:paraId="1C0F9255" w14:textId="77777777" w:rsidR="000178F0" w:rsidRDefault="00DE263E">
            <w:pPr>
              <w:rPr>
                <w:rFonts w:eastAsia="宋体"/>
                <w:color w:val="000000"/>
                <w:sz w:val="18"/>
                <w:szCs w:val="18"/>
                <w:lang w:eastAsia="zh-CN"/>
              </w:rPr>
            </w:pPr>
            <w:r>
              <w:rPr>
                <w:rFonts w:eastAsia="宋体"/>
                <w:color w:val="000000"/>
                <w:sz w:val="18"/>
                <w:szCs w:val="18"/>
                <w:lang w:eastAsia="zh-CN"/>
              </w:rPr>
              <w:t>OD2</w:t>
            </w:r>
          </w:p>
        </w:tc>
        <w:tc>
          <w:tcPr>
            <w:tcW w:w="1276" w:type="dxa"/>
            <w:shd w:val="clear" w:color="auto" w:fill="auto"/>
            <w:noWrap/>
            <w:vAlign w:val="center"/>
          </w:tcPr>
          <w:p w14:paraId="1C6D77CF"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2E9A0B21" w14:textId="77777777" w:rsidR="000178F0" w:rsidRDefault="00DE263E">
            <w:pPr>
              <w:jc w:val="right"/>
              <w:rPr>
                <w:rFonts w:eastAsia="宋体"/>
                <w:color w:val="000000"/>
                <w:sz w:val="18"/>
                <w:szCs w:val="18"/>
                <w:lang w:eastAsia="zh-CN"/>
              </w:rPr>
            </w:pPr>
            <w:r>
              <w:rPr>
                <w:rFonts w:eastAsia="宋体"/>
                <w:color w:val="000000"/>
                <w:sz w:val="18"/>
                <w:szCs w:val="18"/>
                <w:lang w:eastAsia="zh-CN"/>
              </w:rPr>
              <w:t>20.343</w:t>
            </w:r>
          </w:p>
        </w:tc>
        <w:tc>
          <w:tcPr>
            <w:tcW w:w="1559" w:type="dxa"/>
            <w:shd w:val="clear" w:color="auto" w:fill="auto"/>
            <w:noWrap/>
            <w:vAlign w:val="center"/>
          </w:tcPr>
          <w:p w14:paraId="66A9BD0A" w14:textId="77777777" w:rsidR="000178F0" w:rsidRDefault="00DE263E">
            <w:pPr>
              <w:jc w:val="right"/>
              <w:rPr>
                <w:rFonts w:eastAsia="宋体"/>
                <w:color w:val="000000"/>
                <w:sz w:val="18"/>
                <w:szCs w:val="18"/>
                <w:lang w:eastAsia="zh-CN"/>
              </w:rPr>
            </w:pPr>
            <w:r>
              <w:rPr>
                <w:rFonts w:eastAsia="宋体"/>
                <w:color w:val="000000"/>
                <w:sz w:val="18"/>
                <w:szCs w:val="18"/>
                <w:lang w:eastAsia="zh-CN"/>
              </w:rPr>
              <w:t>46.114</w:t>
            </w:r>
          </w:p>
        </w:tc>
        <w:tc>
          <w:tcPr>
            <w:tcW w:w="856" w:type="dxa"/>
            <w:shd w:val="clear" w:color="auto" w:fill="auto"/>
            <w:noWrap/>
            <w:vAlign w:val="center"/>
          </w:tcPr>
          <w:p w14:paraId="18C6107C" w14:textId="77777777" w:rsidR="000178F0" w:rsidRDefault="00DE263E">
            <w:pPr>
              <w:jc w:val="right"/>
              <w:rPr>
                <w:rFonts w:eastAsia="宋体"/>
                <w:color w:val="000000"/>
                <w:sz w:val="18"/>
                <w:szCs w:val="18"/>
                <w:lang w:eastAsia="zh-CN"/>
              </w:rPr>
            </w:pPr>
            <w:r>
              <w:rPr>
                <w:rFonts w:eastAsia="宋体"/>
                <w:color w:val="000000"/>
                <w:sz w:val="18"/>
                <w:szCs w:val="18"/>
                <w:lang w:eastAsia="zh-CN"/>
              </w:rPr>
              <w:t>48.065</w:t>
            </w:r>
          </w:p>
        </w:tc>
      </w:tr>
      <w:tr w:rsidR="000178F0" w14:paraId="59B61540" w14:textId="77777777">
        <w:trPr>
          <w:trHeight w:val="280"/>
          <w:jc w:val="center"/>
        </w:trPr>
        <w:tc>
          <w:tcPr>
            <w:tcW w:w="1413" w:type="dxa"/>
            <w:shd w:val="clear" w:color="auto" w:fill="auto"/>
            <w:noWrap/>
            <w:vAlign w:val="center"/>
          </w:tcPr>
          <w:p w14:paraId="3BD62C6F" w14:textId="77777777" w:rsidR="000178F0" w:rsidRDefault="00DE263E">
            <w:pPr>
              <w:rPr>
                <w:rFonts w:eastAsia="宋体"/>
                <w:color w:val="000000"/>
                <w:sz w:val="18"/>
                <w:szCs w:val="18"/>
                <w:lang w:eastAsia="zh-CN"/>
              </w:rPr>
            </w:pPr>
            <w:r>
              <w:rPr>
                <w:rFonts w:eastAsia="宋体"/>
                <w:color w:val="000000"/>
                <w:sz w:val="18"/>
                <w:szCs w:val="18"/>
                <w:lang w:eastAsia="zh-CN"/>
              </w:rPr>
              <w:t>ATOM861</w:t>
            </w:r>
          </w:p>
        </w:tc>
        <w:tc>
          <w:tcPr>
            <w:tcW w:w="1559" w:type="dxa"/>
            <w:shd w:val="clear" w:color="auto" w:fill="auto"/>
            <w:noWrap/>
            <w:vAlign w:val="center"/>
          </w:tcPr>
          <w:p w14:paraId="227365E2"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40185FF3"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0225C6BF" w14:textId="77777777" w:rsidR="000178F0" w:rsidRDefault="00DE263E">
            <w:pPr>
              <w:jc w:val="right"/>
              <w:rPr>
                <w:rFonts w:eastAsia="宋体"/>
                <w:color w:val="000000"/>
                <w:sz w:val="18"/>
                <w:szCs w:val="18"/>
                <w:lang w:eastAsia="zh-CN"/>
              </w:rPr>
            </w:pPr>
            <w:r>
              <w:rPr>
                <w:rFonts w:eastAsia="宋体"/>
                <w:color w:val="000000"/>
                <w:sz w:val="18"/>
                <w:szCs w:val="18"/>
                <w:lang w:eastAsia="zh-CN"/>
              </w:rPr>
              <w:t>21.695</w:t>
            </w:r>
          </w:p>
        </w:tc>
        <w:tc>
          <w:tcPr>
            <w:tcW w:w="1559" w:type="dxa"/>
            <w:shd w:val="clear" w:color="auto" w:fill="auto"/>
            <w:noWrap/>
            <w:vAlign w:val="center"/>
          </w:tcPr>
          <w:p w14:paraId="7E463C37" w14:textId="77777777" w:rsidR="000178F0" w:rsidRDefault="00DE263E">
            <w:pPr>
              <w:jc w:val="right"/>
              <w:rPr>
                <w:rFonts w:eastAsia="宋体"/>
                <w:color w:val="000000"/>
                <w:sz w:val="18"/>
                <w:szCs w:val="18"/>
                <w:lang w:eastAsia="zh-CN"/>
              </w:rPr>
            </w:pPr>
            <w:r>
              <w:rPr>
                <w:rFonts w:eastAsia="宋体"/>
                <w:color w:val="000000"/>
                <w:sz w:val="18"/>
                <w:szCs w:val="18"/>
                <w:lang w:eastAsia="zh-CN"/>
              </w:rPr>
              <w:t>41.457</w:t>
            </w:r>
          </w:p>
        </w:tc>
        <w:tc>
          <w:tcPr>
            <w:tcW w:w="856" w:type="dxa"/>
            <w:shd w:val="clear" w:color="auto" w:fill="auto"/>
            <w:noWrap/>
            <w:vAlign w:val="center"/>
          </w:tcPr>
          <w:p w14:paraId="6780F7FA" w14:textId="77777777" w:rsidR="000178F0" w:rsidRDefault="00DE263E">
            <w:pPr>
              <w:jc w:val="right"/>
              <w:rPr>
                <w:rFonts w:eastAsia="宋体"/>
                <w:color w:val="000000"/>
                <w:sz w:val="18"/>
                <w:szCs w:val="18"/>
                <w:lang w:eastAsia="zh-CN"/>
              </w:rPr>
            </w:pPr>
            <w:r>
              <w:rPr>
                <w:rFonts w:eastAsia="宋体"/>
                <w:color w:val="000000"/>
                <w:sz w:val="18"/>
                <w:szCs w:val="18"/>
                <w:lang w:eastAsia="zh-CN"/>
              </w:rPr>
              <w:t>47.433</w:t>
            </w:r>
          </w:p>
        </w:tc>
      </w:tr>
      <w:tr w:rsidR="000178F0" w14:paraId="3F152951" w14:textId="77777777">
        <w:trPr>
          <w:trHeight w:val="280"/>
          <w:jc w:val="center"/>
        </w:trPr>
        <w:tc>
          <w:tcPr>
            <w:tcW w:w="1413" w:type="dxa"/>
            <w:shd w:val="clear" w:color="auto" w:fill="auto"/>
            <w:noWrap/>
            <w:vAlign w:val="center"/>
          </w:tcPr>
          <w:p w14:paraId="395A1383" w14:textId="77777777" w:rsidR="000178F0" w:rsidRDefault="00DE263E">
            <w:pPr>
              <w:rPr>
                <w:rFonts w:eastAsia="宋体"/>
                <w:color w:val="000000"/>
                <w:sz w:val="18"/>
                <w:szCs w:val="18"/>
                <w:lang w:eastAsia="zh-CN"/>
              </w:rPr>
            </w:pPr>
            <w:r>
              <w:rPr>
                <w:rFonts w:eastAsia="宋体"/>
                <w:color w:val="000000"/>
                <w:sz w:val="18"/>
                <w:szCs w:val="18"/>
                <w:lang w:eastAsia="zh-CN"/>
              </w:rPr>
              <w:t>ATOM862</w:t>
            </w:r>
          </w:p>
        </w:tc>
        <w:tc>
          <w:tcPr>
            <w:tcW w:w="1559" w:type="dxa"/>
            <w:shd w:val="clear" w:color="auto" w:fill="auto"/>
            <w:noWrap/>
            <w:vAlign w:val="center"/>
          </w:tcPr>
          <w:p w14:paraId="4FAB6B92"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7E4A97DA"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0EB081E8" w14:textId="77777777" w:rsidR="000178F0" w:rsidRDefault="00DE263E">
            <w:pPr>
              <w:jc w:val="right"/>
              <w:rPr>
                <w:rFonts w:eastAsia="宋体"/>
                <w:color w:val="000000"/>
                <w:sz w:val="18"/>
                <w:szCs w:val="18"/>
                <w:lang w:eastAsia="zh-CN"/>
              </w:rPr>
            </w:pPr>
            <w:r>
              <w:rPr>
                <w:rFonts w:eastAsia="宋体"/>
                <w:color w:val="000000"/>
                <w:sz w:val="18"/>
                <w:szCs w:val="18"/>
                <w:lang w:eastAsia="zh-CN"/>
              </w:rPr>
              <w:t>20.957</w:t>
            </w:r>
          </w:p>
        </w:tc>
        <w:tc>
          <w:tcPr>
            <w:tcW w:w="1559" w:type="dxa"/>
            <w:shd w:val="clear" w:color="auto" w:fill="auto"/>
            <w:noWrap/>
            <w:vAlign w:val="center"/>
          </w:tcPr>
          <w:p w14:paraId="24745090" w14:textId="77777777" w:rsidR="000178F0" w:rsidRDefault="00DE263E">
            <w:pPr>
              <w:jc w:val="right"/>
              <w:rPr>
                <w:rFonts w:eastAsia="宋体"/>
                <w:color w:val="000000"/>
                <w:sz w:val="18"/>
                <w:szCs w:val="18"/>
                <w:lang w:eastAsia="zh-CN"/>
              </w:rPr>
            </w:pPr>
            <w:r>
              <w:rPr>
                <w:rFonts w:eastAsia="宋体"/>
                <w:color w:val="000000"/>
                <w:sz w:val="18"/>
                <w:szCs w:val="18"/>
                <w:lang w:eastAsia="zh-CN"/>
              </w:rPr>
              <w:t>40.567</w:t>
            </w:r>
          </w:p>
        </w:tc>
        <w:tc>
          <w:tcPr>
            <w:tcW w:w="856" w:type="dxa"/>
            <w:shd w:val="clear" w:color="auto" w:fill="auto"/>
            <w:noWrap/>
            <w:vAlign w:val="center"/>
          </w:tcPr>
          <w:p w14:paraId="1D436F65" w14:textId="77777777" w:rsidR="000178F0" w:rsidRDefault="00DE263E">
            <w:pPr>
              <w:jc w:val="right"/>
              <w:rPr>
                <w:rFonts w:eastAsia="宋体"/>
                <w:color w:val="000000"/>
                <w:sz w:val="18"/>
                <w:szCs w:val="18"/>
                <w:lang w:eastAsia="zh-CN"/>
              </w:rPr>
            </w:pPr>
            <w:r>
              <w:rPr>
                <w:rFonts w:eastAsia="宋体"/>
                <w:color w:val="000000"/>
                <w:sz w:val="18"/>
                <w:szCs w:val="18"/>
                <w:lang w:eastAsia="zh-CN"/>
              </w:rPr>
              <w:t>47.758</w:t>
            </w:r>
          </w:p>
        </w:tc>
      </w:tr>
      <w:tr w:rsidR="000178F0" w14:paraId="1D002CC8" w14:textId="77777777">
        <w:trPr>
          <w:trHeight w:val="280"/>
          <w:jc w:val="center"/>
        </w:trPr>
        <w:tc>
          <w:tcPr>
            <w:tcW w:w="1413" w:type="dxa"/>
            <w:shd w:val="clear" w:color="auto" w:fill="auto"/>
            <w:noWrap/>
            <w:vAlign w:val="center"/>
          </w:tcPr>
          <w:p w14:paraId="29DEE809" w14:textId="77777777" w:rsidR="000178F0" w:rsidRDefault="00DE263E">
            <w:pPr>
              <w:rPr>
                <w:rFonts w:eastAsia="宋体"/>
                <w:color w:val="000000"/>
                <w:sz w:val="18"/>
                <w:szCs w:val="18"/>
                <w:lang w:eastAsia="zh-CN"/>
              </w:rPr>
            </w:pPr>
            <w:r>
              <w:rPr>
                <w:rFonts w:eastAsia="宋体"/>
                <w:color w:val="000000"/>
                <w:sz w:val="18"/>
                <w:szCs w:val="18"/>
                <w:lang w:eastAsia="zh-CN"/>
              </w:rPr>
              <w:t>ATOM863</w:t>
            </w:r>
          </w:p>
        </w:tc>
        <w:tc>
          <w:tcPr>
            <w:tcW w:w="1559" w:type="dxa"/>
            <w:shd w:val="clear" w:color="auto" w:fill="auto"/>
            <w:noWrap/>
            <w:vAlign w:val="center"/>
          </w:tcPr>
          <w:p w14:paraId="6778726A"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12CA41D9"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744CE68A" w14:textId="77777777" w:rsidR="000178F0" w:rsidRDefault="00DE263E">
            <w:pPr>
              <w:jc w:val="right"/>
              <w:rPr>
                <w:rFonts w:eastAsia="宋体"/>
                <w:color w:val="000000"/>
                <w:sz w:val="18"/>
                <w:szCs w:val="18"/>
                <w:lang w:eastAsia="zh-CN"/>
              </w:rPr>
            </w:pPr>
            <w:r>
              <w:rPr>
                <w:rFonts w:eastAsia="宋体"/>
                <w:color w:val="000000"/>
                <w:sz w:val="18"/>
                <w:szCs w:val="18"/>
                <w:lang w:eastAsia="zh-CN"/>
              </w:rPr>
              <w:t>22.523</w:t>
            </w:r>
          </w:p>
        </w:tc>
        <w:tc>
          <w:tcPr>
            <w:tcW w:w="1559" w:type="dxa"/>
            <w:shd w:val="clear" w:color="auto" w:fill="auto"/>
            <w:noWrap/>
            <w:vAlign w:val="center"/>
          </w:tcPr>
          <w:p w14:paraId="45352BA0" w14:textId="77777777" w:rsidR="000178F0" w:rsidRDefault="00DE263E">
            <w:pPr>
              <w:jc w:val="right"/>
              <w:rPr>
                <w:rFonts w:eastAsia="宋体"/>
                <w:color w:val="000000"/>
                <w:sz w:val="18"/>
                <w:szCs w:val="18"/>
                <w:lang w:eastAsia="zh-CN"/>
              </w:rPr>
            </w:pPr>
            <w:r>
              <w:rPr>
                <w:rFonts w:eastAsia="宋体"/>
                <w:color w:val="000000"/>
                <w:sz w:val="18"/>
                <w:szCs w:val="18"/>
                <w:lang w:eastAsia="zh-CN"/>
              </w:rPr>
              <w:t>41.309</w:t>
            </w:r>
          </w:p>
        </w:tc>
        <w:tc>
          <w:tcPr>
            <w:tcW w:w="856" w:type="dxa"/>
            <w:shd w:val="clear" w:color="auto" w:fill="auto"/>
            <w:noWrap/>
            <w:vAlign w:val="center"/>
          </w:tcPr>
          <w:p w14:paraId="23D77DC1" w14:textId="77777777" w:rsidR="000178F0" w:rsidRDefault="00DE263E">
            <w:pPr>
              <w:jc w:val="right"/>
              <w:rPr>
                <w:rFonts w:eastAsia="宋体"/>
                <w:color w:val="000000"/>
                <w:sz w:val="18"/>
                <w:szCs w:val="18"/>
                <w:lang w:eastAsia="zh-CN"/>
              </w:rPr>
            </w:pPr>
            <w:r>
              <w:rPr>
                <w:rFonts w:eastAsia="宋体"/>
                <w:color w:val="000000"/>
                <w:sz w:val="18"/>
                <w:szCs w:val="18"/>
                <w:lang w:eastAsia="zh-CN"/>
              </w:rPr>
              <w:t>46.411</w:t>
            </w:r>
          </w:p>
        </w:tc>
      </w:tr>
      <w:tr w:rsidR="000178F0" w14:paraId="56AABCA7" w14:textId="77777777">
        <w:trPr>
          <w:trHeight w:val="280"/>
          <w:jc w:val="center"/>
        </w:trPr>
        <w:tc>
          <w:tcPr>
            <w:tcW w:w="1413" w:type="dxa"/>
            <w:shd w:val="clear" w:color="auto" w:fill="auto"/>
            <w:noWrap/>
            <w:vAlign w:val="center"/>
          </w:tcPr>
          <w:p w14:paraId="2AC2BC11" w14:textId="77777777" w:rsidR="000178F0" w:rsidRDefault="00DE263E">
            <w:pPr>
              <w:rPr>
                <w:rFonts w:eastAsia="宋体"/>
                <w:color w:val="000000"/>
                <w:sz w:val="18"/>
                <w:szCs w:val="18"/>
                <w:lang w:eastAsia="zh-CN"/>
              </w:rPr>
            </w:pPr>
            <w:r>
              <w:rPr>
                <w:rFonts w:eastAsia="宋体"/>
                <w:color w:val="000000"/>
                <w:sz w:val="18"/>
                <w:szCs w:val="18"/>
                <w:lang w:eastAsia="zh-CN"/>
              </w:rPr>
              <w:t>ATOM864</w:t>
            </w:r>
          </w:p>
        </w:tc>
        <w:tc>
          <w:tcPr>
            <w:tcW w:w="1559" w:type="dxa"/>
            <w:shd w:val="clear" w:color="auto" w:fill="auto"/>
            <w:noWrap/>
            <w:vAlign w:val="center"/>
          </w:tcPr>
          <w:p w14:paraId="0BB58FA0"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4F53B07C"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58A66A33" w14:textId="77777777" w:rsidR="000178F0" w:rsidRDefault="00DE263E">
            <w:pPr>
              <w:jc w:val="right"/>
              <w:rPr>
                <w:rFonts w:eastAsia="宋体"/>
                <w:color w:val="000000"/>
                <w:sz w:val="18"/>
                <w:szCs w:val="18"/>
                <w:lang w:eastAsia="zh-CN"/>
              </w:rPr>
            </w:pPr>
            <w:r>
              <w:rPr>
                <w:rFonts w:eastAsia="宋体"/>
                <w:color w:val="000000"/>
                <w:sz w:val="18"/>
                <w:szCs w:val="18"/>
                <w:lang w:eastAsia="zh-CN"/>
              </w:rPr>
              <w:t>22.995</w:t>
            </w:r>
          </w:p>
        </w:tc>
        <w:tc>
          <w:tcPr>
            <w:tcW w:w="1559" w:type="dxa"/>
            <w:shd w:val="clear" w:color="auto" w:fill="auto"/>
            <w:noWrap/>
            <w:vAlign w:val="center"/>
          </w:tcPr>
          <w:p w14:paraId="0345089D" w14:textId="77777777" w:rsidR="000178F0" w:rsidRDefault="00DE263E">
            <w:pPr>
              <w:jc w:val="right"/>
              <w:rPr>
                <w:rFonts w:eastAsia="宋体"/>
                <w:color w:val="000000"/>
                <w:sz w:val="18"/>
                <w:szCs w:val="18"/>
                <w:lang w:eastAsia="zh-CN"/>
              </w:rPr>
            </w:pPr>
            <w:r>
              <w:rPr>
                <w:rFonts w:eastAsia="宋体"/>
                <w:color w:val="000000"/>
                <w:sz w:val="18"/>
                <w:szCs w:val="18"/>
                <w:lang w:eastAsia="zh-CN"/>
              </w:rPr>
              <w:t>42.142</w:t>
            </w:r>
          </w:p>
        </w:tc>
        <w:tc>
          <w:tcPr>
            <w:tcW w:w="856" w:type="dxa"/>
            <w:shd w:val="clear" w:color="auto" w:fill="auto"/>
            <w:noWrap/>
            <w:vAlign w:val="center"/>
          </w:tcPr>
          <w:p w14:paraId="0A681999" w14:textId="77777777" w:rsidR="000178F0" w:rsidRDefault="00DE263E">
            <w:pPr>
              <w:jc w:val="right"/>
              <w:rPr>
                <w:rFonts w:eastAsia="宋体"/>
                <w:color w:val="000000"/>
                <w:sz w:val="18"/>
                <w:szCs w:val="18"/>
                <w:lang w:eastAsia="zh-CN"/>
              </w:rPr>
            </w:pPr>
            <w:r>
              <w:rPr>
                <w:rFonts w:eastAsia="宋体"/>
                <w:color w:val="000000"/>
                <w:sz w:val="18"/>
                <w:szCs w:val="18"/>
                <w:lang w:eastAsia="zh-CN"/>
              </w:rPr>
              <w:t>46.09</w:t>
            </w:r>
          </w:p>
        </w:tc>
      </w:tr>
      <w:tr w:rsidR="000178F0" w14:paraId="20EF6746" w14:textId="77777777">
        <w:trPr>
          <w:trHeight w:val="280"/>
          <w:jc w:val="center"/>
        </w:trPr>
        <w:tc>
          <w:tcPr>
            <w:tcW w:w="1413" w:type="dxa"/>
            <w:shd w:val="clear" w:color="auto" w:fill="auto"/>
            <w:noWrap/>
            <w:vAlign w:val="center"/>
          </w:tcPr>
          <w:p w14:paraId="6F143ABB" w14:textId="77777777" w:rsidR="000178F0" w:rsidRDefault="00DE263E">
            <w:pPr>
              <w:rPr>
                <w:rFonts w:eastAsia="宋体"/>
                <w:color w:val="000000"/>
                <w:sz w:val="18"/>
                <w:szCs w:val="18"/>
                <w:lang w:eastAsia="zh-CN"/>
              </w:rPr>
            </w:pPr>
            <w:r>
              <w:rPr>
                <w:rFonts w:eastAsia="宋体"/>
                <w:color w:val="000000"/>
                <w:sz w:val="18"/>
                <w:szCs w:val="18"/>
                <w:lang w:eastAsia="zh-CN"/>
              </w:rPr>
              <w:t>ATOM865</w:t>
            </w:r>
          </w:p>
        </w:tc>
        <w:tc>
          <w:tcPr>
            <w:tcW w:w="1559" w:type="dxa"/>
            <w:shd w:val="clear" w:color="auto" w:fill="auto"/>
            <w:noWrap/>
            <w:vAlign w:val="center"/>
          </w:tcPr>
          <w:p w14:paraId="761E1450"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7AFE2EFB"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045D3F02" w14:textId="77777777" w:rsidR="000178F0" w:rsidRDefault="00DE263E">
            <w:pPr>
              <w:jc w:val="right"/>
              <w:rPr>
                <w:rFonts w:eastAsia="宋体"/>
                <w:color w:val="000000"/>
                <w:sz w:val="18"/>
                <w:szCs w:val="18"/>
                <w:lang w:eastAsia="zh-CN"/>
              </w:rPr>
            </w:pPr>
            <w:r>
              <w:rPr>
                <w:rFonts w:eastAsia="宋体"/>
                <w:color w:val="000000"/>
                <w:sz w:val="18"/>
                <w:szCs w:val="18"/>
                <w:lang w:eastAsia="zh-CN"/>
              </w:rPr>
              <w:t>22.625</w:t>
            </w:r>
          </w:p>
        </w:tc>
        <w:tc>
          <w:tcPr>
            <w:tcW w:w="1559" w:type="dxa"/>
            <w:shd w:val="clear" w:color="auto" w:fill="auto"/>
            <w:noWrap/>
            <w:vAlign w:val="center"/>
          </w:tcPr>
          <w:p w14:paraId="0846F1E4" w14:textId="77777777" w:rsidR="000178F0" w:rsidRDefault="00DE263E">
            <w:pPr>
              <w:jc w:val="right"/>
              <w:rPr>
                <w:rFonts w:eastAsia="宋体"/>
                <w:color w:val="000000"/>
                <w:sz w:val="18"/>
                <w:szCs w:val="18"/>
                <w:lang w:eastAsia="zh-CN"/>
              </w:rPr>
            </w:pPr>
            <w:r>
              <w:rPr>
                <w:rFonts w:eastAsia="宋体"/>
                <w:color w:val="000000"/>
                <w:sz w:val="18"/>
                <w:szCs w:val="18"/>
                <w:lang w:eastAsia="zh-CN"/>
              </w:rPr>
              <w:t>40.137</w:t>
            </w:r>
          </w:p>
        </w:tc>
        <w:tc>
          <w:tcPr>
            <w:tcW w:w="856" w:type="dxa"/>
            <w:shd w:val="clear" w:color="auto" w:fill="auto"/>
            <w:noWrap/>
            <w:vAlign w:val="center"/>
          </w:tcPr>
          <w:p w14:paraId="24BA7A37" w14:textId="77777777" w:rsidR="000178F0" w:rsidRDefault="00DE263E">
            <w:pPr>
              <w:jc w:val="right"/>
              <w:rPr>
                <w:rFonts w:eastAsia="宋体"/>
                <w:color w:val="000000"/>
                <w:sz w:val="18"/>
                <w:szCs w:val="18"/>
                <w:lang w:eastAsia="zh-CN"/>
              </w:rPr>
            </w:pPr>
            <w:r>
              <w:rPr>
                <w:rFonts w:eastAsia="宋体"/>
                <w:color w:val="000000"/>
                <w:sz w:val="18"/>
                <w:szCs w:val="18"/>
                <w:lang w:eastAsia="zh-CN"/>
              </w:rPr>
              <w:t>45.626</w:t>
            </w:r>
          </w:p>
        </w:tc>
      </w:tr>
      <w:tr w:rsidR="000178F0" w14:paraId="0226B240" w14:textId="77777777">
        <w:trPr>
          <w:trHeight w:val="280"/>
          <w:jc w:val="center"/>
        </w:trPr>
        <w:tc>
          <w:tcPr>
            <w:tcW w:w="1413" w:type="dxa"/>
            <w:shd w:val="clear" w:color="auto" w:fill="auto"/>
            <w:noWrap/>
            <w:vAlign w:val="center"/>
          </w:tcPr>
          <w:p w14:paraId="1B59B35C" w14:textId="77777777" w:rsidR="000178F0" w:rsidRDefault="00DE263E">
            <w:pPr>
              <w:rPr>
                <w:rFonts w:eastAsia="宋体"/>
                <w:color w:val="000000"/>
                <w:sz w:val="18"/>
                <w:szCs w:val="18"/>
                <w:lang w:eastAsia="zh-CN"/>
              </w:rPr>
            </w:pPr>
            <w:r>
              <w:rPr>
                <w:rFonts w:eastAsia="宋体"/>
                <w:color w:val="000000"/>
                <w:sz w:val="18"/>
                <w:szCs w:val="18"/>
                <w:lang w:eastAsia="zh-CN"/>
              </w:rPr>
              <w:t>ATOM866</w:t>
            </w:r>
          </w:p>
        </w:tc>
        <w:tc>
          <w:tcPr>
            <w:tcW w:w="1559" w:type="dxa"/>
            <w:shd w:val="clear" w:color="auto" w:fill="auto"/>
            <w:noWrap/>
            <w:vAlign w:val="center"/>
          </w:tcPr>
          <w:p w14:paraId="5B429C79"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2579B5CF"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49409699" w14:textId="77777777" w:rsidR="000178F0" w:rsidRDefault="00DE263E">
            <w:pPr>
              <w:jc w:val="right"/>
              <w:rPr>
                <w:rFonts w:eastAsia="宋体"/>
                <w:color w:val="000000"/>
                <w:sz w:val="18"/>
                <w:szCs w:val="18"/>
                <w:lang w:eastAsia="zh-CN"/>
              </w:rPr>
            </w:pPr>
            <w:r>
              <w:rPr>
                <w:rFonts w:eastAsia="宋体"/>
                <w:color w:val="000000"/>
                <w:sz w:val="18"/>
                <w:szCs w:val="18"/>
                <w:lang w:eastAsia="zh-CN"/>
              </w:rPr>
              <w:t>21.611</w:t>
            </w:r>
          </w:p>
        </w:tc>
        <w:tc>
          <w:tcPr>
            <w:tcW w:w="1559" w:type="dxa"/>
            <w:shd w:val="clear" w:color="auto" w:fill="auto"/>
            <w:noWrap/>
            <w:vAlign w:val="center"/>
          </w:tcPr>
          <w:p w14:paraId="4DDE4199" w14:textId="77777777" w:rsidR="000178F0" w:rsidRDefault="00DE263E">
            <w:pPr>
              <w:jc w:val="right"/>
              <w:rPr>
                <w:rFonts w:eastAsia="宋体"/>
                <w:color w:val="000000"/>
                <w:sz w:val="18"/>
                <w:szCs w:val="18"/>
                <w:lang w:eastAsia="zh-CN"/>
              </w:rPr>
            </w:pPr>
            <w:r>
              <w:rPr>
                <w:rFonts w:eastAsia="宋体"/>
                <w:color w:val="000000"/>
                <w:sz w:val="18"/>
                <w:szCs w:val="18"/>
                <w:lang w:eastAsia="zh-CN"/>
              </w:rPr>
              <w:t>39.952</w:t>
            </w:r>
          </w:p>
        </w:tc>
        <w:tc>
          <w:tcPr>
            <w:tcW w:w="856" w:type="dxa"/>
            <w:shd w:val="clear" w:color="auto" w:fill="auto"/>
            <w:noWrap/>
            <w:vAlign w:val="center"/>
          </w:tcPr>
          <w:p w14:paraId="62877880" w14:textId="77777777" w:rsidR="000178F0" w:rsidRDefault="00DE263E">
            <w:pPr>
              <w:jc w:val="right"/>
              <w:rPr>
                <w:rFonts w:eastAsia="宋体"/>
                <w:color w:val="000000"/>
                <w:sz w:val="18"/>
                <w:szCs w:val="18"/>
                <w:lang w:eastAsia="zh-CN"/>
              </w:rPr>
            </w:pPr>
            <w:r>
              <w:rPr>
                <w:rFonts w:eastAsia="宋体"/>
                <w:color w:val="000000"/>
                <w:sz w:val="18"/>
                <w:szCs w:val="18"/>
                <w:lang w:eastAsia="zh-CN"/>
              </w:rPr>
              <w:t>45.272</w:t>
            </w:r>
          </w:p>
        </w:tc>
      </w:tr>
      <w:tr w:rsidR="000178F0" w14:paraId="139AE473" w14:textId="77777777">
        <w:trPr>
          <w:trHeight w:val="280"/>
          <w:jc w:val="center"/>
        </w:trPr>
        <w:tc>
          <w:tcPr>
            <w:tcW w:w="1413" w:type="dxa"/>
            <w:shd w:val="clear" w:color="auto" w:fill="auto"/>
            <w:noWrap/>
            <w:vAlign w:val="center"/>
          </w:tcPr>
          <w:p w14:paraId="2190FC5F" w14:textId="77777777" w:rsidR="000178F0" w:rsidRDefault="00DE263E">
            <w:pPr>
              <w:rPr>
                <w:rFonts w:eastAsia="宋体"/>
                <w:color w:val="000000"/>
                <w:sz w:val="18"/>
                <w:szCs w:val="18"/>
                <w:lang w:eastAsia="zh-CN"/>
              </w:rPr>
            </w:pPr>
            <w:r>
              <w:rPr>
                <w:rFonts w:eastAsia="宋体"/>
                <w:color w:val="000000"/>
                <w:sz w:val="18"/>
                <w:szCs w:val="18"/>
                <w:lang w:eastAsia="zh-CN"/>
              </w:rPr>
              <w:t>ATOM867</w:t>
            </w:r>
          </w:p>
        </w:tc>
        <w:tc>
          <w:tcPr>
            <w:tcW w:w="1559" w:type="dxa"/>
            <w:shd w:val="clear" w:color="auto" w:fill="auto"/>
            <w:noWrap/>
            <w:vAlign w:val="center"/>
          </w:tcPr>
          <w:p w14:paraId="522E880D"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5E264CC3"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7E5BC035" w14:textId="77777777" w:rsidR="000178F0" w:rsidRDefault="00DE263E">
            <w:pPr>
              <w:jc w:val="right"/>
              <w:rPr>
                <w:rFonts w:eastAsia="宋体"/>
                <w:color w:val="000000"/>
                <w:sz w:val="18"/>
                <w:szCs w:val="18"/>
                <w:lang w:eastAsia="zh-CN"/>
              </w:rPr>
            </w:pPr>
            <w:r>
              <w:rPr>
                <w:rFonts w:eastAsia="宋体"/>
                <w:color w:val="000000"/>
                <w:sz w:val="18"/>
                <w:szCs w:val="18"/>
                <w:lang w:eastAsia="zh-CN"/>
              </w:rPr>
              <w:t>23.421</w:t>
            </w:r>
          </w:p>
        </w:tc>
        <w:tc>
          <w:tcPr>
            <w:tcW w:w="1559" w:type="dxa"/>
            <w:shd w:val="clear" w:color="auto" w:fill="auto"/>
            <w:noWrap/>
            <w:vAlign w:val="center"/>
          </w:tcPr>
          <w:p w14:paraId="20E9BC9F" w14:textId="77777777" w:rsidR="000178F0" w:rsidRDefault="00DE263E">
            <w:pPr>
              <w:jc w:val="right"/>
              <w:rPr>
                <w:rFonts w:eastAsia="宋体"/>
                <w:color w:val="000000"/>
                <w:sz w:val="18"/>
                <w:szCs w:val="18"/>
                <w:lang w:eastAsia="zh-CN"/>
              </w:rPr>
            </w:pPr>
            <w:r>
              <w:rPr>
                <w:rFonts w:eastAsia="宋体"/>
                <w:color w:val="000000"/>
                <w:sz w:val="18"/>
                <w:szCs w:val="18"/>
                <w:lang w:eastAsia="zh-CN"/>
              </w:rPr>
              <w:t>40.383</w:t>
            </w:r>
          </w:p>
        </w:tc>
        <w:tc>
          <w:tcPr>
            <w:tcW w:w="856" w:type="dxa"/>
            <w:shd w:val="clear" w:color="auto" w:fill="auto"/>
            <w:noWrap/>
            <w:vAlign w:val="center"/>
          </w:tcPr>
          <w:p w14:paraId="41F5F3E8" w14:textId="77777777" w:rsidR="000178F0" w:rsidRDefault="00DE263E">
            <w:pPr>
              <w:jc w:val="right"/>
              <w:rPr>
                <w:rFonts w:eastAsia="宋体"/>
                <w:color w:val="000000"/>
                <w:sz w:val="18"/>
                <w:szCs w:val="18"/>
                <w:lang w:eastAsia="zh-CN"/>
              </w:rPr>
            </w:pPr>
            <w:r>
              <w:rPr>
                <w:rFonts w:eastAsia="宋体"/>
                <w:color w:val="000000"/>
                <w:sz w:val="18"/>
                <w:szCs w:val="18"/>
                <w:lang w:eastAsia="zh-CN"/>
              </w:rPr>
              <w:t>44.366</w:t>
            </w:r>
          </w:p>
        </w:tc>
      </w:tr>
      <w:tr w:rsidR="000178F0" w14:paraId="254C75A5" w14:textId="77777777">
        <w:trPr>
          <w:trHeight w:val="280"/>
          <w:jc w:val="center"/>
        </w:trPr>
        <w:tc>
          <w:tcPr>
            <w:tcW w:w="1413" w:type="dxa"/>
            <w:shd w:val="clear" w:color="auto" w:fill="auto"/>
            <w:noWrap/>
            <w:vAlign w:val="center"/>
          </w:tcPr>
          <w:p w14:paraId="383AC919" w14:textId="77777777" w:rsidR="000178F0" w:rsidRDefault="00DE263E">
            <w:pPr>
              <w:rPr>
                <w:rFonts w:eastAsia="宋体"/>
                <w:color w:val="000000"/>
                <w:sz w:val="18"/>
                <w:szCs w:val="18"/>
                <w:lang w:eastAsia="zh-CN"/>
              </w:rPr>
            </w:pPr>
            <w:r>
              <w:rPr>
                <w:rFonts w:eastAsia="宋体"/>
                <w:color w:val="000000"/>
                <w:sz w:val="18"/>
                <w:szCs w:val="18"/>
                <w:lang w:eastAsia="zh-CN"/>
              </w:rPr>
              <w:t>ATOM868</w:t>
            </w:r>
          </w:p>
        </w:tc>
        <w:tc>
          <w:tcPr>
            <w:tcW w:w="1559" w:type="dxa"/>
            <w:shd w:val="clear" w:color="auto" w:fill="auto"/>
            <w:noWrap/>
            <w:vAlign w:val="center"/>
          </w:tcPr>
          <w:p w14:paraId="42419C33" w14:textId="77777777" w:rsidR="000178F0" w:rsidRDefault="00DE263E">
            <w:pPr>
              <w:rPr>
                <w:rFonts w:eastAsia="宋体"/>
                <w:color w:val="000000"/>
                <w:sz w:val="18"/>
                <w:szCs w:val="18"/>
                <w:lang w:eastAsia="zh-CN"/>
              </w:rPr>
            </w:pPr>
            <w:r>
              <w:rPr>
                <w:rFonts w:eastAsia="宋体"/>
                <w:color w:val="000000"/>
                <w:sz w:val="18"/>
                <w:szCs w:val="18"/>
                <w:lang w:eastAsia="zh-CN"/>
              </w:rPr>
              <w:t>HB1</w:t>
            </w:r>
          </w:p>
        </w:tc>
        <w:tc>
          <w:tcPr>
            <w:tcW w:w="1276" w:type="dxa"/>
            <w:shd w:val="clear" w:color="auto" w:fill="auto"/>
            <w:noWrap/>
            <w:vAlign w:val="center"/>
          </w:tcPr>
          <w:p w14:paraId="6A121B61"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53B143AF" w14:textId="77777777" w:rsidR="000178F0" w:rsidRDefault="00DE263E">
            <w:pPr>
              <w:jc w:val="right"/>
              <w:rPr>
                <w:rFonts w:eastAsia="宋体"/>
                <w:color w:val="000000"/>
                <w:sz w:val="18"/>
                <w:szCs w:val="18"/>
                <w:lang w:eastAsia="zh-CN"/>
              </w:rPr>
            </w:pPr>
            <w:r>
              <w:rPr>
                <w:rFonts w:eastAsia="宋体"/>
                <w:color w:val="000000"/>
                <w:sz w:val="18"/>
                <w:szCs w:val="18"/>
                <w:lang w:eastAsia="zh-CN"/>
              </w:rPr>
              <w:t>23.099</w:t>
            </w:r>
          </w:p>
        </w:tc>
        <w:tc>
          <w:tcPr>
            <w:tcW w:w="1559" w:type="dxa"/>
            <w:shd w:val="clear" w:color="auto" w:fill="auto"/>
            <w:noWrap/>
            <w:vAlign w:val="center"/>
          </w:tcPr>
          <w:p w14:paraId="527E7C8C" w14:textId="77777777" w:rsidR="000178F0" w:rsidRDefault="00DE263E">
            <w:pPr>
              <w:jc w:val="right"/>
              <w:rPr>
                <w:rFonts w:eastAsia="宋体"/>
                <w:color w:val="000000"/>
                <w:sz w:val="18"/>
                <w:szCs w:val="18"/>
                <w:lang w:eastAsia="zh-CN"/>
              </w:rPr>
            </w:pPr>
            <w:r>
              <w:rPr>
                <w:rFonts w:eastAsia="宋体"/>
                <w:color w:val="000000"/>
                <w:sz w:val="18"/>
                <w:szCs w:val="18"/>
                <w:lang w:eastAsia="zh-CN"/>
              </w:rPr>
              <w:t>41.243</w:t>
            </w:r>
          </w:p>
        </w:tc>
        <w:tc>
          <w:tcPr>
            <w:tcW w:w="856" w:type="dxa"/>
            <w:shd w:val="clear" w:color="auto" w:fill="auto"/>
            <w:noWrap/>
            <w:vAlign w:val="center"/>
          </w:tcPr>
          <w:p w14:paraId="597CD6E2" w14:textId="77777777" w:rsidR="000178F0" w:rsidRDefault="00DE263E">
            <w:pPr>
              <w:jc w:val="right"/>
              <w:rPr>
                <w:rFonts w:eastAsia="宋体"/>
                <w:color w:val="000000"/>
                <w:sz w:val="18"/>
                <w:szCs w:val="18"/>
                <w:lang w:eastAsia="zh-CN"/>
              </w:rPr>
            </w:pPr>
            <w:r>
              <w:rPr>
                <w:rFonts w:eastAsia="宋体"/>
                <w:color w:val="000000"/>
                <w:sz w:val="18"/>
                <w:szCs w:val="18"/>
                <w:lang w:eastAsia="zh-CN"/>
              </w:rPr>
              <w:t>43.779</w:t>
            </w:r>
          </w:p>
        </w:tc>
      </w:tr>
      <w:tr w:rsidR="000178F0" w14:paraId="5841D18D" w14:textId="77777777">
        <w:trPr>
          <w:trHeight w:val="280"/>
          <w:jc w:val="center"/>
        </w:trPr>
        <w:tc>
          <w:tcPr>
            <w:tcW w:w="1413" w:type="dxa"/>
            <w:shd w:val="clear" w:color="auto" w:fill="auto"/>
            <w:noWrap/>
            <w:vAlign w:val="center"/>
          </w:tcPr>
          <w:p w14:paraId="0149F0BE" w14:textId="77777777" w:rsidR="000178F0" w:rsidRDefault="00DE263E">
            <w:pPr>
              <w:rPr>
                <w:rFonts w:eastAsia="宋体"/>
                <w:color w:val="000000"/>
                <w:sz w:val="18"/>
                <w:szCs w:val="18"/>
                <w:lang w:eastAsia="zh-CN"/>
              </w:rPr>
            </w:pPr>
            <w:r>
              <w:rPr>
                <w:rFonts w:eastAsia="宋体"/>
                <w:color w:val="000000"/>
                <w:sz w:val="18"/>
                <w:szCs w:val="18"/>
                <w:lang w:eastAsia="zh-CN"/>
              </w:rPr>
              <w:t>ATOM869</w:t>
            </w:r>
          </w:p>
        </w:tc>
        <w:tc>
          <w:tcPr>
            <w:tcW w:w="1559" w:type="dxa"/>
            <w:shd w:val="clear" w:color="auto" w:fill="auto"/>
            <w:noWrap/>
            <w:vAlign w:val="center"/>
          </w:tcPr>
          <w:p w14:paraId="0CA56C8A"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4141907F"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0B513D7B" w14:textId="77777777" w:rsidR="000178F0" w:rsidRDefault="00DE263E">
            <w:pPr>
              <w:jc w:val="right"/>
              <w:rPr>
                <w:rFonts w:eastAsia="宋体"/>
                <w:color w:val="000000"/>
                <w:sz w:val="18"/>
                <w:szCs w:val="18"/>
                <w:lang w:eastAsia="zh-CN"/>
              </w:rPr>
            </w:pPr>
            <w:r>
              <w:rPr>
                <w:rFonts w:eastAsia="宋体"/>
                <w:color w:val="000000"/>
                <w:sz w:val="18"/>
                <w:szCs w:val="18"/>
                <w:lang w:eastAsia="zh-CN"/>
              </w:rPr>
              <w:t>24.435</w:t>
            </w:r>
          </w:p>
        </w:tc>
        <w:tc>
          <w:tcPr>
            <w:tcW w:w="1559" w:type="dxa"/>
            <w:shd w:val="clear" w:color="auto" w:fill="auto"/>
            <w:noWrap/>
            <w:vAlign w:val="center"/>
          </w:tcPr>
          <w:p w14:paraId="46B051AE" w14:textId="77777777" w:rsidR="000178F0" w:rsidRDefault="00DE263E">
            <w:pPr>
              <w:jc w:val="right"/>
              <w:rPr>
                <w:rFonts w:eastAsia="宋体"/>
                <w:color w:val="000000"/>
                <w:sz w:val="18"/>
                <w:szCs w:val="18"/>
                <w:lang w:eastAsia="zh-CN"/>
              </w:rPr>
            </w:pPr>
            <w:r>
              <w:rPr>
                <w:rFonts w:eastAsia="宋体"/>
                <w:color w:val="000000"/>
                <w:sz w:val="18"/>
                <w:szCs w:val="18"/>
                <w:lang w:eastAsia="zh-CN"/>
              </w:rPr>
              <w:t>40.645</w:t>
            </w:r>
          </w:p>
        </w:tc>
        <w:tc>
          <w:tcPr>
            <w:tcW w:w="856" w:type="dxa"/>
            <w:shd w:val="clear" w:color="auto" w:fill="auto"/>
            <w:noWrap/>
            <w:vAlign w:val="center"/>
          </w:tcPr>
          <w:p w14:paraId="753A4A50" w14:textId="77777777" w:rsidR="000178F0" w:rsidRDefault="00DE263E">
            <w:pPr>
              <w:jc w:val="right"/>
              <w:rPr>
                <w:rFonts w:eastAsia="宋体"/>
                <w:color w:val="000000"/>
                <w:sz w:val="18"/>
                <w:szCs w:val="18"/>
                <w:lang w:eastAsia="zh-CN"/>
              </w:rPr>
            </w:pPr>
            <w:r>
              <w:rPr>
                <w:rFonts w:eastAsia="宋体"/>
                <w:color w:val="000000"/>
                <w:sz w:val="18"/>
                <w:szCs w:val="18"/>
                <w:lang w:eastAsia="zh-CN"/>
              </w:rPr>
              <w:t>44.67</w:t>
            </w:r>
          </w:p>
        </w:tc>
      </w:tr>
      <w:tr w:rsidR="000178F0" w14:paraId="564A8BCB" w14:textId="77777777">
        <w:trPr>
          <w:trHeight w:val="280"/>
          <w:jc w:val="center"/>
        </w:trPr>
        <w:tc>
          <w:tcPr>
            <w:tcW w:w="1413" w:type="dxa"/>
            <w:shd w:val="clear" w:color="auto" w:fill="auto"/>
            <w:noWrap/>
            <w:vAlign w:val="center"/>
          </w:tcPr>
          <w:p w14:paraId="7010FD0A" w14:textId="77777777" w:rsidR="000178F0" w:rsidRDefault="00DE263E">
            <w:pPr>
              <w:rPr>
                <w:rFonts w:eastAsia="宋体"/>
                <w:color w:val="000000"/>
                <w:sz w:val="18"/>
                <w:szCs w:val="18"/>
                <w:lang w:eastAsia="zh-CN"/>
              </w:rPr>
            </w:pPr>
            <w:r>
              <w:rPr>
                <w:rFonts w:eastAsia="宋体"/>
                <w:color w:val="000000"/>
                <w:sz w:val="18"/>
                <w:szCs w:val="18"/>
                <w:lang w:eastAsia="zh-CN"/>
              </w:rPr>
              <w:t>ATOM870</w:t>
            </w:r>
          </w:p>
        </w:tc>
        <w:tc>
          <w:tcPr>
            <w:tcW w:w="1559" w:type="dxa"/>
            <w:shd w:val="clear" w:color="auto" w:fill="auto"/>
            <w:noWrap/>
            <w:vAlign w:val="center"/>
          </w:tcPr>
          <w:p w14:paraId="56C85B46"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5F6262F8"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5C7BBC6D" w14:textId="77777777" w:rsidR="000178F0" w:rsidRDefault="00DE263E">
            <w:pPr>
              <w:jc w:val="right"/>
              <w:rPr>
                <w:rFonts w:eastAsia="宋体"/>
                <w:color w:val="000000"/>
                <w:sz w:val="18"/>
                <w:szCs w:val="18"/>
                <w:lang w:eastAsia="zh-CN"/>
              </w:rPr>
            </w:pPr>
            <w:r>
              <w:rPr>
                <w:rFonts w:eastAsia="宋体"/>
                <w:color w:val="000000"/>
                <w:sz w:val="18"/>
                <w:szCs w:val="18"/>
                <w:lang w:eastAsia="zh-CN"/>
              </w:rPr>
              <w:t>23.461</w:t>
            </w:r>
          </w:p>
        </w:tc>
        <w:tc>
          <w:tcPr>
            <w:tcW w:w="1559" w:type="dxa"/>
            <w:shd w:val="clear" w:color="auto" w:fill="auto"/>
            <w:noWrap/>
            <w:vAlign w:val="center"/>
          </w:tcPr>
          <w:p w14:paraId="11F896DD" w14:textId="77777777" w:rsidR="000178F0" w:rsidRDefault="00DE263E">
            <w:pPr>
              <w:jc w:val="right"/>
              <w:rPr>
                <w:rFonts w:eastAsia="宋体"/>
                <w:color w:val="000000"/>
                <w:sz w:val="18"/>
                <w:szCs w:val="18"/>
                <w:lang w:eastAsia="zh-CN"/>
              </w:rPr>
            </w:pPr>
            <w:r>
              <w:rPr>
                <w:rFonts w:eastAsia="宋体"/>
                <w:color w:val="000000"/>
                <w:sz w:val="18"/>
                <w:szCs w:val="18"/>
                <w:lang w:eastAsia="zh-CN"/>
              </w:rPr>
              <w:t>39.502</w:t>
            </w:r>
          </w:p>
        </w:tc>
        <w:tc>
          <w:tcPr>
            <w:tcW w:w="856" w:type="dxa"/>
            <w:shd w:val="clear" w:color="auto" w:fill="auto"/>
            <w:noWrap/>
            <w:vAlign w:val="center"/>
          </w:tcPr>
          <w:p w14:paraId="08C05A08" w14:textId="77777777" w:rsidR="000178F0" w:rsidRDefault="00DE263E">
            <w:pPr>
              <w:jc w:val="right"/>
              <w:rPr>
                <w:rFonts w:eastAsia="宋体"/>
                <w:color w:val="000000"/>
                <w:sz w:val="18"/>
                <w:szCs w:val="18"/>
                <w:lang w:eastAsia="zh-CN"/>
              </w:rPr>
            </w:pPr>
            <w:r>
              <w:rPr>
                <w:rFonts w:eastAsia="宋体"/>
                <w:color w:val="000000"/>
                <w:sz w:val="18"/>
                <w:szCs w:val="18"/>
                <w:lang w:eastAsia="zh-CN"/>
              </w:rPr>
              <w:t>43.724</w:t>
            </w:r>
          </w:p>
        </w:tc>
      </w:tr>
      <w:tr w:rsidR="000178F0" w14:paraId="13CB7071" w14:textId="77777777">
        <w:trPr>
          <w:trHeight w:val="280"/>
          <w:jc w:val="center"/>
        </w:trPr>
        <w:tc>
          <w:tcPr>
            <w:tcW w:w="1413" w:type="dxa"/>
            <w:shd w:val="clear" w:color="auto" w:fill="auto"/>
            <w:noWrap/>
            <w:vAlign w:val="center"/>
          </w:tcPr>
          <w:p w14:paraId="04E1CF01" w14:textId="77777777" w:rsidR="000178F0" w:rsidRDefault="00DE263E">
            <w:pPr>
              <w:rPr>
                <w:rFonts w:eastAsia="宋体"/>
                <w:color w:val="000000"/>
                <w:sz w:val="18"/>
                <w:szCs w:val="18"/>
                <w:lang w:eastAsia="zh-CN"/>
              </w:rPr>
            </w:pPr>
            <w:r>
              <w:rPr>
                <w:rFonts w:eastAsia="宋体"/>
                <w:color w:val="000000"/>
                <w:sz w:val="18"/>
                <w:szCs w:val="18"/>
                <w:lang w:eastAsia="zh-CN"/>
              </w:rPr>
              <w:t>ATOM871</w:t>
            </w:r>
          </w:p>
        </w:tc>
        <w:tc>
          <w:tcPr>
            <w:tcW w:w="1559" w:type="dxa"/>
            <w:shd w:val="clear" w:color="auto" w:fill="auto"/>
            <w:noWrap/>
            <w:vAlign w:val="center"/>
          </w:tcPr>
          <w:p w14:paraId="65CF0E30"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53602373"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2A3CCEB7" w14:textId="77777777" w:rsidR="000178F0" w:rsidRDefault="00DE263E">
            <w:pPr>
              <w:jc w:val="right"/>
              <w:rPr>
                <w:rFonts w:eastAsia="宋体"/>
                <w:color w:val="000000"/>
                <w:sz w:val="18"/>
                <w:szCs w:val="18"/>
                <w:lang w:eastAsia="zh-CN"/>
              </w:rPr>
            </w:pPr>
            <w:r>
              <w:rPr>
                <w:rFonts w:eastAsia="宋体"/>
                <w:color w:val="000000"/>
                <w:sz w:val="18"/>
                <w:szCs w:val="18"/>
                <w:lang w:eastAsia="zh-CN"/>
              </w:rPr>
              <w:t>23.227</w:t>
            </w:r>
          </w:p>
        </w:tc>
        <w:tc>
          <w:tcPr>
            <w:tcW w:w="1559" w:type="dxa"/>
            <w:shd w:val="clear" w:color="auto" w:fill="auto"/>
            <w:noWrap/>
            <w:vAlign w:val="center"/>
          </w:tcPr>
          <w:p w14:paraId="79D31772" w14:textId="77777777" w:rsidR="000178F0" w:rsidRDefault="00DE263E">
            <w:pPr>
              <w:jc w:val="right"/>
              <w:rPr>
                <w:rFonts w:eastAsia="宋体"/>
                <w:color w:val="000000"/>
                <w:sz w:val="18"/>
                <w:szCs w:val="18"/>
                <w:lang w:eastAsia="zh-CN"/>
              </w:rPr>
            </w:pPr>
            <w:r>
              <w:rPr>
                <w:rFonts w:eastAsia="宋体"/>
                <w:color w:val="000000"/>
                <w:sz w:val="18"/>
                <w:szCs w:val="18"/>
                <w:lang w:eastAsia="zh-CN"/>
              </w:rPr>
              <w:t>38.944</w:t>
            </w:r>
          </w:p>
        </w:tc>
        <w:tc>
          <w:tcPr>
            <w:tcW w:w="856" w:type="dxa"/>
            <w:shd w:val="clear" w:color="auto" w:fill="auto"/>
            <w:noWrap/>
            <w:vAlign w:val="center"/>
          </w:tcPr>
          <w:p w14:paraId="32376FDE" w14:textId="77777777" w:rsidR="000178F0" w:rsidRDefault="00DE263E">
            <w:pPr>
              <w:jc w:val="right"/>
              <w:rPr>
                <w:rFonts w:eastAsia="宋体"/>
                <w:color w:val="000000"/>
                <w:sz w:val="18"/>
                <w:szCs w:val="18"/>
                <w:lang w:eastAsia="zh-CN"/>
              </w:rPr>
            </w:pPr>
            <w:r>
              <w:rPr>
                <w:rFonts w:eastAsia="宋体"/>
                <w:color w:val="000000"/>
                <w:sz w:val="18"/>
                <w:szCs w:val="18"/>
                <w:lang w:eastAsia="zh-CN"/>
              </w:rPr>
              <w:t>46.461</w:t>
            </w:r>
          </w:p>
        </w:tc>
      </w:tr>
      <w:tr w:rsidR="000178F0" w14:paraId="70EE520C" w14:textId="77777777">
        <w:trPr>
          <w:trHeight w:val="280"/>
          <w:jc w:val="center"/>
        </w:trPr>
        <w:tc>
          <w:tcPr>
            <w:tcW w:w="1413" w:type="dxa"/>
            <w:shd w:val="clear" w:color="auto" w:fill="auto"/>
            <w:noWrap/>
            <w:vAlign w:val="center"/>
          </w:tcPr>
          <w:p w14:paraId="7EA55BE4" w14:textId="77777777" w:rsidR="000178F0" w:rsidRDefault="00DE263E">
            <w:pPr>
              <w:rPr>
                <w:rFonts w:eastAsia="宋体"/>
                <w:color w:val="000000"/>
                <w:sz w:val="18"/>
                <w:szCs w:val="18"/>
                <w:lang w:eastAsia="zh-CN"/>
              </w:rPr>
            </w:pPr>
            <w:r>
              <w:rPr>
                <w:rFonts w:eastAsia="宋体"/>
                <w:color w:val="000000"/>
                <w:sz w:val="18"/>
                <w:szCs w:val="18"/>
                <w:lang w:eastAsia="zh-CN"/>
              </w:rPr>
              <w:t>ATOM872</w:t>
            </w:r>
          </w:p>
        </w:tc>
        <w:tc>
          <w:tcPr>
            <w:tcW w:w="1559" w:type="dxa"/>
            <w:shd w:val="clear" w:color="auto" w:fill="auto"/>
            <w:noWrap/>
            <w:vAlign w:val="center"/>
          </w:tcPr>
          <w:p w14:paraId="28C3268D"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61AAB847" w14:textId="77777777" w:rsidR="000178F0" w:rsidRDefault="00DE263E">
            <w:pPr>
              <w:rPr>
                <w:rFonts w:eastAsia="宋体"/>
                <w:color w:val="000000"/>
                <w:sz w:val="18"/>
                <w:szCs w:val="18"/>
                <w:lang w:eastAsia="zh-CN"/>
              </w:rPr>
            </w:pPr>
            <w:r>
              <w:rPr>
                <w:rFonts w:eastAsia="宋体"/>
                <w:color w:val="000000"/>
                <w:sz w:val="18"/>
                <w:szCs w:val="18"/>
                <w:lang w:eastAsia="zh-CN"/>
              </w:rPr>
              <w:t>ALA</w:t>
            </w:r>
          </w:p>
        </w:tc>
        <w:tc>
          <w:tcPr>
            <w:tcW w:w="1559" w:type="dxa"/>
            <w:shd w:val="clear" w:color="auto" w:fill="auto"/>
            <w:noWrap/>
            <w:vAlign w:val="center"/>
          </w:tcPr>
          <w:p w14:paraId="6D6C5973" w14:textId="77777777" w:rsidR="000178F0" w:rsidRDefault="00DE263E">
            <w:pPr>
              <w:jc w:val="right"/>
              <w:rPr>
                <w:rFonts w:eastAsia="宋体"/>
                <w:color w:val="000000"/>
                <w:sz w:val="18"/>
                <w:szCs w:val="18"/>
                <w:lang w:eastAsia="zh-CN"/>
              </w:rPr>
            </w:pPr>
            <w:r>
              <w:rPr>
                <w:rFonts w:eastAsia="宋体"/>
                <w:color w:val="000000"/>
                <w:sz w:val="18"/>
                <w:szCs w:val="18"/>
                <w:lang w:eastAsia="zh-CN"/>
              </w:rPr>
              <w:t>22.698</w:t>
            </w:r>
          </w:p>
        </w:tc>
        <w:tc>
          <w:tcPr>
            <w:tcW w:w="1559" w:type="dxa"/>
            <w:shd w:val="clear" w:color="auto" w:fill="auto"/>
            <w:noWrap/>
            <w:vAlign w:val="center"/>
          </w:tcPr>
          <w:p w14:paraId="70B092ED" w14:textId="77777777" w:rsidR="000178F0" w:rsidRDefault="00DE263E">
            <w:pPr>
              <w:jc w:val="right"/>
              <w:rPr>
                <w:rFonts w:eastAsia="宋体"/>
                <w:color w:val="000000"/>
                <w:sz w:val="18"/>
                <w:szCs w:val="18"/>
                <w:lang w:eastAsia="zh-CN"/>
              </w:rPr>
            </w:pPr>
            <w:r>
              <w:rPr>
                <w:rFonts w:eastAsia="宋体"/>
                <w:color w:val="000000"/>
                <w:sz w:val="18"/>
                <w:szCs w:val="18"/>
                <w:lang w:eastAsia="zh-CN"/>
              </w:rPr>
              <w:t>37.848</w:t>
            </w:r>
          </w:p>
        </w:tc>
        <w:tc>
          <w:tcPr>
            <w:tcW w:w="856" w:type="dxa"/>
            <w:shd w:val="clear" w:color="auto" w:fill="auto"/>
            <w:noWrap/>
            <w:vAlign w:val="center"/>
          </w:tcPr>
          <w:p w14:paraId="41017B91" w14:textId="77777777" w:rsidR="000178F0" w:rsidRDefault="00DE263E">
            <w:pPr>
              <w:jc w:val="right"/>
              <w:rPr>
                <w:rFonts w:eastAsia="宋体"/>
                <w:color w:val="000000"/>
                <w:sz w:val="18"/>
                <w:szCs w:val="18"/>
                <w:lang w:eastAsia="zh-CN"/>
              </w:rPr>
            </w:pPr>
            <w:r>
              <w:rPr>
                <w:rFonts w:eastAsia="宋体"/>
                <w:color w:val="000000"/>
                <w:sz w:val="18"/>
                <w:szCs w:val="18"/>
                <w:lang w:eastAsia="zh-CN"/>
              </w:rPr>
              <w:t>46.333</w:t>
            </w:r>
          </w:p>
        </w:tc>
      </w:tr>
      <w:tr w:rsidR="000178F0" w14:paraId="6402FCC4" w14:textId="77777777">
        <w:trPr>
          <w:trHeight w:val="280"/>
          <w:jc w:val="center"/>
        </w:trPr>
        <w:tc>
          <w:tcPr>
            <w:tcW w:w="1413" w:type="dxa"/>
            <w:shd w:val="clear" w:color="auto" w:fill="auto"/>
            <w:noWrap/>
            <w:vAlign w:val="center"/>
          </w:tcPr>
          <w:p w14:paraId="01CE978A" w14:textId="77777777" w:rsidR="000178F0" w:rsidRDefault="00DE263E">
            <w:pPr>
              <w:rPr>
                <w:rFonts w:eastAsia="宋体"/>
                <w:color w:val="000000"/>
                <w:sz w:val="18"/>
                <w:szCs w:val="18"/>
                <w:lang w:eastAsia="zh-CN"/>
              </w:rPr>
            </w:pPr>
            <w:r>
              <w:rPr>
                <w:rFonts w:eastAsia="宋体"/>
                <w:color w:val="000000"/>
                <w:sz w:val="18"/>
                <w:szCs w:val="18"/>
                <w:lang w:eastAsia="zh-CN"/>
              </w:rPr>
              <w:t>ATOM873</w:t>
            </w:r>
          </w:p>
        </w:tc>
        <w:tc>
          <w:tcPr>
            <w:tcW w:w="1559" w:type="dxa"/>
            <w:shd w:val="clear" w:color="auto" w:fill="auto"/>
            <w:noWrap/>
            <w:vAlign w:val="center"/>
          </w:tcPr>
          <w:p w14:paraId="6D98424D"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05347485"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4866D620" w14:textId="77777777" w:rsidR="000178F0" w:rsidRDefault="00DE263E">
            <w:pPr>
              <w:jc w:val="right"/>
              <w:rPr>
                <w:rFonts w:eastAsia="宋体"/>
                <w:color w:val="000000"/>
                <w:sz w:val="18"/>
                <w:szCs w:val="18"/>
                <w:lang w:eastAsia="zh-CN"/>
              </w:rPr>
            </w:pPr>
            <w:r>
              <w:rPr>
                <w:rFonts w:eastAsia="宋体"/>
                <w:color w:val="000000"/>
                <w:sz w:val="18"/>
                <w:szCs w:val="18"/>
                <w:lang w:eastAsia="zh-CN"/>
              </w:rPr>
              <w:t>24.373</w:t>
            </w:r>
          </w:p>
        </w:tc>
        <w:tc>
          <w:tcPr>
            <w:tcW w:w="1559" w:type="dxa"/>
            <w:shd w:val="clear" w:color="auto" w:fill="auto"/>
            <w:noWrap/>
            <w:vAlign w:val="center"/>
          </w:tcPr>
          <w:p w14:paraId="2C31723A" w14:textId="77777777" w:rsidR="000178F0" w:rsidRDefault="00DE263E">
            <w:pPr>
              <w:jc w:val="right"/>
              <w:rPr>
                <w:rFonts w:eastAsia="宋体"/>
                <w:color w:val="000000"/>
                <w:sz w:val="18"/>
                <w:szCs w:val="18"/>
                <w:lang w:eastAsia="zh-CN"/>
              </w:rPr>
            </w:pPr>
            <w:r>
              <w:rPr>
                <w:rFonts w:eastAsia="宋体"/>
                <w:color w:val="000000"/>
                <w:sz w:val="18"/>
                <w:szCs w:val="18"/>
                <w:lang w:eastAsia="zh-CN"/>
              </w:rPr>
              <w:t>39.121</w:t>
            </w:r>
          </w:p>
        </w:tc>
        <w:tc>
          <w:tcPr>
            <w:tcW w:w="856" w:type="dxa"/>
            <w:shd w:val="clear" w:color="auto" w:fill="auto"/>
            <w:noWrap/>
            <w:vAlign w:val="center"/>
          </w:tcPr>
          <w:p w14:paraId="7FF7E46C" w14:textId="77777777" w:rsidR="000178F0" w:rsidRDefault="00DE263E">
            <w:pPr>
              <w:jc w:val="right"/>
              <w:rPr>
                <w:rFonts w:eastAsia="宋体"/>
                <w:color w:val="000000"/>
                <w:sz w:val="18"/>
                <w:szCs w:val="18"/>
                <w:lang w:eastAsia="zh-CN"/>
              </w:rPr>
            </w:pPr>
            <w:r>
              <w:rPr>
                <w:rFonts w:eastAsia="宋体"/>
                <w:color w:val="000000"/>
                <w:sz w:val="18"/>
                <w:szCs w:val="18"/>
                <w:lang w:eastAsia="zh-CN"/>
              </w:rPr>
              <w:t>47.106</w:t>
            </w:r>
          </w:p>
        </w:tc>
      </w:tr>
      <w:tr w:rsidR="000178F0" w14:paraId="738821D6" w14:textId="77777777">
        <w:trPr>
          <w:trHeight w:val="280"/>
          <w:jc w:val="center"/>
        </w:trPr>
        <w:tc>
          <w:tcPr>
            <w:tcW w:w="1413" w:type="dxa"/>
            <w:shd w:val="clear" w:color="auto" w:fill="auto"/>
            <w:noWrap/>
            <w:vAlign w:val="center"/>
          </w:tcPr>
          <w:p w14:paraId="61A7DD04" w14:textId="77777777" w:rsidR="000178F0" w:rsidRDefault="00DE263E">
            <w:pPr>
              <w:rPr>
                <w:rFonts w:eastAsia="宋体"/>
                <w:color w:val="000000"/>
                <w:sz w:val="18"/>
                <w:szCs w:val="18"/>
                <w:lang w:eastAsia="zh-CN"/>
              </w:rPr>
            </w:pPr>
            <w:r>
              <w:rPr>
                <w:rFonts w:eastAsia="宋体"/>
                <w:color w:val="000000"/>
                <w:sz w:val="18"/>
                <w:szCs w:val="18"/>
                <w:lang w:eastAsia="zh-CN"/>
              </w:rPr>
              <w:t>ATOM874</w:t>
            </w:r>
          </w:p>
        </w:tc>
        <w:tc>
          <w:tcPr>
            <w:tcW w:w="1559" w:type="dxa"/>
            <w:shd w:val="clear" w:color="auto" w:fill="auto"/>
            <w:noWrap/>
            <w:vAlign w:val="center"/>
          </w:tcPr>
          <w:p w14:paraId="7FD6DF48"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7140BE85"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5BD9EDC6" w14:textId="77777777" w:rsidR="000178F0" w:rsidRDefault="00DE263E">
            <w:pPr>
              <w:jc w:val="right"/>
              <w:rPr>
                <w:rFonts w:eastAsia="宋体"/>
                <w:color w:val="000000"/>
                <w:sz w:val="18"/>
                <w:szCs w:val="18"/>
                <w:lang w:eastAsia="zh-CN"/>
              </w:rPr>
            </w:pPr>
            <w:r>
              <w:rPr>
                <w:rFonts w:eastAsia="宋体"/>
                <w:color w:val="000000"/>
                <w:sz w:val="18"/>
                <w:szCs w:val="18"/>
                <w:lang w:eastAsia="zh-CN"/>
              </w:rPr>
              <w:t>24.676</w:t>
            </w:r>
          </w:p>
        </w:tc>
        <w:tc>
          <w:tcPr>
            <w:tcW w:w="1559" w:type="dxa"/>
            <w:shd w:val="clear" w:color="auto" w:fill="auto"/>
            <w:noWrap/>
            <w:vAlign w:val="center"/>
          </w:tcPr>
          <w:p w14:paraId="5283AFB4" w14:textId="77777777" w:rsidR="000178F0" w:rsidRDefault="00DE263E">
            <w:pPr>
              <w:jc w:val="right"/>
              <w:rPr>
                <w:rFonts w:eastAsia="宋体"/>
                <w:color w:val="000000"/>
                <w:sz w:val="18"/>
                <w:szCs w:val="18"/>
                <w:lang w:eastAsia="zh-CN"/>
              </w:rPr>
            </w:pPr>
            <w:r>
              <w:rPr>
                <w:rFonts w:eastAsia="宋体"/>
                <w:color w:val="000000"/>
                <w:sz w:val="18"/>
                <w:szCs w:val="18"/>
                <w:lang w:eastAsia="zh-CN"/>
              </w:rPr>
              <w:t>40.084</w:t>
            </w:r>
          </w:p>
        </w:tc>
        <w:tc>
          <w:tcPr>
            <w:tcW w:w="856" w:type="dxa"/>
            <w:shd w:val="clear" w:color="auto" w:fill="auto"/>
            <w:noWrap/>
            <w:vAlign w:val="center"/>
          </w:tcPr>
          <w:p w14:paraId="20F86003" w14:textId="77777777" w:rsidR="000178F0" w:rsidRDefault="00DE263E">
            <w:pPr>
              <w:jc w:val="right"/>
              <w:rPr>
                <w:rFonts w:eastAsia="宋体"/>
                <w:color w:val="000000"/>
                <w:sz w:val="18"/>
                <w:szCs w:val="18"/>
                <w:lang w:eastAsia="zh-CN"/>
              </w:rPr>
            </w:pPr>
            <w:r>
              <w:rPr>
                <w:rFonts w:eastAsia="宋体"/>
                <w:color w:val="000000"/>
                <w:sz w:val="18"/>
                <w:szCs w:val="18"/>
                <w:lang w:eastAsia="zh-CN"/>
              </w:rPr>
              <w:t>47.128</w:t>
            </w:r>
          </w:p>
        </w:tc>
      </w:tr>
      <w:tr w:rsidR="000178F0" w14:paraId="214E7C9B" w14:textId="77777777">
        <w:trPr>
          <w:trHeight w:val="280"/>
          <w:jc w:val="center"/>
        </w:trPr>
        <w:tc>
          <w:tcPr>
            <w:tcW w:w="1413" w:type="dxa"/>
            <w:shd w:val="clear" w:color="auto" w:fill="auto"/>
            <w:noWrap/>
            <w:vAlign w:val="center"/>
          </w:tcPr>
          <w:p w14:paraId="48870B46" w14:textId="77777777" w:rsidR="000178F0" w:rsidRDefault="00DE263E">
            <w:pPr>
              <w:rPr>
                <w:rFonts w:eastAsia="宋体"/>
                <w:color w:val="000000"/>
                <w:sz w:val="18"/>
                <w:szCs w:val="18"/>
                <w:lang w:eastAsia="zh-CN"/>
              </w:rPr>
            </w:pPr>
            <w:r>
              <w:rPr>
                <w:rFonts w:eastAsia="宋体"/>
                <w:color w:val="000000"/>
                <w:sz w:val="18"/>
                <w:szCs w:val="18"/>
                <w:lang w:eastAsia="zh-CN"/>
              </w:rPr>
              <w:t>ATOM875</w:t>
            </w:r>
          </w:p>
        </w:tc>
        <w:tc>
          <w:tcPr>
            <w:tcW w:w="1559" w:type="dxa"/>
            <w:shd w:val="clear" w:color="auto" w:fill="auto"/>
            <w:noWrap/>
            <w:vAlign w:val="center"/>
          </w:tcPr>
          <w:p w14:paraId="7FC85212"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43016DFB"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28E51053" w14:textId="77777777" w:rsidR="000178F0" w:rsidRDefault="00DE263E">
            <w:pPr>
              <w:jc w:val="right"/>
              <w:rPr>
                <w:rFonts w:eastAsia="宋体"/>
                <w:color w:val="000000"/>
                <w:sz w:val="18"/>
                <w:szCs w:val="18"/>
                <w:lang w:eastAsia="zh-CN"/>
              </w:rPr>
            </w:pPr>
            <w:r>
              <w:rPr>
                <w:rFonts w:eastAsia="宋体"/>
                <w:color w:val="000000"/>
                <w:sz w:val="18"/>
                <w:szCs w:val="18"/>
                <w:lang w:eastAsia="zh-CN"/>
              </w:rPr>
              <w:t>24.99</w:t>
            </w:r>
          </w:p>
        </w:tc>
        <w:tc>
          <w:tcPr>
            <w:tcW w:w="1559" w:type="dxa"/>
            <w:shd w:val="clear" w:color="auto" w:fill="auto"/>
            <w:noWrap/>
            <w:vAlign w:val="center"/>
          </w:tcPr>
          <w:p w14:paraId="76B00755" w14:textId="77777777" w:rsidR="000178F0" w:rsidRDefault="00DE263E">
            <w:pPr>
              <w:jc w:val="right"/>
              <w:rPr>
                <w:rFonts w:eastAsia="宋体"/>
                <w:color w:val="000000"/>
                <w:sz w:val="18"/>
                <w:szCs w:val="18"/>
                <w:lang w:eastAsia="zh-CN"/>
              </w:rPr>
            </w:pPr>
            <w:r>
              <w:rPr>
                <w:rFonts w:eastAsia="宋体"/>
                <w:color w:val="000000"/>
                <w:sz w:val="18"/>
                <w:szCs w:val="18"/>
                <w:lang w:eastAsia="zh-CN"/>
              </w:rPr>
              <w:t>38.055</w:t>
            </w:r>
          </w:p>
        </w:tc>
        <w:tc>
          <w:tcPr>
            <w:tcW w:w="856" w:type="dxa"/>
            <w:shd w:val="clear" w:color="auto" w:fill="auto"/>
            <w:noWrap/>
            <w:vAlign w:val="center"/>
          </w:tcPr>
          <w:p w14:paraId="5A163725" w14:textId="77777777" w:rsidR="000178F0" w:rsidRDefault="00DE263E">
            <w:pPr>
              <w:jc w:val="right"/>
              <w:rPr>
                <w:rFonts w:eastAsia="宋体"/>
                <w:color w:val="000000"/>
                <w:sz w:val="18"/>
                <w:szCs w:val="18"/>
                <w:lang w:eastAsia="zh-CN"/>
              </w:rPr>
            </w:pPr>
            <w:r>
              <w:rPr>
                <w:rFonts w:eastAsia="宋体"/>
                <w:color w:val="000000"/>
                <w:sz w:val="18"/>
                <w:szCs w:val="18"/>
                <w:lang w:eastAsia="zh-CN"/>
              </w:rPr>
              <w:t>47.89</w:t>
            </w:r>
          </w:p>
        </w:tc>
      </w:tr>
      <w:tr w:rsidR="000178F0" w14:paraId="4CD240A6" w14:textId="77777777">
        <w:trPr>
          <w:trHeight w:val="280"/>
          <w:jc w:val="center"/>
        </w:trPr>
        <w:tc>
          <w:tcPr>
            <w:tcW w:w="1413" w:type="dxa"/>
            <w:shd w:val="clear" w:color="auto" w:fill="auto"/>
            <w:noWrap/>
            <w:vAlign w:val="center"/>
          </w:tcPr>
          <w:p w14:paraId="5B0F0AF1" w14:textId="77777777" w:rsidR="000178F0" w:rsidRDefault="00DE263E">
            <w:pPr>
              <w:rPr>
                <w:rFonts w:eastAsia="宋体"/>
                <w:color w:val="000000"/>
                <w:sz w:val="18"/>
                <w:szCs w:val="18"/>
                <w:lang w:eastAsia="zh-CN"/>
              </w:rPr>
            </w:pPr>
            <w:r>
              <w:rPr>
                <w:rFonts w:eastAsia="宋体"/>
                <w:color w:val="000000"/>
                <w:sz w:val="18"/>
                <w:szCs w:val="18"/>
                <w:lang w:eastAsia="zh-CN"/>
              </w:rPr>
              <w:t>ATOM876</w:t>
            </w:r>
          </w:p>
        </w:tc>
        <w:tc>
          <w:tcPr>
            <w:tcW w:w="1559" w:type="dxa"/>
            <w:shd w:val="clear" w:color="auto" w:fill="auto"/>
            <w:noWrap/>
            <w:vAlign w:val="center"/>
          </w:tcPr>
          <w:p w14:paraId="6B23A813"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51F3C9A7"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108BE31D" w14:textId="77777777" w:rsidR="000178F0" w:rsidRDefault="00DE263E">
            <w:pPr>
              <w:jc w:val="right"/>
              <w:rPr>
                <w:rFonts w:eastAsia="宋体"/>
                <w:color w:val="000000"/>
                <w:sz w:val="18"/>
                <w:szCs w:val="18"/>
                <w:lang w:eastAsia="zh-CN"/>
              </w:rPr>
            </w:pPr>
            <w:r>
              <w:rPr>
                <w:rFonts w:eastAsia="宋体"/>
                <w:color w:val="000000"/>
                <w:sz w:val="18"/>
                <w:szCs w:val="18"/>
                <w:lang w:eastAsia="zh-CN"/>
              </w:rPr>
              <w:t>25.14</w:t>
            </w:r>
          </w:p>
        </w:tc>
        <w:tc>
          <w:tcPr>
            <w:tcW w:w="1559" w:type="dxa"/>
            <w:shd w:val="clear" w:color="auto" w:fill="auto"/>
            <w:noWrap/>
            <w:vAlign w:val="center"/>
          </w:tcPr>
          <w:p w14:paraId="61948209" w14:textId="77777777" w:rsidR="000178F0" w:rsidRDefault="00DE263E">
            <w:pPr>
              <w:jc w:val="right"/>
              <w:rPr>
                <w:rFonts w:eastAsia="宋体"/>
                <w:color w:val="000000"/>
                <w:sz w:val="18"/>
                <w:szCs w:val="18"/>
                <w:lang w:eastAsia="zh-CN"/>
              </w:rPr>
            </w:pPr>
            <w:r>
              <w:rPr>
                <w:rFonts w:eastAsia="宋体"/>
                <w:color w:val="000000"/>
                <w:sz w:val="18"/>
                <w:szCs w:val="18"/>
                <w:lang w:eastAsia="zh-CN"/>
              </w:rPr>
              <w:t>37.274</w:t>
            </w:r>
          </w:p>
        </w:tc>
        <w:tc>
          <w:tcPr>
            <w:tcW w:w="856" w:type="dxa"/>
            <w:shd w:val="clear" w:color="auto" w:fill="auto"/>
            <w:noWrap/>
            <w:vAlign w:val="center"/>
          </w:tcPr>
          <w:p w14:paraId="194D7D72" w14:textId="77777777" w:rsidR="000178F0" w:rsidRDefault="00DE263E">
            <w:pPr>
              <w:jc w:val="right"/>
              <w:rPr>
                <w:rFonts w:eastAsia="宋体"/>
                <w:color w:val="000000"/>
                <w:sz w:val="18"/>
                <w:szCs w:val="18"/>
                <w:lang w:eastAsia="zh-CN"/>
              </w:rPr>
            </w:pPr>
            <w:r>
              <w:rPr>
                <w:rFonts w:eastAsia="宋体"/>
                <w:color w:val="000000"/>
                <w:sz w:val="18"/>
                <w:szCs w:val="18"/>
                <w:lang w:eastAsia="zh-CN"/>
              </w:rPr>
              <w:t>47.145</w:t>
            </w:r>
          </w:p>
        </w:tc>
      </w:tr>
      <w:tr w:rsidR="000178F0" w14:paraId="3DA3B2F6" w14:textId="77777777">
        <w:trPr>
          <w:trHeight w:val="280"/>
          <w:jc w:val="center"/>
        </w:trPr>
        <w:tc>
          <w:tcPr>
            <w:tcW w:w="1413" w:type="dxa"/>
            <w:shd w:val="clear" w:color="auto" w:fill="auto"/>
            <w:noWrap/>
            <w:vAlign w:val="center"/>
          </w:tcPr>
          <w:p w14:paraId="39071006" w14:textId="77777777" w:rsidR="000178F0" w:rsidRDefault="00DE263E">
            <w:pPr>
              <w:rPr>
                <w:rFonts w:eastAsia="宋体"/>
                <w:color w:val="000000"/>
                <w:sz w:val="18"/>
                <w:szCs w:val="18"/>
                <w:lang w:eastAsia="zh-CN"/>
              </w:rPr>
            </w:pPr>
            <w:r>
              <w:rPr>
                <w:rFonts w:eastAsia="宋体"/>
                <w:color w:val="000000"/>
                <w:sz w:val="18"/>
                <w:szCs w:val="18"/>
                <w:lang w:eastAsia="zh-CN"/>
              </w:rPr>
              <w:t>ATOM877</w:t>
            </w:r>
          </w:p>
        </w:tc>
        <w:tc>
          <w:tcPr>
            <w:tcW w:w="1559" w:type="dxa"/>
            <w:shd w:val="clear" w:color="auto" w:fill="auto"/>
            <w:noWrap/>
            <w:vAlign w:val="center"/>
          </w:tcPr>
          <w:p w14:paraId="5EFE8959"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65E80CFF"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12478189" w14:textId="77777777" w:rsidR="000178F0" w:rsidRDefault="00DE263E">
            <w:pPr>
              <w:jc w:val="right"/>
              <w:rPr>
                <w:rFonts w:eastAsia="宋体"/>
                <w:color w:val="000000"/>
                <w:sz w:val="18"/>
                <w:szCs w:val="18"/>
                <w:lang w:eastAsia="zh-CN"/>
              </w:rPr>
            </w:pPr>
            <w:r>
              <w:rPr>
                <w:rFonts w:eastAsia="宋体"/>
                <w:color w:val="000000"/>
                <w:sz w:val="18"/>
                <w:szCs w:val="18"/>
                <w:lang w:eastAsia="zh-CN"/>
              </w:rPr>
              <w:t>26.328</w:t>
            </w:r>
          </w:p>
        </w:tc>
        <w:tc>
          <w:tcPr>
            <w:tcW w:w="1559" w:type="dxa"/>
            <w:shd w:val="clear" w:color="auto" w:fill="auto"/>
            <w:noWrap/>
            <w:vAlign w:val="center"/>
          </w:tcPr>
          <w:p w14:paraId="5C4111A6" w14:textId="77777777" w:rsidR="000178F0" w:rsidRDefault="00DE263E">
            <w:pPr>
              <w:jc w:val="right"/>
              <w:rPr>
                <w:rFonts w:eastAsia="宋体"/>
                <w:color w:val="000000"/>
                <w:sz w:val="18"/>
                <w:szCs w:val="18"/>
                <w:lang w:eastAsia="zh-CN"/>
              </w:rPr>
            </w:pPr>
            <w:r>
              <w:rPr>
                <w:rFonts w:eastAsia="宋体"/>
                <w:color w:val="000000"/>
                <w:sz w:val="18"/>
                <w:szCs w:val="18"/>
                <w:lang w:eastAsia="zh-CN"/>
              </w:rPr>
              <w:t>38.429</w:t>
            </w:r>
          </w:p>
        </w:tc>
        <w:tc>
          <w:tcPr>
            <w:tcW w:w="856" w:type="dxa"/>
            <w:shd w:val="clear" w:color="auto" w:fill="auto"/>
            <w:noWrap/>
            <w:vAlign w:val="center"/>
          </w:tcPr>
          <w:p w14:paraId="474F05F0" w14:textId="77777777" w:rsidR="000178F0" w:rsidRDefault="00DE263E">
            <w:pPr>
              <w:jc w:val="right"/>
              <w:rPr>
                <w:rFonts w:eastAsia="宋体"/>
                <w:color w:val="000000"/>
                <w:sz w:val="18"/>
                <w:szCs w:val="18"/>
                <w:lang w:eastAsia="zh-CN"/>
              </w:rPr>
            </w:pPr>
            <w:r>
              <w:rPr>
                <w:rFonts w:eastAsia="宋体"/>
                <w:color w:val="000000"/>
                <w:sz w:val="18"/>
                <w:szCs w:val="18"/>
                <w:lang w:eastAsia="zh-CN"/>
              </w:rPr>
              <w:t>48.475</w:t>
            </w:r>
          </w:p>
        </w:tc>
      </w:tr>
      <w:tr w:rsidR="000178F0" w14:paraId="4DB349AD" w14:textId="77777777">
        <w:trPr>
          <w:trHeight w:val="280"/>
          <w:jc w:val="center"/>
        </w:trPr>
        <w:tc>
          <w:tcPr>
            <w:tcW w:w="1413" w:type="dxa"/>
            <w:shd w:val="clear" w:color="auto" w:fill="auto"/>
            <w:noWrap/>
            <w:vAlign w:val="center"/>
          </w:tcPr>
          <w:p w14:paraId="4C155AFD"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ATOM878</w:t>
            </w:r>
          </w:p>
        </w:tc>
        <w:tc>
          <w:tcPr>
            <w:tcW w:w="1559" w:type="dxa"/>
            <w:shd w:val="clear" w:color="auto" w:fill="auto"/>
            <w:noWrap/>
            <w:vAlign w:val="center"/>
          </w:tcPr>
          <w:p w14:paraId="6A506AA8" w14:textId="77777777" w:rsidR="000178F0" w:rsidRDefault="00DE263E">
            <w:pPr>
              <w:rPr>
                <w:rFonts w:eastAsia="宋体"/>
                <w:color w:val="000000"/>
                <w:sz w:val="18"/>
                <w:szCs w:val="18"/>
                <w:lang w:eastAsia="zh-CN"/>
              </w:rPr>
            </w:pPr>
            <w:r>
              <w:rPr>
                <w:rFonts w:eastAsia="宋体"/>
                <w:color w:val="000000"/>
                <w:sz w:val="18"/>
                <w:szCs w:val="18"/>
                <w:lang w:eastAsia="zh-CN"/>
              </w:rPr>
              <w:t>HB</w:t>
            </w:r>
          </w:p>
        </w:tc>
        <w:tc>
          <w:tcPr>
            <w:tcW w:w="1276" w:type="dxa"/>
            <w:shd w:val="clear" w:color="auto" w:fill="auto"/>
            <w:noWrap/>
            <w:vAlign w:val="center"/>
          </w:tcPr>
          <w:p w14:paraId="2A18AB90"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0F7A88CF" w14:textId="77777777" w:rsidR="000178F0" w:rsidRDefault="00DE263E">
            <w:pPr>
              <w:jc w:val="right"/>
              <w:rPr>
                <w:rFonts w:eastAsia="宋体"/>
                <w:color w:val="000000"/>
                <w:sz w:val="18"/>
                <w:szCs w:val="18"/>
                <w:lang w:eastAsia="zh-CN"/>
              </w:rPr>
            </w:pPr>
            <w:r>
              <w:rPr>
                <w:rFonts w:eastAsia="宋体"/>
                <w:color w:val="000000"/>
                <w:sz w:val="18"/>
                <w:szCs w:val="18"/>
                <w:lang w:eastAsia="zh-CN"/>
              </w:rPr>
              <w:t>26.144</w:t>
            </w:r>
          </w:p>
        </w:tc>
        <w:tc>
          <w:tcPr>
            <w:tcW w:w="1559" w:type="dxa"/>
            <w:shd w:val="clear" w:color="auto" w:fill="auto"/>
            <w:noWrap/>
            <w:vAlign w:val="center"/>
          </w:tcPr>
          <w:p w14:paraId="6ADF2A57" w14:textId="77777777" w:rsidR="000178F0" w:rsidRDefault="00DE263E">
            <w:pPr>
              <w:jc w:val="right"/>
              <w:rPr>
                <w:rFonts w:eastAsia="宋体"/>
                <w:color w:val="000000"/>
                <w:sz w:val="18"/>
                <w:szCs w:val="18"/>
                <w:lang w:eastAsia="zh-CN"/>
              </w:rPr>
            </w:pPr>
            <w:r>
              <w:rPr>
                <w:rFonts w:eastAsia="宋体"/>
                <w:color w:val="000000"/>
                <w:sz w:val="18"/>
                <w:szCs w:val="18"/>
                <w:lang w:eastAsia="zh-CN"/>
              </w:rPr>
              <w:t>39.363</w:t>
            </w:r>
          </w:p>
        </w:tc>
        <w:tc>
          <w:tcPr>
            <w:tcW w:w="856" w:type="dxa"/>
            <w:shd w:val="clear" w:color="auto" w:fill="auto"/>
            <w:noWrap/>
            <w:vAlign w:val="center"/>
          </w:tcPr>
          <w:p w14:paraId="0E682DD7" w14:textId="77777777" w:rsidR="000178F0" w:rsidRDefault="00DE263E">
            <w:pPr>
              <w:jc w:val="right"/>
              <w:rPr>
                <w:rFonts w:eastAsia="宋体"/>
                <w:color w:val="000000"/>
                <w:sz w:val="18"/>
                <w:szCs w:val="18"/>
                <w:lang w:eastAsia="zh-CN"/>
              </w:rPr>
            </w:pPr>
            <w:r>
              <w:rPr>
                <w:rFonts w:eastAsia="宋体"/>
                <w:color w:val="000000"/>
                <w:sz w:val="18"/>
                <w:szCs w:val="18"/>
                <w:lang w:eastAsia="zh-CN"/>
              </w:rPr>
              <w:t>49.006</w:t>
            </w:r>
          </w:p>
        </w:tc>
      </w:tr>
      <w:tr w:rsidR="000178F0" w14:paraId="2A198EC5" w14:textId="77777777">
        <w:trPr>
          <w:trHeight w:val="280"/>
          <w:jc w:val="center"/>
        </w:trPr>
        <w:tc>
          <w:tcPr>
            <w:tcW w:w="1413" w:type="dxa"/>
            <w:shd w:val="clear" w:color="auto" w:fill="auto"/>
            <w:noWrap/>
            <w:vAlign w:val="center"/>
          </w:tcPr>
          <w:p w14:paraId="721E5101" w14:textId="77777777" w:rsidR="000178F0" w:rsidRDefault="00DE263E">
            <w:pPr>
              <w:rPr>
                <w:rFonts w:eastAsia="宋体"/>
                <w:color w:val="000000"/>
                <w:sz w:val="18"/>
                <w:szCs w:val="18"/>
                <w:lang w:eastAsia="zh-CN"/>
              </w:rPr>
            </w:pPr>
            <w:r>
              <w:rPr>
                <w:rFonts w:eastAsia="宋体"/>
                <w:color w:val="000000"/>
                <w:sz w:val="18"/>
                <w:szCs w:val="18"/>
                <w:lang w:eastAsia="zh-CN"/>
              </w:rPr>
              <w:t>ATOM879</w:t>
            </w:r>
          </w:p>
        </w:tc>
        <w:tc>
          <w:tcPr>
            <w:tcW w:w="1559" w:type="dxa"/>
            <w:shd w:val="clear" w:color="auto" w:fill="auto"/>
            <w:noWrap/>
            <w:vAlign w:val="center"/>
          </w:tcPr>
          <w:p w14:paraId="1016876E" w14:textId="77777777" w:rsidR="000178F0" w:rsidRDefault="00DE263E">
            <w:pPr>
              <w:rPr>
                <w:rFonts w:eastAsia="宋体"/>
                <w:color w:val="000000"/>
                <w:sz w:val="18"/>
                <w:szCs w:val="18"/>
                <w:lang w:eastAsia="zh-CN"/>
              </w:rPr>
            </w:pPr>
            <w:r>
              <w:rPr>
                <w:rFonts w:eastAsia="宋体"/>
                <w:color w:val="000000"/>
                <w:sz w:val="18"/>
                <w:szCs w:val="18"/>
                <w:lang w:eastAsia="zh-CN"/>
              </w:rPr>
              <w:t>CG1</w:t>
            </w:r>
          </w:p>
        </w:tc>
        <w:tc>
          <w:tcPr>
            <w:tcW w:w="1276" w:type="dxa"/>
            <w:shd w:val="clear" w:color="auto" w:fill="auto"/>
            <w:noWrap/>
            <w:vAlign w:val="center"/>
          </w:tcPr>
          <w:p w14:paraId="4B56485F"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4823544E" w14:textId="77777777" w:rsidR="000178F0" w:rsidRDefault="00DE263E">
            <w:pPr>
              <w:jc w:val="right"/>
              <w:rPr>
                <w:rFonts w:eastAsia="宋体"/>
                <w:color w:val="000000"/>
                <w:sz w:val="18"/>
                <w:szCs w:val="18"/>
                <w:lang w:eastAsia="zh-CN"/>
              </w:rPr>
            </w:pPr>
            <w:r>
              <w:rPr>
                <w:rFonts w:eastAsia="宋体"/>
                <w:color w:val="000000"/>
                <w:sz w:val="18"/>
                <w:szCs w:val="18"/>
                <w:lang w:eastAsia="zh-CN"/>
              </w:rPr>
              <w:t>27.018</w:t>
            </w:r>
          </w:p>
        </w:tc>
        <w:tc>
          <w:tcPr>
            <w:tcW w:w="1559" w:type="dxa"/>
            <w:shd w:val="clear" w:color="auto" w:fill="auto"/>
            <w:noWrap/>
            <w:vAlign w:val="center"/>
          </w:tcPr>
          <w:p w14:paraId="0E660E7A" w14:textId="77777777" w:rsidR="000178F0" w:rsidRDefault="00DE263E">
            <w:pPr>
              <w:jc w:val="right"/>
              <w:rPr>
                <w:rFonts w:eastAsia="宋体"/>
                <w:color w:val="000000"/>
                <w:sz w:val="18"/>
                <w:szCs w:val="18"/>
                <w:lang w:eastAsia="zh-CN"/>
              </w:rPr>
            </w:pPr>
            <w:r>
              <w:rPr>
                <w:rFonts w:eastAsia="宋体"/>
                <w:color w:val="000000"/>
                <w:sz w:val="18"/>
                <w:szCs w:val="18"/>
                <w:lang w:eastAsia="zh-CN"/>
              </w:rPr>
              <w:t>37.46</w:t>
            </w:r>
          </w:p>
        </w:tc>
        <w:tc>
          <w:tcPr>
            <w:tcW w:w="856" w:type="dxa"/>
            <w:shd w:val="clear" w:color="auto" w:fill="auto"/>
            <w:noWrap/>
            <w:vAlign w:val="center"/>
          </w:tcPr>
          <w:p w14:paraId="7C462580" w14:textId="77777777" w:rsidR="000178F0" w:rsidRDefault="00DE263E">
            <w:pPr>
              <w:jc w:val="right"/>
              <w:rPr>
                <w:rFonts w:eastAsia="宋体"/>
                <w:color w:val="000000"/>
                <w:sz w:val="18"/>
                <w:szCs w:val="18"/>
                <w:lang w:eastAsia="zh-CN"/>
              </w:rPr>
            </w:pPr>
            <w:r>
              <w:rPr>
                <w:rFonts w:eastAsia="宋体"/>
                <w:color w:val="000000"/>
                <w:sz w:val="18"/>
                <w:szCs w:val="18"/>
                <w:lang w:eastAsia="zh-CN"/>
              </w:rPr>
              <w:t>49.527</w:t>
            </w:r>
          </w:p>
        </w:tc>
      </w:tr>
      <w:tr w:rsidR="000178F0" w14:paraId="1B90EAB5" w14:textId="77777777">
        <w:trPr>
          <w:trHeight w:val="280"/>
          <w:jc w:val="center"/>
        </w:trPr>
        <w:tc>
          <w:tcPr>
            <w:tcW w:w="1413" w:type="dxa"/>
            <w:shd w:val="clear" w:color="auto" w:fill="auto"/>
            <w:noWrap/>
            <w:vAlign w:val="center"/>
          </w:tcPr>
          <w:p w14:paraId="3186EB5E" w14:textId="77777777" w:rsidR="000178F0" w:rsidRDefault="00DE263E">
            <w:pPr>
              <w:rPr>
                <w:rFonts w:eastAsia="宋体"/>
                <w:color w:val="000000"/>
                <w:sz w:val="18"/>
                <w:szCs w:val="18"/>
                <w:lang w:eastAsia="zh-CN"/>
              </w:rPr>
            </w:pPr>
            <w:r>
              <w:rPr>
                <w:rFonts w:eastAsia="宋体"/>
                <w:color w:val="000000"/>
                <w:sz w:val="18"/>
                <w:szCs w:val="18"/>
                <w:lang w:eastAsia="zh-CN"/>
              </w:rPr>
              <w:t>ATOM880</w:t>
            </w:r>
          </w:p>
        </w:tc>
        <w:tc>
          <w:tcPr>
            <w:tcW w:w="1559" w:type="dxa"/>
            <w:shd w:val="clear" w:color="auto" w:fill="auto"/>
            <w:noWrap/>
            <w:vAlign w:val="center"/>
          </w:tcPr>
          <w:p w14:paraId="200039C9" w14:textId="77777777" w:rsidR="000178F0" w:rsidRDefault="00DE263E">
            <w:pPr>
              <w:rPr>
                <w:rFonts w:eastAsia="宋体"/>
                <w:color w:val="000000"/>
                <w:sz w:val="18"/>
                <w:szCs w:val="18"/>
                <w:lang w:eastAsia="zh-CN"/>
              </w:rPr>
            </w:pPr>
            <w:r>
              <w:rPr>
                <w:rFonts w:eastAsia="宋体"/>
                <w:color w:val="000000"/>
                <w:sz w:val="18"/>
                <w:szCs w:val="18"/>
                <w:lang w:eastAsia="zh-CN"/>
              </w:rPr>
              <w:t>HG11</w:t>
            </w:r>
          </w:p>
        </w:tc>
        <w:tc>
          <w:tcPr>
            <w:tcW w:w="1276" w:type="dxa"/>
            <w:shd w:val="clear" w:color="auto" w:fill="auto"/>
            <w:noWrap/>
            <w:vAlign w:val="center"/>
          </w:tcPr>
          <w:p w14:paraId="43B5962E"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284F4B76" w14:textId="77777777" w:rsidR="000178F0" w:rsidRDefault="00DE263E">
            <w:pPr>
              <w:jc w:val="right"/>
              <w:rPr>
                <w:rFonts w:eastAsia="宋体"/>
                <w:color w:val="000000"/>
                <w:sz w:val="18"/>
                <w:szCs w:val="18"/>
                <w:lang w:eastAsia="zh-CN"/>
              </w:rPr>
            </w:pPr>
            <w:r>
              <w:rPr>
                <w:rFonts w:eastAsia="宋体"/>
                <w:color w:val="000000"/>
                <w:sz w:val="18"/>
                <w:szCs w:val="18"/>
                <w:lang w:eastAsia="zh-CN"/>
              </w:rPr>
              <w:t>27.172</w:t>
            </w:r>
          </w:p>
        </w:tc>
        <w:tc>
          <w:tcPr>
            <w:tcW w:w="1559" w:type="dxa"/>
            <w:shd w:val="clear" w:color="auto" w:fill="auto"/>
            <w:noWrap/>
            <w:vAlign w:val="center"/>
          </w:tcPr>
          <w:p w14:paraId="050EC52A" w14:textId="77777777" w:rsidR="000178F0" w:rsidRDefault="00DE263E">
            <w:pPr>
              <w:jc w:val="right"/>
              <w:rPr>
                <w:rFonts w:eastAsia="宋体"/>
                <w:color w:val="000000"/>
                <w:sz w:val="18"/>
                <w:szCs w:val="18"/>
                <w:lang w:eastAsia="zh-CN"/>
              </w:rPr>
            </w:pPr>
            <w:r>
              <w:rPr>
                <w:rFonts w:eastAsia="宋体"/>
                <w:color w:val="000000"/>
                <w:sz w:val="18"/>
                <w:szCs w:val="18"/>
                <w:lang w:eastAsia="zh-CN"/>
              </w:rPr>
              <w:t>36.455</w:t>
            </w:r>
          </w:p>
        </w:tc>
        <w:tc>
          <w:tcPr>
            <w:tcW w:w="856" w:type="dxa"/>
            <w:shd w:val="clear" w:color="auto" w:fill="auto"/>
            <w:noWrap/>
            <w:vAlign w:val="center"/>
          </w:tcPr>
          <w:p w14:paraId="22AE80D3" w14:textId="77777777" w:rsidR="000178F0" w:rsidRDefault="00DE263E">
            <w:pPr>
              <w:jc w:val="right"/>
              <w:rPr>
                <w:rFonts w:eastAsia="宋体"/>
                <w:color w:val="000000"/>
                <w:sz w:val="18"/>
                <w:szCs w:val="18"/>
                <w:lang w:eastAsia="zh-CN"/>
              </w:rPr>
            </w:pPr>
            <w:r>
              <w:rPr>
                <w:rFonts w:eastAsia="宋体"/>
                <w:color w:val="000000"/>
                <w:sz w:val="18"/>
                <w:szCs w:val="18"/>
                <w:lang w:eastAsia="zh-CN"/>
              </w:rPr>
              <w:t>49.134</w:t>
            </w:r>
          </w:p>
        </w:tc>
      </w:tr>
      <w:tr w:rsidR="000178F0" w14:paraId="418591C8" w14:textId="77777777">
        <w:trPr>
          <w:trHeight w:val="280"/>
          <w:jc w:val="center"/>
        </w:trPr>
        <w:tc>
          <w:tcPr>
            <w:tcW w:w="1413" w:type="dxa"/>
            <w:shd w:val="clear" w:color="auto" w:fill="auto"/>
            <w:noWrap/>
            <w:vAlign w:val="center"/>
          </w:tcPr>
          <w:p w14:paraId="2188E33E" w14:textId="77777777" w:rsidR="000178F0" w:rsidRDefault="00DE263E">
            <w:pPr>
              <w:rPr>
                <w:rFonts w:eastAsia="宋体"/>
                <w:color w:val="000000"/>
                <w:sz w:val="18"/>
                <w:szCs w:val="18"/>
                <w:lang w:eastAsia="zh-CN"/>
              </w:rPr>
            </w:pPr>
            <w:r>
              <w:rPr>
                <w:rFonts w:eastAsia="宋体"/>
                <w:color w:val="000000"/>
                <w:sz w:val="18"/>
                <w:szCs w:val="18"/>
                <w:lang w:eastAsia="zh-CN"/>
              </w:rPr>
              <w:t>ATOM881</w:t>
            </w:r>
          </w:p>
        </w:tc>
        <w:tc>
          <w:tcPr>
            <w:tcW w:w="1559" w:type="dxa"/>
            <w:shd w:val="clear" w:color="auto" w:fill="auto"/>
            <w:noWrap/>
            <w:vAlign w:val="center"/>
          </w:tcPr>
          <w:p w14:paraId="1B8291ED" w14:textId="77777777" w:rsidR="000178F0" w:rsidRDefault="00DE263E">
            <w:pPr>
              <w:rPr>
                <w:rFonts w:eastAsia="宋体"/>
                <w:color w:val="000000"/>
                <w:sz w:val="18"/>
                <w:szCs w:val="18"/>
                <w:lang w:eastAsia="zh-CN"/>
              </w:rPr>
            </w:pPr>
            <w:r>
              <w:rPr>
                <w:rFonts w:eastAsia="宋体"/>
                <w:color w:val="000000"/>
                <w:sz w:val="18"/>
                <w:szCs w:val="18"/>
                <w:lang w:eastAsia="zh-CN"/>
              </w:rPr>
              <w:t>HG12</w:t>
            </w:r>
          </w:p>
        </w:tc>
        <w:tc>
          <w:tcPr>
            <w:tcW w:w="1276" w:type="dxa"/>
            <w:shd w:val="clear" w:color="auto" w:fill="auto"/>
            <w:noWrap/>
            <w:vAlign w:val="center"/>
          </w:tcPr>
          <w:p w14:paraId="7B24E0C0"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50CF13AB" w14:textId="77777777" w:rsidR="000178F0" w:rsidRDefault="00DE263E">
            <w:pPr>
              <w:jc w:val="right"/>
              <w:rPr>
                <w:rFonts w:eastAsia="宋体"/>
                <w:color w:val="000000"/>
                <w:sz w:val="18"/>
                <w:szCs w:val="18"/>
                <w:lang w:eastAsia="zh-CN"/>
              </w:rPr>
            </w:pPr>
            <w:r>
              <w:rPr>
                <w:rFonts w:eastAsia="宋体"/>
                <w:color w:val="000000"/>
                <w:sz w:val="18"/>
                <w:szCs w:val="18"/>
                <w:lang w:eastAsia="zh-CN"/>
              </w:rPr>
              <w:t>27.92</w:t>
            </w:r>
          </w:p>
        </w:tc>
        <w:tc>
          <w:tcPr>
            <w:tcW w:w="1559" w:type="dxa"/>
            <w:shd w:val="clear" w:color="auto" w:fill="auto"/>
            <w:noWrap/>
            <w:vAlign w:val="center"/>
          </w:tcPr>
          <w:p w14:paraId="333272F2" w14:textId="77777777" w:rsidR="000178F0" w:rsidRDefault="00DE263E">
            <w:pPr>
              <w:jc w:val="right"/>
              <w:rPr>
                <w:rFonts w:eastAsia="宋体"/>
                <w:color w:val="000000"/>
                <w:sz w:val="18"/>
                <w:szCs w:val="18"/>
                <w:lang w:eastAsia="zh-CN"/>
              </w:rPr>
            </w:pPr>
            <w:r>
              <w:rPr>
                <w:rFonts w:eastAsia="宋体"/>
                <w:color w:val="000000"/>
                <w:sz w:val="18"/>
                <w:szCs w:val="18"/>
                <w:lang w:eastAsia="zh-CN"/>
              </w:rPr>
              <w:t>38.003</w:t>
            </w:r>
          </w:p>
        </w:tc>
        <w:tc>
          <w:tcPr>
            <w:tcW w:w="856" w:type="dxa"/>
            <w:shd w:val="clear" w:color="auto" w:fill="auto"/>
            <w:noWrap/>
            <w:vAlign w:val="center"/>
          </w:tcPr>
          <w:p w14:paraId="31707001" w14:textId="77777777" w:rsidR="000178F0" w:rsidRDefault="00DE263E">
            <w:pPr>
              <w:jc w:val="right"/>
              <w:rPr>
                <w:rFonts w:eastAsia="宋体"/>
                <w:color w:val="000000"/>
                <w:sz w:val="18"/>
                <w:szCs w:val="18"/>
                <w:lang w:eastAsia="zh-CN"/>
              </w:rPr>
            </w:pPr>
            <w:r>
              <w:rPr>
                <w:rFonts w:eastAsia="宋体"/>
                <w:color w:val="000000"/>
                <w:sz w:val="18"/>
                <w:szCs w:val="18"/>
                <w:lang w:eastAsia="zh-CN"/>
              </w:rPr>
              <w:t>49.809</w:t>
            </w:r>
          </w:p>
        </w:tc>
      </w:tr>
      <w:tr w:rsidR="000178F0" w14:paraId="4CB1D8C8" w14:textId="77777777">
        <w:trPr>
          <w:trHeight w:val="280"/>
          <w:jc w:val="center"/>
        </w:trPr>
        <w:tc>
          <w:tcPr>
            <w:tcW w:w="1413" w:type="dxa"/>
            <w:shd w:val="clear" w:color="auto" w:fill="auto"/>
            <w:noWrap/>
            <w:vAlign w:val="center"/>
          </w:tcPr>
          <w:p w14:paraId="3C368112" w14:textId="77777777" w:rsidR="000178F0" w:rsidRDefault="00DE263E">
            <w:pPr>
              <w:rPr>
                <w:rFonts w:eastAsia="宋体"/>
                <w:color w:val="000000"/>
                <w:sz w:val="18"/>
                <w:szCs w:val="18"/>
                <w:lang w:eastAsia="zh-CN"/>
              </w:rPr>
            </w:pPr>
            <w:r>
              <w:rPr>
                <w:rFonts w:eastAsia="宋体"/>
                <w:color w:val="000000"/>
                <w:sz w:val="18"/>
                <w:szCs w:val="18"/>
                <w:lang w:eastAsia="zh-CN"/>
              </w:rPr>
              <w:t>ATOM882</w:t>
            </w:r>
          </w:p>
        </w:tc>
        <w:tc>
          <w:tcPr>
            <w:tcW w:w="1559" w:type="dxa"/>
            <w:shd w:val="clear" w:color="auto" w:fill="auto"/>
            <w:noWrap/>
            <w:vAlign w:val="center"/>
          </w:tcPr>
          <w:p w14:paraId="12025A19" w14:textId="77777777" w:rsidR="000178F0" w:rsidRDefault="00DE263E">
            <w:pPr>
              <w:rPr>
                <w:rFonts w:eastAsia="宋体"/>
                <w:color w:val="000000"/>
                <w:sz w:val="18"/>
                <w:szCs w:val="18"/>
                <w:lang w:eastAsia="zh-CN"/>
              </w:rPr>
            </w:pPr>
            <w:r>
              <w:rPr>
                <w:rFonts w:eastAsia="宋体"/>
                <w:color w:val="000000"/>
                <w:sz w:val="18"/>
                <w:szCs w:val="18"/>
                <w:lang w:eastAsia="zh-CN"/>
              </w:rPr>
              <w:t>HG13</w:t>
            </w:r>
          </w:p>
        </w:tc>
        <w:tc>
          <w:tcPr>
            <w:tcW w:w="1276" w:type="dxa"/>
            <w:shd w:val="clear" w:color="auto" w:fill="auto"/>
            <w:noWrap/>
            <w:vAlign w:val="center"/>
          </w:tcPr>
          <w:p w14:paraId="7F471A4A"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65C88556" w14:textId="77777777" w:rsidR="000178F0" w:rsidRDefault="00DE263E">
            <w:pPr>
              <w:jc w:val="right"/>
              <w:rPr>
                <w:rFonts w:eastAsia="宋体"/>
                <w:color w:val="000000"/>
                <w:sz w:val="18"/>
                <w:szCs w:val="18"/>
                <w:lang w:eastAsia="zh-CN"/>
              </w:rPr>
            </w:pPr>
            <w:r>
              <w:rPr>
                <w:rFonts w:eastAsia="宋体"/>
                <w:color w:val="000000"/>
                <w:sz w:val="18"/>
                <w:szCs w:val="18"/>
                <w:lang w:eastAsia="zh-CN"/>
              </w:rPr>
              <w:t>26.412</w:t>
            </w:r>
          </w:p>
        </w:tc>
        <w:tc>
          <w:tcPr>
            <w:tcW w:w="1559" w:type="dxa"/>
            <w:shd w:val="clear" w:color="auto" w:fill="auto"/>
            <w:noWrap/>
            <w:vAlign w:val="center"/>
          </w:tcPr>
          <w:p w14:paraId="58B02934" w14:textId="77777777" w:rsidR="000178F0" w:rsidRDefault="00DE263E">
            <w:pPr>
              <w:jc w:val="right"/>
              <w:rPr>
                <w:rFonts w:eastAsia="宋体"/>
                <w:color w:val="000000"/>
                <w:sz w:val="18"/>
                <w:szCs w:val="18"/>
                <w:lang w:eastAsia="zh-CN"/>
              </w:rPr>
            </w:pPr>
            <w:r>
              <w:rPr>
                <w:rFonts w:eastAsia="宋体"/>
                <w:color w:val="000000"/>
                <w:sz w:val="18"/>
                <w:szCs w:val="18"/>
                <w:lang w:eastAsia="zh-CN"/>
              </w:rPr>
              <w:t>37.267</w:t>
            </w:r>
          </w:p>
        </w:tc>
        <w:tc>
          <w:tcPr>
            <w:tcW w:w="856" w:type="dxa"/>
            <w:shd w:val="clear" w:color="auto" w:fill="auto"/>
            <w:noWrap/>
            <w:vAlign w:val="center"/>
          </w:tcPr>
          <w:p w14:paraId="79299E7B" w14:textId="77777777" w:rsidR="000178F0" w:rsidRDefault="00DE263E">
            <w:pPr>
              <w:jc w:val="right"/>
              <w:rPr>
                <w:rFonts w:eastAsia="宋体"/>
                <w:color w:val="000000"/>
                <w:sz w:val="18"/>
                <w:szCs w:val="18"/>
                <w:lang w:eastAsia="zh-CN"/>
              </w:rPr>
            </w:pPr>
            <w:r>
              <w:rPr>
                <w:rFonts w:eastAsia="宋体"/>
                <w:color w:val="000000"/>
                <w:sz w:val="18"/>
                <w:szCs w:val="18"/>
                <w:lang w:eastAsia="zh-CN"/>
              </w:rPr>
              <w:t>50.412</w:t>
            </w:r>
          </w:p>
        </w:tc>
      </w:tr>
      <w:tr w:rsidR="000178F0" w14:paraId="38B6D761" w14:textId="77777777">
        <w:trPr>
          <w:trHeight w:val="280"/>
          <w:jc w:val="center"/>
        </w:trPr>
        <w:tc>
          <w:tcPr>
            <w:tcW w:w="1413" w:type="dxa"/>
            <w:shd w:val="clear" w:color="auto" w:fill="auto"/>
            <w:noWrap/>
            <w:vAlign w:val="center"/>
          </w:tcPr>
          <w:p w14:paraId="5DD6537C" w14:textId="77777777" w:rsidR="000178F0" w:rsidRDefault="00DE263E">
            <w:pPr>
              <w:rPr>
                <w:rFonts w:eastAsia="宋体"/>
                <w:color w:val="000000"/>
                <w:sz w:val="18"/>
                <w:szCs w:val="18"/>
                <w:lang w:eastAsia="zh-CN"/>
              </w:rPr>
            </w:pPr>
            <w:r>
              <w:rPr>
                <w:rFonts w:eastAsia="宋体"/>
                <w:color w:val="000000"/>
                <w:sz w:val="18"/>
                <w:szCs w:val="18"/>
                <w:lang w:eastAsia="zh-CN"/>
              </w:rPr>
              <w:t>ATOM883</w:t>
            </w:r>
          </w:p>
        </w:tc>
        <w:tc>
          <w:tcPr>
            <w:tcW w:w="1559" w:type="dxa"/>
            <w:shd w:val="clear" w:color="auto" w:fill="auto"/>
            <w:noWrap/>
            <w:vAlign w:val="center"/>
          </w:tcPr>
          <w:p w14:paraId="024DAC4B" w14:textId="77777777" w:rsidR="000178F0" w:rsidRDefault="00DE263E">
            <w:pPr>
              <w:rPr>
                <w:rFonts w:eastAsia="宋体"/>
                <w:color w:val="000000"/>
                <w:sz w:val="18"/>
                <w:szCs w:val="18"/>
                <w:lang w:eastAsia="zh-CN"/>
              </w:rPr>
            </w:pPr>
            <w:r>
              <w:rPr>
                <w:rFonts w:eastAsia="宋体"/>
                <w:color w:val="000000"/>
                <w:sz w:val="18"/>
                <w:szCs w:val="18"/>
                <w:lang w:eastAsia="zh-CN"/>
              </w:rPr>
              <w:t>CG2</w:t>
            </w:r>
          </w:p>
        </w:tc>
        <w:tc>
          <w:tcPr>
            <w:tcW w:w="1276" w:type="dxa"/>
            <w:shd w:val="clear" w:color="auto" w:fill="auto"/>
            <w:noWrap/>
            <w:vAlign w:val="center"/>
          </w:tcPr>
          <w:p w14:paraId="78D77077"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7C028069" w14:textId="77777777" w:rsidR="000178F0" w:rsidRDefault="00DE263E">
            <w:pPr>
              <w:jc w:val="right"/>
              <w:rPr>
                <w:rFonts w:eastAsia="宋体"/>
                <w:color w:val="000000"/>
                <w:sz w:val="18"/>
                <w:szCs w:val="18"/>
                <w:lang w:eastAsia="zh-CN"/>
              </w:rPr>
            </w:pPr>
            <w:r>
              <w:rPr>
                <w:rFonts w:eastAsia="宋体"/>
                <w:color w:val="000000"/>
                <w:sz w:val="18"/>
                <w:szCs w:val="18"/>
                <w:lang w:eastAsia="zh-CN"/>
              </w:rPr>
              <w:t>27.332</w:t>
            </w:r>
          </w:p>
        </w:tc>
        <w:tc>
          <w:tcPr>
            <w:tcW w:w="1559" w:type="dxa"/>
            <w:shd w:val="clear" w:color="auto" w:fill="auto"/>
            <w:noWrap/>
            <w:vAlign w:val="center"/>
          </w:tcPr>
          <w:p w14:paraId="070544BE" w14:textId="77777777" w:rsidR="000178F0" w:rsidRDefault="00DE263E">
            <w:pPr>
              <w:jc w:val="right"/>
              <w:rPr>
                <w:rFonts w:eastAsia="宋体"/>
                <w:color w:val="000000"/>
                <w:sz w:val="18"/>
                <w:szCs w:val="18"/>
                <w:lang w:eastAsia="zh-CN"/>
              </w:rPr>
            </w:pPr>
            <w:r>
              <w:rPr>
                <w:rFonts w:eastAsia="宋体"/>
                <w:color w:val="000000"/>
                <w:sz w:val="18"/>
                <w:szCs w:val="18"/>
                <w:lang w:eastAsia="zh-CN"/>
              </w:rPr>
              <w:t>38.745</w:t>
            </w:r>
          </w:p>
        </w:tc>
        <w:tc>
          <w:tcPr>
            <w:tcW w:w="856" w:type="dxa"/>
            <w:shd w:val="clear" w:color="auto" w:fill="auto"/>
            <w:noWrap/>
            <w:vAlign w:val="center"/>
          </w:tcPr>
          <w:p w14:paraId="702AE597" w14:textId="77777777" w:rsidR="000178F0" w:rsidRDefault="00DE263E">
            <w:pPr>
              <w:jc w:val="right"/>
              <w:rPr>
                <w:rFonts w:eastAsia="宋体"/>
                <w:color w:val="000000"/>
                <w:sz w:val="18"/>
                <w:szCs w:val="18"/>
                <w:lang w:eastAsia="zh-CN"/>
              </w:rPr>
            </w:pPr>
            <w:r>
              <w:rPr>
                <w:rFonts w:eastAsia="宋体"/>
                <w:color w:val="000000"/>
                <w:sz w:val="18"/>
                <w:szCs w:val="18"/>
                <w:lang w:eastAsia="zh-CN"/>
              </w:rPr>
              <w:t>47.343</w:t>
            </w:r>
          </w:p>
        </w:tc>
      </w:tr>
      <w:tr w:rsidR="000178F0" w14:paraId="2510CFB1" w14:textId="77777777">
        <w:trPr>
          <w:trHeight w:val="280"/>
          <w:jc w:val="center"/>
        </w:trPr>
        <w:tc>
          <w:tcPr>
            <w:tcW w:w="1413" w:type="dxa"/>
            <w:shd w:val="clear" w:color="auto" w:fill="auto"/>
            <w:noWrap/>
            <w:vAlign w:val="center"/>
          </w:tcPr>
          <w:p w14:paraId="59717216" w14:textId="77777777" w:rsidR="000178F0" w:rsidRDefault="00DE263E">
            <w:pPr>
              <w:rPr>
                <w:rFonts w:eastAsia="宋体"/>
                <w:color w:val="000000"/>
                <w:sz w:val="18"/>
                <w:szCs w:val="18"/>
                <w:lang w:eastAsia="zh-CN"/>
              </w:rPr>
            </w:pPr>
            <w:r>
              <w:rPr>
                <w:rFonts w:eastAsia="宋体"/>
                <w:color w:val="000000"/>
                <w:sz w:val="18"/>
                <w:szCs w:val="18"/>
                <w:lang w:eastAsia="zh-CN"/>
              </w:rPr>
              <w:t>ATOM884</w:t>
            </w:r>
          </w:p>
        </w:tc>
        <w:tc>
          <w:tcPr>
            <w:tcW w:w="1559" w:type="dxa"/>
            <w:shd w:val="clear" w:color="auto" w:fill="auto"/>
            <w:noWrap/>
            <w:vAlign w:val="center"/>
          </w:tcPr>
          <w:p w14:paraId="7032ABA1" w14:textId="77777777" w:rsidR="000178F0" w:rsidRDefault="00DE263E">
            <w:pPr>
              <w:rPr>
                <w:rFonts w:eastAsia="宋体"/>
                <w:color w:val="000000"/>
                <w:sz w:val="18"/>
                <w:szCs w:val="18"/>
                <w:lang w:eastAsia="zh-CN"/>
              </w:rPr>
            </w:pPr>
            <w:r>
              <w:rPr>
                <w:rFonts w:eastAsia="宋体"/>
                <w:color w:val="000000"/>
                <w:sz w:val="18"/>
                <w:szCs w:val="18"/>
                <w:lang w:eastAsia="zh-CN"/>
              </w:rPr>
              <w:t>HG21</w:t>
            </w:r>
          </w:p>
        </w:tc>
        <w:tc>
          <w:tcPr>
            <w:tcW w:w="1276" w:type="dxa"/>
            <w:shd w:val="clear" w:color="auto" w:fill="auto"/>
            <w:noWrap/>
            <w:vAlign w:val="center"/>
          </w:tcPr>
          <w:p w14:paraId="62EF2012"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0AAE31A0" w14:textId="77777777" w:rsidR="000178F0" w:rsidRDefault="00DE263E">
            <w:pPr>
              <w:jc w:val="right"/>
              <w:rPr>
                <w:rFonts w:eastAsia="宋体"/>
                <w:color w:val="000000"/>
                <w:sz w:val="18"/>
                <w:szCs w:val="18"/>
                <w:lang w:eastAsia="zh-CN"/>
              </w:rPr>
            </w:pPr>
            <w:r>
              <w:rPr>
                <w:rFonts w:eastAsia="宋体"/>
                <w:color w:val="000000"/>
                <w:sz w:val="18"/>
                <w:szCs w:val="18"/>
                <w:lang w:eastAsia="zh-CN"/>
              </w:rPr>
              <w:t>26.99</w:t>
            </w:r>
          </w:p>
        </w:tc>
        <w:tc>
          <w:tcPr>
            <w:tcW w:w="1559" w:type="dxa"/>
            <w:shd w:val="clear" w:color="auto" w:fill="auto"/>
            <w:noWrap/>
            <w:vAlign w:val="center"/>
          </w:tcPr>
          <w:p w14:paraId="57B28DDB" w14:textId="77777777" w:rsidR="000178F0" w:rsidRDefault="00DE263E">
            <w:pPr>
              <w:jc w:val="right"/>
              <w:rPr>
                <w:rFonts w:eastAsia="宋体"/>
                <w:color w:val="000000"/>
                <w:sz w:val="18"/>
                <w:szCs w:val="18"/>
                <w:lang w:eastAsia="zh-CN"/>
              </w:rPr>
            </w:pPr>
            <w:r>
              <w:rPr>
                <w:rFonts w:eastAsia="宋体"/>
                <w:color w:val="000000"/>
                <w:sz w:val="18"/>
                <w:szCs w:val="18"/>
                <w:lang w:eastAsia="zh-CN"/>
              </w:rPr>
              <w:t>39.557</w:t>
            </w:r>
          </w:p>
        </w:tc>
        <w:tc>
          <w:tcPr>
            <w:tcW w:w="856" w:type="dxa"/>
            <w:shd w:val="clear" w:color="auto" w:fill="auto"/>
            <w:noWrap/>
            <w:vAlign w:val="center"/>
          </w:tcPr>
          <w:p w14:paraId="77F8F661" w14:textId="77777777" w:rsidR="000178F0" w:rsidRDefault="00DE263E">
            <w:pPr>
              <w:jc w:val="right"/>
              <w:rPr>
                <w:rFonts w:eastAsia="宋体"/>
                <w:color w:val="000000"/>
                <w:sz w:val="18"/>
                <w:szCs w:val="18"/>
                <w:lang w:eastAsia="zh-CN"/>
              </w:rPr>
            </w:pPr>
            <w:r>
              <w:rPr>
                <w:rFonts w:eastAsia="宋体"/>
                <w:color w:val="000000"/>
                <w:sz w:val="18"/>
                <w:szCs w:val="18"/>
                <w:lang w:eastAsia="zh-CN"/>
              </w:rPr>
              <w:t>46.701</w:t>
            </w:r>
          </w:p>
        </w:tc>
      </w:tr>
      <w:tr w:rsidR="000178F0" w14:paraId="70FF6882" w14:textId="77777777">
        <w:trPr>
          <w:trHeight w:val="280"/>
          <w:jc w:val="center"/>
        </w:trPr>
        <w:tc>
          <w:tcPr>
            <w:tcW w:w="1413" w:type="dxa"/>
            <w:shd w:val="clear" w:color="auto" w:fill="auto"/>
            <w:noWrap/>
            <w:vAlign w:val="center"/>
          </w:tcPr>
          <w:p w14:paraId="10FC74DF" w14:textId="77777777" w:rsidR="000178F0" w:rsidRDefault="00DE263E">
            <w:pPr>
              <w:rPr>
                <w:rFonts w:eastAsia="宋体"/>
                <w:color w:val="000000"/>
                <w:sz w:val="18"/>
                <w:szCs w:val="18"/>
                <w:lang w:eastAsia="zh-CN"/>
              </w:rPr>
            </w:pPr>
            <w:r>
              <w:rPr>
                <w:rFonts w:eastAsia="宋体"/>
                <w:color w:val="000000"/>
                <w:sz w:val="18"/>
                <w:szCs w:val="18"/>
                <w:lang w:eastAsia="zh-CN"/>
              </w:rPr>
              <w:t>ATOM885</w:t>
            </w:r>
          </w:p>
        </w:tc>
        <w:tc>
          <w:tcPr>
            <w:tcW w:w="1559" w:type="dxa"/>
            <w:shd w:val="clear" w:color="auto" w:fill="auto"/>
            <w:noWrap/>
            <w:vAlign w:val="center"/>
          </w:tcPr>
          <w:p w14:paraId="401C51FF" w14:textId="77777777" w:rsidR="000178F0" w:rsidRDefault="00DE263E">
            <w:pPr>
              <w:rPr>
                <w:rFonts w:eastAsia="宋体"/>
                <w:color w:val="000000"/>
                <w:sz w:val="18"/>
                <w:szCs w:val="18"/>
                <w:lang w:eastAsia="zh-CN"/>
              </w:rPr>
            </w:pPr>
            <w:r>
              <w:rPr>
                <w:rFonts w:eastAsia="宋体"/>
                <w:color w:val="000000"/>
                <w:sz w:val="18"/>
                <w:szCs w:val="18"/>
                <w:lang w:eastAsia="zh-CN"/>
              </w:rPr>
              <w:t>HG22</w:t>
            </w:r>
          </w:p>
        </w:tc>
        <w:tc>
          <w:tcPr>
            <w:tcW w:w="1276" w:type="dxa"/>
            <w:shd w:val="clear" w:color="auto" w:fill="auto"/>
            <w:noWrap/>
            <w:vAlign w:val="center"/>
          </w:tcPr>
          <w:p w14:paraId="19828C50"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404DA963" w14:textId="77777777" w:rsidR="000178F0" w:rsidRDefault="00DE263E">
            <w:pPr>
              <w:jc w:val="right"/>
              <w:rPr>
                <w:rFonts w:eastAsia="宋体"/>
                <w:color w:val="000000"/>
                <w:sz w:val="18"/>
                <w:szCs w:val="18"/>
                <w:lang w:eastAsia="zh-CN"/>
              </w:rPr>
            </w:pPr>
            <w:r>
              <w:rPr>
                <w:rFonts w:eastAsia="宋体"/>
                <w:color w:val="000000"/>
                <w:sz w:val="18"/>
                <w:szCs w:val="18"/>
                <w:lang w:eastAsia="zh-CN"/>
              </w:rPr>
              <w:t>28.346</w:t>
            </w:r>
          </w:p>
        </w:tc>
        <w:tc>
          <w:tcPr>
            <w:tcW w:w="1559" w:type="dxa"/>
            <w:shd w:val="clear" w:color="auto" w:fill="auto"/>
            <w:noWrap/>
            <w:vAlign w:val="center"/>
          </w:tcPr>
          <w:p w14:paraId="7E680A03" w14:textId="77777777" w:rsidR="000178F0" w:rsidRDefault="00DE263E">
            <w:pPr>
              <w:jc w:val="right"/>
              <w:rPr>
                <w:rFonts w:eastAsia="宋体"/>
                <w:color w:val="000000"/>
                <w:sz w:val="18"/>
                <w:szCs w:val="18"/>
                <w:lang w:eastAsia="zh-CN"/>
              </w:rPr>
            </w:pPr>
            <w:r>
              <w:rPr>
                <w:rFonts w:eastAsia="宋体"/>
                <w:color w:val="000000"/>
                <w:sz w:val="18"/>
                <w:szCs w:val="18"/>
                <w:lang w:eastAsia="zh-CN"/>
              </w:rPr>
              <w:t>38.981</w:t>
            </w:r>
          </w:p>
        </w:tc>
        <w:tc>
          <w:tcPr>
            <w:tcW w:w="856" w:type="dxa"/>
            <w:shd w:val="clear" w:color="auto" w:fill="auto"/>
            <w:noWrap/>
            <w:vAlign w:val="center"/>
          </w:tcPr>
          <w:p w14:paraId="78550721" w14:textId="77777777" w:rsidR="000178F0" w:rsidRDefault="00DE263E">
            <w:pPr>
              <w:jc w:val="right"/>
              <w:rPr>
                <w:rFonts w:eastAsia="宋体"/>
                <w:color w:val="000000"/>
                <w:sz w:val="18"/>
                <w:szCs w:val="18"/>
                <w:lang w:eastAsia="zh-CN"/>
              </w:rPr>
            </w:pPr>
            <w:r>
              <w:rPr>
                <w:rFonts w:eastAsia="宋体"/>
                <w:color w:val="000000"/>
                <w:sz w:val="18"/>
                <w:szCs w:val="18"/>
                <w:lang w:eastAsia="zh-CN"/>
              </w:rPr>
              <w:t>47.665</w:t>
            </w:r>
          </w:p>
        </w:tc>
      </w:tr>
      <w:tr w:rsidR="000178F0" w14:paraId="40C40CE1" w14:textId="77777777">
        <w:trPr>
          <w:trHeight w:val="280"/>
          <w:jc w:val="center"/>
        </w:trPr>
        <w:tc>
          <w:tcPr>
            <w:tcW w:w="1413" w:type="dxa"/>
            <w:shd w:val="clear" w:color="auto" w:fill="auto"/>
            <w:noWrap/>
            <w:vAlign w:val="center"/>
          </w:tcPr>
          <w:p w14:paraId="1159363F" w14:textId="77777777" w:rsidR="000178F0" w:rsidRDefault="00DE263E">
            <w:pPr>
              <w:rPr>
                <w:rFonts w:eastAsia="宋体"/>
                <w:color w:val="000000"/>
                <w:sz w:val="18"/>
                <w:szCs w:val="18"/>
                <w:lang w:eastAsia="zh-CN"/>
              </w:rPr>
            </w:pPr>
            <w:r>
              <w:rPr>
                <w:rFonts w:eastAsia="宋体"/>
                <w:color w:val="000000"/>
                <w:sz w:val="18"/>
                <w:szCs w:val="18"/>
                <w:lang w:eastAsia="zh-CN"/>
              </w:rPr>
              <w:t>ATOM886</w:t>
            </w:r>
          </w:p>
        </w:tc>
        <w:tc>
          <w:tcPr>
            <w:tcW w:w="1559" w:type="dxa"/>
            <w:shd w:val="clear" w:color="auto" w:fill="auto"/>
            <w:noWrap/>
            <w:vAlign w:val="center"/>
          </w:tcPr>
          <w:p w14:paraId="2682BB79" w14:textId="77777777" w:rsidR="000178F0" w:rsidRDefault="00DE263E">
            <w:pPr>
              <w:rPr>
                <w:rFonts w:eastAsia="宋体"/>
                <w:color w:val="000000"/>
                <w:sz w:val="18"/>
                <w:szCs w:val="18"/>
                <w:lang w:eastAsia="zh-CN"/>
              </w:rPr>
            </w:pPr>
            <w:r>
              <w:rPr>
                <w:rFonts w:eastAsia="宋体"/>
                <w:color w:val="000000"/>
                <w:sz w:val="18"/>
                <w:szCs w:val="18"/>
                <w:lang w:eastAsia="zh-CN"/>
              </w:rPr>
              <w:t>HG23</w:t>
            </w:r>
          </w:p>
        </w:tc>
        <w:tc>
          <w:tcPr>
            <w:tcW w:w="1276" w:type="dxa"/>
            <w:shd w:val="clear" w:color="auto" w:fill="auto"/>
            <w:noWrap/>
            <w:vAlign w:val="center"/>
          </w:tcPr>
          <w:p w14:paraId="005EC75C"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4F12C2F4" w14:textId="77777777" w:rsidR="000178F0" w:rsidRDefault="00DE263E">
            <w:pPr>
              <w:jc w:val="right"/>
              <w:rPr>
                <w:rFonts w:eastAsia="宋体"/>
                <w:color w:val="000000"/>
                <w:sz w:val="18"/>
                <w:szCs w:val="18"/>
                <w:lang w:eastAsia="zh-CN"/>
              </w:rPr>
            </w:pPr>
            <w:r>
              <w:rPr>
                <w:rFonts w:eastAsia="宋体"/>
                <w:color w:val="000000"/>
                <w:sz w:val="18"/>
                <w:szCs w:val="18"/>
                <w:lang w:eastAsia="zh-CN"/>
              </w:rPr>
              <w:t>27.491</w:t>
            </w:r>
          </w:p>
        </w:tc>
        <w:tc>
          <w:tcPr>
            <w:tcW w:w="1559" w:type="dxa"/>
            <w:shd w:val="clear" w:color="auto" w:fill="auto"/>
            <w:noWrap/>
            <w:vAlign w:val="center"/>
          </w:tcPr>
          <w:p w14:paraId="1DCDDCC4" w14:textId="77777777" w:rsidR="000178F0" w:rsidRDefault="00DE263E">
            <w:pPr>
              <w:jc w:val="right"/>
              <w:rPr>
                <w:rFonts w:eastAsia="宋体"/>
                <w:color w:val="000000"/>
                <w:sz w:val="18"/>
                <w:szCs w:val="18"/>
                <w:lang w:eastAsia="zh-CN"/>
              </w:rPr>
            </w:pPr>
            <w:r>
              <w:rPr>
                <w:rFonts w:eastAsia="宋体"/>
                <w:color w:val="000000"/>
                <w:sz w:val="18"/>
                <w:szCs w:val="18"/>
                <w:lang w:eastAsia="zh-CN"/>
              </w:rPr>
              <w:t>37.809</w:t>
            </w:r>
          </w:p>
        </w:tc>
        <w:tc>
          <w:tcPr>
            <w:tcW w:w="856" w:type="dxa"/>
            <w:shd w:val="clear" w:color="auto" w:fill="auto"/>
            <w:noWrap/>
            <w:vAlign w:val="center"/>
          </w:tcPr>
          <w:p w14:paraId="7D9B100F" w14:textId="77777777" w:rsidR="000178F0" w:rsidRDefault="00DE263E">
            <w:pPr>
              <w:jc w:val="right"/>
              <w:rPr>
                <w:rFonts w:eastAsia="宋体"/>
                <w:color w:val="000000"/>
                <w:sz w:val="18"/>
                <w:szCs w:val="18"/>
                <w:lang w:eastAsia="zh-CN"/>
              </w:rPr>
            </w:pPr>
            <w:r>
              <w:rPr>
                <w:rFonts w:eastAsia="宋体"/>
                <w:color w:val="000000"/>
                <w:sz w:val="18"/>
                <w:szCs w:val="18"/>
                <w:lang w:eastAsia="zh-CN"/>
              </w:rPr>
              <w:t>46.807</w:t>
            </w:r>
          </w:p>
        </w:tc>
      </w:tr>
      <w:tr w:rsidR="000178F0" w14:paraId="5D8BD189" w14:textId="77777777">
        <w:trPr>
          <w:trHeight w:val="280"/>
          <w:jc w:val="center"/>
        </w:trPr>
        <w:tc>
          <w:tcPr>
            <w:tcW w:w="1413" w:type="dxa"/>
            <w:shd w:val="clear" w:color="auto" w:fill="auto"/>
            <w:noWrap/>
            <w:vAlign w:val="center"/>
          </w:tcPr>
          <w:p w14:paraId="3C2EF046" w14:textId="77777777" w:rsidR="000178F0" w:rsidRDefault="00DE263E">
            <w:pPr>
              <w:rPr>
                <w:rFonts w:eastAsia="宋体"/>
                <w:color w:val="000000"/>
                <w:sz w:val="18"/>
                <w:szCs w:val="18"/>
                <w:lang w:eastAsia="zh-CN"/>
              </w:rPr>
            </w:pPr>
            <w:r>
              <w:rPr>
                <w:rFonts w:eastAsia="宋体"/>
                <w:color w:val="000000"/>
                <w:sz w:val="18"/>
                <w:szCs w:val="18"/>
                <w:lang w:eastAsia="zh-CN"/>
              </w:rPr>
              <w:t>ATOM887</w:t>
            </w:r>
          </w:p>
        </w:tc>
        <w:tc>
          <w:tcPr>
            <w:tcW w:w="1559" w:type="dxa"/>
            <w:shd w:val="clear" w:color="auto" w:fill="auto"/>
            <w:noWrap/>
            <w:vAlign w:val="center"/>
          </w:tcPr>
          <w:p w14:paraId="6FC493C7"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63663E24"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646AC6DD" w14:textId="77777777" w:rsidR="000178F0" w:rsidRDefault="00DE263E">
            <w:pPr>
              <w:jc w:val="right"/>
              <w:rPr>
                <w:rFonts w:eastAsia="宋体"/>
                <w:color w:val="000000"/>
                <w:sz w:val="18"/>
                <w:szCs w:val="18"/>
                <w:lang w:eastAsia="zh-CN"/>
              </w:rPr>
            </w:pPr>
            <w:r>
              <w:rPr>
                <w:rFonts w:eastAsia="宋体"/>
                <w:color w:val="000000"/>
                <w:sz w:val="18"/>
                <w:szCs w:val="18"/>
                <w:lang w:eastAsia="zh-CN"/>
              </w:rPr>
              <w:t>24.104</w:t>
            </w:r>
          </w:p>
        </w:tc>
        <w:tc>
          <w:tcPr>
            <w:tcW w:w="1559" w:type="dxa"/>
            <w:shd w:val="clear" w:color="auto" w:fill="auto"/>
            <w:noWrap/>
            <w:vAlign w:val="center"/>
          </w:tcPr>
          <w:p w14:paraId="6F5BF9AE" w14:textId="77777777" w:rsidR="000178F0" w:rsidRDefault="00DE263E">
            <w:pPr>
              <w:jc w:val="right"/>
              <w:rPr>
                <w:rFonts w:eastAsia="宋体"/>
                <w:color w:val="000000"/>
                <w:sz w:val="18"/>
                <w:szCs w:val="18"/>
                <w:lang w:eastAsia="zh-CN"/>
              </w:rPr>
            </w:pPr>
            <w:r>
              <w:rPr>
                <w:rFonts w:eastAsia="宋体"/>
                <w:color w:val="000000"/>
                <w:sz w:val="18"/>
                <w:szCs w:val="18"/>
                <w:lang w:eastAsia="zh-CN"/>
              </w:rPr>
              <w:t>37.474</w:t>
            </w:r>
          </w:p>
        </w:tc>
        <w:tc>
          <w:tcPr>
            <w:tcW w:w="856" w:type="dxa"/>
            <w:shd w:val="clear" w:color="auto" w:fill="auto"/>
            <w:noWrap/>
            <w:vAlign w:val="center"/>
          </w:tcPr>
          <w:p w14:paraId="3686698B" w14:textId="77777777" w:rsidR="000178F0" w:rsidRDefault="00DE263E">
            <w:pPr>
              <w:jc w:val="right"/>
              <w:rPr>
                <w:rFonts w:eastAsia="宋体"/>
                <w:color w:val="000000"/>
                <w:sz w:val="18"/>
                <w:szCs w:val="18"/>
                <w:lang w:eastAsia="zh-CN"/>
              </w:rPr>
            </w:pPr>
            <w:r>
              <w:rPr>
                <w:rFonts w:eastAsia="宋体"/>
                <w:color w:val="000000"/>
                <w:sz w:val="18"/>
                <w:szCs w:val="18"/>
                <w:lang w:eastAsia="zh-CN"/>
              </w:rPr>
              <w:t>48.96</w:t>
            </w:r>
          </w:p>
        </w:tc>
      </w:tr>
      <w:tr w:rsidR="000178F0" w14:paraId="1427D74F" w14:textId="77777777">
        <w:trPr>
          <w:trHeight w:val="280"/>
          <w:jc w:val="center"/>
        </w:trPr>
        <w:tc>
          <w:tcPr>
            <w:tcW w:w="1413" w:type="dxa"/>
            <w:shd w:val="clear" w:color="auto" w:fill="auto"/>
            <w:noWrap/>
            <w:vAlign w:val="center"/>
          </w:tcPr>
          <w:p w14:paraId="57F25F04" w14:textId="77777777" w:rsidR="000178F0" w:rsidRDefault="00DE263E">
            <w:pPr>
              <w:rPr>
                <w:rFonts w:eastAsia="宋体"/>
                <w:color w:val="000000"/>
                <w:sz w:val="18"/>
                <w:szCs w:val="18"/>
                <w:lang w:eastAsia="zh-CN"/>
              </w:rPr>
            </w:pPr>
            <w:r>
              <w:rPr>
                <w:rFonts w:eastAsia="宋体"/>
                <w:color w:val="000000"/>
                <w:sz w:val="18"/>
                <w:szCs w:val="18"/>
                <w:lang w:eastAsia="zh-CN"/>
              </w:rPr>
              <w:t>ATOM888</w:t>
            </w:r>
          </w:p>
        </w:tc>
        <w:tc>
          <w:tcPr>
            <w:tcW w:w="1559" w:type="dxa"/>
            <w:shd w:val="clear" w:color="auto" w:fill="auto"/>
            <w:noWrap/>
            <w:vAlign w:val="center"/>
          </w:tcPr>
          <w:p w14:paraId="08340C06"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4FBE076A"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482F410D" w14:textId="77777777" w:rsidR="000178F0" w:rsidRDefault="00DE263E">
            <w:pPr>
              <w:jc w:val="right"/>
              <w:rPr>
                <w:rFonts w:eastAsia="宋体"/>
                <w:color w:val="000000"/>
                <w:sz w:val="18"/>
                <w:szCs w:val="18"/>
                <w:lang w:eastAsia="zh-CN"/>
              </w:rPr>
            </w:pPr>
            <w:r>
              <w:rPr>
                <w:rFonts w:eastAsia="宋体"/>
                <w:color w:val="000000"/>
                <w:sz w:val="18"/>
                <w:szCs w:val="18"/>
                <w:lang w:eastAsia="zh-CN"/>
              </w:rPr>
              <w:t>23.968</w:t>
            </w:r>
          </w:p>
        </w:tc>
        <w:tc>
          <w:tcPr>
            <w:tcW w:w="1559" w:type="dxa"/>
            <w:shd w:val="clear" w:color="auto" w:fill="auto"/>
            <w:noWrap/>
            <w:vAlign w:val="center"/>
          </w:tcPr>
          <w:p w14:paraId="57DF7DDE" w14:textId="77777777" w:rsidR="000178F0" w:rsidRDefault="00DE263E">
            <w:pPr>
              <w:jc w:val="right"/>
              <w:rPr>
                <w:rFonts w:eastAsia="宋体"/>
                <w:color w:val="000000"/>
                <w:sz w:val="18"/>
                <w:szCs w:val="18"/>
                <w:lang w:eastAsia="zh-CN"/>
              </w:rPr>
            </w:pPr>
            <w:r>
              <w:rPr>
                <w:rFonts w:eastAsia="宋体"/>
                <w:color w:val="000000"/>
                <w:sz w:val="18"/>
                <w:szCs w:val="18"/>
                <w:lang w:eastAsia="zh-CN"/>
              </w:rPr>
              <w:t>36.242</w:t>
            </w:r>
          </w:p>
        </w:tc>
        <w:tc>
          <w:tcPr>
            <w:tcW w:w="856" w:type="dxa"/>
            <w:shd w:val="clear" w:color="auto" w:fill="auto"/>
            <w:noWrap/>
            <w:vAlign w:val="center"/>
          </w:tcPr>
          <w:p w14:paraId="33EC87F0" w14:textId="77777777" w:rsidR="000178F0" w:rsidRDefault="00DE263E">
            <w:pPr>
              <w:jc w:val="right"/>
              <w:rPr>
                <w:rFonts w:eastAsia="宋体"/>
                <w:color w:val="000000"/>
                <w:sz w:val="18"/>
                <w:szCs w:val="18"/>
                <w:lang w:eastAsia="zh-CN"/>
              </w:rPr>
            </w:pPr>
            <w:r>
              <w:rPr>
                <w:rFonts w:eastAsia="宋体"/>
                <w:color w:val="000000"/>
                <w:sz w:val="18"/>
                <w:szCs w:val="18"/>
                <w:lang w:eastAsia="zh-CN"/>
              </w:rPr>
              <w:t>49.055</w:t>
            </w:r>
          </w:p>
        </w:tc>
      </w:tr>
      <w:tr w:rsidR="000178F0" w14:paraId="77BFD4D2" w14:textId="77777777">
        <w:trPr>
          <w:trHeight w:val="280"/>
          <w:jc w:val="center"/>
        </w:trPr>
        <w:tc>
          <w:tcPr>
            <w:tcW w:w="1413" w:type="dxa"/>
            <w:shd w:val="clear" w:color="auto" w:fill="auto"/>
            <w:noWrap/>
            <w:vAlign w:val="center"/>
          </w:tcPr>
          <w:p w14:paraId="577BB25C" w14:textId="77777777" w:rsidR="000178F0" w:rsidRDefault="00DE263E">
            <w:pPr>
              <w:rPr>
                <w:rFonts w:eastAsia="宋体"/>
                <w:color w:val="000000"/>
                <w:sz w:val="18"/>
                <w:szCs w:val="18"/>
                <w:lang w:eastAsia="zh-CN"/>
              </w:rPr>
            </w:pPr>
            <w:r>
              <w:rPr>
                <w:rFonts w:eastAsia="宋体"/>
                <w:color w:val="000000"/>
                <w:sz w:val="18"/>
                <w:szCs w:val="18"/>
                <w:lang w:eastAsia="zh-CN"/>
              </w:rPr>
              <w:t>ATOM889</w:t>
            </w:r>
          </w:p>
        </w:tc>
        <w:tc>
          <w:tcPr>
            <w:tcW w:w="1559" w:type="dxa"/>
            <w:shd w:val="clear" w:color="auto" w:fill="auto"/>
            <w:noWrap/>
            <w:vAlign w:val="center"/>
          </w:tcPr>
          <w:p w14:paraId="3F766A42"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3CD742F7"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2930C12B" w14:textId="77777777" w:rsidR="000178F0" w:rsidRDefault="00DE263E">
            <w:pPr>
              <w:jc w:val="right"/>
              <w:rPr>
                <w:rFonts w:eastAsia="宋体"/>
                <w:color w:val="000000"/>
                <w:sz w:val="18"/>
                <w:szCs w:val="18"/>
                <w:lang w:eastAsia="zh-CN"/>
              </w:rPr>
            </w:pPr>
            <w:r>
              <w:rPr>
                <w:rFonts w:eastAsia="宋体"/>
                <w:color w:val="000000"/>
                <w:sz w:val="18"/>
                <w:szCs w:val="18"/>
                <w:lang w:eastAsia="zh-CN"/>
              </w:rPr>
              <w:t>23.471</w:t>
            </w:r>
          </w:p>
        </w:tc>
        <w:tc>
          <w:tcPr>
            <w:tcW w:w="1559" w:type="dxa"/>
            <w:shd w:val="clear" w:color="auto" w:fill="auto"/>
            <w:noWrap/>
            <w:vAlign w:val="center"/>
          </w:tcPr>
          <w:p w14:paraId="4E6F5461" w14:textId="77777777" w:rsidR="000178F0" w:rsidRDefault="00DE263E">
            <w:pPr>
              <w:jc w:val="right"/>
              <w:rPr>
                <w:rFonts w:eastAsia="宋体"/>
                <w:color w:val="000000"/>
                <w:sz w:val="18"/>
                <w:szCs w:val="18"/>
                <w:lang w:eastAsia="zh-CN"/>
              </w:rPr>
            </w:pPr>
            <w:r>
              <w:rPr>
                <w:rFonts w:eastAsia="宋体"/>
                <w:color w:val="000000"/>
                <w:sz w:val="18"/>
                <w:szCs w:val="18"/>
                <w:lang w:eastAsia="zh-CN"/>
              </w:rPr>
              <w:t>38.395</w:t>
            </w:r>
          </w:p>
        </w:tc>
        <w:tc>
          <w:tcPr>
            <w:tcW w:w="856" w:type="dxa"/>
            <w:shd w:val="clear" w:color="auto" w:fill="auto"/>
            <w:noWrap/>
            <w:vAlign w:val="center"/>
          </w:tcPr>
          <w:p w14:paraId="2004EB33" w14:textId="77777777" w:rsidR="000178F0" w:rsidRDefault="00DE263E">
            <w:pPr>
              <w:jc w:val="right"/>
              <w:rPr>
                <w:rFonts w:eastAsia="宋体"/>
                <w:color w:val="000000"/>
                <w:sz w:val="18"/>
                <w:szCs w:val="18"/>
                <w:lang w:eastAsia="zh-CN"/>
              </w:rPr>
            </w:pPr>
            <w:r>
              <w:rPr>
                <w:rFonts w:eastAsia="宋体"/>
                <w:color w:val="000000"/>
                <w:sz w:val="18"/>
                <w:szCs w:val="18"/>
                <w:lang w:eastAsia="zh-CN"/>
              </w:rPr>
              <w:t>49.663</w:t>
            </w:r>
          </w:p>
        </w:tc>
      </w:tr>
      <w:tr w:rsidR="000178F0" w14:paraId="2048C0C7" w14:textId="77777777">
        <w:trPr>
          <w:trHeight w:val="280"/>
          <w:jc w:val="center"/>
        </w:trPr>
        <w:tc>
          <w:tcPr>
            <w:tcW w:w="1413" w:type="dxa"/>
            <w:shd w:val="clear" w:color="auto" w:fill="auto"/>
            <w:noWrap/>
            <w:vAlign w:val="center"/>
          </w:tcPr>
          <w:p w14:paraId="15547F91" w14:textId="77777777" w:rsidR="000178F0" w:rsidRDefault="00DE263E">
            <w:pPr>
              <w:rPr>
                <w:rFonts w:eastAsia="宋体"/>
                <w:color w:val="000000"/>
                <w:sz w:val="18"/>
                <w:szCs w:val="18"/>
                <w:lang w:eastAsia="zh-CN"/>
              </w:rPr>
            </w:pPr>
            <w:r>
              <w:rPr>
                <w:rFonts w:eastAsia="宋体"/>
                <w:color w:val="000000"/>
                <w:sz w:val="18"/>
                <w:szCs w:val="18"/>
                <w:lang w:eastAsia="zh-CN"/>
              </w:rPr>
              <w:t>ATOM890</w:t>
            </w:r>
          </w:p>
        </w:tc>
        <w:tc>
          <w:tcPr>
            <w:tcW w:w="1559" w:type="dxa"/>
            <w:shd w:val="clear" w:color="auto" w:fill="auto"/>
            <w:noWrap/>
            <w:vAlign w:val="center"/>
          </w:tcPr>
          <w:p w14:paraId="65AE9A24"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765C4751"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4D28F260" w14:textId="77777777" w:rsidR="000178F0" w:rsidRDefault="00DE263E">
            <w:pPr>
              <w:jc w:val="right"/>
              <w:rPr>
                <w:rFonts w:eastAsia="宋体"/>
                <w:color w:val="000000"/>
                <w:sz w:val="18"/>
                <w:szCs w:val="18"/>
                <w:lang w:eastAsia="zh-CN"/>
              </w:rPr>
            </w:pPr>
            <w:r>
              <w:rPr>
                <w:rFonts w:eastAsia="宋体"/>
                <w:color w:val="000000"/>
                <w:sz w:val="18"/>
                <w:szCs w:val="18"/>
                <w:lang w:eastAsia="zh-CN"/>
              </w:rPr>
              <w:t>23.739</w:t>
            </w:r>
          </w:p>
        </w:tc>
        <w:tc>
          <w:tcPr>
            <w:tcW w:w="1559" w:type="dxa"/>
            <w:shd w:val="clear" w:color="auto" w:fill="auto"/>
            <w:noWrap/>
            <w:vAlign w:val="center"/>
          </w:tcPr>
          <w:p w14:paraId="36E721C5" w14:textId="77777777" w:rsidR="000178F0" w:rsidRDefault="00DE263E">
            <w:pPr>
              <w:jc w:val="right"/>
              <w:rPr>
                <w:rFonts w:eastAsia="宋体"/>
                <w:color w:val="000000"/>
                <w:sz w:val="18"/>
                <w:szCs w:val="18"/>
                <w:lang w:eastAsia="zh-CN"/>
              </w:rPr>
            </w:pPr>
            <w:r>
              <w:rPr>
                <w:rFonts w:eastAsia="宋体"/>
                <w:color w:val="000000"/>
                <w:sz w:val="18"/>
                <w:szCs w:val="18"/>
                <w:lang w:eastAsia="zh-CN"/>
              </w:rPr>
              <w:t>39.362</w:t>
            </w:r>
          </w:p>
        </w:tc>
        <w:tc>
          <w:tcPr>
            <w:tcW w:w="856" w:type="dxa"/>
            <w:shd w:val="clear" w:color="auto" w:fill="auto"/>
            <w:noWrap/>
            <w:vAlign w:val="center"/>
          </w:tcPr>
          <w:p w14:paraId="5C0754B0" w14:textId="77777777" w:rsidR="000178F0" w:rsidRDefault="00DE263E">
            <w:pPr>
              <w:jc w:val="right"/>
              <w:rPr>
                <w:rFonts w:eastAsia="宋体"/>
                <w:color w:val="000000"/>
                <w:sz w:val="18"/>
                <w:szCs w:val="18"/>
                <w:lang w:eastAsia="zh-CN"/>
              </w:rPr>
            </w:pPr>
            <w:r>
              <w:rPr>
                <w:rFonts w:eastAsia="宋体"/>
                <w:color w:val="000000"/>
                <w:sz w:val="18"/>
                <w:szCs w:val="18"/>
                <w:lang w:eastAsia="zh-CN"/>
              </w:rPr>
              <w:t>49.554</w:t>
            </w:r>
          </w:p>
        </w:tc>
      </w:tr>
      <w:tr w:rsidR="000178F0" w14:paraId="6F6B2CA7" w14:textId="77777777">
        <w:trPr>
          <w:trHeight w:val="280"/>
          <w:jc w:val="center"/>
        </w:trPr>
        <w:tc>
          <w:tcPr>
            <w:tcW w:w="1413" w:type="dxa"/>
            <w:shd w:val="clear" w:color="auto" w:fill="auto"/>
            <w:noWrap/>
            <w:vAlign w:val="center"/>
          </w:tcPr>
          <w:p w14:paraId="221847CB" w14:textId="77777777" w:rsidR="000178F0" w:rsidRDefault="00DE263E">
            <w:pPr>
              <w:rPr>
                <w:rFonts w:eastAsia="宋体"/>
                <w:color w:val="000000"/>
                <w:sz w:val="18"/>
                <w:szCs w:val="18"/>
                <w:lang w:eastAsia="zh-CN"/>
              </w:rPr>
            </w:pPr>
            <w:r>
              <w:rPr>
                <w:rFonts w:eastAsia="宋体"/>
                <w:color w:val="000000"/>
                <w:sz w:val="18"/>
                <w:szCs w:val="18"/>
                <w:lang w:eastAsia="zh-CN"/>
              </w:rPr>
              <w:t>ATOM891</w:t>
            </w:r>
          </w:p>
        </w:tc>
        <w:tc>
          <w:tcPr>
            <w:tcW w:w="1559" w:type="dxa"/>
            <w:shd w:val="clear" w:color="auto" w:fill="auto"/>
            <w:noWrap/>
            <w:vAlign w:val="center"/>
          </w:tcPr>
          <w:p w14:paraId="188704C0"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0ECDF09A"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0D93F5ED" w14:textId="77777777" w:rsidR="000178F0" w:rsidRDefault="00DE263E">
            <w:pPr>
              <w:jc w:val="right"/>
              <w:rPr>
                <w:rFonts w:eastAsia="宋体"/>
                <w:color w:val="000000"/>
                <w:sz w:val="18"/>
                <w:szCs w:val="18"/>
                <w:lang w:eastAsia="zh-CN"/>
              </w:rPr>
            </w:pPr>
            <w:r>
              <w:rPr>
                <w:rFonts w:eastAsia="宋体"/>
                <w:color w:val="000000"/>
                <w:sz w:val="18"/>
                <w:szCs w:val="18"/>
                <w:lang w:eastAsia="zh-CN"/>
              </w:rPr>
              <w:t>22.491</w:t>
            </w:r>
          </w:p>
        </w:tc>
        <w:tc>
          <w:tcPr>
            <w:tcW w:w="1559" w:type="dxa"/>
            <w:shd w:val="clear" w:color="auto" w:fill="auto"/>
            <w:noWrap/>
            <w:vAlign w:val="center"/>
          </w:tcPr>
          <w:p w14:paraId="004E3E7F" w14:textId="77777777" w:rsidR="000178F0" w:rsidRDefault="00DE263E">
            <w:pPr>
              <w:jc w:val="right"/>
              <w:rPr>
                <w:rFonts w:eastAsia="宋体"/>
                <w:color w:val="000000"/>
                <w:sz w:val="18"/>
                <w:szCs w:val="18"/>
                <w:lang w:eastAsia="zh-CN"/>
              </w:rPr>
            </w:pPr>
            <w:r>
              <w:rPr>
                <w:rFonts w:eastAsia="宋体"/>
                <w:color w:val="000000"/>
                <w:sz w:val="18"/>
                <w:szCs w:val="18"/>
                <w:lang w:eastAsia="zh-CN"/>
              </w:rPr>
              <w:t>38.125</w:t>
            </w:r>
          </w:p>
        </w:tc>
        <w:tc>
          <w:tcPr>
            <w:tcW w:w="856" w:type="dxa"/>
            <w:shd w:val="clear" w:color="auto" w:fill="auto"/>
            <w:noWrap/>
            <w:vAlign w:val="center"/>
          </w:tcPr>
          <w:p w14:paraId="54C046DB" w14:textId="77777777" w:rsidR="000178F0" w:rsidRDefault="00DE263E">
            <w:pPr>
              <w:jc w:val="right"/>
              <w:rPr>
                <w:rFonts w:eastAsia="宋体"/>
                <w:color w:val="000000"/>
                <w:sz w:val="18"/>
                <w:szCs w:val="18"/>
                <w:lang w:eastAsia="zh-CN"/>
              </w:rPr>
            </w:pPr>
            <w:r>
              <w:rPr>
                <w:rFonts w:eastAsia="宋体"/>
                <w:color w:val="000000"/>
                <w:sz w:val="18"/>
                <w:szCs w:val="18"/>
                <w:lang w:eastAsia="zh-CN"/>
              </w:rPr>
              <w:t>50.758</w:t>
            </w:r>
          </w:p>
        </w:tc>
      </w:tr>
      <w:tr w:rsidR="000178F0" w14:paraId="0CE38DF2" w14:textId="77777777">
        <w:trPr>
          <w:trHeight w:val="280"/>
          <w:jc w:val="center"/>
        </w:trPr>
        <w:tc>
          <w:tcPr>
            <w:tcW w:w="1413" w:type="dxa"/>
            <w:shd w:val="clear" w:color="auto" w:fill="auto"/>
            <w:noWrap/>
            <w:vAlign w:val="center"/>
          </w:tcPr>
          <w:p w14:paraId="7D9CFCDF" w14:textId="77777777" w:rsidR="000178F0" w:rsidRDefault="00DE263E">
            <w:pPr>
              <w:rPr>
                <w:rFonts w:eastAsia="宋体"/>
                <w:color w:val="000000"/>
                <w:sz w:val="18"/>
                <w:szCs w:val="18"/>
                <w:lang w:eastAsia="zh-CN"/>
              </w:rPr>
            </w:pPr>
            <w:r>
              <w:rPr>
                <w:rFonts w:eastAsia="宋体"/>
                <w:color w:val="000000"/>
                <w:sz w:val="18"/>
                <w:szCs w:val="18"/>
                <w:lang w:eastAsia="zh-CN"/>
              </w:rPr>
              <w:t>ATOM892</w:t>
            </w:r>
          </w:p>
        </w:tc>
        <w:tc>
          <w:tcPr>
            <w:tcW w:w="1559" w:type="dxa"/>
            <w:shd w:val="clear" w:color="auto" w:fill="auto"/>
            <w:noWrap/>
            <w:vAlign w:val="center"/>
          </w:tcPr>
          <w:p w14:paraId="0A9E011C"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6A9D39A7"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2CB9BB7F" w14:textId="77777777" w:rsidR="000178F0" w:rsidRDefault="00DE263E">
            <w:pPr>
              <w:jc w:val="right"/>
              <w:rPr>
                <w:rFonts w:eastAsia="宋体"/>
                <w:color w:val="000000"/>
                <w:sz w:val="18"/>
                <w:szCs w:val="18"/>
                <w:lang w:eastAsia="zh-CN"/>
              </w:rPr>
            </w:pPr>
            <w:r>
              <w:rPr>
                <w:rFonts w:eastAsia="宋体"/>
                <w:color w:val="000000"/>
                <w:sz w:val="18"/>
                <w:szCs w:val="18"/>
                <w:lang w:eastAsia="zh-CN"/>
              </w:rPr>
              <w:t>22.834</w:t>
            </w:r>
          </w:p>
        </w:tc>
        <w:tc>
          <w:tcPr>
            <w:tcW w:w="1559" w:type="dxa"/>
            <w:shd w:val="clear" w:color="auto" w:fill="auto"/>
            <w:noWrap/>
            <w:vAlign w:val="center"/>
          </w:tcPr>
          <w:p w14:paraId="6C5ACC54" w14:textId="77777777" w:rsidR="000178F0" w:rsidRDefault="00DE263E">
            <w:pPr>
              <w:jc w:val="right"/>
              <w:rPr>
                <w:rFonts w:eastAsia="宋体"/>
                <w:color w:val="000000"/>
                <w:sz w:val="18"/>
                <w:szCs w:val="18"/>
                <w:lang w:eastAsia="zh-CN"/>
              </w:rPr>
            </w:pPr>
            <w:r>
              <w:rPr>
                <w:rFonts w:eastAsia="宋体"/>
                <w:color w:val="000000"/>
                <w:sz w:val="18"/>
                <w:szCs w:val="18"/>
                <w:lang w:eastAsia="zh-CN"/>
              </w:rPr>
              <w:t>37.247</w:t>
            </w:r>
          </w:p>
        </w:tc>
        <w:tc>
          <w:tcPr>
            <w:tcW w:w="856" w:type="dxa"/>
            <w:shd w:val="clear" w:color="auto" w:fill="auto"/>
            <w:noWrap/>
            <w:vAlign w:val="center"/>
          </w:tcPr>
          <w:p w14:paraId="725DA082" w14:textId="77777777" w:rsidR="000178F0" w:rsidRDefault="00DE263E">
            <w:pPr>
              <w:jc w:val="right"/>
              <w:rPr>
                <w:rFonts w:eastAsia="宋体"/>
                <w:color w:val="000000"/>
                <w:sz w:val="18"/>
                <w:szCs w:val="18"/>
                <w:lang w:eastAsia="zh-CN"/>
              </w:rPr>
            </w:pPr>
            <w:r>
              <w:rPr>
                <w:rFonts w:eastAsia="宋体"/>
                <w:color w:val="000000"/>
                <w:sz w:val="18"/>
                <w:szCs w:val="18"/>
                <w:lang w:eastAsia="zh-CN"/>
              </w:rPr>
              <w:t>51.305</w:t>
            </w:r>
          </w:p>
        </w:tc>
      </w:tr>
      <w:tr w:rsidR="000178F0" w14:paraId="2EA2096D" w14:textId="77777777">
        <w:trPr>
          <w:trHeight w:val="280"/>
          <w:jc w:val="center"/>
        </w:trPr>
        <w:tc>
          <w:tcPr>
            <w:tcW w:w="1413" w:type="dxa"/>
            <w:shd w:val="clear" w:color="auto" w:fill="auto"/>
            <w:noWrap/>
            <w:vAlign w:val="center"/>
          </w:tcPr>
          <w:p w14:paraId="10C933FD" w14:textId="77777777" w:rsidR="000178F0" w:rsidRDefault="00DE263E">
            <w:pPr>
              <w:rPr>
                <w:rFonts w:eastAsia="宋体"/>
                <w:color w:val="000000"/>
                <w:sz w:val="18"/>
                <w:szCs w:val="18"/>
                <w:lang w:eastAsia="zh-CN"/>
              </w:rPr>
            </w:pPr>
            <w:r>
              <w:rPr>
                <w:rFonts w:eastAsia="宋体"/>
                <w:color w:val="000000"/>
                <w:sz w:val="18"/>
                <w:szCs w:val="18"/>
                <w:lang w:eastAsia="zh-CN"/>
              </w:rPr>
              <w:t>ATOM893</w:t>
            </w:r>
          </w:p>
        </w:tc>
        <w:tc>
          <w:tcPr>
            <w:tcW w:w="1559" w:type="dxa"/>
            <w:shd w:val="clear" w:color="auto" w:fill="auto"/>
            <w:noWrap/>
            <w:vAlign w:val="center"/>
          </w:tcPr>
          <w:p w14:paraId="11DC37CC"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48553A24"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08A4574A" w14:textId="77777777" w:rsidR="000178F0" w:rsidRDefault="00DE263E">
            <w:pPr>
              <w:jc w:val="right"/>
              <w:rPr>
                <w:rFonts w:eastAsia="宋体"/>
                <w:color w:val="000000"/>
                <w:sz w:val="18"/>
                <w:szCs w:val="18"/>
                <w:lang w:eastAsia="zh-CN"/>
              </w:rPr>
            </w:pPr>
            <w:r>
              <w:rPr>
                <w:rFonts w:eastAsia="宋体"/>
                <w:color w:val="000000"/>
                <w:sz w:val="18"/>
                <w:szCs w:val="18"/>
                <w:lang w:eastAsia="zh-CN"/>
              </w:rPr>
              <w:t>22.216</w:t>
            </w:r>
          </w:p>
        </w:tc>
        <w:tc>
          <w:tcPr>
            <w:tcW w:w="1559" w:type="dxa"/>
            <w:shd w:val="clear" w:color="auto" w:fill="auto"/>
            <w:noWrap/>
            <w:vAlign w:val="center"/>
          </w:tcPr>
          <w:p w14:paraId="23B56E0D" w14:textId="77777777" w:rsidR="000178F0" w:rsidRDefault="00DE263E">
            <w:pPr>
              <w:jc w:val="right"/>
              <w:rPr>
                <w:rFonts w:eastAsia="宋体"/>
                <w:color w:val="000000"/>
                <w:sz w:val="18"/>
                <w:szCs w:val="18"/>
                <w:lang w:eastAsia="zh-CN"/>
              </w:rPr>
            </w:pPr>
            <w:r>
              <w:rPr>
                <w:rFonts w:eastAsia="宋体"/>
                <w:color w:val="000000"/>
                <w:sz w:val="18"/>
                <w:szCs w:val="18"/>
                <w:lang w:eastAsia="zh-CN"/>
              </w:rPr>
              <w:t>39.331</w:t>
            </w:r>
          </w:p>
        </w:tc>
        <w:tc>
          <w:tcPr>
            <w:tcW w:w="856" w:type="dxa"/>
            <w:shd w:val="clear" w:color="auto" w:fill="auto"/>
            <w:noWrap/>
            <w:vAlign w:val="center"/>
          </w:tcPr>
          <w:p w14:paraId="024BBD19" w14:textId="77777777" w:rsidR="000178F0" w:rsidRDefault="00DE263E">
            <w:pPr>
              <w:jc w:val="right"/>
              <w:rPr>
                <w:rFonts w:eastAsia="宋体"/>
                <w:color w:val="000000"/>
                <w:sz w:val="18"/>
                <w:szCs w:val="18"/>
                <w:lang w:eastAsia="zh-CN"/>
              </w:rPr>
            </w:pPr>
            <w:r>
              <w:rPr>
                <w:rFonts w:eastAsia="宋体"/>
                <w:color w:val="000000"/>
                <w:sz w:val="18"/>
                <w:szCs w:val="18"/>
                <w:lang w:eastAsia="zh-CN"/>
              </w:rPr>
              <w:t>51.672</w:t>
            </w:r>
          </w:p>
        </w:tc>
      </w:tr>
      <w:tr w:rsidR="000178F0" w14:paraId="400E5606" w14:textId="77777777">
        <w:trPr>
          <w:trHeight w:val="280"/>
          <w:jc w:val="center"/>
        </w:trPr>
        <w:tc>
          <w:tcPr>
            <w:tcW w:w="1413" w:type="dxa"/>
            <w:shd w:val="clear" w:color="auto" w:fill="auto"/>
            <w:noWrap/>
            <w:vAlign w:val="center"/>
          </w:tcPr>
          <w:p w14:paraId="19506DEC" w14:textId="77777777" w:rsidR="000178F0" w:rsidRDefault="00DE263E">
            <w:pPr>
              <w:rPr>
                <w:rFonts w:eastAsia="宋体"/>
                <w:color w:val="000000"/>
                <w:sz w:val="18"/>
                <w:szCs w:val="18"/>
                <w:lang w:eastAsia="zh-CN"/>
              </w:rPr>
            </w:pPr>
            <w:r>
              <w:rPr>
                <w:rFonts w:eastAsia="宋体"/>
                <w:color w:val="000000"/>
                <w:sz w:val="18"/>
                <w:szCs w:val="18"/>
                <w:lang w:eastAsia="zh-CN"/>
              </w:rPr>
              <w:t>ATOM894</w:t>
            </w:r>
          </w:p>
        </w:tc>
        <w:tc>
          <w:tcPr>
            <w:tcW w:w="1559" w:type="dxa"/>
            <w:shd w:val="clear" w:color="auto" w:fill="auto"/>
            <w:noWrap/>
            <w:vAlign w:val="center"/>
          </w:tcPr>
          <w:p w14:paraId="3D95C09D"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350B249F"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0788BC96" w14:textId="77777777" w:rsidR="000178F0" w:rsidRDefault="00DE263E">
            <w:pPr>
              <w:jc w:val="right"/>
              <w:rPr>
                <w:rFonts w:eastAsia="宋体"/>
                <w:color w:val="000000"/>
                <w:sz w:val="18"/>
                <w:szCs w:val="18"/>
                <w:lang w:eastAsia="zh-CN"/>
              </w:rPr>
            </w:pPr>
            <w:r>
              <w:rPr>
                <w:rFonts w:eastAsia="宋体"/>
                <w:color w:val="000000"/>
                <w:sz w:val="18"/>
                <w:szCs w:val="18"/>
                <w:lang w:eastAsia="zh-CN"/>
              </w:rPr>
              <w:t>22.055</w:t>
            </w:r>
          </w:p>
        </w:tc>
        <w:tc>
          <w:tcPr>
            <w:tcW w:w="1559" w:type="dxa"/>
            <w:shd w:val="clear" w:color="auto" w:fill="auto"/>
            <w:noWrap/>
            <w:vAlign w:val="center"/>
          </w:tcPr>
          <w:p w14:paraId="23B76B49" w14:textId="77777777" w:rsidR="000178F0" w:rsidRDefault="00DE263E">
            <w:pPr>
              <w:jc w:val="right"/>
              <w:rPr>
                <w:rFonts w:eastAsia="宋体"/>
                <w:color w:val="000000"/>
                <w:sz w:val="18"/>
                <w:szCs w:val="18"/>
                <w:lang w:eastAsia="zh-CN"/>
              </w:rPr>
            </w:pPr>
            <w:r>
              <w:rPr>
                <w:rFonts w:eastAsia="宋体"/>
                <w:color w:val="000000"/>
                <w:sz w:val="18"/>
                <w:szCs w:val="18"/>
                <w:lang w:eastAsia="zh-CN"/>
              </w:rPr>
              <w:t>40.258</w:t>
            </w:r>
          </w:p>
        </w:tc>
        <w:tc>
          <w:tcPr>
            <w:tcW w:w="856" w:type="dxa"/>
            <w:shd w:val="clear" w:color="auto" w:fill="auto"/>
            <w:noWrap/>
            <w:vAlign w:val="center"/>
          </w:tcPr>
          <w:p w14:paraId="4E9B8A1D" w14:textId="77777777" w:rsidR="000178F0" w:rsidRDefault="00DE263E">
            <w:pPr>
              <w:jc w:val="right"/>
              <w:rPr>
                <w:rFonts w:eastAsia="宋体"/>
                <w:color w:val="000000"/>
                <w:sz w:val="18"/>
                <w:szCs w:val="18"/>
                <w:lang w:eastAsia="zh-CN"/>
              </w:rPr>
            </w:pPr>
            <w:r>
              <w:rPr>
                <w:rFonts w:eastAsia="宋体"/>
                <w:color w:val="000000"/>
                <w:sz w:val="18"/>
                <w:szCs w:val="18"/>
                <w:lang w:eastAsia="zh-CN"/>
              </w:rPr>
              <w:t>51.122</w:t>
            </w:r>
          </w:p>
        </w:tc>
      </w:tr>
      <w:tr w:rsidR="000178F0" w14:paraId="06550017" w14:textId="77777777">
        <w:trPr>
          <w:trHeight w:val="280"/>
          <w:jc w:val="center"/>
        </w:trPr>
        <w:tc>
          <w:tcPr>
            <w:tcW w:w="1413" w:type="dxa"/>
            <w:shd w:val="clear" w:color="auto" w:fill="auto"/>
            <w:noWrap/>
            <w:vAlign w:val="center"/>
          </w:tcPr>
          <w:p w14:paraId="0106F5B5" w14:textId="77777777" w:rsidR="000178F0" w:rsidRDefault="00DE263E">
            <w:pPr>
              <w:rPr>
                <w:rFonts w:eastAsia="宋体"/>
                <w:color w:val="000000"/>
                <w:sz w:val="18"/>
                <w:szCs w:val="18"/>
                <w:lang w:eastAsia="zh-CN"/>
              </w:rPr>
            </w:pPr>
            <w:r>
              <w:rPr>
                <w:rFonts w:eastAsia="宋体"/>
                <w:color w:val="000000"/>
                <w:sz w:val="18"/>
                <w:szCs w:val="18"/>
                <w:lang w:eastAsia="zh-CN"/>
              </w:rPr>
              <w:t>ATOM895</w:t>
            </w:r>
          </w:p>
        </w:tc>
        <w:tc>
          <w:tcPr>
            <w:tcW w:w="1559" w:type="dxa"/>
            <w:shd w:val="clear" w:color="auto" w:fill="auto"/>
            <w:noWrap/>
            <w:vAlign w:val="center"/>
          </w:tcPr>
          <w:p w14:paraId="030CC5D9"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1C0EC5F1"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7DCC5EB0" w14:textId="77777777" w:rsidR="000178F0" w:rsidRDefault="00DE263E">
            <w:pPr>
              <w:jc w:val="right"/>
              <w:rPr>
                <w:rFonts w:eastAsia="宋体"/>
                <w:color w:val="000000"/>
                <w:sz w:val="18"/>
                <w:szCs w:val="18"/>
                <w:lang w:eastAsia="zh-CN"/>
              </w:rPr>
            </w:pPr>
            <w:r>
              <w:rPr>
                <w:rFonts w:eastAsia="宋体"/>
                <w:color w:val="000000"/>
                <w:sz w:val="18"/>
                <w:szCs w:val="18"/>
                <w:lang w:eastAsia="zh-CN"/>
              </w:rPr>
              <w:t>21.273</w:t>
            </w:r>
          </w:p>
        </w:tc>
        <w:tc>
          <w:tcPr>
            <w:tcW w:w="1559" w:type="dxa"/>
            <w:shd w:val="clear" w:color="auto" w:fill="auto"/>
            <w:noWrap/>
            <w:vAlign w:val="center"/>
          </w:tcPr>
          <w:p w14:paraId="245976F8" w14:textId="77777777" w:rsidR="000178F0" w:rsidRDefault="00DE263E">
            <w:pPr>
              <w:jc w:val="right"/>
              <w:rPr>
                <w:rFonts w:eastAsia="宋体"/>
                <w:color w:val="000000"/>
                <w:sz w:val="18"/>
                <w:szCs w:val="18"/>
                <w:lang w:eastAsia="zh-CN"/>
              </w:rPr>
            </w:pPr>
            <w:r>
              <w:rPr>
                <w:rFonts w:eastAsia="宋体"/>
                <w:color w:val="000000"/>
                <w:sz w:val="18"/>
                <w:szCs w:val="18"/>
                <w:lang w:eastAsia="zh-CN"/>
              </w:rPr>
              <w:t>39.247</w:t>
            </w:r>
          </w:p>
        </w:tc>
        <w:tc>
          <w:tcPr>
            <w:tcW w:w="856" w:type="dxa"/>
            <w:shd w:val="clear" w:color="auto" w:fill="auto"/>
            <w:noWrap/>
            <w:vAlign w:val="center"/>
          </w:tcPr>
          <w:p w14:paraId="1735CF0E" w14:textId="77777777" w:rsidR="000178F0" w:rsidRDefault="00DE263E">
            <w:pPr>
              <w:jc w:val="right"/>
              <w:rPr>
                <w:rFonts w:eastAsia="宋体"/>
                <w:color w:val="000000"/>
                <w:sz w:val="18"/>
                <w:szCs w:val="18"/>
                <w:lang w:eastAsia="zh-CN"/>
              </w:rPr>
            </w:pPr>
            <w:r>
              <w:rPr>
                <w:rFonts w:eastAsia="宋体"/>
                <w:color w:val="000000"/>
                <w:sz w:val="18"/>
                <w:szCs w:val="18"/>
                <w:lang w:eastAsia="zh-CN"/>
              </w:rPr>
              <w:t>52.212</w:t>
            </w:r>
          </w:p>
        </w:tc>
      </w:tr>
      <w:tr w:rsidR="000178F0" w14:paraId="7F344EAD" w14:textId="77777777">
        <w:trPr>
          <w:trHeight w:val="280"/>
          <w:jc w:val="center"/>
        </w:trPr>
        <w:tc>
          <w:tcPr>
            <w:tcW w:w="1413" w:type="dxa"/>
            <w:shd w:val="clear" w:color="auto" w:fill="auto"/>
            <w:noWrap/>
            <w:vAlign w:val="center"/>
          </w:tcPr>
          <w:p w14:paraId="05F12815" w14:textId="77777777" w:rsidR="000178F0" w:rsidRDefault="00DE263E">
            <w:pPr>
              <w:rPr>
                <w:rFonts w:eastAsia="宋体"/>
                <w:color w:val="000000"/>
                <w:sz w:val="18"/>
                <w:szCs w:val="18"/>
                <w:lang w:eastAsia="zh-CN"/>
              </w:rPr>
            </w:pPr>
            <w:r>
              <w:rPr>
                <w:rFonts w:eastAsia="宋体"/>
                <w:color w:val="000000"/>
                <w:sz w:val="18"/>
                <w:szCs w:val="18"/>
                <w:lang w:eastAsia="zh-CN"/>
              </w:rPr>
              <w:t>ATOM896</w:t>
            </w:r>
          </w:p>
        </w:tc>
        <w:tc>
          <w:tcPr>
            <w:tcW w:w="1559" w:type="dxa"/>
            <w:shd w:val="clear" w:color="auto" w:fill="auto"/>
            <w:noWrap/>
            <w:vAlign w:val="center"/>
          </w:tcPr>
          <w:p w14:paraId="0F9B6A2D"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5844EAD5"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66F1C6D7" w14:textId="77777777" w:rsidR="000178F0" w:rsidRDefault="00DE263E">
            <w:pPr>
              <w:jc w:val="right"/>
              <w:rPr>
                <w:rFonts w:eastAsia="宋体"/>
                <w:color w:val="000000"/>
                <w:sz w:val="18"/>
                <w:szCs w:val="18"/>
                <w:lang w:eastAsia="zh-CN"/>
              </w:rPr>
            </w:pPr>
            <w:r>
              <w:rPr>
                <w:rFonts w:eastAsia="宋体"/>
                <w:color w:val="000000"/>
                <w:sz w:val="18"/>
                <w:szCs w:val="18"/>
                <w:lang w:eastAsia="zh-CN"/>
              </w:rPr>
              <w:t>23.418</w:t>
            </w:r>
          </w:p>
        </w:tc>
        <w:tc>
          <w:tcPr>
            <w:tcW w:w="1559" w:type="dxa"/>
            <w:shd w:val="clear" w:color="auto" w:fill="auto"/>
            <w:noWrap/>
            <w:vAlign w:val="center"/>
          </w:tcPr>
          <w:p w14:paraId="646621A9" w14:textId="77777777" w:rsidR="000178F0" w:rsidRDefault="00DE263E">
            <w:pPr>
              <w:jc w:val="right"/>
              <w:rPr>
                <w:rFonts w:eastAsia="宋体"/>
                <w:color w:val="000000"/>
                <w:sz w:val="18"/>
                <w:szCs w:val="18"/>
                <w:lang w:eastAsia="zh-CN"/>
              </w:rPr>
            </w:pPr>
            <w:r>
              <w:rPr>
                <w:rFonts w:eastAsia="宋体"/>
                <w:color w:val="000000"/>
                <w:sz w:val="18"/>
                <w:szCs w:val="18"/>
                <w:lang w:eastAsia="zh-CN"/>
              </w:rPr>
              <w:t>39.497</w:t>
            </w:r>
          </w:p>
        </w:tc>
        <w:tc>
          <w:tcPr>
            <w:tcW w:w="856" w:type="dxa"/>
            <w:shd w:val="clear" w:color="auto" w:fill="auto"/>
            <w:noWrap/>
            <w:vAlign w:val="center"/>
          </w:tcPr>
          <w:p w14:paraId="3D263E64" w14:textId="77777777" w:rsidR="000178F0" w:rsidRDefault="00DE263E">
            <w:pPr>
              <w:jc w:val="right"/>
              <w:rPr>
                <w:rFonts w:eastAsia="宋体"/>
                <w:color w:val="000000"/>
                <w:sz w:val="18"/>
                <w:szCs w:val="18"/>
                <w:lang w:eastAsia="zh-CN"/>
              </w:rPr>
            </w:pPr>
            <w:r>
              <w:rPr>
                <w:rFonts w:eastAsia="宋体"/>
                <w:color w:val="000000"/>
                <w:sz w:val="18"/>
                <w:szCs w:val="18"/>
                <w:lang w:eastAsia="zh-CN"/>
              </w:rPr>
              <w:t>52.578</w:t>
            </w:r>
          </w:p>
        </w:tc>
      </w:tr>
      <w:tr w:rsidR="000178F0" w14:paraId="3A8C91FE" w14:textId="77777777">
        <w:trPr>
          <w:trHeight w:val="280"/>
          <w:jc w:val="center"/>
        </w:trPr>
        <w:tc>
          <w:tcPr>
            <w:tcW w:w="1413" w:type="dxa"/>
            <w:shd w:val="clear" w:color="auto" w:fill="auto"/>
            <w:noWrap/>
            <w:vAlign w:val="center"/>
          </w:tcPr>
          <w:p w14:paraId="14BB4693" w14:textId="77777777" w:rsidR="000178F0" w:rsidRDefault="00DE263E">
            <w:pPr>
              <w:rPr>
                <w:rFonts w:eastAsia="宋体"/>
                <w:color w:val="000000"/>
                <w:sz w:val="18"/>
                <w:szCs w:val="18"/>
                <w:lang w:eastAsia="zh-CN"/>
              </w:rPr>
            </w:pPr>
            <w:r>
              <w:rPr>
                <w:rFonts w:eastAsia="宋体"/>
                <w:color w:val="000000"/>
                <w:sz w:val="18"/>
                <w:szCs w:val="18"/>
                <w:lang w:eastAsia="zh-CN"/>
              </w:rPr>
              <w:t>ATOM897</w:t>
            </w:r>
          </w:p>
        </w:tc>
        <w:tc>
          <w:tcPr>
            <w:tcW w:w="1559" w:type="dxa"/>
            <w:shd w:val="clear" w:color="auto" w:fill="auto"/>
            <w:noWrap/>
            <w:vAlign w:val="center"/>
          </w:tcPr>
          <w:p w14:paraId="6F8F3577" w14:textId="77777777" w:rsidR="000178F0" w:rsidRDefault="00DE263E">
            <w:pPr>
              <w:rPr>
                <w:rFonts w:eastAsia="宋体"/>
                <w:color w:val="000000"/>
                <w:sz w:val="18"/>
                <w:szCs w:val="18"/>
                <w:lang w:eastAsia="zh-CN"/>
              </w:rPr>
            </w:pPr>
            <w:r>
              <w:rPr>
                <w:rFonts w:eastAsia="宋体"/>
                <w:color w:val="000000"/>
                <w:sz w:val="18"/>
                <w:szCs w:val="18"/>
                <w:lang w:eastAsia="zh-CN"/>
              </w:rPr>
              <w:t>CD1</w:t>
            </w:r>
          </w:p>
        </w:tc>
        <w:tc>
          <w:tcPr>
            <w:tcW w:w="1276" w:type="dxa"/>
            <w:shd w:val="clear" w:color="auto" w:fill="auto"/>
            <w:noWrap/>
            <w:vAlign w:val="center"/>
          </w:tcPr>
          <w:p w14:paraId="6402FBAE"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617E4050" w14:textId="77777777" w:rsidR="000178F0" w:rsidRDefault="00DE263E">
            <w:pPr>
              <w:jc w:val="right"/>
              <w:rPr>
                <w:rFonts w:eastAsia="宋体"/>
                <w:color w:val="000000"/>
                <w:sz w:val="18"/>
                <w:szCs w:val="18"/>
                <w:lang w:eastAsia="zh-CN"/>
              </w:rPr>
            </w:pPr>
            <w:r>
              <w:rPr>
                <w:rFonts w:eastAsia="宋体"/>
                <w:color w:val="000000"/>
                <w:sz w:val="18"/>
                <w:szCs w:val="18"/>
                <w:lang w:eastAsia="zh-CN"/>
              </w:rPr>
              <w:t>23.632</w:t>
            </w:r>
          </w:p>
        </w:tc>
        <w:tc>
          <w:tcPr>
            <w:tcW w:w="1559" w:type="dxa"/>
            <w:shd w:val="clear" w:color="auto" w:fill="auto"/>
            <w:noWrap/>
            <w:vAlign w:val="center"/>
          </w:tcPr>
          <w:p w14:paraId="437631CD" w14:textId="77777777" w:rsidR="000178F0" w:rsidRDefault="00DE263E">
            <w:pPr>
              <w:jc w:val="right"/>
              <w:rPr>
                <w:rFonts w:eastAsia="宋体"/>
                <w:color w:val="000000"/>
                <w:sz w:val="18"/>
                <w:szCs w:val="18"/>
                <w:lang w:eastAsia="zh-CN"/>
              </w:rPr>
            </w:pPr>
            <w:r>
              <w:rPr>
                <w:rFonts w:eastAsia="宋体"/>
                <w:color w:val="000000"/>
                <w:sz w:val="18"/>
                <w:szCs w:val="18"/>
                <w:lang w:eastAsia="zh-CN"/>
              </w:rPr>
              <w:t>38.625</w:t>
            </w:r>
          </w:p>
        </w:tc>
        <w:tc>
          <w:tcPr>
            <w:tcW w:w="856" w:type="dxa"/>
            <w:shd w:val="clear" w:color="auto" w:fill="auto"/>
            <w:noWrap/>
            <w:vAlign w:val="center"/>
          </w:tcPr>
          <w:p w14:paraId="28615F2A" w14:textId="77777777" w:rsidR="000178F0" w:rsidRDefault="00DE263E">
            <w:pPr>
              <w:jc w:val="right"/>
              <w:rPr>
                <w:rFonts w:eastAsia="宋体"/>
                <w:color w:val="000000"/>
                <w:sz w:val="18"/>
                <w:szCs w:val="18"/>
                <w:lang w:eastAsia="zh-CN"/>
              </w:rPr>
            </w:pPr>
            <w:r>
              <w:rPr>
                <w:rFonts w:eastAsia="宋体"/>
                <w:color w:val="000000"/>
                <w:sz w:val="18"/>
                <w:szCs w:val="18"/>
                <w:lang w:eastAsia="zh-CN"/>
              </w:rPr>
              <w:t>53.671</w:t>
            </w:r>
          </w:p>
        </w:tc>
      </w:tr>
      <w:tr w:rsidR="000178F0" w14:paraId="2115BA59" w14:textId="77777777">
        <w:trPr>
          <w:trHeight w:val="280"/>
          <w:jc w:val="center"/>
        </w:trPr>
        <w:tc>
          <w:tcPr>
            <w:tcW w:w="1413" w:type="dxa"/>
            <w:shd w:val="clear" w:color="auto" w:fill="auto"/>
            <w:noWrap/>
            <w:vAlign w:val="center"/>
          </w:tcPr>
          <w:p w14:paraId="3DC99EE8" w14:textId="77777777" w:rsidR="000178F0" w:rsidRDefault="00DE263E">
            <w:pPr>
              <w:rPr>
                <w:rFonts w:eastAsia="宋体"/>
                <w:color w:val="000000"/>
                <w:sz w:val="18"/>
                <w:szCs w:val="18"/>
                <w:lang w:eastAsia="zh-CN"/>
              </w:rPr>
            </w:pPr>
            <w:r>
              <w:rPr>
                <w:rFonts w:eastAsia="宋体"/>
                <w:color w:val="000000"/>
                <w:sz w:val="18"/>
                <w:szCs w:val="18"/>
                <w:lang w:eastAsia="zh-CN"/>
              </w:rPr>
              <w:t>ATOM898</w:t>
            </w:r>
          </w:p>
        </w:tc>
        <w:tc>
          <w:tcPr>
            <w:tcW w:w="1559" w:type="dxa"/>
            <w:shd w:val="clear" w:color="auto" w:fill="auto"/>
            <w:noWrap/>
            <w:vAlign w:val="center"/>
          </w:tcPr>
          <w:p w14:paraId="7AE1F7C1" w14:textId="77777777" w:rsidR="000178F0" w:rsidRDefault="00DE263E">
            <w:pPr>
              <w:rPr>
                <w:rFonts w:eastAsia="宋体"/>
                <w:color w:val="000000"/>
                <w:sz w:val="18"/>
                <w:szCs w:val="18"/>
                <w:lang w:eastAsia="zh-CN"/>
              </w:rPr>
            </w:pPr>
            <w:r>
              <w:rPr>
                <w:rFonts w:eastAsia="宋体"/>
                <w:color w:val="000000"/>
                <w:sz w:val="18"/>
                <w:szCs w:val="18"/>
                <w:lang w:eastAsia="zh-CN"/>
              </w:rPr>
              <w:t>HD1</w:t>
            </w:r>
          </w:p>
        </w:tc>
        <w:tc>
          <w:tcPr>
            <w:tcW w:w="1276" w:type="dxa"/>
            <w:shd w:val="clear" w:color="auto" w:fill="auto"/>
            <w:noWrap/>
            <w:vAlign w:val="center"/>
          </w:tcPr>
          <w:p w14:paraId="49EAA046"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49136C54" w14:textId="77777777" w:rsidR="000178F0" w:rsidRDefault="00DE263E">
            <w:pPr>
              <w:jc w:val="right"/>
              <w:rPr>
                <w:rFonts w:eastAsia="宋体"/>
                <w:color w:val="000000"/>
                <w:sz w:val="18"/>
                <w:szCs w:val="18"/>
                <w:lang w:eastAsia="zh-CN"/>
              </w:rPr>
            </w:pPr>
            <w:r>
              <w:rPr>
                <w:rFonts w:eastAsia="宋体"/>
                <w:color w:val="000000"/>
                <w:sz w:val="18"/>
                <w:szCs w:val="18"/>
                <w:lang w:eastAsia="zh-CN"/>
              </w:rPr>
              <w:t>22.938</w:t>
            </w:r>
          </w:p>
        </w:tc>
        <w:tc>
          <w:tcPr>
            <w:tcW w:w="1559" w:type="dxa"/>
            <w:shd w:val="clear" w:color="auto" w:fill="auto"/>
            <w:noWrap/>
            <w:vAlign w:val="center"/>
          </w:tcPr>
          <w:p w14:paraId="092FB6A0" w14:textId="77777777" w:rsidR="000178F0" w:rsidRDefault="00DE263E">
            <w:pPr>
              <w:jc w:val="right"/>
              <w:rPr>
                <w:rFonts w:eastAsia="宋体"/>
                <w:color w:val="000000"/>
                <w:sz w:val="18"/>
                <w:szCs w:val="18"/>
                <w:lang w:eastAsia="zh-CN"/>
              </w:rPr>
            </w:pPr>
            <w:r>
              <w:rPr>
                <w:rFonts w:eastAsia="宋体"/>
                <w:color w:val="000000"/>
                <w:sz w:val="18"/>
                <w:szCs w:val="18"/>
                <w:lang w:eastAsia="zh-CN"/>
              </w:rPr>
              <w:t>37.858</w:t>
            </w:r>
          </w:p>
        </w:tc>
        <w:tc>
          <w:tcPr>
            <w:tcW w:w="856" w:type="dxa"/>
            <w:shd w:val="clear" w:color="auto" w:fill="auto"/>
            <w:noWrap/>
            <w:vAlign w:val="center"/>
          </w:tcPr>
          <w:p w14:paraId="067DBF04" w14:textId="77777777" w:rsidR="000178F0" w:rsidRDefault="00DE263E">
            <w:pPr>
              <w:jc w:val="right"/>
              <w:rPr>
                <w:rFonts w:eastAsia="宋体"/>
                <w:color w:val="000000"/>
                <w:sz w:val="18"/>
                <w:szCs w:val="18"/>
                <w:lang w:eastAsia="zh-CN"/>
              </w:rPr>
            </w:pPr>
            <w:r>
              <w:rPr>
                <w:rFonts w:eastAsia="宋体"/>
                <w:color w:val="000000"/>
                <w:sz w:val="18"/>
                <w:szCs w:val="18"/>
                <w:lang w:eastAsia="zh-CN"/>
              </w:rPr>
              <w:t>53.982</w:t>
            </w:r>
          </w:p>
        </w:tc>
      </w:tr>
      <w:tr w:rsidR="000178F0" w14:paraId="1884F23E" w14:textId="77777777">
        <w:trPr>
          <w:trHeight w:val="280"/>
          <w:jc w:val="center"/>
        </w:trPr>
        <w:tc>
          <w:tcPr>
            <w:tcW w:w="1413" w:type="dxa"/>
            <w:shd w:val="clear" w:color="auto" w:fill="auto"/>
            <w:noWrap/>
            <w:vAlign w:val="center"/>
          </w:tcPr>
          <w:p w14:paraId="599A9D28" w14:textId="77777777" w:rsidR="000178F0" w:rsidRDefault="00DE263E">
            <w:pPr>
              <w:rPr>
                <w:rFonts w:eastAsia="宋体"/>
                <w:color w:val="000000"/>
                <w:sz w:val="18"/>
                <w:szCs w:val="18"/>
                <w:lang w:eastAsia="zh-CN"/>
              </w:rPr>
            </w:pPr>
            <w:r>
              <w:rPr>
                <w:rFonts w:eastAsia="宋体"/>
                <w:color w:val="000000"/>
                <w:sz w:val="18"/>
                <w:szCs w:val="18"/>
                <w:lang w:eastAsia="zh-CN"/>
              </w:rPr>
              <w:t>ATOM899</w:t>
            </w:r>
          </w:p>
        </w:tc>
        <w:tc>
          <w:tcPr>
            <w:tcW w:w="1559" w:type="dxa"/>
            <w:shd w:val="clear" w:color="auto" w:fill="auto"/>
            <w:noWrap/>
            <w:vAlign w:val="center"/>
          </w:tcPr>
          <w:p w14:paraId="1B8BE38C" w14:textId="77777777" w:rsidR="000178F0" w:rsidRDefault="00DE263E">
            <w:pPr>
              <w:rPr>
                <w:rFonts w:eastAsia="宋体"/>
                <w:color w:val="000000"/>
                <w:sz w:val="18"/>
                <w:szCs w:val="18"/>
                <w:lang w:eastAsia="zh-CN"/>
              </w:rPr>
            </w:pPr>
            <w:r>
              <w:rPr>
                <w:rFonts w:eastAsia="宋体"/>
                <w:color w:val="000000"/>
                <w:sz w:val="18"/>
                <w:szCs w:val="18"/>
                <w:lang w:eastAsia="zh-CN"/>
              </w:rPr>
              <w:t>CE1</w:t>
            </w:r>
          </w:p>
        </w:tc>
        <w:tc>
          <w:tcPr>
            <w:tcW w:w="1276" w:type="dxa"/>
            <w:shd w:val="clear" w:color="auto" w:fill="auto"/>
            <w:noWrap/>
            <w:vAlign w:val="center"/>
          </w:tcPr>
          <w:p w14:paraId="60A5276E"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3AE6A24B" w14:textId="77777777" w:rsidR="000178F0" w:rsidRDefault="00DE263E">
            <w:pPr>
              <w:jc w:val="right"/>
              <w:rPr>
                <w:rFonts w:eastAsia="宋体"/>
                <w:color w:val="000000"/>
                <w:sz w:val="18"/>
                <w:szCs w:val="18"/>
                <w:lang w:eastAsia="zh-CN"/>
              </w:rPr>
            </w:pPr>
            <w:r>
              <w:rPr>
                <w:rFonts w:eastAsia="宋体"/>
                <w:color w:val="000000"/>
                <w:sz w:val="18"/>
                <w:szCs w:val="18"/>
                <w:lang w:eastAsia="zh-CN"/>
              </w:rPr>
              <w:t>24.74</w:t>
            </w:r>
          </w:p>
        </w:tc>
        <w:tc>
          <w:tcPr>
            <w:tcW w:w="1559" w:type="dxa"/>
            <w:shd w:val="clear" w:color="auto" w:fill="auto"/>
            <w:noWrap/>
            <w:vAlign w:val="center"/>
          </w:tcPr>
          <w:p w14:paraId="3CECF056" w14:textId="77777777" w:rsidR="000178F0" w:rsidRDefault="00DE263E">
            <w:pPr>
              <w:jc w:val="right"/>
              <w:rPr>
                <w:rFonts w:eastAsia="宋体"/>
                <w:color w:val="000000"/>
                <w:sz w:val="18"/>
                <w:szCs w:val="18"/>
                <w:lang w:eastAsia="zh-CN"/>
              </w:rPr>
            </w:pPr>
            <w:r>
              <w:rPr>
                <w:rFonts w:eastAsia="宋体"/>
                <w:color w:val="000000"/>
                <w:sz w:val="18"/>
                <w:szCs w:val="18"/>
                <w:lang w:eastAsia="zh-CN"/>
              </w:rPr>
              <w:t>38.814</w:t>
            </w:r>
          </w:p>
        </w:tc>
        <w:tc>
          <w:tcPr>
            <w:tcW w:w="856" w:type="dxa"/>
            <w:shd w:val="clear" w:color="auto" w:fill="auto"/>
            <w:noWrap/>
            <w:vAlign w:val="center"/>
          </w:tcPr>
          <w:p w14:paraId="68CCEBF5" w14:textId="77777777" w:rsidR="000178F0" w:rsidRDefault="00DE263E">
            <w:pPr>
              <w:jc w:val="right"/>
              <w:rPr>
                <w:rFonts w:eastAsia="宋体"/>
                <w:color w:val="000000"/>
                <w:sz w:val="18"/>
                <w:szCs w:val="18"/>
                <w:lang w:eastAsia="zh-CN"/>
              </w:rPr>
            </w:pPr>
            <w:r>
              <w:rPr>
                <w:rFonts w:eastAsia="宋体"/>
                <w:color w:val="000000"/>
                <w:sz w:val="18"/>
                <w:szCs w:val="18"/>
                <w:lang w:eastAsia="zh-CN"/>
              </w:rPr>
              <w:t>54.497</w:t>
            </w:r>
          </w:p>
        </w:tc>
      </w:tr>
      <w:tr w:rsidR="000178F0" w14:paraId="48D11FAA" w14:textId="77777777">
        <w:trPr>
          <w:trHeight w:val="280"/>
          <w:jc w:val="center"/>
        </w:trPr>
        <w:tc>
          <w:tcPr>
            <w:tcW w:w="1413" w:type="dxa"/>
            <w:shd w:val="clear" w:color="auto" w:fill="auto"/>
            <w:noWrap/>
            <w:vAlign w:val="center"/>
          </w:tcPr>
          <w:p w14:paraId="3F4DFF01" w14:textId="77777777" w:rsidR="000178F0" w:rsidRDefault="00DE263E">
            <w:pPr>
              <w:rPr>
                <w:rFonts w:eastAsia="宋体"/>
                <w:color w:val="000000"/>
                <w:sz w:val="18"/>
                <w:szCs w:val="18"/>
                <w:lang w:eastAsia="zh-CN"/>
              </w:rPr>
            </w:pPr>
            <w:r>
              <w:rPr>
                <w:rFonts w:eastAsia="宋体"/>
                <w:color w:val="000000"/>
                <w:sz w:val="18"/>
                <w:szCs w:val="18"/>
                <w:lang w:eastAsia="zh-CN"/>
              </w:rPr>
              <w:t>ATOM900</w:t>
            </w:r>
          </w:p>
        </w:tc>
        <w:tc>
          <w:tcPr>
            <w:tcW w:w="1559" w:type="dxa"/>
            <w:shd w:val="clear" w:color="auto" w:fill="auto"/>
            <w:noWrap/>
            <w:vAlign w:val="center"/>
          </w:tcPr>
          <w:p w14:paraId="2E3C91F8" w14:textId="77777777" w:rsidR="000178F0" w:rsidRDefault="00DE263E">
            <w:pPr>
              <w:rPr>
                <w:rFonts w:eastAsia="宋体"/>
                <w:color w:val="000000"/>
                <w:sz w:val="18"/>
                <w:szCs w:val="18"/>
                <w:lang w:eastAsia="zh-CN"/>
              </w:rPr>
            </w:pPr>
            <w:r>
              <w:rPr>
                <w:rFonts w:eastAsia="宋体"/>
                <w:color w:val="000000"/>
                <w:sz w:val="18"/>
                <w:szCs w:val="18"/>
                <w:lang w:eastAsia="zh-CN"/>
              </w:rPr>
              <w:t>HE1</w:t>
            </w:r>
          </w:p>
        </w:tc>
        <w:tc>
          <w:tcPr>
            <w:tcW w:w="1276" w:type="dxa"/>
            <w:shd w:val="clear" w:color="auto" w:fill="auto"/>
            <w:noWrap/>
            <w:vAlign w:val="center"/>
          </w:tcPr>
          <w:p w14:paraId="64B8B14E"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1C76F1DA" w14:textId="77777777" w:rsidR="000178F0" w:rsidRDefault="00DE263E">
            <w:pPr>
              <w:jc w:val="right"/>
              <w:rPr>
                <w:rFonts w:eastAsia="宋体"/>
                <w:color w:val="000000"/>
                <w:sz w:val="18"/>
                <w:szCs w:val="18"/>
                <w:lang w:eastAsia="zh-CN"/>
              </w:rPr>
            </w:pPr>
            <w:r>
              <w:rPr>
                <w:rFonts w:eastAsia="宋体"/>
                <w:color w:val="000000"/>
                <w:sz w:val="18"/>
                <w:szCs w:val="18"/>
                <w:lang w:eastAsia="zh-CN"/>
              </w:rPr>
              <w:t>24.902</w:t>
            </w:r>
          </w:p>
        </w:tc>
        <w:tc>
          <w:tcPr>
            <w:tcW w:w="1559" w:type="dxa"/>
            <w:shd w:val="clear" w:color="auto" w:fill="auto"/>
            <w:noWrap/>
            <w:vAlign w:val="center"/>
          </w:tcPr>
          <w:p w14:paraId="1A28FCFB" w14:textId="77777777" w:rsidR="000178F0" w:rsidRDefault="00DE263E">
            <w:pPr>
              <w:jc w:val="right"/>
              <w:rPr>
                <w:rFonts w:eastAsia="宋体"/>
                <w:color w:val="000000"/>
                <w:sz w:val="18"/>
                <w:szCs w:val="18"/>
                <w:lang w:eastAsia="zh-CN"/>
              </w:rPr>
            </w:pPr>
            <w:r>
              <w:rPr>
                <w:rFonts w:eastAsia="宋体"/>
                <w:color w:val="000000"/>
                <w:sz w:val="18"/>
                <w:szCs w:val="18"/>
                <w:lang w:eastAsia="zh-CN"/>
              </w:rPr>
              <w:t>38.183</w:t>
            </w:r>
          </w:p>
        </w:tc>
        <w:tc>
          <w:tcPr>
            <w:tcW w:w="856" w:type="dxa"/>
            <w:shd w:val="clear" w:color="auto" w:fill="auto"/>
            <w:noWrap/>
            <w:vAlign w:val="center"/>
          </w:tcPr>
          <w:p w14:paraId="317DF948" w14:textId="77777777" w:rsidR="000178F0" w:rsidRDefault="00DE263E">
            <w:pPr>
              <w:jc w:val="right"/>
              <w:rPr>
                <w:rFonts w:eastAsia="宋体"/>
                <w:color w:val="000000"/>
                <w:sz w:val="18"/>
                <w:szCs w:val="18"/>
                <w:lang w:eastAsia="zh-CN"/>
              </w:rPr>
            </w:pPr>
            <w:r>
              <w:rPr>
                <w:rFonts w:eastAsia="宋体"/>
                <w:color w:val="000000"/>
                <w:sz w:val="18"/>
                <w:szCs w:val="18"/>
                <w:lang w:eastAsia="zh-CN"/>
              </w:rPr>
              <w:t>55.358</w:t>
            </w:r>
          </w:p>
        </w:tc>
      </w:tr>
      <w:tr w:rsidR="000178F0" w14:paraId="48C1097B" w14:textId="77777777">
        <w:trPr>
          <w:trHeight w:val="280"/>
          <w:jc w:val="center"/>
        </w:trPr>
        <w:tc>
          <w:tcPr>
            <w:tcW w:w="1413" w:type="dxa"/>
            <w:shd w:val="clear" w:color="auto" w:fill="auto"/>
            <w:noWrap/>
            <w:vAlign w:val="center"/>
          </w:tcPr>
          <w:p w14:paraId="19B894CD" w14:textId="77777777" w:rsidR="000178F0" w:rsidRDefault="00DE263E">
            <w:pPr>
              <w:rPr>
                <w:rFonts w:eastAsia="宋体"/>
                <w:color w:val="000000"/>
                <w:sz w:val="18"/>
                <w:szCs w:val="18"/>
                <w:lang w:eastAsia="zh-CN"/>
              </w:rPr>
            </w:pPr>
            <w:r>
              <w:rPr>
                <w:rFonts w:eastAsia="宋体"/>
                <w:color w:val="000000"/>
                <w:sz w:val="18"/>
                <w:szCs w:val="18"/>
                <w:lang w:eastAsia="zh-CN"/>
              </w:rPr>
              <w:t>ATOM901</w:t>
            </w:r>
          </w:p>
        </w:tc>
        <w:tc>
          <w:tcPr>
            <w:tcW w:w="1559" w:type="dxa"/>
            <w:shd w:val="clear" w:color="auto" w:fill="auto"/>
            <w:noWrap/>
            <w:vAlign w:val="center"/>
          </w:tcPr>
          <w:p w14:paraId="5931405B" w14:textId="77777777" w:rsidR="000178F0" w:rsidRDefault="00DE263E">
            <w:pPr>
              <w:rPr>
                <w:rFonts w:eastAsia="宋体"/>
                <w:color w:val="000000"/>
                <w:sz w:val="18"/>
                <w:szCs w:val="18"/>
                <w:lang w:eastAsia="zh-CN"/>
              </w:rPr>
            </w:pPr>
            <w:r>
              <w:rPr>
                <w:rFonts w:eastAsia="宋体"/>
                <w:color w:val="000000"/>
                <w:sz w:val="18"/>
                <w:szCs w:val="18"/>
                <w:lang w:eastAsia="zh-CN"/>
              </w:rPr>
              <w:t>CZ</w:t>
            </w:r>
          </w:p>
        </w:tc>
        <w:tc>
          <w:tcPr>
            <w:tcW w:w="1276" w:type="dxa"/>
            <w:shd w:val="clear" w:color="auto" w:fill="auto"/>
            <w:noWrap/>
            <w:vAlign w:val="center"/>
          </w:tcPr>
          <w:p w14:paraId="517ED2A0"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09632FBA" w14:textId="77777777" w:rsidR="000178F0" w:rsidRDefault="00DE263E">
            <w:pPr>
              <w:jc w:val="right"/>
              <w:rPr>
                <w:rFonts w:eastAsia="宋体"/>
                <w:color w:val="000000"/>
                <w:sz w:val="18"/>
                <w:szCs w:val="18"/>
                <w:lang w:eastAsia="zh-CN"/>
              </w:rPr>
            </w:pPr>
            <w:r>
              <w:rPr>
                <w:rFonts w:eastAsia="宋体"/>
                <w:color w:val="000000"/>
                <w:sz w:val="18"/>
                <w:szCs w:val="18"/>
                <w:lang w:eastAsia="zh-CN"/>
              </w:rPr>
              <w:t>25.789</w:t>
            </w:r>
          </w:p>
        </w:tc>
        <w:tc>
          <w:tcPr>
            <w:tcW w:w="1559" w:type="dxa"/>
            <w:shd w:val="clear" w:color="auto" w:fill="auto"/>
            <w:noWrap/>
            <w:vAlign w:val="center"/>
          </w:tcPr>
          <w:p w14:paraId="3D2A9FC1" w14:textId="77777777" w:rsidR="000178F0" w:rsidRDefault="00DE263E">
            <w:pPr>
              <w:jc w:val="right"/>
              <w:rPr>
                <w:rFonts w:eastAsia="宋体"/>
                <w:color w:val="000000"/>
                <w:sz w:val="18"/>
                <w:szCs w:val="18"/>
                <w:lang w:eastAsia="zh-CN"/>
              </w:rPr>
            </w:pPr>
            <w:r>
              <w:rPr>
                <w:rFonts w:eastAsia="宋体"/>
                <w:color w:val="000000"/>
                <w:sz w:val="18"/>
                <w:szCs w:val="18"/>
                <w:lang w:eastAsia="zh-CN"/>
              </w:rPr>
              <w:t>39.707</w:t>
            </w:r>
          </w:p>
        </w:tc>
        <w:tc>
          <w:tcPr>
            <w:tcW w:w="856" w:type="dxa"/>
            <w:shd w:val="clear" w:color="auto" w:fill="auto"/>
            <w:noWrap/>
            <w:vAlign w:val="center"/>
          </w:tcPr>
          <w:p w14:paraId="273F76E5" w14:textId="77777777" w:rsidR="000178F0" w:rsidRDefault="00DE263E">
            <w:pPr>
              <w:jc w:val="right"/>
              <w:rPr>
                <w:rFonts w:eastAsia="宋体"/>
                <w:color w:val="000000"/>
                <w:sz w:val="18"/>
                <w:szCs w:val="18"/>
                <w:lang w:eastAsia="zh-CN"/>
              </w:rPr>
            </w:pPr>
            <w:r>
              <w:rPr>
                <w:rFonts w:eastAsia="宋体"/>
                <w:color w:val="000000"/>
                <w:sz w:val="18"/>
                <w:szCs w:val="18"/>
                <w:lang w:eastAsia="zh-CN"/>
              </w:rPr>
              <w:t>54.157</w:t>
            </w:r>
          </w:p>
        </w:tc>
      </w:tr>
      <w:tr w:rsidR="000178F0" w14:paraId="66CC7AE5" w14:textId="77777777">
        <w:trPr>
          <w:trHeight w:val="280"/>
          <w:jc w:val="center"/>
        </w:trPr>
        <w:tc>
          <w:tcPr>
            <w:tcW w:w="1413" w:type="dxa"/>
            <w:shd w:val="clear" w:color="auto" w:fill="auto"/>
            <w:noWrap/>
            <w:vAlign w:val="center"/>
          </w:tcPr>
          <w:p w14:paraId="309588CE" w14:textId="77777777" w:rsidR="000178F0" w:rsidRDefault="00DE263E">
            <w:pPr>
              <w:rPr>
                <w:rFonts w:eastAsia="宋体"/>
                <w:color w:val="000000"/>
                <w:sz w:val="18"/>
                <w:szCs w:val="18"/>
                <w:lang w:eastAsia="zh-CN"/>
              </w:rPr>
            </w:pPr>
            <w:r>
              <w:rPr>
                <w:rFonts w:eastAsia="宋体"/>
                <w:color w:val="000000"/>
                <w:sz w:val="18"/>
                <w:szCs w:val="18"/>
                <w:lang w:eastAsia="zh-CN"/>
              </w:rPr>
              <w:t>ATOM902</w:t>
            </w:r>
          </w:p>
        </w:tc>
        <w:tc>
          <w:tcPr>
            <w:tcW w:w="1559" w:type="dxa"/>
            <w:shd w:val="clear" w:color="auto" w:fill="auto"/>
            <w:noWrap/>
            <w:vAlign w:val="center"/>
          </w:tcPr>
          <w:p w14:paraId="73AE077F" w14:textId="77777777" w:rsidR="000178F0" w:rsidRDefault="00DE263E">
            <w:pPr>
              <w:rPr>
                <w:rFonts w:eastAsia="宋体"/>
                <w:color w:val="000000"/>
                <w:sz w:val="18"/>
                <w:szCs w:val="18"/>
                <w:lang w:eastAsia="zh-CN"/>
              </w:rPr>
            </w:pPr>
            <w:r>
              <w:rPr>
                <w:rFonts w:eastAsia="宋体"/>
                <w:color w:val="000000"/>
                <w:sz w:val="18"/>
                <w:szCs w:val="18"/>
                <w:lang w:eastAsia="zh-CN"/>
              </w:rPr>
              <w:t>OH</w:t>
            </w:r>
          </w:p>
        </w:tc>
        <w:tc>
          <w:tcPr>
            <w:tcW w:w="1276" w:type="dxa"/>
            <w:shd w:val="clear" w:color="auto" w:fill="auto"/>
            <w:noWrap/>
            <w:vAlign w:val="center"/>
          </w:tcPr>
          <w:p w14:paraId="766289F8"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3D53F298" w14:textId="77777777" w:rsidR="000178F0" w:rsidRDefault="00DE263E">
            <w:pPr>
              <w:jc w:val="right"/>
              <w:rPr>
                <w:rFonts w:eastAsia="宋体"/>
                <w:color w:val="000000"/>
                <w:sz w:val="18"/>
                <w:szCs w:val="18"/>
                <w:lang w:eastAsia="zh-CN"/>
              </w:rPr>
            </w:pPr>
            <w:r>
              <w:rPr>
                <w:rFonts w:eastAsia="宋体"/>
                <w:color w:val="000000"/>
                <w:sz w:val="18"/>
                <w:szCs w:val="18"/>
                <w:lang w:eastAsia="zh-CN"/>
              </w:rPr>
              <w:t>26.827</w:t>
            </w:r>
          </w:p>
        </w:tc>
        <w:tc>
          <w:tcPr>
            <w:tcW w:w="1559" w:type="dxa"/>
            <w:shd w:val="clear" w:color="auto" w:fill="auto"/>
            <w:noWrap/>
            <w:vAlign w:val="center"/>
          </w:tcPr>
          <w:p w14:paraId="588E82AA" w14:textId="77777777" w:rsidR="000178F0" w:rsidRDefault="00DE263E">
            <w:pPr>
              <w:jc w:val="right"/>
              <w:rPr>
                <w:rFonts w:eastAsia="宋体"/>
                <w:color w:val="000000"/>
                <w:sz w:val="18"/>
                <w:szCs w:val="18"/>
                <w:lang w:eastAsia="zh-CN"/>
              </w:rPr>
            </w:pPr>
            <w:r>
              <w:rPr>
                <w:rFonts w:eastAsia="宋体"/>
                <w:color w:val="000000"/>
                <w:sz w:val="18"/>
                <w:szCs w:val="18"/>
                <w:lang w:eastAsia="zh-CN"/>
              </w:rPr>
              <w:t>39.947</w:t>
            </w:r>
          </w:p>
        </w:tc>
        <w:tc>
          <w:tcPr>
            <w:tcW w:w="856" w:type="dxa"/>
            <w:shd w:val="clear" w:color="auto" w:fill="auto"/>
            <w:noWrap/>
            <w:vAlign w:val="center"/>
          </w:tcPr>
          <w:p w14:paraId="6E379E9A" w14:textId="77777777" w:rsidR="000178F0" w:rsidRDefault="00DE263E">
            <w:pPr>
              <w:jc w:val="right"/>
              <w:rPr>
                <w:rFonts w:eastAsia="宋体"/>
                <w:color w:val="000000"/>
                <w:sz w:val="18"/>
                <w:szCs w:val="18"/>
                <w:lang w:eastAsia="zh-CN"/>
              </w:rPr>
            </w:pPr>
            <w:r>
              <w:rPr>
                <w:rFonts w:eastAsia="宋体"/>
                <w:color w:val="000000"/>
                <w:sz w:val="18"/>
                <w:szCs w:val="18"/>
                <w:lang w:eastAsia="zh-CN"/>
              </w:rPr>
              <w:t>54.975</w:t>
            </w:r>
          </w:p>
        </w:tc>
      </w:tr>
      <w:tr w:rsidR="000178F0" w14:paraId="751C4DC7" w14:textId="77777777">
        <w:trPr>
          <w:trHeight w:val="280"/>
          <w:jc w:val="center"/>
        </w:trPr>
        <w:tc>
          <w:tcPr>
            <w:tcW w:w="1413" w:type="dxa"/>
            <w:shd w:val="clear" w:color="auto" w:fill="auto"/>
            <w:noWrap/>
            <w:vAlign w:val="center"/>
          </w:tcPr>
          <w:p w14:paraId="4D939442" w14:textId="77777777" w:rsidR="000178F0" w:rsidRDefault="00DE263E">
            <w:pPr>
              <w:rPr>
                <w:rFonts w:eastAsia="宋体"/>
                <w:color w:val="000000"/>
                <w:sz w:val="18"/>
                <w:szCs w:val="18"/>
                <w:lang w:eastAsia="zh-CN"/>
              </w:rPr>
            </w:pPr>
            <w:r>
              <w:rPr>
                <w:rFonts w:eastAsia="宋体"/>
                <w:color w:val="000000"/>
                <w:sz w:val="18"/>
                <w:szCs w:val="18"/>
                <w:lang w:eastAsia="zh-CN"/>
              </w:rPr>
              <w:t>ATOM903</w:t>
            </w:r>
          </w:p>
        </w:tc>
        <w:tc>
          <w:tcPr>
            <w:tcW w:w="1559" w:type="dxa"/>
            <w:shd w:val="clear" w:color="auto" w:fill="auto"/>
            <w:noWrap/>
            <w:vAlign w:val="center"/>
          </w:tcPr>
          <w:p w14:paraId="31AB857D" w14:textId="77777777" w:rsidR="000178F0" w:rsidRDefault="00DE263E">
            <w:pPr>
              <w:rPr>
                <w:rFonts w:eastAsia="宋体"/>
                <w:color w:val="000000"/>
                <w:sz w:val="18"/>
                <w:szCs w:val="18"/>
                <w:lang w:eastAsia="zh-CN"/>
              </w:rPr>
            </w:pPr>
            <w:r>
              <w:rPr>
                <w:rFonts w:eastAsia="宋体"/>
                <w:color w:val="000000"/>
                <w:sz w:val="18"/>
                <w:szCs w:val="18"/>
                <w:lang w:eastAsia="zh-CN"/>
              </w:rPr>
              <w:t>HH</w:t>
            </w:r>
          </w:p>
        </w:tc>
        <w:tc>
          <w:tcPr>
            <w:tcW w:w="1276" w:type="dxa"/>
            <w:shd w:val="clear" w:color="auto" w:fill="auto"/>
            <w:noWrap/>
            <w:vAlign w:val="center"/>
          </w:tcPr>
          <w:p w14:paraId="1C2CDA43"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7FBE0B9C" w14:textId="77777777" w:rsidR="000178F0" w:rsidRDefault="00DE263E">
            <w:pPr>
              <w:jc w:val="right"/>
              <w:rPr>
                <w:rFonts w:eastAsia="宋体"/>
                <w:color w:val="000000"/>
                <w:sz w:val="18"/>
                <w:szCs w:val="18"/>
                <w:lang w:eastAsia="zh-CN"/>
              </w:rPr>
            </w:pPr>
            <w:r>
              <w:rPr>
                <w:rFonts w:eastAsia="宋体"/>
                <w:color w:val="000000"/>
                <w:sz w:val="18"/>
                <w:szCs w:val="18"/>
                <w:lang w:eastAsia="zh-CN"/>
              </w:rPr>
              <w:t>27.213</w:t>
            </w:r>
          </w:p>
        </w:tc>
        <w:tc>
          <w:tcPr>
            <w:tcW w:w="1559" w:type="dxa"/>
            <w:shd w:val="clear" w:color="auto" w:fill="auto"/>
            <w:noWrap/>
            <w:vAlign w:val="center"/>
          </w:tcPr>
          <w:p w14:paraId="38D0669E" w14:textId="77777777" w:rsidR="000178F0" w:rsidRDefault="00DE263E">
            <w:pPr>
              <w:jc w:val="right"/>
              <w:rPr>
                <w:rFonts w:eastAsia="宋体"/>
                <w:color w:val="000000"/>
                <w:sz w:val="18"/>
                <w:szCs w:val="18"/>
                <w:lang w:eastAsia="zh-CN"/>
              </w:rPr>
            </w:pPr>
            <w:r>
              <w:rPr>
                <w:rFonts w:eastAsia="宋体"/>
                <w:color w:val="000000"/>
                <w:sz w:val="18"/>
                <w:szCs w:val="18"/>
                <w:lang w:eastAsia="zh-CN"/>
              </w:rPr>
              <w:t>40.784</w:t>
            </w:r>
          </w:p>
        </w:tc>
        <w:tc>
          <w:tcPr>
            <w:tcW w:w="856" w:type="dxa"/>
            <w:shd w:val="clear" w:color="auto" w:fill="auto"/>
            <w:noWrap/>
            <w:vAlign w:val="center"/>
          </w:tcPr>
          <w:p w14:paraId="2DFD9A7C" w14:textId="77777777" w:rsidR="000178F0" w:rsidRDefault="00DE263E">
            <w:pPr>
              <w:jc w:val="right"/>
              <w:rPr>
                <w:rFonts w:eastAsia="宋体"/>
                <w:color w:val="000000"/>
                <w:sz w:val="18"/>
                <w:szCs w:val="18"/>
                <w:lang w:eastAsia="zh-CN"/>
              </w:rPr>
            </w:pPr>
            <w:r>
              <w:rPr>
                <w:rFonts w:eastAsia="宋体"/>
                <w:color w:val="000000"/>
                <w:sz w:val="18"/>
                <w:szCs w:val="18"/>
                <w:lang w:eastAsia="zh-CN"/>
              </w:rPr>
              <w:t>54.706</w:t>
            </w:r>
          </w:p>
        </w:tc>
      </w:tr>
      <w:tr w:rsidR="000178F0" w14:paraId="092AFCC3" w14:textId="77777777">
        <w:trPr>
          <w:trHeight w:val="280"/>
          <w:jc w:val="center"/>
        </w:trPr>
        <w:tc>
          <w:tcPr>
            <w:tcW w:w="1413" w:type="dxa"/>
            <w:shd w:val="clear" w:color="auto" w:fill="auto"/>
            <w:noWrap/>
            <w:vAlign w:val="center"/>
          </w:tcPr>
          <w:p w14:paraId="59E0B71D" w14:textId="77777777" w:rsidR="000178F0" w:rsidRDefault="00DE263E">
            <w:pPr>
              <w:rPr>
                <w:rFonts w:eastAsia="宋体"/>
                <w:color w:val="000000"/>
                <w:sz w:val="18"/>
                <w:szCs w:val="18"/>
                <w:lang w:eastAsia="zh-CN"/>
              </w:rPr>
            </w:pPr>
            <w:r>
              <w:rPr>
                <w:rFonts w:eastAsia="宋体"/>
                <w:color w:val="000000"/>
                <w:sz w:val="18"/>
                <w:szCs w:val="18"/>
                <w:lang w:eastAsia="zh-CN"/>
              </w:rPr>
              <w:t>ATOM904</w:t>
            </w:r>
          </w:p>
        </w:tc>
        <w:tc>
          <w:tcPr>
            <w:tcW w:w="1559" w:type="dxa"/>
            <w:shd w:val="clear" w:color="auto" w:fill="auto"/>
            <w:noWrap/>
            <w:vAlign w:val="center"/>
          </w:tcPr>
          <w:p w14:paraId="1CDDBC10" w14:textId="77777777" w:rsidR="000178F0" w:rsidRDefault="00DE263E">
            <w:pPr>
              <w:rPr>
                <w:rFonts w:eastAsia="宋体"/>
                <w:color w:val="000000"/>
                <w:sz w:val="18"/>
                <w:szCs w:val="18"/>
                <w:lang w:eastAsia="zh-CN"/>
              </w:rPr>
            </w:pPr>
            <w:r>
              <w:rPr>
                <w:rFonts w:eastAsia="宋体"/>
                <w:color w:val="000000"/>
                <w:sz w:val="18"/>
                <w:szCs w:val="18"/>
                <w:lang w:eastAsia="zh-CN"/>
              </w:rPr>
              <w:t>CE2</w:t>
            </w:r>
          </w:p>
        </w:tc>
        <w:tc>
          <w:tcPr>
            <w:tcW w:w="1276" w:type="dxa"/>
            <w:shd w:val="clear" w:color="auto" w:fill="auto"/>
            <w:noWrap/>
            <w:vAlign w:val="center"/>
          </w:tcPr>
          <w:p w14:paraId="01847434"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516A9FD1" w14:textId="77777777" w:rsidR="000178F0" w:rsidRDefault="00DE263E">
            <w:pPr>
              <w:jc w:val="right"/>
              <w:rPr>
                <w:rFonts w:eastAsia="宋体"/>
                <w:color w:val="000000"/>
                <w:sz w:val="18"/>
                <w:szCs w:val="18"/>
                <w:lang w:eastAsia="zh-CN"/>
              </w:rPr>
            </w:pPr>
            <w:r>
              <w:rPr>
                <w:rFonts w:eastAsia="宋体"/>
                <w:color w:val="000000"/>
                <w:sz w:val="18"/>
                <w:szCs w:val="18"/>
                <w:lang w:eastAsia="zh-CN"/>
              </w:rPr>
              <w:t>25.59</w:t>
            </w:r>
          </w:p>
        </w:tc>
        <w:tc>
          <w:tcPr>
            <w:tcW w:w="1559" w:type="dxa"/>
            <w:shd w:val="clear" w:color="auto" w:fill="auto"/>
            <w:noWrap/>
            <w:vAlign w:val="center"/>
          </w:tcPr>
          <w:p w14:paraId="02820639" w14:textId="77777777" w:rsidR="000178F0" w:rsidRDefault="00DE263E">
            <w:pPr>
              <w:jc w:val="right"/>
              <w:rPr>
                <w:rFonts w:eastAsia="宋体"/>
                <w:color w:val="000000"/>
                <w:sz w:val="18"/>
                <w:szCs w:val="18"/>
                <w:lang w:eastAsia="zh-CN"/>
              </w:rPr>
            </w:pPr>
            <w:r>
              <w:rPr>
                <w:rFonts w:eastAsia="宋体"/>
                <w:color w:val="000000"/>
                <w:sz w:val="18"/>
                <w:szCs w:val="18"/>
                <w:lang w:eastAsia="zh-CN"/>
              </w:rPr>
              <w:t>40.567</w:t>
            </w:r>
          </w:p>
        </w:tc>
        <w:tc>
          <w:tcPr>
            <w:tcW w:w="856" w:type="dxa"/>
            <w:shd w:val="clear" w:color="auto" w:fill="auto"/>
            <w:noWrap/>
            <w:vAlign w:val="center"/>
          </w:tcPr>
          <w:p w14:paraId="513569DC" w14:textId="77777777" w:rsidR="000178F0" w:rsidRDefault="00DE263E">
            <w:pPr>
              <w:jc w:val="right"/>
              <w:rPr>
                <w:rFonts w:eastAsia="宋体"/>
                <w:color w:val="000000"/>
                <w:sz w:val="18"/>
                <w:szCs w:val="18"/>
                <w:lang w:eastAsia="zh-CN"/>
              </w:rPr>
            </w:pPr>
            <w:r>
              <w:rPr>
                <w:rFonts w:eastAsia="宋体"/>
                <w:color w:val="000000"/>
                <w:sz w:val="18"/>
                <w:szCs w:val="18"/>
                <w:lang w:eastAsia="zh-CN"/>
              </w:rPr>
              <w:t>53.043</w:t>
            </w:r>
          </w:p>
        </w:tc>
      </w:tr>
      <w:tr w:rsidR="000178F0" w14:paraId="07E7F18B" w14:textId="77777777">
        <w:trPr>
          <w:trHeight w:val="280"/>
          <w:jc w:val="center"/>
        </w:trPr>
        <w:tc>
          <w:tcPr>
            <w:tcW w:w="1413" w:type="dxa"/>
            <w:shd w:val="clear" w:color="auto" w:fill="auto"/>
            <w:noWrap/>
            <w:vAlign w:val="center"/>
          </w:tcPr>
          <w:p w14:paraId="512F752B" w14:textId="77777777" w:rsidR="000178F0" w:rsidRDefault="00DE263E">
            <w:pPr>
              <w:rPr>
                <w:rFonts w:eastAsia="宋体"/>
                <w:color w:val="000000"/>
                <w:sz w:val="18"/>
                <w:szCs w:val="18"/>
                <w:lang w:eastAsia="zh-CN"/>
              </w:rPr>
            </w:pPr>
            <w:r>
              <w:rPr>
                <w:rFonts w:eastAsia="宋体"/>
                <w:color w:val="000000"/>
                <w:sz w:val="18"/>
                <w:szCs w:val="18"/>
                <w:lang w:eastAsia="zh-CN"/>
              </w:rPr>
              <w:t>ATOM905</w:t>
            </w:r>
          </w:p>
        </w:tc>
        <w:tc>
          <w:tcPr>
            <w:tcW w:w="1559" w:type="dxa"/>
            <w:shd w:val="clear" w:color="auto" w:fill="auto"/>
            <w:noWrap/>
            <w:vAlign w:val="center"/>
          </w:tcPr>
          <w:p w14:paraId="24AED288" w14:textId="77777777" w:rsidR="000178F0" w:rsidRDefault="00DE263E">
            <w:pPr>
              <w:rPr>
                <w:rFonts w:eastAsia="宋体"/>
                <w:color w:val="000000"/>
                <w:sz w:val="18"/>
                <w:szCs w:val="18"/>
                <w:lang w:eastAsia="zh-CN"/>
              </w:rPr>
            </w:pPr>
            <w:r>
              <w:rPr>
                <w:rFonts w:eastAsia="宋体"/>
                <w:color w:val="000000"/>
                <w:sz w:val="18"/>
                <w:szCs w:val="18"/>
                <w:lang w:eastAsia="zh-CN"/>
              </w:rPr>
              <w:t>HE2</w:t>
            </w:r>
          </w:p>
        </w:tc>
        <w:tc>
          <w:tcPr>
            <w:tcW w:w="1276" w:type="dxa"/>
            <w:shd w:val="clear" w:color="auto" w:fill="auto"/>
            <w:noWrap/>
            <w:vAlign w:val="center"/>
          </w:tcPr>
          <w:p w14:paraId="61CF7210"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6E57B4AA" w14:textId="77777777" w:rsidR="000178F0" w:rsidRDefault="00DE263E">
            <w:pPr>
              <w:jc w:val="right"/>
              <w:rPr>
                <w:rFonts w:eastAsia="宋体"/>
                <w:color w:val="000000"/>
                <w:sz w:val="18"/>
                <w:szCs w:val="18"/>
                <w:lang w:eastAsia="zh-CN"/>
              </w:rPr>
            </w:pPr>
            <w:r>
              <w:rPr>
                <w:rFonts w:eastAsia="宋体"/>
                <w:color w:val="000000"/>
                <w:sz w:val="18"/>
                <w:szCs w:val="18"/>
                <w:lang w:eastAsia="zh-CN"/>
              </w:rPr>
              <w:t>26.274</w:t>
            </w:r>
          </w:p>
        </w:tc>
        <w:tc>
          <w:tcPr>
            <w:tcW w:w="1559" w:type="dxa"/>
            <w:shd w:val="clear" w:color="auto" w:fill="auto"/>
            <w:noWrap/>
            <w:vAlign w:val="center"/>
          </w:tcPr>
          <w:p w14:paraId="35BACA54" w14:textId="77777777" w:rsidR="000178F0" w:rsidRDefault="00DE263E">
            <w:pPr>
              <w:jc w:val="right"/>
              <w:rPr>
                <w:rFonts w:eastAsia="宋体"/>
                <w:color w:val="000000"/>
                <w:sz w:val="18"/>
                <w:szCs w:val="18"/>
                <w:lang w:eastAsia="zh-CN"/>
              </w:rPr>
            </w:pPr>
            <w:r>
              <w:rPr>
                <w:rFonts w:eastAsia="宋体"/>
                <w:color w:val="000000"/>
                <w:sz w:val="18"/>
                <w:szCs w:val="18"/>
                <w:lang w:eastAsia="zh-CN"/>
              </w:rPr>
              <w:t>41.364</w:t>
            </w:r>
          </w:p>
        </w:tc>
        <w:tc>
          <w:tcPr>
            <w:tcW w:w="856" w:type="dxa"/>
            <w:shd w:val="clear" w:color="auto" w:fill="auto"/>
            <w:noWrap/>
            <w:vAlign w:val="center"/>
          </w:tcPr>
          <w:p w14:paraId="59F0D9FF" w14:textId="77777777" w:rsidR="000178F0" w:rsidRDefault="00DE263E">
            <w:pPr>
              <w:jc w:val="right"/>
              <w:rPr>
                <w:rFonts w:eastAsia="宋体"/>
                <w:color w:val="000000"/>
                <w:sz w:val="18"/>
                <w:szCs w:val="18"/>
                <w:lang w:eastAsia="zh-CN"/>
              </w:rPr>
            </w:pPr>
            <w:r>
              <w:rPr>
                <w:rFonts w:eastAsia="宋体"/>
                <w:color w:val="000000"/>
                <w:sz w:val="18"/>
                <w:szCs w:val="18"/>
                <w:lang w:eastAsia="zh-CN"/>
              </w:rPr>
              <w:t>52.79</w:t>
            </w:r>
          </w:p>
        </w:tc>
      </w:tr>
      <w:tr w:rsidR="000178F0" w14:paraId="0BA26730" w14:textId="77777777">
        <w:trPr>
          <w:trHeight w:val="280"/>
          <w:jc w:val="center"/>
        </w:trPr>
        <w:tc>
          <w:tcPr>
            <w:tcW w:w="1413" w:type="dxa"/>
            <w:shd w:val="clear" w:color="auto" w:fill="auto"/>
            <w:noWrap/>
            <w:vAlign w:val="center"/>
          </w:tcPr>
          <w:p w14:paraId="682A162B" w14:textId="77777777" w:rsidR="000178F0" w:rsidRDefault="00DE263E">
            <w:pPr>
              <w:rPr>
                <w:rFonts w:eastAsia="宋体"/>
                <w:color w:val="000000"/>
                <w:sz w:val="18"/>
                <w:szCs w:val="18"/>
                <w:lang w:eastAsia="zh-CN"/>
              </w:rPr>
            </w:pPr>
            <w:r>
              <w:rPr>
                <w:rFonts w:eastAsia="宋体"/>
                <w:color w:val="000000"/>
                <w:sz w:val="18"/>
                <w:szCs w:val="18"/>
                <w:lang w:eastAsia="zh-CN"/>
              </w:rPr>
              <w:t>ATOM906</w:t>
            </w:r>
          </w:p>
        </w:tc>
        <w:tc>
          <w:tcPr>
            <w:tcW w:w="1559" w:type="dxa"/>
            <w:shd w:val="clear" w:color="auto" w:fill="auto"/>
            <w:noWrap/>
            <w:vAlign w:val="center"/>
          </w:tcPr>
          <w:p w14:paraId="31A16410" w14:textId="77777777" w:rsidR="000178F0" w:rsidRDefault="00DE263E">
            <w:pPr>
              <w:rPr>
                <w:rFonts w:eastAsia="宋体"/>
                <w:color w:val="000000"/>
                <w:sz w:val="18"/>
                <w:szCs w:val="18"/>
                <w:lang w:eastAsia="zh-CN"/>
              </w:rPr>
            </w:pPr>
            <w:r>
              <w:rPr>
                <w:rFonts w:eastAsia="宋体"/>
                <w:color w:val="000000"/>
                <w:sz w:val="18"/>
                <w:szCs w:val="18"/>
                <w:lang w:eastAsia="zh-CN"/>
              </w:rPr>
              <w:t>CD2</w:t>
            </w:r>
          </w:p>
        </w:tc>
        <w:tc>
          <w:tcPr>
            <w:tcW w:w="1276" w:type="dxa"/>
            <w:shd w:val="clear" w:color="auto" w:fill="auto"/>
            <w:noWrap/>
            <w:vAlign w:val="center"/>
          </w:tcPr>
          <w:p w14:paraId="178877A2"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69622FB5" w14:textId="77777777" w:rsidR="000178F0" w:rsidRDefault="00DE263E">
            <w:pPr>
              <w:jc w:val="right"/>
              <w:rPr>
                <w:rFonts w:eastAsia="宋体"/>
                <w:color w:val="000000"/>
                <w:sz w:val="18"/>
                <w:szCs w:val="18"/>
                <w:lang w:eastAsia="zh-CN"/>
              </w:rPr>
            </w:pPr>
            <w:r>
              <w:rPr>
                <w:rFonts w:eastAsia="宋体"/>
                <w:color w:val="000000"/>
                <w:sz w:val="18"/>
                <w:szCs w:val="18"/>
                <w:lang w:eastAsia="zh-CN"/>
              </w:rPr>
              <w:t>24.428</w:t>
            </w:r>
          </w:p>
        </w:tc>
        <w:tc>
          <w:tcPr>
            <w:tcW w:w="1559" w:type="dxa"/>
            <w:shd w:val="clear" w:color="auto" w:fill="auto"/>
            <w:noWrap/>
            <w:vAlign w:val="center"/>
          </w:tcPr>
          <w:p w14:paraId="76CD12E2" w14:textId="77777777" w:rsidR="000178F0" w:rsidRDefault="00DE263E">
            <w:pPr>
              <w:jc w:val="right"/>
              <w:rPr>
                <w:rFonts w:eastAsia="宋体"/>
                <w:color w:val="000000"/>
                <w:sz w:val="18"/>
                <w:szCs w:val="18"/>
                <w:lang w:eastAsia="zh-CN"/>
              </w:rPr>
            </w:pPr>
            <w:r>
              <w:rPr>
                <w:rFonts w:eastAsia="宋体"/>
                <w:color w:val="000000"/>
                <w:sz w:val="18"/>
                <w:szCs w:val="18"/>
                <w:lang w:eastAsia="zh-CN"/>
              </w:rPr>
              <w:t>40.428</w:t>
            </w:r>
          </w:p>
        </w:tc>
        <w:tc>
          <w:tcPr>
            <w:tcW w:w="856" w:type="dxa"/>
            <w:shd w:val="clear" w:color="auto" w:fill="auto"/>
            <w:noWrap/>
            <w:vAlign w:val="center"/>
          </w:tcPr>
          <w:p w14:paraId="345A6A07" w14:textId="77777777" w:rsidR="000178F0" w:rsidRDefault="00DE263E">
            <w:pPr>
              <w:jc w:val="right"/>
              <w:rPr>
                <w:rFonts w:eastAsia="宋体"/>
                <w:color w:val="000000"/>
                <w:sz w:val="18"/>
                <w:szCs w:val="18"/>
                <w:lang w:eastAsia="zh-CN"/>
              </w:rPr>
            </w:pPr>
            <w:r>
              <w:rPr>
                <w:rFonts w:eastAsia="宋体"/>
                <w:color w:val="000000"/>
                <w:sz w:val="18"/>
                <w:szCs w:val="18"/>
                <w:lang w:eastAsia="zh-CN"/>
              </w:rPr>
              <w:t>52.277</w:t>
            </w:r>
          </w:p>
        </w:tc>
      </w:tr>
      <w:tr w:rsidR="000178F0" w14:paraId="2521E3EB" w14:textId="77777777">
        <w:trPr>
          <w:trHeight w:val="280"/>
          <w:jc w:val="center"/>
        </w:trPr>
        <w:tc>
          <w:tcPr>
            <w:tcW w:w="1413" w:type="dxa"/>
            <w:shd w:val="clear" w:color="auto" w:fill="auto"/>
            <w:noWrap/>
            <w:vAlign w:val="center"/>
          </w:tcPr>
          <w:p w14:paraId="705D4B57" w14:textId="77777777" w:rsidR="000178F0" w:rsidRDefault="00DE263E">
            <w:pPr>
              <w:rPr>
                <w:rFonts w:eastAsia="宋体"/>
                <w:color w:val="000000"/>
                <w:sz w:val="18"/>
                <w:szCs w:val="18"/>
                <w:lang w:eastAsia="zh-CN"/>
              </w:rPr>
            </w:pPr>
            <w:r>
              <w:rPr>
                <w:rFonts w:eastAsia="宋体"/>
                <w:color w:val="000000"/>
                <w:sz w:val="18"/>
                <w:szCs w:val="18"/>
                <w:lang w:eastAsia="zh-CN"/>
              </w:rPr>
              <w:t>ATOM907</w:t>
            </w:r>
          </w:p>
        </w:tc>
        <w:tc>
          <w:tcPr>
            <w:tcW w:w="1559" w:type="dxa"/>
            <w:shd w:val="clear" w:color="auto" w:fill="auto"/>
            <w:noWrap/>
            <w:vAlign w:val="center"/>
          </w:tcPr>
          <w:p w14:paraId="46203D92"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5DE6D258"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7B205EAB" w14:textId="77777777" w:rsidR="000178F0" w:rsidRDefault="00DE263E">
            <w:pPr>
              <w:jc w:val="right"/>
              <w:rPr>
                <w:rFonts w:eastAsia="宋体"/>
                <w:color w:val="000000"/>
                <w:sz w:val="18"/>
                <w:szCs w:val="18"/>
                <w:lang w:eastAsia="zh-CN"/>
              </w:rPr>
            </w:pPr>
            <w:r>
              <w:rPr>
                <w:rFonts w:eastAsia="宋体"/>
                <w:color w:val="000000"/>
                <w:sz w:val="18"/>
                <w:szCs w:val="18"/>
                <w:lang w:eastAsia="zh-CN"/>
              </w:rPr>
              <w:t>24.154</w:t>
            </w:r>
          </w:p>
        </w:tc>
        <w:tc>
          <w:tcPr>
            <w:tcW w:w="1559" w:type="dxa"/>
            <w:shd w:val="clear" w:color="auto" w:fill="auto"/>
            <w:noWrap/>
            <w:vAlign w:val="center"/>
          </w:tcPr>
          <w:p w14:paraId="23DCCB1F" w14:textId="77777777" w:rsidR="000178F0" w:rsidRDefault="00DE263E">
            <w:pPr>
              <w:jc w:val="right"/>
              <w:rPr>
                <w:rFonts w:eastAsia="宋体"/>
                <w:color w:val="000000"/>
                <w:sz w:val="18"/>
                <w:szCs w:val="18"/>
                <w:lang w:eastAsia="zh-CN"/>
              </w:rPr>
            </w:pPr>
            <w:r>
              <w:rPr>
                <w:rFonts w:eastAsia="宋体"/>
                <w:color w:val="000000"/>
                <w:sz w:val="18"/>
                <w:szCs w:val="18"/>
                <w:lang w:eastAsia="zh-CN"/>
              </w:rPr>
              <w:t>41.037</w:t>
            </w:r>
          </w:p>
        </w:tc>
        <w:tc>
          <w:tcPr>
            <w:tcW w:w="856" w:type="dxa"/>
            <w:shd w:val="clear" w:color="auto" w:fill="auto"/>
            <w:noWrap/>
            <w:vAlign w:val="center"/>
          </w:tcPr>
          <w:p w14:paraId="6869279F" w14:textId="77777777" w:rsidR="000178F0" w:rsidRDefault="00DE263E">
            <w:pPr>
              <w:jc w:val="right"/>
              <w:rPr>
                <w:rFonts w:eastAsia="宋体"/>
                <w:color w:val="000000"/>
                <w:sz w:val="18"/>
                <w:szCs w:val="18"/>
                <w:lang w:eastAsia="zh-CN"/>
              </w:rPr>
            </w:pPr>
            <w:r>
              <w:rPr>
                <w:rFonts w:eastAsia="宋体"/>
                <w:color w:val="000000"/>
                <w:sz w:val="18"/>
                <w:szCs w:val="18"/>
                <w:lang w:eastAsia="zh-CN"/>
              </w:rPr>
              <w:t>51.428</w:t>
            </w:r>
          </w:p>
        </w:tc>
      </w:tr>
      <w:tr w:rsidR="000178F0" w14:paraId="14CD776E" w14:textId="77777777">
        <w:trPr>
          <w:trHeight w:val="280"/>
          <w:jc w:val="center"/>
        </w:trPr>
        <w:tc>
          <w:tcPr>
            <w:tcW w:w="1413" w:type="dxa"/>
            <w:shd w:val="clear" w:color="auto" w:fill="auto"/>
            <w:noWrap/>
            <w:vAlign w:val="center"/>
          </w:tcPr>
          <w:p w14:paraId="20316A17" w14:textId="77777777" w:rsidR="000178F0" w:rsidRDefault="00DE263E">
            <w:pPr>
              <w:rPr>
                <w:rFonts w:eastAsia="宋体"/>
                <w:color w:val="000000"/>
                <w:sz w:val="18"/>
                <w:szCs w:val="18"/>
                <w:lang w:eastAsia="zh-CN"/>
              </w:rPr>
            </w:pPr>
            <w:r>
              <w:rPr>
                <w:rFonts w:eastAsia="宋体"/>
                <w:color w:val="000000"/>
                <w:sz w:val="18"/>
                <w:szCs w:val="18"/>
                <w:lang w:eastAsia="zh-CN"/>
              </w:rPr>
              <w:t>ATOM908</w:t>
            </w:r>
          </w:p>
        </w:tc>
        <w:tc>
          <w:tcPr>
            <w:tcW w:w="1559" w:type="dxa"/>
            <w:shd w:val="clear" w:color="auto" w:fill="auto"/>
            <w:noWrap/>
            <w:vAlign w:val="center"/>
          </w:tcPr>
          <w:p w14:paraId="22BFC548"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3200153A"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483B2324" w14:textId="77777777" w:rsidR="000178F0" w:rsidRDefault="00DE263E">
            <w:pPr>
              <w:jc w:val="right"/>
              <w:rPr>
                <w:rFonts w:eastAsia="宋体"/>
                <w:color w:val="000000"/>
                <w:sz w:val="18"/>
                <w:szCs w:val="18"/>
                <w:lang w:eastAsia="zh-CN"/>
              </w:rPr>
            </w:pPr>
            <w:r>
              <w:rPr>
                <w:rFonts w:eastAsia="宋体"/>
                <w:color w:val="000000"/>
                <w:sz w:val="18"/>
                <w:szCs w:val="18"/>
                <w:lang w:eastAsia="zh-CN"/>
              </w:rPr>
              <w:t>21.148</w:t>
            </w:r>
          </w:p>
        </w:tc>
        <w:tc>
          <w:tcPr>
            <w:tcW w:w="1559" w:type="dxa"/>
            <w:shd w:val="clear" w:color="auto" w:fill="auto"/>
            <w:noWrap/>
            <w:vAlign w:val="center"/>
          </w:tcPr>
          <w:p w14:paraId="1FC00A73" w14:textId="77777777" w:rsidR="000178F0" w:rsidRDefault="00DE263E">
            <w:pPr>
              <w:jc w:val="right"/>
              <w:rPr>
                <w:rFonts w:eastAsia="宋体"/>
                <w:color w:val="000000"/>
                <w:sz w:val="18"/>
                <w:szCs w:val="18"/>
                <w:lang w:eastAsia="zh-CN"/>
              </w:rPr>
            </w:pPr>
            <w:r>
              <w:rPr>
                <w:rFonts w:eastAsia="宋体"/>
                <w:color w:val="000000"/>
                <w:sz w:val="18"/>
                <w:szCs w:val="18"/>
                <w:lang w:eastAsia="zh-CN"/>
              </w:rPr>
              <w:t>37.515</w:t>
            </w:r>
          </w:p>
        </w:tc>
        <w:tc>
          <w:tcPr>
            <w:tcW w:w="856" w:type="dxa"/>
            <w:shd w:val="clear" w:color="auto" w:fill="auto"/>
            <w:noWrap/>
            <w:vAlign w:val="center"/>
          </w:tcPr>
          <w:p w14:paraId="255DA69C" w14:textId="77777777" w:rsidR="000178F0" w:rsidRDefault="00DE263E">
            <w:pPr>
              <w:jc w:val="right"/>
              <w:rPr>
                <w:rFonts w:eastAsia="宋体"/>
                <w:color w:val="000000"/>
                <w:sz w:val="18"/>
                <w:szCs w:val="18"/>
                <w:lang w:eastAsia="zh-CN"/>
              </w:rPr>
            </w:pPr>
            <w:r>
              <w:rPr>
                <w:rFonts w:eastAsia="宋体"/>
                <w:color w:val="000000"/>
                <w:sz w:val="18"/>
                <w:szCs w:val="18"/>
                <w:lang w:eastAsia="zh-CN"/>
              </w:rPr>
              <w:t>50.177</w:t>
            </w:r>
          </w:p>
        </w:tc>
      </w:tr>
      <w:tr w:rsidR="000178F0" w14:paraId="5E76D62F" w14:textId="77777777">
        <w:trPr>
          <w:trHeight w:val="280"/>
          <w:jc w:val="center"/>
        </w:trPr>
        <w:tc>
          <w:tcPr>
            <w:tcW w:w="1413" w:type="dxa"/>
            <w:shd w:val="clear" w:color="auto" w:fill="auto"/>
            <w:noWrap/>
            <w:vAlign w:val="center"/>
          </w:tcPr>
          <w:p w14:paraId="296B78C0" w14:textId="77777777" w:rsidR="000178F0" w:rsidRDefault="00DE263E">
            <w:pPr>
              <w:rPr>
                <w:rFonts w:eastAsia="宋体"/>
                <w:color w:val="000000"/>
                <w:sz w:val="18"/>
                <w:szCs w:val="18"/>
                <w:lang w:eastAsia="zh-CN"/>
              </w:rPr>
            </w:pPr>
            <w:r>
              <w:rPr>
                <w:rFonts w:eastAsia="宋体"/>
                <w:color w:val="000000"/>
                <w:sz w:val="18"/>
                <w:szCs w:val="18"/>
                <w:lang w:eastAsia="zh-CN"/>
              </w:rPr>
              <w:t>ATOM909</w:t>
            </w:r>
          </w:p>
        </w:tc>
        <w:tc>
          <w:tcPr>
            <w:tcW w:w="1559" w:type="dxa"/>
            <w:shd w:val="clear" w:color="auto" w:fill="auto"/>
            <w:noWrap/>
            <w:vAlign w:val="center"/>
          </w:tcPr>
          <w:p w14:paraId="1B0423A9"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08D8CFEF"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00ADA685" w14:textId="77777777" w:rsidR="000178F0" w:rsidRDefault="00DE263E">
            <w:pPr>
              <w:jc w:val="right"/>
              <w:rPr>
                <w:rFonts w:eastAsia="宋体"/>
                <w:color w:val="000000"/>
                <w:sz w:val="18"/>
                <w:szCs w:val="18"/>
                <w:lang w:eastAsia="zh-CN"/>
              </w:rPr>
            </w:pPr>
            <w:r>
              <w:rPr>
                <w:rFonts w:eastAsia="宋体"/>
                <w:color w:val="000000"/>
                <w:sz w:val="18"/>
                <w:szCs w:val="18"/>
                <w:lang w:eastAsia="zh-CN"/>
              </w:rPr>
              <w:t>20.268</w:t>
            </w:r>
          </w:p>
        </w:tc>
        <w:tc>
          <w:tcPr>
            <w:tcW w:w="1559" w:type="dxa"/>
            <w:shd w:val="clear" w:color="auto" w:fill="auto"/>
            <w:noWrap/>
            <w:vAlign w:val="center"/>
          </w:tcPr>
          <w:p w14:paraId="20D9F39E" w14:textId="77777777" w:rsidR="000178F0" w:rsidRDefault="00DE263E">
            <w:pPr>
              <w:jc w:val="right"/>
              <w:rPr>
                <w:rFonts w:eastAsia="宋体"/>
                <w:color w:val="000000"/>
                <w:sz w:val="18"/>
                <w:szCs w:val="18"/>
                <w:lang w:eastAsia="zh-CN"/>
              </w:rPr>
            </w:pPr>
            <w:r>
              <w:rPr>
                <w:rFonts w:eastAsia="宋体"/>
                <w:color w:val="000000"/>
                <w:sz w:val="18"/>
                <w:szCs w:val="18"/>
                <w:lang w:eastAsia="zh-CN"/>
              </w:rPr>
              <w:t>37.049</w:t>
            </w:r>
          </w:p>
        </w:tc>
        <w:tc>
          <w:tcPr>
            <w:tcW w:w="856" w:type="dxa"/>
            <w:shd w:val="clear" w:color="auto" w:fill="auto"/>
            <w:noWrap/>
            <w:vAlign w:val="center"/>
          </w:tcPr>
          <w:p w14:paraId="6463A9D2" w14:textId="77777777" w:rsidR="000178F0" w:rsidRDefault="00DE263E">
            <w:pPr>
              <w:jc w:val="right"/>
              <w:rPr>
                <w:rFonts w:eastAsia="宋体"/>
                <w:color w:val="000000"/>
                <w:sz w:val="18"/>
                <w:szCs w:val="18"/>
                <w:lang w:eastAsia="zh-CN"/>
              </w:rPr>
            </w:pPr>
            <w:r>
              <w:rPr>
                <w:rFonts w:eastAsia="宋体"/>
                <w:color w:val="000000"/>
                <w:sz w:val="18"/>
                <w:szCs w:val="18"/>
                <w:lang w:eastAsia="zh-CN"/>
              </w:rPr>
              <w:t>50.885</w:t>
            </w:r>
          </w:p>
        </w:tc>
      </w:tr>
      <w:tr w:rsidR="000178F0" w14:paraId="21077EAA" w14:textId="77777777">
        <w:trPr>
          <w:trHeight w:val="280"/>
          <w:jc w:val="center"/>
        </w:trPr>
        <w:tc>
          <w:tcPr>
            <w:tcW w:w="1413" w:type="dxa"/>
            <w:shd w:val="clear" w:color="auto" w:fill="auto"/>
            <w:noWrap/>
            <w:vAlign w:val="center"/>
          </w:tcPr>
          <w:p w14:paraId="1003B905" w14:textId="77777777" w:rsidR="000178F0" w:rsidRDefault="00DE263E">
            <w:pPr>
              <w:rPr>
                <w:rFonts w:eastAsia="宋体"/>
                <w:color w:val="000000"/>
                <w:sz w:val="18"/>
                <w:szCs w:val="18"/>
                <w:lang w:eastAsia="zh-CN"/>
              </w:rPr>
            </w:pPr>
            <w:r>
              <w:rPr>
                <w:rFonts w:eastAsia="宋体"/>
                <w:color w:val="000000"/>
                <w:sz w:val="18"/>
                <w:szCs w:val="18"/>
                <w:lang w:eastAsia="zh-CN"/>
              </w:rPr>
              <w:t>ATOM910</w:t>
            </w:r>
          </w:p>
        </w:tc>
        <w:tc>
          <w:tcPr>
            <w:tcW w:w="1559" w:type="dxa"/>
            <w:shd w:val="clear" w:color="auto" w:fill="auto"/>
            <w:noWrap/>
            <w:vAlign w:val="center"/>
          </w:tcPr>
          <w:p w14:paraId="79DDB686"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49B03E59"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0954A5FD" w14:textId="77777777" w:rsidR="000178F0" w:rsidRDefault="00DE263E">
            <w:pPr>
              <w:jc w:val="right"/>
              <w:rPr>
                <w:rFonts w:eastAsia="宋体"/>
                <w:color w:val="000000"/>
                <w:sz w:val="18"/>
                <w:szCs w:val="18"/>
                <w:lang w:eastAsia="zh-CN"/>
              </w:rPr>
            </w:pPr>
            <w:r>
              <w:rPr>
                <w:rFonts w:eastAsia="宋体"/>
                <w:color w:val="000000"/>
                <w:sz w:val="18"/>
                <w:szCs w:val="18"/>
                <w:lang w:eastAsia="zh-CN"/>
              </w:rPr>
              <w:t>21.038</w:t>
            </w:r>
          </w:p>
        </w:tc>
        <w:tc>
          <w:tcPr>
            <w:tcW w:w="1559" w:type="dxa"/>
            <w:shd w:val="clear" w:color="auto" w:fill="auto"/>
            <w:noWrap/>
            <w:vAlign w:val="center"/>
          </w:tcPr>
          <w:p w14:paraId="0F70A398" w14:textId="77777777" w:rsidR="000178F0" w:rsidRDefault="00DE263E">
            <w:pPr>
              <w:jc w:val="right"/>
              <w:rPr>
                <w:rFonts w:eastAsia="宋体"/>
                <w:color w:val="000000"/>
                <w:sz w:val="18"/>
                <w:szCs w:val="18"/>
                <w:lang w:eastAsia="zh-CN"/>
              </w:rPr>
            </w:pPr>
            <w:r>
              <w:rPr>
                <w:rFonts w:eastAsia="宋体"/>
                <w:color w:val="000000"/>
                <w:sz w:val="18"/>
                <w:szCs w:val="18"/>
                <w:lang w:eastAsia="zh-CN"/>
              </w:rPr>
              <w:t>37.694</w:t>
            </w:r>
          </w:p>
        </w:tc>
        <w:tc>
          <w:tcPr>
            <w:tcW w:w="856" w:type="dxa"/>
            <w:shd w:val="clear" w:color="auto" w:fill="auto"/>
            <w:noWrap/>
            <w:vAlign w:val="center"/>
          </w:tcPr>
          <w:p w14:paraId="6F40B909" w14:textId="77777777" w:rsidR="000178F0" w:rsidRDefault="00DE263E">
            <w:pPr>
              <w:jc w:val="right"/>
              <w:rPr>
                <w:rFonts w:eastAsia="宋体"/>
                <w:color w:val="000000"/>
                <w:sz w:val="18"/>
                <w:szCs w:val="18"/>
                <w:lang w:eastAsia="zh-CN"/>
              </w:rPr>
            </w:pPr>
            <w:r>
              <w:rPr>
                <w:rFonts w:eastAsia="宋体"/>
                <w:color w:val="000000"/>
                <w:sz w:val="18"/>
                <w:szCs w:val="18"/>
                <w:lang w:eastAsia="zh-CN"/>
              </w:rPr>
              <w:t>48.846</w:t>
            </w:r>
          </w:p>
        </w:tc>
      </w:tr>
      <w:tr w:rsidR="000178F0" w14:paraId="241AAD8F" w14:textId="77777777">
        <w:trPr>
          <w:trHeight w:val="280"/>
          <w:jc w:val="center"/>
        </w:trPr>
        <w:tc>
          <w:tcPr>
            <w:tcW w:w="1413" w:type="dxa"/>
            <w:shd w:val="clear" w:color="auto" w:fill="auto"/>
            <w:noWrap/>
            <w:vAlign w:val="center"/>
          </w:tcPr>
          <w:p w14:paraId="379304EB" w14:textId="77777777" w:rsidR="000178F0" w:rsidRDefault="00DE263E">
            <w:pPr>
              <w:rPr>
                <w:rFonts w:eastAsia="宋体"/>
                <w:color w:val="000000"/>
                <w:sz w:val="18"/>
                <w:szCs w:val="18"/>
                <w:lang w:eastAsia="zh-CN"/>
              </w:rPr>
            </w:pPr>
            <w:r>
              <w:rPr>
                <w:rFonts w:eastAsia="宋体"/>
                <w:color w:val="000000"/>
                <w:sz w:val="18"/>
                <w:szCs w:val="18"/>
                <w:lang w:eastAsia="zh-CN"/>
              </w:rPr>
              <w:t>ATOM911</w:t>
            </w:r>
          </w:p>
        </w:tc>
        <w:tc>
          <w:tcPr>
            <w:tcW w:w="1559" w:type="dxa"/>
            <w:shd w:val="clear" w:color="auto" w:fill="auto"/>
            <w:noWrap/>
            <w:vAlign w:val="center"/>
          </w:tcPr>
          <w:p w14:paraId="1E3077F3"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4476712E"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0EE0CBA1" w14:textId="77777777" w:rsidR="000178F0" w:rsidRDefault="00DE263E">
            <w:pPr>
              <w:jc w:val="right"/>
              <w:rPr>
                <w:rFonts w:eastAsia="宋体"/>
                <w:color w:val="000000"/>
                <w:sz w:val="18"/>
                <w:szCs w:val="18"/>
                <w:lang w:eastAsia="zh-CN"/>
              </w:rPr>
            </w:pPr>
            <w:r>
              <w:rPr>
                <w:rFonts w:eastAsia="宋体"/>
                <w:color w:val="000000"/>
                <w:sz w:val="18"/>
                <w:szCs w:val="18"/>
                <w:lang w:eastAsia="zh-CN"/>
              </w:rPr>
              <w:t>21.789</w:t>
            </w:r>
          </w:p>
        </w:tc>
        <w:tc>
          <w:tcPr>
            <w:tcW w:w="1559" w:type="dxa"/>
            <w:shd w:val="clear" w:color="auto" w:fill="auto"/>
            <w:noWrap/>
            <w:vAlign w:val="center"/>
          </w:tcPr>
          <w:p w14:paraId="60F091C3" w14:textId="77777777" w:rsidR="000178F0" w:rsidRDefault="00DE263E">
            <w:pPr>
              <w:jc w:val="right"/>
              <w:rPr>
                <w:rFonts w:eastAsia="宋体"/>
                <w:color w:val="000000"/>
                <w:sz w:val="18"/>
                <w:szCs w:val="18"/>
                <w:lang w:eastAsia="zh-CN"/>
              </w:rPr>
            </w:pPr>
            <w:r>
              <w:rPr>
                <w:rFonts w:eastAsia="宋体"/>
                <w:color w:val="000000"/>
                <w:sz w:val="18"/>
                <w:szCs w:val="18"/>
                <w:lang w:eastAsia="zh-CN"/>
              </w:rPr>
              <w:t>38.179</w:t>
            </w:r>
          </w:p>
        </w:tc>
        <w:tc>
          <w:tcPr>
            <w:tcW w:w="856" w:type="dxa"/>
            <w:shd w:val="clear" w:color="auto" w:fill="auto"/>
            <w:noWrap/>
            <w:vAlign w:val="center"/>
          </w:tcPr>
          <w:p w14:paraId="0814E17A" w14:textId="77777777" w:rsidR="000178F0" w:rsidRDefault="00DE263E">
            <w:pPr>
              <w:jc w:val="right"/>
              <w:rPr>
                <w:rFonts w:eastAsia="宋体"/>
                <w:color w:val="000000"/>
                <w:sz w:val="18"/>
                <w:szCs w:val="18"/>
                <w:lang w:eastAsia="zh-CN"/>
              </w:rPr>
            </w:pPr>
            <w:r>
              <w:rPr>
                <w:rFonts w:eastAsia="宋体"/>
                <w:color w:val="000000"/>
                <w:sz w:val="18"/>
                <w:szCs w:val="18"/>
                <w:lang w:eastAsia="zh-CN"/>
              </w:rPr>
              <w:t>48.377</w:t>
            </w:r>
          </w:p>
        </w:tc>
      </w:tr>
      <w:tr w:rsidR="000178F0" w14:paraId="25F8F7AD" w14:textId="77777777">
        <w:trPr>
          <w:trHeight w:val="280"/>
          <w:jc w:val="center"/>
        </w:trPr>
        <w:tc>
          <w:tcPr>
            <w:tcW w:w="1413" w:type="dxa"/>
            <w:shd w:val="clear" w:color="auto" w:fill="auto"/>
            <w:noWrap/>
            <w:vAlign w:val="center"/>
          </w:tcPr>
          <w:p w14:paraId="2E810F2E" w14:textId="77777777" w:rsidR="000178F0" w:rsidRDefault="00DE263E">
            <w:pPr>
              <w:rPr>
                <w:rFonts w:eastAsia="宋体"/>
                <w:color w:val="000000"/>
                <w:sz w:val="18"/>
                <w:szCs w:val="18"/>
                <w:lang w:eastAsia="zh-CN"/>
              </w:rPr>
            </w:pPr>
            <w:r>
              <w:rPr>
                <w:rFonts w:eastAsia="宋体"/>
                <w:color w:val="000000"/>
                <w:sz w:val="18"/>
                <w:szCs w:val="18"/>
                <w:lang w:eastAsia="zh-CN"/>
              </w:rPr>
              <w:t>ATOM912</w:t>
            </w:r>
          </w:p>
        </w:tc>
        <w:tc>
          <w:tcPr>
            <w:tcW w:w="1559" w:type="dxa"/>
            <w:shd w:val="clear" w:color="auto" w:fill="auto"/>
            <w:noWrap/>
            <w:vAlign w:val="center"/>
          </w:tcPr>
          <w:p w14:paraId="28303573"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5C7F392B"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17C10FE6" w14:textId="77777777" w:rsidR="000178F0" w:rsidRDefault="00DE263E">
            <w:pPr>
              <w:jc w:val="right"/>
              <w:rPr>
                <w:rFonts w:eastAsia="宋体"/>
                <w:color w:val="000000"/>
                <w:sz w:val="18"/>
                <w:szCs w:val="18"/>
                <w:lang w:eastAsia="zh-CN"/>
              </w:rPr>
            </w:pPr>
            <w:r>
              <w:rPr>
                <w:rFonts w:eastAsia="宋体"/>
                <w:color w:val="000000"/>
                <w:sz w:val="18"/>
                <w:szCs w:val="18"/>
                <w:lang w:eastAsia="zh-CN"/>
              </w:rPr>
              <w:t>19.78</w:t>
            </w:r>
          </w:p>
        </w:tc>
        <w:tc>
          <w:tcPr>
            <w:tcW w:w="1559" w:type="dxa"/>
            <w:shd w:val="clear" w:color="auto" w:fill="auto"/>
            <w:noWrap/>
            <w:vAlign w:val="center"/>
          </w:tcPr>
          <w:p w14:paraId="648BA5E5" w14:textId="77777777" w:rsidR="000178F0" w:rsidRDefault="00DE263E">
            <w:pPr>
              <w:jc w:val="right"/>
              <w:rPr>
                <w:rFonts w:eastAsia="宋体"/>
                <w:color w:val="000000"/>
                <w:sz w:val="18"/>
                <w:szCs w:val="18"/>
                <w:lang w:eastAsia="zh-CN"/>
              </w:rPr>
            </w:pPr>
            <w:r>
              <w:rPr>
                <w:rFonts w:eastAsia="宋体"/>
                <w:color w:val="000000"/>
                <w:sz w:val="18"/>
                <w:szCs w:val="18"/>
                <w:lang w:eastAsia="zh-CN"/>
              </w:rPr>
              <w:t>37.369</w:t>
            </w:r>
          </w:p>
        </w:tc>
        <w:tc>
          <w:tcPr>
            <w:tcW w:w="856" w:type="dxa"/>
            <w:shd w:val="clear" w:color="auto" w:fill="auto"/>
            <w:noWrap/>
            <w:vAlign w:val="center"/>
          </w:tcPr>
          <w:p w14:paraId="5C683CFF" w14:textId="77777777" w:rsidR="000178F0" w:rsidRDefault="00DE263E">
            <w:pPr>
              <w:jc w:val="right"/>
              <w:rPr>
                <w:rFonts w:eastAsia="宋体"/>
                <w:color w:val="000000"/>
                <w:sz w:val="18"/>
                <w:szCs w:val="18"/>
                <w:lang w:eastAsia="zh-CN"/>
              </w:rPr>
            </w:pPr>
            <w:r>
              <w:rPr>
                <w:rFonts w:eastAsia="宋体"/>
                <w:color w:val="000000"/>
                <w:sz w:val="18"/>
                <w:szCs w:val="18"/>
                <w:lang w:eastAsia="zh-CN"/>
              </w:rPr>
              <w:t>48.076</w:t>
            </w:r>
          </w:p>
        </w:tc>
      </w:tr>
      <w:tr w:rsidR="000178F0" w14:paraId="799E1C7F" w14:textId="77777777">
        <w:trPr>
          <w:trHeight w:val="280"/>
          <w:jc w:val="center"/>
        </w:trPr>
        <w:tc>
          <w:tcPr>
            <w:tcW w:w="1413" w:type="dxa"/>
            <w:shd w:val="clear" w:color="auto" w:fill="auto"/>
            <w:noWrap/>
            <w:vAlign w:val="center"/>
          </w:tcPr>
          <w:p w14:paraId="5B42770C" w14:textId="77777777" w:rsidR="000178F0" w:rsidRDefault="00DE263E">
            <w:pPr>
              <w:rPr>
                <w:rFonts w:eastAsia="宋体"/>
                <w:color w:val="000000"/>
                <w:sz w:val="18"/>
                <w:szCs w:val="18"/>
                <w:lang w:eastAsia="zh-CN"/>
              </w:rPr>
            </w:pPr>
            <w:r>
              <w:rPr>
                <w:rFonts w:eastAsia="宋体"/>
                <w:color w:val="000000"/>
                <w:sz w:val="18"/>
                <w:szCs w:val="18"/>
                <w:lang w:eastAsia="zh-CN"/>
              </w:rPr>
              <w:t>ATOM913</w:t>
            </w:r>
          </w:p>
        </w:tc>
        <w:tc>
          <w:tcPr>
            <w:tcW w:w="1559" w:type="dxa"/>
            <w:shd w:val="clear" w:color="auto" w:fill="auto"/>
            <w:noWrap/>
            <w:vAlign w:val="center"/>
          </w:tcPr>
          <w:p w14:paraId="1FDDE0FA" w14:textId="77777777" w:rsidR="000178F0" w:rsidRDefault="00DE263E">
            <w:pPr>
              <w:rPr>
                <w:rFonts w:eastAsia="宋体"/>
                <w:color w:val="000000"/>
                <w:sz w:val="18"/>
                <w:szCs w:val="18"/>
                <w:lang w:eastAsia="zh-CN"/>
              </w:rPr>
            </w:pPr>
            <w:r>
              <w:rPr>
                <w:rFonts w:eastAsia="宋体"/>
                <w:color w:val="000000"/>
                <w:sz w:val="18"/>
                <w:szCs w:val="18"/>
                <w:lang w:eastAsia="zh-CN"/>
              </w:rPr>
              <w:t>HA2</w:t>
            </w:r>
          </w:p>
        </w:tc>
        <w:tc>
          <w:tcPr>
            <w:tcW w:w="1276" w:type="dxa"/>
            <w:shd w:val="clear" w:color="auto" w:fill="auto"/>
            <w:noWrap/>
            <w:vAlign w:val="center"/>
          </w:tcPr>
          <w:p w14:paraId="1E0C9397"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6386C73E" w14:textId="77777777" w:rsidR="000178F0" w:rsidRDefault="00DE263E">
            <w:pPr>
              <w:jc w:val="right"/>
              <w:rPr>
                <w:rFonts w:eastAsia="宋体"/>
                <w:color w:val="000000"/>
                <w:sz w:val="18"/>
                <w:szCs w:val="18"/>
                <w:lang w:eastAsia="zh-CN"/>
              </w:rPr>
            </w:pPr>
            <w:r>
              <w:rPr>
                <w:rFonts w:eastAsia="宋体"/>
                <w:color w:val="000000"/>
                <w:sz w:val="18"/>
                <w:szCs w:val="18"/>
                <w:lang w:eastAsia="zh-CN"/>
              </w:rPr>
              <w:t>18.933</w:t>
            </w:r>
          </w:p>
        </w:tc>
        <w:tc>
          <w:tcPr>
            <w:tcW w:w="1559" w:type="dxa"/>
            <w:shd w:val="clear" w:color="auto" w:fill="auto"/>
            <w:noWrap/>
            <w:vAlign w:val="center"/>
          </w:tcPr>
          <w:p w14:paraId="449688FD" w14:textId="77777777" w:rsidR="000178F0" w:rsidRDefault="00DE263E">
            <w:pPr>
              <w:jc w:val="right"/>
              <w:rPr>
                <w:rFonts w:eastAsia="宋体"/>
                <w:color w:val="000000"/>
                <w:sz w:val="18"/>
                <w:szCs w:val="18"/>
                <w:lang w:eastAsia="zh-CN"/>
              </w:rPr>
            </w:pPr>
            <w:r>
              <w:rPr>
                <w:rFonts w:eastAsia="宋体"/>
                <w:color w:val="000000"/>
                <w:sz w:val="18"/>
                <w:szCs w:val="18"/>
                <w:lang w:eastAsia="zh-CN"/>
              </w:rPr>
              <w:t>37.543</w:t>
            </w:r>
          </w:p>
        </w:tc>
        <w:tc>
          <w:tcPr>
            <w:tcW w:w="856" w:type="dxa"/>
            <w:shd w:val="clear" w:color="auto" w:fill="auto"/>
            <w:noWrap/>
            <w:vAlign w:val="center"/>
          </w:tcPr>
          <w:p w14:paraId="5E12283A" w14:textId="77777777" w:rsidR="000178F0" w:rsidRDefault="00DE263E">
            <w:pPr>
              <w:jc w:val="right"/>
              <w:rPr>
                <w:rFonts w:eastAsia="宋体"/>
                <w:color w:val="000000"/>
                <w:sz w:val="18"/>
                <w:szCs w:val="18"/>
                <w:lang w:eastAsia="zh-CN"/>
              </w:rPr>
            </w:pPr>
            <w:r>
              <w:rPr>
                <w:rFonts w:eastAsia="宋体"/>
                <w:color w:val="000000"/>
                <w:sz w:val="18"/>
                <w:szCs w:val="18"/>
                <w:lang w:eastAsia="zh-CN"/>
              </w:rPr>
              <w:t>48.739</w:t>
            </w:r>
          </w:p>
        </w:tc>
      </w:tr>
      <w:tr w:rsidR="000178F0" w14:paraId="79E09D7C" w14:textId="77777777">
        <w:trPr>
          <w:trHeight w:val="280"/>
          <w:jc w:val="center"/>
        </w:trPr>
        <w:tc>
          <w:tcPr>
            <w:tcW w:w="1413" w:type="dxa"/>
            <w:shd w:val="clear" w:color="auto" w:fill="auto"/>
            <w:noWrap/>
            <w:vAlign w:val="center"/>
          </w:tcPr>
          <w:p w14:paraId="41B835C3" w14:textId="77777777" w:rsidR="000178F0" w:rsidRDefault="00DE263E">
            <w:pPr>
              <w:rPr>
                <w:rFonts w:eastAsia="宋体"/>
                <w:color w:val="000000"/>
                <w:sz w:val="18"/>
                <w:szCs w:val="18"/>
                <w:lang w:eastAsia="zh-CN"/>
              </w:rPr>
            </w:pPr>
            <w:r>
              <w:rPr>
                <w:rFonts w:eastAsia="宋体"/>
                <w:color w:val="000000"/>
                <w:sz w:val="18"/>
                <w:szCs w:val="18"/>
                <w:lang w:eastAsia="zh-CN"/>
              </w:rPr>
              <w:t>ATOM914</w:t>
            </w:r>
          </w:p>
        </w:tc>
        <w:tc>
          <w:tcPr>
            <w:tcW w:w="1559" w:type="dxa"/>
            <w:shd w:val="clear" w:color="auto" w:fill="auto"/>
            <w:noWrap/>
            <w:vAlign w:val="center"/>
          </w:tcPr>
          <w:p w14:paraId="52F35CF8" w14:textId="77777777" w:rsidR="000178F0" w:rsidRDefault="00DE263E">
            <w:pPr>
              <w:rPr>
                <w:rFonts w:eastAsia="宋体"/>
                <w:color w:val="000000"/>
                <w:sz w:val="18"/>
                <w:szCs w:val="18"/>
                <w:lang w:eastAsia="zh-CN"/>
              </w:rPr>
            </w:pPr>
            <w:r>
              <w:rPr>
                <w:rFonts w:eastAsia="宋体"/>
                <w:color w:val="000000"/>
                <w:sz w:val="18"/>
                <w:szCs w:val="18"/>
                <w:lang w:eastAsia="zh-CN"/>
              </w:rPr>
              <w:t>HA3</w:t>
            </w:r>
          </w:p>
        </w:tc>
        <w:tc>
          <w:tcPr>
            <w:tcW w:w="1276" w:type="dxa"/>
            <w:shd w:val="clear" w:color="auto" w:fill="auto"/>
            <w:noWrap/>
            <w:vAlign w:val="center"/>
          </w:tcPr>
          <w:p w14:paraId="5D427BD8"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5A9600EF" w14:textId="77777777" w:rsidR="000178F0" w:rsidRDefault="00DE263E">
            <w:pPr>
              <w:jc w:val="right"/>
              <w:rPr>
                <w:rFonts w:eastAsia="宋体"/>
                <w:color w:val="000000"/>
                <w:sz w:val="18"/>
                <w:szCs w:val="18"/>
                <w:lang w:eastAsia="zh-CN"/>
              </w:rPr>
            </w:pPr>
            <w:r>
              <w:rPr>
                <w:rFonts w:eastAsia="宋体"/>
                <w:color w:val="000000"/>
                <w:sz w:val="18"/>
                <w:szCs w:val="18"/>
                <w:lang w:eastAsia="zh-CN"/>
              </w:rPr>
              <w:t>19.69</w:t>
            </w:r>
          </w:p>
        </w:tc>
        <w:tc>
          <w:tcPr>
            <w:tcW w:w="1559" w:type="dxa"/>
            <w:shd w:val="clear" w:color="auto" w:fill="auto"/>
            <w:noWrap/>
            <w:vAlign w:val="center"/>
          </w:tcPr>
          <w:p w14:paraId="47AEA724" w14:textId="77777777" w:rsidR="000178F0" w:rsidRDefault="00DE263E">
            <w:pPr>
              <w:jc w:val="right"/>
              <w:rPr>
                <w:rFonts w:eastAsia="宋体"/>
                <w:color w:val="000000"/>
                <w:sz w:val="18"/>
                <w:szCs w:val="18"/>
                <w:lang w:eastAsia="zh-CN"/>
              </w:rPr>
            </w:pPr>
            <w:r>
              <w:rPr>
                <w:rFonts w:eastAsia="宋体"/>
                <w:color w:val="000000"/>
                <w:sz w:val="18"/>
                <w:szCs w:val="18"/>
                <w:lang w:eastAsia="zh-CN"/>
              </w:rPr>
              <w:t>38.017</w:t>
            </w:r>
          </w:p>
        </w:tc>
        <w:tc>
          <w:tcPr>
            <w:tcW w:w="856" w:type="dxa"/>
            <w:shd w:val="clear" w:color="auto" w:fill="auto"/>
            <w:noWrap/>
            <w:vAlign w:val="center"/>
          </w:tcPr>
          <w:p w14:paraId="124EF383" w14:textId="77777777" w:rsidR="000178F0" w:rsidRDefault="00DE263E">
            <w:pPr>
              <w:jc w:val="right"/>
              <w:rPr>
                <w:rFonts w:eastAsia="宋体"/>
                <w:color w:val="000000"/>
                <w:sz w:val="18"/>
                <w:szCs w:val="18"/>
                <w:lang w:eastAsia="zh-CN"/>
              </w:rPr>
            </w:pPr>
            <w:r>
              <w:rPr>
                <w:rFonts w:eastAsia="宋体"/>
                <w:color w:val="000000"/>
                <w:sz w:val="18"/>
                <w:szCs w:val="18"/>
                <w:lang w:eastAsia="zh-CN"/>
              </w:rPr>
              <w:t>47.205</w:t>
            </w:r>
          </w:p>
        </w:tc>
      </w:tr>
      <w:tr w:rsidR="000178F0" w14:paraId="45965252" w14:textId="77777777">
        <w:trPr>
          <w:trHeight w:val="280"/>
          <w:jc w:val="center"/>
        </w:trPr>
        <w:tc>
          <w:tcPr>
            <w:tcW w:w="1413" w:type="dxa"/>
            <w:shd w:val="clear" w:color="auto" w:fill="auto"/>
            <w:noWrap/>
            <w:vAlign w:val="center"/>
          </w:tcPr>
          <w:p w14:paraId="3906A764" w14:textId="77777777" w:rsidR="000178F0" w:rsidRDefault="00DE263E">
            <w:pPr>
              <w:rPr>
                <w:rFonts w:eastAsia="宋体"/>
                <w:color w:val="000000"/>
                <w:sz w:val="18"/>
                <w:szCs w:val="18"/>
                <w:lang w:eastAsia="zh-CN"/>
              </w:rPr>
            </w:pPr>
            <w:r>
              <w:rPr>
                <w:rFonts w:eastAsia="宋体"/>
                <w:color w:val="000000"/>
                <w:sz w:val="18"/>
                <w:szCs w:val="18"/>
                <w:lang w:eastAsia="zh-CN"/>
              </w:rPr>
              <w:t>ATOM915</w:t>
            </w:r>
          </w:p>
        </w:tc>
        <w:tc>
          <w:tcPr>
            <w:tcW w:w="1559" w:type="dxa"/>
            <w:shd w:val="clear" w:color="auto" w:fill="auto"/>
            <w:noWrap/>
            <w:vAlign w:val="center"/>
          </w:tcPr>
          <w:p w14:paraId="4F507F38"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5E2D63A7"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0E54F57B" w14:textId="77777777" w:rsidR="000178F0" w:rsidRDefault="00DE263E">
            <w:pPr>
              <w:jc w:val="right"/>
              <w:rPr>
                <w:rFonts w:eastAsia="宋体"/>
                <w:color w:val="000000"/>
                <w:sz w:val="18"/>
                <w:szCs w:val="18"/>
                <w:lang w:eastAsia="zh-CN"/>
              </w:rPr>
            </w:pPr>
            <w:r>
              <w:rPr>
                <w:rFonts w:eastAsia="宋体"/>
                <w:color w:val="000000"/>
                <w:sz w:val="18"/>
                <w:szCs w:val="18"/>
                <w:lang w:eastAsia="zh-CN"/>
              </w:rPr>
              <w:t>19.853</w:t>
            </w:r>
          </w:p>
        </w:tc>
        <w:tc>
          <w:tcPr>
            <w:tcW w:w="1559" w:type="dxa"/>
            <w:shd w:val="clear" w:color="auto" w:fill="auto"/>
            <w:noWrap/>
            <w:vAlign w:val="center"/>
          </w:tcPr>
          <w:p w14:paraId="6C5A342A" w14:textId="77777777" w:rsidR="000178F0" w:rsidRDefault="00DE263E">
            <w:pPr>
              <w:jc w:val="right"/>
              <w:rPr>
                <w:rFonts w:eastAsia="宋体"/>
                <w:color w:val="000000"/>
                <w:sz w:val="18"/>
                <w:szCs w:val="18"/>
                <w:lang w:eastAsia="zh-CN"/>
              </w:rPr>
            </w:pPr>
            <w:r>
              <w:rPr>
                <w:rFonts w:eastAsia="宋体"/>
                <w:color w:val="000000"/>
                <w:sz w:val="18"/>
                <w:szCs w:val="18"/>
                <w:lang w:eastAsia="zh-CN"/>
              </w:rPr>
              <w:t>35.865</w:t>
            </w:r>
          </w:p>
        </w:tc>
        <w:tc>
          <w:tcPr>
            <w:tcW w:w="856" w:type="dxa"/>
            <w:shd w:val="clear" w:color="auto" w:fill="auto"/>
            <w:noWrap/>
            <w:vAlign w:val="center"/>
          </w:tcPr>
          <w:p w14:paraId="5B903035" w14:textId="77777777" w:rsidR="000178F0" w:rsidRDefault="00DE263E">
            <w:pPr>
              <w:jc w:val="right"/>
              <w:rPr>
                <w:rFonts w:eastAsia="宋体"/>
                <w:color w:val="000000"/>
                <w:sz w:val="18"/>
                <w:szCs w:val="18"/>
                <w:lang w:eastAsia="zh-CN"/>
              </w:rPr>
            </w:pPr>
            <w:r>
              <w:rPr>
                <w:rFonts w:eastAsia="宋体"/>
                <w:color w:val="000000"/>
                <w:sz w:val="18"/>
                <w:szCs w:val="18"/>
                <w:lang w:eastAsia="zh-CN"/>
              </w:rPr>
              <w:t>47.569</w:t>
            </w:r>
          </w:p>
        </w:tc>
      </w:tr>
      <w:tr w:rsidR="000178F0" w14:paraId="3B1374F1" w14:textId="77777777">
        <w:trPr>
          <w:trHeight w:val="280"/>
          <w:jc w:val="center"/>
        </w:trPr>
        <w:tc>
          <w:tcPr>
            <w:tcW w:w="1413" w:type="dxa"/>
            <w:shd w:val="clear" w:color="auto" w:fill="auto"/>
            <w:noWrap/>
            <w:vAlign w:val="center"/>
          </w:tcPr>
          <w:p w14:paraId="32E0F14D" w14:textId="77777777" w:rsidR="000178F0" w:rsidRDefault="00DE263E">
            <w:pPr>
              <w:rPr>
                <w:rFonts w:eastAsia="宋体"/>
                <w:color w:val="000000"/>
                <w:sz w:val="18"/>
                <w:szCs w:val="18"/>
                <w:lang w:eastAsia="zh-CN"/>
              </w:rPr>
            </w:pPr>
            <w:r>
              <w:rPr>
                <w:rFonts w:eastAsia="宋体"/>
                <w:color w:val="000000"/>
                <w:sz w:val="18"/>
                <w:szCs w:val="18"/>
                <w:lang w:eastAsia="zh-CN"/>
              </w:rPr>
              <w:t>ATOM916</w:t>
            </w:r>
          </w:p>
        </w:tc>
        <w:tc>
          <w:tcPr>
            <w:tcW w:w="1559" w:type="dxa"/>
            <w:shd w:val="clear" w:color="auto" w:fill="auto"/>
            <w:noWrap/>
            <w:vAlign w:val="center"/>
          </w:tcPr>
          <w:p w14:paraId="7A95E4D2"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637841ED"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178601D5" w14:textId="77777777" w:rsidR="000178F0" w:rsidRDefault="00DE263E">
            <w:pPr>
              <w:jc w:val="right"/>
              <w:rPr>
                <w:rFonts w:eastAsia="宋体"/>
                <w:color w:val="000000"/>
                <w:sz w:val="18"/>
                <w:szCs w:val="18"/>
                <w:lang w:eastAsia="zh-CN"/>
              </w:rPr>
            </w:pPr>
            <w:r>
              <w:rPr>
                <w:rFonts w:eastAsia="宋体"/>
                <w:color w:val="000000"/>
                <w:sz w:val="18"/>
                <w:szCs w:val="18"/>
                <w:lang w:eastAsia="zh-CN"/>
              </w:rPr>
              <w:t>18.938</w:t>
            </w:r>
          </w:p>
        </w:tc>
        <w:tc>
          <w:tcPr>
            <w:tcW w:w="1559" w:type="dxa"/>
            <w:shd w:val="clear" w:color="auto" w:fill="auto"/>
            <w:noWrap/>
            <w:vAlign w:val="center"/>
          </w:tcPr>
          <w:p w14:paraId="0B010EF7" w14:textId="77777777" w:rsidR="000178F0" w:rsidRDefault="00DE263E">
            <w:pPr>
              <w:jc w:val="right"/>
              <w:rPr>
                <w:rFonts w:eastAsia="宋体"/>
                <w:color w:val="000000"/>
                <w:sz w:val="18"/>
                <w:szCs w:val="18"/>
                <w:lang w:eastAsia="zh-CN"/>
              </w:rPr>
            </w:pPr>
            <w:r>
              <w:rPr>
                <w:rFonts w:eastAsia="宋体"/>
                <w:color w:val="000000"/>
                <w:sz w:val="18"/>
                <w:szCs w:val="18"/>
                <w:lang w:eastAsia="zh-CN"/>
              </w:rPr>
              <w:t>35.125</w:t>
            </w:r>
          </w:p>
        </w:tc>
        <w:tc>
          <w:tcPr>
            <w:tcW w:w="856" w:type="dxa"/>
            <w:shd w:val="clear" w:color="auto" w:fill="auto"/>
            <w:noWrap/>
            <w:vAlign w:val="center"/>
          </w:tcPr>
          <w:p w14:paraId="42A7D141" w14:textId="77777777" w:rsidR="000178F0" w:rsidRDefault="00DE263E">
            <w:pPr>
              <w:jc w:val="right"/>
              <w:rPr>
                <w:rFonts w:eastAsia="宋体"/>
                <w:color w:val="000000"/>
                <w:sz w:val="18"/>
                <w:szCs w:val="18"/>
                <w:lang w:eastAsia="zh-CN"/>
              </w:rPr>
            </w:pPr>
            <w:r>
              <w:rPr>
                <w:rFonts w:eastAsia="宋体"/>
                <w:color w:val="000000"/>
                <w:sz w:val="18"/>
                <w:szCs w:val="18"/>
                <w:lang w:eastAsia="zh-CN"/>
              </w:rPr>
              <w:t>47.849</w:t>
            </w:r>
          </w:p>
        </w:tc>
      </w:tr>
      <w:tr w:rsidR="000178F0" w14:paraId="61FEC994" w14:textId="77777777">
        <w:trPr>
          <w:trHeight w:val="280"/>
          <w:jc w:val="center"/>
        </w:trPr>
        <w:tc>
          <w:tcPr>
            <w:tcW w:w="1413" w:type="dxa"/>
            <w:shd w:val="clear" w:color="auto" w:fill="auto"/>
            <w:noWrap/>
            <w:vAlign w:val="center"/>
          </w:tcPr>
          <w:p w14:paraId="747A2294" w14:textId="77777777" w:rsidR="000178F0" w:rsidRDefault="00DE263E">
            <w:pPr>
              <w:rPr>
                <w:rFonts w:eastAsia="宋体"/>
                <w:color w:val="000000"/>
                <w:sz w:val="18"/>
                <w:szCs w:val="18"/>
                <w:lang w:eastAsia="zh-CN"/>
              </w:rPr>
            </w:pPr>
            <w:r>
              <w:rPr>
                <w:rFonts w:eastAsia="宋体"/>
                <w:color w:val="000000"/>
                <w:sz w:val="18"/>
                <w:szCs w:val="18"/>
                <w:lang w:eastAsia="zh-CN"/>
              </w:rPr>
              <w:t>ATOM917</w:t>
            </w:r>
          </w:p>
        </w:tc>
        <w:tc>
          <w:tcPr>
            <w:tcW w:w="1559" w:type="dxa"/>
            <w:shd w:val="clear" w:color="auto" w:fill="auto"/>
            <w:noWrap/>
            <w:vAlign w:val="center"/>
          </w:tcPr>
          <w:p w14:paraId="0C8D9097"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2DF0980B"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205B7C4" w14:textId="77777777" w:rsidR="000178F0" w:rsidRDefault="00DE263E">
            <w:pPr>
              <w:jc w:val="right"/>
              <w:rPr>
                <w:rFonts w:eastAsia="宋体"/>
                <w:color w:val="000000"/>
                <w:sz w:val="18"/>
                <w:szCs w:val="18"/>
                <w:lang w:eastAsia="zh-CN"/>
              </w:rPr>
            </w:pPr>
            <w:r>
              <w:rPr>
                <w:rFonts w:eastAsia="宋体"/>
                <w:color w:val="000000"/>
                <w:sz w:val="18"/>
                <w:szCs w:val="18"/>
                <w:lang w:eastAsia="zh-CN"/>
              </w:rPr>
              <w:t>20.89</w:t>
            </w:r>
          </w:p>
        </w:tc>
        <w:tc>
          <w:tcPr>
            <w:tcW w:w="1559" w:type="dxa"/>
            <w:shd w:val="clear" w:color="auto" w:fill="auto"/>
            <w:noWrap/>
            <w:vAlign w:val="center"/>
          </w:tcPr>
          <w:p w14:paraId="30677E8B" w14:textId="77777777" w:rsidR="000178F0" w:rsidRDefault="00DE263E">
            <w:pPr>
              <w:jc w:val="right"/>
              <w:rPr>
                <w:rFonts w:eastAsia="宋体"/>
                <w:color w:val="000000"/>
                <w:sz w:val="18"/>
                <w:szCs w:val="18"/>
                <w:lang w:eastAsia="zh-CN"/>
              </w:rPr>
            </w:pPr>
            <w:r>
              <w:rPr>
                <w:rFonts w:eastAsia="宋体"/>
                <w:color w:val="000000"/>
                <w:sz w:val="18"/>
                <w:szCs w:val="18"/>
                <w:lang w:eastAsia="zh-CN"/>
              </w:rPr>
              <w:t>35.507</w:t>
            </w:r>
          </w:p>
        </w:tc>
        <w:tc>
          <w:tcPr>
            <w:tcW w:w="856" w:type="dxa"/>
            <w:shd w:val="clear" w:color="auto" w:fill="auto"/>
            <w:noWrap/>
            <w:vAlign w:val="center"/>
          </w:tcPr>
          <w:p w14:paraId="0D6E7803" w14:textId="77777777" w:rsidR="000178F0" w:rsidRDefault="00DE263E">
            <w:pPr>
              <w:jc w:val="right"/>
              <w:rPr>
                <w:rFonts w:eastAsia="宋体"/>
                <w:color w:val="000000"/>
                <w:sz w:val="18"/>
                <w:szCs w:val="18"/>
                <w:lang w:eastAsia="zh-CN"/>
              </w:rPr>
            </w:pPr>
            <w:r>
              <w:rPr>
                <w:rFonts w:eastAsia="宋体"/>
                <w:color w:val="000000"/>
                <w:sz w:val="18"/>
                <w:szCs w:val="18"/>
                <w:lang w:eastAsia="zh-CN"/>
              </w:rPr>
              <w:t>46.779</w:t>
            </w:r>
          </w:p>
        </w:tc>
      </w:tr>
      <w:tr w:rsidR="000178F0" w14:paraId="1C24DA00" w14:textId="77777777">
        <w:trPr>
          <w:trHeight w:val="280"/>
          <w:jc w:val="center"/>
        </w:trPr>
        <w:tc>
          <w:tcPr>
            <w:tcW w:w="1413" w:type="dxa"/>
            <w:shd w:val="clear" w:color="auto" w:fill="auto"/>
            <w:noWrap/>
            <w:vAlign w:val="center"/>
          </w:tcPr>
          <w:p w14:paraId="06881F57" w14:textId="77777777" w:rsidR="000178F0" w:rsidRDefault="00DE263E">
            <w:pPr>
              <w:rPr>
                <w:rFonts w:eastAsia="宋体"/>
                <w:color w:val="000000"/>
                <w:sz w:val="18"/>
                <w:szCs w:val="18"/>
                <w:lang w:eastAsia="zh-CN"/>
              </w:rPr>
            </w:pPr>
            <w:r>
              <w:rPr>
                <w:rFonts w:eastAsia="宋体"/>
                <w:color w:val="000000"/>
                <w:sz w:val="18"/>
                <w:szCs w:val="18"/>
                <w:lang w:eastAsia="zh-CN"/>
              </w:rPr>
              <w:t>ATOM918</w:t>
            </w:r>
          </w:p>
        </w:tc>
        <w:tc>
          <w:tcPr>
            <w:tcW w:w="1559" w:type="dxa"/>
            <w:shd w:val="clear" w:color="auto" w:fill="auto"/>
            <w:noWrap/>
            <w:vAlign w:val="center"/>
          </w:tcPr>
          <w:p w14:paraId="2F2707A6"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075D4A3E"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0F5E552" w14:textId="77777777" w:rsidR="000178F0" w:rsidRDefault="00DE263E">
            <w:pPr>
              <w:jc w:val="right"/>
              <w:rPr>
                <w:rFonts w:eastAsia="宋体"/>
                <w:color w:val="000000"/>
                <w:sz w:val="18"/>
                <w:szCs w:val="18"/>
                <w:lang w:eastAsia="zh-CN"/>
              </w:rPr>
            </w:pPr>
            <w:r>
              <w:rPr>
                <w:rFonts w:eastAsia="宋体"/>
                <w:color w:val="000000"/>
                <w:sz w:val="18"/>
                <w:szCs w:val="18"/>
                <w:lang w:eastAsia="zh-CN"/>
              </w:rPr>
              <w:t>21.577</w:t>
            </w:r>
          </w:p>
        </w:tc>
        <w:tc>
          <w:tcPr>
            <w:tcW w:w="1559" w:type="dxa"/>
            <w:shd w:val="clear" w:color="auto" w:fill="auto"/>
            <w:noWrap/>
            <w:vAlign w:val="center"/>
          </w:tcPr>
          <w:p w14:paraId="146B487E" w14:textId="77777777" w:rsidR="000178F0" w:rsidRDefault="00DE263E">
            <w:pPr>
              <w:jc w:val="right"/>
              <w:rPr>
                <w:rFonts w:eastAsia="宋体"/>
                <w:color w:val="000000"/>
                <w:sz w:val="18"/>
                <w:szCs w:val="18"/>
                <w:lang w:eastAsia="zh-CN"/>
              </w:rPr>
            </w:pPr>
            <w:r>
              <w:rPr>
                <w:rFonts w:eastAsia="宋体"/>
                <w:color w:val="000000"/>
                <w:sz w:val="18"/>
                <w:szCs w:val="18"/>
                <w:lang w:eastAsia="zh-CN"/>
              </w:rPr>
              <w:t>36.242</w:t>
            </w:r>
          </w:p>
        </w:tc>
        <w:tc>
          <w:tcPr>
            <w:tcW w:w="856" w:type="dxa"/>
            <w:shd w:val="clear" w:color="auto" w:fill="auto"/>
            <w:noWrap/>
            <w:vAlign w:val="center"/>
          </w:tcPr>
          <w:p w14:paraId="72C8CB1C" w14:textId="77777777" w:rsidR="000178F0" w:rsidRDefault="00DE263E">
            <w:pPr>
              <w:jc w:val="right"/>
              <w:rPr>
                <w:rFonts w:eastAsia="宋体"/>
                <w:color w:val="000000"/>
                <w:sz w:val="18"/>
                <w:szCs w:val="18"/>
                <w:lang w:eastAsia="zh-CN"/>
              </w:rPr>
            </w:pPr>
            <w:r>
              <w:rPr>
                <w:rFonts w:eastAsia="宋体"/>
                <w:color w:val="000000"/>
                <w:sz w:val="18"/>
                <w:szCs w:val="18"/>
                <w:lang w:eastAsia="zh-CN"/>
              </w:rPr>
              <w:t>46.694</w:t>
            </w:r>
          </w:p>
        </w:tc>
      </w:tr>
      <w:tr w:rsidR="000178F0" w14:paraId="1F6E9A6E" w14:textId="77777777">
        <w:trPr>
          <w:trHeight w:val="280"/>
          <w:jc w:val="center"/>
        </w:trPr>
        <w:tc>
          <w:tcPr>
            <w:tcW w:w="1413" w:type="dxa"/>
            <w:shd w:val="clear" w:color="auto" w:fill="auto"/>
            <w:noWrap/>
            <w:vAlign w:val="center"/>
          </w:tcPr>
          <w:p w14:paraId="4CCBE9F9" w14:textId="77777777" w:rsidR="000178F0" w:rsidRDefault="00DE263E">
            <w:pPr>
              <w:rPr>
                <w:rFonts w:eastAsia="宋体"/>
                <w:color w:val="000000"/>
                <w:sz w:val="18"/>
                <w:szCs w:val="18"/>
                <w:lang w:eastAsia="zh-CN"/>
              </w:rPr>
            </w:pPr>
            <w:r>
              <w:rPr>
                <w:rFonts w:eastAsia="宋体"/>
                <w:color w:val="000000"/>
                <w:sz w:val="18"/>
                <w:szCs w:val="18"/>
                <w:lang w:eastAsia="zh-CN"/>
              </w:rPr>
              <w:t>ATOM919</w:t>
            </w:r>
          </w:p>
        </w:tc>
        <w:tc>
          <w:tcPr>
            <w:tcW w:w="1559" w:type="dxa"/>
            <w:shd w:val="clear" w:color="auto" w:fill="auto"/>
            <w:noWrap/>
            <w:vAlign w:val="center"/>
          </w:tcPr>
          <w:p w14:paraId="45DBC33C"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1ADD9D1B"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2E0D326" w14:textId="77777777" w:rsidR="000178F0" w:rsidRDefault="00DE263E">
            <w:pPr>
              <w:jc w:val="right"/>
              <w:rPr>
                <w:rFonts w:eastAsia="宋体"/>
                <w:color w:val="000000"/>
                <w:sz w:val="18"/>
                <w:szCs w:val="18"/>
                <w:lang w:eastAsia="zh-CN"/>
              </w:rPr>
            </w:pPr>
            <w:r>
              <w:rPr>
                <w:rFonts w:eastAsia="宋体"/>
                <w:color w:val="000000"/>
                <w:sz w:val="18"/>
                <w:szCs w:val="18"/>
                <w:lang w:eastAsia="zh-CN"/>
              </w:rPr>
              <w:t>21.127</w:t>
            </w:r>
          </w:p>
        </w:tc>
        <w:tc>
          <w:tcPr>
            <w:tcW w:w="1559" w:type="dxa"/>
            <w:shd w:val="clear" w:color="auto" w:fill="auto"/>
            <w:noWrap/>
            <w:vAlign w:val="center"/>
          </w:tcPr>
          <w:p w14:paraId="46113770" w14:textId="77777777" w:rsidR="000178F0" w:rsidRDefault="00DE263E">
            <w:pPr>
              <w:jc w:val="right"/>
              <w:rPr>
                <w:rFonts w:eastAsia="宋体"/>
                <w:color w:val="000000"/>
                <w:sz w:val="18"/>
                <w:szCs w:val="18"/>
                <w:lang w:eastAsia="zh-CN"/>
              </w:rPr>
            </w:pPr>
            <w:r>
              <w:rPr>
                <w:rFonts w:eastAsia="宋体"/>
                <w:color w:val="000000"/>
                <w:sz w:val="18"/>
                <w:szCs w:val="18"/>
                <w:lang w:eastAsia="zh-CN"/>
              </w:rPr>
              <w:t>34.319</w:t>
            </w:r>
          </w:p>
        </w:tc>
        <w:tc>
          <w:tcPr>
            <w:tcW w:w="856" w:type="dxa"/>
            <w:shd w:val="clear" w:color="auto" w:fill="auto"/>
            <w:noWrap/>
            <w:vAlign w:val="center"/>
          </w:tcPr>
          <w:p w14:paraId="1D88AD57" w14:textId="77777777" w:rsidR="000178F0" w:rsidRDefault="00DE263E">
            <w:pPr>
              <w:jc w:val="right"/>
              <w:rPr>
                <w:rFonts w:eastAsia="宋体"/>
                <w:color w:val="000000"/>
                <w:sz w:val="18"/>
                <w:szCs w:val="18"/>
                <w:lang w:eastAsia="zh-CN"/>
              </w:rPr>
            </w:pPr>
            <w:r>
              <w:rPr>
                <w:rFonts w:eastAsia="宋体"/>
                <w:color w:val="000000"/>
                <w:sz w:val="18"/>
                <w:szCs w:val="18"/>
                <w:lang w:eastAsia="zh-CN"/>
              </w:rPr>
              <w:t>45.986</w:t>
            </w:r>
          </w:p>
        </w:tc>
      </w:tr>
      <w:tr w:rsidR="000178F0" w14:paraId="7E00FD09" w14:textId="77777777">
        <w:trPr>
          <w:trHeight w:val="280"/>
          <w:jc w:val="center"/>
        </w:trPr>
        <w:tc>
          <w:tcPr>
            <w:tcW w:w="1413" w:type="dxa"/>
            <w:shd w:val="clear" w:color="auto" w:fill="auto"/>
            <w:noWrap/>
            <w:vAlign w:val="center"/>
          </w:tcPr>
          <w:p w14:paraId="71272DCC" w14:textId="77777777" w:rsidR="000178F0" w:rsidRDefault="00DE263E">
            <w:pPr>
              <w:rPr>
                <w:rFonts w:eastAsia="宋体"/>
                <w:color w:val="000000"/>
                <w:sz w:val="18"/>
                <w:szCs w:val="18"/>
                <w:lang w:eastAsia="zh-CN"/>
              </w:rPr>
            </w:pPr>
            <w:r>
              <w:rPr>
                <w:rFonts w:eastAsia="宋体"/>
                <w:color w:val="000000"/>
                <w:sz w:val="18"/>
                <w:szCs w:val="18"/>
                <w:lang w:eastAsia="zh-CN"/>
              </w:rPr>
              <w:t>ATOM920</w:t>
            </w:r>
          </w:p>
        </w:tc>
        <w:tc>
          <w:tcPr>
            <w:tcW w:w="1559" w:type="dxa"/>
            <w:shd w:val="clear" w:color="auto" w:fill="auto"/>
            <w:noWrap/>
            <w:vAlign w:val="center"/>
          </w:tcPr>
          <w:p w14:paraId="0714E206"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472FBDD8"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D92F41E" w14:textId="77777777" w:rsidR="000178F0" w:rsidRDefault="00DE263E">
            <w:pPr>
              <w:jc w:val="right"/>
              <w:rPr>
                <w:rFonts w:eastAsia="宋体"/>
                <w:color w:val="000000"/>
                <w:sz w:val="18"/>
                <w:szCs w:val="18"/>
                <w:lang w:eastAsia="zh-CN"/>
              </w:rPr>
            </w:pPr>
            <w:r>
              <w:rPr>
                <w:rFonts w:eastAsia="宋体"/>
                <w:color w:val="000000"/>
                <w:sz w:val="18"/>
                <w:szCs w:val="18"/>
                <w:lang w:eastAsia="zh-CN"/>
              </w:rPr>
              <w:t>20.162</w:t>
            </w:r>
          </w:p>
        </w:tc>
        <w:tc>
          <w:tcPr>
            <w:tcW w:w="1559" w:type="dxa"/>
            <w:shd w:val="clear" w:color="auto" w:fill="auto"/>
            <w:noWrap/>
            <w:vAlign w:val="center"/>
          </w:tcPr>
          <w:p w14:paraId="59ABE4E9" w14:textId="77777777" w:rsidR="000178F0" w:rsidRDefault="00DE263E">
            <w:pPr>
              <w:jc w:val="right"/>
              <w:rPr>
                <w:rFonts w:eastAsia="宋体"/>
                <w:color w:val="000000"/>
                <w:sz w:val="18"/>
                <w:szCs w:val="18"/>
                <w:lang w:eastAsia="zh-CN"/>
              </w:rPr>
            </w:pPr>
            <w:r>
              <w:rPr>
                <w:rFonts w:eastAsia="宋体"/>
                <w:color w:val="000000"/>
                <w:sz w:val="18"/>
                <w:szCs w:val="18"/>
                <w:lang w:eastAsia="zh-CN"/>
              </w:rPr>
              <w:t>33.822</w:t>
            </w:r>
          </w:p>
        </w:tc>
        <w:tc>
          <w:tcPr>
            <w:tcW w:w="856" w:type="dxa"/>
            <w:shd w:val="clear" w:color="auto" w:fill="auto"/>
            <w:noWrap/>
            <w:vAlign w:val="center"/>
          </w:tcPr>
          <w:p w14:paraId="32799975" w14:textId="77777777" w:rsidR="000178F0" w:rsidRDefault="00DE263E">
            <w:pPr>
              <w:jc w:val="right"/>
              <w:rPr>
                <w:rFonts w:eastAsia="宋体"/>
                <w:color w:val="000000"/>
                <w:sz w:val="18"/>
                <w:szCs w:val="18"/>
                <w:lang w:eastAsia="zh-CN"/>
              </w:rPr>
            </w:pPr>
            <w:r>
              <w:rPr>
                <w:rFonts w:eastAsia="宋体"/>
                <w:color w:val="000000"/>
                <w:sz w:val="18"/>
                <w:szCs w:val="18"/>
                <w:lang w:eastAsia="zh-CN"/>
              </w:rPr>
              <w:t>45.883</w:t>
            </w:r>
          </w:p>
        </w:tc>
      </w:tr>
      <w:tr w:rsidR="000178F0" w14:paraId="20651C00" w14:textId="77777777">
        <w:trPr>
          <w:trHeight w:val="280"/>
          <w:jc w:val="center"/>
        </w:trPr>
        <w:tc>
          <w:tcPr>
            <w:tcW w:w="1413" w:type="dxa"/>
            <w:shd w:val="clear" w:color="auto" w:fill="auto"/>
            <w:noWrap/>
            <w:vAlign w:val="center"/>
          </w:tcPr>
          <w:p w14:paraId="06F832D1" w14:textId="77777777" w:rsidR="000178F0" w:rsidRDefault="00DE263E">
            <w:pPr>
              <w:rPr>
                <w:rFonts w:eastAsia="宋体"/>
                <w:color w:val="000000"/>
                <w:sz w:val="18"/>
                <w:szCs w:val="18"/>
                <w:lang w:eastAsia="zh-CN"/>
              </w:rPr>
            </w:pPr>
            <w:r>
              <w:rPr>
                <w:rFonts w:eastAsia="宋体"/>
                <w:color w:val="000000"/>
                <w:sz w:val="18"/>
                <w:szCs w:val="18"/>
                <w:lang w:eastAsia="zh-CN"/>
              </w:rPr>
              <w:t>ATOM921</w:t>
            </w:r>
          </w:p>
        </w:tc>
        <w:tc>
          <w:tcPr>
            <w:tcW w:w="1559" w:type="dxa"/>
            <w:shd w:val="clear" w:color="auto" w:fill="auto"/>
            <w:noWrap/>
            <w:vAlign w:val="center"/>
          </w:tcPr>
          <w:p w14:paraId="7AC228CE"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05A45F79"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DEF6985" w14:textId="77777777" w:rsidR="000178F0" w:rsidRDefault="00DE263E">
            <w:pPr>
              <w:jc w:val="right"/>
              <w:rPr>
                <w:rFonts w:eastAsia="宋体"/>
                <w:color w:val="000000"/>
                <w:sz w:val="18"/>
                <w:szCs w:val="18"/>
                <w:lang w:eastAsia="zh-CN"/>
              </w:rPr>
            </w:pPr>
            <w:r>
              <w:rPr>
                <w:rFonts w:eastAsia="宋体"/>
                <w:color w:val="000000"/>
                <w:sz w:val="18"/>
                <w:szCs w:val="18"/>
                <w:lang w:eastAsia="zh-CN"/>
              </w:rPr>
              <w:t>21.616</w:t>
            </w:r>
          </w:p>
        </w:tc>
        <w:tc>
          <w:tcPr>
            <w:tcW w:w="1559" w:type="dxa"/>
            <w:shd w:val="clear" w:color="auto" w:fill="auto"/>
            <w:noWrap/>
            <w:vAlign w:val="center"/>
          </w:tcPr>
          <w:p w14:paraId="34AFCE83" w14:textId="77777777" w:rsidR="000178F0" w:rsidRDefault="00DE263E">
            <w:pPr>
              <w:jc w:val="right"/>
              <w:rPr>
                <w:rFonts w:eastAsia="宋体"/>
                <w:color w:val="000000"/>
                <w:sz w:val="18"/>
                <w:szCs w:val="18"/>
                <w:lang w:eastAsia="zh-CN"/>
              </w:rPr>
            </w:pPr>
            <w:r>
              <w:rPr>
                <w:rFonts w:eastAsia="宋体"/>
                <w:color w:val="000000"/>
                <w:sz w:val="18"/>
                <w:szCs w:val="18"/>
                <w:lang w:eastAsia="zh-CN"/>
              </w:rPr>
              <w:t>34.642</w:t>
            </w:r>
          </w:p>
        </w:tc>
        <w:tc>
          <w:tcPr>
            <w:tcW w:w="856" w:type="dxa"/>
            <w:shd w:val="clear" w:color="auto" w:fill="auto"/>
            <w:noWrap/>
            <w:vAlign w:val="center"/>
          </w:tcPr>
          <w:p w14:paraId="57923E19" w14:textId="77777777" w:rsidR="000178F0" w:rsidRDefault="00DE263E">
            <w:pPr>
              <w:jc w:val="right"/>
              <w:rPr>
                <w:rFonts w:eastAsia="宋体"/>
                <w:color w:val="000000"/>
                <w:sz w:val="18"/>
                <w:szCs w:val="18"/>
                <w:lang w:eastAsia="zh-CN"/>
              </w:rPr>
            </w:pPr>
            <w:r>
              <w:rPr>
                <w:rFonts w:eastAsia="宋体"/>
                <w:color w:val="000000"/>
                <w:sz w:val="18"/>
                <w:szCs w:val="18"/>
                <w:lang w:eastAsia="zh-CN"/>
              </w:rPr>
              <w:t>44.585</w:t>
            </w:r>
          </w:p>
        </w:tc>
      </w:tr>
      <w:tr w:rsidR="000178F0" w14:paraId="096332C5" w14:textId="77777777">
        <w:trPr>
          <w:trHeight w:val="280"/>
          <w:jc w:val="center"/>
        </w:trPr>
        <w:tc>
          <w:tcPr>
            <w:tcW w:w="1413" w:type="dxa"/>
            <w:shd w:val="clear" w:color="auto" w:fill="auto"/>
            <w:noWrap/>
            <w:vAlign w:val="center"/>
          </w:tcPr>
          <w:p w14:paraId="61EFFA73"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ATOM922</w:t>
            </w:r>
          </w:p>
        </w:tc>
        <w:tc>
          <w:tcPr>
            <w:tcW w:w="1559" w:type="dxa"/>
            <w:shd w:val="clear" w:color="auto" w:fill="auto"/>
            <w:noWrap/>
            <w:vAlign w:val="center"/>
          </w:tcPr>
          <w:p w14:paraId="4E67EE6F"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0432FE4E"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3352B1FB" w14:textId="77777777" w:rsidR="000178F0" w:rsidRDefault="00DE263E">
            <w:pPr>
              <w:jc w:val="right"/>
              <w:rPr>
                <w:rFonts w:eastAsia="宋体"/>
                <w:color w:val="000000"/>
                <w:sz w:val="18"/>
                <w:szCs w:val="18"/>
                <w:lang w:eastAsia="zh-CN"/>
              </w:rPr>
            </w:pPr>
            <w:r>
              <w:rPr>
                <w:rFonts w:eastAsia="宋体"/>
                <w:color w:val="000000"/>
                <w:sz w:val="18"/>
                <w:szCs w:val="18"/>
                <w:lang w:eastAsia="zh-CN"/>
              </w:rPr>
              <w:t>22.553</w:t>
            </w:r>
          </w:p>
        </w:tc>
        <w:tc>
          <w:tcPr>
            <w:tcW w:w="1559" w:type="dxa"/>
            <w:shd w:val="clear" w:color="auto" w:fill="auto"/>
            <w:noWrap/>
            <w:vAlign w:val="center"/>
          </w:tcPr>
          <w:p w14:paraId="0682B424" w14:textId="77777777" w:rsidR="000178F0" w:rsidRDefault="00DE263E">
            <w:pPr>
              <w:jc w:val="right"/>
              <w:rPr>
                <w:rFonts w:eastAsia="宋体"/>
                <w:color w:val="000000"/>
                <w:sz w:val="18"/>
                <w:szCs w:val="18"/>
                <w:lang w:eastAsia="zh-CN"/>
              </w:rPr>
            </w:pPr>
            <w:r>
              <w:rPr>
                <w:rFonts w:eastAsia="宋体"/>
                <w:color w:val="000000"/>
                <w:sz w:val="18"/>
                <w:szCs w:val="18"/>
                <w:lang w:eastAsia="zh-CN"/>
              </w:rPr>
              <w:t>35.189</w:t>
            </w:r>
          </w:p>
        </w:tc>
        <w:tc>
          <w:tcPr>
            <w:tcW w:w="856" w:type="dxa"/>
            <w:shd w:val="clear" w:color="auto" w:fill="auto"/>
            <w:noWrap/>
            <w:vAlign w:val="center"/>
          </w:tcPr>
          <w:p w14:paraId="5F458744" w14:textId="77777777" w:rsidR="000178F0" w:rsidRDefault="00DE263E">
            <w:pPr>
              <w:jc w:val="right"/>
              <w:rPr>
                <w:rFonts w:eastAsia="宋体"/>
                <w:color w:val="000000"/>
                <w:sz w:val="18"/>
                <w:szCs w:val="18"/>
                <w:lang w:eastAsia="zh-CN"/>
              </w:rPr>
            </w:pPr>
            <w:r>
              <w:rPr>
                <w:rFonts w:eastAsia="宋体"/>
                <w:color w:val="000000"/>
                <w:sz w:val="18"/>
                <w:szCs w:val="18"/>
                <w:lang w:eastAsia="zh-CN"/>
              </w:rPr>
              <w:t>44.685</w:t>
            </w:r>
          </w:p>
        </w:tc>
      </w:tr>
      <w:tr w:rsidR="000178F0" w14:paraId="151846D2" w14:textId="77777777">
        <w:trPr>
          <w:trHeight w:val="280"/>
          <w:jc w:val="center"/>
        </w:trPr>
        <w:tc>
          <w:tcPr>
            <w:tcW w:w="1413" w:type="dxa"/>
            <w:shd w:val="clear" w:color="auto" w:fill="auto"/>
            <w:noWrap/>
            <w:vAlign w:val="center"/>
          </w:tcPr>
          <w:p w14:paraId="3D9F54BB" w14:textId="77777777" w:rsidR="000178F0" w:rsidRDefault="00DE263E">
            <w:pPr>
              <w:rPr>
                <w:rFonts w:eastAsia="宋体"/>
                <w:color w:val="000000"/>
                <w:sz w:val="18"/>
                <w:szCs w:val="18"/>
                <w:lang w:eastAsia="zh-CN"/>
              </w:rPr>
            </w:pPr>
            <w:r>
              <w:rPr>
                <w:rFonts w:eastAsia="宋体"/>
                <w:color w:val="000000"/>
                <w:sz w:val="18"/>
                <w:szCs w:val="18"/>
                <w:lang w:eastAsia="zh-CN"/>
              </w:rPr>
              <w:t>ATOM923</w:t>
            </w:r>
          </w:p>
        </w:tc>
        <w:tc>
          <w:tcPr>
            <w:tcW w:w="1559" w:type="dxa"/>
            <w:shd w:val="clear" w:color="auto" w:fill="auto"/>
            <w:noWrap/>
            <w:vAlign w:val="center"/>
          </w:tcPr>
          <w:p w14:paraId="2482675F"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39C46E65"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3FCBEC16" w14:textId="77777777" w:rsidR="000178F0" w:rsidRDefault="00DE263E">
            <w:pPr>
              <w:jc w:val="right"/>
              <w:rPr>
                <w:rFonts w:eastAsia="宋体"/>
                <w:color w:val="000000"/>
                <w:sz w:val="18"/>
                <w:szCs w:val="18"/>
                <w:lang w:eastAsia="zh-CN"/>
              </w:rPr>
            </w:pPr>
            <w:r>
              <w:rPr>
                <w:rFonts w:eastAsia="宋体"/>
                <w:color w:val="000000"/>
                <w:sz w:val="18"/>
                <w:szCs w:val="18"/>
                <w:lang w:eastAsia="zh-CN"/>
              </w:rPr>
              <w:t>21.727</w:t>
            </w:r>
          </w:p>
        </w:tc>
        <w:tc>
          <w:tcPr>
            <w:tcW w:w="1559" w:type="dxa"/>
            <w:shd w:val="clear" w:color="auto" w:fill="auto"/>
            <w:noWrap/>
            <w:vAlign w:val="center"/>
          </w:tcPr>
          <w:p w14:paraId="0D2CE834" w14:textId="77777777" w:rsidR="000178F0" w:rsidRDefault="00DE263E">
            <w:pPr>
              <w:jc w:val="right"/>
              <w:rPr>
                <w:rFonts w:eastAsia="宋体"/>
                <w:color w:val="000000"/>
                <w:sz w:val="18"/>
                <w:szCs w:val="18"/>
                <w:lang w:eastAsia="zh-CN"/>
              </w:rPr>
            </w:pPr>
            <w:r>
              <w:rPr>
                <w:rFonts w:eastAsia="宋体"/>
                <w:color w:val="000000"/>
                <w:sz w:val="18"/>
                <w:szCs w:val="18"/>
                <w:lang w:eastAsia="zh-CN"/>
              </w:rPr>
              <w:t>33.711</w:t>
            </w:r>
          </w:p>
        </w:tc>
        <w:tc>
          <w:tcPr>
            <w:tcW w:w="856" w:type="dxa"/>
            <w:shd w:val="clear" w:color="auto" w:fill="auto"/>
            <w:noWrap/>
            <w:vAlign w:val="center"/>
          </w:tcPr>
          <w:p w14:paraId="0ED4CF10" w14:textId="77777777" w:rsidR="000178F0" w:rsidRDefault="00DE263E">
            <w:pPr>
              <w:jc w:val="right"/>
              <w:rPr>
                <w:rFonts w:eastAsia="宋体"/>
                <w:color w:val="000000"/>
                <w:sz w:val="18"/>
                <w:szCs w:val="18"/>
                <w:lang w:eastAsia="zh-CN"/>
              </w:rPr>
            </w:pPr>
            <w:r>
              <w:rPr>
                <w:rFonts w:eastAsia="宋体"/>
                <w:color w:val="000000"/>
                <w:sz w:val="18"/>
                <w:szCs w:val="18"/>
                <w:lang w:eastAsia="zh-CN"/>
              </w:rPr>
              <w:t>44.03</w:t>
            </w:r>
          </w:p>
        </w:tc>
      </w:tr>
      <w:tr w:rsidR="000178F0" w14:paraId="2C00F617" w14:textId="77777777">
        <w:trPr>
          <w:trHeight w:val="280"/>
          <w:jc w:val="center"/>
        </w:trPr>
        <w:tc>
          <w:tcPr>
            <w:tcW w:w="1413" w:type="dxa"/>
            <w:shd w:val="clear" w:color="auto" w:fill="auto"/>
            <w:noWrap/>
            <w:vAlign w:val="center"/>
          </w:tcPr>
          <w:p w14:paraId="5F61ADFE" w14:textId="77777777" w:rsidR="000178F0" w:rsidRDefault="00DE263E">
            <w:pPr>
              <w:rPr>
                <w:rFonts w:eastAsia="宋体"/>
                <w:color w:val="000000"/>
                <w:sz w:val="18"/>
                <w:szCs w:val="18"/>
                <w:lang w:eastAsia="zh-CN"/>
              </w:rPr>
            </w:pPr>
            <w:r>
              <w:rPr>
                <w:rFonts w:eastAsia="宋体"/>
                <w:color w:val="000000"/>
                <w:sz w:val="18"/>
                <w:szCs w:val="18"/>
                <w:lang w:eastAsia="zh-CN"/>
              </w:rPr>
              <w:t>ATOM924</w:t>
            </w:r>
          </w:p>
        </w:tc>
        <w:tc>
          <w:tcPr>
            <w:tcW w:w="1559" w:type="dxa"/>
            <w:shd w:val="clear" w:color="auto" w:fill="auto"/>
            <w:noWrap/>
            <w:vAlign w:val="center"/>
          </w:tcPr>
          <w:p w14:paraId="415CE2F5"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237BAA3F"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5A3EF32D" w14:textId="77777777" w:rsidR="000178F0" w:rsidRDefault="00DE263E">
            <w:pPr>
              <w:jc w:val="right"/>
              <w:rPr>
                <w:rFonts w:eastAsia="宋体"/>
                <w:color w:val="000000"/>
                <w:sz w:val="18"/>
                <w:szCs w:val="18"/>
                <w:lang w:eastAsia="zh-CN"/>
              </w:rPr>
            </w:pPr>
            <w:r>
              <w:rPr>
                <w:rFonts w:eastAsia="宋体"/>
                <w:color w:val="000000"/>
                <w:sz w:val="18"/>
                <w:szCs w:val="18"/>
                <w:lang w:eastAsia="zh-CN"/>
              </w:rPr>
              <w:t>20.598</w:t>
            </w:r>
          </w:p>
        </w:tc>
        <w:tc>
          <w:tcPr>
            <w:tcW w:w="1559" w:type="dxa"/>
            <w:shd w:val="clear" w:color="auto" w:fill="auto"/>
            <w:noWrap/>
            <w:vAlign w:val="center"/>
          </w:tcPr>
          <w:p w14:paraId="3C03D958" w14:textId="77777777" w:rsidR="000178F0" w:rsidRDefault="00DE263E">
            <w:pPr>
              <w:jc w:val="right"/>
              <w:rPr>
                <w:rFonts w:eastAsia="宋体"/>
                <w:color w:val="000000"/>
                <w:sz w:val="18"/>
                <w:szCs w:val="18"/>
                <w:lang w:eastAsia="zh-CN"/>
              </w:rPr>
            </w:pPr>
            <w:r>
              <w:rPr>
                <w:rFonts w:eastAsia="宋体"/>
                <w:color w:val="000000"/>
                <w:sz w:val="18"/>
                <w:szCs w:val="18"/>
                <w:lang w:eastAsia="zh-CN"/>
              </w:rPr>
              <w:t>35.368</w:t>
            </w:r>
          </w:p>
        </w:tc>
        <w:tc>
          <w:tcPr>
            <w:tcW w:w="856" w:type="dxa"/>
            <w:shd w:val="clear" w:color="auto" w:fill="auto"/>
            <w:noWrap/>
            <w:vAlign w:val="center"/>
          </w:tcPr>
          <w:p w14:paraId="7AB5D032" w14:textId="77777777" w:rsidR="000178F0" w:rsidRDefault="00DE263E">
            <w:pPr>
              <w:jc w:val="right"/>
              <w:rPr>
                <w:rFonts w:eastAsia="宋体"/>
                <w:color w:val="000000"/>
                <w:sz w:val="18"/>
                <w:szCs w:val="18"/>
                <w:lang w:eastAsia="zh-CN"/>
              </w:rPr>
            </w:pPr>
            <w:r>
              <w:rPr>
                <w:rFonts w:eastAsia="宋体"/>
                <w:color w:val="000000"/>
                <w:sz w:val="18"/>
                <w:szCs w:val="18"/>
                <w:lang w:eastAsia="zh-CN"/>
              </w:rPr>
              <w:t>43.752</w:t>
            </w:r>
          </w:p>
        </w:tc>
      </w:tr>
      <w:tr w:rsidR="000178F0" w14:paraId="01B34231" w14:textId="77777777">
        <w:trPr>
          <w:trHeight w:val="280"/>
          <w:jc w:val="center"/>
        </w:trPr>
        <w:tc>
          <w:tcPr>
            <w:tcW w:w="1413" w:type="dxa"/>
            <w:shd w:val="clear" w:color="auto" w:fill="auto"/>
            <w:noWrap/>
            <w:vAlign w:val="center"/>
          </w:tcPr>
          <w:p w14:paraId="3BEDA7CC" w14:textId="77777777" w:rsidR="000178F0" w:rsidRDefault="00DE263E">
            <w:pPr>
              <w:rPr>
                <w:rFonts w:eastAsia="宋体"/>
                <w:color w:val="000000"/>
                <w:sz w:val="18"/>
                <w:szCs w:val="18"/>
                <w:lang w:eastAsia="zh-CN"/>
              </w:rPr>
            </w:pPr>
            <w:r>
              <w:rPr>
                <w:rFonts w:eastAsia="宋体"/>
                <w:color w:val="000000"/>
                <w:sz w:val="18"/>
                <w:szCs w:val="18"/>
                <w:lang w:eastAsia="zh-CN"/>
              </w:rPr>
              <w:t>ATOM925</w:t>
            </w:r>
          </w:p>
        </w:tc>
        <w:tc>
          <w:tcPr>
            <w:tcW w:w="1559" w:type="dxa"/>
            <w:shd w:val="clear" w:color="auto" w:fill="auto"/>
            <w:noWrap/>
            <w:vAlign w:val="center"/>
          </w:tcPr>
          <w:p w14:paraId="274B15FA" w14:textId="77777777" w:rsidR="000178F0" w:rsidRDefault="00DE263E">
            <w:pPr>
              <w:rPr>
                <w:rFonts w:eastAsia="宋体"/>
                <w:color w:val="000000"/>
                <w:sz w:val="18"/>
                <w:szCs w:val="18"/>
                <w:lang w:eastAsia="zh-CN"/>
              </w:rPr>
            </w:pPr>
            <w:r>
              <w:rPr>
                <w:rFonts w:eastAsia="宋体"/>
                <w:color w:val="000000"/>
                <w:sz w:val="18"/>
                <w:szCs w:val="18"/>
                <w:lang w:eastAsia="zh-CN"/>
              </w:rPr>
              <w:t>HG2</w:t>
            </w:r>
          </w:p>
        </w:tc>
        <w:tc>
          <w:tcPr>
            <w:tcW w:w="1276" w:type="dxa"/>
            <w:shd w:val="clear" w:color="auto" w:fill="auto"/>
            <w:noWrap/>
            <w:vAlign w:val="center"/>
          </w:tcPr>
          <w:p w14:paraId="0696DBA2"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64749816" w14:textId="77777777" w:rsidR="000178F0" w:rsidRDefault="00DE263E">
            <w:pPr>
              <w:jc w:val="right"/>
              <w:rPr>
                <w:rFonts w:eastAsia="宋体"/>
                <w:color w:val="000000"/>
                <w:sz w:val="18"/>
                <w:szCs w:val="18"/>
                <w:lang w:eastAsia="zh-CN"/>
              </w:rPr>
            </w:pPr>
            <w:r>
              <w:rPr>
                <w:rFonts w:eastAsia="宋体"/>
                <w:color w:val="000000"/>
                <w:sz w:val="18"/>
                <w:szCs w:val="18"/>
                <w:lang w:eastAsia="zh-CN"/>
              </w:rPr>
              <w:t>20.307</w:t>
            </w:r>
          </w:p>
        </w:tc>
        <w:tc>
          <w:tcPr>
            <w:tcW w:w="1559" w:type="dxa"/>
            <w:shd w:val="clear" w:color="auto" w:fill="auto"/>
            <w:noWrap/>
            <w:vAlign w:val="center"/>
          </w:tcPr>
          <w:p w14:paraId="67FB73B5" w14:textId="77777777" w:rsidR="000178F0" w:rsidRDefault="00DE263E">
            <w:pPr>
              <w:jc w:val="right"/>
              <w:rPr>
                <w:rFonts w:eastAsia="宋体"/>
                <w:color w:val="000000"/>
                <w:sz w:val="18"/>
                <w:szCs w:val="18"/>
                <w:lang w:eastAsia="zh-CN"/>
              </w:rPr>
            </w:pPr>
            <w:r>
              <w:rPr>
                <w:rFonts w:eastAsia="宋体"/>
                <w:color w:val="000000"/>
                <w:sz w:val="18"/>
                <w:szCs w:val="18"/>
                <w:lang w:eastAsia="zh-CN"/>
              </w:rPr>
              <w:t>36.368</w:t>
            </w:r>
          </w:p>
        </w:tc>
        <w:tc>
          <w:tcPr>
            <w:tcW w:w="856" w:type="dxa"/>
            <w:shd w:val="clear" w:color="auto" w:fill="auto"/>
            <w:noWrap/>
            <w:vAlign w:val="center"/>
          </w:tcPr>
          <w:p w14:paraId="3492E04A" w14:textId="77777777" w:rsidR="000178F0" w:rsidRDefault="00DE263E">
            <w:pPr>
              <w:jc w:val="right"/>
              <w:rPr>
                <w:rFonts w:eastAsia="宋体"/>
                <w:color w:val="000000"/>
                <w:sz w:val="18"/>
                <w:szCs w:val="18"/>
                <w:lang w:eastAsia="zh-CN"/>
              </w:rPr>
            </w:pPr>
            <w:r>
              <w:rPr>
                <w:rFonts w:eastAsia="宋体"/>
                <w:color w:val="000000"/>
                <w:sz w:val="18"/>
                <w:szCs w:val="18"/>
                <w:lang w:eastAsia="zh-CN"/>
              </w:rPr>
              <w:t>44.073</w:t>
            </w:r>
          </w:p>
        </w:tc>
      </w:tr>
      <w:tr w:rsidR="000178F0" w14:paraId="6212FEA6" w14:textId="77777777">
        <w:trPr>
          <w:trHeight w:val="280"/>
          <w:jc w:val="center"/>
        </w:trPr>
        <w:tc>
          <w:tcPr>
            <w:tcW w:w="1413" w:type="dxa"/>
            <w:shd w:val="clear" w:color="auto" w:fill="auto"/>
            <w:noWrap/>
            <w:vAlign w:val="center"/>
          </w:tcPr>
          <w:p w14:paraId="54FEF3F8" w14:textId="77777777" w:rsidR="000178F0" w:rsidRDefault="00DE263E">
            <w:pPr>
              <w:rPr>
                <w:rFonts w:eastAsia="宋体"/>
                <w:color w:val="000000"/>
                <w:sz w:val="18"/>
                <w:szCs w:val="18"/>
                <w:lang w:eastAsia="zh-CN"/>
              </w:rPr>
            </w:pPr>
            <w:r>
              <w:rPr>
                <w:rFonts w:eastAsia="宋体"/>
                <w:color w:val="000000"/>
                <w:sz w:val="18"/>
                <w:szCs w:val="18"/>
                <w:lang w:eastAsia="zh-CN"/>
              </w:rPr>
              <w:t>ATOM926</w:t>
            </w:r>
          </w:p>
        </w:tc>
        <w:tc>
          <w:tcPr>
            <w:tcW w:w="1559" w:type="dxa"/>
            <w:shd w:val="clear" w:color="auto" w:fill="auto"/>
            <w:noWrap/>
            <w:vAlign w:val="center"/>
          </w:tcPr>
          <w:p w14:paraId="53E24457" w14:textId="77777777" w:rsidR="000178F0" w:rsidRDefault="00DE263E">
            <w:pPr>
              <w:rPr>
                <w:rFonts w:eastAsia="宋体"/>
                <w:color w:val="000000"/>
                <w:sz w:val="18"/>
                <w:szCs w:val="18"/>
                <w:lang w:eastAsia="zh-CN"/>
              </w:rPr>
            </w:pPr>
            <w:r>
              <w:rPr>
                <w:rFonts w:eastAsia="宋体"/>
                <w:color w:val="000000"/>
                <w:sz w:val="18"/>
                <w:szCs w:val="18"/>
                <w:lang w:eastAsia="zh-CN"/>
              </w:rPr>
              <w:t>HG3</w:t>
            </w:r>
          </w:p>
        </w:tc>
        <w:tc>
          <w:tcPr>
            <w:tcW w:w="1276" w:type="dxa"/>
            <w:shd w:val="clear" w:color="auto" w:fill="auto"/>
            <w:noWrap/>
            <w:vAlign w:val="center"/>
          </w:tcPr>
          <w:p w14:paraId="2A64A6E2"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7262E771" w14:textId="77777777" w:rsidR="000178F0" w:rsidRDefault="00DE263E">
            <w:pPr>
              <w:jc w:val="right"/>
              <w:rPr>
                <w:rFonts w:eastAsia="宋体"/>
                <w:color w:val="000000"/>
                <w:sz w:val="18"/>
                <w:szCs w:val="18"/>
                <w:lang w:eastAsia="zh-CN"/>
              </w:rPr>
            </w:pPr>
            <w:r>
              <w:rPr>
                <w:rFonts w:eastAsia="宋体"/>
                <w:color w:val="000000"/>
                <w:sz w:val="18"/>
                <w:szCs w:val="18"/>
                <w:lang w:eastAsia="zh-CN"/>
              </w:rPr>
              <w:t>21.105</w:t>
            </w:r>
          </w:p>
        </w:tc>
        <w:tc>
          <w:tcPr>
            <w:tcW w:w="1559" w:type="dxa"/>
            <w:shd w:val="clear" w:color="auto" w:fill="auto"/>
            <w:noWrap/>
            <w:vAlign w:val="center"/>
          </w:tcPr>
          <w:p w14:paraId="5755D4DB" w14:textId="77777777" w:rsidR="000178F0" w:rsidRDefault="00DE263E">
            <w:pPr>
              <w:jc w:val="right"/>
              <w:rPr>
                <w:rFonts w:eastAsia="宋体"/>
                <w:color w:val="000000"/>
                <w:sz w:val="18"/>
                <w:szCs w:val="18"/>
                <w:lang w:eastAsia="zh-CN"/>
              </w:rPr>
            </w:pPr>
            <w:r>
              <w:rPr>
                <w:rFonts w:eastAsia="宋体"/>
                <w:color w:val="000000"/>
                <w:sz w:val="18"/>
                <w:szCs w:val="18"/>
                <w:lang w:eastAsia="zh-CN"/>
              </w:rPr>
              <w:t>35.554</w:t>
            </w:r>
          </w:p>
        </w:tc>
        <w:tc>
          <w:tcPr>
            <w:tcW w:w="856" w:type="dxa"/>
            <w:shd w:val="clear" w:color="auto" w:fill="auto"/>
            <w:noWrap/>
            <w:vAlign w:val="center"/>
          </w:tcPr>
          <w:p w14:paraId="12D3CAAD" w14:textId="77777777" w:rsidR="000178F0" w:rsidRDefault="00DE263E">
            <w:pPr>
              <w:jc w:val="right"/>
              <w:rPr>
                <w:rFonts w:eastAsia="宋体"/>
                <w:color w:val="000000"/>
                <w:sz w:val="18"/>
                <w:szCs w:val="18"/>
                <w:lang w:eastAsia="zh-CN"/>
              </w:rPr>
            </w:pPr>
            <w:r>
              <w:rPr>
                <w:rFonts w:eastAsia="宋体"/>
                <w:color w:val="000000"/>
                <w:sz w:val="18"/>
                <w:szCs w:val="18"/>
                <w:lang w:eastAsia="zh-CN"/>
              </w:rPr>
              <w:t>42.805</w:t>
            </w:r>
          </w:p>
        </w:tc>
      </w:tr>
      <w:tr w:rsidR="000178F0" w14:paraId="59B6E1FB" w14:textId="77777777">
        <w:trPr>
          <w:trHeight w:val="280"/>
          <w:jc w:val="center"/>
        </w:trPr>
        <w:tc>
          <w:tcPr>
            <w:tcW w:w="1413" w:type="dxa"/>
            <w:shd w:val="clear" w:color="auto" w:fill="auto"/>
            <w:noWrap/>
            <w:vAlign w:val="center"/>
          </w:tcPr>
          <w:p w14:paraId="0DC0222A" w14:textId="77777777" w:rsidR="000178F0" w:rsidRDefault="00DE263E">
            <w:pPr>
              <w:rPr>
                <w:rFonts w:eastAsia="宋体"/>
                <w:color w:val="000000"/>
                <w:sz w:val="18"/>
                <w:szCs w:val="18"/>
                <w:lang w:eastAsia="zh-CN"/>
              </w:rPr>
            </w:pPr>
            <w:r>
              <w:rPr>
                <w:rFonts w:eastAsia="宋体"/>
                <w:color w:val="000000"/>
                <w:sz w:val="18"/>
                <w:szCs w:val="18"/>
                <w:lang w:eastAsia="zh-CN"/>
              </w:rPr>
              <w:t>ATOM927</w:t>
            </w:r>
          </w:p>
        </w:tc>
        <w:tc>
          <w:tcPr>
            <w:tcW w:w="1559" w:type="dxa"/>
            <w:shd w:val="clear" w:color="auto" w:fill="auto"/>
            <w:noWrap/>
            <w:vAlign w:val="center"/>
          </w:tcPr>
          <w:p w14:paraId="1EEB6267" w14:textId="77777777" w:rsidR="000178F0" w:rsidRDefault="00DE263E">
            <w:pPr>
              <w:rPr>
                <w:rFonts w:eastAsia="宋体"/>
                <w:color w:val="000000"/>
                <w:sz w:val="18"/>
                <w:szCs w:val="18"/>
                <w:lang w:eastAsia="zh-CN"/>
              </w:rPr>
            </w:pPr>
            <w:r>
              <w:rPr>
                <w:rFonts w:eastAsia="宋体"/>
                <w:color w:val="000000"/>
                <w:sz w:val="18"/>
                <w:szCs w:val="18"/>
                <w:lang w:eastAsia="zh-CN"/>
              </w:rPr>
              <w:t>CD</w:t>
            </w:r>
          </w:p>
        </w:tc>
        <w:tc>
          <w:tcPr>
            <w:tcW w:w="1276" w:type="dxa"/>
            <w:shd w:val="clear" w:color="auto" w:fill="auto"/>
            <w:noWrap/>
            <w:vAlign w:val="center"/>
          </w:tcPr>
          <w:p w14:paraId="472AC549"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EDF6061" w14:textId="77777777" w:rsidR="000178F0" w:rsidRDefault="00DE263E">
            <w:pPr>
              <w:jc w:val="right"/>
              <w:rPr>
                <w:rFonts w:eastAsia="宋体"/>
                <w:color w:val="000000"/>
                <w:sz w:val="18"/>
                <w:szCs w:val="18"/>
                <w:lang w:eastAsia="zh-CN"/>
              </w:rPr>
            </w:pPr>
            <w:r>
              <w:rPr>
                <w:rFonts w:eastAsia="宋体"/>
                <w:color w:val="000000"/>
                <w:sz w:val="18"/>
                <w:szCs w:val="18"/>
                <w:lang w:eastAsia="zh-CN"/>
              </w:rPr>
              <w:t>19.288</w:t>
            </w:r>
          </w:p>
        </w:tc>
        <w:tc>
          <w:tcPr>
            <w:tcW w:w="1559" w:type="dxa"/>
            <w:shd w:val="clear" w:color="auto" w:fill="auto"/>
            <w:noWrap/>
            <w:vAlign w:val="center"/>
          </w:tcPr>
          <w:p w14:paraId="6A81416D" w14:textId="77777777" w:rsidR="000178F0" w:rsidRDefault="00DE263E">
            <w:pPr>
              <w:jc w:val="right"/>
              <w:rPr>
                <w:rFonts w:eastAsia="宋体"/>
                <w:color w:val="000000"/>
                <w:sz w:val="18"/>
                <w:szCs w:val="18"/>
                <w:lang w:eastAsia="zh-CN"/>
              </w:rPr>
            </w:pPr>
            <w:r>
              <w:rPr>
                <w:rFonts w:eastAsia="宋体"/>
                <w:color w:val="000000"/>
                <w:sz w:val="18"/>
                <w:szCs w:val="18"/>
                <w:lang w:eastAsia="zh-CN"/>
              </w:rPr>
              <w:t>34.544</w:t>
            </w:r>
          </w:p>
        </w:tc>
        <w:tc>
          <w:tcPr>
            <w:tcW w:w="856" w:type="dxa"/>
            <w:shd w:val="clear" w:color="auto" w:fill="auto"/>
            <w:noWrap/>
            <w:vAlign w:val="center"/>
          </w:tcPr>
          <w:p w14:paraId="7BB7EAC8" w14:textId="77777777" w:rsidR="000178F0" w:rsidRDefault="00DE263E">
            <w:pPr>
              <w:jc w:val="right"/>
              <w:rPr>
                <w:rFonts w:eastAsia="宋体"/>
                <w:color w:val="000000"/>
                <w:sz w:val="18"/>
                <w:szCs w:val="18"/>
                <w:lang w:eastAsia="zh-CN"/>
              </w:rPr>
            </w:pPr>
            <w:r>
              <w:rPr>
                <w:rFonts w:eastAsia="宋体"/>
                <w:color w:val="000000"/>
                <w:sz w:val="18"/>
                <w:szCs w:val="18"/>
                <w:lang w:eastAsia="zh-CN"/>
              </w:rPr>
              <w:t>43.592</w:t>
            </w:r>
          </w:p>
        </w:tc>
      </w:tr>
      <w:tr w:rsidR="000178F0" w14:paraId="7A1D2322" w14:textId="77777777">
        <w:trPr>
          <w:trHeight w:val="280"/>
          <w:jc w:val="center"/>
        </w:trPr>
        <w:tc>
          <w:tcPr>
            <w:tcW w:w="1413" w:type="dxa"/>
            <w:shd w:val="clear" w:color="auto" w:fill="auto"/>
            <w:noWrap/>
            <w:vAlign w:val="center"/>
          </w:tcPr>
          <w:p w14:paraId="5808469B" w14:textId="77777777" w:rsidR="000178F0" w:rsidRDefault="00DE263E">
            <w:pPr>
              <w:rPr>
                <w:rFonts w:eastAsia="宋体"/>
                <w:color w:val="000000"/>
                <w:sz w:val="18"/>
                <w:szCs w:val="18"/>
                <w:lang w:eastAsia="zh-CN"/>
              </w:rPr>
            </w:pPr>
            <w:r>
              <w:rPr>
                <w:rFonts w:eastAsia="宋体"/>
                <w:color w:val="000000"/>
                <w:sz w:val="18"/>
                <w:szCs w:val="18"/>
                <w:lang w:eastAsia="zh-CN"/>
              </w:rPr>
              <w:t>ATOM928</w:t>
            </w:r>
          </w:p>
        </w:tc>
        <w:tc>
          <w:tcPr>
            <w:tcW w:w="1559" w:type="dxa"/>
            <w:shd w:val="clear" w:color="auto" w:fill="auto"/>
            <w:noWrap/>
            <w:vAlign w:val="center"/>
          </w:tcPr>
          <w:p w14:paraId="50897BC7"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455E6878"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51DAA201" w14:textId="77777777" w:rsidR="000178F0" w:rsidRDefault="00DE263E">
            <w:pPr>
              <w:jc w:val="right"/>
              <w:rPr>
                <w:rFonts w:eastAsia="宋体"/>
                <w:color w:val="000000"/>
                <w:sz w:val="18"/>
                <w:szCs w:val="18"/>
                <w:lang w:eastAsia="zh-CN"/>
              </w:rPr>
            </w:pPr>
            <w:r>
              <w:rPr>
                <w:rFonts w:eastAsia="宋体"/>
                <w:color w:val="000000"/>
                <w:sz w:val="18"/>
                <w:szCs w:val="18"/>
                <w:lang w:eastAsia="zh-CN"/>
              </w:rPr>
              <w:t>19.464</w:t>
            </w:r>
          </w:p>
        </w:tc>
        <w:tc>
          <w:tcPr>
            <w:tcW w:w="1559" w:type="dxa"/>
            <w:shd w:val="clear" w:color="auto" w:fill="auto"/>
            <w:noWrap/>
            <w:vAlign w:val="center"/>
          </w:tcPr>
          <w:p w14:paraId="4B85D51B" w14:textId="77777777" w:rsidR="000178F0" w:rsidRDefault="00DE263E">
            <w:pPr>
              <w:jc w:val="right"/>
              <w:rPr>
                <w:rFonts w:eastAsia="宋体"/>
                <w:color w:val="000000"/>
                <w:sz w:val="18"/>
                <w:szCs w:val="18"/>
                <w:lang w:eastAsia="zh-CN"/>
              </w:rPr>
            </w:pPr>
            <w:r>
              <w:rPr>
                <w:rFonts w:eastAsia="宋体"/>
                <w:color w:val="000000"/>
                <w:sz w:val="18"/>
                <w:szCs w:val="18"/>
                <w:lang w:eastAsia="zh-CN"/>
              </w:rPr>
              <w:t>33.525</w:t>
            </w:r>
          </w:p>
        </w:tc>
        <w:tc>
          <w:tcPr>
            <w:tcW w:w="856" w:type="dxa"/>
            <w:shd w:val="clear" w:color="auto" w:fill="auto"/>
            <w:noWrap/>
            <w:vAlign w:val="center"/>
          </w:tcPr>
          <w:p w14:paraId="684D575B" w14:textId="77777777" w:rsidR="000178F0" w:rsidRDefault="00DE263E">
            <w:pPr>
              <w:jc w:val="right"/>
              <w:rPr>
                <w:rFonts w:eastAsia="宋体"/>
                <w:color w:val="000000"/>
                <w:sz w:val="18"/>
                <w:szCs w:val="18"/>
                <w:lang w:eastAsia="zh-CN"/>
              </w:rPr>
            </w:pPr>
            <w:r>
              <w:rPr>
                <w:rFonts w:eastAsia="宋体"/>
                <w:color w:val="000000"/>
                <w:sz w:val="18"/>
                <w:szCs w:val="18"/>
                <w:lang w:eastAsia="zh-CN"/>
              </w:rPr>
              <w:t>43.246</w:t>
            </w:r>
          </w:p>
        </w:tc>
      </w:tr>
      <w:tr w:rsidR="000178F0" w14:paraId="1CE26FBE" w14:textId="77777777">
        <w:trPr>
          <w:trHeight w:val="280"/>
          <w:jc w:val="center"/>
        </w:trPr>
        <w:tc>
          <w:tcPr>
            <w:tcW w:w="1413" w:type="dxa"/>
            <w:shd w:val="clear" w:color="auto" w:fill="auto"/>
            <w:noWrap/>
            <w:vAlign w:val="center"/>
          </w:tcPr>
          <w:p w14:paraId="4AD9D0D4" w14:textId="77777777" w:rsidR="000178F0" w:rsidRDefault="00DE263E">
            <w:pPr>
              <w:rPr>
                <w:rFonts w:eastAsia="宋体"/>
                <w:color w:val="000000"/>
                <w:sz w:val="18"/>
                <w:szCs w:val="18"/>
                <w:lang w:eastAsia="zh-CN"/>
              </w:rPr>
            </w:pPr>
            <w:r>
              <w:rPr>
                <w:rFonts w:eastAsia="宋体"/>
                <w:color w:val="000000"/>
                <w:sz w:val="18"/>
                <w:szCs w:val="18"/>
                <w:lang w:eastAsia="zh-CN"/>
              </w:rPr>
              <w:t>ATOM929</w:t>
            </w:r>
          </w:p>
        </w:tc>
        <w:tc>
          <w:tcPr>
            <w:tcW w:w="1559" w:type="dxa"/>
            <w:shd w:val="clear" w:color="auto" w:fill="auto"/>
            <w:noWrap/>
            <w:vAlign w:val="center"/>
          </w:tcPr>
          <w:p w14:paraId="212D2A10" w14:textId="77777777" w:rsidR="000178F0" w:rsidRDefault="00DE263E">
            <w:pPr>
              <w:rPr>
                <w:rFonts w:eastAsia="宋体"/>
                <w:color w:val="000000"/>
                <w:sz w:val="18"/>
                <w:szCs w:val="18"/>
                <w:lang w:eastAsia="zh-CN"/>
              </w:rPr>
            </w:pPr>
            <w:r>
              <w:rPr>
                <w:rFonts w:eastAsia="宋体"/>
                <w:color w:val="000000"/>
                <w:sz w:val="18"/>
                <w:szCs w:val="18"/>
                <w:lang w:eastAsia="zh-CN"/>
              </w:rPr>
              <w:t>HD3</w:t>
            </w:r>
          </w:p>
        </w:tc>
        <w:tc>
          <w:tcPr>
            <w:tcW w:w="1276" w:type="dxa"/>
            <w:shd w:val="clear" w:color="auto" w:fill="auto"/>
            <w:noWrap/>
            <w:vAlign w:val="center"/>
          </w:tcPr>
          <w:p w14:paraId="5CB36182"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68B08CD2" w14:textId="77777777" w:rsidR="000178F0" w:rsidRDefault="00DE263E">
            <w:pPr>
              <w:jc w:val="right"/>
              <w:rPr>
                <w:rFonts w:eastAsia="宋体"/>
                <w:color w:val="000000"/>
                <w:sz w:val="18"/>
                <w:szCs w:val="18"/>
                <w:lang w:eastAsia="zh-CN"/>
              </w:rPr>
            </w:pPr>
            <w:r>
              <w:rPr>
                <w:rFonts w:eastAsia="宋体"/>
                <w:color w:val="000000"/>
                <w:sz w:val="18"/>
                <w:szCs w:val="18"/>
                <w:lang w:eastAsia="zh-CN"/>
              </w:rPr>
              <w:t>18.707</w:t>
            </w:r>
          </w:p>
        </w:tc>
        <w:tc>
          <w:tcPr>
            <w:tcW w:w="1559" w:type="dxa"/>
            <w:shd w:val="clear" w:color="auto" w:fill="auto"/>
            <w:noWrap/>
            <w:vAlign w:val="center"/>
          </w:tcPr>
          <w:p w14:paraId="581730E6" w14:textId="77777777" w:rsidR="000178F0" w:rsidRDefault="00DE263E">
            <w:pPr>
              <w:jc w:val="right"/>
              <w:rPr>
                <w:rFonts w:eastAsia="宋体"/>
                <w:color w:val="000000"/>
                <w:sz w:val="18"/>
                <w:szCs w:val="18"/>
                <w:lang w:eastAsia="zh-CN"/>
              </w:rPr>
            </w:pPr>
            <w:r>
              <w:rPr>
                <w:rFonts w:eastAsia="宋体"/>
                <w:color w:val="000000"/>
                <w:sz w:val="18"/>
                <w:szCs w:val="18"/>
                <w:lang w:eastAsia="zh-CN"/>
              </w:rPr>
              <w:t>34.544</w:t>
            </w:r>
          </w:p>
        </w:tc>
        <w:tc>
          <w:tcPr>
            <w:tcW w:w="856" w:type="dxa"/>
            <w:shd w:val="clear" w:color="auto" w:fill="auto"/>
            <w:noWrap/>
            <w:vAlign w:val="center"/>
          </w:tcPr>
          <w:p w14:paraId="0CBBD4E1" w14:textId="77777777" w:rsidR="000178F0" w:rsidRDefault="00DE263E">
            <w:pPr>
              <w:jc w:val="right"/>
              <w:rPr>
                <w:rFonts w:eastAsia="宋体"/>
                <w:color w:val="000000"/>
                <w:sz w:val="18"/>
                <w:szCs w:val="18"/>
                <w:lang w:eastAsia="zh-CN"/>
              </w:rPr>
            </w:pPr>
            <w:r>
              <w:rPr>
                <w:rFonts w:eastAsia="宋体"/>
                <w:color w:val="000000"/>
                <w:sz w:val="18"/>
                <w:szCs w:val="18"/>
                <w:lang w:eastAsia="zh-CN"/>
              </w:rPr>
              <w:t>44.514</w:t>
            </w:r>
          </w:p>
        </w:tc>
      </w:tr>
      <w:tr w:rsidR="000178F0" w14:paraId="10C30062" w14:textId="77777777">
        <w:trPr>
          <w:trHeight w:val="280"/>
          <w:jc w:val="center"/>
        </w:trPr>
        <w:tc>
          <w:tcPr>
            <w:tcW w:w="1413" w:type="dxa"/>
            <w:shd w:val="clear" w:color="auto" w:fill="auto"/>
            <w:noWrap/>
            <w:vAlign w:val="center"/>
          </w:tcPr>
          <w:p w14:paraId="35E581BF" w14:textId="77777777" w:rsidR="000178F0" w:rsidRDefault="00DE263E">
            <w:pPr>
              <w:rPr>
                <w:rFonts w:eastAsia="宋体"/>
                <w:color w:val="000000"/>
                <w:sz w:val="18"/>
                <w:szCs w:val="18"/>
                <w:lang w:eastAsia="zh-CN"/>
              </w:rPr>
            </w:pPr>
            <w:r>
              <w:rPr>
                <w:rFonts w:eastAsia="宋体"/>
                <w:color w:val="000000"/>
                <w:sz w:val="18"/>
                <w:szCs w:val="18"/>
                <w:lang w:eastAsia="zh-CN"/>
              </w:rPr>
              <w:t>ATOM930</w:t>
            </w:r>
          </w:p>
        </w:tc>
        <w:tc>
          <w:tcPr>
            <w:tcW w:w="1559" w:type="dxa"/>
            <w:shd w:val="clear" w:color="auto" w:fill="auto"/>
            <w:noWrap/>
            <w:vAlign w:val="center"/>
          </w:tcPr>
          <w:p w14:paraId="40AF5F4B" w14:textId="77777777" w:rsidR="000178F0" w:rsidRDefault="00DE263E">
            <w:pPr>
              <w:rPr>
                <w:rFonts w:eastAsia="宋体"/>
                <w:color w:val="000000"/>
                <w:sz w:val="18"/>
                <w:szCs w:val="18"/>
                <w:lang w:eastAsia="zh-CN"/>
              </w:rPr>
            </w:pPr>
            <w:r>
              <w:rPr>
                <w:rFonts w:eastAsia="宋体"/>
                <w:color w:val="000000"/>
                <w:sz w:val="18"/>
                <w:szCs w:val="18"/>
                <w:lang w:eastAsia="zh-CN"/>
              </w:rPr>
              <w:t>NE</w:t>
            </w:r>
          </w:p>
        </w:tc>
        <w:tc>
          <w:tcPr>
            <w:tcW w:w="1276" w:type="dxa"/>
            <w:shd w:val="clear" w:color="auto" w:fill="auto"/>
            <w:noWrap/>
            <w:vAlign w:val="center"/>
          </w:tcPr>
          <w:p w14:paraId="22E79119"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8B61F2F" w14:textId="77777777" w:rsidR="000178F0" w:rsidRDefault="00DE263E">
            <w:pPr>
              <w:jc w:val="right"/>
              <w:rPr>
                <w:rFonts w:eastAsia="宋体"/>
                <w:color w:val="000000"/>
                <w:sz w:val="18"/>
                <w:szCs w:val="18"/>
                <w:lang w:eastAsia="zh-CN"/>
              </w:rPr>
            </w:pPr>
            <w:r>
              <w:rPr>
                <w:rFonts w:eastAsia="宋体"/>
                <w:color w:val="000000"/>
                <w:sz w:val="18"/>
                <w:szCs w:val="18"/>
                <w:lang w:eastAsia="zh-CN"/>
              </w:rPr>
              <w:t>18.367</w:t>
            </w:r>
          </w:p>
        </w:tc>
        <w:tc>
          <w:tcPr>
            <w:tcW w:w="1559" w:type="dxa"/>
            <w:shd w:val="clear" w:color="auto" w:fill="auto"/>
            <w:noWrap/>
            <w:vAlign w:val="center"/>
          </w:tcPr>
          <w:p w14:paraId="6DD72344" w14:textId="77777777" w:rsidR="000178F0" w:rsidRDefault="00DE263E">
            <w:pPr>
              <w:jc w:val="right"/>
              <w:rPr>
                <w:rFonts w:eastAsia="宋体"/>
                <w:color w:val="000000"/>
                <w:sz w:val="18"/>
                <w:szCs w:val="18"/>
                <w:lang w:eastAsia="zh-CN"/>
              </w:rPr>
            </w:pPr>
            <w:r>
              <w:rPr>
                <w:rFonts w:eastAsia="宋体"/>
                <w:color w:val="000000"/>
                <w:sz w:val="18"/>
                <w:szCs w:val="18"/>
                <w:lang w:eastAsia="zh-CN"/>
              </w:rPr>
              <w:t>35.172</w:t>
            </w:r>
          </w:p>
        </w:tc>
        <w:tc>
          <w:tcPr>
            <w:tcW w:w="856" w:type="dxa"/>
            <w:shd w:val="clear" w:color="auto" w:fill="auto"/>
            <w:noWrap/>
            <w:vAlign w:val="center"/>
          </w:tcPr>
          <w:p w14:paraId="7170D5B2" w14:textId="77777777" w:rsidR="000178F0" w:rsidRDefault="00DE263E">
            <w:pPr>
              <w:jc w:val="right"/>
              <w:rPr>
                <w:rFonts w:eastAsia="宋体"/>
                <w:color w:val="000000"/>
                <w:sz w:val="18"/>
                <w:szCs w:val="18"/>
                <w:lang w:eastAsia="zh-CN"/>
              </w:rPr>
            </w:pPr>
            <w:r>
              <w:rPr>
                <w:rFonts w:eastAsia="宋体"/>
                <w:color w:val="000000"/>
                <w:sz w:val="18"/>
                <w:szCs w:val="18"/>
                <w:lang w:eastAsia="zh-CN"/>
              </w:rPr>
              <w:t>42.525</w:t>
            </w:r>
          </w:p>
        </w:tc>
      </w:tr>
      <w:tr w:rsidR="000178F0" w14:paraId="1C46FC9D" w14:textId="77777777">
        <w:trPr>
          <w:trHeight w:val="280"/>
          <w:jc w:val="center"/>
        </w:trPr>
        <w:tc>
          <w:tcPr>
            <w:tcW w:w="1413" w:type="dxa"/>
            <w:shd w:val="clear" w:color="auto" w:fill="auto"/>
            <w:noWrap/>
            <w:vAlign w:val="center"/>
          </w:tcPr>
          <w:p w14:paraId="23F266AD" w14:textId="77777777" w:rsidR="000178F0" w:rsidRDefault="00DE263E">
            <w:pPr>
              <w:rPr>
                <w:rFonts w:eastAsia="宋体"/>
                <w:color w:val="000000"/>
                <w:sz w:val="18"/>
                <w:szCs w:val="18"/>
                <w:lang w:eastAsia="zh-CN"/>
              </w:rPr>
            </w:pPr>
            <w:r>
              <w:rPr>
                <w:rFonts w:eastAsia="宋体"/>
                <w:color w:val="000000"/>
                <w:sz w:val="18"/>
                <w:szCs w:val="18"/>
                <w:lang w:eastAsia="zh-CN"/>
              </w:rPr>
              <w:t>ATOM931</w:t>
            </w:r>
          </w:p>
        </w:tc>
        <w:tc>
          <w:tcPr>
            <w:tcW w:w="1559" w:type="dxa"/>
            <w:shd w:val="clear" w:color="auto" w:fill="auto"/>
            <w:noWrap/>
            <w:vAlign w:val="center"/>
          </w:tcPr>
          <w:p w14:paraId="2559C1BB" w14:textId="77777777" w:rsidR="000178F0" w:rsidRDefault="00DE263E">
            <w:pPr>
              <w:rPr>
                <w:rFonts w:eastAsia="宋体"/>
                <w:color w:val="000000"/>
                <w:sz w:val="18"/>
                <w:szCs w:val="18"/>
                <w:lang w:eastAsia="zh-CN"/>
              </w:rPr>
            </w:pPr>
            <w:r>
              <w:rPr>
                <w:rFonts w:eastAsia="宋体"/>
                <w:color w:val="000000"/>
                <w:sz w:val="18"/>
                <w:szCs w:val="18"/>
                <w:lang w:eastAsia="zh-CN"/>
              </w:rPr>
              <w:t>HE</w:t>
            </w:r>
          </w:p>
        </w:tc>
        <w:tc>
          <w:tcPr>
            <w:tcW w:w="1276" w:type="dxa"/>
            <w:shd w:val="clear" w:color="auto" w:fill="auto"/>
            <w:noWrap/>
            <w:vAlign w:val="center"/>
          </w:tcPr>
          <w:p w14:paraId="7F69F653"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F1BD4BA" w14:textId="77777777" w:rsidR="000178F0" w:rsidRDefault="00DE263E">
            <w:pPr>
              <w:jc w:val="right"/>
              <w:rPr>
                <w:rFonts w:eastAsia="宋体"/>
                <w:color w:val="000000"/>
                <w:sz w:val="18"/>
                <w:szCs w:val="18"/>
                <w:lang w:eastAsia="zh-CN"/>
              </w:rPr>
            </w:pPr>
            <w:r>
              <w:rPr>
                <w:rFonts w:eastAsia="宋体"/>
                <w:color w:val="000000"/>
                <w:sz w:val="18"/>
                <w:szCs w:val="18"/>
                <w:lang w:eastAsia="zh-CN"/>
              </w:rPr>
              <w:t>18.798</w:t>
            </w:r>
          </w:p>
        </w:tc>
        <w:tc>
          <w:tcPr>
            <w:tcW w:w="1559" w:type="dxa"/>
            <w:shd w:val="clear" w:color="auto" w:fill="auto"/>
            <w:noWrap/>
            <w:vAlign w:val="center"/>
          </w:tcPr>
          <w:p w14:paraId="09BC9FBE" w14:textId="77777777" w:rsidR="000178F0" w:rsidRDefault="00DE263E">
            <w:pPr>
              <w:jc w:val="right"/>
              <w:rPr>
                <w:rFonts w:eastAsia="宋体"/>
                <w:color w:val="000000"/>
                <w:sz w:val="18"/>
                <w:szCs w:val="18"/>
                <w:lang w:eastAsia="zh-CN"/>
              </w:rPr>
            </w:pPr>
            <w:r>
              <w:rPr>
                <w:rFonts w:eastAsia="宋体"/>
                <w:color w:val="000000"/>
                <w:sz w:val="18"/>
                <w:szCs w:val="18"/>
                <w:lang w:eastAsia="zh-CN"/>
              </w:rPr>
              <w:t>35.606</w:t>
            </w:r>
          </w:p>
        </w:tc>
        <w:tc>
          <w:tcPr>
            <w:tcW w:w="856" w:type="dxa"/>
            <w:shd w:val="clear" w:color="auto" w:fill="auto"/>
            <w:noWrap/>
            <w:vAlign w:val="center"/>
          </w:tcPr>
          <w:p w14:paraId="2448EA08" w14:textId="77777777" w:rsidR="000178F0" w:rsidRDefault="00DE263E">
            <w:pPr>
              <w:jc w:val="right"/>
              <w:rPr>
                <w:rFonts w:eastAsia="宋体"/>
                <w:color w:val="000000"/>
                <w:sz w:val="18"/>
                <w:szCs w:val="18"/>
                <w:lang w:eastAsia="zh-CN"/>
              </w:rPr>
            </w:pPr>
            <w:r>
              <w:rPr>
                <w:rFonts w:eastAsia="宋体"/>
                <w:color w:val="000000"/>
                <w:sz w:val="18"/>
                <w:szCs w:val="18"/>
                <w:lang w:eastAsia="zh-CN"/>
              </w:rPr>
              <w:t>41.72</w:t>
            </w:r>
          </w:p>
        </w:tc>
      </w:tr>
      <w:tr w:rsidR="000178F0" w14:paraId="21987D17" w14:textId="77777777">
        <w:trPr>
          <w:trHeight w:val="280"/>
          <w:jc w:val="center"/>
        </w:trPr>
        <w:tc>
          <w:tcPr>
            <w:tcW w:w="1413" w:type="dxa"/>
            <w:shd w:val="clear" w:color="auto" w:fill="auto"/>
            <w:noWrap/>
            <w:vAlign w:val="center"/>
          </w:tcPr>
          <w:p w14:paraId="6A55E65A" w14:textId="77777777" w:rsidR="000178F0" w:rsidRDefault="00DE263E">
            <w:pPr>
              <w:rPr>
                <w:rFonts w:eastAsia="宋体"/>
                <w:color w:val="000000"/>
                <w:sz w:val="18"/>
                <w:szCs w:val="18"/>
                <w:lang w:eastAsia="zh-CN"/>
              </w:rPr>
            </w:pPr>
            <w:r>
              <w:rPr>
                <w:rFonts w:eastAsia="宋体"/>
                <w:color w:val="000000"/>
                <w:sz w:val="18"/>
                <w:szCs w:val="18"/>
                <w:lang w:eastAsia="zh-CN"/>
              </w:rPr>
              <w:t>ATOM932</w:t>
            </w:r>
          </w:p>
        </w:tc>
        <w:tc>
          <w:tcPr>
            <w:tcW w:w="1559" w:type="dxa"/>
            <w:shd w:val="clear" w:color="auto" w:fill="auto"/>
            <w:noWrap/>
            <w:vAlign w:val="center"/>
          </w:tcPr>
          <w:p w14:paraId="7C730A4B" w14:textId="77777777" w:rsidR="000178F0" w:rsidRDefault="00DE263E">
            <w:pPr>
              <w:rPr>
                <w:rFonts w:eastAsia="宋体"/>
                <w:color w:val="000000"/>
                <w:sz w:val="18"/>
                <w:szCs w:val="18"/>
                <w:lang w:eastAsia="zh-CN"/>
              </w:rPr>
            </w:pPr>
            <w:r>
              <w:rPr>
                <w:rFonts w:eastAsia="宋体"/>
                <w:color w:val="000000"/>
                <w:sz w:val="18"/>
                <w:szCs w:val="18"/>
                <w:lang w:eastAsia="zh-CN"/>
              </w:rPr>
              <w:t>CZ</w:t>
            </w:r>
          </w:p>
        </w:tc>
        <w:tc>
          <w:tcPr>
            <w:tcW w:w="1276" w:type="dxa"/>
            <w:shd w:val="clear" w:color="auto" w:fill="auto"/>
            <w:noWrap/>
            <w:vAlign w:val="center"/>
          </w:tcPr>
          <w:p w14:paraId="645EEC42"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89A9A7C" w14:textId="77777777" w:rsidR="000178F0" w:rsidRDefault="00DE263E">
            <w:pPr>
              <w:jc w:val="right"/>
              <w:rPr>
                <w:rFonts w:eastAsia="宋体"/>
                <w:color w:val="000000"/>
                <w:sz w:val="18"/>
                <w:szCs w:val="18"/>
                <w:lang w:eastAsia="zh-CN"/>
              </w:rPr>
            </w:pPr>
            <w:r>
              <w:rPr>
                <w:rFonts w:eastAsia="宋体"/>
                <w:color w:val="000000"/>
                <w:sz w:val="18"/>
                <w:szCs w:val="18"/>
                <w:lang w:eastAsia="zh-CN"/>
              </w:rPr>
              <w:t>17.043</w:t>
            </w:r>
          </w:p>
        </w:tc>
        <w:tc>
          <w:tcPr>
            <w:tcW w:w="1559" w:type="dxa"/>
            <w:shd w:val="clear" w:color="auto" w:fill="auto"/>
            <w:noWrap/>
            <w:vAlign w:val="center"/>
          </w:tcPr>
          <w:p w14:paraId="4E256036" w14:textId="77777777" w:rsidR="000178F0" w:rsidRDefault="00DE263E">
            <w:pPr>
              <w:jc w:val="right"/>
              <w:rPr>
                <w:rFonts w:eastAsia="宋体"/>
                <w:color w:val="000000"/>
                <w:sz w:val="18"/>
                <w:szCs w:val="18"/>
                <w:lang w:eastAsia="zh-CN"/>
              </w:rPr>
            </w:pPr>
            <w:r>
              <w:rPr>
                <w:rFonts w:eastAsia="宋体"/>
                <w:color w:val="000000"/>
                <w:sz w:val="18"/>
                <w:szCs w:val="18"/>
                <w:lang w:eastAsia="zh-CN"/>
              </w:rPr>
              <w:t>35.146</w:t>
            </w:r>
          </w:p>
        </w:tc>
        <w:tc>
          <w:tcPr>
            <w:tcW w:w="856" w:type="dxa"/>
            <w:shd w:val="clear" w:color="auto" w:fill="auto"/>
            <w:noWrap/>
            <w:vAlign w:val="center"/>
          </w:tcPr>
          <w:p w14:paraId="0AE8D74E" w14:textId="77777777" w:rsidR="000178F0" w:rsidRDefault="00DE263E">
            <w:pPr>
              <w:jc w:val="right"/>
              <w:rPr>
                <w:rFonts w:eastAsia="宋体"/>
                <w:color w:val="000000"/>
                <w:sz w:val="18"/>
                <w:szCs w:val="18"/>
                <w:lang w:eastAsia="zh-CN"/>
              </w:rPr>
            </w:pPr>
            <w:r>
              <w:rPr>
                <w:rFonts w:eastAsia="宋体"/>
                <w:color w:val="000000"/>
                <w:sz w:val="18"/>
                <w:szCs w:val="18"/>
                <w:lang w:eastAsia="zh-CN"/>
              </w:rPr>
              <w:t>42.478</w:t>
            </w:r>
          </w:p>
        </w:tc>
      </w:tr>
      <w:tr w:rsidR="000178F0" w14:paraId="316DE9FA" w14:textId="77777777">
        <w:trPr>
          <w:trHeight w:val="280"/>
          <w:jc w:val="center"/>
        </w:trPr>
        <w:tc>
          <w:tcPr>
            <w:tcW w:w="1413" w:type="dxa"/>
            <w:shd w:val="clear" w:color="auto" w:fill="auto"/>
            <w:noWrap/>
            <w:vAlign w:val="center"/>
          </w:tcPr>
          <w:p w14:paraId="7203A635" w14:textId="77777777" w:rsidR="000178F0" w:rsidRDefault="00DE263E">
            <w:pPr>
              <w:rPr>
                <w:rFonts w:eastAsia="宋体"/>
                <w:color w:val="000000"/>
                <w:sz w:val="18"/>
                <w:szCs w:val="18"/>
                <w:lang w:eastAsia="zh-CN"/>
              </w:rPr>
            </w:pPr>
            <w:r>
              <w:rPr>
                <w:rFonts w:eastAsia="宋体"/>
                <w:color w:val="000000"/>
                <w:sz w:val="18"/>
                <w:szCs w:val="18"/>
                <w:lang w:eastAsia="zh-CN"/>
              </w:rPr>
              <w:t>ATOM933</w:t>
            </w:r>
          </w:p>
        </w:tc>
        <w:tc>
          <w:tcPr>
            <w:tcW w:w="1559" w:type="dxa"/>
            <w:shd w:val="clear" w:color="auto" w:fill="auto"/>
            <w:noWrap/>
            <w:vAlign w:val="center"/>
          </w:tcPr>
          <w:p w14:paraId="110C2AB4" w14:textId="77777777" w:rsidR="000178F0" w:rsidRDefault="00DE263E">
            <w:pPr>
              <w:rPr>
                <w:rFonts w:eastAsia="宋体"/>
                <w:color w:val="000000"/>
                <w:sz w:val="18"/>
                <w:szCs w:val="18"/>
                <w:lang w:eastAsia="zh-CN"/>
              </w:rPr>
            </w:pPr>
            <w:r>
              <w:rPr>
                <w:rFonts w:eastAsia="宋体"/>
                <w:color w:val="000000"/>
                <w:sz w:val="18"/>
                <w:szCs w:val="18"/>
                <w:lang w:eastAsia="zh-CN"/>
              </w:rPr>
              <w:t>NH1</w:t>
            </w:r>
          </w:p>
        </w:tc>
        <w:tc>
          <w:tcPr>
            <w:tcW w:w="1276" w:type="dxa"/>
            <w:shd w:val="clear" w:color="auto" w:fill="auto"/>
            <w:noWrap/>
            <w:vAlign w:val="center"/>
          </w:tcPr>
          <w:p w14:paraId="1ACF0127"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26BECC5" w14:textId="77777777" w:rsidR="000178F0" w:rsidRDefault="00DE263E">
            <w:pPr>
              <w:jc w:val="right"/>
              <w:rPr>
                <w:rFonts w:eastAsia="宋体"/>
                <w:color w:val="000000"/>
                <w:sz w:val="18"/>
                <w:szCs w:val="18"/>
                <w:lang w:eastAsia="zh-CN"/>
              </w:rPr>
            </w:pPr>
            <w:r>
              <w:rPr>
                <w:rFonts w:eastAsia="宋体"/>
                <w:color w:val="000000"/>
                <w:sz w:val="18"/>
                <w:szCs w:val="18"/>
                <w:lang w:eastAsia="zh-CN"/>
              </w:rPr>
              <w:t>16.426</w:t>
            </w:r>
          </w:p>
        </w:tc>
        <w:tc>
          <w:tcPr>
            <w:tcW w:w="1559" w:type="dxa"/>
            <w:shd w:val="clear" w:color="auto" w:fill="auto"/>
            <w:noWrap/>
            <w:vAlign w:val="center"/>
          </w:tcPr>
          <w:p w14:paraId="5166EC80" w14:textId="77777777" w:rsidR="000178F0" w:rsidRDefault="00DE263E">
            <w:pPr>
              <w:jc w:val="right"/>
              <w:rPr>
                <w:rFonts w:eastAsia="宋体"/>
                <w:color w:val="000000"/>
                <w:sz w:val="18"/>
                <w:szCs w:val="18"/>
                <w:lang w:eastAsia="zh-CN"/>
              </w:rPr>
            </w:pPr>
            <w:r>
              <w:rPr>
                <w:rFonts w:eastAsia="宋体"/>
                <w:color w:val="000000"/>
                <w:sz w:val="18"/>
                <w:szCs w:val="18"/>
                <w:lang w:eastAsia="zh-CN"/>
              </w:rPr>
              <w:t>34.746</w:t>
            </w:r>
          </w:p>
        </w:tc>
        <w:tc>
          <w:tcPr>
            <w:tcW w:w="856" w:type="dxa"/>
            <w:shd w:val="clear" w:color="auto" w:fill="auto"/>
            <w:noWrap/>
            <w:vAlign w:val="center"/>
          </w:tcPr>
          <w:p w14:paraId="748BC768" w14:textId="77777777" w:rsidR="000178F0" w:rsidRDefault="00DE263E">
            <w:pPr>
              <w:jc w:val="right"/>
              <w:rPr>
                <w:rFonts w:eastAsia="宋体"/>
                <w:color w:val="000000"/>
                <w:sz w:val="18"/>
                <w:szCs w:val="18"/>
                <w:lang w:eastAsia="zh-CN"/>
              </w:rPr>
            </w:pPr>
            <w:r>
              <w:rPr>
                <w:rFonts w:eastAsia="宋体"/>
                <w:color w:val="000000"/>
                <w:sz w:val="18"/>
                <w:szCs w:val="18"/>
                <w:lang w:eastAsia="zh-CN"/>
              </w:rPr>
              <w:t>43.533</w:t>
            </w:r>
          </w:p>
        </w:tc>
      </w:tr>
      <w:tr w:rsidR="000178F0" w14:paraId="54CF3501" w14:textId="77777777">
        <w:trPr>
          <w:trHeight w:val="280"/>
          <w:jc w:val="center"/>
        </w:trPr>
        <w:tc>
          <w:tcPr>
            <w:tcW w:w="1413" w:type="dxa"/>
            <w:shd w:val="clear" w:color="auto" w:fill="auto"/>
            <w:noWrap/>
            <w:vAlign w:val="center"/>
          </w:tcPr>
          <w:p w14:paraId="60B5E5C6" w14:textId="77777777" w:rsidR="000178F0" w:rsidRDefault="00DE263E">
            <w:pPr>
              <w:rPr>
                <w:rFonts w:eastAsia="宋体"/>
                <w:color w:val="000000"/>
                <w:sz w:val="18"/>
                <w:szCs w:val="18"/>
                <w:lang w:eastAsia="zh-CN"/>
              </w:rPr>
            </w:pPr>
            <w:r>
              <w:rPr>
                <w:rFonts w:eastAsia="宋体"/>
                <w:color w:val="000000"/>
                <w:sz w:val="18"/>
                <w:szCs w:val="18"/>
                <w:lang w:eastAsia="zh-CN"/>
              </w:rPr>
              <w:t>ATOM934</w:t>
            </w:r>
          </w:p>
        </w:tc>
        <w:tc>
          <w:tcPr>
            <w:tcW w:w="1559" w:type="dxa"/>
            <w:shd w:val="clear" w:color="auto" w:fill="auto"/>
            <w:noWrap/>
            <w:vAlign w:val="center"/>
          </w:tcPr>
          <w:p w14:paraId="3D3CC17C" w14:textId="77777777" w:rsidR="000178F0" w:rsidRDefault="00DE263E">
            <w:pPr>
              <w:rPr>
                <w:rFonts w:eastAsia="宋体"/>
                <w:color w:val="000000"/>
                <w:sz w:val="18"/>
                <w:szCs w:val="18"/>
                <w:lang w:eastAsia="zh-CN"/>
              </w:rPr>
            </w:pPr>
            <w:r>
              <w:rPr>
                <w:rFonts w:eastAsia="宋体"/>
                <w:color w:val="000000"/>
                <w:sz w:val="18"/>
                <w:szCs w:val="18"/>
                <w:lang w:eastAsia="zh-CN"/>
              </w:rPr>
              <w:t>HH11</w:t>
            </w:r>
          </w:p>
        </w:tc>
        <w:tc>
          <w:tcPr>
            <w:tcW w:w="1276" w:type="dxa"/>
            <w:shd w:val="clear" w:color="auto" w:fill="auto"/>
            <w:noWrap/>
            <w:vAlign w:val="center"/>
          </w:tcPr>
          <w:p w14:paraId="5ED782BE"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CBFA4EB" w14:textId="77777777" w:rsidR="000178F0" w:rsidRDefault="00DE263E">
            <w:pPr>
              <w:jc w:val="right"/>
              <w:rPr>
                <w:rFonts w:eastAsia="宋体"/>
                <w:color w:val="000000"/>
                <w:sz w:val="18"/>
                <w:szCs w:val="18"/>
                <w:lang w:eastAsia="zh-CN"/>
              </w:rPr>
            </w:pPr>
            <w:r>
              <w:rPr>
                <w:rFonts w:eastAsia="宋体"/>
                <w:color w:val="000000"/>
                <w:sz w:val="18"/>
                <w:szCs w:val="18"/>
                <w:lang w:eastAsia="zh-CN"/>
              </w:rPr>
              <w:t>16.896</w:t>
            </w:r>
          </w:p>
        </w:tc>
        <w:tc>
          <w:tcPr>
            <w:tcW w:w="1559" w:type="dxa"/>
            <w:shd w:val="clear" w:color="auto" w:fill="auto"/>
            <w:noWrap/>
            <w:vAlign w:val="center"/>
          </w:tcPr>
          <w:p w14:paraId="2F268272" w14:textId="77777777" w:rsidR="000178F0" w:rsidRDefault="00DE263E">
            <w:pPr>
              <w:jc w:val="right"/>
              <w:rPr>
                <w:rFonts w:eastAsia="宋体"/>
                <w:color w:val="000000"/>
                <w:sz w:val="18"/>
                <w:szCs w:val="18"/>
                <w:lang w:eastAsia="zh-CN"/>
              </w:rPr>
            </w:pPr>
            <w:r>
              <w:rPr>
                <w:rFonts w:eastAsia="宋体"/>
                <w:color w:val="000000"/>
                <w:sz w:val="18"/>
                <w:szCs w:val="18"/>
                <w:lang w:eastAsia="zh-CN"/>
              </w:rPr>
              <w:t>34.217</w:t>
            </w:r>
          </w:p>
        </w:tc>
        <w:tc>
          <w:tcPr>
            <w:tcW w:w="856" w:type="dxa"/>
            <w:shd w:val="clear" w:color="auto" w:fill="auto"/>
            <w:noWrap/>
            <w:vAlign w:val="center"/>
          </w:tcPr>
          <w:p w14:paraId="7367164B" w14:textId="77777777" w:rsidR="000178F0" w:rsidRDefault="00DE263E">
            <w:pPr>
              <w:jc w:val="right"/>
              <w:rPr>
                <w:rFonts w:eastAsia="宋体"/>
                <w:color w:val="000000"/>
                <w:sz w:val="18"/>
                <w:szCs w:val="18"/>
                <w:lang w:eastAsia="zh-CN"/>
              </w:rPr>
            </w:pPr>
            <w:r>
              <w:rPr>
                <w:rFonts w:eastAsia="宋体"/>
                <w:color w:val="000000"/>
                <w:sz w:val="18"/>
                <w:szCs w:val="18"/>
                <w:lang w:eastAsia="zh-CN"/>
              </w:rPr>
              <w:t>44.254</w:t>
            </w:r>
          </w:p>
        </w:tc>
      </w:tr>
      <w:tr w:rsidR="000178F0" w14:paraId="2DEB438D" w14:textId="77777777">
        <w:trPr>
          <w:trHeight w:val="280"/>
          <w:jc w:val="center"/>
        </w:trPr>
        <w:tc>
          <w:tcPr>
            <w:tcW w:w="1413" w:type="dxa"/>
            <w:shd w:val="clear" w:color="auto" w:fill="auto"/>
            <w:noWrap/>
            <w:vAlign w:val="center"/>
          </w:tcPr>
          <w:p w14:paraId="2C3147A6" w14:textId="77777777" w:rsidR="000178F0" w:rsidRDefault="00DE263E">
            <w:pPr>
              <w:rPr>
                <w:rFonts w:eastAsia="宋体"/>
                <w:color w:val="000000"/>
                <w:sz w:val="18"/>
                <w:szCs w:val="18"/>
                <w:lang w:eastAsia="zh-CN"/>
              </w:rPr>
            </w:pPr>
            <w:r>
              <w:rPr>
                <w:rFonts w:eastAsia="宋体"/>
                <w:color w:val="000000"/>
                <w:sz w:val="18"/>
                <w:szCs w:val="18"/>
                <w:lang w:eastAsia="zh-CN"/>
              </w:rPr>
              <w:t>ATOM935</w:t>
            </w:r>
          </w:p>
        </w:tc>
        <w:tc>
          <w:tcPr>
            <w:tcW w:w="1559" w:type="dxa"/>
            <w:shd w:val="clear" w:color="auto" w:fill="auto"/>
            <w:noWrap/>
            <w:vAlign w:val="center"/>
          </w:tcPr>
          <w:p w14:paraId="79966E70" w14:textId="77777777" w:rsidR="000178F0" w:rsidRDefault="00DE263E">
            <w:pPr>
              <w:rPr>
                <w:rFonts w:eastAsia="宋体"/>
                <w:color w:val="000000"/>
                <w:sz w:val="18"/>
                <w:szCs w:val="18"/>
                <w:lang w:eastAsia="zh-CN"/>
              </w:rPr>
            </w:pPr>
            <w:r>
              <w:rPr>
                <w:rFonts w:eastAsia="宋体"/>
                <w:color w:val="000000"/>
                <w:sz w:val="18"/>
                <w:szCs w:val="18"/>
                <w:lang w:eastAsia="zh-CN"/>
              </w:rPr>
              <w:t>HH12</w:t>
            </w:r>
          </w:p>
        </w:tc>
        <w:tc>
          <w:tcPr>
            <w:tcW w:w="1276" w:type="dxa"/>
            <w:shd w:val="clear" w:color="auto" w:fill="auto"/>
            <w:noWrap/>
            <w:vAlign w:val="center"/>
          </w:tcPr>
          <w:p w14:paraId="1B17B54D"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77931320" w14:textId="77777777" w:rsidR="000178F0" w:rsidRDefault="00DE263E">
            <w:pPr>
              <w:jc w:val="right"/>
              <w:rPr>
                <w:rFonts w:eastAsia="宋体"/>
                <w:color w:val="000000"/>
                <w:sz w:val="18"/>
                <w:szCs w:val="18"/>
                <w:lang w:eastAsia="zh-CN"/>
              </w:rPr>
            </w:pPr>
            <w:r>
              <w:rPr>
                <w:rFonts w:eastAsia="宋体"/>
                <w:color w:val="000000"/>
                <w:sz w:val="18"/>
                <w:szCs w:val="18"/>
                <w:lang w:eastAsia="zh-CN"/>
              </w:rPr>
              <w:t>15.418</w:t>
            </w:r>
          </w:p>
        </w:tc>
        <w:tc>
          <w:tcPr>
            <w:tcW w:w="1559" w:type="dxa"/>
            <w:shd w:val="clear" w:color="auto" w:fill="auto"/>
            <w:noWrap/>
            <w:vAlign w:val="center"/>
          </w:tcPr>
          <w:p w14:paraId="6051AFC1" w14:textId="77777777" w:rsidR="000178F0" w:rsidRDefault="00DE263E">
            <w:pPr>
              <w:jc w:val="right"/>
              <w:rPr>
                <w:rFonts w:eastAsia="宋体"/>
                <w:color w:val="000000"/>
                <w:sz w:val="18"/>
                <w:szCs w:val="18"/>
                <w:lang w:eastAsia="zh-CN"/>
              </w:rPr>
            </w:pPr>
            <w:r>
              <w:rPr>
                <w:rFonts w:eastAsia="宋体"/>
                <w:color w:val="000000"/>
                <w:sz w:val="18"/>
                <w:szCs w:val="18"/>
                <w:lang w:eastAsia="zh-CN"/>
              </w:rPr>
              <w:t>34.687</w:t>
            </w:r>
          </w:p>
        </w:tc>
        <w:tc>
          <w:tcPr>
            <w:tcW w:w="856" w:type="dxa"/>
            <w:shd w:val="clear" w:color="auto" w:fill="auto"/>
            <w:noWrap/>
            <w:vAlign w:val="center"/>
          </w:tcPr>
          <w:p w14:paraId="38D06624" w14:textId="77777777" w:rsidR="000178F0" w:rsidRDefault="00DE263E">
            <w:pPr>
              <w:jc w:val="right"/>
              <w:rPr>
                <w:rFonts w:eastAsia="宋体"/>
                <w:color w:val="000000"/>
                <w:sz w:val="18"/>
                <w:szCs w:val="18"/>
                <w:lang w:eastAsia="zh-CN"/>
              </w:rPr>
            </w:pPr>
            <w:r>
              <w:rPr>
                <w:rFonts w:eastAsia="宋体"/>
                <w:color w:val="000000"/>
                <w:sz w:val="18"/>
                <w:szCs w:val="18"/>
                <w:lang w:eastAsia="zh-CN"/>
              </w:rPr>
              <w:t>43.487</w:t>
            </w:r>
          </w:p>
        </w:tc>
      </w:tr>
      <w:tr w:rsidR="000178F0" w14:paraId="2CD2924C" w14:textId="77777777">
        <w:trPr>
          <w:trHeight w:val="280"/>
          <w:jc w:val="center"/>
        </w:trPr>
        <w:tc>
          <w:tcPr>
            <w:tcW w:w="1413" w:type="dxa"/>
            <w:shd w:val="clear" w:color="auto" w:fill="auto"/>
            <w:noWrap/>
            <w:vAlign w:val="center"/>
          </w:tcPr>
          <w:p w14:paraId="358B5536" w14:textId="77777777" w:rsidR="000178F0" w:rsidRDefault="00DE263E">
            <w:pPr>
              <w:rPr>
                <w:rFonts w:eastAsia="宋体"/>
                <w:color w:val="000000"/>
                <w:sz w:val="18"/>
                <w:szCs w:val="18"/>
                <w:lang w:eastAsia="zh-CN"/>
              </w:rPr>
            </w:pPr>
            <w:r>
              <w:rPr>
                <w:rFonts w:eastAsia="宋体"/>
                <w:color w:val="000000"/>
                <w:sz w:val="18"/>
                <w:szCs w:val="18"/>
                <w:lang w:eastAsia="zh-CN"/>
              </w:rPr>
              <w:t>ATOM936</w:t>
            </w:r>
          </w:p>
        </w:tc>
        <w:tc>
          <w:tcPr>
            <w:tcW w:w="1559" w:type="dxa"/>
            <w:shd w:val="clear" w:color="auto" w:fill="auto"/>
            <w:noWrap/>
            <w:vAlign w:val="center"/>
          </w:tcPr>
          <w:p w14:paraId="3D50BC0E" w14:textId="77777777" w:rsidR="000178F0" w:rsidRDefault="00DE263E">
            <w:pPr>
              <w:rPr>
                <w:rFonts w:eastAsia="宋体"/>
                <w:color w:val="000000"/>
                <w:sz w:val="18"/>
                <w:szCs w:val="18"/>
                <w:lang w:eastAsia="zh-CN"/>
              </w:rPr>
            </w:pPr>
            <w:r>
              <w:rPr>
                <w:rFonts w:eastAsia="宋体"/>
                <w:color w:val="000000"/>
                <w:sz w:val="18"/>
                <w:szCs w:val="18"/>
                <w:lang w:eastAsia="zh-CN"/>
              </w:rPr>
              <w:t>NH2</w:t>
            </w:r>
          </w:p>
        </w:tc>
        <w:tc>
          <w:tcPr>
            <w:tcW w:w="1276" w:type="dxa"/>
            <w:shd w:val="clear" w:color="auto" w:fill="auto"/>
            <w:noWrap/>
            <w:vAlign w:val="center"/>
          </w:tcPr>
          <w:p w14:paraId="5D4B2AD8"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7B77E6E" w14:textId="77777777" w:rsidR="000178F0" w:rsidRDefault="00DE263E">
            <w:pPr>
              <w:jc w:val="right"/>
              <w:rPr>
                <w:rFonts w:eastAsia="宋体"/>
                <w:color w:val="000000"/>
                <w:sz w:val="18"/>
                <w:szCs w:val="18"/>
                <w:lang w:eastAsia="zh-CN"/>
              </w:rPr>
            </w:pPr>
            <w:r>
              <w:rPr>
                <w:rFonts w:eastAsia="宋体"/>
                <w:color w:val="000000"/>
                <w:sz w:val="18"/>
                <w:szCs w:val="18"/>
                <w:lang w:eastAsia="zh-CN"/>
              </w:rPr>
              <w:t>16.392</w:t>
            </w:r>
          </w:p>
        </w:tc>
        <w:tc>
          <w:tcPr>
            <w:tcW w:w="1559" w:type="dxa"/>
            <w:shd w:val="clear" w:color="auto" w:fill="auto"/>
            <w:noWrap/>
            <w:vAlign w:val="center"/>
          </w:tcPr>
          <w:p w14:paraId="457A1342" w14:textId="77777777" w:rsidR="000178F0" w:rsidRDefault="00DE263E">
            <w:pPr>
              <w:jc w:val="right"/>
              <w:rPr>
                <w:rFonts w:eastAsia="宋体"/>
                <w:color w:val="000000"/>
                <w:sz w:val="18"/>
                <w:szCs w:val="18"/>
                <w:lang w:eastAsia="zh-CN"/>
              </w:rPr>
            </w:pPr>
            <w:r>
              <w:rPr>
                <w:rFonts w:eastAsia="宋体"/>
                <w:color w:val="000000"/>
                <w:sz w:val="18"/>
                <w:szCs w:val="18"/>
                <w:lang w:eastAsia="zh-CN"/>
              </w:rPr>
              <w:t>35.482</w:t>
            </w:r>
          </w:p>
        </w:tc>
        <w:tc>
          <w:tcPr>
            <w:tcW w:w="856" w:type="dxa"/>
            <w:shd w:val="clear" w:color="auto" w:fill="auto"/>
            <w:noWrap/>
            <w:vAlign w:val="center"/>
          </w:tcPr>
          <w:p w14:paraId="7741A7E2" w14:textId="77777777" w:rsidR="000178F0" w:rsidRDefault="00DE263E">
            <w:pPr>
              <w:jc w:val="right"/>
              <w:rPr>
                <w:rFonts w:eastAsia="宋体"/>
                <w:color w:val="000000"/>
                <w:sz w:val="18"/>
                <w:szCs w:val="18"/>
                <w:lang w:eastAsia="zh-CN"/>
              </w:rPr>
            </w:pPr>
            <w:r>
              <w:rPr>
                <w:rFonts w:eastAsia="宋体"/>
                <w:color w:val="000000"/>
                <w:sz w:val="18"/>
                <w:szCs w:val="18"/>
                <w:lang w:eastAsia="zh-CN"/>
              </w:rPr>
              <w:t>41.394</w:t>
            </w:r>
          </w:p>
        </w:tc>
      </w:tr>
      <w:tr w:rsidR="000178F0" w14:paraId="4F0251BB" w14:textId="77777777">
        <w:trPr>
          <w:trHeight w:val="280"/>
          <w:jc w:val="center"/>
        </w:trPr>
        <w:tc>
          <w:tcPr>
            <w:tcW w:w="1413" w:type="dxa"/>
            <w:shd w:val="clear" w:color="auto" w:fill="auto"/>
            <w:noWrap/>
            <w:vAlign w:val="center"/>
          </w:tcPr>
          <w:p w14:paraId="25433791" w14:textId="77777777" w:rsidR="000178F0" w:rsidRDefault="00DE263E">
            <w:pPr>
              <w:rPr>
                <w:rFonts w:eastAsia="宋体"/>
                <w:color w:val="000000"/>
                <w:sz w:val="18"/>
                <w:szCs w:val="18"/>
                <w:lang w:eastAsia="zh-CN"/>
              </w:rPr>
            </w:pPr>
            <w:r>
              <w:rPr>
                <w:rFonts w:eastAsia="宋体"/>
                <w:color w:val="000000"/>
                <w:sz w:val="18"/>
                <w:szCs w:val="18"/>
                <w:lang w:eastAsia="zh-CN"/>
              </w:rPr>
              <w:t>ATOM937</w:t>
            </w:r>
          </w:p>
        </w:tc>
        <w:tc>
          <w:tcPr>
            <w:tcW w:w="1559" w:type="dxa"/>
            <w:shd w:val="clear" w:color="auto" w:fill="auto"/>
            <w:noWrap/>
            <w:vAlign w:val="center"/>
          </w:tcPr>
          <w:p w14:paraId="1EB773DE" w14:textId="77777777" w:rsidR="000178F0" w:rsidRDefault="00DE263E">
            <w:pPr>
              <w:rPr>
                <w:rFonts w:eastAsia="宋体"/>
                <w:color w:val="000000"/>
                <w:sz w:val="18"/>
                <w:szCs w:val="18"/>
                <w:lang w:eastAsia="zh-CN"/>
              </w:rPr>
            </w:pPr>
            <w:r>
              <w:rPr>
                <w:rFonts w:eastAsia="宋体"/>
                <w:color w:val="000000"/>
                <w:sz w:val="18"/>
                <w:szCs w:val="18"/>
                <w:lang w:eastAsia="zh-CN"/>
              </w:rPr>
              <w:t>HH21</w:t>
            </w:r>
          </w:p>
        </w:tc>
        <w:tc>
          <w:tcPr>
            <w:tcW w:w="1276" w:type="dxa"/>
            <w:shd w:val="clear" w:color="auto" w:fill="auto"/>
            <w:noWrap/>
            <w:vAlign w:val="center"/>
          </w:tcPr>
          <w:p w14:paraId="7EE4DC58"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CE60DDC" w14:textId="77777777" w:rsidR="000178F0" w:rsidRDefault="00DE263E">
            <w:pPr>
              <w:jc w:val="right"/>
              <w:rPr>
                <w:rFonts w:eastAsia="宋体"/>
                <w:color w:val="000000"/>
                <w:sz w:val="18"/>
                <w:szCs w:val="18"/>
                <w:lang w:eastAsia="zh-CN"/>
              </w:rPr>
            </w:pPr>
            <w:r>
              <w:rPr>
                <w:rFonts w:eastAsia="宋体"/>
                <w:color w:val="000000"/>
                <w:sz w:val="18"/>
                <w:szCs w:val="18"/>
                <w:lang w:eastAsia="zh-CN"/>
              </w:rPr>
              <w:t>16.808</w:t>
            </w:r>
          </w:p>
        </w:tc>
        <w:tc>
          <w:tcPr>
            <w:tcW w:w="1559" w:type="dxa"/>
            <w:shd w:val="clear" w:color="auto" w:fill="auto"/>
            <w:noWrap/>
            <w:vAlign w:val="center"/>
          </w:tcPr>
          <w:p w14:paraId="10AE8E5C" w14:textId="77777777" w:rsidR="000178F0" w:rsidRDefault="00DE263E">
            <w:pPr>
              <w:jc w:val="right"/>
              <w:rPr>
                <w:rFonts w:eastAsia="宋体"/>
                <w:color w:val="000000"/>
                <w:sz w:val="18"/>
                <w:szCs w:val="18"/>
                <w:lang w:eastAsia="zh-CN"/>
              </w:rPr>
            </w:pPr>
            <w:r>
              <w:rPr>
                <w:rFonts w:eastAsia="宋体"/>
                <w:color w:val="000000"/>
                <w:sz w:val="18"/>
                <w:szCs w:val="18"/>
                <w:lang w:eastAsia="zh-CN"/>
              </w:rPr>
              <w:t>35.585</w:t>
            </w:r>
          </w:p>
        </w:tc>
        <w:tc>
          <w:tcPr>
            <w:tcW w:w="856" w:type="dxa"/>
            <w:shd w:val="clear" w:color="auto" w:fill="auto"/>
            <w:noWrap/>
            <w:vAlign w:val="center"/>
          </w:tcPr>
          <w:p w14:paraId="1398264F" w14:textId="77777777" w:rsidR="000178F0" w:rsidRDefault="00DE263E">
            <w:pPr>
              <w:jc w:val="right"/>
              <w:rPr>
                <w:rFonts w:eastAsia="宋体"/>
                <w:color w:val="000000"/>
                <w:sz w:val="18"/>
                <w:szCs w:val="18"/>
                <w:lang w:eastAsia="zh-CN"/>
              </w:rPr>
            </w:pPr>
            <w:r>
              <w:rPr>
                <w:rFonts w:eastAsia="宋体"/>
                <w:color w:val="000000"/>
                <w:sz w:val="18"/>
                <w:szCs w:val="18"/>
                <w:lang w:eastAsia="zh-CN"/>
              </w:rPr>
              <w:t>40.48</w:t>
            </w:r>
          </w:p>
        </w:tc>
      </w:tr>
      <w:tr w:rsidR="000178F0" w14:paraId="229334B6" w14:textId="77777777">
        <w:trPr>
          <w:trHeight w:val="280"/>
          <w:jc w:val="center"/>
        </w:trPr>
        <w:tc>
          <w:tcPr>
            <w:tcW w:w="1413" w:type="dxa"/>
            <w:shd w:val="clear" w:color="auto" w:fill="auto"/>
            <w:noWrap/>
            <w:vAlign w:val="center"/>
          </w:tcPr>
          <w:p w14:paraId="27065325" w14:textId="77777777" w:rsidR="000178F0" w:rsidRDefault="00DE263E">
            <w:pPr>
              <w:rPr>
                <w:rFonts w:eastAsia="宋体"/>
                <w:color w:val="000000"/>
                <w:sz w:val="18"/>
                <w:szCs w:val="18"/>
                <w:lang w:eastAsia="zh-CN"/>
              </w:rPr>
            </w:pPr>
            <w:r>
              <w:rPr>
                <w:rFonts w:eastAsia="宋体"/>
                <w:color w:val="000000"/>
                <w:sz w:val="18"/>
                <w:szCs w:val="18"/>
                <w:lang w:eastAsia="zh-CN"/>
              </w:rPr>
              <w:t>ATOM938</w:t>
            </w:r>
          </w:p>
        </w:tc>
        <w:tc>
          <w:tcPr>
            <w:tcW w:w="1559" w:type="dxa"/>
            <w:shd w:val="clear" w:color="auto" w:fill="auto"/>
            <w:noWrap/>
            <w:vAlign w:val="center"/>
          </w:tcPr>
          <w:p w14:paraId="38B06E9C" w14:textId="77777777" w:rsidR="000178F0" w:rsidRDefault="00DE263E">
            <w:pPr>
              <w:rPr>
                <w:rFonts w:eastAsia="宋体"/>
                <w:color w:val="000000"/>
                <w:sz w:val="18"/>
                <w:szCs w:val="18"/>
                <w:lang w:eastAsia="zh-CN"/>
              </w:rPr>
            </w:pPr>
            <w:r>
              <w:rPr>
                <w:rFonts w:eastAsia="宋体"/>
                <w:color w:val="000000"/>
                <w:sz w:val="18"/>
                <w:szCs w:val="18"/>
                <w:lang w:eastAsia="zh-CN"/>
              </w:rPr>
              <w:t>HH22</w:t>
            </w:r>
          </w:p>
        </w:tc>
        <w:tc>
          <w:tcPr>
            <w:tcW w:w="1276" w:type="dxa"/>
            <w:shd w:val="clear" w:color="auto" w:fill="auto"/>
            <w:noWrap/>
            <w:vAlign w:val="center"/>
          </w:tcPr>
          <w:p w14:paraId="63902B0A"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CD00CB4" w14:textId="77777777" w:rsidR="000178F0" w:rsidRDefault="00DE263E">
            <w:pPr>
              <w:jc w:val="right"/>
              <w:rPr>
                <w:rFonts w:eastAsia="宋体"/>
                <w:color w:val="000000"/>
                <w:sz w:val="18"/>
                <w:szCs w:val="18"/>
                <w:lang w:eastAsia="zh-CN"/>
              </w:rPr>
            </w:pPr>
            <w:r>
              <w:rPr>
                <w:rFonts w:eastAsia="宋体"/>
                <w:color w:val="000000"/>
                <w:sz w:val="18"/>
                <w:szCs w:val="18"/>
                <w:lang w:eastAsia="zh-CN"/>
              </w:rPr>
              <w:t>15.405</w:t>
            </w:r>
          </w:p>
        </w:tc>
        <w:tc>
          <w:tcPr>
            <w:tcW w:w="1559" w:type="dxa"/>
            <w:shd w:val="clear" w:color="auto" w:fill="auto"/>
            <w:noWrap/>
            <w:vAlign w:val="center"/>
          </w:tcPr>
          <w:p w14:paraId="448428B6" w14:textId="77777777" w:rsidR="000178F0" w:rsidRDefault="00DE263E">
            <w:pPr>
              <w:jc w:val="right"/>
              <w:rPr>
                <w:rFonts w:eastAsia="宋体"/>
                <w:color w:val="000000"/>
                <w:sz w:val="18"/>
                <w:szCs w:val="18"/>
                <w:lang w:eastAsia="zh-CN"/>
              </w:rPr>
            </w:pPr>
            <w:r>
              <w:rPr>
                <w:rFonts w:eastAsia="宋体"/>
                <w:color w:val="000000"/>
                <w:sz w:val="18"/>
                <w:szCs w:val="18"/>
                <w:lang w:eastAsia="zh-CN"/>
              </w:rPr>
              <w:t>35.63</w:t>
            </w:r>
          </w:p>
        </w:tc>
        <w:tc>
          <w:tcPr>
            <w:tcW w:w="856" w:type="dxa"/>
            <w:shd w:val="clear" w:color="auto" w:fill="auto"/>
            <w:noWrap/>
            <w:vAlign w:val="center"/>
          </w:tcPr>
          <w:p w14:paraId="1D1AA75C" w14:textId="77777777" w:rsidR="000178F0" w:rsidRDefault="00DE263E">
            <w:pPr>
              <w:jc w:val="right"/>
              <w:rPr>
                <w:rFonts w:eastAsia="宋体"/>
                <w:color w:val="000000"/>
                <w:sz w:val="18"/>
                <w:szCs w:val="18"/>
                <w:lang w:eastAsia="zh-CN"/>
              </w:rPr>
            </w:pPr>
            <w:r>
              <w:rPr>
                <w:rFonts w:eastAsia="宋体"/>
                <w:color w:val="000000"/>
                <w:sz w:val="18"/>
                <w:szCs w:val="18"/>
                <w:lang w:eastAsia="zh-CN"/>
              </w:rPr>
              <w:t>41.549</w:t>
            </w:r>
          </w:p>
        </w:tc>
      </w:tr>
      <w:tr w:rsidR="000178F0" w14:paraId="05CDCF00" w14:textId="77777777">
        <w:trPr>
          <w:trHeight w:val="280"/>
          <w:jc w:val="center"/>
        </w:trPr>
        <w:tc>
          <w:tcPr>
            <w:tcW w:w="1413" w:type="dxa"/>
            <w:shd w:val="clear" w:color="auto" w:fill="auto"/>
            <w:noWrap/>
            <w:vAlign w:val="center"/>
          </w:tcPr>
          <w:p w14:paraId="0459FE1E" w14:textId="77777777" w:rsidR="000178F0" w:rsidRDefault="00DE263E">
            <w:pPr>
              <w:rPr>
                <w:rFonts w:eastAsia="宋体"/>
                <w:color w:val="000000"/>
                <w:sz w:val="18"/>
                <w:szCs w:val="18"/>
                <w:lang w:eastAsia="zh-CN"/>
              </w:rPr>
            </w:pPr>
            <w:r>
              <w:rPr>
                <w:rFonts w:eastAsia="宋体"/>
                <w:color w:val="000000"/>
                <w:sz w:val="18"/>
                <w:szCs w:val="18"/>
                <w:lang w:eastAsia="zh-CN"/>
              </w:rPr>
              <w:t>ATOM939</w:t>
            </w:r>
          </w:p>
        </w:tc>
        <w:tc>
          <w:tcPr>
            <w:tcW w:w="1559" w:type="dxa"/>
            <w:shd w:val="clear" w:color="auto" w:fill="auto"/>
            <w:noWrap/>
            <w:vAlign w:val="center"/>
          </w:tcPr>
          <w:p w14:paraId="0B7669C4"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58C445C4"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7CB54791" w14:textId="77777777" w:rsidR="000178F0" w:rsidRDefault="00DE263E">
            <w:pPr>
              <w:jc w:val="right"/>
              <w:rPr>
                <w:rFonts w:eastAsia="宋体"/>
                <w:color w:val="000000"/>
                <w:sz w:val="18"/>
                <w:szCs w:val="18"/>
                <w:lang w:eastAsia="zh-CN"/>
              </w:rPr>
            </w:pPr>
            <w:r>
              <w:rPr>
                <w:rFonts w:eastAsia="宋体"/>
                <w:color w:val="000000"/>
                <w:sz w:val="18"/>
                <w:szCs w:val="18"/>
                <w:lang w:eastAsia="zh-CN"/>
              </w:rPr>
              <w:t>21.96</w:t>
            </w:r>
          </w:p>
        </w:tc>
        <w:tc>
          <w:tcPr>
            <w:tcW w:w="1559" w:type="dxa"/>
            <w:shd w:val="clear" w:color="auto" w:fill="auto"/>
            <w:noWrap/>
            <w:vAlign w:val="center"/>
          </w:tcPr>
          <w:p w14:paraId="51877DEF" w14:textId="77777777" w:rsidR="000178F0" w:rsidRDefault="00DE263E">
            <w:pPr>
              <w:jc w:val="right"/>
              <w:rPr>
                <w:rFonts w:eastAsia="宋体"/>
                <w:color w:val="000000"/>
                <w:sz w:val="18"/>
                <w:szCs w:val="18"/>
                <w:lang w:eastAsia="zh-CN"/>
              </w:rPr>
            </w:pPr>
            <w:r>
              <w:rPr>
                <w:rFonts w:eastAsia="宋体"/>
                <w:color w:val="000000"/>
                <w:sz w:val="18"/>
                <w:szCs w:val="18"/>
                <w:lang w:eastAsia="zh-CN"/>
              </w:rPr>
              <w:t>33.219</w:t>
            </w:r>
          </w:p>
        </w:tc>
        <w:tc>
          <w:tcPr>
            <w:tcW w:w="856" w:type="dxa"/>
            <w:shd w:val="clear" w:color="auto" w:fill="auto"/>
            <w:noWrap/>
            <w:vAlign w:val="center"/>
          </w:tcPr>
          <w:p w14:paraId="55F72831" w14:textId="77777777" w:rsidR="000178F0" w:rsidRDefault="00DE263E">
            <w:pPr>
              <w:jc w:val="right"/>
              <w:rPr>
                <w:rFonts w:eastAsia="宋体"/>
                <w:color w:val="000000"/>
                <w:sz w:val="18"/>
                <w:szCs w:val="18"/>
                <w:lang w:eastAsia="zh-CN"/>
              </w:rPr>
            </w:pPr>
            <w:r>
              <w:rPr>
                <w:rFonts w:eastAsia="宋体"/>
                <w:color w:val="000000"/>
                <w:sz w:val="18"/>
                <w:szCs w:val="18"/>
                <w:lang w:eastAsia="zh-CN"/>
              </w:rPr>
              <w:t>46.603</w:t>
            </w:r>
          </w:p>
        </w:tc>
      </w:tr>
      <w:tr w:rsidR="000178F0" w14:paraId="768D86F1" w14:textId="77777777">
        <w:trPr>
          <w:trHeight w:val="280"/>
          <w:jc w:val="center"/>
        </w:trPr>
        <w:tc>
          <w:tcPr>
            <w:tcW w:w="1413" w:type="dxa"/>
            <w:shd w:val="clear" w:color="auto" w:fill="auto"/>
            <w:noWrap/>
            <w:vAlign w:val="center"/>
          </w:tcPr>
          <w:p w14:paraId="438AD564" w14:textId="77777777" w:rsidR="000178F0" w:rsidRDefault="00DE263E">
            <w:pPr>
              <w:rPr>
                <w:rFonts w:eastAsia="宋体"/>
                <w:color w:val="000000"/>
                <w:sz w:val="18"/>
                <w:szCs w:val="18"/>
                <w:lang w:eastAsia="zh-CN"/>
              </w:rPr>
            </w:pPr>
            <w:r>
              <w:rPr>
                <w:rFonts w:eastAsia="宋体"/>
                <w:color w:val="000000"/>
                <w:sz w:val="18"/>
                <w:szCs w:val="18"/>
                <w:lang w:eastAsia="zh-CN"/>
              </w:rPr>
              <w:t>ATOM940</w:t>
            </w:r>
          </w:p>
        </w:tc>
        <w:tc>
          <w:tcPr>
            <w:tcW w:w="1559" w:type="dxa"/>
            <w:shd w:val="clear" w:color="auto" w:fill="auto"/>
            <w:noWrap/>
            <w:vAlign w:val="center"/>
          </w:tcPr>
          <w:p w14:paraId="4029457B"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0A5B4598"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6A899DC0" w14:textId="77777777" w:rsidR="000178F0" w:rsidRDefault="00DE263E">
            <w:pPr>
              <w:jc w:val="right"/>
              <w:rPr>
                <w:rFonts w:eastAsia="宋体"/>
                <w:color w:val="000000"/>
                <w:sz w:val="18"/>
                <w:szCs w:val="18"/>
                <w:lang w:eastAsia="zh-CN"/>
              </w:rPr>
            </w:pPr>
            <w:r>
              <w:rPr>
                <w:rFonts w:eastAsia="宋体"/>
                <w:color w:val="000000"/>
                <w:sz w:val="18"/>
                <w:szCs w:val="18"/>
                <w:lang w:eastAsia="zh-CN"/>
              </w:rPr>
              <w:t>21.999</w:t>
            </w:r>
          </w:p>
        </w:tc>
        <w:tc>
          <w:tcPr>
            <w:tcW w:w="1559" w:type="dxa"/>
            <w:shd w:val="clear" w:color="auto" w:fill="auto"/>
            <w:noWrap/>
            <w:vAlign w:val="center"/>
          </w:tcPr>
          <w:p w14:paraId="3C75BE2B" w14:textId="77777777" w:rsidR="000178F0" w:rsidRDefault="00DE263E">
            <w:pPr>
              <w:jc w:val="right"/>
              <w:rPr>
                <w:rFonts w:eastAsia="宋体"/>
                <w:color w:val="000000"/>
                <w:sz w:val="18"/>
                <w:szCs w:val="18"/>
                <w:lang w:eastAsia="zh-CN"/>
              </w:rPr>
            </w:pPr>
            <w:r>
              <w:rPr>
                <w:rFonts w:eastAsia="宋体"/>
                <w:color w:val="000000"/>
                <w:sz w:val="18"/>
                <w:szCs w:val="18"/>
                <w:lang w:eastAsia="zh-CN"/>
              </w:rPr>
              <w:t>32.127</w:t>
            </w:r>
          </w:p>
        </w:tc>
        <w:tc>
          <w:tcPr>
            <w:tcW w:w="856" w:type="dxa"/>
            <w:shd w:val="clear" w:color="auto" w:fill="auto"/>
            <w:noWrap/>
            <w:vAlign w:val="center"/>
          </w:tcPr>
          <w:p w14:paraId="0C0D5549" w14:textId="77777777" w:rsidR="000178F0" w:rsidRDefault="00DE263E">
            <w:pPr>
              <w:jc w:val="right"/>
              <w:rPr>
                <w:rFonts w:eastAsia="宋体"/>
                <w:color w:val="000000"/>
                <w:sz w:val="18"/>
                <w:szCs w:val="18"/>
                <w:lang w:eastAsia="zh-CN"/>
              </w:rPr>
            </w:pPr>
            <w:r>
              <w:rPr>
                <w:rFonts w:eastAsia="宋体"/>
                <w:color w:val="000000"/>
                <w:sz w:val="18"/>
                <w:szCs w:val="18"/>
                <w:lang w:eastAsia="zh-CN"/>
              </w:rPr>
              <w:t>46.058</w:t>
            </w:r>
          </w:p>
        </w:tc>
      </w:tr>
      <w:tr w:rsidR="000178F0" w14:paraId="35AE5753" w14:textId="77777777">
        <w:trPr>
          <w:trHeight w:val="280"/>
          <w:jc w:val="center"/>
        </w:trPr>
        <w:tc>
          <w:tcPr>
            <w:tcW w:w="1413" w:type="dxa"/>
            <w:shd w:val="clear" w:color="auto" w:fill="auto"/>
            <w:noWrap/>
            <w:vAlign w:val="center"/>
          </w:tcPr>
          <w:p w14:paraId="2E7EB8F3" w14:textId="77777777" w:rsidR="000178F0" w:rsidRDefault="00DE263E">
            <w:pPr>
              <w:rPr>
                <w:rFonts w:eastAsia="宋体"/>
                <w:color w:val="000000"/>
                <w:sz w:val="18"/>
                <w:szCs w:val="18"/>
                <w:lang w:eastAsia="zh-CN"/>
              </w:rPr>
            </w:pPr>
            <w:r>
              <w:rPr>
                <w:rFonts w:eastAsia="宋体"/>
                <w:color w:val="000000"/>
                <w:sz w:val="18"/>
                <w:szCs w:val="18"/>
                <w:lang w:eastAsia="zh-CN"/>
              </w:rPr>
              <w:t>ATOM941</w:t>
            </w:r>
          </w:p>
        </w:tc>
        <w:tc>
          <w:tcPr>
            <w:tcW w:w="1559" w:type="dxa"/>
            <w:shd w:val="clear" w:color="auto" w:fill="auto"/>
            <w:noWrap/>
            <w:vAlign w:val="center"/>
          </w:tcPr>
          <w:p w14:paraId="4E89FD3F"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1EC531DB"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0E165B7B" w14:textId="77777777" w:rsidR="000178F0" w:rsidRDefault="00DE263E">
            <w:pPr>
              <w:jc w:val="right"/>
              <w:rPr>
                <w:rFonts w:eastAsia="宋体"/>
                <w:color w:val="000000"/>
                <w:sz w:val="18"/>
                <w:szCs w:val="18"/>
                <w:lang w:eastAsia="zh-CN"/>
              </w:rPr>
            </w:pPr>
            <w:r>
              <w:rPr>
                <w:rFonts w:eastAsia="宋体"/>
                <w:color w:val="000000"/>
                <w:sz w:val="18"/>
                <w:szCs w:val="18"/>
                <w:lang w:eastAsia="zh-CN"/>
              </w:rPr>
              <w:t>22.611</w:t>
            </w:r>
          </w:p>
        </w:tc>
        <w:tc>
          <w:tcPr>
            <w:tcW w:w="1559" w:type="dxa"/>
            <w:shd w:val="clear" w:color="auto" w:fill="auto"/>
            <w:noWrap/>
            <w:vAlign w:val="center"/>
          </w:tcPr>
          <w:p w14:paraId="0AC024A6" w14:textId="77777777" w:rsidR="000178F0" w:rsidRDefault="00DE263E">
            <w:pPr>
              <w:jc w:val="right"/>
              <w:rPr>
                <w:rFonts w:eastAsia="宋体"/>
                <w:color w:val="000000"/>
                <w:sz w:val="18"/>
                <w:szCs w:val="18"/>
                <w:lang w:eastAsia="zh-CN"/>
              </w:rPr>
            </w:pPr>
            <w:r>
              <w:rPr>
                <w:rFonts w:eastAsia="宋体"/>
                <w:color w:val="000000"/>
                <w:sz w:val="18"/>
                <w:szCs w:val="18"/>
                <w:lang w:eastAsia="zh-CN"/>
              </w:rPr>
              <w:t>33.396</w:t>
            </w:r>
          </w:p>
        </w:tc>
        <w:tc>
          <w:tcPr>
            <w:tcW w:w="856" w:type="dxa"/>
            <w:shd w:val="clear" w:color="auto" w:fill="auto"/>
            <w:noWrap/>
            <w:vAlign w:val="center"/>
          </w:tcPr>
          <w:p w14:paraId="084AB92B" w14:textId="77777777" w:rsidR="000178F0" w:rsidRDefault="00DE263E">
            <w:pPr>
              <w:jc w:val="right"/>
              <w:rPr>
                <w:rFonts w:eastAsia="宋体"/>
                <w:color w:val="000000"/>
                <w:sz w:val="18"/>
                <w:szCs w:val="18"/>
                <w:lang w:eastAsia="zh-CN"/>
              </w:rPr>
            </w:pPr>
            <w:r>
              <w:rPr>
                <w:rFonts w:eastAsia="宋体"/>
                <w:color w:val="000000"/>
                <w:sz w:val="18"/>
                <w:szCs w:val="18"/>
                <w:lang w:eastAsia="zh-CN"/>
              </w:rPr>
              <w:t>47.771</w:t>
            </w:r>
          </w:p>
        </w:tc>
      </w:tr>
      <w:tr w:rsidR="000178F0" w14:paraId="46939A81" w14:textId="77777777">
        <w:trPr>
          <w:trHeight w:val="280"/>
          <w:jc w:val="center"/>
        </w:trPr>
        <w:tc>
          <w:tcPr>
            <w:tcW w:w="1413" w:type="dxa"/>
            <w:shd w:val="clear" w:color="auto" w:fill="auto"/>
            <w:noWrap/>
            <w:vAlign w:val="center"/>
          </w:tcPr>
          <w:p w14:paraId="7C58E789" w14:textId="77777777" w:rsidR="000178F0" w:rsidRDefault="00DE263E">
            <w:pPr>
              <w:rPr>
                <w:rFonts w:eastAsia="宋体"/>
                <w:color w:val="000000"/>
                <w:sz w:val="18"/>
                <w:szCs w:val="18"/>
                <w:lang w:eastAsia="zh-CN"/>
              </w:rPr>
            </w:pPr>
            <w:r>
              <w:rPr>
                <w:rFonts w:eastAsia="宋体"/>
                <w:color w:val="000000"/>
                <w:sz w:val="18"/>
                <w:szCs w:val="18"/>
                <w:lang w:eastAsia="zh-CN"/>
              </w:rPr>
              <w:t>ATOM942</w:t>
            </w:r>
          </w:p>
        </w:tc>
        <w:tc>
          <w:tcPr>
            <w:tcW w:w="1559" w:type="dxa"/>
            <w:shd w:val="clear" w:color="auto" w:fill="auto"/>
            <w:noWrap/>
            <w:vAlign w:val="center"/>
          </w:tcPr>
          <w:p w14:paraId="79B7718C"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0D8BEE97"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4C4CCB88" w14:textId="77777777" w:rsidR="000178F0" w:rsidRDefault="00DE263E">
            <w:pPr>
              <w:jc w:val="right"/>
              <w:rPr>
                <w:rFonts w:eastAsia="宋体"/>
                <w:color w:val="000000"/>
                <w:sz w:val="18"/>
                <w:szCs w:val="18"/>
                <w:lang w:eastAsia="zh-CN"/>
              </w:rPr>
            </w:pPr>
            <w:r>
              <w:rPr>
                <w:rFonts w:eastAsia="宋体"/>
                <w:color w:val="000000"/>
                <w:sz w:val="18"/>
                <w:szCs w:val="18"/>
                <w:lang w:eastAsia="zh-CN"/>
              </w:rPr>
              <w:t>22.457</w:t>
            </w:r>
          </w:p>
        </w:tc>
        <w:tc>
          <w:tcPr>
            <w:tcW w:w="1559" w:type="dxa"/>
            <w:shd w:val="clear" w:color="auto" w:fill="auto"/>
            <w:noWrap/>
            <w:vAlign w:val="center"/>
          </w:tcPr>
          <w:p w14:paraId="3928EE7B" w14:textId="77777777" w:rsidR="000178F0" w:rsidRDefault="00DE263E">
            <w:pPr>
              <w:jc w:val="right"/>
              <w:rPr>
                <w:rFonts w:eastAsia="宋体"/>
                <w:color w:val="000000"/>
                <w:sz w:val="18"/>
                <w:szCs w:val="18"/>
                <w:lang w:eastAsia="zh-CN"/>
              </w:rPr>
            </w:pPr>
            <w:r>
              <w:rPr>
                <w:rFonts w:eastAsia="宋体"/>
                <w:color w:val="000000"/>
                <w:sz w:val="18"/>
                <w:szCs w:val="18"/>
                <w:lang w:eastAsia="zh-CN"/>
              </w:rPr>
              <w:t>34.256</w:t>
            </w:r>
          </w:p>
        </w:tc>
        <w:tc>
          <w:tcPr>
            <w:tcW w:w="856" w:type="dxa"/>
            <w:shd w:val="clear" w:color="auto" w:fill="auto"/>
            <w:noWrap/>
            <w:vAlign w:val="center"/>
          </w:tcPr>
          <w:p w14:paraId="7251C8DC" w14:textId="77777777" w:rsidR="000178F0" w:rsidRDefault="00DE263E">
            <w:pPr>
              <w:jc w:val="right"/>
              <w:rPr>
                <w:rFonts w:eastAsia="宋体"/>
                <w:color w:val="000000"/>
                <w:sz w:val="18"/>
                <w:szCs w:val="18"/>
                <w:lang w:eastAsia="zh-CN"/>
              </w:rPr>
            </w:pPr>
            <w:r>
              <w:rPr>
                <w:rFonts w:eastAsia="宋体"/>
                <w:color w:val="000000"/>
                <w:sz w:val="18"/>
                <w:szCs w:val="18"/>
                <w:lang w:eastAsia="zh-CN"/>
              </w:rPr>
              <w:t>48.277</w:t>
            </w:r>
          </w:p>
        </w:tc>
      </w:tr>
      <w:tr w:rsidR="000178F0" w14:paraId="64DE86CC" w14:textId="77777777">
        <w:trPr>
          <w:trHeight w:val="280"/>
          <w:jc w:val="center"/>
        </w:trPr>
        <w:tc>
          <w:tcPr>
            <w:tcW w:w="1413" w:type="dxa"/>
            <w:shd w:val="clear" w:color="auto" w:fill="auto"/>
            <w:noWrap/>
            <w:vAlign w:val="center"/>
          </w:tcPr>
          <w:p w14:paraId="279B2700" w14:textId="77777777" w:rsidR="000178F0" w:rsidRDefault="00DE263E">
            <w:pPr>
              <w:rPr>
                <w:rFonts w:eastAsia="宋体"/>
                <w:color w:val="000000"/>
                <w:sz w:val="18"/>
                <w:szCs w:val="18"/>
                <w:lang w:eastAsia="zh-CN"/>
              </w:rPr>
            </w:pPr>
            <w:r>
              <w:rPr>
                <w:rFonts w:eastAsia="宋体"/>
                <w:color w:val="000000"/>
                <w:sz w:val="18"/>
                <w:szCs w:val="18"/>
                <w:lang w:eastAsia="zh-CN"/>
              </w:rPr>
              <w:t>ATOM943</w:t>
            </w:r>
          </w:p>
        </w:tc>
        <w:tc>
          <w:tcPr>
            <w:tcW w:w="1559" w:type="dxa"/>
            <w:shd w:val="clear" w:color="auto" w:fill="auto"/>
            <w:noWrap/>
            <w:vAlign w:val="center"/>
          </w:tcPr>
          <w:p w14:paraId="0633E034"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0F2CDD05"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4727D026" w14:textId="77777777" w:rsidR="000178F0" w:rsidRDefault="00DE263E">
            <w:pPr>
              <w:jc w:val="right"/>
              <w:rPr>
                <w:rFonts w:eastAsia="宋体"/>
                <w:color w:val="000000"/>
                <w:sz w:val="18"/>
                <w:szCs w:val="18"/>
                <w:lang w:eastAsia="zh-CN"/>
              </w:rPr>
            </w:pPr>
            <w:r>
              <w:rPr>
                <w:rFonts w:eastAsia="宋体"/>
                <w:color w:val="000000"/>
                <w:sz w:val="18"/>
                <w:szCs w:val="18"/>
                <w:lang w:eastAsia="zh-CN"/>
              </w:rPr>
              <w:t>23.436</w:t>
            </w:r>
          </w:p>
        </w:tc>
        <w:tc>
          <w:tcPr>
            <w:tcW w:w="1559" w:type="dxa"/>
            <w:shd w:val="clear" w:color="auto" w:fill="auto"/>
            <w:noWrap/>
            <w:vAlign w:val="center"/>
          </w:tcPr>
          <w:p w14:paraId="5D6918A5" w14:textId="77777777" w:rsidR="000178F0" w:rsidRDefault="00DE263E">
            <w:pPr>
              <w:jc w:val="right"/>
              <w:rPr>
                <w:rFonts w:eastAsia="宋体"/>
                <w:color w:val="000000"/>
                <w:sz w:val="18"/>
                <w:szCs w:val="18"/>
                <w:lang w:eastAsia="zh-CN"/>
              </w:rPr>
            </w:pPr>
            <w:r>
              <w:rPr>
                <w:rFonts w:eastAsia="宋体"/>
                <w:color w:val="000000"/>
                <w:sz w:val="18"/>
                <w:szCs w:val="18"/>
                <w:lang w:eastAsia="zh-CN"/>
              </w:rPr>
              <w:t>32.384</w:t>
            </w:r>
          </w:p>
        </w:tc>
        <w:tc>
          <w:tcPr>
            <w:tcW w:w="856" w:type="dxa"/>
            <w:shd w:val="clear" w:color="auto" w:fill="auto"/>
            <w:noWrap/>
            <w:vAlign w:val="center"/>
          </w:tcPr>
          <w:p w14:paraId="23E35FCA" w14:textId="77777777" w:rsidR="000178F0" w:rsidRDefault="00DE263E">
            <w:pPr>
              <w:jc w:val="right"/>
              <w:rPr>
                <w:rFonts w:eastAsia="宋体"/>
                <w:color w:val="000000"/>
                <w:sz w:val="18"/>
                <w:szCs w:val="18"/>
                <w:lang w:eastAsia="zh-CN"/>
              </w:rPr>
            </w:pPr>
            <w:r>
              <w:rPr>
                <w:rFonts w:eastAsia="宋体"/>
                <w:color w:val="000000"/>
                <w:sz w:val="18"/>
                <w:szCs w:val="18"/>
                <w:lang w:eastAsia="zh-CN"/>
              </w:rPr>
              <w:t>48.356</w:t>
            </w:r>
          </w:p>
        </w:tc>
      </w:tr>
      <w:tr w:rsidR="000178F0" w14:paraId="4159D94D" w14:textId="77777777">
        <w:trPr>
          <w:trHeight w:val="280"/>
          <w:jc w:val="center"/>
        </w:trPr>
        <w:tc>
          <w:tcPr>
            <w:tcW w:w="1413" w:type="dxa"/>
            <w:shd w:val="clear" w:color="auto" w:fill="auto"/>
            <w:noWrap/>
            <w:vAlign w:val="center"/>
          </w:tcPr>
          <w:p w14:paraId="47E625B6" w14:textId="77777777" w:rsidR="000178F0" w:rsidRDefault="00DE263E">
            <w:pPr>
              <w:rPr>
                <w:rFonts w:eastAsia="宋体"/>
                <w:color w:val="000000"/>
                <w:sz w:val="18"/>
                <w:szCs w:val="18"/>
                <w:lang w:eastAsia="zh-CN"/>
              </w:rPr>
            </w:pPr>
            <w:r>
              <w:rPr>
                <w:rFonts w:eastAsia="宋体"/>
                <w:color w:val="000000"/>
                <w:sz w:val="18"/>
                <w:szCs w:val="18"/>
                <w:lang w:eastAsia="zh-CN"/>
              </w:rPr>
              <w:t>ATOM944</w:t>
            </w:r>
          </w:p>
        </w:tc>
        <w:tc>
          <w:tcPr>
            <w:tcW w:w="1559" w:type="dxa"/>
            <w:shd w:val="clear" w:color="auto" w:fill="auto"/>
            <w:noWrap/>
            <w:vAlign w:val="center"/>
          </w:tcPr>
          <w:p w14:paraId="63419CA5"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67234480"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4F07C52E" w14:textId="77777777" w:rsidR="000178F0" w:rsidRDefault="00DE263E">
            <w:pPr>
              <w:jc w:val="right"/>
              <w:rPr>
                <w:rFonts w:eastAsia="宋体"/>
                <w:color w:val="000000"/>
                <w:sz w:val="18"/>
                <w:szCs w:val="18"/>
                <w:lang w:eastAsia="zh-CN"/>
              </w:rPr>
            </w:pPr>
            <w:r>
              <w:rPr>
                <w:rFonts w:eastAsia="宋体"/>
                <w:color w:val="000000"/>
                <w:sz w:val="18"/>
                <w:szCs w:val="18"/>
                <w:lang w:eastAsia="zh-CN"/>
              </w:rPr>
              <w:t>24.142</w:t>
            </w:r>
          </w:p>
        </w:tc>
        <w:tc>
          <w:tcPr>
            <w:tcW w:w="1559" w:type="dxa"/>
            <w:shd w:val="clear" w:color="auto" w:fill="auto"/>
            <w:noWrap/>
            <w:vAlign w:val="center"/>
          </w:tcPr>
          <w:p w14:paraId="78245804" w14:textId="77777777" w:rsidR="000178F0" w:rsidRDefault="00DE263E">
            <w:pPr>
              <w:jc w:val="right"/>
              <w:rPr>
                <w:rFonts w:eastAsia="宋体"/>
                <w:color w:val="000000"/>
                <w:sz w:val="18"/>
                <w:szCs w:val="18"/>
                <w:lang w:eastAsia="zh-CN"/>
              </w:rPr>
            </w:pPr>
            <w:r>
              <w:rPr>
                <w:rFonts w:eastAsia="宋体"/>
                <w:color w:val="000000"/>
                <w:sz w:val="18"/>
                <w:szCs w:val="18"/>
                <w:lang w:eastAsia="zh-CN"/>
              </w:rPr>
              <w:t>32.072</w:t>
            </w:r>
          </w:p>
        </w:tc>
        <w:tc>
          <w:tcPr>
            <w:tcW w:w="856" w:type="dxa"/>
            <w:shd w:val="clear" w:color="auto" w:fill="auto"/>
            <w:noWrap/>
            <w:vAlign w:val="center"/>
          </w:tcPr>
          <w:p w14:paraId="25517748" w14:textId="77777777" w:rsidR="000178F0" w:rsidRDefault="00DE263E">
            <w:pPr>
              <w:jc w:val="right"/>
              <w:rPr>
                <w:rFonts w:eastAsia="宋体"/>
                <w:color w:val="000000"/>
                <w:sz w:val="18"/>
                <w:szCs w:val="18"/>
                <w:lang w:eastAsia="zh-CN"/>
              </w:rPr>
            </w:pPr>
            <w:r>
              <w:rPr>
                <w:rFonts w:eastAsia="宋体"/>
                <w:color w:val="000000"/>
                <w:sz w:val="18"/>
                <w:szCs w:val="18"/>
                <w:lang w:eastAsia="zh-CN"/>
              </w:rPr>
              <w:t>47.586</w:t>
            </w:r>
          </w:p>
        </w:tc>
      </w:tr>
      <w:tr w:rsidR="000178F0" w14:paraId="7FFE92E8" w14:textId="77777777">
        <w:trPr>
          <w:trHeight w:val="280"/>
          <w:jc w:val="center"/>
        </w:trPr>
        <w:tc>
          <w:tcPr>
            <w:tcW w:w="1413" w:type="dxa"/>
            <w:shd w:val="clear" w:color="auto" w:fill="auto"/>
            <w:noWrap/>
            <w:vAlign w:val="center"/>
          </w:tcPr>
          <w:p w14:paraId="2EF23824" w14:textId="77777777" w:rsidR="000178F0" w:rsidRDefault="00DE263E">
            <w:pPr>
              <w:rPr>
                <w:rFonts w:eastAsia="宋体"/>
                <w:color w:val="000000"/>
                <w:sz w:val="18"/>
                <w:szCs w:val="18"/>
                <w:lang w:eastAsia="zh-CN"/>
              </w:rPr>
            </w:pPr>
            <w:r>
              <w:rPr>
                <w:rFonts w:eastAsia="宋体"/>
                <w:color w:val="000000"/>
                <w:sz w:val="18"/>
                <w:szCs w:val="18"/>
                <w:lang w:eastAsia="zh-CN"/>
              </w:rPr>
              <w:t>ATOM945</w:t>
            </w:r>
          </w:p>
        </w:tc>
        <w:tc>
          <w:tcPr>
            <w:tcW w:w="1559" w:type="dxa"/>
            <w:shd w:val="clear" w:color="auto" w:fill="auto"/>
            <w:noWrap/>
            <w:vAlign w:val="center"/>
          </w:tcPr>
          <w:p w14:paraId="1D607667"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18AAFF2C"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730C05D6" w14:textId="77777777" w:rsidR="000178F0" w:rsidRDefault="00DE263E">
            <w:pPr>
              <w:jc w:val="right"/>
              <w:rPr>
                <w:rFonts w:eastAsia="宋体"/>
                <w:color w:val="000000"/>
                <w:sz w:val="18"/>
                <w:szCs w:val="18"/>
                <w:lang w:eastAsia="zh-CN"/>
              </w:rPr>
            </w:pPr>
            <w:r>
              <w:rPr>
                <w:rFonts w:eastAsia="宋体"/>
                <w:color w:val="000000"/>
                <w:sz w:val="18"/>
                <w:szCs w:val="18"/>
                <w:lang w:eastAsia="zh-CN"/>
              </w:rPr>
              <w:t>24.238</w:t>
            </w:r>
          </w:p>
        </w:tc>
        <w:tc>
          <w:tcPr>
            <w:tcW w:w="1559" w:type="dxa"/>
            <w:shd w:val="clear" w:color="auto" w:fill="auto"/>
            <w:noWrap/>
            <w:vAlign w:val="center"/>
          </w:tcPr>
          <w:p w14:paraId="2F48CE31" w14:textId="77777777" w:rsidR="000178F0" w:rsidRDefault="00DE263E">
            <w:pPr>
              <w:jc w:val="right"/>
              <w:rPr>
                <w:rFonts w:eastAsia="宋体"/>
                <w:color w:val="000000"/>
                <w:sz w:val="18"/>
                <w:szCs w:val="18"/>
                <w:lang w:eastAsia="zh-CN"/>
              </w:rPr>
            </w:pPr>
            <w:r>
              <w:rPr>
                <w:rFonts w:eastAsia="宋体"/>
                <w:color w:val="000000"/>
                <w:sz w:val="18"/>
                <w:szCs w:val="18"/>
                <w:lang w:eastAsia="zh-CN"/>
              </w:rPr>
              <w:t>32.919</w:t>
            </w:r>
          </w:p>
        </w:tc>
        <w:tc>
          <w:tcPr>
            <w:tcW w:w="856" w:type="dxa"/>
            <w:shd w:val="clear" w:color="auto" w:fill="auto"/>
            <w:noWrap/>
            <w:vAlign w:val="center"/>
          </w:tcPr>
          <w:p w14:paraId="171AF390" w14:textId="77777777" w:rsidR="000178F0" w:rsidRDefault="00DE263E">
            <w:pPr>
              <w:jc w:val="right"/>
              <w:rPr>
                <w:rFonts w:eastAsia="宋体"/>
                <w:color w:val="000000"/>
                <w:sz w:val="18"/>
                <w:szCs w:val="18"/>
                <w:lang w:eastAsia="zh-CN"/>
              </w:rPr>
            </w:pPr>
            <w:r>
              <w:rPr>
                <w:rFonts w:eastAsia="宋体"/>
                <w:color w:val="000000"/>
                <w:sz w:val="18"/>
                <w:szCs w:val="18"/>
                <w:lang w:eastAsia="zh-CN"/>
              </w:rPr>
              <w:t>49.509</w:t>
            </w:r>
          </w:p>
        </w:tc>
      </w:tr>
      <w:tr w:rsidR="000178F0" w14:paraId="0FA6A3A8" w14:textId="77777777">
        <w:trPr>
          <w:trHeight w:val="280"/>
          <w:jc w:val="center"/>
        </w:trPr>
        <w:tc>
          <w:tcPr>
            <w:tcW w:w="1413" w:type="dxa"/>
            <w:shd w:val="clear" w:color="auto" w:fill="auto"/>
            <w:noWrap/>
            <w:vAlign w:val="center"/>
          </w:tcPr>
          <w:p w14:paraId="6456C5F1" w14:textId="77777777" w:rsidR="000178F0" w:rsidRDefault="00DE263E">
            <w:pPr>
              <w:rPr>
                <w:rFonts w:eastAsia="宋体"/>
                <w:color w:val="000000"/>
                <w:sz w:val="18"/>
                <w:szCs w:val="18"/>
                <w:lang w:eastAsia="zh-CN"/>
              </w:rPr>
            </w:pPr>
            <w:r>
              <w:rPr>
                <w:rFonts w:eastAsia="宋体"/>
                <w:color w:val="000000"/>
                <w:sz w:val="18"/>
                <w:szCs w:val="18"/>
                <w:lang w:eastAsia="zh-CN"/>
              </w:rPr>
              <w:t>ATOM946</w:t>
            </w:r>
          </w:p>
        </w:tc>
        <w:tc>
          <w:tcPr>
            <w:tcW w:w="1559" w:type="dxa"/>
            <w:shd w:val="clear" w:color="auto" w:fill="auto"/>
            <w:noWrap/>
            <w:vAlign w:val="center"/>
          </w:tcPr>
          <w:p w14:paraId="6FF48B89"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1399F092"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13AED6CD" w14:textId="77777777" w:rsidR="000178F0" w:rsidRDefault="00DE263E">
            <w:pPr>
              <w:jc w:val="right"/>
              <w:rPr>
                <w:rFonts w:eastAsia="宋体"/>
                <w:color w:val="000000"/>
                <w:sz w:val="18"/>
                <w:szCs w:val="18"/>
                <w:lang w:eastAsia="zh-CN"/>
              </w:rPr>
            </w:pPr>
            <w:r>
              <w:rPr>
                <w:rFonts w:eastAsia="宋体"/>
                <w:color w:val="000000"/>
                <w:sz w:val="18"/>
                <w:szCs w:val="18"/>
                <w:lang w:eastAsia="zh-CN"/>
              </w:rPr>
              <w:t>24.848</w:t>
            </w:r>
          </w:p>
        </w:tc>
        <w:tc>
          <w:tcPr>
            <w:tcW w:w="1559" w:type="dxa"/>
            <w:shd w:val="clear" w:color="auto" w:fill="auto"/>
            <w:noWrap/>
            <w:vAlign w:val="center"/>
          </w:tcPr>
          <w:p w14:paraId="35732E12" w14:textId="77777777" w:rsidR="000178F0" w:rsidRDefault="00DE263E">
            <w:pPr>
              <w:jc w:val="right"/>
              <w:rPr>
                <w:rFonts w:eastAsia="宋体"/>
                <w:color w:val="000000"/>
                <w:sz w:val="18"/>
                <w:szCs w:val="18"/>
                <w:lang w:eastAsia="zh-CN"/>
              </w:rPr>
            </w:pPr>
            <w:r>
              <w:rPr>
                <w:rFonts w:eastAsia="宋体"/>
                <w:color w:val="000000"/>
                <w:sz w:val="18"/>
                <w:szCs w:val="18"/>
                <w:lang w:eastAsia="zh-CN"/>
              </w:rPr>
              <w:t>33.752</w:t>
            </w:r>
          </w:p>
        </w:tc>
        <w:tc>
          <w:tcPr>
            <w:tcW w:w="856" w:type="dxa"/>
            <w:shd w:val="clear" w:color="auto" w:fill="auto"/>
            <w:noWrap/>
            <w:vAlign w:val="center"/>
          </w:tcPr>
          <w:p w14:paraId="1EBB39D7" w14:textId="77777777" w:rsidR="000178F0" w:rsidRDefault="00DE263E">
            <w:pPr>
              <w:jc w:val="right"/>
              <w:rPr>
                <w:rFonts w:eastAsia="宋体"/>
                <w:color w:val="000000"/>
                <w:sz w:val="18"/>
                <w:szCs w:val="18"/>
                <w:lang w:eastAsia="zh-CN"/>
              </w:rPr>
            </w:pPr>
            <w:r>
              <w:rPr>
                <w:rFonts w:eastAsia="宋体"/>
                <w:color w:val="000000"/>
                <w:sz w:val="18"/>
                <w:szCs w:val="18"/>
                <w:lang w:eastAsia="zh-CN"/>
              </w:rPr>
              <w:t>49.159</w:t>
            </w:r>
          </w:p>
        </w:tc>
      </w:tr>
      <w:tr w:rsidR="000178F0" w14:paraId="3B2C067A" w14:textId="77777777">
        <w:trPr>
          <w:trHeight w:val="280"/>
          <w:jc w:val="center"/>
        </w:trPr>
        <w:tc>
          <w:tcPr>
            <w:tcW w:w="1413" w:type="dxa"/>
            <w:shd w:val="clear" w:color="auto" w:fill="auto"/>
            <w:noWrap/>
            <w:vAlign w:val="center"/>
          </w:tcPr>
          <w:p w14:paraId="06E12081" w14:textId="77777777" w:rsidR="000178F0" w:rsidRDefault="00DE263E">
            <w:pPr>
              <w:rPr>
                <w:rFonts w:eastAsia="宋体"/>
                <w:color w:val="000000"/>
                <w:sz w:val="18"/>
                <w:szCs w:val="18"/>
                <w:lang w:eastAsia="zh-CN"/>
              </w:rPr>
            </w:pPr>
            <w:r>
              <w:rPr>
                <w:rFonts w:eastAsia="宋体"/>
                <w:color w:val="000000"/>
                <w:sz w:val="18"/>
                <w:szCs w:val="18"/>
                <w:lang w:eastAsia="zh-CN"/>
              </w:rPr>
              <w:t>ATOM947</w:t>
            </w:r>
          </w:p>
        </w:tc>
        <w:tc>
          <w:tcPr>
            <w:tcW w:w="1559" w:type="dxa"/>
            <w:shd w:val="clear" w:color="auto" w:fill="auto"/>
            <w:noWrap/>
            <w:vAlign w:val="center"/>
          </w:tcPr>
          <w:p w14:paraId="05A89862"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2FEA9ED3"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56DBD978" w14:textId="77777777" w:rsidR="000178F0" w:rsidRDefault="00DE263E">
            <w:pPr>
              <w:jc w:val="right"/>
              <w:rPr>
                <w:rFonts w:eastAsia="宋体"/>
                <w:color w:val="000000"/>
                <w:sz w:val="18"/>
                <w:szCs w:val="18"/>
                <w:lang w:eastAsia="zh-CN"/>
              </w:rPr>
            </w:pPr>
            <w:r>
              <w:rPr>
                <w:rFonts w:eastAsia="宋体"/>
                <w:color w:val="000000"/>
                <w:sz w:val="18"/>
                <w:szCs w:val="18"/>
                <w:lang w:eastAsia="zh-CN"/>
              </w:rPr>
              <w:t>23.528</w:t>
            </w:r>
          </w:p>
        </w:tc>
        <w:tc>
          <w:tcPr>
            <w:tcW w:w="1559" w:type="dxa"/>
            <w:shd w:val="clear" w:color="auto" w:fill="auto"/>
            <w:noWrap/>
            <w:vAlign w:val="center"/>
          </w:tcPr>
          <w:p w14:paraId="4B32C21C" w14:textId="77777777" w:rsidR="000178F0" w:rsidRDefault="00DE263E">
            <w:pPr>
              <w:jc w:val="right"/>
              <w:rPr>
                <w:rFonts w:eastAsia="宋体"/>
                <w:color w:val="000000"/>
                <w:sz w:val="18"/>
                <w:szCs w:val="18"/>
                <w:lang w:eastAsia="zh-CN"/>
              </w:rPr>
            </w:pPr>
            <w:r>
              <w:rPr>
                <w:rFonts w:eastAsia="宋体"/>
                <w:color w:val="000000"/>
                <w:sz w:val="18"/>
                <w:szCs w:val="18"/>
                <w:lang w:eastAsia="zh-CN"/>
              </w:rPr>
              <w:t>33.167</w:t>
            </w:r>
          </w:p>
        </w:tc>
        <w:tc>
          <w:tcPr>
            <w:tcW w:w="856" w:type="dxa"/>
            <w:shd w:val="clear" w:color="auto" w:fill="auto"/>
            <w:noWrap/>
            <w:vAlign w:val="center"/>
          </w:tcPr>
          <w:p w14:paraId="754D8D20" w14:textId="77777777" w:rsidR="000178F0" w:rsidRDefault="00DE263E">
            <w:pPr>
              <w:jc w:val="right"/>
              <w:rPr>
                <w:rFonts w:eastAsia="宋体"/>
                <w:color w:val="000000"/>
                <w:sz w:val="18"/>
                <w:szCs w:val="18"/>
                <w:lang w:eastAsia="zh-CN"/>
              </w:rPr>
            </w:pPr>
            <w:r>
              <w:rPr>
                <w:rFonts w:eastAsia="宋体"/>
                <w:color w:val="000000"/>
                <w:sz w:val="18"/>
                <w:szCs w:val="18"/>
                <w:lang w:eastAsia="zh-CN"/>
              </w:rPr>
              <w:t>50.299</w:t>
            </w:r>
          </w:p>
        </w:tc>
      </w:tr>
      <w:tr w:rsidR="000178F0" w14:paraId="47202667" w14:textId="77777777">
        <w:trPr>
          <w:trHeight w:val="280"/>
          <w:jc w:val="center"/>
        </w:trPr>
        <w:tc>
          <w:tcPr>
            <w:tcW w:w="1413" w:type="dxa"/>
            <w:shd w:val="clear" w:color="auto" w:fill="auto"/>
            <w:noWrap/>
            <w:vAlign w:val="center"/>
          </w:tcPr>
          <w:p w14:paraId="230147EB" w14:textId="77777777" w:rsidR="000178F0" w:rsidRDefault="00DE263E">
            <w:pPr>
              <w:rPr>
                <w:rFonts w:eastAsia="宋体"/>
                <w:color w:val="000000"/>
                <w:sz w:val="18"/>
                <w:szCs w:val="18"/>
                <w:lang w:eastAsia="zh-CN"/>
              </w:rPr>
            </w:pPr>
            <w:r>
              <w:rPr>
                <w:rFonts w:eastAsia="宋体"/>
                <w:color w:val="000000"/>
                <w:sz w:val="18"/>
                <w:szCs w:val="18"/>
                <w:lang w:eastAsia="zh-CN"/>
              </w:rPr>
              <w:t>ATOM948</w:t>
            </w:r>
          </w:p>
        </w:tc>
        <w:tc>
          <w:tcPr>
            <w:tcW w:w="1559" w:type="dxa"/>
            <w:shd w:val="clear" w:color="auto" w:fill="auto"/>
            <w:noWrap/>
            <w:vAlign w:val="center"/>
          </w:tcPr>
          <w:p w14:paraId="0330D4CC"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03604219"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1ED45E1A" w14:textId="77777777" w:rsidR="000178F0" w:rsidRDefault="00DE263E">
            <w:pPr>
              <w:jc w:val="right"/>
              <w:rPr>
                <w:rFonts w:eastAsia="宋体"/>
                <w:color w:val="000000"/>
                <w:sz w:val="18"/>
                <w:szCs w:val="18"/>
                <w:lang w:eastAsia="zh-CN"/>
              </w:rPr>
            </w:pPr>
            <w:r>
              <w:rPr>
                <w:rFonts w:eastAsia="宋体"/>
                <w:color w:val="000000"/>
                <w:sz w:val="18"/>
                <w:szCs w:val="18"/>
                <w:lang w:eastAsia="zh-CN"/>
              </w:rPr>
              <w:t>25.241</w:t>
            </w:r>
          </w:p>
        </w:tc>
        <w:tc>
          <w:tcPr>
            <w:tcW w:w="1559" w:type="dxa"/>
            <w:shd w:val="clear" w:color="auto" w:fill="auto"/>
            <w:noWrap/>
            <w:vAlign w:val="center"/>
          </w:tcPr>
          <w:p w14:paraId="542ACB93" w14:textId="77777777" w:rsidR="000178F0" w:rsidRDefault="00DE263E">
            <w:pPr>
              <w:jc w:val="right"/>
              <w:rPr>
                <w:rFonts w:eastAsia="宋体"/>
                <w:color w:val="000000"/>
                <w:sz w:val="18"/>
                <w:szCs w:val="18"/>
                <w:lang w:eastAsia="zh-CN"/>
              </w:rPr>
            </w:pPr>
            <w:r>
              <w:rPr>
                <w:rFonts w:eastAsia="宋体"/>
                <w:color w:val="000000"/>
                <w:sz w:val="18"/>
                <w:szCs w:val="18"/>
                <w:lang w:eastAsia="zh-CN"/>
              </w:rPr>
              <w:t>31.873</w:t>
            </w:r>
          </w:p>
        </w:tc>
        <w:tc>
          <w:tcPr>
            <w:tcW w:w="856" w:type="dxa"/>
            <w:shd w:val="clear" w:color="auto" w:fill="auto"/>
            <w:noWrap/>
            <w:vAlign w:val="center"/>
          </w:tcPr>
          <w:p w14:paraId="08D0A394" w14:textId="77777777" w:rsidR="000178F0" w:rsidRDefault="00DE263E">
            <w:pPr>
              <w:jc w:val="right"/>
              <w:rPr>
                <w:rFonts w:eastAsia="宋体"/>
                <w:color w:val="000000"/>
                <w:sz w:val="18"/>
                <w:szCs w:val="18"/>
                <w:lang w:eastAsia="zh-CN"/>
              </w:rPr>
            </w:pPr>
            <w:r>
              <w:rPr>
                <w:rFonts w:eastAsia="宋体"/>
                <w:color w:val="000000"/>
                <w:sz w:val="18"/>
                <w:szCs w:val="18"/>
                <w:lang w:eastAsia="zh-CN"/>
              </w:rPr>
              <w:t>49.903</w:t>
            </w:r>
          </w:p>
        </w:tc>
      </w:tr>
      <w:tr w:rsidR="000178F0" w14:paraId="0EA2D6E8" w14:textId="77777777">
        <w:trPr>
          <w:trHeight w:val="280"/>
          <w:jc w:val="center"/>
        </w:trPr>
        <w:tc>
          <w:tcPr>
            <w:tcW w:w="1413" w:type="dxa"/>
            <w:shd w:val="clear" w:color="auto" w:fill="auto"/>
            <w:noWrap/>
            <w:vAlign w:val="center"/>
          </w:tcPr>
          <w:p w14:paraId="376E1BC1" w14:textId="77777777" w:rsidR="000178F0" w:rsidRDefault="00DE263E">
            <w:pPr>
              <w:rPr>
                <w:rFonts w:eastAsia="宋体"/>
                <w:color w:val="000000"/>
                <w:sz w:val="18"/>
                <w:szCs w:val="18"/>
                <w:lang w:eastAsia="zh-CN"/>
              </w:rPr>
            </w:pPr>
            <w:r>
              <w:rPr>
                <w:rFonts w:eastAsia="宋体"/>
                <w:color w:val="000000"/>
                <w:sz w:val="18"/>
                <w:szCs w:val="18"/>
                <w:lang w:eastAsia="zh-CN"/>
              </w:rPr>
              <w:t>ATOM949</w:t>
            </w:r>
          </w:p>
        </w:tc>
        <w:tc>
          <w:tcPr>
            <w:tcW w:w="1559" w:type="dxa"/>
            <w:shd w:val="clear" w:color="auto" w:fill="auto"/>
            <w:noWrap/>
            <w:vAlign w:val="center"/>
          </w:tcPr>
          <w:p w14:paraId="162B88E4" w14:textId="77777777" w:rsidR="000178F0" w:rsidRDefault="00DE263E">
            <w:pPr>
              <w:rPr>
                <w:rFonts w:eastAsia="宋体"/>
                <w:color w:val="000000"/>
                <w:sz w:val="18"/>
                <w:szCs w:val="18"/>
                <w:lang w:eastAsia="zh-CN"/>
              </w:rPr>
            </w:pPr>
            <w:r>
              <w:rPr>
                <w:rFonts w:eastAsia="宋体"/>
                <w:color w:val="000000"/>
                <w:sz w:val="18"/>
                <w:szCs w:val="18"/>
                <w:lang w:eastAsia="zh-CN"/>
              </w:rPr>
              <w:t>OD1</w:t>
            </w:r>
          </w:p>
        </w:tc>
        <w:tc>
          <w:tcPr>
            <w:tcW w:w="1276" w:type="dxa"/>
            <w:shd w:val="clear" w:color="auto" w:fill="auto"/>
            <w:noWrap/>
            <w:vAlign w:val="center"/>
          </w:tcPr>
          <w:p w14:paraId="1F2F5B23"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76C80C0D" w14:textId="77777777" w:rsidR="000178F0" w:rsidRDefault="00DE263E">
            <w:pPr>
              <w:jc w:val="right"/>
              <w:rPr>
                <w:rFonts w:eastAsia="宋体"/>
                <w:color w:val="000000"/>
                <w:sz w:val="18"/>
                <w:szCs w:val="18"/>
                <w:lang w:eastAsia="zh-CN"/>
              </w:rPr>
            </w:pPr>
            <w:r>
              <w:rPr>
                <w:rFonts w:eastAsia="宋体"/>
                <w:color w:val="000000"/>
                <w:sz w:val="18"/>
                <w:szCs w:val="18"/>
                <w:lang w:eastAsia="zh-CN"/>
              </w:rPr>
              <w:t>25.894</w:t>
            </w:r>
          </w:p>
        </w:tc>
        <w:tc>
          <w:tcPr>
            <w:tcW w:w="1559" w:type="dxa"/>
            <w:shd w:val="clear" w:color="auto" w:fill="auto"/>
            <w:noWrap/>
            <w:vAlign w:val="center"/>
          </w:tcPr>
          <w:p w14:paraId="738353B8" w14:textId="77777777" w:rsidR="000178F0" w:rsidRDefault="00DE263E">
            <w:pPr>
              <w:jc w:val="right"/>
              <w:rPr>
                <w:rFonts w:eastAsia="宋体"/>
                <w:color w:val="000000"/>
                <w:sz w:val="18"/>
                <w:szCs w:val="18"/>
                <w:lang w:eastAsia="zh-CN"/>
              </w:rPr>
            </w:pPr>
            <w:r>
              <w:rPr>
                <w:rFonts w:eastAsia="宋体"/>
                <w:color w:val="000000"/>
                <w:sz w:val="18"/>
                <w:szCs w:val="18"/>
                <w:lang w:eastAsia="zh-CN"/>
              </w:rPr>
              <w:t>32.029</w:t>
            </w:r>
          </w:p>
        </w:tc>
        <w:tc>
          <w:tcPr>
            <w:tcW w:w="856" w:type="dxa"/>
            <w:shd w:val="clear" w:color="auto" w:fill="auto"/>
            <w:noWrap/>
            <w:vAlign w:val="center"/>
          </w:tcPr>
          <w:p w14:paraId="102FA392" w14:textId="77777777" w:rsidR="000178F0" w:rsidRDefault="00DE263E">
            <w:pPr>
              <w:jc w:val="right"/>
              <w:rPr>
                <w:rFonts w:eastAsia="宋体"/>
                <w:color w:val="000000"/>
                <w:sz w:val="18"/>
                <w:szCs w:val="18"/>
                <w:lang w:eastAsia="zh-CN"/>
              </w:rPr>
            </w:pPr>
            <w:r>
              <w:rPr>
                <w:rFonts w:eastAsia="宋体"/>
                <w:color w:val="000000"/>
                <w:sz w:val="18"/>
                <w:szCs w:val="18"/>
                <w:lang w:eastAsia="zh-CN"/>
              </w:rPr>
              <w:t>50.965</w:t>
            </w:r>
          </w:p>
        </w:tc>
      </w:tr>
      <w:tr w:rsidR="000178F0" w14:paraId="4167478C" w14:textId="77777777">
        <w:trPr>
          <w:trHeight w:val="280"/>
          <w:jc w:val="center"/>
        </w:trPr>
        <w:tc>
          <w:tcPr>
            <w:tcW w:w="1413" w:type="dxa"/>
            <w:shd w:val="clear" w:color="auto" w:fill="auto"/>
            <w:noWrap/>
            <w:vAlign w:val="center"/>
          </w:tcPr>
          <w:p w14:paraId="181B44F8" w14:textId="77777777" w:rsidR="000178F0" w:rsidRDefault="00DE263E">
            <w:pPr>
              <w:rPr>
                <w:rFonts w:eastAsia="宋体"/>
                <w:color w:val="000000"/>
                <w:sz w:val="18"/>
                <w:szCs w:val="18"/>
                <w:lang w:eastAsia="zh-CN"/>
              </w:rPr>
            </w:pPr>
            <w:r>
              <w:rPr>
                <w:rFonts w:eastAsia="宋体"/>
                <w:color w:val="000000"/>
                <w:sz w:val="18"/>
                <w:szCs w:val="18"/>
                <w:lang w:eastAsia="zh-CN"/>
              </w:rPr>
              <w:t>ATOM950</w:t>
            </w:r>
          </w:p>
        </w:tc>
        <w:tc>
          <w:tcPr>
            <w:tcW w:w="1559" w:type="dxa"/>
            <w:shd w:val="clear" w:color="auto" w:fill="auto"/>
            <w:noWrap/>
            <w:vAlign w:val="center"/>
          </w:tcPr>
          <w:p w14:paraId="6931AAE5" w14:textId="77777777" w:rsidR="000178F0" w:rsidRDefault="00DE263E">
            <w:pPr>
              <w:rPr>
                <w:rFonts w:eastAsia="宋体"/>
                <w:color w:val="000000"/>
                <w:sz w:val="18"/>
                <w:szCs w:val="18"/>
                <w:lang w:eastAsia="zh-CN"/>
              </w:rPr>
            </w:pPr>
            <w:r>
              <w:rPr>
                <w:rFonts w:eastAsia="宋体"/>
                <w:color w:val="000000"/>
                <w:sz w:val="18"/>
                <w:szCs w:val="18"/>
                <w:lang w:eastAsia="zh-CN"/>
              </w:rPr>
              <w:t>OD2</w:t>
            </w:r>
          </w:p>
        </w:tc>
        <w:tc>
          <w:tcPr>
            <w:tcW w:w="1276" w:type="dxa"/>
            <w:shd w:val="clear" w:color="auto" w:fill="auto"/>
            <w:noWrap/>
            <w:vAlign w:val="center"/>
          </w:tcPr>
          <w:p w14:paraId="3175F400"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151E718E" w14:textId="77777777" w:rsidR="000178F0" w:rsidRDefault="00DE263E">
            <w:pPr>
              <w:jc w:val="right"/>
              <w:rPr>
                <w:rFonts w:eastAsia="宋体"/>
                <w:color w:val="000000"/>
                <w:sz w:val="18"/>
                <w:szCs w:val="18"/>
                <w:lang w:eastAsia="zh-CN"/>
              </w:rPr>
            </w:pPr>
            <w:r>
              <w:rPr>
                <w:rFonts w:eastAsia="宋体"/>
                <w:color w:val="000000"/>
                <w:sz w:val="18"/>
                <w:szCs w:val="18"/>
                <w:lang w:eastAsia="zh-CN"/>
              </w:rPr>
              <w:t>25.524</w:t>
            </w:r>
          </w:p>
        </w:tc>
        <w:tc>
          <w:tcPr>
            <w:tcW w:w="1559" w:type="dxa"/>
            <w:shd w:val="clear" w:color="auto" w:fill="auto"/>
            <w:noWrap/>
            <w:vAlign w:val="center"/>
          </w:tcPr>
          <w:p w14:paraId="4BF707FD" w14:textId="77777777" w:rsidR="000178F0" w:rsidRDefault="00DE263E">
            <w:pPr>
              <w:jc w:val="right"/>
              <w:rPr>
                <w:rFonts w:eastAsia="宋体"/>
                <w:color w:val="000000"/>
                <w:sz w:val="18"/>
                <w:szCs w:val="18"/>
                <w:lang w:eastAsia="zh-CN"/>
              </w:rPr>
            </w:pPr>
            <w:r>
              <w:rPr>
                <w:rFonts w:eastAsia="宋体"/>
                <w:color w:val="000000"/>
                <w:sz w:val="18"/>
                <w:szCs w:val="18"/>
                <w:lang w:eastAsia="zh-CN"/>
              </w:rPr>
              <w:t>30.927</w:t>
            </w:r>
          </w:p>
        </w:tc>
        <w:tc>
          <w:tcPr>
            <w:tcW w:w="856" w:type="dxa"/>
            <w:shd w:val="clear" w:color="auto" w:fill="auto"/>
            <w:noWrap/>
            <w:vAlign w:val="center"/>
          </w:tcPr>
          <w:p w14:paraId="5EFA3F9D" w14:textId="77777777" w:rsidR="000178F0" w:rsidRDefault="00DE263E">
            <w:pPr>
              <w:jc w:val="right"/>
              <w:rPr>
                <w:rFonts w:eastAsia="宋体"/>
                <w:color w:val="000000"/>
                <w:sz w:val="18"/>
                <w:szCs w:val="18"/>
                <w:lang w:eastAsia="zh-CN"/>
              </w:rPr>
            </w:pPr>
            <w:r>
              <w:rPr>
                <w:rFonts w:eastAsia="宋体"/>
                <w:color w:val="000000"/>
                <w:sz w:val="18"/>
                <w:szCs w:val="18"/>
                <w:lang w:eastAsia="zh-CN"/>
              </w:rPr>
              <w:t>49.156</w:t>
            </w:r>
          </w:p>
        </w:tc>
      </w:tr>
      <w:tr w:rsidR="000178F0" w14:paraId="435AF803" w14:textId="77777777">
        <w:trPr>
          <w:trHeight w:val="280"/>
          <w:jc w:val="center"/>
        </w:trPr>
        <w:tc>
          <w:tcPr>
            <w:tcW w:w="1413" w:type="dxa"/>
            <w:shd w:val="clear" w:color="auto" w:fill="auto"/>
            <w:noWrap/>
            <w:vAlign w:val="center"/>
          </w:tcPr>
          <w:p w14:paraId="323093B6" w14:textId="77777777" w:rsidR="000178F0" w:rsidRDefault="00DE263E">
            <w:pPr>
              <w:rPr>
                <w:rFonts w:eastAsia="宋体"/>
                <w:color w:val="000000"/>
                <w:sz w:val="18"/>
                <w:szCs w:val="18"/>
                <w:lang w:eastAsia="zh-CN"/>
              </w:rPr>
            </w:pPr>
            <w:r>
              <w:rPr>
                <w:rFonts w:eastAsia="宋体"/>
                <w:color w:val="000000"/>
                <w:sz w:val="18"/>
                <w:szCs w:val="18"/>
                <w:lang w:eastAsia="zh-CN"/>
              </w:rPr>
              <w:t>ATOM951</w:t>
            </w:r>
          </w:p>
        </w:tc>
        <w:tc>
          <w:tcPr>
            <w:tcW w:w="1559" w:type="dxa"/>
            <w:shd w:val="clear" w:color="auto" w:fill="auto"/>
            <w:noWrap/>
            <w:vAlign w:val="center"/>
          </w:tcPr>
          <w:p w14:paraId="0C9F7C65"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5D73E8E9"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42BB11A7" w14:textId="77777777" w:rsidR="000178F0" w:rsidRDefault="00DE263E">
            <w:pPr>
              <w:jc w:val="right"/>
              <w:rPr>
                <w:rFonts w:eastAsia="宋体"/>
                <w:color w:val="000000"/>
                <w:sz w:val="18"/>
                <w:szCs w:val="18"/>
                <w:lang w:eastAsia="zh-CN"/>
              </w:rPr>
            </w:pPr>
            <w:r>
              <w:rPr>
                <w:rFonts w:eastAsia="宋体"/>
                <w:color w:val="000000"/>
                <w:sz w:val="18"/>
                <w:szCs w:val="18"/>
                <w:lang w:eastAsia="zh-CN"/>
              </w:rPr>
              <w:t>22.619</w:t>
            </w:r>
          </w:p>
        </w:tc>
        <w:tc>
          <w:tcPr>
            <w:tcW w:w="1559" w:type="dxa"/>
            <w:shd w:val="clear" w:color="auto" w:fill="auto"/>
            <w:noWrap/>
            <w:vAlign w:val="center"/>
          </w:tcPr>
          <w:p w14:paraId="1DA119CC" w14:textId="77777777" w:rsidR="000178F0" w:rsidRDefault="00DE263E">
            <w:pPr>
              <w:jc w:val="right"/>
              <w:rPr>
                <w:rFonts w:eastAsia="宋体"/>
                <w:color w:val="000000"/>
                <w:sz w:val="18"/>
                <w:szCs w:val="18"/>
                <w:lang w:eastAsia="zh-CN"/>
              </w:rPr>
            </w:pPr>
            <w:r>
              <w:rPr>
                <w:rFonts w:eastAsia="宋体"/>
                <w:color w:val="000000"/>
                <w:sz w:val="18"/>
                <w:szCs w:val="18"/>
                <w:lang w:eastAsia="zh-CN"/>
              </w:rPr>
              <w:t>31.156</w:t>
            </w:r>
          </w:p>
        </w:tc>
        <w:tc>
          <w:tcPr>
            <w:tcW w:w="856" w:type="dxa"/>
            <w:shd w:val="clear" w:color="auto" w:fill="auto"/>
            <w:noWrap/>
            <w:vAlign w:val="center"/>
          </w:tcPr>
          <w:p w14:paraId="486770B0" w14:textId="77777777" w:rsidR="000178F0" w:rsidRDefault="00DE263E">
            <w:pPr>
              <w:jc w:val="right"/>
              <w:rPr>
                <w:rFonts w:eastAsia="宋体"/>
                <w:color w:val="000000"/>
                <w:sz w:val="18"/>
                <w:szCs w:val="18"/>
                <w:lang w:eastAsia="zh-CN"/>
              </w:rPr>
            </w:pPr>
            <w:r>
              <w:rPr>
                <w:rFonts w:eastAsia="宋体"/>
                <w:color w:val="000000"/>
                <w:sz w:val="18"/>
                <w:szCs w:val="18"/>
                <w:lang w:eastAsia="zh-CN"/>
              </w:rPr>
              <w:t>48.758</w:t>
            </w:r>
          </w:p>
        </w:tc>
      </w:tr>
      <w:tr w:rsidR="000178F0" w14:paraId="6D44BB86" w14:textId="77777777">
        <w:trPr>
          <w:trHeight w:val="280"/>
          <w:jc w:val="center"/>
        </w:trPr>
        <w:tc>
          <w:tcPr>
            <w:tcW w:w="1413" w:type="dxa"/>
            <w:shd w:val="clear" w:color="auto" w:fill="auto"/>
            <w:noWrap/>
            <w:vAlign w:val="center"/>
          </w:tcPr>
          <w:p w14:paraId="13E97065" w14:textId="77777777" w:rsidR="000178F0" w:rsidRDefault="00DE263E">
            <w:pPr>
              <w:rPr>
                <w:rFonts w:eastAsia="宋体"/>
                <w:color w:val="000000"/>
                <w:sz w:val="18"/>
                <w:szCs w:val="18"/>
                <w:lang w:eastAsia="zh-CN"/>
              </w:rPr>
            </w:pPr>
            <w:r>
              <w:rPr>
                <w:rFonts w:eastAsia="宋体"/>
                <w:color w:val="000000"/>
                <w:sz w:val="18"/>
                <w:szCs w:val="18"/>
                <w:lang w:eastAsia="zh-CN"/>
              </w:rPr>
              <w:t>ATOM952</w:t>
            </w:r>
          </w:p>
        </w:tc>
        <w:tc>
          <w:tcPr>
            <w:tcW w:w="1559" w:type="dxa"/>
            <w:shd w:val="clear" w:color="auto" w:fill="auto"/>
            <w:noWrap/>
            <w:vAlign w:val="center"/>
          </w:tcPr>
          <w:p w14:paraId="7D899C58"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233FCB04"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615C136C" w14:textId="77777777" w:rsidR="000178F0" w:rsidRDefault="00DE263E">
            <w:pPr>
              <w:jc w:val="right"/>
              <w:rPr>
                <w:rFonts w:eastAsia="宋体"/>
                <w:color w:val="000000"/>
                <w:sz w:val="18"/>
                <w:szCs w:val="18"/>
                <w:lang w:eastAsia="zh-CN"/>
              </w:rPr>
            </w:pPr>
            <w:r>
              <w:rPr>
                <w:rFonts w:eastAsia="宋体"/>
                <w:color w:val="000000"/>
                <w:sz w:val="18"/>
                <w:szCs w:val="18"/>
                <w:lang w:eastAsia="zh-CN"/>
              </w:rPr>
              <w:t>22.046</w:t>
            </w:r>
          </w:p>
        </w:tc>
        <w:tc>
          <w:tcPr>
            <w:tcW w:w="1559" w:type="dxa"/>
            <w:shd w:val="clear" w:color="auto" w:fill="auto"/>
            <w:noWrap/>
            <w:vAlign w:val="center"/>
          </w:tcPr>
          <w:p w14:paraId="2461EE34" w14:textId="77777777" w:rsidR="000178F0" w:rsidRDefault="00DE263E">
            <w:pPr>
              <w:jc w:val="right"/>
              <w:rPr>
                <w:rFonts w:eastAsia="宋体"/>
                <w:color w:val="000000"/>
                <w:sz w:val="18"/>
                <w:szCs w:val="18"/>
                <w:lang w:eastAsia="zh-CN"/>
              </w:rPr>
            </w:pPr>
            <w:r>
              <w:rPr>
                <w:rFonts w:eastAsia="宋体"/>
                <w:color w:val="000000"/>
                <w:sz w:val="18"/>
                <w:szCs w:val="18"/>
                <w:lang w:eastAsia="zh-CN"/>
              </w:rPr>
              <w:t>31.078</w:t>
            </w:r>
          </w:p>
        </w:tc>
        <w:tc>
          <w:tcPr>
            <w:tcW w:w="856" w:type="dxa"/>
            <w:shd w:val="clear" w:color="auto" w:fill="auto"/>
            <w:noWrap/>
            <w:vAlign w:val="center"/>
          </w:tcPr>
          <w:p w14:paraId="5BFBFDCE" w14:textId="77777777" w:rsidR="000178F0" w:rsidRDefault="00DE263E">
            <w:pPr>
              <w:jc w:val="right"/>
              <w:rPr>
                <w:rFonts w:eastAsia="宋体"/>
                <w:color w:val="000000"/>
                <w:sz w:val="18"/>
                <w:szCs w:val="18"/>
                <w:lang w:eastAsia="zh-CN"/>
              </w:rPr>
            </w:pPr>
            <w:r>
              <w:rPr>
                <w:rFonts w:eastAsia="宋体"/>
                <w:color w:val="000000"/>
                <w:sz w:val="18"/>
                <w:szCs w:val="18"/>
                <w:lang w:eastAsia="zh-CN"/>
              </w:rPr>
              <w:t>49.897</w:t>
            </w:r>
          </w:p>
        </w:tc>
      </w:tr>
      <w:tr w:rsidR="000178F0" w14:paraId="73180FFF" w14:textId="77777777">
        <w:trPr>
          <w:trHeight w:val="280"/>
          <w:jc w:val="center"/>
        </w:trPr>
        <w:tc>
          <w:tcPr>
            <w:tcW w:w="1413" w:type="dxa"/>
            <w:shd w:val="clear" w:color="auto" w:fill="auto"/>
            <w:noWrap/>
            <w:vAlign w:val="center"/>
          </w:tcPr>
          <w:p w14:paraId="00DAEEE8" w14:textId="77777777" w:rsidR="000178F0" w:rsidRDefault="00DE263E">
            <w:pPr>
              <w:rPr>
                <w:rFonts w:eastAsia="宋体"/>
                <w:color w:val="000000"/>
                <w:sz w:val="18"/>
                <w:szCs w:val="18"/>
                <w:lang w:eastAsia="zh-CN"/>
              </w:rPr>
            </w:pPr>
            <w:r>
              <w:rPr>
                <w:rFonts w:eastAsia="宋体"/>
                <w:color w:val="000000"/>
                <w:sz w:val="18"/>
                <w:szCs w:val="18"/>
                <w:lang w:eastAsia="zh-CN"/>
              </w:rPr>
              <w:t>ATOM953</w:t>
            </w:r>
          </w:p>
        </w:tc>
        <w:tc>
          <w:tcPr>
            <w:tcW w:w="1559" w:type="dxa"/>
            <w:shd w:val="clear" w:color="auto" w:fill="auto"/>
            <w:noWrap/>
            <w:vAlign w:val="center"/>
          </w:tcPr>
          <w:p w14:paraId="6A0BEB0F"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664581CE"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13919B99" w14:textId="77777777" w:rsidR="000178F0" w:rsidRDefault="00DE263E">
            <w:pPr>
              <w:jc w:val="right"/>
              <w:rPr>
                <w:rFonts w:eastAsia="宋体"/>
                <w:color w:val="000000"/>
                <w:sz w:val="18"/>
                <w:szCs w:val="18"/>
                <w:lang w:eastAsia="zh-CN"/>
              </w:rPr>
            </w:pPr>
            <w:r>
              <w:rPr>
                <w:rFonts w:eastAsia="宋体"/>
                <w:color w:val="000000"/>
                <w:sz w:val="18"/>
                <w:szCs w:val="18"/>
                <w:lang w:eastAsia="zh-CN"/>
              </w:rPr>
              <w:t>22.547</w:t>
            </w:r>
          </w:p>
        </w:tc>
        <w:tc>
          <w:tcPr>
            <w:tcW w:w="1559" w:type="dxa"/>
            <w:shd w:val="clear" w:color="auto" w:fill="auto"/>
            <w:noWrap/>
            <w:vAlign w:val="center"/>
          </w:tcPr>
          <w:p w14:paraId="540AF54D" w14:textId="77777777" w:rsidR="000178F0" w:rsidRDefault="00DE263E">
            <w:pPr>
              <w:jc w:val="right"/>
              <w:rPr>
                <w:rFonts w:eastAsia="宋体"/>
                <w:color w:val="000000"/>
                <w:sz w:val="18"/>
                <w:szCs w:val="18"/>
                <w:lang w:eastAsia="zh-CN"/>
              </w:rPr>
            </w:pPr>
            <w:r>
              <w:rPr>
                <w:rFonts w:eastAsia="宋体"/>
                <w:color w:val="000000"/>
                <w:sz w:val="18"/>
                <w:szCs w:val="18"/>
                <w:lang w:eastAsia="zh-CN"/>
              </w:rPr>
              <w:t>30.161</w:t>
            </w:r>
          </w:p>
        </w:tc>
        <w:tc>
          <w:tcPr>
            <w:tcW w:w="856" w:type="dxa"/>
            <w:shd w:val="clear" w:color="auto" w:fill="auto"/>
            <w:noWrap/>
            <w:vAlign w:val="center"/>
          </w:tcPr>
          <w:p w14:paraId="43717812" w14:textId="77777777" w:rsidR="000178F0" w:rsidRDefault="00DE263E">
            <w:pPr>
              <w:jc w:val="right"/>
              <w:rPr>
                <w:rFonts w:eastAsia="宋体"/>
                <w:color w:val="000000"/>
                <w:sz w:val="18"/>
                <w:szCs w:val="18"/>
                <w:lang w:eastAsia="zh-CN"/>
              </w:rPr>
            </w:pPr>
            <w:r>
              <w:rPr>
                <w:rFonts w:eastAsia="宋体"/>
                <w:color w:val="000000"/>
                <w:sz w:val="18"/>
                <w:szCs w:val="18"/>
                <w:lang w:eastAsia="zh-CN"/>
              </w:rPr>
              <w:t>47.914</w:t>
            </w:r>
          </w:p>
        </w:tc>
      </w:tr>
      <w:tr w:rsidR="000178F0" w14:paraId="2AFA6E1D" w14:textId="77777777">
        <w:trPr>
          <w:trHeight w:val="280"/>
          <w:jc w:val="center"/>
        </w:trPr>
        <w:tc>
          <w:tcPr>
            <w:tcW w:w="1413" w:type="dxa"/>
            <w:shd w:val="clear" w:color="auto" w:fill="auto"/>
            <w:noWrap/>
            <w:vAlign w:val="center"/>
          </w:tcPr>
          <w:p w14:paraId="7D2A9215" w14:textId="77777777" w:rsidR="000178F0" w:rsidRDefault="00DE263E">
            <w:pPr>
              <w:rPr>
                <w:rFonts w:eastAsia="宋体"/>
                <w:color w:val="000000"/>
                <w:sz w:val="18"/>
                <w:szCs w:val="18"/>
                <w:lang w:eastAsia="zh-CN"/>
              </w:rPr>
            </w:pPr>
            <w:r>
              <w:rPr>
                <w:rFonts w:eastAsia="宋体"/>
                <w:color w:val="000000"/>
                <w:sz w:val="18"/>
                <w:szCs w:val="18"/>
                <w:lang w:eastAsia="zh-CN"/>
              </w:rPr>
              <w:t>ATOM954</w:t>
            </w:r>
          </w:p>
        </w:tc>
        <w:tc>
          <w:tcPr>
            <w:tcW w:w="1559" w:type="dxa"/>
            <w:shd w:val="clear" w:color="auto" w:fill="auto"/>
            <w:noWrap/>
            <w:vAlign w:val="center"/>
          </w:tcPr>
          <w:p w14:paraId="653337EC"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78F54228"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73F7E82C" w14:textId="77777777" w:rsidR="000178F0" w:rsidRDefault="00DE263E">
            <w:pPr>
              <w:jc w:val="right"/>
              <w:rPr>
                <w:rFonts w:eastAsia="宋体"/>
                <w:color w:val="000000"/>
                <w:sz w:val="18"/>
                <w:szCs w:val="18"/>
                <w:lang w:eastAsia="zh-CN"/>
              </w:rPr>
            </w:pPr>
            <w:r>
              <w:rPr>
                <w:rFonts w:eastAsia="宋体"/>
                <w:color w:val="000000"/>
                <w:sz w:val="18"/>
                <w:szCs w:val="18"/>
                <w:lang w:eastAsia="zh-CN"/>
              </w:rPr>
              <w:t>23.201</w:t>
            </w:r>
          </w:p>
        </w:tc>
        <w:tc>
          <w:tcPr>
            <w:tcW w:w="1559" w:type="dxa"/>
            <w:shd w:val="clear" w:color="auto" w:fill="auto"/>
            <w:noWrap/>
            <w:vAlign w:val="center"/>
          </w:tcPr>
          <w:p w14:paraId="0892D2B4" w14:textId="77777777" w:rsidR="000178F0" w:rsidRDefault="00DE263E">
            <w:pPr>
              <w:jc w:val="right"/>
              <w:rPr>
                <w:rFonts w:eastAsia="宋体"/>
                <w:color w:val="000000"/>
                <w:sz w:val="18"/>
                <w:szCs w:val="18"/>
                <w:lang w:eastAsia="zh-CN"/>
              </w:rPr>
            </w:pPr>
            <w:r>
              <w:rPr>
                <w:rFonts w:eastAsia="宋体"/>
                <w:color w:val="000000"/>
                <w:sz w:val="18"/>
                <w:szCs w:val="18"/>
                <w:lang w:eastAsia="zh-CN"/>
              </w:rPr>
              <w:t>30.173</w:t>
            </w:r>
          </w:p>
        </w:tc>
        <w:tc>
          <w:tcPr>
            <w:tcW w:w="856" w:type="dxa"/>
            <w:shd w:val="clear" w:color="auto" w:fill="auto"/>
            <w:noWrap/>
            <w:vAlign w:val="center"/>
          </w:tcPr>
          <w:p w14:paraId="03A9FA78" w14:textId="77777777" w:rsidR="000178F0" w:rsidRDefault="00DE263E">
            <w:pPr>
              <w:jc w:val="right"/>
              <w:rPr>
                <w:rFonts w:eastAsia="宋体"/>
                <w:color w:val="000000"/>
                <w:sz w:val="18"/>
                <w:szCs w:val="18"/>
                <w:lang w:eastAsia="zh-CN"/>
              </w:rPr>
            </w:pPr>
            <w:r>
              <w:rPr>
                <w:rFonts w:eastAsia="宋体"/>
                <w:color w:val="000000"/>
                <w:sz w:val="18"/>
                <w:szCs w:val="18"/>
                <w:lang w:eastAsia="zh-CN"/>
              </w:rPr>
              <w:t>47.145</w:t>
            </w:r>
          </w:p>
        </w:tc>
      </w:tr>
      <w:tr w:rsidR="000178F0" w14:paraId="6AD36C56" w14:textId="77777777">
        <w:trPr>
          <w:trHeight w:val="280"/>
          <w:jc w:val="center"/>
        </w:trPr>
        <w:tc>
          <w:tcPr>
            <w:tcW w:w="1413" w:type="dxa"/>
            <w:shd w:val="clear" w:color="auto" w:fill="auto"/>
            <w:noWrap/>
            <w:vAlign w:val="center"/>
          </w:tcPr>
          <w:p w14:paraId="645F21EE" w14:textId="77777777" w:rsidR="000178F0" w:rsidRDefault="00DE263E">
            <w:pPr>
              <w:rPr>
                <w:rFonts w:eastAsia="宋体"/>
                <w:color w:val="000000"/>
                <w:sz w:val="18"/>
                <w:szCs w:val="18"/>
                <w:lang w:eastAsia="zh-CN"/>
              </w:rPr>
            </w:pPr>
            <w:r>
              <w:rPr>
                <w:rFonts w:eastAsia="宋体"/>
                <w:color w:val="000000"/>
                <w:sz w:val="18"/>
                <w:szCs w:val="18"/>
                <w:lang w:eastAsia="zh-CN"/>
              </w:rPr>
              <w:t>ATOM955</w:t>
            </w:r>
          </w:p>
        </w:tc>
        <w:tc>
          <w:tcPr>
            <w:tcW w:w="1559" w:type="dxa"/>
            <w:shd w:val="clear" w:color="auto" w:fill="auto"/>
            <w:noWrap/>
            <w:vAlign w:val="center"/>
          </w:tcPr>
          <w:p w14:paraId="30A587AC"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59528DA7"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4F111409" w14:textId="77777777" w:rsidR="000178F0" w:rsidRDefault="00DE263E">
            <w:pPr>
              <w:jc w:val="right"/>
              <w:rPr>
                <w:rFonts w:eastAsia="宋体"/>
                <w:color w:val="000000"/>
                <w:sz w:val="18"/>
                <w:szCs w:val="18"/>
                <w:lang w:eastAsia="zh-CN"/>
              </w:rPr>
            </w:pPr>
            <w:r>
              <w:rPr>
                <w:rFonts w:eastAsia="宋体"/>
                <w:color w:val="000000"/>
                <w:sz w:val="18"/>
                <w:szCs w:val="18"/>
                <w:lang w:eastAsia="zh-CN"/>
              </w:rPr>
              <w:t>21.749</w:t>
            </w:r>
          </w:p>
        </w:tc>
        <w:tc>
          <w:tcPr>
            <w:tcW w:w="1559" w:type="dxa"/>
            <w:shd w:val="clear" w:color="auto" w:fill="auto"/>
            <w:noWrap/>
            <w:vAlign w:val="center"/>
          </w:tcPr>
          <w:p w14:paraId="5D3A8B56" w14:textId="77777777" w:rsidR="000178F0" w:rsidRDefault="00DE263E">
            <w:pPr>
              <w:jc w:val="right"/>
              <w:rPr>
                <w:rFonts w:eastAsia="宋体"/>
                <w:color w:val="000000"/>
                <w:sz w:val="18"/>
                <w:szCs w:val="18"/>
                <w:lang w:eastAsia="zh-CN"/>
              </w:rPr>
            </w:pPr>
            <w:r>
              <w:rPr>
                <w:rFonts w:eastAsia="宋体"/>
                <w:color w:val="000000"/>
                <w:sz w:val="18"/>
                <w:szCs w:val="18"/>
                <w:lang w:eastAsia="zh-CN"/>
              </w:rPr>
              <w:t>28.984</w:t>
            </w:r>
          </w:p>
        </w:tc>
        <w:tc>
          <w:tcPr>
            <w:tcW w:w="856" w:type="dxa"/>
            <w:shd w:val="clear" w:color="auto" w:fill="auto"/>
            <w:noWrap/>
            <w:vAlign w:val="center"/>
          </w:tcPr>
          <w:p w14:paraId="2A005BED" w14:textId="77777777" w:rsidR="000178F0" w:rsidRDefault="00DE263E">
            <w:pPr>
              <w:jc w:val="right"/>
              <w:rPr>
                <w:rFonts w:eastAsia="宋体"/>
                <w:color w:val="000000"/>
                <w:sz w:val="18"/>
                <w:szCs w:val="18"/>
                <w:lang w:eastAsia="zh-CN"/>
              </w:rPr>
            </w:pPr>
            <w:r>
              <w:rPr>
                <w:rFonts w:eastAsia="宋体"/>
                <w:color w:val="000000"/>
                <w:sz w:val="18"/>
                <w:szCs w:val="18"/>
                <w:lang w:eastAsia="zh-CN"/>
              </w:rPr>
              <w:t>48.161</w:t>
            </w:r>
          </w:p>
        </w:tc>
      </w:tr>
      <w:tr w:rsidR="000178F0" w14:paraId="7C354B85" w14:textId="77777777">
        <w:trPr>
          <w:trHeight w:val="280"/>
          <w:jc w:val="center"/>
        </w:trPr>
        <w:tc>
          <w:tcPr>
            <w:tcW w:w="1413" w:type="dxa"/>
            <w:shd w:val="clear" w:color="auto" w:fill="auto"/>
            <w:noWrap/>
            <w:vAlign w:val="center"/>
          </w:tcPr>
          <w:p w14:paraId="4BF005E5" w14:textId="77777777" w:rsidR="000178F0" w:rsidRDefault="00DE263E">
            <w:pPr>
              <w:rPr>
                <w:rFonts w:eastAsia="宋体"/>
                <w:color w:val="000000"/>
                <w:sz w:val="18"/>
                <w:szCs w:val="18"/>
                <w:lang w:eastAsia="zh-CN"/>
              </w:rPr>
            </w:pPr>
            <w:r>
              <w:rPr>
                <w:rFonts w:eastAsia="宋体"/>
                <w:color w:val="000000"/>
                <w:sz w:val="18"/>
                <w:szCs w:val="18"/>
                <w:lang w:eastAsia="zh-CN"/>
              </w:rPr>
              <w:t>ATOM956</w:t>
            </w:r>
          </w:p>
        </w:tc>
        <w:tc>
          <w:tcPr>
            <w:tcW w:w="1559" w:type="dxa"/>
            <w:shd w:val="clear" w:color="auto" w:fill="auto"/>
            <w:noWrap/>
            <w:vAlign w:val="center"/>
          </w:tcPr>
          <w:p w14:paraId="521EF656" w14:textId="77777777" w:rsidR="000178F0" w:rsidRDefault="00DE263E">
            <w:pPr>
              <w:rPr>
                <w:rFonts w:eastAsia="宋体"/>
                <w:color w:val="000000"/>
                <w:sz w:val="18"/>
                <w:szCs w:val="18"/>
                <w:lang w:eastAsia="zh-CN"/>
              </w:rPr>
            </w:pPr>
            <w:r>
              <w:rPr>
                <w:rFonts w:eastAsia="宋体"/>
                <w:color w:val="000000"/>
                <w:sz w:val="18"/>
                <w:szCs w:val="18"/>
                <w:lang w:eastAsia="zh-CN"/>
              </w:rPr>
              <w:t>HA2</w:t>
            </w:r>
          </w:p>
        </w:tc>
        <w:tc>
          <w:tcPr>
            <w:tcW w:w="1276" w:type="dxa"/>
            <w:shd w:val="clear" w:color="auto" w:fill="auto"/>
            <w:noWrap/>
            <w:vAlign w:val="center"/>
          </w:tcPr>
          <w:p w14:paraId="08DD1A69"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254AE777" w14:textId="77777777" w:rsidR="000178F0" w:rsidRDefault="00DE263E">
            <w:pPr>
              <w:jc w:val="right"/>
              <w:rPr>
                <w:rFonts w:eastAsia="宋体"/>
                <w:color w:val="000000"/>
                <w:sz w:val="18"/>
                <w:szCs w:val="18"/>
                <w:lang w:eastAsia="zh-CN"/>
              </w:rPr>
            </w:pPr>
            <w:r>
              <w:rPr>
                <w:rFonts w:eastAsia="宋体"/>
                <w:color w:val="000000"/>
                <w:sz w:val="18"/>
                <w:szCs w:val="18"/>
                <w:lang w:eastAsia="zh-CN"/>
              </w:rPr>
              <w:t>22.379</w:t>
            </w:r>
          </w:p>
        </w:tc>
        <w:tc>
          <w:tcPr>
            <w:tcW w:w="1559" w:type="dxa"/>
            <w:shd w:val="clear" w:color="auto" w:fill="auto"/>
            <w:noWrap/>
            <w:vAlign w:val="center"/>
          </w:tcPr>
          <w:p w14:paraId="459E9859" w14:textId="77777777" w:rsidR="000178F0" w:rsidRDefault="00DE263E">
            <w:pPr>
              <w:jc w:val="right"/>
              <w:rPr>
                <w:rFonts w:eastAsia="宋体"/>
                <w:color w:val="000000"/>
                <w:sz w:val="18"/>
                <w:szCs w:val="18"/>
                <w:lang w:eastAsia="zh-CN"/>
              </w:rPr>
            </w:pPr>
            <w:r>
              <w:rPr>
                <w:rFonts w:eastAsia="宋体"/>
                <w:color w:val="000000"/>
                <w:sz w:val="18"/>
                <w:szCs w:val="18"/>
                <w:lang w:eastAsia="zh-CN"/>
              </w:rPr>
              <w:t>28.172</w:t>
            </w:r>
          </w:p>
        </w:tc>
        <w:tc>
          <w:tcPr>
            <w:tcW w:w="856" w:type="dxa"/>
            <w:shd w:val="clear" w:color="auto" w:fill="auto"/>
            <w:noWrap/>
            <w:vAlign w:val="center"/>
          </w:tcPr>
          <w:p w14:paraId="7047592F" w14:textId="77777777" w:rsidR="000178F0" w:rsidRDefault="00DE263E">
            <w:pPr>
              <w:jc w:val="right"/>
              <w:rPr>
                <w:rFonts w:eastAsia="宋体"/>
                <w:color w:val="000000"/>
                <w:sz w:val="18"/>
                <w:szCs w:val="18"/>
                <w:lang w:eastAsia="zh-CN"/>
              </w:rPr>
            </w:pPr>
            <w:r>
              <w:rPr>
                <w:rFonts w:eastAsia="宋体"/>
                <w:color w:val="000000"/>
                <w:sz w:val="18"/>
                <w:szCs w:val="18"/>
                <w:lang w:eastAsia="zh-CN"/>
              </w:rPr>
              <w:t>47.799</w:t>
            </w:r>
          </w:p>
        </w:tc>
      </w:tr>
      <w:tr w:rsidR="000178F0" w14:paraId="7A670DA2" w14:textId="77777777">
        <w:trPr>
          <w:trHeight w:val="280"/>
          <w:jc w:val="center"/>
        </w:trPr>
        <w:tc>
          <w:tcPr>
            <w:tcW w:w="1413" w:type="dxa"/>
            <w:shd w:val="clear" w:color="auto" w:fill="auto"/>
            <w:noWrap/>
            <w:vAlign w:val="center"/>
          </w:tcPr>
          <w:p w14:paraId="239F1971" w14:textId="77777777" w:rsidR="000178F0" w:rsidRDefault="00DE263E">
            <w:pPr>
              <w:rPr>
                <w:rFonts w:eastAsia="宋体"/>
                <w:color w:val="000000"/>
                <w:sz w:val="18"/>
                <w:szCs w:val="18"/>
                <w:lang w:eastAsia="zh-CN"/>
              </w:rPr>
            </w:pPr>
            <w:r>
              <w:rPr>
                <w:rFonts w:eastAsia="宋体"/>
                <w:color w:val="000000"/>
                <w:sz w:val="18"/>
                <w:szCs w:val="18"/>
                <w:lang w:eastAsia="zh-CN"/>
              </w:rPr>
              <w:t>ATOM957</w:t>
            </w:r>
          </w:p>
        </w:tc>
        <w:tc>
          <w:tcPr>
            <w:tcW w:w="1559" w:type="dxa"/>
            <w:shd w:val="clear" w:color="auto" w:fill="auto"/>
            <w:noWrap/>
            <w:vAlign w:val="center"/>
          </w:tcPr>
          <w:p w14:paraId="299FBBB9" w14:textId="77777777" w:rsidR="000178F0" w:rsidRDefault="00DE263E">
            <w:pPr>
              <w:rPr>
                <w:rFonts w:eastAsia="宋体"/>
                <w:color w:val="000000"/>
                <w:sz w:val="18"/>
                <w:szCs w:val="18"/>
                <w:lang w:eastAsia="zh-CN"/>
              </w:rPr>
            </w:pPr>
            <w:r>
              <w:rPr>
                <w:rFonts w:eastAsia="宋体"/>
                <w:color w:val="000000"/>
                <w:sz w:val="18"/>
                <w:szCs w:val="18"/>
                <w:lang w:eastAsia="zh-CN"/>
              </w:rPr>
              <w:t>HA3</w:t>
            </w:r>
          </w:p>
        </w:tc>
        <w:tc>
          <w:tcPr>
            <w:tcW w:w="1276" w:type="dxa"/>
            <w:shd w:val="clear" w:color="auto" w:fill="auto"/>
            <w:noWrap/>
            <w:vAlign w:val="center"/>
          </w:tcPr>
          <w:p w14:paraId="6FF18078"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1EDA7AC0" w14:textId="77777777" w:rsidR="000178F0" w:rsidRDefault="00DE263E">
            <w:pPr>
              <w:jc w:val="right"/>
              <w:rPr>
                <w:rFonts w:eastAsia="宋体"/>
                <w:color w:val="000000"/>
                <w:sz w:val="18"/>
                <w:szCs w:val="18"/>
                <w:lang w:eastAsia="zh-CN"/>
              </w:rPr>
            </w:pPr>
            <w:r>
              <w:rPr>
                <w:rFonts w:eastAsia="宋体"/>
                <w:color w:val="000000"/>
                <w:sz w:val="18"/>
                <w:szCs w:val="18"/>
                <w:lang w:eastAsia="zh-CN"/>
              </w:rPr>
              <w:t>21.513</w:t>
            </w:r>
          </w:p>
        </w:tc>
        <w:tc>
          <w:tcPr>
            <w:tcW w:w="1559" w:type="dxa"/>
            <w:shd w:val="clear" w:color="auto" w:fill="auto"/>
            <w:noWrap/>
            <w:vAlign w:val="center"/>
          </w:tcPr>
          <w:p w14:paraId="3EA3D4AB" w14:textId="77777777" w:rsidR="000178F0" w:rsidRDefault="00DE263E">
            <w:pPr>
              <w:jc w:val="right"/>
              <w:rPr>
                <w:rFonts w:eastAsia="宋体"/>
                <w:color w:val="000000"/>
                <w:sz w:val="18"/>
                <w:szCs w:val="18"/>
                <w:lang w:eastAsia="zh-CN"/>
              </w:rPr>
            </w:pPr>
            <w:r>
              <w:rPr>
                <w:rFonts w:eastAsia="宋体"/>
                <w:color w:val="000000"/>
                <w:sz w:val="18"/>
                <w:szCs w:val="18"/>
                <w:lang w:eastAsia="zh-CN"/>
              </w:rPr>
              <w:t>28.753</w:t>
            </w:r>
          </w:p>
        </w:tc>
        <w:tc>
          <w:tcPr>
            <w:tcW w:w="856" w:type="dxa"/>
            <w:shd w:val="clear" w:color="auto" w:fill="auto"/>
            <w:noWrap/>
            <w:vAlign w:val="center"/>
          </w:tcPr>
          <w:p w14:paraId="2E227173" w14:textId="77777777" w:rsidR="000178F0" w:rsidRDefault="00DE263E">
            <w:pPr>
              <w:jc w:val="right"/>
              <w:rPr>
                <w:rFonts w:eastAsia="宋体"/>
                <w:color w:val="000000"/>
                <w:sz w:val="18"/>
                <w:szCs w:val="18"/>
                <w:lang w:eastAsia="zh-CN"/>
              </w:rPr>
            </w:pPr>
            <w:r>
              <w:rPr>
                <w:rFonts w:eastAsia="宋体"/>
                <w:color w:val="000000"/>
                <w:sz w:val="18"/>
                <w:szCs w:val="18"/>
                <w:lang w:eastAsia="zh-CN"/>
              </w:rPr>
              <w:t>49.2</w:t>
            </w:r>
          </w:p>
        </w:tc>
      </w:tr>
      <w:tr w:rsidR="000178F0" w14:paraId="4CBC29B6" w14:textId="77777777">
        <w:trPr>
          <w:trHeight w:val="280"/>
          <w:jc w:val="center"/>
        </w:trPr>
        <w:tc>
          <w:tcPr>
            <w:tcW w:w="1413" w:type="dxa"/>
            <w:shd w:val="clear" w:color="auto" w:fill="auto"/>
            <w:noWrap/>
            <w:vAlign w:val="center"/>
          </w:tcPr>
          <w:p w14:paraId="5E82FD48" w14:textId="77777777" w:rsidR="000178F0" w:rsidRDefault="00DE263E">
            <w:pPr>
              <w:rPr>
                <w:rFonts w:eastAsia="宋体"/>
                <w:color w:val="000000"/>
                <w:sz w:val="18"/>
                <w:szCs w:val="18"/>
                <w:lang w:eastAsia="zh-CN"/>
              </w:rPr>
            </w:pPr>
            <w:r>
              <w:rPr>
                <w:rFonts w:eastAsia="宋体"/>
                <w:color w:val="000000"/>
                <w:sz w:val="18"/>
                <w:szCs w:val="18"/>
                <w:lang w:eastAsia="zh-CN"/>
              </w:rPr>
              <w:t>ATOM958</w:t>
            </w:r>
          </w:p>
        </w:tc>
        <w:tc>
          <w:tcPr>
            <w:tcW w:w="1559" w:type="dxa"/>
            <w:shd w:val="clear" w:color="auto" w:fill="auto"/>
            <w:noWrap/>
            <w:vAlign w:val="center"/>
          </w:tcPr>
          <w:p w14:paraId="623B8FB1"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22045FA8"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1CD66828" w14:textId="77777777" w:rsidR="000178F0" w:rsidRDefault="00DE263E">
            <w:pPr>
              <w:jc w:val="right"/>
              <w:rPr>
                <w:rFonts w:eastAsia="宋体"/>
                <w:color w:val="000000"/>
                <w:sz w:val="18"/>
                <w:szCs w:val="18"/>
                <w:lang w:eastAsia="zh-CN"/>
              </w:rPr>
            </w:pPr>
            <w:r>
              <w:rPr>
                <w:rFonts w:eastAsia="宋体"/>
                <w:color w:val="000000"/>
                <w:sz w:val="18"/>
                <w:szCs w:val="18"/>
                <w:lang w:eastAsia="zh-CN"/>
              </w:rPr>
              <w:t>20.403</w:t>
            </w:r>
          </w:p>
        </w:tc>
        <w:tc>
          <w:tcPr>
            <w:tcW w:w="1559" w:type="dxa"/>
            <w:shd w:val="clear" w:color="auto" w:fill="auto"/>
            <w:noWrap/>
            <w:vAlign w:val="center"/>
          </w:tcPr>
          <w:p w14:paraId="68667BE1" w14:textId="77777777" w:rsidR="000178F0" w:rsidRDefault="00DE263E">
            <w:pPr>
              <w:jc w:val="right"/>
              <w:rPr>
                <w:rFonts w:eastAsia="宋体"/>
                <w:color w:val="000000"/>
                <w:sz w:val="18"/>
                <w:szCs w:val="18"/>
                <w:lang w:eastAsia="zh-CN"/>
              </w:rPr>
            </w:pPr>
            <w:r>
              <w:rPr>
                <w:rFonts w:eastAsia="宋体"/>
                <w:color w:val="000000"/>
                <w:sz w:val="18"/>
                <w:szCs w:val="18"/>
                <w:lang w:eastAsia="zh-CN"/>
              </w:rPr>
              <w:t>29.051</w:t>
            </w:r>
          </w:p>
        </w:tc>
        <w:tc>
          <w:tcPr>
            <w:tcW w:w="856" w:type="dxa"/>
            <w:shd w:val="clear" w:color="auto" w:fill="auto"/>
            <w:noWrap/>
            <w:vAlign w:val="center"/>
          </w:tcPr>
          <w:p w14:paraId="3EAB4D2A" w14:textId="77777777" w:rsidR="000178F0" w:rsidRDefault="00DE263E">
            <w:pPr>
              <w:jc w:val="right"/>
              <w:rPr>
                <w:rFonts w:eastAsia="宋体"/>
                <w:color w:val="000000"/>
                <w:sz w:val="18"/>
                <w:szCs w:val="18"/>
                <w:lang w:eastAsia="zh-CN"/>
              </w:rPr>
            </w:pPr>
            <w:r>
              <w:rPr>
                <w:rFonts w:eastAsia="宋体"/>
                <w:color w:val="000000"/>
                <w:sz w:val="18"/>
                <w:szCs w:val="18"/>
                <w:lang w:eastAsia="zh-CN"/>
              </w:rPr>
              <w:t>47.466</w:t>
            </w:r>
          </w:p>
        </w:tc>
      </w:tr>
      <w:tr w:rsidR="000178F0" w14:paraId="32A60F8A" w14:textId="77777777">
        <w:trPr>
          <w:trHeight w:val="280"/>
          <w:jc w:val="center"/>
        </w:trPr>
        <w:tc>
          <w:tcPr>
            <w:tcW w:w="1413" w:type="dxa"/>
            <w:shd w:val="clear" w:color="auto" w:fill="auto"/>
            <w:noWrap/>
            <w:vAlign w:val="center"/>
          </w:tcPr>
          <w:p w14:paraId="699902B5" w14:textId="77777777" w:rsidR="000178F0" w:rsidRDefault="00DE263E">
            <w:pPr>
              <w:rPr>
                <w:rFonts w:eastAsia="宋体"/>
                <w:color w:val="000000"/>
                <w:sz w:val="18"/>
                <w:szCs w:val="18"/>
                <w:lang w:eastAsia="zh-CN"/>
              </w:rPr>
            </w:pPr>
            <w:r>
              <w:rPr>
                <w:rFonts w:eastAsia="宋体"/>
                <w:color w:val="000000"/>
                <w:sz w:val="18"/>
                <w:szCs w:val="18"/>
                <w:lang w:eastAsia="zh-CN"/>
              </w:rPr>
              <w:t>ATOM959</w:t>
            </w:r>
          </w:p>
        </w:tc>
        <w:tc>
          <w:tcPr>
            <w:tcW w:w="1559" w:type="dxa"/>
            <w:shd w:val="clear" w:color="auto" w:fill="auto"/>
            <w:noWrap/>
            <w:vAlign w:val="center"/>
          </w:tcPr>
          <w:p w14:paraId="2E09C08F"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472CE984"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2107564E" w14:textId="77777777" w:rsidR="000178F0" w:rsidRDefault="00DE263E">
            <w:pPr>
              <w:jc w:val="right"/>
              <w:rPr>
                <w:rFonts w:eastAsia="宋体"/>
                <w:color w:val="000000"/>
                <w:sz w:val="18"/>
                <w:szCs w:val="18"/>
                <w:lang w:eastAsia="zh-CN"/>
              </w:rPr>
            </w:pPr>
            <w:r>
              <w:rPr>
                <w:rFonts w:eastAsia="宋体"/>
                <w:color w:val="000000"/>
                <w:sz w:val="18"/>
                <w:szCs w:val="18"/>
                <w:lang w:eastAsia="zh-CN"/>
              </w:rPr>
              <w:t>19.526</w:t>
            </w:r>
          </w:p>
        </w:tc>
        <w:tc>
          <w:tcPr>
            <w:tcW w:w="1559" w:type="dxa"/>
            <w:shd w:val="clear" w:color="auto" w:fill="auto"/>
            <w:noWrap/>
            <w:vAlign w:val="center"/>
          </w:tcPr>
          <w:p w14:paraId="3186B0A6" w14:textId="77777777" w:rsidR="000178F0" w:rsidRDefault="00DE263E">
            <w:pPr>
              <w:jc w:val="right"/>
              <w:rPr>
                <w:rFonts w:eastAsia="宋体"/>
                <w:color w:val="000000"/>
                <w:sz w:val="18"/>
                <w:szCs w:val="18"/>
                <w:lang w:eastAsia="zh-CN"/>
              </w:rPr>
            </w:pPr>
            <w:r>
              <w:rPr>
                <w:rFonts w:eastAsia="宋体"/>
                <w:color w:val="000000"/>
                <w:sz w:val="18"/>
                <w:szCs w:val="18"/>
                <w:lang w:eastAsia="zh-CN"/>
              </w:rPr>
              <w:t>28.311</w:t>
            </w:r>
          </w:p>
        </w:tc>
        <w:tc>
          <w:tcPr>
            <w:tcW w:w="856" w:type="dxa"/>
            <w:shd w:val="clear" w:color="auto" w:fill="auto"/>
            <w:noWrap/>
            <w:vAlign w:val="center"/>
          </w:tcPr>
          <w:p w14:paraId="1733A0A1" w14:textId="77777777" w:rsidR="000178F0" w:rsidRDefault="00DE263E">
            <w:pPr>
              <w:jc w:val="right"/>
              <w:rPr>
                <w:rFonts w:eastAsia="宋体"/>
                <w:color w:val="000000"/>
                <w:sz w:val="18"/>
                <w:szCs w:val="18"/>
                <w:lang w:eastAsia="zh-CN"/>
              </w:rPr>
            </w:pPr>
            <w:r>
              <w:rPr>
                <w:rFonts w:eastAsia="宋体"/>
                <w:color w:val="000000"/>
                <w:sz w:val="18"/>
                <w:szCs w:val="18"/>
                <w:lang w:eastAsia="zh-CN"/>
              </w:rPr>
              <w:t>47.806</w:t>
            </w:r>
          </w:p>
        </w:tc>
      </w:tr>
      <w:tr w:rsidR="000178F0" w14:paraId="28DEFD5F" w14:textId="77777777">
        <w:trPr>
          <w:trHeight w:val="280"/>
          <w:jc w:val="center"/>
        </w:trPr>
        <w:tc>
          <w:tcPr>
            <w:tcW w:w="1413" w:type="dxa"/>
            <w:shd w:val="clear" w:color="auto" w:fill="auto"/>
            <w:noWrap/>
            <w:vAlign w:val="center"/>
          </w:tcPr>
          <w:p w14:paraId="27AEECD0" w14:textId="77777777" w:rsidR="000178F0" w:rsidRDefault="00DE263E">
            <w:pPr>
              <w:rPr>
                <w:rFonts w:eastAsia="宋体"/>
                <w:color w:val="000000"/>
                <w:sz w:val="18"/>
                <w:szCs w:val="18"/>
                <w:lang w:eastAsia="zh-CN"/>
              </w:rPr>
            </w:pPr>
            <w:r>
              <w:rPr>
                <w:rFonts w:eastAsia="宋体"/>
                <w:color w:val="000000"/>
                <w:sz w:val="18"/>
                <w:szCs w:val="18"/>
                <w:lang w:eastAsia="zh-CN"/>
              </w:rPr>
              <w:t>ATOM960</w:t>
            </w:r>
          </w:p>
        </w:tc>
        <w:tc>
          <w:tcPr>
            <w:tcW w:w="1559" w:type="dxa"/>
            <w:shd w:val="clear" w:color="auto" w:fill="auto"/>
            <w:noWrap/>
            <w:vAlign w:val="center"/>
          </w:tcPr>
          <w:p w14:paraId="7CBFAC91"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604C420A"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688E7423" w14:textId="77777777" w:rsidR="000178F0" w:rsidRDefault="00DE263E">
            <w:pPr>
              <w:jc w:val="right"/>
              <w:rPr>
                <w:rFonts w:eastAsia="宋体"/>
                <w:color w:val="000000"/>
                <w:sz w:val="18"/>
                <w:szCs w:val="18"/>
                <w:lang w:eastAsia="zh-CN"/>
              </w:rPr>
            </w:pPr>
            <w:r>
              <w:rPr>
                <w:rFonts w:eastAsia="宋体"/>
                <w:color w:val="000000"/>
                <w:sz w:val="18"/>
                <w:szCs w:val="18"/>
                <w:lang w:eastAsia="zh-CN"/>
              </w:rPr>
              <w:t>20.211</w:t>
            </w:r>
          </w:p>
        </w:tc>
        <w:tc>
          <w:tcPr>
            <w:tcW w:w="1559" w:type="dxa"/>
            <w:shd w:val="clear" w:color="auto" w:fill="auto"/>
            <w:noWrap/>
            <w:vAlign w:val="center"/>
          </w:tcPr>
          <w:p w14:paraId="3C0A623E" w14:textId="77777777" w:rsidR="000178F0" w:rsidRDefault="00DE263E">
            <w:pPr>
              <w:jc w:val="right"/>
              <w:rPr>
                <w:rFonts w:eastAsia="宋体"/>
                <w:color w:val="000000"/>
                <w:sz w:val="18"/>
                <w:szCs w:val="18"/>
                <w:lang w:eastAsia="zh-CN"/>
              </w:rPr>
            </w:pPr>
            <w:r>
              <w:rPr>
                <w:rFonts w:eastAsia="宋体"/>
                <w:color w:val="000000"/>
                <w:sz w:val="18"/>
                <w:szCs w:val="18"/>
                <w:lang w:eastAsia="zh-CN"/>
              </w:rPr>
              <w:t>29.916</w:t>
            </w:r>
          </w:p>
        </w:tc>
        <w:tc>
          <w:tcPr>
            <w:tcW w:w="856" w:type="dxa"/>
            <w:shd w:val="clear" w:color="auto" w:fill="auto"/>
            <w:noWrap/>
            <w:vAlign w:val="center"/>
          </w:tcPr>
          <w:p w14:paraId="7567C434" w14:textId="77777777" w:rsidR="000178F0" w:rsidRDefault="00DE263E">
            <w:pPr>
              <w:jc w:val="right"/>
              <w:rPr>
                <w:rFonts w:eastAsia="宋体"/>
                <w:color w:val="000000"/>
                <w:sz w:val="18"/>
                <w:szCs w:val="18"/>
                <w:lang w:eastAsia="zh-CN"/>
              </w:rPr>
            </w:pPr>
            <w:r>
              <w:rPr>
                <w:rFonts w:eastAsia="宋体"/>
                <w:color w:val="000000"/>
                <w:sz w:val="18"/>
                <w:szCs w:val="18"/>
                <w:lang w:eastAsia="zh-CN"/>
              </w:rPr>
              <w:t>46.472</w:t>
            </w:r>
          </w:p>
        </w:tc>
      </w:tr>
      <w:tr w:rsidR="000178F0" w14:paraId="1C1DB33D" w14:textId="77777777">
        <w:trPr>
          <w:trHeight w:val="280"/>
          <w:jc w:val="center"/>
        </w:trPr>
        <w:tc>
          <w:tcPr>
            <w:tcW w:w="1413" w:type="dxa"/>
            <w:shd w:val="clear" w:color="auto" w:fill="auto"/>
            <w:noWrap/>
            <w:vAlign w:val="center"/>
          </w:tcPr>
          <w:p w14:paraId="0DAAF05E" w14:textId="77777777" w:rsidR="000178F0" w:rsidRDefault="00DE263E">
            <w:pPr>
              <w:rPr>
                <w:rFonts w:eastAsia="宋体"/>
                <w:color w:val="000000"/>
                <w:sz w:val="18"/>
                <w:szCs w:val="18"/>
                <w:lang w:eastAsia="zh-CN"/>
              </w:rPr>
            </w:pPr>
            <w:r>
              <w:rPr>
                <w:rFonts w:eastAsia="宋体"/>
                <w:color w:val="000000"/>
                <w:sz w:val="18"/>
                <w:szCs w:val="18"/>
                <w:lang w:eastAsia="zh-CN"/>
              </w:rPr>
              <w:t>ATOM961</w:t>
            </w:r>
          </w:p>
        </w:tc>
        <w:tc>
          <w:tcPr>
            <w:tcW w:w="1559" w:type="dxa"/>
            <w:shd w:val="clear" w:color="auto" w:fill="auto"/>
            <w:noWrap/>
            <w:vAlign w:val="center"/>
          </w:tcPr>
          <w:p w14:paraId="71D40B3B"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6EBFC267"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4D91DFE1" w14:textId="77777777" w:rsidR="000178F0" w:rsidRDefault="00DE263E">
            <w:pPr>
              <w:jc w:val="right"/>
              <w:rPr>
                <w:rFonts w:eastAsia="宋体"/>
                <w:color w:val="000000"/>
                <w:sz w:val="18"/>
                <w:szCs w:val="18"/>
                <w:lang w:eastAsia="zh-CN"/>
              </w:rPr>
            </w:pPr>
            <w:r>
              <w:rPr>
                <w:rFonts w:eastAsia="宋体"/>
                <w:color w:val="000000"/>
                <w:sz w:val="18"/>
                <w:szCs w:val="18"/>
                <w:lang w:eastAsia="zh-CN"/>
              </w:rPr>
              <w:t>21.024</w:t>
            </w:r>
          </w:p>
        </w:tc>
        <w:tc>
          <w:tcPr>
            <w:tcW w:w="1559" w:type="dxa"/>
            <w:shd w:val="clear" w:color="auto" w:fill="auto"/>
            <w:noWrap/>
            <w:vAlign w:val="center"/>
          </w:tcPr>
          <w:p w14:paraId="70469B51" w14:textId="77777777" w:rsidR="000178F0" w:rsidRDefault="00DE263E">
            <w:pPr>
              <w:jc w:val="right"/>
              <w:rPr>
                <w:rFonts w:eastAsia="宋体"/>
                <w:color w:val="000000"/>
                <w:sz w:val="18"/>
                <w:szCs w:val="18"/>
                <w:lang w:eastAsia="zh-CN"/>
              </w:rPr>
            </w:pPr>
            <w:r>
              <w:rPr>
                <w:rFonts w:eastAsia="宋体"/>
                <w:color w:val="000000"/>
                <w:sz w:val="18"/>
                <w:szCs w:val="18"/>
                <w:lang w:eastAsia="zh-CN"/>
              </w:rPr>
              <w:t>30.478</w:t>
            </w:r>
          </w:p>
        </w:tc>
        <w:tc>
          <w:tcPr>
            <w:tcW w:w="856" w:type="dxa"/>
            <w:shd w:val="clear" w:color="auto" w:fill="auto"/>
            <w:noWrap/>
            <w:vAlign w:val="center"/>
          </w:tcPr>
          <w:p w14:paraId="5FC177CC" w14:textId="77777777" w:rsidR="000178F0" w:rsidRDefault="00DE263E">
            <w:pPr>
              <w:jc w:val="right"/>
              <w:rPr>
                <w:rFonts w:eastAsia="宋体"/>
                <w:color w:val="000000"/>
                <w:sz w:val="18"/>
                <w:szCs w:val="18"/>
                <w:lang w:eastAsia="zh-CN"/>
              </w:rPr>
            </w:pPr>
            <w:r>
              <w:rPr>
                <w:rFonts w:eastAsia="宋体"/>
                <w:color w:val="000000"/>
                <w:sz w:val="18"/>
                <w:szCs w:val="18"/>
                <w:lang w:eastAsia="zh-CN"/>
              </w:rPr>
              <w:t>46.268</w:t>
            </w:r>
          </w:p>
        </w:tc>
      </w:tr>
      <w:tr w:rsidR="000178F0" w14:paraId="496EA3BA" w14:textId="77777777">
        <w:trPr>
          <w:trHeight w:val="280"/>
          <w:jc w:val="center"/>
        </w:trPr>
        <w:tc>
          <w:tcPr>
            <w:tcW w:w="1413" w:type="dxa"/>
            <w:shd w:val="clear" w:color="auto" w:fill="auto"/>
            <w:noWrap/>
            <w:vAlign w:val="center"/>
          </w:tcPr>
          <w:p w14:paraId="3A71F4BE" w14:textId="77777777" w:rsidR="000178F0" w:rsidRDefault="00DE263E">
            <w:pPr>
              <w:rPr>
                <w:rFonts w:eastAsia="宋体"/>
                <w:color w:val="000000"/>
                <w:sz w:val="18"/>
                <w:szCs w:val="18"/>
                <w:lang w:eastAsia="zh-CN"/>
              </w:rPr>
            </w:pPr>
            <w:r>
              <w:rPr>
                <w:rFonts w:eastAsia="宋体"/>
                <w:color w:val="000000"/>
                <w:sz w:val="18"/>
                <w:szCs w:val="18"/>
                <w:lang w:eastAsia="zh-CN"/>
              </w:rPr>
              <w:t>ATOM962</w:t>
            </w:r>
          </w:p>
        </w:tc>
        <w:tc>
          <w:tcPr>
            <w:tcW w:w="1559" w:type="dxa"/>
            <w:shd w:val="clear" w:color="auto" w:fill="auto"/>
            <w:noWrap/>
            <w:vAlign w:val="center"/>
          </w:tcPr>
          <w:p w14:paraId="40C6DEBC"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285BB79A"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619F5899" w14:textId="77777777" w:rsidR="000178F0" w:rsidRDefault="00DE263E">
            <w:pPr>
              <w:jc w:val="right"/>
              <w:rPr>
                <w:rFonts w:eastAsia="宋体"/>
                <w:color w:val="000000"/>
                <w:sz w:val="18"/>
                <w:szCs w:val="18"/>
                <w:lang w:eastAsia="zh-CN"/>
              </w:rPr>
            </w:pPr>
            <w:r>
              <w:rPr>
                <w:rFonts w:eastAsia="宋体"/>
                <w:color w:val="000000"/>
                <w:sz w:val="18"/>
                <w:szCs w:val="18"/>
                <w:lang w:eastAsia="zh-CN"/>
              </w:rPr>
              <w:t>19.004</w:t>
            </w:r>
          </w:p>
        </w:tc>
        <w:tc>
          <w:tcPr>
            <w:tcW w:w="1559" w:type="dxa"/>
            <w:shd w:val="clear" w:color="auto" w:fill="auto"/>
            <w:noWrap/>
            <w:vAlign w:val="center"/>
          </w:tcPr>
          <w:p w14:paraId="3916D4A0" w14:textId="77777777" w:rsidR="000178F0" w:rsidRDefault="00DE263E">
            <w:pPr>
              <w:jc w:val="right"/>
              <w:rPr>
                <w:rFonts w:eastAsia="宋体"/>
                <w:color w:val="000000"/>
                <w:sz w:val="18"/>
                <w:szCs w:val="18"/>
                <w:lang w:eastAsia="zh-CN"/>
              </w:rPr>
            </w:pPr>
            <w:r>
              <w:rPr>
                <w:rFonts w:eastAsia="宋体"/>
                <w:color w:val="000000"/>
                <w:sz w:val="18"/>
                <w:szCs w:val="18"/>
                <w:lang w:eastAsia="zh-CN"/>
              </w:rPr>
              <w:t>29.841</w:t>
            </w:r>
          </w:p>
        </w:tc>
        <w:tc>
          <w:tcPr>
            <w:tcW w:w="856" w:type="dxa"/>
            <w:shd w:val="clear" w:color="auto" w:fill="auto"/>
            <w:noWrap/>
            <w:vAlign w:val="center"/>
          </w:tcPr>
          <w:p w14:paraId="3BE7DF4F" w14:textId="77777777" w:rsidR="000178F0" w:rsidRDefault="00DE263E">
            <w:pPr>
              <w:jc w:val="right"/>
              <w:rPr>
                <w:rFonts w:eastAsia="宋体"/>
                <w:color w:val="000000"/>
                <w:sz w:val="18"/>
                <w:szCs w:val="18"/>
                <w:lang w:eastAsia="zh-CN"/>
              </w:rPr>
            </w:pPr>
            <w:r>
              <w:rPr>
                <w:rFonts w:eastAsia="宋体"/>
                <w:color w:val="000000"/>
                <w:sz w:val="18"/>
                <w:szCs w:val="18"/>
                <w:lang w:eastAsia="zh-CN"/>
              </w:rPr>
              <w:t>45.63</w:t>
            </w:r>
          </w:p>
        </w:tc>
      </w:tr>
      <w:tr w:rsidR="000178F0" w14:paraId="7C13B10B" w14:textId="77777777">
        <w:trPr>
          <w:trHeight w:val="280"/>
          <w:jc w:val="center"/>
        </w:trPr>
        <w:tc>
          <w:tcPr>
            <w:tcW w:w="1413" w:type="dxa"/>
            <w:shd w:val="clear" w:color="auto" w:fill="auto"/>
            <w:noWrap/>
            <w:vAlign w:val="center"/>
          </w:tcPr>
          <w:p w14:paraId="348C0218" w14:textId="77777777" w:rsidR="000178F0" w:rsidRDefault="00DE263E">
            <w:pPr>
              <w:rPr>
                <w:rFonts w:eastAsia="宋体"/>
                <w:color w:val="000000"/>
                <w:sz w:val="18"/>
                <w:szCs w:val="18"/>
                <w:lang w:eastAsia="zh-CN"/>
              </w:rPr>
            </w:pPr>
            <w:r>
              <w:rPr>
                <w:rFonts w:eastAsia="宋体"/>
                <w:color w:val="000000"/>
                <w:sz w:val="18"/>
                <w:szCs w:val="18"/>
                <w:lang w:eastAsia="zh-CN"/>
              </w:rPr>
              <w:t>ATOM963</w:t>
            </w:r>
          </w:p>
        </w:tc>
        <w:tc>
          <w:tcPr>
            <w:tcW w:w="1559" w:type="dxa"/>
            <w:shd w:val="clear" w:color="auto" w:fill="auto"/>
            <w:noWrap/>
            <w:vAlign w:val="center"/>
          </w:tcPr>
          <w:p w14:paraId="7A391F4B"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7C727282"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4D9FE594" w14:textId="77777777" w:rsidR="000178F0" w:rsidRDefault="00DE263E">
            <w:pPr>
              <w:jc w:val="right"/>
              <w:rPr>
                <w:rFonts w:eastAsia="宋体"/>
                <w:color w:val="000000"/>
                <w:sz w:val="18"/>
                <w:szCs w:val="18"/>
                <w:lang w:eastAsia="zh-CN"/>
              </w:rPr>
            </w:pPr>
            <w:r>
              <w:rPr>
                <w:rFonts w:eastAsia="宋体"/>
                <w:color w:val="000000"/>
                <w:sz w:val="18"/>
                <w:szCs w:val="18"/>
                <w:lang w:eastAsia="zh-CN"/>
              </w:rPr>
              <w:t>18.104</w:t>
            </w:r>
          </w:p>
        </w:tc>
        <w:tc>
          <w:tcPr>
            <w:tcW w:w="1559" w:type="dxa"/>
            <w:shd w:val="clear" w:color="auto" w:fill="auto"/>
            <w:noWrap/>
            <w:vAlign w:val="center"/>
          </w:tcPr>
          <w:p w14:paraId="0A373E74" w14:textId="77777777" w:rsidR="000178F0" w:rsidRDefault="00DE263E">
            <w:pPr>
              <w:jc w:val="right"/>
              <w:rPr>
                <w:rFonts w:eastAsia="宋体"/>
                <w:color w:val="000000"/>
                <w:sz w:val="18"/>
                <w:szCs w:val="18"/>
                <w:lang w:eastAsia="zh-CN"/>
              </w:rPr>
            </w:pPr>
            <w:r>
              <w:rPr>
                <w:rFonts w:eastAsia="宋体"/>
                <w:color w:val="000000"/>
                <w:sz w:val="18"/>
                <w:szCs w:val="18"/>
                <w:lang w:eastAsia="zh-CN"/>
              </w:rPr>
              <w:t>29.859</w:t>
            </w:r>
          </w:p>
        </w:tc>
        <w:tc>
          <w:tcPr>
            <w:tcW w:w="856" w:type="dxa"/>
            <w:shd w:val="clear" w:color="auto" w:fill="auto"/>
            <w:noWrap/>
            <w:vAlign w:val="center"/>
          </w:tcPr>
          <w:p w14:paraId="046399E6" w14:textId="77777777" w:rsidR="000178F0" w:rsidRDefault="00DE263E">
            <w:pPr>
              <w:jc w:val="right"/>
              <w:rPr>
                <w:rFonts w:eastAsia="宋体"/>
                <w:color w:val="000000"/>
                <w:sz w:val="18"/>
                <w:szCs w:val="18"/>
                <w:lang w:eastAsia="zh-CN"/>
              </w:rPr>
            </w:pPr>
            <w:r>
              <w:rPr>
                <w:rFonts w:eastAsia="宋体"/>
                <w:color w:val="000000"/>
                <w:sz w:val="18"/>
                <w:szCs w:val="18"/>
                <w:lang w:eastAsia="zh-CN"/>
              </w:rPr>
              <w:t>46.245</w:t>
            </w:r>
          </w:p>
        </w:tc>
      </w:tr>
      <w:tr w:rsidR="000178F0" w14:paraId="585ED341" w14:textId="77777777">
        <w:trPr>
          <w:trHeight w:val="280"/>
          <w:jc w:val="center"/>
        </w:trPr>
        <w:tc>
          <w:tcPr>
            <w:tcW w:w="1413" w:type="dxa"/>
            <w:shd w:val="clear" w:color="auto" w:fill="auto"/>
            <w:noWrap/>
            <w:vAlign w:val="center"/>
          </w:tcPr>
          <w:p w14:paraId="1A7BDE72" w14:textId="77777777" w:rsidR="000178F0" w:rsidRDefault="00DE263E">
            <w:pPr>
              <w:rPr>
                <w:rFonts w:eastAsia="宋体"/>
                <w:color w:val="000000"/>
                <w:sz w:val="18"/>
                <w:szCs w:val="18"/>
                <w:lang w:eastAsia="zh-CN"/>
              </w:rPr>
            </w:pPr>
            <w:r>
              <w:rPr>
                <w:rFonts w:eastAsia="宋体"/>
                <w:color w:val="000000"/>
                <w:sz w:val="18"/>
                <w:szCs w:val="18"/>
                <w:lang w:eastAsia="zh-CN"/>
              </w:rPr>
              <w:t>ATOM964</w:t>
            </w:r>
          </w:p>
        </w:tc>
        <w:tc>
          <w:tcPr>
            <w:tcW w:w="1559" w:type="dxa"/>
            <w:shd w:val="clear" w:color="auto" w:fill="auto"/>
            <w:noWrap/>
            <w:vAlign w:val="center"/>
          </w:tcPr>
          <w:p w14:paraId="1D11812D"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439552F2"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529BDF36" w14:textId="77777777" w:rsidR="000178F0" w:rsidRDefault="00DE263E">
            <w:pPr>
              <w:jc w:val="right"/>
              <w:rPr>
                <w:rFonts w:eastAsia="宋体"/>
                <w:color w:val="000000"/>
                <w:sz w:val="18"/>
                <w:szCs w:val="18"/>
                <w:lang w:eastAsia="zh-CN"/>
              </w:rPr>
            </w:pPr>
            <w:r>
              <w:rPr>
                <w:rFonts w:eastAsia="宋体"/>
                <w:color w:val="000000"/>
                <w:sz w:val="18"/>
                <w:szCs w:val="18"/>
                <w:lang w:eastAsia="zh-CN"/>
              </w:rPr>
              <w:t>19.163</w:t>
            </w:r>
          </w:p>
        </w:tc>
        <w:tc>
          <w:tcPr>
            <w:tcW w:w="1559" w:type="dxa"/>
            <w:shd w:val="clear" w:color="auto" w:fill="auto"/>
            <w:noWrap/>
            <w:vAlign w:val="center"/>
          </w:tcPr>
          <w:p w14:paraId="40CEF787" w14:textId="77777777" w:rsidR="000178F0" w:rsidRDefault="00DE263E">
            <w:pPr>
              <w:jc w:val="right"/>
              <w:rPr>
                <w:rFonts w:eastAsia="宋体"/>
                <w:color w:val="000000"/>
                <w:sz w:val="18"/>
                <w:szCs w:val="18"/>
                <w:lang w:eastAsia="zh-CN"/>
              </w:rPr>
            </w:pPr>
            <w:r>
              <w:rPr>
                <w:rFonts w:eastAsia="宋体"/>
                <w:color w:val="000000"/>
                <w:sz w:val="18"/>
                <w:szCs w:val="18"/>
                <w:lang w:eastAsia="zh-CN"/>
              </w:rPr>
              <w:t>31.01</w:t>
            </w:r>
          </w:p>
        </w:tc>
        <w:tc>
          <w:tcPr>
            <w:tcW w:w="856" w:type="dxa"/>
            <w:shd w:val="clear" w:color="auto" w:fill="auto"/>
            <w:noWrap/>
            <w:vAlign w:val="center"/>
          </w:tcPr>
          <w:p w14:paraId="5EFAD8DF" w14:textId="77777777" w:rsidR="000178F0" w:rsidRDefault="00DE263E">
            <w:pPr>
              <w:jc w:val="right"/>
              <w:rPr>
                <w:rFonts w:eastAsia="宋体"/>
                <w:color w:val="000000"/>
                <w:sz w:val="18"/>
                <w:szCs w:val="18"/>
                <w:lang w:eastAsia="zh-CN"/>
              </w:rPr>
            </w:pPr>
            <w:r>
              <w:rPr>
                <w:rFonts w:eastAsia="宋体"/>
                <w:color w:val="000000"/>
                <w:sz w:val="18"/>
                <w:szCs w:val="18"/>
                <w:lang w:eastAsia="zh-CN"/>
              </w:rPr>
              <w:t>44.649</w:t>
            </w:r>
          </w:p>
        </w:tc>
      </w:tr>
      <w:tr w:rsidR="000178F0" w14:paraId="584BE94C" w14:textId="77777777">
        <w:trPr>
          <w:trHeight w:val="280"/>
          <w:jc w:val="center"/>
        </w:trPr>
        <w:tc>
          <w:tcPr>
            <w:tcW w:w="1413" w:type="dxa"/>
            <w:shd w:val="clear" w:color="auto" w:fill="auto"/>
            <w:noWrap/>
            <w:vAlign w:val="center"/>
          </w:tcPr>
          <w:p w14:paraId="48DB4233" w14:textId="77777777" w:rsidR="000178F0" w:rsidRDefault="00DE263E">
            <w:pPr>
              <w:rPr>
                <w:rFonts w:eastAsia="宋体"/>
                <w:color w:val="000000"/>
                <w:sz w:val="18"/>
                <w:szCs w:val="18"/>
                <w:lang w:eastAsia="zh-CN"/>
              </w:rPr>
            </w:pPr>
            <w:r>
              <w:rPr>
                <w:rFonts w:eastAsia="宋体"/>
                <w:color w:val="000000"/>
                <w:sz w:val="18"/>
                <w:szCs w:val="18"/>
                <w:lang w:eastAsia="zh-CN"/>
              </w:rPr>
              <w:t>ATOM965</w:t>
            </w:r>
          </w:p>
        </w:tc>
        <w:tc>
          <w:tcPr>
            <w:tcW w:w="1559" w:type="dxa"/>
            <w:shd w:val="clear" w:color="auto" w:fill="auto"/>
            <w:noWrap/>
            <w:vAlign w:val="center"/>
          </w:tcPr>
          <w:p w14:paraId="1E877359"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4D60E87C"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19C3BE02" w14:textId="77777777" w:rsidR="000178F0" w:rsidRDefault="00DE263E">
            <w:pPr>
              <w:jc w:val="right"/>
              <w:rPr>
                <w:rFonts w:eastAsia="宋体"/>
                <w:color w:val="000000"/>
                <w:sz w:val="18"/>
                <w:szCs w:val="18"/>
                <w:lang w:eastAsia="zh-CN"/>
              </w:rPr>
            </w:pPr>
            <w:r>
              <w:rPr>
                <w:rFonts w:eastAsia="宋体"/>
                <w:color w:val="000000"/>
                <w:sz w:val="18"/>
                <w:szCs w:val="18"/>
                <w:lang w:eastAsia="zh-CN"/>
              </w:rPr>
              <w:t>19.189</w:t>
            </w:r>
          </w:p>
        </w:tc>
        <w:tc>
          <w:tcPr>
            <w:tcW w:w="1559" w:type="dxa"/>
            <w:shd w:val="clear" w:color="auto" w:fill="auto"/>
            <w:noWrap/>
            <w:vAlign w:val="center"/>
          </w:tcPr>
          <w:p w14:paraId="055D07DB" w14:textId="77777777" w:rsidR="000178F0" w:rsidRDefault="00DE263E">
            <w:pPr>
              <w:jc w:val="right"/>
              <w:rPr>
                <w:rFonts w:eastAsia="宋体"/>
                <w:color w:val="000000"/>
                <w:sz w:val="18"/>
                <w:szCs w:val="18"/>
                <w:lang w:eastAsia="zh-CN"/>
              </w:rPr>
            </w:pPr>
            <w:r>
              <w:rPr>
                <w:rFonts w:eastAsia="宋体"/>
                <w:color w:val="000000"/>
                <w:sz w:val="18"/>
                <w:szCs w:val="18"/>
                <w:lang w:eastAsia="zh-CN"/>
              </w:rPr>
              <w:t>31.939</w:t>
            </w:r>
          </w:p>
        </w:tc>
        <w:tc>
          <w:tcPr>
            <w:tcW w:w="856" w:type="dxa"/>
            <w:shd w:val="clear" w:color="auto" w:fill="auto"/>
            <w:noWrap/>
            <w:vAlign w:val="center"/>
          </w:tcPr>
          <w:p w14:paraId="5D0307B7" w14:textId="77777777" w:rsidR="000178F0" w:rsidRDefault="00DE263E">
            <w:pPr>
              <w:jc w:val="right"/>
              <w:rPr>
                <w:rFonts w:eastAsia="宋体"/>
                <w:color w:val="000000"/>
                <w:sz w:val="18"/>
                <w:szCs w:val="18"/>
                <w:lang w:eastAsia="zh-CN"/>
              </w:rPr>
            </w:pPr>
            <w:r>
              <w:rPr>
                <w:rFonts w:eastAsia="宋体"/>
                <w:color w:val="000000"/>
                <w:sz w:val="18"/>
                <w:szCs w:val="18"/>
                <w:lang w:eastAsia="zh-CN"/>
              </w:rPr>
              <w:t>45.218</w:t>
            </w:r>
          </w:p>
        </w:tc>
      </w:tr>
      <w:tr w:rsidR="000178F0" w14:paraId="22F9A5E6" w14:textId="77777777">
        <w:trPr>
          <w:trHeight w:val="280"/>
          <w:jc w:val="center"/>
        </w:trPr>
        <w:tc>
          <w:tcPr>
            <w:tcW w:w="1413" w:type="dxa"/>
            <w:shd w:val="clear" w:color="auto" w:fill="auto"/>
            <w:noWrap/>
            <w:vAlign w:val="center"/>
          </w:tcPr>
          <w:p w14:paraId="7341DF13"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ATOM966</w:t>
            </w:r>
          </w:p>
        </w:tc>
        <w:tc>
          <w:tcPr>
            <w:tcW w:w="1559" w:type="dxa"/>
            <w:shd w:val="clear" w:color="auto" w:fill="auto"/>
            <w:noWrap/>
            <w:vAlign w:val="center"/>
          </w:tcPr>
          <w:p w14:paraId="4117CD45"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492AA329"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03C24699" w14:textId="77777777" w:rsidR="000178F0" w:rsidRDefault="00DE263E">
            <w:pPr>
              <w:jc w:val="right"/>
              <w:rPr>
                <w:rFonts w:eastAsia="宋体"/>
                <w:color w:val="000000"/>
                <w:sz w:val="18"/>
                <w:szCs w:val="18"/>
                <w:lang w:eastAsia="zh-CN"/>
              </w:rPr>
            </w:pPr>
            <w:r>
              <w:rPr>
                <w:rFonts w:eastAsia="宋体"/>
                <w:color w:val="000000"/>
                <w:sz w:val="18"/>
                <w:szCs w:val="18"/>
                <w:lang w:eastAsia="zh-CN"/>
              </w:rPr>
              <w:t>20.14</w:t>
            </w:r>
          </w:p>
        </w:tc>
        <w:tc>
          <w:tcPr>
            <w:tcW w:w="1559" w:type="dxa"/>
            <w:shd w:val="clear" w:color="auto" w:fill="auto"/>
            <w:noWrap/>
            <w:vAlign w:val="center"/>
          </w:tcPr>
          <w:p w14:paraId="4F1B01DF" w14:textId="77777777" w:rsidR="000178F0" w:rsidRDefault="00DE263E">
            <w:pPr>
              <w:jc w:val="right"/>
              <w:rPr>
                <w:rFonts w:eastAsia="宋体"/>
                <w:color w:val="000000"/>
                <w:sz w:val="18"/>
                <w:szCs w:val="18"/>
                <w:lang w:eastAsia="zh-CN"/>
              </w:rPr>
            </w:pPr>
            <w:r>
              <w:rPr>
                <w:rFonts w:eastAsia="宋体"/>
                <w:color w:val="000000"/>
                <w:sz w:val="18"/>
                <w:szCs w:val="18"/>
                <w:lang w:eastAsia="zh-CN"/>
              </w:rPr>
              <w:t>30.829</w:t>
            </w:r>
          </w:p>
        </w:tc>
        <w:tc>
          <w:tcPr>
            <w:tcW w:w="856" w:type="dxa"/>
            <w:shd w:val="clear" w:color="auto" w:fill="auto"/>
            <w:noWrap/>
            <w:vAlign w:val="center"/>
          </w:tcPr>
          <w:p w14:paraId="5A239AE2" w14:textId="77777777" w:rsidR="000178F0" w:rsidRDefault="00DE263E">
            <w:pPr>
              <w:jc w:val="right"/>
              <w:rPr>
                <w:rFonts w:eastAsia="宋体"/>
                <w:color w:val="000000"/>
                <w:sz w:val="18"/>
                <w:szCs w:val="18"/>
                <w:lang w:eastAsia="zh-CN"/>
              </w:rPr>
            </w:pPr>
            <w:r>
              <w:rPr>
                <w:rFonts w:eastAsia="宋体"/>
                <w:color w:val="000000"/>
                <w:sz w:val="18"/>
                <w:szCs w:val="18"/>
                <w:lang w:eastAsia="zh-CN"/>
              </w:rPr>
              <w:t>44.201</w:t>
            </w:r>
          </w:p>
        </w:tc>
      </w:tr>
      <w:tr w:rsidR="000178F0" w14:paraId="000E0355" w14:textId="77777777">
        <w:trPr>
          <w:trHeight w:val="280"/>
          <w:jc w:val="center"/>
        </w:trPr>
        <w:tc>
          <w:tcPr>
            <w:tcW w:w="1413" w:type="dxa"/>
            <w:shd w:val="clear" w:color="auto" w:fill="auto"/>
            <w:noWrap/>
            <w:vAlign w:val="center"/>
          </w:tcPr>
          <w:p w14:paraId="5E5E1B34" w14:textId="77777777" w:rsidR="000178F0" w:rsidRDefault="00DE263E">
            <w:pPr>
              <w:rPr>
                <w:rFonts w:eastAsia="宋体"/>
                <w:color w:val="000000"/>
                <w:sz w:val="18"/>
                <w:szCs w:val="18"/>
                <w:lang w:eastAsia="zh-CN"/>
              </w:rPr>
            </w:pPr>
            <w:r>
              <w:rPr>
                <w:rFonts w:eastAsia="宋体"/>
                <w:color w:val="000000"/>
                <w:sz w:val="18"/>
                <w:szCs w:val="18"/>
                <w:lang w:eastAsia="zh-CN"/>
              </w:rPr>
              <w:t>ATOM967</w:t>
            </w:r>
          </w:p>
        </w:tc>
        <w:tc>
          <w:tcPr>
            <w:tcW w:w="1559" w:type="dxa"/>
            <w:shd w:val="clear" w:color="auto" w:fill="auto"/>
            <w:noWrap/>
            <w:vAlign w:val="center"/>
          </w:tcPr>
          <w:p w14:paraId="5B469200"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3D5BEA5C"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0A3A9588" w14:textId="77777777" w:rsidR="000178F0" w:rsidRDefault="00DE263E">
            <w:pPr>
              <w:jc w:val="right"/>
              <w:rPr>
                <w:rFonts w:eastAsia="宋体"/>
                <w:color w:val="000000"/>
                <w:sz w:val="18"/>
                <w:szCs w:val="18"/>
                <w:lang w:eastAsia="zh-CN"/>
              </w:rPr>
            </w:pPr>
            <w:r>
              <w:rPr>
                <w:rFonts w:eastAsia="宋体"/>
                <w:color w:val="000000"/>
                <w:sz w:val="18"/>
                <w:szCs w:val="18"/>
                <w:lang w:eastAsia="zh-CN"/>
              </w:rPr>
              <w:t>18.143</w:t>
            </w:r>
          </w:p>
        </w:tc>
        <w:tc>
          <w:tcPr>
            <w:tcW w:w="1559" w:type="dxa"/>
            <w:shd w:val="clear" w:color="auto" w:fill="auto"/>
            <w:noWrap/>
            <w:vAlign w:val="center"/>
          </w:tcPr>
          <w:p w14:paraId="0487282D" w14:textId="77777777" w:rsidR="000178F0" w:rsidRDefault="00DE263E">
            <w:pPr>
              <w:jc w:val="right"/>
              <w:rPr>
                <w:rFonts w:eastAsia="宋体"/>
                <w:color w:val="000000"/>
                <w:sz w:val="18"/>
                <w:szCs w:val="18"/>
                <w:lang w:eastAsia="zh-CN"/>
              </w:rPr>
            </w:pPr>
            <w:r>
              <w:rPr>
                <w:rFonts w:eastAsia="宋体"/>
                <w:color w:val="000000"/>
                <w:sz w:val="18"/>
                <w:szCs w:val="18"/>
                <w:lang w:eastAsia="zh-CN"/>
              </w:rPr>
              <w:t>31.174</w:t>
            </w:r>
          </w:p>
        </w:tc>
        <w:tc>
          <w:tcPr>
            <w:tcW w:w="856" w:type="dxa"/>
            <w:shd w:val="clear" w:color="auto" w:fill="auto"/>
            <w:noWrap/>
            <w:vAlign w:val="center"/>
          </w:tcPr>
          <w:p w14:paraId="501CE870" w14:textId="77777777" w:rsidR="000178F0" w:rsidRDefault="00DE263E">
            <w:pPr>
              <w:jc w:val="right"/>
              <w:rPr>
                <w:rFonts w:eastAsia="宋体"/>
                <w:color w:val="000000"/>
                <w:sz w:val="18"/>
                <w:szCs w:val="18"/>
                <w:lang w:eastAsia="zh-CN"/>
              </w:rPr>
            </w:pPr>
            <w:r>
              <w:rPr>
                <w:rFonts w:eastAsia="宋体"/>
                <w:color w:val="000000"/>
                <w:sz w:val="18"/>
                <w:szCs w:val="18"/>
                <w:lang w:eastAsia="zh-CN"/>
              </w:rPr>
              <w:t>43.541</w:t>
            </w:r>
          </w:p>
        </w:tc>
      </w:tr>
      <w:tr w:rsidR="000178F0" w14:paraId="4C91C62F" w14:textId="77777777">
        <w:trPr>
          <w:trHeight w:val="280"/>
          <w:jc w:val="center"/>
        </w:trPr>
        <w:tc>
          <w:tcPr>
            <w:tcW w:w="1413" w:type="dxa"/>
            <w:shd w:val="clear" w:color="auto" w:fill="auto"/>
            <w:noWrap/>
            <w:vAlign w:val="center"/>
          </w:tcPr>
          <w:p w14:paraId="34A283E9" w14:textId="77777777" w:rsidR="000178F0" w:rsidRDefault="00DE263E">
            <w:pPr>
              <w:rPr>
                <w:rFonts w:eastAsia="宋体"/>
                <w:color w:val="000000"/>
                <w:sz w:val="18"/>
                <w:szCs w:val="18"/>
                <w:lang w:eastAsia="zh-CN"/>
              </w:rPr>
            </w:pPr>
            <w:r>
              <w:rPr>
                <w:rFonts w:eastAsia="宋体"/>
                <w:color w:val="000000"/>
                <w:sz w:val="18"/>
                <w:szCs w:val="18"/>
                <w:lang w:eastAsia="zh-CN"/>
              </w:rPr>
              <w:t>ATOM968</w:t>
            </w:r>
          </w:p>
        </w:tc>
        <w:tc>
          <w:tcPr>
            <w:tcW w:w="1559" w:type="dxa"/>
            <w:shd w:val="clear" w:color="auto" w:fill="auto"/>
            <w:noWrap/>
            <w:vAlign w:val="center"/>
          </w:tcPr>
          <w:p w14:paraId="59AB45AE" w14:textId="77777777" w:rsidR="000178F0" w:rsidRDefault="00DE263E">
            <w:pPr>
              <w:rPr>
                <w:rFonts w:eastAsia="宋体"/>
                <w:color w:val="000000"/>
                <w:sz w:val="18"/>
                <w:szCs w:val="18"/>
                <w:lang w:eastAsia="zh-CN"/>
              </w:rPr>
            </w:pPr>
            <w:r>
              <w:rPr>
                <w:rFonts w:eastAsia="宋体"/>
                <w:color w:val="000000"/>
                <w:sz w:val="18"/>
                <w:szCs w:val="18"/>
                <w:lang w:eastAsia="zh-CN"/>
              </w:rPr>
              <w:t>CD1</w:t>
            </w:r>
          </w:p>
        </w:tc>
        <w:tc>
          <w:tcPr>
            <w:tcW w:w="1276" w:type="dxa"/>
            <w:shd w:val="clear" w:color="auto" w:fill="auto"/>
            <w:noWrap/>
            <w:vAlign w:val="center"/>
          </w:tcPr>
          <w:p w14:paraId="1A9D08FE"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156EB784" w14:textId="77777777" w:rsidR="000178F0" w:rsidRDefault="00DE263E">
            <w:pPr>
              <w:jc w:val="right"/>
              <w:rPr>
                <w:rFonts w:eastAsia="宋体"/>
                <w:color w:val="000000"/>
                <w:sz w:val="18"/>
                <w:szCs w:val="18"/>
                <w:lang w:eastAsia="zh-CN"/>
              </w:rPr>
            </w:pPr>
            <w:r>
              <w:rPr>
                <w:rFonts w:eastAsia="宋体"/>
                <w:color w:val="000000"/>
                <w:sz w:val="18"/>
                <w:szCs w:val="18"/>
                <w:lang w:eastAsia="zh-CN"/>
              </w:rPr>
              <w:t>16.789</w:t>
            </w:r>
          </w:p>
        </w:tc>
        <w:tc>
          <w:tcPr>
            <w:tcW w:w="1559" w:type="dxa"/>
            <w:shd w:val="clear" w:color="auto" w:fill="auto"/>
            <w:noWrap/>
            <w:vAlign w:val="center"/>
          </w:tcPr>
          <w:p w14:paraId="5383021E" w14:textId="77777777" w:rsidR="000178F0" w:rsidRDefault="00DE263E">
            <w:pPr>
              <w:jc w:val="right"/>
              <w:rPr>
                <w:rFonts w:eastAsia="宋体"/>
                <w:color w:val="000000"/>
                <w:sz w:val="18"/>
                <w:szCs w:val="18"/>
                <w:lang w:eastAsia="zh-CN"/>
              </w:rPr>
            </w:pPr>
            <w:r>
              <w:rPr>
                <w:rFonts w:eastAsia="宋体"/>
                <w:color w:val="000000"/>
                <w:sz w:val="18"/>
                <w:szCs w:val="18"/>
                <w:lang w:eastAsia="zh-CN"/>
              </w:rPr>
              <w:t>31.308</w:t>
            </w:r>
          </w:p>
        </w:tc>
        <w:tc>
          <w:tcPr>
            <w:tcW w:w="856" w:type="dxa"/>
            <w:shd w:val="clear" w:color="auto" w:fill="auto"/>
            <w:noWrap/>
            <w:vAlign w:val="center"/>
          </w:tcPr>
          <w:p w14:paraId="63F51775" w14:textId="77777777" w:rsidR="000178F0" w:rsidRDefault="00DE263E">
            <w:pPr>
              <w:jc w:val="right"/>
              <w:rPr>
                <w:rFonts w:eastAsia="宋体"/>
                <w:color w:val="000000"/>
                <w:sz w:val="18"/>
                <w:szCs w:val="18"/>
                <w:lang w:eastAsia="zh-CN"/>
              </w:rPr>
            </w:pPr>
            <w:r>
              <w:rPr>
                <w:rFonts w:eastAsia="宋体"/>
                <w:color w:val="000000"/>
                <w:sz w:val="18"/>
                <w:szCs w:val="18"/>
                <w:lang w:eastAsia="zh-CN"/>
              </w:rPr>
              <w:t>43.823</w:t>
            </w:r>
          </w:p>
        </w:tc>
      </w:tr>
      <w:tr w:rsidR="000178F0" w14:paraId="788C928C" w14:textId="77777777">
        <w:trPr>
          <w:trHeight w:val="280"/>
          <w:jc w:val="center"/>
        </w:trPr>
        <w:tc>
          <w:tcPr>
            <w:tcW w:w="1413" w:type="dxa"/>
            <w:shd w:val="clear" w:color="auto" w:fill="auto"/>
            <w:noWrap/>
            <w:vAlign w:val="center"/>
          </w:tcPr>
          <w:p w14:paraId="0F6CDB62" w14:textId="77777777" w:rsidR="000178F0" w:rsidRDefault="00DE263E">
            <w:pPr>
              <w:rPr>
                <w:rFonts w:eastAsia="宋体"/>
                <w:color w:val="000000"/>
                <w:sz w:val="18"/>
                <w:szCs w:val="18"/>
                <w:lang w:eastAsia="zh-CN"/>
              </w:rPr>
            </w:pPr>
            <w:r>
              <w:rPr>
                <w:rFonts w:eastAsia="宋体"/>
                <w:color w:val="000000"/>
                <w:sz w:val="18"/>
                <w:szCs w:val="18"/>
                <w:lang w:eastAsia="zh-CN"/>
              </w:rPr>
              <w:t>ATOM969</w:t>
            </w:r>
          </w:p>
        </w:tc>
        <w:tc>
          <w:tcPr>
            <w:tcW w:w="1559" w:type="dxa"/>
            <w:shd w:val="clear" w:color="auto" w:fill="auto"/>
            <w:noWrap/>
            <w:vAlign w:val="center"/>
          </w:tcPr>
          <w:p w14:paraId="5E28FE10" w14:textId="77777777" w:rsidR="000178F0" w:rsidRDefault="00DE263E">
            <w:pPr>
              <w:rPr>
                <w:rFonts w:eastAsia="宋体"/>
                <w:color w:val="000000"/>
                <w:sz w:val="18"/>
                <w:szCs w:val="18"/>
                <w:lang w:eastAsia="zh-CN"/>
              </w:rPr>
            </w:pPr>
            <w:r>
              <w:rPr>
                <w:rFonts w:eastAsia="宋体"/>
                <w:color w:val="000000"/>
                <w:sz w:val="18"/>
                <w:szCs w:val="18"/>
                <w:lang w:eastAsia="zh-CN"/>
              </w:rPr>
              <w:t>HD1</w:t>
            </w:r>
          </w:p>
        </w:tc>
        <w:tc>
          <w:tcPr>
            <w:tcW w:w="1276" w:type="dxa"/>
            <w:shd w:val="clear" w:color="auto" w:fill="auto"/>
            <w:noWrap/>
            <w:vAlign w:val="center"/>
          </w:tcPr>
          <w:p w14:paraId="65A7A63E"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6BA19115" w14:textId="77777777" w:rsidR="000178F0" w:rsidRDefault="00DE263E">
            <w:pPr>
              <w:jc w:val="right"/>
              <w:rPr>
                <w:rFonts w:eastAsia="宋体"/>
                <w:color w:val="000000"/>
                <w:sz w:val="18"/>
                <w:szCs w:val="18"/>
                <w:lang w:eastAsia="zh-CN"/>
              </w:rPr>
            </w:pPr>
            <w:r>
              <w:rPr>
                <w:rFonts w:eastAsia="宋体"/>
                <w:color w:val="000000"/>
                <w:sz w:val="18"/>
                <w:szCs w:val="18"/>
                <w:lang w:eastAsia="zh-CN"/>
              </w:rPr>
              <w:t>16.509</w:t>
            </w:r>
          </w:p>
        </w:tc>
        <w:tc>
          <w:tcPr>
            <w:tcW w:w="1559" w:type="dxa"/>
            <w:shd w:val="clear" w:color="auto" w:fill="auto"/>
            <w:noWrap/>
            <w:vAlign w:val="center"/>
          </w:tcPr>
          <w:p w14:paraId="3047B66F" w14:textId="77777777" w:rsidR="000178F0" w:rsidRDefault="00DE263E">
            <w:pPr>
              <w:jc w:val="right"/>
              <w:rPr>
                <w:rFonts w:eastAsia="宋体"/>
                <w:color w:val="000000"/>
                <w:sz w:val="18"/>
                <w:szCs w:val="18"/>
                <w:lang w:eastAsia="zh-CN"/>
              </w:rPr>
            </w:pPr>
            <w:r>
              <w:rPr>
                <w:rFonts w:eastAsia="宋体"/>
                <w:color w:val="000000"/>
                <w:sz w:val="18"/>
                <w:szCs w:val="18"/>
                <w:lang w:eastAsia="zh-CN"/>
              </w:rPr>
              <w:t>31.311</w:t>
            </w:r>
          </w:p>
        </w:tc>
        <w:tc>
          <w:tcPr>
            <w:tcW w:w="856" w:type="dxa"/>
            <w:shd w:val="clear" w:color="auto" w:fill="auto"/>
            <w:noWrap/>
            <w:vAlign w:val="center"/>
          </w:tcPr>
          <w:p w14:paraId="4A2E9811" w14:textId="77777777" w:rsidR="000178F0" w:rsidRDefault="00DE263E">
            <w:pPr>
              <w:jc w:val="right"/>
              <w:rPr>
                <w:rFonts w:eastAsia="宋体"/>
                <w:color w:val="000000"/>
                <w:sz w:val="18"/>
                <w:szCs w:val="18"/>
                <w:lang w:eastAsia="zh-CN"/>
              </w:rPr>
            </w:pPr>
            <w:r>
              <w:rPr>
                <w:rFonts w:eastAsia="宋体"/>
                <w:color w:val="000000"/>
                <w:sz w:val="18"/>
                <w:szCs w:val="18"/>
                <w:lang w:eastAsia="zh-CN"/>
              </w:rPr>
              <w:t>44.865</w:t>
            </w:r>
          </w:p>
        </w:tc>
      </w:tr>
      <w:tr w:rsidR="000178F0" w14:paraId="35FC159F" w14:textId="77777777">
        <w:trPr>
          <w:trHeight w:val="280"/>
          <w:jc w:val="center"/>
        </w:trPr>
        <w:tc>
          <w:tcPr>
            <w:tcW w:w="1413" w:type="dxa"/>
            <w:shd w:val="clear" w:color="auto" w:fill="auto"/>
            <w:noWrap/>
            <w:vAlign w:val="center"/>
          </w:tcPr>
          <w:p w14:paraId="43DF04E9" w14:textId="77777777" w:rsidR="000178F0" w:rsidRDefault="00DE263E">
            <w:pPr>
              <w:rPr>
                <w:rFonts w:eastAsia="宋体"/>
                <w:color w:val="000000"/>
                <w:sz w:val="18"/>
                <w:szCs w:val="18"/>
                <w:lang w:eastAsia="zh-CN"/>
              </w:rPr>
            </w:pPr>
            <w:r>
              <w:rPr>
                <w:rFonts w:eastAsia="宋体"/>
                <w:color w:val="000000"/>
                <w:sz w:val="18"/>
                <w:szCs w:val="18"/>
                <w:lang w:eastAsia="zh-CN"/>
              </w:rPr>
              <w:t>ATOM970</w:t>
            </w:r>
          </w:p>
        </w:tc>
        <w:tc>
          <w:tcPr>
            <w:tcW w:w="1559" w:type="dxa"/>
            <w:shd w:val="clear" w:color="auto" w:fill="auto"/>
            <w:noWrap/>
            <w:vAlign w:val="center"/>
          </w:tcPr>
          <w:p w14:paraId="5DCC48D1" w14:textId="77777777" w:rsidR="000178F0" w:rsidRDefault="00DE263E">
            <w:pPr>
              <w:rPr>
                <w:rFonts w:eastAsia="宋体"/>
                <w:color w:val="000000"/>
                <w:sz w:val="18"/>
                <w:szCs w:val="18"/>
                <w:lang w:eastAsia="zh-CN"/>
              </w:rPr>
            </w:pPr>
            <w:r>
              <w:rPr>
                <w:rFonts w:eastAsia="宋体"/>
                <w:color w:val="000000"/>
                <w:sz w:val="18"/>
                <w:szCs w:val="18"/>
                <w:lang w:eastAsia="zh-CN"/>
              </w:rPr>
              <w:t>CE1</w:t>
            </w:r>
          </w:p>
        </w:tc>
        <w:tc>
          <w:tcPr>
            <w:tcW w:w="1276" w:type="dxa"/>
            <w:shd w:val="clear" w:color="auto" w:fill="auto"/>
            <w:noWrap/>
            <w:vAlign w:val="center"/>
          </w:tcPr>
          <w:p w14:paraId="01126288"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395A9E66" w14:textId="77777777" w:rsidR="000178F0" w:rsidRDefault="00DE263E">
            <w:pPr>
              <w:jc w:val="right"/>
              <w:rPr>
                <w:rFonts w:eastAsia="宋体"/>
                <w:color w:val="000000"/>
                <w:sz w:val="18"/>
                <w:szCs w:val="18"/>
                <w:lang w:eastAsia="zh-CN"/>
              </w:rPr>
            </w:pPr>
            <w:r>
              <w:rPr>
                <w:rFonts w:eastAsia="宋体"/>
                <w:color w:val="000000"/>
                <w:sz w:val="18"/>
                <w:szCs w:val="18"/>
                <w:lang w:eastAsia="zh-CN"/>
              </w:rPr>
              <w:t>15.842</w:t>
            </w:r>
          </w:p>
        </w:tc>
        <w:tc>
          <w:tcPr>
            <w:tcW w:w="1559" w:type="dxa"/>
            <w:shd w:val="clear" w:color="auto" w:fill="auto"/>
            <w:noWrap/>
            <w:vAlign w:val="center"/>
          </w:tcPr>
          <w:p w14:paraId="647B8239" w14:textId="77777777" w:rsidR="000178F0" w:rsidRDefault="00DE263E">
            <w:pPr>
              <w:jc w:val="right"/>
              <w:rPr>
                <w:rFonts w:eastAsia="宋体"/>
                <w:color w:val="000000"/>
                <w:sz w:val="18"/>
                <w:szCs w:val="18"/>
                <w:lang w:eastAsia="zh-CN"/>
              </w:rPr>
            </w:pPr>
            <w:r>
              <w:rPr>
                <w:rFonts w:eastAsia="宋体"/>
                <w:color w:val="000000"/>
                <w:sz w:val="18"/>
                <w:szCs w:val="18"/>
                <w:lang w:eastAsia="zh-CN"/>
              </w:rPr>
              <w:t>31.509</w:t>
            </w:r>
          </w:p>
        </w:tc>
        <w:tc>
          <w:tcPr>
            <w:tcW w:w="856" w:type="dxa"/>
            <w:shd w:val="clear" w:color="auto" w:fill="auto"/>
            <w:noWrap/>
            <w:vAlign w:val="center"/>
          </w:tcPr>
          <w:p w14:paraId="713FC1D6" w14:textId="77777777" w:rsidR="000178F0" w:rsidRDefault="00DE263E">
            <w:pPr>
              <w:jc w:val="right"/>
              <w:rPr>
                <w:rFonts w:eastAsia="宋体"/>
                <w:color w:val="000000"/>
                <w:sz w:val="18"/>
                <w:szCs w:val="18"/>
                <w:lang w:eastAsia="zh-CN"/>
              </w:rPr>
            </w:pPr>
            <w:r>
              <w:rPr>
                <w:rFonts w:eastAsia="宋体"/>
                <w:color w:val="000000"/>
                <w:sz w:val="18"/>
                <w:szCs w:val="18"/>
                <w:lang w:eastAsia="zh-CN"/>
              </w:rPr>
              <w:t>42.733</w:t>
            </w:r>
          </w:p>
        </w:tc>
      </w:tr>
      <w:tr w:rsidR="000178F0" w14:paraId="35820546" w14:textId="77777777">
        <w:trPr>
          <w:trHeight w:val="280"/>
          <w:jc w:val="center"/>
        </w:trPr>
        <w:tc>
          <w:tcPr>
            <w:tcW w:w="1413" w:type="dxa"/>
            <w:shd w:val="clear" w:color="auto" w:fill="auto"/>
            <w:noWrap/>
            <w:vAlign w:val="center"/>
          </w:tcPr>
          <w:p w14:paraId="22D63760" w14:textId="77777777" w:rsidR="000178F0" w:rsidRDefault="00DE263E">
            <w:pPr>
              <w:rPr>
                <w:rFonts w:eastAsia="宋体"/>
                <w:color w:val="000000"/>
                <w:sz w:val="18"/>
                <w:szCs w:val="18"/>
                <w:lang w:eastAsia="zh-CN"/>
              </w:rPr>
            </w:pPr>
            <w:r>
              <w:rPr>
                <w:rFonts w:eastAsia="宋体"/>
                <w:color w:val="000000"/>
                <w:sz w:val="18"/>
                <w:szCs w:val="18"/>
                <w:lang w:eastAsia="zh-CN"/>
              </w:rPr>
              <w:t>ATOM971</w:t>
            </w:r>
          </w:p>
        </w:tc>
        <w:tc>
          <w:tcPr>
            <w:tcW w:w="1559" w:type="dxa"/>
            <w:shd w:val="clear" w:color="auto" w:fill="auto"/>
            <w:noWrap/>
            <w:vAlign w:val="center"/>
          </w:tcPr>
          <w:p w14:paraId="0F1723B6" w14:textId="77777777" w:rsidR="000178F0" w:rsidRDefault="00DE263E">
            <w:pPr>
              <w:rPr>
                <w:rFonts w:eastAsia="宋体"/>
                <w:color w:val="000000"/>
                <w:sz w:val="18"/>
                <w:szCs w:val="18"/>
                <w:lang w:eastAsia="zh-CN"/>
              </w:rPr>
            </w:pPr>
            <w:r>
              <w:rPr>
                <w:rFonts w:eastAsia="宋体"/>
                <w:color w:val="000000"/>
                <w:sz w:val="18"/>
                <w:szCs w:val="18"/>
                <w:lang w:eastAsia="zh-CN"/>
              </w:rPr>
              <w:t>HE1</w:t>
            </w:r>
          </w:p>
        </w:tc>
        <w:tc>
          <w:tcPr>
            <w:tcW w:w="1276" w:type="dxa"/>
            <w:shd w:val="clear" w:color="auto" w:fill="auto"/>
            <w:noWrap/>
            <w:vAlign w:val="center"/>
          </w:tcPr>
          <w:p w14:paraId="05C1BBB0"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7449F5BF" w14:textId="77777777" w:rsidR="000178F0" w:rsidRDefault="00DE263E">
            <w:pPr>
              <w:jc w:val="right"/>
              <w:rPr>
                <w:rFonts w:eastAsia="宋体"/>
                <w:color w:val="000000"/>
                <w:sz w:val="18"/>
                <w:szCs w:val="18"/>
                <w:lang w:eastAsia="zh-CN"/>
              </w:rPr>
            </w:pPr>
            <w:r>
              <w:rPr>
                <w:rFonts w:eastAsia="宋体"/>
                <w:color w:val="000000"/>
                <w:sz w:val="18"/>
                <w:szCs w:val="18"/>
                <w:lang w:eastAsia="zh-CN"/>
              </w:rPr>
              <w:t>14.77</w:t>
            </w:r>
          </w:p>
        </w:tc>
        <w:tc>
          <w:tcPr>
            <w:tcW w:w="1559" w:type="dxa"/>
            <w:shd w:val="clear" w:color="auto" w:fill="auto"/>
            <w:noWrap/>
            <w:vAlign w:val="center"/>
          </w:tcPr>
          <w:p w14:paraId="5465A409" w14:textId="77777777" w:rsidR="000178F0" w:rsidRDefault="00DE263E">
            <w:pPr>
              <w:jc w:val="right"/>
              <w:rPr>
                <w:rFonts w:eastAsia="宋体"/>
                <w:color w:val="000000"/>
                <w:sz w:val="18"/>
                <w:szCs w:val="18"/>
                <w:lang w:eastAsia="zh-CN"/>
              </w:rPr>
            </w:pPr>
            <w:r>
              <w:rPr>
                <w:rFonts w:eastAsia="宋体"/>
                <w:color w:val="000000"/>
                <w:sz w:val="18"/>
                <w:szCs w:val="18"/>
                <w:lang w:eastAsia="zh-CN"/>
              </w:rPr>
              <w:t>31.531</w:t>
            </w:r>
          </w:p>
        </w:tc>
        <w:tc>
          <w:tcPr>
            <w:tcW w:w="856" w:type="dxa"/>
            <w:shd w:val="clear" w:color="auto" w:fill="auto"/>
            <w:noWrap/>
            <w:vAlign w:val="center"/>
          </w:tcPr>
          <w:p w14:paraId="5A52CCA7" w14:textId="77777777" w:rsidR="000178F0" w:rsidRDefault="00DE263E">
            <w:pPr>
              <w:jc w:val="right"/>
              <w:rPr>
                <w:rFonts w:eastAsia="宋体"/>
                <w:color w:val="000000"/>
                <w:sz w:val="18"/>
                <w:szCs w:val="18"/>
                <w:lang w:eastAsia="zh-CN"/>
              </w:rPr>
            </w:pPr>
            <w:r>
              <w:rPr>
                <w:rFonts w:eastAsia="宋体"/>
                <w:color w:val="000000"/>
                <w:sz w:val="18"/>
                <w:szCs w:val="18"/>
                <w:lang w:eastAsia="zh-CN"/>
              </w:rPr>
              <w:t>42.866</w:t>
            </w:r>
          </w:p>
        </w:tc>
      </w:tr>
      <w:tr w:rsidR="000178F0" w14:paraId="3BB00A13" w14:textId="77777777">
        <w:trPr>
          <w:trHeight w:val="280"/>
          <w:jc w:val="center"/>
        </w:trPr>
        <w:tc>
          <w:tcPr>
            <w:tcW w:w="1413" w:type="dxa"/>
            <w:shd w:val="clear" w:color="auto" w:fill="auto"/>
            <w:noWrap/>
            <w:vAlign w:val="center"/>
          </w:tcPr>
          <w:p w14:paraId="581129C4" w14:textId="77777777" w:rsidR="000178F0" w:rsidRDefault="00DE263E">
            <w:pPr>
              <w:rPr>
                <w:rFonts w:eastAsia="宋体"/>
                <w:color w:val="000000"/>
                <w:sz w:val="18"/>
                <w:szCs w:val="18"/>
                <w:lang w:eastAsia="zh-CN"/>
              </w:rPr>
            </w:pPr>
            <w:r>
              <w:rPr>
                <w:rFonts w:eastAsia="宋体"/>
                <w:color w:val="000000"/>
                <w:sz w:val="18"/>
                <w:szCs w:val="18"/>
                <w:lang w:eastAsia="zh-CN"/>
              </w:rPr>
              <w:t>ATOM972</w:t>
            </w:r>
          </w:p>
        </w:tc>
        <w:tc>
          <w:tcPr>
            <w:tcW w:w="1559" w:type="dxa"/>
            <w:shd w:val="clear" w:color="auto" w:fill="auto"/>
            <w:noWrap/>
            <w:vAlign w:val="center"/>
          </w:tcPr>
          <w:p w14:paraId="257C2E27" w14:textId="77777777" w:rsidR="000178F0" w:rsidRDefault="00DE263E">
            <w:pPr>
              <w:rPr>
                <w:rFonts w:eastAsia="宋体"/>
                <w:color w:val="000000"/>
                <w:sz w:val="18"/>
                <w:szCs w:val="18"/>
                <w:lang w:eastAsia="zh-CN"/>
              </w:rPr>
            </w:pPr>
            <w:r>
              <w:rPr>
                <w:rFonts w:eastAsia="宋体"/>
                <w:color w:val="000000"/>
                <w:sz w:val="18"/>
                <w:szCs w:val="18"/>
                <w:lang w:eastAsia="zh-CN"/>
              </w:rPr>
              <w:t>CZ</w:t>
            </w:r>
          </w:p>
        </w:tc>
        <w:tc>
          <w:tcPr>
            <w:tcW w:w="1276" w:type="dxa"/>
            <w:shd w:val="clear" w:color="auto" w:fill="auto"/>
            <w:noWrap/>
            <w:vAlign w:val="center"/>
          </w:tcPr>
          <w:p w14:paraId="280361DD"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24CE3101" w14:textId="77777777" w:rsidR="000178F0" w:rsidRDefault="00DE263E">
            <w:pPr>
              <w:jc w:val="right"/>
              <w:rPr>
                <w:rFonts w:eastAsia="宋体"/>
                <w:color w:val="000000"/>
                <w:sz w:val="18"/>
                <w:szCs w:val="18"/>
                <w:lang w:eastAsia="zh-CN"/>
              </w:rPr>
            </w:pPr>
            <w:r>
              <w:rPr>
                <w:rFonts w:eastAsia="宋体"/>
                <w:color w:val="000000"/>
                <w:sz w:val="18"/>
                <w:szCs w:val="18"/>
                <w:lang w:eastAsia="zh-CN"/>
              </w:rPr>
              <w:t>16.303</w:t>
            </w:r>
          </w:p>
        </w:tc>
        <w:tc>
          <w:tcPr>
            <w:tcW w:w="1559" w:type="dxa"/>
            <w:shd w:val="clear" w:color="auto" w:fill="auto"/>
            <w:noWrap/>
            <w:vAlign w:val="center"/>
          </w:tcPr>
          <w:p w14:paraId="153AC56A" w14:textId="77777777" w:rsidR="000178F0" w:rsidRDefault="00DE263E">
            <w:pPr>
              <w:jc w:val="right"/>
              <w:rPr>
                <w:rFonts w:eastAsia="宋体"/>
                <w:color w:val="000000"/>
                <w:sz w:val="18"/>
                <w:szCs w:val="18"/>
                <w:lang w:eastAsia="zh-CN"/>
              </w:rPr>
            </w:pPr>
            <w:r>
              <w:rPr>
                <w:rFonts w:eastAsia="宋体"/>
                <w:color w:val="000000"/>
                <w:sz w:val="18"/>
                <w:szCs w:val="18"/>
                <w:lang w:eastAsia="zh-CN"/>
              </w:rPr>
              <w:t>31.575</w:t>
            </w:r>
          </w:p>
        </w:tc>
        <w:tc>
          <w:tcPr>
            <w:tcW w:w="856" w:type="dxa"/>
            <w:shd w:val="clear" w:color="auto" w:fill="auto"/>
            <w:noWrap/>
            <w:vAlign w:val="center"/>
          </w:tcPr>
          <w:p w14:paraId="0AB42304" w14:textId="77777777" w:rsidR="000178F0" w:rsidRDefault="00DE263E">
            <w:pPr>
              <w:jc w:val="right"/>
              <w:rPr>
                <w:rFonts w:eastAsia="宋体"/>
                <w:color w:val="000000"/>
                <w:sz w:val="18"/>
                <w:szCs w:val="18"/>
                <w:lang w:eastAsia="zh-CN"/>
              </w:rPr>
            </w:pPr>
            <w:r>
              <w:rPr>
                <w:rFonts w:eastAsia="宋体"/>
                <w:color w:val="000000"/>
                <w:sz w:val="18"/>
                <w:szCs w:val="18"/>
                <w:lang w:eastAsia="zh-CN"/>
              </w:rPr>
              <w:t>41.397</w:t>
            </w:r>
          </w:p>
        </w:tc>
      </w:tr>
      <w:tr w:rsidR="000178F0" w14:paraId="13CA00C7" w14:textId="77777777">
        <w:trPr>
          <w:trHeight w:val="280"/>
          <w:jc w:val="center"/>
        </w:trPr>
        <w:tc>
          <w:tcPr>
            <w:tcW w:w="1413" w:type="dxa"/>
            <w:shd w:val="clear" w:color="auto" w:fill="auto"/>
            <w:noWrap/>
            <w:vAlign w:val="center"/>
          </w:tcPr>
          <w:p w14:paraId="6B7F4887" w14:textId="77777777" w:rsidR="000178F0" w:rsidRDefault="00DE263E">
            <w:pPr>
              <w:rPr>
                <w:rFonts w:eastAsia="宋体"/>
                <w:color w:val="000000"/>
                <w:sz w:val="18"/>
                <w:szCs w:val="18"/>
                <w:lang w:eastAsia="zh-CN"/>
              </w:rPr>
            </w:pPr>
            <w:r>
              <w:rPr>
                <w:rFonts w:eastAsia="宋体"/>
                <w:color w:val="000000"/>
                <w:sz w:val="18"/>
                <w:szCs w:val="18"/>
                <w:lang w:eastAsia="zh-CN"/>
              </w:rPr>
              <w:t>ATOM973</w:t>
            </w:r>
          </w:p>
        </w:tc>
        <w:tc>
          <w:tcPr>
            <w:tcW w:w="1559" w:type="dxa"/>
            <w:shd w:val="clear" w:color="auto" w:fill="auto"/>
            <w:noWrap/>
            <w:vAlign w:val="center"/>
          </w:tcPr>
          <w:p w14:paraId="0D0E43C7" w14:textId="77777777" w:rsidR="000178F0" w:rsidRDefault="00DE263E">
            <w:pPr>
              <w:rPr>
                <w:rFonts w:eastAsia="宋体"/>
                <w:color w:val="000000"/>
                <w:sz w:val="18"/>
                <w:szCs w:val="18"/>
                <w:lang w:eastAsia="zh-CN"/>
              </w:rPr>
            </w:pPr>
            <w:r>
              <w:rPr>
                <w:rFonts w:eastAsia="宋体"/>
                <w:color w:val="000000"/>
                <w:sz w:val="18"/>
                <w:szCs w:val="18"/>
                <w:lang w:eastAsia="zh-CN"/>
              </w:rPr>
              <w:t>OH</w:t>
            </w:r>
          </w:p>
        </w:tc>
        <w:tc>
          <w:tcPr>
            <w:tcW w:w="1276" w:type="dxa"/>
            <w:shd w:val="clear" w:color="auto" w:fill="auto"/>
            <w:noWrap/>
            <w:vAlign w:val="center"/>
          </w:tcPr>
          <w:p w14:paraId="774AEFF3"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10E42222" w14:textId="77777777" w:rsidR="000178F0" w:rsidRDefault="00DE263E">
            <w:pPr>
              <w:jc w:val="right"/>
              <w:rPr>
                <w:rFonts w:eastAsia="宋体"/>
                <w:color w:val="000000"/>
                <w:sz w:val="18"/>
                <w:szCs w:val="18"/>
                <w:lang w:eastAsia="zh-CN"/>
              </w:rPr>
            </w:pPr>
            <w:r>
              <w:rPr>
                <w:rFonts w:eastAsia="宋体"/>
                <w:color w:val="000000"/>
                <w:sz w:val="18"/>
                <w:szCs w:val="18"/>
                <w:lang w:eastAsia="zh-CN"/>
              </w:rPr>
              <w:t>15.493</w:t>
            </w:r>
          </w:p>
        </w:tc>
        <w:tc>
          <w:tcPr>
            <w:tcW w:w="1559" w:type="dxa"/>
            <w:shd w:val="clear" w:color="auto" w:fill="auto"/>
            <w:noWrap/>
            <w:vAlign w:val="center"/>
          </w:tcPr>
          <w:p w14:paraId="1AFE38B6" w14:textId="77777777" w:rsidR="000178F0" w:rsidRDefault="00DE263E">
            <w:pPr>
              <w:jc w:val="right"/>
              <w:rPr>
                <w:rFonts w:eastAsia="宋体"/>
                <w:color w:val="000000"/>
                <w:sz w:val="18"/>
                <w:szCs w:val="18"/>
                <w:lang w:eastAsia="zh-CN"/>
              </w:rPr>
            </w:pPr>
            <w:r>
              <w:rPr>
                <w:rFonts w:eastAsia="宋体"/>
                <w:color w:val="000000"/>
                <w:sz w:val="18"/>
                <w:szCs w:val="18"/>
                <w:lang w:eastAsia="zh-CN"/>
              </w:rPr>
              <w:t>31.841</w:t>
            </w:r>
          </w:p>
        </w:tc>
        <w:tc>
          <w:tcPr>
            <w:tcW w:w="856" w:type="dxa"/>
            <w:shd w:val="clear" w:color="auto" w:fill="auto"/>
            <w:noWrap/>
            <w:vAlign w:val="center"/>
          </w:tcPr>
          <w:p w14:paraId="25D26719" w14:textId="77777777" w:rsidR="000178F0" w:rsidRDefault="00DE263E">
            <w:pPr>
              <w:jc w:val="right"/>
              <w:rPr>
                <w:rFonts w:eastAsia="宋体"/>
                <w:color w:val="000000"/>
                <w:sz w:val="18"/>
                <w:szCs w:val="18"/>
                <w:lang w:eastAsia="zh-CN"/>
              </w:rPr>
            </w:pPr>
            <w:r>
              <w:rPr>
                <w:rFonts w:eastAsia="宋体"/>
                <w:color w:val="000000"/>
                <w:sz w:val="18"/>
                <w:szCs w:val="18"/>
                <w:lang w:eastAsia="zh-CN"/>
              </w:rPr>
              <w:t>40.362</w:t>
            </w:r>
          </w:p>
        </w:tc>
      </w:tr>
      <w:tr w:rsidR="000178F0" w14:paraId="48BE9566" w14:textId="77777777">
        <w:trPr>
          <w:trHeight w:val="280"/>
          <w:jc w:val="center"/>
        </w:trPr>
        <w:tc>
          <w:tcPr>
            <w:tcW w:w="1413" w:type="dxa"/>
            <w:shd w:val="clear" w:color="auto" w:fill="auto"/>
            <w:noWrap/>
            <w:vAlign w:val="center"/>
          </w:tcPr>
          <w:p w14:paraId="478C8BD6" w14:textId="77777777" w:rsidR="000178F0" w:rsidRDefault="00DE263E">
            <w:pPr>
              <w:rPr>
                <w:rFonts w:eastAsia="宋体"/>
                <w:color w:val="000000"/>
                <w:sz w:val="18"/>
                <w:szCs w:val="18"/>
                <w:lang w:eastAsia="zh-CN"/>
              </w:rPr>
            </w:pPr>
            <w:r>
              <w:rPr>
                <w:rFonts w:eastAsia="宋体"/>
                <w:color w:val="000000"/>
                <w:sz w:val="18"/>
                <w:szCs w:val="18"/>
                <w:lang w:eastAsia="zh-CN"/>
              </w:rPr>
              <w:t>ATOM974</w:t>
            </w:r>
          </w:p>
        </w:tc>
        <w:tc>
          <w:tcPr>
            <w:tcW w:w="1559" w:type="dxa"/>
            <w:shd w:val="clear" w:color="auto" w:fill="auto"/>
            <w:noWrap/>
            <w:vAlign w:val="center"/>
          </w:tcPr>
          <w:p w14:paraId="75DD7DC3" w14:textId="77777777" w:rsidR="000178F0" w:rsidRDefault="00DE263E">
            <w:pPr>
              <w:rPr>
                <w:rFonts w:eastAsia="宋体"/>
                <w:color w:val="000000"/>
                <w:sz w:val="18"/>
                <w:szCs w:val="18"/>
                <w:lang w:eastAsia="zh-CN"/>
              </w:rPr>
            </w:pPr>
            <w:r>
              <w:rPr>
                <w:rFonts w:eastAsia="宋体"/>
                <w:color w:val="000000"/>
                <w:sz w:val="18"/>
                <w:szCs w:val="18"/>
                <w:lang w:eastAsia="zh-CN"/>
              </w:rPr>
              <w:t>HH</w:t>
            </w:r>
          </w:p>
        </w:tc>
        <w:tc>
          <w:tcPr>
            <w:tcW w:w="1276" w:type="dxa"/>
            <w:shd w:val="clear" w:color="auto" w:fill="auto"/>
            <w:noWrap/>
            <w:vAlign w:val="center"/>
          </w:tcPr>
          <w:p w14:paraId="4D2E86B1"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0CF22106" w14:textId="77777777" w:rsidR="000178F0" w:rsidRDefault="00DE263E">
            <w:pPr>
              <w:jc w:val="right"/>
              <w:rPr>
                <w:rFonts w:eastAsia="宋体"/>
                <w:color w:val="000000"/>
                <w:sz w:val="18"/>
                <w:szCs w:val="18"/>
                <w:lang w:eastAsia="zh-CN"/>
              </w:rPr>
            </w:pPr>
            <w:r>
              <w:rPr>
                <w:rFonts w:eastAsia="宋体"/>
                <w:color w:val="000000"/>
                <w:sz w:val="18"/>
                <w:szCs w:val="18"/>
                <w:lang w:eastAsia="zh-CN"/>
              </w:rPr>
              <w:t>14.608</w:t>
            </w:r>
          </w:p>
        </w:tc>
        <w:tc>
          <w:tcPr>
            <w:tcW w:w="1559" w:type="dxa"/>
            <w:shd w:val="clear" w:color="auto" w:fill="auto"/>
            <w:noWrap/>
            <w:vAlign w:val="center"/>
          </w:tcPr>
          <w:p w14:paraId="3FE9AC29" w14:textId="77777777" w:rsidR="000178F0" w:rsidRDefault="00DE263E">
            <w:pPr>
              <w:jc w:val="right"/>
              <w:rPr>
                <w:rFonts w:eastAsia="宋体"/>
                <w:color w:val="000000"/>
                <w:sz w:val="18"/>
                <w:szCs w:val="18"/>
                <w:lang w:eastAsia="zh-CN"/>
              </w:rPr>
            </w:pPr>
            <w:r>
              <w:rPr>
                <w:rFonts w:eastAsia="宋体"/>
                <w:color w:val="000000"/>
                <w:sz w:val="18"/>
                <w:szCs w:val="18"/>
                <w:lang w:eastAsia="zh-CN"/>
              </w:rPr>
              <w:t>32.064</w:t>
            </w:r>
          </w:p>
        </w:tc>
        <w:tc>
          <w:tcPr>
            <w:tcW w:w="856" w:type="dxa"/>
            <w:shd w:val="clear" w:color="auto" w:fill="auto"/>
            <w:noWrap/>
            <w:vAlign w:val="center"/>
          </w:tcPr>
          <w:p w14:paraId="027E7797" w14:textId="77777777" w:rsidR="000178F0" w:rsidRDefault="00DE263E">
            <w:pPr>
              <w:jc w:val="right"/>
              <w:rPr>
                <w:rFonts w:eastAsia="宋体"/>
                <w:color w:val="000000"/>
                <w:sz w:val="18"/>
                <w:szCs w:val="18"/>
                <w:lang w:eastAsia="zh-CN"/>
              </w:rPr>
            </w:pPr>
            <w:r>
              <w:rPr>
                <w:rFonts w:eastAsia="宋体"/>
                <w:color w:val="000000"/>
                <w:sz w:val="18"/>
                <w:szCs w:val="18"/>
                <w:lang w:eastAsia="zh-CN"/>
              </w:rPr>
              <w:t>40.658</w:t>
            </w:r>
          </w:p>
        </w:tc>
      </w:tr>
      <w:tr w:rsidR="000178F0" w14:paraId="79E51D6D" w14:textId="77777777">
        <w:trPr>
          <w:trHeight w:val="280"/>
          <w:jc w:val="center"/>
        </w:trPr>
        <w:tc>
          <w:tcPr>
            <w:tcW w:w="1413" w:type="dxa"/>
            <w:shd w:val="clear" w:color="auto" w:fill="auto"/>
            <w:noWrap/>
            <w:vAlign w:val="center"/>
          </w:tcPr>
          <w:p w14:paraId="52765714" w14:textId="77777777" w:rsidR="000178F0" w:rsidRDefault="00DE263E">
            <w:pPr>
              <w:rPr>
                <w:rFonts w:eastAsia="宋体"/>
                <w:color w:val="000000"/>
                <w:sz w:val="18"/>
                <w:szCs w:val="18"/>
                <w:lang w:eastAsia="zh-CN"/>
              </w:rPr>
            </w:pPr>
            <w:r>
              <w:rPr>
                <w:rFonts w:eastAsia="宋体"/>
                <w:color w:val="000000"/>
                <w:sz w:val="18"/>
                <w:szCs w:val="18"/>
                <w:lang w:eastAsia="zh-CN"/>
              </w:rPr>
              <w:t>ATOM975</w:t>
            </w:r>
          </w:p>
        </w:tc>
        <w:tc>
          <w:tcPr>
            <w:tcW w:w="1559" w:type="dxa"/>
            <w:shd w:val="clear" w:color="auto" w:fill="auto"/>
            <w:noWrap/>
            <w:vAlign w:val="center"/>
          </w:tcPr>
          <w:p w14:paraId="20F76FC3" w14:textId="77777777" w:rsidR="000178F0" w:rsidRDefault="00DE263E">
            <w:pPr>
              <w:rPr>
                <w:rFonts w:eastAsia="宋体"/>
                <w:color w:val="000000"/>
                <w:sz w:val="18"/>
                <w:szCs w:val="18"/>
                <w:lang w:eastAsia="zh-CN"/>
              </w:rPr>
            </w:pPr>
            <w:r>
              <w:rPr>
                <w:rFonts w:eastAsia="宋体"/>
                <w:color w:val="000000"/>
                <w:sz w:val="18"/>
                <w:szCs w:val="18"/>
                <w:lang w:eastAsia="zh-CN"/>
              </w:rPr>
              <w:t>CE2</w:t>
            </w:r>
          </w:p>
        </w:tc>
        <w:tc>
          <w:tcPr>
            <w:tcW w:w="1276" w:type="dxa"/>
            <w:shd w:val="clear" w:color="auto" w:fill="auto"/>
            <w:noWrap/>
            <w:vAlign w:val="center"/>
          </w:tcPr>
          <w:p w14:paraId="4F8748FB"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1407A76B" w14:textId="77777777" w:rsidR="000178F0" w:rsidRDefault="00DE263E">
            <w:pPr>
              <w:jc w:val="right"/>
              <w:rPr>
                <w:rFonts w:eastAsia="宋体"/>
                <w:color w:val="000000"/>
                <w:sz w:val="18"/>
                <w:szCs w:val="18"/>
                <w:lang w:eastAsia="zh-CN"/>
              </w:rPr>
            </w:pPr>
            <w:r>
              <w:rPr>
                <w:rFonts w:eastAsia="宋体"/>
                <w:color w:val="000000"/>
                <w:sz w:val="18"/>
                <w:szCs w:val="18"/>
                <w:lang w:eastAsia="zh-CN"/>
              </w:rPr>
              <w:t>17.676</w:t>
            </w:r>
          </w:p>
        </w:tc>
        <w:tc>
          <w:tcPr>
            <w:tcW w:w="1559" w:type="dxa"/>
            <w:shd w:val="clear" w:color="auto" w:fill="auto"/>
            <w:noWrap/>
            <w:vAlign w:val="center"/>
          </w:tcPr>
          <w:p w14:paraId="04AE6C5F" w14:textId="77777777" w:rsidR="000178F0" w:rsidRDefault="00DE263E">
            <w:pPr>
              <w:jc w:val="right"/>
              <w:rPr>
                <w:rFonts w:eastAsia="宋体"/>
                <w:color w:val="000000"/>
                <w:sz w:val="18"/>
                <w:szCs w:val="18"/>
                <w:lang w:eastAsia="zh-CN"/>
              </w:rPr>
            </w:pPr>
            <w:r>
              <w:rPr>
                <w:rFonts w:eastAsia="宋体"/>
                <w:color w:val="000000"/>
                <w:sz w:val="18"/>
                <w:szCs w:val="18"/>
                <w:lang w:eastAsia="zh-CN"/>
              </w:rPr>
              <w:t>31.402</w:t>
            </w:r>
          </w:p>
        </w:tc>
        <w:tc>
          <w:tcPr>
            <w:tcW w:w="856" w:type="dxa"/>
            <w:shd w:val="clear" w:color="auto" w:fill="auto"/>
            <w:noWrap/>
            <w:vAlign w:val="center"/>
          </w:tcPr>
          <w:p w14:paraId="32802A57" w14:textId="77777777" w:rsidR="000178F0" w:rsidRDefault="00DE263E">
            <w:pPr>
              <w:jc w:val="right"/>
              <w:rPr>
                <w:rFonts w:eastAsia="宋体"/>
                <w:color w:val="000000"/>
                <w:sz w:val="18"/>
                <w:szCs w:val="18"/>
                <w:lang w:eastAsia="zh-CN"/>
              </w:rPr>
            </w:pPr>
            <w:r>
              <w:rPr>
                <w:rFonts w:eastAsia="宋体"/>
                <w:color w:val="000000"/>
                <w:sz w:val="18"/>
                <w:szCs w:val="18"/>
                <w:lang w:eastAsia="zh-CN"/>
              </w:rPr>
              <w:t>41.155</w:t>
            </w:r>
          </w:p>
        </w:tc>
      </w:tr>
      <w:tr w:rsidR="000178F0" w14:paraId="742369E4" w14:textId="77777777">
        <w:trPr>
          <w:trHeight w:val="280"/>
          <w:jc w:val="center"/>
        </w:trPr>
        <w:tc>
          <w:tcPr>
            <w:tcW w:w="1413" w:type="dxa"/>
            <w:shd w:val="clear" w:color="auto" w:fill="auto"/>
            <w:noWrap/>
            <w:vAlign w:val="center"/>
          </w:tcPr>
          <w:p w14:paraId="65A6C5EC" w14:textId="77777777" w:rsidR="000178F0" w:rsidRDefault="00DE263E">
            <w:pPr>
              <w:rPr>
                <w:rFonts w:eastAsia="宋体"/>
                <w:color w:val="000000"/>
                <w:sz w:val="18"/>
                <w:szCs w:val="18"/>
                <w:lang w:eastAsia="zh-CN"/>
              </w:rPr>
            </w:pPr>
            <w:r>
              <w:rPr>
                <w:rFonts w:eastAsia="宋体"/>
                <w:color w:val="000000"/>
                <w:sz w:val="18"/>
                <w:szCs w:val="18"/>
                <w:lang w:eastAsia="zh-CN"/>
              </w:rPr>
              <w:t>ATOM976</w:t>
            </w:r>
          </w:p>
        </w:tc>
        <w:tc>
          <w:tcPr>
            <w:tcW w:w="1559" w:type="dxa"/>
            <w:shd w:val="clear" w:color="auto" w:fill="auto"/>
            <w:noWrap/>
            <w:vAlign w:val="center"/>
          </w:tcPr>
          <w:p w14:paraId="4A03DB28" w14:textId="77777777" w:rsidR="000178F0" w:rsidRDefault="00DE263E">
            <w:pPr>
              <w:rPr>
                <w:rFonts w:eastAsia="宋体"/>
                <w:color w:val="000000"/>
                <w:sz w:val="18"/>
                <w:szCs w:val="18"/>
                <w:lang w:eastAsia="zh-CN"/>
              </w:rPr>
            </w:pPr>
            <w:r>
              <w:rPr>
                <w:rFonts w:eastAsia="宋体"/>
                <w:color w:val="000000"/>
                <w:sz w:val="18"/>
                <w:szCs w:val="18"/>
                <w:lang w:eastAsia="zh-CN"/>
              </w:rPr>
              <w:t>HE2</w:t>
            </w:r>
          </w:p>
        </w:tc>
        <w:tc>
          <w:tcPr>
            <w:tcW w:w="1276" w:type="dxa"/>
            <w:shd w:val="clear" w:color="auto" w:fill="auto"/>
            <w:noWrap/>
            <w:vAlign w:val="center"/>
          </w:tcPr>
          <w:p w14:paraId="10FB6101"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16C5242E" w14:textId="77777777" w:rsidR="000178F0" w:rsidRDefault="00DE263E">
            <w:pPr>
              <w:jc w:val="right"/>
              <w:rPr>
                <w:rFonts w:eastAsia="宋体"/>
                <w:color w:val="000000"/>
                <w:sz w:val="18"/>
                <w:szCs w:val="18"/>
                <w:lang w:eastAsia="zh-CN"/>
              </w:rPr>
            </w:pPr>
            <w:r>
              <w:rPr>
                <w:rFonts w:eastAsia="宋体"/>
                <w:color w:val="000000"/>
                <w:sz w:val="18"/>
                <w:szCs w:val="18"/>
                <w:lang w:eastAsia="zh-CN"/>
              </w:rPr>
              <w:t>18.067</w:t>
            </w:r>
          </w:p>
        </w:tc>
        <w:tc>
          <w:tcPr>
            <w:tcW w:w="1559" w:type="dxa"/>
            <w:shd w:val="clear" w:color="auto" w:fill="auto"/>
            <w:noWrap/>
            <w:vAlign w:val="center"/>
          </w:tcPr>
          <w:p w14:paraId="2409B0C2" w14:textId="77777777" w:rsidR="000178F0" w:rsidRDefault="00DE263E">
            <w:pPr>
              <w:jc w:val="right"/>
              <w:rPr>
                <w:rFonts w:eastAsia="宋体"/>
                <w:color w:val="000000"/>
                <w:sz w:val="18"/>
                <w:szCs w:val="18"/>
                <w:lang w:eastAsia="zh-CN"/>
              </w:rPr>
            </w:pPr>
            <w:r>
              <w:rPr>
                <w:rFonts w:eastAsia="宋体"/>
                <w:color w:val="000000"/>
                <w:sz w:val="18"/>
                <w:szCs w:val="18"/>
                <w:lang w:eastAsia="zh-CN"/>
              </w:rPr>
              <w:t>31.498</w:t>
            </w:r>
          </w:p>
        </w:tc>
        <w:tc>
          <w:tcPr>
            <w:tcW w:w="856" w:type="dxa"/>
            <w:shd w:val="clear" w:color="auto" w:fill="auto"/>
            <w:noWrap/>
            <w:vAlign w:val="center"/>
          </w:tcPr>
          <w:p w14:paraId="22CED739" w14:textId="77777777" w:rsidR="000178F0" w:rsidRDefault="00DE263E">
            <w:pPr>
              <w:jc w:val="right"/>
              <w:rPr>
                <w:rFonts w:eastAsia="宋体"/>
                <w:color w:val="000000"/>
                <w:sz w:val="18"/>
                <w:szCs w:val="18"/>
                <w:lang w:eastAsia="zh-CN"/>
              </w:rPr>
            </w:pPr>
            <w:r>
              <w:rPr>
                <w:rFonts w:eastAsia="宋体"/>
                <w:color w:val="000000"/>
                <w:sz w:val="18"/>
                <w:szCs w:val="18"/>
                <w:lang w:eastAsia="zh-CN"/>
              </w:rPr>
              <w:t>40.152</w:t>
            </w:r>
          </w:p>
        </w:tc>
      </w:tr>
      <w:tr w:rsidR="000178F0" w14:paraId="12E9E419" w14:textId="77777777">
        <w:trPr>
          <w:trHeight w:val="280"/>
          <w:jc w:val="center"/>
        </w:trPr>
        <w:tc>
          <w:tcPr>
            <w:tcW w:w="1413" w:type="dxa"/>
            <w:shd w:val="clear" w:color="auto" w:fill="auto"/>
            <w:noWrap/>
            <w:vAlign w:val="center"/>
          </w:tcPr>
          <w:p w14:paraId="0DA234E9" w14:textId="77777777" w:rsidR="000178F0" w:rsidRDefault="00DE263E">
            <w:pPr>
              <w:rPr>
                <w:rFonts w:eastAsia="宋体"/>
                <w:color w:val="000000"/>
                <w:sz w:val="18"/>
                <w:szCs w:val="18"/>
                <w:lang w:eastAsia="zh-CN"/>
              </w:rPr>
            </w:pPr>
            <w:r>
              <w:rPr>
                <w:rFonts w:eastAsia="宋体"/>
                <w:color w:val="000000"/>
                <w:sz w:val="18"/>
                <w:szCs w:val="18"/>
                <w:lang w:eastAsia="zh-CN"/>
              </w:rPr>
              <w:t>ATOM977</w:t>
            </w:r>
          </w:p>
        </w:tc>
        <w:tc>
          <w:tcPr>
            <w:tcW w:w="1559" w:type="dxa"/>
            <w:shd w:val="clear" w:color="auto" w:fill="auto"/>
            <w:noWrap/>
            <w:vAlign w:val="center"/>
          </w:tcPr>
          <w:p w14:paraId="22D48379" w14:textId="77777777" w:rsidR="000178F0" w:rsidRDefault="00DE263E">
            <w:pPr>
              <w:rPr>
                <w:rFonts w:eastAsia="宋体"/>
                <w:color w:val="000000"/>
                <w:sz w:val="18"/>
                <w:szCs w:val="18"/>
                <w:lang w:eastAsia="zh-CN"/>
              </w:rPr>
            </w:pPr>
            <w:r>
              <w:rPr>
                <w:rFonts w:eastAsia="宋体"/>
                <w:color w:val="000000"/>
                <w:sz w:val="18"/>
                <w:szCs w:val="18"/>
                <w:lang w:eastAsia="zh-CN"/>
              </w:rPr>
              <w:t>CD2</w:t>
            </w:r>
          </w:p>
        </w:tc>
        <w:tc>
          <w:tcPr>
            <w:tcW w:w="1276" w:type="dxa"/>
            <w:shd w:val="clear" w:color="auto" w:fill="auto"/>
            <w:noWrap/>
            <w:vAlign w:val="center"/>
          </w:tcPr>
          <w:p w14:paraId="4DC46E9B"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03D40C40" w14:textId="77777777" w:rsidR="000178F0" w:rsidRDefault="00DE263E">
            <w:pPr>
              <w:jc w:val="right"/>
              <w:rPr>
                <w:rFonts w:eastAsia="宋体"/>
                <w:color w:val="000000"/>
                <w:sz w:val="18"/>
                <w:szCs w:val="18"/>
                <w:lang w:eastAsia="zh-CN"/>
              </w:rPr>
            </w:pPr>
            <w:r>
              <w:rPr>
                <w:rFonts w:eastAsia="宋体"/>
                <w:color w:val="000000"/>
                <w:sz w:val="18"/>
                <w:szCs w:val="18"/>
                <w:lang w:eastAsia="zh-CN"/>
              </w:rPr>
              <w:t>18.571</w:t>
            </w:r>
          </w:p>
        </w:tc>
        <w:tc>
          <w:tcPr>
            <w:tcW w:w="1559" w:type="dxa"/>
            <w:shd w:val="clear" w:color="auto" w:fill="auto"/>
            <w:noWrap/>
            <w:vAlign w:val="center"/>
          </w:tcPr>
          <w:p w14:paraId="78E6A1DA" w14:textId="77777777" w:rsidR="000178F0" w:rsidRDefault="00DE263E">
            <w:pPr>
              <w:jc w:val="right"/>
              <w:rPr>
                <w:rFonts w:eastAsia="宋体"/>
                <w:color w:val="000000"/>
                <w:sz w:val="18"/>
                <w:szCs w:val="18"/>
                <w:lang w:eastAsia="zh-CN"/>
              </w:rPr>
            </w:pPr>
            <w:r>
              <w:rPr>
                <w:rFonts w:eastAsia="宋体"/>
                <w:color w:val="000000"/>
                <w:sz w:val="18"/>
                <w:szCs w:val="18"/>
                <w:lang w:eastAsia="zh-CN"/>
              </w:rPr>
              <w:t>31.202</w:t>
            </w:r>
          </w:p>
        </w:tc>
        <w:tc>
          <w:tcPr>
            <w:tcW w:w="856" w:type="dxa"/>
            <w:shd w:val="clear" w:color="auto" w:fill="auto"/>
            <w:noWrap/>
            <w:vAlign w:val="center"/>
          </w:tcPr>
          <w:p w14:paraId="42DC27A6" w14:textId="77777777" w:rsidR="000178F0" w:rsidRDefault="00DE263E">
            <w:pPr>
              <w:jc w:val="right"/>
              <w:rPr>
                <w:rFonts w:eastAsia="宋体"/>
                <w:color w:val="000000"/>
                <w:sz w:val="18"/>
                <w:szCs w:val="18"/>
                <w:lang w:eastAsia="zh-CN"/>
              </w:rPr>
            </w:pPr>
            <w:r>
              <w:rPr>
                <w:rFonts w:eastAsia="宋体"/>
                <w:color w:val="000000"/>
                <w:sz w:val="18"/>
                <w:szCs w:val="18"/>
                <w:lang w:eastAsia="zh-CN"/>
              </w:rPr>
              <w:t>42.2</w:t>
            </w:r>
          </w:p>
        </w:tc>
      </w:tr>
      <w:tr w:rsidR="000178F0" w14:paraId="797AEF84" w14:textId="77777777">
        <w:trPr>
          <w:trHeight w:val="280"/>
          <w:jc w:val="center"/>
        </w:trPr>
        <w:tc>
          <w:tcPr>
            <w:tcW w:w="1413" w:type="dxa"/>
            <w:shd w:val="clear" w:color="auto" w:fill="auto"/>
            <w:noWrap/>
            <w:vAlign w:val="center"/>
          </w:tcPr>
          <w:p w14:paraId="31E04FED" w14:textId="77777777" w:rsidR="000178F0" w:rsidRDefault="00DE263E">
            <w:pPr>
              <w:rPr>
                <w:rFonts w:eastAsia="宋体"/>
                <w:color w:val="000000"/>
                <w:sz w:val="18"/>
                <w:szCs w:val="18"/>
                <w:lang w:eastAsia="zh-CN"/>
              </w:rPr>
            </w:pPr>
            <w:r>
              <w:rPr>
                <w:rFonts w:eastAsia="宋体"/>
                <w:color w:val="000000"/>
                <w:sz w:val="18"/>
                <w:szCs w:val="18"/>
                <w:lang w:eastAsia="zh-CN"/>
              </w:rPr>
              <w:t>ATOM978</w:t>
            </w:r>
          </w:p>
        </w:tc>
        <w:tc>
          <w:tcPr>
            <w:tcW w:w="1559" w:type="dxa"/>
            <w:shd w:val="clear" w:color="auto" w:fill="auto"/>
            <w:noWrap/>
            <w:vAlign w:val="center"/>
          </w:tcPr>
          <w:p w14:paraId="0566FD76"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5B163A7C"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7ECE7DBC" w14:textId="77777777" w:rsidR="000178F0" w:rsidRDefault="00DE263E">
            <w:pPr>
              <w:jc w:val="right"/>
              <w:rPr>
                <w:rFonts w:eastAsia="宋体"/>
                <w:color w:val="000000"/>
                <w:sz w:val="18"/>
                <w:szCs w:val="18"/>
                <w:lang w:eastAsia="zh-CN"/>
              </w:rPr>
            </w:pPr>
            <w:r>
              <w:rPr>
                <w:rFonts w:eastAsia="宋体"/>
                <w:color w:val="000000"/>
                <w:sz w:val="18"/>
                <w:szCs w:val="18"/>
                <w:lang w:eastAsia="zh-CN"/>
              </w:rPr>
              <w:t>19.616</w:t>
            </w:r>
          </w:p>
        </w:tc>
        <w:tc>
          <w:tcPr>
            <w:tcW w:w="1559" w:type="dxa"/>
            <w:shd w:val="clear" w:color="auto" w:fill="auto"/>
            <w:noWrap/>
            <w:vAlign w:val="center"/>
          </w:tcPr>
          <w:p w14:paraId="52BA9B91" w14:textId="77777777" w:rsidR="000178F0" w:rsidRDefault="00DE263E">
            <w:pPr>
              <w:jc w:val="right"/>
              <w:rPr>
                <w:rFonts w:eastAsia="宋体"/>
                <w:color w:val="000000"/>
                <w:sz w:val="18"/>
                <w:szCs w:val="18"/>
                <w:lang w:eastAsia="zh-CN"/>
              </w:rPr>
            </w:pPr>
            <w:r>
              <w:rPr>
                <w:rFonts w:eastAsia="宋体"/>
                <w:color w:val="000000"/>
                <w:sz w:val="18"/>
                <w:szCs w:val="18"/>
                <w:lang w:eastAsia="zh-CN"/>
              </w:rPr>
              <w:t>31.083</w:t>
            </w:r>
          </w:p>
        </w:tc>
        <w:tc>
          <w:tcPr>
            <w:tcW w:w="856" w:type="dxa"/>
            <w:shd w:val="clear" w:color="auto" w:fill="auto"/>
            <w:noWrap/>
            <w:vAlign w:val="center"/>
          </w:tcPr>
          <w:p w14:paraId="5BEEF6B2" w14:textId="77777777" w:rsidR="000178F0" w:rsidRDefault="00DE263E">
            <w:pPr>
              <w:jc w:val="right"/>
              <w:rPr>
                <w:rFonts w:eastAsia="宋体"/>
                <w:color w:val="000000"/>
                <w:sz w:val="18"/>
                <w:szCs w:val="18"/>
                <w:lang w:eastAsia="zh-CN"/>
              </w:rPr>
            </w:pPr>
            <w:r>
              <w:rPr>
                <w:rFonts w:eastAsia="宋体"/>
                <w:color w:val="000000"/>
                <w:sz w:val="18"/>
                <w:szCs w:val="18"/>
                <w:lang w:eastAsia="zh-CN"/>
              </w:rPr>
              <w:t>41.959</w:t>
            </w:r>
          </w:p>
        </w:tc>
      </w:tr>
      <w:tr w:rsidR="000178F0" w14:paraId="101020F6" w14:textId="77777777">
        <w:trPr>
          <w:trHeight w:val="280"/>
          <w:jc w:val="center"/>
        </w:trPr>
        <w:tc>
          <w:tcPr>
            <w:tcW w:w="1413" w:type="dxa"/>
            <w:shd w:val="clear" w:color="auto" w:fill="auto"/>
            <w:noWrap/>
            <w:vAlign w:val="center"/>
          </w:tcPr>
          <w:p w14:paraId="7C438785" w14:textId="77777777" w:rsidR="000178F0" w:rsidRDefault="00DE263E">
            <w:pPr>
              <w:rPr>
                <w:rFonts w:eastAsia="宋体"/>
                <w:color w:val="000000"/>
                <w:sz w:val="18"/>
                <w:szCs w:val="18"/>
                <w:lang w:eastAsia="zh-CN"/>
              </w:rPr>
            </w:pPr>
            <w:r>
              <w:rPr>
                <w:rFonts w:eastAsia="宋体"/>
                <w:color w:val="000000"/>
                <w:sz w:val="18"/>
                <w:szCs w:val="18"/>
                <w:lang w:eastAsia="zh-CN"/>
              </w:rPr>
              <w:t>ATOM979</w:t>
            </w:r>
          </w:p>
        </w:tc>
        <w:tc>
          <w:tcPr>
            <w:tcW w:w="1559" w:type="dxa"/>
            <w:shd w:val="clear" w:color="auto" w:fill="auto"/>
            <w:noWrap/>
            <w:vAlign w:val="center"/>
          </w:tcPr>
          <w:p w14:paraId="45B30129"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7F4067DE"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64DDB804" w14:textId="77777777" w:rsidR="000178F0" w:rsidRDefault="00DE263E">
            <w:pPr>
              <w:jc w:val="right"/>
              <w:rPr>
                <w:rFonts w:eastAsia="宋体"/>
                <w:color w:val="000000"/>
                <w:sz w:val="18"/>
                <w:szCs w:val="18"/>
                <w:lang w:eastAsia="zh-CN"/>
              </w:rPr>
            </w:pPr>
            <w:r>
              <w:rPr>
                <w:rFonts w:eastAsia="宋体"/>
                <w:color w:val="000000"/>
                <w:sz w:val="18"/>
                <w:szCs w:val="18"/>
                <w:lang w:eastAsia="zh-CN"/>
              </w:rPr>
              <w:t>18.946</w:t>
            </w:r>
          </w:p>
        </w:tc>
        <w:tc>
          <w:tcPr>
            <w:tcW w:w="1559" w:type="dxa"/>
            <w:shd w:val="clear" w:color="auto" w:fill="auto"/>
            <w:noWrap/>
            <w:vAlign w:val="center"/>
          </w:tcPr>
          <w:p w14:paraId="28E961C6" w14:textId="77777777" w:rsidR="000178F0" w:rsidRDefault="00DE263E">
            <w:pPr>
              <w:jc w:val="right"/>
              <w:rPr>
                <w:rFonts w:eastAsia="宋体"/>
                <w:color w:val="000000"/>
                <w:sz w:val="18"/>
                <w:szCs w:val="18"/>
                <w:lang w:eastAsia="zh-CN"/>
              </w:rPr>
            </w:pPr>
            <w:r>
              <w:rPr>
                <w:rFonts w:eastAsia="宋体"/>
                <w:color w:val="000000"/>
                <w:sz w:val="18"/>
                <w:szCs w:val="18"/>
                <w:lang w:eastAsia="zh-CN"/>
              </w:rPr>
              <w:t>28.526</w:t>
            </w:r>
          </w:p>
        </w:tc>
        <w:tc>
          <w:tcPr>
            <w:tcW w:w="856" w:type="dxa"/>
            <w:shd w:val="clear" w:color="auto" w:fill="auto"/>
            <w:noWrap/>
            <w:vAlign w:val="center"/>
          </w:tcPr>
          <w:p w14:paraId="1C58A71F" w14:textId="77777777" w:rsidR="000178F0" w:rsidRDefault="00DE263E">
            <w:pPr>
              <w:jc w:val="right"/>
              <w:rPr>
                <w:rFonts w:eastAsia="宋体"/>
                <w:color w:val="000000"/>
                <w:sz w:val="18"/>
                <w:szCs w:val="18"/>
                <w:lang w:eastAsia="zh-CN"/>
              </w:rPr>
            </w:pPr>
            <w:r>
              <w:rPr>
                <w:rFonts w:eastAsia="宋体"/>
                <w:color w:val="000000"/>
                <w:sz w:val="18"/>
                <w:szCs w:val="18"/>
                <w:lang w:eastAsia="zh-CN"/>
              </w:rPr>
              <w:t>44.858</w:t>
            </w:r>
          </w:p>
        </w:tc>
      </w:tr>
      <w:tr w:rsidR="000178F0" w14:paraId="19C93EEC" w14:textId="77777777">
        <w:trPr>
          <w:trHeight w:val="280"/>
          <w:jc w:val="center"/>
        </w:trPr>
        <w:tc>
          <w:tcPr>
            <w:tcW w:w="1413" w:type="dxa"/>
            <w:shd w:val="clear" w:color="auto" w:fill="auto"/>
            <w:noWrap/>
            <w:vAlign w:val="center"/>
          </w:tcPr>
          <w:p w14:paraId="55CD48E5" w14:textId="77777777" w:rsidR="000178F0" w:rsidRDefault="00DE263E">
            <w:pPr>
              <w:rPr>
                <w:rFonts w:eastAsia="宋体"/>
                <w:color w:val="000000"/>
                <w:sz w:val="18"/>
                <w:szCs w:val="18"/>
                <w:lang w:eastAsia="zh-CN"/>
              </w:rPr>
            </w:pPr>
            <w:r>
              <w:rPr>
                <w:rFonts w:eastAsia="宋体"/>
                <w:color w:val="000000"/>
                <w:sz w:val="18"/>
                <w:szCs w:val="18"/>
                <w:lang w:eastAsia="zh-CN"/>
              </w:rPr>
              <w:t>ATOM980</w:t>
            </w:r>
          </w:p>
        </w:tc>
        <w:tc>
          <w:tcPr>
            <w:tcW w:w="1559" w:type="dxa"/>
            <w:shd w:val="clear" w:color="auto" w:fill="auto"/>
            <w:noWrap/>
            <w:vAlign w:val="center"/>
          </w:tcPr>
          <w:p w14:paraId="3F7256A1"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2072255F"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561080E8" w14:textId="77777777" w:rsidR="000178F0" w:rsidRDefault="00DE263E">
            <w:pPr>
              <w:jc w:val="right"/>
              <w:rPr>
                <w:rFonts w:eastAsia="宋体"/>
                <w:color w:val="000000"/>
                <w:sz w:val="18"/>
                <w:szCs w:val="18"/>
                <w:lang w:eastAsia="zh-CN"/>
              </w:rPr>
            </w:pPr>
            <w:r>
              <w:rPr>
                <w:rFonts w:eastAsia="宋体"/>
                <w:color w:val="000000"/>
                <w:sz w:val="18"/>
                <w:szCs w:val="18"/>
                <w:lang w:eastAsia="zh-CN"/>
              </w:rPr>
              <w:t>20.01</w:t>
            </w:r>
          </w:p>
        </w:tc>
        <w:tc>
          <w:tcPr>
            <w:tcW w:w="1559" w:type="dxa"/>
            <w:shd w:val="clear" w:color="auto" w:fill="auto"/>
            <w:noWrap/>
            <w:vAlign w:val="center"/>
          </w:tcPr>
          <w:p w14:paraId="522E247D" w14:textId="77777777" w:rsidR="000178F0" w:rsidRDefault="00DE263E">
            <w:pPr>
              <w:jc w:val="right"/>
              <w:rPr>
                <w:rFonts w:eastAsia="宋体"/>
                <w:color w:val="000000"/>
                <w:sz w:val="18"/>
                <w:szCs w:val="18"/>
                <w:lang w:eastAsia="zh-CN"/>
              </w:rPr>
            </w:pPr>
            <w:r>
              <w:rPr>
                <w:rFonts w:eastAsia="宋体"/>
                <w:color w:val="000000"/>
                <w:sz w:val="18"/>
                <w:szCs w:val="18"/>
                <w:lang w:eastAsia="zh-CN"/>
              </w:rPr>
              <w:t>28.209</w:t>
            </w:r>
          </w:p>
        </w:tc>
        <w:tc>
          <w:tcPr>
            <w:tcW w:w="856" w:type="dxa"/>
            <w:shd w:val="clear" w:color="auto" w:fill="auto"/>
            <w:noWrap/>
            <w:vAlign w:val="center"/>
          </w:tcPr>
          <w:p w14:paraId="4F3AB1F1" w14:textId="77777777" w:rsidR="000178F0" w:rsidRDefault="00DE263E">
            <w:pPr>
              <w:jc w:val="right"/>
              <w:rPr>
                <w:rFonts w:eastAsia="宋体"/>
                <w:color w:val="000000"/>
                <w:sz w:val="18"/>
                <w:szCs w:val="18"/>
                <w:lang w:eastAsia="zh-CN"/>
              </w:rPr>
            </w:pPr>
            <w:r>
              <w:rPr>
                <w:rFonts w:eastAsia="宋体"/>
                <w:color w:val="000000"/>
                <w:sz w:val="18"/>
                <w:szCs w:val="18"/>
                <w:lang w:eastAsia="zh-CN"/>
              </w:rPr>
              <w:t>44.28</w:t>
            </w:r>
          </w:p>
        </w:tc>
      </w:tr>
      <w:tr w:rsidR="000178F0" w14:paraId="62155638" w14:textId="77777777">
        <w:trPr>
          <w:trHeight w:val="280"/>
          <w:jc w:val="center"/>
        </w:trPr>
        <w:tc>
          <w:tcPr>
            <w:tcW w:w="1413" w:type="dxa"/>
            <w:shd w:val="clear" w:color="auto" w:fill="auto"/>
            <w:noWrap/>
            <w:vAlign w:val="center"/>
          </w:tcPr>
          <w:p w14:paraId="587FAB71" w14:textId="77777777" w:rsidR="000178F0" w:rsidRDefault="00DE263E">
            <w:pPr>
              <w:rPr>
                <w:rFonts w:eastAsia="宋体"/>
                <w:color w:val="000000"/>
                <w:sz w:val="18"/>
                <w:szCs w:val="18"/>
                <w:lang w:eastAsia="zh-CN"/>
              </w:rPr>
            </w:pPr>
            <w:r>
              <w:rPr>
                <w:rFonts w:eastAsia="宋体"/>
                <w:color w:val="000000"/>
                <w:sz w:val="18"/>
                <w:szCs w:val="18"/>
                <w:lang w:eastAsia="zh-CN"/>
              </w:rPr>
              <w:t>ATOM981</w:t>
            </w:r>
          </w:p>
        </w:tc>
        <w:tc>
          <w:tcPr>
            <w:tcW w:w="1559" w:type="dxa"/>
            <w:shd w:val="clear" w:color="auto" w:fill="auto"/>
            <w:noWrap/>
            <w:vAlign w:val="center"/>
          </w:tcPr>
          <w:p w14:paraId="34E0E15F"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3232D2C1"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62CBF666" w14:textId="77777777" w:rsidR="000178F0" w:rsidRDefault="00DE263E">
            <w:pPr>
              <w:jc w:val="right"/>
              <w:rPr>
                <w:rFonts w:eastAsia="宋体"/>
                <w:color w:val="000000"/>
                <w:sz w:val="18"/>
                <w:szCs w:val="18"/>
                <w:lang w:eastAsia="zh-CN"/>
              </w:rPr>
            </w:pPr>
            <w:r>
              <w:rPr>
                <w:rFonts w:eastAsia="宋体"/>
                <w:color w:val="000000"/>
                <w:sz w:val="18"/>
                <w:szCs w:val="18"/>
                <w:lang w:eastAsia="zh-CN"/>
              </w:rPr>
              <w:t>17.807</w:t>
            </w:r>
          </w:p>
        </w:tc>
        <w:tc>
          <w:tcPr>
            <w:tcW w:w="1559" w:type="dxa"/>
            <w:shd w:val="clear" w:color="auto" w:fill="auto"/>
            <w:noWrap/>
            <w:vAlign w:val="center"/>
          </w:tcPr>
          <w:p w14:paraId="45B8A16A" w14:textId="77777777" w:rsidR="000178F0" w:rsidRDefault="00DE263E">
            <w:pPr>
              <w:jc w:val="right"/>
              <w:rPr>
                <w:rFonts w:eastAsia="宋体"/>
                <w:color w:val="000000"/>
                <w:sz w:val="18"/>
                <w:szCs w:val="18"/>
                <w:lang w:eastAsia="zh-CN"/>
              </w:rPr>
            </w:pPr>
            <w:r>
              <w:rPr>
                <w:rFonts w:eastAsia="宋体"/>
                <w:color w:val="000000"/>
                <w:sz w:val="18"/>
                <w:szCs w:val="18"/>
                <w:lang w:eastAsia="zh-CN"/>
              </w:rPr>
              <w:t>27.775</w:t>
            </w:r>
          </w:p>
        </w:tc>
        <w:tc>
          <w:tcPr>
            <w:tcW w:w="856" w:type="dxa"/>
            <w:shd w:val="clear" w:color="auto" w:fill="auto"/>
            <w:noWrap/>
            <w:vAlign w:val="center"/>
          </w:tcPr>
          <w:p w14:paraId="57152ABC" w14:textId="77777777" w:rsidR="000178F0" w:rsidRDefault="00DE263E">
            <w:pPr>
              <w:jc w:val="right"/>
              <w:rPr>
                <w:rFonts w:eastAsia="宋体"/>
                <w:color w:val="000000"/>
                <w:sz w:val="18"/>
                <w:szCs w:val="18"/>
                <w:lang w:eastAsia="zh-CN"/>
              </w:rPr>
            </w:pPr>
            <w:r>
              <w:rPr>
                <w:rFonts w:eastAsia="宋体"/>
                <w:color w:val="000000"/>
                <w:sz w:val="18"/>
                <w:szCs w:val="18"/>
                <w:lang w:eastAsia="zh-CN"/>
              </w:rPr>
              <w:t>44.807</w:t>
            </w:r>
          </w:p>
        </w:tc>
      </w:tr>
      <w:tr w:rsidR="000178F0" w14:paraId="42FAA290" w14:textId="77777777">
        <w:trPr>
          <w:trHeight w:val="280"/>
          <w:jc w:val="center"/>
        </w:trPr>
        <w:tc>
          <w:tcPr>
            <w:tcW w:w="1413" w:type="dxa"/>
            <w:shd w:val="clear" w:color="auto" w:fill="auto"/>
            <w:noWrap/>
            <w:vAlign w:val="center"/>
          </w:tcPr>
          <w:p w14:paraId="6799A012" w14:textId="77777777" w:rsidR="000178F0" w:rsidRDefault="00DE263E">
            <w:pPr>
              <w:rPr>
                <w:rFonts w:eastAsia="宋体"/>
                <w:color w:val="000000"/>
                <w:sz w:val="18"/>
                <w:szCs w:val="18"/>
                <w:lang w:eastAsia="zh-CN"/>
              </w:rPr>
            </w:pPr>
            <w:r>
              <w:rPr>
                <w:rFonts w:eastAsia="宋体"/>
                <w:color w:val="000000"/>
                <w:sz w:val="18"/>
                <w:szCs w:val="18"/>
                <w:lang w:eastAsia="zh-CN"/>
              </w:rPr>
              <w:t>ATOM982</w:t>
            </w:r>
          </w:p>
        </w:tc>
        <w:tc>
          <w:tcPr>
            <w:tcW w:w="1559" w:type="dxa"/>
            <w:shd w:val="clear" w:color="auto" w:fill="auto"/>
            <w:noWrap/>
            <w:vAlign w:val="center"/>
          </w:tcPr>
          <w:p w14:paraId="0B9ECACD"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65D6E267"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7FB871A4" w14:textId="77777777" w:rsidR="000178F0" w:rsidRDefault="00DE263E">
            <w:pPr>
              <w:jc w:val="right"/>
              <w:rPr>
                <w:rFonts w:eastAsia="宋体"/>
                <w:color w:val="000000"/>
                <w:sz w:val="18"/>
                <w:szCs w:val="18"/>
                <w:lang w:eastAsia="zh-CN"/>
              </w:rPr>
            </w:pPr>
            <w:r>
              <w:rPr>
                <w:rFonts w:eastAsia="宋体"/>
                <w:color w:val="000000"/>
                <w:sz w:val="18"/>
                <w:szCs w:val="18"/>
                <w:lang w:eastAsia="zh-CN"/>
              </w:rPr>
              <w:t>16.946</w:t>
            </w:r>
          </w:p>
        </w:tc>
        <w:tc>
          <w:tcPr>
            <w:tcW w:w="1559" w:type="dxa"/>
            <w:shd w:val="clear" w:color="auto" w:fill="auto"/>
            <w:noWrap/>
            <w:vAlign w:val="center"/>
          </w:tcPr>
          <w:p w14:paraId="61EC93D1" w14:textId="77777777" w:rsidR="000178F0" w:rsidRDefault="00DE263E">
            <w:pPr>
              <w:jc w:val="right"/>
              <w:rPr>
                <w:rFonts w:eastAsia="宋体"/>
                <w:color w:val="000000"/>
                <w:sz w:val="18"/>
                <w:szCs w:val="18"/>
                <w:lang w:eastAsia="zh-CN"/>
              </w:rPr>
            </w:pPr>
            <w:r>
              <w:rPr>
                <w:rFonts w:eastAsia="宋体"/>
                <w:color w:val="000000"/>
                <w:sz w:val="18"/>
                <w:szCs w:val="18"/>
                <w:lang w:eastAsia="zh-CN"/>
              </w:rPr>
              <w:t>28.09</w:t>
            </w:r>
          </w:p>
        </w:tc>
        <w:tc>
          <w:tcPr>
            <w:tcW w:w="856" w:type="dxa"/>
            <w:shd w:val="clear" w:color="auto" w:fill="auto"/>
            <w:noWrap/>
            <w:vAlign w:val="center"/>
          </w:tcPr>
          <w:p w14:paraId="4BEFA0DA" w14:textId="77777777" w:rsidR="000178F0" w:rsidRDefault="00DE263E">
            <w:pPr>
              <w:jc w:val="right"/>
              <w:rPr>
                <w:rFonts w:eastAsia="宋体"/>
                <w:color w:val="000000"/>
                <w:sz w:val="18"/>
                <w:szCs w:val="18"/>
                <w:lang w:eastAsia="zh-CN"/>
              </w:rPr>
            </w:pPr>
            <w:r>
              <w:rPr>
                <w:rFonts w:eastAsia="宋体"/>
                <w:color w:val="000000"/>
                <w:sz w:val="18"/>
                <w:szCs w:val="18"/>
                <w:lang w:eastAsia="zh-CN"/>
              </w:rPr>
              <w:t>45.231</w:t>
            </w:r>
          </w:p>
        </w:tc>
      </w:tr>
      <w:tr w:rsidR="000178F0" w14:paraId="56750776" w14:textId="77777777">
        <w:trPr>
          <w:trHeight w:val="280"/>
          <w:jc w:val="center"/>
        </w:trPr>
        <w:tc>
          <w:tcPr>
            <w:tcW w:w="1413" w:type="dxa"/>
            <w:shd w:val="clear" w:color="auto" w:fill="auto"/>
            <w:noWrap/>
            <w:vAlign w:val="center"/>
          </w:tcPr>
          <w:p w14:paraId="243B4036" w14:textId="77777777" w:rsidR="000178F0" w:rsidRDefault="00DE263E">
            <w:pPr>
              <w:rPr>
                <w:rFonts w:eastAsia="宋体"/>
                <w:color w:val="000000"/>
                <w:sz w:val="18"/>
                <w:szCs w:val="18"/>
                <w:lang w:eastAsia="zh-CN"/>
              </w:rPr>
            </w:pPr>
            <w:r>
              <w:rPr>
                <w:rFonts w:eastAsia="宋体"/>
                <w:color w:val="000000"/>
                <w:sz w:val="18"/>
                <w:szCs w:val="18"/>
                <w:lang w:eastAsia="zh-CN"/>
              </w:rPr>
              <w:t>ATOM983</w:t>
            </w:r>
          </w:p>
        </w:tc>
        <w:tc>
          <w:tcPr>
            <w:tcW w:w="1559" w:type="dxa"/>
            <w:shd w:val="clear" w:color="auto" w:fill="auto"/>
            <w:noWrap/>
            <w:vAlign w:val="center"/>
          </w:tcPr>
          <w:p w14:paraId="101B1F8D"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7B962615"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4A3FE6DE" w14:textId="77777777" w:rsidR="000178F0" w:rsidRDefault="00DE263E">
            <w:pPr>
              <w:jc w:val="right"/>
              <w:rPr>
                <w:rFonts w:eastAsia="宋体"/>
                <w:color w:val="000000"/>
                <w:sz w:val="18"/>
                <w:szCs w:val="18"/>
                <w:lang w:eastAsia="zh-CN"/>
              </w:rPr>
            </w:pPr>
            <w:r>
              <w:rPr>
                <w:rFonts w:eastAsia="宋体"/>
                <w:color w:val="000000"/>
                <w:sz w:val="18"/>
                <w:szCs w:val="18"/>
                <w:lang w:eastAsia="zh-CN"/>
              </w:rPr>
              <w:t>17.658</w:t>
            </w:r>
          </w:p>
        </w:tc>
        <w:tc>
          <w:tcPr>
            <w:tcW w:w="1559" w:type="dxa"/>
            <w:shd w:val="clear" w:color="auto" w:fill="auto"/>
            <w:noWrap/>
            <w:vAlign w:val="center"/>
          </w:tcPr>
          <w:p w14:paraId="1088BA94" w14:textId="77777777" w:rsidR="000178F0" w:rsidRDefault="00DE263E">
            <w:pPr>
              <w:jc w:val="right"/>
              <w:rPr>
                <w:rFonts w:eastAsia="宋体"/>
                <w:color w:val="000000"/>
                <w:sz w:val="18"/>
                <w:szCs w:val="18"/>
                <w:lang w:eastAsia="zh-CN"/>
              </w:rPr>
            </w:pPr>
            <w:r>
              <w:rPr>
                <w:rFonts w:eastAsia="宋体"/>
                <w:color w:val="000000"/>
                <w:sz w:val="18"/>
                <w:szCs w:val="18"/>
                <w:lang w:eastAsia="zh-CN"/>
              </w:rPr>
              <w:t>26.562</w:t>
            </w:r>
          </w:p>
        </w:tc>
        <w:tc>
          <w:tcPr>
            <w:tcW w:w="856" w:type="dxa"/>
            <w:shd w:val="clear" w:color="auto" w:fill="auto"/>
            <w:noWrap/>
            <w:vAlign w:val="center"/>
          </w:tcPr>
          <w:p w14:paraId="686A70C4" w14:textId="77777777" w:rsidR="000178F0" w:rsidRDefault="00DE263E">
            <w:pPr>
              <w:jc w:val="right"/>
              <w:rPr>
                <w:rFonts w:eastAsia="宋体"/>
                <w:color w:val="000000"/>
                <w:sz w:val="18"/>
                <w:szCs w:val="18"/>
                <w:lang w:eastAsia="zh-CN"/>
              </w:rPr>
            </w:pPr>
            <w:r>
              <w:rPr>
                <w:rFonts w:eastAsia="宋体"/>
                <w:color w:val="000000"/>
                <w:sz w:val="18"/>
                <w:szCs w:val="18"/>
                <w:lang w:eastAsia="zh-CN"/>
              </w:rPr>
              <w:t>44.043</w:t>
            </w:r>
          </w:p>
        </w:tc>
      </w:tr>
      <w:tr w:rsidR="000178F0" w14:paraId="7807DD3D" w14:textId="77777777">
        <w:trPr>
          <w:trHeight w:val="280"/>
          <w:jc w:val="center"/>
        </w:trPr>
        <w:tc>
          <w:tcPr>
            <w:tcW w:w="1413" w:type="dxa"/>
            <w:shd w:val="clear" w:color="auto" w:fill="auto"/>
            <w:noWrap/>
            <w:vAlign w:val="center"/>
          </w:tcPr>
          <w:p w14:paraId="62AC2829" w14:textId="77777777" w:rsidR="000178F0" w:rsidRDefault="00DE263E">
            <w:pPr>
              <w:rPr>
                <w:rFonts w:eastAsia="宋体"/>
                <w:color w:val="000000"/>
                <w:sz w:val="18"/>
                <w:szCs w:val="18"/>
                <w:lang w:eastAsia="zh-CN"/>
              </w:rPr>
            </w:pPr>
            <w:r>
              <w:rPr>
                <w:rFonts w:eastAsia="宋体"/>
                <w:color w:val="000000"/>
                <w:sz w:val="18"/>
                <w:szCs w:val="18"/>
                <w:lang w:eastAsia="zh-CN"/>
              </w:rPr>
              <w:t>ATOM984</w:t>
            </w:r>
          </w:p>
        </w:tc>
        <w:tc>
          <w:tcPr>
            <w:tcW w:w="1559" w:type="dxa"/>
            <w:shd w:val="clear" w:color="auto" w:fill="auto"/>
            <w:noWrap/>
            <w:vAlign w:val="center"/>
          </w:tcPr>
          <w:p w14:paraId="018D9520"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2F9E9324"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717F8D7D" w14:textId="77777777" w:rsidR="000178F0" w:rsidRDefault="00DE263E">
            <w:pPr>
              <w:jc w:val="right"/>
              <w:rPr>
                <w:rFonts w:eastAsia="宋体"/>
                <w:color w:val="000000"/>
                <w:sz w:val="18"/>
                <w:szCs w:val="18"/>
                <w:lang w:eastAsia="zh-CN"/>
              </w:rPr>
            </w:pPr>
            <w:r>
              <w:rPr>
                <w:rFonts w:eastAsia="宋体"/>
                <w:color w:val="000000"/>
                <w:sz w:val="18"/>
                <w:szCs w:val="18"/>
                <w:lang w:eastAsia="zh-CN"/>
              </w:rPr>
              <w:t>18.529</w:t>
            </w:r>
          </w:p>
        </w:tc>
        <w:tc>
          <w:tcPr>
            <w:tcW w:w="1559" w:type="dxa"/>
            <w:shd w:val="clear" w:color="auto" w:fill="auto"/>
            <w:noWrap/>
            <w:vAlign w:val="center"/>
          </w:tcPr>
          <w:p w14:paraId="4563EFB4" w14:textId="77777777" w:rsidR="000178F0" w:rsidRDefault="00DE263E">
            <w:pPr>
              <w:jc w:val="right"/>
              <w:rPr>
                <w:rFonts w:eastAsia="宋体"/>
                <w:color w:val="000000"/>
                <w:sz w:val="18"/>
                <w:szCs w:val="18"/>
                <w:lang w:eastAsia="zh-CN"/>
              </w:rPr>
            </w:pPr>
            <w:r>
              <w:rPr>
                <w:rFonts w:eastAsia="宋体"/>
                <w:color w:val="000000"/>
                <w:sz w:val="18"/>
                <w:szCs w:val="18"/>
                <w:lang w:eastAsia="zh-CN"/>
              </w:rPr>
              <w:t>25.908</w:t>
            </w:r>
          </w:p>
        </w:tc>
        <w:tc>
          <w:tcPr>
            <w:tcW w:w="856" w:type="dxa"/>
            <w:shd w:val="clear" w:color="auto" w:fill="auto"/>
            <w:noWrap/>
            <w:vAlign w:val="center"/>
          </w:tcPr>
          <w:p w14:paraId="25EFB538" w14:textId="77777777" w:rsidR="000178F0" w:rsidRDefault="00DE263E">
            <w:pPr>
              <w:jc w:val="right"/>
              <w:rPr>
                <w:rFonts w:eastAsia="宋体"/>
                <w:color w:val="000000"/>
                <w:sz w:val="18"/>
                <w:szCs w:val="18"/>
                <w:lang w:eastAsia="zh-CN"/>
              </w:rPr>
            </w:pPr>
            <w:r>
              <w:rPr>
                <w:rFonts w:eastAsia="宋体"/>
                <w:color w:val="000000"/>
                <w:sz w:val="18"/>
                <w:szCs w:val="18"/>
                <w:lang w:eastAsia="zh-CN"/>
              </w:rPr>
              <w:t>44.084</w:t>
            </w:r>
          </w:p>
        </w:tc>
      </w:tr>
      <w:tr w:rsidR="000178F0" w14:paraId="3E86A1BE" w14:textId="77777777">
        <w:trPr>
          <w:trHeight w:val="280"/>
          <w:jc w:val="center"/>
        </w:trPr>
        <w:tc>
          <w:tcPr>
            <w:tcW w:w="1413" w:type="dxa"/>
            <w:shd w:val="clear" w:color="auto" w:fill="auto"/>
            <w:noWrap/>
            <w:vAlign w:val="center"/>
          </w:tcPr>
          <w:p w14:paraId="60BF5A54" w14:textId="77777777" w:rsidR="000178F0" w:rsidRDefault="00DE263E">
            <w:pPr>
              <w:rPr>
                <w:rFonts w:eastAsia="宋体"/>
                <w:color w:val="000000"/>
                <w:sz w:val="18"/>
                <w:szCs w:val="18"/>
                <w:lang w:eastAsia="zh-CN"/>
              </w:rPr>
            </w:pPr>
            <w:r>
              <w:rPr>
                <w:rFonts w:eastAsia="宋体"/>
                <w:color w:val="000000"/>
                <w:sz w:val="18"/>
                <w:szCs w:val="18"/>
                <w:lang w:eastAsia="zh-CN"/>
              </w:rPr>
              <w:t>ATOM985</w:t>
            </w:r>
          </w:p>
        </w:tc>
        <w:tc>
          <w:tcPr>
            <w:tcW w:w="1559" w:type="dxa"/>
            <w:shd w:val="clear" w:color="auto" w:fill="auto"/>
            <w:noWrap/>
            <w:vAlign w:val="center"/>
          </w:tcPr>
          <w:p w14:paraId="27F93B62"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1F67E38A"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6F90DCCD" w14:textId="77777777" w:rsidR="000178F0" w:rsidRDefault="00DE263E">
            <w:pPr>
              <w:jc w:val="right"/>
              <w:rPr>
                <w:rFonts w:eastAsia="宋体"/>
                <w:color w:val="000000"/>
                <w:sz w:val="18"/>
                <w:szCs w:val="18"/>
                <w:lang w:eastAsia="zh-CN"/>
              </w:rPr>
            </w:pPr>
            <w:r>
              <w:rPr>
                <w:rFonts w:eastAsia="宋体"/>
                <w:color w:val="000000"/>
                <w:sz w:val="18"/>
                <w:szCs w:val="18"/>
                <w:lang w:eastAsia="zh-CN"/>
              </w:rPr>
              <w:t>16.527</w:t>
            </w:r>
          </w:p>
        </w:tc>
        <w:tc>
          <w:tcPr>
            <w:tcW w:w="1559" w:type="dxa"/>
            <w:shd w:val="clear" w:color="auto" w:fill="auto"/>
            <w:noWrap/>
            <w:vAlign w:val="center"/>
          </w:tcPr>
          <w:p w14:paraId="2373A31B" w14:textId="77777777" w:rsidR="000178F0" w:rsidRDefault="00DE263E">
            <w:pPr>
              <w:jc w:val="right"/>
              <w:rPr>
                <w:rFonts w:eastAsia="宋体"/>
                <w:color w:val="000000"/>
                <w:sz w:val="18"/>
                <w:szCs w:val="18"/>
                <w:lang w:eastAsia="zh-CN"/>
              </w:rPr>
            </w:pPr>
            <w:r>
              <w:rPr>
                <w:rFonts w:eastAsia="宋体"/>
                <w:color w:val="000000"/>
                <w:sz w:val="18"/>
                <w:szCs w:val="18"/>
                <w:lang w:eastAsia="zh-CN"/>
              </w:rPr>
              <w:t>25.622</w:t>
            </w:r>
          </w:p>
        </w:tc>
        <w:tc>
          <w:tcPr>
            <w:tcW w:w="856" w:type="dxa"/>
            <w:shd w:val="clear" w:color="auto" w:fill="auto"/>
            <w:noWrap/>
            <w:vAlign w:val="center"/>
          </w:tcPr>
          <w:p w14:paraId="2644F563" w14:textId="77777777" w:rsidR="000178F0" w:rsidRDefault="00DE263E">
            <w:pPr>
              <w:jc w:val="right"/>
              <w:rPr>
                <w:rFonts w:eastAsia="宋体"/>
                <w:color w:val="000000"/>
                <w:sz w:val="18"/>
                <w:szCs w:val="18"/>
                <w:lang w:eastAsia="zh-CN"/>
              </w:rPr>
            </w:pPr>
            <w:r>
              <w:rPr>
                <w:rFonts w:eastAsia="宋体"/>
                <w:color w:val="000000"/>
                <w:sz w:val="18"/>
                <w:szCs w:val="18"/>
                <w:lang w:eastAsia="zh-CN"/>
              </w:rPr>
              <w:t>44.51</w:t>
            </w:r>
          </w:p>
        </w:tc>
      </w:tr>
      <w:tr w:rsidR="000178F0" w14:paraId="01405AA3" w14:textId="77777777">
        <w:trPr>
          <w:trHeight w:val="280"/>
          <w:jc w:val="center"/>
        </w:trPr>
        <w:tc>
          <w:tcPr>
            <w:tcW w:w="1413" w:type="dxa"/>
            <w:shd w:val="clear" w:color="auto" w:fill="auto"/>
            <w:noWrap/>
            <w:vAlign w:val="center"/>
          </w:tcPr>
          <w:p w14:paraId="4DF7DA80" w14:textId="77777777" w:rsidR="000178F0" w:rsidRDefault="00DE263E">
            <w:pPr>
              <w:rPr>
                <w:rFonts w:eastAsia="宋体"/>
                <w:color w:val="000000"/>
                <w:sz w:val="18"/>
                <w:szCs w:val="18"/>
                <w:lang w:eastAsia="zh-CN"/>
              </w:rPr>
            </w:pPr>
            <w:r>
              <w:rPr>
                <w:rFonts w:eastAsia="宋体"/>
                <w:color w:val="000000"/>
                <w:sz w:val="18"/>
                <w:szCs w:val="18"/>
                <w:lang w:eastAsia="zh-CN"/>
              </w:rPr>
              <w:t>ATOM986</w:t>
            </w:r>
          </w:p>
        </w:tc>
        <w:tc>
          <w:tcPr>
            <w:tcW w:w="1559" w:type="dxa"/>
            <w:shd w:val="clear" w:color="auto" w:fill="auto"/>
            <w:noWrap/>
            <w:vAlign w:val="center"/>
          </w:tcPr>
          <w:p w14:paraId="38865098"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13CEA6DF"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79E46FB5" w14:textId="77777777" w:rsidR="000178F0" w:rsidRDefault="00DE263E">
            <w:pPr>
              <w:jc w:val="right"/>
              <w:rPr>
                <w:rFonts w:eastAsia="宋体"/>
                <w:color w:val="000000"/>
                <w:sz w:val="18"/>
                <w:szCs w:val="18"/>
                <w:lang w:eastAsia="zh-CN"/>
              </w:rPr>
            </w:pPr>
            <w:r>
              <w:rPr>
                <w:rFonts w:eastAsia="宋体"/>
                <w:color w:val="000000"/>
                <w:sz w:val="18"/>
                <w:szCs w:val="18"/>
                <w:lang w:eastAsia="zh-CN"/>
              </w:rPr>
              <w:t>15.534</w:t>
            </w:r>
          </w:p>
        </w:tc>
        <w:tc>
          <w:tcPr>
            <w:tcW w:w="1559" w:type="dxa"/>
            <w:shd w:val="clear" w:color="auto" w:fill="auto"/>
            <w:noWrap/>
            <w:vAlign w:val="center"/>
          </w:tcPr>
          <w:p w14:paraId="4B9E6385" w14:textId="77777777" w:rsidR="000178F0" w:rsidRDefault="00DE263E">
            <w:pPr>
              <w:jc w:val="right"/>
              <w:rPr>
                <w:rFonts w:eastAsia="宋体"/>
                <w:color w:val="000000"/>
                <w:sz w:val="18"/>
                <w:szCs w:val="18"/>
                <w:lang w:eastAsia="zh-CN"/>
              </w:rPr>
            </w:pPr>
            <w:r>
              <w:rPr>
                <w:rFonts w:eastAsia="宋体"/>
                <w:color w:val="000000"/>
                <w:sz w:val="18"/>
                <w:szCs w:val="18"/>
                <w:lang w:eastAsia="zh-CN"/>
              </w:rPr>
              <w:t>26.032</w:t>
            </w:r>
          </w:p>
        </w:tc>
        <w:tc>
          <w:tcPr>
            <w:tcW w:w="856" w:type="dxa"/>
            <w:shd w:val="clear" w:color="auto" w:fill="auto"/>
            <w:noWrap/>
            <w:vAlign w:val="center"/>
          </w:tcPr>
          <w:p w14:paraId="165CCD65" w14:textId="77777777" w:rsidR="000178F0" w:rsidRDefault="00DE263E">
            <w:pPr>
              <w:jc w:val="right"/>
              <w:rPr>
                <w:rFonts w:eastAsia="宋体"/>
                <w:color w:val="000000"/>
                <w:sz w:val="18"/>
                <w:szCs w:val="18"/>
                <w:lang w:eastAsia="zh-CN"/>
              </w:rPr>
            </w:pPr>
            <w:r>
              <w:rPr>
                <w:rFonts w:eastAsia="宋体"/>
                <w:color w:val="000000"/>
                <w:sz w:val="18"/>
                <w:szCs w:val="18"/>
                <w:lang w:eastAsia="zh-CN"/>
              </w:rPr>
              <w:t>44.327</w:t>
            </w:r>
          </w:p>
        </w:tc>
      </w:tr>
      <w:tr w:rsidR="000178F0" w14:paraId="63D146BF" w14:textId="77777777">
        <w:trPr>
          <w:trHeight w:val="280"/>
          <w:jc w:val="center"/>
        </w:trPr>
        <w:tc>
          <w:tcPr>
            <w:tcW w:w="1413" w:type="dxa"/>
            <w:shd w:val="clear" w:color="auto" w:fill="auto"/>
            <w:noWrap/>
            <w:vAlign w:val="center"/>
          </w:tcPr>
          <w:p w14:paraId="1CE1C282" w14:textId="77777777" w:rsidR="000178F0" w:rsidRDefault="00DE263E">
            <w:pPr>
              <w:rPr>
                <w:rFonts w:eastAsia="宋体"/>
                <w:color w:val="000000"/>
                <w:sz w:val="18"/>
                <w:szCs w:val="18"/>
                <w:lang w:eastAsia="zh-CN"/>
              </w:rPr>
            </w:pPr>
            <w:r>
              <w:rPr>
                <w:rFonts w:eastAsia="宋体"/>
                <w:color w:val="000000"/>
                <w:sz w:val="18"/>
                <w:szCs w:val="18"/>
                <w:lang w:eastAsia="zh-CN"/>
              </w:rPr>
              <w:t>ATOM987</w:t>
            </w:r>
          </w:p>
        </w:tc>
        <w:tc>
          <w:tcPr>
            <w:tcW w:w="1559" w:type="dxa"/>
            <w:shd w:val="clear" w:color="auto" w:fill="auto"/>
            <w:noWrap/>
            <w:vAlign w:val="center"/>
          </w:tcPr>
          <w:p w14:paraId="1BEFBDE9"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575559F7"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0069316A" w14:textId="77777777" w:rsidR="000178F0" w:rsidRDefault="00DE263E">
            <w:pPr>
              <w:jc w:val="right"/>
              <w:rPr>
                <w:rFonts w:eastAsia="宋体"/>
                <w:color w:val="000000"/>
                <w:sz w:val="18"/>
                <w:szCs w:val="18"/>
                <w:lang w:eastAsia="zh-CN"/>
              </w:rPr>
            </w:pPr>
            <w:r>
              <w:rPr>
                <w:rFonts w:eastAsia="宋体"/>
                <w:color w:val="000000"/>
                <w:sz w:val="18"/>
                <w:szCs w:val="18"/>
                <w:lang w:eastAsia="zh-CN"/>
              </w:rPr>
              <w:t>16.467</w:t>
            </w:r>
          </w:p>
        </w:tc>
        <w:tc>
          <w:tcPr>
            <w:tcW w:w="1559" w:type="dxa"/>
            <w:shd w:val="clear" w:color="auto" w:fill="auto"/>
            <w:noWrap/>
            <w:vAlign w:val="center"/>
          </w:tcPr>
          <w:p w14:paraId="5E994EAD" w14:textId="77777777" w:rsidR="000178F0" w:rsidRDefault="00DE263E">
            <w:pPr>
              <w:jc w:val="right"/>
              <w:rPr>
                <w:rFonts w:eastAsia="宋体"/>
                <w:color w:val="000000"/>
                <w:sz w:val="18"/>
                <w:szCs w:val="18"/>
                <w:lang w:eastAsia="zh-CN"/>
              </w:rPr>
            </w:pPr>
            <w:r>
              <w:rPr>
                <w:rFonts w:eastAsia="宋体"/>
                <w:color w:val="000000"/>
                <w:sz w:val="18"/>
                <w:szCs w:val="18"/>
                <w:lang w:eastAsia="zh-CN"/>
              </w:rPr>
              <w:t>24.748</w:t>
            </w:r>
          </w:p>
        </w:tc>
        <w:tc>
          <w:tcPr>
            <w:tcW w:w="856" w:type="dxa"/>
            <w:shd w:val="clear" w:color="auto" w:fill="auto"/>
            <w:noWrap/>
            <w:vAlign w:val="center"/>
          </w:tcPr>
          <w:p w14:paraId="3A6C3245" w14:textId="77777777" w:rsidR="000178F0" w:rsidRDefault="00DE263E">
            <w:pPr>
              <w:jc w:val="right"/>
              <w:rPr>
                <w:rFonts w:eastAsia="宋体"/>
                <w:color w:val="000000"/>
                <w:sz w:val="18"/>
                <w:szCs w:val="18"/>
                <w:lang w:eastAsia="zh-CN"/>
              </w:rPr>
            </w:pPr>
            <w:r>
              <w:rPr>
                <w:rFonts w:eastAsia="宋体"/>
                <w:color w:val="000000"/>
                <w:sz w:val="18"/>
                <w:szCs w:val="18"/>
                <w:lang w:eastAsia="zh-CN"/>
              </w:rPr>
              <w:t>43.861</w:t>
            </w:r>
          </w:p>
        </w:tc>
      </w:tr>
      <w:tr w:rsidR="000178F0" w14:paraId="61B465FE" w14:textId="77777777">
        <w:trPr>
          <w:trHeight w:val="280"/>
          <w:jc w:val="center"/>
        </w:trPr>
        <w:tc>
          <w:tcPr>
            <w:tcW w:w="1413" w:type="dxa"/>
            <w:shd w:val="clear" w:color="auto" w:fill="auto"/>
            <w:noWrap/>
            <w:vAlign w:val="center"/>
          </w:tcPr>
          <w:p w14:paraId="6E940ABD" w14:textId="77777777" w:rsidR="000178F0" w:rsidRDefault="00DE263E">
            <w:pPr>
              <w:rPr>
                <w:rFonts w:eastAsia="宋体"/>
                <w:color w:val="000000"/>
                <w:sz w:val="18"/>
                <w:szCs w:val="18"/>
                <w:lang w:eastAsia="zh-CN"/>
              </w:rPr>
            </w:pPr>
            <w:r>
              <w:rPr>
                <w:rFonts w:eastAsia="宋体"/>
                <w:color w:val="000000"/>
                <w:sz w:val="18"/>
                <w:szCs w:val="18"/>
                <w:lang w:eastAsia="zh-CN"/>
              </w:rPr>
              <w:t>ATOM988</w:t>
            </w:r>
          </w:p>
        </w:tc>
        <w:tc>
          <w:tcPr>
            <w:tcW w:w="1559" w:type="dxa"/>
            <w:shd w:val="clear" w:color="auto" w:fill="auto"/>
            <w:noWrap/>
            <w:vAlign w:val="center"/>
          </w:tcPr>
          <w:p w14:paraId="406CF071"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2E50FB97"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73D08FD7" w14:textId="77777777" w:rsidR="000178F0" w:rsidRDefault="00DE263E">
            <w:pPr>
              <w:jc w:val="right"/>
              <w:rPr>
                <w:rFonts w:eastAsia="宋体"/>
                <w:color w:val="000000"/>
                <w:sz w:val="18"/>
                <w:szCs w:val="18"/>
                <w:lang w:eastAsia="zh-CN"/>
              </w:rPr>
            </w:pPr>
            <w:r>
              <w:rPr>
                <w:rFonts w:eastAsia="宋体"/>
                <w:color w:val="000000"/>
                <w:sz w:val="18"/>
                <w:szCs w:val="18"/>
                <w:lang w:eastAsia="zh-CN"/>
              </w:rPr>
              <w:t>16.682</w:t>
            </w:r>
          </w:p>
        </w:tc>
        <w:tc>
          <w:tcPr>
            <w:tcW w:w="1559" w:type="dxa"/>
            <w:shd w:val="clear" w:color="auto" w:fill="auto"/>
            <w:noWrap/>
            <w:vAlign w:val="center"/>
          </w:tcPr>
          <w:p w14:paraId="232B2FF5" w14:textId="77777777" w:rsidR="000178F0" w:rsidRDefault="00DE263E">
            <w:pPr>
              <w:jc w:val="right"/>
              <w:rPr>
                <w:rFonts w:eastAsia="宋体"/>
                <w:color w:val="000000"/>
                <w:sz w:val="18"/>
                <w:szCs w:val="18"/>
                <w:lang w:eastAsia="zh-CN"/>
              </w:rPr>
            </w:pPr>
            <w:r>
              <w:rPr>
                <w:rFonts w:eastAsia="宋体"/>
                <w:color w:val="000000"/>
                <w:sz w:val="18"/>
                <w:szCs w:val="18"/>
                <w:lang w:eastAsia="zh-CN"/>
              </w:rPr>
              <w:t>25.13</w:t>
            </w:r>
          </w:p>
        </w:tc>
        <w:tc>
          <w:tcPr>
            <w:tcW w:w="856" w:type="dxa"/>
            <w:shd w:val="clear" w:color="auto" w:fill="auto"/>
            <w:noWrap/>
            <w:vAlign w:val="center"/>
          </w:tcPr>
          <w:p w14:paraId="4ADB7F6D" w14:textId="77777777" w:rsidR="000178F0" w:rsidRDefault="00DE263E">
            <w:pPr>
              <w:jc w:val="right"/>
              <w:rPr>
                <w:rFonts w:eastAsia="宋体"/>
                <w:color w:val="000000"/>
                <w:sz w:val="18"/>
                <w:szCs w:val="18"/>
                <w:lang w:eastAsia="zh-CN"/>
              </w:rPr>
            </w:pPr>
            <w:r>
              <w:rPr>
                <w:rFonts w:eastAsia="宋体"/>
                <w:color w:val="000000"/>
                <w:sz w:val="18"/>
                <w:szCs w:val="18"/>
                <w:lang w:eastAsia="zh-CN"/>
              </w:rPr>
              <w:t>45.929</w:t>
            </w:r>
          </w:p>
        </w:tc>
      </w:tr>
      <w:tr w:rsidR="000178F0" w14:paraId="3226CD86" w14:textId="77777777">
        <w:trPr>
          <w:trHeight w:val="280"/>
          <w:jc w:val="center"/>
        </w:trPr>
        <w:tc>
          <w:tcPr>
            <w:tcW w:w="1413" w:type="dxa"/>
            <w:shd w:val="clear" w:color="auto" w:fill="auto"/>
            <w:noWrap/>
            <w:vAlign w:val="center"/>
          </w:tcPr>
          <w:p w14:paraId="60B9A29B" w14:textId="77777777" w:rsidR="000178F0" w:rsidRDefault="00DE263E">
            <w:pPr>
              <w:rPr>
                <w:rFonts w:eastAsia="宋体"/>
                <w:color w:val="000000"/>
                <w:sz w:val="18"/>
                <w:szCs w:val="18"/>
                <w:lang w:eastAsia="zh-CN"/>
              </w:rPr>
            </w:pPr>
            <w:r>
              <w:rPr>
                <w:rFonts w:eastAsia="宋体"/>
                <w:color w:val="000000"/>
                <w:sz w:val="18"/>
                <w:szCs w:val="18"/>
                <w:lang w:eastAsia="zh-CN"/>
              </w:rPr>
              <w:t>ATOM989</w:t>
            </w:r>
          </w:p>
        </w:tc>
        <w:tc>
          <w:tcPr>
            <w:tcW w:w="1559" w:type="dxa"/>
            <w:shd w:val="clear" w:color="auto" w:fill="auto"/>
            <w:noWrap/>
            <w:vAlign w:val="center"/>
          </w:tcPr>
          <w:p w14:paraId="4C9FEC46" w14:textId="77777777" w:rsidR="000178F0" w:rsidRDefault="00DE263E">
            <w:pPr>
              <w:rPr>
                <w:rFonts w:eastAsia="宋体"/>
                <w:color w:val="000000"/>
                <w:sz w:val="18"/>
                <w:szCs w:val="18"/>
                <w:lang w:eastAsia="zh-CN"/>
              </w:rPr>
            </w:pPr>
            <w:r>
              <w:rPr>
                <w:rFonts w:eastAsia="宋体"/>
                <w:color w:val="000000"/>
                <w:sz w:val="18"/>
                <w:szCs w:val="18"/>
                <w:lang w:eastAsia="zh-CN"/>
              </w:rPr>
              <w:t>OD1</w:t>
            </w:r>
          </w:p>
        </w:tc>
        <w:tc>
          <w:tcPr>
            <w:tcW w:w="1276" w:type="dxa"/>
            <w:shd w:val="clear" w:color="auto" w:fill="auto"/>
            <w:noWrap/>
            <w:vAlign w:val="center"/>
          </w:tcPr>
          <w:p w14:paraId="2E381CB6"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39B23F72" w14:textId="77777777" w:rsidR="000178F0" w:rsidRDefault="00DE263E">
            <w:pPr>
              <w:jc w:val="right"/>
              <w:rPr>
                <w:rFonts w:eastAsia="宋体"/>
                <w:color w:val="000000"/>
                <w:sz w:val="18"/>
                <w:szCs w:val="18"/>
                <w:lang w:eastAsia="zh-CN"/>
              </w:rPr>
            </w:pPr>
            <w:r>
              <w:rPr>
                <w:rFonts w:eastAsia="宋体"/>
                <w:color w:val="000000"/>
                <w:sz w:val="18"/>
                <w:szCs w:val="18"/>
                <w:lang w:eastAsia="zh-CN"/>
              </w:rPr>
              <w:t>17.799</w:t>
            </w:r>
          </w:p>
        </w:tc>
        <w:tc>
          <w:tcPr>
            <w:tcW w:w="1559" w:type="dxa"/>
            <w:shd w:val="clear" w:color="auto" w:fill="auto"/>
            <w:noWrap/>
            <w:vAlign w:val="center"/>
          </w:tcPr>
          <w:p w14:paraId="0638BD47" w14:textId="77777777" w:rsidR="000178F0" w:rsidRDefault="00DE263E">
            <w:pPr>
              <w:jc w:val="right"/>
              <w:rPr>
                <w:rFonts w:eastAsia="宋体"/>
                <w:color w:val="000000"/>
                <w:sz w:val="18"/>
                <w:szCs w:val="18"/>
                <w:lang w:eastAsia="zh-CN"/>
              </w:rPr>
            </w:pPr>
            <w:r>
              <w:rPr>
                <w:rFonts w:eastAsia="宋体"/>
                <w:color w:val="000000"/>
                <w:sz w:val="18"/>
                <w:szCs w:val="18"/>
                <w:lang w:eastAsia="zh-CN"/>
              </w:rPr>
              <w:t>24.83</w:t>
            </w:r>
          </w:p>
        </w:tc>
        <w:tc>
          <w:tcPr>
            <w:tcW w:w="856" w:type="dxa"/>
            <w:shd w:val="clear" w:color="auto" w:fill="auto"/>
            <w:noWrap/>
            <w:vAlign w:val="center"/>
          </w:tcPr>
          <w:p w14:paraId="49C1FD7F" w14:textId="77777777" w:rsidR="000178F0" w:rsidRDefault="00DE263E">
            <w:pPr>
              <w:jc w:val="right"/>
              <w:rPr>
                <w:rFonts w:eastAsia="宋体"/>
                <w:color w:val="000000"/>
                <w:sz w:val="18"/>
                <w:szCs w:val="18"/>
                <w:lang w:eastAsia="zh-CN"/>
              </w:rPr>
            </w:pPr>
            <w:r>
              <w:rPr>
                <w:rFonts w:eastAsia="宋体"/>
                <w:color w:val="000000"/>
                <w:sz w:val="18"/>
                <w:szCs w:val="18"/>
                <w:lang w:eastAsia="zh-CN"/>
              </w:rPr>
              <w:t>46.343</w:t>
            </w:r>
          </w:p>
        </w:tc>
      </w:tr>
      <w:tr w:rsidR="000178F0" w14:paraId="6ED6F14C" w14:textId="77777777">
        <w:trPr>
          <w:trHeight w:val="280"/>
          <w:jc w:val="center"/>
        </w:trPr>
        <w:tc>
          <w:tcPr>
            <w:tcW w:w="1413" w:type="dxa"/>
            <w:shd w:val="clear" w:color="auto" w:fill="auto"/>
            <w:noWrap/>
            <w:vAlign w:val="center"/>
          </w:tcPr>
          <w:p w14:paraId="15A76619" w14:textId="77777777" w:rsidR="000178F0" w:rsidRDefault="00DE263E">
            <w:pPr>
              <w:rPr>
                <w:rFonts w:eastAsia="宋体"/>
                <w:color w:val="000000"/>
                <w:sz w:val="18"/>
                <w:szCs w:val="18"/>
                <w:lang w:eastAsia="zh-CN"/>
              </w:rPr>
            </w:pPr>
            <w:r>
              <w:rPr>
                <w:rFonts w:eastAsia="宋体"/>
                <w:color w:val="000000"/>
                <w:sz w:val="18"/>
                <w:szCs w:val="18"/>
                <w:lang w:eastAsia="zh-CN"/>
              </w:rPr>
              <w:t>ATOM990</w:t>
            </w:r>
          </w:p>
        </w:tc>
        <w:tc>
          <w:tcPr>
            <w:tcW w:w="1559" w:type="dxa"/>
            <w:shd w:val="clear" w:color="auto" w:fill="auto"/>
            <w:noWrap/>
            <w:vAlign w:val="center"/>
          </w:tcPr>
          <w:p w14:paraId="52048D72" w14:textId="77777777" w:rsidR="000178F0" w:rsidRDefault="00DE263E">
            <w:pPr>
              <w:rPr>
                <w:rFonts w:eastAsia="宋体"/>
                <w:color w:val="000000"/>
                <w:sz w:val="18"/>
                <w:szCs w:val="18"/>
                <w:lang w:eastAsia="zh-CN"/>
              </w:rPr>
            </w:pPr>
            <w:r>
              <w:rPr>
                <w:rFonts w:eastAsia="宋体"/>
                <w:color w:val="000000"/>
                <w:sz w:val="18"/>
                <w:szCs w:val="18"/>
                <w:lang w:eastAsia="zh-CN"/>
              </w:rPr>
              <w:t>OD2</w:t>
            </w:r>
          </w:p>
        </w:tc>
        <w:tc>
          <w:tcPr>
            <w:tcW w:w="1276" w:type="dxa"/>
            <w:shd w:val="clear" w:color="auto" w:fill="auto"/>
            <w:noWrap/>
            <w:vAlign w:val="center"/>
          </w:tcPr>
          <w:p w14:paraId="13B32961"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5B473558" w14:textId="77777777" w:rsidR="000178F0" w:rsidRDefault="00DE263E">
            <w:pPr>
              <w:jc w:val="right"/>
              <w:rPr>
                <w:rFonts w:eastAsia="宋体"/>
                <w:color w:val="000000"/>
                <w:sz w:val="18"/>
                <w:szCs w:val="18"/>
                <w:lang w:eastAsia="zh-CN"/>
              </w:rPr>
            </w:pPr>
            <w:r>
              <w:rPr>
                <w:rFonts w:eastAsia="宋体"/>
                <w:color w:val="000000"/>
                <w:sz w:val="18"/>
                <w:szCs w:val="18"/>
                <w:lang w:eastAsia="zh-CN"/>
              </w:rPr>
              <w:t>15.622</w:t>
            </w:r>
          </w:p>
        </w:tc>
        <w:tc>
          <w:tcPr>
            <w:tcW w:w="1559" w:type="dxa"/>
            <w:shd w:val="clear" w:color="auto" w:fill="auto"/>
            <w:noWrap/>
            <w:vAlign w:val="center"/>
          </w:tcPr>
          <w:p w14:paraId="55D65945" w14:textId="77777777" w:rsidR="000178F0" w:rsidRDefault="00DE263E">
            <w:pPr>
              <w:jc w:val="right"/>
              <w:rPr>
                <w:rFonts w:eastAsia="宋体"/>
                <w:color w:val="000000"/>
                <w:sz w:val="18"/>
                <w:szCs w:val="18"/>
                <w:lang w:eastAsia="zh-CN"/>
              </w:rPr>
            </w:pPr>
            <w:r>
              <w:rPr>
                <w:rFonts w:eastAsia="宋体"/>
                <w:color w:val="000000"/>
                <w:sz w:val="18"/>
                <w:szCs w:val="18"/>
                <w:lang w:eastAsia="zh-CN"/>
              </w:rPr>
              <w:t>25.028</w:t>
            </w:r>
          </w:p>
        </w:tc>
        <w:tc>
          <w:tcPr>
            <w:tcW w:w="856" w:type="dxa"/>
            <w:shd w:val="clear" w:color="auto" w:fill="auto"/>
            <w:noWrap/>
            <w:vAlign w:val="center"/>
          </w:tcPr>
          <w:p w14:paraId="1B2B7FEA" w14:textId="77777777" w:rsidR="000178F0" w:rsidRDefault="00DE263E">
            <w:pPr>
              <w:jc w:val="right"/>
              <w:rPr>
                <w:rFonts w:eastAsia="宋体"/>
                <w:color w:val="000000"/>
                <w:sz w:val="18"/>
                <w:szCs w:val="18"/>
                <w:lang w:eastAsia="zh-CN"/>
              </w:rPr>
            </w:pPr>
            <w:r>
              <w:rPr>
                <w:rFonts w:eastAsia="宋体"/>
                <w:color w:val="000000"/>
                <w:sz w:val="18"/>
                <w:szCs w:val="18"/>
                <w:lang w:eastAsia="zh-CN"/>
              </w:rPr>
              <w:t>46.627</w:t>
            </w:r>
          </w:p>
        </w:tc>
      </w:tr>
      <w:tr w:rsidR="000178F0" w14:paraId="0E6C2E6A" w14:textId="77777777">
        <w:trPr>
          <w:trHeight w:val="280"/>
          <w:jc w:val="center"/>
        </w:trPr>
        <w:tc>
          <w:tcPr>
            <w:tcW w:w="1413" w:type="dxa"/>
            <w:shd w:val="clear" w:color="auto" w:fill="auto"/>
            <w:noWrap/>
            <w:vAlign w:val="center"/>
          </w:tcPr>
          <w:p w14:paraId="46F3E0C7" w14:textId="77777777" w:rsidR="000178F0" w:rsidRDefault="00DE263E">
            <w:pPr>
              <w:rPr>
                <w:rFonts w:eastAsia="宋体"/>
                <w:color w:val="000000"/>
                <w:sz w:val="18"/>
                <w:szCs w:val="18"/>
                <w:lang w:eastAsia="zh-CN"/>
              </w:rPr>
            </w:pPr>
            <w:r>
              <w:rPr>
                <w:rFonts w:eastAsia="宋体"/>
                <w:color w:val="000000"/>
                <w:sz w:val="18"/>
                <w:szCs w:val="18"/>
                <w:lang w:eastAsia="zh-CN"/>
              </w:rPr>
              <w:t>ATOM991</w:t>
            </w:r>
          </w:p>
        </w:tc>
        <w:tc>
          <w:tcPr>
            <w:tcW w:w="1559" w:type="dxa"/>
            <w:shd w:val="clear" w:color="auto" w:fill="auto"/>
            <w:noWrap/>
            <w:vAlign w:val="center"/>
          </w:tcPr>
          <w:p w14:paraId="150308FD"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307C8B75"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34FECE2A" w14:textId="77777777" w:rsidR="000178F0" w:rsidRDefault="00DE263E">
            <w:pPr>
              <w:jc w:val="right"/>
              <w:rPr>
                <w:rFonts w:eastAsia="宋体"/>
                <w:color w:val="000000"/>
                <w:sz w:val="18"/>
                <w:szCs w:val="18"/>
                <w:lang w:eastAsia="zh-CN"/>
              </w:rPr>
            </w:pPr>
            <w:r>
              <w:rPr>
                <w:rFonts w:eastAsia="宋体"/>
                <w:color w:val="000000"/>
                <w:sz w:val="18"/>
                <w:szCs w:val="18"/>
                <w:lang w:eastAsia="zh-CN"/>
              </w:rPr>
              <w:t>17.383</w:t>
            </w:r>
          </w:p>
        </w:tc>
        <w:tc>
          <w:tcPr>
            <w:tcW w:w="1559" w:type="dxa"/>
            <w:shd w:val="clear" w:color="auto" w:fill="auto"/>
            <w:noWrap/>
            <w:vAlign w:val="center"/>
          </w:tcPr>
          <w:p w14:paraId="2E37DFC0" w14:textId="77777777" w:rsidR="000178F0" w:rsidRDefault="00DE263E">
            <w:pPr>
              <w:jc w:val="right"/>
              <w:rPr>
                <w:rFonts w:eastAsia="宋体"/>
                <w:color w:val="000000"/>
                <w:sz w:val="18"/>
                <w:szCs w:val="18"/>
                <w:lang w:eastAsia="zh-CN"/>
              </w:rPr>
            </w:pPr>
            <w:r>
              <w:rPr>
                <w:rFonts w:eastAsia="宋体"/>
                <w:color w:val="000000"/>
                <w:sz w:val="18"/>
                <w:szCs w:val="18"/>
                <w:lang w:eastAsia="zh-CN"/>
              </w:rPr>
              <w:t>26.914</w:t>
            </w:r>
          </w:p>
        </w:tc>
        <w:tc>
          <w:tcPr>
            <w:tcW w:w="856" w:type="dxa"/>
            <w:shd w:val="clear" w:color="auto" w:fill="auto"/>
            <w:noWrap/>
            <w:vAlign w:val="center"/>
          </w:tcPr>
          <w:p w14:paraId="308F8EF6" w14:textId="77777777" w:rsidR="000178F0" w:rsidRDefault="00DE263E">
            <w:pPr>
              <w:jc w:val="right"/>
              <w:rPr>
                <w:rFonts w:eastAsia="宋体"/>
                <w:color w:val="000000"/>
                <w:sz w:val="18"/>
                <w:szCs w:val="18"/>
                <w:lang w:eastAsia="zh-CN"/>
              </w:rPr>
            </w:pPr>
            <w:r>
              <w:rPr>
                <w:rFonts w:eastAsia="宋体"/>
                <w:color w:val="000000"/>
                <w:sz w:val="18"/>
                <w:szCs w:val="18"/>
                <w:lang w:eastAsia="zh-CN"/>
              </w:rPr>
              <w:t>42.575</w:t>
            </w:r>
          </w:p>
        </w:tc>
      </w:tr>
      <w:tr w:rsidR="000178F0" w14:paraId="09FB3E83" w14:textId="77777777">
        <w:trPr>
          <w:trHeight w:val="280"/>
          <w:jc w:val="center"/>
        </w:trPr>
        <w:tc>
          <w:tcPr>
            <w:tcW w:w="1413" w:type="dxa"/>
            <w:shd w:val="clear" w:color="auto" w:fill="auto"/>
            <w:noWrap/>
            <w:vAlign w:val="center"/>
          </w:tcPr>
          <w:p w14:paraId="673D5114" w14:textId="77777777" w:rsidR="000178F0" w:rsidRDefault="00DE263E">
            <w:pPr>
              <w:rPr>
                <w:rFonts w:eastAsia="宋体"/>
                <w:color w:val="000000"/>
                <w:sz w:val="18"/>
                <w:szCs w:val="18"/>
                <w:lang w:eastAsia="zh-CN"/>
              </w:rPr>
            </w:pPr>
            <w:r>
              <w:rPr>
                <w:rFonts w:eastAsia="宋体"/>
                <w:color w:val="000000"/>
                <w:sz w:val="18"/>
                <w:szCs w:val="18"/>
                <w:lang w:eastAsia="zh-CN"/>
              </w:rPr>
              <w:t>ATOM992</w:t>
            </w:r>
          </w:p>
        </w:tc>
        <w:tc>
          <w:tcPr>
            <w:tcW w:w="1559" w:type="dxa"/>
            <w:shd w:val="clear" w:color="auto" w:fill="auto"/>
            <w:noWrap/>
            <w:vAlign w:val="center"/>
          </w:tcPr>
          <w:p w14:paraId="365C4B6D"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0DC6624D"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0EB5E550" w14:textId="77777777" w:rsidR="000178F0" w:rsidRDefault="00DE263E">
            <w:pPr>
              <w:jc w:val="right"/>
              <w:rPr>
                <w:rFonts w:eastAsia="宋体"/>
                <w:color w:val="000000"/>
                <w:sz w:val="18"/>
                <w:szCs w:val="18"/>
                <w:lang w:eastAsia="zh-CN"/>
              </w:rPr>
            </w:pPr>
            <w:r>
              <w:rPr>
                <w:rFonts w:eastAsia="宋体"/>
                <w:color w:val="000000"/>
                <w:sz w:val="18"/>
                <w:szCs w:val="18"/>
                <w:lang w:eastAsia="zh-CN"/>
              </w:rPr>
              <w:t>16.311</w:t>
            </w:r>
          </w:p>
        </w:tc>
        <w:tc>
          <w:tcPr>
            <w:tcW w:w="1559" w:type="dxa"/>
            <w:shd w:val="clear" w:color="auto" w:fill="auto"/>
            <w:noWrap/>
            <w:vAlign w:val="center"/>
          </w:tcPr>
          <w:p w14:paraId="732AF085" w14:textId="77777777" w:rsidR="000178F0" w:rsidRDefault="00DE263E">
            <w:pPr>
              <w:jc w:val="right"/>
              <w:rPr>
                <w:rFonts w:eastAsia="宋体"/>
                <w:color w:val="000000"/>
                <w:sz w:val="18"/>
                <w:szCs w:val="18"/>
                <w:lang w:eastAsia="zh-CN"/>
              </w:rPr>
            </w:pPr>
            <w:r>
              <w:rPr>
                <w:rFonts w:eastAsia="宋体"/>
                <w:color w:val="000000"/>
                <w:sz w:val="18"/>
                <w:szCs w:val="18"/>
                <w:lang w:eastAsia="zh-CN"/>
              </w:rPr>
              <w:t>27.462</w:t>
            </w:r>
          </w:p>
        </w:tc>
        <w:tc>
          <w:tcPr>
            <w:tcW w:w="856" w:type="dxa"/>
            <w:shd w:val="clear" w:color="auto" w:fill="auto"/>
            <w:noWrap/>
            <w:vAlign w:val="center"/>
          </w:tcPr>
          <w:p w14:paraId="515A22F0" w14:textId="77777777" w:rsidR="000178F0" w:rsidRDefault="00DE263E">
            <w:pPr>
              <w:jc w:val="right"/>
              <w:rPr>
                <w:rFonts w:eastAsia="宋体"/>
                <w:color w:val="000000"/>
                <w:sz w:val="18"/>
                <w:szCs w:val="18"/>
                <w:lang w:eastAsia="zh-CN"/>
              </w:rPr>
            </w:pPr>
            <w:r>
              <w:rPr>
                <w:rFonts w:eastAsia="宋体"/>
                <w:color w:val="000000"/>
                <w:sz w:val="18"/>
                <w:szCs w:val="18"/>
                <w:lang w:eastAsia="zh-CN"/>
              </w:rPr>
              <w:t>42.282</w:t>
            </w:r>
          </w:p>
        </w:tc>
      </w:tr>
      <w:tr w:rsidR="000178F0" w14:paraId="0C3D7DFE" w14:textId="77777777">
        <w:trPr>
          <w:trHeight w:val="280"/>
          <w:jc w:val="center"/>
        </w:trPr>
        <w:tc>
          <w:tcPr>
            <w:tcW w:w="1413" w:type="dxa"/>
            <w:shd w:val="clear" w:color="auto" w:fill="auto"/>
            <w:noWrap/>
            <w:vAlign w:val="center"/>
          </w:tcPr>
          <w:p w14:paraId="0699DB98" w14:textId="77777777" w:rsidR="000178F0" w:rsidRDefault="00DE263E">
            <w:pPr>
              <w:rPr>
                <w:rFonts w:eastAsia="宋体"/>
                <w:color w:val="000000"/>
                <w:sz w:val="18"/>
                <w:szCs w:val="18"/>
                <w:lang w:eastAsia="zh-CN"/>
              </w:rPr>
            </w:pPr>
            <w:r>
              <w:rPr>
                <w:rFonts w:eastAsia="宋体"/>
                <w:color w:val="000000"/>
                <w:sz w:val="18"/>
                <w:szCs w:val="18"/>
                <w:lang w:eastAsia="zh-CN"/>
              </w:rPr>
              <w:t>ATOM993</w:t>
            </w:r>
          </w:p>
        </w:tc>
        <w:tc>
          <w:tcPr>
            <w:tcW w:w="1559" w:type="dxa"/>
            <w:shd w:val="clear" w:color="auto" w:fill="auto"/>
            <w:noWrap/>
            <w:vAlign w:val="center"/>
          </w:tcPr>
          <w:p w14:paraId="578A0BF1"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65F8FF74"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1C6CFC5B" w14:textId="77777777" w:rsidR="000178F0" w:rsidRDefault="00DE263E">
            <w:pPr>
              <w:jc w:val="right"/>
              <w:rPr>
                <w:rFonts w:eastAsia="宋体"/>
                <w:color w:val="000000"/>
                <w:sz w:val="18"/>
                <w:szCs w:val="18"/>
                <w:lang w:eastAsia="zh-CN"/>
              </w:rPr>
            </w:pPr>
            <w:r>
              <w:rPr>
                <w:rFonts w:eastAsia="宋体"/>
                <w:color w:val="000000"/>
                <w:sz w:val="18"/>
                <w:szCs w:val="18"/>
                <w:lang w:eastAsia="zh-CN"/>
              </w:rPr>
              <w:t>18.216</w:t>
            </w:r>
          </w:p>
        </w:tc>
        <w:tc>
          <w:tcPr>
            <w:tcW w:w="1559" w:type="dxa"/>
            <w:shd w:val="clear" w:color="auto" w:fill="auto"/>
            <w:noWrap/>
            <w:vAlign w:val="center"/>
          </w:tcPr>
          <w:p w14:paraId="1C19E22A" w14:textId="77777777" w:rsidR="000178F0" w:rsidRDefault="00DE263E">
            <w:pPr>
              <w:jc w:val="right"/>
              <w:rPr>
                <w:rFonts w:eastAsia="宋体"/>
                <w:color w:val="000000"/>
                <w:sz w:val="18"/>
                <w:szCs w:val="18"/>
                <w:lang w:eastAsia="zh-CN"/>
              </w:rPr>
            </w:pPr>
            <w:r>
              <w:rPr>
                <w:rFonts w:eastAsia="宋体"/>
                <w:color w:val="000000"/>
                <w:sz w:val="18"/>
                <w:szCs w:val="18"/>
                <w:lang w:eastAsia="zh-CN"/>
              </w:rPr>
              <w:t>26.605</w:t>
            </w:r>
          </w:p>
        </w:tc>
        <w:tc>
          <w:tcPr>
            <w:tcW w:w="856" w:type="dxa"/>
            <w:shd w:val="clear" w:color="auto" w:fill="auto"/>
            <w:noWrap/>
            <w:vAlign w:val="center"/>
          </w:tcPr>
          <w:p w14:paraId="28061417" w14:textId="77777777" w:rsidR="000178F0" w:rsidRDefault="00DE263E">
            <w:pPr>
              <w:jc w:val="right"/>
              <w:rPr>
                <w:rFonts w:eastAsia="宋体"/>
                <w:color w:val="000000"/>
                <w:sz w:val="18"/>
                <w:szCs w:val="18"/>
                <w:lang w:eastAsia="zh-CN"/>
              </w:rPr>
            </w:pPr>
            <w:r>
              <w:rPr>
                <w:rFonts w:eastAsia="宋体"/>
                <w:color w:val="000000"/>
                <w:sz w:val="18"/>
                <w:szCs w:val="18"/>
                <w:lang w:eastAsia="zh-CN"/>
              </w:rPr>
              <w:t>41.597</w:t>
            </w:r>
          </w:p>
        </w:tc>
      </w:tr>
      <w:tr w:rsidR="000178F0" w14:paraId="359B4B32" w14:textId="77777777">
        <w:trPr>
          <w:trHeight w:val="280"/>
          <w:jc w:val="center"/>
        </w:trPr>
        <w:tc>
          <w:tcPr>
            <w:tcW w:w="1413" w:type="dxa"/>
            <w:shd w:val="clear" w:color="auto" w:fill="auto"/>
            <w:noWrap/>
            <w:vAlign w:val="center"/>
          </w:tcPr>
          <w:p w14:paraId="2E171F43" w14:textId="77777777" w:rsidR="000178F0" w:rsidRDefault="00DE263E">
            <w:pPr>
              <w:rPr>
                <w:rFonts w:eastAsia="宋体"/>
                <w:color w:val="000000"/>
                <w:sz w:val="18"/>
                <w:szCs w:val="18"/>
                <w:lang w:eastAsia="zh-CN"/>
              </w:rPr>
            </w:pPr>
            <w:r>
              <w:rPr>
                <w:rFonts w:eastAsia="宋体"/>
                <w:color w:val="000000"/>
                <w:sz w:val="18"/>
                <w:szCs w:val="18"/>
                <w:lang w:eastAsia="zh-CN"/>
              </w:rPr>
              <w:t>ATOM994</w:t>
            </w:r>
          </w:p>
        </w:tc>
        <w:tc>
          <w:tcPr>
            <w:tcW w:w="1559" w:type="dxa"/>
            <w:shd w:val="clear" w:color="auto" w:fill="auto"/>
            <w:noWrap/>
            <w:vAlign w:val="center"/>
          </w:tcPr>
          <w:p w14:paraId="48172AB3"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3BCDFB4E"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682EB6DA" w14:textId="77777777" w:rsidR="000178F0" w:rsidRDefault="00DE263E">
            <w:pPr>
              <w:jc w:val="right"/>
              <w:rPr>
                <w:rFonts w:eastAsia="宋体"/>
                <w:color w:val="000000"/>
                <w:sz w:val="18"/>
                <w:szCs w:val="18"/>
                <w:lang w:eastAsia="zh-CN"/>
              </w:rPr>
            </w:pPr>
            <w:r>
              <w:rPr>
                <w:rFonts w:eastAsia="宋体"/>
                <w:color w:val="000000"/>
                <w:sz w:val="18"/>
                <w:szCs w:val="18"/>
                <w:lang w:eastAsia="zh-CN"/>
              </w:rPr>
              <w:t>18.937</w:t>
            </w:r>
          </w:p>
        </w:tc>
        <w:tc>
          <w:tcPr>
            <w:tcW w:w="1559" w:type="dxa"/>
            <w:shd w:val="clear" w:color="auto" w:fill="auto"/>
            <w:noWrap/>
            <w:vAlign w:val="center"/>
          </w:tcPr>
          <w:p w14:paraId="6329A907" w14:textId="77777777" w:rsidR="000178F0" w:rsidRDefault="00DE263E">
            <w:pPr>
              <w:jc w:val="right"/>
              <w:rPr>
                <w:rFonts w:eastAsia="宋体"/>
                <w:color w:val="000000"/>
                <w:sz w:val="18"/>
                <w:szCs w:val="18"/>
                <w:lang w:eastAsia="zh-CN"/>
              </w:rPr>
            </w:pPr>
            <w:r>
              <w:rPr>
                <w:rFonts w:eastAsia="宋体"/>
                <w:color w:val="000000"/>
                <w:sz w:val="18"/>
                <w:szCs w:val="18"/>
                <w:lang w:eastAsia="zh-CN"/>
              </w:rPr>
              <w:t>25.931</w:t>
            </w:r>
          </w:p>
        </w:tc>
        <w:tc>
          <w:tcPr>
            <w:tcW w:w="856" w:type="dxa"/>
            <w:shd w:val="clear" w:color="auto" w:fill="auto"/>
            <w:noWrap/>
            <w:vAlign w:val="center"/>
          </w:tcPr>
          <w:p w14:paraId="50465798" w14:textId="77777777" w:rsidR="000178F0" w:rsidRDefault="00DE263E">
            <w:pPr>
              <w:jc w:val="right"/>
              <w:rPr>
                <w:rFonts w:eastAsia="宋体"/>
                <w:color w:val="000000"/>
                <w:sz w:val="18"/>
                <w:szCs w:val="18"/>
                <w:lang w:eastAsia="zh-CN"/>
              </w:rPr>
            </w:pPr>
            <w:r>
              <w:rPr>
                <w:rFonts w:eastAsia="宋体"/>
                <w:color w:val="000000"/>
                <w:sz w:val="18"/>
                <w:szCs w:val="18"/>
                <w:lang w:eastAsia="zh-CN"/>
              </w:rPr>
              <w:t>41.809</w:t>
            </w:r>
          </w:p>
        </w:tc>
      </w:tr>
      <w:tr w:rsidR="000178F0" w14:paraId="3E5997FF" w14:textId="77777777">
        <w:trPr>
          <w:trHeight w:val="280"/>
          <w:jc w:val="center"/>
        </w:trPr>
        <w:tc>
          <w:tcPr>
            <w:tcW w:w="1413" w:type="dxa"/>
            <w:shd w:val="clear" w:color="auto" w:fill="auto"/>
            <w:noWrap/>
            <w:vAlign w:val="center"/>
          </w:tcPr>
          <w:p w14:paraId="21A08300" w14:textId="77777777" w:rsidR="000178F0" w:rsidRDefault="00DE263E">
            <w:pPr>
              <w:rPr>
                <w:rFonts w:eastAsia="宋体"/>
                <w:color w:val="000000"/>
                <w:sz w:val="18"/>
                <w:szCs w:val="18"/>
                <w:lang w:eastAsia="zh-CN"/>
              </w:rPr>
            </w:pPr>
            <w:r>
              <w:rPr>
                <w:rFonts w:eastAsia="宋体"/>
                <w:color w:val="000000"/>
                <w:sz w:val="18"/>
                <w:szCs w:val="18"/>
                <w:lang w:eastAsia="zh-CN"/>
              </w:rPr>
              <w:t>ATOM995</w:t>
            </w:r>
          </w:p>
        </w:tc>
        <w:tc>
          <w:tcPr>
            <w:tcW w:w="1559" w:type="dxa"/>
            <w:shd w:val="clear" w:color="auto" w:fill="auto"/>
            <w:noWrap/>
            <w:vAlign w:val="center"/>
          </w:tcPr>
          <w:p w14:paraId="25CE5591"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77B568D9"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0584507C" w14:textId="77777777" w:rsidR="000178F0" w:rsidRDefault="00DE263E">
            <w:pPr>
              <w:jc w:val="right"/>
              <w:rPr>
                <w:rFonts w:eastAsia="宋体"/>
                <w:color w:val="000000"/>
                <w:sz w:val="18"/>
                <w:szCs w:val="18"/>
                <w:lang w:eastAsia="zh-CN"/>
              </w:rPr>
            </w:pPr>
            <w:r>
              <w:rPr>
                <w:rFonts w:eastAsia="宋体"/>
                <w:color w:val="000000"/>
                <w:sz w:val="18"/>
                <w:szCs w:val="18"/>
                <w:lang w:eastAsia="zh-CN"/>
              </w:rPr>
              <w:t>18.201</w:t>
            </w:r>
          </w:p>
        </w:tc>
        <w:tc>
          <w:tcPr>
            <w:tcW w:w="1559" w:type="dxa"/>
            <w:shd w:val="clear" w:color="auto" w:fill="auto"/>
            <w:noWrap/>
            <w:vAlign w:val="center"/>
          </w:tcPr>
          <w:p w14:paraId="40105E11" w14:textId="77777777" w:rsidR="000178F0" w:rsidRDefault="00DE263E">
            <w:pPr>
              <w:jc w:val="right"/>
              <w:rPr>
                <w:rFonts w:eastAsia="宋体"/>
                <w:color w:val="000000"/>
                <w:sz w:val="18"/>
                <w:szCs w:val="18"/>
                <w:lang w:eastAsia="zh-CN"/>
              </w:rPr>
            </w:pPr>
            <w:r>
              <w:rPr>
                <w:rFonts w:eastAsia="宋体"/>
                <w:color w:val="000000"/>
                <w:sz w:val="18"/>
                <w:szCs w:val="18"/>
                <w:lang w:eastAsia="zh-CN"/>
              </w:rPr>
              <w:t>27.003</w:t>
            </w:r>
          </w:p>
        </w:tc>
        <w:tc>
          <w:tcPr>
            <w:tcW w:w="856" w:type="dxa"/>
            <w:shd w:val="clear" w:color="auto" w:fill="auto"/>
            <w:noWrap/>
            <w:vAlign w:val="center"/>
          </w:tcPr>
          <w:p w14:paraId="4EF594C8" w14:textId="77777777" w:rsidR="000178F0" w:rsidRDefault="00DE263E">
            <w:pPr>
              <w:jc w:val="right"/>
              <w:rPr>
                <w:rFonts w:eastAsia="宋体"/>
                <w:color w:val="000000"/>
                <w:sz w:val="18"/>
                <w:szCs w:val="18"/>
                <w:lang w:eastAsia="zh-CN"/>
              </w:rPr>
            </w:pPr>
            <w:r>
              <w:rPr>
                <w:rFonts w:eastAsia="宋体"/>
                <w:color w:val="000000"/>
                <w:sz w:val="18"/>
                <w:szCs w:val="18"/>
                <w:lang w:eastAsia="zh-CN"/>
              </w:rPr>
              <w:t>40.149</w:t>
            </w:r>
          </w:p>
        </w:tc>
      </w:tr>
      <w:tr w:rsidR="000178F0" w14:paraId="1074394A" w14:textId="77777777">
        <w:trPr>
          <w:trHeight w:val="280"/>
          <w:jc w:val="center"/>
        </w:trPr>
        <w:tc>
          <w:tcPr>
            <w:tcW w:w="1413" w:type="dxa"/>
            <w:shd w:val="clear" w:color="auto" w:fill="auto"/>
            <w:noWrap/>
            <w:vAlign w:val="center"/>
          </w:tcPr>
          <w:p w14:paraId="0E28D53A" w14:textId="77777777" w:rsidR="000178F0" w:rsidRDefault="00DE263E">
            <w:pPr>
              <w:rPr>
                <w:rFonts w:eastAsia="宋体"/>
                <w:color w:val="000000"/>
                <w:sz w:val="18"/>
                <w:szCs w:val="18"/>
                <w:lang w:eastAsia="zh-CN"/>
              </w:rPr>
            </w:pPr>
            <w:r>
              <w:rPr>
                <w:rFonts w:eastAsia="宋体"/>
                <w:color w:val="000000"/>
                <w:sz w:val="18"/>
                <w:szCs w:val="18"/>
                <w:lang w:eastAsia="zh-CN"/>
              </w:rPr>
              <w:t>ATOM996</w:t>
            </w:r>
          </w:p>
        </w:tc>
        <w:tc>
          <w:tcPr>
            <w:tcW w:w="1559" w:type="dxa"/>
            <w:shd w:val="clear" w:color="auto" w:fill="auto"/>
            <w:noWrap/>
            <w:vAlign w:val="center"/>
          </w:tcPr>
          <w:p w14:paraId="4F88BF67"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4C23A823"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0EF618C4" w14:textId="77777777" w:rsidR="000178F0" w:rsidRDefault="00DE263E">
            <w:pPr>
              <w:jc w:val="right"/>
              <w:rPr>
                <w:rFonts w:eastAsia="宋体"/>
                <w:color w:val="000000"/>
                <w:sz w:val="18"/>
                <w:szCs w:val="18"/>
                <w:lang w:eastAsia="zh-CN"/>
              </w:rPr>
            </w:pPr>
            <w:r>
              <w:rPr>
                <w:rFonts w:eastAsia="宋体"/>
                <w:color w:val="000000"/>
                <w:sz w:val="18"/>
                <w:szCs w:val="18"/>
                <w:lang w:eastAsia="zh-CN"/>
              </w:rPr>
              <w:t>17.196</w:t>
            </w:r>
          </w:p>
        </w:tc>
        <w:tc>
          <w:tcPr>
            <w:tcW w:w="1559" w:type="dxa"/>
            <w:shd w:val="clear" w:color="auto" w:fill="auto"/>
            <w:noWrap/>
            <w:vAlign w:val="center"/>
          </w:tcPr>
          <w:p w14:paraId="1220C6B6" w14:textId="77777777" w:rsidR="000178F0" w:rsidRDefault="00DE263E">
            <w:pPr>
              <w:jc w:val="right"/>
              <w:rPr>
                <w:rFonts w:eastAsia="宋体"/>
                <w:color w:val="000000"/>
                <w:sz w:val="18"/>
                <w:szCs w:val="18"/>
                <w:lang w:eastAsia="zh-CN"/>
              </w:rPr>
            </w:pPr>
            <w:r>
              <w:rPr>
                <w:rFonts w:eastAsia="宋体"/>
                <w:color w:val="000000"/>
                <w:sz w:val="18"/>
                <w:szCs w:val="18"/>
                <w:lang w:eastAsia="zh-CN"/>
              </w:rPr>
              <w:t>27.312</w:t>
            </w:r>
          </w:p>
        </w:tc>
        <w:tc>
          <w:tcPr>
            <w:tcW w:w="856" w:type="dxa"/>
            <w:shd w:val="clear" w:color="auto" w:fill="auto"/>
            <w:noWrap/>
            <w:vAlign w:val="center"/>
          </w:tcPr>
          <w:p w14:paraId="0E73EDBE" w14:textId="77777777" w:rsidR="000178F0" w:rsidRDefault="00DE263E">
            <w:pPr>
              <w:jc w:val="right"/>
              <w:rPr>
                <w:rFonts w:eastAsia="宋体"/>
                <w:color w:val="000000"/>
                <w:sz w:val="18"/>
                <w:szCs w:val="18"/>
                <w:lang w:eastAsia="zh-CN"/>
              </w:rPr>
            </w:pPr>
            <w:r>
              <w:rPr>
                <w:rFonts w:eastAsia="宋体"/>
                <w:color w:val="000000"/>
                <w:sz w:val="18"/>
                <w:szCs w:val="18"/>
                <w:lang w:eastAsia="zh-CN"/>
              </w:rPr>
              <w:t>39.86</w:t>
            </w:r>
          </w:p>
        </w:tc>
      </w:tr>
      <w:tr w:rsidR="000178F0" w14:paraId="09F14672" w14:textId="77777777">
        <w:trPr>
          <w:trHeight w:val="280"/>
          <w:jc w:val="center"/>
        </w:trPr>
        <w:tc>
          <w:tcPr>
            <w:tcW w:w="1413" w:type="dxa"/>
            <w:shd w:val="clear" w:color="auto" w:fill="auto"/>
            <w:noWrap/>
            <w:vAlign w:val="center"/>
          </w:tcPr>
          <w:p w14:paraId="55C68640" w14:textId="77777777" w:rsidR="000178F0" w:rsidRDefault="00DE263E">
            <w:pPr>
              <w:rPr>
                <w:rFonts w:eastAsia="宋体"/>
                <w:color w:val="000000"/>
                <w:sz w:val="18"/>
                <w:szCs w:val="18"/>
                <w:lang w:eastAsia="zh-CN"/>
              </w:rPr>
            </w:pPr>
            <w:r>
              <w:rPr>
                <w:rFonts w:eastAsia="宋体"/>
                <w:color w:val="000000"/>
                <w:sz w:val="18"/>
                <w:szCs w:val="18"/>
                <w:lang w:eastAsia="zh-CN"/>
              </w:rPr>
              <w:t>ATOM997</w:t>
            </w:r>
          </w:p>
        </w:tc>
        <w:tc>
          <w:tcPr>
            <w:tcW w:w="1559" w:type="dxa"/>
            <w:shd w:val="clear" w:color="auto" w:fill="auto"/>
            <w:noWrap/>
            <w:vAlign w:val="center"/>
          </w:tcPr>
          <w:p w14:paraId="3C193232"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2DA7860D"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0ECE6B0E" w14:textId="77777777" w:rsidR="000178F0" w:rsidRDefault="00DE263E">
            <w:pPr>
              <w:jc w:val="right"/>
              <w:rPr>
                <w:rFonts w:eastAsia="宋体"/>
                <w:color w:val="000000"/>
                <w:sz w:val="18"/>
                <w:szCs w:val="18"/>
                <w:lang w:eastAsia="zh-CN"/>
              </w:rPr>
            </w:pPr>
            <w:r>
              <w:rPr>
                <w:rFonts w:eastAsia="宋体"/>
                <w:color w:val="000000"/>
                <w:sz w:val="18"/>
                <w:szCs w:val="18"/>
                <w:lang w:eastAsia="zh-CN"/>
              </w:rPr>
              <w:t>19.189</w:t>
            </w:r>
          </w:p>
        </w:tc>
        <w:tc>
          <w:tcPr>
            <w:tcW w:w="1559" w:type="dxa"/>
            <w:shd w:val="clear" w:color="auto" w:fill="auto"/>
            <w:noWrap/>
            <w:vAlign w:val="center"/>
          </w:tcPr>
          <w:p w14:paraId="1FEDB2C2" w14:textId="77777777" w:rsidR="000178F0" w:rsidRDefault="00DE263E">
            <w:pPr>
              <w:jc w:val="right"/>
              <w:rPr>
                <w:rFonts w:eastAsia="宋体"/>
                <w:color w:val="000000"/>
                <w:sz w:val="18"/>
                <w:szCs w:val="18"/>
                <w:lang w:eastAsia="zh-CN"/>
              </w:rPr>
            </w:pPr>
            <w:r>
              <w:rPr>
                <w:rFonts w:eastAsia="宋体"/>
                <w:color w:val="000000"/>
                <w:sz w:val="18"/>
                <w:szCs w:val="18"/>
                <w:lang w:eastAsia="zh-CN"/>
              </w:rPr>
              <w:t>28.192</w:t>
            </w:r>
          </w:p>
        </w:tc>
        <w:tc>
          <w:tcPr>
            <w:tcW w:w="856" w:type="dxa"/>
            <w:shd w:val="clear" w:color="auto" w:fill="auto"/>
            <w:noWrap/>
            <w:vAlign w:val="center"/>
          </w:tcPr>
          <w:p w14:paraId="7CEF7891" w14:textId="77777777" w:rsidR="000178F0" w:rsidRDefault="00DE263E">
            <w:pPr>
              <w:jc w:val="right"/>
              <w:rPr>
                <w:rFonts w:eastAsia="宋体"/>
                <w:color w:val="000000"/>
                <w:sz w:val="18"/>
                <w:szCs w:val="18"/>
                <w:lang w:eastAsia="zh-CN"/>
              </w:rPr>
            </w:pPr>
            <w:r>
              <w:rPr>
                <w:rFonts w:eastAsia="宋体"/>
                <w:color w:val="000000"/>
                <w:sz w:val="18"/>
                <w:szCs w:val="18"/>
                <w:lang w:eastAsia="zh-CN"/>
              </w:rPr>
              <w:t>40.008</w:t>
            </w:r>
          </w:p>
        </w:tc>
      </w:tr>
      <w:tr w:rsidR="000178F0" w14:paraId="6BBCE7A7" w14:textId="77777777">
        <w:trPr>
          <w:trHeight w:val="280"/>
          <w:jc w:val="center"/>
        </w:trPr>
        <w:tc>
          <w:tcPr>
            <w:tcW w:w="1413" w:type="dxa"/>
            <w:shd w:val="clear" w:color="auto" w:fill="auto"/>
            <w:noWrap/>
            <w:vAlign w:val="center"/>
          </w:tcPr>
          <w:p w14:paraId="082828F5" w14:textId="77777777" w:rsidR="000178F0" w:rsidRDefault="00DE263E">
            <w:pPr>
              <w:rPr>
                <w:rFonts w:eastAsia="宋体"/>
                <w:color w:val="000000"/>
                <w:sz w:val="18"/>
                <w:szCs w:val="18"/>
                <w:lang w:eastAsia="zh-CN"/>
              </w:rPr>
            </w:pPr>
            <w:r>
              <w:rPr>
                <w:rFonts w:eastAsia="宋体"/>
                <w:color w:val="000000"/>
                <w:sz w:val="18"/>
                <w:szCs w:val="18"/>
                <w:lang w:eastAsia="zh-CN"/>
              </w:rPr>
              <w:t>ATOM998</w:t>
            </w:r>
          </w:p>
        </w:tc>
        <w:tc>
          <w:tcPr>
            <w:tcW w:w="1559" w:type="dxa"/>
            <w:shd w:val="clear" w:color="auto" w:fill="auto"/>
            <w:noWrap/>
            <w:vAlign w:val="center"/>
          </w:tcPr>
          <w:p w14:paraId="07B7F28F"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36E10A3A"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72522856" w14:textId="77777777" w:rsidR="000178F0" w:rsidRDefault="00DE263E">
            <w:pPr>
              <w:jc w:val="right"/>
              <w:rPr>
                <w:rFonts w:eastAsia="宋体"/>
                <w:color w:val="000000"/>
                <w:sz w:val="18"/>
                <w:szCs w:val="18"/>
                <w:lang w:eastAsia="zh-CN"/>
              </w:rPr>
            </w:pPr>
            <w:r>
              <w:rPr>
                <w:rFonts w:eastAsia="宋体"/>
                <w:color w:val="000000"/>
                <w:sz w:val="18"/>
                <w:szCs w:val="18"/>
                <w:lang w:eastAsia="zh-CN"/>
              </w:rPr>
              <w:t>18.971</w:t>
            </w:r>
          </w:p>
        </w:tc>
        <w:tc>
          <w:tcPr>
            <w:tcW w:w="1559" w:type="dxa"/>
            <w:shd w:val="clear" w:color="auto" w:fill="auto"/>
            <w:noWrap/>
            <w:vAlign w:val="center"/>
          </w:tcPr>
          <w:p w14:paraId="54E26034" w14:textId="77777777" w:rsidR="000178F0" w:rsidRDefault="00DE263E">
            <w:pPr>
              <w:jc w:val="right"/>
              <w:rPr>
                <w:rFonts w:eastAsia="宋体"/>
                <w:color w:val="000000"/>
                <w:sz w:val="18"/>
                <w:szCs w:val="18"/>
                <w:lang w:eastAsia="zh-CN"/>
              </w:rPr>
            </w:pPr>
            <w:r>
              <w:rPr>
                <w:rFonts w:eastAsia="宋体"/>
                <w:color w:val="000000"/>
                <w:sz w:val="18"/>
                <w:szCs w:val="18"/>
                <w:lang w:eastAsia="zh-CN"/>
              </w:rPr>
              <w:t>29.079</w:t>
            </w:r>
          </w:p>
        </w:tc>
        <w:tc>
          <w:tcPr>
            <w:tcW w:w="856" w:type="dxa"/>
            <w:shd w:val="clear" w:color="auto" w:fill="auto"/>
            <w:noWrap/>
            <w:vAlign w:val="center"/>
          </w:tcPr>
          <w:p w14:paraId="0B919990" w14:textId="77777777" w:rsidR="000178F0" w:rsidRDefault="00DE263E">
            <w:pPr>
              <w:jc w:val="right"/>
              <w:rPr>
                <w:rFonts w:eastAsia="宋体"/>
                <w:color w:val="000000"/>
                <w:sz w:val="18"/>
                <w:szCs w:val="18"/>
                <w:lang w:eastAsia="zh-CN"/>
              </w:rPr>
            </w:pPr>
            <w:r>
              <w:rPr>
                <w:rFonts w:eastAsia="宋体"/>
                <w:color w:val="000000"/>
                <w:sz w:val="18"/>
                <w:szCs w:val="18"/>
                <w:lang w:eastAsia="zh-CN"/>
              </w:rPr>
              <w:t>40.603</w:t>
            </w:r>
          </w:p>
        </w:tc>
      </w:tr>
      <w:tr w:rsidR="000178F0" w14:paraId="0A707524" w14:textId="77777777">
        <w:trPr>
          <w:trHeight w:val="280"/>
          <w:jc w:val="center"/>
        </w:trPr>
        <w:tc>
          <w:tcPr>
            <w:tcW w:w="1413" w:type="dxa"/>
            <w:shd w:val="clear" w:color="auto" w:fill="auto"/>
            <w:noWrap/>
            <w:vAlign w:val="center"/>
          </w:tcPr>
          <w:p w14:paraId="490FD04D" w14:textId="77777777" w:rsidR="000178F0" w:rsidRDefault="00DE263E">
            <w:pPr>
              <w:rPr>
                <w:rFonts w:eastAsia="宋体"/>
                <w:color w:val="000000"/>
                <w:sz w:val="18"/>
                <w:szCs w:val="18"/>
                <w:lang w:eastAsia="zh-CN"/>
              </w:rPr>
            </w:pPr>
            <w:r>
              <w:rPr>
                <w:rFonts w:eastAsia="宋体"/>
                <w:color w:val="000000"/>
                <w:sz w:val="18"/>
                <w:szCs w:val="18"/>
                <w:lang w:eastAsia="zh-CN"/>
              </w:rPr>
              <w:t>ATOM999</w:t>
            </w:r>
          </w:p>
        </w:tc>
        <w:tc>
          <w:tcPr>
            <w:tcW w:w="1559" w:type="dxa"/>
            <w:shd w:val="clear" w:color="auto" w:fill="auto"/>
            <w:noWrap/>
            <w:vAlign w:val="center"/>
          </w:tcPr>
          <w:p w14:paraId="7EB703B1"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4E15A8D1"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2FFA3C28" w14:textId="77777777" w:rsidR="000178F0" w:rsidRDefault="00DE263E">
            <w:pPr>
              <w:jc w:val="right"/>
              <w:rPr>
                <w:rFonts w:eastAsia="宋体"/>
                <w:color w:val="000000"/>
                <w:sz w:val="18"/>
                <w:szCs w:val="18"/>
                <w:lang w:eastAsia="zh-CN"/>
              </w:rPr>
            </w:pPr>
            <w:r>
              <w:rPr>
                <w:rFonts w:eastAsia="宋体"/>
                <w:color w:val="000000"/>
                <w:sz w:val="18"/>
                <w:szCs w:val="18"/>
                <w:lang w:eastAsia="zh-CN"/>
              </w:rPr>
              <w:t>20.178</w:t>
            </w:r>
          </w:p>
        </w:tc>
        <w:tc>
          <w:tcPr>
            <w:tcW w:w="1559" w:type="dxa"/>
            <w:shd w:val="clear" w:color="auto" w:fill="auto"/>
            <w:noWrap/>
            <w:vAlign w:val="center"/>
          </w:tcPr>
          <w:p w14:paraId="2DE2A964" w14:textId="77777777" w:rsidR="000178F0" w:rsidRDefault="00DE263E">
            <w:pPr>
              <w:jc w:val="right"/>
              <w:rPr>
                <w:rFonts w:eastAsia="宋体"/>
                <w:color w:val="000000"/>
                <w:sz w:val="18"/>
                <w:szCs w:val="18"/>
                <w:lang w:eastAsia="zh-CN"/>
              </w:rPr>
            </w:pPr>
            <w:r>
              <w:rPr>
                <w:rFonts w:eastAsia="宋体"/>
                <w:color w:val="000000"/>
                <w:sz w:val="18"/>
                <w:szCs w:val="18"/>
                <w:lang w:eastAsia="zh-CN"/>
              </w:rPr>
              <w:t>27.867</w:t>
            </w:r>
          </w:p>
        </w:tc>
        <w:tc>
          <w:tcPr>
            <w:tcW w:w="856" w:type="dxa"/>
            <w:shd w:val="clear" w:color="auto" w:fill="auto"/>
            <w:noWrap/>
            <w:vAlign w:val="center"/>
          </w:tcPr>
          <w:p w14:paraId="6B893984" w14:textId="77777777" w:rsidR="000178F0" w:rsidRDefault="00DE263E">
            <w:pPr>
              <w:jc w:val="right"/>
              <w:rPr>
                <w:rFonts w:eastAsia="宋体"/>
                <w:color w:val="000000"/>
                <w:sz w:val="18"/>
                <w:szCs w:val="18"/>
                <w:lang w:eastAsia="zh-CN"/>
              </w:rPr>
            </w:pPr>
            <w:r>
              <w:rPr>
                <w:rFonts w:eastAsia="宋体"/>
                <w:color w:val="000000"/>
                <w:sz w:val="18"/>
                <w:szCs w:val="18"/>
                <w:lang w:eastAsia="zh-CN"/>
              </w:rPr>
              <w:t>40.332</w:t>
            </w:r>
          </w:p>
        </w:tc>
      </w:tr>
      <w:tr w:rsidR="000178F0" w14:paraId="083C82EB" w14:textId="77777777">
        <w:trPr>
          <w:trHeight w:val="280"/>
          <w:jc w:val="center"/>
        </w:trPr>
        <w:tc>
          <w:tcPr>
            <w:tcW w:w="1413" w:type="dxa"/>
            <w:shd w:val="clear" w:color="auto" w:fill="auto"/>
            <w:noWrap/>
            <w:vAlign w:val="center"/>
          </w:tcPr>
          <w:p w14:paraId="174AA70B" w14:textId="77777777" w:rsidR="000178F0" w:rsidRDefault="00DE263E">
            <w:pPr>
              <w:rPr>
                <w:rFonts w:eastAsia="宋体"/>
                <w:color w:val="000000"/>
                <w:sz w:val="18"/>
                <w:szCs w:val="18"/>
                <w:lang w:eastAsia="zh-CN"/>
              </w:rPr>
            </w:pPr>
            <w:r>
              <w:rPr>
                <w:rFonts w:eastAsia="宋体"/>
                <w:color w:val="000000"/>
                <w:sz w:val="18"/>
                <w:szCs w:val="18"/>
                <w:lang w:eastAsia="zh-CN"/>
              </w:rPr>
              <w:t>ATOM1000</w:t>
            </w:r>
          </w:p>
        </w:tc>
        <w:tc>
          <w:tcPr>
            <w:tcW w:w="1559" w:type="dxa"/>
            <w:shd w:val="clear" w:color="auto" w:fill="auto"/>
            <w:noWrap/>
            <w:vAlign w:val="center"/>
          </w:tcPr>
          <w:p w14:paraId="25F716FB"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133967B0"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1C4B8FE0" w14:textId="77777777" w:rsidR="000178F0" w:rsidRDefault="00DE263E">
            <w:pPr>
              <w:jc w:val="right"/>
              <w:rPr>
                <w:rFonts w:eastAsia="宋体"/>
                <w:color w:val="000000"/>
                <w:sz w:val="18"/>
                <w:szCs w:val="18"/>
                <w:lang w:eastAsia="zh-CN"/>
              </w:rPr>
            </w:pPr>
            <w:r>
              <w:rPr>
                <w:rFonts w:eastAsia="宋体"/>
                <w:color w:val="000000"/>
                <w:sz w:val="18"/>
                <w:szCs w:val="18"/>
                <w:lang w:eastAsia="zh-CN"/>
              </w:rPr>
              <w:t>19.16</w:t>
            </w:r>
          </w:p>
        </w:tc>
        <w:tc>
          <w:tcPr>
            <w:tcW w:w="1559" w:type="dxa"/>
            <w:shd w:val="clear" w:color="auto" w:fill="auto"/>
            <w:noWrap/>
            <w:vAlign w:val="center"/>
          </w:tcPr>
          <w:p w14:paraId="19DB3C0D" w14:textId="77777777" w:rsidR="000178F0" w:rsidRDefault="00DE263E">
            <w:pPr>
              <w:jc w:val="right"/>
              <w:rPr>
                <w:rFonts w:eastAsia="宋体"/>
                <w:color w:val="000000"/>
                <w:sz w:val="18"/>
                <w:szCs w:val="18"/>
                <w:lang w:eastAsia="zh-CN"/>
              </w:rPr>
            </w:pPr>
            <w:r>
              <w:rPr>
                <w:rFonts w:eastAsia="宋体"/>
                <w:color w:val="000000"/>
                <w:sz w:val="18"/>
                <w:szCs w:val="18"/>
                <w:lang w:eastAsia="zh-CN"/>
              </w:rPr>
              <w:t>28.694</w:t>
            </w:r>
          </w:p>
        </w:tc>
        <w:tc>
          <w:tcPr>
            <w:tcW w:w="856" w:type="dxa"/>
            <w:shd w:val="clear" w:color="auto" w:fill="auto"/>
            <w:noWrap/>
            <w:vAlign w:val="center"/>
          </w:tcPr>
          <w:p w14:paraId="0A9B70A1" w14:textId="77777777" w:rsidR="000178F0" w:rsidRDefault="00DE263E">
            <w:pPr>
              <w:jc w:val="right"/>
              <w:rPr>
                <w:rFonts w:eastAsia="宋体"/>
                <w:color w:val="000000"/>
                <w:sz w:val="18"/>
                <w:szCs w:val="18"/>
                <w:lang w:eastAsia="zh-CN"/>
              </w:rPr>
            </w:pPr>
            <w:r>
              <w:rPr>
                <w:rFonts w:eastAsia="宋体"/>
                <w:color w:val="000000"/>
                <w:sz w:val="18"/>
                <w:szCs w:val="18"/>
                <w:lang w:eastAsia="zh-CN"/>
              </w:rPr>
              <w:t>38.584</w:t>
            </w:r>
          </w:p>
        </w:tc>
      </w:tr>
      <w:tr w:rsidR="000178F0" w14:paraId="118E0E82" w14:textId="77777777">
        <w:trPr>
          <w:trHeight w:val="280"/>
          <w:jc w:val="center"/>
        </w:trPr>
        <w:tc>
          <w:tcPr>
            <w:tcW w:w="1413" w:type="dxa"/>
            <w:shd w:val="clear" w:color="auto" w:fill="auto"/>
            <w:noWrap/>
            <w:vAlign w:val="center"/>
          </w:tcPr>
          <w:p w14:paraId="14772E37" w14:textId="77777777" w:rsidR="000178F0" w:rsidRDefault="00DE263E">
            <w:pPr>
              <w:rPr>
                <w:rFonts w:eastAsia="宋体"/>
                <w:color w:val="000000"/>
                <w:sz w:val="18"/>
                <w:szCs w:val="18"/>
                <w:lang w:eastAsia="zh-CN"/>
              </w:rPr>
            </w:pPr>
            <w:r>
              <w:rPr>
                <w:rFonts w:eastAsia="宋体"/>
                <w:color w:val="000000"/>
                <w:sz w:val="18"/>
                <w:szCs w:val="18"/>
                <w:lang w:eastAsia="zh-CN"/>
              </w:rPr>
              <w:t>ATOM1001</w:t>
            </w:r>
          </w:p>
        </w:tc>
        <w:tc>
          <w:tcPr>
            <w:tcW w:w="1559" w:type="dxa"/>
            <w:shd w:val="clear" w:color="auto" w:fill="auto"/>
            <w:noWrap/>
            <w:vAlign w:val="center"/>
          </w:tcPr>
          <w:p w14:paraId="3B34BA57" w14:textId="77777777" w:rsidR="000178F0" w:rsidRDefault="00DE263E">
            <w:pPr>
              <w:rPr>
                <w:rFonts w:eastAsia="宋体"/>
                <w:color w:val="000000"/>
                <w:sz w:val="18"/>
                <w:szCs w:val="18"/>
                <w:lang w:eastAsia="zh-CN"/>
              </w:rPr>
            </w:pPr>
            <w:r>
              <w:rPr>
                <w:rFonts w:eastAsia="宋体"/>
                <w:color w:val="000000"/>
                <w:sz w:val="18"/>
                <w:szCs w:val="18"/>
                <w:lang w:eastAsia="zh-CN"/>
              </w:rPr>
              <w:t>CD1</w:t>
            </w:r>
          </w:p>
        </w:tc>
        <w:tc>
          <w:tcPr>
            <w:tcW w:w="1276" w:type="dxa"/>
            <w:shd w:val="clear" w:color="auto" w:fill="auto"/>
            <w:noWrap/>
            <w:vAlign w:val="center"/>
          </w:tcPr>
          <w:p w14:paraId="70DD6495"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7868A52E" w14:textId="77777777" w:rsidR="000178F0" w:rsidRDefault="00DE263E">
            <w:pPr>
              <w:jc w:val="right"/>
              <w:rPr>
                <w:rFonts w:eastAsia="宋体"/>
                <w:color w:val="000000"/>
                <w:sz w:val="18"/>
                <w:szCs w:val="18"/>
                <w:lang w:eastAsia="zh-CN"/>
              </w:rPr>
            </w:pPr>
            <w:r>
              <w:rPr>
                <w:rFonts w:eastAsia="宋体"/>
                <w:color w:val="000000"/>
                <w:sz w:val="18"/>
                <w:szCs w:val="18"/>
                <w:lang w:eastAsia="zh-CN"/>
              </w:rPr>
              <w:t>20.286</w:t>
            </w:r>
          </w:p>
        </w:tc>
        <w:tc>
          <w:tcPr>
            <w:tcW w:w="1559" w:type="dxa"/>
            <w:shd w:val="clear" w:color="auto" w:fill="auto"/>
            <w:noWrap/>
            <w:vAlign w:val="center"/>
          </w:tcPr>
          <w:p w14:paraId="6195DC0E" w14:textId="77777777" w:rsidR="000178F0" w:rsidRDefault="00DE263E">
            <w:pPr>
              <w:jc w:val="right"/>
              <w:rPr>
                <w:rFonts w:eastAsia="宋体"/>
                <w:color w:val="000000"/>
                <w:sz w:val="18"/>
                <w:szCs w:val="18"/>
                <w:lang w:eastAsia="zh-CN"/>
              </w:rPr>
            </w:pPr>
            <w:r>
              <w:rPr>
                <w:rFonts w:eastAsia="宋体"/>
                <w:color w:val="000000"/>
                <w:sz w:val="18"/>
                <w:szCs w:val="18"/>
                <w:lang w:eastAsia="zh-CN"/>
              </w:rPr>
              <w:t>28.553</w:t>
            </w:r>
          </w:p>
        </w:tc>
        <w:tc>
          <w:tcPr>
            <w:tcW w:w="856" w:type="dxa"/>
            <w:shd w:val="clear" w:color="auto" w:fill="auto"/>
            <w:noWrap/>
            <w:vAlign w:val="center"/>
          </w:tcPr>
          <w:p w14:paraId="4D27F926" w14:textId="77777777" w:rsidR="000178F0" w:rsidRDefault="00DE263E">
            <w:pPr>
              <w:jc w:val="right"/>
              <w:rPr>
                <w:rFonts w:eastAsia="宋体"/>
                <w:color w:val="000000"/>
                <w:sz w:val="18"/>
                <w:szCs w:val="18"/>
                <w:lang w:eastAsia="zh-CN"/>
              </w:rPr>
            </w:pPr>
            <w:r>
              <w:rPr>
                <w:rFonts w:eastAsia="宋体"/>
                <w:color w:val="000000"/>
                <w:sz w:val="18"/>
                <w:szCs w:val="18"/>
                <w:lang w:eastAsia="zh-CN"/>
              </w:rPr>
              <w:t>37.774</w:t>
            </w:r>
          </w:p>
        </w:tc>
      </w:tr>
      <w:tr w:rsidR="000178F0" w14:paraId="1A9D1CB8" w14:textId="77777777">
        <w:trPr>
          <w:trHeight w:val="280"/>
          <w:jc w:val="center"/>
        </w:trPr>
        <w:tc>
          <w:tcPr>
            <w:tcW w:w="1413" w:type="dxa"/>
            <w:shd w:val="clear" w:color="auto" w:fill="auto"/>
            <w:noWrap/>
            <w:vAlign w:val="center"/>
          </w:tcPr>
          <w:p w14:paraId="11CF53B1" w14:textId="77777777" w:rsidR="000178F0" w:rsidRDefault="00DE263E">
            <w:pPr>
              <w:rPr>
                <w:rFonts w:eastAsia="宋体"/>
                <w:color w:val="000000"/>
                <w:sz w:val="18"/>
                <w:szCs w:val="18"/>
                <w:lang w:eastAsia="zh-CN"/>
              </w:rPr>
            </w:pPr>
            <w:r>
              <w:rPr>
                <w:rFonts w:eastAsia="宋体"/>
                <w:color w:val="000000"/>
                <w:sz w:val="18"/>
                <w:szCs w:val="18"/>
                <w:lang w:eastAsia="zh-CN"/>
              </w:rPr>
              <w:t>ATOM1002</w:t>
            </w:r>
          </w:p>
        </w:tc>
        <w:tc>
          <w:tcPr>
            <w:tcW w:w="1559" w:type="dxa"/>
            <w:shd w:val="clear" w:color="auto" w:fill="auto"/>
            <w:noWrap/>
            <w:vAlign w:val="center"/>
          </w:tcPr>
          <w:p w14:paraId="59CA6532" w14:textId="77777777" w:rsidR="000178F0" w:rsidRDefault="00DE263E">
            <w:pPr>
              <w:rPr>
                <w:rFonts w:eastAsia="宋体"/>
                <w:color w:val="000000"/>
                <w:sz w:val="18"/>
                <w:szCs w:val="18"/>
                <w:lang w:eastAsia="zh-CN"/>
              </w:rPr>
            </w:pPr>
            <w:r>
              <w:rPr>
                <w:rFonts w:eastAsia="宋体"/>
                <w:color w:val="000000"/>
                <w:sz w:val="18"/>
                <w:szCs w:val="18"/>
                <w:lang w:eastAsia="zh-CN"/>
              </w:rPr>
              <w:t>HD1</w:t>
            </w:r>
          </w:p>
        </w:tc>
        <w:tc>
          <w:tcPr>
            <w:tcW w:w="1276" w:type="dxa"/>
            <w:shd w:val="clear" w:color="auto" w:fill="auto"/>
            <w:noWrap/>
            <w:vAlign w:val="center"/>
          </w:tcPr>
          <w:p w14:paraId="44991C56"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40E0DBAB" w14:textId="77777777" w:rsidR="000178F0" w:rsidRDefault="00DE263E">
            <w:pPr>
              <w:jc w:val="right"/>
              <w:rPr>
                <w:rFonts w:eastAsia="宋体"/>
                <w:color w:val="000000"/>
                <w:sz w:val="18"/>
                <w:szCs w:val="18"/>
                <w:lang w:eastAsia="zh-CN"/>
              </w:rPr>
            </w:pPr>
            <w:r>
              <w:rPr>
                <w:rFonts w:eastAsia="宋体"/>
                <w:color w:val="000000"/>
                <w:sz w:val="18"/>
                <w:szCs w:val="18"/>
                <w:lang w:eastAsia="zh-CN"/>
              </w:rPr>
              <w:t>21.136</w:t>
            </w:r>
          </w:p>
        </w:tc>
        <w:tc>
          <w:tcPr>
            <w:tcW w:w="1559" w:type="dxa"/>
            <w:shd w:val="clear" w:color="auto" w:fill="auto"/>
            <w:noWrap/>
            <w:vAlign w:val="center"/>
          </w:tcPr>
          <w:p w14:paraId="0D581374" w14:textId="77777777" w:rsidR="000178F0" w:rsidRDefault="00DE263E">
            <w:pPr>
              <w:jc w:val="right"/>
              <w:rPr>
                <w:rFonts w:eastAsia="宋体"/>
                <w:color w:val="000000"/>
                <w:sz w:val="18"/>
                <w:szCs w:val="18"/>
                <w:lang w:eastAsia="zh-CN"/>
              </w:rPr>
            </w:pPr>
            <w:r>
              <w:rPr>
                <w:rFonts w:eastAsia="宋体"/>
                <w:color w:val="000000"/>
                <w:sz w:val="18"/>
                <w:szCs w:val="18"/>
                <w:lang w:eastAsia="zh-CN"/>
              </w:rPr>
              <w:t>27.994</w:t>
            </w:r>
          </w:p>
        </w:tc>
        <w:tc>
          <w:tcPr>
            <w:tcW w:w="856" w:type="dxa"/>
            <w:shd w:val="clear" w:color="auto" w:fill="auto"/>
            <w:noWrap/>
            <w:vAlign w:val="center"/>
          </w:tcPr>
          <w:p w14:paraId="06EF04F0" w14:textId="77777777" w:rsidR="000178F0" w:rsidRDefault="00DE263E">
            <w:pPr>
              <w:jc w:val="right"/>
              <w:rPr>
                <w:rFonts w:eastAsia="宋体"/>
                <w:color w:val="000000"/>
                <w:sz w:val="18"/>
                <w:szCs w:val="18"/>
                <w:lang w:eastAsia="zh-CN"/>
              </w:rPr>
            </w:pPr>
            <w:r>
              <w:rPr>
                <w:rFonts w:eastAsia="宋体"/>
                <w:color w:val="000000"/>
                <w:sz w:val="18"/>
                <w:szCs w:val="18"/>
                <w:lang w:eastAsia="zh-CN"/>
              </w:rPr>
              <w:t>38.137</w:t>
            </w:r>
          </w:p>
        </w:tc>
      </w:tr>
      <w:tr w:rsidR="000178F0" w14:paraId="74B29759" w14:textId="77777777">
        <w:trPr>
          <w:trHeight w:val="280"/>
          <w:jc w:val="center"/>
        </w:trPr>
        <w:tc>
          <w:tcPr>
            <w:tcW w:w="1413" w:type="dxa"/>
            <w:shd w:val="clear" w:color="auto" w:fill="auto"/>
            <w:noWrap/>
            <w:vAlign w:val="center"/>
          </w:tcPr>
          <w:p w14:paraId="186374CB" w14:textId="77777777" w:rsidR="000178F0" w:rsidRDefault="00DE263E">
            <w:pPr>
              <w:rPr>
                <w:rFonts w:eastAsia="宋体"/>
                <w:color w:val="000000"/>
                <w:sz w:val="18"/>
                <w:szCs w:val="18"/>
                <w:lang w:eastAsia="zh-CN"/>
              </w:rPr>
            </w:pPr>
            <w:r>
              <w:rPr>
                <w:rFonts w:eastAsia="宋体"/>
                <w:color w:val="000000"/>
                <w:sz w:val="18"/>
                <w:szCs w:val="18"/>
                <w:lang w:eastAsia="zh-CN"/>
              </w:rPr>
              <w:t>ATOM1003</w:t>
            </w:r>
          </w:p>
        </w:tc>
        <w:tc>
          <w:tcPr>
            <w:tcW w:w="1559" w:type="dxa"/>
            <w:shd w:val="clear" w:color="auto" w:fill="auto"/>
            <w:noWrap/>
            <w:vAlign w:val="center"/>
          </w:tcPr>
          <w:p w14:paraId="3A846132" w14:textId="77777777" w:rsidR="000178F0" w:rsidRDefault="00DE263E">
            <w:pPr>
              <w:rPr>
                <w:rFonts w:eastAsia="宋体"/>
                <w:color w:val="000000"/>
                <w:sz w:val="18"/>
                <w:szCs w:val="18"/>
                <w:lang w:eastAsia="zh-CN"/>
              </w:rPr>
            </w:pPr>
            <w:r>
              <w:rPr>
                <w:rFonts w:eastAsia="宋体"/>
                <w:color w:val="000000"/>
                <w:sz w:val="18"/>
                <w:szCs w:val="18"/>
                <w:lang w:eastAsia="zh-CN"/>
              </w:rPr>
              <w:t>CE1</w:t>
            </w:r>
          </w:p>
        </w:tc>
        <w:tc>
          <w:tcPr>
            <w:tcW w:w="1276" w:type="dxa"/>
            <w:shd w:val="clear" w:color="auto" w:fill="auto"/>
            <w:noWrap/>
            <w:vAlign w:val="center"/>
          </w:tcPr>
          <w:p w14:paraId="03917FA7"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7FDADDE4" w14:textId="77777777" w:rsidR="000178F0" w:rsidRDefault="00DE263E">
            <w:pPr>
              <w:jc w:val="right"/>
              <w:rPr>
                <w:rFonts w:eastAsia="宋体"/>
                <w:color w:val="000000"/>
                <w:sz w:val="18"/>
                <w:szCs w:val="18"/>
                <w:lang w:eastAsia="zh-CN"/>
              </w:rPr>
            </w:pPr>
            <w:r>
              <w:rPr>
                <w:rFonts w:eastAsia="宋体"/>
                <w:color w:val="000000"/>
                <w:sz w:val="18"/>
                <w:szCs w:val="18"/>
                <w:lang w:eastAsia="zh-CN"/>
              </w:rPr>
              <w:t>20.225</w:t>
            </w:r>
          </w:p>
        </w:tc>
        <w:tc>
          <w:tcPr>
            <w:tcW w:w="1559" w:type="dxa"/>
            <w:shd w:val="clear" w:color="auto" w:fill="auto"/>
            <w:noWrap/>
            <w:vAlign w:val="center"/>
          </w:tcPr>
          <w:p w14:paraId="0A7F64D3" w14:textId="77777777" w:rsidR="000178F0" w:rsidRDefault="00DE263E">
            <w:pPr>
              <w:jc w:val="right"/>
              <w:rPr>
                <w:rFonts w:eastAsia="宋体"/>
                <w:color w:val="000000"/>
                <w:sz w:val="18"/>
                <w:szCs w:val="18"/>
                <w:lang w:eastAsia="zh-CN"/>
              </w:rPr>
            </w:pPr>
            <w:r>
              <w:rPr>
                <w:rFonts w:eastAsia="宋体"/>
                <w:color w:val="000000"/>
                <w:sz w:val="18"/>
                <w:szCs w:val="18"/>
                <w:lang w:eastAsia="zh-CN"/>
              </w:rPr>
              <w:t>28.986</w:t>
            </w:r>
          </w:p>
        </w:tc>
        <w:tc>
          <w:tcPr>
            <w:tcW w:w="856" w:type="dxa"/>
            <w:shd w:val="clear" w:color="auto" w:fill="auto"/>
            <w:noWrap/>
            <w:vAlign w:val="center"/>
          </w:tcPr>
          <w:p w14:paraId="544BA2D5" w14:textId="77777777" w:rsidR="000178F0" w:rsidRDefault="00DE263E">
            <w:pPr>
              <w:jc w:val="right"/>
              <w:rPr>
                <w:rFonts w:eastAsia="宋体"/>
                <w:color w:val="000000"/>
                <w:sz w:val="18"/>
                <w:szCs w:val="18"/>
                <w:lang w:eastAsia="zh-CN"/>
              </w:rPr>
            </w:pPr>
            <w:r>
              <w:rPr>
                <w:rFonts w:eastAsia="宋体"/>
                <w:color w:val="000000"/>
                <w:sz w:val="18"/>
                <w:szCs w:val="18"/>
                <w:lang w:eastAsia="zh-CN"/>
              </w:rPr>
              <w:t>36.364</w:t>
            </w:r>
          </w:p>
        </w:tc>
      </w:tr>
      <w:tr w:rsidR="000178F0" w14:paraId="1682596F" w14:textId="77777777">
        <w:trPr>
          <w:trHeight w:val="280"/>
          <w:jc w:val="center"/>
        </w:trPr>
        <w:tc>
          <w:tcPr>
            <w:tcW w:w="1413" w:type="dxa"/>
            <w:shd w:val="clear" w:color="auto" w:fill="auto"/>
            <w:noWrap/>
            <w:vAlign w:val="center"/>
          </w:tcPr>
          <w:p w14:paraId="02652699" w14:textId="77777777" w:rsidR="000178F0" w:rsidRDefault="00DE263E">
            <w:pPr>
              <w:rPr>
                <w:rFonts w:eastAsia="宋体"/>
                <w:color w:val="000000"/>
                <w:sz w:val="18"/>
                <w:szCs w:val="18"/>
                <w:lang w:eastAsia="zh-CN"/>
              </w:rPr>
            </w:pPr>
            <w:r>
              <w:rPr>
                <w:rFonts w:eastAsia="宋体"/>
                <w:color w:val="000000"/>
                <w:sz w:val="18"/>
                <w:szCs w:val="18"/>
                <w:lang w:eastAsia="zh-CN"/>
              </w:rPr>
              <w:t>ATOM1004</w:t>
            </w:r>
          </w:p>
        </w:tc>
        <w:tc>
          <w:tcPr>
            <w:tcW w:w="1559" w:type="dxa"/>
            <w:shd w:val="clear" w:color="auto" w:fill="auto"/>
            <w:noWrap/>
            <w:vAlign w:val="center"/>
          </w:tcPr>
          <w:p w14:paraId="7D867965" w14:textId="77777777" w:rsidR="000178F0" w:rsidRDefault="00DE263E">
            <w:pPr>
              <w:rPr>
                <w:rFonts w:eastAsia="宋体"/>
                <w:color w:val="000000"/>
                <w:sz w:val="18"/>
                <w:szCs w:val="18"/>
                <w:lang w:eastAsia="zh-CN"/>
              </w:rPr>
            </w:pPr>
            <w:r>
              <w:rPr>
                <w:rFonts w:eastAsia="宋体"/>
                <w:color w:val="000000"/>
                <w:sz w:val="18"/>
                <w:szCs w:val="18"/>
                <w:lang w:eastAsia="zh-CN"/>
              </w:rPr>
              <w:t>HE1</w:t>
            </w:r>
          </w:p>
        </w:tc>
        <w:tc>
          <w:tcPr>
            <w:tcW w:w="1276" w:type="dxa"/>
            <w:shd w:val="clear" w:color="auto" w:fill="auto"/>
            <w:noWrap/>
            <w:vAlign w:val="center"/>
          </w:tcPr>
          <w:p w14:paraId="2AEC1247"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3D85FEA4" w14:textId="77777777" w:rsidR="000178F0" w:rsidRDefault="00DE263E">
            <w:pPr>
              <w:jc w:val="right"/>
              <w:rPr>
                <w:rFonts w:eastAsia="宋体"/>
                <w:color w:val="000000"/>
                <w:sz w:val="18"/>
                <w:szCs w:val="18"/>
                <w:lang w:eastAsia="zh-CN"/>
              </w:rPr>
            </w:pPr>
            <w:r>
              <w:rPr>
                <w:rFonts w:eastAsia="宋体"/>
                <w:color w:val="000000"/>
                <w:sz w:val="18"/>
                <w:szCs w:val="18"/>
                <w:lang w:eastAsia="zh-CN"/>
              </w:rPr>
              <w:t>21.065</w:t>
            </w:r>
          </w:p>
        </w:tc>
        <w:tc>
          <w:tcPr>
            <w:tcW w:w="1559" w:type="dxa"/>
            <w:shd w:val="clear" w:color="auto" w:fill="auto"/>
            <w:noWrap/>
            <w:vAlign w:val="center"/>
          </w:tcPr>
          <w:p w14:paraId="5886B30B" w14:textId="77777777" w:rsidR="000178F0" w:rsidRDefault="00DE263E">
            <w:pPr>
              <w:jc w:val="right"/>
              <w:rPr>
                <w:rFonts w:eastAsia="宋体"/>
                <w:color w:val="000000"/>
                <w:sz w:val="18"/>
                <w:szCs w:val="18"/>
                <w:lang w:eastAsia="zh-CN"/>
              </w:rPr>
            </w:pPr>
            <w:r>
              <w:rPr>
                <w:rFonts w:eastAsia="宋体"/>
                <w:color w:val="000000"/>
                <w:sz w:val="18"/>
                <w:szCs w:val="18"/>
                <w:lang w:eastAsia="zh-CN"/>
              </w:rPr>
              <w:t>28.87</w:t>
            </w:r>
          </w:p>
        </w:tc>
        <w:tc>
          <w:tcPr>
            <w:tcW w:w="856" w:type="dxa"/>
            <w:shd w:val="clear" w:color="auto" w:fill="auto"/>
            <w:noWrap/>
            <w:vAlign w:val="center"/>
          </w:tcPr>
          <w:p w14:paraId="428F8231" w14:textId="77777777" w:rsidR="000178F0" w:rsidRDefault="00DE263E">
            <w:pPr>
              <w:jc w:val="right"/>
              <w:rPr>
                <w:rFonts w:eastAsia="宋体"/>
                <w:color w:val="000000"/>
                <w:sz w:val="18"/>
                <w:szCs w:val="18"/>
                <w:lang w:eastAsia="zh-CN"/>
              </w:rPr>
            </w:pPr>
            <w:r>
              <w:rPr>
                <w:rFonts w:eastAsia="宋体"/>
                <w:color w:val="000000"/>
                <w:sz w:val="18"/>
                <w:szCs w:val="18"/>
                <w:lang w:eastAsia="zh-CN"/>
              </w:rPr>
              <w:t>35.695</w:t>
            </w:r>
          </w:p>
        </w:tc>
      </w:tr>
      <w:tr w:rsidR="000178F0" w14:paraId="47F9798B" w14:textId="77777777">
        <w:trPr>
          <w:trHeight w:val="280"/>
          <w:jc w:val="center"/>
        </w:trPr>
        <w:tc>
          <w:tcPr>
            <w:tcW w:w="1413" w:type="dxa"/>
            <w:shd w:val="clear" w:color="auto" w:fill="auto"/>
            <w:noWrap/>
            <w:vAlign w:val="center"/>
          </w:tcPr>
          <w:p w14:paraId="21ADC3AE" w14:textId="77777777" w:rsidR="000178F0" w:rsidRDefault="00DE263E">
            <w:pPr>
              <w:rPr>
                <w:rFonts w:eastAsia="宋体"/>
                <w:color w:val="000000"/>
                <w:sz w:val="18"/>
                <w:szCs w:val="18"/>
                <w:lang w:eastAsia="zh-CN"/>
              </w:rPr>
            </w:pPr>
            <w:r>
              <w:rPr>
                <w:rFonts w:eastAsia="宋体"/>
                <w:color w:val="000000"/>
                <w:sz w:val="18"/>
                <w:szCs w:val="18"/>
                <w:lang w:eastAsia="zh-CN"/>
              </w:rPr>
              <w:t>ATOM1005</w:t>
            </w:r>
          </w:p>
        </w:tc>
        <w:tc>
          <w:tcPr>
            <w:tcW w:w="1559" w:type="dxa"/>
            <w:shd w:val="clear" w:color="auto" w:fill="auto"/>
            <w:noWrap/>
            <w:vAlign w:val="center"/>
          </w:tcPr>
          <w:p w14:paraId="2238A136" w14:textId="77777777" w:rsidR="000178F0" w:rsidRDefault="00DE263E">
            <w:pPr>
              <w:rPr>
                <w:rFonts w:eastAsia="宋体"/>
                <w:color w:val="000000"/>
                <w:sz w:val="18"/>
                <w:szCs w:val="18"/>
                <w:lang w:eastAsia="zh-CN"/>
              </w:rPr>
            </w:pPr>
            <w:r>
              <w:rPr>
                <w:rFonts w:eastAsia="宋体"/>
                <w:color w:val="000000"/>
                <w:sz w:val="18"/>
                <w:szCs w:val="18"/>
                <w:lang w:eastAsia="zh-CN"/>
              </w:rPr>
              <w:t>CZ</w:t>
            </w:r>
          </w:p>
        </w:tc>
        <w:tc>
          <w:tcPr>
            <w:tcW w:w="1276" w:type="dxa"/>
            <w:shd w:val="clear" w:color="auto" w:fill="auto"/>
            <w:noWrap/>
            <w:vAlign w:val="center"/>
          </w:tcPr>
          <w:p w14:paraId="718D5487"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55F0BCEC" w14:textId="77777777" w:rsidR="000178F0" w:rsidRDefault="00DE263E">
            <w:pPr>
              <w:jc w:val="right"/>
              <w:rPr>
                <w:rFonts w:eastAsia="宋体"/>
                <w:color w:val="000000"/>
                <w:sz w:val="18"/>
                <w:szCs w:val="18"/>
                <w:lang w:eastAsia="zh-CN"/>
              </w:rPr>
            </w:pPr>
            <w:r>
              <w:rPr>
                <w:rFonts w:eastAsia="宋体"/>
                <w:color w:val="000000"/>
                <w:sz w:val="18"/>
                <w:szCs w:val="18"/>
                <w:lang w:eastAsia="zh-CN"/>
              </w:rPr>
              <w:t>19.024</w:t>
            </w:r>
          </w:p>
        </w:tc>
        <w:tc>
          <w:tcPr>
            <w:tcW w:w="1559" w:type="dxa"/>
            <w:shd w:val="clear" w:color="auto" w:fill="auto"/>
            <w:noWrap/>
            <w:vAlign w:val="center"/>
          </w:tcPr>
          <w:p w14:paraId="0F8C8992" w14:textId="77777777" w:rsidR="000178F0" w:rsidRDefault="00DE263E">
            <w:pPr>
              <w:jc w:val="right"/>
              <w:rPr>
                <w:rFonts w:eastAsia="宋体"/>
                <w:color w:val="000000"/>
                <w:sz w:val="18"/>
                <w:szCs w:val="18"/>
                <w:lang w:eastAsia="zh-CN"/>
              </w:rPr>
            </w:pPr>
            <w:r>
              <w:rPr>
                <w:rFonts w:eastAsia="宋体"/>
                <w:color w:val="000000"/>
                <w:sz w:val="18"/>
                <w:szCs w:val="18"/>
                <w:lang w:eastAsia="zh-CN"/>
              </w:rPr>
              <w:t>29.489</w:t>
            </w:r>
          </w:p>
        </w:tc>
        <w:tc>
          <w:tcPr>
            <w:tcW w:w="856" w:type="dxa"/>
            <w:shd w:val="clear" w:color="auto" w:fill="auto"/>
            <w:noWrap/>
            <w:vAlign w:val="center"/>
          </w:tcPr>
          <w:p w14:paraId="1D8665BB" w14:textId="77777777" w:rsidR="000178F0" w:rsidRDefault="00DE263E">
            <w:pPr>
              <w:jc w:val="right"/>
              <w:rPr>
                <w:rFonts w:eastAsia="宋体"/>
                <w:color w:val="000000"/>
                <w:sz w:val="18"/>
                <w:szCs w:val="18"/>
                <w:lang w:eastAsia="zh-CN"/>
              </w:rPr>
            </w:pPr>
            <w:r>
              <w:rPr>
                <w:rFonts w:eastAsia="宋体"/>
                <w:color w:val="000000"/>
                <w:sz w:val="18"/>
                <w:szCs w:val="18"/>
                <w:lang w:eastAsia="zh-CN"/>
              </w:rPr>
              <w:t>35.834</w:t>
            </w:r>
          </w:p>
        </w:tc>
      </w:tr>
      <w:tr w:rsidR="000178F0" w14:paraId="7FB361E3" w14:textId="77777777">
        <w:trPr>
          <w:trHeight w:val="280"/>
          <w:jc w:val="center"/>
        </w:trPr>
        <w:tc>
          <w:tcPr>
            <w:tcW w:w="1413" w:type="dxa"/>
            <w:shd w:val="clear" w:color="auto" w:fill="auto"/>
            <w:noWrap/>
            <w:vAlign w:val="center"/>
          </w:tcPr>
          <w:p w14:paraId="48B8B5B1" w14:textId="77777777" w:rsidR="000178F0" w:rsidRDefault="00DE263E">
            <w:pPr>
              <w:rPr>
                <w:rFonts w:eastAsia="宋体"/>
                <w:color w:val="000000"/>
                <w:sz w:val="18"/>
                <w:szCs w:val="18"/>
                <w:lang w:eastAsia="zh-CN"/>
              </w:rPr>
            </w:pPr>
            <w:r>
              <w:rPr>
                <w:rFonts w:eastAsia="宋体"/>
                <w:color w:val="000000"/>
                <w:sz w:val="18"/>
                <w:szCs w:val="18"/>
                <w:lang w:eastAsia="zh-CN"/>
              </w:rPr>
              <w:t>ATOM1006</w:t>
            </w:r>
          </w:p>
        </w:tc>
        <w:tc>
          <w:tcPr>
            <w:tcW w:w="1559" w:type="dxa"/>
            <w:shd w:val="clear" w:color="auto" w:fill="auto"/>
            <w:noWrap/>
            <w:vAlign w:val="center"/>
          </w:tcPr>
          <w:p w14:paraId="711F2C3A" w14:textId="77777777" w:rsidR="000178F0" w:rsidRDefault="00DE263E">
            <w:pPr>
              <w:rPr>
                <w:rFonts w:eastAsia="宋体"/>
                <w:color w:val="000000"/>
                <w:sz w:val="18"/>
                <w:szCs w:val="18"/>
                <w:lang w:eastAsia="zh-CN"/>
              </w:rPr>
            </w:pPr>
            <w:r>
              <w:rPr>
                <w:rFonts w:eastAsia="宋体"/>
                <w:color w:val="000000"/>
                <w:sz w:val="18"/>
                <w:szCs w:val="18"/>
                <w:lang w:eastAsia="zh-CN"/>
              </w:rPr>
              <w:t>OH</w:t>
            </w:r>
          </w:p>
        </w:tc>
        <w:tc>
          <w:tcPr>
            <w:tcW w:w="1276" w:type="dxa"/>
            <w:shd w:val="clear" w:color="auto" w:fill="auto"/>
            <w:noWrap/>
            <w:vAlign w:val="center"/>
          </w:tcPr>
          <w:p w14:paraId="53F0A09C"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514E5E1B" w14:textId="77777777" w:rsidR="000178F0" w:rsidRDefault="00DE263E">
            <w:pPr>
              <w:jc w:val="right"/>
              <w:rPr>
                <w:rFonts w:eastAsia="宋体"/>
                <w:color w:val="000000"/>
                <w:sz w:val="18"/>
                <w:szCs w:val="18"/>
                <w:lang w:eastAsia="zh-CN"/>
              </w:rPr>
            </w:pPr>
            <w:r>
              <w:rPr>
                <w:rFonts w:eastAsia="宋体"/>
                <w:color w:val="000000"/>
                <w:sz w:val="18"/>
                <w:szCs w:val="18"/>
                <w:lang w:eastAsia="zh-CN"/>
              </w:rPr>
              <w:t>18.9</w:t>
            </w:r>
          </w:p>
        </w:tc>
        <w:tc>
          <w:tcPr>
            <w:tcW w:w="1559" w:type="dxa"/>
            <w:shd w:val="clear" w:color="auto" w:fill="auto"/>
            <w:noWrap/>
            <w:vAlign w:val="center"/>
          </w:tcPr>
          <w:p w14:paraId="467D1F0E" w14:textId="77777777" w:rsidR="000178F0" w:rsidRDefault="00DE263E">
            <w:pPr>
              <w:jc w:val="right"/>
              <w:rPr>
                <w:rFonts w:eastAsia="宋体"/>
                <w:color w:val="000000"/>
                <w:sz w:val="18"/>
                <w:szCs w:val="18"/>
                <w:lang w:eastAsia="zh-CN"/>
              </w:rPr>
            </w:pPr>
            <w:r>
              <w:rPr>
                <w:rFonts w:eastAsia="宋体"/>
                <w:color w:val="000000"/>
                <w:sz w:val="18"/>
                <w:szCs w:val="18"/>
                <w:lang w:eastAsia="zh-CN"/>
              </w:rPr>
              <w:t>29.833</w:t>
            </w:r>
          </w:p>
        </w:tc>
        <w:tc>
          <w:tcPr>
            <w:tcW w:w="856" w:type="dxa"/>
            <w:shd w:val="clear" w:color="auto" w:fill="auto"/>
            <w:noWrap/>
            <w:vAlign w:val="center"/>
          </w:tcPr>
          <w:p w14:paraId="491D2F7B" w14:textId="77777777" w:rsidR="000178F0" w:rsidRDefault="00DE263E">
            <w:pPr>
              <w:jc w:val="right"/>
              <w:rPr>
                <w:rFonts w:eastAsia="宋体"/>
                <w:color w:val="000000"/>
                <w:sz w:val="18"/>
                <w:szCs w:val="18"/>
                <w:lang w:eastAsia="zh-CN"/>
              </w:rPr>
            </w:pPr>
            <w:r>
              <w:rPr>
                <w:rFonts w:eastAsia="宋体"/>
                <w:color w:val="000000"/>
                <w:sz w:val="18"/>
                <w:szCs w:val="18"/>
                <w:lang w:eastAsia="zh-CN"/>
              </w:rPr>
              <w:t>34.482</w:t>
            </w:r>
          </w:p>
        </w:tc>
      </w:tr>
      <w:tr w:rsidR="000178F0" w14:paraId="1A7FB6C5" w14:textId="77777777">
        <w:trPr>
          <w:trHeight w:val="280"/>
          <w:jc w:val="center"/>
        </w:trPr>
        <w:tc>
          <w:tcPr>
            <w:tcW w:w="1413" w:type="dxa"/>
            <w:shd w:val="clear" w:color="auto" w:fill="auto"/>
            <w:noWrap/>
            <w:vAlign w:val="center"/>
          </w:tcPr>
          <w:p w14:paraId="1FBF4A5C" w14:textId="77777777" w:rsidR="000178F0" w:rsidRDefault="00DE263E">
            <w:pPr>
              <w:rPr>
                <w:rFonts w:eastAsia="宋体"/>
                <w:color w:val="000000"/>
                <w:sz w:val="18"/>
                <w:szCs w:val="18"/>
                <w:lang w:eastAsia="zh-CN"/>
              </w:rPr>
            </w:pPr>
            <w:r>
              <w:rPr>
                <w:rFonts w:eastAsia="宋体"/>
                <w:color w:val="000000"/>
                <w:sz w:val="18"/>
                <w:szCs w:val="18"/>
                <w:lang w:eastAsia="zh-CN"/>
              </w:rPr>
              <w:t>ATOM1007</w:t>
            </w:r>
          </w:p>
        </w:tc>
        <w:tc>
          <w:tcPr>
            <w:tcW w:w="1559" w:type="dxa"/>
            <w:shd w:val="clear" w:color="auto" w:fill="auto"/>
            <w:noWrap/>
            <w:vAlign w:val="center"/>
          </w:tcPr>
          <w:p w14:paraId="08947FDF" w14:textId="77777777" w:rsidR="000178F0" w:rsidRDefault="00DE263E">
            <w:pPr>
              <w:rPr>
                <w:rFonts w:eastAsia="宋体"/>
                <w:color w:val="000000"/>
                <w:sz w:val="18"/>
                <w:szCs w:val="18"/>
                <w:lang w:eastAsia="zh-CN"/>
              </w:rPr>
            </w:pPr>
            <w:r>
              <w:rPr>
                <w:rFonts w:eastAsia="宋体"/>
                <w:color w:val="000000"/>
                <w:sz w:val="18"/>
                <w:szCs w:val="18"/>
                <w:lang w:eastAsia="zh-CN"/>
              </w:rPr>
              <w:t>HH</w:t>
            </w:r>
          </w:p>
        </w:tc>
        <w:tc>
          <w:tcPr>
            <w:tcW w:w="1276" w:type="dxa"/>
            <w:shd w:val="clear" w:color="auto" w:fill="auto"/>
            <w:noWrap/>
            <w:vAlign w:val="center"/>
          </w:tcPr>
          <w:p w14:paraId="43FA3653"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7102DD59" w14:textId="77777777" w:rsidR="000178F0" w:rsidRDefault="00DE263E">
            <w:pPr>
              <w:jc w:val="right"/>
              <w:rPr>
                <w:rFonts w:eastAsia="宋体"/>
                <w:color w:val="000000"/>
                <w:sz w:val="18"/>
                <w:szCs w:val="18"/>
                <w:lang w:eastAsia="zh-CN"/>
              </w:rPr>
            </w:pPr>
            <w:r>
              <w:rPr>
                <w:rFonts w:eastAsia="宋体"/>
                <w:color w:val="000000"/>
                <w:sz w:val="18"/>
                <w:szCs w:val="18"/>
                <w:lang w:eastAsia="zh-CN"/>
              </w:rPr>
              <w:t>19.528</w:t>
            </w:r>
          </w:p>
        </w:tc>
        <w:tc>
          <w:tcPr>
            <w:tcW w:w="1559" w:type="dxa"/>
            <w:shd w:val="clear" w:color="auto" w:fill="auto"/>
            <w:noWrap/>
            <w:vAlign w:val="center"/>
          </w:tcPr>
          <w:p w14:paraId="15F29F50" w14:textId="77777777" w:rsidR="000178F0" w:rsidRDefault="00DE263E">
            <w:pPr>
              <w:jc w:val="right"/>
              <w:rPr>
                <w:rFonts w:eastAsia="宋体"/>
                <w:color w:val="000000"/>
                <w:sz w:val="18"/>
                <w:szCs w:val="18"/>
                <w:lang w:eastAsia="zh-CN"/>
              </w:rPr>
            </w:pPr>
            <w:r>
              <w:rPr>
                <w:rFonts w:eastAsia="宋体"/>
                <w:color w:val="000000"/>
                <w:sz w:val="18"/>
                <w:szCs w:val="18"/>
                <w:lang w:eastAsia="zh-CN"/>
              </w:rPr>
              <w:t>29.26</w:t>
            </w:r>
          </w:p>
        </w:tc>
        <w:tc>
          <w:tcPr>
            <w:tcW w:w="856" w:type="dxa"/>
            <w:shd w:val="clear" w:color="auto" w:fill="auto"/>
            <w:noWrap/>
            <w:vAlign w:val="center"/>
          </w:tcPr>
          <w:p w14:paraId="17D67CD5" w14:textId="77777777" w:rsidR="000178F0" w:rsidRDefault="00DE263E">
            <w:pPr>
              <w:jc w:val="right"/>
              <w:rPr>
                <w:rFonts w:eastAsia="宋体"/>
                <w:color w:val="000000"/>
                <w:sz w:val="18"/>
                <w:szCs w:val="18"/>
                <w:lang w:eastAsia="zh-CN"/>
              </w:rPr>
            </w:pPr>
            <w:r>
              <w:rPr>
                <w:rFonts w:eastAsia="宋体"/>
                <w:color w:val="000000"/>
                <w:sz w:val="18"/>
                <w:szCs w:val="18"/>
                <w:lang w:eastAsia="zh-CN"/>
              </w:rPr>
              <w:t>34.037</w:t>
            </w:r>
          </w:p>
        </w:tc>
      </w:tr>
      <w:tr w:rsidR="000178F0" w14:paraId="0B5F2D26" w14:textId="77777777">
        <w:trPr>
          <w:trHeight w:val="280"/>
          <w:jc w:val="center"/>
        </w:trPr>
        <w:tc>
          <w:tcPr>
            <w:tcW w:w="1413" w:type="dxa"/>
            <w:shd w:val="clear" w:color="auto" w:fill="auto"/>
            <w:noWrap/>
            <w:vAlign w:val="center"/>
          </w:tcPr>
          <w:p w14:paraId="309370AB" w14:textId="77777777" w:rsidR="000178F0" w:rsidRDefault="00DE263E">
            <w:pPr>
              <w:rPr>
                <w:rFonts w:eastAsia="宋体"/>
                <w:color w:val="000000"/>
                <w:sz w:val="18"/>
                <w:szCs w:val="18"/>
                <w:lang w:eastAsia="zh-CN"/>
              </w:rPr>
            </w:pPr>
            <w:r>
              <w:rPr>
                <w:rFonts w:eastAsia="宋体"/>
                <w:color w:val="000000"/>
                <w:sz w:val="18"/>
                <w:szCs w:val="18"/>
                <w:lang w:eastAsia="zh-CN"/>
              </w:rPr>
              <w:t>ATOM1008</w:t>
            </w:r>
          </w:p>
        </w:tc>
        <w:tc>
          <w:tcPr>
            <w:tcW w:w="1559" w:type="dxa"/>
            <w:shd w:val="clear" w:color="auto" w:fill="auto"/>
            <w:noWrap/>
            <w:vAlign w:val="center"/>
          </w:tcPr>
          <w:p w14:paraId="23562671" w14:textId="77777777" w:rsidR="000178F0" w:rsidRDefault="00DE263E">
            <w:pPr>
              <w:rPr>
                <w:rFonts w:eastAsia="宋体"/>
                <w:color w:val="000000"/>
                <w:sz w:val="18"/>
                <w:szCs w:val="18"/>
                <w:lang w:eastAsia="zh-CN"/>
              </w:rPr>
            </w:pPr>
            <w:r>
              <w:rPr>
                <w:rFonts w:eastAsia="宋体"/>
                <w:color w:val="000000"/>
                <w:sz w:val="18"/>
                <w:szCs w:val="18"/>
                <w:lang w:eastAsia="zh-CN"/>
              </w:rPr>
              <w:t>CE2</w:t>
            </w:r>
          </w:p>
        </w:tc>
        <w:tc>
          <w:tcPr>
            <w:tcW w:w="1276" w:type="dxa"/>
            <w:shd w:val="clear" w:color="auto" w:fill="auto"/>
            <w:noWrap/>
            <w:vAlign w:val="center"/>
          </w:tcPr>
          <w:p w14:paraId="3B0D7A1E"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0F12AC2A" w14:textId="77777777" w:rsidR="000178F0" w:rsidRDefault="00DE263E">
            <w:pPr>
              <w:jc w:val="right"/>
              <w:rPr>
                <w:rFonts w:eastAsia="宋体"/>
                <w:color w:val="000000"/>
                <w:sz w:val="18"/>
                <w:szCs w:val="18"/>
                <w:lang w:eastAsia="zh-CN"/>
              </w:rPr>
            </w:pPr>
            <w:r>
              <w:rPr>
                <w:rFonts w:eastAsia="宋体"/>
                <w:color w:val="000000"/>
                <w:sz w:val="18"/>
                <w:szCs w:val="18"/>
                <w:lang w:eastAsia="zh-CN"/>
              </w:rPr>
              <w:t>17.977</w:t>
            </w:r>
          </w:p>
        </w:tc>
        <w:tc>
          <w:tcPr>
            <w:tcW w:w="1559" w:type="dxa"/>
            <w:shd w:val="clear" w:color="auto" w:fill="auto"/>
            <w:noWrap/>
            <w:vAlign w:val="center"/>
          </w:tcPr>
          <w:p w14:paraId="5A6383E0" w14:textId="77777777" w:rsidR="000178F0" w:rsidRDefault="00DE263E">
            <w:pPr>
              <w:jc w:val="right"/>
              <w:rPr>
                <w:rFonts w:eastAsia="宋体"/>
                <w:color w:val="000000"/>
                <w:sz w:val="18"/>
                <w:szCs w:val="18"/>
                <w:lang w:eastAsia="zh-CN"/>
              </w:rPr>
            </w:pPr>
            <w:r>
              <w:rPr>
                <w:rFonts w:eastAsia="宋体"/>
                <w:color w:val="000000"/>
                <w:sz w:val="18"/>
                <w:szCs w:val="18"/>
                <w:lang w:eastAsia="zh-CN"/>
              </w:rPr>
              <w:t>29.704</w:t>
            </w:r>
          </w:p>
        </w:tc>
        <w:tc>
          <w:tcPr>
            <w:tcW w:w="856" w:type="dxa"/>
            <w:shd w:val="clear" w:color="auto" w:fill="auto"/>
            <w:noWrap/>
            <w:vAlign w:val="center"/>
          </w:tcPr>
          <w:p w14:paraId="36C70031" w14:textId="77777777" w:rsidR="000178F0" w:rsidRDefault="00DE263E">
            <w:pPr>
              <w:jc w:val="right"/>
              <w:rPr>
                <w:rFonts w:eastAsia="宋体"/>
                <w:color w:val="000000"/>
                <w:sz w:val="18"/>
                <w:szCs w:val="18"/>
                <w:lang w:eastAsia="zh-CN"/>
              </w:rPr>
            </w:pPr>
            <w:r>
              <w:rPr>
                <w:rFonts w:eastAsia="宋体"/>
                <w:color w:val="000000"/>
                <w:sz w:val="18"/>
                <w:szCs w:val="18"/>
                <w:lang w:eastAsia="zh-CN"/>
              </w:rPr>
              <w:t>36.736</w:t>
            </w:r>
          </w:p>
        </w:tc>
      </w:tr>
      <w:tr w:rsidR="000178F0" w14:paraId="27645479" w14:textId="77777777">
        <w:trPr>
          <w:trHeight w:val="280"/>
          <w:jc w:val="center"/>
        </w:trPr>
        <w:tc>
          <w:tcPr>
            <w:tcW w:w="1413" w:type="dxa"/>
            <w:shd w:val="clear" w:color="auto" w:fill="auto"/>
            <w:noWrap/>
            <w:vAlign w:val="center"/>
          </w:tcPr>
          <w:p w14:paraId="5D53BA02" w14:textId="77777777" w:rsidR="000178F0" w:rsidRDefault="00DE263E">
            <w:pPr>
              <w:rPr>
                <w:rFonts w:eastAsia="宋体"/>
                <w:color w:val="000000"/>
                <w:sz w:val="18"/>
                <w:szCs w:val="18"/>
                <w:lang w:eastAsia="zh-CN"/>
              </w:rPr>
            </w:pPr>
            <w:r>
              <w:rPr>
                <w:rFonts w:eastAsia="宋体"/>
                <w:color w:val="000000"/>
                <w:sz w:val="18"/>
                <w:szCs w:val="18"/>
                <w:lang w:eastAsia="zh-CN"/>
              </w:rPr>
              <w:t>ATOM1009</w:t>
            </w:r>
          </w:p>
        </w:tc>
        <w:tc>
          <w:tcPr>
            <w:tcW w:w="1559" w:type="dxa"/>
            <w:shd w:val="clear" w:color="auto" w:fill="auto"/>
            <w:noWrap/>
            <w:vAlign w:val="center"/>
          </w:tcPr>
          <w:p w14:paraId="7013C932" w14:textId="77777777" w:rsidR="000178F0" w:rsidRDefault="00DE263E">
            <w:pPr>
              <w:rPr>
                <w:rFonts w:eastAsia="宋体"/>
                <w:color w:val="000000"/>
                <w:sz w:val="18"/>
                <w:szCs w:val="18"/>
                <w:lang w:eastAsia="zh-CN"/>
              </w:rPr>
            </w:pPr>
            <w:r>
              <w:rPr>
                <w:rFonts w:eastAsia="宋体"/>
                <w:color w:val="000000"/>
                <w:sz w:val="18"/>
                <w:szCs w:val="18"/>
                <w:lang w:eastAsia="zh-CN"/>
              </w:rPr>
              <w:t>HE2</w:t>
            </w:r>
          </w:p>
        </w:tc>
        <w:tc>
          <w:tcPr>
            <w:tcW w:w="1276" w:type="dxa"/>
            <w:shd w:val="clear" w:color="auto" w:fill="auto"/>
            <w:noWrap/>
            <w:vAlign w:val="center"/>
          </w:tcPr>
          <w:p w14:paraId="421A87A3"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0ED25774" w14:textId="77777777" w:rsidR="000178F0" w:rsidRDefault="00DE263E">
            <w:pPr>
              <w:jc w:val="right"/>
              <w:rPr>
                <w:rFonts w:eastAsia="宋体"/>
                <w:color w:val="000000"/>
                <w:sz w:val="18"/>
                <w:szCs w:val="18"/>
                <w:lang w:eastAsia="zh-CN"/>
              </w:rPr>
            </w:pPr>
            <w:r>
              <w:rPr>
                <w:rFonts w:eastAsia="宋体"/>
                <w:color w:val="000000"/>
                <w:sz w:val="18"/>
                <w:szCs w:val="18"/>
                <w:lang w:eastAsia="zh-CN"/>
              </w:rPr>
              <w:t>17.022</w:t>
            </w:r>
          </w:p>
        </w:tc>
        <w:tc>
          <w:tcPr>
            <w:tcW w:w="1559" w:type="dxa"/>
            <w:shd w:val="clear" w:color="auto" w:fill="auto"/>
            <w:noWrap/>
            <w:vAlign w:val="center"/>
          </w:tcPr>
          <w:p w14:paraId="3671AB72" w14:textId="77777777" w:rsidR="000178F0" w:rsidRDefault="00DE263E">
            <w:pPr>
              <w:jc w:val="right"/>
              <w:rPr>
                <w:rFonts w:eastAsia="宋体"/>
                <w:color w:val="000000"/>
                <w:sz w:val="18"/>
                <w:szCs w:val="18"/>
                <w:lang w:eastAsia="zh-CN"/>
              </w:rPr>
            </w:pPr>
            <w:r>
              <w:rPr>
                <w:rFonts w:eastAsia="宋体"/>
                <w:color w:val="000000"/>
                <w:sz w:val="18"/>
                <w:szCs w:val="18"/>
                <w:lang w:eastAsia="zh-CN"/>
              </w:rPr>
              <w:t>29.947</w:t>
            </w:r>
          </w:p>
        </w:tc>
        <w:tc>
          <w:tcPr>
            <w:tcW w:w="856" w:type="dxa"/>
            <w:shd w:val="clear" w:color="auto" w:fill="auto"/>
            <w:noWrap/>
            <w:vAlign w:val="center"/>
          </w:tcPr>
          <w:p w14:paraId="41CB17FE" w14:textId="77777777" w:rsidR="000178F0" w:rsidRDefault="00DE263E">
            <w:pPr>
              <w:jc w:val="right"/>
              <w:rPr>
                <w:rFonts w:eastAsia="宋体"/>
                <w:color w:val="000000"/>
                <w:sz w:val="18"/>
                <w:szCs w:val="18"/>
                <w:lang w:eastAsia="zh-CN"/>
              </w:rPr>
            </w:pPr>
            <w:r>
              <w:rPr>
                <w:rFonts w:eastAsia="宋体"/>
                <w:color w:val="000000"/>
                <w:sz w:val="18"/>
                <w:szCs w:val="18"/>
                <w:lang w:eastAsia="zh-CN"/>
              </w:rPr>
              <w:t>36.293</w:t>
            </w:r>
          </w:p>
        </w:tc>
      </w:tr>
      <w:tr w:rsidR="000178F0" w14:paraId="558B4505" w14:textId="77777777">
        <w:trPr>
          <w:trHeight w:val="280"/>
          <w:jc w:val="center"/>
        </w:trPr>
        <w:tc>
          <w:tcPr>
            <w:tcW w:w="1413" w:type="dxa"/>
            <w:shd w:val="clear" w:color="auto" w:fill="auto"/>
            <w:noWrap/>
            <w:vAlign w:val="center"/>
          </w:tcPr>
          <w:p w14:paraId="4F0980B2"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ATOM1010</w:t>
            </w:r>
          </w:p>
        </w:tc>
        <w:tc>
          <w:tcPr>
            <w:tcW w:w="1559" w:type="dxa"/>
            <w:shd w:val="clear" w:color="auto" w:fill="auto"/>
            <w:noWrap/>
            <w:vAlign w:val="center"/>
          </w:tcPr>
          <w:p w14:paraId="3A9B053B" w14:textId="77777777" w:rsidR="000178F0" w:rsidRDefault="00DE263E">
            <w:pPr>
              <w:rPr>
                <w:rFonts w:eastAsia="宋体"/>
                <w:color w:val="000000"/>
                <w:sz w:val="18"/>
                <w:szCs w:val="18"/>
                <w:lang w:eastAsia="zh-CN"/>
              </w:rPr>
            </w:pPr>
            <w:r>
              <w:rPr>
                <w:rFonts w:eastAsia="宋体"/>
                <w:color w:val="000000"/>
                <w:sz w:val="18"/>
                <w:szCs w:val="18"/>
                <w:lang w:eastAsia="zh-CN"/>
              </w:rPr>
              <w:t>CD2</w:t>
            </w:r>
          </w:p>
        </w:tc>
        <w:tc>
          <w:tcPr>
            <w:tcW w:w="1276" w:type="dxa"/>
            <w:shd w:val="clear" w:color="auto" w:fill="auto"/>
            <w:noWrap/>
            <w:vAlign w:val="center"/>
          </w:tcPr>
          <w:p w14:paraId="682476BB"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59EBDD04" w14:textId="77777777" w:rsidR="000178F0" w:rsidRDefault="00DE263E">
            <w:pPr>
              <w:jc w:val="right"/>
              <w:rPr>
                <w:rFonts w:eastAsia="宋体"/>
                <w:color w:val="000000"/>
                <w:sz w:val="18"/>
                <w:szCs w:val="18"/>
                <w:lang w:eastAsia="zh-CN"/>
              </w:rPr>
            </w:pPr>
            <w:r>
              <w:rPr>
                <w:rFonts w:eastAsia="宋体"/>
                <w:color w:val="000000"/>
                <w:sz w:val="18"/>
                <w:szCs w:val="18"/>
                <w:lang w:eastAsia="zh-CN"/>
              </w:rPr>
              <w:t>17.996</w:t>
            </w:r>
          </w:p>
        </w:tc>
        <w:tc>
          <w:tcPr>
            <w:tcW w:w="1559" w:type="dxa"/>
            <w:shd w:val="clear" w:color="auto" w:fill="auto"/>
            <w:noWrap/>
            <w:vAlign w:val="center"/>
          </w:tcPr>
          <w:p w14:paraId="488AD0AC" w14:textId="77777777" w:rsidR="000178F0" w:rsidRDefault="00DE263E">
            <w:pPr>
              <w:jc w:val="right"/>
              <w:rPr>
                <w:rFonts w:eastAsia="宋体"/>
                <w:color w:val="000000"/>
                <w:sz w:val="18"/>
                <w:szCs w:val="18"/>
                <w:lang w:eastAsia="zh-CN"/>
              </w:rPr>
            </w:pPr>
            <w:r>
              <w:rPr>
                <w:rFonts w:eastAsia="宋体"/>
                <w:color w:val="000000"/>
                <w:sz w:val="18"/>
                <w:szCs w:val="18"/>
                <w:lang w:eastAsia="zh-CN"/>
              </w:rPr>
              <w:t>29.377</w:t>
            </w:r>
          </w:p>
        </w:tc>
        <w:tc>
          <w:tcPr>
            <w:tcW w:w="856" w:type="dxa"/>
            <w:shd w:val="clear" w:color="auto" w:fill="auto"/>
            <w:noWrap/>
            <w:vAlign w:val="center"/>
          </w:tcPr>
          <w:p w14:paraId="107437BF" w14:textId="77777777" w:rsidR="000178F0" w:rsidRDefault="00DE263E">
            <w:pPr>
              <w:jc w:val="right"/>
              <w:rPr>
                <w:rFonts w:eastAsia="宋体"/>
                <w:color w:val="000000"/>
                <w:sz w:val="18"/>
                <w:szCs w:val="18"/>
                <w:lang w:eastAsia="zh-CN"/>
              </w:rPr>
            </w:pPr>
            <w:r>
              <w:rPr>
                <w:rFonts w:eastAsia="宋体"/>
                <w:color w:val="000000"/>
                <w:sz w:val="18"/>
                <w:szCs w:val="18"/>
                <w:lang w:eastAsia="zh-CN"/>
              </w:rPr>
              <w:t>38.107</w:t>
            </w:r>
          </w:p>
        </w:tc>
      </w:tr>
      <w:tr w:rsidR="000178F0" w14:paraId="1C43AF04" w14:textId="77777777">
        <w:trPr>
          <w:trHeight w:val="280"/>
          <w:jc w:val="center"/>
        </w:trPr>
        <w:tc>
          <w:tcPr>
            <w:tcW w:w="1413" w:type="dxa"/>
            <w:shd w:val="clear" w:color="auto" w:fill="auto"/>
            <w:noWrap/>
            <w:vAlign w:val="center"/>
          </w:tcPr>
          <w:p w14:paraId="5AE3B837" w14:textId="77777777" w:rsidR="000178F0" w:rsidRDefault="00DE263E">
            <w:pPr>
              <w:rPr>
                <w:rFonts w:eastAsia="宋体"/>
                <w:color w:val="000000"/>
                <w:sz w:val="18"/>
                <w:szCs w:val="18"/>
                <w:lang w:eastAsia="zh-CN"/>
              </w:rPr>
            </w:pPr>
            <w:r>
              <w:rPr>
                <w:rFonts w:eastAsia="宋体"/>
                <w:color w:val="000000"/>
                <w:sz w:val="18"/>
                <w:szCs w:val="18"/>
                <w:lang w:eastAsia="zh-CN"/>
              </w:rPr>
              <w:t>ATOM1011</w:t>
            </w:r>
          </w:p>
        </w:tc>
        <w:tc>
          <w:tcPr>
            <w:tcW w:w="1559" w:type="dxa"/>
            <w:shd w:val="clear" w:color="auto" w:fill="auto"/>
            <w:noWrap/>
            <w:vAlign w:val="center"/>
          </w:tcPr>
          <w:p w14:paraId="6D1F094B"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5AB470FD"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575F85BB" w14:textId="77777777" w:rsidR="000178F0" w:rsidRDefault="00DE263E">
            <w:pPr>
              <w:jc w:val="right"/>
              <w:rPr>
                <w:rFonts w:eastAsia="宋体"/>
                <w:color w:val="000000"/>
                <w:sz w:val="18"/>
                <w:szCs w:val="18"/>
                <w:lang w:eastAsia="zh-CN"/>
              </w:rPr>
            </w:pPr>
            <w:r>
              <w:rPr>
                <w:rFonts w:eastAsia="宋体"/>
                <w:color w:val="000000"/>
                <w:sz w:val="18"/>
                <w:szCs w:val="18"/>
                <w:lang w:eastAsia="zh-CN"/>
              </w:rPr>
              <w:t>17.144</w:t>
            </w:r>
          </w:p>
        </w:tc>
        <w:tc>
          <w:tcPr>
            <w:tcW w:w="1559" w:type="dxa"/>
            <w:shd w:val="clear" w:color="auto" w:fill="auto"/>
            <w:noWrap/>
            <w:vAlign w:val="center"/>
          </w:tcPr>
          <w:p w14:paraId="069A3F63" w14:textId="77777777" w:rsidR="000178F0" w:rsidRDefault="00DE263E">
            <w:pPr>
              <w:jc w:val="right"/>
              <w:rPr>
                <w:rFonts w:eastAsia="宋体"/>
                <w:color w:val="000000"/>
                <w:sz w:val="18"/>
                <w:szCs w:val="18"/>
                <w:lang w:eastAsia="zh-CN"/>
              </w:rPr>
            </w:pPr>
            <w:r>
              <w:rPr>
                <w:rFonts w:eastAsia="宋体"/>
                <w:color w:val="000000"/>
                <w:sz w:val="18"/>
                <w:szCs w:val="18"/>
                <w:lang w:eastAsia="zh-CN"/>
              </w:rPr>
              <w:t>29.559</w:t>
            </w:r>
          </w:p>
        </w:tc>
        <w:tc>
          <w:tcPr>
            <w:tcW w:w="856" w:type="dxa"/>
            <w:shd w:val="clear" w:color="auto" w:fill="auto"/>
            <w:noWrap/>
            <w:vAlign w:val="center"/>
          </w:tcPr>
          <w:p w14:paraId="667E7462" w14:textId="77777777" w:rsidR="000178F0" w:rsidRDefault="00DE263E">
            <w:pPr>
              <w:jc w:val="right"/>
              <w:rPr>
                <w:rFonts w:eastAsia="宋体"/>
                <w:color w:val="000000"/>
                <w:sz w:val="18"/>
                <w:szCs w:val="18"/>
                <w:lang w:eastAsia="zh-CN"/>
              </w:rPr>
            </w:pPr>
            <w:r>
              <w:rPr>
                <w:rFonts w:eastAsia="宋体"/>
                <w:color w:val="000000"/>
                <w:sz w:val="18"/>
                <w:szCs w:val="18"/>
                <w:lang w:eastAsia="zh-CN"/>
              </w:rPr>
              <w:t>38.745</w:t>
            </w:r>
          </w:p>
        </w:tc>
      </w:tr>
      <w:tr w:rsidR="000178F0" w14:paraId="151104AC" w14:textId="77777777">
        <w:trPr>
          <w:trHeight w:val="280"/>
          <w:jc w:val="center"/>
        </w:trPr>
        <w:tc>
          <w:tcPr>
            <w:tcW w:w="1413" w:type="dxa"/>
            <w:shd w:val="clear" w:color="auto" w:fill="auto"/>
            <w:noWrap/>
            <w:vAlign w:val="center"/>
          </w:tcPr>
          <w:p w14:paraId="6B9DF701" w14:textId="77777777" w:rsidR="000178F0" w:rsidRDefault="00DE263E">
            <w:pPr>
              <w:rPr>
                <w:rFonts w:eastAsia="宋体"/>
                <w:color w:val="000000"/>
                <w:sz w:val="18"/>
                <w:szCs w:val="18"/>
                <w:lang w:eastAsia="zh-CN"/>
              </w:rPr>
            </w:pPr>
            <w:r>
              <w:rPr>
                <w:rFonts w:eastAsia="宋体"/>
                <w:color w:val="000000"/>
                <w:sz w:val="18"/>
                <w:szCs w:val="18"/>
                <w:lang w:eastAsia="zh-CN"/>
              </w:rPr>
              <w:t>ATOM1012</w:t>
            </w:r>
          </w:p>
        </w:tc>
        <w:tc>
          <w:tcPr>
            <w:tcW w:w="1559" w:type="dxa"/>
            <w:shd w:val="clear" w:color="auto" w:fill="auto"/>
            <w:noWrap/>
            <w:vAlign w:val="center"/>
          </w:tcPr>
          <w:p w14:paraId="2619D74D"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48657B37"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7834C970" w14:textId="77777777" w:rsidR="000178F0" w:rsidRDefault="00DE263E">
            <w:pPr>
              <w:jc w:val="right"/>
              <w:rPr>
                <w:rFonts w:eastAsia="宋体"/>
                <w:color w:val="000000"/>
                <w:sz w:val="18"/>
                <w:szCs w:val="18"/>
                <w:lang w:eastAsia="zh-CN"/>
              </w:rPr>
            </w:pPr>
            <w:r>
              <w:rPr>
                <w:rFonts w:eastAsia="宋体"/>
                <w:color w:val="000000"/>
                <w:sz w:val="18"/>
                <w:szCs w:val="18"/>
                <w:lang w:eastAsia="zh-CN"/>
              </w:rPr>
              <w:t>18.478</w:t>
            </w:r>
          </w:p>
        </w:tc>
        <w:tc>
          <w:tcPr>
            <w:tcW w:w="1559" w:type="dxa"/>
            <w:shd w:val="clear" w:color="auto" w:fill="auto"/>
            <w:noWrap/>
            <w:vAlign w:val="center"/>
          </w:tcPr>
          <w:p w14:paraId="1C20D370" w14:textId="77777777" w:rsidR="000178F0" w:rsidRDefault="00DE263E">
            <w:pPr>
              <w:jc w:val="right"/>
              <w:rPr>
                <w:rFonts w:eastAsia="宋体"/>
                <w:color w:val="000000"/>
                <w:sz w:val="18"/>
                <w:szCs w:val="18"/>
                <w:lang w:eastAsia="zh-CN"/>
              </w:rPr>
            </w:pPr>
            <w:r>
              <w:rPr>
                <w:rFonts w:eastAsia="宋体"/>
                <w:color w:val="000000"/>
                <w:sz w:val="18"/>
                <w:szCs w:val="18"/>
                <w:lang w:eastAsia="zh-CN"/>
              </w:rPr>
              <w:t>25.807</w:t>
            </w:r>
          </w:p>
        </w:tc>
        <w:tc>
          <w:tcPr>
            <w:tcW w:w="856" w:type="dxa"/>
            <w:shd w:val="clear" w:color="auto" w:fill="auto"/>
            <w:noWrap/>
            <w:vAlign w:val="center"/>
          </w:tcPr>
          <w:p w14:paraId="325C2C02" w14:textId="77777777" w:rsidR="000178F0" w:rsidRDefault="00DE263E">
            <w:pPr>
              <w:jc w:val="right"/>
              <w:rPr>
                <w:rFonts w:eastAsia="宋体"/>
                <w:color w:val="000000"/>
                <w:sz w:val="18"/>
                <w:szCs w:val="18"/>
                <w:lang w:eastAsia="zh-CN"/>
              </w:rPr>
            </w:pPr>
            <w:r>
              <w:rPr>
                <w:rFonts w:eastAsia="宋体"/>
                <w:color w:val="000000"/>
                <w:sz w:val="18"/>
                <w:szCs w:val="18"/>
                <w:lang w:eastAsia="zh-CN"/>
              </w:rPr>
              <w:t>39.266</w:t>
            </w:r>
          </w:p>
        </w:tc>
      </w:tr>
      <w:tr w:rsidR="000178F0" w14:paraId="62143E21" w14:textId="77777777">
        <w:trPr>
          <w:trHeight w:val="280"/>
          <w:jc w:val="center"/>
        </w:trPr>
        <w:tc>
          <w:tcPr>
            <w:tcW w:w="1413" w:type="dxa"/>
            <w:shd w:val="clear" w:color="auto" w:fill="auto"/>
            <w:noWrap/>
            <w:vAlign w:val="center"/>
          </w:tcPr>
          <w:p w14:paraId="48ECF9F3" w14:textId="77777777" w:rsidR="000178F0" w:rsidRDefault="00DE263E">
            <w:pPr>
              <w:rPr>
                <w:rFonts w:eastAsia="宋体"/>
                <w:color w:val="000000"/>
                <w:sz w:val="18"/>
                <w:szCs w:val="18"/>
                <w:lang w:eastAsia="zh-CN"/>
              </w:rPr>
            </w:pPr>
            <w:r>
              <w:rPr>
                <w:rFonts w:eastAsia="宋体"/>
                <w:color w:val="000000"/>
                <w:sz w:val="18"/>
                <w:szCs w:val="18"/>
                <w:lang w:eastAsia="zh-CN"/>
              </w:rPr>
              <w:t>ATOM1013</w:t>
            </w:r>
          </w:p>
        </w:tc>
        <w:tc>
          <w:tcPr>
            <w:tcW w:w="1559" w:type="dxa"/>
            <w:shd w:val="clear" w:color="auto" w:fill="auto"/>
            <w:noWrap/>
            <w:vAlign w:val="center"/>
          </w:tcPr>
          <w:p w14:paraId="463DB359"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48162F87"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162A31DA" w14:textId="77777777" w:rsidR="000178F0" w:rsidRDefault="00DE263E">
            <w:pPr>
              <w:jc w:val="right"/>
              <w:rPr>
                <w:rFonts w:eastAsia="宋体"/>
                <w:color w:val="000000"/>
                <w:sz w:val="18"/>
                <w:szCs w:val="18"/>
                <w:lang w:eastAsia="zh-CN"/>
              </w:rPr>
            </w:pPr>
            <w:r>
              <w:rPr>
                <w:rFonts w:eastAsia="宋体"/>
                <w:color w:val="000000"/>
                <w:sz w:val="18"/>
                <w:szCs w:val="18"/>
                <w:lang w:eastAsia="zh-CN"/>
              </w:rPr>
              <w:t>19.535</w:t>
            </w:r>
          </w:p>
        </w:tc>
        <w:tc>
          <w:tcPr>
            <w:tcW w:w="1559" w:type="dxa"/>
            <w:shd w:val="clear" w:color="auto" w:fill="auto"/>
            <w:noWrap/>
            <w:vAlign w:val="center"/>
          </w:tcPr>
          <w:p w14:paraId="6BC72992" w14:textId="77777777" w:rsidR="000178F0" w:rsidRDefault="00DE263E">
            <w:pPr>
              <w:jc w:val="right"/>
              <w:rPr>
                <w:rFonts w:eastAsia="宋体"/>
                <w:color w:val="000000"/>
                <w:sz w:val="18"/>
                <w:szCs w:val="18"/>
                <w:lang w:eastAsia="zh-CN"/>
              </w:rPr>
            </w:pPr>
            <w:r>
              <w:rPr>
                <w:rFonts w:eastAsia="宋体"/>
                <w:color w:val="000000"/>
                <w:sz w:val="18"/>
                <w:szCs w:val="18"/>
                <w:lang w:eastAsia="zh-CN"/>
              </w:rPr>
              <w:t>25.28</w:t>
            </w:r>
          </w:p>
        </w:tc>
        <w:tc>
          <w:tcPr>
            <w:tcW w:w="856" w:type="dxa"/>
            <w:shd w:val="clear" w:color="auto" w:fill="auto"/>
            <w:noWrap/>
            <w:vAlign w:val="center"/>
          </w:tcPr>
          <w:p w14:paraId="5292BAC7" w14:textId="77777777" w:rsidR="000178F0" w:rsidRDefault="00DE263E">
            <w:pPr>
              <w:jc w:val="right"/>
              <w:rPr>
                <w:rFonts w:eastAsia="宋体"/>
                <w:color w:val="000000"/>
                <w:sz w:val="18"/>
                <w:szCs w:val="18"/>
                <w:lang w:eastAsia="zh-CN"/>
              </w:rPr>
            </w:pPr>
            <w:r>
              <w:rPr>
                <w:rFonts w:eastAsia="宋体"/>
                <w:color w:val="000000"/>
                <w:sz w:val="18"/>
                <w:szCs w:val="18"/>
                <w:lang w:eastAsia="zh-CN"/>
              </w:rPr>
              <w:t>39.375</w:t>
            </w:r>
          </w:p>
        </w:tc>
      </w:tr>
      <w:tr w:rsidR="000178F0" w14:paraId="27C5C432" w14:textId="77777777">
        <w:trPr>
          <w:trHeight w:val="280"/>
          <w:jc w:val="center"/>
        </w:trPr>
        <w:tc>
          <w:tcPr>
            <w:tcW w:w="1413" w:type="dxa"/>
            <w:shd w:val="clear" w:color="auto" w:fill="auto"/>
            <w:noWrap/>
            <w:vAlign w:val="center"/>
          </w:tcPr>
          <w:p w14:paraId="3DA07006" w14:textId="77777777" w:rsidR="000178F0" w:rsidRDefault="00DE263E">
            <w:pPr>
              <w:rPr>
                <w:rFonts w:eastAsia="宋体"/>
                <w:color w:val="000000"/>
                <w:sz w:val="18"/>
                <w:szCs w:val="18"/>
                <w:lang w:eastAsia="zh-CN"/>
              </w:rPr>
            </w:pPr>
            <w:r>
              <w:rPr>
                <w:rFonts w:eastAsia="宋体"/>
                <w:color w:val="000000"/>
                <w:sz w:val="18"/>
                <w:szCs w:val="18"/>
                <w:lang w:eastAsia="zh-CN"/>
              </w:rPr>
              <w:t>ATOM1014</w:t>
            </w:r>
          </w:p>
        </w:tc>
        <w:tc>
          <w:tcPr>
            <w:tcW w:w="1559" w:type="dxa"/>
            <w:shd w:val="clear" w:color="auto" w:fill="auto"/>
            <w:noWrap/>
            <w:vAlign w:val="center"/>
          </w:tcPr>
          <w:p w14:paraId="4EF66F92"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5F230243"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5D1AB674" w14:textId="77777777" w:rsidR="000178F0" w:rsidRDefault="00DE263E">
            <w:pPr>
              <w:jc w:val="right"/>
              <w:rPr>
                <w:rFonts w:eastAsia="宋体"/>
                <w:color w:val="000000"/>
                <w:sz w:val="18"/>
                <w:szCs w:val="18"/>
                <w:lang w:eastAsia="zh-CN"/>
              </w:rPr>
            </w:pPr>
            <w:r>
              <w:rPr>
                <w:rFonts w:eastAsia="宋体"/>
                <w:color w:val="000000"/>
                <w:sz w:val="18"/>
                <w:szCs w:val="18"/>
                <w:lang w:eastAsia="zh-CN"/>
              </w:rPr>
              <w:t>17.65</w:t>
            </w:r>
          </w:p>
        </w:tc>
        <w:tc>
          <w:tcPr>
            <w:tcW w:w="1559" w:type="dxa"/>
            <w:shd w:val="clear" w:color="auto" w:fill="auto"/>
            <w:noWrap/>
            <w:vAlign w:val="center"/>
          </w:tcPr>
          <w:p w14:paraId="64D6727B" w14:textId="77777777" w:rsidR="000178F0" w:rsidRDefault="00DE263E">
            <w:pPr>
              <w:jc w:val="right"/>
              <w:rPr>
                <w:rFonts w:eastAsia="宋体"/>
                <w:color w:val="000000"/>
                <w:sz w:val="18"/>
                <w:szCs w:val="18"/>
                <w:lang w:eastAsia="zh-CN"/>
              </w:rPr>
            </w:pPr>
            <w:r>
              <w:rPr>
                <w:rFonts w:eastAsia="宋体"/>
                <w:color w:val="000000"/>
                <w:sz w:val="18"/>
                <w:szCs w:val="18"/>
                <w:lang w:eastAsia="zh-CN"/>
              </w:rPr>
              <w:t>25.495</w:t>
            </w:r>
          </w:p>
        </w:tc>
        <w:tc>
          <w:tcPr>
            <w:tcW w:w="856" w:type="dxa"/>
            <w:shd w:val="clear" w:color="auto" w:fill="auto"/>
            <w:noWrap/>
            <w:vAlign w:val="center"/>
          </w:tcPr>
          <w:p w14:paraId="11F2B992" w14:textId="77777777" w:rsidR="000178F0" w:rsidRDefault="00DE263E">
            <w:pPr>
              <w:jc w:val="right"/>
              <w:rPr>
                <w:rFonts w:eastAsia="宋体"/>
                <w:color w:val="000000"/>
                <w:sz w:val="18"/>
                <w:szCs w:val="18"/>
                <w:lang w:eastAsia="zh-CN"/>
              </w:rPr>
            </w:pPr>
            <w:r>
              <w:rPr>
                <w:rFonts w:eastAsia="宋体"/>
                <w:color w:val="000000"/>
                <w:sz w:val="18"/>
                <w:szCs w:val="18"/>
                <w:lang w:eastAsia="zh-CN"/>
              </w:rPr>
              <w:t>38.292</w:t>
            </w:r>
          </w:p>
        </w:tc>
      </w:tr>
      <w:tr w:rsidR="000178F0" w14:paraId="4074B311" w14:textId="77777777">
        <w:trPr>
          <w:trHeight w:val="280"/>
          <w:jc w:val="center"/>
        </w:trPr>
        <w:tc>
          <w:tcPr>
            <w:tcW w:w="1413" w:type="dxa"/>
            <w:shd w:val="clear" w:color="auto" w:fill="auto"/>
            <w:noWrap/>
            <w:vAlign w:val="center"/>
          </w:tcPr>
          <w:p w14:paraId="690487CE" w14:textId="77777777" w:rsidR="000178F0" w:rsidRDefault="00DE263E">
            <w:pPr>
              <w:rPr>
                <w:rFonts w:eastAsia="宋体"/>
                <w:color w:val="000000"/>
                <w:sz w:val="18"/>
                <w:szCs w:val="18"/>
                <w:lang w:eastAsia="zh-CN"/>
              </w:rPr>
            </w:pPr>
            <w:r>
              <w:rPr>
                <w:rFonts w:eastAsia="宋体"/>
                <w:color w:val="000000"/>
                <w:sz w:val="18"/>
                <w:szCs w:val="18"/>
                <w:lang w:eastAsia="zh-CN"/>
              </w:rPr>
              <w:t>ATOM1015</w:t>
            </w:r>
          </w:p>
        </w:tc>
        <w:tc>
          <w:tcPr>
            <w:tcW w:w="1559" w:type="dxa"/>
            <w:shd w:val="clear" w:color="auto" w:fill="auto"/>
            <w:noWrap/>
            <w:vAlign w:val="center"/>
          </w:tcPr>
          <w:p w14:paraId="6DDADB46"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001B0CC9"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28C63457" w14:textId="77777777" w:rsidR="000178F0" w:rsidRDefault="00DE263E">
            <w:pPr>
              <w:jc w:val="right"/>
              <w:rPr>
                <w:rFonts w:eastAsia="宋体"/>
                <w:color w:val="000000"/>
                <w:sz w:val="18"/>
                <w:szCs w:val="18"/>
                <w:lang w:eastAsia="zh-CN"/>
              </w:rPr>
            </w:pPr>
            <w:r>
              <w:rPr>
                <w:rFonts w:eastAsia="宋体"/>
                <w:color w:val="000000"/>
                <w:sz w:val="18"/>
                <w:szCs w:val="18"/>
                <w:lang w:eastAsia="zh-CN"/>
              </w:rPr>
              <w:t>16.778</w:t>
            </w:r>
          </w:p>
        </w:tc>
        <w:tc>
          <w:tcPr>
            <w:tcW w:w="1559" w:type="dxa"/>
            <w:shd w:val="clear" w:color="auto" w:fill="auto"/>
            <w:noWrap/>
            <w:vAlign w:val="center"/>
          </w:tcPr>
          <w:p w14:paraId="56D2C5B9" w14:textId="77777777" w:rsidR="000178F0" w:rsidRDefault="00DE263E">
            <w:pPr>
              <w:jc w:val="right"/>
              <w:rPr>
                <w:rFonts w:eastAsia="宋体"/>
                <w:color w:val="000000"/>
                <w:sz w:val="18"/>
                <w:szCs w:val="18"/>
                <w:lang w:eastAsia="zh-CN"/>
              </w:rPr>
            </w:pPr>
            <w:r>
              <w:rPr>
                <w:rFonts w:eastAsia="宋体"/>
                <w:color w:val="000000"/>
                <w:sz w:val="18"/>
                <w:szCs w:val="18"/>
                <w:lang w:eastAsia="zh-CN"/>
              </w:rPr>
              <w:t>26.005</w:t>
            </w:r>
          </w:p>
        </w:tc>
        <w:tc>
          <w:tcPr>
            <w:tcW w:w="856" w:type="dxa"/>
            <w:shd w:val="clear" w:color="auto" w:fill="auto"/>
            <w:noWrap/>
            <w:vAlign w:val="center"/>
          </w:tcPr>
          <w:p w14:paraId="6EF82372" w14:textId="77777777" w:rsidR="000178F0" w:rsidRDefault="00DE263E">
            <w:pPr>
              <w:jc w:val="right"/>
              <w:rPr>
                <w:rFonts w:eastAsia="宋体"/>
                <w:color w:val="000000"/>
                <w:sz w:val="18"/>
                <w:szCs w:val="18"/>
                <w:lang w:eastAsia="zh-CN"/>
              </w:rPr>
            </w:pPr>
            <w:r>
              <w:rPr>
                <w:rFonts w:eastAsia="宋体"/>
                <w:color w:val="000000"/>
                <w:sz w:val="18"/>
                <w:szCs w:val="18"/>
                <w:lang w:eastAsia="zh-CN"/>
              </w:rPr>
              <w:t>38.279</w:t>
            </w:r>
          </w:p>
        </w:tc>
      </w:tr>
      <w:tr w:rsidR="000178F0" w14:paraId="45F1E1E6" w14:textId="77777777">
        <w:trPr>
          <w:trHeight w:val="280"/>
          <w:jc w:val="center"/>
        </w:trPr>
        <w:tc>
          <w:tcPr>
            <w:tcW w:w="1413" w:type="dxa"/>
            <w:shd w:val="clear" w:color="auto" w:fill="auto"/>
            <w:noWrap/>
            <w:vAlign w:val="center"/>
          </w:tcPr>
          <w:p w14:paraId="58066752" w14:textId="77777777" w:rsidR="000178F0" w:rsidRDefault="00DE263E">
            <w:pPr>
              <w:rPr>
                <w:rFonts w:eastAsia="宋体"/>
                <w:color w:val="000000"/>
                <w:sz w:val="18"/>
                <w:szCs w:val="18"/>
                <w:lang w:eastAsia="zh-CN"/>
              </w:rPr>
            </w:pPr>
            <w:r>
              <w:rPr>
                <w:rFonts w:eastAsia="宋体"/>
                <w:color w:val="000000"/>
                <w:sz w:val="18"/>
                <w:szCs w:val="18"/>
                <w:lang w:eastAsia="zh-CN"/>
              </w:rPr>
              <w:t>ATOM1016</w:t>
            </w:r>
          </w:p>
        </w:tc>
        <w:tc>
          <w:tcPr>
            <w:tcW w:w="1559" w:type="dxa"/>
            <w:shd w:val="clear" w:color="auto" w:fill="auto"/>
            <w:noWrap/>
            <w:vAlign w:val="center"/>
          </w:tcPr>
          <w:p w14:paraId="08B68DF5"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5E70A953"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231CAD45" w14:textId="77777777" w:rsidR="000178F0" w:rsidRDefault="00DE263E">
            <w:pPr>
              <w:jc w:val="right"/>
              <w:rPr>
                <w:rFonts w:eastAsia="宋体"/>
                <w:color w:val="000000"/>
                <w:sz w:val="18"/>
                <w:szCs w:val="18"/>
                <w:lang w:eastAsia="zh-CN"/>
              </w:rPr>
            </w:pPr>
            <w:r>
              <w:rPr>
                <w:rFonts w:eastAsia="宋体"/>
                <w:color w:val="000000"/>
                <w:sz w:val="18"/>
                <w:szCs w:val="18"/>
                <w:lang w:eastAsia="zh-CN"/>
              </w:rPr>
              <w:t>17.621</w:t>
            </w:r>
          </w:p>
        </w:tc>
        <w:tc>
          <w:tcPr>
            <w:tcW w:w="1559" w:type="dxa"/>
            <w:shd w:val="clear" w:color="auto" w:fill="auto"/>
            <w:noWrap/>
            <w:vAlign w:val="center"/>
          </w:tcPr>
          <w:p w14:paraId="1E2FFAEC" w14:textId="77777777" w:rsidR="000178F0" w:rsidRDefault="00DE263E">
            <w:pPr>
              <w:jc w:val="right"/>
              <w:rPr>
                <w:rFonts w:eastAsia="宋体"/>
                <w:color w:val="000000"/>
                <w:sz w:val="18"/>
                <w:szCs w:val="18"/>
                <w:lang w:eastAsia="zh-CN"/>
              </w:rPr>
            </w:pPr>
            <w:r>
              <w:rPr>
                <w:rFonts w:eastAsia="宋体"/>
                <w:color w:val="000000"/>
                <w:sz w:val="18"/>
                <w:szCs w:val="18"/>
                <w:lang w:eastAsia="zh-CN"/>
              </w:rPr>
              <w:t>24.259</w:t>
            </w:r>
          </w:p>
        </w:tc>
        <w:tc>
          <w:tcPr>
            <w:tcW w:w="856" w:type="dxa"/>
            <w:shd w:val="clear" w:color="auto" w:fill="auto"/>
            <w:noWrap/>
            <w:vAlign w:val="center"/>
          </w:tcPr>
          <w:p w14:paraId="31B9F4D2" w14:textId="77777777" w:rsidR="000178F0" w:rsidRDefault="00DE263E">
            <w:pPr>
              <w:jc w:val="right"/>
              <w:rPr>
                <w:rFonts w:eastAsia="宋体"/>
                <w:color w:val="000000"/>
                <w:sz w:val="18"/>
                <w:szCs w:val="18"/>
                <w:lang w:eastAsia="zh-CN"/>
              </w:rPr>
            </w:pPr>
            <w:r>
              <w:rPr>
                <w:rFonts w:eastAsia="宋体"/>
                <w:color w:val="000000"/>
                <w:sz w:val="18"/>
                <w:szCs w:val="18"/>
                <w:lang w:eastAsia="zh-CN"/>
              </w:rPr>
              <w:t>37.423</w:t>
            </w:r>
          </w:p>
        </w:tc>
      </w:tr>
      <w:tr w:rsidR="000178F0" w14:paraId="7756033E" w14:textId="77777777">
        <w:trPr>
          <w:trHeight w:val="280"/>
          <w:jc w:val="center"/>
        </w:trPr>
        <w:tc>
          <w:tcPr>
            <w:tcW w:w="1413" w:type="dxa"/>
            <w:shd w:val="clear" w:color="auto" w:fill="auto"/>
            <w:noWrap/>
            <w:vAlign w:val="center"/>
          </w:tcPr>
          <w:p w14:paraId="6B740493" w14:textId="77777777" w:rsidR="000178F0" w:rsidRDefault="00DE263E">
            <w:pPr>
              <w:rPr>
                <w:rFonts w:eastAsia="宋体"/>
                <w:color w:val="000000"/>
                <w:sz w:val="18"/>
                <w:szCs w:val="18"/>
                <w:lang w:eastAsia="zh-CN"/>
              </w:rPr>
            </w:pPr>
            <w:r>
              <w:rPr>
                <w:rFonts w:eastAsia="宋体"/>
                <w:color w:val="000000"/>
                <w:sz w:val="18"/>
                <w:szCs w:val="18"/>
                <w:lang w:eastAsia="zh-CN"/>
              </w:rPr>
              <w:t>ATOM1017</w:t>
            </w:r>
          </w:p>
        </w:tc>
        <w:tc>
          <w:tcPr>
            <w:tcW w:w="1559" w:type="dxa"/>
            <w:shd w:val="clear" w:color="auto" w:fill="auto"/>
            <w:noWrap/>
            <w:vAlign w:val="center"/>
          </w:tcPr>
          <w:p w14:paraId="5CE07B4E"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2AE73B93"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03E540E3" w14:textId="77777777" w:rsidR="000178F0" w:rsidRDefault="00DE263E">
            <w:pPr>
              <w:jc w:val="right"/>
              <w:rPr>
                <w:rFonts w:eastAsia="宋体"/>
                <w:color w:val="000000"/>
                <w:sz w:val="18"/>
                <w:szCs w:val="18"/>
                <w:lang w:eastAsia="zh-CN"/>
              </w:rPr>
            </w:pPr>
            <w:r>
              <w:rPr>
                <w:rFonts w:eastAsia="宋体"/>
                <w:color w:val="000000"/>
                <w:sz w:val="18"/>
                <w:szCs w:val="18"/>
                <w:lang w:eastAsia="zh-CN"/>
              </w:rPr>
              <w:t>16.617</w:t>
            </w:r>
          </w:p>
        </w:tc>
        <w:tc>
          <w:tcPr>
            <w:tcW w:w="1559" w:type="dxa"/>
            <w:shd w:val="clear" w:color="auto" w:fill="auto"/>
            <w:noWrap/>
            <w:vAlign w:val="center"/>
          </w:tcPr>
          <w:p w14:paraId="0CF6E6B6" w14:textId="77777777" w:rsidR="000178F0" w:rsidRDefault="00DE263E">
            <w:pPr>
              <w:jc w:val="right"/>
              <w:rPr>
                <w:rFonts w:eastAsia="宋体"/>
                <w:color w:val="000000"/>
                <w:sz w:val="18"/>
                <w:szCs w:val="18"/>
                <w:lang w:eastAsia="zh-CN"/>
              </w:rPr>
            </w:pPr>
            <w:r>
              <w:rPr>
                <w:rFonts w:eastAsia="宋体"/>
                <w:color w:val="000000"/>
                <w:sz w:val="18"/>
                <w:szCs w:val="18"/>
                <w:lang w:eastAsia="zh-CN"/>
              </w:rPr>
              <w:t>24.191</w:t>
            </w:r>
          </w:p>
        </w:tc>
        <w:tc>
          <w:tcPr>
            <w:tcW w:w="856" w:type="dxa"/>
            <w:shd w:val="clear" w:color="auto" w:fill="auto"/>
            <w:noWrap/>
            <w:vAlign w:val="center"/>
          </w:tcPr>
          <w:p w14:paraId="76FD87F7" w14:textId="77777777" w:rsidR="000178F0" w:rsidRDefault="00DE263E">
            <w:pPr>
              <w:jc w:val="right"/>
              <w:rPr>
                <w:rFonts w:eastAsia="宋体"/>
                <w:color w:val="000000"/>
                <w:sz w:val="18"/>
                <w:szCs w:val="18"/>
                <w:lang w:eastAsia="zh-CN"/>
              </w:rPr>
            </w:pPr>
            <w:r>
              <w:rPr>
                <w:rFonts w:eastAsia="宋体"/>
                <w:color w:val="000000"/>
                <w:sz w:val="18"/>
                <w:szCs w:val="18"/>
                <w:lang w:eastAsia="zh-CN"/>
              </w:rPr>
              <w:t>37.004</w:t>
            </w:r>
          </w:p>
        </w:tc>
      </w:tr>
      <w:tr w:rsidR="000178F0" w14:paraId="7708CB11" w14:textId="77777777">
        <w:trPr>
          <w:trHeight w:val="280"/>
          <w:jc w:val="center"/>
        </w:trPr>
        <w:tc>
          <w:tcPr>
            <w:tcW w:w="1413" w:type="dxa"/>
            <w:shd w:val="clear" w:color="auto" w:fill="auto"/>
            <w:noWrap/>
            <w:vAlign w:val="center"/>
          </w:tcPr>
          <w:p w14:paraId="39C74CBF" w14:textId="77777777" w:rsidR="000178F0" w:rsidRDefault="00DE263E">
            <w:pPr>
              <w:rPr>
                <w:rFonts w:eastAsia="宋体"/>
                <w:color w:val="000000"/>
                <w:sz w:val="18"/>
                <w:szCs w:val="18"/>
                <w:lang w:eastAsia="zh-CN"/>
              </w:rPr>
            </w:pPr>
            <w:r>
              <w:rPr>
                <w:rFonts w:eastAsia="宋体"/>
                <w:color w:val="000000"/>
                <w:sz w:val="18"/>
                <w:szCs w:val="18"/>
                <w:lang w:eastAsia="zh-CN"/>
              </w:rPr>
              <w:t>ATOM1018</w:t>
            </w:r>
          </w:p>
        </w:tc>
        <w:tc>
          <w:tcPr>
            <w:tcW w:w="1559" w:type="dxa"/>
            <w:shd w:val="clear" w:color="auto" w:fill="auto"/>
            <w:noWrap/>
            <w:vAlign w:val="center"/>
          </w:tcPr>
          <w:p w14:paraId="2DD81288"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554BA866"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52882559" w14:textId="77777777" w:rsidR="000178F0" w:rsidRDefault="00DE263E">
            <w:pPr>
              <w:jc w:val="right"/>
              <w:rPr>
                <w:rFonts w:eastAsia="宋体"/>
                <w:color w:val="000000"/>
                <w:sz w:val="18"/>
                <w:szCs w:val="18"/>
                <w:lang w:eastAsia="zh-CN"/>
              </w:rPr>
            </w:pPr>
            <w:r>
              <w:rPr>
                <w:rFonts w:eastAsia="宋体"/>
                <w:color w:val="000000"/>
                <w:sz w:val="18"/>
                <w:szCs w:val="18"/>
                <w:lang w:eastAsia="zh-CN"/>
              </w:rPr>
              <w:t>18.578</w:t>
            </w:r>
          </w:p>
        </w:tc>
        <w:tc>
          <w:tcPr>
            <w:tcW w:w="1559" w:type="dxa"/>
            <w:shd w:val="clear" w:color="auto" w:fill="auto"/>
            <w:noWrap/>
            <w:vAlign w:val="center"/>
          </w:tcPr>
          <w:p w14:paraId="4C0DAE6F" w14:textId="77777777" w:rsidR="000178F0" w:rsidRDefault="00DE263E">
            <w:pPr>
              <w:jc w:val="right"/>
              <w:rPr>
                <w:rFonts w:eastAsia="宋体"/>
                <w:color w:val="000000"/>
                <w:sz w:val="18"/>
                <w:szCs w:val="18"/>
                <w:lang w:eastAsia="zh-CN"/>
              </w:rPr>
            </w:pPr>
            <w:r>
              <w:rPr>
                <w:rFonts w:eastAsia="宋体"/>
                <w:color w:val="000000"/>
                <w:sz w:val="18"/>
                <w:szCs w:val="18"/>
                <w:lang w:eastAsia="zh-CN"/>
              </w:rPr>
              <w:t>24.507</w:t>
            </w:r>
          </w:p>
        </w:tc>
        <w:tc>
          <w:tcPr>
            <w:tcW w:w="856" w:type="dxa"/>
            <w:shd w:val="clear" w:color="auto" w:fill="auto"/>
            <w:noWrap/>
            <w:vAlign w:val="center"/>
          </w:tcPr>
          <w:p w14:paraId="43E9AFC4" w14:textId="77777777" w:rsidR="000178F0" w:rsidRDefault="00DE263E">
            <w:pPr>
              <w:jc w:val="right"/>
              <w:rPr>
                <w:rFonts w:eastAsia="宋体"/>
                <w:color w:val="000000"/>
                <w:sz w:val="18"/>
                <w:szCs w:val="18"/>
                <w:lang w:eastAsia="zh-CN"/>
              </w:rPr>
            </w:pPr>
            <w:r>
              <w:rPr>
                <w:rFonts w:eastAsia="宋体"/>
                <w:color w:val="000000"/>
                <w:sz w:val="18"/>
                <w:szCs w:val="18"/>
                <w:lang w:eastAsia="zh-CN"/>
              </w:rPr>
              <w:t>36.261</w:t>
            </w:r>
          </w:p>
        </w:tc>
      </w:tr>
      <w:tr w:rsidR="000178F0" w14:paraId="15C089F5" w14:textId="77777777">
        <w:trPr>
          <w:trHeight w:val="280"/>
          <w:jc w:val="center"/>
        </w:trPr>
        <w:tc>
          <w:tcPr>
            <w:tcW w:w="1413" w:type="dxa"/>
            <w:shd w:val="clear" w:color="auto" w:fill="auto"/>
            <w:noWrap/>
            <w:vAlign w:val="center"/>
          </w:tcPr>
          <w:p w14:paraId="2763355A" w14:textId="77777777" w:rsidR="000178F0" w:rsidRDefault="00DE263E">
            <w:pPr>
              <w:rPr>
                <w:rFonts w:eastAsia="宋体"/>
                <w:color w:val="000000"/>
                <w:sz w:val="18"/>
                <w:szCs w:val="18"/>
                <w:lang w:eastAsia="zh-CN"/>
              </w:rPr>
            </w:pPr>
            <w:r>
              <w:rPr>
                <w:rFonts w:eastAsia="宋体"/>
                <w:color w:val="000000"/>
                <w:sz w:val="18"/>
                <w:szCs w:val="18"/>
                <w:lang w:eastAsia="zh-CN"/>
              </w:rPr>
              <w:t>ATOM1019</w:t>
            </w:r>
          </w:p>
        </w:tc>
        <w:tc>
          <w:tcPr>
            <w:tcW w:w="1559" w:type="dxa"/>
            <w:shd w:val="clear" w:color="auto" w:fill="auto"/>
            <w:noWrap/>
            <w:vAlign w:val="center"/>
          </w:tcPr>
          <w:p w14:paraId="24028002"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0EF59D0E"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7F96CAC5" w14:textId="77777777" w:rsidR="000178F0" w:rsidRDefault="00DE263E">
            <w:pPr>
              <w:jc w:val="right"/>
              <w:rPr>
                <w:rFonts w:eastAsia="宋体"/>
                <w:color w:val="000000"/>
                <w:sz w:val="18"/>
                <w:szCs w:val="18"/>
                <w:lang w:eastAsia="zh-CN"/>
              </w:rPr>
            </w:pPr>
            <w:r>
              <w:rPr>
                <w:rFonts w:eastAsia="宋体"/>
                <w:color w:val="000000"/>
                <w:sz w:val="18"/>
                <w:szCs w:val="18"/>
                <w:lang w:eastAsia="zh-CN"/>
              </w:rPr>
              <w:t>18.59</w:t>
            </w:r>
          </w:p>
        </w:tc>
        <w:tc>
          <w:tcPr>
            <w:tcW w:w="1559" w:type="dxa"/>
            <w:shd w:val="clear" w:color="auto" w:fill="auto"/>
            <w:noWrap/>
            <w:vAlign w:val="center"/>
          </w:tcPr>
          <w:p w14:paraId="56EDD99B" w14:textId="77777777" w:rsidR="000178F0" w:rsidRDefault="00DE263E">
            <w:pPr>
              <w:jc w:val="right"/>
              <w:rPr>
                <w:rFonts w:eastAsia="宋体"/>
                <w:color w:val="000000"/>
                <w:sz w:val="18"/>
                <w:szCs w:val="18"/>
                <w:lang w:eastAsia="zh-CN"/>
              </w:rPr>
            </w:pPr>
            <w:r>
              <w:rPr>
                <w:rFonts w:eastAsia="宋体"/>
                <w:color w:val="000000"/>
                <w:sz w:val="18"/>
                <w:szCs w:val="18"/>
                <w:lang w:eastAsia="zh-CN"/>
              </w:rPr>
              <w:t>25.561</w:t>
            </w:r>
          </w:p>
        </w:tc>
        <w:tc>
          <w:tcPr>
            <w:tcW w:w="856" w:type="dxa"/>
            <w:shd w:val="clear" w:color="auto" w:fill="auto"/>
            <w:noWrap/>
            <w:vAlign w:val="center"/>
          </w:tcPr>
          <w:p w14:paraId="7DC1FAD4" w14:textId="77777777" w:rsidR="000178F0" w:rsidRDefault="00DE263E">
            <w:pPr>
              <w:jc w:val="right"/>
              <w:rPr>
                <w:rFonts w:eastAsia="宋体"/>
                <w:color w:val="000000"/>
                <w:sz w:val="18"/>
                <w:szCs w:val="18"/>
                <w:lang w:eastAsia="zh-CN"/>
              </w:rPr>
            </w:pPr>
            <w:r>
              <w:rPr>
                <w:rFonts w:eastAsia="宋体"/>
                <w:color w:val="000000"/>
                <w:sz w:val="18"/>
                <w:szCs w:val="18"/>
                <w:lang w:eastAsia="zh-CN"/>
              </w:rPr>
              <w:t>35.983</w:t>
            </w:r>
          </w:p>
        </w:tc>
      </w:tr>
      <w:tr w:rsidR="000178F0" w14:paraId="35B9CE12" w14:textId="77777777">
        <w:trPr>
          <w:trHeight w:val="280"/>
          <w:jc w:val="center"/>
        </w:trPr>
        <w:tc>
          <w:tcPr>
            <w:tcW w:w="1413" w:type="dxa"/>
            <w:shd w:val="clear" w:color="auto" w:fill="auto"/>
            <w:noWrap/>
            <w:vAlign w:val="center"/>
          </w:tcPr>
          <w:p w14:paraId="1679480F" w14:textId="77777777" w:rsidR="000178F0" w:rsidRDefault="00DE263E">
            <w:pPr>
              <w:rPr>
                <w:rFonts w:eastAsia="宋体"/>
                <w:color w:val="000000"/>
                <w:sz w:val="18"/>
                <w:szCs w:val="18"/>
                <w:lang w:eastAsia="zh-CN"/>
              </w:rPr>
            </w:pPr>
            <w:r>
              <w:rPr>
                <w:rFonts w:eastAsia="宋体"/>
                <w:color w:val="000000"/>
                <w:sz w:val="18"/>
                <w:szCs w:val="18"/>
                <w:lang w:eastAsia="zh-CN"/>
              </w:rPr>
              <w:t>ATOM1020</w:t>
            </w:r>
          </w:p>
        </w:tc>
        <w:tc>
          <w:tcPr>
            <w:tcW w:w="1559" w:type="dxa"/>
            <w:shd w:val="clear" w:color="auto" w:fill="auto"/>
            <w:noWrap/>
            <w:vAlign w:val="center"/>
          </w:tcPr>
          <w:p w14:paraId="45CE28F0"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11054F97"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13CB0383" w14:textId="77777777" w:rsidR="000178F0" w:rsidRDefault="00DE263E">
            <w:pPr>
              <w:jc w:val="right"/>
              <w:rPr>
                <w:rFonts w:eastAsia="宋体"/>
                <w:color w:val="000000"/>
                <w:sz w:val="18"/>
                <w:szCs w:val="18"/>
                <w:lang w:eastAsia="zh-CN"/>
              </w:rPr>
            </w:pPr>
            <w:r>
              <w:rPr>
                <w:rFonts w:eastAsia="宋体"/>
                <w:color w:val="000000"/>
                <w:sz w:val="18"/>
                <w:szCs w:val="18"/>
                <w:lang w:eastAsia="zh-CN"/>
              </w:rPr>
              <w:t>19.632</w:t>
            </w:r>
          </w:p>
        </w:tc>
        <w:tc>
          <w:tcPr>
            <w:tcW w:w="1559" w:type="dxa"/>
            <w:shd w:val="clear" w:color="auto" w:fill="auto"/>
            <w:noWrap/>
            <w:vAlign w:val="center"/>
          </w:tcPr>
          <w:p w14:paraId="6E528025" w14:textId="77777777" w:rsidR="000178F0" w:rsidRDefault="00DE263E">
            <w:pPr>
              <w:jc w:val="right"/>
              <w:rPr>
                <w:rFonts w:eastAsia="宋体"/>
                <w:color w:val="000000"/>
                <w:sz w:val="18"/>
                <w:szCs w:val="18"/>
                <w:lang w:eastAsia="zh-CN"/>
              </w:rPr>
            </w:pPr>
            <w:r>
              <w:rPr>
                <w:rFonts w:eastAsia="宋体"/>
                <w:color w:val="000000"/>
                <w:sz w:val="18"/>
                <w:szCs w:val="18"/>
                <w:lang w:eastAsia="zh-CN"/>
              </w:rPr>
              <w:t>24.357</w:t>
            </w:r>
          </w:p>
        </w:tc>
        <w:tc>
          <w:tcPr>
            <w:tcW w:w="856" w:type="dxa"/>
            <w:shd w:val="clear" w:color="auto" w:fill="auto"/>
            <w:noWrap/>
            <w:vAlign w:val="center"/>
          </w:tcPr>
          <w:p w14:paraId="6E0AF730" w14:textId="77777777" w:rsidR="000178F0" w:rsidRDefault="00DE263E">
            <w:pPr>
              <w:jc w:val="right"/>
              <w:rPr>
                <w:rFonts w:eastAsia="宋体"/>
                <w:color w:val="000000"/>
                <w:sz w:val="18"/>
                <w:szCs w:val="18"/>
                <w:lang w:eastAsia="zh-CN"/>
              </w:rPr>
            </w:pPr>
            <w:r>
              <w:rPr>
                <w:rFonts w:eastAsia="宋体"/>
                <w:color w:val="000000"/>
                <w:sz w:val="18"/>
                <w:szCs w:val="18"/>
                <w:lang w:eastAsia="zh-CN"/>
              </w:rPr>
              <w:t>36.496</w:t>
            </w:r>
          </w:p>
        </w:tc>
      </w:tr>
      <w:tr w:rsidR="000178F0" w14:paraId="12505A64" w14:textId="77777777">
        <w:trPr>
          <w:trHeight w:val="280"/>
          <w:jc w:val="center"/>
        </w:trPr>
        <w:tc>
          <w:tcPr>
            <w:tcW w:w="1413" w:type="dxa"/>
            <w:shd w:val="clear" w:color="auto" w:fill="auto"/>
            <w:noWrap/>
            <w:vAlign w:val="center"/>
          </w:tcPr>
          <w:p w14:paraId="34235617" w14:textId="77777777" w:rsidR="000178F0" w:rsidRDefault="00DE263E">
            <w:pPr>
              <w:rPr>
                <w:rFonts w:eastAsia="宋体"/>
                <w:color w:val="000000"/>
                <w:sz w:val="18"/>
                <w:szCs w:val="18"/>
                <w:lang w:eastAsia="zh-CN"/>
              </w:rPr>
            </w:pPr>
            <w:r>
              <w:rPr>
                <w:rFonts w:eastAsia="宋体"/>
                <w:color w:val="000000"/>
                <w:sz w:val="18"/>
                <w:szCs w:val="18"/>
                <w:lang w:eastAsia="zh-CN"/>
              </w:rPr>
              <w:t>ATOM1021</w:t>
            </w:r>
          </w:p>
        </w:tc>
        <w:tc>
          <w:tcPr>
            <w:tcW w:w="1559" w:type="dxa"/>
            <w:shd w:val="clear" w:color="auto" w:fill="auto"/>
            <w:noWrap/>
            <w:vAlign w:val="center"/>
          </w:tcPr>
          <w:p w14:paraId="4AAA8A1F"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0B8191F8"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04C98E3F" w14:textId="77777777" w:rsidR="000178F0" w:rsidRDefault="00DE263E">
            <w:pPr>
              <w:jc w:val="right"/>
              <w:rPr>
                <w:rFonts w:eastAsia="宋体"/>
                <w:color w:val="000000"/>
                <w:sz w:val="18"/>
                <w:szCs w:val="18"/>
                <w:lang w:eastAsia="zh-CN"/>
              </w:rPr>
            </w:pPr>
            <w:r>
              <w:rPr>
                <w:rFonts w:eastAsia="宋体"/>
                <w:color w:val="000000"/>
                <w:sz w:val="18"/>
                <w:szCs w:val="18"/>
                <w:lang w:eastAsia="zh-CN"/>
              </w:rPr>
              <w:t>18.295</w:t>
            </w:r>
          </w:p>
        </w:tc>
        <w:tc>
          <w:tcPr>
            <w:tcW w:w="1559" w:type="dxa"/>
            <w:shd w:val="clear" w:color="auto" w:fill="auto"/>
            <w:noWrap/>
            <w:vAlign w:val="center"/>
          </w:tcPr>
          <w:p w14:paraId="4362AE60" w14:textId="77777777" w:rsidR="000178F0" w:rsidRDefault="00DE263E">
            <w:pPr>
              <w:jc w:val="right"/>
              <w:rPr>
                <w:rFonts w:eastAsia="宋体"/>
                <w:color w:val="000000"/>
                <w:sz w:val="18"/>
                <w:szCs w:val="18"/>
                <w:lang w:eastAsia="zh-CN"/>
              </w:rPr>
            </w:pPr>
            <w:r>
              <w:rPr>
                <w:rFonts w:eastAsia="宋体"/>
                <w:color w:val="000000"/>
                <w:sz w:val="18"/>
                <w:szCs w:val="18"/>
                <w:lang w:eastAsia="zh-CN"/>
              </w:rPr>
              <w:t>23.577</w:t>
            </w:r>
          </w:p>
        </w:tc>
        <w:tc>
          <w:tcPr>
            <w:tcW w:w="856" w:type="dxa"/>
            <w:shd w:val="clear" w:color="auto" w:fill="auto"/>
            <w:noWrap/>
            <w:vAlign w:val="center"/>
          </w:tcPr>
          <w:p w14:paraId="3BC86826" w14:textId="77777777" w:rsidR="000178F0" w:rsidRDefault="00DE263E">
            <w:pPr>
              <w:jc w:val="right"/>
              <w:rPr>
                <w:rFonts w:eastAsia="宋体"/>
                <w:color w:val="000000"/>
                <w:sz w:val="18"/>
                <w:szCs w:val="18"/>
                <w:lang w:eastAsia="zh-CN"/>
              </w:rPr>
            </w:pPr>
            <w:r>
              <w:rPr>
                <w:rFonts w:eastAsia="宋体"/>
                <w:color w:val="000000"/>
                <w:sz w:val="18"/>
                <w:szCs w:val="18"/>
                <w:lang w:eastAsia="zh-CN"/>
              </w:rPr>
              <w:t>34.982</w:t>
            </w:r>
          </w:p>
        </w:tc>
      </w:tr>
      <w:tr w:rsidR="000178F0" w14:paraId="4759C006" w14:textId="77777777">
        <w:trPr>
          <w:trHeight w:val="280"/>
          <w:jc w:val="center"/>
        </w:trPr>
        <w:tc>
          <w:tcPr>
            <w:tcW w:w="1413" w:type="dxa"/>
            <w:shd w:val="clear" w:color="auto" w:fill="auto"/>
            <w:noWrap/>
            <w:vAlign w:val="center"/>
          </w:tcPr>
          <w:p w14:paraId="2FA866FA" w14:textId="77777777" w:rsidR="000178F0" w:rsidRDefault="00DE263E">
            <w:pPr>
              <w:rPr>
                <w:rFonts w:eastAsia="宋体"/>
                <w:color w:val="000000"/>
                <w:sz w:val="18"/>
                <w:szCs w:val="18"/>
                <w:lang w:eastAsia="zh-CN"/>
              </w:rPr>
            </w:pPr>
            <w:r>
              <w:rPr>
                <w:rFonts w:eastAsia="宋体"/>
                <w:color w:val="000000"/>
                <w:sz w:val="18"/>
                <w:szCs w:val="18"/>
                <w:lang w:eastAsia="zh-CN"/>
              </w:rPr>
              <w:t>ATOM1022</w:t>
            </w:r>
          </w:p>
        </w:tc>
        <w:tc>
          <w:tcPr>
            <w:tcW w:w="1559" w:type="dxa"/>
            <w:shd w:val="clear" w:color="auto" w:fill="auto"/>
            <w:noWrap/>
            <w:vAlign w:val="center"/>
          </w:tcPr>
          <w:p w14:paraId="6A834495" w14:textId="77777777" w:rsidR="000178F0" w:rsidRDefault="00DE263E">
            <w:pPr>
              <w:rPr>
                <w:rFonts w:eastAsia="宋体"/>
                <w:color w:val="000000"/>
                <w:sz w:val="18"/>
                <w:szCs w:val="18"/>
                <w:lang w:eastAsia="zh-CN"/>
              </w:rPr>
            </w:pPr>
            <w:r>
              <w:rPr>
                <w:rFonts w:eastAsia="宋体"/>
                <w:color w:val="000000"/>
                <w:sz w:val="18"/>
                <w:szCs w:val="18"/>
                <w:lang w:eastAsia="zh-CN"/>
              </w:rPr>
              <w:t>OD1</w:t>
            </w:r>
          </w:p>
        </w:tc>
        <w:tc>
          <w:tcPr>
            <w:tcW w:w="1276" w:type="dxa"/>
            <w:shd w:val="clear" w:color="auto" w:fill="auto"/>
            <w:noWrap/>
            <w:vAlign w:val="center"/>
          </w:tcPr>
          <w:p w14:paraId="48EAF812"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793BB29C" w14:textId="77777777" w:rsidR="000178F0" w:rsidRDefault="00DE263E">
            <w:pPr>
              <w:jc w:val="right"/>
              <w:rPr>
                <w:rFonts w:eastAsia="宋体"/>
                <w:color w:val="000000"/>
                <w:sz w:val="18"/>
                <w:szCs w:val="18"/>
                <w:lang w:eastAsia="zh-CN"/>
              </w:rPr>
            </w:pPr>
            <w:r>
              <w:rPr>
                <w:rFonts w:eastAsia="宋体"/>
                <w:color w:val="000000"/>
                <w:sz w:val="18"/>
                <w:szCs w:val="18"/>
                <w:lang w:eastAsia="zh-CN"/>
              </w:rPr>
              <w:t>17.246</w:t>
            </w:r>
          </w:p>
        </w:tc>
        <w:tc>
          <w:tcPr>
            <w:tcW w:w="1559" w:type="dxa"/>
            <w:shd w:val="clear" w:color="auto" w:fill="auto"/>
            <w:noWrap/>
            <w:vAlign w:val="center"/>
          </w:tcPr>
          <w:p w14:paraId="02401658" w14:textId="77777777" w:rsidR="000178F0" w:rsidRDefault="00DE263E">
            <w:pPr>
              <w:jc w:val="right"/>
              <w:rPr>
                <w:rFonts w:eastAsia="宋体"/>
                <w:color w:val="000000"/>
                <w:sz w:val="18"/>
                <w:szCs w:val="18"/>
                <w:lang w:eastAsia="zh-CN"/>
              </w:rPr>
            </w:pPr>
            <w:r>
              <w:rPr>
                <w:rFonts w:eastAsia="宋体"/>
                <w:color w:val="000000"/>
                <w:sz w:val="18"/>
                <w:szCs w:val="18"/>
                <w:lang w:eastAsia="zh-CN"/>
              </w:rPr>
              <w:t>22.927</w:t>
            </w:r>
          </w:p>
        </w:tc>
        <w:tc>
          <w:tcPr>
            <w:tcW w:w="856" w:type="dxa"/>
            <w:shd w:val="clear" w:color="auto" w:fill="auto"/>
            <w:noWrap/>
            <w:vAlign w:val="center"/>
          </w:tcPr>
          <w:p w14:paraId="6FA5D142" w14:textId="77777777" w:rsidR="000178F0" w:rsidRDefault="00DE263E">
            <w:pPr>
              <w:jc w:val="right"/>
              <w:rPr>
                <w:rFonts w:eastAsia="宋体"/>
                <w:color w:val="000000"/>
                <w:sz w:val="18"/>
                <w:szCs w:val="18"/>
                <w:lang w:eastAsia="zh-CN"/>
              </w:rPr>
            </w:pPr>
            <w:r>
              <w:rPr>
                <w:rFonts w:eastAsia="宋体"/>
                <w:color w:val="000000"/>
                <w:sz w:val="18"/>
                <w:szCs w:val="18"/>
                <w:lang w:eastAsia="zh-CN"/>
              </w:rPr>
              <w:t>34.831</w:t>
            </w:r>
          </w:p>
        </w:tc>
      </w:tr>
      <w:tr w:rsidR="000178F0" w14:paraId="7005869D" w14:textId="77777777">
        <w:trPr>
          <w:trHeight w:val="280"/>
          <w:jc w:val="center"/>
        </w:trPr>
        <w:tc>
          <w:tcPr>
            <w:tcW w:w="1413" w:type="dxa"/>
            <w:shd w:val="clear" w:color="auto" w:fill="auto"/>
            <w:noWrap/>
            <w:vAlign w:val="center"/>
          </w:tcPr>
          <w:p w14:paraId="59287813" w14:textId="77777777" w:rsidR="000178F0" w:rsidRDefault="00DE263E">
            <w:pPr>
              <w:rPr>
                <w:rFonts w:eastAsia="宋体"/>
                <w:color w:val="000000"/>
                <w:sz w:val="18"/>
                <w:szCs w:val="18"/>
                <w:lang w:eastAsia="zh-CN"/>
              </w:rPr>
            </w:pPr>
            <w:r>
              <w:rPr>
                <w:rFonts w:eastAsia="宋体"/>
                <w:color w:val="000000"/>
                <w:sz w:val="18"/>
                <w:szCs w:val="18"/>
                <w:lang w:eastAsia="zh-CN"/>
              </w:rPr>
              <w:t>ATOM1023</w:t>
            </w:r>
          </w:p>
        </w:tc>
        <w:tc>
          <w:tcPr>
            <w:tcW w:w="1559" w:type="dxa"/>
            <w:shd w:val="clear" w:color="auto" w:fill="auto"/>
            <w:noWrap/>
            <w:vAlign w:val="center"/>
          </w:tcPr>
          <w:p w14:paraId="00935F33" w14:textId="77777777" w:rsidR="000178F0" w:rsidRDefault="00DE263E">
            <w:pPr>
              <w:rPr>
                <w:rFonts w:eastAsia="宋体"/>
                <w:color w:val="000000"/>
                <w:sz w:val="18"/>
                <w:szCs w:val="18"/>
                <w:lang w:eastAsia="zh-CN"/>
              </w:rPr>
            </w:pPr>
            <w:r>
              <w:rPr>
                <w:rFonts w:eastAsia="宋体"/>
                <w:color w:val="000000"/>
                <w:sz w:val="18"/>
                <w:szCs w:val="18"/>
                <w:lang w:eastAsia="zh-CN"/>
              </w:rPr>
              <w:t>OD2</w:t>
            </w:r>
          </w:p>
        </w:tc>
        <w:tc>
          <w:tcPr>
            <w:tcW w:w="1276" w:type="dxa"/>
            <w:shd w:val="clear" w:color="auto" w:fill="auto"/>
            <w:noWrap/>
            <w:vAlign w:val="center"/>
          </w:tcPr>
          <w:p w14:paraId="30B7E964"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1A816E35" w14:textId="77777777" w:rsidR="000178F0" w:rsidRDefault="00DE263E">
            <w:pPr>
              <w:jc w:val="right"/>
              <w:rPr>
                <w:rFonts w:eastAsia="宋体"/>
                <w:color w:val="000000"/>
                <w:sz w:val="18"/>
                <w:szCs w:val="18"/>
                <w:lang w:eastAsia="zh-CN"/>
              </w:rPr>
            </w:pPr>
            <w:r>
              <w:rPr>
                <w:rFonts w:eastAsia="宋体"/>
                <w:color w:val="000000"/>
                <w:sz w:val="18"/>
                <w:szCs w:val="18"/>
                <w:lang w:eastAsia="zh-CN"/>
              </w:rPr>
              <w:t>19.121</w:t>
            </w:r>
          </w:p>
        </w:tc>
        <w:tc>
          <w:tcPr>
            <w:tcW w:w="1559" w:type="dxa"/>
            <w:shd w:val="clear" w:color="auto" w:fill="auto"/>
            <w:noWrap/>
            <w:vAlign w:val="center"/>
          </w:tcPr>
          <w:p w14:paraId="726DB42A" w14:textId="77777777" w:rsidR="000178F0" w:rsidRDefault="00DE263E">
            <w:pPr>
              <w:jc w:val="right"/>
              <w:rPr>
                <w:rFonts w:eastAsia="宋体"/>
                <w:color w:val="000000"/>
                <w:sz w:val="18"/>
                <w:szCs w:val="18"/>
                <w:lang w:eastAsia="zh-CN"/>
              </w:rPr>
            </w:pPr>
            <w:r>
              <w:rPr>
                <w:rFonts w:eastAsia="宋体"/>
                <w:color w:val="000000"/>
                <w:sz w:val="18"/>
                <w:szCs w:val="18"/>
                <w:lang w:eastAsia="zh-CN"/>
              </w:rPr>
              <w:t>23.384</w:t>
            </w:r>
          </w:p>
        </w:tc>
        <w:tc>
          <w:tcPr>
            <w:tcW w:w="856" w:type="dxa"/>
            <w:shd w:val="clear" w:color="auto" w:fill="auto"/>
            <w:noWrap/>
            <w:vAlign w:val="center"/>
          </w:tcPr>
          <w:p w14:paraId="75A5ADB2" w14:textId="77777777" w:rsidR="000178F0" w:rsidRDefault="00DE263E">
            <w:pPr>
              <w:jc w:val="right"/>
              <w:rPr>
                <w:rFonts w:eastAsia="宋体"/>
                <w:color w:val="000000"/>
                <w:sz w:val="18"/>
                <w:szCs w:val="18"/>
                <w:lang w:eastAsia="zh-CN"/>
              </w:rPr>
            </w:pPr>
            <w:r>
              <w:rPr>
                <w:rFonts w:eastAsia="宋体"/>
                <w:color w:val="000000"/>
                <w:sz w:val="18"/>
                <w:szCs w:val="18"/>
                <w:lang w:eastAsia="zh-CN"/>
              </w:rPr>
              <w:t>34.083</w:t>
            </w:r>
          </w:p>
        </w:tc>
      </w:tr>
      <w:tr w:rsidR="000178F0" w14:paraId="6DD12EA6" w14:textId="77777777">
        <w:trPr>
          <w:trHeight w:val="280"/>
          <w:jc w:val="center"/>
        </w:trPr>
        <w:tc>
          <w:tcPr>
            <w:tcW w:w="1413" w:type="dxa"/>
            <w:shd w:val="clear" w:color="auto" w:fill="auto"/>
            <w:noWrap/>
            <w:vAlign w:val="center"/>
          </w:tcPr>
          <w:p w14:paraId="1F0A261B" w14:textId="77777777" w:rsidR="000178F0" w:rsidRDefault="00DE263E">
            <w:pPr>
              <w:rPr>
                <w:rFonts w:eastAsia="宋体"/>
                <w:color w:val="000000"/>
                <w:sz w:val="18"/>
                <w:szCs w:val="18"/>
                <w:lang w:eastAsia="zh-CN"/>
              </w:rPr>
            </w:pPr>
            <w:r>
              <w:rPr>
                <w:rFonts w:eastAsia="宋体"/>
                <w:color w:val="000000"/>
                <w:sz w:val="18"/>
                <w:szCs w:val="18"/>
                <w:lang w:eastAsia="zh-CN"/>
              </w:rPr>
              <w:t>ATOM1024</w:t>
            </w:r>
          </w:p>
        </w:tc>
        <w:tc>
          <w:tcPr>
            <w:tcW w:w="1559" w:type="dxa"/>
            <w:shd w:val="clear" w:color="auto" w:fill="auto"/>
            <w:noWrap/>
            <w:vAlign w:val="center"/>
          </w:tcPr>
          <w:p w14:paraId="63649107"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241CB4BA"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7C4E0EB8" w14:textId="77777777" w:rsidR="000178F0" w:rsidRDefault="00DE263E">
            <w:pPr>
              <w:jc w:val="right"/>
              <w:rPr>
                <w:rFonts w:eastAsia="宋体"/>
                <w:color w:val="000000"/>
                <w:sz w:val="18"/>
                <w:szCs w:val="18"/>
                <w:lang w:eastAsia="zh-CN"/>
              </w:rPr>
            </w:pPr>
            <w:r>
              <w:rPr>
                <w:rFonts w:eastAsia="宋体"/>
                <w:color w:val="000000"/>
                <w:sz w:val="18"/>
                <w:szCs w:val="18"/>
                <w:lang w:eastAsia="zh-CN"/>
              </w:rPr>
              <w:t>17.854</w:t>
            </w:r>
          </w:p>
        </w:tc>
        <w:tc>
          <w:tcPr>
            <w:tcW w:w="1559" w:type="dxa"/>
            <w:shd w:val="clear" w:color="auto" w:fill="auto"/>
            <w:noWrap/>
            <w:vAlign w:val="center"/>
          </w:tcPr>
          <w:p w14:paraId="5997B02A" w14:textId="77777777" w:rsidR="000178F0" w:rsidRDefault="00DE263E">
            <w:pPr>
              <w:jc w:val="right"/>
              <w:rPr>
                <w:rFonts w:eastAsia="宋体"/>
                <w:color w:val="000000"/>
                <w:sz w:val="18"/>
                <w:szCs w:val="18"/>
                <w:lang w:eastAsia="zh-CN"/>
              </w:rPr>
            </w:pPr>
            <w:r>
              <w:rPr>
                <w:rFonts w:eastAsia="宋体"/>
                <w:color w:val="000000"/>
                <w:sz w:val="18"/>
                <w:szCs w:val="18"/>
                <w:lang w:eastAsia="zh-CN"/>
              </w:rPr>
              <w:t>22.915</w:t>
            </w:r>
          </w:p>
        </w:tc>
        <w:tc>
          <w:tcPr>
            <w:tcW w:w="856" w:type="dxa"/>
            <w:shd w:val="clear" w:color="auto" w:fill="auto"/>
            <w:noWrap/>
            <w:vAlign w:val="center"/>
          </w:tcPr>
          <w:p w14:paraId="2B4E16E6" w14:textId="77777777" w:rsidR="000178F0" w:rsidRDefault="00DE263E">
            <w:pPr>
              <w:jc w:val="right"/>
              <w:rPr>
                <w:rFonts w:eastAsia="宋体"/>
                <w:color w:val="000000"/>
                <w:sz w:val="18"/>
                <w:szCs w:val="18"/>
                <w:lang w:eastAsia="zh-CN"/>
              </w:rPr>
            </w:pPr>
            <w:r>
              <w:rPr>
                <w:rFonts w:eastAsia="宋体"/>
                <w:color w:val="000000"/>
                <w:sz w:val="18"/>
                <w:szCs w:val="18"/>
                <w:lang w:eastAsia="zh-CN"/>
              </w:rPr>
              <w:t>38.143</w:t>
            </w:r>
          </w:p>
        </w:tc>
      </w:tr>
      <w:tr w:rsidR="000178F0" w14:paraId="79BFEF33" w14:textId="77777777">
        <w:trPr>
          <w:trHeight w:val="280"/>
          <w:jc w:val="center"/>
        </w:trPr>
        <w:tc>
          <w:tcPr>
            <w:tcW w:w="1413" w:type="dxa"/>
            <w:shd w:val="clear" w:color="auto" w:fill="auto"/>
            <w:noWrap/>
            <w:vAlign w:val="center"/>
          </w:tcPr>
          <w:p w14:paraId="0CF77FE2" w14:textId="77777777" w:rsidR="000178F0" w:rsidRDefault="00DE263E">
            <w:pPr>
              <w:rPr>
                <w:rFonts w:eastAsia="宋体"/>
                <w:color w:val="000000"/>
                <w:sz w:val="18"/>
                <w:szCs w:val="18"/>
                <w:lang w:eastAsia="zh-CN"/>
              </w:rPr>
            </w:pPr>
            <w:r>
              <w:rPr>
                <w:rFonts w:eastAsia="宋体"/>
                <w:color w:val="000000"/>
                <w:sz w:val="18"/>
                <w:szCs w:val="18"/>
                <w:lang w:eastAsia="zh-CN"/>
              </w:rPr>
              <w:t>ATOM1025</w:t>
            </w:r>
          </w:p>
        </w:tc>
        <w:tc>
          <w:tcPr>
            <w:tcW w:w="1559" w:type="dxa"/>
            <w:shd w:val="clear" w:color="auto" w:fill="auto"/>
            <w:noWrap/>
            <w:vAlign w:val="center"/>
          </w:tcPr>
          <w:p w14:paraId="0DF1B208"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0C47A7D7" w14:textId="77777777" w:rsidR="000178F0" w:rsidRDefault="00DE263E">
            <w:pPr>
              <w:rPr>
                <w:rFonts w:eastAsia="宋体"/>
                <w:color w:val="000000"/>
                <w:sz w:val="18"/>
                <w:szCs w:val="18"/>
                <w:lang w:eastAsia="zh-CN"/>
              </w:rPr>
            </w:pPr>
            <w:r>
              <w:rPr>
                <w:rFonts w:eastAsia="宋体"/>
                <w:color w:val="000000"/>
                <w:sz w:val="18"/>
                <w:szCs w:val="18"/>
                <w:lang w:eastAsia="zh-CN"/>
              </w:rPr>
              <w:t>ASP</w:t>
            </w:r>
          </w:p>
        </w:tc>
        <w:tc>
          <w:tcPr>
            <w:tcW w:w="1559" w:type="dxa"/>
            <w:shd w:val="clear" w:color="auto" w:fill="auto"/>
            <w:noWrap/>
            <w:vAlign w:val="center"/>
          </w:tcPr>
          <w:p w14:paraId="33FE88CC" w14:textId="77777777" w:rsidR="000178F0" w:rsidRDefault="00DE263E">
            <w:pPr>
              <w:jc w:val="right"/>
              <w:rPr>
                <w:rFonts w:eastAsia="宋体"/>
                <w:color w:val="000000"/>
                <w:sz w:val="18"/>
                <w:szCs w:val="18"/>
                <w:lang w:eastAsia="zh-CN"/>
              </w:rPr>
            </w:pPr>
            <w:r>
              <w:rPr>
                <w:rFonts w:eastAsia="宋体"/>
                <w:color w:val="000000"/>
                <w:sz w:val="18"/>
                <w:szCs w:val="18"/>
                <w:lang w:eastAsia="zh-CN"/>
              </w:rPr>
              <w:t>18.65</w:t>
            </w:r>
          </w:p>
        </w:tc>
        <w:tc>
          <w:tcPr>
            <w:tcW w:w="1559" w:type="dxa"/>
            <w:shd w:val="clear" w:color="auto" w:fill="auto"/>
            <w:noWrap/>
            <w:vAlign w:val="center"/>
          </w:tcPr>
          <w:p w14:paraId="46D2BB99" w14:textId="77777777" w:rsidR="000178F0" w:rsidRDefault="00DE263E">
            <w:pPr>
              <w:jc w:val="right"/>
              <w:rPr>
                <w:rFonts w:eastAsia="宋体"/>
                <w:color w:val="000000"/>
                <w:sz w:val="18"/>
                <w:szCs w:val="18"/>
                <w:lang w:eastAsia="zh-CN"/>
              </w:rPr>
            </w:pPr>
            <w:r>
              <w:rPr>
                <w:rFonts w:eastAsia="宋体"/>
                <w:color w:val="000000"/>
                <w:sz w:val="18"/>
                <w:szCs w:val="18"/>
                <w:lang w:eastAsia="zh-CN"/>
              </w:rPr>
              <w:t>22.032</w:t>
            </w:r>
          </w:p>
        </w:tc>
        <w:tc>
          <w:tcPr>
            <w:tcW w:w="856" w:type="dxa"/>
            <w:shd w:val="clear" w:color="auto" w:fill="auto"/>
            <w:noWrap/>
            <w:vAlign w:val="center"/>
          </w:tcPr>
          <w:p w14:paraId="1D73ACFC" w14:textId="77777777" w:rsidR="000178F0" w:rsidRDefault="00DE263E">
            <w:pPr>
              <w:jc w:val="right"/>
              <w:rPr>
                <w:rFonts w:eastAsia="宋体"/>
                <w:color w:val="000000"/>
                <w:sz w:val="18"/>
                <w:szCs w:val="18"/>
                <w:lang w:eastAsia="zh-CN"/>
              </w:rPr>
            </w:pPr>
            <w:r>
              <w:rPr>
                <w:rFonts w:eastAsia="宋体"/>
                <w:color w:val="000000"/>
                <w:sz w:val="18"/>
                <w:szCs w:val="18"/>
                <w:lang w:eastAsia="zh-CN"/>
              </w:rPr>
              <w:t>37.651</w:t>
            </w:r>
          </w:p>
        </w:tc>
      </w:tr>
      <w:tr w:rsidR="000178F0" w14:paraId="5FF4C6B9" w14:textId="77777777">
        <w:trPr>
          <w:trHeight w:val="280"/>
          <w:jc w:val="center"/>
        </w:trPr>
        <w:tc>
          <w:tcPr>
            <w:tcW w:w="1413" w:type="dxa"/>
            <w:shd w:val="clear" w:color="auto" w:fill="auto"/>
            <w:noWrap/>
            <w:vAlign w:val="center"/>
          </w:tcPr>
          <w:p w14:paraId="53486572" w14:textId="77777777" w:rsidR="000178F0" w:rsidRDefault="00DE263E">
            <w:pPr>
              <w:rPr>
                <w:rFonts w:eastAsia="宋体"/>
                <w:color w:val="000000"/>
                <w:sz w:val="18"/>
                <w:szCs w:val="18"/>
                <w:lang w:eastAsia="zh-CN"/>
              </w:rPr>
            </w:pPr>
            <w:r>
              <w:rPr>
                <w:rFonts w:eastAsia="宋体"/>
                <w:color w:val="000000"/>
                <w:sz w:val="18"/>
                <w:szCs w:val="18"/>
                <w:lang w:eastAsia="zh-CN"/>
              </w:rPr>
              <w:t>ATOM1026</w:t>
            </w:r>
          </w:p>
        </w:tc>
        <w:tc>
          <w:tcPr>
            <w:tcW w:w="1559" w:type="dxa"/>
            <w:shd w:val="clear" w:color="auto" w:fill="auto"/>
            <w:noWrap/>
            <w:vAlign w:val="center"/>
          </w:tcPr>
          <w:p w14:paraId="1B68B23D"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1A8A9040"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50CCA2AB" w14:textId="77777777" w:rsidR="000178F0" w:rsidRDefault="00DE263E">
            <w:pPr>
              <w:jc w:val="right"/>
              <w:rPr>
                <w:rFonts w:eastAsia="宋体"/>
                <w:color w:val="000000"/>
                <w:sz w:val="18"/>
                <w:szCs w:val="18"/>
                <w:lang w:eastAsia="zh-CN"/>
              </w:rPr>
            </w:pPr>
            <w:r>
              <w:rPr>
                <w:rFonts w:eastAsia="宋体"/>
                <w:color w:val="000000"/>
                <w:sz w:val="18"/>
                <w:szCs w:val="18"/>
                <w:lang w:eastAsia="zh-CN"/>
              </w:rPr>
              <w:t>17.254</w:t>
            </w:r>
          </w:p>
        </w:tc>
        <w:tc>
          <w:tcPr>
            <w:tcW w:w="1559" w:type="dxa"/>
            <w:shd w:val="clear" w:color="auto" w:fill="auto"/>
            <w:noWrap/>
            <w:vAlign w:val="center"/>
          </w:tcPr>
          <w:p w14:paraId="55895588" w14:textId="77777777" w:rsidR="000178F0" w:rsidRDefault="00DE263E">
            <w:pPr>
              <w:jc w:val="right"/>
              <w:rPr>
                <w:rFonts w:eastAsia="宋体"/>
                <w:color w:val="000000"/>
                <w:sz w:val="18"/>
                <w:szCs w:val="18"/>
                <w:lang w:eastAsia="zh-CN"/>
              </w:rPr>
            </w:pPr>
            <w:r>
              <w:rPr>
                <w:rFonts w:eastAsia="宋体"/>
                <w:color w:val="000000"/>
                <w:sz w:val="18"/>
                <w:szCs w:val="18"/>
                <w:lang w:eastAsia="zh-CN"/>
              </w:rPr>
              <w:t>22.73</w:t>
            </w:r>
          </w:p>
        </w:tc>
        <w:tc>
          <w:tcPr>
            <w:tcW w:w="856" w:type="dxa"/>
            <w:shd w:val="clear" w:color="auto" w:fill="auto"/>
            <w:noWrap/>
            <w:vAlign w:val="center"/>
          </w:tcPr>
          <w:p w14:paraId="10A33354" w14:textId="77777777" w:rsidR="000178F0" w:rsidRDefault="00DE263E">
            <w:pPr>
              <w:jc w:val="right"/>
              <w:rPr>
                <w:rFonts w:eastAsia="宋体"/>
                <w:color w:val="000000"/>
                <w:sz w:val="18"/>
                <w:szCs w:val="18"/>
                <w:lang w:eastAsia="zh-CN"/>
              </w:rPr>
            </w:pPr>
            <w:r>
              <w:rPr>
                <w:rFonts w:eastAsia="宋体"/>
                <w:color w:val="000000"/>
                <w:sz w:val="18"/>
                <w:szCs w:val="18"/>
                <w:lang w:eastAsia="zh-CN"/>
              </w:rPr>
              <w:t>39.335</w:t>
            </w:r>
          </w:p>
        </w:tc>
      </w:tr>
      <w:tr w:rsidR="000178F0" w14:paraId="472029C7" w14:textId="77777777">
        <w:trPr>
          <w:trHeight w:val="280"/>
          <w:jc w:val="center"/>
        </w:trPr>
        <w:tc>
          <w:tcPr>
            <w:tcW w:w="1413" w:type="dxa"/>
            <w:shd w:val="clear" w:color="auto" w:fill="auto"/>
            <w:noWrap/>
            <w:vAlign w:val="center"/>
          </w:tcPr>
          <w:p w14:paraId="4C78A3AA" w14:textId="77777777" w:rsidR="000178F0" w:rsidRDefault="00DE263E">
            <w:pPr>
              <w:rPr>
                <w:rFonts w:eastAsia="宋体"/>
                <w:color w:val="000000"/>
                <w:sz w:val="18"/>
                <w:szCs w:val="18"/>
                <w:lang w:eastAsia="zh-CN"/>
              </w:rPr>
            </w:pPr>
            <w:r>
              <w:rPr>
                <w:rFonts w:eastAsia="宋体"/>
                <w:color w:val="000000"/>
                <w:sz w:val="18"/>
                <w:szCs w:val="18"/>
                <w:lang w:eastAsia="zh-CN"/>
              </w:rPr>
              <w:t>ATOM1027</w:t>
            </w:r>
          </w:p>
        </w:tc>
        <w:tc>
          <w:tcPr>
            <w:tcW w:w="1559" w:type="dxa"/>
            <w:shd w:val="clear" w:color="auto" w:fill="auto"/>
            <w:noWrap/>
            <w:vAlign w:val="center"/>
          </w:tcPr>
          <w:p w14:paraId="4B2B7F48"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5EBED4C8"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59F5DE83" w14:textId="77777777" w:rsidR="000178F0" w:rsidRDefault="00DE263E">
            <w:pPr>
              <w:jc w:val="right"/>
              <w:rPr>
                <w:rFonts w:eastAsia="宋体"/>
                <w:color w:val="000000"/>
                <w:sz w:val="18"/>
                <w:szCs w:val="18"/>
                <w:lang w:eastAsia="zh-CN"/>
              </w:rPr>
            </w:pPr>
            <w:r>
              <w:rPr>
                <w:rFonts w:eastAsia="宋体"/>
                <w:color w:val="000000"/>
                <w:sz w:val="18"/>
                <w:szCs w:val="18"/>
                <w:lang w:eastAsia="zh-CN"/>
              </w:rPr>
              <w:t>16.708</w:t>
            </w:r>
          </w:p>
        </w:tc>
        <w:tc>
          <w:tcPr>
            <w:tcW w:w="1559" w:type="dxa"/>
            <w:shd w:val="clear" w:color="auto" w:fill="auto"/>
            <w:noWrap/>
            <w:vAlign w:val="center"/>
          </w:tcPr>
          <w:p w14:paraId="486629F8" w14:textId="77777777" w:rsidR="000178F0" w:rsidRDefault="00DE263E">
            <w:pPr>
              <w:jc w:val="right"/>
              <w:rPr>
                <w:rFonts w:eastAsia="宋体"/>
                <w:color w:val="000000"/>
                <w:sz w:val="18"/>
                <w:szCs w:val="18"/>
                <w:lang w:eastAsia="zh-CN"/>
              </w:rPr>
            </w:pPr>
            <w:r>
              <w:rPr>
                <w:rFonts w:eastAsia="宋体"/>
                <w:color w:val="000000"/>
                <w:sz w:val="18"/>
                <w:szCs w:val="18"/>
                <w:lang w:eastAsia="zh-CN"/>
              </w:rPr>
              <w:t>23.516</w:t>
            </w:r>
          </w:p>
        </w:tc>
        <w:tc>
          <w:tcPr>
            <w:tcW w:w="856" w:type="dxa"/>
            <w:shd w:val="clear" w:color="auto" w:fill="auto"/>
            <w:noWrap/>
            <w:vAlign w:val="center"/>
          </w:tcPr>
          <w:p w14:paraId="1264FBE5" w14:textId="77777777" w:rsidR="000178F0" w:rsidRDefault="00DE263E">
            <w:pPr>
              <w:jc w:val="right"/>
              <w:rPr>
                <w:rFonts w:eastAsia="宋体"/>
                <w:color w:val="000000"/>
                <w:sz w:val="18"/>
                <w:szCs w:val="18"/>
                <w:lang w:eastAsia="zh-CN"/>
              </w:rPr>
            </w:pPr>
            <w:r>
              <w:rPr>
                <w:rFonts w:eastAsia="宋体"/>
                <w:color w:val="000000"/>
                <w:sz w:val="18"/>
                <w:szCs w:val="18"/>
                <w:lang w:eastAsia="zh-CN"/>
              </w:rPr>
              <w:t>39.658</w:t>
            </w:r>
          </w:p>
        </w:tc>
      </w:tr>
      <w:tr w:rsidR="000178F0" w14:paraId="23F10596" w14:textId="77777777">
        <w:trPr>
          <w:trHeight w:val="280"/>
          <w:jc w:val="center"/>
        </w:trPr>
        <w:tc>
          <w:tcPr>
            <w:tcW w:w="1413" w:type="dxa"/>
            <w:shd w:val="clear" w:color="auto" w:fill="auto"/>
            <w:noWrap/>
            <w:vAlign w:val="center"/>
          </w:tcPr>
          <w:p w14:paraId="37EF89DD" w14:textId="77777777" w:rsidR="000178F0" w:rsidRDefault="00DE263E">
            <w:pPr>
              <w:rPr>
                <w:rFonts w:eastAsia="宋体"/>
                <w:color w:val="000000"/>
                <w:sz w:val="18"/>
                <w:szCs w:val="18"/>
                <w:lang w:eastAsia="zh-CN"/>
              </w:rPr>
            </w:pPr>
            <w:r>
              <w:rPr>
                <w:rFonts w:eastAsia="宋体"/>
                <w:color w:val="000000"/>
                <w:sz w:val="18"/>
                <w:szCs w:val="18"/>
                <w:lang w:eastAsia="zh-CN"/>
              </w:rPr>
              <w:t>ATOM1028</w:t>
            </w:r>
          </w:p>
        </w:tc>
        <w:tc>
          <w:tcPr>
            <w:tcW w:w="1559" w:type="dxa"/>
            <w:shd w:val="clear" w:color="auto" w:fill="auto"/>
            <w:noWrap/>
            <w:vAlign w:val="center"/>
          </w:tcPr>
          <w:p w14:paraId="7B88C391"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48C37B2D"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0E593D99" w14:textId="77777777" w:rsidR="000178F0" w:rsidRDefault="00DE263E">
            <w:pPr>
              <w:jc w:val="right"/>
              <w:rPr>
                <w:rFonts w:eastAsia="宋体"/>
                <w:color w:val="000000"/>
                <w:sz w:val="18"/>
                <w:szCs w:val="18"/>
                <w:lang w:eastAsia="zh-CN"/>
              </w:rPr>
            </w:pPr>
            <w:r>
              <w:rPr>
                <w:rFonts w:eastAsia="宋体"/>
                <w:color w:val="000000"/>
                <w:sz w:val="18"/>
                <w:szCs w:val="18"/>
                <w:lang w:eastAsia="zh-CN"/>
              </w:rPr>
              <w:t>17.485</w:t>
            </w:r>
          </w:p>
        </w:tc>
        <w:tc>
          <w:tcPr>
            <w:tcW w:w="1559" w:type="dxa"/>
            <w:shd w:val="clear" w:color="auto" w:fill="auto"/>
            <w:noWrap/>
            <w:vAlign w:val="center"/>
          </w:tcPr>
          <w:p w14:paraId="109CDEAB" w14:textId="77777777" w:rsidR="000178F0" w:rsidRDefault="00DE263E">
            <w:pPr>
              <w:jc w:val="right"/>
              <w:rPr>
                <w:rFonts w:eastAsia="宋体"/>
                <w:color w:val="000000"/>
                <w:sz w:val="18"/>
                <w:szCs w:val="18"/>
                <w:lang w:eastAsia="zh-CN"/>
              </w:rPr>
            </w:pPr>
            <w:r>
              <w:rPr>
                <w:rFonts w:eastAsia="宋体"/>
                <w:color w:val="000000"/>
                <w:sz w:val="18"/>
                <w:szCs w:val="18"/>
                <w:lang w:eastAsia="zh-CN"/>
              </w:rPr>
              <w:t>21.57</w:t>
            </w:r>
          </w:p>
        </w:tc>
        <w:tc>
          <w:tcPr>
            <w:tcW w:w="856" w:type="dxa"/>
            <w:shd w:val="clear" w:color="auto" w:fill="auto"/>
            <w:noWrap/>
            <w:vAlign w:val="center"/>
          </w:tcPr>
          <w:p w14:paraId="6D16EF8E" w14:textId="77777777" w:rsidR="000178F0" w:rsidRDefault="00DE263E">
            <w:pPr>
              <w:jc w:val="right"/>
              <w:rPr>
                <w:rFonts w:eastAsia="宋体"/>
                <w:color w:val="000000"/>
                <w:sz w:val="18"/>
                <w:szCs w:val="18"/>
                <w:lang w:eastAsia="zh-CN"/>
              </w:rPr>
            </w:pPr>
            <w:r>
              <w:rPr>
                <w:rFonts w:eastAsia="宋体"/>
                <w:color w:val="000000"/>
                <w:sz w:val="18"/>
                <w:szCs w:val="18"/>
                <w:lang w:eastAsia="zh-CN"/>
              </w:rPr>
              <w:t>40.199</w:t>
            </w:r>
          </w:p>
        </w:tc>
      </w:tr>
      <w:tr w:rsidR="000178F0" w14:paraId="05E93B7B" w14:textId="77777777">
        <w:trPr>
          <w:trHeight w:val="280"/>
          <w:jc w:val="center"/>
        </w:trPr>
        <w:tc>
          <w:tcPr>
            <w:tcW w:w="1413" w:type="dxa"/>
            <w:shd w:val="clear" w:color="auto" w:fill="auto"/>
            <w:noWrap/>
            <w:vAlign w:val="center"/>
          </w:tcPr>
          <w:p w14:paraId="70700DA7" w14:textId="77777777" w:rsidR="000178F0" w:rsidRDefault="00DE263E">
            <w:pPr>
              <w:rPr>
                <w:rFonts w:eastAsia="宋体"/>
                <w:color w:val="000000"/>
                <w:sz w:val="18"/>
                <w:szCs w:val="18"/>
                <w:lang w:eastAsia="zh-CN"/>
              </w:rPr>
            </w:pPr>
            <w:r>
              <w:rPr>
                <w:rFonts w:eastAsia="宋体"/>
                <w:color w:val="000000"/>
                <w:sz w:val="18"/>
                <w:szCs w:val="18"/>
                <w:lang w:eastAsia="zh-CN"/>
              </w:rPr>
              <w:t>ATOM1029</w:t>
            </w:r>
          </w:p>
        </w:tc>
        <w:tc>
          <w:tcPr>
            <w:tcW w:w="1559" w:type="dxa"/>
            <w:shd w:val="clear" w:color="auto" w:fill="auto"/>
            <w:noWrap/>
            <w:vAlign w:val="center"/>
          </w:tcPr>
          <w:p w14:paraId="15C8A86C" w14:textId="77777777" w:rsidR="000178F0" w:rsidRDefault="00DE263E">
            <w:pPr>
              <w:rPr>
                <w:rFonts w:eastAsia="宋体"/>
                <w:color w:val="000000"/>
                <w:sz w:val="18"/>
                <w:szCs w:val="18"/>
                <w:lang w:eastAsia="zh-CN"/>
              </w:rPr>
            </w:pPr>
            <w:r>
              <w:rPr>
                <w:rFonts w:eastAsia="宋体"/>
                <w:color w:val="000000"/>
                <w:sz w:val="18"/>
                <w:szCs w:val="18"/>
                <w:lang w:eastAsia="zh-CN"/>
              </w:rPr>
              <w:t>HA2</w:t>
            </w:r>
          </w:p>
        </w:tc>
        <w:tc>
          <w:tcPr>
            <w:tcW w:w="1276" w:type="dxa"/>
            <w:shd w:val="clear" w:color="auto" w:fill="auto"/>
            <w:noWrap/>
            <w:vAlign w:val="center"/>
          </w:tcPr>
          <w:p w14:paraId="4DF1E850"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546A1DED" w14:textId="77777777" w:rsidR="000178F0" w:rsidRDefault="00DE263E">
            <w:pPr>
              <w:jc w:val="right"/>
              <w:rPr>
                <w:rFonts w:eastAsia="宋体"/>
                <w:color w:val="000000"/>
                <w:sz w:val="18"/>
                <w:szCs w:val="18"/>
                <w:lang w:eastAsia="zh-CN"/>
              </w:rPr>
            </w:pPr>
            <w:r>
              <w:rPr>
                <w:rFonts w:eastAsia="宋体"/>
                <w:color w:val="000000"/>
                <w:sz w:val="18"/>
                <w:szCs w:val="18"/>
                <w:lang w:eastAsia="zh-CN"/>
              </w:rPr>
              <w:t>16.617</w:t>
            </w:r>
          </w:p>
        </w:tc>
        <w:tc>
          <w:tcPr>
            <w:tcW w:w="1559" w:type="dxa"/>
            <w:shd w:val="clear" w:color="auto" w:fill="auto"/>
            <w:noWrap/>
            <w:vAlign w:val="center"/>
          </w:tcPr>
          <w:p w14:paraId="060AF746" w14:textId="77777777" w:rsidR="000178F0" w:rsidRDefault="00DE263E">
            <w:pPr>
              <w:jc w:val="right"/>
              <w:rPr>
                <w:rFonts w:eastAsia="宋体"/>
                <w:color w:val="000000"/>
                <w:sz w:val="18"/>
                <w:szCs w:val="18"/>
                <w:lang w:eastAsia="zh-CN"/>
              </w:rPr>
            </w:pPr>
            <w:r>
              <w:rPr>
                <w:rFonts w:eastAsia="宋体"/>
                <w:color w:val="000000"/>
                <w:sz w:val="18"/>
                <w:szCs w:val="18"/>
                <w:lang w:eastAsia="zh-CN"/>
              </w:rPr>
              <w:t>21.394</w:t>
            </w:r>
          </w:p>
        </w:tc>
        <w:tc>
          <w:tcPr>
            <w:tcW w:w="856" w:type="dxa"/>
            <w:shd w:val="clear" w:color="auto" w:fill="auto"/>
            <w:noWrap/>
            <w:vAlign w:val="center"/>
          </w:tcPr>
          <w:p w14:paraId="6DBCFAAA" w14:textId="77777777" w:rsidR="000178F0" w:rsidRDefault="00DE263E">
            <w:pPr>
              <w:jc w:val="right"/>
              <w:rPr>
                <w:rFonts w:eastAsia="宋体"/>
                <w:color w:val="000000"/>
                <w:sz w:val="18"/>
                <w:szCs w:val="18"/>
                <w:lang w:eastAsia="zh-CN"/>
              </w:rPr>
            </w:pPr>
            <w:r>
              <w:rPr>
                <w:rFonts w:eastAsia="宋体"/>
                <w:color w:val="000000"/>
                <w:sz w:val="18"/>
                <w:szCs w:val="18"/>
                <w:lang w:eastAsia="zh-CN"/>
              </w:rPr>
              <w:t>40.835</w:t>
            </w:r>
          </w:p>
        </w:tc>
      </w:tr>
      <w:tr w:rsidR="000178F0" w14:paraId="20B331C1" w14:textId="77777777">
        <w:trPr>
          <w:trHeight w:val="280"/>
          <w:jc w:val="center"/>
        </w:trPr>
        <w:tc>
          <w:tcPr>
            <w:tcW w:w="1413" w:type="dxa"/>
            <w:shd w:val="clear" w:color="auto" w:fill="auto"/>
            <w:noWrap/>
            <w:vAlign w:val="center"/>
          </w:tcPr>
          <w:p w14:paraId="5F9B8A90" w14:textId="77777777" w:rsidR="000178F0" w:rsidRDefault="00DE263E">
            <w:pPr>
              <w:rPr>
                <w:rFonts w:eastAsia="宋体"/>
                <w:color w:val="000000"/>
                <w:sz w:val="18"/>
                <w:szCs w:val="18"/>
                <w:lang w:eastAsia="zh-CN"/>
              </w:rPr>
            </w:pPr>
            <w:r>
              <w:rPr>
                <w:rFonts w:eastAsia="宋体"/>
                <w:color w:val="000000"/>
                <w:sz w:val="18"/>
                <w:szCs w:val="18"/>
                <w:lang w:eastAsia="zh-CN"/>
              </w:rPr>
              <w:t>ATOM1030</w:t>
            </w:r>
          </w:p>
        </w:tc>
        <w:tc>
          <w:tcPr>
            <w:tcW w:w="1559" w:type="dxa"/>
            <w:shd w:val="clear" w:color="auto" w:fill="auto"/>
            <w:noWrap/>
            <w:vAlign w:val="center"/>
          </w:tcPr>
          <w:p w14:paraId="6D1FAEF2" w14:textId="77777777" w:rsidR="000178F0" w:rsidRDefault="00DE263E">
            <w:pPr>
              <w:rPr>
                <w:rFonts w:eastAsia="宋体"/>
                <w:color w:val="000000"/>
                <w:sz w:val="18"/>
                <w:szCs w:val="18"/>
                <w:lang w:eastAsia="zh-CN"/>
              </w:rPr>
            </w:pPr>
            <w:r>
              <w:rPr>
                <w:rFonts w:eastAsia="宋体"/>
                <w:color w:val="000000"/>
                <w:sz w:val="18"/>
                <w:szCs w:val="18"/>
                <w:lang w:eastAsia="zh-CN"/>
              </w:rPr>
              <w:t>HA3</w:t>
            </w:r>
          </w:p>
        </w:tc>
        <w:tc>
          <w:tcPr>
            <w:tcW w:w="1276" w:type="dxa"/>
            <w:shd w:val="clear" w:color="auto" w:fill="auto"/>
            <w:noWrap/>
            <w:vAlign w:val="center"/>
          </w:tcPr>
          <w:p w14:paraId="738764AF"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2C2E87A2" w14:textId="77777777" w:rsidR="000178F0" w:rsidRDefault="00DE263E">
            <w:pPr>
              <w:jc w:val="right"/>
              <w:rPr>
                <w:rFonts w:eastAsia="宋体"/>
                <w:color w:val="000000"/>
                <w:sz w:val="18"/>
                <w:szCs w:val="18"/>
                <w:lang w:eastAsia="zh-CN"/>
              </w:rPr>
            </w:pPr>
            <w:r>
              <w:rPr>
                <w:rFonts w:eastAsia="宋体"/>
                <w:color w:val="000000"/>
                <w:sz w:val="18"/>
                <w:szCs w:val="18"/>
                <w:lang w:eastAsia="zh-CN"/>
              </w:rPr>
              <w:t>17.661</w:t>
            </w:r>
          </w:p>
        </w:tc>
        <w:tc>
          <w:tcPr>
            <w:tcW w:w="1559" w:type="dxa"/>
            <w:shd w:val="clear" w:color="auto" w:fill="auto"/>
            <w:noWrap/>
            <w:vAlign w:val="center"/>
          </w:tcPr>
          <w:p w14:paraId="101627A6" w14:textId="77777777" w:rsidR="000178F0" w:rsidRDefault="00DE263E">
            <w:pPr>
              <w:jc w:val="right"/>
              <w:rPr>
                <w:rFonts w:eastAsia="宋体"/>
                <w:color w:val="000000"/>
                <w:sz w:val="18"/>
                <w:szCs w:val="18"/>
                <w:lang w:eastAsia="zh-CN"/>
              </w:rPr>
            </w:pPr>
            <w:r>
              <w:rPr>
                <w:rFonts w:eastAsia="宋体"/>
                <w:color w:val="000000"/>
                <w:sz w:val="18"/>
                <w:szCs w:val="18"/>
                <w:lang w:eastAsia="zh-CN"/>
              </w:rPr>
              <w:t>20.699</w:t>
            </w:r>
          </w:p>
        </w:tc>
        <w:tc>
          <w:tcPr>
            <w:tcW w:w="856" w:type="dxa"/>
            <w:shd w:val="clear" w:color="auto" w:fill="auto"/>
            <w:noWrap/>
            <w:vAlign w:val="center"/>
          </w:tcPr>
          <w:p w14:paraId="3CFBBDF5" w14:textId="77777777" w:rsidR="000178F0" w:rsidRDefault="00DE263E">
            <w:pPr>
              <w:jc w:val="right"/>
              <w:rPr>
                <w:rFonts w:eastAsia="宋体"/>
                <w:color w:val="000000"/>
                <w:sz w:val="18"/>
                <w:szCs w:val="18"/>
                <w:lang w:eastAsia="zh-CN"/>
              </w:rPr>
            </w:pPr>
            <w:r>
              <w:rPr>
                <w:rFonts w:eastAsia="宋体"/>
                <w:color w:val="000000"/>
                <w:sz w:val="18"/>
                <w:szCs w:val="18"/>
                <w:lang w:eastAsia="zh-CN"/>
              </w:rPr>
              <w:t>39.569</w:t>
            </w:r>
          </w:p>
        </w:tc>
      </w:tr>
      <w:tr w:rsidR="000178F0" w14:paraId="30E0A06E" w14:textId="77777777">
        <w:trPr>
          <w:trHeight w:val="280"/>
          <w:jc w:val="center"/>
        </w:trPr>
        <w:tc>
          <w:tcPr>
            <w:tcW w:w="1413" w:type="dxa"/>
            <w:shd w:val="clear" w:color="auto" w:fill="auto"/>
            <w:noWrap/>
            <w:vAlign w:val="center"/>
          </w:tcPr>
          <w:p w14:paraId="1588731C" w14:textId="77777777" w:rsidR="000178F0" w:rsidRDefault="00DE263E">
            <w:pPr>
              <w:rPr>
                <w:rFonts w:eastAsia="宋体"/>
                <w:color w:val="000000"/>
                <w:sz w:val="18"/>
                <w:szCs w:val="18"/>
                <w:lang w:eastAsia="zh-CN"/>
              </w:rPr>
            </w:pPr>
            <w:r>
              <w:rPr>
                <w:rFonts w:eastAsia="宋体"/>
                <w:color w:val="000000"/>
                <w:sz w:val="18"/>
                <w:szCs w:val="18"/>
                <w:lang w:eastAsia="zh-CN"/>
              </w:rPr>
              <w:t>ATOM1031</w:t>
            </w:r>
          </w:p>
        </w:tc>
        <w:tc>
          <w:tcPr>
            <w:tcW w:w="1559" w:type="dxa"/>
            <w:shd w:val="clear" w:color="auto" w:fill="auto"/>
            <w:noWrap/>
            <w:vAlign w:val="center"/>
          </w:tcPr>
          <w:p w14:paraId="2EB4C347"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67B446EB"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0A119432" w14:textId="77777777" w:rsidR="000178F0" w:rsidRDefault="00DE263E">
            <w:pPr>
              <w:jc w:val="right"/>
              <w:rPr>
                <w:rFonts w:eastAsia="宋体"/>
                <w:color w:val="000000"/>
                <w:sz w:val="18"/>
                <w:szCs w:val="18"/>
                <w:lang w:eastAsia="zh-CN"/>
              </w:rPr>
            </w:pPr>
            <w:r>
              <w:rPr>
                <w:rFonts w:eastAsia="宋体"/>
                <w:color w:val="000000"/>
                <w:sz w:val="18"/>
                <w:szCs w:val="18"/>
                <w:lang w:eastAsia="zh-CN"/>
              </w:rPr>
              <w:t>18.786</w:t>
            </w:r>
          </w:p>
        </w:tc>
        <w:tc>
          <w:tcPr>
            <w:tcW w:w="1559" w:type="dxa"/>
            <w:shd w:val="clear" w:color="auto" w:fill="auto"/>
            <w:noWrap/>
            <w:vAlign w:val="center"/>
          </w:tcPr>
          <w:p w14:paraId="5F6EE814" w14:textId="77777777" w:rsidR="000178F0" w:rsidRDefault="00DE263E">
            <w:pPr>
              <w:jc w:val="right"/>
              <w:rPr>
                <w:rFonts w:eastAsia="宋体"/>
                <w:color w:val="000000"/>
                <w:sz w:val="18"/>
                <w:szCs w:val="18"/>
                <w:lang w:eastAsia="zh-CN"/>
              </w:rPr>
            </w:pPr>
            <w:r>
              <w:rPr>
                <w:rFonts w:eastAsia="宋体"/>
                <w:color w:val="000000"/>
                <w:sz w:val="18"/>
                <w:szCs w:val="18"/>
                <w:lang w:eastAsia="zh-CN"/>
              </w:rPr>
              <w:t>21.701</w:t>
            </w:r>
          </w:p>
        </w:tc>
        <w:tc>
          <w:tcPr>
            <w:tcW w:w="856" w:type="dxa"/>
            <w:shd w:val="clear" w:color="auto" w:fill="auto"/>
            <w:noWrap/>
            <w:vAlign w:val="center"/>
          </w:tcPr>
          <w:p w14:paraId="3CCA1DA9" w14:textId="77777777" w:rsidR="000178F0" w:rsidRDefault="00DE263E">
            <w:pPr>
              <w:jc w:val="right"/>
              <w:rPr>
                <w:rFonts w:eastAsia="宋体"/>
                <w:color w:val="000000"/>
                <w:sz w:val="18"/>
                <w:szCs w:val="18"/>
                <w:lang w:eastAsia="zh-CN"/>
              </w:rPr>
            </w:pPr>
            <w:r>
              <w:rPr>
                <w:rFonts w:eastAsia="宋体"/>
                <w:color w:val="000000"/>
                <w:sz w:val="18"/>
                <w:szCs w:val="18"/>
                <w:lang w:eastAsia="zh-CN"/>
              </w:rPr>
              <w:t>41.055</w:t>
            </w:r>
          </w:p>
        </w:tc>
      </w:tr>
      <w:tr w:rsidR="000178F0" w14:paraId="1BCCF3A7" w14:textId="77777777">
        <w:trPr>
          <w:trHeight w:val="280"/>
          <w:jc w:val="center"/>
        </w:trPr>
        <w:tc>
          <w:tcPr>
            <w:tcW w:w="1413" w:type="dxa"/>
            <w:shd w:val="clear" w:color="auto" w:fill="auto"/>
            <w:noWrap/>
            <w:vAlign w:val="center"/>
          </w:tcPr>
          <w:p w14:paraId="3477731B" w14:textId="77777777" w:rsidR="000178F0" w:rsidRDefault="00DE263E">
            <w:pPr>
              <w:rPr>
                <w:rFonts w:eastAsia="宋体"/>
                <w:color w:val="000000"/>
                <w:sz w:val="18"/>
                <w:szCs w:val="18"/>
                <w:lang w:eastAsia="zh-CN"/>
              </w:rPr>
            </w:pPr>
            <w:r>
              <w:rPr>
                <w:rFonts w:eastAsia="宋体"/>
                <w:color w:val="000000"/>
                <w:sz w:val="18"/>
                <w:szCs w:val="18"/>
                <w:lang w:eastAsia="zh-CN"/>
              </w:rPr>
              <w:t>ATOM1032</w:t>
            </w:r>
          </w:p>
        </w:tc>
        <w:tc>
          <w:tcPr>
            <w:tcW w:w="1559" w:type="dxa"/>
            <w:shd w:val="clear" w:color="auto" w:fill="auto"/>
            <w:noWrap/>
            <w:vAlign w:val="center"/>
          </w:tcPr>
          <w:p w14:paraId="65878FCC"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1CA47FC5" w14:textId="77777777" w:rsidR="000178F0" w:rsidRDefault="00DE263E">
            <w:pPr>
              <w:rPr>
                <w:rFonts w:eastAsia="宋体"/>
                <w:color w:val="000000"/>
                <w:sz w:val="18"/>
                <w:szCs w:val="18"/>
                <w:lang w:eastAsia="zh-CN"/>
              </w:rPr>
            </w:pPr>
            <w:r>
              <w:rPr>
                <w:rFonts w:eastAsia="宋体"/>
                <w:color w:val="000000"/>
                <w:sz w:val="18"/>
                <w:szCs w:val="18"/>
                <w:lang w:eastAsia="zh-CN"/>
              </w:rPr>
              <w:t>GLY</w:t>
            </w:r>
          </w:p>
        </w:tc>
        <w:tc>
          <w:tcPr>
            <w:tcW w:w="1559" w:type="dxa"/>
            <w:shd w:val="clear" w:color="auto" w:fill="auto"/>
            <w:noWrap/>
            <w:vAlign w:val="center"/>
          </w:tcPr>
          <w:p w14:paraId="6DC6694D" w14:textId="77777777" w:rsidR="000178F0" w:rsidRDefault="00DE263E">
            <w:pPr>
              <w:jc w:val="right"/>
              <w:rPr>
                <w:rFonts w:eastAsia="宋体"/>
                <w:color w:val="000000"/>
                <w:sz w:val="18"/>
                <w:szCs w:val="18"/>
                <w:lang w:eastAsia="zh-CN"/>
              </w:rPr>
            </w:pPr>
            <w:r>
              <w:rPr>
                <w:rFonts w:eastAsia="宋体"/>
                <w:color w:val="000000"/>
                <w:sz w:val="18"/>
                <w:szCs w:val="18"/>
                <w:lang w:eastAsia="zh-CN"/>
              </w:rPr>
              <w:t>19.101</w:t>
            </w:r>
          </w:p>
        </w:tc>
        <w:tc>
          <w:tcPr>
            <w:tcW w:w="1559" w:type="dxa"/>
            <w:shd w:val="clear" w:color="auto" w:fill="auto"/>
            <w:noWrap/>
            <w:vAlign w:val="center"/>
          </w:tcPr>
          <w:p w14:paraId="6FC2ACC6" w14:textId="77777777" w:rsidR="000178F0" w:rsidRDefault="00DE263E">
            <w:pPr>
              <w:jc w:val="right"/>
              <w:rPr>
                <w:rFonts w:eastAsia="宋体"/>
                <w:color w:val="000000"/>
                <w:sz w:val="18"/>
                <w:szCs w:val="18"/>
                <w:lang w:eastAsia="zh-CN"/>
              </w:rPr>
            </w:pPr>
            <w:r>
              <w:rPr>
                <w:rFonts w:eastAsia="宋体"/>
                <w:color w:val="000000"/>
                <w:sz w:val="18"/>
                <w:szCs w:val="18"/>
                <w:lang w:eastAsia="zh-CN"/>
              </w:rPr>
              <w:t>20.834</w:t>
            </w:r>
          </w:p>
        </w:tc>
        <w:tc>
          <w:tcPr>
            <w:tcW w:w="856" w:type="dxa"/>
            <w:shd w:val="clear" w:color="auto" w:fill="auto"/>
            <w:noWrap/>
            <w:vAlign w:val="center"/>
          </w:tcPr>
          <w:p w14:paraId="1A6B273C" w14:textId="77777777" w:rsidR="000178F0" w:rsidRDefault="00DE263E">
            <w:pPr>
              <w:jc w:val="right"/>
              <w:rPr>
                <w:rFonts w:eastAsia="宋体"/>
                <w:color w:val="000000"/>
                <w:sz w:val="18"/>
                <w:szCs w:val="18"/>
                <w:lang w:eastAsia="zh-CN"/>
              </w:rPr>
            </w:pPr>
            <w:r>
              <w:rPr>
                <w:rFonts w:eastAsia="宋体"/>
                <w:color w:val="000000"/>
                <w:sz w:val="18"/>
                <w:szCs w:val="18"/>
                <w:lang w:eastAsia="zh-CN"/>
              </w:rPr>
              <w:t>41.891</w:t>
            </w:r>
          </w:p>
        </w:tc>
      </w:tr>
      <w:tr w:rsidR="000178F0" w14:paraId="2DD29928" w14:textId="77777777">
        <w:trPr>
          <w:trHeight w:val="280"/>
          <w:jc w:val="center"/>
        </w:trPr>
        <w:tc>
          <w:tcPr>
            <w:tcW w:w="1413" w:type="dxa"/>
            <w:shd w:val="clear" w:color="auto" w:fill="auto"/>
            <w:noWrap/>
            <w:vAlign w:val="center"/>
          </w:tcPr>
          <w:p w14:paraId="20AC12C1" w14:textId="77777777" w:rsidR="000178F0" w:rsidRDefault="00DE263E">
            <w:pPr>
              <w:rPr>
                <w:rFonts w:eastAsia="宋体"/>
                <w:color w:val="000000"/>
                <w:sz w:val="18"/>
                <w:szCs w:val="18"/>
                <w:lang w:eastAsia="zh-CN"/>
              </w:rPr>
            </w:pPr>
            <w:r>
              <w:rPr>
                <w:rFonts w:eastAsia="宋体"/>
                <w:color w:val="000000"/>
                <w:sz w:val="18"/>
                <w:szCs w:val="18"/>
                <w:lang w:eastAsia="zh-CN"/>
              </w:rPr>
              <w:t>ATOM1033</w:t>
            </w:r>
          </w:p>
        </w:tc>
        <w:tc>
          <w:tcPr>
            <w:tcW w:w="1559" w:type="dxa"/>
            <w:shd w:val="clear" w:color="auto" w:fill="auto"/>
            <w:noWrap/>
            <w:vAlign w:val="center"/>
          </w:tcPr>
          <w:p w14:paraId="04583BBA"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47F7F83B"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0EFAC8FA" w14:textId="77777777" w:rsidR="000178F0" w:rsidRDefault="00DE263E">
            <w:pPr>
              <w:jc w:val="right"/>
              <w:rPr>
                <w:rFonts w:eastAsia="宋体"/>
                <w:color w:val="000000"/>
                <w:sz w:val="18"/>
                <w:szCs w:val="18"/>
                <w:lang w:eastAsia="zh-CN"/>
              </w:rPr>
            </w:pPr>
            <w:r>
              <w:rPr>
                <w:rFonts w:eastAsia="宋体"/>
                <w:color w:val="000000"/>
                <w:sz w:val="18"/>
                <w:szCs w:val="18"/>
                <w:lang w:eastAsia="zh-CN"/>
              </w:rPr>
              <w:t>19.669</w:t>
            </w:r>
          </w:p>
        </w:tc>
        <w:tc>
          <w:tcPr>
            <w:tcW w:w="1559" w:type="dxa"/>
            <w:shd w:val="clear" w:color="auto" w:fill="auto"/>
            <w:noWrap/>
            <w:vAlign w:val="center"/>
          </w:tcPr>
          <w:p w14:paraId="45FCD49E" w14:textId="77777777" w:rsidR="000178F0" w:rsidRDefault="00DE263E">
            <w:pPr>
              <w:jc w:val="right"/>
              <w:rPr>
                <w:rFonts w:eastAsia="宋体"/>
                <w:color w:val="000000"/>
                <w:sz w:val="18"/>
                <w:szCs w:val="18"/>
                <w:lang w:eastAsia="zh-CN"/>
              </w:rPr>
            </w:pPr>
            <w:r>
              <w:rPr>
                <w:rFonts w:eastAsia="宋体"/>
                <w:color w:val="000000"/>
                <w:sz w:val="18"/>
                <w:szCs w:val="18"/>
                <w:lang w:eastAsia="zh-CN"/>
              </w:rPr>
              <w:t>22.643</w:t>
            </w:r>
          </w:p>
        </w:tc>
        <w:tc>
          <w:tcPr>
            <w:tcW w:w="856" w:type="dxa"/>
            <w:shd w:val="clear" w:color="auto" w:fill="auto"/>
            <w:noWrap/>
            <w:vAlign w:val="center"/>
          </w:tcPr>
          <w:p w14:paraId="0F759B47" w14:textId="77777777" w:rsidR="000178F0" w:rsidRDefault="00DE263E">
            <w:pPr>
              <w:jc w:val="right"/>
              <w:rPr>
                <w:rFonts w:eastAsia="宋体"/>
                <w:color w:val="000000"/>
                <w:sz w:val="18"/>
                <w:szCs w:val="18"/>
                <w:lang w:eastAsia="zh-CN"/>
              </w:rPr>
            </w:pPr>
            <w:r>
              <w:rPr>
                <w:rFonts w:eastAsia="宋体"/>
                <w:color w:val="000000"/>
                <w:sz w:val="18"/>
                <w:szCs w:val="18"/>
                <w:lang w:eastAsia="zh-CN"/>
              </w:rPr>
              <w:t>40.751</w:t>
            </w:r>
          </w:p>
        </w:tc>
      </w:tr>
      <w:tr w:rsidR="000178F0" w14:paraId="71D414C5" w14:textId="77777777">
        <w:trPr>
          <w:trHeight w:val="280"/>
          <w:jc w:val="center"/>
        </w:trPr>
        <w:tc>
          <w:tcPr>
            <w:tcW w:w="1413" w:type="dxa"/>
            <w:shd w:val="clear" w:color="auto" w:fill="auto"/>
            <w:noWrap/>
            <w:vAlign w:val="center"/>
          </w:tcPr>
          <w:p w14:paraId="034A6D60" w14:textId="77777777" w:rsidR="000178F0" w:rsidRDefault="00DE263E">
            <w:pPr>
              <w:rPr>
                <w:rFonts w:eastAsia="宋体"/>
                <w:color w:val="000000"/>
                <w:sz w:val="18"/>
                <w:szCs w:val="18"/>
                <w:lang w:eastAsia="zh-CN"/>
              </w:rPr>
            </w:pPr>
            <w:r>
              <w:rPr>
                <w:rFonts w:eastAsia="宋体"/>
                <w:color w:val="000000"/>
                <w:sz w:val="18"/>
                <w:szCs w:val="18"/>
                <w:lang w:eastAsia="zh-CN"/>
              </w:rPr>
              <w:t>ATOM1034</w:t>
            </w:r>
          </w:p>
        </w:tc>
        <w:tc>
          <w:tcPr>
            <w:tcW w:w="1559" w:type="dxa"/>
            <w:shd w:val="clear" w:color="auto" w:fill="auto"/>
            <w:noWrap/>
            <w:vAlign w:val="center"/>
          </w:tcPr>
          <w:p w14:paraId="5952A72F"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52E48F77"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2560AD76" w14:textId="77777777" w:rsidR="000178F0" w:rsidRDefault="00DE263E">
            <w:pPr>
              <w:jc w:val="right"/>
              <w:rPr>
                <w:rFonts w:eastAsia="宋体"/>
                <w:color w:val="000000"/>
                <w:sz w:val="18"/>
                <w:szCs w:val="18"/>
                <w:lang w:eastAsia="zh-CN"/>
              </w:rPr>
            </w:pPr>
            <w:r>
              <w:rPr>
                <w:rFonts w:eastAsia="宋体"/>
                <w:color w:val="000000"/>
                <w:sz w:val="18"/>
                <w:szCs w:val="18"/>
                <w:lang w:eastAsia="zh-CN"/>
              </w:rPr>
              <w:t>19.483</w:t>
            </w:r>
          </w:p>
        </w:tc>
        <w:tc>
          <w:tcPr>
            <w:tcW w:w="1559" w:type="dxa"/>
            <w:shd w:val="clear" w:color="auto" w:fill="auto"/>
            <w:noWrap/>
            <w:vAlign w:val="center"/>
          </w:tcPr>
          <w:p w14:paraId="08EB4A8F" w14:textId="77777777" w:rsidR="000178F0" w:rsidRDefault="00DE263E">
            <w:pPr>
              <w:jc w:val="right"/>
              <w:rPr>
                <w:rFonts w:eastAsia="宋体"/>
                <w:color w:val="000000"/>
                <w:sz w:val="18"/>
                <w:szCs w:val="18"/>
                <w:lang w:eastAsia="zh-CN"/>
              </w:rPr>
            </w:pPr>
            <w:r>
              <w:rPr>
                <w:rFonts w:eastAsia="宋体"/>
                <w:color w:val="000000"/>
                <w:sz w:val="18"/>
                <w:szCs w:val="18"/>
                <w:lang w:eastAsia="zh-CN"/>
              </w:rPr>
              <w:t>23.37</w:t>
            </w:r>
          </w:p>
        </w:tc>
        <w:tc>
          <w:tcPr>
            <w:tcW w:w="856" w:type="dxa"/>
            <w:shd w:val="clear" w:color="auto" w:fill="auto"/>
            <w:noWrap/>
            <w:vAlign w:val="center"/>
          </w:tcPr>
          <w:p w14:paraId="4597F663" w14:textId="77777777" w:rsidR="000178F0" w:rsidRDefault="00DE263E">
            <w:pPr>
              <w:jc w:val="right"/>
              <w:rPr>
                <w:rFonts w:eastAsia="宋体"/>
                <w:color w:val="000000"/>
                <w:sz w:val="18"/>
                <w:szCs w:val="18"/>
                <w:lang w:eastAsia="zh-CN"/>
              </w:rPr>
            </w:pPr>
            <w:r>
              <w:rPr>
                <w:rFonts w:eastAsia="宋体"/>
                <w:color w:val="000000"/>
                <w:sz w:val="18"/>
                <w:szCs w:val="18"/>
                <w:lang w:eastAsia="zh-CN"/>
              </w:rPr>
              <w:t>40.075</w:t>
            </w:r>
          </w:p>
        </w:tc>
      </w:tr>
      <w:tr w:rsidR="000178F0" w14:paraId="75DDA135" w14:textId="77777777">
        <w:trPr>
          <w:trHeight w:val="280"/>
          <w:jc w:val="center"/>
        </w:trPr>
        <w:tc>
          <w:tcPr>
            <w:tcW w:w="1413" w:type="dxa"/>
            <w:shd w:val="clear" w:color="auto" w:fill="auto"/>
            <w:noWrap/>
            <w:vAlign w:val="center"/>
          </w:tcPr>
          <w:p w14:paraId="702DBD7A" w14:textId="77777777" w:rsidR="000178F0" w:rsidRDefault="00DE263E">
            <w:pPr>
              <w:rPr>
                <w:rFonts w:eastAsia="宋体"/>
                <w:color w:val="000000"/>
                <w:sz w:val="18"/>
                <w:szCs w:val="18"/>
                <w:lang w:eastAsia="zh-CN"/>
              </w:rPr>
            </w:pPr>
            <w:r>
              <w:rPr>
                <w:rFonts w:eastAsia="宋体"/>
                <w:color w:val="000000"/>
                <w:sz w:val="18"/>
                <w:szCs w:val="18"/>
                <w:lang w:eastAsia="zh-CN"/>
              </w:rPr>
              <w:t>ATOM1035</w:t>
            </w:r>
          </w:p>
        </w:tc>
        <w:tc>
          <w:tcPr>
            <w:tcW w:w="1559" w:type="dxa"/>
            <w:shd w:val="clear" w:color="auto" w:fill="auto"/>
            <w:noWrap/>
            <w:vAlign w:val="center"/>
          </w:tcPr>
          <w:p w14:paraId="25CAF186"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75A0736C"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2778FCF5" w14:textId="77777777" w:rsidR="000178F0" w:rsidRDefault="00DE263E">
            <w:pPr>
              <w:jc w:val="right"/>
              <w:rPr>
                <w:rFonts w:eastAsia="宋体"/>
                <w:color w:val="000000"/>
                <w:sz w:val="18"/>
                <w:szCs w:val="18"/>
                <w:lang w:eastAsia="zh-CN"/>
              </w:rPr>
            </w:pPr>
            <w:r>
              <w:rPr>
                <w:rFonts w:eastAsia="宋体"/>
                <w:color w:val="000000"/>
                <w:sz w:val="18"/>
                <w:szCs w:val="18"/>
                <w:lang w:eastAsia="zh-CN"/>
              </w:rPr>
              <w:t>21.007</w:t>
            </w:r>
          </w:p>
        </w:tc>
        <w:tc>
          <w:tcPr>
            <w:tcW w:w="1559" w:type="dxa"/>
            <w:shd w:val="clear" w:color="auto" w:fill="auto"/>
            <w:noWrap/>
            <w:vAlign w:val="center"/>
          </w:tcPr>
          <w:p w14:paraId="678D0D41" w14:textId="77777777" w:rsidR="000178F0" w:rsidRDefault="00DE263E">
            <w:pPr>
              <w:jc w:val="right"/>
              <w:rPr>
                <w:rFonts w:eastAsia="宋体"/>
                <w:color w:val="000000"/>
                <w:sz w:val="18"/>
                <w:szCs w:val="18"/>
                <w:lang w:eastAsia="zh-CN"/>
              </w:rPr>
            </w:pPr>
            <w:r>
              <w:rPr>
                <w:rFonts w:eastAsia="宋体"/>
                <w:color w:val="000000"/>
                <w:sz w:val="18"/>
                <w:szCs w:val="18"/>
                <w:lang w:eastAsia="zh-CN"/>
              </w:rPr>
              <w:t>22.831</w:t>
            </w:r>
          </w:p>
        </w:tc>
        <w:tc>
          <w:tcPr>
            <w:tcW w:w="856" w:type="dxa"/>
            <w:shd w:val="clear" w:color="auto" w:fill="auto"/>
            <w:noWrap/>
            <w:vAlign w:val="center"/>
          </w:tcPr>
          <w:p w14:paraId="2942770B" w14:textId="77777777" w:rsidR="000178F0" w:rsidRDefault="00DE263E">
            <w:pPr>
              <w:jc w:val="right"/>
              <w:rPr>
                <w:rFonts w:eastAsia="宋体"/>
                <w:color w:val="000000"/>
                <w:sz w:val="18"/>
                <w:szCs w:val="18"/>
                <w:lang w:eastAsia="zh-CN"/>
              </w:rPr>
            </w:pPr>
            <w:r>
              <w:rPr>
                <w:rFonts w:eastAsia="宋体"/>
                <w:color w:val="000000"/>
                <w:sz w:val="18"/>
                <w:szCs w:val="18"/>
                <w:lang w:eastAsia="zh-CN"/>
              </w:rPr>
              <w:t>41.485</w:t>
            </w:r>
          </w:p>
        </w:tc>
      </w:tr>
      <w:tr w:rsidR="000178F0" w14:paraId="4A1DF126" w14:textId="77777777">
        <w:trPr>
          <w:trHeight w:val="280"/>
          <w:jc w:val="center"/>
        </w:trPr>
        <w:tc>
          <w:tcPr>
            <w:tcW w:w="1413" w:type="dxa"/>
            <w:shd w:val="clear" w:color="auto" w:fill="auto"/>
            <w:noWrap/>
            <w:vAlign w:val="center"/>
          </w:tcPr>
          <w:p w14:paraId="527E61A5" w14:textId="77777777" w:rsidR="000178F0" w:rsidRDefault="00DE263E">
            <w:pPr>
              <w:rPr>
                <w:rFonts w:eastAsia="宋体"/>
                <w:color w:val="000000"/>
                <w:sz w:val="18"/>
                <w:szCs w:val="18"/>
                <w:lang w:eastAsia="zh-CN"/>
              </w:rPr>
            </w:pPr>
            <w:r>
              <w:rPr>
                <w:rFonts w:eastAsia="宋体"/>
                <w:color w:val="000000"/>
                <w:sz w:val="18"/>
                <w:szCs w:val="18"/>
                <w:lang w:eastAsia="zh-CN"/>
              </w:rPr>
              <w:t>ATOM1036</w:t>
            </w:r>
          </w:p>
        </w:tc>
        <w:tc>
          <w:tcPr>
            <w:tcW w:w="1559" w:type="dxa"/>
            <w:shd w:val="clear" w:color="auto" w:fill="auto"/>
            <w:noWrap/>
            <w:vAlign w:val="center"/>
          </w:tcPr>
          <w:p w14:paraId="5574C64A"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7BE7EC6E"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0B663937" w14:textId="77777777" w:rsidR="000178F0" w:rsidRDefault="00DE263E">
            <w:pPr>
              <w:jc w:val="right"/>
              <w:rPr>
                <w:rFonts w:eastAsia="宋体"/>
                <w:color w:val="000000"/>
                <w:sz w:val="18"/>
                <w:szCs w:val="18"/>
                <w:lang w:eastAsia="zh-CN"/>
              </w:rPr>
            </w:pPr>
            <w:r>
              <w:rPr>
                <w:rFonts w:eastAsia="宋体"/>
                <w:color w:val="000000"/>
                <w:sz w:val="18"/>
                <w:szCs w:val="18"/>
                <w:lang w:eastAsia="zh-CN"/>
              </w:rPr>
              <w:t>21.335</w:t>
            </w:r>
          </w:p>
        </w:tc>
        <w:tc>
          <w:tcPr>
            <w:tcW w:w="1559" w:type="dxa"/>
            <w:shd w:val="clear" w:color="auto" w:fill="auto"/>
            <w:noWrap/>
            <w:vAlign w:val="center"/>
          </w:tcPr>
          <w:p w14:paraId="6BADB331" w14:textId="77777777" w:rsidR="000178F0" w:rsidRDefault="00DE263E">
            <w:pPr>
              <w:jc w:val="right"/>
              <w:rPr>
                <w:rFonts w:eastAsia="宋体"/>
                <w:color w:val="000000"/>
                <w:sz w:val="18"/>
                <w:szCs w:val="18"/>
                <w:lang w:eastAsia="zh-CN"/>
              </w:rPr>
            </w:pPr>
            <w:r>
              <w:rPr>
                <w:rFonts w:eastAsia="宋体"/>
                <w:color w:val="000000"/>
                <w:sz w:val="18"/>
                <w:szCs w:val="18"/>
                <w:lang w:eastAsia="zh-CN"/>
              </w:rPr>
              <w:t>21.921</w:t>
            </w:r>
          </w:p>
        </w:tc>
        <w:tc>
          <w:tcPr>
            <w:tcW w:w="856" w:type="dxa"/>
            <w:shd w:val="clear" w:color="auto" w:fill="auto"/>
            <w:noWrap/>
            <w:vAlign w:val="center"/>
          </w:tcPr>
          <w:p w14:paraId="01C05232" w14:textId="77777777" w:rsidR="000178F0" w:rsidRDefault="00DE263E">
            <w:pPr>
              <w:jc w:val="right"/>
              <w:rPr>
                <w:rFonts w:eastAsia="宋体"/>
                <w:color w:val="000000"/>
                <w:sz w:val="18"/>
                <w:szCs w:val="18"/>
                <w:lang w:eastAsia="zh-CN"/>
              </w:rPr>
            </w:pPr>
            <w:r>
              <w:rPr>
                <w:rFonts w:eastAsia="宋体"/>
                <w:color w:val="000000"/>
                <w:sz w:val="18"/>
                <w:szCs w:val="18"/>
                <w:lang w:eastAsia="zh-CN"/>
              </w:rPr>
              <w:t>41.988</w:t>
            </w:r>
          </w:p>
        </w:tc>
      </w:tr>
      <w:tr w:rsidR="000178F0" w14:paraId="0E8F9134" w14:textId="77777777">
        <w:trPr>
          <w:trHeight w:val="280"/>
          <w:jc w:val="center"/>
        </w:trPr>
        <w:tc>
          <w:tcPr>
            <w:tcW w:w="1413" w:type="dxa"/>
            <w:shd w:val="clear" w:color="auto" w:fill="auto"/>
            <w:noWrap/>
            <w:vAlign w:val="center"/>
          </w:tcPr>
          <w:p w14:paraId="79B9265B" w14:textId="77777777" w:rsidR="000178F0" w:rsidRDefault="00DE263E">
            <w:pPr>
              <w:rPr>
                <w:rFonts w:eastAsia="宋体"/>
                <w:color w:val="000000"/>
                <w:sz w:val="18"/>
                <w:szCs w:val="18"/>
                <w:lang w:eastAsia="zh-CN"/>
              </w:rPr>
            </w:pPr>
            <w:r>
              <w:rPr>
                <w:rFonts w:eastAsia="宋体"/>
                <w:color w:val="000000"/>
                <w:sz w:val="18"/>
                <w:szCs w:val="18"/>
                <w:lang w:eastAsia="zh-CN"/>
              </w:rPr>
              <w:t>ATOM1037</w:t>
            </w:r>
          </w:p>
        </w:tc>
        <w:tc>
          <w:tcPr>
            <w:tcW w:w="1559" w:type="dxa"/>
            <w:shd w:val="clear" w:color="auto" w:fill="auto"/>
            <w:noWrap/>
            <w:vAlign w:val="center"/>
          </w:tcPr>
          <w:p w14:paraId="4F0162F3"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033DE1B8"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7808F05C" w14:textId="77777777" w:rsidR="000178F0" w:rsidRDefault="00DE263E">
            <w:pPr>
              <w:jc w:val="right"/>
              <w:rPr>
                <w:rFonts w:eastAsia="宋体"/>
                <w:color w:val="000000"/>
                <w:sz w:val="18"/>
                <w:szCs w:val="18"/>
                <w:lang w:eastAsia="zh-CN"/>
              </w:rPr>
            </w:pPr>
            <w:r>
              <w:rPr>
                <w:rFonts w:eastAsia="宋体"/>
                <w:color w:val="000000"/>
                <w:sz w:val="18"/>
                <w:szCs w:val="18"/>
                <w:lang w:eastAsia="zh-CN"/>
              </w:rPr>
              <w:t>22.156</w:t>
            </w:r>
          </w:p>
        </w:tc>
        <w:tc>
          <w:tcPr>
            <w:tcW w:w="1559" w:type="dxa"/>
            <w:shd w:val="clear" w:color="auto" w:fill="auto"/>
            <w:noWrap/>
            <w:vAlign w:val="center"/>
          </w:tcPr>
          <w:p w14:paraId="09F9F330" w14:textId="77777777" w:rsidR="000178F0" w:rsidRDefault="00DE263E">
            <w:pPr>
              <w:jc w:val="right"/>
              <w:rPr>
                <w:rFonts w:eastAsia="宋体"/>
                <w:color w:val="000000"/>
                <w:sz w:val="18"/>
                <w:szCs w:val="18"/>
                <w:lang w:eastAsia="zh-CN"/>
              </w:rPr>
            </w:pPr>
            <w:r>
              <w:rPr>
                <w:rFonts w:eastAsia="宋体"/>
                <w:color w:val="000000"/>
                <w:sz w:val="18"/>
                <w:szCs w:val="18"/>
                <w:lang w:eastAsia="zh-CN"/>
              </w:rPr>
              <w:t>23.187</w:t>
            </w:r>
          </w:p>
        </w:tc>
        <w:tc>
          <w:tcPr>
            <w:tcW w:w="856" w:type="dxa"/>
            <w:shd w:val="clear" w:color="auto" w:fill="auto"/>
            <w:noWrap/>
            <w:vAlign w:val="center"/>
          </w:tcPr>
          <w:p w14:paraId="54F322EC" w14:textId="77777777" w:rsidR="000178F0" w:rsidRDefault="00DE263E">
            <w:pPr>
              <w:jc w:val="right"/>
              <w:rPr>
                <w:rFonts w:eastAsia="宋体"/>
                <w:color w:val="000000"/>
                <w:sz w:val="18"/>
                <w:szCs w:val="18"/>
                <w:lang w:eastAsia="zh-CN"/>
              </w:rPr>
            </w:pPr>
            <w:r>
              <w:rPr>
                <w:rFonts w:eastAsia="宋体"/>
                <w:color w:val="000000"/>
                <w:sz w:val="18"/>
                <w:szCs w:val="18"/>
                <w:lang w:eastAsia="zh-CN"/>
              </w:rPr>
              <w:t>40.545</w:t>
            </w:r>
          </w:p>
        </w:tc>
      </w:tr>
      <w:tr w:rsidR="000178F0" w14:paraId="36D51ADA" w14:textId="77777777">
        <w:trPr>
          <w:trHeight w:val="280"/>
          <w:jc w:val="center"/>
        </w:trPr>
        <w:tc>
          <w:tcPr>
            <w:tcW w:w="1413" w:type="dxa"/>
            <w:shd w:val="clear" w:color="auto" w:fill="auto"/>
            <w:noWrap/>
            <w:vAlign w:val="center"/>
          </w:tcPr>
          <w:p w14:paraId="34C226B9" w14:textId="77777777" w:rsidR="000178F0" w:rsidRDefault="00DE263E">
            <w:pPr>
              <w:rPr>
                <w:rFonts w:eastAsia="宋体"/>
                <w:color w:val="000000"/>
                <w:sz w:val="18"/>
                <w:szCs w:val="18"/>
                <w:lang w:eastAsia="zh-CN"/>
              </w:rPr>
            </w:pPr>
            <w:r>
              <w:rPr>
                <w:rFonts w:eastAsia="宋体"/>
                <w:color w:val="000000"/>
                <w:sz w:val="18"/>
                <w:szCs w:val="18"/>
                <w:lang w:eastAsia="zh-CN"/>
              </w:rPr>
              <w:t>ATOM1038</w:t>
            </w:r>
          </w:p>
        </w:tc>
        <w:tc>
          <w:tcPr>
            <w:tcW w:w="1559" w:type="dxa"/>
            <w:shd w:val="clear" w:color="auto" w:fill="auto"/>
            <w:noWrap/>
            <w:vAlign w:val="center"/>
          </w:tcPr>
          <w:p w14:paraId="17544ED7"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18615A76"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69D817DD" w14:textId="77777777" w:rsidR="000178F0" w:rsidRDefault="00DE263E">
            <w:pPr>
              <w:jc w:val="right"/>
              <w:rPr>
                <w:rFonts w:eastAsia="宋体"/>
                <w:color w:val="000000"/>
                <w:sz w:val="18"/>
                <w:szCs w:val="18"/>
                <w:lang w:eastAsia="zh-CN"/>
              </w:rPr>
            </w:pPr>
            <w:r>
              <w:rPr>
                <w:rFonts w:eastAsia="宋体"/>
                <w:color w:val="000000"/>
                <w:sz w:val="18"/>
                <w:szCs w:val="18"/>
                <w:lang w:eastAsia="zh-CN"/>
              </w:rPr>
              <w:t>21.913</w:t>
            </w:r>
          </w:p>
        </w:tc>
        <w:tc>
          <w:tcPr>
            <w:tcW w:w="1559" w:type="dxa"/>
            <w:shd w:val="clear" w:color="auto" w:fill="auto"/>
            <w:noWrap/>
            <w:vAlign w:val="center"/>
          </w:tcPr>
          <w:p w14:paraId="22185F90" w14:textId="77777777" w:rsidR="000178F0" w:rsidRDefault="00DE263E">
            <w:pPr>
              <w:jc w:val="right"/>
              <w:rPr>
                <w:rFonts w:eastAsia="宋体"/>
                <w:color w:val="000000"/>
                <w:sz w:val="18"/>
                <w:szCs w:val="18"/>
                <w:lang w:eastAsia="zh-CN"/>
              </w:rPr>
            </w:pPr>
            <w:r>
              <w:rPr>
                <w:rFonts w:eastAsia="宋体"/>
                <w:color w:val="000000"/>
                <w:sz w:val="18"/>
                <w:szCs w:val="18"/>
                <w:lang w:eastAsia="zh-CN"/>
              </w:rPr>
              <w:t>24.114</w:t>
            </w:r>
          </w:p>
        </w:tc>
        <w:tc>
          <w:tcPr>
            <w:tcW w:w="856" w:type="dxa"/>
            <w:shd w:val="clear" w:color="auto" w:fill="auto"/>
            <w:noWrap/>
            <w:vAlign w:val="center"/>
          </w:tcPr>
          <w:p w14:paraId="1C16EED5" w14:textId="77777777" w:rsidR="000178F0" w:rsidRDefault="00DE263E">
            <w:pPr>
              <w:jc w:val="right"/>
              <w:rPr>
                <w:rFonts w:eastAsia="宋体"/>
                <w:color w:val="000000"/>
                <w:sz w:val="18"/>
                <w:szCs w:val="18"/>
                <w:lang w:eastAsia="zh-CN"/>
              </w:rPr>
            </w:pPr>
            <w:r>
              <w:rPr>
                <w:rFonts w:eastAsia="宋体"/>
                <w:color w:val="000000"/>
                <w:sz w:val="18"/>
                <w:szCs w:val="18"/>
                <w:lang w:eastAsia="zh-CN"/>
              </w:rPr>
              <w:t>40.026</w:t>
            </w:r>
          </w:p>
        </w:tc>
      </w:tr>
      <w:tr w:rsidR="000178F0" w14:paraId="10408239" w14:textId="77777777">
        <w:trPr>
          <w:trHeight w:val="280"/>
          <w:jc w:val="center"/>
        </w:trPr>
        <w:tc>
          <w:tcPr>
            <w:tcW w:w="1413" w:type="dxa"/>
            <w:shd w:val="clear" w:color="auto" w:fill="auto"/>
            <w:noWrap/>
            <w:vAlign w:val="center"/>
          </w:tcPr>
          <w:p w14:paraId="2873DCE3" w14:textId="77777777" w:rsidR="000178F0" w:rsidRDefault="00DE263E">
            <w:pPr>
              <w:rPr>
                <w:rFonts w:eastAsia="宋体"/>
                <w:color w:val="000000"/>
                <w:sz w:val="18"/>
                <w:szCs w:val="18"/>
                <w:lang w:eastAsia="zh-CN"/>
              </w:rPr>
            </w:pPr>
            <w:r>
              <w:rPr>
                <w:rFonts w:eastAsia="宋体"/>
                <w:color w:val="000000"/>
                <w:sz w:val="18"/>
                <w:szCs w:val="18"/>
                <w:lang w:eastAsia="zh-CN"/>
              </w:rPr>
              <w:t>ATOM1039</w:t>
            </w:r>
          </w:p>
        </w:tc>
        <w:tc>
          <w:tcPr>
            <w:tcW w:w="1559" w:type="dxa"/>
            <w:shd w:val="clear" w:color="auto" w:fill="auto"/>
            <w:noWrap/>
            <w:vAlign w:val="center"/>
          </w:tcPr>
          <w:p w14:paraId="7FEDB313"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5CFBCC19"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42D1C003" w14:textId="77777777" w:rsidR="000178F0" w:rsidRDefault="00DE263E">
            <w:pPr>
              <w:jc w:val="right"/>
              <w:rPr>
                <w:rFonts w:eastAsia="宋体"/>
                <w:color w:val="000000"/>
                <w:sz w:val="18"/>
                <w:szCs w:val="18"/>
                <w:lang w:eastAsia="zh-CN"/>
              </w:rPr>
            </w:pPr>
            <w:r>
              <w:rPr>
                <w:rFonts w:eastAsia="宋体"/>
                <w:color w:val="000000"/>
                <w:sz w:val="18"/>
                <w:szCs w:val="18"/>
                <w:lang w:eastAsia="zh-CN"/>
              </w:rPr>
              <w:t>23.159</w:t>
            </w:r>
          </w:p>
        </w:tc>
        <w:tc>
          <w:tcPr>
            <w:tcW w:w="1559" w:type="dxa"/>
            <w:shd w:val="clear" w:color="auto" w:fill="auto"/>
            <w:noWrap/>
            <w:vAlign w:val="center"/>
          </w:tcPr>
          <w:p w14:paraId="03C00045" w14:textId="77777777" w:rsidR="000178F0" w:rsidRDefault="00DE263E">
            <w:pPr>
              <w:jc w:val="right"/>
              <w:rPr>
                <w:rFonts w:eastAsia="宋体"/>
                <w:color w:val="000000"/>
                <w:sz w:val="18"/>
                <w:szCs w:val="18"/>
                <w:lang w:eastAsia="zh-CN"/>
              </w:rPr>
            </w:pPr>
            <w:r>
              <w:rPr>
                <w:rFonts w:eastAsia="宋体"/>
                <w:color w:val="000000"/>
                <w:sz w:val="18"/>
                <w:szCs w:val="18"/>
                <w:lang w:eastAsia="zh-CN"/>
              </w:rPr>
              <w:t>23.286</w:t>
            </w:r>
          </w:p>
        </w:tc>
        <w:tc>
          <w:tcPr>
            <w:tcW w:w="856" w:type="dxa"/>
            <w:shd w:val="clear" w:color="auto" w:fill="auto"/>
            <w:noWrap/>
            <w:vAlign w:val="center"/>
          </w:tcPr>
          <w:p w14:paraId="77D70DFC" w14:textId="77777777" w:rsidR="000178F0" w:rsidRDefault="00DE263E">
            <w:pPr>
              <w:jc w:val="right"/>
              <w:rPr>
                <w:rFonts w:eastAsia="宋体"/>
                <w:color w:val="000000"/>
                <w:sz w:val="18"/>
                <w:szCs w:val="18"/>
                <w:lang w:eastAsia="zh-CN"/>
              </w:rPr>
            </w:pPr>
            <w:r>
              <w:rPr>
                <w:rFonts w:eastAsia="宋体"/>
                <w:color w:val="000000"/>
                <w:sz w:val="18"/>
                <w:szCs w:val="18"/>
                <w:lang w:eastAsia="zh-CN"/>
              </w:rPr>
              <w:t>40.961</w:t>
            </w:r>
          </w:p>
        </w:tc>
      </w:tr>
      <w:tr w:rsidR="000178F0" w14:paraId="207E48D3" w14:textId="77777777">
        <w:trPr>
          <w:trHeight w:val="280"/>
          <w:jc w:val="center"/>
        </w:trPr>
        <w:tc>
          <w:tcPr>
            <w:tcW w:w="1413" w:type="dxa"/>
            <w:shd w:val="clear" w:color="auto" w:fill="auto"/>
            <w:noWrap/>
            <w:vAlign w:val="center"/>
          </w:tcPr>
          <w:p w14:paraId="15D079FC" w14:textId="77777777" w:rsidR="000178F0" w:rsidRDefault="00DE263E">
            <w:pPr>
              <w:rPr>
                <w:rFonts w:eastAsia="宋体"/>
                <w:color w:val="000000"/>
                <w:sz w:val="18"/>
                <w:szCs w:val="18"/>
                <w:lang w:eastAsia="zh-CN"/>
              </w:rPr>
            </w:pPr>
            <w:r>
              <w:rPr>
                <w:rFonts w:eastAsia="宋体"/>
                <w:color w:val="000000"/>
                <w:sz w:val="18"/>
                <w:szCs w:val="18"/>
                <w:lang w:eastAsia="zh-CN"/>
              </w:rPr>
              <w:t>ATOM1040</w:t>
            </w:r>
          </w:p>
        </w:tc>
        <w:tc>
          <w:tcPr>
            <w:tcW w:w="1559" w:type="dxa"/>
            <w:shd w:val="clear" w:color="auto" w:fill="auto"/>
            <w:noWrap/>
            <w:vAlign w:val="center"/>
          </w:tcPr>
          <w:p w14:paraId="79E471A4"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4BE88A27"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3308D176" w14:textId="77777777" w:rsidR="000178F0" w:rsidRDefault="00DE263E">
            <w:pPr>
              <w:jc w:val="right"/>
              <w:rPr>
                <w:rFonts w:eastAsia="宋体"/>
                <w:color w:val="000000"/>
                <w:sz w:val="18"/>
                <w:szCs w:val="18"/>
                <w:lang w:eastAsia="zh-CN"/>
              </w:rPr>
            </w:pPr>
            <w:r>
              <w:rPr>
                <w:rFonts w:eastAsia="宋体"/>
                <w:color w:val="000000"/>
                <w:sz w:val="18"/>
                <w:szCs w:val="18"/>
                <w:lang w:eastAsia="zh-CN"/>
              </w:rPr>
              <w:t>22.308</w:t>
            </w:r>
          </w:p>
        </w:tc>
        <w:tc>
          <w:tcPr>
            <w:tcW w:w="1559" w:type="dxa"/>
            <w:shd w:val="clear" w:color="auto" w:fill="auto"/>
            <w:noWrap/>
            <w:vAlign w:val="center"/>
          </w:tcPr>
          <w:p w14:paraId="745866CB" w14:textId="77777777" w:rsidR="000178F0" w:rsidRDefault="00DE263E">
            <w:pPr>
              <w:jc w:val="right"/>
              <w:rPr>
                <w:rFonts w:eastAsia="宋体"/>
                <w:color w:val="000000"/>
                <w:sz w:val="18"/>
                <w:szCs w:val="18"/>
                <w:lang w:eastAsia="zh-CN"/>
              </w:rPr>
            </w:pPr>
            <w:r>
              <w:rPr>
                <w:rFonts w:eastAsia="宋体"/>
                <w:color w:val="000000"/>
                <w:sz w:val="18"/>
                <w:szCs w:val="18"/>
                <w:lang w:eastAsia="zh-CN"/>
              </w:rPr>
              <w:t>22.069</w:t>
            </w:r>
          </w:p>
        </w:tc>
        <w:tc>
          <w:tcPr>
            <w:tcW w:w="856" w:type="dxa"/>
            <w:shd w:val="clear" w:color="auto" w:fill="auto"/>
            <w:noWrap/>
            <w:vAlign w:val="center"/>
          </w:tcPr>
          <w:p w14:paraId="7E6C6C28" w14:textId="77777777" w:rsidR="000178F0" w:rsidRDefault="00DE263E">
            <w:pPr>
              <w:jc w:val="right"/>
              <w:rPr>
                <w:rFonts w:eastAsia="宋体"/>
                <w:color w:val="000000"/>
                <w:sz w:val="18"/>
                <w:szCs w:val="18"/>
                <w:lang w:eastAsia="zh-CN"/>
              </w:rPr>
            </w:pPr>
            <w:r>
              <w:rPr>
                <w:rFonts w:eastAsia="宋体"/>
                <w:color w:val="000000"/>
                <w:sz w:val="18"/>
                <w:szCs w:val="18"/>
                <w:lang w:eastAsia="zh-CN"/>
              </w:rPr>
              <w:t>39.53</w:t>
            </w:r>
          </w:p>
        </w:tc>
      </w:tr>
      <w:tr w:rsidR="000178F0" w14:paraId="0D02C0AE" w14:textId="77777777">
        <w:trPr>
          <w:trHeight w:val="280"/>
          <w:jc w:val="center"/>
        </w:trPr>
        <w:tc>
          <w:tcPr>
            <w:tcW w:w="1413" w:type="dxa"/>
            <w:shd w:val="clear" w:color="auto" w:fill="auto"/>
            <w:noWrap/>
            <w:vAlign w:val="center"/>
          </w:tcPr>
          <w:p w14:paraId="27BC77BB" w14:textId="77777777" w:rsidR="000178F0" w:rsidRDefault="00DE263E">
            <w:pPr>
              <w:rPr>
                <w:rFonts w:eastAsia="宋体"/>
                <w:color w:val="000000"/>
                <w:sz w:val="18"/>
                <w:szCs w:val="18"/>
                <w:lang w:eastAsia="zh-CN"/>
              </w:rPr>
            </w:pPr>
            <w:r>
              <w:rPr>
                <w:rFonts w:eastAsia="宋体"/>
                <w:color w:val="000000"/>
                <w:sz w:val="18"/>
                <w:szCs w:val="18"/>
                <w:lang w:eastAsia="zh-CN"/>
              </w:rPr>
              <w:t>ATOM1041</w:t>
            </w:r>
          </w:p>
        </w:tc>
        <w:tc>
          <w:tcPr>
            <w:tcW w:w="1559" w:type="dxa"/>
            <w:shd w:val="clear" w:color="auto" w:fill="auto"/>
            <w:noWrap/>
            <w:vAlign w:val="center"/>
          </w:tcPr>
          <w:p w14:paraId="044A19CD" w14:textId="77777777" w:rsidR="000178F0" w:rsidRDefault="00DE263E">
            <w:pPr>
              <w:rPr>
                <w:rFonts w:eastAsia="宋体"/>
                <w:color w:val="000000"/>
                <w:sz w:val="18"/>
                <w:szCs w:val="18"/>
                <w:lang w:eastAsia="zh-CN"/>
              </w:rPr>
            </w:pPr>
            <w:r>
              <w:rPr>
                <w:rFonts w:eastAsia="宋体"/>
                <w:color w:val="000000"/>
                <w:sz w:val="18"/>
                <w:szCs w:val="18"/>
                <w:lang w:eastAsia="zh-CN"/>
              </w:rPr>
              <w:t>CD1</w:t>
            </w:r>
          </w:p>
        </w:tc>
        <w:tc>
          <w:tcPr>
            <w:tcW w:w="1276" w:type="dxa"/>
            <w:shd w:val="clear" w:color="auto" w:fill="auto"/>
            <w:noWrap/>
            <w:vAlign w:val="center"/>
          </w:tcPr>
          <w:p w14:paraId="29CC9149"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27EE5FC2" w14:textId="77777777" w:rsidR="000178F0" w:rsidRDefault="00DE263E">
            <w:pPr>
              <w:jc w:val="right"/>
              <w:rPr>
                <w:rFonts w:eastAsia="宋体"/>
                <w:color w:val="000000"/>
                <w:sz w:val="18"/>
                <w:szCs w:val="18"/>
                <w:lang w:eastAsia="zh-CN"/>
              </w:rPr>
            </w:pPr>
            <w:r>
              <w:rPr>
                <w:rFonts w:eastAsia="宋体"/>
                <w:color w:val="000000"/>
                <w:sz w:val="18"/>
                <w:szCs w:val="18"/>
                <w:lang w:eastAsia="zh-CN"/>
              </w:rPr>
              <w:t>23.009</w:t>
            </w:r>
          </w:p>
        </w:tc>
        <w:tc>
          <w:tcPr>
            <w:tcW w:w="1559" w:type="dxa"/>
            <w:shd w:val="clear" w:color="auto" w:fill="auto"/>
            <w:noWrap/>
            <w:vAlign w:val="center"/>
          </w:tcPr>
          <w:p w14:paraId="7EDC5ED4" w14:textId="77777777" w:rsidR="000178F0" w:rsidRDefault="00DE263E">
            <w:pPr>
              <w:jc w:val="right"/>
              <w:rPr>
                <w:rFonts w:eastAsia="宋体"/>
                <w:color w:val="000000"/>
                <w:sz w:val="18"/>
                <w:szCs w:val="18"/>
                <w:lang w:eastAsia="zh-CN"/>
              </w:rPr>
            </w:pPr>
            <w:r>
              <w:rPr>
                <w:rFonts w:eastAsia="宋体"/>
                <w:color w:val="000000"/>
                <w:sz w:val="18"/>
                <w:szCs w:val="18"/>
                <w:lang w:eastAsia="zh-CN"/>
              </w:rPr>
              <w:t>20.908</w:t>
            </w:r>
          </w:p>
        </w:tc>
        <w:tc>
          <w:tcPr>
            <w:tcW w:w="856" w:type="dxa"/>
            <w:shd w:val="clear" w:color="auto" w:fill="auto"/>
            <w:noWrap/>
            <w:vAlign w:val="center"/>
          </w:tcPr>
          <w:p w14:paraId="672EE48C" w14:textId="77777777" w:rsidR="000178F0" w:rsidRDefault="00DE263E">
            <w:pPr>
              <w:jc w:val="right"/>
              <w:rPr>
                <w:rFonts w:eastAsia="宋体"/>
                <w:color w:val="000000"/>
                <w:sz w:val="18"/>
                <w:szCs w:val="18"/>
                <w:lang w:eastAsia="zh-CN"/>
              </w:rPr>
            </w:pPr>
            <w:r>
              <w:rPr>
                <w:rFonts w:eastAsia="宋体"/>
                <w:color w:val="000000"/>
                <w:sz w:val="18"/>
                <w:szCs w:val="18"/>
                <w:lang w:eastAsia="zh-CN"/>
              </w:rPr>
              <w:t>39.965</w:t>
            </w:r>
          </w:p>
        </w:tc>
      </w:tr>
      <w:tr w:rsidR="000178F0" w14:paraId="154F688F" w14:textId="77777777">
        <w:trPr>
          <w:trHeight w:val="280"/>
          <w:jc w:val="center"/>
        </w:trPr>
        <w:tc>
          <w:tcPr>
            <w:tcW w:w="1413" w:type="dxa"/>
            <w:shd w:val="clear" w:color="auto" w:fill="auto"/>
            <w:noWrap/>
            <w:vAlign w:val="center"/>
          </w:tcPr>
          <w:p w14:paraId="3DA68351" w14:textId="77777777" w:rsidR="000178F0" w:rsidRDefault="00DE263E">
            <w:pPr>
              <w:rPr>
                <w:rFonts w:eastAsia="宋体"/>
                <w:color w:val="000000"/>
                <w:sz w:val="18"/>
                <w:szCs w:val="18"/>
                <w:lang w:eastAsia="zh-CN"/>
              </w:rPr>
            </w:pPr>
            <w:r>
              <w:rPr>
                <w:rFonts w:eastAsia="宋体"/>
                <w:color w:val="000000"/>
                <w:sz w:val="18"/>
                <w:szCs w:val="18"/>
                <w:lang w:eastAsia="zh-CN"/>
              </w:rPr>
              <w:t>ATOM1042</w:t>
            </w:r>
          </w:p>
        </w:tc>
        <w:tc>
          <w:tcPr>
            <w:tcW w:w="1559" w:type="dxa"/>
            <w:shd w:val="clear" w:color="auto" w:fill="auto"/>
            <w:noWrap/>
            <w:vAlign w:val="center"/>
          </w:tcPr>
          <w:p w14:paraId="3808856E" w14:textId="77777777" w:rsidR="000178F0" w:rsidRDefault="00DE263E">
            <w:pPr>
              <w:rPr>
                <w:rFonts w:eastAsia="宋体"/>
                <w:color w:val="000000"/>
                <w:sz w:val="18"/>
                <w:szCs w:val="18"/>
                <w:lang w:eastAsia="zh-CN"/>
              </w:rPr>
            </w:pPr>
            <w:r>
              <w:rPr>
                <w:rFonts w:eastAsia="宋体"/>
                <w:color w:val="000000"/>
                <w:sz w:val="18"/>
                <w:szCs w:val="18"/>
                <w:lang w:eastAsia="zh-CN"/>
              </w:rPr>
              <w:t>HD1</w:t>
            </w:r>
          </w:p>
        </w:tc>
        <w:tc>
          <w:tcPr>
            <w:tcW w:w="1276" w:type="dxa"/>
            <w:shd w:val="clear" w:color="auto" w:fill="auto"/>
            <w:noWrap/>
            <w:vAlign w:val="center"/>
          </w:tcPr>
          <w:p w14:paraId="39F39FFB"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524D43EA" w14:textId="77777777" w:rsidR="000178F0" w:rsidRDefault="00DE263E">
            <w:pPr>
              <w:jc w:val="right"/>
              <w:rPr>
                <w:rFonts w:eastAsia="宋体"/>
                <w:color w:val="000000"/>
                <w:sz w:val="18"/>
                <w:szCs w:val="18"/>
                <w:lang w:eastAsia="zh-CN"/>
              </w:rPr>
            </w:pPr>
            <w:r>
              <w:rPr>
                <w:rFonts w:eastAsia="宋体"/>
                <w:color w:val="000000"/>
                <w:sz w:val="18"/>
                <w:szCs w:val="18"/>
                <w:lang w:eastAsia="zh-CN"/>
              </w:rPr>
              <w:t>23.47</w:t>
            </w:r>
          </w:p>
        </w:tc>
        <w:tc>
          <w:tcPr>
            <w:tcW w:w="1559" w:type="dxa"/>
            <w:shd w:val="clear" w:color="auto" w:fill="auto"/>
            <w:noWrap/>
            <w:vAlign w:val="center"/>
          </w:tcPr>
          <w:p w14:paraId="793338C7" w14:textId="77777777" w:rsidR="000178F0" w:rsidRDefault="00DE263E">
            <w:pPr>
              <w:jc w:val="right"/>
              <w:rPr>
                <w:rFonts w:eastAsia="宋体"/>
                <w:color w:val="000000"/>
                <w:sz w:val="18"/>
                <w:szCs w:val="18"/>
                <w:lang w:eastAsia="zh-CN"/>
              </w:rPr>
            </w:pPr>
            <w:r>
              <w:rPr>
                <w:rFonts w:eastAsia="宋体"/>
                <w:color w:val="000000"/>
                <w:sz w:val="18"/>
                <w:szCs w:val="18"/>
                <w:lang w:eastAsia="zh-CN"/>
              </w:rPr>
              <w:t>20.815</w:t>
            </w:r>
          </w:p>
        </w:tc>
        <w:tc>
          <w:tcPr>
            <w:tcW w:w="856" w:type="dxa"/>
            <w:shd w:val="clear" w:color="auto" w:fill="auto"/>
            <w:noWrap/>
            <w:vAlign w:val="center"/>
          </w:tcPr>
          <w:p w14:paraId="3D162327" w14:textId="77777777" w:rsidR="000178F0" w:rsidRDefault="00DE263E">
            <w:pPr>
              <w:jc w:val="right"/>
              <w:rPr>
                <w:rFonts w:eastAsia="宋体"/>
                <w:color w:val="000000"/>
                <w:sz w:val="18"/>
                <w:szCs w:val="18"/>
                <w:lang w:eastAsia="zh-CN"/>
              </w:rPr>
            </w:pPr>
            <w:r>
              <w:rPr>
                <w:rFonts w:eastAsia="宋体"/>
                <w:color w:val="000000"/>
                <w:sz w:val="18"/>
                <w:szCs w:val="18"/>
                <w:lang w:eastAsia="zh-CN"/>
              </w:rPr>
              <w:t>40.937</w:t>
            </w:r>
          </w:p>
        </w:tc>
      </w:tr>
      <w:tr w:rsidR="000178F0" w14:paraId="3215FB70" w14:textId="77777777">
        <w:trPr>
          <w:trHeight w:val="280"/>
          <w:jc w:val="center"/>
        </w:trPr>
        <w:tc>
          <w:tcPr>
            <w:tcW w:w="1413" w:type="dxa"/>
            <w:shd w:val="clear" w:color="auto" w:fill="auto"/>
            <w:noWrap/>
            <w:vAlign w:val="center"/>
          </w:tcPr>
          <w:p w14:paraId="226B042D" w14:textId="77777777" w:rsidR="000178F0" w:rsidRDefault="00DE263E">
            <w:pPr>
              <w:rPr>
                <w:rFonts w:eastAsia="宋体"/>
                <w:color w:val="000000"/>
                <w:sz w:val="18"/>
                <w:szCs w:val="18"/>
                <w:lang w:eastAsia="zh-CN"/>
              </w:rPr>
            </w:pPr>
            <w:r>
              <w:rPr>
                <w:rFonts w:eastAsia="宋体"/>
                <w:color w:val="000000"/>
                <w:sz w:val="18"/>
                <w:szCs w:val="18"/>
                <w:lang w:eastAsia="zh-CN"/>
              </w:rPr>
              <w:t>ATOM1043</w:t>
            </w:r>
          </w:p>
        </w:tc>
        <w:tc>
          <w:tcPr>
            <w:tcW w:w="1559" w:type="dxa"/>
            <w:shd w:val="clear" w:color="auto" w:fill="auto"/>
            <w:noWrap/>
            <w:vAlign w:val="center"/>
          </w:tcPr>
          <w:p w14:paraId="7E8BFE19" w14:textId="77777777" w:rsidR="000178F0" w:rsidRDefault="00DE263E">
            <w:pPr>
              <w:rPr>
                <w:rFonts w:eastAsia="宋体"/>
                <w:color w:val="000000"/>
                <w:sz w:val="18"/>
                <w:szCs w:val="18"/>
                <w:lang w:eastAsia="zh-CN"/>
              </w:rPr>
            </w:pPr>
            <w:r>
              <w:rPr>
                <w:rFonts w:eastAsia="宋体"/>
                <w:color w:val="000000"/>
                <w:sz w:val="18"/>
                <w:szCs w:val="18"/>
                <w:lang w:eastAsia="zh-CN"/>
              </w:rPr>
              <w:t>CE1</w:t>
            </w:r>
          </w:p>
        </w:tc>
        <w:tc>
          <w:tcPr>
            <w:tcW w:w="1276" w:type="dxa"/>
            <w:shd w:val="clear" w:color="auto" w:fill="auto"/>
            <w:noWrap/>
            <w:vAlign w:val="center"/>
          </w:tcPr>
          <w:p w14:paraId="5B9FF76C"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22E3CB45" w14:textId="77777777" w:rsidR="000178F0" w:rsidRDefault="00DE263E">
            <w:pPr>
              <w:jc w:val="right"/>
              <w:rPr>
                <w:rFonts w:eastAsia="宋体"/>
                <w:color w:val="000000"/>
                <w:sz w:val="18"/>
                <w:szCs w:val="18"/>
                <w:lang w:eastAsia="zh-CN"/>
              </w:rPr>
            </w:pPr>
            <w:r>
              <w:rPr>
                <w:rFonts w:eastAsia="宋体"/>
                <w:color w:val="000000"/>
                <w:sz w:val="18"/>
                <w:szCs w:val="18"/>
                <w:lang w:eastAsia="zh-CN"/>
              </w:rPr>
              <w:t>23.155</w:t>
            </w:r>
          </w:p>
        </w:tc>
        <w:tc>
          <w:tcPr>
            <w:tcW w:w="1559" w:type="dxa"/>
            <w:shd w:val="clear" w:color="auto" w:fill="auto"/>
            <w:noWrap/>
            <w:vAlign w:val="center"/>
          </w:tcPr>
          <w:p w14:paraId="17F9D229" w14:textId="77777777" w:rsidR="000178F0" w:rsidRDefault="00DE263E">
            <w:pPr>
              <w:jc w:val="right"/>
              <w:rPr>
                <w:rFonts w:eastAsia="宋体"/>
                <w:color w:val="000000"/>
                <w:sz w:val="18"/>
                <w:szCs w:val="18"/>
                <w:lang w:eastAsia="zh-CN"/>
              </w:rPr>
            </w:pPr>
            <w:r>
              <w:rPr>
                <w:rFonts w:eastAsia="宋体"/>
                <w:color w:val="000000"/>
                <w:sz w:val="18"/>
                <w:szCs w:val="18"/>
                <w:lang w:eastAsia="zh-CN"/>
              </w:rPr>
              <w:t>19.868</w:t>
            </w:r>
          </w:p>
        </w:tc>
        <w:tc>
          <w:tcPr>
            <w:tcW w:w="856" w:type="dxa"/>
            <w:shd w:val="clear" w:color="auto" w:fill="auto"/>
            <w:noWrap/>
            <w:vAlign w:val="center"/>
          </w:tcPr>
          <w:p w14:paraId="66003C4B" w14:textId="77777777" w:rsidR="000178F0" w:rsidRDefault="00DE263E">
            <w:pPr>
              <w:jc w:val="right"/>
              <w:rPr>
                <w:rFonts w:eastAsia="宋体"/>
                <w:color w:val="000000"/>
                <w:sz w:val="18"/>
                <w:szCs w:val="18"/>
                <w:lang w:eastAsia="zh-CN"/>
              </w:rPr>
            </w:pPr>
            <w:r>
              <w:rPr>
                <w:rFonts w:eastAsia="宋体"/>
                <w:color w:val="000000"/>
                <w:sz w:val="18"/>
                <w:szCs w:val="18"/>
                <w:lang w:eastAsia="zh-CN"/>
              </w:rPr>
              <w:t>39.041</w:t>
            </w:r>
          </w:p>
        </w:tc>
      </w:tr>
      <w:tr w:rsidR="000178F0" w14:paraId="12B62039" w14:textId="77777777">
        <w:trPr>
          <w:trHeight w:val="280"/>
          <w:jc w:val="center"/>
        </w:trPr>
        <w:tc>
          <w:tcPr>
            <w:tcW w:w="1413" w:type="dxa"/>
            <w:shd w:val="clear" w:color="auto" w:fill="auto"/>
            <w:noWrap/>
            <w:vAlign w:val="center"/>
          </w:tcPr>
          <w:p w14:paraId="105BCAA3" w14:textId="77777777" w:rsidR="000178F0" w:rsidRDefault="00DE263E">
            <w:pPr>
              <w:rPr>
                <w:rFonts w:eastAsia="宋体"/>
                <w:color w:val="000000"/>
                <w:sz w:val="18"/>
                <w:szCs w:val="18"/>
                <w:lang w:eastAsia="zh-CN"/>
              </w:rPr>
            </w:pPr>
            <w:r>
              <w:rPr>
                <w:rFonts w:eastAsia="宋体"/>
                <w:color w:val="000000"/>
                <w:sz w:val="18"/>
                <w:szCs w:val="18"/>
                <w:lang w:eastAsia="zh-CN"/>
              </w:rPr>
              <w:t>ATOM1044</w:t>
            </w:r>
          </w:p>
        </w:tc>
        <w:tc>
          <w:tcPr>
            <w:tcW w:w="1559" w:type="dxa"/>
            <w:shd w:val="clear" w:color="auto" w:fill="auto"/>
            <w:noWrap/>
            <w:vAlign w:val="center"/>
          </w:tcPr>
          <w:p w14:paraId="2C79859D" w14:textId="77777777" w:rsidR="000178F0" w:rsidRDefault="00DE263E">
            <w:pPr>
              <w:rPr>
                <w:rFonts w:eastAsia="宋体"/>
                <w:color w:val="000000"/>
                <w:sz w:val="18"/>
                <w:szCs w:val="18"/>
                <w:lang w:eastAsia="zh-CN"/>
              </w:rPr>
            </w:pPr>
            <w:r>
              <w:rPr>
                <w:rFonts w:eastAsia="宋体"/>
                <w:color w:val="000000"/>
                <w:sz w:val="18"/>
                <w:szCs w:val="18"/>
                <w:lang w:eastAsia="zh-CN"/>
              </w:rPr>
              <w:t>HE1</w:t>
            </w:r>
          </w:p>
        </w:tc>
        <w:tc>
          <w:tcPr>
            <w:tcW w:w="1276" w:type="dxa"/>
            <w:shd w:val="clear" w:color="auto" w:fill="auto"/>
            <w:noWrap/>
            <w:vAlign w:val="center"/>
          </w:tcPr>
          <w:p w14:paraId="4D07ACEE"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3A81F895" w14:textId="77777777" w:rsidR="000178F0" w:rsidRDefault="00DE263E">
            <w:pPr>
              <w:jc w:val="right"/>
              <w:rPr>
                <w:rFonts w:eastAsia="宋体"/>
                <w:color w:val="000000"/>
                <w:sz w:val="18"/>
                <w:szCs w:val="18"/>
                <w:lang w:eastAsia="zh-CN"/>
              </w:rPr>
            </w:pPr>
            <w:r>
              <w:rPr>
                <w:rFonts w:eastAsia="宋体"/>
                <w:color w:val="000000"/>
                <w:sz w:val="18"/>
                <w:szCs w:val="18"/>
                <w:lang w:eastAsia="zh-CN"/>
              </w:rPr>
              <w:t>23.643</w:t>
            </w:r>
          </w:p>
        </w:tc>
        <w:tc>
          <w:tcPr>
            <w:tcW w:w="1559" w:type="dxa"/>
            <w:shd w:val="clear" w:color="auto" w:fill="auto"/>
            <w:noWrap/>
            <w:vAlign w:val="center"/>
          </w:tcPr>
          <w:p w14:paraId="272A48F8" w14:textId="77777777" w:rsidR="000178F0" w:rsidRDefault="00DE263E">
            <w:pPr>
              <w:jc w:val="right"/>
              <w:rPr>
                <w:rFonts w:eastAsia="宋体"/>
                <w:color w:val="000000"/>
                <w:sz w:val="18"/>
                <w:szCs w:val="18"/>
                <w:lang w:eastAsia="zh-CN"/>
              </w:rPr>
            </w:pPr>
            <w:r>
              <w:rPr>
                <w:rFonts w:eastAsia="宋体"/>
                <w:color w:val="000000"/>
                <w:sz w:val="18"/>
                <w:szCs w:val="18"/>
                <w:lang w:eastAsia="zh-CN"/>
              </w:rPr>
              <w:t>18.975</w:t>
            </w:r>
          </w:p>
        </w:tc>
        <w:tc>
          <w:tcPr>
            <w:tcW w:w="856" w:type="dxa"/>
            <w:shd w:val="clear" w:color="auto" w:fill="auto"/>
            <w:noWrap/>
            <w:vAlign w:val="center"/>
          </w:tcPr>
          <w:p w14:paraId="1C3E0798" w14:textId="77777777" w:rsidR="000178F0" w:rsidRDefault="00DE263E">
            <w:pPr>
              <w:jc w:val="right"/>
              <w:rPr>
                <w:rFonts w:eastAsia="宋体"/>
                <w:color w:val="000000"/>
                <w:sz w:val="18"/>
                <w:szCs w:val="18"/>
                <w:lang w:eastAsia="zh-CN"/>
              </w:rPr>
            </w:pPr>
            <w:r>
              <w:rPr>
                <w:rFonts w:eastAsia="宋体"/>
                <w:color w:val="000000"/>
                <w:sz w:val="18"/>
                <w:szCs w:val="18"/>
                <w:lang w:eastAsia="zh-CN"/>
              </w:rPr>
              <w:t>39.401</w:t>
            </w:r>
          </w:p>
        </w:tc>
      </w:tr>
      <w:tr w:rsidR="000178F0" w14:paraId="3DA7C557" w14:textId="77777777">
        <w:trPr>
          <w:trHeight w:val="280"/>
          <w:jc w:val="center"/>
        </w:trPr>
        <w:tc>
          <w:tcPr>
            <w:tcW w:w="1413" w:type="dxa"/>
            <w:shd w:val="clear" w:color="auto" w:fill="auto"/>
            <w:noWrap/>
            <w:vAlign w:val="center"/>
          </w:tcPr>
          <w:p w14:paraId="6FFEE18D" w14:textId="77777777" w:rsidR="000178F0" w:rsidRDefault="00DE263E">
            <w:pPr>
              <w:rPr>
                <w:rFonts w:eastAsia="宋体"/>
                <w:color w:val="000000"/>
                <w:sz w:val="18"/>
                <w:szCs w:val="18"/>
                <w:lang w:eastAsia="zh-CN"/>
              </w:rPr>
            </w:pPr>
            <w:r>
              <w:rPr>
                <w:rFonts w:eastAsia="宋体"/>
                <w:color w:val="000000"/>
                <w:sz w:val="18"/>
                <w:szCs w:val="18"/>
                <w:lang w:eastAsia="zh-CN"/>
              </w:rPr>
              <w:t>ATOM1045</w:t>
            </w:r>
          </w:p>
        </w:tc>
        <w:tc>
          <w:tcPr>
            <w:tcW w:w="1559" w:type="dxa"/>
            <w:shd w:val="clear" w:color="auto" w:fill="auto"/>
            <w:noWrap/>
            <w:vAlign w:val="center"/>
          </w:tcPr>
          <w:p w14:paraId="201FDCEE" w14:textId="77777777" w:rsidR="000178F0" w:rsidRDefault="00DE263E">
            <w:pPr>
              <w:rPr>
                <w:rFonts w:eastAsia="宋体"/>
                <w:color w:val="000000"/>
                <w:sz w:val="18"/>
                <w:szCs w:val="18"/>
                <w:lang w:eastAsia="zh-CN"/>
              </w:rPr>
            </w:pPr>
            <w:r>
              <w:rPr>
                <w:rFonts w:eastAsia="宋体"/>
                <w:color w:val="000000"/>
                <w:sz w:val="18"/>
                <w:szCs w:val="18"/>
                <w:lang w:eastAsia="zh-CN"/>
              </w:rPr>
              <w:t>CZ</w:t>
            </w:r>
          </w:p>
        </w:tc>
        <w:tc>
          <w:tcPr>
            <w:tcW w:w="1276" w:type="dxa"/>
            <w:shd w:val="clear" w:color="auto" w:fill="auto"/>
            <w:noWrap/>
            <w:vAlign w:val="center"/>
          </w:tcPr>
          <w:p w14:paraId="016B4FEF"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0CE64384" w14:textId="77777777" w:rsidR="000178F0" w:rsidRDefault="00DE263E">
            <w:pPr>
              <w:jc w:val="right"/>
              <w:rPr>
                <w:rFonts w:eastAsia="宋体"/>
                <w:color w:val="000000"/>
                <w:sz w:val="18"/>
                <w:szCs w:val="18"/>
                <w:lang w:eastAsia="zh-CN"/>
              </w:rPr>
            </w:pPr>
            <w:r>
              <w:rPr>
                <w:rFonts w:eastAsia="宋体"/>
                <w:color w:val="000000"/>
                <w:sz w:val="18"/>
                <w:szCs w:val="18"/>
                <w:lang w:eastAsia="zh-CN"/>
              </w:rPr>
              <w:t>22.667</w:t>
            </w:r>
          </w:p>
        </w:tc>
        <w:tc>
          <w:tcPr>
            <w:tcW w:w="1559" w:type="dxa"/>
            <w:shd w:val="clear" w:color="auto" w:fill="auto"/>
            <w:noWrap/>
            <w:vAlign w:val="center"/>
          </w:tcPr>
          <w:p w14:paraId="78B8E190" w14:textId="77777777" w:rsidR="000178F0" w:rsidRDefault="00DE263E">
            <w:pPr>
              <w:jc w:val="right"/>
              <w:rPr>
                <w:rFonts w:eastAsia="宋体"/>
                <w:color w:val="000000"/>
                <w:sz w:val="18"/>
                <w:szCs w:val="18"/>
                <w:lang w:eastAsia="zh-CN"/>
              </w:rPr>
            </w:pPr>
            <w:r>
              <w:rPr>
                <w:rFonts w:eastAsia="宋体"/>
                <w:color w:val="000000"/>
                <w:sz w:val="18"/>
                <w:szCs w:val="18"/>
                <w:lang w:eastAsia="zh-CN"/>
              </w:rPr>
              <w:t>19.955</w:t>
            </w:r>
          </w:p>
        </w:tc>
        <w:tc>
          <w:tcPr>
            <w:tcW w:w="856" w:type="dxa"/>
            <w:shd w:val="clear" w:color="auto" w:fill="auto"/>
            <w:noWrap/>
            <w:vAlign w:val="center"/>
          </w:tcPr>
          <w:p w14:paraId="67B24902" w14:textId="77777777" w:rsidR="000178F0" w:rsidRDefault="00DE263E">
            <w:pPr>
              <w:jc w:val="right"/>
              <w:rPr>
                <w:rFonts w:eastAsia="宋体"/>
                <w:color w:val="000000"/>
                <w:sz w:val="18"/>
                <w:szCs w:val="18"/>
                <w:lang w:eastAsia="zh-CN"/>
              </w:rPr>
            </w:pPr>
            <w:r>
              <w:rPr>
                <w:rFonts w:eastAsia="宋体"/>
                <w:color w:val="000000"/>
                <w:sz w:val="18"/>
                <w:szCs w:val="18"/>
                <w:lang w:eastAsia="zh-CN"/>
              </w:rPr>
              <w:t>37.669</w:t>
            </w:r>
          </w:p>
        </w:tc>
      </w:tr>
      <w:tr w:rsidR="000178F0" w14:paraId="05335CDA" w14:textId="77777777">
        <w:trPr>
          <w:trHeight w:val="280"/>
          <w:jc w:val="center"/>
        </w:trPr>
        <w:tc>
          <w:tcPr>
            <w:tcW w:w="1413" w:type="dxa"/>
            <w:shd w:val="clear" w:color="auto" w:fill="auto"/>
            <w:noWrap/>
            <w:vAlign w:val="center"/>
          </w:tcPr>
          <w:p w14:paraId="684A7EDB" w14:textId="77777777" w:rsidR="000178F0" w:rsidRDefault="00DE263E">
            <w:pPr>
              <w:rPr>
                <w:rFonts w:eastAsia="宋体"/>
                <w:color w:val="000000"/>
                <w:sz w:val="18"/>
                <w:szCs w:val="18"/>
                <w:lang w:eastAsia="zh-CN"/>
              </w:rPr>
            </w:pPr>
            <w:r>
              <w:rPr>
                <w:rFonts w:eastAsia="宋体"/>
                <w:color w:val="000000"/>
                <w:sz w:val="18"/>
                <w:szCs w:val="18"/>
                <w:lang w:eastAsia="zh-CN"/>
              </w:rPr>
              <w:t>ATOM1046</w:t>
            </w:r>
          </w:p>
        </w:tc>
        <w:tc>
          <w:tcPr>
            <w:tcW w:w="1559" w:type="dxa"/>
            <w:shd w:val="clear" w:color="auto" w:fill="auto"/>
            <w:noWrap/>
            <w:vAlign w:val="center"/>
          </w:tcPr>
          <w:p w14:paraId="0CF1991D" w14:textId="77777777" w:rsidR="000178F0" w:rsidRDefault="00DE263E">
            <w:pPr>
              <w:rPr>
                <w:rFonts w:eastAsia="宋体"/>
                <w:color w:val="000000"/>
                <w:sz w:val="18"/>
                <w:szCs w:val="18"/>
                <w:lang w:eastAsia="zh-CN"/>
              </w:rPr>
            </w:pPr>
            <w:r>
              <w:rPr>
                <w:rFonts w:eastAsia="宋体"/>
                <w:color w:val="000000"/>
                <w:sz w:val="18"/>
                <w:szCs w:val="18"/>
                <w:lang w:eastAsia="zh-CN"/>
              </w:rPr>
              <w:t>OH</w:t>
            </w:r>
          </w:p>
        </w:tc>
        <w:tc>
          <w:tcPr>
            <w:tcW w:w="1276" w:type="dxa"/>
            <w:shd w:val="clear" w:color="auto" w:fill="auto"/>
            <w:noWrap/>
            <w:vAlign w:val="center"/>
          </w:tcPr>
          <w:p w14:paraId="2B8BA32F"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27001E03" w14:textId="77777777" w:rsidR="000178F0" w:rsidRDefault="00DE263E">
            <w:pPr>
              <w:jc w:val="right"/>
              <w:rPr>
                <w:rFonts w:eastAsia="宋体"/>
                <w:color w:val="000000"/>
                <w:sz w:val="18"/>
                <w:szCs w:val="18"/>
                <w:lang w:eastAsia="zh-CN"/>
              </w:rPr>
            </w:pPr>
            <w:r>
              <w:rPr>
                <w:rFonts w:eastAsia="宋体"/>
                <w:color w:val="000000"/>
                <w:sz w:val="18"/>
                <w:szCs w:val="18"/>
                <w:lang w:eastAsia="zh-CN"/>
              </w:rPr>
              <w:t>22.963</w:t>
            </w:r>
          </w:p>
        </w:tc>
        <w:tc>
          <w:tcPr>
            <w:tcW w:w="1559" w:type="dxa"/>
            <w:shd w:val="clear" w:color="auto" w:fill="auto"/>
            <w:noWrap/>
            <w:vAlign w:val="center"/>
          </w:tcPr>
          <w:p w14:paraId="4A8C2E0F" w14:textId="77777777" w:rsidR="000178F0" w:rsidRDefault="00DE263E">
            <w:pPr>
              <w:jc w:val="right"/>
              <w:rPr>
                <w:rFonts w:eastAsia="宋体"/>
                <w:color w:val="000000"/>
                <w:sz w:val="18"/>
                <w:szCs w:val="18"/>
                <w:lang w:eastAsia="zh-CN"/>
              </w:rPr>
            </w:pPr>
            <w:r>
              <w:rPr>
                <w:rFonts w:eastAsia="宋体"/>
                <w:color w:val="000000"/>
                <w:sz w:val="18"/>
                <w:szCs w:val="18"/>
                <w:lang w:eastAsia="zh-CN"/>
              </w:rPr>
              <w:t>18.928</w:t>
            </w:r>
          </w:p>
        </w:tc>
        <w:tc>
          <w:tcPr>
            <w:tcW w:w="856" w:type="dxa"/>
            <w:shd w:val="clear" w:color="auto" w:fill="auto"/>
            <w:noWrap/>
            <w:vAlign w:val="center"/>
          </w:tcPr>
          <w:p w14:paraId="7ECFCE89" w14:textId="77777777" w:rsidR="000178F0" w:rsidRDefault="00DE263E">
            <w:pPr>
              <w:jc w:val="right"/>
              <w:rPr>
                <w:rFonts w:eastAsia="宋体"/>
                <w:color w:val="000000"/>
                <w:sz w:val="18"/>
                <w:szCs w:val="18"/>
                <w:lang w:eastAsia="zh-CN"/>
              </w:rPr>
            </w:pPr>
            <w:r>
              <w:rPr>
                <w:rFonts w:eastAsia="宋体"/>
                <w:color w:val="000000"/>
                <w:sz w:val="18"/>
                <w:szCs w:val="18"/>
                <w:lang w:eastAsia="zh-CN"/>
              </w:rPr>
              <w:t>36.855</w:t>
            </w:r>
          </w:p>
        </w:tc>
      </w:tr>
      <w:tr w:rsidR="000178F0" w14:paraId="1AE37F28" w14:textId="77777777">
        <w:trPr>
          <w:trHeight w:val="280"/>
          <w:jc w:val="center"/>
        </w:trPr>
        <w:tc>
          <w:tcPr>
            <w:tcW w:w="1413" w:type="dxa"/>
            <w:shd w:val="clear" w:color="auto" w:fill="auto"/>
            <w:noWrap/>
            <w:vAlign w:val="center"/>
          </w:tcPr>
          <w:p w14:paraId="1E7DCD12" w14:textId="77777777" w:rsidR="000178F0" w:rsidRDefault="00DE263E">
            <w:pPr>
              <w:rPr>
                <w:rFonts w:eastAsia="宋体"/>
                <w:color w:val="000000"/>
                <w:sz w:val="18"/>
                <w:szCs w:val="18"/>
                <w:lang w:eastAsia="zh-CN"/>
              </w:rPr>
            </w:pPr>
            <w:r>
              <w:rPr>
                <w:rFonts w:eastAsia="宋体"/>
                <w:color w:val="000000"/>
                <w:sz w:val="18"/>
                <w:szCs w:val="18"/>
                <w:lang w:eastAsia="zh-CN"/>
              </w:rPr>
              <w:t>ATOM1047</w:t>
            </w:r>
          </w:p>
        </w:tc>
        <w:tc>
          <w:tcPr>
            <w:tcW w:w="1559" w:type="dxa"/>
            <w:shd w:val="clear" w:color="auto" w:fill="auto"/>
            <w:noWrap/>
            <w:vAlign w:val="center"/>
          </w:tcPr>
          <w:p w14:paraId="5B30F604" w14:textId="77777777" w:rsidR="000178F0" w:rsidRDefault="00DE263E">
            <w:pPr>
              <w:rPr>
                <w:rFonts w:eastAsia="宋体"/>
                <w:color w:val="000000"/>
                <w:sz w:val="18"/>
                <w:szCs w:val="18"/>
                <w:lang w:eastAsia="zh-CN"/>
              </w:rPr>
            </w:pPr>
            <w:r>
              <w:rPr>
                <w:rFonts w:eastAsia="宋体"/>
                <w:color w:val="000000"/>
                <w:sz w:val="18"/>
                <w:szCs w:val="18"/>
                <w:lang w:eastAsia="zh-CN"/>
              </w:rPr>
              <w:t>HH</w:t>
            </w:r>
          </w:p>
        </w:tc>
        <w:tc>
          <w:tcPr>
            <w:tcW w:w="1276" w:type="dxa"/>
            <w:shd w:val="clear" w:color="auto" w:fill="auto"/>
            <w:noWrap/>
            <w:vAlign w:val="center"/>
          </w:tcPr>
          <w:p w14:paraId="005AE66D"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3A469773" w14:textId="77777777" w:rsidR="000178F0" w:rsidRDefault="00DE263E">
            <w:pPr>
              <w:jc w:val="right"/>
              <w:rPr>
                <w:rFonts w:eastAsia="宋体"/>
                <w:color w:val="000000"/>
                <w:sz w:val="18"/>
                <w:szCs w:val="18"/>
                <w:lang w:eastAsia="zh-CN"/>
              </w:rPr>
            </w:pPr>
            <w:r>
              <w:rPr>
                <w:rFonts w:eastAsia="宋体"/>
                <w:color w:val="000000"/>
                <w:sz w:val="18"/>
                <w:szCs w:val="18"/>
                <w:lang w:eastAsia="zh-CN"/>
              </w:rPr>
              <w:t>22.737</w:t>
            </w:r>
          </w:p>
        </w:tc>
        <w:tc>
          <w:tcPr>
            <w:tcW w:w="1559" w:type="dxa"/>
            <w:shd w:val="clear" w:color="auto" w:fill="auto"/>
            <w:noWrap/>
            <w:vAlign w:val="center"/>
          </w:tcPr>
          <w:p w14:paraId="412CE4EE" w14:textId="77777777" w:rsidR="000178F0" w:rsidRDefault="00DE263E">
            <w:pPr>
              <w:jc w:val="right"/>
              <w:rPr>
                <w:rFonts w:eastAsia="宋体"/>
                <w:color w:val="000000"/>
                <w:sz w:val="18"/>
                <w:szCs w:val="18"/>
                <w:lang w:eastAsia="zh-CN"/>
              </w:rPr>
            </w:pPr>
            <w:r>
              <w:rPr>
                <w:rFonts w:eastAsia="宋体"/>
                <w:color w:val="000000"/>
                <w:sz w:val="18"/>
                <w:szCs w:val="18"/>
                <w:lang w:eastAsia="zh-CN"/>
              </w:rPr>
              <w:t>19.115</w:t>
            </w:r>
          </w:p>
        </w:tc>
        <w:tc>
          <w:tcPr>
            <w:tcW w:w="856" w:type="dxa"/>
            <w:shd w:val="clear" w:color="auto" w:fill="auto"/>
            <w:noWrap/>
            <w:vAlign w:val="center"/>
          </w:tcPr>
          <w:p w14:paraId="725751A1" w14:textId="77777777" w:rsidR="000178F0" w:rsidRDefault="00DE263E">
            <w:pPr>
              <w:jc w:val="right"/>
              <w:rPr>
                <w:rFonts w:eastAsia="宋体"/>
                <w:color w:val="000000"/>
                <w:sz w:val="18"/>
                <w:szCs w:val="18"/>
                <w:lang w:eastAsia="zh-CN"/>
              </w:rPr>
            </w:pPr>
            <w:r>
              <w:rPr>
                <w:rFonts w:eastAsia="宋体"/>
                <w:color w:val="000000"/>
                <w:sz w:val="18"/>
                <w:szCs w:val="18"/>
                <w:lang w:eastAsia="zh-CN"/>
              </w:rPr>
              <w:t>35.942</w:t>
            </w:r>
          </w:p>
        </w:tc>
      </w:tr>
      <w:tr w:rsidR="000178F0" w14:paraId="12082100" w14:textId="77777777">
        <w:trPr>
          <w:trHeight w:val="280"/>
          <w:jc w:val="center"/>
        </w:trPr>
        <w:tc>
          <w:tcPr>
            <w:tcW w:w="1413" w:type="dxa"/>
            <w:shd w:val="clear" w:color="auto" w:fill="auto"/>
            <w:noWrap/>
            <w:vAlign w:val="center"/>
          </w:tcPr>
          <w:p w14:paraId="2491EA24" w14:textId="77777777" w:rsidR="000178F0" w:rsidRDefault="00DE263E">
            <w:pPr>
              <w:rPr>
                <w:rFonts w:eastAsia="宋体"/>
                <w:color w:val="000000"/>
                <w:sz w:val="18"/>
                <w:szCs w:val="18"/>
                <w:lang w:eastAsia="zh-CN"/>
              </w:rPr>
            </w:pPr>
            <w:r>
              <w:rPr>
                <w:rFonts w:eastAsia="宋体"/>
                <w:color w:val="000000"/>
                <w:sz w:val="18"/>
                <w:szCs w:val="18"/>
                <w:lang w:eastAsia="zh-CN"/>
              </w:rPr>
              <w:t>ATOM1048</w:t>
            </w:r>
          </w:p>
        </w:tc>
        <w:tc>
          <w:tcPr>
            <w:tcW w:w="1559" w:type="dxa"/>
            <w:shd w:val="clear" w:color="auto" w:fill="auto"/>
            <w:noWrap/>
            <w:vAlign w:val="center"/>
          </w:tcPr>
          <w:p w14:paraId="0CD01AEF" w14:textId="77777777" w:rsidR="000178F0" w:rsidRDefault="00DE263E">
            <w:pPr>
              <w:rPr>
                <w:rFonts w:eastAsia="宋体"/>
                <w:color w:val="000000"/>
                <w:sz w:val="18"/>
                <w:szCs w:val="18"/>
                <w:lang w:eastAsia="zh-CN"/>
              </w:rPr>
            </w:pPr>
            <w:r>
              <w:rPr>
                <w:rFonts w:eastAsia="宋体"/>
                <w:color w:val="000000"/>
                <w:sz w:val="18"/>
                <w:szCs w:val="18"/>
                <w:lang w:eastAsia="zh-CN"/>
              </w:rPr>
              <w:t>CE2</w:t>
            </w:r>
          </w:p>
        </w:tc>
        <w:tc>
          <w:tcPr>
            <w:tcW w:w="1276" w:type="dxa"/>
            <w:shd w:val="clear" w:color="auto" w:fill="auto"/>
            <w:noWrap/>
            <w:vAlign w:val="center"/>
          </w:tcPr>
          <w:p w14:paraId="26A5EA9D"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46264DD2" w14:textId="77777777" w:rsidR="000178F0" w:rsidRDefault="00DE263E">
            <w:pPr>
              <w:jc w:val="right"/>
              <w:rPr>
                <w:rFonts w:eastAsia="宋体"/>
                <w:color w:val="000000"/>
                <w:sz w:val="18"/>
                <w:szCs w:val="18"/>
                <w:lang w:eastAsia="zh-CN"/>
              </w:rPr>
            </w:pPr>
            <w:r>
              <w:rPr>
                <w:rFonts w:eastAsia="宋体"/>
                <w:color w:val="000000"/>
                <w:sz w:val="18"/>
                <w:szCs w:val="18"/>
                <w:lang w:eastAsia="zh-CN"/>
              </w:rPr>
              <w:t>22.01</w:t>
            </w:r>
          </w:p>
        </w:tc>
        <w:tc>
          <w:tcPr>
            <w:tcW w:w="1559" w:type="dxa"/>
            <w:shd w:val="clear" w:color="auto" w:fill="auto"/>
            <w:noWrap/>
            <w:vAlign w:val="center"/>
          </w:tcPr>
          <w:p w14:paraId="46844163" w14:textId="77777777" w:rsidR="000178F0" w:rsidRDefault="00DE263E">
            <w:pPr>
              <w:jc w:val="right"/>
              <w:rPr>
                <w:rFonts w:eastAsia="宋体"/>
                <w:color w:val="000000"/>
                <w:sz w:val="18"/>
                <w:szCs w:val="18"/>
                <w:lang w:eastAsia="zh-CN"/>
              </w:rPr>
            </w:pPr>
            <w:r>
              <w:rPr>
                <w:rFonts w:eastAsia="宋体"/>
                <w:color w:val="000000"/>
                <w:sz w:val="18"/>
                <w:szCs w:val="18"/>
                <w:lang w:eastAsia="zh-CN"/>
              </w:rPr>
              <w:t>21.143</w:t>
            </w:r>
          </w:p>
        </w:tc>
        <w:tc>
          <w:tcPr>
            <w:tcW w:w="856" w:type="dxa"/>
            <w:shd w:val="clear" w:color="auto" w:fill="auto"/>
            <w:noWrap/>
            <w:vAlign w:val="center"/>
          </w:tcPr>
          <w:p w14:paraId="5ACD5379" w14:textId="77777777" w:rsidR="000178F0" w:rsidRDefault="00DE263E">
            <w:pPr>
              <w:jc w:val="right"/>
              <w:rPr>
                <w:rFonts w:eastAsia="宋体"/>
                <w:color w:val="000000"/>
                <w:sz w:val="18"/>
                <w:szCs w:val="18"/>
                <w:lang w:eastAsia="zh-CN"/>
              </w:rPr>
            </w:pPr>
            <w:r>
              <w:rPr>
                <w:rFonts w:eastAsia="宋体"/>
                <w:color w:val="000000"/>
                <w:sz w:val="18"/>
                <w:szCs w:val="18"/>
                <w:lang w:eastAsia="zh-CN"/>
              </w:rPr>
              <w:t>37.2</w:t>
            </w:r>
          </w:p>
        </w:tc>
      </w:tr>
      <w:tr w:rsidR="000178F0" w14:paraId="4E262FE0" w14:textId="77777777">
        <w:trPr>
          <w:trHeight w:val="280"/>
          <w:jc w:val="center"/>
        </w:trPr>
        <w:tc>
          <w:tcPr>
            <w:tcW w:w="1413" w:type="dxa"/>
            <w:shd w:val="clear" w:color="auto" w:fill="auto"/>
            <w:noWrap/>
            <w:vAlign w:val="center"/>
          </w:tcPr>
          <w:p w14:paraId="5CE6C0E2" w14:textId="77777777" w:rsidR="000178F0" w:rsidRDefault="00DE263E">
            <w:pPr>
              <w:rPr>
                <w:rFonts w:eastAsia="宋体"/>
                <w:color w:val="000000"/>
                <w:sz w:val="18"/>
                <w:szCs w:val="18"/>
                <w:lang w:eastAsia="zh-CN"/>
              </w:rPr>
            </w:pPr>
            <w:r>
              <w:rPr>
                <w:rFonts w:eastAsia="宋体"/>
                <w:color w:val="000000"/>
                <w:sz w:val="18"/>
                <w:szCs w:val="18"/>
                <w:lang w:eastAsia="zh-CN"/>
              </w:rPr>
              <w:t>ATOM1049</w:t>
            </w:r>
          </w:p>
        </w:tc>
        <w:tc>
          <w:tcPr>
            <w:tcW w:w="1559" w:type="dxa"/>
            <w:shd w:val="clear" w:color="auto" w:fill="auto"/>
            <w:noWrap/>
            <w:vAlign w:val="center"/>
          </w:tcPr>
          <w:p w14:paraId="1B828DAC" w14:textId="77777777" w:rsidR="000178F0" w:rsidRDefault="00DE263E">
            <w:pPr>
              <w:rPr>
                <w:rFonts w:eastAsia="宋体"/>
                <w:color w:val="000000"/>
                <w:sz w:val="18"/>
                <w:szCs w:val="18"/>
                <w:lang w:eastAsia="zh-CN"/>
              </w:rPr>
            </w:pPr>
            <w:r>
              <w:rPr>
                <w:rFonts w:eastAsia="宋体"/>
                <w:color w:val="000000"/>
                <w:sz w:val="18"/>
                <w:szCs w:val="18"/>
                <w:lang w:eastAsia="zh-CN"/>
              </w:rPr>
              <w:t>HE2</w:t>
            </w:r>
          </w:p>
        </w:tc>
        <w:tc>
          <w:tcPr>
            <w:tcW w:w="1276" w:type="dxa"/>
            <w:shd w:val="clear" w:color="auto" w:fill="auto"/>
            <w:noWrap/>
            <w:vAlign w:val="center"/>
          </w:tcPr>
          <w:p w14:paraId="7A81C4B7"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5F649A63" w14:textId="77777777" w:rsidR="000178F0" w:rsidRDefault="00DE263E">
            <w:pPr>
              <w:jc w:val="right"/>
              <w:rPr>
                <w:rFonts w:eastAsia="宋体"/>
                <w:color w:val="000000"/>
                <w:sz w:val="18"/>
                <w:szCs w:val="18"/>
                <w:lang w:eastAsia="zh-CN"/>
              </w:rPr>
            </w:pPr>
            <w:r>
              <w:rPr>
                <w:rFonts w:eastAsia="宋体"/>
                <w:color w:val="000000"/>
                <w:sz w:val="18"/>
                <w:szCs w:val="18"/>
                <w:lang w:eastAsia="zh-CN"/>
              </w:rPr>
              <w:t>21.656</w:t>
            </w:r>
          </w:p>
        </w:tc>
        <w:tc>
          <w:tcPr>
            <w:tcW w:w="1559" w:type="dxa"/>
            <w:shd w:val="clear" w:color="auto" w:fill="auto"/>
            <w:noWrap/>
            <w:vAlign w:val="center"/>
          </w:tcPr>
          <w:p w14:paraId="3183B630" w14:textId="77777777" w:rsidR="000178F0" w:rsidRDefault="00DE263E">
            <w:pPr>
              <w:jc w:val="right"/>
              <w:rPr>
                <w:rFonts w:eastAsia="宋体"/>
                <w:color w:val="000000"/>
                <w:sz w:val="18"/>
                <w:szCs w:val="18"/>
                <w:lang w:eastAsia="zh-CN"/>
              </w:rPr>
            </w:pPr>
            <w:r>
              <w:rPr>
                <w:rFonts w:eastAsia="宋体"/>
                <w:color w:val="000000"/>
                <w:sz w:val="18"/>
                <w:szCs w:val="18"/>
                <w:lang w:eastAsia="zh-CN"/>
              </w:rPr>
              <w:t>21.12</w:t>
            </w:r>
          </w:p>
        </w:tc>
        <w:tc>
          <w:tcPr>
            <w:tcW w:w="856" w:type="dxa"/>
            <w:shd w:val="clear" w:color="auto" w:fill="auto"/>
            <w:noWrap/>
            <w:vAlign w:val="center"/>
          </w:tcPr>
          <w:p w14:paraId="24F10A55" w14:textId="77777777" w:rsidR="000178F0" w:rsidRDefault="00DE263E">
            <w:pPr>
              <w:jc w:val="right"/>
              <w:rPr>
                <w:rFonts w:eastAsia="宋体"/>
                <w:color w:val="000000"/>
                <w:sz w:val="18"/>
                <w:szCs w:val="18"/>
                <w:lang w:eastAsia="zh-CN"/>
              </w:rPr>
            </w:pPr>
            <w:r>
              <w:rPr>
                <w:rFonts w:eastAsia="宋体"/>
                <w:color w:val="000000"/>
                <w:sz w:val="18"/>
                <w:szCs w:val="18"/>
                <w:lang w:eastAsia="zh-CN"/>
              </w:rPr>
              <w:t>36.179</w:t>
            </w:r>
          </w:p>
        </w:tc>
      </w:tr>
      <w:tr w:rsidR="000178F0" w14:paraId="4FF847B8" w14:textId="77777777">
        <w:trPr>
          <w:trHeight w:val="280"/>
          <w:jc w:val="center"/>
        </w:trPr>
        <w:tc>
          <w:tcPr>
            <w:tcW w:w="1413" w:type="dxa"/>
            <w:shd w:val="clear" w:color="auto" w:fill="auto"/>
            <w:noWrap/>
            <w:vAlign w:val="center"/>
          </w:tcPr>
          <w:p w14:paraId="2A078BC7" w14:textId="77777777" w:rsidR="000178F0" w:rsidRDefault="00DE263E">
            <w:pPr>
              <w:rPr>
                <w:rFonts w:eastAsia="宋体"/>
                <w:color w:val="000000"/>
                <w:sz w:val="18"/>
                <w:szCs w:val="18"/>
                <w:lang w:eastAsia="zh-CN"/>
              </w:rPr>
            </w:pPr>
            <w:r>
              <w:rPr>
                <w:rFonts w:eastAsia="宋体"/>
                <w:color w:val="000000"/>
                <w:sz w:val="18"/>
                <w:szCs w:val="18"/>
                <w:lang w:eastAsia="zh-CN"/>
              </w:rPr>
              <w:t>ATOM1050</w:t>
            </w:r>
          </w:p>
        </w:tc>
        <w:tc>
          <w:tcPr>
            <w:tcW w:w="1559" w:type="dxa"/>
            <w:shd w:val="clear" w:color="auto" w:fill="auto"/>
            <w:noWrap/>
            <w:vAlign w:val="center"/>
          </w:tcPr>
          <w:p w14:paraId="7E8A1E3E" w14:textId="77777777" w:rsidR="000178F0" w:rsidRDefault="00DE263E">
            <w:pPr>
              <w:rPr>
                <w:rFonts w:eastAsia="宋体"/>
                <w:color w:val="000000"/>
                <w:sz w:val="18"/>
                <w:szCs w:val="18"/>
                <w:lang w:eastAsia="zh-CN"/>
              </w:rPr>
            </w:pPr>
            <w:r>
              <w:rPr>
                <w:rFonts w:eastAsia="宋体"/>
                <w:color w:val="000000"/>
                <w:sz w:val="18"/>
                <w:szCs w:val="18"/>
                <w:lang w:eastAsia="zh-CN"/>
              </w:rPr>
              <w:t>CD2</w:t>
            </w:r>
          </w:p>
        </w:tc>
        <w:tc>
          <w:tcPr>
            <w:tcW w:w="1276" w:type="dxa"/>
            <w:shd w:val="clear" w:color="auto" w:fill="auto"/>
            <w:noWrap/>
            <w:vAlign w:val="center"/>
          </w:tcPr>
          <w:p w14:paraId="13B71F45"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73375F86" w14:textId="77777777" w:rsidR="000178F0" w:rsidRDefault="00DE263E">
            <w:pPr>
              <w:jc w:val="right"/>
              <w:rPr>
                <w:rFonts w:eastAsia="宋体"/>
                <w:color w:val="000000"/>
                <w:sz w:val="18"/>
                <w:szCs w:val="18"/>
                <w:lang w:eastAsia="zh-CN"/>
              </w:rPr>
            </w:pPr>
            <w:r>
              <w:rPr>
                <w:rFonts w:eastAsia="宋体"/>
                <w:color w:val="000000"/>
                <w:sz w:val="18"/>
                <w:szCs w:val="18"/>
                <w:lang w:eastAsia="zh-CN"/>
              </w:rPr>
              <w:t>21.848</w:t>
            </w:r>
          </w:p>
        </w:tc>
        <w:tc>
          <w:tcPr>
            <w:tcW w:w="1559" w:type="dxa"/>
            <w:shd w:val="clear" w:color="auto" w:fill="auto"/>
            <w:noWrap/>
            <w:vAlign w:val="center"/>
          </w:tcPr>
          <w:p w14:paraId="2E588022" w14:textId="77777777" w:rsidR="000178F0" w:rsidRDefault="00DE263E">
            <w:pPr>
              <w:jc w:val="right"/>
              <w:rPr>
                <w:rFonts w:eastAsia="宋体"/>
                <w:color w:val="000000"/>
                <w:sz w:val="18"/>
                <w:szCs w:val="18"/>
                <w:lang w:eastAsia="zh-CN"/>
              </w:rPr>
            </w:pPr>
            <w:r>
              <w:rPr>
                <w:rFonts w:eastAsia="宋体"/>
                <w:color w:val="000000"/>
                <w:sz w:val="18"/>
                <w:szCs w:val="18"/>
                <w:lang w:eastAsia="zh-CN"/>
              </w:rPr>
              <w:t>22.218</w:t>
            </w:r>
          </w:p>
        </w:tc>
        <w:tc>
          <w:tcPr>
            <w:tcW w:w="856" w:type="dxa"/>
            <w:shd w:val="clear" w:color="auto" w:fill="auto"/>
            <w:noWrap/>
            <w:vAlign w:val="center"/>
          </w:tcPr>
          <w:p w14:paraId="143853EC" w14:textId="77777777" w:rsidR="000178F0" w:rsidRDefault="00DE263E">
            <w:pPr>
              <w:jc w:val="right"/>
              <w:rPr>
                <w:rFonts w:eastAsia="宋体"/>
                <w:color w:val="000000"/>
                <w:sz w:val="18"/>
                <w:szCs w:val="18"/>
                <w:lang w:eastAsia="zh-CN"/>
              </w:rPr>
            </w:pPr>
            <w:r>
              <w:rPr>
                <w:rFonts w:eastAsia="宋体"/>
                <w:color w:val="000000"/>
                <w:sz w:val="18"/>
                <w:szCs w:val="18"/>
                <w:lang w:eastAsia="zh-CN"/>
              </w:rPr>
              <w:t>38.173</w:t>
            </w:r>
          </w:p>
        </w:tc>
      </w:tr>
      <w:tr w:rsidR="000178F0" w14:paraId="7012836E" w14:textId="77777777">
        <w:trPr>
          <w:trHeight w:val="280"/>
          <w:jc w:val="center"/>
        </w:trPr>
        <w:tc>
          <w:tcPr>
            <w:tcW w:w="1413" w:type="dxa"/>
            <w:shd w:val="clear" w:color="auto" w:fill="auto"/>
            <w:noWrap/>
            <w:vAlign w:val="center"/>
          </w:tcPr>
          <w:p w14:paraId="02E44686" w14:textId="77777777" w:rsidR="000178F0" w:rsidRDefault="00DE263E">
            <w:pPr>
              <w:rPr>
                <w:rFonts w:eastAsia="宋体"/>
                <w:color w:val="000000"/>
                <w:sz w:val="18"/>
                <w:szCs w:val="18"/>
                <w:lang w:eastAsia="zh-CN"/>
              </w:rPr>
            </w:pPr>
            <w:r>
              <w:rPr>
                <w:rFonts w:eastAsia="宋体"/>
                <w:color w:val="000000"/>
                <w:sz w:val="18"/>
                <w:szCs w:val="18"/>
                <w:lang w:eastAsia="zh-CN"/>
              </w:rPr>
              <w:t>ATOM1051</w:t>
            </w:r>
          </w:p>
        </w:tc>
        <w:tc>
          <w:tcPr>
            <w:tcW w:w="1559" w:type="dxa"/>
            <w:shd w:val="clear" w:color="auto" w:fill="auto"/>
            <w:noWrap/>
            <w:vAlign w:val="center"/>
          </w:tcPr>
          <w:p w14:paraId="0A722CA5"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59275EA1"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56662929" w14:textId="77777777" w:rsidR="000178F0" w:rsidRDefault="00DE263E">
            <w:pPr>
              <w:jc w:val="right"/>
              <w:rPr>
                <w:rFonts w:eastAsia="宋体"/>
                <w:color w:val="000000"/>
                <w:sz w:val="18"/>
                <w:szCs w:val="18"/>
                <w:lang w:eastAsia="zh-CN"/>
              </w:rPr>
            </w:pPr>
            <w:r>
              <w:rPr>
                <w:rFonts w:eastAsia="宋体"/>
                <w:color w:val="000000"/>
                <w:sz w:val="18"/>
                <w:szCs w:val="18"/>
                <w:lang w:eastAsia="zh-CN"/>
              </w:rPr>
              <w:t>21.278</w:t>
            </w:r>
          </w:p>
        </w:tc>
        <w:tc>
          <w:tcPr>
            <w:tcW w:w="1559" w:type="dxa"/>
            <w:shd w:val="clear" w:color="auto" w:fill="auto"/>
            <w:noWrap/>
            <w:vAlign w:val="center"/>
          </w:tcPr>
          <w:p w14:paraId="2845DCEB" w14:textId="77777777" w:rsidR="000178F0" w:rsidRDefault="00DE263E">
            <w:pPr>
              <w:jc w:val="right"/>
              <w:rPr>
                <w:rFonts w:eastAsia="宋体"/>
                <w:color w:val="000000"/>
                <w:sz w:val="18"/>
                <w:szCs w:val="18"/>
                <w:lang w:eastAsia="zh-CN"/>
              </w:rPr>
            </w:pPr>
            <w:r>
              <w:rPr>
                <w:rFonts w:eastAsia="宋体"/>
                <w:color w:val="000000"/>
                <w:sz w:val="18"/>
                <w:szCs w:val="18"/>
                <w:lang w:eastAsia="zh-CN"/>
              </w:rPr>
              <w:t>23.121</w:t>
            </w:r>
          </w:p>
        </w:tc>
        <w:tc>
          <w:tcPr>
            <w:tcW w:w="856" w:type="dxa"/>
            <w:shd w:val="clear" w:color="auto" w:fill="auto"/>
            <w:noWrap/>
            <w:vAlign w:val="center"/>
          </w:tcPr>
          <w:p w14:paraId="1B38E0BD" w14:textId="77777777" w:rsidR="000178F0" w:rsidRDefault="00DE263E">
            <w:pPr>
              <w:jc w:val="right"/>
              <w:rPr>
                <w:rFonts w:eastAsia="宋体"/>
                <w:color w:val="000000"/>
                <w:sz w:val="18"/>
                <w:szCs w:val="18"/>
                <w:lang w:eastAsia="zh-CN"/>
              </w:rPr>
            </w:pPr>
            <w:r>
              <w:rPr>
                <w:rFonts w:eastAsia="宋体"/>
                <w:color w:val="000000"/>
                <w:sz w:val="18"/>
                <w:szCs w:val="18"/>
                <w:lang w:eastAsia="zh-CN"/>
              </w:rPr>
              <w:t>38.01</w:t>
            </w:r>
          </w:p>
        </w:tc>
      </w:tr>
      <w:tr w:rsidR="000178F0" w14:paraId="52CEBB1E" w14:textId="77777777">
        <w:trPr>
          <w:trHeight w:val="280"/>
          <w:jc w:val="center"/>
        </w:trPr>
        <w:tc>
          <w:tcPr>
            <w:tcW w:w="1413" w:type="dxa"/>
            <w:shd w:val="clear" w:color="auto" w:fill="auto"/>
            <w:noWrap/>
            <w:vAlign w:val="center"/>
          </w:tcPr>
          <w:p w14:paraId="11490BD3" w14:textId="77777777" w:rsidR="000178F0" w:rsidRDefault="00DE263E">
            <w:pPr>
              <w:rPr>
                <w:rFonts w:eastAsia="宋体"/>
                <w:color w:val="000000"/>
                <w:sz w:val="18"/>
                <w:szCs w:val="18"/>
                <w:lang w:eastAsia="zh-CN"/>
              </w:rPr>
            </w:pPr>
            <w:r>
              <w:rPr>
                <w:rFonts w:eastAsia="宋体"/>
                <w:color w:val="000000"/>
                <w:sz w:val="18"/>
                <w:szCs w:val="18"/>
                <w:lang w:eastAsia="zh-CN"/>
              </w:rPr>
              <w:t>ATOM1052</w:t>
            </w:r>
          </w:p>
        </w:tc>
        <w:tc>
          <w:tcPr>
            <w:tcW w:w="1559" w:type="dxa"/>
            <w:shd w:val="clear" w:color="auto" w:fill="auto"/>
            <w:noWrap/>
            <w:vAlign w:val="center"/>
          </w:tcPr>
          <w:p w14:paraId="3A5750AE"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42BEF170"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32412171" w14:textId="77777777" w:rsidR="000178F0" w:rsidRDefault="00DE263E">
            <w:pPr>
              <w:jc w:val="right"/>
              <w:rPr>
                <w:rFonts w:eastAsia="宋体"/>
                <w:color w:val="000000"/>
                <w:sz w:val="18"/>
                <w:szCs w:val="18"/>
                <w:lang w:eastAsia="zh-CN"/>
              </w:rPr>
            </w:pPr>
            <w:r>
              <w:rPr>
                <w:rFonts w:eastAsia="宋体"/>
                <w:color w:val="000000"/>
                <w:sz w:val="18"/>
                <w:szCs w:val="18"/>
                <w:lang w:eastAsia="zh-CN"/>
              </w:rPr>
              <w:t>20.76</w:t>
            </w:r>
          </w:p>
        </w:tc>
        <w:tc>
          <w:tcPr>
            <w:tcW w:w="1559" w:type="dxa"/>
            <w:shd w:val="clear" w:color="auto" w:fill="auto"/>
            <w:noWrap/>
            <w:vAlign w:val="center"/>
          </w:tcPr>
          <w:p w14:paraId="07ACB808" w14:textId="77777777" w:rsidR="000178F0" w:rsidRDefault="00DE263E">
            <w:pPr>
              <w:jc w:val="right"/>
              <w:rPr>
                <w:rFonts w:eastAsia="宋体"/>
                <w:color w:val="000000"/>
                <w:sz w:val="18"/>
                <w:szCs w:val="18"/>
                <w:lang w:eastAsia="zh-CN"/>
              </w:rPr>
            </w:pPr>
            <w:r>
              <w:rPr>
                <w:rFonts w:eastAsia="宋体"/>
                <w:color w:val="000000"/>
                <w:sz w:val="18"/>
                <w:szCs w:val="18"/>
                <w:lang w:eastAsia="zh-CN"/>
              </w:rPr>
              <w:t>23.905</w:t>
            </w:r>
          </w:p>
        </w:tc>
        <w:tc>
          <w:tcPr>
            <w:tcW w:w="856" w:type="dxa"/>
            <w:shd w:val="clear" w:color="auto" w:fill="auto"/>
            <w:noWrap/>
            <w:vAlign w:val="center"/>
          </w:tcPr>
          <w:p w14:paraId="081CC56E" w14:textId="77777777" w:rsidR="000178F0" w:rsidRDefault="00DE263E">
            <w:pPr>
              <w:jc w:val="right"/>
              <w:rPr>
                <w:rFonts w:eastAsia="宋体"/>
                <w:color w:val="000000"/>
                <w:sz w:val="18"/>
                <w:szCs w:val="18"/>
                <w:lang w:eastAsia="zh-CN"/>
              </w:rPr>
            </w:pPr>
            <w:r>
              <w:rPr>
                <w:rFonts w:eastAsia="宋体"/>
                <w:color w:val="000000"/>
                <w:sz w:val="18"/>
                <w:szCs w:val="18"/>
                <w:lang w:eastAsia="zh-CN"/>
              </w:rPr>
              <w:t>42.606</w:t>
            </w:r>
          </w:p>
        </w:tc>
      </w:tr>
      <w:tr w:rsidR="000178F0" w14:paraId="48EF910E" w14:textId="77777777">
        <w:trPr>
          <w:trHeight w:val="280"/>
          <w:jc w:val="center"/>
        </w:trPr>
        <w:tc>
          <w:tcPr>
            <w:tcW w:w="1413" w:type="dxa"/>
            <w:shd w:val="clear" w:color="auto" w:fill="auto"/>
            <w:noWrap/>
            <w:vAlign w:val="center"/>
          </w:tcPr>
          <w:p w14:paraId="5FED438A" w14:textId="77777777" w:rsidR="000178F0" w:rsidRDefault="00DE263E">
            <w:pPr>
              <w:rPr>
                <w:rFonts w:eastAsia="宋体"/>
                <w:color w:val="000000"/>
                <w:sz w:val="18"/>
                <w:szCs w:val="18"/>
                <w:lang w:eastAsia="zh-CN"/>
              </w:rPr>
            </w:pPr>
            <w:r>
              <w:rPr>
                <w:rFonts w:eastAsia="宋体"/>
                <w:color w:val="000000"/>
                <w:sz w:val="18"/>
                <w:szCs w:val="18"/>
                <w:lang w:eastAsia="zh-CN"/>
              </w:rPr>
              <w:t>ATOM1053</w:t>
            </w:r>
          </w:p>
        </w:tc>
        <w:tc>
          <w:tcPr>
            <w:tcW w:w="1559" w:type="dxa"/>
            <w:shd w:val="clear" w:color="auto" w:fill="auto"/>
            <w:noWrap/>
            <w:vAlign w:val="center"/>
          </w:tcPr>
          <w:p w14:paraId="2C44F693"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6CB43F64" w14:textId="77777777" w:rsidR="000178F0" w:rsidRDefault="00DE263E">
            <w:pPr>
              <w:rPr>
                <w:rFonts w:eastAsia="宋体"/>
                <w:color w:val="000000"/>
                <w:sz w:val="18"/>
                <w:szCs w:val="18"/>
                <w:lang w:eastAsia="zh-CN"/>
              </w:rPr>
            </w:pPr>
            <w:r>
              <w:rPr>
                <w:rFonts w:eastAsia="宋体"/>
                <w:color w:val="000000"/>
                <w:sz w:val="18"/>
                <w:szCs w:val="18"/>
                <w:lang w:eastAsia="zh-CN"/>
              </w:rPr>
              <w:t>TYR</w:t>
            </w:r>
          </w:p>
        </w:tc>
        <w:tc>
          <w:tcPr>
            <w:tcW w:w="1559" w:type="dxa"/>
            <w:shd w:val="clear" w:color="auto" w:fill="auto"/>
            <w:noWrap/>
            <w:vAlign w:val="center"/>
          </w:tcPr>
          <w:p w14:paraId="59F0BEEF" w14:textId="77777777" w:rsidR="000178F0" w:rsidRDefault="00DE263E">
            <w:pPr>
              <w:jc w:val="right"/>
              <w:rPr>
                <w:rFonts w:eastAsia="宋体"/>
                <w:color w:val="000000"/>
                <w:sz w:val="18"/>
                <w:szCs w:val="18"/>
                <w:lang w:eastAsia="zh-CN"/>
              </w:rPr>
            </w:pPr>
            <w:r>
              <w:rPr>
                <w:rFonts w:eastAsia="宋体"/>
                <w:color w:val="000000"/>
                <w:sz w:val="18"/>
                <w:szCs w:val="18"/>
                <w:lang w:eastAsia="zh-CN"/>
              </w:rPr>
              <w:t>19.757</w:t>
            </w:r>
          </w:p>
        </w:tc>
        <w:tc>
          <w:tcPr>
            <w:tcW w:w="1559" w:type="dxa"/>
            <w:shd w:val="clear" w:color="auto" w:fill="auto"/>
            <w:noWrap/>
            <w:vAlign w:val="center"/>
          </w:tcPr>
          <w:p w14:paraId="03D9CE57" w14:textId="77777777" w:rsidR="000178F0" w:rsidRDefault="00DE263E">
            <w:pPr>
              <w:jc w:val="right"/>
              <w:rPr>
                <w:rFonts w:eastAsia="宋体"/>
                <w:color w:val="000000"/>
                <w:sz w:val="18"/>
                <w:szCs w:val="18"/>
                <w:lang w:eastAsia="zh-CN"/>
              </w:rPr>
            </w:pPr>
            <w:r>
              <w:rPr>
                <w:rFonts w:eastAsia="宋体"/>
                <w:color w:val="000000"/>
                <w:sz w:val="18"/>
                <w:szCs w:val="18"/>
                <w:lang w:eastAsia="zh-CN"/>
              </w:rPr>
              <w:t>24.548</w:t>
            </w:r>
          </w:p>
        </w:tc>
        <w:tc>
          <w:tcPr>
            <w:tcW w:w="856" w:type="dxa"/>
            <w:shd w:val="clear" w:color="auto" w:fill="auto"/>
            <w:noWrap/>
            <w:vAlign w:val="center"/>
          </w:tcPr>
          <w:p w14:paraId="55CD8837" w14:textId="77777777" w:rsidR="000178F0" w:rsidRDefault="00DE263E">
            <w:pPr>
              <w:jc w:val="right"/>
              <w:rPr>
                <w:rFonts w:eastAsia="宋体"/>
                <w:color w:val="000000"/>
                <w:sz w:val="18"/>
                <w:szCs w:val="18"/>
                <w:lang w:eastAsia="zh-CN"/>
              </w:rPr>
            </w:pPr>
            <w:r>
              <w:rPr>
                <w:rFonts w:eastAsia="宋体"/>
                <w:color w:val="000000"/>
                <w:sz w:val="18"/>
                <w:szCs w:val="18"/>
                <w:lang w:eastAsia="zh-CN"/>
              </w:rPr>
              <w:t>42.735</w:t>
            </w:r>
          </w:p>
        </w:tc>
      </w:tr>
      <w:tr w:rsidR="000178F0" w14:paraId="3FB5745A" w14:textId="77777777">
        <w:trPr>
          <w:trHeight w:val="280"/>
          <w:jc w:val="center"/>
        </w:trPr>
        <w:tc>
          <w:tcPr>
            <w:tcW w:w="1413" w:type="dxa"/>
            <w:shd w:val="clear" w:color="auto" w:fill="auto"/>
            <w:noWrap/>
            <w:vAlign w:val="center"/>
          </w:tcPr>
          <w:p w14:paraId="299C8F38"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ATOM1054</w:t>
            </w:r>
          </w:p>
        </w:tc>
        <w:tc>
          <w:tcPr>
            <w:tcW w:w="1559" w:type="dxa"/>
            <w:shd w:val="clear" w:color="auto" w:fill="auto"/>
            <w:noWrap/>
            <w:vAlign w:val="center"/>
          </w:tcPr>
          <w:p w14:paraId="762F159B"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075CD957"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00AA62A" w14:textId="77777777" w:rsidR="000178F0" w:rsidRDefault="00DE263E">
            <w:pPr>
              <w:jc w:val="right"/>
              <w:rPr>
                <w:rFonts w:eastAsia="宋体"/>
                <w:color w:val="000000"/>
                <w:sz w:val="18"/>
                <w:szCs w:val="18"/>
                <w:lang w:eastAsia="zh-CN"/>
              </w:rPr>
            </w:pPr>
            <w:r>
              <w:rPr>
                <w:rFonts w:eastAsia="宋体"/>
                <w:color w:val="000000"/>
                <w:sz w:val="18"/>
                <w:szCs w:val="18"/>
                <w:lang w:eastAsia="zh-CN"/>
              </w:rPr>
              <w:t>21.775</w:t>
            </w:r>
          </w:p>
        </w:tc>
        <w:tc>
          <w:tcPr>
            <w:tcW w:w="1559" w:type="dxa"/>
            <w:shd w:val="clear" w:color="auto" w:fill="auto"/>
            <w:noWrap/>
            <w:vAlign w:val="center"/>
          </w:tcPr>
          <w:p w14:paraId="03955EA5" w14:textId="77777777" w:rsidR="000178F0" w:rsidRDefault="00DE263E">
            <w:pPr>
              <w:jc w:val="right"/>
              <w:rPr>
                <w:rFonts w:eastAsia="宋体"/>
                <w:color w:val="000000"/>
                <w:sz w:val="18"/>
                <w:szCs w:val="18"/>
                <w:lang w:eastAsia="zh-CN"/>
              </w:rPr>
            </w:pPr>
            <w:r>
              <w:rPr>
                <w:rFonts w:eastAsia="宋体"/>
                <w:color w:val="000000"/>
                <w:sz w:val="18"/>
                <w:szCs w:val="18"/>
                <w:lang w:eastAsia="zh-CN"/>
              </w:rPr>
              <w:t>24.175</w:t>
            </w:r>
          </w:p>
        </w:tc>
        <w:tc>
          <w:tcPr>
            <w:tcW w:w="856" w:type="dxa"/>
            <w:shd w:val="clear" w:color="auto" w:fill="auto"/>
            <w:noWrap/>
            <w:vAlign w:val="center"/>
          </w:tcPr>
          <w:p w14:paraId="145C9B10" w14:textId="77777777" w:rsidR="000178F0" w:rsidRDefault="00DE263E">
            <w:pPr>
              <w:jc w:val="right"/>
              <w:rPr>
                <w:rFonts w:eastAsia="宋体"/>
                <w:color w:val="000000"/>
                <w:sz w:val="18"/>
                <w:szCs w:val="18"/>
                <w:lang w:eastAsia="zh-CN"/>
              </w:rPr>
            </w:pPr>
            <w:r>
              <w:rPr>
                <w:rFonts w:eastAsia="宋体"/>
                <w:color w:val="000000"/>
                <w:sz w:val="18"/>
                <w:szCs w:val="18"/>
                <w:lang w:eastAsia="zh-CN"/>
              </w:rPr>
              <w:t>43.429</w:t>
            </w:r>
          </w:p>
        </w:tc>
      </w:tr>
      <w:tr w:rsidR="000178F0" w14:paraId="42DC5219" w14:textId="77777777">
        <w:trPr>
          <w:trHeight w:val="280"/>
          <w:jc w:val="center"/>
        </w:trPr>
        <w:tc>
          <w:tcPr>
            <w:tcW w:w="1413" w:type="dxa"/>
            <w:shd w:val="clear" w:color="auto" w:fill="auto"/>
            <w:noWrap/>
            <w:vAlign w:val="center"/>
          </w:tcPr>
          <w:p w14:paraId="2F3D7BBC" w14:textId="77777777" w:rsidR="000178F0" w:rsidRDefault="00DE263E">
            <w:pPr>
              <w:rPr>
                <w:rFonts w:eastAsia="宋体"/>
                <w:color w:val="000000"/>
                <w:sz w:val="18"/>
                <w:szCs w:val="18"/>
                <w:lang w:eastAsia="zh-CN"/>
              </w:rPr>
            </w:pPr>
            <w:r>
              <w:rPr>
                <w:rFonts w:eastAsia="宋体"/>
                <w:color w:val="000000"/>
                <w:sz w:val="18"/>
                <w:szCs w:val="18"/>
                <w:lang w:eastAsia="zh-CN"/>
              </w:rPr>
              <w:t>ATOM1055</w:t>
            </w:r>
          </w:p>
        </w:tc>
        <w:tc>
          <w:tcPr>
            <w:tcW w:w="1559" w:type="dxa"/>
            <w:shd w:val="clear" w:color="auto" w:fill="auto"/>
            <w:noWrap/>
            <w:vAlign w:val="center"/>
          </w:tcPr>
          <w:p w14:paraId="64C0A95F"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4E2E85B1"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69CBAB85" w14:textId="77777777" w:rsidR="000178F0" w:rsidRDefault="00DE263E">
            <w:pPr>
              <w:jc w:val="right"/>
              <w:rPr>
                <w:rFonts w:eastAsia="宋体"/>
                <w:color w:val="000000"/>
                <w:sz w:val="18"/>
                <w:szCs w:val="18"/>
                <w:lang w:eastAsia="zh-CN"/>
              </w:rPr>
            </w:pPr>
            <w:r>
              <w:rPr>
                <w:rFonts w:eastAsia="宋体"/>
                <w:color w:val="000000"/>
                <w:sz w:val="18"/>
                <w:szCs w:val="18"/>
                <w:lang w:eastAsia="zh-CN"/>
              </w:rPr>
              <w:t>22.577</w:t>
            </w:r>
          </w:p>
        </w:tc>
        <w:tc>
          <w:tcPr>
            <w:tcW w:w="1559" w:type="dxa"/>
            <w:shd w:val="clear" w:color="auto" w:fill="auto"/>
            <w:noWrap/>
            <w:vAlign w:val="center"/>
          </w:tcPr>
          <w:p w14:paraId="457FED73" w14:textId="77777777" w:rsidR="000178F0" w:rsidRDefault="00DE263E">
            <w:pPr>
              <w:jc w:val="right"/>
              <w:rPr>
                <w:rFonts w:eastAsia="宋体"/>
                <w:color w:val="000000"/>
                <w:sz w:val="18"/>
                <w:szCs w:val="18"/>
                <w:lang w:eastAsia="zh-CN"/>
              </w:rPr>
            </w:pPr>
            <w:r>
              <w:rPr>
                <w:rFonts w:eastAsia="宋体"/>
                <w:color w:val="000000"/>
                <w:sz w:val="18"/>
                <w:szCs w:val="18"/>
                <w:lang w:eastAsia="zh-CN"/>
              </w:rPr>
              <w:t>23.605</w:t>
            </w:r>
          </w:p>
        </w:tc>
        <w:tc>
          <w:tcPr>
            <w:tcW w:w="856" w:type="dxa"/>
            <w:shd w:val="clear" w:color="auto" w:fill="auto"/>
            <w:noWrap/>
            <w:vAlign w:val="center"/>
          </w:tcPr>
          <w:p w14:paraId="57C53057" w14:textId="77777777" w:rsidR="000178F0" w:rsidRDefault="00DE263E">
            <w:pPr>
              <w:jc w:val="right"/>
              <w:rPr>
                <w:rFonts w:eastAsia="宋体"/>
                <w:color w:val="000000"/>
                <w:sz w:val="18"/>
                <w:szCs w:val="18"/>
                <w:lang w:eastAsia="zh-CN"/>
              </w:rPr>
            </w:pPr>
            <w:r>
              <w:rPr>
                <w:rFonts w:eastAsia="宋体"/>
                <w:color w:val="000000"/>
                <w:sz w:val="18"/>
                <w:szCs w:val="18"/>
                <w:lang w:eastAsia="zh-CN"/>
              </w:rPr>
              <w:t>43.2</w:t>
            </w:r>
          </w:p>
        </w:tc>
      </w:tr>
      <w:tr w:rsidR="000178F0" w14:paraId="07A90B25" w14:textId="77777777">
        <w:trPr>
          <w:trHeight w:val="280"/>
          <w:jc w:val="center"/>
        </w:trPr>
        <w:tc>
          <w:tcPr>
            <w:tcW w:w="1413" w:type="dxa"/>
            <w:shd w:val="clear" w:color="auto" w:fill="auto"/>
            <w:noWrap/>
            <w:vAlign w:val="center"/>
          </w:tcPr>
          <w:p w14:paraId="1946506B" w14:textId="77777777" w:rsidR="000178F0" w:rsidRDefault="00DE263E">
            <w:pPr>
              <w:rPr>
                <w:rFonts w:eastAsia="宋体"/>
                <w:color w:val="000000"/>
                <w:sz w:val="18"/>
                <w:szCs w:val="18"/>
                <w:lang w:eastAsia="zh-CN"/>
              </w:rPr>
            </w:pPr>
            <w:r>
              <w:rPr>
                <w:rFonts w:eastAsia="宋体"/>
                <w:color w:val="000000"/>
                <w:sz w:val="18"/>
                <w:szCs w:val="18"/>
                <w:lang w:eastAsia="zh-CN"/>
              </w:rPr>
              <w:t>ATOM1056</w:t>
            </w:r>
          </w:p>
        </w:tc>
        <w:tc>
          <w:tcPr>
            <w:tcW w:w="1559" w:type="dxa"/>
            <w:shd w:val="clear" w:color="auto" w:fill="auto"/>
            <w:noWrap/>
            <w:vAlign w:val="center"/>
          </w:tcPr>
          <w:p w14:paraId="3987C95A"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2944492E"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3BB82820" w14:textId="77777777" w:rsidR="000178F0" w:rsidRDefault="00DE263E">
            <w:pPr>
              <w:jc w:val="right"/>
              <w:rPr>
                <w:rFonts w:eastAsia="宋体"/>
                <w:color w:val="000000"/>
                <w:sz w:val="18"/>
                <w:szCs w:val="18"/>
                <w:lang w:eastAsia="zh-CN"/>
              </w:rPr>
            </w:pPr>
            <w:r>
              <w:rPr>
                <w:rFonts w:eastAsia="宋体"/>
                <w:color w:val="000000"/>
                <w:sz w:val="18"/>
                <w:szCs w:val="18"/>
                <w:lang w:eastAsia="zh-CN"/>
              </w:rPr>
              <w:t>21.69</w:t>
            </w:r>
          </w:p>
        </w:tc>
        <w:tc>
          <w:tcPr>
            <w:tcW w:w="1559" w:type="dxa"/>
            <w:shd w:val="clear" w:color="auto" w:fill="auto"/>
            <w:noWrap/>
            <w:vAlign w:val="center"/>
          </w:tcPr>
          <w:p w14:paraId="22E8393B" w14:textId="77777777" w:rsidR="000178F0" w:rsidRDefault="00DE263E">
            <w:pPr>
              <w:jc w:val="right"/>
              <w:rPr>
                <w:rFonts w:eastAsia="宋体"/>
                <w:color w:val="000000"/>
                <w:sz w:val="18"/>
                <w:szCs w:val="18"/>
                <w:lang w:eastAsia="zh-CN"/>
              </w:rPr>
            </w:pPr>
            <w:r>
              <w:rPr>
                <w:rFonts w:eastAsia="宋体"/>
                <w:color w:val="000000"/>
                <w:sz w:val="18"/>
                <w:szCs w:val="18"/>
                <w:lang w:eastAsia="zh-CN"/>
              </w:rPr>
              <w:t>25.256</w:t>
            </w:r>
          </w:p>
        </w:tc>
        <w:tc>
          <w:tcPr>
            <w:tcW w:w="856" w:type="dxa"/>
            <w:shd w:val="clear" w:color="auto" w:fill="auto"/>
            <w:noWrap/>
            <w:vAlign w:val="center"/>
          </w:tcPr>
          <w:p w14:paraId="41E84B99" w14:textId="77777777" w:rsidR="000178F0" w:rsidRDefault="00DE263E">
            <w:pPr>
              <w:jc w:val="right"/>
              <w:rPr>
                <w:rFonts w:eastAsia="宋体"/>
                <w:color w:val="000000"/>
                <w:sz w:val="18"/>
                <w:szCs w:val="18"/>
                <w:lang w:eastAsia="zh-CN"/>
              </w:rPr>
            </w:pPr>
            <w:r>
              <w:rPr>
                <w:rFonts w:eastAsia="宋体"/>
                <w:color w:val="000000"/>
                <w:sz w:val="18"/>
                <w:szCs w:val="18"/>
                <w:lang w:eastAsia="zh-CN"/>
              </w:rPr>
              <w:t>44.498</w:t>
            </w:r>
          </w:p>
        </w:tc>
      </w:tr>
      <w:tr w:rsidR="000178F0" w14:paraId="1EA4966C" w14:textId="77777777">
        <w:trPr>
          <w:trHeight w:val="280"/>
          <w:jc w:val="center"/>
        </w:trPr>
        <w:tc>
          <w:tcPr>
            <w:tcW w:w="1413" w:type="dxa"/>
            <w:shd w:val="clear" w:color="auto" w:fill="auto"/>
            <w:noWrap/>
            <w:vAlign w:val="center"/>
          </w:tcPr>
          <w:p w14:paraId="7B1D46C1" w14:textId="77777777" w:rsidR="000178F0" w:rsidRDefault="00DE263E">
            <w:pPr>
              <w:rPr>
                <w:rFonts w:eastAsia="宋体"/>
                <w:color w:val="000000"/>
                <w:sz w:val="18"/>
                <w:szCs w:val="18"/>
                <w:lang w:eastAsia="zh-CN"/>
              </w:rPr>
            </w:pPr>
            <w:r>
              <w:rPr>
                <w:rFonts w:eastAsia="宋体"/>
                <w:color w:val="000000"/>
                <w:sz w:val="18"/>
                <w:szCs w:val="18"/>
                <w:lang w:eastAsia="zh-CN"/>
              </w:rPr>
              <w:t>ATOM1057</w:t>
            </w:r>
          </w:p>
        </w:tc>
        <w:tc>
          <w:tcPr>
            <w:tcW w:w="1559" w:type="dxa"/>
            <w:shd w:val="clear" w:color="auto" w:fill="auto"/>
            <w:noWrap/>
            <w:vAlign w:val="center"/>
          </w:tcPr>
          <w:p w14:paraId="2D3062C9"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344A787C"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7FD011E" w14:textId="77777777" w:rsidR="000178F0" w:rsidRDefault="00DE263E">
            <w:pPr>
              <w:jc w:val="right"/>
              <w:rPr>
                <w:rFonts w:eastAsia="宋体"/>
                <w:color w:val="000000"/>
                <w:sz w:val="18"/>
                <w:szCs w:val="18"/>
                <w:lang w:eastAsia="zh-CN"/>
              </w:rPr>
            </w:pPr>
            <w:r>
              <w:rPr>
                <w:rFonts w:eastAsia="宋体"/>
                <w:color w:val="000000"/>
                <w:sz w:val="18"/>
                <w:szCs w:val="18"/>
                <w:lang w:eastAsia="zh-CN"/>
              </w:rPr>
              <w:t>20.828</w:t>
            </w:r>
          </w:p>
        </w:tc>
        <w:tc>
          <w:tcPr>
            <w:tcW w:w="1559" w:type="dxa"/>
            <w:shd w:val="clear" w:color="auto" w:fill="auto"/>
            <w:noWrap/>
            <w:vAlign w:val="center"/>
          </w:tcPr>
          <w:p w14:paraId="3020AE19" w14:textId="77777777" w:rsidR="000178F0" w:rsidRDefault="00DE263E">
            <w:pPr>
              <w:jc w:val="right"/>
              <w:rPr>
                <w:rFonts w:eastAsia="宋体"/>
                <w:color w:val="000000"/>
                <w:sz w:val="18"/>
                <w:szCs w:val="18"/>
                <w:lang w:eastAsia="zh-CN"/>
              </w:rPr>
            </w:pPr>
            <w:r>
              <w:rPr>
                <w:rFonts w:eastAsia="宋体"/>
                <w:color w:val="000000"/>
                <w:sz w:val="18"/>
                <w:szCs w:val="18"/>
                <w:lang w:eastAsia="zh-CN"/>
              </w:rPr>
              <w:t>25.906</w:t>
            </w:r>
          </w:p>
        </w:tc>
        <w:tc>
          <w:tcPr>
            <w:tcW w:w="856" w:type="dxa"/>
            <w:shd w:val="clear" w:color="auto" w:fill="auto"/>
            <w:noWrap/>
            <w:vAlign w:val="center"/>
          </w:tcPr>
          <w:p w14:paraId="70C3B285" w14:textId="77777777" w:rsidR="000178F0" w:rsidRDefault="00DE263E">
            <w:pPr>
              <w:jc w:val="right"/>
              <w:rPr>
                <w:rFonts w:eastAsia="宋体"/>
                <w:color w:val="000000"/>
                <w:sz w:val="18"/>
                <w:szCs w:val="18"/>
                <w:lang w:eastAsia="zh-CN"/>
              </w:rPr>
            </w:pPr>
            <w:r>
              <w:rPr>
                <w:rFonts w:eastAsia="宋体"/>
                <w:color w:val="000000"/>
                <w:sz w:val="18"/>
                <w:szCs w:val="18"/>
                <w:lang w:eastAsia="zh-CN"/>
              </w:rPr>
              <w:t>44.346</w:t>
            </w:r>
          </w:p>
        </w:tc>
      </w:tr>
      <w:tr w:rsidR="000178F0" w14:paraId="7D62717E" w14:textId="77777777">
        <w:trPr>
          <w:trHeight w:val="280"/>
          <w:jc w:val="center"/>
        </w:trPr>
        <w:tc>
          <w:tcPr>
            <w:tcW w:w="1413" w:type="dxa"/>
            <w:shd w:val="clear" w:color="auto" w:fill="auto"/>
            <w:noWrap/>
            <w:vAlign w:val="center"/>
          </w:tcPr>
          <w:p w14:paraId="2B2B7BB0" w14:textId="77777777" w:rsidR="000178F0" w:rsidRDefault="00DE263E">
            <w:pPr>
              <w:rPr>
                <w:rFonts w:eastAsia="宋体"/>
                <w:color w:val="000000"/>
                <w:sz w:val="18"/>
                <w:szCs w:val="18"/>
                <w:lang w:eastAsia="zh-CN"/>
              </w:rPr>
            </w:pPr>
            <w:r>
              <w:rPr>
                <w:rFonts w:eastAsia="宋体"/>
                <w:color w:val="000000"/>
                <w:sz w:val="18"/>
                <w:szCs w:val="18"/>
                <w:lang w:eastAsia="zh-CN"/>
              </w:rPr>
              <w:t>ATOM1058</w:t>
            </w:r>
          </w:p>
        </w:tc>
        <w:tc>
          <w:tcPr>
            <w:tcW w:w="1559" w:type="dxa"/>
            <w:shd w:val="clear" w:color="auto" w:fill="auto"/>
            <w:noWrap/>
            <w:vAlign w:val="center"/>
          </w:tcPr>
          <w:p w14:paraId="3E34C93B"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0A18C26A"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72E71826" w14:textId="77777777" w:rsidR="000178F0" w:rsidRDefault="00DE263E">
            <w:pPr>
              <w:jc w:val="right"/>
              <w:rPr>
                <w:rFonts w:eastAsia="宋体"/>
                <w:color w:val="000000"/>
                <w:sz w:val="18"/>
                <w:szCs w:val="18"/>
                <w:lang w:eastAsia="zh-CN"/>
              </w:rPr>
            </w:pPr>
            <w:r>
              <w:rPr>
                <w:rFonts w:eastAsia="宋体"/>
                <w:color w:val="000000"/>
                <w:sz w:val="18"/>
                <w:szCs w:val="18"/>
                <w:lang w:eastAsia="zh-CN"/>
              </w:rPr>
              <w:t>21.316</w:t>
            </w:r>
          </w:p>
        </w:tc>
        <w:tc>
          <w:tcPr>
            <w:tcW w:w="1559" w:type="dxa"/>
            <w:shd w:val="clear" w:color="auto" w:fill="auto"/>
            <w:noWrap/>
            <w:vAlign w:val="center"/>
          </w:tcPr>
          <w:p w14:paraId="26965A20" w14:textId="77777777" w:rsidR="000178F0" w:rsidRDefault="00DE263E">
            <w:pPr>
              <w:jc w:val="right"/>
              <w:rPr>
                <w:rFonts w:eastAsia="宋体"/>
                <w:color w:val="000000"/>
                <w:sz w:val="18"/>
                <w:szCs w:val="18"/>
                <w:lang w:eastAsia="zh-CN"/>
              </w:rPr>
            </w:pPr>
            <w:r>
              <w:rPr>
                <w:rFonts w:eastAsia="宋体"/>
                <w:color w:val="000000"/>
                <w:sz w:val="18"/>
                <w:szCs w:val="18"/>
                <w:lang w:eastAsia="zh-CN"/>
              </w:rPr>
              <w:t>24.633</w:t>
            </w:r>
          </w:p>
        </w:tc>
        <w:tc>
          <w:tcPr>
            <w:tcW w:w="856" w:type="dxa"/>
            <w:shd w:val="clear" w:color="auto" w:fill="auto"/>
            <w:noWrap/>
            <w:vAlign w:val="center"/>
          </w:tcPr>
          <w:p w14:paraId="710C3BE3" w14:textId="77777777" w:rsidR="000178F0" w:rsidRDefault="00DE263E">
            <w:pPr>
              <w:jc w:val="right"/>
              <w:rPr>
                <w:rFonts w:eastAsia="宋体"/>
                <w:color w:val="000000"/>
                <w:sz w:val="18"/>
                <w:szCs w:val="18"/>
                <w:lang w:eastAsia="zh-CN"/>
              </w:rPr>
            </w:pPr>
            <w:r>
              <w:rPr>
                <w:rFonts w:eastAsia="宋体"/>
                <w:color w:val="000000"/>
                <w:sz w:val="18"/>
                <w:szCs w:val="18"/>
                <w:lang w:eastAsia="zh-CN"/>
              </w:rPr>
              <w:t>45.921</w:t>
            </w:r>
          </w:p>
        </w:tc>
      </w:tr>
      <w:tr w:rsidR="000178F0" w14:paraId="7AFE9BE0" w14:textId="77777777">
        <w:trPr>
          <w:trHeight w:val="280"/>
          <w:jc w:val="center"/>
        </w:trPr>
        <w:tc>
          <w:tcPr>
            <w:tcW w:w="1413" w:type="dxa"/>
            <w:shd w:val="clear" w:color="auto" w:fill="auto"/>
            <w:noWrap/>
            <w:vAlign w:val="center"/>
          </w:tcPr>
          <w:p w14:paraId="44A8DCB1" w14:textId="77777777" w:rsidR="000178F0" w:rsidRDefault="00DE263E">
            <w:pPr>
              <w:rPr>
                <w:rFonts w:eastAsia="宋体"/>
                <w:color w:val="000000"/>
                <w:sz w:val="18"/>
                <w:szCs w:val="18"/>
                <w:lang w:eastAsia="zh-CN"/>
              </w:rPr>
            </w:pPr>
            <w:r>
              <w:rPr>
                <w:rFonts w:eastAsia="宋体"/>
                <w:color w:val="000000"/>
                <w:sz w:val="18"/>
                <w:szCs w:val="18"/>
                <w:lang w:eastAsia="zh-CN"/>
              </w:rPr>
              <w:t>ATOM1059</w:t>
            </w:r>
          </w:p>
        </w:tc>
        <w:tc>
          <w:tcPr>
            <w:tcW w:w="1559" w:type="dxa"/>
            <w:shd w:val="clear" w:color="auto" w:fill="auto"/>
            <w:noWrap/>
            <w:vAlign w:val="center"/>
          </w:tcPr>
          <w:p w14:paraId="1D275E20"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0A52B3B7"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1C52EE7" w14:textId="77777777" w:rsidR="000178F0" w:rsidRDefault="00DE263E">
            <w:pPr>
              <w:jc w:val="right"/>
              <w:rPr>
                <w:rFonts w:eastAsia="宋体"/>
                <w:color w:val="000000"/>
                <w:sz w:val="18"/>
                <w:szCs w:val="18"/>
                <w:lang w:eastAsia="zh-CN"/>
              </w:rPr>
            </w:pPr>
            <w:r>
              <w:rPr>
                <w:rFonts w:eastAsia="宋体"/>
                <w:color w:val="000000"/>
                <w:sz w:val="18"/>
                <w:szCs w:val="18"/>
                <w:lang w:eastAsia="zh-CN"/>
              </w:rPr>
              <w:t>20.452</w:t>
            </w:r>
          </w:p>
        </w:tc>
        <w:tc>
          <w:tcPr>
            <w:tcW w:w="1559" w:type="dxa"/>
            <w:shd w:val="clear" w:color="auto" w:fill="auto"/>
            <w:noWrap/>
            <w:vAlign w:val="center"/>
          </w:tcPr>
          <w:p w14:paraId="24A508F8" w14:textId="77777777" w:rsidR="000178F0" w:rsidRDefault="00DE263E">
            <w:pPr>
              <w:jc w:val="right"/>
              <w:rPr>
                <w:rFonts w:eastAsia="宋体"/>
                <w:color w:val="000000"/>
                <w:sz w:val="18"/>
                <w:szCs w:val="18"/>
                <w:lang w:eastAsia="zh-CN"/>
              </w:rPr>
            </w:pPr>
            <w:r>
              <w:rPr>
                <w:rFonts w:eastAsia="宋体"/>
                <w:color w:val="000000"/>
                <w:sz w:val="18"/>
                <w:szCs w:val="18"/>
                <w:lang w:eastAsia="zh-CN"/>
              </w:rPr>
              <w:t>23.969</w:t>
            </w:r>
          </w:p>
        </w:tc>
        <w:tc>
          <w:tcPr>
            <w:tcW w:w="856" w:type="dxa"/>
            <w:shd w:val="clear" w:color="auto" w:fill="auto"/>
            <w:noWrap/>
            <w:vAlign w:val="center"/>
          </w:tcPr>
          <w:p w14:paraId="6A55DCA5" w14:textId="77777777" w:rsidR="000178F0" w:rsidRDefault="00DE263E">
            <w:pPr>
              <w:jc w:val="right"/>
              <w:rPr>
                <w:rFonts w:eastAsia="宋体"/>
                <w:color w:val="000000"/>
                <w:sz w:val="18"/>
                <w:szCs w:val="18"/>
                <w:lang w:eastAsia="zh-CN"/>
              </w:rPr>
            </w:pPr>
            <w:r>
              <w:rPr>
                <w:rFonts w:eastAsia="宋体"/>
                <w:color w:val="000000"/>
                <w:sz w:val="18"/>
                <w:szCs w:val="18"/>
                <w:lang w:eastAsia="zh-CN"/>
              </w:rPr>
              <w:t>45.903</w:t>
            </w:r>
          </w:p>
        </w:tc>
      </w:tr>
      <w:tr w:rsidR="000178F0" w14:paraId="229BF1E2" w14:textId="77777777">
        <w:trPr>
          <w:trHeight w:val="280"/>
          <w:jc w:val="center"/>
        </w:trPr>
        <w:tc>
          <w:tcPr>
            <w:tcW w:w="1413" w:type="dxa"/>
            <w:shd w:val="clear" w:color="auto" w:fill="auto"/>
            <w:noWrap/>
            <w:vAlign w:val="center"/>
          </w:tcPr>
          <w:p w14:paraId="14AEDCD5" w14:textId="77777777" w:rsidR="000178F0" w:rsidRDefault="00DE263E">
            <w:pPr>
              <w:rPr>
                <w:rFonts w:eastAsia="宋体"/>
                <w:color w:val="000000"/>
                <w:sz w:val="18"/>
                <w:szCs w:val="18"/>
                <w:lang w:eastAsia="zh-CN"/>
              </w:rPr>
            </w:pPr>
            <w:r>
              <w:rPr>
                <w:rFonts w:eastAsia="宋体"/>
                <w:color w:val="000000"/>
                <w:sz w:val="18"/>
                <w:szCs w:val="18"/>
                <w:lang w:eastAsia="zh-CN"/>
              </w:rPr>
              <w:t>ATOM1060</w:t>
            </w:r>
          </w:p>
        </w:tc>
        <w:tc>
          <w:tcPr>
            <w:tcW w:w="1559" w:type="dxa"/>
            <w:shd w:val="clear" w:color="auto" w:fill="auto"/>
            <w:noWrap/>
            <w:vAlign w:val="center"/>
          </w:tcPr>
          <w:p w14:paraId="135AA5FB"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179E566B"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3065FE3F" w14:textId="77777777" w:rsidR="000178F0" w:rsidRDefault="00DE263E">
            <w:pPr>
              <w:jc w:val="right"/>
              <w:rPr>
                <w:rFonts w:eastAsia="宋体"/>
                <w:color w:val="000000"/>
                <w:sz w:val="18"/>
                <w:szCs w:val="18"/>
                <w:lang w:eastAsia="zh-CN"/>
              </w:rPr>
            </w:pPr>
            <w:r>
              <w:rPr>
                <w:rFonts w:eastAsia="宋体"/>
                <w:color w:val="000000"/>
                <w:sz w:val="18"/>
                <w:szCs w:val="18"/>
                <w:lang w:eastAsia="zh-CN"/>
              </w:rPr>
              <w:t>22.207</w:t>
            </w:r>
          </w:p>
        </w:tc>
        <w:tc>
          <w:tcPr>
            <w:tcW w:w="1559" w:type="dxa"/>
            <w:shd w:val="clear" w:color="auto" w:fill="auto"/>
            <w:noWrap/>
            <w:vAlign w:val="center"/>
          </w:tcPr>
          <w:p w14:paraId="53D77347" w14:textId="77777777" w:rsidR="000178F0" w:rsidRDefault="00DE263E">
            <w:pPr>
              <w:jc w:val="right"/>
              <w:rPr>
                <w:rFonts w:eastAsia="宋体"/>
                <w:color w:val="000000"/>
                <w:sz w:val="18"/>
                <w:szCs w:val="18"/>
                <w:lang w:eastAsia="zh-CN"/>
              </w:rPr>
            </w:pPr>
            <w:r>
              <w:rPr>
                <w:rFonts w:eastAsia="宋体"/>
                <w:color w:val="000000"/>
                <w:sz w:val="18"/>
                <w:szCs w:val="18"/>
                <w:lang w:eastAsia="zh-CN"/>
              </w:rPr>
              <w:t>24.029</w:t>
            </w:r>
          </w:p>
        </w:tc>
        <w:tc>
          <w:tcPr>
            <w:tcW w:w="856" w:type="dxa"/>
            <w:shd w:val="clear" w:color="auto" w:fill="auto"/>
            <w:noWrap/>
            <w:vAlign w:val="center"/>
          </w:tcPr>
          <w:p w14:paraId="0B6E5412" w14:textId="77777777" w:rsidR="000178F0" w:rsidRDefault="00DE263E">
            <w:pPr>
              <w:jc w:val="right"/>
              <w:rPr>
                <w:rFonts w:eastAsia="宋体"/>
                <w:color w:val="000000"/>
                <w:sz w:val="18"/>
                <w:szCs w:val="18"/>
                <w:lang w:eastAsia="zh-CN"/>
              </w:rPr>
            </w:pPr>
            <w:r>
              <w:rPr>
                <w:rFonts w:eastAsia="宋体"/>
                <w:color w:val="000000"/>
                <w:sz w:val="18"/>
                <w:szCs w:val="18"/>
                <w:lang w:eastAsia="zh-CN"/>
              </w:rPr>
              <w:t>46.093</w:t>
            </w:r>
          </w:p>
        </w:tc>
      </w:tr>
      <w:tr w:rsidR="000178F0" w14:paraId="3D626888" w14:textId="77777777">
        <w:trPr>
          <w:trHeight w:val="280"/>
          <w:jc w:val="center"/>
        </w:trPr>
        <w:tc>
          <w:tcPr>
            <w:tcW w:w="1413" w:type="dxa"/>
            <w:shd w:val="clear" w:color="auto" w:fill="auto"/>
            <w:noWrap/>
            <w:vAlign w:val="center"/>
          </w:tcPr>
          <w:p w14:paraId="539B3F8B" w14:textId="77777777" w:rsidR="000178F0" w:rsidRDefault="00DE263E">
            <w:pPr>
              <w:rPr>
                <w:rFonts w:eastAsia="宋体"/>
                <w:color w:val="000000"/>
                <w:sz w:val="18"/>
                <w:szCs w:val="18"/>
                <w:lang w:eastAsia="zh-CN"/>
              </w:rPr>
            </w:pPr>
            <w:r>
              <w:rPr>
                <w:rFonts w:eastAsia="宋体"/>
                <w:color w:val="000000"/>
                <w:sz w:val="18"/>
                <w:szCs w:val="18"/>
                <w:lang w:eastAsia="zh-CN"/>
              </w:rPr>
              <w:t>ATOM1061</w:t>
            </w:r>
          </w:p>
        </w:tc>
        <w:tc>
          <w:tcPr>
            <w:tcW w:w="1559" w:type="dxa"/>
            <w:shd w:val="clear" w:color="auto" w:fill="auto"/>
            <w:noWrap/>
            <w:vAlign w:val="center"/>
          </w:tcPr>
          <w:p w14:paraId="05E1AC8A"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3DA4D2F8"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773E4DB4" w14:textId="77777777" w:rsidR="000178F0" w:rsidRDefault="00DE263E">
            <w:pPr>
              <w:jc w:val="right"/>
              <w:rPr>
                <w:rFonts w:eastAsia="宋体"/>
                <w:color w:val="000000"/>
                <w:sz w:val="18"/>
                <w:szCs w:val="18"/>
                <w:lang w:eastAsia="zh-CN"/>
              </w:rPr>
            </w:pPr>
            <w:r>
              <w:rPr>
                <w:rFonts w:eastAsia="宋体"/>
                <w:color w:val="000000"/>
                <w:sz w:val="18"/>
                <w:szCs w:val="18"/>
                <w:lang w:eastAsia="zh-CN"/>
              </w:rPr>
              <w:t>21.028</w:t>
            </w:r>
          </w:p>
        </w:tc>
        <w:tc>
          <w:tcPr>
            <w:tcW w:w="1559" w:type="dxa"/>
            <w:shd w:val="clear" w:color="auto" w:fill="auto"/>
            <w:noWrap/>
            <w:vAlign w:val="center"/>
          </w:tcPr>
          <w:p w14:paraId="2C37FBE3" w14:textId="77777777" w:rsidR="000178F0" w:rsidRDefault="00DE263E">
            <w:pPr>
              <w:jc w:val="right"/>
              <w:rPr>
                <w:rFonts w:eastAsia="宋体"/>
                <w:color w:val="000000"/>
                <w:sz w:val="18"/>
                <w:szCs w:val="18"/>
                <w:lang w:eastAsia="zh-CN"/>
              </w:rPr>
            </w:pPr>
            <w:r>
              <w:rPr>
                <w:rFonts w:eastAsia="宋体"/>
                <w:color w:val="000000"/>
                <w:sz w:val="18"/>
                <w:szCs w:val="18"/>
                <w:lang w:eastAsia="zh-CN"/>
              </w:rPr>
              <w:t>25.574</w:t>
            </w:r>
          </w:p>
        </w:tc>
        <w:tc>
          <w:tcPr>
            <w:tcW w:w="856" w:type="dxa"/>
            <w:shd w:val="clear" w:color="auto" w:fill="auto"/>
            <w:noWrap/>
            <w:vAlign w:val="center"/>
          </w:tcPr>
          <w:p w14:paraId="7AC6F2ED" w14:textId="77777777" w:rsidR="000178F0" w:rsidRDefault="00DE263E">
            <w:pPr>
              <w:jc w:val="right"/>
              <w:rPr>
                <w:rFonts w:eastAsia="宋体"/>
                <w:color w:val="000000"/>
                <w:sz w:val="18"/>
                <w:szCs w:val="18"/>
                <w:lang w:eastAsia="zh-CN"/>
              </w:rPr>
            </w:pPr>
            <w:r>
              <w:rPr>
                <w:rFonts w:eastAsia="宋体"/>
                <w:color w:val="000000"/>
                <w:sz w:val="18"/>
                <w:szCs w:val="18"/>
                <w:lang w:eastAsia="zh-CN"/>
              </w:rPr>
              <w:t>47.103</w:t>
            </w:r>
          </w:p>
        </w:tc>
      </w:tr>
      <w:tr w:rsidR="000178F0" w14:paraId="1583A834" w14:textId="77777777">
        <w:trPr>
          <w:trHeight w:val="280"/>
          <w:jc w:val="center"/>
        </w:trPr>
        <w:tc>
          <w:tcPr>
            <w:tcW w:w="1413" w:type="dxa"/>
            <w:shd w:val="clear" w:color="auto" w:fill="auto"/>
            <w:noWrap/>
            <w:vAlign w:val="center"/>
          </w:tcPr>
          <w:p w14:paraId="0350FBC2" w14:textId="77777777" w:rsidR="000178F0" w:rsidRDefault="00DE263E">
            <w:pPr>
              <w:rPr>
                <w:rFonts w:eastAsia="宋体"/>
                <w:color w:val="000000"/>
                <w:sz w:val="18"/>
                <w:szCs w:val="18"/>
                <w:lang w:eastAsia="zh-CN"/>
              </w:rPr>
            </w:pPr>
            <w:r>
              <w:rPr>
                <w:rFonts w:eastAsia="宋体"/>
                <w:color w:val="000000"/>
                <w:sz w:val="18"/>
                <w:szCs w:val="18"/>
                <w:lang w:eastAsia="zh-CN"/>
              </w:rPr>
              <w:t>ATOM1062</w:t>
            </w:r>
          </w:p>
        </w:tc>
        <w:tc>
          <w:tcPr>
            <w:tcW w:w="1559" w:type="dxa"/>
            <w:shd w:val="clear" w:color="auto" w:fill="auto"/>
            <w:noWrap/>
            <w:vAlign w:val="center"/>
          </w:tcPr>
          <w:p w14:paraId="54D6E67D" w14:textId="77777777" w:rsidR="000178F0" w:rsidRDefault="00DE263E">
            <w:pPr>
              <w:rPr>
                <w:rFonts w:eastAsia="宋体"/>
                <w:color w:val="000000"/>
                <w:sz w:val="18"/>
                <w:szCs w:val="18"/>
                <w:lang w:eastAsia="zh-CN"/>
              </w:rPr>
            </w:pPr>
            <w:r>
              <w:rPr>
                <w:rFonts w:eastAsia="宋体"/>
                <w:color w:val="000000"/>
                <w:sz w:val="18"/>
                <w:szCs w:val="18"/>
                <w:lang w:eastAsia="zh-CN"/>
              </w:rPr>
              <w:t>HG2</w:t>
            </w:r>
          </w:p>
        </w:tc>
        <w:tc>
          <w:tcPr>
            <w:tcW w:w="1276" w:type="dxa"/>
            <w:shd w:val="clear" w:color="auto" w:fill="auto"/>
            <w:noWrap/>
            <w:vAlign w:val="center"/>
          </w:tcPr>
          <w:p w14:paraId="53553F46"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8694690" w14:textId="77777777" w:rsidR="000178F0" w:rsidRDefault="00DE263E">
            <w:pPr>
              <w:jc w:val="right"/>
              <w:rPr>
                <w:rFonts w:eastAsia="宋体"/>
                <w:color w:val="000000"/>
                <w:sz w:val="18"/>
                <w:szCs w:val="18"/>
                <w:lang w:eastAsia="zh-CN"/>
              </w:rPr>
            </w:pPr>
            <w:r>
              <w:rPr>
                <w:rFonts w:eastAsia="宋体"/>
                <w:color w:val="000000"/>
                <w:sz w:val="18"/>
                <w:szCs w:val="18"/>
                <w:lang w:eastAsia="zh-CN"/>
              </w:rPr>
              <w:t>21.927</w:t>
            </w:r>
          </w:p>
        </w:tc>
        <w:tc>
          <w:tcPr>
            <w:tcW w:w="1559" w:type="dxa"/>
            <w:shd w:val="clear" w:color="auto" w:fill="auto"/>
            <w:noWrap/>
            <w:vAlign w:val="center"/>
          </w:tcPr>
          <w:p w14:paraId="49C4A587" w14:textId="77777777" w:rsidR="000178F0" w:rsidRDefault="00DE263E">
            <w:pPr>
              <w:jc w:val="right"/>
              <w:rPr>
                <w:rFonts w:eastAsia="宋体"/>
                <w:color w:val="000000"/>
                <w:sz w:val="18"/>
                <w:szCs w:val="18"/>
                <w:lang w:eastAsia="zh-CN"/>
              </w:rPr>
            </w:pPr>
            <w:r>
              <w:rPr>
                <w:rFonts w:eastAsia="宋体"/>
                <w:color w:val="000000"/>
                <w:sz w:val="18"/>
                <w:szCs w:val="18"/>
                <w:lang w:eastAsia="zh-CN"/>
              </w:rPr>
              <w:t>26.125</w:t>
            </w:r>
          </w:p>
        </w:tc>
        <w:tc>
          <w:tcPr>
            <w:tcW w:w="856" w:type="dxa"/>
            <w:shd w:val="clear" w:color="auto" w:fill="auto"/>
            <w:noWrap/>
            <w:vAlign w:val="center"/>
          </w:tcPr>
          <w:p w14:paraId="180F141F" w14:textId="77777777" w:rsidR="000178F0" w:rsidRDefault="00DE263E">
            <w:pPr>
              <w:jc w:val="right"/>
              <w:rPr>
                <w:rFonts w:eastAsia="宋体"/>
                <w:color w:val="000000"/>
                <w:sz w:val="18"/>
                <w:szCs w:val="18"/>
                <w:lang w:eastAsia="zh-CN"/>
              </w:rPr>
            </w:pPr>
            <w:r>
              <w:rPr>
                <w:rFonts w:eastAsia="宋体"/>
                <w:color w:val="000000"/>
                <w:sz w:val="18"/>
                <w:szCs w:val="18"/>
                <w:lang w:eastAsia="zh-CN"/>
              </w:rPr>
              <w:t>47.38</w:t>
            </w:r>
          </w:p>
        </w:tc>
      </w:tr>
      <w:tr w:rsidR="000178F0" w14:paraId="4B86B416" w14:textId="77777777">
        <w:trPr>
          <w:trHeight w:val="280"/>
          <w:jc w:val="center"/>
        </w:trPr>
        <w:tc>
          <w:tcPr>
            <w:tcW w:w="1413" w:type="dxa"/>
            <w:shd w:val="clear" w:color="auto" w:fill="auto"/>
            <w:noWrap/>
            <w:vAlign w:val="center"/>
          </w:tcPr>
          <w:p w14:paraId="76D89C8B" w14:textId="77777777" w:rsidR="000178F0" w:rsidRDefault="00DE263E">
            <w:pPr>
              <w:rPr>
                <w:rFonts w:eastAsia="宋体"/>
                <w:color w:val="000000"/>
                <w:sz w:val="18"/>
                <w:szCs w:val="18"/>
                <w:lang w:eastAsia="zh-CN"/>
              </w:rPr>
            </w:pPr>
            <w:r>
              <w:rPr>
                <w:rFonts w:eastAsia="宋体"/>
                <w:color w:val="000000"/>
                <w:sz w:val="18"/>
                <w:szCs w:val="18"/>
                <w:lang w:eastAsia="zh-CN"/>
              </w:rPr>
              <w:t>ATOM1063</w:t>
            </w:r>
          </w:p>
        </w:tc>
        <w:tc>
          <w:tcPr>
            <w:tcW w:w="1559" w:type="dxa"/>
            <w:shd w:val="clear" w:color="auto" w:fill="auto"/>
            <w:noWrap/>
            <w:vAlign w:val="center"/>
          </w:tcPr>
          <w:p w14:paraId="6EFA6F8A" w14:textId="77777777" w:rsidR="000178F0" w:rsidRDefault="00DE263E">
            <w:pPr>
              <w:rPr>
                <w:rFonts w:eastAsia="宋体"/>
                <w:color w:val="000000"/>
                <w:sz w:val="18"/>
                <w:szCs w:val="18"/>
                <w:lang w:eastAsia="zh-CN"/>
              </w:rPr>
            </w:pPr>
            <w:r>
              <w:rPr>
                <w:rFonts w:eastAsia="宋体"/>
                <w:color w:val="000000"/>
                <w:sz w:val="18"/>
                <w:szCs w:val="18"/>
                <w:lang w:eastAsia="zh-CN"/>
              </w:rPr>
              <w:t>HG3</w:t>
            </w:r>
          </w:p>
        </w:tc>
        <w:tc>
          <w:tcPr>
            <w:tcW w:w="1276" w:type="dxa"/>
            <w:shd w:val="clear" w:color="auto" w:fill="auto"/>
            <w:noWrap/>
            <w:vAlign w:val="center"/>
          </w:tcPr>
          <w:p w14:paraId="1895E278"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91DC745" w14:textId="77777777" w:rsidR="000178F0" w:rsidRDefault="00DE263E">
            <w:pPr>
              <w:jc w:val="right"/>
              <w:rPr>
                <w:rFonts w:eastAsia="宋体"/>
                <w:color w:val="000000"/>
                <w:sz w:val="18"/>
                <w:szCs w:val="18"/>
                <w:lang w:eastAsia="zh-CN"/>
              </w:rPr>
            </w:pPr>
            <w:r>
              <w:rPr>
                <w:rFonts w:eastAsia="宋体"/>
                <w:color w:val="000000"/>
                <w:sz w:val="18"/>
                <w:szCs w:val="18"/>
                <w:lang w:eastAsia="zh-CN"/>
              </w:rPr>
              <w:t>20.218</w:t>
            </w:r>
          </w:p>
        </w:tc>
        <w:tc>
          <w:tcPr>
            <w:tcW w:w="1559" w:type="dxa"/>
            <w:shd w:val="clear" w:color="auto" w:fill="auto"/>
            <w:noWrap/>
            <w:vAlign w:val="center"/>
          </w:tcPr>
          <w:p w14:paraId="16728C51" w14:textId="77777777" w:rsidR="000178F0" w:rsidRDefault="00DE263E">
            <w:pPr>
              <w:jc w:val="right"/>
              <w:rPr>
                <w:rFonts w:eastAsia="宋体"/>
                <w:color w:val="000000"/>
                <w:sz w:val="18"/>
                <w:szCs w:val="18"/>
                <w:lang w:eastAsia="zh-CN"/>
              </w:rPr>
            </w:pPr>
            <w:r>
              <w:rPr>
                <w:rFonts w:eastAsia="宋体"/>
                <w:color w:val="000000"/>
                <w:sz w:val="18"/>
                <w:szCs w:val="18"/>
                <w:lang w:eastAsia="zh-CN"/>
              </w:rPr>
              <w:t>26.219</w:t>
            </w:r>
          </w:p>
        </w:tc>
        <w:tc>
          <w:tcPr>
            <w:tcW w:w="856" w:type="dxa"/>
            <w:shd w:val="clear" w:color="auto" w:fill="auto"/>
            <w:noWrap/>
            <w:vAlign w:val="center"/>
          </w:tcPr>
          <w:p w14:paraId="437DC8A1" w14:textId="77777777" w:rsidR="000178F0" w:rsidRDefault="00DE263E">
            <w:pPr>
              <w:jc w:val="right"/>
              <w:rPr>
                <w:rFonts w:eastAsia="宋体"/>
                <w:color w:val="000000"/>
                <w:sz w:val="18"/>
                <w:szCs w:val="18"/>
                <w:lang w:eastAsia="zh-CN"/>
              </w:rPr>
            </w:pPr>
            <w:r>
              <w:rPr>
                <w:rFonts w:eastAsia="宋体"/>
                <w:color w:val="000000"/>
                <w:sz w:val="18"/>
                <w:szCs w:val="18"/>
                <w:lang w:eastAsia="zh-CN"/>
              </w:rPr>
              <w:t>46.762</w:t>
            </w:r>
          </w:p>
        </w:tc>
      </w:tr>
      <w:tr w:rsidR="000178F0" w14:paraId="339960F2" w14:textId="77777777">
        <w:trPr>
          <w:trHeight w:val="280"/>
          <w:jc w:val="center"/>
        </w:trPr>
        <w:tc>
          <w:tcPr>
            <w:tcW w:w="1413" w:type="dxa"/>
            <w:shd w:val="clear" w:color="auto" w:fill="auto"/>
            <w:noWrap/>
            <w:vAlign w:val="center"/>
          </w:tcPr>
          <w:p w14:paraId="09B7838A" w14:textId="77777777" w:rsidR="000178F0" w:rsidRDefault="00DE263E">
            <w:pPr>
              <w:rPr>
                <w:rFonts w:eastAsia="宋体"/>
                <w:color w:val="000000"/>
                <w:sz w:val="18"/>
                <w:szCs w:val="18"/>
                <w:lang w:eastAsia="zh-CN"/>
              </w:rPr>
            </w:pPr>
            <w:r>
              <w:rPr>
                <w:rFonts w:eastAsia="宋体"/>
                <w:color w:val="000000"/>
                <w:sz w:val="18"/>
                <w:szCs w:val="18"/>
                <w:lang w:eastAsia="zh-CN"/>
              </w:rPr>
              <w:t>ATOM1064</w:t>
            </w:r>
          </w:p>
        </w:tc>
        <w:tc>
          <w:tcPr>
            <w:tcW w:w="1559" w:type="dxa"/>
            <w:shd w:val="clear" w:color="auto" w:fill="auto"/>
            <w:noWrap/>
            <w:vAlign w:val="center"/>
          </w:tcPr>
          <w:p w14:paraId="603E0CEA" w14:textId="77777777" w:rsidR="000178F0" w:rsidRDefault="00DE263E">
            <w:pPr>
              <w:rPr>
                <w:rFonts w:eastAsia="宋体"/>
                <w:color w:val="000000"/>
                <w:sz w:val="18"/>
                <w:szCs w:val="18"/>
                <w:lang w:eastAsia="zh-CN"/>
              </w:rPr>
            </w:pPr>
            <w:r>
              <w:rPr>
                <w:rFonts w:eastAsia="宋体"/>
                <w:color w:val="000000"/>
                <w:sz w:val="18"/>
                <w:szCs w:val="18"/>
                <w:lang w:eastAsia="zh-CN"/>
              </w:rPr>
              <w:t>CD</w:t>
            </w:r>
          </w:p>
        </w:tc>
        <w:tc>
          <w:tcPr>
            <w:tcW w:w="1276" w:type="dxa"/>
            <w:shd w:val="clear" w:color="auto" w:fill="auto"/>
            <w:noWrap/>
            <w:vAlign w:val="center"/>
          </w:tcPr>
          <w:p w14:paraId="4782474C"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6BF603BA" w14:textId="77777777" w:rsidR="000178F0" w:rsidRDefault="00DE263E">
            <w:pPr>
              <w:jc w:val="right"/>
              <w:rPr>
                <w:rFonts w:eastAsia="宋体"/>
                <w:color w:val="000000"/>
                <w:sz w:val="18"/>
                <w:szCs w:val="18"/>
                <w:lang w:eastAsia="zh-CN"/>
              </w:rPr>
            </w:pPr>
            <w:r>
              <w:rPr>
                <w:rFonts w:eastAsia="宋体"/>
                <w:color w:val="000000"/>
                <w:sz w:val="18"/>
                <w:szCs w:val="18"/>
                <w:lang w:eastAsia="zh-CN"/>
              </w:rPr>
              <w:t>20.558</w:t>
            </w:r>
          </w:p>
        </w:tc>
        <w:tc>
          <w:tcPr>
            <w:tcW w:w="1559" w:type="dxa"/>
            <w:shd w:val="clear" w:color="auto" w:fill="auto"/>
            <w:noWrap/>
            <w:vAlign w:val="center"/>
          </w:tcPr>
          <w:p w14:paraId="57F9DD98" w14:textId="77777777" w:rsidR="000178F0" w:rsidRDefault="00DE263E">
            <w:pPr>
              <w:jc w:val="right"/>
              <w:rPr>
                <w:rFonts w:eastAsia="宋体"/>
                <w:color w:val="000000"/>
                <w:sz w:val="18"/>
                <w:szCs w:val="18"/>
                <w:lang w:eastAsia="zh-CN"/>
              </w:rPr>
            </w:pPr>
            <w:r>
              <w:rPr>
                <w:rFonts w:eastAsia="宋体"/>
                <w:color w:val="000000"/>
                <w:sz w:val="18"/>
                <w:szCs w:val="18"/>
                <w:lang w:eastAsia="zh-CN"/>
              </w:rPr>
              <w:t>24.621</w:t>
            </w:r>
          </w:p>
        </w:tc>
        <w:tc>
          <w:tcPr>
            <w:tcW w:w="856" w:type="dxa"/>
            <w:shd w:val="clear" w:color="auto" w:fill="auto"/>
            <w:noWrap/>
            <w:vAlign w:val="center"/>
          </w:tcPr>
          <w:p w14:paraId="27B70722" w14:textId="77777777" w:rsidR="000178F0" w:rsidRDefault="00DE263E">
            <w:pPr>
              <w:jc w:val="right"/>
              <w:rPr>
                <w:rFonts w:eastAsia="宋体"/>
                <w:color w:val="000000"/>
                <w:sz w:val="18"/>
                <w:szCs w:val="18"/>
                <w:lang w:eastAsia="zh-CN"/>
              </w:rPr>
            </w:pPr>
            <w:r>
              <w:rPr>
                <w:rFonts w:eastAsia="宋体"/>
                <w:color w:val="000000"/>
                <w:sz w:val="18"/>
                <w:szCs w:val="18"/>
                <w:lang w:eastAsia="zh-CN"/>
              </w:rPr>
              <w:t>48.297</w:t>
            </w:r>
          </w:p>
        </w:tc>
      </w:tr>
      <w:tr w:rsidR="000178F0" w14:paraId="5A93E96A" w14:textId="77777777">
        <w:trPr>
          <w:trHeight w:val="280"/>
          <w:jc w:val="center"/>
        </w:trPr>
        <w:tc>
          <w:tcPr>
            <w:tcW w:w="1413" w:type="dxa"/>
            <w:shd w:val="clear" w:color="auto" w:fill="auto"/>
            <w:noWrap/>
            <w:vAlign w:val="center"/>
          </w:tcPr>
          <w:p w14:paraId="1E28E33B" w14:textId="77777777" w:rsidR="000178F0" w:rsidRDefault="00DE263E">
            <w:pPr>
              <w:rPr>
                <w:rFonts w:eastAsia="宋体"/>
                <w:color w:val="000000"/>
                <w:sz w:val="18"/>
                <w:szCs w:val="18"/>
                <w:lang w:eastAsia="zh-CN"/>
              </w:rPr>
            </w:pPr>
            <w:r>
              <w:rPr>
                <w:rFonts w:eastAsia="宋体"/>
                <w:color w:val="000000"/>
                <w:sz w:val="18"/>
                <w:szCs w:val="18"/>
                <w:lang w:eastAsia="zh-CN"/>
              </w:rPr>
              <w:t>ATOM1065</w:t>
            </w:r>
          </w:p>
        </w:tc>
        <w:tc>
          <w:tcPr>
            <w:tcW w:w="1559" w:type="dxa"/>
            <w:shd w:val="clear" w:color="auto" w:fill="auto"/>
            <w:noWrap/>
            <w:vAlign w:val="center"/>
          </w:tcPr>
          <w:p w14:paraId="21A21492"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61FBD91D"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5C51098" w14:textId="77777777" w:rsidR="000178F0" w:rsidRDefault="00DE263E">
            <w:pPr>
              <w:jc w:val="right"/>
              <w:rPr>
                <w:rFonts w:eastAsia="宋体"/>
                <w:color w:val="000000"/>
                <w:sz w:val="18"/>
                <w:szCs w:val="18"/>
                <w:lang w:eastAsia="zh-CN"/>
              </w:rPr>
            </w:pPr>
            <w:r>
              <w:rPr>
                <w:rFonts w:eastAsia="宋体"/>
                <w:color w:val="000000"/>
                <w:sz w:val="18"/>
                <w:szCs w:val="18"/>
                <w:lang w:eastAsia="zh-CN"/>
              </w:rPr>
              <w:t>19.791</w:t>
            </w:r>
          </w:p>
        </w:tc>
        <w:tc>
          <w:tcPr>
            <w:tcW w:w="1559" w:type="dxa"/>
            <w:shd w:val="clear" w:color="auto" w:fill="auto"/>
            <w:noWrap/>
            <w:vAlign w:val="center"/>
          </w:tcPr>
          <w:p w14:paraId="441A4FA4" w14:textId="77777777" w:rsidR="000178F0" w:rsidRDefault="00DE263E">
            <w:pPr>
              <w:jc w:val="right"/>
              <w:rPr>
                <w:rFonts w:eastAsia="宋体"/>
                <w:color w:val="000000"/>
                <w:sz w:val="18"/>
                <w:szCs w:val="18"/>
                <w:lang w:eastAsia="zh-CN"/>
              </w:rPr>
            </w:pPr>
            <w:r>
              <w:rPr>
                <w:rFonts w:eastAsia="宋体"/>
                <w:color w:val="000000"/>
                <w:sz w:val="18"/>
                <w:szCs w:val="18"/>
                <w:lang w:eastAsia="zh-CN"/>
              </w:rPr>
              <w:t>23.881</w:t>
            </w:r>
          </w:p>
        </w:tc>
        <w:tc>
          <w:tcPr>
            <w:tcW w:w="856" w:type="dxa"/>
            <w:shd w:val="clear" w:color="auto" w:fill="auto"/>
            <w:noWrap/>
            <w:vAlign w:val="center"/>
          </w:tcPr>
          <w:p w14:paraId="406E17CD" w14:textId="77777777" w:rsidR="000178F0" w:rsidRDefault="00DE263E">
            <w:pPr>
              <w:jc w:val="right"/>
              <w:rPr>
                <w:rFonts w:eastAsia="宋体"/>
                <w:color w:val="000000"/>
                <w:sz w:val="18"/>
                <w:szCs w:val="18"/>
                <w:lang w:eastAsia="zh-CN"/>
              </w:rPr>
            </w:pPr>
            <w:r>
              <w:rPr>
                <w:rFonts w:eastAsia="宋体"/>
                <w:color w:val="000000"/>
                <w:sz w:val="18"/>
                <w:szCs w:val="18"/>
                <w:lang w:eastAsia="zh-CN"/>
              </w:rPr>
              <w:t>48.066</w:t>
            </w:r>
          </w:p>
        </w:tc>
      </w:tr>
      <w:tr w:rsidR="000178F0" w14:paraId="2DC00C56" w14:textId="77777777">
        <w:trPr>
          <w:trHeight w:val="280"/>
          <w:jc w:val="center"/>
        </w:trPr>
        <w:tc>
          <w:tcPr>
            <w:tcW w:w="1413" w:type="dxa"/>
            <w:shd w:val="clear" w:color="auto" w:fill="auto"/>
            <w:noWrap/>
            <w:vAlign w:val="center"/>
          </w:tcPr>
          <w:p w14:paraId="776E6E75" w14:textId="77777777" w:rsidR="000178F0" w:rsidRDefault="00DE263E">
            <w:pPr>
              <w:rPr>
                <w:rFonts w:eastAsia="宋体"/>
                <w:color w:val="000000"/>
                <w:sz w:val="18"/>
                <w:szCs w:val="18"/>
                <w:lang w:eastAsia="zh-CN"/>
              </w:rPr>
            </w:pPr>
            <w:r>
              <w:rPr>
                <w:rFonts w:eastAsia="宋体"/>
                <w:color w:val="000000"/>
                <w:sz w:val="18"/>
                <w:szCs w:val="18"/>
                <w:lang w:eastAsia="zh-CN"/>
              </w:rPr>
              <w:t>ATOM1066</w:t>
            </w:r>
          </w:p>
        </w:tc>
        <w:tc>
          <w:tcPr>
            <w:tcW w:w="1559" w:type="dxa"/>
            <w:shd w:val="clear" w:color="auto" w:fill="auto"/>
            <w:noWrap/>
            <w:vAlign w:val="center"/>
          </w:tcPr>
          <w:p w14:paraId="62906E5F" w14:textId="77777777" w:rsidR="000178F0" w:rsidRDefault="00DE263E">
            <w:pPr>
              <w:rPr>
                <w:rFonts w:eastAsia="宋体"/>
                <w:color w:val="000000"/>
                <w:sz w:val="18"/>
                <w:szCs w:val="18"/>
                <w:lang w:eastAsia="zh-CN"/>
              </w:rPr>
            </w:pPr>
            <w:r>
              <w:rPr>
                <w:rFonts w:eastAsia="宋体"/>
                <w:color w:val="000000"/>
                <w:sz w:val="18"/>
                <w:szCs w:val="18"/>
                <w:lang w:eastAsia="zh-CN"/>
              </w:rPr>
              <w:t>HD3</w:t>
            </w:r>
          </w:p>
        </w:tc>
        <w:tc>
          <w:tcPr>
            <w:tcW w:w="1276" w:type="dxa"/>
            <w:shd w:val="clear" w:color="auto" w:fill="auto"/>
            <w:noWrap/>
            <w:vAlign w:val="center"/>
          </w:tcPr>
          <w:p w14:paraId="59E713B1"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0EB5DB2" w14:textId="77777777" w:rsidR="000178F0" w:rsidRDefault="00DE263E">
            <w:pPr>
              <w:jc w:val="right"/>
              <w:rPr>
                <w:rFonts w:eastAsia="宋体"/>
                <w:color w:val="000000"/>
                <w:sz w:val="18"/>
                <w:szCs w:val="18"/>
                <w:lang w:eastAsia="zh-CN"/>
              </w:rPr>
            </w:pPr>
            <w:r>
              <w:rPr>
                <w:rFonts w:eastAsia="宋体"/>
                <w:color w:val="000000"/>
                <w:sz w:val="18"/>
                <w:szCs w:val="18"/>
                <w:lang w:eastAsia="zh-CN"/>
              </w:rPr>
              <w:t>21.433</w:t>
            </w:r>
          </w:p>
        </w:tc>
        <w:tc>
          <w:tcPr>
            <w:tcW w:w="1559" w:type="dxa"/>
            <w:shd w:val="clear" w:color="auto" w:fill="auto"/>
            <w:noWrap/>
            <w:vAlign w:val="center"/>
          </w:tcPr>
          <w:p w14:paraId="30763AD3" w14:textId="77777777" w:rsidR="000178F0" w:rsidRDefault="00DE263E">
            <w:pPr>
              <w:jc w:val="right"/>
              <w:rPr>
                <w:rFonts w:eastAsia="宋体"/>
                <w:color w:val="000000"/>
                <w:sz w:val="18"/>
                <w:szCs w:val="18"/>
                <w:lang w:eastAsia="zh-CN"/>
              </w:rPr>
            </w:pPr>
            <w:r>
              <w:rPr>
                <w:rFonts w:eastAsia="宋体"/>
                <w:color w:val="000000"/>
                <w:sz w:val="18"/>
                <w:szCs w:val="18"/>
                <w:lang w:eastAsia="zh-CN"/>
              </w:rPr>
              <w:t>24.031</w:t>
            </w:r>
          </w:p>
        </w:tc>
        <w:tc>
          <w:tcPr>
            <w:tcW w:w="856" w:type="dxa"/>
            <w:shd w:val="clear" w:color="auto" w:fill="auto"/>
            <w:noWrap/>
            <w:vAlign w:val="center"/>
          </w:tcPr>
          <w:p w14:paraId="42BB7D3B" w14:textId="77777777" w:rsidR="000178F0" w:rsidRDefault="00DE263E">
            <w:pPr>
              <w:jc w:val="right"/>
              <w:rPr>
                <w:rFonts w:eastAsia="宋体"/>
                <w:color w:val="000000"/>
                <w:sz w:val="18"/>
                <w:szCs w:val="18"/>
                <w:lang w:eastAsia="zh-CN"/>
              </w:rPr>
            </w:pPr>
            <w:r>
              <w:rPr>
                <w:rFonts w:eastAsia="宋体"/>
                <w:color w:val="000000"/>
                <w:sz w:val="18"/>
                <w:szCs w:val="18"/>
                <w:lang w:eastAsia="zh-CN"/>
              </w:rPr>
              <w:t>48.572</w:t>
            </w:r>
          </w:p>
        </w:tc>
      </w:tr>
      <w:tr w:rsidR="000178F0" w14:paraId="3908AB99" w14:textId="77777777">
        <w:trPr>
          <w:trHeight w:val="280"/>
          <w:jc w:val="center"/>
        </w:trPr>
        <w:tc>
          <w:tcPr>
            <w:tcW w:w="1413" w:type="dxa"/>
            <w:shd w:val="clear" w:color="auto" w:fill="auto"/>
            <w:noWrap/>
            <w:vAlign w:val="center"/>
          </w:tcPr>
          <w:p w14:paraId="3BA61928" w14:textId="77777777" w:rsidR="000178F0" w:rsidRDefault="00DE263E">
            <w:pPr>
              <w:rPr>
                <w:rFonts w:eastAsia="宋体"/>
                <w:color w:val="000000"/>
                <w:sz w:val="18"/>
                <w:szCs w:val="18"/>
                <w:lang w:eastAsia="zh-CN"/>
              </w:rPr>
            </w:pPr>
            <w:r>
              <w:rPr>
                <w:rFonts w:eastAsia="宋体"/>
                <w:color w:val="000000"/>
                <w:sz w:val="18"/>
                <w:szCs w:val="18"/>
                <w:lang w:eastAsia="zh-CN"/>
              </w:rPr>
              <w:t>ATOM1067</w:t>
            </w:r>
          </w:p>
        </w:tc>
        <w:tc>
          <w:tcPr>
            <w:tcW w:w="1559" w:type="dxa"/>
            <w:shd w:val="clear" w:color="auto" w:fill="auto"/>
            <w:noWrap/>
            <w:vAlign w:val="center"/>
          </w:tcPr>
          <w:p w14:paraId="6E1FEC2B" w14:textId="77777777" w:rsidR="000178F0" w:rsidRDefault="00DE263E">
            <w:pPr>
              <w:rPr>
                <w:rFonts w:eastAsia="宋体"/>
                <w:color w:val="000000"/>
                <w:sz w:val="18"/>
                <w:szCs w:val="18"/>
                <w:lang w:eastAsia="zh-CN"/>
              </w:rPr>
            </w:pPr>
            <w:r>
              <w:rPr>
                <w:rFonts w:eastAsia="宋体"/>
                <w:color w:val="000000"/>
                <w:sz w:val="18"/>
                <w:szCs w:val="18"/>
                <w:lang w:eastAsia="zh-CN"/>
              </w:rPr>
              <w:t>NE</w:t>
            </w:r>
          </w:p>
        </w:tc>
        <w:tc>
          <w:tcPr>
            <w:tcW w:w="1276" w:type="dxa"/>
            <w:shd w:val="clear" w:color="auto" w:fill="auto"/>
            <w:noWrap/>
            <w:vAlign w:val="center"/>
          </w:tcPr>
          <w:p w14:paraId="59B42940"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6F9F715C" w14:textId="77777777" w:rsidR="000178F0" w:rsidRDefault="00DE263E">
            <w:pPr>
              <w:jc w:val="right"/>
              <w:rPr>
                <w:rFonts w:eastAsia="宋体"/>
                <w:color w:val="000000"/>
                <w:sz w:val="18"/>
                <w:szCs w:val="18"/>
                <w:lang w:eastAsia="zh-CN"/>
              </w:rPr>
            </w:pPr>
            <w:r>
              <w:rPr>
                <w:rFonts w:eastAsia="宋体"/>
                <w:color w:val="000000"/>
                <w:sz w:val="18"/>
                <w:szCs w:val="18"/>
                <w:lang w:eastAsia="zh-CN"/>
              </w:rPr>
              <w:t>20.179</w:t>
            </w:r>
          </w:p>
        </w:tc>
        <w:tc>
          <w:tcPr>
            <w:tcW w:w="1559" w:type="dxa"/>
            <w:shd w:val="clear" w:color="auto" w:fill="auto"/>
            <w:noWrap/>
            <w:vAlign w:val="center"/>
          </w:tcPr>
          <w:p w14:paraId="52CCD2F4" w14:textId="77777777" w:rsidR="000178F0" w:rsidRDefault="00DE263E">
            <w:pPr>
              <w:jc w:val="right"/>
              <w:rPr>
                <w:rFonts w:eastAsia="宋体"/>
                <w:color w:val="000000"/>
                <w:sz w:val="18"/>
                <w:szCs w:val="18"/>
                <w:lang w:eastAsia="zh-CN"/>
              </w:rPr>
            </w:pPr>
            <w:r>
              <w:rPr>
                <w:rFonts w:eastAsia="宋体"/>
                <w:color w:val="000000"/>
                <w:sz w:val="18"/>
                <w:szCs w:val="18"/>
                <w:lang w:eastAsia="zh-CN"/>
              </w:rPr>
              <w:t>25.383</w:t>
            </w:r>
          </w:p>
        </w:tc>
        <w:tc>
          <w:tcPr>
            <w:tcW w:w="856" w:type="dxa"/>
            <w:shd w:val="clear" w:color="auto" w:fill="auto"/>
            <w:noWrap/>
            <w:vAlign w:val="center"/>
          </w:tcPr>
          <w:p w14:paraId="16C5B049" w14:textId="77777777" w:rsidR="000178F0" w:rsidRDefault="00DE263E">
            <w:pPr>
              <w:jc w:val="right"/>
              <w:rPr>
                <w:rFonts w:eastAsia="宋体"/>
                <w:color w:val="000000"/>
                <w:sz w:val="18"/>
                <w:szCs w:val="18"/>
                <w:lang w:eastAsia="zh-CN"/>
              </w:rPr>
            </w:pPr>
            <w:r>
              <w:rPr>
                <w:rFonts w:eastAsia="宋体"/>
                <w:color w:val="000000"/>
                <w:sz w:val="18"/>
                <w:szCs w:val="18"/>
                <w:lang w:eastAsia="zh-CN"/>
              </w:rPr>
              <w:t>49.481</w:t>
            </w:r>
          </w:p>
        </w:tc>
      </w:tr>
      <w:tr w:rsidR="000178F0" w14:paraId="6019C91A" w14:textId="77777777">
        <w:trPr>
          <w:trHeight w:val="280"/>
          <w:jc w:val="center"/>
        </w:trPr>
        <w:tc>
          <w:tcPr>
            <w:tcW w:w="1413" w:type="dxa"/>
            <w:shd w:val="clear" w:color="auto" w:fill="auto"/>
            <w:noWrap/>
            <w:vAlign w:val="center"/>
          </w:tcPr>
          <w:p w14:paraId="1CABE693" w14:textId="77777777" w:rsidR="000178F0" w:rsidRDefault="00DE263E">
            <w:pPr>
              <w:rPr>
                <w:rFonts w:eastAsia="宋体"/>
                <w:color w:val="000000"/>
                <w:sz w:val="18"/>
                <w:szCs w:val="18"/>
                <w:lang w:eastAsia="zh-CN"/>
              </w:rPr>
            </w:pPr>
            <w:r>
              <w:rPr>
                <w:rFonts w:eastAsia="宋体"/>
                <w:color w:val="000000"/>
                <w:sz w:val="18"/>
                <w:szCs w:val="18"/>
                <w:lang w:eastAsia="zh-CN"/>
              </w:rPr>
              <w:t>ATOM1068</w:t>
            </w:r>
          </w:p>
        </w:tc>
        <w:tc>
          <w:tcPr>
            <w:tcW w:w="1559" w:type="dxa"/>
            <w:shd w:val="clear" w:color="auto" w:fill="auto"/>
            <w:noWrap/>
            <w:vAlign w:val="center"/>
          </w:tcPr>
          <w:p w14:paraId="09B94EA7" w14:textId="77777777" w:rsidR="000178F0" w:rsidRDefault="00DE263E">
            <w:pPr>
              <w:rPr>
                <w:rFonts w:eastAsia="宋体"/>
                <w:color w:val="000000"/>
                <w:sz w:val="18"/>
                <w:szCs w:val="18"/>
                <w:lang w:eastAsia="zh-CN"/>
              </w:rPr>
            </w:pPr>
            <w:r>
              <w:rPr>
                <w:rFonts w:eastAsia="宋体"/>
                <w:color w:val="000000"/>
                <w:sz w:val="18"/>
                <w:szCs w:val="18"/>
                <w:lang w:eastAsia="zh-CN"/>
              </w:rPr>
              <w:t>HE</w:t>
            </w:r>
          </w:p>
        </w:tc>
        <w:tc>
          <w:tcPr>
            <w:tcW w:w="1276" w:type="dxa"/>
            <w:shd w:val="clear" w:color="auto" w:fill="auto"/>
            <w:noWrap/>
            <w:vAlign w:val="center"/>
          </w:tcPr>
          <w:p w14:paraId="250B0774"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3329BC1E" w14:textId="77777777" w:rsidR="000178F0" w:rsidRDefault="00DE263E">
            <w:pPr>
              <w:jc w:val="right"/>
              <w:rPr>
                <w:rFonts w:eastAsia="宋体"/>
                <w:color w:val="000000"/>
                <w:sz w:val="18"/>
                <w:szCs w:val="18"/>
                <w:lang w:eastAsia="zh-CN"/>
              </w:rPr>
            </w:pPr>
            <w:r>
              <w:rPr>
                <w:rFonts w:eastAsia="宋体"/>
                <w:color w:val="000000"/>
                <w:sz w:val="18"/>
                <w:szCs w:val="18"/>
                <w:lang w:eastAsia="zh-CN"/>
              </w:rPr>
              <w:t>20.888</w:t>
            </w:r>
          </w:p>
        </w:tc>
        <w:tc>
          <w:tcPr>
            <w:tcW w:w="1559" w:type="dxa"/>
            <w:shd w:val="clear" w:color="auto" w:fill="auto"/>
            <w:noWrap/>
            <w:vAlign w:val="center"/>
          </w:tcPr>
          <w:p w14:paraId="63228F9B" w14:textId="77777777" w:rsidR="000178F0" w:rsidRDefault="00DE263E">
            <w:pPr>
              <w:jc w:val="right"/>
              <w:rPr>
                <w:rFonts w:eastAsia="宋体"/>
                <w:color w:val="000000"/>
                <w:sz w:val="18"/>
                <w:szCs w:val="18"/>
                <w:lang w:eastAsia="zh-CN"/>
              </w:rPr>
            </w:pPr>
            <w:r>
              <w:rPr>
                <w:rFonts w:eastAsia="宋体"/>
                <w:color w:val="000000"/>
                <w:sz w:val="18"/>
                <w:szCs w:val="18"/>
                <w:lang w:eastAsia="zh-CN"/>
              </w:rPr>
              <w:t>25.648</w:t>
            </w:r>
          </w:p>
        </w:tc>
        <w:tc>
          <w:tcPr>
            <w:tcW w:w="856" w:type="dxa"/>
            <w:shd w:val="clear" w:color="auto" w:fill="auto"/>
            <w:noWrap/>
            <w:vAlign w:val="center"/>
          </w:tcPr>
          <w:p w14:paraId="3FEC1CCD" w14:textId="77777777" w:rsidR="000178F0" w:rsidRDefault="00DE263E">
            <w:pPr>
              <w:jc w:val="right"/>
              <w:rPr>
                <w:rFonts w:eastAsia="宋体"/>
                <w:color w:val="000000"/>
                <w:sz w:val="18"/>
                <w:szCs w:val="18"/>
                <w:lang w:eastAsia="zh-CN"/>
              </w:rPr>
            </w:pPr>
            <w:r>
              <w:rPr>
                <w:rFonts w:eastAsia="宋体"/>
                <w:color w:val="000000"/>
                <w:sz w:val="18"/>
                <w:szCs w:val="18"/>
                <w:lang w:eastAsia="zh-CN"/>
              </w:rPr>
              <w:t>50.149</w:t>
            </w:r>
          </w:p>
        </w:tc>
      </w:tr>
      <w:tr w:rsidR="000178F0" w14:paraId="5E98BEE5" w14:textId="77777777">
        <w:trPr>
          <w:trHeight w:val="280"/>
          <w:jc w:val="center"/>
        </w:trPr>
        <w:tc>
          <w:tcPr>
            <w:tcW w:w="1413" w:type="dxa"/>
            <w:shd w:val="clear" w:color="auto" w:fill="auto"/>
            <w:noWrap/>
            <w:vAlign w:val="center"/>
          </w:tcPr>
          <w:p w14:paraId="5844C21C" w14:textId="77777777" w:rsidR="000178F0" w:rsidRDefault="00DE263E">
            <w:pPr>
              <w:rPr>
                <w:rFonts w:eastAsia="宋体"/>
                <w:color w:val="000000"/>
                <w:sz w:val="18"/>
                <w:szCs w:val="18"/>
                <w:lang w:eastAsia="zh-CN"/>
              </w:rPr>
            </w:pPr>
            <w:r>
              <w:rPr>
                <w:rFonts w:eastAsia="宋体"/>
                <w:color w:val="000000"/>
                <w:sz w:val="18"/>
                <w:szCs w:val="18"/>
                <w:lang w:eastAsia="zh-CN"/>
              </w:rPr>
              <w:t>ATOM1069</w:t>
            </w:r>
          </w:p>
        </w:tc>
        <w:tc>
          <w:tcPr>
            <w:tcW w:w="1559" w:type="dxa"/>
            <w:shd w:val="clear" w:color="auto" w:fill="auto"/>
            <w:noWrap/>
            <w:vAlign w:val="center"/>
          </w:tcPr>
          <w:p w14:paraId="60D799F1" w14:textId="77777777" w:rsidR="000178F0" w:rsidRDefault="00DE263E">
            <w:pPr>
              <w:rPr>
                <w:rFonts w:eastAsia="宋体"/>
                <w:color w:val="000000"/>
                <w:sz w:val="18"/>
                <w:szCs w:val="18"/>
                <w:lang w:eastAsia="zh-CN"/>
              </w:rPr>
            </w:pPr>
            <w:r>
              <w:rPr>
                <w:rFonts w:eastAsia="宋体"/>
                <w:color w:val="000000"/>
                <w:sz w:val="18"/>
                <w:szCs w:val="18"/>
                <w:lang w:eastAsia="zh-CN"/>
              </w:rPr>
              <w:t>CZ</w:t>
            </w:r>
          </w:p>
        </w:tc>
        <w:tc>
          <w:tcPr>
            <w:tcW w:w="1276" w:type="dxa"/>
            <w:shd w:val="clear" w:color="auto" w:fill="auto"/>
            <w:noWrap/>
            <w:vAlign w:val="center"/>
          </w:tcPr>
          <w:p w14:paraId="4A39905C"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D640326" w14:textId="77777777" w:rsidR="000178F0" w:rsidRDefault="00DE263E">
            <w:pPr>
              <w:jc w:val="right"/>
              <w:rPr>
                <w:rFonts w:eastAsia="宋体"/>
                <w:color w:val="000000"/>
                <w:sz w:val="18"/>
                <w:szCs w:val="18"/>
                <w:lang w:eastAsia="zh-CN"/>
              </w:rPr>
            </w:pPr>
            <w:r>
              <w:rPr>
                <w:rFonts w:eastAsia="宋体"/>
                <w:color w:val="000000"/>
                <w:sz w:val="18"/>
                <w:szCs w:val="18"/>
                <w:lang w:eastAsia="zh-CN"/>
              </w:rPr>
              <w:t>18.98</w:t>
            </w:r>
          </w:p>
        </w:tc>
        <w:tc>
          <w:tcPr>
            <w:tcW w:w="1559" w:type="dxa"/>
            <w:shd w:val="clear" w:color="auto" w:fill="auto"/>
            <w:noWrap/>
            <w:vAlign w:val="center"/>
          </w:tcPr>
          <w:p w14:paraId="20D98799" w14:textId="77777777" w:rsidR="000178F0" w:rsidRDefault="00DE263E">
            <w:pPr>
              <w:jc w:val="right"/>
              <w:rPr>
                <w:rFonts w:eastAsia="宋体"/>
                <w:color w:val="000000"/>
                <w:sz w:val="18"/>
                <w:szCs w:val="18"/>
                <w:lang w:eastAsia="zh-CN"/>
              </w:rPr>
            </w:pPr>
            <w:r>
              <w:rPr>
                <w:rFonts w:eastAsia="宋体"/>
                <w:color w:val="000000"/>
                <w:sz w:val="18"/>
                <w:szCs w:val="18"/>
                <w:lang w:eastAsia="zh-CN"/>
              </w:rPr>
              <w:t>25.87</w:t>
            </w:r>
          </w:p>
        </w:tc>
        <w:tc>
          <w:tcPr>
            <w:tcW w:w="856" w:type="dxa"/>
            <w:shd w:val="clear" w:color="auto" w:fill="auto"/>
            <w:noWrap/>
            <w:vAlign w:val="center"/>
          </w:tcPr>
          <w:p w14:paraId="5433B44D" w14:textId="77777777" w:rsidR="000178F0" w:rsidRDefault="00DE263E">
            <w:pPr>
              <w:jc w:val="right"/>
              <w:rPr>
                <w:rFonts w:eastAsia="宋体"/>
                <w:color w:val="000000"/>
                <w:sz w:val="18"/>
                <w:szCs w:val="18"/>
                <w:lang w:eastAsia="zh-CN"/>
              </w:rPr>
            </w:pPr>
            <w:r>
              <w:rPr>
                <w:rFonts w:eastAsia="宋体"/>
                <w:color w:val="000000"/>
                <w:sz w:val="18"/>
                <w:szCs w:val="18"/>
                <w:lang w:eastAsia="zh-CN"/>
              </w:rPr>
              <w:t>49.709</w:t>
            </w:r>
          </w:p>
        </w:tc>
      </w:tr>
      <w:tr w:rsidR="000178F0" w14:paraId="15D85F9F" w14:textId="77777777">
        <w:trPr>
          <w:trHeight w:val="280"/>
          <w:jc w:val="center"/>
        </w:trPr>
        <w:tc>
          <w:tcPr>
            <w:tcW w:w="1413" w:type="dxa"/>
            <w:shd w:val="clear" w:color="auto" w:fill="auto"/>
            <w:noWrap/>
            <w:vAlign w:val="center"/>
          </w:tcPr>
          <w:p w14:paraId="24E037A0" w14:textId="77777777" w:rsidR="000178F0" w:rsidRDefault="00DE263E">
            <w:pPr>
              <w:rPr>
                <w:rFonts w:eastAsia="宋体"/>
                <w:color w:val="000000"/>
                <w:sz w:val="18"/>
                <w:szCs w:val="18"/>
                <w:lang w:eastAsia="zh-CN"/>
              </w:rPr>
            </w:pPr>
            <w:r>
              <w:rPr>
                <w:rFonts w:eastAsia="宋体"/>
                <w:color w:val="000000"/>
                <w:sz w:val="18"/>
                <w:szCs w:val="18"/>
                <w:lang w:eastAsia="zh-CN"/>
              </w:rPr>
              <w:t>ATOM1070</w:t>
            </w:r>
          </w:p>
        </w:tc>
        <w:tc>
          <w:tcPr>
            <w:tcW w:w="1559" w:type="dxa"/>
            <w:shd w:val="clear" w:color="auto" w:fill="auto"/>
            <w:noWrap/>
            <w:vAlign w:val="center"/>
          </w:tcPr>
          <w:p w14:paraId="48C2C632" w14:textId="77777777" w:rsidR="000178F0" w:rsidRDefault="00DE263E">
            <w:pPr>
              <w:rPr>
                <w:rFonts w:eastAsia="宋体"/>
                <w:color w:val="000000"/>
                <w:sz w:val="18"/>
                <w:szCs w:val="18"/>
                <w:lang w:eastAsia="zh-CN"/>
              </w:rPr>
            </w:pPr>
            <w:r>
              <w:rPr>
                <w:rFonts w:eastAsia="宋体"/>
                <w:color w:val="000000"/>
                <w:sz w:val="18"/>
                <w:szCs w:val="18"/>
                <w:lang w:eastAsia="zh-CN"/>
              </w:rPr>
              <w:t>NH1</w:t>
            </w:r>
          </w:p>
        </w:tc>
        <w:tc>
          <w:tcPr>
            <w:tcW w:w="1276" w:type="dxa"/>
            <w:shd w:val="clear" w:color="auto" w:fill="auto"/>
            <w:noWrap/>
            <w:vAlign w:val="center"/>
          </w:tcPr>
          <w:p w14:paraId="733A5A88"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0B0029A" w14:textId="77777777" w:rsidR="000178F0" w:rsidRDefault="00DE263E">
            <w:pPr>
              <w:jc w:val="right"/>
              <w:rPr>
                <w:rFonts w:eastAsia="宋体"/>
                <w:color w:val="000000"/>
                <w:sz w:val="18"/>
                <w:szCs w:val="18"/>
                <w:lang w:eastAsia="zh-CN"/>
              </w:rPr>
            </w:pPr>
            <w:r>
              <w:rPr>
                <w:rFonts w:eastAsia="宋体"/>
                <w:color w:val="000000"/>
                <w:sz w:val="18"/>
                <w:szCs w:val="18"/>
                <w:lang w:eastAsia="zh-CN"/>
              </w:rPr>
              <w:t>17.946</w:t>
            </w:r>
          </w:p>
        </w:tc>
        <w:tc>
          <w:tcPr>
            <w:tcW w:w="1559" w:type="dxa"/>
            <w:shd w:val="clear" w:color="auto" w:fill="auto"/>
            <w:noWrap/>
            <w:vAlign w:val="center"/>
          </w:tcPr>
          <w:p w14:paraId="1B6096B4" w14:textId="77777777" w:rsidR="000178F0" w:rsidRDefault="00DE263E">
            <w:pPr>
              <w:jc w:val="right"/>
              <w:rPr>
                <w:rFonts w:eastAsia="宋体"/>
                <w:color w:val="000000"/>
                <w:sz w:val="18"/>
                <w:szCs w:val="18"/>
                <w:lang w:eastAsia="zh-CN"/>
              </w:rPr>
            </w:pPr>
            <w:r>
              <w:rPr>
                <w:rFonts w:eastAsia="宋体"/>
                <w:color w:val="000000"/>
                <w:sz w:val="18"/>
                <w:szCs w:val="18"/>
                <w:lang w:eastAsia="zh-CN"/>
              </w:rPr>
              <w:t>25.689</w:t>
            </w:r>
          </w:p>
        </w:tc>
        <w:tc>
          <w:tcPr>
            <w:tcW w:w="856" w:type="dxa"/>
            <w:shd w:val="clear" w:color="auto" w:fill="auto"/>
            <w:noWrap/>
            <w:vAlign w:val="center"/>
          </w:tcPr>
          <w:p w14:paraId="6382392D" w14:textId="77777777" w:rsidR="000178F0" w:rsidRDefault="00DE263E">
            <w:pPr>
              <w:jc w:val="right"/>
              <w:rPr>
                <w:rFonts w:eastAsia="宋体"/>
                <w:color w:val="000000"/>
                <w:sz w:val="18"/>
                <w:szCs w:val="18"/>
                <w:lang w:eastAsia="zh-CN"/>
              </w:rPr>
            </w:pPr>
            <w:r>
              <w:rPr>
                <w:rFonts w:eastAsia="宋体"/>
                <w:color w:val="000000"/>
                <w:sz w:val="18"/>
                <w:szCs w:val="18"/>
                <w:lang w:eastAsia="zh-CN"/>
              </w:rPr>
              <w:t>49.002</w:t>
            </w:r>
          </w:p>
        </w:tc>
      </w:tr>
      <w:tr w:rsidR="000178F0" w14:paraId="4D907D6D" w14:textId="77777777">
        <w:trPr>
          <w:trHeight w:val="280"/>
          <w:jc w:val="center"/>
        </w:trPr>
        <w:tc>
          <w:tcPr>
            <w:tcW w:w="1413" w:type="dxa"/>
            <w:shd w:val="clear" w:color="auto" w:fill="auto"/>
            <w:noWrap/>
            <w:vAlign w:val="center"/>
          </w:tcPr>
          <w:p w14:paraId="28D91C4C" w14:textId="77777777" w:rsidR="000178F0" w:rsidRDefault="00DE263E">
            <w:pPr>
              <w:rPr>
                <w:rFonts w:eastAsia="宋体"/>
                <w:color w:val="000000"/>
                <w:sz w:val="18"/>
                <w:szCs w:val="18"/>
                <w:lang w:eastAsia="zh-CN"/>
              </w:rPr>
            </w:pPr>
            <w:r>
              <w:rPr>
                <w:rFonts w:eastAsia="宋体"/>
                <w:color w:val="000000"/>
                <w:sz w:val="18"/>
                <w:szCs w:val="18"/>
                <w:lang w:eastAsia="zh-CN"/>
              </w:rPr>
              <w:t>ATOM1071</w:t>
            </w:r>
          </w:p>
        </w:tc>
        <w:tc>
          <w:tcPr>
            <w:tcW w:w="1559" w:type="dxa"/>
            <w:shd w:val="clear" w:color="auto" w:fill="auto"/>
            <w:noWrap/>
            <w:vAlign w:val="center"/>
          </w:tcPr>
          <w:p w14:paraId="2C1F58AA" w14:textId="77777777" w:rsidR="000178F0" w:rsidRDefault="00DE263E">
            <w:pPr>
              <w:rPr>
                <w:rFonts w:eastAsia="宋体"/>
                <w:color w:val="000000"/>
                <w:sz w:val="18"/>
                <w:szCs w:val="18"/>
                <w:lang w:eastAsia="zh-CN"/>
              </w:rPr>
            </w:pPr>
            <w:r>
              <w:rPr>
                <w:rFonts w:eastAsia="宋体"/>
                <w:color w:val="000000"/>
                <w:sz w:val="18"/>
                <w:szCs w:val="18"/>
                <w:lang w:eastAsia="zh-CN"/>
              </w:rPr>
              <w:t>HH11</w:t>
            </w:r>
          </w:p>
        </w:tc>
        <w:tc>
          <w:tcPr>
            <w:tcW w:w="1276" w:type="dxa"/>
            <w:shd w:val="clear" w:color="auto" w:fill="auto"/>
            <w:noWrap/>
            <w:vAlign w:val="center"/>
          </w:tcPr>
          <w:p w14:paraId="49994F6B"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98897A9" w14:textId="77777777" w:rsidR="000178F0" w:rsidRDefault="00DE263E">
            <w:pPr>
              <w:jc w:val="right"/>
              <w:rPr>
                <w:rFonts w:eastAsia="宋体"/>
                <w:color w:val="000000"/>
                <w:sz w:val="18"/>
                <w:szCs w:val="18"/>
                <w:lang w:eastAsia="zh-CN"/>
              </w:rPr>
            </w:pPr>
            <w:r>
              <w:rPr>
                <w:rFonts w:eastAsia="宋体"/>
                <w:color w:val="000000"/>
                <w:sz w:val="18"/>
                <w:szCs w:val="18"/>
                <w:lang w:eastAsia="zh-CN"/>
              </w:rPr>
              <w:t>18.023</w:t>
            </w:r>
          </w:p>
        </w:tc>
        <w:tc>
          <w:tcPr>
            <w:tcW w:w="1559" w:type="dxa"/>
            <w:shd w:val="clear" w:color="auto" w:fill="auto"/>
            <w:noWrap/>
            <w:vAlign w:val="center"/>
          </w:tcPr>
          <w:p w14:paraId="282EF56E" w14:textId="77777777" w:rsidR="000178F0" w:rsidRDefault="00DE263E">
            <w:pPr>
              <w:jc w:val="right"/>
              <w:rPr>
                <w:rFonts w:eastAsia="宋体"/>
                <w:color w:val="000000"/>
                <w:sz w:val="18"/>
                <w:szCs w:val="18"/>
                <w:lang w:eastAsia="zh-CN"/>
              </w:rPr>
            </w:pPr>
            <w:r>
              <w:rPr>
                <w:rFonts w:eastAsia="宋体"/>
                <w:color w:val="000000"/>
                <w:sz w:val="18"/>
                <w:szCs w:val="18"/>
                <w:lang w:eastAsia="zh-CN"/>
              </w:rPr>
              <w:t>25.149</w:t>
            </w:r>
          </w:p>
        </w:tc>
        <w:tc>
          <w:tcPr>
            <w:tcW w:w="856" w:type="dxa"/>
            <w:shd w:val="clear" w:color="auto" w:fill="auto"/>
            <w:noWrap/>
            <w:vAlign w:val="center"/>
          </w:tcPr>
          <w:p w14:paraId="2C8A37EE" w14:textId="77777777" w:rsidR="000178F0" w:rsidRDefault="00DE263E">
            <w:pPr>
              <w:jc w:val="right"/>
              <w:rPr>
                <w:rFonts w:eastAsia="宋体"/>
                <w:color w:val="000000"/>
                <w:sz w:val="18"/>
                <w:szCs w:val="18"/>
                <w:lang w:eastAsia="zh-CN"/>
              </w:rPr>
            </w:pPr>
            <w:r>
              <w:rPr>
                <w:rFonts w:eastAsia="宋体"/>
                <w:color w:val="000000"/>
                <w:sz w:val="18"/>
                <w:szCs w:val="18"/>
                <w:lang w:eastAsia="zh-CN"/>
              </w:rPr>
              <w:t>48.152</w:t>
            </w:r>
          </w:p>
        </w:tc>
      </w:tr>
      <w:tr w:rsidR="000178F0" w14:paraId="5198526D" w14:textId="77777777">
        <w:trPr>
          <w:trHeight w:val="280"/>
          <w:jc w:val="center"/>
        </w:trPr>
        <w:tc>
          <w:tcPr>
            <w:tcW w:w="1413" w:type="dxa"/>
            <w:shd w:val="clear" w:color="auto" w:fill="auto"/>
            <w:noWrap/>
            <w:vAlign w:val="center"/>
          </w:tcPr>
          <w:p w14:paraId="3B28A1E1" w14:textId="77777777" w:rsidR="000178F0" w:rsidRDefault="00DE263E">
            <w:pPr>
              <w:rPr>
                <w:rFonts w:eastAsia="宋体"/>
                <w:color w:val="000000"/>
                <w:sz w:val="18"/>
                <w:szCs w:val="18"/>
                <w:lang w:eastAsia="zh-CN"/>
              </w:rPr>
            </w:pPr>
            <w:r>
              <w:rPr>
                <w:rFonts w:eastAsia="宋体"/>
                <w:color w:val="000000"/>
                <w:sz w:val="18"/>
                <w:szCs w:val="18"/>
                <w:lang w:eastAsia="zh-CN"/>
              </w:rPr>
              <w:t>ATOM1072</w:t>
            </w:r>
          </w:p>
        </w:tc>
        <w:tc>
          <w:tcPr>
            <w:tcW w:w="1559" w:type="dxa"/>
            <w:shd w:val="clear" w:color="auto" w:fill="auto"/>
            <w:noWrap/>
            <w:vAlign w:val="center"/>
          </w:tcPr>
          <w:p w14:paraId="20D70211" w14:textId="77777777" w:rsidR="000178F0" w:rsidRDefault="00DE263E">
            <w:pPr>
              <w:rPr>
                <w:rFonts w:eastAsia="宋体"/>
                <w:color w:val="000000"/>
                <w:sz w:val="18"/>
                <w:szCs w:val="18"/>
                <w:lang w:eastAsia="zh-CN"/>
              </w:rPr>
            </w:pPr>
            <w:r>
              <w:rPr>
                <w:rFonts w:eastAsia="宋体"/>
                <w:color w:val="000000"/>
                <w:sz w:val="18"/>
                <w:szCs w:val="18"/>
                <w:lang w:eastAsia="zh-CN"/>
              </w:rPr>
              <w:t>HH12</w:t>
            </w:r>
          </w:p>
        </w:tc>
        <w:tc>
          <w:tcPr>
            <w:tcW w:w="1276" w:type="dxa"/>
            <w:shd w:val="clear" w:color="auto" w:fill="auto"/>
            <w:noWrap/>
            <w:vAlign w:val="center"/>
          </w:tcPr>
          <w:p w14:paraId="73770B08"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38EF2F56" w14:textId="77777777" w:rsidR="000178F0" w:rsidRDefault="00DE263E">
            <w:pPr>
              <w:jc w:val="right"/>
              <w:rPr>
                <w:rFonts w:eastAsia="宋体"/>
                <w:color w:val="000000"/>
                <w:sz w:val="18"/>
                <w:szCs w:val="18"/>
                <w:lang w:eastAsia="zh-CN"/>
              </w:rPr>
            </w:pPr>
            <w:r>
              <w:rPr>
                <w:rFonts w:eastAsia="宋体"/>
                <w:color w:val="000000"/>
                <w:sz w:val="18"/>
                <w:szCs w:val="18"/>
                <w:lang w:eastAsia="zh-CN"/>
              </w:rPr>
              <w:t>17.061</w:t>
            </w:r>
          </w:p>
        </w:tc>
        <w:tc>
          <w:tcPr>
            <w:tcW w:w="1559" w:type="dxa"/>
            <w:shd w:val="clear" w:color="auto" w:fill="auto"/>
            <w:noWrap/>
            <w:vAlign w:val="center"/>
          </w:tcPr>
          <w:p w14:paraId="4AF7D2C7" w14:textId="77777777" w:rsidR="000178F0" w:rsidRDefault="00DE263E">
            <w:pPr>
              <w:jc w:val="right"/>
              <w:rPr>
                <w:rFonts w:eastAsia="宋体"/>
                <w:color w:val="000000"/>
                <w:sz w:val="18"/>
                <w:szCs w:val="18"/>
                <w:lang w:eastAsia="zh-CN"/>
              </w:rPr>
            </w:pPr>
            <w:r>
              <w:rPr>
                <w:rFonts w:eastAsia="宋体"/>
                <w:color w:val="000000"/>
                <w:sz w:val="18"/>
                <w:szCs w:val="18"/>
                <w:lang w:eastAsia="zh-CN"/>
              </w:rPr>
              <w:t>26.165</w:t>
            </w:r>
          </w:p>
        </w:tc>
        <w:tc>
          <w:tcPr>
            <w:tcW w:w="856" w:type="dxa"/>
            <w:shd w:val="clear" w:color="auto" w:fill="auto"/>
            <w:noWrap/>
            <w:vAlign w:val="center"/>
          </w:tcPr>
          <w:p w14:paraId="205E02A6" w14:textId="77777777" w:rsidR="000178F0" w:rsidRDefault="00DE263E">
            <w:pPr>
              <w:jc w:val="right"/>
              <w:rPr>
                <w:rFonts w:eastAsia="宋体"/>
                <w:color w:val="000000"/>
                <w:sz w:val="18"/>
                <w:szCs w:val="18"/>
                <w:lang w:eastAsia="zh-CN"/>
              </w:rPr>
            </w:pPr>
            <w:r>
              <w:rPr>
                <w:rFonts w:eastAsia="宋体"/>
                <w:color w:val="000000"/>
                <w:sz w:val="18"/>
                <w:szCs w:val="18"/>
                <w:lang w:eastAsia="zh-CN"/>
              </w:rPr>
              <w:t>49.1</w:t>
            </w:r>
          </w:p>
        </w:tc>
      </w:tr>
      <w:tr w:rsidR="000178F0" w14:paraId="2BD98845" w14:textId="77777777">
        <w:trPr>
          <w:trHeight w:val="280"/>
          <w:jc w:val="center"/>
        </w:trPr>
        <w:tc>
          <w:tcPr>
            <w:tcW w:w="1413" w:type="dxa"/>
            <w:shd w:val="clear" w:color="auto" w:fill="auto"/>
            <w:noWrap/>
            <w:vAlign w:val="center"/>
          </w:tcPr>
          <w:p w14:paraId="5B9EFB4F" w14:textId="77777777" w:rsidR="000178F0" w:rsidRDefault="00DE263E">
            <w:pPr>
              <w:rPr>
                <w:rFonts w:eastAsia="宋体"/>
                <w:color w:val="000000"/>
                <w:sz w:val="18"/>
                <w:szCs w:val="18"/>
                <w:lang w:eastAsia="zh-CN"/>
              </w:rPr>
            </w:pPr>
            <w:r>
              <w:rPr>
                <w:rFonts w:eastAsia="宋体"/>
                <w:color w:val="000000"/>
                <w:sz w:val="18"/>
                <w:szCs w:val="18"/>
                <w:lang w:eastAsia="zh-CN"/>
              </w:rPr>
              <w:t>ATOM1073</w:t>
            </w:r>
          </w:p>
        </w:tc>
        <w:tc>
          <w:tcPr>
            <w:tcW w:w="1559" w:type="dxa"/>
            <w:shd w:val="clear" w:color="auto" w:fill="auto"/>
            <w:noWrap/>
            <w:vAlign w:val="center"/>
          </w:tcPr>
          <w:p w14:paraId="7D1BEC1F" w14:textId="77777777" w:rsidR="000178F0" w:rsidRDefault="00DE263E">
            <w:pPr>
              <w:rPr>
                <w:rFonts w:eastAsia="宋体"/>
                <w:color w:val="000000"/>
                <w:sz w:val="18"/>
                <w:szCs w:val="18"/>
                <w:lang w:eastAsia="zh-CN"/>
              </w:rPr>
            </w:pPr>
            <w:r>
              <w:rPr>
                <w:rFonts w:eastAsia="宋体"/>
                <w:color w:val="000000"/>
                <w:sz w:val="18"/>
                <w:szCs w:val="18"/>
                <w:lang w:eastAsia="zh-CN"/>
              </w:rPr>
              <w:t>NH2</w:t>
            </w:r>
          </w:p>
        </w:tc>
        <w:tc>
          <w:tcPr>
            <w:tcW w:w="1276" w:type="dxa"/>
            <w:shd w:val="clear" w:color="auto" w:fill="auto"/>
            <w:noWrap/>
            <w:vAlign w:val="center"/>
          </w:tcPr>
          <w:p w14:paraId="333E6D14"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7CEB7001" w14:textId="77777777" w:rsidR="000178F0" w:rsidRDefault="00DE263E">
            <w:pPr>
              <w:jc w:val="right"/>
              <w:rPr>
                <w:rFonts w:eastAsia="宋体"/>
                <w:color w:val="000000"/>
                <w:sz w:val="18"/>
                <w:szCs w:val="18"/>
                <w:lang w:eastAsia="zh-CN"/>
              </w:rPr>
            </w:pPr>
            <w:r>
              <w:rPr>
                <w:rFonts w:eastAsia="宋体"/>
                <w:color w:val="000000"/>
                <w:sz w:val="18"/>
                <w:szCs w:val="18"/>
                <w:lang w:eastAsia="zh-CN"/>
              </w:rPr>
              <w:t>18.754</w:t>
            </w:r>
          </w:p>
        </w:tc>
        <w:tc>
          <w:tcPr>
            <w:tcW w:w="1559" w:type="dxa"/>
            <w:shd w:val="clear" w:color="auto" w:fill="auto"/>
            <w:noWrap/>
            <w:vAlign w:val="center"/>
          </w:tcPr>
          <w:p w14:paraId="6F34CB19" w14:textId="77777777" w:rsidR="000178F0" w:rsidRDefault="00DE263E">
            <w:pPr>
              <w:jc w:val="right"/>
              <w:rPr>
                <w:rFonts w:eastAsia="宋体"/>
                <w:color w:val="000000"/>
                <w:sz w:val="18"/>
                <w:szCs w:val="18"/>
                <w:lang w:eastAsia="zh-CN"/>
              </w:rPr>
            </w:pPr>
            <w:r>
              <w:rPr>
                <w:rFonts w:eastAsia="宋体"/>
                <w:color w:val="000000"/>
                <w:sz w:val="18"/>
                <w:szCs w:val="18"/>
                <w:lang w:eastAsia="zh-CN"/>
              </w:rPr>
              <w:t>26.664</w:t>
            </w:r>
          </w:p>
        </w:tc>
        <w:tc>
          <w:tcPr>
            <w:tcW w:w="856" w:type="dxa"/>
            <w:shd w:val="clear" w:color="auto" w:fill="auto"/>
            <w:noWrap/>
            <w:vAlign w:val="center"/>
          </w:tcPr>
          <w:p w14:paraId="57607E49" w14:textId="77777777" w:rsidR="000178F0" w:rsidRDefault="00DE263E">
            <w:pPr>
              <w:jc w:val="right"/>
              <w:rPr>
                <w:rFonts w:eastAsia="宋体"/>
                <w:color w:val="000000"/>
                <w:sz w:val="18"/>
                <w:szCs w:val="18"/>
                <w:lang w:eastAsia="zh-CN"/>
              </w:rPr>
            </w:pPr>
            <w:r>
              <w:rPr>
                <w:rFonts w:eastAsia="宋体"/>
                <w:color w:val="000000"/>
                <w:sz w:val="18"/>
                <w:szCs w:val="18"/>
                <w:lang w:eastAsia="zh-CN"/>
              </w:rPr>
              <w:t>50.713</w:t>
            </w:r>
          </w:p>
        </w:tc>
      </w:tr>
      <w:tr w:rsidR="000178F0" w14:paraId="55B87542" w14:textId="77777777">
        <w:trPr>
          <w:trHeight w:val="280"/>
          <w:jc w:val="center"/>
        </w:trPr>
        <w:tc>
          <w:tcPr>
            <w:tcW w:w="1413" w:type="dxa"/>
            <w:shd w:val="clear" w:color="auto" w:fill="auto"/>
            <w:noWrap/>
            <w:vAlign w:val="center"/>
          </w:tcPr>
          <w:p w14:paraId="534D790F" w14:textId="77777777" w:rsidR="000178F0" w:rsidRDefault="00DE263E">
            <w:pPr>
              <w:rPr>
                <w:rFonts w:eastAsia="宋体"/>
                <w:color w:val="000000"/>
                <w:sz w:val="18"/>
                <w:szCs w:val="18"/>
                <w:lang w:eastAsia="zh-CN"/>
              </w:rPr>
            </w:pPr>
            <w:r>
              <w:rPr>
                <w:rFonts w:eastAsia="宋体"/>
                <w:color w:val="000000"/>
                <w:sz w:val="18"/>
                <w:szCs w:val="18"/>
                <w:lang w:eastAsia="zh-CN"/>
              </w:rPr>
              <w:t>ATOM1074</w:t>
            </w:r>
          </w:p>
        </w:tc>
        <w:tc>
          <w:tcPr>
            <w:tcW w:w="1559" w:type="dxa"/>
            <w:shd w:val="clear" w:color="auto" w:fill="auto"/>
            <w:noWrap/>
            <w:vAlign w:val="center"/>
          </w:tcPr>
          <w:p w14:paraId="5E2A24EA" w14:textId="77777777" w:rsidR="000178F0" w:rsidRDefault="00DE263E">
            <w:pPr>
              <w:rPr>
                <w:rFonts w:eastAsia="宋体"/>
                <w:color w:val="000000"/>
                <w:sz w:val="18"/>
                <w:szCs w:val="18"/>
                <w:lang w:eastAsia="zh-CN"/>
              </w:rPr>
            </w:pPr>
            <w:r>
              <w:rPr>
                <w:rFonts w:eastAsia="宋体"/>
                <w:color w:val="000000"/>
                <w:sz w:val="18"/>
                <w:szCs w:val="18"/>
                <w:lang w:eastAsia="zh-CN"/>
              </w:rPr>
              <w:t>HH21</w:t>
            </w:r>
          </w:p>
        </w:tc>
        <w:tc>
          <w:tcPr>
            <w:tcW w:w="1276" w:type="dxa"/>
            <w:shd w:val="clear" w:color="auto" w:fill="auto"/>
            <w:noWrap/>
            <w:vAlign w:val="center"/>
          </w:tcPr>
          <w:p w14:paraId="11D71780"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3AD51F6" w14:textId="77777777" w:rsidR="000178F0" w:rsidRDefault="00DE263E">
            <w:pPr>
              <w:jc w:val="right"/>
              <w:rPr>
                <w:rFonts w:eastAsia="宋体"/>
                <w:color w:val="000000"/>
                <w:sz w:val="18"/>
                <w:szCs w:val="18"/>
                <w:lang w:eastAsia="zh-CN"/>
              </w:rPr>
            </w:pPr>
            <w:r>
              <w:rPr>
                <w:rFonts w:eastAsia="宋体"/>
                <w:color w:val="000000"/>
                <w:sz w:val="18"/>
                <w:szCs w:val="18"/>
                <w:lang w:eastAsia="zh-CN"/>
              </w:rPr>
              <w:t>19.522</w:t>
            </w:r>
          </w:p>
        </w:tc>
        <w:tc>
          <w:tcPr>
            <w:tcW w:w="1559" w:type="dxa"/>
            <w:shd w:val="clear" w:color="auto" w:fill="auto"/>
            <w:noWrap/>
            <w:vAlign w:val="center"/>
          </w:tcPr>
          <w:p w14:paraId="2B2DF048" w14:textId="77777777" w:rsidR="000178F0" w:rsidRDefault="00DE263E">
            <w:pPr>
              <w:jc w:val="right"/>
              <w:rPr>
                <w:rFonts w:eastAsia="宋体"/>
                <w:color w:val="000000"/>
                <w:sz w:val="18"/>
                <w:szCs w:val="18"/>
                <w:lang w:eastAsia="zh-CN"/>
              </w:rPr>
            </w:pPr>
            <w:r>
              <w:rPr>
                <w:rFonts w:eastAsia="宋体"/>
                <w:color w:val="000000"/>
                <w:sz w:val="18"/>
                <w:szCs w:val="18"/>
                <w:lang w:eastAsia="zh-CN"/>
              </w:rPr>
              <w:t>26.774</w:t>
            </w:r>
          </w:p>
        </w:tc>
        <w:tc>
          <w:tcPr>
            <w:tcW w:w="856" w:type="dxa"/>
            <w:shd w:val="clear" w:color="auto" w:fill="auto"/>
            <w:noWrap/>
            <w:vAlign w:val="center"/>
          </w:tcPr>
          <w:p w14:paraId="1C67D08D" w14:textId="77777777" w:rsidR="000178F0" w:rsidRDefault="00DE263E">
            <w:pPr>
              <w:jc w:val="right"/>
              <w:rPr>
                <w:rFonts w:eastAsia="宋体"/>
                <w:color w:val="000000"/>
                <w:sz w:val="18"/>
                <w:szCs w:val="18"/>
                <w:lang w:eastAsia="zh-CN"/>
              </w:rPr>
            </w:pPr>
            <w:r>
              <w:rPr>
                <w:rFonts w:eastAsia="宋体"/>
                <w:color w:val="000000"/>
                <w:sz w:val="18"/>
                <w:szCs w:val="18"/>
                <w:lang w:eastAsia="zh-CN"/>
              </w:rPr>
              <w:t>51.36</w:t>
            </w:r>
          </w:p>
        </w:tc>
      </w:tr>
      <w:tr w:rsidR="000178F0" w14:paraId="1A2BF519" w14:textId="77777777">
        <w:trPr>
          <w:trHeight w:val="280"/>
          <w:jc w:val="center"/>
        </w:trPr>
        <w:tc>
          <w:tcPr>
            <w:tcW w:w="1413" w:type="dxa"/>
            <w:shd w:val="clear" w:color="auto" w:fill="auto"/>
            <w:noWrap/>
            <w:vAlign w:val="center"/>
          </w:tcPr>
          <w:p w14:paraId="20773C1F" w14:textId="77777777" w:rsidR="000178F0" w:rsidRDefault="00DE263E">
            <w:pPr>
              <w:rPr>
                <w:rFonts w:eastAsia="宋体"/>
                <w:color w:val="000000"/>
                <w:sz w:val="18"/>
                <w:szCs w:val="18"/>
                <w:lang w:eastAsia="zh-CN"/>
              </w:rPr>
            </w:pPr>
            <w:r>
              <w:rPr>
                <w:rFonts w:eastAsia="宋体"/>
                <w:color w:val="000000"/>
                <w:sz w:val="18"/>
                <w:szCs w:val="18"/>
                <w:lang w:eastAsia="zh-CN"/>
              </w:rPr>
              <w:t>ATOM1075</w:t>
            </w:r>
          </w:p>
        </w:tc>
        <w:tc>
          <w:tcPr>
            <w:tcW w:w="1559" w:type="dxa"/>
            <w:shd w:val="clear" w:color="auto" w:fill="auto"/>
            <w:noWrap/>
            <w:vAlign w:val="center"/>
          </w:tcPr>
          <w:p w14:paraId="194A2E42" w14:textId="77777777" w:rsidR="000178F0" w:rsidRDefault="00DE263E">
            <w:pPr>
              <w:rPr>
                <w:rFonts w:eastAsia="宋体"/>
                <w:color w:val="000000"/>
                <w:sz w:val="18"/>
                <w:szCs w:val="18"/>
                <w:lang w:eastAsia="zh-CN"/>
              </w:rPr>
            </w:pPr>
            <w:r>
              <w:rPr>
                <w:rFonts w:eastAsia="宋体"/>
                <w:color w:val="000000"/>
                <w:sz w:val="18"/>
                <w:szCs w:val="18"/>
                <w:lang w:eastAsia="zh-CN"/>
              </w:rPr>
              <w:t>HH22</w:t>
            </w:r>
          </w:p>
        </w:tc>
        <w:tc>
          <w:tcPr>
            <w:tcW w:w="1276" w:type="dxa"/>
            <w:shd w:val="clear" w:color="auto" w:fill="auto"/>
            <w:noWrap/>
            <w:vAlign w:val="center"/>
          </w:tcPr>
          <w:p w14:paraId="4DDD47E8"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3D1C7662" w14:textId="77777777" w:rsidR="000178F0" w:rsidRDefault="00DE263E">
            <w:pPr>
              <w:jc w:val="right"/>
              <w:rPr>
                <w:rFonts w:eastAsia="宋体"/>
                <w:color w:val="000000"/>
                <w:sz w:val="18"/>
                <w:szCs w:val="18"/>
                <w:lang w:eastAsia="zh-CN"/>
              </w:rPr>
            </w:pPr>
            <w:r>
              <w:rPr>
                <w:rFonts w:eastAsia="宋体"/>
                <w:color w:val="000000"/>
                <w:sz w:val="18"/>
                <w:szCs w:val="18"/>
                <w:lang w:eastAsia="zh-CN"/>
              </w:rPr>
              <w:t>17.837</w:t>
            </w:r>
          </w:p>
        </w:tc>
        <w:tc>
          <w:tcPr>
            <w:tcW w:w="1559" w:type="dxa"/>
            <w:shd w:val="clear" w:color="auto" w:fill="auto"/>
            <w:noWrap/>
            <w:vAlign w:val="center"/>
          </w:tcPr>
          <w:p w14:paraId="07F6650C" w14:textId="77777777" w:rsidR="000178F0" w:rsidRDefault="00DE263E">
            <w:pPr>
              <w:jc w:val="right"/>
              <w:rPr>
                <w:rFonts w:eastAsia="宋体"/>
                <w:color w:val="000000"/>
                <w:sz w:val="18"/>
                <w:szCs w:val="18"/>
                <w:lang w:eastAsia="zh-CN"/>
              </w:rPr>
            </w:pPr>
            <w:r>
              <w:rPr>
                <w:rFonts w:eastAsia="宋体"/>
                <w:color w:val="000000"/>
                <w:sz w:val="18"/>
                <w:szCs w:val="18"/>
                <w:lang w:eastAsia="zh-CN"/>
              </w:rPr>
              <w:t>27.032</w:t>
            </w:r>
          </w:p>
        </w:tc>
        <w:tc>
          <w:tcPr>
            <w:tcW w:w="856" w:type="dxa"/>
            <w:shd w:val="clear" w:color="auto" w:fill="auto"/>
            <w:noWrap/>
            <w:vAlign w:val="center"/>
          </w:tcPr>
          <w:p w14:paraId="128F2FDD" w14:textId="77777777" w:rsidR="000178F0" w:rsidRDefault="00DE263E">
            <w:pPr>
              <w:jc w:val="right"/>
              <w:rPr>
                <w:rFonts w:eastAsia="宋体"/>
                <w:color w:val="000000"/>
                <w:sz w:val="18"/>
                <w:szCs w:val="18"/>
                <w:lang w:eastAsia="zh-CN"/>
              </w:rPr>
            </w:pPr>
            <w:r>
              <w:rPr>
                <w:rFonts w:eastAsia="宋体"/>
                <w:color w:val="000000"/>
                <w:sz w:val="18"/>
                <w:szCs w:val="18"/>
                <w:lang w:eastAsia="zh-CN"/>
              </w:rPr>
              <w:t>50.924</w:t>
            </w:r>
          </w:p>
        </w:tc>
      </w:tr>
      <w:tr w:rsidR="000178F0" w14:paraId="12FB5FB7" w14:textId="77777777">
        <w:trPr>
          <w:trHeight w:val="280"/>
          <w:jc w:val="center"/>
        </w:trPr>
        <w:tc>
          <w:tcPr>
            <w:tcW w:w="1413" w:type="dxa"/>
            <w:shd w:val="clear" w:color="auto" w:fill="auto"/>
            <w:noWrap/>
            <w:vAlign w:val="center"/>
          </w:tcPr>
          <w:p w14:paraId="23668252" w14:textId="77777777" w:rsidR="000178F0" w:rsidRDefault="00DE263E">
            <w:pPr>
              <w:rPr>
                <w:rFonts w:eastAsia="宋体"/>
                <w:color w:val="000000"/>
                <w:sz w:val="18"/>
                <w:szCs w:val="18"/>
                <w:lang w:eastAsia="zh-CN"/>
              </w:rPr>
            </w:pPr>
            <w:r>
              <w:rPr>
                <w:rFonts w:eastAsia="宋体"/>
                <w:color w:val="000000"/>
                <w:sz w:val="18"/>
                <w:szCs w:val="18"/>
                <w:lang w:eastAsia="zh-CN"/>
              </w:rPr>
              <w:t>ATOM1076</w:t>
            </w:r>
          </w:p>
        </w:tc>
        <w:tc>
          <w:tcPr>
            <w:tcW w:w="1559" w:type="dxa"/>
            <w:shd w:val="clear" w:color="auto" w:fill="auto"/>
            <w:noWrap/>
            <w:vAlign w:val="center"/>
          </w:tcPr>
          <w:p w14:paraId="2EA24D25"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2376579D"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E0BED57" w14:textId="77777777" w:rsidR="000178F0" w:rsidRDefault="00DE263E">
            <w:pPr>
              <w:jc w:val="right"/>
              <w:rPr>
                <w:rFonts w:eastAsia="宋体"/>
                <w:color w:val="000000"/>
                <w:sz w:val="18"/>
                <w:szCs w:val="18"/>
                <w:lang w:eastAsia="zh-CN"/>
              </w:rPr>
            </w:pPr>
            <w:r>
              <w:rPr>
                <w:rFonts w:eastAsia="宋体"/>
                <w:color w:val="000000"/>
                <w:sz w:val="18"/>
                <w:szCs w:val="18"/>
                <w:lang w:eastAsia="zh-CN"/>
              </w:rPr>
              <w:t>22.88</w:t>
            </w:r>
          </w:p>
        </w:tc>
        <w:tc>
          <w:tcPr>
            <w:tcW w:w="1559" w:type="dxa"/>
            <w:shd w:val="clear" w:color="auto" w:fill="auto"/>
            <w:noWrap/>
            <w:vAlign w:val="center"/>
          </w:tcPr>
          <w:p w14:paraId="7A9CEB22" w14:textId="77777777" w:rsidR="000178F0" w:rsidRDefault="00DE263E">
            <w:pPr>
              <w:jc w:val="right"/>
              <w:rPr>
                <w:rFonts w:eastAsia="宋体"/>
                <w:color w:val="000000"/>
                <w:sz w:val="18"/>
                <w:szCs w:val="18"/>
                <w:lang w:eastAsia="zh-CN"/>
              </w:rPr>
            </w:pPr>
            <w:r>
              <w:rPr>
                <w:rFonts w:eastAsia="宋体"/>
                <w:color w:val="000000"/>
                <w:sz w:val="18"/>
                <w:szCs w:val="18"/>
                <w:lang w:eastAsia="zh-CN"/>
              </w:rPr>
              <w:t>26.151</w:t>
            </w:r>
          </w:p>
        </w:tc>
        <w:tc>
          <w:tcPr>
            <w:tcW w:w="856" w:type="dxa"/>
            <w:shd w:val="clear" w:color="auto" w:fill="auto"/>
            <w:noWrap/>
            <w:vAlign w:val="center"/>
          </w:tcPr>
          <w:p w14:paraId="70F570F5" w14:textId="77777777" w:rsidR="000178F0" w:rsidRDefault="00DE263E">
            <w:pPr>
              <w:jc w:val="right"/>
              <w:rPr>
                <w:rFonts w:eastAsia="宋体"/>
                <w:color w:val="000000"/>
                <w:sz w:val="18"/>
                <w:szCs w:val="18"/>
                <w:lang w:eastAsia="zh-CN"/>
              </w:rPr>
            </w:pPr>
            <w:r>
              <w:rPr>
                <w:rFonts w:eastAsia="宋体"/>
                <w:color w:val="000000"/>
                <w:sz w:val="18"/>
                <w:szCs w:val="18"/>
                <w:lang w:eastAsia="zh-CN"/>
              </w:rPr>
              <w:t>44.558</w:t>
            </w:r>
          </w:p>
        </w:tc>
      </w:tr>
      <w:tr w:rsidR="000178F0" w14:paraId="3DDE3399" w14:textId="77777777">
        <w:trPr>
          <w:trHeight w:val="280"/>
          <w:jc w:val="center"/>
        </w:trPr>
        <w:tc>
          <w:tcPr>
            <w:tcW w:w="1413" w:type="dxa"/>
            <w:shd w:val="clear" w:color="auto" w:fill="auto"/>
            <w:noWrap/>
            <w:vAlign w:val="center"/>
          </w:tcPr>
          <w:p w14:paraId="5093BAEF" w14:textId="77777777" w:rsidR="000178F0" w:rsidRDefault="00DE263E">
            <w:pPr>
              <w:rPr>
                <w:rFonts w:eastAsia="宋体"/>
                <w:color w:val="000000"/>
                <w:sz w:val="18"/>
                <w:szCs w:val="18"/>
                <w:lang w:eastAsia="zh-CN"/>
              </w:rPr>
            </w:pPr>
            <w:r>
              <w:rPr>
                <w:rFonts w:eastAsia="宋体"/>
                <w:color w:val="000000"/>
                <w:sz w:val="18"/>
                <w:szCs w:val="18"/>
                <w:lang w:eastAsia="zh-CN"/>
              </w:rPr>
              <w:t>ATOM1077</w:t>
            </w:r>
          </w:p>
        </w:tc>
        <w:tc>
          <w:tcPr>
            <w:tcW w:w="1559" w:type="dxa"/>
            <w:shd w:val="clear" w:color="auto" w:fill="auto"/>
            <w:noWrap/>
            <w:vAlign w:val="center"/>
          </w:tcPr>
          <w:p w14:paraId="4E77394A"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4EDDBD40"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BB21346" w14:textId="77777777" w:rsidR="000178F0" w:rsidRDefault="00DE263E">
            <w:pPr>
              <w:jc w:val="right"/>
              <w:rPr>
                <w:rFonts w:eastAsia="宋体"/>
                <w:color w:val="000000"/>
                <w:sz w:val="18"/>
                <w:szCs w:val="18"/>
                <w:lang w:eastAsia="zh-CN"/>
              </w:rPr>
            </w:pPr>
            <w:r>
              <w:rPr>
                <w:rFonts w:eastAsia="宋体"/>
                <w:color w:val="000000"/>
                <w:sz w:val="18"/>
                <w:szCs w:val="18"/>
                <w:lang w:eastAsia="zh-CN"/>
              </w:rPr>
              <w:t>23.986</w:t>
            </w:r>
          </w:p>
        </w:tc>
        <w:tc>
          <w:tcPr>
            <w:tcW w:w="1559" w:type="dxa"/>
            <w:shd w:val="clear" w:color="auto" w:fill="auto"/>
            <w:noWrap/>
            <w:vAlign w:val="center"/>
          </w:tcPr>
          <w:p w14:paraId="699A21CB" w14:textId="77777777" w:rsidR="000178F0" w:rsidRDefault="00DE263E">
            <w:pPr>
              <w:jc w:val="right"/>
              <w:rPr>
                <w:rFonts w:eastAsia="宋体"/>
                <w:color w:val="000000"/>
                <w:sz w:val="18"/>
                <w:szCs w:val="18"/>
                <w:lang w:eastAsia="zh-CN"/>
              </w:rPr>
            </w:pPr>
            <w:r>
              <w:rPr>
                <w:rFonts w:eastAsia="宋体"/>
                <w:color w:val="000000"/>
                <w:sz w:val="18"/>
                <w:szCs w:val="18"/>
                <w:lang w:eastAsia="zh-CN"/>
              </w:rPr>
              <w:t>25.707</w:t>
            </w:r>
          </w:p>
        </w:tc>
        <w:tc>
          <w:tcPr>
            <w:tcW w:w="856" w:type="dxa"/>
            <w:shd w:val="clear" w:color="auto" w:fill="auto"/>
            <w:noWrap/>
            <w:vAlign w:val="center"/>
          </w:tcPr>
          <w:p w14:paraId="590F5FE2" w14:textId="77777777" w:rsidR="000178F0" w:rsidRDefault="00DE263E">
            <w:pPr>
              <w:jc w:val="right"/>
              <w:rPr>
                <w:rFonts w:eastAsia="宋体"/>
                <w:color w:val="000000"/>
                <w:sz w:val="18"/>
                <w:szCs w:val="18"/>
                <w:lang w:eastAsia="zh-CN"/>
              </w:rPr>
            </w:pPr>
            <w:r>
              <w:rPr>
                <w:rFonts w:eastAsia="宋体"/>
                <w:color w:val="000000"/>
                <w:sz w:val="18"/>
                <w:szCs w:val="18"/>
                <w:lang w:eastAsia="zh-CN"/>
              </w:rPr>
              <w:t>44.781</w:t>
            </w:r>
          </w:p>
        </w:tc>
      </w:tr>
      <w:tr w:rsidR="000178F0" w14:paraId="5D798FDB" w14:textId="77777777">
        <w:trPr>
          <w:trHeight w:val="280"/>
          <w:jc w:val="center"/>
        </w:trPr>
        <w:tc>
          <w:tcPr>
            <w:tcW w:w="1413" w:type="dxa"/>
            <w:shd w:val="clear" w:color="auto" w:fill="auto"/>
            <w:noWrap/>
            <w:vAlign w:val="center"/>
          </w:tcPr>
          <w:p w14:paraId="106E4DE6" w14:textId="77777777" w:rsidR="000178F0" w:rsidRDefault="00DE263E">
            <w:pPr>
              <w:rPr>
                <w:rFonts w:eastAsia="宋体"/>
                <w:color w:val="000000"/>
                <w:sz w:val="18"/>
                <w:szCs w:val="18"/>
                <w:lang w:eastAsia="zh-CN"/>
              </w:rPr>
            </w:pPr>
            <w:r>
              <w:rPr>
                <w:rFonts w:eastAsia="宋体"/>
                <w:color w:val="000000"/>
                <w:sz w:val="18"/>
                <w:szCs w:val="18"/>
                <w:lang w:eastAsia="zh-CN"/>
              </w:rPr>
              <w:t>ATOM1078</w:t>
            </w:r>
          </w:p>
        </w:tc>
        <w:tc>
          <w:tcPr>
            <w:tcW w:w="1559" w:type="dxa"/>
            <w:shd w:val="clear" w:color="auto" w:fill="auto"/>
            <w:noWrap/>
            <w:vAlign w:val="center"/>
          </w:tcPr>
          <w:p w14:paraId="72AF37CF"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46FCF670"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7186F270" w14:textId="77777777" w:rsidR="000178F0" w:rsidRDefault="00DE263E">
            <w:pPr>
              <w:jc w:val="right"/>
              <w:rPr>
                <w:rFonts w:eastAsia="宋体"/>
                <w:color w:val="000000"/>
                <w:sz w:val="18"/>
                <w:szCs w:val="18"/>
                <w:lang w:eastAsia="zh-CN"/>
              </w:rPr>
            </w:pPr>
            <w:r>
              <w:rPr>
                <w:rFonts w:eastAsia="宋体"/>
                <w:color w:val="000000"/>
                <w:sz w:val="18"/>
                <w:szCs w:val="18"/>
                <w:lang w:eastAsia="zh-CN"/>
              </w:rPr>
              <w:t>22.725</w:t>
            </w:r>
          </w:p>
        </w:tc>
        <w:tc>
          <w:tcPr>
            <w:tcW w:w="1559" w:type="dxa"/>
            <w:shd w:val="clear" w:color="auto" w:fill="auto"/>
            <w:noWrap/>
            <w:vAlign w:val="center"/>
          </w:tcPr>
          <w:p w14:paraId="610FA507" w14:textId="77777777" w:rsidR="000178F0" w:rsidRDefault="00DE263E">
            <w:pPr>
              <w:jc w:val="right"/>
              <w:rPr>
                <w:rFonts w:eastAsia="宋体"/>
                <w:color w:val="000000"/>
                <w:sz w:val="18"/>
                <w:szCs w:val="18"/>
                <w:lang w:eastAsia="zh-CN"/>
              </w:rPr>
            </w:pPr>
            <w:r>
              <w:rPr>
                <w:rFonts w:eastAsia="宋体"/>
                <w:color w:val="000000"/>
                <w:sz w:val="18"/>
                <w:szCs w:val="18"/>
                <w:lang w:eastAsia="zh-CN"/>
              </w:rPr>
              <w:t>27.449</w:t>
            </w:r>
          </w:p>
        </w:tc>
        <w:tc>
          <w:tcPr>
            <w:tcW w:w="856" w:type="dxa"/>
            <w:shd w:val="clear" w:color="auto" w:fill="auto"/>
            <w:noWrap/>
            <w:vAlign w:val="center"/>
          </w:tcPr>
          <w:p w14:paraId="303ADE94" w14:textId="77777777" w:rsidR="000178F0" w:rsidRDefault="00DE263E">
            <w:pPr>
              <w:jc w:val="right"/>
              <w:rPr>
                <w:rFonts w:eastAsia="宋体"/>
                <w:color w:val="000000"/>
                <w:sz w:val="18"/>
                <w:szCs w:val="18"/>
                <w:lang w:eastAsia="zh-CN"/>
              </w:rPr>
            </w:pPr>
            <w:r>
              <w:rPr>
                <w:rFonts w:eastAsia="宋体"/>
                <w:color w:val="000000"/>
                <w:sz w:val="18"/>
                <w:szCs w:val="18"/>
                <w:lang w:eastAsia="zh-CN"/>
              </w:rPr>
              <w:t>44.259</w:t>
            </w:r>
          </w:p>
        </w:tc>
      </w:tr>
      <w:tr w:rsidR="000178F0" w14:paraId="273BE96F" w14:textId="77777777">
        <w:trPr>
          <w:trHeight w:val="280"/>
          <w:jc w:val="center"/>
        </w:trPr>
        <w:tc>
          <w:tcPr>
            <w:tcW w:w="1413" w:type="dxa"/>
            <w:shd w:val="clear" w:color="auto" w:fill="auto"/>
            <w:noWrap/>
            <w:vAlign w:val="center"/>
          </w:tcPr>
          <w:p w14:paraId="1B90B853" w14:textId="77777777" w:rsidR="000178F0" w:rsidRDefault="00DE263E">
            <w:pPr>
              <w:rPr>
                <w:rFonts w:eastAsia="宋体"/>
                <w:color w:val="000000"/>
                <w:sz w:val="18"/>
                <w:szCs w:val="18"/>
                <w:lang w:eastAsia="zh-CN"/>
              </w:rPr>
            </w:pPr>
            <w:r>
              <w:rPr>
                <w:rFonts w:eastAsia="宋体"/>
                <w:color w:val="000000"/>
                <w:sz w:val="18"/>
                <w:szCs w:val="18"/>
                <w:lang w:eastAsia="zh-CN"/>
              </w:rPr>
              <w:t>ATOM1079</w:t>
            </w:r>
          </w:p>
        </w:tc>
        <w:tc>
          <w:tcPr>
            <w:tcW w:w="1559" w:type="dxa"/>
            <w:shd w:val="clear" w:color="auto" w:fill="auto"/>
            <w:noWrap/>
            <w:vAlign w:val="center"/>
          </w:tcPr>
          <w:p w14:paraId="19FC13FC"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76975720"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26F669C0" w14:textId="77777777" w:rsidR="000178F0" w:rsidRDefault="00DE263E">
            <w:pPr>
              <w:jc w:val="right"/>
              <w:rPr>
                <w:rFonts w:eastAsia="宋体"/>
                <w:color w:val="000000"/>
                <w:sz w:val="18"/>
                <w:szCs w:val="18"/>
                <w:lang w:eastAsia="zh-CN"/>
              </w:rPr>
            </w:pPr>
            <w:r>
              <w:rPr>
                <w:rFonts w:eastAsia="宋体"/>
                <w:color w:val="000000"/>
                <w:sz w:val="18"/>
                <w:szCs w:val="18"/>
                <w:lang w:eastAsia="zh-CN"/>
              </w:rPr>
              <w:t>21.816</w:t>
            </w:r>
          </w:p>
        </w:tc>
        <w:tc>
          <w:tcPr>
            <w:tcW w:w="1559" w:type="dxa"/>
            <w:shd w:val="clear" w:color="auto" w:fill="auto"/>
            <w:noWrap/>
            <w:vAlign w:val="center"/>
          </w:tcPr>
          <w:p w14:paraId="5643BFCB" w14:textId="77777777" w:rsidR="000178F0" w:rsidRDefault="00DE263E">
            <w:pPr>
              <w:jc w:val="right"/>
              <w:rPr>
                <w:rFonts w:eastAsia="宋体"/>
                <w:color w:val="000000"/>
                <w:sz w:val="18"/>
                <w:szCs w:val="18"/>
                <w:lang w:eastAsia="zh-CN"/>
              </w:rPr>
            </w:pPr>
            <w:r>
              <w:rPr>
                <w:rFonts w:eastAsia="宋体"/>
                <w:color w:val="000000"/>
                <w:sz w:val="18"/>
                <w:szCs w:val="18"/>
                <w:lang w:eastAsia="zh-CN"/>
              </w:rPr>
              <w:t>27.86</w:t>
            </w:r>
          </w:p>
        </w:tc>
        <w:tc>
          <w:tcPr>
            <w:tcW w:w="856" w:type="dxa"/>
            <w:shd w:val="clear" w:color="auto" w:fill="auto"/>
            <w:noWrap/>
            <w:vAlign w:val="center"/>
          </w:tcPr>
          <w:p w14:paraId="0021AECF" w14:textId="77777777" w:rsidR="000178F0" w:rsidRDefault="00DE263E">
            <w:pPr>
              <w:jc w:val="right"/>
              <w:rPr>
                <w:rFonts w:eastAsia="宋体"/>
                <w:color w:val="000000"/>
                <w:sz w:val="18"/>
                <w:szCs w:val="18"/>
                <w:lang w:eastAsia="zh-CN"/>
              </w:rPr>
            </w:pPr>
            <w:r>
              <w:rPr>
                <w:rFonts w:eastAsia="宋体"/>
                <w:color w:val="000000"/>
                <w:sz w:val="18"/>
                <w:szCs w:val="18"/>
                <w:lang w:eastAsia="zh-CN"/>
              </w:rPr>
              <w:t>44.1</w:t>
            </w:r>
          </w:p>
        </w:tc>
      </w:tr>
      <w:tr w:rsidR="000178F0" w14:paraId="626B0A04" w14:textId="77777777">
        <w:trPr>
          <w:trHeight w:val="280"/>
          <w:jc w:val="center"/>
        </w:trPr>
        <w:tc>
          <w:tcPr>
            <w:tcW w:w="1413" w:type="dxa"/>
            <w:shd w:val="clear" w:color="auto" w:fill="auto"/>
            <w:noWrap/>
            <w:vAlign w:val="center"/>
          </w:tcPr>
          <w:p w14:paraId="4076FD93" w14:textId="77777777" w:rsidR="000178F0" w:rsidRDefault="00DE263E">
            <w:pPr>
              <w:rPr>
                <w:rFonts w:eastAsia="宋体"/>
                <w:color w:val="000000"/>
                <w:sz w:val="18"/>
                <w:szCs w:val="18"/>
                <w:lang w:eastAsia="zh-CN"/>
              </w:rPr>
            </w:pPr>
            <w:r>
              <w:rPr>
                <w:rFonts w:eastAsia="宋体"/>
                <w:color w:val="000000"/>
                <w:sz w:val="18"/>
                <w:szCs w:val="18"/>
                <w:lang w:eastAsia="zh-CN"/>
              </w:rPr>
              <w:t>ATOM1080</w:t>
            </w:r>
          </w:p>
        </w:tc>
        <w:tc>
          <w:tcPr>
            <w:tcW w:w="1559" w:type="dxa"/>
            <w:shd w:val="clear" w:color="auto" w:fill="auto"/>
            <w:noWrap/>
            <w:vAlign w:val="center"/>
          </w:tcPr>
          <w:p w14:paraId="2FEAC5BF"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5CB105F4"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0E3E4C1E" w14:textId="77777777" w:rsidR="000178F0" w:rsidRDefault="00DE263E">
            <w:pPr>
              <w:jc w:val="right"/>
              <w:rPr>
                <w:rFonts w:eastAsia="宋体"/>
                <w:color w:val="000000"/>
                <w:sz w:val="18"/>
                <w:szCs w:val="18"/>
                <w:lang w:eastAsia="zh-CN"/>
              </w:rPr>
            </w:pPr>
            <w:r>
              <w:rPr>
                <w:rFonts w:eastAsia="宋体"/>
                <w:color w:val="000000"/>
                <w:sz w:val="18"/>
                <w:szCs w:val="18"/>
                <w:lang w:eastAsia="zh-CN"/>
              </w:rPr>
              <w:t>23.888</w:t>
            </w:r>
          </w:p>
        </w:tc>
        <w:tc>
          <w:tcPr>
            <w:tcW w:w="1559" w:type="dxa"/>
            <w:shd w:val="clear" w:color="auto" w:fill="auto"/>
            <w:noWrap/>
            <w:vAlign w:val="center"/>
          </w:tcPr>
          <w:p w14:paraId="06FAD2A6" w14:textId="77777777" w:rsidR="000178F0" w:rsidRDefault="00DE263E">
            <w:pPr>
              <w:jc w:val="right"/>
              <w:rPr>
                <w:rFonts w:eastAsia="宋体"/>
                <w:color w:val="000000"/>
                <w:sz w:val="18"/>
                <w:szCs w:val="18"/>
                <w:lang w:eastAsia="zh-CN"/>
              </w:rPr>
            </w:pPr>
            <w:r>
              <w:rPr>
                <w:rFonts w:eastAsia="宋体"/>
                <w:color w:val="000000"/>
                <w:sz w:val="18"/>
                <w:szCs w:val="18"/>
                <w:lang w:eastAsia="zh-CN"/>
              </w:rPr>
              <w:t>28.345</w:t>
            </w:r>
          </w:p>
        </w:tc>
        <w:tc>
          <w:tcPr>
            <w:tcW w:w="856" w:type="dxa"/>
            <w:shd w:val="clear" w:color="auto" w:fill="auto"/>
            <w:noWrap/>
            <w:vAlign w:val="center"/>
          </w:tcPr>
          <w:p w14:paraId="5F6FE32C" w14:textId="77777777" w:rsidR="000178F0" w:rsidRDefault="00DE263E">
            <w:pPr>
              <w:jc w:val="right"/>
              <w:rPr>
                <w:rFonts w:eastAsia="宋体"/>
                <w:color w:val="000000"/>
                <w:sz w:val="18"/>
                <w:szCs w:val="18"/>
                <w:lang w:eastAsia="zh-CN"/>
              </w:rPr>
            </w:pPr>
            <w:r>
              <w:rPr>
                <w:rFonts w:eastAsia="宋体"/>
                <w:color w:val="000000"/>
                <w:sz w:val="18"/>
                <w:szCs w:val="18"/>
                <w:lang w:eastAsia="zh-CN"/>
              </w:rPr>
              <w:t>44.059</w:t>
            </w:r>
          </w:p>
        </w:tc>
      </w:tr>
      <w:tr w:rsidR="000178F0" w14:paraId="032EA0A7" w14:textId="77777777">
        <w:trPr>
          <w:trHeight w:val="280"/>
          <w:jc w:val="center"/>
        </w:trPr>
        <w:tc>
          <w:tcPr>
            <w:tcW w:w="1413" w:type="dxa"/>
            <w:shd w:val="clear" w:color="auto" w:fill="auto"/>
            <w:noWrap/>
            <w:vAlign w:val="center"/>
          </w:tcPr>
          <w:p w14:paraId="3F6C1F08" w14:textId="77777777" w:rsidR="000178F0" w:rsidRDefault="00DE263E">
            <w:pPr>
              <w:rPr>
                <w:rFonts w:eastAsia="宋体"/>
                <w:color w:val="000000"/>
                <w:sz w:val="18"/>
                <w:szCs w:val="18"/>
                <w:lang w:eastAsia="zh-CN"/>
              </w:rPr>
            </w:pPr>
            <w:r>
              <w:rPr>
                <w:rFonts w:eastAsia="宋体"/>
                <w:color w:val="000000"/>
                <w:sz w:val="18"/>
                <w:szCs w:val="18"/>
                <w:lang w:eastAsia="zh-CN"/>
              </w:rPr>
              <w:t>ATOM1081</w:t>
            </w:r>
          </w:p>
        </w:tc>
        <w:tc>
          <w:tcPr>
            <w:tcW w:w="1559" w:type="dxa"/>
            <w:shd w:val="clear" w:color="auto" w:fill="auto"/>
            <w:noWrap/>
            <w:vAlign w:val="center"/>
          </w:tcPr>
          <w:p w14:paraId="31EF5F1B"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4720698C"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417DF86D" w14:textId="77777777" w:rsidR="000178F0" w:rsidRDefault="00DE263E">
            <w:pPr>
              <w:jc w:val="right"/>
              <w:rPr>
                <w:rFonts w:eastAsia="宋体"/>
                <w:color w:val="000000"/>
                <w:sz w:val="18"/>
                <w:szCs w:val="18"/>
                <w:lang w:eastAsia="zh-CN"/>
              </w:rPr>
            </w:pPr>
            <w:r>
              <w:rPr>
                <w:rFonts w:eastAsia="宋体"/>
                <w:color w:val="000000"/>
                <w:sz w:val="18"/>
                <w:szCs w:val="18"/>
                <w:lang w:eastAsia="zh-CN"/>
              </w:rPr>
              <w:t>24.548</w:t>
            </w:r>
          </w:p>
        </w:tc>
        <w:tc>
          <w:tcPr>
            <w:tcW w:w="1559" w:type="dxa"/>
            <w:shd w:val="clear" w:color="auto" w:fill="auto"/>
            <w:noWrap/>
            <w:vAlign w:val="center"/>
          </w:tcPr>
          <w:p w14:paraId="18B03BE7" w14:textId="77777777" w:rsidR="000178F0" w:rsidRDefault="00DE263E">
            <w:pPr>
              <w:jc w:val="right"/>
              <w:rPr>
                <w:rFonts w:eastAsia="宋体"/>
                <w:color w:val="000000"/>
                <w:sz w:val="18"/>
                <w:szCs w:val="18"/>
                <w:lang w:eastAsia="zh-CN"/>
              </w:rPr>
            </w:pPr>
            <w:r>
              <w:rPr>
                <w:rFonts w:eastAsia="宋体"/>
                <w:color w:val="000000"/>
                <w:sz w:val="18"/>
                <w:szCs w:val="18"/>
                <w:lang w:eastAsia="zh-CN"/>
              </w:rPr>
              <w:t>27.856</w:t>
            </w:r>
          </w:p>
        </w:tc>
        <w:tc>
          <w:tcPr>
            <w:tcW w:w="856" w:type="dxa"/>
            <w:shd w:val="clear" w:color="auto" w:fill="auto"/>
            <w:noWrap/>
            <w:vAlign w:val="center"/>
          </w:tcPr>
          <w:p w14:paraId="3BF6B947" w14:textId="77777777" w:rsidR="000178F0" w:rsidRDefault="00DE263E">
            <w:pPr>
              <w:jc w:val="right"/>
              <w:rPr>
                <w:rFonts w:eastAsia="宋体"/>
                <w:color w:val="000000"/>
                <w:sz w:val="18"/>
                <w:szCs w:val="18"/>
                <w:lang w:eastAsia="zh-CN"/>
              </w:rPr>
            </w:pPr>
            <w:r>
              <w:rPr>
                <w:rFonts w:eastAsia="宋体"/>
                <w:color w:val="000000"/>
                <w:sz w:val="18"/>
                <w:szCs w:val="18"/>
                <w:lang w:eastAsia="zh-CN"/>
              </w:rPr>
              <w:t>43.343</w:t>
            </w:r>
          </w:p>
        </w:tc>
      </w:tr>
      <w:tr w:rsidR="000178F0" w14:paraId="5D14FB6E" w14:textId="77777777">
        <w:trPr>
          <w:trHeight w:val="280"/>
          <w:jc w:val="center"/>
        </w:trPr>
        <w:tc>
          <w:tcPr>
            <w:tcW w:w="1413" w:type="dxa"/>
            <w:shd w:val="clear" w:color="auto" w:fill="auto"/>
            <w:noWrap/>
            <w:vAlign w:val="center"/>
          </w:tcPr>
          <w:p w14:paraId="2ED5E190" w14:textId="77777777" w:rsidR="000178F0" w:rsidRDefault="00DE263E">
            <w:pPr>
              <w:rPr>
                <w:rFonts w:eastAsia="宋体"/>
                <w:color w:val="000000"/>
                <w:sz w:val="18"/>
                <w:szCs w:val="18"/>
                <w:lang w:eastAsia="zh-CN"/>
              </w:rPr>
            </w:pPr>
            <w:r>
              <w:rPr>
                <w:rFonts w:eastAsia="宋体"/>
                <w:color w:val="000000"/>
                <w:sz w:val="18"/>
                <w:szCs w:val="18"/>
                <w:lang w:eastAsia="zh-CN"/>
              </w:rPr>
              <w:t>ATOM1082</w:t>
            </w:r>
          </w:p>
        </w:tc>
        <w:tc>
          <w:tcPr>
            <w:tcW w:w="1559" w:type="dxa"/>
            <w:shd w:val="clear" w:color="auto" w:fill="auto"/>
            <w:noWrap/>
            <w:vAlign w:val="center"/>
          </w:tcPr>
          <w:p w14:paraId="5E3B2250"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1DA02F1B"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253BE2B2" w14:textId="77777777" w:rsidR="000178F0" w:rsidRDefault="00DE263E">
            <w:pPr>
              <w:jc w:val="right"/>
              <w:rPr>
                <w:rFonts w:eastAsia="宋体"/>
                <w:color w:val="000000"/>
                <w:sz w:val="18"/>
                <w:szCs w:val="18"/>
                <w:lang w:eastAsia="zh-CN"/>
              </w:rPr>
            </w:pPr>
            <w:r>
              <w:rPr>
                <w:rFonts w:eastAsia="宋体"/>
                <w:color w:val="000000"/>
                <w:sz w:val="18"/>
                <w:szCs w:val="18"/>
                <w:lang w:eastAsia="zh-CN"/>
              </w:rPr>
              <w:t>23.456</w:t>
            </w:r>
          </w:p>
        </w:tc>
        <w:tc>
          <w:tcPr>
            <w:tcW w:w="1559" w:type="dxa"/>
            <w:shd w:val="clear" w:color="auto" w:fill="auto"/>
            <w:noWrap/>
            <w:vAlign w:val="center"/>
          </w:tcPr>
          <w:p w14:paraId="05748FDF" w14:textId="77777777" w:rsidR="000178F0" w:rsidRDefault="00DE263E">
            <w:pPr>
              <w:jc w:val="right"/>
              <w:rPr>
                <w:rFonts w:eastAsia="宋体"/>
                <w:color w:val="000000"/>
                <w:sz w:val="18"/>
                <w:szCs w:val="18"/>
                <w:lang w:eastAsia="zh-CN"/>
              </w:rPr>
            </w:pPr>
            <w:r>
              <w:rPr>
                <w:rFonts w:eastAsia="宋体"/>
                <w:color w:val="000000"/>
                <w:sz w:val="18"/>
                <w:szCs w:val="18"/>
                <w:lang w:eastAsia="zh-CN"/>
              </w:rPr>
              <w:t>29.68</w:t>
            </w:r>
          </w:p>
        </w:tc>
        <w:tc>
          <w:tcPr>
            <w:tcW w:w="856" w:type="dxa"/>
            <w:shd w:val="clear" w:color="auto" w:fill="auto"/>
            <w:noWrap/>
            <w:vAlign w:val="center"/>
          </w:tcPr>
          <w:p w14:paraId="63C0233E" w14:textId="77777777" w:rsidR="000178F0" w:rsidRDefault="00DE263E">
            <w:pPr>
              <w:jc w:val="right"/>
              <w:rPr>
                <w:rFonts w:eastAsia="宋体"/>
                <w:color w:val="000000"/>
                <w:sz w:val="18"/>
                <w:szCs w:val="18"/>
                <w:lang w:eastAsia="zh-CN"/>
              </w:rPr>
            </w:pPr>
            <w:r>
              <w:rPr>
                <w:rFonts w:eastAsia="宋体"/>
                <w:color w:val="000000"/>
                <w:sz w:val="18"/>
                <w:szCs w:val="18"/>
                <w:lang w:eastAsia="zh-CN"/>
              </w:rPr>
              <w:t>43.449</w:t>
            </w:r>
          </w:p>
        </w:tc>
      </w:tr>
      <w:tr w:rsidR="000178F0" w14:paraId="7E0CFA1F" w14:textId="77777777">
        <w:trPr>
          <w:trHeight w:val="280"/>
          <w:jc w:val="center"/>
        </w:trPr>
        <w:tc>
          <w:tcPr>
            <w:tcW w:w="1413" w:type="dxa"/>
            <w:shd w:val="clear" w:color="auto" w:fill="auto"/>
            <w:noWrap/>
            <w:vAlign w:val="center"/>
          </w:tcPr>
          <w:p w14:paraId="08FE991C" w14:textId="77777777" w:rsidR="000178F0" w:rsidRDefault="00DE263E">
            <w:pPr>
              <w:rPr>
                <w:rFonts w:eastAsia="宋体"/>
                <w:color w:val="000000"/>
                <w:sz w:val="18"/>
                <w:szCs w:val="18"/>
                <w:lang w:eastAsia="zh-CN"/>
              </w:rPr>
            </w:pPr>
            <w:r>
              <w:rPr>
                <w:rFonts w:eastAsia="宋体"/>
                <w:color w:val="000000"/>
                <w:sz w:val="18"/>
                <w:szCs w:val="18"/>
                <w:lang w:eastAsia="zh-CN"/>
              </w:rPr>
              <w:t>ATOM1083</w:t>
            </w:r>
          </w:p>
        </w:tc>
        <w:tc>
          <w:tcPr>
            <w:tcW w:w="1559" w:type="dxa"/>
            <w:shd w:val="clear" w:color="auto" w:fill="auto"/>
            <w:noWrap/>
            <w:vAlign w:val="center"/>
          </w:tcPr>
          <w:p w14:paraId="2A447B19"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20334334"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69A5E28D" w14:textId="77777777" w:rsidR="000178F0" w:rsidRDefault="00DE263E">
            <w:pPr>
              <w:jc w:val="right"/>
              <w:rPr>
                <w:rFonts w:eastAsia="宋体"/>
                <w:color w:val="000000"/>
                <w:sz w:val="18"/>
                <w:szCs w:val="18"/>
                <w:lang w:eastAsia="zh-CN"/>
              </w:rPr>
            </w:pPr>
            <w:r>
              <w:rPr>
                <w:rFonts w:eastAsia="宋体"/>
                <w:color w:val="000000"/>
                <w:sz w:val="18"/>
                <w:szCs w:val="18"/>
                <w:lang w:eastAsia="zh-CN"/>
              </w:rPr>
              <w:t>22.762</w:t>
            </w:r>
          </w:p>
        </w:tc>
        <w:tc>
          <w:tcPr>
            <w:tcW w:w="1559" w:type="dxa"/>
            <w:shd w:val="clear" w:color="auto" w:fill="auto"/>
            <w:noWrap/>
            <w:vAlign w:val="center"/>
          </w:tcPr>
          <w:p w14:paraId="1BF13210" w14:textId="77777777" w:rsidR="000178F0" w:rsidRDefault="00DE263E">
            <w:pPr>
              <w:jc w:val="right"/>
              <w:rPr>
                <w:rFonts w:eastAsia="宋体"/>
                <w:color w:val="000000"/>
                <w:sz w:val="18"/>
                <w:szCs w:val="18"/>
                <w:lang w:eastAsia="zh-CN"/>
              </w:rPr>
            </w:pPr>
            <w:r>
              <w:rPr>
                <w:rFonts w:eastAsia="宋体"/>
                <w:color w:val="000000"/>
                <w:sz w:val="18"/>
                <w:szCs w:val="18"/>
                <w:lang w:eastAsia="zh-CN"/>
              </w:rPr>
              <w:t>30.061</w:t>
            </w:r>
          </w:p>
        </w:tc>
        <w:tc>
          <w:tcPr>
            <w:tcW w:w="856" w:type="dxa"/>
            <w:shd w:val="clear" w:color="auto" w:fill="auto"/>
            <w:noWrap/>
            <w:vAlign w:val="center"/>
          </w:tcPr>
          <w:p w14:paraId="0F1A4670" w14:textId="77777777" w:rsidR="000178F0" w:rsidRDefault="00DE263E">
            <w:pPr>
              <w:jc w:val="right"/>
              <w:rPr>
                <w:rFonts w:eastAsia="宋体"/>
                <w:color w:val="000000"/>
                <w:sz w:val="18"/>
                <w:szCs w:val="18"/>
                <w:lang w:eastAsia="zh-CN"/>
              </w:rPr>
            </w:pPr>
            <w:r>
              <w:rPr>
                <w:rFonts w:eastAsia="宋体"/>
                <w:color w:val="000000"/>
                <w:sz w:val="18"/>
                <w:szCs w:val="18"/>
                <w:lang w:eastAsia="zh-CN"/>
              </w:rPr>
              <w:t>44.199</w:t>
            </w:r>
          </w:p>
        </w:tc>
      </w:tr>
      <w:tr w:rsidR="000178F0" w14:paraId="38B37C61" w14:textId="77777777">
        <w:trPr>
          <w:trHeight w:val="280"/>
          <w:jc w:val="center"/>
        </w:trPr>
        <w:tc>
          <w:tcPr>
            <w:tcW w:w="1413" w:type="dxa"/>
            <w:shd w:val="clear" w:color="auto" w:fill="auto"/>
            <w:noWrap/>
            <w:vAlign w:val="center"/>
          </w:tcPr>
          <w:p w14:paraId="52E46362" w14:textId="77777777" w:rsidR="000178F0" w:rsidRDefault="00DE263E">
            <w:pPr>
              <w:rPr>
                <w:rFonts w:eastAsia="宋体"/>
                <w:color w:val="000000"/>
                <w:sz w:val="18"/>
                <w:szCs w:val="18"/>
                <w:lang w:eastAsia="zh-CN"/>
              </w:rPr>
            </w:pPr>
            <w:r>
              <w:rPr>
                <w:rFonts w:eastAsia="宋体"/>
                <w:color w:val="000000"/>
                <w:sz w:val="18"/>
                <w:szCs w:val="18"/>
                <w:lang w:eastAsia="zh-CN"/>
              </w:rPr>
              <w:t>ATOM1084</w:t>
            </w:r>
          </w:p>
        </w:tc>
        <w:tc>
          <w:tcPr>
            <w:tcW w:w="1559" w:type="dxa"/>
            <w:shd w:val="clear" w:color="auto" w:fill="auto"/>
            <w:noWrap/>
            <w:vAlign w:val="center"/>
          </w:tcPr>
          <w:p w14:paraId="1EC584A4"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1A7E397C"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776FFC78" w14:textId="77777777" w:rsidR="000178F0" w:rsidRDefault="00DE263E">
            <w:pPr>
              <w:jc w:val="right"/>
              <w:rPr>
                <w:rFonts w:eastAsia="宋体"/>
                <w:color w:val="000000"/>
                <w:sz w:val="18"/>
                <w:szCs w:val="18"/>
                <w:lang w:eastAsia="zh-CN"/>
              </w:rPr>
            </w:pPr>
            <w:r>
              <w:rPr>
                <w:rFonts w:eastAsia="宋体"/>
                <w:color w:val="000000"/>
                <w:sz w:val="18"/>
                <w:szCs w:val="18"/>
                <w:lang w:eastAsia="zh-CN"/>
              </w:rPr>
              <w:t>24.266</w:t>
            </w:r>
          </w:p>
        </w:tc>
        <w:tc>
          <w:tcPr>
            <w:tcW w:w="1559" w:type="dxa"/>
            <w:shd w:val="clear" w:color="auto" w:fill="auto"/>
            <w:noWrap/>
            <w:vAlign w:val="center"/>
          </w:tcPr>
          <w:p w14:paraId="1E35912A" w14:textId="77777777" w:rsidR="000178F0" w:rsidRDefault="00DE263E">
            <w:pPr>
              <w:jc w:val="right"/>
              <w:rPr>
                <w:rFonts w:eastAsia="宋体"/>
                <w:color w:val="000000"/>
                <w:sz w:val="18"/>
                <w:szCs w:val="18"/>
                <w:lang w:eastAsia="zh-CN"/>
              </w:rPr>
            </w:pPr>
            <w:r>
              <w:rPr>
                <w:rFonts w:eastAsia="宋体"/>
                <w:color w:val="000000"/>
                <w:sz w:val="18"/>
                <w:szCs w:val="18"/>
                <w:lang w:eastAsia="zh-CN"/>
              </w:rPr>
              <w:t>30.406</w:t>
            </w:r>
          </w:p>
        </w:tc>
        <w:tc>
          <w:tcPr>
            <w:tcW w:w="856" w:type="dxa"/>
            <w:shd w:val="clear" w:color="auto" w:fill="auto"/>
            <w:noWrap/>
            <w:vAlign w:val="center"/>
          </w:tcPr>
          <w:p w14:paraId="080EBE9F" w14:textId="77777777" w:rsidR="000178F0" w:rsidRDefault="00DE263E">
            <w:pPr>
              <w:jc w:val="right"/>
              <w:rPr>
                <w:rFonts w:eastAsia="宋体"/>
                <w:color w:val="000000"/>
                <w:sz w:val="18"/>
                <w:szCs w:val="18"/>
                <w:lang w:eastAsia="zh-CN"/>
              </w:rPr>
            </w:pPr>
            <w:r>
              <w:rPr>
                <w:rFonts w:eastAsia="宋体"/>
                <w:color w:val="000000"/>
                <w:sz w:val="18"/>
                <w:szCs w:val="18"/>
                <w:lang w:eastAsia="zh-CN"/>
              </w:rPr>
              <w:t>43.509</w:t>
            </w:r>
          </w:p>
        </w:tc>
      </w:tr>
      <w:tr w:rsidR="000178F0" w14:paraId="53F99AB6" w14:textId="77777777">
        <w:trPr>
          <w:trHeight w:val="280"/>
          <w:jc w:val="center"/>
        </w:trPr>
        <w:tc>
          <w:tcPr>
            <w:tcW w:w="1413" w:type="dxa"/>
            <w:shd w:val="clear" w:color="auto" w:fill="auto"/>
            <w:noWrap/>
            <w:vAlign w:val="center"/>
          </w:tcPr>
          <w:p w14:paraId="58B76BEE" w14:textId="77777777" w:rsidR="000178F0" w:rsidRDefault="00DE263E">
            <w:pPr>
              <w:rPr>
                <w:rFonts w:eastAsia="宋体"/>
                <w:color w:val="000000"/>
                <w:sz w:val="18"/>
                <w:szCs w:val="18"/>
                <w:lang w:eastAsia="zh-CN"/>
              </w:rPr>
            </w:pPr>
            <w:r>
              <w:rPr>
                <w:rFonts w:eastAsia="宋体"/>
                <w:color w:val="000000"/>
                <w:sz w:val="18"/>
                <w:szCs w:val="18"/>
                <w:lang w:eastAsia="zh-CN"/>
              </w:rPr>
              <w:t>ATOM1085</w:t>
            </w:r>
          </w:p>
        </w:tc>
        <w:tc>
          <w:tcPr>
            <w:tcW w:w="1559" w:type="dxa"/>
            <w:shd w:val="clear" w:color="auto" w:fill="auto"/>
            <w:noWrap/>
            <w:vAlign w:val="center"/>
          </w:tcPr>
          <w:p w14:paraId="0FB4695F"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173B282C"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5380DE79" w14:textId="77777777" w:rsidR="000178F0" w:rsidRDefault="00DE263E">
            <w:pPr>
              <w:jc w:val="right"/>
              <w:rPr>
                <w:rFonts w:eastAsia="宋体"/>
                <w:color w:val="000000"/>
                <w:sz w:val="18"/>
                <w:szCs w:val="18"/>
                <w:lang w:eastAsia="zh-CN"/>
              </w:rPr>
            </w:pPr>
            <w:r>
              <w:rPr>
                <w:rFonts w:eastAsia="宋体"/>
                <w:color w:val="000000"/>
                <w:sz w:val="18"/>
                <w:szCs w:val="18"/>
                <w:lang w:eastAsia="zh-CN"/>
              </w:rPr>
              <w:t>22.814</w:t>
            </w:r>
          </w:p>
        </w:tc>
        <w:tc>
          <w:tcPr>
            <w:tcW w:w="1559" w:type="dxa"/>
            <w:shd w:val="clear" w:color="auto" w:fill="auto"/>
            <w:noWrap/>
            <w:vAlign w:val="center"/>
          </w:tcPr>
          <w:p w14:paraId="11E3B488" w14:textId="77777777" w:rsidR="000178F0" w:rsidRDefault="00DE263E">
            <w:pPr>
              <w:jc w:val="right"/>
              <w:rPr>
                <w:rFonts w:eastAsia="宋体"/>
                <w:color w:val="000000"/>
                <w:sz w:val="18"/>
                <w:szCs w:val="18"/>
                <w:lang w:eastAsia="zh-CN"/>
              </w:rPr>
            </w:pPr>
            <w:r>
              <w:rPr>
                <w:rFonts w:eastAsia="宋体"/>
                <w:color w:val="000000"/>
                <w:sz w:val="18"/>
                <w:szCs w:val="18"/>
                <w:lang w:eastAsia="zh-CN"/>
              </w:rPr>
              <w:t>29.742</w:t>
            </w:r>
          </w:p>
        </w:tc>
        <w:tc>
          <w:tcPr>
            <w:tcW w:w="856" w:type="dxa"/>
            <w:shd w:val="clear" w:color="auto" w:fill="auto"/>
            <w:noWrap/>
            <w:vAlign w:val="center"/>
          </w:tcPr>
          <w:p w14:paraId="67918073" w14:textId="77777777" w:rsidR="000178F0" w:rsidRDefault="00DE263E">
            <w:pPr>
              <w:jc w:val="right"/>
              <w:rPr>
                <w:rFonts w:eastAsia="宋体"/>
                <w:color w:val="000000"/>
                <w:sz w:val="18"/>
                <w:szCs w:val="18"/>
                <w:lang w:eastAsia="zh-CN"/>
              </w:rPr>
            </w:pPr>
            <w:r>
              <w:rPr>
                <w:rFonts w:eastAsia="宋体"/>
                <w:color w:val="000000"/>
                <w:sz w:val="18"/>
                <w:szCs w:val="18"/>
                <w:lang w:eastAsia="zh-CN"/>
              </w:rPr>
              <w:t>42.135</w:t>
            </w:r>
          </w:p>
        </w:tc>
      </w:tr>
      <w:tr w:rsidR="000178F0" w14:paraId="4FBF2436" w14:textId="77777777">
        <w:trPr>
          <w:trHeight w:val="280"/>
          <w:jc w:val="center"/>
        </w:trPr>
        <w:tc>
          <w:tcPr>
            <w:tcW w:w="1413" w:type="dxa"/>
            <w:shd w:val="clear" w:color="auto" w:fill="auto"/>
            <w:noWrap/>
            <w:vAlign w:val="center"/>
          </w:tcPr>
          <w:p w14:paraId="29B11747" w14:textId="77777777" w:rsidR="000178F0" w:rsidRDefault="00DE263E">
            <w:pPr>
              <w:rPr>
                <w:rFonts w:eastAsia="宋体"/>
                <w:color w:val="000000"/>
                <w:sz w:val="18"/>
                <w:szCs w:val="18"/>
                <w:lang w:eastAsia="zh-CN"/>
              </w:rPr>
            </w:pPr>
            <w:r>
              <w:rPr>
                <w:rFonts w:eastAsia="宋体"/>
                <w:color w:val="000000"/>
                <w:sz w:val="18"/>
                <w:szCs w:val="18"/>
                <w:lang w:eastAsia="zh-CN"/>
              </w:rPr>
              <w:t>ATOM1086</w:t>
            </w:r>
          </w:p>
        </w:tc>
        <w:tc>
          <w:tcPr>
            <w:tcW w:w="1559" w:type="dxa"/>
            <w:shd w:val="clear" w:color="auto" w:fill="auto"/>
            <w:noWrap/>
            <w:vAlign w:val="center"/>
          </w:tcPr>
          <w:p w14:paraId="09D6CC7F" w14:textId="77777777" w:rsidR="000178F0" w:rsidRDefault="00DE263E">
            <w:pPr>
              <w:rPr>
                <w:rFonts w:eastAsia="宋体"/>
                <w:color w:val="000000"/>
                <w:sz w:val="18"/>
                <w:szCs w:val="18"/>
                <w:lang w:eastAsia="zh-CN"/>
              </w:rPr>
            </w:pPr>
            <w:r>
              <w:rPr>
                <w:rFonts w:eastAsia="宋体"/>
                <w:color w:val="000000"/>
                <w:sz w:val="18"/>
                <w:szCs w:val="18"/>
                <w:lang w:eastAsia="zh-CN"/>
              </w:rPr>
              <w:t>HG</w:t>
            </w:r>
          </w:p>
        </w:tc>
        <w:tc>
          <w:tcPr>
            <w:tcW w:w="1276" w:type="dxa"/>
            <w:shd w:val="clear" w:color="auto" w:fill="auto"/>
            <w:noWrap/>
            <w:vAlign w:val="center"/>
          </w:tcPr>
          <w:p w14:paraId="106FE57A"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2FC33BC8" w14:textId="77777777" w:rsidR="000178F0" w:rsidRDefault="00DE263E">
            <w:pPr>
              <w:jc w:val="right"/>
              <w:rPr>
                <w:rFonts w:eastAsia="宋体"/>
                <w:color w:val="000000"/>
                <w:sz w:val="18"/>
                <w:szCs w:val="18"/>
                <w:lang w:eastAsia="zh-CN"/>
              </w:rPr>
            </w:pPr>
            <w:r>
              <w:rPr>
                <w:rFonts w:eastAsia="宋体"/>
                <w:color w:val="000000"/>
                <w:sz w:val="18"/>
                <w:szCs w:val="18"/>
                <w:lang w:eastAsia="zh-CN"/>
              </w:rPr>
              <w:t>21.848</w:t>
            </w:r>
          </w:p>
        </w:tc>
        <w:tc>
          <w:tcPr>
            <w:tcW w:w="1559" w:type="dxa"/>
            <w:shd w:val="clear" w:color="auto" w:fill="auto"/>
            <w:noWrap/>
            <w:vAlign w:val="center"/>
          </w:tcPr>
          <w:p w14:paraId="6FD945EA" w14:textId="77777777" w:rsidR="000178F0" w:rsidRDefault="00DE263E">
            <w:pPr>
              <w:jc w:val="right"/>
              <w:rPr>
                <w:rFonts w:eastAsia="宋体"/>
                <w:color w:val="000000"/>
                <w:sz w:val="18"/>
                <w:szCs w:val="18"/>
                <w:lang w:eastAsia="zh-CN"/>
              </w:rPr>
            </w:pPr>
            <w:r>
              <w:rPr>
                <w:rFonts w:eastAsia="宋体"/>
                <w:color w:val="000000"/>
                <w:sz w:val="18"/>
                <w:szCs w:val="18"/>
                <w:lang w:eastAsia="zh-CN"/>
              </w:rPr>
              <w:t>29.241</w:t>
            </w:r>
          </w:p>
        </w:tc>
        <w:tc>
          <w:tcPr>
            <w:tcW w:w="856" w:type="dxa"/>
            <w:shd w:val="clear" w:color="auto" w:fill="auto"/>
            <w:noWrap/>
            <w:vAlign w:val="center"/>
          </w:tcPr>
          <w:p w14:paraId="7D5C0F2D" w14:textId="77777777" w:rsidR="000178F0" w:rsidRDefault="00DE263E">
            <w:pPr>
              <w:jc w:val="right"/>
              <w:rPr>
                <w:rFonts w:eastAsia="宋体"/>
                <w:color w:val="000000"/>
                <w:sz w:val="18"/>
                <w:szCs w:val="18"/>
                <w:lang w:eastAsia="zh-CN"/>
              </w:rPr>
            </w:pPr>
            <w:r>
              <w:rPr>
                <w:rFonts w:eastAsia="宋体"/>
                <w:color w:val="000000"/>
                <w:sz w:val="18"/>
                <w:szCs w:val="18"/>
                <w:lang w:eastAsia="zh-CN"/>
              </w:rPr>
              <w:t>42.196</w:t>
            </w:r>
          </w:p>
        </w:tc>
      </w:tr>
      <w:tr w:rsidR="000178F0" w14:paraId="0A9844D1" w14:textId="77777777">
        <w:trPr>
          <w:trHeight w:val="280"/>
          <w:jc w:val="center"/>
        </w:trPr>
        <w:tc>
          <w:tcPr>
            <w:tcW w:w="1413" w:type="dxa"/>
            <w:shd w:val="clear" w:color="auto" w:fill="auto"/>
            <w:noWrap/>
            <w:vAlign w:val="center"/>
          </w:tcPr>
          <w:p w14:paraId="72DD16FD" w14:textId="77777777" w:rsidR="000178F0" w:rsidRDefault="00DE263E">
            <w:pPr>
              <w:rPr>
                <w:rFonts w:eastAsia="宋体"/>
                <w:color w:val="000000"/>
                <w:sz w:val="18"/>
                <w:szCs w:val="18"/>
                <w:lang w:eastAsia="zh-CN"/>
              </w:rPr>
            </w:pPr>
            <w:r>
              <w:rPr>
                <w:rFonts w:eastAsia="宋体"/>
                <w:color w:val="000000"/>
                <w:sz w:val="18"/>
                <w:szCs w:val="18"/>
                <w:lang w:eastAsia="zh-CN"/>
              </w:rPr>
              <w:t>ATOM1087</w:t>
            </w:r>
          </w:p>
        </w:tc>
        <w:tc>
          <w:tcPr>
            <w:tcW w:w="1559" w:type="dxa"/>
            <w:shd w:val="clear" w:color="auto" w:fill="auto"/>
            <w:noWrap/>
            <w:vAlign w:val="center"/>
          </w:tcPr>
          <w:p w14:paraId="26C7CCEA" w14:textId="77777777" w:rsidR="000178F0" w:rsidRDefault="00DE263E">
            <w:pPr>
              <w:rPr>
                <w:rFonts w:eastAsia="宋体"/>
                <w:color w:val="000000"/>
                <w:sz w:val="18"/>
                <w:szCs w:val="18"/>
                <w:lang w:eastAsia="zh-CN"/>
              </w:rPr>
            </w:pPr>
            <w:r>
              <w:rPr>
                <w:rFonts w:eastAsia="宋体"/>
                <w:color w:val="000000"/>
                <w:sz w:val="18"/>
                <w:szCs w:val="18"/>
                <w:lang w:eastAsia="zh-CN"/>
              </w:rPr>
              <w:t>CD1</w:t>
            </w:r>
          </w:p>
        </w:tc>
        <w:tc>
          <w:tcPr>
            <w:tcW w:w="1276" w:type="dxa"/>
            <w:shd w:val="clear" w:color="auto" w:fill="auto"/>
            <w:noWrap/>
            <w:vAlign w:val="center"/>
          </w:tcPr>
          <w:p w14:paraId="5A0D0127"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3FF20E55" w14:textId="77777777" w:rsidR="000178F0" w:rsidRDefault="00DE263E">
            <w:pPr>
              <w:jc w:val="right"/>
              <w:rPr>
                <w:rFonts w:eastAsia="宋体"/>
                <w:color w:val="000000"/>
                <w:sz w:val="18"/>
                <w:szCs w:val="18"/>
                <w:lang w:eastAsia="zh-CN"/>
              </w:rPr>
            </w:pPr>
            <w:r>
              <w:rPr>
                <w:rFonts w:eastAsia="宋体"/>
                <w:color w:val="000000"/>
                <w:sz w:val="18"/>
                <w:szCs w:val="18"/>
                <w:lang w:eastAsia="zh-CN"/>
              </w:rPr>
              <w:t>22.515</w:t>
            </w:r>
          </w:p>
        </w:tc>
        <w:tc>
          <w:tcPr>
            <w:tcW w:w="1559" w:type="dxa"/>
            <w:shd w:val="clear" w:color="auto" w:fill="auto"/>
            <w:noWrap/>
            <w:vAlign w:val="center"/>
          </w:tcPr>
          <w:p w14:paraId="441CB290" w14:textId="77777777" w:rsidR="000178F0" w:rsidRDefault="00DE263E">
            <w:pPr>
              <w:jc w:val="right"/>
              <w:rPr>
                <w:rFonts w:eastAsia="宋体"/>
                <w:color w:val="000000"/>
                <w:sz w:val="18"/>
                <w:szCs w:val="18"/>
                <w:lang w:eastAsia="zh-CN"/>
              </w:rPr>
            </w:pPr>
            <w:r>
              <w:rPr>
                <w:rFonts w:eastAsia="宋体"/>
                <w:color w:val="000000"/>
                <w:sz w:val="18"/>
                <w:szCs w:val="18"/>
                <w:lang w:eastAsia="zh-CN"/>
              </w:rPr>
              <w:t>31.151</w:t>
            </w:r>
          </w:p>
        </w:tc>
        <w:tc>
          <w:tcPr>
            <w:tcW w:w="856" w:type="dxa"/>
            <w:shd w:val="clear" w:color="auto" w:fill="auto"/>
            <w:noWrap/>
            <w:vAlign w:val="center"/>
          </w:tcPr>
          <w:p w14:paraId="1BFB166E" w14:textId="77777777" w:rsidR="000178F0" w:rsidRDefault="00DE263E">
            <w:pPr>
              <w:jc w:val="right"/>
              <w:rPr>
                <w:rFonts w:eastAsia="宋体"/>
                <w:color w:val="000000"/>
                <w:sz w:val="18"/>
                <w:szCs w:val="18"/>
                <w:lang w:eastAsia="zh-CN"/>
              </w:rPr>
            </w:pPr>
            <w:r>
              <w:rPr>
                <w:rFonts w:eastAsia="宋体"/>
                <w:color w:val="000000"/>
                <w:sz w:val="18"/>
                <w:szCs w:val="18"/>
                <w:lang w:eastAsia="zh-CN"/>
              </w:rPr>
              <w:t>41.684</w:t>
            </w:r>
          </w:p>
        </w:tc>
      </w:tr>
      <w:tr w:rsidR="000178F0" w14:paraId="5191F76B" w14:textId="77777777">
        <w:trPr>
          <w:trHeight w:val="280"/>
          <w:jc w:val="center"/>
        </w:trPr>
        <w:tc>
          <w:tcPr>
            <w:tcW w:w="1413" w:type="dxa"/>
            <w:shd w:val="clear" w:color="auto" w:fill="auto"/>
            <w:noWrap/>
            <w:vAlign w:val="center"/>
          </w:tcPr>
          <w:p w14:paraId="0E94CB03" w14:textId="77777777" w:rsidR="000178F0" w:rsidRDefault="00DE263E">
            <w:pPr>
              <w:rPr>
                <w:rFonts w:eastAsia="宋体"/>
                <w:color w:val="000000"/>
                <w:sz w:val="18"/>
                <w:szCs w:val="18"/>
                <w:lang w:eastAsia="zh-CN"/>
              </w:rPr>
            </w:pPr>
            <w:r>
              <w:rPr>
                <w:rFonts w:eastAsia="宋体"/>
                <w:color w:val="000000"/>
                <w:sz w:val="18"/>
                <w:szCs w:val="18"/>
                <w:lang w:eastAsia="zh-CN"/>
              </w:rPr>
              <w:t>ATOM1088</w:t>
            </w:r>
          </w:p>
        </w:tc>
        <w:tc>
          <w:tcPr>
            <w:tcW w:w="1559" w:type="dxa"/>
            <w:shd w:val="clear" w:color="auto" w:fill="auto"/>
            <w:noWrap/>
            <w:vAlign w:val="center"/>
          </w:tcPr>
          <w:p w14:paraId="7D3CF7B2" w14:textId="77777777" w:rsidR="000178F0" w:rsidRDefault="00DE263E">
            <w:pPr>
              <w:rPr>
                <w:rFonts w:eastAsia="宋体"/>
                <w:color w:val="000000"/>
                <w:sz w:val="18"/>
                <w:szCs w:val="18"/>
                <w:lang w:eastAsia="zh-CN"/>
              </w:rPr>
            </w:pPr>
            <w:r>
              <w:rPr>
                <w:rFonts w:eastAsia="宋体"/>
                <w:color w:val="000000"/>
                <w:sz w:val="18"/>
                <w:szCs w:val="18"/>
                <w:lang w:eastAsia="zh-CN"/>
              </w:rPr>
              <w:t>HD11</w:t>
            </w:r>
          </w:p>
        </w:tc>
        <w:tc>
          <w:tcPr>
            <w:tcW w:w="1276" w:type="dxa"/>
            <w:shd w:val="clear" w:color="auto" w:fill="auto"/>
            <w:noWrap/>
            <w:vAlign w:val="center"/>
          </w:tcPr>
          <w:p w14:paraId="26F75E0D"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7ADFF242" w14:textId="77777777" w:rsidR="000178F0" w:rsidRDefault="00DE263E">
            <w:pPr>
              <w:jc w:val="right"/>
              <w:rPr>
                <w:rFonts w:eastAsia="宋体"/>
                <w:color w:val="000000"/>
                <w:sz w:val="18"/>
                <w:szCs w:val="18"/>
                <w:lang w:eastAsia="zh-CN"/>
              </w:rPr>
            </w:pPr>
            <w:r>
              <w:rPr>
                <w:rFonts w:eastAsia="宋体"/>
                <w:color w:val="000000"/>
                <w:sz w:val="18"/>
                <w:szCs w:val="18"/>
                <w:lang w:eastAsia="zh-CN"/>
              </w:rPr>
              <w:t>23.407</w:t>
            </w:r>
          </w:p>
        </w:tc>
        <w:tc>
          <w:tcPr>
            <w:tcW w:w="1559" w:type="dxa"/>
            <w:shd w:val="clear" w:color="auto" w:fill="auto"/>
            <w:noWrap/>
            <w:vAlign w:val="center"/>
          </w:tcPr>
          <w:p w14:paraId="7C5DD080" w14:textId="77777777" w:rsidR="000178F0" w:rsidRDefault="00DE263E">
            <w:pPr>
              <w:jc w:val="right"/>
              <w:rPr>
                <w:rFonts w:eastAsia="宋体"/>
                <w:color w:val="000000"/>
                <w:sz w:val="18"/>
                <w:szCs w:val="18"/>
                <w:lang w:eastAsia="zh-CN"/>
              </w:rPr>
            </w:pPr>
            <w:r>
              <w:rPr>
                <w:rFonts w:eastAsia="宋体"/>
                <w:color w:val="000000"/>
                <w:sz w:val="18"/>
                <w:szCs w:val="18"/>
                <w:lang w:eastAsia="zh-CN"/>
              </w:rPr>
              <w:t>31.631</w:t>
            </w:r>
          </w:p>
        </w:tc>
        <w:tc>
          <w:tcPr>
            <w:tcW w:w="856" w:type="dxa"/>
            <w:shd w:val="clear" w:color="auto" w:fill="auto"/>
            <w:noWrap/>
            <w:vAlign w:val="center"/>
          </w:tcPr>
          <w:p w14:paraId="3614A886" w14:textId="77777777" w:rsidR="000178F0" w:rsidRDefault="00DE263E">
            <w:pPr>
              <w:jc w:val="right"/>
              <w:rPr>
                <w:rFonts w:eastAsia="宋体"/>
                <w:color w:val="000000"/>
                <w:sz w:val="18"/>
                <w:szCs w:val="18"/>
                <w:lang w:eastAsia="zh-CN"/>
              </w:rPr>
            </w:pPr>
            <w:r>
              <w:rPr>
                <w:rFonts w:eastAsia="宋体"/>
                <w:color w:val="000000"/>
                <w:sz w:val="18"/>
                <w:szCs w:val="18"/>
                <w:lang w:eastAsia="zh-CN"/>
              </w:rPr>
              <w:t>41.281</w:t>
            </w:r>
          </w:p>
        </w:tc>
      </w:tr>
      <w:tr w:rsidR="000178F0" w14:paraId="2A388C65" w14:textId="77777777">
        <w:trPr>
          <w:trHeight w:val="280"/>
          <w:jc w:val="center"/>
        </w:trPr>
        <w:tc>
          <w:tcPr>
            <w:tcW w:w="1413" w:type="dxa"/>
            <w:shd w:val="clear" w:color="auto" w:fill="auto"/>
            <w:noWrap/>
            <w:vAlign w:val="center"/>
          </w:tcPr>
          <w:p w14:paraId="67CD9C6F" w14:textId="77777777" w:rsidR="000178F0" w:rsidRDefault="00DE263E">
            <w:pPr>
              <w:rPr>
                <w:rFonts w:eastAsia="宋体"/>
                <w:color w:val="000000"/>
                <w:sz w:val="18"/>
                <w:szCs w:val="18"/>
                <w:lang w:eastAsia="zh-CN"/>
              </w:rPr>
            </w:pPr>
            <w:r>
              <w:rPr>
                <w:rFonts w:eastAsia="宋体"/>
                <w:color w:val="000000"/>
                <w:sz w:val="18"/>
                <w:szCs w:val="18"/>
                <w:lang w:eastAsia="zh-CN"/>
              </w:rPr>
              <w:t>ATOM1089</w:t>
            </w:r>
          </w:p>
        </w:tc>
        <w:tc>
          <w:tcPr>
            <w:tcW w:w="1559" w:type="dxa"/>
            <w:shd w:val="clear" w:color="auto" w:fill="auto"/>
            <w:noWrap/>
            <w:vAlign w:val="center"/>
          </w:tcPr>
          <w:p w14:paraId="55F742FD" w14:textId="77777777" w:rsidR="000178F0" w:rsidRDefault="00DE263E">
            <w:pPr>
              <w:rPr>
                <w:rFonts w:eastAsia="宋体"/>
                <w:color w:val="000000"/>
                <w:sz w:val="18"/>
                <w:szCs w:val="18"/>
                <w:lang w:eastAsia="zh-CN"/>
              </w:rPr>
            </w:pPr>
            <w:r>
              <w:rPr>
                <w:rFonts w:eastAsia="宋体"/>
                <w:color w:val="000000"/>
                <w:sz w:val="18"/>
                <w:szCs w:val="18"/>
                <w:lang w:eastAsia="zh-CN"/>
              </w:rPr>
              <w:t>HD12</w:t>
            </w:r>
          </w:p>
        </w:tc>
        <w:tc>
          <w:tcPr>
            <w:tcW w:w="1276" w:type="dxa"/>
            <w:shd w:val="clear" w:color="auto" w:fill="auto"/>
            <w:noWrap/>
            <w:vAlign w:val="center"/>
          </w:tcPr>
          <w:p w14:paraId="09D1B6A2"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4D582CB5" w14:textId="77777777" w:rsidR="000178F0" w:rsidRDefault="00DE263E">
            <w:pPr>
              <w:jc w:val="right"/>
              <w:rPr>
                <w:rFonts w:eastAsia="宋体"/>
                <w:color w:val="000000"/>
                <w:sz w:val="18"/>
                <w:szCs w:val="18"/>
                <w:lang w:eastAsia="zh-CN"/>
              </w:rPr>
            </w:pPr>
            <w:r>
              <w:rPr>
                <w:rFonts w:eastAsia="宋体"/>
                <w:color w:val="000000"/>
                <w:sz w:val="18"/>
                <w:szCs w:val="18"/>
                <w:lang w:eastAsia="zh-CN"/>
              </w:rPr>
              <w:t>21.768</w:t>
            </w:r>
          </w:p>
        </w:tc>
        <w:tc>
          <w:tcPr>
            <w:tcW w:w="1559" w:type="dxa"/>
            <w:shd w:val="clear" w:color="auto" w:fill="auto"/>
            <w:noWrap/>
            <w:vAlign w:val="center"/>
          </w:tcPr>
          <w:p w14:paraId="4AB7FD03" w14:textId="77777777" w:rsidR="000178F0" w:rsidRDefault="00DE263E">
            <w:pPr>
              <w:jc w:val="right"/>
              <w:rPr>
                <w:rFonts w:eastAsia="宋体"/>
                <w:color w:val="000000"/>
                <w:sz w:val="18"/>
                <w:szCs w:val="18"/>
                <w:lang w:eastAsia="zh-CN"/>
              </w:rPr>
            </w:pPr>
            <w:r>
              <w:rPr>
                <w:rFonts w:eastAsia="宋体"/>
                <w:color w:val="000000"/>
                <w:sz w:val="18"/>
                <w:szCs w:val="18"/>
                <w:lang w:eastAsia="zh-CN"/>
              </w:rPr>
              <w:t>31</w:t>
            </w:r>
          </w:p>
        </w:tc>
        <w:tc>
          <w:tcPr>
            <w:tcW w:w="856" w:type="dxa"/>
            <w:shd w:val="clear" w:color="auto" w:fill="auto"/>
            <w:noWrap/>
            <w:vAlign w:val="center"/>
          </w:tcPr>
          <w:p w14:paraId="0F722D17" w14:textId="77777777" w:rsidR="000178F0" w:rsidRDefault="00DE263E">
            <w:pPr>
              <w:jc w:val="right"/>
              <w:rPr>
                <w:rFonts w:eastAsia="宋体"/>
                <w:color w:val="000000"/>
                <w:sz w:val="18"/>
                <w:szCs w:val="18"/>
                <w:lang w:eastAsia="zh-CN"/>
              </w:rPr>
            </w:pPr>
            <w:r>
              <w:rPr>
                <w:rFonts w:eastAsia="宋体"/>
                <w:color w:val="000000"/>
                <w:sz w:val="18"/>
                <w:szCs w:val="18"/>
                <w:lang w:eastAsia="zh-CN"/>
              </w:rPr>
              <w:t>40.905</w:t>
            </w:r>
          </w:p>
        </w:tc>
      </w:tr>
      <w:tr w:rsidR="000178F0" w14:paraId="5C97E33D" w14:textId="77777777">
        <w:trPr>
          <w:trHeight w:val="280"/>
          <w:jc w:val="center"/>
        </w:trPr>
        <w:tc>
          <w:tcPr>
            <w:tcW w:w="1413" w:type="dxa"/>
            <w:shd w:val="clear" w:color="auto" w:fill="auto"/>
            <w:noWrap/>
            <w:vAlign w:val="center"/>
          </w:tcPr>
          <w:p w14:paraId="566ECBA4" w14:textId="77777777" w:rsidR="000178F0" w:rsidRDefault="00DE263E">
            <w:pPr>
              <w:rPr>
                <w:rFonts w:eastAsia="宋体"/>
                <w:color w:val="000000"/>
                <w:sz w:val="18"/>
                <w:szCs w:val="18"/>
                <w:lang w:eastAsia="zh-CN"/>
              </w:rPr>
            </w:pPr>
            <w:r>
              <w:rPr>
                <w:rFonts w:eastAsia="宋体"/>
                <w:color w:val="000000"/>
                <w:sz w:val="18"/>
                <w:szCs w:val="18"/>
                <w:lang w:eastAsia="zh-CN"/>
              </w:rPr>
              <w:t>ATOM1090</w:t>
            </w:r>
          </w:p>
        </w:tc>
        <w:tc>
          <w:tcPr>
            <w:tcW w:w="1559" w:type="dxa"/>
            <w:shd w:val="clear" w:color="auto" w:fill="auto"/>
            <w:noWrap/>
            <w:vAlign w:val="center"/>
          </w:tcPr>
          <w:p w14:paraId="73874152" w14:textId="77777777" w:rsidR="000178F0" w:rsidRDefault="00DE263E">
            <w:pPr>
              <w:rPr>
                <w:rFonts w:eastAsia="宋体"/>
                <w:color w:val="000000"/>
                <w:sz w:val="18"/>
                <w:szCs w:val="18"/>
                <w:lang w:eastAsia="zh-CN"/>
              </w:rPr>
            </w:pPr>
            <w:r>
              <w:rPr>
                <w:rFonts w:eastAsia="宋体"/>
                <w:color w:val="000000"/>
                <w:sz w:val="18"/>
                <w:szCs w:val="18"/>
                <w:lang w:eastAsia="zh-CN"/>
              </w:rPr>
              <w:t>HD13</w:t>
            </w:r>
          </w:p>
        </w:tc>
        <w:tc>
          <w:tcPr>
            <w:tcW w:w="1276" w:type="dxa"/>
            <w:shd w:val="clear" w:color="auto" w:fill="auto"/>
            <w:noWrap/>
            <w:vAlign w:val="center"/>
          </w:tcPr>
          <w:p w14:paraId="26E1D276"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4053D375" w14:textId="77777777" w:rsidR="000178F0" w:rsidRDefault="00DE263E">
            <w:pPr>
              <w:jc w:val="right"/>
              <w:rPr>
                <w:rFonts w:eastAsia="宋体"/>
                <w:color w:val="000000"/>
                <w:sz w:val="18"/>
                <w:szCs w:val="18"/>
                <w:lang w:eastAsia="zh-CN"/>
              </w:rPr>
            </w:pPr>
            <w:r>
              <w:rPr>
                <w:rFonts w:eastAsia="宋体"/>
                <w:color w:val="000000"/>
                <w:sz w:val="18"/>
                <w:szCs w:val="18"/>
                <w:lang w:eastAsia="zh-CN"/>
              </w:rPr>
              <w:t>22.07</w:t>
            </w:r>
          </w:p>
        </w:tc>
        <w:tc>
          <w:tcPr>
            <w:tcW w:w="1559" w:type="dxa"/>
            <w:shd w:val="clear" w:color="auto" w:fill="auto"/>
            <w:noWrap/>
            <w:vAlign w:val="center"/>
          </w:tcPr>
          <w:p w14:paraId="6AE3FA21" w14:textId="77777777" w:rsidR="000178F0" w:rsidRDefault="00DE263E">
            <w:pPr>
              <w:jc w:val="right"/>
              <w:rPr>
                <w:rFonts w:eastAsia="宋体"/>
                <w:color w:val="000000"/>
                <w:sz w:val="18"/>
                <w:szCs w:val="18"/>
                <w:lang w:eastAsia="zh-CN"/>
              </w:rPr>
            </w:pPr>
            <w:r>
              <w:rPr>
                <w:rFonts w:eastAsia="宋体"/>
                <w:color w:val="000000"/>
                <w:sz w:val="18"/>
                <w:szCs w:val="18"/>
                <w:lang w:eastAsia="zh-CN"/>
              </w:rPr>
              <w:t>31.77</w:t>
            </w:r>
          </w:p>
        </w:tc>
        <w:tc>
          <w:tcPr>
            <w:tcW w:w="856" w:type="dxa"/>
            <w:shd w:val="clear" w:color="auto" w:fill="auto"/>
            <w:noWrap/>
            <w:vAlign w:val="center"/>
          </w:tcPr>
          <w:p w14:paraId="46FFC0E5" w14:textId="77777777" w:rsidR="000178F0" w:rsidRDefault="00DE263E">
            <w:pPr>
              <w:jc w:val="right"/>
              <w:rPr>
                <w:rFonts w:eastAsia="宋体"/>
                <w:color w:val="000000"/>
                <w:sz w:val="18"/>
                <w:szCs w:val="18"/>
                <w:lang w:eastAsia="zh-CN"/>
              </w:rPr>
            </w:pPr>
            <w:r>
              <w:rPr>
                <w:rFonts w:eastAsia="宋体"/>
                <w:color w:val="000000"/>
                <w:sz w:val="18"/>
                <w:szCs w:val="18"/>
                <w:lang w:eastAsia="zh-CN"/>
              </w:rPr>
              <w:t>42.463</w:t>
            </w:r>
          </w:p>
        </w:tc>
      </w:tr>
      <w:tr w:rsidR="000178F0" w14:paraId="218FAD10" w14:textId="77777777">
        <w:trPr>
          <w:trHeight w:val="280"/>
          <w:jc w:val="center"/>
        </w:trPr>
        <w:tc>
          <w:tcPr>
            <w:tcW w:w="1413" w:type="dxa"/>
            <w:shd w:val="clear" w:color="auto" w:fill="auto"/>
            <w:noWrap/>
            <w:vAlign w:val="center"/>
          </w:tcPr>
          <w:p w14:paraId="49F57107" w14:textId="77777777" w:rsidR="000178F0" w:rsidRDefault="00DE263E">
            <w:pPr>
              <w:rPr>
                <w:rFonts w:eastAsia="宋体"/>
                <w:color w:val="000000"/>
                <w:sz w:val="18"/>
                <w:szCs w:val="18"/>
                <w:lang w:eastAsia="zh-CN"/>
              </w:rPr>
            </w:pPr>
            <w:r>
              <w:rPr>
                <w:rFonts w:eastAsia="宋体"/>
                <w:color w:val="000000"/>
                <w:sz w:val="18"/>
                <w:szCs w:val="18"/>
                <w:lang w:eastAsia="zh-CN"/>
              </w:rPr>
              <w:t>ATOM1091</w:t>
            </w:r>
          </w:p>
        </w:tc>
        <w:tc>
          <w:tcPr>
            <w:tcW w:w="1559" w:type="dxa"/>
            <w:shd w:val="clear" w:color="auto" w:fill="auto"/>
            <w:noWrap/>
            <w:vAlign w:val="center"/>
          </w:tcPr>
          <w:p w14:paraId="67FDF986" w14:textId="77777777" w:rsidR="000178F0" w:rsidRDefault="00DE263E">
            <w:pPr>
              <w:rPr>
                <w:rFonts w:eastAsia="宋体"/>
                <w:color w:val="000000"/>
                <w:sz w:val="18"/>
                <w:szCs w:val="18"/>
                <w:lang w:eastAsia="zh-CN"/>
              </w:rPr>
            </w:pPr>
            <w:r>
              <w:rPr>
                <w:rFonts w:eastAsia="宋体"/>
                <w:color w:val="000000"/>
                <w:sz w:val="18"/>
                <w:szCs w:val="18"/>
                <w:lang w:eastAsia="zh-CN"/>
              </w:rPr>
              <w:t>CD2</w:t>
            </w:r>
          </w:p>
        </w:tc>
        <w:tc>
          <w:tcPr>
            <w:tcW w:w="1276" w:type="dxa"/>
            <w:shd w:val="clear" w:color="auto" w:fill="auto"/>
            <w:noWrap/>
            <w:vAlign w:val="center"/>
          </w:tcPr>
          <w:p w14:paraId="155A7DAC"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4B93E9DA" w14:textId="77777777" w:rsidR="000178F0" w:rsidRDefault="00DE263E">
            <w:pPr>
              <w:jc w:val="right"/>
              <w:rPr>
                <w:rFonts w:eastAsia="宋体"/>
                <w:color w:val="000000"/>
                <w:sz w:val="18"/>
                <w:szCs w:val="18"/>
                <w:lang w:eastAsia="zh-CN"/>
              </w:rPr>
            </w:pPr>
            <w:r>
              <w:rPr>
                <w:rFonts w:eastAsia="宋体"/>
                <w:color w:val="000000"/>
                <w:sz w:val="18"/>
                <w:szCs w:val="18"/>
                <w:lang w:eastAsia="zh-CN"/>
              </w:rPr>
              <w:t>23.63</w:t>
            </w:r>
          </w:p>
        </w:tc>
        <w:tc>
          <w:tcPr>
            <w:tcW w:w="1559" w:type="dxa"/>
            <w:shd w:val="clear" w:color="auto" w:fill="auto"/>
            <w:noWrap/>
            <w:vAlign w:val="center"/>
          </w:tcPr>
          <w:p w14:paraId="047F3D25" w14:textId="77777777" w:rsidR="000178F0" w:rsidRDefault="00DE263E">
            <w:pPr>
              <w:jc w:val="right"/>
              <w:rPr>
                <w:rFonts w:eastAsia="宋体"/>
                <w:color w:val="000000"/>
                <w:sz w:val="18"/>
                <w:szCs w:val="18"/>
                <w:lang w:eastAsia="zh-CN"/>
              </w:rPr>
            </w:pPr>
            <w:r>
              <w:rPr>
                <w:rFonts w:eastAsia="宋体"/>
                <w:color w:val="000000"/>
                <w:sz w:val="18"/>
                <w:szCs w:val="18"/>
                <w:lang w:eastAsia="zh-CN"/>
              </w:rPr>
              <w:t>29.061</w:t>
            </w:r>
          </w:p>
        </w:tc>
        <w:tc>
          <w:tcPr>
            <w:tcW w:w="856" w:type="dxa"/>
            <w:shd w:val="clear" w:color="auto" w:fill="auto"/>
            <w:noWrap/>
            <w:vAlign w:val="center"/>
          </w:tcPr>
          <w:p w14:paraId="20596BF7" w14:textId="77777777" w:rsidR="000178F0" w:rsidRDefault="00DE263E">
            <w:pPr>
              <w:jc w:val="right"/>
              <w:rPr>
                <w:rFonts w:eastAsia="宋体"/>
                <w:color w:val="000000"/>
                <w:sz w:val="18"/>
                <w:szCs w:val="18"/>
                <w:lang w:eastAsia="zh-CN"/>
              </w:rPr>
            </w:pPr>
            <w:r>
              <w:rPr>
                <w:rFonts w:eastAsia="宋体"/>
                <w:color w:val="000000"/>
                <w:sz w:val="18"/>
                <w:szCs w:val="18"/>
                <w:lang w:eastAsia="zh-CN"/>
              </w:rPr>
              <w:t>41.09</w:t>
            </w:r>
          </w:p>
        </w:tc>
      </w:tr>
      <w:tr w:rsidR="000178F0" w14:paraId="6F3EE04C" w14:textId="77777777">
        <w:trPr>
          <w:trHeight w:val="280"/>
          <w:jc w:val="center"/>
        </w:trPr>
        <w:tc>
          <w:tcPr>
            <w:tcW w:w="1413" w:type="dxa"/>
            <w:shd w:val="clear" w:color="auto" w:fill="auto"/>
            <w:noWrap/>
            <w:vAlign w:val="center"/>
          </w:tcPr>
          <w:p w14:paraId="1FEEF97C" w14:textId="77777777" w:rsidR="000178F0" w:rsidRDefault="00DE263E">
            <w:pPr>
              <w:rPr>
                <w:rFonts w:eastAsia="宋体"/>
                <w:color w:val="000000"/>
                <w:sz w:val="18"/>
                <w:szCs w:val="18"/>
                <w:lang w:eastAsia="zh-CN"/>
              </w:rPr>
            </w:pPr>
            <w:r>
              <w:rPr>
                <w:rFonts w:eastAsia="宋体"/>
                <w:color w:val="000000"/>
                <w:sz w:val="18"/>
                <w:szCs w:val="18"/>
                <w:lang w:eastAsia="zh-CN"/>
              </w:rPr>
              <w:t>ATOM1092</w:t>
            </w:r>
          </w:p>
        </w:tc>
        <w:tc>
          <w:tcPr>
            <w:tcW w:w="1559" w:type="dxa"/>
            <w:shd w:val="clear" w:color="auto" w:fill="auto"/>
            <w:noWrap/>
            <w:vAlign w:val="center"/>
          </w:tcPr>
          <w:p w14:paraId="2DE5C624" w14:textId="77777777" w:rsidR="000178F0" w:rsidRDefault="00DE263E">
            <w:pPr>
              <w:rPr>
                <w:rFonts w:eastAsia="宋体"/>
                <w:color w:val="000000"/>
                <w:sz w:val="18"/>
                <w:szCs w:val="18"/>
                <w:lang w:eastAsia="zh-CN"/>
              </w:rPr>
            </w:pPr>
            <w:r>
              <w:rPr>
                <w:rFonts w:eastAsia="宋体"/>
                <w:color w:val="000000"/>
                <w:sz w:val="18"/>
                <w:szCs w:val="18"/>
                <w:lang w:eastAsia="zh-CN"/>
              </w:rPr>
              <w:t>HD21</w:t>
            </w:r>
          </w:p>
        </w:tc>
        <w:tc>
          <w:tcPr>
            <w:tcW w:w="1276" w:type="dxa"/>
            <w:shd w:val="clear" w:color="auto" w:fill="auto"/>
            <w:noWrap/>
            <w:vAlign w:val="center"/>
          </w:tcPr>
          <w:p w14:paraId="62EF207A"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0ABDDA84" w14:textId="77777777" w:rsidR="000178F0" w:rsidRDefault="00DE263E">
            <w:pPr>
              <w:jc w:val="right"/>
              <w:rPr>
                <w:rFonts w:eastAsia="宋体"/>
                <w:color w:val="000000"/>
                <w:sz w:val="18"/>
                <w:szCs w:val="18"/>
                <w:lang w:eastAsia="zh-CN"/>
              </w:rPr>
            </w:pPr>
            <w:r>
              <w:rPr>
                <w:rFonts w:eastAsia="宋体"/>
                <w:color w:val="000000"/>
                <w:sz w:val="18"/>
                <w:szCs w:val="18"/>
                <w:lang w:eastAsia="zh-CN"/>
              </w:rPr>
              <w:t>23.659</w:t>
            </w:r>
          </w:p>
        </w:tc>
        <w:tc>
          <w:tcPr>
            <w:tcW w:w="1559" w:type="dxa"/>
            <w:shd w:val="clear" w:color="auto" w:fill="auto"/>
            <w:noWrap/>
            <w:vAlign w:val="center"/>
          </w:tcPr>
          <w:p w14:paraId="3074A689" w14:textId="77777777" w:rsidR="000178F0" w:rsidRDefault="00DE263E">
            <w:pPr>
              <w:jc w:val="right"/>
              <w:rPr>
                <w:rFonts w:eastAsia="宋体"/>
                <w:color w:val="000000"/>
                <w:sz w:val="18"/>
                <w:szCs w:val="18"/>
                <w:lang w:eastAsia="zh-CN"/>
              </w:rPr>
            </w:pPr>
            <w:r>
              <w:rPr>
                <w:rFonts w:eastAsia="宋体"/>
                <w:color w:val="000000"/>
                <w:sz w:val="18"/>
                <w:szCs w:val="18"/>
                <w:lang w:eastAsia="zh-CN"/>
              </w:rPr>
              <w:t>27.992</w:t>
            </w:r>
          </w:p>
        </w:tc>
        <w:tc>
          <w:tcPr>
            <w:tcW w:w="856" w:type="dxa"/>
            <w:shd w:val="clear" w:color="auto" w:fill="auto"/>
            <w:noWrap/>
            <w:vAlign w:val="center"/>
          </w:tcPr>
          <w:p w14:paraId="0625B289" w14:textId="77777777" w:rsidR="000178F0" w:rsidRDefault="00DE263E">
            <w:pPr>
              <w:jc w:val="right"/>
              <w:rPr>
                <w:rFonts w:eastAsia="宋体"/>
                <w:color w:val="000000"/>
                <w:sz w:val="18"/>
                <w:szCs w:val="18"/>
                <w:lang w:eastAsia="zh-CN"/>
              </w:rPr>
            </w:pPr>
            <w:r>
              <w:rPr>
                <w:rFonts w:eastAsia="宋体"/>
                <w:color w:val="000000"/>
                <w:sz w:val="18"/>
                <w:szCs w:val="18"/>
                <w:lang w:eastAsia="zh-CN"/>
              </w:rPr>
              <w:t>41.299</w:t>
            </w:r>
          </w:p>
        </w:tc>
      </w:tr>
      <w:tr w:rsidR="000178F0" w14:paraId="45E5780E" w14:textId="77777777">
        <w:trPr>
          <w:trHeight w:val="280"/>
          <w:jc w:val="center"/>
        </w:trPr>
        <w:tc>
          <w:tcPr>
            <w:tcW w:w="1413" w:type="dxa"/>
            <w:shd w:val="clear" w:color="auto" w:fill="auto"/>
            <w:noWrap/>
            <w:vAlign w:val="center"/>
          </w:tcPr>
          <w:p w14:paraId="5A2FBC18" w14:textId="77777777" w:rsidR="000178F0" w:rsidRDefault="00DE263E">
            <w:pPr>
              <w:rPr>
                <w:rFonts w:eastAsia="宋体"/>
                <w:color w:val="000000"/>
                <w:sz w:val="18"/>
                <w:szCs w:val="18"/>
                <w:lang w:eastAsia="zh-CN"/>
              </w:rPr>
            </w:pPr>
            <w:r>
              <w:rPr>
                <w:rFonts w:eastAsia="宋体"/>
                <w:color w:val="000000"/>
                <w:sz w:val="18"/>
                <w:szCs w:val="18"/>
                <w:lang w:eastAsia="zh-CN"/>
              </w:rPr>
              <w:t>ATOM1093</w:t>
            </w:r>
          </w:p>
        </w:tc>
        <w:tc>
          <w:tcPr>
            <w:tcW w:w="1559" w:type="dxa"/>
            <w:shd w:val="clear" w:color="auto" w:fill="auto"/>
            <w:noWrap/>
            <w:vAlign w:val="center"/>
          </w:tcPr>
          <w:p w14:paraId="744FC18D" w14:textId="77777777" w:rsidR="000178F0" w:rsidRDefault="00DE263E">
            <w:pPr>
              <w:rPr>
                <w:rFonts w:eastAsia="宋体"/>
                <w:color w:val="000000"/>
                <w:sz w:val="18"/>
                <w:szCs w:val="18"/>
                <w:lang w:eastAsia="zh-CN"/>
              </w:rPr>
            </w:pPr>
            <w:r>
              <w:rPr>
                <w:rFonts w:eastAsia="宋体"/>
                <w:color w:val="000000"/>
                <w:sz w:val="18"/>
                <w:szCs w:val="18"/>
                <w:lang w:eastAsia="zh-CN"/>
              </w:rPr>
              <w:t>HD22</w:t>
            </w:r>
          </w:p>
        </w:tc>
        <w:tc>
          <w:tcPr>
            <w:tcW w:w="1276" w:type="dxa"/>
            <w:shd w:val="clear" w:color="auto" w:fill="auto"/>
            <w:noWrap/>
            <w:vAlign w:val="center"/>
          </w:tcPr>
          <w:p w14:paraId="32C14073"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3AD249EE" w14:textId="77777777" w:rsidR="000178F0" w:rsidRDefault="00DE263E">
            <w:pPr>
              <w:jc w:val="right"/>
              <w:rPr>
                <w:rFonts w:eastAsia="宋体"/>
                <w:color w:val="000000"/>
                <w:sz w:val="18"/>
                <w:szCs w:val="18"/>
                <w:lang w:eastAsia="zh-CN"/>
              </w:rPr>
            </w:pPr>
            <w:r>
              <w:rPr>
                <w:rFonts w:eastAsia="宋体"/>
                <w:color w:val="000000"/>
                <w:sz w:val="18"/>
                <w:szCs w:val="18"/>
                <w:lang w:eastAsia="zh-CN"/>
              </w:rPr>
              <w:t>23.251</w:t>
            </w:r>
          </w:p>
        </w:tc>
        <w:tc>
          <w:tcPr>
            <w:tcW w:w="1559" w:type="dxa"/>
            <w:shd w:val="clear" w:color="auto" w:fill="auto"/>
            <w:noWrap/>
            <w:vAlign w:val="center"/>
          </w:tcPr>
          <w:p w14:paraId="306AF43F" w14:textId="77777777" w:rsidR="000178F0" w:rsidRDefault="00DE263E">
            <w:pPr>
              <w:jc w:val="right"/>
              <w:rPr>
                <w:rFonts w:eastAsia="宋体"/>
                <w:color w:val="000000"/>
                <w:sz w:val="18"/>
                <w:szCs w:val="18"/>
                <w:lang w:eastAsia="zh-CN"/>
              </w:rPr>
            </w:pPr>
            <w:r>
              <w:rPr>
                <w:rFonts w:eastAsia="宋体"/>
                <w:color w:val="000000"/>
                <w:sz w:val="18"/>
                <w:szCs w:val="18"/>
                <w:lang w:eastAsia="zh-CN"/>
              </w:rPr>
              <w:t>29.175</w:t>
            </w:r>
          </w:p>
        </w:tc>
        <w:tc>
          <w:tcPr>
            <w:tcW w:w="856" w:type="dxa"/>
            <w:shd w:val="clear" w:color="auto" w:fill="auto"/>
            <w:noWrap/>
            <w:vAlign w:val="center"/>
          </w:tcPr>
          <w:p w14:paraId="1228E4FD" w14:textId="77777777" w:rsidR="000178F0" w:rsidRDefault="00DE263E">
            <w:pPr>
              <w:jc w:val="right"/>
              <w:rPr>
                <w:rFonts w:eastAsia="宋体"/>
                <w:color w:val="000000"/>
                <w:sz w:val="18"/>
                <w:szCs w:val="18"/>
                <w:lang w:eastAsia="zh-CN"/>
              </w:rPr>
            </w:pPr>
            <w:r>
              <w:rPr>
                <w:rFonts w:eastAsia="宋体"/>
                <w:color w:val="000000"/>
                <w:sz w:val="18"/>
                <w:szCs w:val="18"/>
                <w:lang w:eastAsia="zh-CN"/>
              </w:rPr>
              <w:t>40.074</w:t>
            </w:r>
          </w:p>
        </w:tc>
      </w:tr>
      <w:tr w:rsidR="000178F0" w14:paraId="0BFF75F7" w14:textId="77777777">
        <w:trPr>
          <w:trHeight w:val="280"/>
          <w:jc w:val="center"/>
        </w:trPr>
        <w:tc>
          <w:tcPr>
            <w:tcW w:w="1413" w:type="dxa"/>
            <w:shd w:val="clear" w:color="auto" w:fill="auto"/>
            <w:noWrap/>
            <w:vAlign w:val="center"/>
          </w:tcPr>
          <w:p w14:paraId="0F3B8921" w14:textId="77777777" w:rsidR="000178F0" w:rsidRDefault="00DE263E">
            <w:pPr>
              <w:rPr>
                <w:rFonts w:eastAsia="宋体"/>
                <w:color w:val="000000"/>
                <w:sz w:val="18"/>
                <w:szCs w:val="18"/>
                <w:lang w:eastAsia="zh-CN"/>
              </w:rPr>
            </w:pPr>
            <w:r>
              <w:rPr>
                <w:rFonts w:eastAsia="宋体"/>
                <w:color w:val="000000"/>
                <w:sz w:val="18"/>
                <w:szCs w:val="18"/>
                <w:lang w:eastAsia="zh-CN"/>
              </w:rPr>
              <w:t>ATOM1094</w:t>
            </w:r>
          </w:p>
        </w:tc>
        <w:tc>
          <w:tcPr>
            <w:tcW w:w="1559" w:type="dxa"/>
            <w:shd w:val="clear" w:color="auto" w:fill="auto"/>
            <w:noWrap/>
            <w:vAlign w:val="center"/>
          </w:tcPr>
          <w:p w14:paraId="7A087ADF" w14:textId="77777777" w:rsidR="000178F0" w:rsidRDefault="00DE263E">
            <w:pPr>
              <w:rPr>
                <w:rFonts w:eastAsia="宋体"/>
                <w:color w:val="000000"/>
                <w:sz w:val="18"/>
                <w:szCs w:val="18"/>
                <w:lang w:eastAsia="zh-CN"/>
              </w:rPr>
            </w:pPr>
            <w:r>
              <w:rPr>
                <w:rFonts w:eastAsia="宋体"/>
                <w:color w:val="000000"/>
                <w:sz w:val="18"/>
                <w:szCs w:val="18"/>
                <w:lang w:eastAsia="zh-CN"/>
              </w:rPr>
              <w:t>HD23</w:t>
            </w:r>
          </w:p>
        </w:tc>
        <w:tc>
          <w:tcPr>
            <w:tcW w:w="1276" w:type="dxa"/>
            <w:shd w:val="clear" w:color="auto" w:fill="auto"/>
            <w:noWrap/>
            <w:vAlign w:val="center"/>
          </w:tcPr>
          <w:p w14:paraId="325EAC95"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750F956F" w14:textId="77777777" w:rsidR="000178F0" w:rsidRDefault="00DE263E">
            <w:pPr>
              <w:jc w:val="right"/>
              <w:rPr>
                <w:rFonts w:eastAsia="宋体"/>
                <w:color w:val="000000"/>
                <w:sz w:val="18"/>
                <w:szCs w:val="18"/>
                <w:lang w:eastAsia="zh-CN"/>
              </w:rPr>
            </w:pPr>
            <w:r>
              <w:rPr>
                <w:rFonts w:eastAsia="宋体"/>
                <w:color w:val="000000"/>
                <w:sz w:val="18"/>
                <w:szCs w:val="18"/>
                <w:lang w:eastAsia="zh-CN"/>
              </w:rPr>
              <w:t>24.639</w:t>
            </w:r>
          </w:p>
        </w:tc>
        <w:tc>
          <w:tcPr>
            <w:tcW w:w="1559" w:type="dxa"/>
            <w:shd w:val="clear" w:color="auto" w:fill="auto"/>
            <w:noWrap/>
            <w:vAlign w:val="center"/>
          </w:tcPr>
          <w:p w14:paraId="71E4C433" w14:textId="77777777" w:rsidR="000178F0" w:rsidRDefault="00DE263E">
            <w:pPr>
              <w:jc w:val="right"/>
              <w:rPr>
                <w:rFonts w:eastAsia="宋体"/>
                <w:color w:val="000000"/>
                <w:sz w:val="18"/>
                <w:szCs w:val="18"/>
                <w:lang w:eastAsia="zh-CN"/>
              </w:rPr>
            </w:pPr>
            <w:r>
              <w:rPr>
                <w:rFonts w:eastAsia="宋体"/>
                <w:color w:val="000000"/>
                <w:sz w:val="18"/>
                <w:szCs w:val="18"/>
                <w:lang w:eastAsia="zh-CN"/>
              </w:rPr>
              <w:t>29.467</w:t>
            </w:r>
          </w:p>
        </w:tc>
        <w:tc>
          <w:tcPr>
            <w:tcW w:w="856" w:type="dxa"/>
            <w:shd w:val="clear" w:color="auto" w:fill="auto"/>
            <w:noWrap/>
            <w:vAlign w:val="center"/>
          </w:tcPr>
          <w:p w14:paraId="7047C28C" w14:textId="77777777" w:rsidR="000178F0" w:rsidRDefault="00DE263E">
            <w:pPr>
              <w:jc w:val="right"/>
              <w:rPr>
                <w:rFonts w:eastAsia="宋体"/>
                <w:color w:val="000000"/>
                <w:sz w:val="18"/>
                <w:szCs w:val="18"/>
                <w:lang w:eastAsia="zh-CN"/>
              </w:rPr>
            </w:pPr>
            <w:r>
              <w:rPr>
                <w:rFonts w:eastAsia="宋体"/>
                <w:color w:val="000000"/>
                <w:sz w:val="18"/>
                <w:szCs w:val="18"/>
                <w:lang w:eastAsia="zh-CN"/>
              </w:rPr>
              <w:t>41.169</w:t>
            </w:r>
          </w:p>
        </w:tc>
      </w:tr>
      <w:tr w:rsidR="000178F0" w14:paraId="42D592F3" w14:textId="77777777">
        <w:trPr>
          <w:trHeight w:val="280"/>
          <w:jc w:val="center"/>
        </w:trPr>
        <w:tc>
          <w:tcPr>
            <w:tcW w:w="1413" w:type="dxa"/>
            <w:shd w:val="clear" w:color="auto" w:fill="auto"/>
            <w:noWrap/>
            <w:vAlign w:val="center"/>
          </w:tcPr>
          <w:p w14:paraId="625D3701" w14:textId="77777777" w:rsidR="000178F0" w:rsidRDefault="00DE263E">
            <w:pPr>
              <w:rPr>
                <w:rFonts w:eastAsia="宋体"/>
                <w:color w:val="000000"/>
                <w:sz w:val="18"/>
                <w:szCs w:val="18"/>
                <w:lang w:eastAsia="zh-CN"/>
              </w:rPr>
            </w:pPr>
            <w:r>
              <w:rPr>
                <w:rFonts w:eastAsia="宋体"/>
                <w:color w:val="000000"/>
                <w:sz w:val="18"/>
                <w:szCs w:val="18"/>
                <w:lang w:eastAsia="zh-CN"/>
              </w:rPr>
              <w:t>ATOM1095</w:t>
            </w:r>
          </w:p>
        </w:tc>
        <w:tc>
          <w:tcPr>
            <w:tcW w:w="1559" w:type="dxa"/>
            <w:shd w:val="clear" w:color="auto" w:fill="auto"/>
            <w:noWrap/>
            <w:vAlign w:val="center"/>
          </w:tcPr>
          <w:p w14:paraId="2D141CFF"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77A9313C"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30D2B964" w14:textId="77777777" w:rsidR="000178F0" w:rsidRDefault="00DE263E">
            <w:pPr>
              <w:jc w:val="right"/>
              <w:rPr>
                <w:rFonts w:eastAsia="宋体"/>
                <w:color w:val="000000"/>
                <w:sz w:val="18"/>
                <w:szCs w:val="18"/>
                <w:lang w:eastAsia="zh-CN"/>
              </w:rPr>
            </w:pPr>
            <w:r>
              <w:rPr>
                <w:rFonts w:eastAsia="宋体"/>
                <w:color w:val="000000"/>
                <w:sz w:val="18"/>
                <w:szCs w:val="18"/>
                <w:lang w:eastAsia="zh-CN"/>
              </w:rPr>
              <w:t>24.756</w:t>
            </w:r>
          </w:p>
        </w:tc>
        <w:tc>
          <w:tcPr>
            <w:tcW w:w="1559" w:type="dxa"/>
            <w:shd w:val="clear" w:color="auto" w:fill="auto"/>
            <w:noWrap/>
            <w:vAlign w:val="center"/>
          </w:tcPr>
          <w:p w14:paraId="1F1F0F11" w14:textId="77777777" w:rsidR="000178F0" w:rsidRDefault="00DE263E">
            <w:pPr>
              <w:jc w:val="right"/>
              <w:rPr>
                <w:rFonts w:eastAsia="宋体"/>
                <w:color w:val="000000"/>
                <w:sz w:val="18"/>
                <w:szCs w:val="18"/>
                <w:lang w:eastAsia="zh-CN"/>
              </w:rPr>
            </w:pPr>
            <w:r>
              <w:rPr>
                <w:rFonts w:eastAsia="宋体"/>
                <w:color w:val="000000"/>
                <w:sz w:val="18"/>
                <w:szCs w:val="18"/>
                <w:lang w:eastAsia="zh-CN"/>
              </w:rPr>
              <w:t>28.426</w:t>
            </w:r>
          </w:p>
        </w:tc>
        <w:tc>
          <w:tcPr>
            <w:tcW w:w="856" w:type="dxa"/>
            <w:shd w:val="clear" w:color="auto" w:fill="auto"/>
            <w:noWrap/>
            <w:vAlign w:val="center"/>
          </w:tcPr>
          <w:p w14:paraId="0591BB92" w14:textId="77777777" w:rsidR="000178F0" w:rsidRDefault="00DE263E">
            <w:pPr>
              <w:jc w:val="right"/>
              <w:rPr>
                <w:rFonts w:eastAsia="宋体"/>
                <w:color w:val="000000"/>
                <w:sz w:val="18"/>
                <w:szCs w:val="18"/>
                <w:lang w:eastAsia="zh-CN"/>
              </w:rPr>
            </w:pPr>
            <w:r>
              <w:rPr>
                <w:rFonts w:eastAsia="宋体"/>
                <w:color w:val="000000"/>
                <w:sz w:val="18"/>
                <w:szCs w:val="18"/>
                <w:lang w:eastAsia="zh-CN"/>
              </w:rPr>
              <w:t>45.347</w:t>
            </w:r>
          </w:p>
        </w:tc>
      </w:tr>
      <w:tr w:rsidR="000178F0" w14:paraId="05A6E4E6" w14:textId="77777777">
        <w:trPr>
          <w:trHeight w:val="280"/>
          <w:jc w:val="center"/>
        </w:trPr>
        <w:tc>
          <w:tcPr>
            <w:tcW w:w="1413" w:type="dxa"/>
            <w:shd w:val="clear" w:color="auto" w:fill="auto"/>
            <w:noWrap/>
            <w:vAlign w:val="center"/>
          </w:tcPr>
          <w:p w14:paraId="167355FD" w14:textId="77777777" w:rsidR="000178F0" w:rsidRDefault="00DE263E">
            <w:pPr>
              <w:rPr>
                <w:rFonts w:eastAsia="宋体"/>
                <w:color w:val="000000"/>
                <w:sz w:val="18"/>
                <w:szCs w:val="18"/>
                <w:lang w:eastAsia="zh-CN"/>
              </w:rPr>
            </w:pPr>
            <w:r>
              <w:rPr>
                <w:rFonts w:eastAsia="宋体"/>
                <w:color w:val="000000"/>
                <w:sz w:val="18"/>
                <w:szCs w:val="18"/>
                <w:lang w:eastAsia="zh-CN"/>
              </w:rPr>
              <w:t>ATOM1096</w:t>
            </w:r>
          </w:p>
        </w:tc>
        <w:tc>
          <w:tcPr>
            <w:tcW w:w="1559" w:type="dxa"/>
            <w:shd w:val="clear" w:color="auto" w:fill="auto"/>
            <w:noWrap/>
            <w:vAlign w:val="center"/>
          </w:tcPr>
          <w:p w14:paraId="61B678FD"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304C76F3" w14:textId="77777777" w:rsidR="000178F0" w:rsidRDefault="00DE263E">
            <w:pPr>
              <w:rPr>
                <w:rFonts w:eastAsia="宋体"/>
                <w:color w:val="000000"/>
                <w:sz w:val="18"/>
                <w:szCs w:val="18"/>
                <w:lang w:eastAsia="zh-CN"/>
              </w:rPr>
            </w:pPr>
            <w:r>
              <w:rPr>
                <w:rFonts w:eastAsia="宋体"/>
                <w:color w:val="000000"/>
                <w:sz w:val="18"/>
                <w:szCs w:val="18"/>
                <w:lang w:eastAsia="zh-CN"/>
              </w:rPr>
              <w:t>LEU</w:t>
            </w:r>
          </w:p>
        </w:tc>
        <w:tc>
          <w:tcPr>
            <w:tcW w:w="1559" w:type="dxa"/>
            <w:shd w:val="clear" w:color="auto" w:fill="auto"/>
            <w:noWrap/>
            <w:vAlign w:val="center"/>
          </w:tcPr>
          <w:p w14:paraId="007C177B" w14:textId="77777777" w:rsidR="000178F0" w:rsidRDefault="00DE263E">
            <w:pPr>
              <w:jc w:val="right"/>
              <w:rPr>
                <w:rFonts w:eastAsia="宋体"/>
                <w:color w:val="000000"/>
                <w:sz w:val="18"/>
                <w:szCs w:val="18"/>
                <w:lang w:eastAsia="zh-CN"/>
              </w:rPr>
            </w:pPr>
            <w:r>
              <w:rPr>
                <w:rFonts w:eastAsia="宋体"/>
                <w:color w:val="000000"/>
                <w:sz w:val="18"/>
                <w:szCs w:val="18"/>
                <w:lang w:eastAsia="zh-CN"/>
              </w:rPr>
              <w:t>24.215</w:t>
            </w:r>
          </w:p>
        </w:tc>
        <w:tc>
          <w:tcPr>
            <w:tcW w:w="1559" w:type="dxa"/>
            <w:shd w:val="clear" w:color="auto" w:fill="auto"/>
            <w:noWrap/>
            <w:vAlign w:val="center"/>
          </w:tcPr>
          <w:p w14:paraId="339D7CF0" w14:textId="77777777" w:rsidR="000178F0" w:rsidRDefault="00DE263E">
            <w:pPr>
              <w:jc w:val="right"/>
              <w:rPr>
                <w:rFonts w:eastAsia="宋体"/>
                <w:color w:val="000000"/>
                <w:sz w:val="18"/>
                <w:szCs w:val="18"/>
                <w:lang w:eastAsia="zh-CN"/>
              </w:rPr>
            </w:pPr>
            <w:r>
              <w:rPr>
                <w:rFonts w:eastAsia="宋体"/>
                <w:color w:val="000000"/>
                <w:sz w:val="18"/>
                <w:szCs w:val="18"/>
                <w:lang w:eastAsia="zh-CN"/>
              </w:rPr>
              <w:t>28.288</w:t>
            </w:r>
          </w:p>
        </w:tc>
        <w:tc>
          <w:tcPr>
            <w:tcW w:w="856" w:type="dxa"/>
            <w:shd w:val="clear" w:color="auto" w:fill="auto"/>
            <w:noWrap/>
            <w:vAlign w:val="center"/>
          </w:tcPr>
          <w:p w14:paraId="3BCEBFF5" w14:textId="77777777" w:rsidR="000178F0" w:rsidRDefault="00DE263E">
            <w:pPr>
              <w:jc w:val="right"/>
              <w:rPr>
                <w:rFonts w:eastAsia="宋体"/>
                <w:color w:val="000000"/>
                <w:sz w:val="18"/>
                <w:szCs w:val="18"/>
                <w:lang w:eastAsia="zh-CN"/>
              </w:rPr>
            </w:pPr>
            <w:r>
              <w:rPr>
                <w:rFonts w:eastAsia="宋体"/>
                <w:color w:val="000000"/>
                <w:sz w:val="18"/>
                <w:szCs w:val="18"/>
                <w:lang w:eastAsia="zh-CN"/>
              </w:rPr>
              <w:t>46.468</w:t>
            </w:r>
          </w:p>
        </w:tc>
      </w:tr>
      <w:tr w:rsidR="000178F0" w14:paraId="40CDDF0A" w14:textId="77777777">
        <w:trPr>
          <w:trHeight w:val="280"/>
          <w:jc w:val="center"/>
        </w:trPr>
        <w:tc>
          <w:tcPr>
            <w:tcW w:w="1413" w:type="dxa"/>
            <w:shd w:val="clear" w:color="auto" w:fill="auto"/>
            <w:noWrap/>
            <w:vAlign w:val="center"/>
          </w:tcPr>
          <w:p w14:paraId="6EA800E7" w14:textId="77777777" w:rsidR="000178F0" w:rsidRDefault="00DE263E">
            <w:pPr>
              <w:rPr>
                <w:rFonts w:eastAsia="宋体"/>
                <w:color w:val="000000"/>
                <w:sz w:val="18"/>
                <w:szCs w:val="18"/>
                <w:lang w:eastAsia="zh-CN"/>
              </w:rPr>
            </w:pPr>
            <w:r>
              <w:rPr>
                <w:rFonts w:eastAsia="宋体"/>
                <w:color w:val="000000"/>
                <w:sz w:val="18"/>
                <w:szCs w:val="18"/>
                <w:lang w:eastAsia="zh-CN"/>
              </w:rPr>
              <w:t>ATOM1097</w:t>
            </w:r>
          </w:p>
        </w:tc>
        <w:tc>
          <w:tcPr>
            <w:tcW w:w="1559" w:type="dxa"/>
            <w:shd w:val="clear" w:color="auto" w:fill="auto"/>
            <w:noWrap/>
            <w:vAlign w:val="center"/>
          </w:tcPr>
          <w:p w14:paraId="3E378458"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72DD097E"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4C22BB3" w14:textId="77777777" w:rsidR="000178F0" w:rsidRDefault="00DE263E">
            <w:pPr>
              <w:jc w:val="right"/>
              <w:rPr>
                <w:rFonts w:eastAsia="宋体"/>
                <w:color w:val="000000"/>
                <w:sz w:val="18"/>
                <w:szCs w:val="18"/>
                <w:lang w:eastAsia="zh-CN"/>
              </w:rPr>
            </w:pPr>
            <w:r>
              <w:rPr>
                <w:rFonts w:eastAsia="宋体"/>
                <w:color w:val="000000"/>
                <w:sz w:val="18"/>
                <w:szCs w:val="18"/>
                <w:lang w:eastAsia="zh-CN"/>
              </w:rPr>
              <w:t>26.061</w:t>
            </w:r>
          </w:p>
        </w:tc>
        <w:tc>
          <w:tcPr>
            <w:tcW w:w="1559" w:type="dxa"/>
            <w:shd w:val="clear" w:color="auto" w:fill="auto"/>
            <w:noWrap/>
            <w:vAlign w:val="center"/>
          </w:tcPr>
          <w:p w14:paraId="48132E7F" w14:textId="77777777" w:rsidR="000178F0" w:rsidRDefault="00DE263E">
            <w:pPr>
              <w:jc w:val="right"/>
              <w:rPr>
                <w:rFonts w:eastAsia="宋体"/>
                <w:color w:val="000000"/>
                <w:sz w:val="18"/>
                <w:szCs w:val="18"/>
                <w:lang w:eastAsia="zh-CN"/>
              </w:rPr>
            </w:pPr>
            <w:r>
              <w:rPr>
                <w:rFonts w:eastAsia="宋体"/>
                <w:color w:val="000000"/>
                <w:sz w:val="18"/>
                <w:szCs w:val="18"/>
                <w:lang w:eastAsia="zh-CN"/>
              </w:rPr>
              <w:t>28.698</w:t>
            </w:r>
          </w:p>
        </w:tc>
        <w:tc>
          <w:tcPr>
            <w:tcW w:w="856" w:type="dxa"/>
            <w:shd w:val="clear" w:color="auto" w:fill="auto"/>
            <w:noWrap/>
            <w:vAlign w:val="center"/>
          </w:tcPr>
          <w:p w14:paraId="22EB8805" w14:textId="77777777" w:rsidR="000178F0" w:rsidRDefault="00DE263E">
            <w:pPr>
              <w:jc w:val="right"/>
              <w:rPr>
                <w:rFonts w:eastAsia="宋体"/>
                <w:color w:val="000000"/>
                <w:sz w:val="18"/>
                <w:szCs w:val="18"/>
                <w:lang w:eastAsia="zh-CN"/>
              </w:rPr>
            </w:pPr>
            <w:r>
              <w:rPr>
                <w:rFonts w:eastAsia="宋体"/>
                <w:color w:val="000000"/>
                <w:sz w:val="18"/>
                <w:szCs w:val="18"/>
                <w:lang w:eastAsia="zh-CN"/>
              </w:rPr>
              <w:t>45.236</w:t>
            </w:r>
          </w:p>
        </w:tc>
      </w:tr>
      <w:tr w:rsidR="000178F0" w14:paraId="030F15B8" w14:textId="77777777">
        <w:trPr>
          <w:trHeight w:val="280"/>
          <w:jc w:val="center"/>
        </w:trPr>
        <w:tc>
          <w:tcPr>
            <w:tcW w:w="1413" w:type="dxa"/>
            <w:shd w:val="clear" w:color="auto" w:fill="auto"/>
            <w:noWrap/>
            <w:vAlign w:val="center"/>
          </w:tcPr>
          <w:p w14:paraId="34F25774"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ATOM1098</w:t>
            </w:r>
          </w:p>
        </w:tc>
        <w:tc>
          <w:tcPr>
            <w:tcW w:w="1559" w:type="dxa"/>
            <w:shd w:val="clear" w:color="auto" w:fill="auto"/>
            <w:noWrap/>
            <w:vAlign w:val="center"/>
          </w:tcPr>
          <w:p w14:paraId="5011C84B"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553DC634"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3DE99461" w14:textId="77777777" w:rsidR="000178F0" w:rsidRDefault="00DE263E">
            <w:pPr>
              <w:jc w:val="right"/>
              <w:rPr>
                <w:rFonts w:eastAsia="宋体"/>
                <w:color w:val="000000"/>
                <w:sz w:val="18"/>
                <w:szCs w:val="18"/>
                <w:lang w:eastAsia="zh-CN"/>
              </w:rPr>
            </w:pPr>
            <w:r>
              <w:rPr>
                <w:rFonts w:eastAsia="宋体"/>
                <w:color w:val="000000"/>
                <w:sz w:val="18"/>
                <w:szCs w:val="18"/>
                <w:lang w:eastAsia="zh-CN"/>
              </w:rPr>
              <w:t>26.525</w:t>
            </w:r>
          </w:p>
        </w:tc>
        <w:tc>
          <w:tcPr>
            <w:tcW w:w="1559" w:type="dxa"/>
            <w:shd w:val="clear" w:color="auto" w:fill="auto"/>
            <w:noWrap/>
            <w:vAlign w:val="center"/>
          </w:tcPr>
          <w:p w14:paraId="44EE1EC3" w14:textId="77777777" w:rsidR="000178F0" w:rsidRDefault="00DE263E">
            <w:pPr>
              <w:jc w:val="right"/>
              <w:rPr>
                <w:rFonts w:eastAsia="宋体"/>
                <w:color w:val="000000"/>
                <w:sz w:val="18"/>
                <w:szCs w:val="18"/>
                <w:lang w:eastAsia="zh-CN"/>
              </w:rPr>
            </w:pPr>
            <w:r>
              <w:rPr>
                <w:rFonts w:eastAsia="宋体"/>
                <w:color w:val="000000"/>
                <w:sz w:val="18"/>
                <w:szCs w:val="18"/>
                <w:lang w:eastAsia="zh-CN"/>
              </w:rPr>
              <w:t>28.744</w:t>
            </w:r>
          </w:p>
        </w:tc>
        <w:tc>
          <w:tcPr>
            <w:tcW w:w="856" w:type="dxa"/>
            <w:shd w:val="clear" w:color="auto" w:fill="auto"/>
            <w:noWrap/>
            <w:vAlign w:val="center"/>
          </w:tcPr>
          <w:p w14:paraId="7E1EEA4A" w14:textId="77777777" w:rsidR="000178F0" w:rsidRDefault="00DE263E">
            <w:pPr>
              <w:jc w:val="right"/>
              <w:rPr>
                <w:rFonts w:eastAsia="宋体"/>
                <w:color w:val="000000"/>
                <w:sz w:val="18"/>
                <w:szCs w:val="18"/>
                <w:lang w:eastAsia="zh-CN"/>
              </w:rPr>
            </w:pPr>
            <w:r>
              <w:rPr>
                <w:rFonts w:eastAsia="宋体"/>
                <w:color w:val="000000"/>
                <w:sz w:val="18"/>
                <w:szCs w:val="18"/>
                <w:lang w:eastAsia="zh-CN"/>
              </w:rPr>
              <w:t>44.341</w:t>
            </w:r>
          </w:p>
        </w:tc>
      </w:tr>
      <w:tr w:rsidR="000178F0" w14:paraId="11D63EC9" w14:textId="77777777">
        <w:trPr>
          <w:trHeight w:val="280"/>
          <w:jc w:val="center"/>
        </w:trPr>
        <w:tc>
          <w:tcPr>
            <w:tcW w:w="1413" w:type="dxa"/>
            <w:shd w:val="clear" w:color="auto" w:fill="auto"/>
            <w:noWrap/>
            <w:vAlign w:val="center"/>
          </w:tcPr>
          <w:p w14:paraId="74C0D8A1" w14:textId="77777777" w:rsidR="000178F0" w:rsidRDefault="00DE263E">
            <w:pPr>
              <w:rPr>
                <w:rFonts w:eastAsia="宋体"/>
                <w:color w:val="000000"/>
                <w:sz w:val="18"/>
                <w:szCs w:val="18"/>
                <w:lang w:eastAsia="zh-CN"/>
              </w:rPr>
            </w:pPr>
            <w:r>
              <w:rPr>
                <w:rFonts w:eastAsia="宋体"/>
                <w:color w:val="000000"/>
                <w:sz w:val="18"/>
                <w:szCs w:val="18"/>
                <w:lang w:eastAsia="zh-CN"/>
              </w:rPr>
              <w:t>ATOM1099</w:t>
            </w:r>
          </w:p>
        </w:tc>
        <w:tc>
          <w:tcPr>
            <w:tcW w:w="1559" w:type="dxa"/>
            <w:shd w:val="clear" w:color="auto" w:fill="auto"/>
            <w:noWrap/>
            <w:vAlign w:val="center"/>
          </w:tcPr>
          <w:p w14:paraId="25439FD0"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2E56BAC4"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5047C0A0" w14:textId="77777777" w:rsidR="000178F0" w:rsidRDefault="00DE263E">
            <w:pPr>
              <w:jc w:val="right"/>
              <w:rPr>
                <w:rFonts w:eastAsia="宋体"/>
                <w:color w:val="000000"/>
                <w:sz w:val="18"/>
                <w:szCs w:val="18"/>
                <w:lang w:eastAsia="zh-CN"/>
              </w:rPr>
            </w:pPr>
            <w:r>
              <w:rPr>
                <w:rFonts w:eastAsia="宋体"/>
                <w:color w:val="000000"/>
                <w:sz w:val="18"/>
                <w:szCs w:val="18"/>
                <w:lang w:eastAsia="zh-CN"/>
              </w:rPr>
              <w:t>26.874</w:t>
            </w:r>
          </w:p>
        </w:tc>
        <w:tc>
          <w:tcPr>
            <w:tcW w:w="1559" w:type="dxa"/>
            <w:shd w:val="clear" w:color="auto" w:fill="auto"/>
            <w:noWrap/>
            <w:vAlign w:val="center"/>
          </w:tcPr>
          <w:p w14:paraId="6BB5A8A4" w14:textId="77777777" w:rsidR="000178F0" w:rsidRDefault="00DE263E">
            <w:pPr>
              <w:jc w:val="right"/>
              <w:rPr>
                <w:rFonts w:eastAsia="宋体"/>
                <w:color w:val="000000"/>
                <w:sz w:val="18"/>
                <w:szCs w:val="18"/>
                <w:lang w:eastAsia="zh-CN"/>
              </w:rPr>
            </w:pPr>
            <w:r>
              <w:rPr>
                <w:rFonts w:eastAsia="宋体"/>
                <w:color w:val="000000"/>
                <w:sz w:val="18"/>
                <w:szCs w:val="18"/>
                <w:lang w:eastAsia="zh-CN"/>
              </w:rPr>
              <w:t>29.15</w:t>
            </w:r>
          </w:p>
        </w:tc>
        <w:tc>
          <w:tcPr>
            <w:tcW w:w="856" w:type="dxa"/>
            <w:shd w:val="clear" w:color="auto" w:fill="auto"/>
            <w:noWrap/>
            <w:vAlign w:val="center"/>
          </w:tcPr>
          <w:p w14:paraId="331398B6" w14:textId="77777777" w:rsidR="000178F0" w:rsidRDefault="00DE263E">
            <w:pPr>
              <w:jc w:val="right"/>
              <w:rPr>
                <w:rFonts w:eastAsia="宋体"/>
                <w:color w:val="000000"/>
                <w:sz w:val="18"/>
                <w:szCs w:val="18"/>
                <w:lang w:eastAsia="zh-CN"/>
              </w:rPr>
            </w:pPr>
            <w:r>
              <w:rPr>
                <w:rFonts w:eastAsia="宋体"/>
                <w:color w:val="000000"/>
                <w:sz w:val="18"/>
                <w:szCs w:val="18"/>
                <w:lang w:eastAsia="zh-CN"/>
              </w:rPr>
              <w:t>46.372</w:t>
            </w:r>
          </w:p>
        </w:tc>
      </w:tr>
      <w:tr w:rsidR="000178F0" w14:paraId="28970958" w14:textId="77777777">
        <w:trPr>
          <w:trHeight w:val="280"/>
          <w:jc w:val="center"/>
        </w:trPr>
        <w:tc>
          <w:tcPr>
            <w:tcW w:w="1413" w:type="dxa"/>
            <w:shd w:val="clear" w:color="auto" w:fill="auto"/>
            <w:noWrap/>
            <w:vAlign w:val="center"/>
          </w:tcPr>
          <w:p w14:paraId="63334F21" w14:textId="77777777" w:rsidR="000178F0" w:rsidRDefault="00DE263E">
            <w:pPr>
              <w:rPr>
                <w:rFonts w:eastAsia="宋体"/>
                <w:color w:val="000000"/>
                <w:sz w:val="18"/>
                <w:szCs w:val="18"/>
                <w:lang w:eastAsia="zh-CN"/>
              </w:rPr>
            </w:pPr>
            <w:r>
              <w:rPr>
                <w:rFonts w:eastAsia="宋体"/>
                <w:color w:val="000000"/>
                <w:sz w:val="18"/>
                <w:szCs w:val="18"/>
                <w:lang w:eastAsia="zh-CN"/>
              </w:rPr>
              <w:t>ATOM1100</w:t>
            </w:r>
          </w:p>
        </w:tc>
        <w:tc>
          <w:tcPr>
            <w:tcW w:w="1559" w:type="dxa"/>
            <w:shd w:val="clear" w:color="auto" w:fill="auto"/>
            <w:noWrap/>
            <w:vAlign w:val="center"/>
          </w:tcPr>
          <w:p w14:paraId="426F81F9"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4ADA1741"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BBB04BD" w14:textId="77777777" w:rsidR="000178F0" w:rsidRDefault="00DE263E">
            <w:pPr>
              <w:jc w:val="right"/>
              <w:rPr>
                <w:rFonts w:eastAsia="宋体"/>
                <w:color w:val="000000"/>
                <w:sz w:val="18"/>
                <w:szCs w:val="18"/>
                <w:lang w:eastAsia="zh-CN"/>
              </w:rPr>
            </w:pPr>
            <w:r>
              <w:rPr>
                <w:rFonts w:eastAsia="宋体"/>
                <w:color w:val="000000"/>
                <w:sz w:val="18"/>
                <w:szCs w:val="18"/>
                <w:lang w:eastAsia="zh-CN"/>
              </w:rPr>
              <w:t>26.158</w:t>
            </w:r>
          </w:p>
        </w:tc>
        <w:tc>
          <w:tcPr>
            <w:tcW w:w="1559" w:type="dxa"/>
            <w:shd w:val="clear" w:color="auto" w:fill="auto"/>
            <w:noWrap/>
            <w:vAlign w:val="center"/>
          </w:tcPr>
          <w:p w14:paraId="40B17E42" w14:textId="77777777" w:rsidR="000178F0" w:rsidRDefault="00DE263E">
            <w:pPr>
              <w:jc w:val="right"/>
              <w:rPr>
                <w:rFonts w:eastAsia="宋体"/>
                <w:color w:val="000000"/>
                <w:sz w:val="18"/>
                <w:szCs w:val="18"/>
                <w:lang w:eastAsia="zh-CN"/>
              </w:rPr>
            </w:pPr>
            <w:r>
              <w:rPr>
                <w:rFonts w:eastAsia="宋体"/>
                <w:color w:val="000000"/>
                <w:sz w:val="18"/>
                <w:szCs w:val="18"/>
                <w:lang w:eastAsia="zh-CN"/>
              </w:rPr>
              <w:t>29.176</w:t>
            </w:r>
          </w:p>
        </w:tc>
        <w:tc>
          <w:tcPr>
            <w:tcW w:w="856" w:type="dxa"/>
            <w:shd w:val="clear" w:color="auto" w:fill="auto"/>
            <w:noWrap/>
            <w:vAlign w:val="center"/>
          </w:tcPr>
          <w:p w14:paraId="74457B45" w14:textId="77777777" w:rsidR="000178F0" w:rsidRDefault="00DE263E">
            <w:pPr>
              <w:jc w:val="right"/>
              <w:rPr>
                <w:rFonts w:eastAsia="宋体"/>
                <w:color w:val="000000"/>
                <w:sz w:val="18"/>
                <w:szCs w:val="18"/>
                <w:lang w:eastAsia="zh-CN"/>
              </w:rPr>
            </w:pPr>
            <w:r>
              <w:rPr>
                <w:rFonts w:eastAsia="宋体"/>
                <w:color w:val="000000"/>
                <w:sz w:val="18"/>
                <w:szCs w:val="18"/>
                <w:lang w:eastAsia="zh-CN"/>
              </w:rPr>
              <w:t>47.194</w:t>
            </w:r>
          </w:p>
        </w:tc>
      </w:tr>
      <w:tr w:rsidR="000178F0" w14:paraId="7E488DC8" w14:textId="77777777">
        <w:trPr>
          <w:trHeight w:val="280"/>
          <w:jc w:val="center"/>
        </w:trPr>
        <w:tc>
          <w:tcPr>
            <w:tcW w:w="1413" w:type="dxa"/>
            <w:shd w:val="clear" w:color="auto" w:fill="auto"/>
            <w:noWrap/>
            <w:vAlign w:val="center"/>
          </w:tcPr>
          <w:p w14:paraId="454E3170" w14:textId="77777777" w:rsidR="000178F0" w:rsidRDefault="00DE263E">
            <w:pPr>
              <w:rPr>
                <w:rFonts w:eastAsia="宋体"/>
                <w:color w:val="000000"/>
                <w:sz w:val="18"/>
                <w:szCs w:val="18"/>
                <w:lang w:eastAsia="zh-CN"/>
              </w:rPr>
            </w:pPr>
            <w:r>
              <w:rPr>
                <w:rFonts w:eastAsia="宋体"/>
                <w:color w:val="000000"/>
                <w:sz w:val="18"/>
                <w:szCs w:val="18"/>
                <w:lang w:eastAsia="zh-CN"/>
              </w:rPr>
              <w:t>ATOM1101</w:t>
            </w:r>
          </w:p>
        </w:tc>
        <w:tc>
          <w:tcPr>
            <w:tcW w:w="1559" w:type="dxa"/>
            <w:shd w:val="clear" w:color="auto" w:fill="auto"/>
            <w:noWrap/>
            <w:vAlign w:val="center"/>
          </w:tcPr>
          <w:p w14:paraId="63CB5F91"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0C1E1B44"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7A08AE28" w14:textId="77777777" w:rsidR="000178F0" w:rsidRDefault="00DE263E">
            <w:pPr>
              <w:jc w:val="right"/>
              <w:rPr>
                <w:rFonts w:eastAsia="宋体"/>
                <w:color w:val="000000"/>
                <w:sz w:val="18"/>
                <w:szCs w:val="18"/>
                <w:lang w:eastAsia="zh-CN"/>
              </w:rPr>
            </w:pPr>
            <w:r>
              <w:rPr>
                <w:rFonts w:eastAsia="宋体"/>
                <w:color w:val="000000"/>
                <w:sz w:val="18"/>
                <w:szCs w:val="18"/>
                <w:lang w:eastAsia="zh-CN"/>
              </w:rPr>
              <w:t>27.999</w:t>
            </w:r>
          </w:p>
        </w:tc>
        <w:tc>
          <w:tcPr>
            <w:tcW w:w="1559" w:type="dxa"/>
            <w:shd w:val="clear" w:color="auto" w:fill="auto"/>
            <w:noWrap/>
            <w:vAlign w:val="center"/>
          </w:tcPr>
          <w:p w14:paraId="3A0E260C" w14:textId="77777777" w:rsidR="000178F0" w:rsidRDefault="00DE263E">
            <w:pPr>
              <w:jc w:val="right"/>
              <w:rPr>
                <w:rFonts w:eastAsia="宋体"/>
                <w:color w:val="000000"/>
                <w:sz w:val="18"/>
                <w:szCs w:val="18"/>
                <w:lang w:eastAsia="zh-CN"/>
              </w:rPr>
            </w:pPr>
            <w:r>
              <w:rPr>
                <w:rFonts w:eastAsia="宋体"/>
                <w:color w:val="000000"/>
                <w:sz w:val="18"/>
                <w:szCs w:val="18"/>
                <w:lang w:eastAsia="zh-CN"/>
              </w:rPr>
              <w:t>28.144</w:t>
            </w:r>
          </w:p>
        </w:tc>
        <w:tc>
          <w:tcPr>
            <w:tcW w:w="856" w:type="dxa"/>
            <w:shd w:val="clear" w:color="auto" w:fill="auto"/>
            <w:noWrap/>
            <w:vAlign w:val="center"/>
          </w:tcPr>
          <w:p w14:paraId="4BD67B64" w14:textId="77777777" w:rsidR="000178F0" w:rsidRDefault="00DE263E">
            <w:pPr>
              <w:jc w:val="right"/>
              <w:rPr>
                <w:rFonts w:eastAsia="宋体"/>
                <w:color w:val="000000"/>
                <w:sz w:val="18"/>
                <w:szCs w:val="18"/>
                <w:lang w:eastAsia="zh-CN"/>
              </w:rPr>
            </w:pPr>
            <w:r>
              <w:rPr>
                <w:rFonts w:eastAsia="宋体"/>
                <w:color w:val="000000"/>
                <w:sz w:val="18"/>
                <w:szCs w:val="18"/>
                <w:lang w:eastAsia="zh-CN"/>
              </w:rPr>
              <w:t>46.626</w:t>
            </w:r>
          </w:p>
        </w:tc>
      </w:tr>
      <w:tr w:rsidR="000178F0" w14:paraId="0FEC5013" w14:textId="77777777">
        <w:trPr>
          <w:trHeight w:val="280"/>
          <w:jc w:val="center"/>
        </w:trPr>
        <w:tc>
          <w:tcPr>
            <w:tcW w:w="1413" w:type="dxa"/>
            <w:shd w:val="clear" w:color="auto" w:fill="auto"/>
            <w:noWrap/>
            <w:vAlign w:val="center"/>
          </w:tcPr>
          <w:p w14:paraId="4074256C" w14:textId="77777777" w:rsidR="000178F0" w:rsidRDefault="00DE263E">
            <w:pPr>
              <w:rPr>
                <w:rFonts w:eastAsia="宋体"/>
                <w:color w:val="000000"/>
                <w:sz w:val="18"/>
                <w:szCs w:val="18"/>
                <w:lang w:eastAsia="zh-CN"/>
              </w:rPr>
            </w:pPr>
            <w:r>
              <w:rPr>
                <w:rFonts w:eastAsia="宋体"/>
                <w:color w:val="000000"/>
                <w:sz w:val="18"/>
                <w:szCs w:val="18"/>
                <w:lang w:eastAsia="zh-CN"/>
              </w:rPr>
              <w:t>ATOM1102</w:t>
            </w:r>
          </w:p>
        </w:tc>
        <w:tc>
          <w:tcPr>
            <w:tcW w:w="1559" w:type="dxa"/>
            <w:shd w:val="clear" w:color="auto" w:fill="auto"/>
            <w:noWrap/>
            <w:vAlign w:val="center"/>
          </w:tcPr>
          <w:p w14:paraId="42CC6C23"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375D54A1"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2847D22" w14:textId="77777777" w:rsidR="000178F0" w:rsidRDefault="00DE263E">
            <w:pPr>
              <w:jc w:val="right"/>
              <w:rPr>
                <w:rFonts w:eastAsia="宋体"/>
                <w:color w:val="000000"/>
                <w:sz w:val="18"/>
                <w:szCs w:val="18"/>
                <w:lang w:eastAsia="zh-CN"/>
              </w:rPr>
            </w:pPr>
            <w:r>
              <w:rPr>
                <w:rFonts w:eastAsia="宋体"/>
                <w:color w:val="000000"/>
                <w:sz w:val="18"/>
                <w:szCs w:val="18"/>
                <w:lang w:eastAsia="zh-CN"/>
              </w:rPr>
              <w:t>27.809</w:t>
            </w:r>
          </w:p>
        </w:tc>
        <w:tc>
          <w:tcPr>
            <w:tcW w:w="1559" w:type="dxa"/>
            <w:shd w:val="clear" w:color="auto" w:fill="auto"/>
            <w:noWrap/>
            <w:vAlign w:val="center"/>
          </w:tcPr>
          <w:p w14:paraId="7FC13041" w14:textId="77777777" w:rsidR="000178F0" w:rsidRDefault="00DE263E">
            <w:pPr>
              <w:jc w:val="right"/>
              <w:rPr>
                <w:rFonts w:eastAsia="宋体"/>
                <w:color w:val="000000"/>
                <w:sz w:val="18"/>
                <w:szCs w:val="18"/>
                <w:lang w:eastAsia="zh-CN"/>
              </w:rPr>
            </w:pPr>
            <w:r>
              <w:rPr>
                <w:rFonts w:eastAsia="宋体"/>
                <w:color w:val="000000"/>
                <w:sz w:val="18"/>
                <w:szCs w:val="18"/>
                <w:lang w:eastAsia="zh-CN"/>
              </w:rPr>
              <w:t>27.086</w:t>
            </w:r>
          </w:p>
        </w:tc>
        <w:tc>
          <w:tcPr>
            <w:tcW w:w="856" w:type="dxa"/>
            <w:shd w:val="clear" w:color="auto" w:fill="auto"/>
            <w:noWrap/>
            <w:vAlign w:val="center"/>
          </w:tcPr>
          <w:p w14:paraId="31652294" w14:textId="77777777" w:rsidR="000178F0" w:rsidRDefault="00DE263E">
            <w:pPr>
              <w:jc w:val="right"/>
              <w:rPr>
                <w:rFonts w:eastAsia="宋体"/>
                <w:color w:val="000000"/>
                <w:sz w:val="18"/>
                <w:szCs w:val="18"/>
                <w:lang w:eastAsia="zh-CN"/>
              </w:rPr>
            </w:pPr>
            <w:r>
              <w:rPr>
                <w:rFonts w:eastAsia="宋体"/>
                <w:color w:val="000000"/>
                <w:sz w:val="18"/>
                <w:szCs w:val="18"/>
                <w:lang w:eastAsia="zh-CN"/>
              </w:rPr>
              <w:t>46.81</w:t>
            </w:r>
          </w:p>
        </w:tc>
      </w:tr>
      <w:tr w:rsidR="000178F0" w14:paraId="253FCB7C" w14:textId="77777777">
        <w:trPr>
          <w:trHeight w:val="280"/>
          <w:jc w:val="center"/>
        </w:trPr>
        <w:tc>
          <w:tcPr>
            <w:tcW w:w="1413" w:type="dxa"/>
            <w:shd w:val="clear" w:color="auto" w:fill="auto"/>
            <w:noWrap/>
            <w:vAlign w:val="center"/>
          </w:tcPr>
          <w:p w14:paraId="77C8A73D" w14:textId="77777777" w:rsidR="000178F0" w:rsidRDefault="00DE263E">
            <w:pPr>
              <w:rPr>
                <w:rFonts w:eastAsia="宋体"/>
                <w:color w:val="000000"/>
                <w:sz w:val="18"/>
                <w:szCs w:val="18"/>
                <w:lang w:eastAsia="zh-CN"/>
              </w:rPr>
            </w:pPr>
            <w:r>
              <w:rPr>
                <w:rFonts w:eastAsia="宋体"/>
                <w:color w:val="000000"/>
                <w:sz w:val="18"/>
                <w:szCs w:val="18"/>
                <w:lang w:eastAsia="zh-CN"/>
              </w:rPr>
              <w:t>ATOM1103</w:t>
            </w:r>
          </w:p>
        </w:tc>
        <w:tc>
          <w:tcPr>
            <w:tcW w:w="1559" w:type="dxa"/>
            <w:shd w:val="clear" w:color="auto" w:fill="auto"/>
            <w:noWrap/>
            <w:vAlign w:val="center"/>
          </w:tcPr>
          <w:p w14:paraId="67C4D428"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050BEC42"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35735EC4" w14:textId="77777777" w:rsidR="000178F0" w:rsidRDefault="00DE263E">
            <w:pPr>
              <w:jc w:val="right"/>
              <w:rPr>
                <w:rFonts w:eastAsia="宋体"/>
                <w:color w:val="000000"/>
                <w:sz w:val="18"/>
                <w:szCs w:val="18"/>
                <w:lang w:eastAsia="zh-CN"/>
              </w:rPr>
            </w:pPr>
            <w:r>
              <w:rPr>
                <w:rFonts w:eastAsia="宋体"/>
                <w:color w:val="000000"/>
                <w:sz w:val="18"/>
                <w:szCs w:val="18"/>
                <w:lang w:eastAsia="zh-CN"/>
              </w:rPr>
              <w:t>28.625</w:t>
            </w:r>
          </w:p>
        </w:tc>
        <w:tc>
          <w:tcPr>
            <w:tcW w:w="1559" w:type="dxa"/>
            <w:shd w:val="clear" w:color="auto" w:fill="auto"/>
            <w:noWrap/>
            <w:vAlign w:val="center"/>
          </w:tcPr>
          <w:p w14:paraId="26076749" w14:textId="77777777" w:rsidR="000178F0" w:rsidRDefault="00DE263E">
            <w:pPr>
              <w:jc w:val="right"/>
              <w:rPr>
                <w:rFonts w:eastAsia="宋体"/>
                <w:color w:val="000000"/>
                <w:sz w:val="18"/>
                <w:szCs w:val="18"/>
                <w:lang w:eastAsia="zh-CN"/>
              </w:rPr>
            </w:pPr>
            <w:r>
              <w:rPr>
                <w:rFonts w:eastAsia="宋体"/>
                <w:color w:val="000000"/>
                <w:sz w:val="18"/>
                <w:szCs w:val="18"/>
                <w:lang w:eastAsia="zh-CN"/>
              </w:rPr>
              <w:t>28.005</w:t>
            </w:r>
          </w:p>
        </w:tc>
        <w:tc>
          <w:tcPr>
            <w:tcW w:w="856" w:type="dxa"/>
            <w:shd w:val="clear" w:color="auto" w:fill="auto"/>
            <w:noWrap/>
            <w:vAlign w:val="center"/>
          </w:tcPr>
          <w:p w14:paraId="05122C72" w14:textId="77777777" w:rsidR="000178F0" w:rsidRDefault="00DE263E">
            <w:pPr>
              <w:jc w:val="right"/>
              <w:rPr>
                <w:rFonts w:eastAsia="宋体"/>
                <w:color w:val="000000"/>
                <w:sz w:val="18"/>
                <w:szCs w:val="18"/>
                <w:lang w:eastAsia="zh-CN"/>
              </w:rPr>
            </w:pPr>
            <w:r>
              <w:rPr>
                <w:rFonts w:eastAsia="宋体"/>
                <w:color w:val="000000"/>
                <w:sz w:val="18"/>
                <w:szCs w:val="18"/>
                <w:lang w:eastAsia="zh-CN"/>
              </w:rPr>
              <w:t>45.744</w:t>
            </w:r>
          </w:p>
        </w:tc>
      </w:tr>
      <w:tr w:rsidR="000178F0" w14:paraId="47978B3C" w14:textId="77777777">
        <w:trPr>
          <w:trHeight w:val="280"/>
          <w:jc w:val="center"/>
        </w:trPr>
        <w:tc>
          <w:tcPr>
            <w:tcW w:w="1413" w:type="dxa"/>
            <w:shd w:val="clear" w:color="auto" w:fill="auto"/>
            <w:noWrap/>
            <w:vAlign w:val="center"/>
          </w:tcPr>
          <w:p w14:paraId="1B6E251F" w14:textId="77777777" w:rsidR="000178F0" w:rsidRDefault="00DE263E">
            <w:pPr>
              <w:rPr>
                <w:rFonts w:eastAsia="宋体"/>
                <w:color w:val="000000"/>
                <w:sz w:val="18"/>
                <w:szCs w:val="18"/>
                <w:lang w:eastAsia="zh-CN"/>
              </w:rPr>
            </w:pPr>
            <w:r>
              <w:rPr>
                <w:rFonts w:eastAsia="宋体"/>
                <w:color w:val="000000"/>
                <w:sz w:val="18"/>
                <w:szCs w:val="18"/>
                <w:lang w:eastAsia="zh-CN"/>
              </w:rPr>
              <w:t>ATOM1104</w:t>
            </w:r>
          </w:p>
        </w:tc>
        <w:tc>
          <w:tcPr>
            <w:tcW w:w="1559" w:type="dxa"/>
            <w:shd w:val="clear" w:color="auto" w:fill="auto"/>
            <w:noWrap/>
            <w:vAlign w:val="center"/>
          </w:tcPr>
          <w:p w14:paraId="6B92DE44"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7C65C5E5"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6765D14F" w14:textId="77777777" w:rsidR="000178F0" w:rsidRDefault="00DE263E">
            <w:pPr>
              <w:jc w:val="right"/>
              <w:rPr>
                <w:rFonts w:eastAsia="宋体"/>
                <w:color w:val="000000"/>
                <w:sz w:val="18"/>
                <w:szCs w:val="18"/>
                <w:lang w:eastAsia="zh-CN"/>
              </w:rPr>
            </w:pPr>
            <w:r>
              <w:rPr>
                <w:rFonts w:eastAsia="宋体"/>
                <w:color w:val="000000"/>
                <w:sz w:val="18"/>
                <w:szCs w:val="18"/>
                <w:lang w:eastAsia="zh-CN"/>
              </w:rPr>
              <w:t>28.981</w:t>
            </w:r>
          </w:p>
        </w:tc>
        <w:tc>
          <w:tcPr>
            <w:tcW w:w="1559" w:type="dxa"/>
            <w:shd w:val="clear" w:color="auto" w:fill="auto"/>
            <w:noWrap/>
            <w:vAlign w:val="center"/>
          </w:tcPr>
          <w:p w14:paraId="481BABED" w14:textId="77777777" w:rsidR="000178F0" w:rsidRDefault="00DE263E">
            <w:pPr>
              <w:jc w:val="right"/>
              <w:rPr>
                <w:rFonts w:eastAsia="宋体"/>
                <w:color w:val="000000"/>
                <w:sz w:val="18"/>
                <w:szCs w:val="18"/>
                <w:lang w:eastAsia="zh-CN"/>
              </w:rPr>
            </w:pPr>
            <w:r>
              <w:rPr>
                <w:rFonts w:eastAsia="宋体"/>
                <w:color w:val="000000"/>
                <w:sz w:val="18"/>
                <w:szCs w:val="18"/>
                <w:lang w:eastAsia="zh-CN"/>
              </w:rPr>
              <w:t>28.611</w:t>
            </w:r>
          </w:p>
        </w:tc>
        <w:tc>
          <w:tcPr>
            <w:tcW w:w="856" w:type="dxa"/>
            <w:shd w:val="clear" w:color="auto" w:fill="auto"/>
            <w:noWrap/>
            <w:vAlign w:val="center"/>
          </w:tcPr>
          <w:p w14:paraId="689F6FF9" w14:textId="77777777" w:rsidR="000178F0" w:rsidRDefault="00DE263E">
            <w:pPr>
              <w:jc w:val="right"/>
              <w:rPr>
                <w:rFonts w:eastAsia="宋体"/>
                <w:color w:val="000000"/>
                <w:sz w:val="18"/>
                <w:szCs w:val="18"/>
                <w:lang w:eastAsia="zh-CN"/>
              </w:rPr>
            </w:pPr>
            <w:r>
              <w:rPr>
                <w:rFonts w:eastAsia="宋体"/>
                <w:color w:val="000000"/>
                <w:sz w:val="18"/>
                <w:szCs w:val="18"/>
                <w:lang w:eastAsia="zh-CN"/>
              </w:rPr>
              <w:t>47.781</w:t>
            </w:r>
          </w:p>
        </w:tc>
      </w:tr>
      <w:tr w:rsidR="000178F0" w14:paraId="5B042CD1" w14:textId="77777777">
        <w:trPr>
          <w:trHeight w:val="280"/>
          <w:jc w:val="center"/>
        </w:trPr>
        <w:tc>
          <w:tcPr>
            <w:tcW w:w="1413" w:type="dxa"/>
            <w:shd w:val="clear" w:color="auto" w:fill="auto"/>
            <w:noWrap/>
            <w:vAlign w:val="center"/>
          </w:tcPr>
          <w:p w14:paraId="1BC5463B" w14:textId="77777777" w:rsidR="000178F0" w:rsidRDefault="00DE263E">
            <w:pPr>
              <w:rPr>
                <w:rFonts w:eastAsia="宋体"/>
                <w:color w:val="000000"/>
                <w:sz w:val="18"/>
                <w:szCs w:val="18"/>
                <w:lang w:eastAsia="zh-CN"/>
              </w:rPr>
            </w:pPr>
            <w:r>
              <w:rPr>
                <w:rFonts w:eastAsia="宋体"/>
                <w:color w:val="000000"/>
                <w:sz w:val="18"/>
                <w:szCs w:val="18"/>
                <w:lang w:eastAsia="zh-CN"/>
              </w:rPr>
              <w:t>ATOM1105</w:t>
            </w:r>
          </w:p>
        </w:tc>
        <w:tc>
          <w:tcPr>
            <w:tcW w:w="1559" w:type="dxa"/>
            <w:shd w:val="clear" w:color="auto" w:fill="auto"/>
            <w:noWrap/>
            <w:vAlign w:val="center"/>
          </w:tcPr>
          <w:p w14:paraId="7A23F935" w14:textId="77777777" w:rsidR="000178F0" w:rsidRDefault="00DE263E">
            <w:pPr>
              <w:rPr>
                <w:rFonts w:eastAsia="宋体"/>
                <w:color w:val="000000"/>
                <w:sz w:val="18"/>
                <w:szCs w:val="18"/>
                <w:lang w:eastAsia="zh-CN"/>
              </w:rPr>
            </w:pPr>
            <w:r>
              <w:rPr>
                <w:rFonts w:eastAsia="宋体"/>
                <w:color w:val="000000"/>
                <w:sz w:val="18"/>
                <w:szCs w:val="18"/>
                <w:lang w:eastAsia="zh-CN"/>
              </w:rPr>
              <w:t>HG2</w:t>
            </w:r>
          </w:p>
        </w:tc>
        <w:tc>
          <w:tcPr>
            <w:tcW w:w="1276" w:type="dxa"/>
            <w:shd w:val="clear" w:color="auto" w:fill="auto"/>
            <w:noWrap/>
            <w:vAlign w:val="center"/>
          </w:tcPr>
          <w:p w14:paraId="511C53CC"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6C7A887" w14:textId="77777777" w:rsidR="000178F0" w:rsidRDefault="00DE263E">
            <w:pPr>
              <w:jc w:val="right"/>
              <w:rPr>
                <w:rFonts w:eastAsia="宋体"/>
                <w:color w:val="000000"/>
                <w:sz w:val="18"/>
                <w:szCs w:val="18"/>
                <w:lang w:eastAsia="zh-CN"/>
              </w:rPr>
            </w:pPr>
            <w:r>
              <w:rPr>
                <w:rFonts w:eastAsia="宋体"/>
                <w:color w:val="000000"/>
                <w:sz w:val="18"/>
                <w:szCs w:val="18"/>
                <w:lang w:eastAsia="zh-CN"/>
              </w:rPr>
              <w:t>29.87</w:t>
            </w:r>
          </w:p>
        </w:tc>
        <w:tc>
          <w:tcPr>
            <w:tcW w:w="1559" w:type="dxa"/>
            <w:shd w:val="clear" w:color="auto" w:fill="auto"/>
            <w:noWrap/>
            <w:vAlign w:val="center"/>
          </w:tcPr>
          <w:p w14:paraId="749920B3" w14:textId="77777777" w:rsidR="000178F0" w:rsidRDefault="00DE263E">
            <w:pPr>
              <w:jc w:val="right"/>
              <w:rPr>
                <w:rFonts w:eastAsia="宋体"/>
                <w:color w:val="000000"/>
                <w:sz w:val="18"/>
                <w:szCs w:val="18"/>
                <w:lang w:eastAsia="zh-CN"/>
              </w:rPr>
            </w:pPr>
            <w:r>
              <w:rPr>
                <w:rFonts w:eastAsia="宋体"/>
                <w:color w:val="000000"/>
                <w:sz w:val="18"/>
                <w:szCs w:val="18"/>
                <w:lang w:eastAsia="zh-CN"/>
              </w:rPr>
              <w:t>27.981</w:t>
            </w:r>
          </w:p>
        </w:tc>
        <w:tc>
          <w:tcPr>
            <w:tcW w:w="856" w:type="dxa"/>
            <w:shd w:val="clear" w:color="auto" w:fill="auto"/>
            <w:noWrap/>
            <w:vAlign w:val="center"/>
          </w:tcPr>
          <w:p w14:paraId="3188752E" w14:textId="77777777" w:rsidR="000178F0" w:rsidRDefault="00DE263E">
            <w:pPr>
              <w:jc w:val="right"/>
              <w:rPr>
                <w:rFonts w:eastAsia="宋体"/>
                <w:color w:val="000000"/>
                <w:sz w:val="18"/>
                <w:szCs w:val="18"/>
                <w:lang w:eastAsia="zh-CN"/>
              </w:rPr>
            </w:pPr>
            <w:r>
              <w:rPr>
                <w:rFonts w:eastAsia="宋体"/>
                <w:color w:val="000000"/>
                <w:sz w:val="18"/>
                <w:szCs w:val="18"/>
                <w:lang w:eastAsia="zh-CN"/>
              </w:rPr>
              <w:t>47.798</w:t>
            </w:r>
          </w:p>
        </w:tc>
      </w:tr>
      <w:tr w:rsidR="000178F0" w14:paraId="2F170833" w14:textId="77777777">
        <w:trPr>
          <w:trHeight w:val="280"/>
          <w:jc w:val="center"/>
        </w:trPr>
        <w:tc>
          <w:tcPr>
            <w:tcW w:w="1413" w:type="dxa"/>
            <w:shd w:val="clear" w:color="auto" w:fill="auto"/>
            <w:noWrap/>
            <w:vAlign w:val="center"/>
          </w:tcPr>
          <w:p w14:paraId="4A38363A" w14:textId="77777777" w:rsidR="000178F0" w:rsidRDefault="00DE263E">
            <w:pPr>
              <w:rPr>
                <w:rFonts w:eastAsia="宋体"/>
                <w:color w:val="000000"/>
                <w:sz w:val="18"/>
                <w:szCs w:val="18"/>
                <w:lang w:eastAsia="zh-CN"/>
              </w:rPr>
            </w:pPr>
            <w:r>
              <w:rPr>
                <w:rFonts w:eastAsia="宋体"/>
                <w:color w:val="000000"/>
                <w:sz w:val="18"/>
                <w:szCs w:val="18"/>
                <w:lang w:eastAsia="zh-CN"/>
              </w:rPr>
              <w:t>ATOM1106</w:t>
            </w:r>
          </w:p>
        </w:tc>
        <w:tc>
          <w:tcPr>
            <w:tcW w:w="1559" w:type="dxa"/>
            <w:shd w:val="clear" w:color="auto" w:fill="auto"/>
            <w:noWrap/>
            <w:vAlign w:val="center"/>
          </w:tcPr>
          <w:p w14:paraId="698522EA" w14:textId="77777777" w:rsidR="000178F0" w:rsidRDefault="00DE263E">
            <w:pPr>
              <w:rPr>
                <w:rFonts w:eastAsia="宋体"/>
                <w:color w:val="000000"/>
                <w:sz w:val="18"/>
                <w:szCs w:val="18"/>
                <w:lang w:eastAsia="zh-CN"/>
              </w:rPr>
            </w:pPr>
            <w:r>
              <w:rPr>
                <w:rFonts w:eastAsia="宋体"/>
                <w:color w:val="000000"/>
                <w:sz w:val="18"/>
                <w:szCs w:val="18"/>
                <w:lang w:eastAsia="zh-CN"/>
              </w:rPr>
              <w:t>HG3</w:t>
            </w:r>
          </w:p>
        </w:tc>
        <w:tc>
          <w:tcPr>
            <w:tcW w:w="1276" w:type="dxa"/>
            <w:shd w:val="clear" w:color="auto" w:fill="auto"/>
            <w:noWrap/>
            <w:vAlign w:val="center"/>
          </w:tcPr>
          <w:p w14:paraId="33994EAA"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B6B9991" w14:textId="77777777" w:rsidR="000178F0" w:rsidRDefault="00DE263E">
            <w:pPr>
              <w:jc w:val="right"/>
              <w:rPr>
                <w:rFonts w:eastAsia="宋体"/>
                <w:color w:val="000000"/>
                <w:sz w:val="18"/>
                <w:szCs w:val="18"/>
                <w:lang w:eastAsia="zh-CN"/>
              </w:rPr>
            </w:pPr>
            <w:r>
              <w:rPr>
                <w:rFonts w:eastAsia="宋体"/>
                <w:color w:val="000000"/>
                <w:sz w:val="18"/>
                <w:szCs w:val="18"/>
                <w:lang w:eastAsia="zh-CN"/>
              </w:rPr>
              <w:t>29.443</w:t>
            </w:r>
          </w:p>
        </w:tc>
        <w:tc>
          <w:tcPr>
            <w:tcW w:w="1559" w:type="dxa"/>
            <w:shd w:val="clear" w:color="auto" w:fill="auto"/>
            <w:noWrap/>
            <w:vAlign w:val="center"/>
          </w:tcPr>
          <w:p w14:paraId="09EEFFEF" w14:textId="77777777" w:rsidR="000178F0" w:rsidRDefault="00DE263E">
            <w:pPr>
              <w:jc w:val="right"/>
              <w:rPr>
                <w:rFonts w:eastAsia="宋体"/>
                <w:color w:val="000000"/>
                <w:sz w:val="18"/>
                <w:szCs w:val="18"/>
                <w:lang w:eastAsia="zh-CN"/>
              </w:rPr>
            </w:pPr>
            <w:r>
              <w:rPr>
                <w:rFonts w:eastAsia="宋体"/>
                <w:color w:val="000000"/>
                <w:sz w:val="18"/>
                <w:szCs w:val="18"/>
                <w:lang w:eastAsia="zh-CN"/>
              </w:rPr>
              <w:t>29.567</w:t>
            </w:r>
          </w:p>
        </w:tc>
        <w:tc>
          <w:tcPr>
            <w:tcW w:w="856" w:type="dxa"/>
            <w:shd w:val="clear" w:color="auto" w:fill="auto"/>
            <w:noWrap/>
            <w:vAlign w:val="center"/>
          </w:tcPr>
          <w:p w14:paraId="30DD2667" w14:textId="77777777" w:rsidR="000178F0" w:rsidRDefault="00DE263E">
            <w:pPr>
              <w:jc w:val="right"/>
              <w:rPr>
                <w:rFonts w:eastAsia="宋体"/>
                <w:color w:val="000000"/>
                <w:sz w:val="18"/>
                <w:szCs w:val="18"/>
                <w:lang w:eastAsia="zh-CN"/>
              </w:rPr>
            </w:pPr>
            <w:r>
              <w:rPr>
                <w:rFonts w:eastAsia="宋体"/>
                <w:color w:val="000000"/>
                <w:sz w:val="18"/>
                <w:szCs w:val="18"/>
                <w:lang w:eastAsia="zh-CN"/>
              </w:rPr>
              <w:t>47.534</w:t>
            </w:r>
          </w:p>
        </w:tc>
      </w:tr>
      <w:tr w:rsidR="000178F0" w14:paraId="7740820E" w14:textId="77777777">
        <w:trPr>
          <w:trHeight w:val="280"/>
          <w:jc w:val="center"/>
        </w:trPr>
        <w:tc>
          <w:tcPr>
            <w:tcW w:w="1413" w:type="dxa"/>
            <w:shd w:val="clear" w:color="auto" w:fill="auto"/>
            <w:noWrap/>
            <w:vAlign w:val="center"/>
          </w:tcPr>
          <w:p w14:paraId="21A24AA5" w14:textId="77777777" w:rsidR="000178F0" w:rsidRDefault="00DE263E">
            <w:pPr>
              <w:rPr>
                <w:rFonts w:eastAsia="宋体"/>
                <w:color w:val="000000"/>
                <w:sz w:val="18"/>
                <w:szCs w:val="18"/>
                <w:lang w:eastAsia="zh-CN"/>
              </w:rPr>
            </w:pPr>
            <w:r>
              <w:rPr>
                <w:rFonts w:eastAsia="宋体"/>
                <w:color w:val="000000"/>
                <w:sz w:val="18"/>
                <w:szCs w:val="18"/>
                <w:lang w:eastAsia="zh-CN"/>
              </w:rPr>
              <w:t>ATOM1107</w:t>
            </w:r>
          </w:p>
        </w:tc>
        <w:tc>
          <w:tcPr>
            <w:tcW w:w="1559" w:type="dxa"/>
            <w:shd w:val="clear" w:color="auto" w:fill="auto"/>
            <w:noWrap/>
            <w:vAlign w:val="center"/>
          </w:tcPr>
          <w:p w14:paraId="6A1665AB" w14:textId="77777777" w:rsidR="000178F0" w:rsidRDefault="00DE263E">
            <w:pPr>
              <w:rPr>
                <w:rFonts w:eastAsia="宋体"/>
                <w:color w:val="000000"/>
                <w:sz w:val="18"/>
                <w:szCs w:val="18"/>
                <w:lang w:eastAsia="zh-CN"/>
              </w:rPr>
            </w:pPr>
            <w:r>
              <w:rPr>
                <w:rFonts w:eastAsia="宋体"/>
                <w:color w:val="000000"/>
                <w:sz w:val="18"/>
                <w:szCs w:val="18"/>
                <w:lang w:eastAsia="zh-CN"/>
              </w:rPr>
              <w:t>CD</w:t>
            </w:r>
          </w:p>
        </w:tc>
        <w:tc>
          <w:tcPr>
            <w:tcW w:w="1276" w:type="dxa"/>
            <w:shd w:val="clear" w:color="auto" w:fill="auto"/>
            <w:noWrap/>
            <w:vAlign w:val="center"/>
          </w:tcPr>
          <w:p w14:paraId="78474721"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6180C069" w14:textId="77777777" w:rsidR="000178F0" w:rsidRDefault="00DE263E">
            <w:pPr>
              <w:jc w:val="right"/>
              <w:rPr>
                <w:rFonts w:eastAsia="宋体"/>
                <w:color w:val="000000"/>
                <w:sz w:val="18"/>
                <w:szCs w:val="18"/>
                <w:lang w:eastAsia="zh-CN"/>
              </w:rPr>
            </w:pPr>
            <w:r>
              <w:rPr>
                <w:rFonts w:eastAsia="宋体"/>
                <w:color w:val="000000"/>
                <w:sz w:val="18"/>
                <w:szCs w:val="18"/>
                <w:lang w:eastAsia="zh-CN"/>
              </w:rPr>
              <w:t>28.406</w:t>
            </w:r>
          </w:p>
        </w:tc>
        <w:tc>
          <w:tcPr>
            <w:tcW w:w="1559" w:type="dxa"/>
            <w:shd w:val="clear" w:color="auto" w:fill="auto"/>
            <w:noWrap/>
            <w:vAlign w:val="center"/>
          </w:tcPr>
          <w:p w14:paraId="23626D10" w14:textId="77777777" w:rsidR="000178F0" w:rsidRDefault="00DE263E">
            <w:pPr>
              <w:jc w:val="right"/>
              <w:rPr>
                <w:rFonts w:eastAsia="宋体"/>
                <w:color w:val="000000"/>
                <w:sz w:val="18"/>
                <w:szCs w:val="18"/>
                <w:lang w:eastAsia="zh-CN"/>
              </w:rPr>
            </w:pPr>
            <w:r>
              <w:rPr>
                <w:rFonts w:eastAsia="宋体"/>
                <w:color w:val="000000"/>
                <w:sz w:val="18"/>
                <w:szCs w:val="18"/>
                <w:lang w:eastAsia="zh-CN"/>
              </w:rPr>
              <w:t>28.611</w:t>
            </w:r>
          </w:p>
        </w:tc>
        <w:tc>
          <w:tcPr>
            <w:tcW w:w="856" w:type="dxa"/>
            <w:shd w:val="clear" w:color="auto" w:fill="auto"/>
            <w:noWrap/>
            <w:vAlign w:val="center"/>
          </w:tcPr>
          <w:p w14:paraId="11FECE64" w14:textId="77777777" w:rsidR="000178F0" w:rsidRDefault="00DE263E">
            <w:pPr>
              <w:jc w:val="right"/>
              <w:rPr>
                <w:rFonts w:eastAsia="宋体"/>
                <w:color w:val="000000"/>
                <w:sz w:val="18"/>
                <w:szCs w:val="18"/>
                <w:lang w:eastAsia="zh-CN"/>
              </w:rPr>
            </w:pPr>
            <w:r>
              <w:rPr>
                <w:rFonts w:eastAsia="宋体"/>
                <w:color w:val="000000"/>
                <w:sz w:val="18"/>
                <w:szCs w:val="18"/>
                <w:lang w:eastAsia="zh-CN"/>
              </w:rPr>
              <w:t>49.186</w:t>
            </w:r>
          </w:p>
        </w:tc>
      </w:tr>
      <w:tr w:rsidR="000178F0" w14:paraId="435E3260" w14:textId="77777777">
        <w:trPr>
          <w:trHeight w:val="280"/>
          <w:jc w:val="center"/>
        </w:trPr>
        <w:tc>
          <w:tcPr>
            <w:tcW w:w="1413" w:type="dxa"/>
            <w:shd w:val="clear" w:color="auto" w:fill="auto"/>
            <w:noWrap/>
            <w:vAlign w:val="center"/>
          </w:tcPr>
          <w:p w14:paraId="00CA47FA" w14:textId="77777777" w:rsidR="000178F0" w:rsidRDefault="00DE263E">
            <w:pPr>
              <w:rPr>
                <w:rFonts w:eastAsia="宋体"/>
                <w:color w:val="000000"/>
                <w:sz w:val="18"/>
                <w:szCs w:val="18"/>
                <w:lang w:eastAsia="zh-CN"/>
              </w:rPr>
            </w:pPr>
            <w:r>
              <w:rPr>
                <w:rFonts w:eastAsia="宋体"/>
                <w:color w:val="000000"/>
                <w:sz w:val="18"/>
                <w:szCs w:val="18"/>
                <w:lang w:eastAsia="zh-CN"/>
              </w:rPr>
              <w:t>ATOM1108</w:t>
            </w:r>
          </w:p>
        </w:tc>
        <w:tc>
          <w:tcPr>
            <w:tcW w:w="1559" w:type="dxa"/>
            <w:shd w:val="clear" w:color="auto" w:fill="auto"/>
            <w:noWrap/>
            <w:vAlign w:val="center"/>
          </w:tcPr>
          <w:p w14:paraId="6B380315"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5EDB1E7C"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72D68F8" w14:textId="77777777" w:rsidR="000178F0" w:rsidRDefault="00DE263E">
            <w:pPr>
              <w:jc w:val="right"/>
              <w:rPr>
                <w:rFonts w:eastAsia="宋体"/>
                <w:color w:val="000000"/>
                <w:sz w:val="18"/>
                <w:szCs w:val="18"/>
                <w:lang w:eastAsia="zh-CN"/>
              </w:rPr>
            </w:pPr>
            <w:r>
              <w:rPr>
                <w:rFonts w:eastAsia="宋体"/>
                <w:color w:val="000000"/>
                <w:sz w:val="18"/>
                <w:szCs w:val="18"/>
                <w:lang w:eastAsia="zh-CN"/>
              </w:rPr>
              <w:t>27.446</w:t>
            </w:r>
          </w:p>
        </w:tc>
        <w:tc>
          <w:tcPr>
            <w:tcW w:w="1559" w:type="dxa"/>
            <w:shd w:val="clear" w:color="auto" w:fill="auto"/>
            <w:noWrap/>
            <w:vAlign w:val="center"/>
          </w:tcPr>
          <w:p w14:paraId="4420B77A" w14:textId="77777777" w:rsidR="000178F0" w:rsidRDefault="00DE263E">
            <w:pPr>
              <w:jc w:val="right"/>
              <w:rPr>
                <w:rFonts w:eastAsia="宋体"/>
                <w:color w:val="000000"/>
                <w:sz w:val="18"/>
                <w:szCs w:val="18"/>
                <w:lang w:eastAsia="zh-CN"/>
              </w:rPr>
            </w:pPr>
            <w:r>
              <w:rPr>
                <w:rFonts w:eastAsia="宋体"/>
                <w:color w:val="000000"/>
                <w:sz w:val="18"/>
                <w:szCs w:val="18"/>
                <w:lang w:eastAsia="zh-CN"/>
              </w:rPr>
              <w:t>28.114</w:t>
            </w:r>
          </w:p>
        </w:tc>
        <w:tc>
          <w:tcPr>
            <w:tcW w:w="856" w:type="dxa"/>
            <w:shd w:val="clear" w:color="auto" w:fill="auto"/>
            <w:noWrap/>
            <w:vAlign w:val="center"/>
          </w:tcPr>
          <w:p w14:paraId="362BA4CE" w14:textId="77777777" w:rsidR="000178F0" w:rsidRDefault="00DE263E">
            <w:pPr>
              <w:jc w:val="right"/>
              <w:rPr>
                <w:rFonts w:eastAsia="宋体"/>
                <w:color w:val="000000"/>
                <w:sz w:val="18"/>
                <w:szCs w:val="18"/>
                <w:lang w:eastAsia="zh-CN"/>
              </w:rPr>
            </w:pPr>
            <w:r>
              <w:rPr>
                <w:rFonts w:eastAsia="宋体"/>
                <w:color w:val="000000"/>
                <w:sz w:val="18"/>
                <w:szCs w:val="18"/>
                <w:lang w:eastAsia="zh-CN"/>
              </w:rPr>
              <w:t>49.054</w:t>
            </w:r>
          </w:p>
        </w:tc>
      </w:tr>
      <w:tr w:rsidR="000178F0" w14:paraId="1B57C297" w14:textId="77777777">
        <w:trPr>
          <w:trHeight w:val="280"/>
          <w:jc w:val="center"/>
        </w:trPr>
        <w:tc>
          <w:tcPr>
            <w:tcW w:w="1413" w:type="dxa"/>
            <w:shd w:val="clear" w:color="auto" w:fill="auto"/>
            <w:noWrap/>
            <w:vAlign w:val="center"/>
          </w:tcPr>
          <w:p w14:paraId="0FBF67EB" w14:textId="77777777" w:rsidR="000178F0" w:rsidRDefault="00DE263E">
            <w:pPr>
              <w:rPr>
                <w:rFonts w:eastAsia="宋体"/>
                <w:color w:val="000000"/>
                <w:sz w:val="18"/>
                <w:szCs w:val="18"/>
                <w:lang w:eastAsia="zh-CN"/>
              </w:rPr>
            </w:pPr>
            <w:r>
              <w:rPr>
                <w:rFonts w:eastAsia="宋体"/>
                <w:color w:val="000000"/>
                <w:sz w:val="18"/>
                <w:szCs w:val="18"/>
                <w:lang w:eastAsia="zh-CN"/>
              </w:rPr>
              <w:t>ATOM1109</w:t>
            </w:r>
          </w:p>
        </w:tc>
        <w:tc>
          <w:tcPr>
            <w:tcW w:w="1559" w:type="dxa"/>
            <w:shd w:val="clear" w:color="auto" w:fill="auto"/>
            <w:noWrap/>
            <w:vAlign w:val="center"/>
          </w:tcPr>
          <w:p w14:paraId="3D024A15" w14:textId="77777777" w:rsidR="000178F0" w:rsidRDefault="00DE263E">
            <w:pPr>
              <w:rPr>
                <w:rFonts w:eastAsia="宋体"/>
                <w:color w:val="000000"/>
                <w:sz w:val="18"/>
                <w:szCs w:val="18"/>
                <w:lang w:eastAsia="zh-CN"/>
              </w:rPr>
            </w:pPr>
            <w:r>
              <w:rPr>
                <w:rFonts w:eastAsia="宋体"/>
                <w:color w:val="000000"/>
                <w:sz w:val="18"/>
                <w:szCs w:val="18"/>
                <w:lang w:eastAsia="zh-CN"/>
              </w:rPr>
              <w:t>HD3</w:t>
            </w:r>
          </w:p>
        </w:tc>
        <w:tc>
          <w:tcPr>
            <w:tcW w:w="1276" w:type="dxa"/>
            <w:shd w:val="clear" w:color="auto" w:fill="auto"/>
            <w:noWrap/>
            <w:vAlign w:val="center"/>
          </w:tcPr>
          <w:p w14:paraId="1BE0EBD0"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EC3386C" w14:textId="77777777" w:rsidR="000178F0" w:rsidRDefault="00DE263E">
            <w:pPr>
              <w:jc w:val="right"/>
              <w:rPr>
                <w:rFonts w:eastAsia="宋体"/>
                <w:color w:val="000000"/>
                <w:sz w:val="18"/>
                <w:szCs w:val="18"/>
                <w:lang w:eastAsia="zh-CN"/>
              </w:rPr>
            </w:pPr>
            <w:r>
              <w:rPr>
                <w:rFonts w:eastAsia="宋体"/>
                <w:color w:val="000000"/>
                <w:sz w:val="18"/>
                <w:szCs w:val="18"/>
                <w:lang w:eastAsia="zh-CN"/>
              </w:rPr>
              <w:t>29.022</w:t>
            </w:r>
          </w:p>
        </w:tc>
        <w:tc>
          <w:tcPr>
            <w:tcW w:w="1559" w:type="dxa"/>
            <w:shd w:val="clear" w:color="auto" w:fill="auto"/>
            <w:noWrap/>
            <w:vAlign w:val="center"/>
          </w:tcPr>
          <w:p w14:paraId="42584101" w14:textId="77777777" w:rsidR="000178F0" w:rsidRDefault="00DE263E">
            <w:pPr>
              <w:jc w:val="right"/>
              <w:rPr>
                <w:rFonts w:eastAsia="宋体"/>
                <w:color w:val="000000"/>
                <w:sz w:val="18"/>
                <w:szCs w:val="18"/>
                <w:lang w:eastAsia="zh-CN"/>
              </w:rPr>
            </w:pPr>
            <w:r>
              <w:rPr>
                <w:rFonts w:eastAsia="宋体"/>
                <w:color w:val="000000"/>
                <w:sz w:val="18"/>
                <w:szCs w:val="18"/>
                <w:lang w:eastAsia="zh-CN"/>
              </w:rPr>
              <w:t>27.899</w:t>
            </w:r>
          </w:p>
        </w:tc>
        <w:tc>
          <w:tcPr>
            <w:tcW w:w="856" w:type="dxa"/>
            <w:shd w:val="clear" w:color="auto" w:fill="auto"/>
            <w:noWrap/>
            <w:vAlign w:val="center"/>
          </w:tcPr>
          <w:p w14:paraId="4EC29EED" w14:textId="77777777" w:rsidR="000178F0" w:rsidRDefault="00DE263E">
            <w:pPr>
              <w:jc w:val="right"/>
              <w:rPr>
                <w:rFonts w:eastAsia="宋体"/>
                <w:color w:val="000000"/>
                <w:sz w:val="18"/>
                <w:szCs w:val="18"/>
                <w:lang w:eastAsia="zh-CN"/>
              </w:rPr>
            </w:pPr>
            <w:r>
              <w:rPr>
                <w:rFonts w:eastAsia="宋体"/>
                <w:color w:val="000000"/>
                <w:sz w:val="18"/>
                <w:szCs w:val="18"/>
                <w:lang w:eastAsia="zh-CN"/>
              </w:rPr>
              <w:t>49.736</w:t>
            </w:r>
          </w:p>
        </w:tc>
      </w:tr>
      <w:tr w:rsidR="000178F0" w14:paraId="3CC6915E" w14:textId="77777777">
        <w:trPr>
          <w:trHeight w:val="280"/>
          <w:jc w:val="center"/>
        </w:trPr>
        <w:tc>
          <w:tcPr>
            <w:tcW w:w="1413" w:type="dxa"/>
            <w:shd w:val="clear" w:color="auto" w:fill="auto"/>
            <w:noWrap/>
            <w:vAlign w:val="center"/>
          </w:tcPr>
          <w:p w14:paraId="10D0E231" w14:textId="77777777" w:rsidR="000178F0" w:rsidRDefault="00DE263E">
            <w:pPr>
              <w:rPr>
                <w:rFonts w:eastAsia="宋体"/>
                <w:color w:val="000000"/>
                <w:sz w:val="18"/>
                <w:szCs w:val="18"/>
                <w:lang w:eastAsia="zh-CN"/>
              </w:rPr>
            </w:pPr>
            <w:r>
              <w:rPr>
                <w:rFonts w:eastAsia="宋体"/>
                <w:color w:val="000000"/>
                <w:sz w:val="18"/>
                <w:szCs w:val="18"/>
                <w:lang w:eastAsia="zh-CN"/>
              </w:rPr>
              <w:t>ATOM1110</w:t>
            </w:r>
          </w:p>
        </w:tc>
        <w:tc>
          <w:tcPr>
            <w:tcW w:w="1559" w:type="dxa"/>
            <w:shd w:val="clear" w:color="auto" w:fill="auto"/>
            <w:noWrap/>
            <w:vAlign w:val="center"/>
          </w:tcPr>
          <w:p w14:paraId="38822248" w14:textId="77777777" w:rsidR="000178F0" w:rsidRDefault="00DE263E">
            <w:pPr>
              <w:rPr>
                <w:rFonts w:eastAsia="宋体"/>
                <w:color w:val="000000"/>
                <w:sz w:val="18"/>
                <w:szCs w:val="18"/>
                <w:lang w:eastAsia="zh-CN"/>
              </w:rPr>
            </w:pPr>
            <w:r>
              <w:rPr>
                <w:rFonts w:eastAsia="宋体"/>
                <w:color w:val="000000"/>
                <w:sz w:val="18"/>
                <w:szCs w:val="18"/>
                <w:lang w:eastAsia="zh-CN"/>
              </w:rPr>
              <w:t>NE</w:t>
            </w:r>
          </w:p>
        </w:tc>
        <w:tc>
          <w:tcPr>
            <w:tcW w:w="1276" w:type="dxa"/>
            <w:shd w:val="clear" w:color="auto" w:fill="auto"/>
            <w:noWrap/>
            <w:vAlign w:val="center"/>
          </w:tcPr>
          <w:p w14:paraId="7369EBA3"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181B0FE" w14:textId="77777777" w:rsidR="000178F0" w:rsidRDefault="00DE263E">
            <w:pPr>
              <w:jc w:val="right"/>
              <w:rPr>
                <w:rFonts w:eastAsia="宋体"/>
                <w:color w:val="000000"/>
                <w:sz w:val="18"/>
                <w:szCs w:val="18"/>
                <w:lang w:eastAsia="zh-CN"/>
              </w:rPr>
            </w:pPr>
            <w:r>
              <w:rPr>
                <w:rFonts w:eastAsia="宋体"/>
                <w:color w:val="000000"/>
                <w:sz w:val="18"/>
                <w:szCs w:val="18"/>
                <w:lang w:eastAsia="zh-CN"/>
              </w:rPr>
              <w:t>28.171</w:t>
            </w:r>
          </w:p>
        </w:tc>
        <w:tc>
          <w:tcPr>
            <w:tcW w:w="1559" w:type="dxa"/>
            <w:shd w:val="clear" w:color="auto" w:fill="auto"/>
            <w:noWrap/>
            <w:vAlign w:val="center"/>
          </w:tcPr>
          <w:p w14:paraId="276FE5F4" w14:textId="77777777" w:rsidR="000178F0" w:rsidRDefault="00DE263E">
            <w:pPr>
              <w:jc w:val="right"/>
              <w:rPr>
                <w:rFonts w:eastAsia="宋体"/>
                <w:color w:val="000000"/>
                <w:sz w:val="18"/>
                <w:szCs w:val="18"/>
                <w:lang w:eastAsia="zh-CN"/>
              </w:rPr>
            </w:pPr>
            <w:r>
              <w:rPr>
                <w:rFonts w:eastAsia="宋体"/>
                <w:color w:val="000000"/>
                <w:sz w:val="18"/>
                <w:szCs w:val="18"/>
                <w:lang w:eastAsia="zh-CN"/>
              </w:rPr>
              <w:t>29.905</w:t>
            </w:r>
          </w:p>
        </w:tc>
        <w:tc>
          <w:tcPr>
            <w:tcW w:w="856" w:type="dxa"/>
            <w:shd w:val="clear" w:color="auto" w:fill="auto"/>
            <w:noWrap/>
            <w:vAlign w:val="center"/>
          </w:tcPr>
          <w:p w14:paraId="0AD587C7" w14:textId="77777777" w:rsidR="000178F0" w:rsidRDefault="00DE263E">
            <w:pPr>
              <w:jc w:val="right"/>
              <w:rPr>
                <w:rFonts w:eastAsia="宋体"/>
                <w:color w:val="000000"/>
                <w:sz w:val="18"/>
                <w:szCs w:val="18"/>
                <w:lang w:eastAsia="zh-CN"/>
              </w:rPr>
            </w:pPr>
            <w:r>
              <w:rPr>
                <w:rFonts w:eastAsia="宋体"/>
                <w:color w:val="000000"/>
                <w:sz w:val="18"/>
                <w:szCs w:val="18"/>
                <w:lang w:eastAsia="zh-CN"/>
              </w:rPr>
              <w:t>49.827</w:t>
            </w:r>
          </w:p>
        </w:tc>
      </w:tr>
      <w:tr w:rsidR="000178F0" w14:paraId="64E43FF3" w14:textId="77777777">
        <w:trPr>
          <w:trHeight w:val="280"/>
          <w:jc w:val="center"/>
        </w:trPr>
        <w:tc>
          <w:tcPr>
            <w:tcW w:w="1413" w:type="dxa"/>
            <w:shd w:val="clear" w:color="auto" w:fill="auto"/>
            <w:noWrap/>
            <w:vAlign w:val="center"/>
          </w:tcPr>
          <w:p w14:paraId="28C3A635" w14:textId="77777777" w:rsidR="000178F0" w:rsidRDefault="00DE263E">
            <w:pPr>
              <w:rPr>
                <w:rFonts w:eastAsia="宋体"/>
                <w:color w:val="000000"/>
                <w:sz w:val="18"/>
                <w:szCs w:val="18"/>
                <w:lang w:eastAsia="zh-CN"/>
              </w:rPr>
            </w:pPr>
            <w:r>
              <w:rPr>
                <w:rFonts w:eastAsia="宋体"/>
                <w:color w:val="000000"/>
                <w:sz w:val="18"/>
                <w:szCs w:val="18"/>
                <w:lang w:eastAsia="zh-CN"/>
              </w:rPr>
              <w:t>ATOM1111</w:t>
            </w:r>
          </w:p>
        </w:tc>
        <w:tc>
          <w:tcPr>
            <w:tcW w:w="1559" w:type="dxa"/>
            <w:shd w:val="clear" w:color="auto" w:fill="auto"/>
            <w:noWrap/>
            <w:vAlign w:val="center"/>
          </w:tcPr>
          <w:p w14:paraId="74CBF7AC" w14:textId="77777777" w:rsidR="000178F0" w:rsidRDefault="00DE263E">
            <w:pPr>
              <w:rPr>
                <w:rFonts w:eastAsia="宋体"/>
                <w:color w:val="000000"/>
                <w:sz w:val="18"/>
                <w:szCs w:val="18"/>
                <w:lang w:eastAsia="zh-CN"/>
              </w:rPr>
            </w:pPr>
            <w:r>
              <w:rPr>
                <w:rFonts w:eastAsia="宋体"/>
                <w:color w:val="000000"/>
                <w:sz w:val="18"/>
                <w:szCs w:val="18"/>
                <w:lang w:eastAsia="zh-CN"/>
              </w:rPr>
              <w:t>HE</w:t>
            </w:r>
          </w:p>
        </w:tc>
        <w:tc>
          <w:tcPr>
            <w:tcW w:w="1276" w:type="dxa"/>
            <w:shd w:val="clear" w:color="auto" w:fill="auto"/>
            <w:noWrap/>
            <w:vAlign w:val="center"/>
          </w:tcPr>
          <w:p w14:paraId="4FE97912"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AD67D7B" w14:textId="77777777" w:rsidR="000178F0" w:rsidRDefault="00DE263E">
            <w:pPr>
              <w:jc w:val="right"/>
              <w:rPr>
                <w:rFonts w:eastAsia="宋体"/>
                <w:color w:val="000000"/>
                <w:sz w:val="18"/>
                <w:szCs w:val="18"/>
                <w:lang w:eastAsia="zh-CN"/>
              </w:rPr>
            </w:pPr>
            <w:r>
              <w:rPr>
                <w:rFonts w:eastAsia="宋体"/>
                <w:color w:val="000000"/>
                <w:sz w:val="18"/>
                <w:szCs w:val="18"/>
                <w:lang w:eastAsia="zh-CN"/>
              </w:rPr>
              <w:t>27.211</w:t>
            </w:r>
          </w:p>
        </w:tc>
        <w:tc>
          <w:tcPr>
            <w:tcW w:w="1559" w:type="dxa"/>
            <w:shd w:val="clear" w:color="auto" w:fill="auto"/>
            <w:noWrap/>
            <w:vAlign w:val="center"/>
          </w:tcPr>
          <w:p w14:paraId="2198BEA3" w14:textId="77777777" w:rsidR="000178F0" w:rsidRDefault="00DE263E">
            <w:pPr>
              <w:jc w:val="right"/>
              <w:rPr>
                <w:rFonts w:eastAsia="宋体"/>
                <w:color w:val="000000"/>
                <w:sz w:val="18"/>
                <w:szCs w:val="18"/>
                <w:lang w:eastAsia="zh-CN"/>
              </w:rPr>
            </w:pPr>
            <w:r>
              <w:rPr>
                <w:rFonts w:eastAsia="宋体"/>
                <w:color w:val="000000"/>
                <w:sz w:val="18"/>
                <w:szCs w:val="18"/>
                <w:lang w:eastAsia="zh-CN"/>
              </w:rPr>
              <w:t>30.129</w:t>
            </w:r>
          </w:p>
        </w:tc>
        <w:tc>
          <w:tcPr>
            <w:tcW w:w="856" w:type="dxa"/>
            <w:shd w:val="clear" w:color="auto" w:fill="auto"/>
            <w:noWrap/>
            <w:vAlign w:val="center"/>
          </w:tcPr>
          <w:p w14:paraId="7BD63CB7" w14:textId="77777777" w:rsidR="000178F0" w:rsidRDefault="00DE263E">
            <w:pPr>
              <w:jc w:val="right"/>
              <w:rPr>
                <w:rFonts w:eastAsia="宋体"/>
                <w:color w:val="000000"/>
                <w:sz w:val="18"/>
                <w:szCs w:val="18"/>
                <w:lang w:eastAsia="zh-CN"/>
              </w:rPr>
            </w:pPr>
            <w:r>
              <w:rPr>
                <w:rFonts w:eastAsia="宋体"/>
                <w:color w:val="000000"/>
                <w:sz w:val="18"/>
                <w:szCs w:val="18"/>
                <w:lang w:eastAsia="zh-CN"/>
              </w:rPr>
              <w:t>50.047</w:t>
            </w:r>
          </w:p>
        </w:tc>
      </w:tr>
      <w:tr w:rsidR="000178F0" w14:paraId="5D975A4D" w14:textId="77777777">
        <w:trPr>
          <w:trHeight w:val="280"/>
          <w:jc w:val="center"/>
        </w:trPr>
        <w:tc>
          <w:tcPr>
            <w:tcW w:w="1413" w:type="dxa"/>
            <w:shd w:val="clear" w:color="auto" w:fill="auto"/>
            <w:noWrap/>
            <w:vAlign w:val="center"/>
          </w:tcPr>
          <w:p w14:paraId="237636B4" w14:textId="77777777" w:rsidR="000178F0" w:rsidRDefault="00DE263E">
            <w:pPr>
              <w:rPr>
                <w:rFonts w:eastAsia="宋体"/>
                <w:color w:val="000000"/>
                <w:sz w:val="18"/>
                <w:szCs w:val="18"/>
                <w:lang w:eastAsia="zh-CN"/>
              </w:rPr>
            </w:pPr>
            <w:r>
              <w:rPr>
                <w:rFonts w:eastAsia="宋体"/>
                <w:color w:val="000000"/>
                <w:sz w:val="18"/>
                <w:szCs w:val="18"/>
                <w:lang w:eastAsia="zh-CN"/>
              </w:rPr>
              <w:t>ATOM1112</w:t>
            </w:r>
          </w:p>
        </w:tc>
        <w:tc>
          <w:tcPr>
            <w:tcW w:w="1559" w:type="dxa"/>
            <w:shd w:val="clear" w:color="auto" w:fill="auto"/>
            <w:noWrap/>
            <w:vAlign w:val="center"/>
          </w:tcPr>
          <w:p w14:paraId="091D60AD" w14:textId="77777777" w:rsidR="000178F0" w:rsidRDefault="00DE263E">
            <w:pPr>
              <w:rPr>
                <w:rFonts w:eastAsia="宋体"/>
                <w:color w:val="000000"/>
                <w:sz w:val="18"/>
                <w:szCs w:val="18"/>
                <w:lang w:eastAsia="zh-CN"/>
              </w:rPr>
            </w:pPr>
            <w:r>
              <w:rPr>
                <w:rFonts w:eastAsia="宋体"/>
                <w:color w:val="000000"/>
                <w:sz w:val="18"/>
                <w:szCs w:val="18"/>
                <w:lang w:eastAsia="zh-CN"/>
              </w:rPr>
              <w:t>CZ</w:t>
            </w:r>
          </w:p>
        </w:tc>
        <w:tc>
          <w:tcPr>
            <w:tcW w:w="1276" w:type="dxa"/>
            <w:shd w:val="clear" w:color="auto" w:fill="auto"/>
            <w:noWrap/>
            <w:vAlign w:val="center"/>
          </w:tcPr>
          <w:p w14:paraId="471272B0"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9C6995D" w14:textId="77777777" w:rsidR="000178F0" w:rsidRDefault="00DE263E">
            <w:pPr>
              <w:jc w:val="right"/>
              <w:rPr>
                <w:rFonts w:eastAsia="宋体"/>
                <w:color w:val="000000"/>
                <w:sz w:val="18"/>
                <w:szCs w:val="18"/>
                <w:lang w:eastAsia="zh-CN"/>
              </w:rPr>
            </w:pPr>
            <w:r>
              <w:rPr>
                <w:rFonts w:eastAsia="宋体"/>
                <w:color w:val="000000"/>
                <w:sz w:val="18"/>
                <w:szCs w:val="18"/>
                <w:lang w:eastAsia="zh-CN"/>
              </w:rPr>
              <w:t>29.162</w:t>
            </w:r>
          </w:p>
        </w:tc>
        <w:tc>
          <w:tcPr>
            <w:tcW w:w="1559" w:type="dxa"/>
            <w:shd w:val="clear" w:color="auto" w:fill="auto"/>
            <w:noWrap/>
            <w:vAlign w:val="center"/>
          </w:tcPr>
          <w:p w14:paraId="42F64CF1" w14:textId="77777777" w:rsidR="000178F0" w:rsidRDefault="00DE263E">
            <w:pPr>
              <w:jc w:val="right"/>
              <w:rPr>
                <w:rFonts w:eastAsia="宋体"/>
                <w:color w:val="000000"/>
                <w:sz w:val="18"/>
                <w:szCs w:val="18"/>
                <w:lang w:eastAsia="zh-CN"/>
              </w:rPr>
            </w:pPr>
            <w:r>
              <w:rPr>
                <w:rFonts w:eastAsia="宋体"/>
                <w:color w:val="000000"/>
                <w:sz w:val="18"/>
                <w:szCs w:val="18"/>
                <w:lang w:eastAsia="zh-CN"/>
              </w:rPr>
              <w:t>30.684</w:t>
            </w:r>
          </w:p>
        </w:tc>
        <w:tc>
          <w:tcPr>
            <w:tcW w:w="856" w:type="dxa"/>
            <w:shd w:val="clear" w:color="auto" w:fill="auto"/>
            <w:noWrap/>
            <w:vAlign w:val="center"/>
          </w:tcPr>
          <w:p w14:paraId="7DF29050" w14:textId="77777777" w:rsidR="000178F0" w:rsidRDefault="00DE263E">
            <w:pPr>
              <w:jc w:val="right"/>
              <w:rPr>
                <w:rFonts w:eastAsia="宋体"/>
                <w:color w:val="000000"/>
                <w:sz w:val="18"/>
                <w:szCs w:val="18"/>
                <w:lang w:eastAsia="zh-CN"/>
              </w:rPr>
            </w:pPr>
            <w:r>
              <w:rPr>
                <w:rFonts w:eastAsia="宋体"/>
                <w:color w:val="000000"/>
                <w:sz w:val="18"/>
                <w:szCs w:val="18"/>
                <w:lang w:eastAsia="zh-CN"/>
              </w:rPr>
              <w:t>50.21</w:t>
            </w:r>
          </w:p>
        </w:tc>
      </w:tr>
      <w:tr w:rsidR="000178F0" w14:paraId="413A18F6" w14:textId="77777777">
        <w:trPr>
          <w:trHeight w:val="280"/>
          <w:jc w:val="center"/>
        </w:trPr>
        <w:tc>
          <w:tcPr>
            <w:tcW w:w="1413" w:type="dxa"/>
            <w:shd w:val="clear" w:color="auto" w:fill="auto"/>
            <w:noWrap/>
            <w:vAlign w:val="center"/>
          </w:tcPr>
          <w:p w14:paraId="127024F3" w14:textId="77777777" w:rsidR="000178F0" w:rsidRDefault="00DE263E">
            <w:pPr>
              <w:rPr>
                <w:rFonts w:eastAsia="宋体"/>
                <w:color w:val="000000"/>
                <w:sz w:val="18"/>
                <w:szCs w:val="18"/>
                <w:lang w:eastAsia="zh-CN"/>
              </w:rPr>
            </w:pPr>
            <w:r>
              <w:rPr>
                <w:rFonts w:eastAsia="宋体"/>
                <w:color w:val="000000"/>
                <w:sz w:val="18"/>
                <w:szCs w:val="18"/>
                <w:lang w:eastAsia="zh-CN"/>
              </w:rPr>
              <w:t>ATOM1113</w:t>
            </w:r>
          </w:p>
        </w:tc>
        <w:tc>
          <w:tcPr>
            <w:tcW w:w="1559" w:type="dxa"/>
            <w:shd w:val="clear" w:color="auto" w:fill="auto"/>
            <w:noWrap/>
            <w:vAlign w:val="center"/>
          </w:tcPr>
          <w:p w14:paraId="7346441C" w14:textId="77777777" w:rsidR="000178F0" w:rsidRDefault="00DE263E">
            <w:pPr>
              <w:rPr>
                <w:rFonts w:eastAsia="宋体"/>
                <w:color w:val="000000"/>
                <w:sz w:val="18"/>
                <w:szCs w:val="18"/>
                <w:lang w:eastAsia="zh-CN"/>
              </w:rPr>
            </w:pPr>
            <w:r>
              <w:rPr>
                <w:rFonts w:eastAsia="宋体"/>
                <w:color w:val="000000"/>
                <w:sz w:val="18"/>
                <w:szCs w:val="18"/>
                <w:lang w:eastAsia="zh-CN"/>
              </w:rPr>
              <w:t>NH1</w:t>
            </w:r>
          </w:p>
        </w:tc>
        <w:tc>
          <w:tcPr>
            <w:tcW w:w="1276" w:type="dxa"/>
            <w:shd w:val="clear" w:color="auto" w:fill="auto"/>
            <w:noWrap/>
            <w:vAlign w:val="center"/>
          </w:tcPr>
          <w:p w14:paraId="69AFCB19"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80F71B3" w14:textId="77777777" w:rsidR="000178F0" w:rsidRDefault="00DE263E">
            <w:pPr>
              <w:jc w:val="right"/>
              <w:rPr>
                <w:rFonts w:eastAsia="宋体"/>
                <w:color w:val="000000"/>
                <w:sz w:val="18"/>
                <w:szCs w:val="18"/>
                <w:lang w:eastAsia="zh-CN"/>
              </w:rPr>
            </w:pPr>
            <w:r>
              <w:rPr>
                <w:rFonts w:eastAsia="宋体"/>
                <w:color w:val="000000"/>
                <w:sz w:val="18"/>
                <w:szCs w:val="18"/>
                <w:lang w:eastAsia="zh-CN"/>
              </w:rPr>
              <w:t>30.38</w:t>
            </w:r>
          </w:p>
        </w:tc>
        <w:tc>
          <w:tcPr>
            <w:tcW w:w="1559" w:type="dxa"/>
            <w:shd w:val="clear" w:color="auto" w:fill="auto"/>
            <w:noWrap/>
            <w:vAlign w:val="center"/>
          </w:tcPr>
          <w:p w14:paraId="23899DEC" w14:textId="77777777" w:rsidR="000178F0" w:rsidRDefault="00DE263E">
            <w:pPr>
              <w:jc w:val="right"/>
              <w:rPr>
                <w:rFonts w:eastAsia="宋体"/>
                <w:color w:val="000000"/>
                <w:sz w:val="18"/>
                <w:szCs w:val="18"/>
                <w:lang w:eastAsia="zh-CN"/>
              </w:rPr>
            </w:pPr>
            <w:r>
              <w:rPr>
                <w:rFonts w:eastAsia="宋体"/>
                <w:color w:val="000000"/>
                <w:sz w:val="18"/>
                <w:szCs w:val="18"/>
                <w:lang w:eastAsia="zh-CN"/>
              </w:rPr>
              <w:t>30.357</w:t>
            </w:r>
          </w:p>
        </w:tc>
        <w:tc>
          <w:tcPr>
            <w:tcW w:w="856" w:type="dxa"/>
            <w:shd w:val="clear" w:color="auto" w:fill="auto"/>
            <w:noWrap/>
            <w:vAlign w:val="center"/>
          </w:tcPr>
          <w:p w14:paraId="717C1B8E" w14:textId="77777777" w:rsidR="000178F0" w:rsidRDefault="00DE263E">
            <w:pPr>
              <w:jc w:val="right"/>
              <w:rPr>
                <w:rFonts w:eastAsia="宋体"/>
                <w:color w:val="000000"/>
                <w:sz w:val="18"/>
                <w:szCs w:val="18"/>
                <w:lang w:eastAsia="zh-CN"/>
              </w:rPr>
            </w:pPr>
            <w:r>
              <w:rPr>
                <w:rFonts w:eastAsia="宋体"/>
                <w:color w:val="000000"/>
                <w:sz w:val="18"/>
                <w:szCs w:val="18"/>
                <w:lang w:eastAsia="zh-CN"/>
              </w:rPr>
              <w:t>49.902</w:t>
            </w:r>
          </w:p>
        </w:tc>
      </w:tr>
      <w:tr w:rsidR="000178F0" w14:paraId="6DC4A77B" w14:textId="77777777">
        <w:trPr>
          <w:trHeight w:val="280"/>
          <w:jc w:val="center"/>
        </w:trPr>
        <w:tc>
          <w:tcPr>
            <w:tcW w:w="1413" w:type="dxa"/>
            <w:shd w:val="clear" w:color="auto" w:fill="auto"/>
            <w:noWrap/>
            <w:vAlign w:val="center"/>
          </w:tcPr>
          <w:p w14:paraId="6CDC714D" w14:textId="77777777" w:rsidR="000178F0" w:rsidRDefault="00DE263E">
            <w:pPr>
              <w:rPr>
                <w:rFonts w:eastAsia="宋体"/>
                <w:color w:val="000000"/>
                <w:sz w:val="18"/>
                <w:szCs w:val="18"/>
                <w:lang w:eastAsia="zh-CN"/>
              </w:rPr>
            </w:pPr>
            <w:r>
              <w:rPr>
                <w:rFonts w:eastAsia="宋体"/>
                <w:color w:val="000000"/>
                <w:sz w:val="18"/>
                <w:szCs w:val="18"/>
                <w:lang w:eastAsia="zh-CN"/>
              </w:rPr>
              <w:t>ATOM1114</w:t>
            </w:r>
          </w:p>
        </w:tc>
        <w:tc>
          <w:tcPr>
            <w:tcW w:w="1559" w:type="dxa"/>
            <w:shd w:val="clear" w:color="auto" w:fill="auto"/>
            <w:noWrap/>
            <w:vAlign w:val="center"/>
          </w:tcPr>
          <w:p w14:paraId="5FF3924E" w14:textId="77777777" w:rsidR="000178F0" w:rsidRDefault="00DE263E">
            <w:pPr>
              <w:rPr>
                <w:rFonts w:eastAsia="宋体"/>
                <w:color w:val="000000"/>
                <w:sz w:val="18"/>
                <w:szCs w:val="18"/>
                <w:lang w:eastAsia="zh-CN"/>
              </w:rPr>
            </w:pPr>
            <w:r>
              <w:rPr>
                <w:rFonts w:eastAsia="宋体"/>
                <w:color w:val="000000"/>
                <w:sz w:val="18"/>
                <w:szCs w:val="18"/>
                <w:lang w:eastAsia="zh-CN"/>
              </w:rPr>
              <w:t>HH11</w:t>
            </w:r>
          </w:p>
        </w:tc>
        <w:tc>
          <w:tcPr>
            <w:tcW w:w="1276" w:type="dxa"/>
            <w:shd w:val="clear" w:color="auto" w:fill="auto"/>
            <w:noWrap/>
            <w:vAlign w:val="center"/>
          </w:tcPr>
          <w:p w14:paraId="1E409394"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E6A550E" w14:textId="77777777" w:rsidR="000178F0" w:rsidRDefault="00DE263E">
            <w:pPr>
              <w:jc w:val="right"/>
              <w:rPr>
                <w:rFonts w:eastAsia="宋体"/>
                <w:color w:val="000000"/>
                <w:sz w:val="18"/>
                <w:szCs w:val="18"/>
                <w:lang w:eastAsia="zh-CN"/>
              </w:rPr>
            </w:pPr>
            <w:r>
              <w:rPr>
                <w:rFonts w:eastAsia="宋体"/>
                <w:color w:val="000000"/>
                <w:sz w:val="18"/>
                <w:szCs w:val="18"/>
                <w:lang w:eastAsia="zh-CN"/>
              </w:rPr>
              <w:t>30.499</w:t>
            </w:r>
          </w:p>
        </w:tc>
        <w:tc>
          <w:tcPr>
            <w:tcW w:w="1559" w:type="dxa"/>
            <w:shd w:val="clear" w:color="auto" w:fill="auto"/>
            <w:noWrap/>
            <w:vAlign w:val="center"/>
          </w:tcPr>
          <w:p w14:paraId="404DCE15" w14:textId="77777777" w:rsidR="000178F0" w:rsidRDefault="00DE263E">
            <w:pPr>
              <w:jc w:val="right"/>
              <w:rPr>
                <w:rFonts w:eastAsia="宋体"/>
                <w:color w:val="000000"/>
                <w:sz w:val="18"/>
                <w:szCs w:val="18"/>
                <w:lang w:eastAsia="zh-CN"/>
              </w:rPr>
            </w:pPr>
            <w:r>
              <w:rPr>
                <w:rFonts w:eastAsia="宋体"/>
                <w:color w:val="000000"/>
                <w:sz w:val="18"/>
                <w:szCs w:val="18"/>
                <w:lang w:eastAsia="zh-CN"/>
              </w:rPr>
              <w:t>29.438</w:t>
            </w:r>
          </w:p>
        </w:tc>
        <w:tc>
          <w:tcPr>
            <w:tcW w:w="856" w:type="dxa"/>
            <w:shd w:val="clear" w:color="auto" w:fill="auto"/>
            <w:noWrap/>
            <w:vAlign w:val="center"/>
          </w:tcPr>
          <w:p w14:paraId="03E7C6DC" w14:textId="77777777" w:rsidR="000178F0" w:rsidRDefault="00DE263E">
            <w:pPr>
              <w:jc w:val="right"/>
              <w:rPr>
                <w:rFonts w:eastAsia="宋体"/>
                <w:color w:val="000000"/>
                <w:sz w:val="18"/>
                <w:szCs w:val="18"/>
                <w:lang w:eastAsia="zh-CN"/>
              </w:rPr>
            </w:pPr>
            <w:r>
              <w:rPr>
                <w:rFonts w:eastAsia="宋体"/>
                <w:color w:val="000000"/>
                <w:sz w:val="18"/>
                <w:szCs w:val="18"/>
                <w:lang w:eastAsia="zh-CN"/>
              </w:rPr>
              <w:t>49.499</w:t>
            </w:r>
          </w:p>
        </w:tc>
      </w:tr>
      <w:tr w:rsidR="000178F0" w14:paraId="3FB6D722" w14:textId="77777777">
        <w:trPr>
          <w:trHeight w:val="280"/>
          <w:jc w:val="center"/>
        </w:trPr>
        <w:tc>
          <w:tcPr>
            <w:tcW w:w="1413" w:type="dxa"/>
            <w:shd w:val="clear" w:color="auto" w:fill="auto"/>
            <w:noWrap/>
            <w:vAlign w:val="center"/>
          </w:tcPr>
          <w:p w14:paraId="2C5A176A" w14:textId="77777777" w:rsidR="000178F0" w:rsidRDefault="00DE263E">
            <w:pPr>
              <w:rPr>
                <w:rFonts w:eastAsia="宋体"/>
                <w:color w:val="000000"/>
                <w:sz w:val="18"/>
                <w:szCs w:val="18"/>
                <w:lang w:eastAsia="zh-CN"/>
              </w:rPr>
            </w:pPr>
            <w:r>
              <w:rPr>
                <w:rFonts w:eastAsia="宋体"/>
                <w:color w:val="000000"/>
                <w:sz w:val="18"/>
                <w:szCs w:val="18"/>
                <w:lang w:eastAsia="zh-CN"/>
              </w:rPr>
              <w:t>ATOM1115</w:t>
            </w:r>
          </w:p>
        </w:tc>
        <w:tc>
          <w:tcPr>
            <w:tcW w:w="1559" w:type="dxa"/>
            <w:shd w:val="clear" w:color="auto" w:fill="auto"/>
            <w:noWrap/>
            <w:vAlign w:val="center"/>
          </w:tcPr>
          <w:p w14:paraId="17410F8F" w14:textId="77777777" w:rsidR="000178F0" w:rsidRDefault="00DE263E">
            <w:pPr>
              <w:rPr>
                <w:rFonts w:eastAsia="宋体"/>
                <w:color w:val="000000"/>
                <w:sz w:val="18"/>
                <w:szCs w:val="18"/>
                <w:lang w:eastAsia="zh-CN"/>
              </w:rPr>
            </w:pPr>
            <w:r>
              <w:rPr>
                <w:rFonts w:eastAsia="宋体"/>
                <w:color w:val="000000"/>
                <w:sz w:val="18"/>
                <w:szCs w:val="18"/>
                <w:lang w:eastAsia="zh-CN"/>
              </w:rPr>
              <w:t>HH12</w:t>
            </w:r>
          </w:p>
        </w:tc>
        <w:tc>
          <w:tcPr>
            <w:tcW w:w="1276" w:type="dxa"/>
            <w:shd w:val="clear" w:color="auto" w:fill="auto"/>
            <w:noWrap/>
            <w:vAlign w:val="center"/>
          </w:tcPr>
          <w:p w14:paraId="35FE9074"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1F89221" w14:textId="77777777" w:rsidR="000178F0" w:rsidRDefault="00DE263E">
            <w:pPr>
              <w:jc w:val="right"/>
              <w:rPr>
                <w:rFonts w:eastAsia="宋体"/>
                <w:color w:val="000000"/>
                <w:sz w:val="18"/>
                <w:szCs w:val="18"/>
                <w:lang w:eastAsia="zh-CN"/>
              </w:rPr>
            </w:pPr>
            <w:r>
              <w:rPr>
                <w:rFonts w:eastAsia="宋体"/>
                <w:color w:val="000000"/>
                <w:sz w:val="18"/>
                <w:szCs w:val="18"/>
                <w:lang w:eastAsia="zh-CN"/>
              </w:rPr>
              <w:t>31.263</w:t>
            </w:r>
          </w:p>
        </w:tc>
        <w:tc>
          <w:tcPr>
            <w:tcW w:w="1559" w:type="dxa"/>
            <w:shd w:val="clear" w:color="auto" w:fill="auto"/>
            <w:noWrap/>
            <w:vAlign w:val="center"/>
          </w:tcPr>
          <w:p w14:paraId="380AA340" w14:textId="77777777" w:rsidR="000178F0" w:rsidRDefault="00DE263E">
            <w:pPr>
              <w:jc w:val="right"/>
              <w:rPr>
                <w:rFonts w:eastAsia="宋体"/>
                <w:color w:val="000000"/>
                <w:sz w:val="18"/>
                <w:szCs w:val="18"/>
                <w:lang w:eastAsia="zh-CN"/>
              </w:rPr>
            </w:pPr>
            <w:r>
              <w:rPr>
                <w:rFonts w:eastAsia="宋体"/>
                <w:color w:val="000000"/>
                <w:sz w:val="18"/>
                <w:szCs w:val="18"/>
                <w:lang w:eastAsia="zh-CN"/>
              </w:rPr>
              <w:t>30.836</w:t>
            </w:r>
          </w:p>
        </w:tc>
        <w:tc>
          <w:tcPr>
            <w:tcW w:w="856" w:type="dxa"/>
            <w:shd w:val="clear" w:color="auto" w:fill="auto"/>
            <w:noWrap/>
            <w:vAlign w:val="center"/>
          </w:tcPr>
          <w:p w14:paraId="0B25AEFD" w14:textId="77777777" w:rsidR="000178F0" w:rsidRDefault="00DE263E">
            <w:pPr>
              <w:jc w:val="right"/>
              <w:rPr>
                <w:rFonts w:eastAsia="宋体"/>
                <w:color w:val="000000"/>
                <w:sz w:val="18"/>
                <w:szCs w:val="18"/>
                <w:lang w:eastAsia="zh-CN"/>
              </w:rPr>
            </w:pPr>
            <w:r>
              <w:rPr>
                <w:rFonts w:eastAsia="宋体"/>
                <w:color w:val="000000"/>
                <w:sz w:val="18"/>
                <w:szCs w:val="18"/>
                <w:lang w:eastAsia="zh-CN"/>
              </w:rPr>
              <w:t>50.003</w:t>
            </w:r>
          </w:p>
        </w:tc>
      </w:tr>
      <w:tr w:rsidR="000178F0" w14:paraId="23014193" w14:textId="77777777">
        <w:trPr>
          <w:trHeight w:val="280"/>
          <w:jc w:val="center"/>
        </w:trPr>
        <w:tc>
          <w:tcPr>
            <w:tcW w:w="1413" w:type="dxa"/>
            <w:shd w:val="clear" w:color="auto" w:fill="auto"/>
            <w:noWrap/>
            <w:vAlign w:val="center"/>
          </w:tcPr>
          <w:p w14:paraId="6468082B" w14:textId="77777777" w:rsidR="000178F0" w:rsidRDefault="00DE263E">
            <w:pPr>
              <w:rPr>
                <w:rFonts w:eastAsia="宋体"/>
                <w:color w:val="000000"/>
                <w:sz w:val="18"/>
                <w:szCs w:val="18"/>
                <w:lang w:eastAsia="zh-CN"/>
              </w:rPr>
            </w:pPr>
            <w:r>
              <w:rPr>
                <w:rFonts w:eastAsia="宋体"/>
                <w:color w:val="000000"/>
                <w:sz w:val="18"/>
                <w:szCs w:val="18"/>
                <w:lang w:eastAsia="zh-CN"/>
              </w:rPr>
              <w:t>ATOM1116</w:t>
            </w:r>
          </w:p>
        </w:tc>
        <w:tc>
          <w:tcPr>
            <w:tcW w:w="1559" w:type="dxa"/>
            <w:shd w:val="clear" w:color="auto" w:fill="auto"/>
            <w:noWrap/>
            <w:vAlign w:val="center"/>
          </w:tcPr>
          <w:p w14:paraId="060E4B24" w14:textId="77777777" w:rsidR="000178F0" w:rsidRDefault="00DE263E">
            <w:pPr>
              <w:rPr>
                <w:rFonts w:eastAsia="宋体"/>
                <w:color w:val="000000"/>
                <w:sz w:val="18"/>
                <w:szCs w:val="18"/>
                <w:lang w:eastAsia="zh-CN"/>
              </w:rPr>
            </w:pPr>
            <w:r>
              <w:rPr>
                <w:rFonts w:eastAsia="宋体"/>
                <w:color w:val="000000"/>
                <w:sz w:val="18"/>
                <w:szCs w:val="18"/>
                <w:lang w:eastAsia="zh-CN"/>
              </w:rPr>
              <w:t>NH2</w:t>
            </w:r>
          </w:p>
        </w:tc>
        <w:tc>
          <w:tcPr>
            <w:tcW w:w="1276" w:type="dxa"/>
            <w:shd w:val="clear" w:color="auto" w:fill="auto"/>
            <w:noWrap/>
            <w:vAlign w:val="center"/>
          </w:tcPr>
          <w:p w14:paraId="6D655EAB"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64EDC7F8" w14:textId="77777777" w:rsidR="000178F0" w:rsidRDefault="00DE263E">
            <w:pPr>
              <w:jc w:val="right"/>
              <w:rPr>
                <w:rFonts w:eastAsia="宋体"/>
                <w:color w:val="000000"/>
                <w:sz w:val="18"/>
                <w:szCs w:val="18"/>
                <w:lang w:eastAsia="zh-CN"/>
              </w:rPr>
            </w:pPr>
            <w:r>
              <w:rPr>
                <w:rFonts w:eastAsia="宋体"/>
                <w:color w:val="000000"/>
                <w:sz w:val="18"/>
                <w:szCs w:val="18"/>
                <w:lang w:eastAsia="zh-CN"/>
              </w:rPr>
              <w:t>28.916</w:t>
            </w:r>
          </w:p>
        </w:tc>
        <w:tc>
          <w:tcPr>
            <w:tcW w:w="1559" w:type="dxa"/>
            <w:shd w:val="clear" w:color="auto" w:fill="auto"/>
            <w:noWrap/>
            <w:vAlign w:val="center"/>
          </w:tcPr>
          <w:p w14:paraId="111D6D0F" w14:textId="77777777" w:rsidR="000178F0" w:rsidRDefault="00DE263E">
            <w:pPr>
              <w:jc w:val="right"/>
              <w:rPr>
                <w:rFonts w:eastAsia="宋体"/>
                <w:color w:val="000000"/>
                <w:sz w:val="18"/>
                <w:szCs w:val="18"/>
                <w:lang w:eastAsia="zh-CN"/>
              </w:rPr>
            </w:pPr>
            <w:r>
              <w:rPr>
                <w:rFonts w:eastAsia="宋体"/>
                <w:color w:val="000000"/>
                <w:sz w:val="18"/>
                <w:szCs w:val="18"/>
                <w:lang w:eastAsia="zh-CN"/>
              </w:rPr>
              <w:t>31.723</w:t>
            </w:r>
          </w:p>
        </w:tc>
        <w:tc>
          <w:tcPr>
            <w:tcW w:w="856" w:type="dxa"/>
            <w:shd w:val="clear" w:color="auto" w:fill="auto"/>
            <w:noWrap/>
            <w:vAlign w:val="center"/>
          </w:tcPr>
          <w:p w14:paraId="30ED8482" w14:textId="77777777" w:rsidR="000178F0" w:rsidRDefault="00DE263E">
            <w:pPr>
              <w:jc w:val="right"/>
              <w:rPr>
                <w:rFonts w:eastAsia="宋体"/>
                <w:color w:val="000000"/>
                <w:sz w:val="18"/>
                <w:szCs w:val="18"/>
                <w:lang w:eastAsia="zh-CN"/>
              </w:rPr>
            </w:pPr>
            <w:r>
              <w:rPr>
                <w:rFonts w:eastAsia="宋体"/>
                <w:color w:val="000000"/>
                <w:sz w:val="18"/>
                <w:szCs w:val="18"/>
                <w:lang w:eastAsia="zh-CN"/>
              </w:rPr>
              <w:t>50.936</w:t>
            </w:r>
          </w:p>
        </w:tc>
      </w:tr>
      <w:tr w:rsidR="000178F0" w14:paraId="08B81B02" w14:textId="77777777">
        <w:trPr>
          <w:trHeight w:val="280"/>
          <w:jc w:val="center"/>
        </w:trPr>
        <w:tc>
          <w:tcPr>
            <w:tcW w:w="1413" w:type="dxa"/>
            <w:shd w:val="clear" w:color="auto" w:fill="auto"/>
            <w:noWrap/>
            <w:vAlign w:val="center"/>
          </w:tcPr>
          <w:p w14:paraId="023D6FC9" w14:textId="77777777" w:rsidR="000178F0" w:rsidRDefault="00DE263E">
            <w:pPr>
              <w:rPr>
                <w:rFonts w:eastAsia="宋体"/>
                <w:color w:val="000000"/>
                <w:sz w:val="18"/>
                <w:szCs w:val="18"/>
                <w:lang w:eastAsia="zh-CN"/>
              </w:rPr>
            </w:pPr>
            <w:r>
              <w:rPr>
                <w:rFonts w:eastAsia="宋体"/>
                <w:color w:val="000000"/>
                <w:sz w:val="18"/>
                <w:szCs w:val="18"/>
                <w:lang w:eastAsia="zh-CN"/>
              </w:rPr>
              <w:t>ATOM1117</w:t>
            </w:r>
          </w:p>
        </w:tc>
        <w:tc>
          <w:tcPr>
            <w:tcW w:w="1559" w:type="dxa"/>
            <w:shd w:val="clear" w:color="auto" w:fill="auto"/>
            <w:noWrap/>
            <w:vAlign w:val="center"/>
          </w:tcPr>
          <w:p w14:paraId="09F61B29" w14:textId="77777777" w:rsidR="000178F0" w:rsidRDefault="00DE263E">
            <w:pPr>
              <w:rPr>
                <w:rFonts w:eastAsia="宋体"/>
                <w:color w:val="000000"/>
                <w:sz w:val="18"/>
                <w:szCs w:val="18"/>
                <w:lang w:eastAsia="zh-CN"/>
              </w:rPr>
            </w:pPr>
            <w:r>
              <w:rPr>
                <w:rFonts w:eastAsia="宋体"/>
                <w:color w:val="000000"/>
                <w:sz w:val="18"/>
                <w:szCs w:val="18"/>
                <w:lang w:eastAsia="zh-CN"/>
              </w:rPr>
              <w:t>HH21</w:t>
            </w:r>
          </w:p>
        </w:tc>
        <w:tc>
          <w:tcPr>
            <w:tcW w:w="1276" w:type="dxa"/>
            <w:shd w:val="clear" w:color="auto" w:fill="auto"/>
            <w:noWrap/>
            <w:vAlign w:val="center"/>
          </w:tcPr>
          <w:p w14:paraId="417C9CA8"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6492C2AB" w14:textId="77777777" w:rsidR="000178F0" w:rsidRDefault="00DE263E">
            <w:pPr>
              <w:jc w:val="right"/>
              <w:rPr>
                <w:rFonts w:eastAsia="宋体"/>
                <w:color w:val="000000"/>
                <w:sz w:val="18"/>
                <w:szCs w:val="18"/>
                <w:lang w:eastAsia="zh-CN"/>
              </w:rPr>
            </w:pPr>
            <w:r>
              <w:rPr>
                <w:rFonts w:eastAsia="宋体"/>
                <w:color w:val="000000"/>
                <w:sz w:val="18"/>
                <w:szCs w:val="18"/>
                <w:lang w:eastAsia="zh-CN"/>
              </w:rPr>
              <w:t>27.971</w:t>
            </w:r>
          </w:p>
        </w:tc>
        <w:tc>
          <w:tcPr>
            <w:tcW w:w="1559" w:type="dxa"/>
            <w:shd w:val="clear" w:color="auto" w:fill="auto"/>
            <w:noWrap/>
            <w:vAlign w:val="center"/>
          </w:tcPr>
          <w:p w14:paraId="6D430F62" w14:textId="77777777" w:rsidR="000178F0" w:rsidRDefault="00DE263E">
            <w:pPr>
              <w:jc w:val="right"/>
              <w:rPr>
                <w:rFonts w:eastAsia="宋体"/>
                <w:color w:val="000000"/>
                <w:sz w:val="18"/>
                <w:szCs w:val="18"/>
                <w:lang w:eastAsia="zh-CN"/>
              </w:rPr>
            </w:pPr>
            <w:r>
              <w:rPr>
                <w:rFonts w:eastAsia="宋体"/>
                <w:color w:val="000000"/>
                <w:sz w:val="18"/>
                <w:szCs w:val="18"/>
                <w:lang w:eastAsia="zh-CN"/>
              </w:rPr>
              <w:t>32.026</w:t>
            </w:r>
          </w:p>
        </w:tc>
        <w:tc>
          <w:tcPr>
            <w:tcW w:w="856" w:type="dxa"/>
            <w:shd w:val="clear" w:color="auto" w:fill="auto"/>
            <w:noWrap/>
            <w:vAlign w:val="center"/>
          </w:tcPr>
          <w:p w14:paraId="40B206B5" w14:textId="77777777" w:rsidR="000178F0" w:rsidRDefault="00DE263E">
            <w:pPr>
              <w:jc w:val="right"/>
              <w:rPr>
                <w:rFonts w:eastAsia="宋体"/>
                <w:color w:val="000000"/>
                <w:sz w:val="18"/>
                <w:szCs w:val="18"/>
                <w:lang w:eastAsia="zh-CN"/>
              </w:rPr>
            </w:pPr>
            <w:r>
              <w:rPr>
                <w:rFonts w:eastAsia="宋体"/>
                <w:color w:val="000000"/>
                <w:sz w:val="18"/>
                <w:szCs w:val="18"/>
                <w:lang w:eastAsia="zh-CN"/>
              </w:rPr>
              <w:t>51.126</w:t>
            </w:r>
          </w:p>
        </w:tc>
      </w:tr>
      <w:tr w:rsidR="000178F0" w14:paraId="3543238E" w14:textId="77777777">
        <w:trPr>
          <w:trHeight w:val="280"/>
          <w:jc w:val="center"/>
        </w:trPr>
        <w:tc>
          <w:tcPr>
            <w:tcW w:w="1413" w:type="dxa"/>
            <w:shd w:val="clear" w:color="auto" w:fill="auto"/>
            <w:noWrap/>
            <w:vAlign w:val="center"/>
          </w:tcPr>
          <w:p w14:paraId="19F0D99F" w14:textId="77777777" w:rsidR="000178F0" w:rsidRDefault="00DE263E">
            <w:pPr>
              <w:rPr>
                <w:rFonts w:eastAsia="宋体"/>
                <w:color w:val="000000"/>
                <w:sz w:val="18"/>
                <w:szCs w:val="18"/>
                <w:lang w:eastAsia="zh-CN"/>
              </w:rPr>
            </w:pPr>
            <w:r>
              <w:rPr>
                <w:rFonts w:eastAsia="宋体"/>
                <w:color w:val="000000"/>
                <w:sz w:val="18"/>
                <w:szCs w:val="18"/>
                <w:lang w:eastAsia="zh-CN"/>
              </w:rPr>
              <w:t>ATOM1118</w:t>
            </w:r>
          </w:p>
        </w:tc>
        <w:tc>
          <w:tcPr>
            <w:tcW w:w="1559" w:type="dxa"/>
            <w:shd w:val="clear" w:color="auto" w:fill="auto"/>
            <w:noWrap/>
            <w:vAlign w:val="center"/>
          </w:tcPr>
          <w:p w14:paraId="47D95D96" w14:textId="77777777" w:rsidR="000178F0" w:rsidRDefault="00DE263E">
            <w:pPr>
              <w:rPr>
                <w:rFonts w:eastAsia="宋体"/>
                <w:color w:val="000000"/>
                <w:sz w:val="18"/>
                <w:szCs w:val="18"/>
                <w:lang w:eastAsia="zh-CN"/>
              </w:rPr>
            </w:pPr>
            <w:r>
              <w:rPr>
                <w:rFonts w:eastAsia="宋体"/>
                <w:color w:val="000000"/>
                <w:sz w:val="18"/>
                <w:szCs w:val="18"/>
                <w:lang w:eastAsia="zh-CN"/>
              </w:rPr>
              <w:t>HH22</w:t>
            </w:r>
          </w:p>
        </w:tc>
        <w:tc>
          <w:tcPr>
            <w:tcW w:w="1276" w:type="dxa"/>
            <w:shd w:val="clear" w:color="auto" w:fill="auto"/>
            <w:noWrap/>
            <w:vAlign w:val="center"/>
          </w:tcPr>
          <w:p w14:paraId="78E81F80"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7C0D73CC" w14:textId="77777777" w:rsidR="000178F0" w:rsidRDefault="00DE263E">
            <w:pPr>
              <w:jc w:val="right"/>
              <w:rPr>
                <w:rFonts w:eastAsia="宋体"/>
                <w:color w:val="000000"/>
                <w:sz w:val="18"/>
                <w:szCs w:val="18"/>
                <w:lang w:eastAsia="zh-CN"/>
              </w:rPr>
            </w:pPr>
            <w:r>
              <w:rPr>
                <w:rFonts w:eastAsia="宋体"/>
                <w:color w:val="000000"/>
                <w:sz w:val="18"/>
                <w:szCs w:val="18"/>
                <w:lang w:eastAsia="zh-CN"/>
              </w:rPr>
              <w:t>29.701</w:t>
            </w:r>
          </w:p>
        </w:tc>
        <w:tc>
          <w:tcPr>
            <w:tcW w:w="1559" w:type="dxa"/>
            <w:shd w:val="clear" w:color="auto" w:fill="auto"/>
            <w:noWrap/>
            <w:vAlign w:val="center"/>
          </w:tcPr>
          <w:p w14:paraId="2B205485" w14:textId="77777777" w:rsidR="000178F0" w:rsidRDefault="00DE263E">
            <w:pPr>
              <w:jc w:val="right"/>
              <w:rPr>
                <w:rFonts w:eastAsia="宋体"/>
                <w:color w:val="000000"/>
                <w:sz w:val="18"/>
                <w:szCs w:val="18"/>
                <w:lang w:eastAsia="zh-CN"/>
              </w:rPr>
            </w:pPr>
            <w:r>
              <w:rPr>
                <w:rFonts w:eastAsia="宋体"/>
                <w:color w:val="000000"/>
                <w:sz w:val="18"/>
                <w:szCs w:val="18"/>
                <w:lang w:eastAsia="zh-CN"/>
              </w:rPr>
              <w:t>32.116</w:t>
            </w:r>
          </w:p>
        </w:tc>
        <w:tc>
          <w:tcPr>
            <w:tcW w:w="856" w:type="dxa"/>
            <w:shd w:val="clear" w:color="auto" w:fill="auto"/>
            <w:noWrap/>
            <w:vAlign w:val="center"/>
          </w:tcPr>
          <w:p w14:paraId="12572C17" w14:textId="77777777" w:rsidR="000178F0" w:rsidRDefault="00DE263E">
            <w:pPr>
              <w:jc w:val="right"/>
              <w:rPr>
                <w:rFonts w:eastAsia="宋体"/>
                <w:color w:val="000000"/>
                <w:sz w:val="18"/>
                <w:szCs w:val="18"/>
                <w:lang w:eastAsia="zh-CN"/>
              </w:rPr>
            </w:pPr>
            <w:r>
              <w:rPr>
                <w:rFonts w:eastAsia="宋体"/>
                <w:color w:val="000000"/>
                <w:sz w:val="18"/>
                <w:szCs w:val="18"/>
                <w:lang w:eastAsia="zh-CN"/>
              </w:rPr>
              <w:t>51.435</w:t>
            </w:r>
          </w:p>
        </w:tc>
      </w:tr>
      <w:tr w:rsidR="000178F0" w14:paraId="12580BE5" w14:textId="77777777">
        <w:trPr>
          <w:trHeight w:val="280"/>
          <w:jc w:val="center"/>
        </w:trPr>
        <w:tc>
          <w:tcPr>
            <w:tcW w:w="1413" w:type="dxa"/>
            <w:shd w:val="clear" w:color="auto" w:fill="auto"/>
            <w:noWrap/>
            <w:vAlign w:val="center"/>
          </w:tcPr>
          <w:p w14:paraId="6BB7D713" w14:textId="77777777" w:rsidR="000178F0" w:rsidRDefault="00DE263E">
            <w:pPr>
              <w:rPr>
                <w:rFonts w:eastAsia="宋体"/>
                <w:color w:val="000000"/>
                <w:sz w:val="18"/>
                <w:szCs w:val="18"/>
                <w:lang w:eastAsia="zh-CN"/>
              </w:rPr>
            </w:pPr>
            <w:r>
              <w:rPr>
                <w:rFonts w:eastAsia="宋体"/>
                <w:color w:val="000000"/>
                <w:sz w:val="18"/>
                <w:szCs w:val="18"/>
                <w:lang w:eastAsia="zh-CN"/>
              </w:rPr>
              <w:t>ATOM1119</w:t>
            </w:r>
          </w:p>
        </w:tc>
        <w:tc>
          <w:tcPr>
            <w:tcW w:w="1559" w:type="dxa"/>
            <w:shd w:val="clear" w:color="auto" w:fill="auto"/>
            <w:noWrap/>
            <w:vAlign w:val="center"/>
          </w:tcPr>
          <w:p w14:paraId="06C2E19A"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7D55816C"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5452FA14" w14:textId="77777777" w:rsidR="000178F0" w:rsidRDefault="00DE263E">
            <w:pPr>
              <w:jc w:val="right"/>
              <w:rPr>
                <w:rFonts w:eastAsia="宋体"/>
                <w:color w:val="000000"/>
                <w:sz w:val="18"/>
                <w:szCs w:val="18"/>
                <w:lang w:eastAsia="zh-CN"/>
              </w:rPr>
            </w:pPr>
            <w:r>
              <w:rPr>
                <w:rFonts w:eastAsia="宋体"/>
                <w:color w:val="000000"/>
                <w:sz w:val="18"/>
                <w:szCs w:val="18"/>
                <w:lang w:eastAsia="zh-CN"/>
              </w:rPr>
              <w:t>27.439</w:t>
            </w:r>
          </w:p>
        </w:tc>
        <w:tc>
          <w:tcPr>
            <w:tcW w:w="1559" w:type="dxa"/>
            <w:shd w:val="clear" w:color="auto" w:fill="auto"/>
            <w:noWrap/>
            <w:vAlign w:val="center"/>
          </w:tcPr>
          <w:p w14:paraId="0E50B633" w14:textId="77777777" w:rsidR="000178F0" w:rsidRDefault="00DE263E">
            <w:pPr>
              <w:jc w:val="right"/>
              <w:rPr>
                <w:rFonts w:eastAsia="宋体"/>
                <w:color w:val="000000"/>
                <w:sz w:val="18"/>
                <w:szCs w:val="18"/>
                <w:lang w:eastAsia="zh-CN"/>
              </w:rPr>
            </w:pPr>
            <w:r>
              <w:rPr>
                <w:rFonts w:eastAsia="宋体"/>
                <w:color w:val="000000"/>
                <w:sz w:val="18"/>
                <w:szCs w:val="18"/>
                <w:lang w:eastAsia="zh-CN"/>
              </w:rPr>
              <w:t>30.56</w:t>
            </w:r>
          </w:p>
        </w:tc>
        <w:tc>
          <w:tcPr>
            <w:tcW w:w="856" w:type="dxa"/>
            <w:shd w:val="clear" w:color="auto" w:fill="auto"/>
            <w:noWrap/>
            <w:vAlign w:val="center"/>
          </w:tcPr>
          <w:p w14:paraId="496A6957" w14:textId="77777777" w:rsidR="000178F0" w:rsidRDefault="00DE263E">
            <w:pPr>
              <w:jc w:val="right"/>
              <w:rPr>
                <w:rFonts w:eastAsia="宋体"/>
                <w:color w:val="000000"/>
                <w:sz w:val="18"/>
                <w:szCs w:val="18"/>
                <w:lang w:eastAsia="zh-CN"/>
              </w:rPr>
            </w:pPr>
            <w:r>
              <w:rPr>
                <w:rFonts w:eastAsia="宋体"/>
                <w:color w:val="000000"/>
                <w:sz w:val="18"/>
                <w:szCs w:val="18"/>
                <w:lang w:eastAsia="zh-CN"/>
              </w:rPr>
              <w:t>45.979</w:t>
            </w:r>
          </w:p>
        </w:tc>
      </w:tr>
      <w:tr w:rsidR="000178F0" w14:paraId="7D951F37" w14:textId="77777777">
        <w:trPr>
          <w:trHeight w:val="280"/>
          <w:jc w:val="center"/>
        </w:trPr>
        <w:tc>
          <w:tcPr>
            <w:tcW w:w="1413" w:type="dxa"/>
            <w:shd w:val="clear" w:color="auto" w:fill="auto"/>
            <w:noWrap/>
            <w:vAlign w:val="center"/>
          </w:tcPr>
          <w:p w14:paraId="56CD0923" w14:textId="77777777" w:rsidR="000178F0" w:rsidRDefault="00DE263E">
            <w:pPr>
              <w:rPr>
                <w:rFonts w:eastAsia="宋体"/>
                <w:color w:val="000000"/>
                <w:sz w:val="18"/>
                <w:szCs w:val="18"/>
                <w:lang w:eastAsia="zh-CN"/>
              </w:rPr>
            </w:pPr>
            <w:r>
              <w:rPr>
                <w:rFonts w:eastAsia="宋体"/>
                <w:color w:val="000000"/>
                <w:sz w:val="18"/>
                <w:szCs w:val="18"/>
                <w:lang w:eastAsia="zh-CN"/>
              </w:rPr>
              <w:t>ATOM1120</w:t>
            </w:r>
          </w:p>
        </w:tc>
        <w:tc>
          <w:tcPr>
            <w:tcW w:w="1559" w:type="dxa"/>
            <w:shd w:val="clear" w:color="auto" w:fill="auto"/>
            <w:noWrap/>
            <w:vAlign w:val="center"/>
          </w:tcPr>
          <w:p w14:paraId="12E45F5B"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5E2ADF27"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DBFC4BE" w14:textId="77777777" w:rsidR="000178F0" w:rsidRDefault="00DE263E">
            <w:pPr>
              <w:jc w:val="right"/>
              <w:rPr>
                <w:rFonts w:eastAsia="宋体"/>
                <w:color w:val="000000"/>
                <w:sz w:val="18"/>
                <w:szCs w:val="18"/>
                <w:lang w:eastAsia="zh-CN"/>
              </w:rPr>
            </w:pPr>
            <w:r>
              <w:rPr>
                <w:rFonts w:eastAsia="宋体"/>
                <w:color w:val="000000"/>
                <w:sz w:val="18"/>
                <w:szCs w:val="18"/>
                <w:lang w:eastAsia="zh-CN"/>
              </w:rPr>
              <w:t>28.093</w:t>
            </w:r>
          </w:p>
        </w:tc>
        <w:tc>
          <w:tcPr>
            <w:tcW w:w="1559" w:type="dxa"/>
            <w:shd w:val="clear" w:color="auto" w:fill="auto"/>
            <w:noWrap/>
            <w:vAlign w:val="center"/>
          </w:tcPr>
          <w:p w14:paraId="30EB843E" w14:textId="77777777" w:rsidR="000178F0" w:rsidRDefault="00DE263E">
            <w:pPr>
              <w:jc w:val="right"/>
              <w:rPr>
                <w:rFonts w:eastAsia="宋体"/>
                <w:color w:val="000000"/>
                <w:sz w:val="18"/>
                <w:szCs w:val="18"/>
                <w:lang w:eastAsia="zh-CN"/>
              </w:rPr>
            </w:pPr>
            <w:r>
              <w:rPr>
                <w:rFonts w:eastAsia="宋体"/>
                <w:color w:val="000000"/>
                <w:sz w:val="18"/>
                <w:szCs w:val="18"/>
                <w:lang w:eastAsia="zh-CN"/>
              </w:rPr>
              <w:t>30.516</w:t>
            </w:r>
          </w:p>
        </w:tc>
        <w:tc>
          <w:tcPr>
            <w:tcW w:w="856" w:type="dxa"/>
            <w:shd w:val="clear" w:color="auto" w:fill="auto"/>
            <w:noWrap/>
            <w:vAlign w:val="center"/>
          </w:tcPr>
          <w:p w14:paraId="563D027B" w14:textId="77777777" w:rsidR="000178F0" w:rsidRDefault="00DE263E">
            <w:pPr>
              <w:jc w:val="right"/>
              <w:rPr>
                <w:rFonts w:eastAsia="宋体"/>
                <w:color w:val="000000"/>
                <w:sz w:val="18"/>
                <w:szCs w:val="18"/>
                <w:lang w:eastAsia="zh-CN"/>
              </w:rPr>
            </w:pPr>
            <w:r>
              <w:rPr>
                <w:rFonts w:eastAsia="宋体"/>
                <w:color w:val="000000"/>
                <w:sz w:val="18"/>
                <w:szCs w:val="18"/>
                <w:lang w:eastAsia="zh-CN"/>
              </w:rPr>
              <w:t>44.948</w:t>
            </w:r>
          </w:p>
        </w:tc>
      </w:tr>
      <w:tr w:rsidR="000178F0" w14:paraId="5F111EBE" w14:textId="77777777">
        <w:trPr>
          <w:trHeight w:val="280"/>
          <w:jc w:val="center"/>
        </w:trPr>
        <w:tc>
          <w:tcPr>
            <w:tcW w:w="1413" w:type="dxa"/>
            <w:shd w:val="clear" w:color="auto" w:fill="auto"/>
            <w:noWrap/>
            <w:vAlign w:val="center"/>
          </w:tcPr>
          <w:p w14:paraId="5CDB8ED1" w14:textId="77777777" w:rsidR="000178F0" w:rsidRDefault="00DE263E">
            <w:pPr>
              <w:rPr>
                <w:rFonts w:eastAsia="宋体"/>
                <w:color w:val="000000"/>
                <w:sz w:val="18"/>
                <w:szCs w:val="18"/>
                <w:lang w:eastAsia="zh-CN"/>
              </w:rPr>
            </w:pPr>
            <w:r>
              <w:rPr>
                <w:rFonts w:eastAsia="宋体"/>
                <w:color w:val="000000"/>
                <w:sz w:val="18"/>
                <w:szCs w:val="18"/>
                <w:lang w:eastAsia="zh-CN"/>
              </w:rPr>
              <w:t>ATOM1121</w:t>
            </w:r>
          </w:p>
        </w:tc>
        <w:tc>
          <w:tcPr>
            <w:tcW w:w="1559" w:type="dxa"/>
            <w:shd w:val="clear" w:color="auto" w:fill="auto"/>
            <w:noWrap/>
            <w:vAlign w:val="center"/>
          </w:tcPr>
          <w:p w14:paraId="6E02E248"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7FAFD5BE"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17A7E851" w14:textId="77777777" w:rsidR="000178F0" w:rsidRDefault="00DE263E">
            <w:pPr>
              <w:jc w:val="right"/>
              <w:rPr>
                <w:rFonts w:eastAsia="宋体"/>
                <w:color w:val="000000"/>
                <w:sz w:val="18"/>
                <w:szCs w:val="18"/>
                <w:lang w:eastAsia="zh-CN"/>
              </w:rPr>
            </w:pPr>
            <w:r>
              <w:rPr>
                <w:rFonts w:eastAsia="宋体"/>
                <w:color w:val="000000"/>
                <w:sz w:val="18"/>
                <w:szCs w:val="18"/>
                <w:lang w:eastAsia="zh-CN"/>
              </w:rPr>
              <w:t>27.104</w:t>
            </w:r>
          </w:p>
        </w:tc>
        <w:tc>
          <w:tcPr>
            <w:tcW w:w="1559" w:type="dxa"/>
            <w:shd w:val="clear" w:color="auto" w:fill="auto"/>
            <w:noWrap/>
            <w:vAlign w:val="center"/>
          </w:tcPr>
          <w:p w14:paraId="1F881C82" w14:textId="77777777" w:rsidR="000178F0" w:rsidRDefault="00DE263E">
            <w:pPr>
              <w:jc w:val="right"/>
              <w:rPr>
                <w:rFonts w:eastAsia="宋体"/>
                <w:color w:val="000000"/>
                <w:sz w:val="18"/>
                <w:szCs w:val="18"/>
                <w:lang w:eastAsia="zh-CN"/>
              </w:rPr>
            </w:pPr>
            <w:r>
              <w:rPr>
                <w:rFonts w:eastAsia="宋体"/>
                <w:color w:val="000000"/>
                <w:sz w:val="18"/>
                <w:szCs w:val="18"/>
                <w:lang w:eastAsia="zh-CN"/>
              </w:rPr>
              <w:t>31.598</w:t>
            </w:r>
          </w:p>
        </w:tc>
        <w:tc>
          <w:tcPr>
            <w:tcW w:w="856" w:type="dxa"/>
            <w:shd w:val="clear" w:color="auto" w:fill="auto"/>
            <w:noWrap/>
            <w:vAlign w:val="center"/>
          </w:tcPr>
          <w:p w14:paraId="43BA59BA" w14:textId="77777777" w:rsidR="000178F0" w:rsidRDefault="00DE263E">
            <w:pPr>
              <w:jc w:val="right"/>
              <w:rPr>
                <w:rFonts w:eastAsia="宋体"/>
                <w:color w:val="000000"/>
                <w:sz w:val="18"/>
                <w:szCs w:val="18"/>
                <w:lang w:eastAsia="zh-CN"/>
              </w:rPr>
            </w:pPr>
            <w:r>
              <w:rPr>
                <w:rFonts w:eastAsia="宋体"/>
                <w:color w:val="000000"/>
                <w:sz w:val="18"/>
                <w:szCs w:val="18"/>
                <w:lang w:eastAsia="zh-CN"/>
              </w:rPr>
              <w:t>46.711</w:t>
            </w:r>
          </w:p>
        </w:tc>
      </w:tr>
      <w:tr w:rsidR="000178F0" w14:paraId="5AA20442" w14:textId="77777777">
        <w:trPr>
          <w:trHeight w:val="280"/>
          <w:jc w:val="center"/>
        </w:trPr>
        <w:tc>
          <w:tcPr>
            <w:tcW w:w="1413" w:type="dxa"/>
            <w:shd w:val="clear" w:color="auto" w:fill="auto"/>
            <w:noWrap/>
            <w:vAlign w:val="center"/>
          </w:tcPr>
          <w:p w14:paraId="2ED547A0" w14:textId="77777777" w:rsidR="000178F0" w:rsidRDefault="00DE263E">
            <w:pPr>
              <w:rPr>
                <w:rFonts w:eastAsia="宋体"/>
                <w:color w:val="000000"/>
                <w:sz w:val="18"/>
                <w:szCs w:val="18"/>
                <w:lang w:eastAsia="zh-CN"/>
              </w:rPr>
            </w:pPr>
            <w:r>
              <w:rPr>
                <w:rFonts w:eastAsia="宋体"/>
                <w:color w:val="000000"/>
                <w:sz w:val="18"/>
                <w:szCs w:val="18"/>
                <w:lang w:eastAsia="zh-CN"/>
              </w:rPr>
              <w:t>ATOM1122</w:t>
            </w:r>
          </w:p>
        </w:tc>
        <w:tc>
          <w:tcPr>
            <w:tcW w:w="1559" w:type="dxa"/>
            <w:shd w:val="clear" w:color="auto" w:fill="auto"/>
            <w:noWrap/>
            <w:vAlign w:val="center"/>
          </w:tcPr>
          <w:p w14:paraId="47298E7B"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204BD7DB"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18A4B7DD" w14:textId="77777777" w:rsidR="000178F0" w:rsidRDefault="00DE263E">
            <w:pPr>
              <w:jc w:val="right"/>
              <w:rPr>
                <w:rFonts w:eastAsia="宋体"/>
                <w:color w:val="000000"/>
                <w:sz w:val="18"/>
                <w:szCs w:val="18"/>
                <w:lang w:eastAsia="zh-CN"/>
              </w:rPr>
            </w:pPr>
            <w:r>
              <w:rPr>
                <w:rFonts w:eastAsia="宋体"/>
                <w:color w:val="000000"/>
                <w:sz w:val="18"/>
                <w:szCs w:val="18"/>
                <w:lang w:eastAsia="zh-CN"/>
              </w:rPr>
              <w:t>26.522</w:t>
            </w:r>
          </w:p>
        </w:tc>
        <w:tc>
          <w:tcPr>
            <w:tcW w:w="1559" w:type="dxa"/>
            <w:shd w:val="clear" w:color="auto" w:fill="auto"/>
            <w:noWrap/>
            <w:vAlign w:val="center"/>
          </w:tcPr>
          <w:p w14:paraId="022E61D2" w14:textId="77777777" w:rsidR="000178F0" w:rsidRDefault="00DE263E">
            <w:pPr>
              <w:jc w:val="right"/>
              <w:rPr>
                <w:rFonts w:eastAsia="宋体"/>
                <w:color w:val="000000"/>
                <w:sz w:val="18"/>
                <w:szCs w:val="18"/>
                <w:lang w:eastAsia="zh-CN"/>
              </w:rPr>
            </w:pPr>
            <w:r>
              <w:rPr>
                <w:rFonts w:eastAsia="宋体"/>
                <w:color w:val="000000"/>
                <w:sz w:val="18"/>
                <w:szCs w:val="18"/>
                <w:lang w:eastAsia="zh-CN"/>
              </w:rPr>
              <w:t>31.403</w:t>
            </w:r>
          </w:p>
        </w:tc>
        <w:tc>
          <w:tcPr>
            <w:tcW w:w="856" w:type="dxa"/>
            <w:shd w:val="clear" w:color="auto" w:fill="auto"/>
            <w:noWrap/>
            <w:vAlign w:val="center"/>
          </w:tcPr>
          <w:p w14:paraId="486B622C" w14:textId="77777777" w:rsidR="000178F0" w:rsidRDefault="00DE263E">
            <w:pPr>
              <w:jc w:val="right"/>
              <w:rPr>
                <w:rFonts w:eastAsia="宋体"/>
                <w:color w:val="000000"/>
                <w:sz w:val="18"/>
                <w:szCs w:val="18"/>
                <w:lang w:eastAsia="zh-CN"/>
              </w:rPr>
            </w:pPr>
            <w:r>
              <w:rPr>
                <w:rFonts w:eastAsia="宋体"/>
                <w:color w:val="000000"/>
                <w:sz w:val="18"/>
                <w:szCs w:val="18"/>
                <w:lang w:eastAsia="zh-CN"/>
              </w:rPr>
              <w:t>47.514</w:t>
            </w:r>
          </w:p>
        </w:tc>
      </w:tr>
      <w:tr w:rsidR="000178F0" w14:paraId="7C1478E5" w14:textId="77777777">
        <w:trPr>
          <w:trHeight w:val="280"/>
          <w:jc w:val="center"/>
        </w:trPr>
        <w:tc>
          <w:tcPr>
            <w:tcW w:w="1413" w:type="dxa"/>
            <w:shd w:val="clear" w:color="auto" w:fill="auto"/>
            <w:noWrap/>
            <w:vAlign w:val="center"/>
          </w:tcPr>
          <w:p w14:paraId="148A3364" w14:textId="77777777" w:rsidR="000178F0" w:rsidRDefault="00DE263E">
            <w:pPr>
              <w:rPr>
                <w:rFonts w:eastAsia="宋体"/>
                <w:color w:val="000000"/>
                <w:sz w:val="18"/>
                <w:szCs w:val="18"/>
                <w:lang w:eastAsia="zh-CN"/>
              </w:rPr>
            </w:pPr>
            <w:r>
              <w:rPr>
                <w:rFonts w:eastAsia="宋体"/>
                <w:color w:val="000000"/>
                <w:sz w:val="18"/>
                <w:szCs w:val="18"/>
                <w:lang w:eastAsia="zh-CN"/>
              </w:rPr>
              <w:t>ATOM1123</w:t>
            </w:r>
          </w:p>
        </w:tc>
        <w:tc>
          <w:tcPr>
            <w:tcW w:w="1559" w:type="dxa"/>
            <w:shd w:val="clear" w:color="auto" w:fill="auto"/>
            <w:noWrap/>
            <w:vAlign w:val="center"/>
          </w:tcPr>
          <w:p w14:paraId="14E24DE2"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48D2A6AD"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545110F0" w14:textId="77777777" w:rsidR="000178F0" w:rsidRDefault="00DE263E">
            <w:pPr>
              <w:jc w:val="right"/>
              <w:rPr>
                <w:rFonts w:eastAsia="宋体"/>
                <w:color w:val="000000"/>
                <w:sz w:val="18"/>
                <w:szCs w:val="18"/>
                <w:lang w:eastAsia="zh-CN"/>
              </w:rPr>
            </w:pPr>
            <w:r>
              <w:rPr>
                <w:rFonts w:eastAsia="宋体"/>
                <w:color w:val="000000"/>
                <w:sz w:val="18"/>
                <w:szCs w:val="18"/>
                <w:lang w:eastAsia="zh-CN"/>
              </w:rPr>
              <w:t>27.219</w:t>
            </w:r>
          </w:p>
        </w:tc>
        <w:tc>
          <w:tcPr>
            <w:tcW w:w="1559" w:type="dxa"/>
            <w:shd w:val="clear" w:color="auto" w:fill="auto"/>
            <w:noWrap/>
            <w:vAlign w:val="center"/>
          </w:tcPr>
          <w:p w14:paraId="4503BC13" w14:textId="77777777" w:rsidR="000178F0" w:rsidRDefault="00DE263E">
            <w:pPr>
              <w:jc w:val="right"/>
              <w:rPr>
                <w:rFonts w:eastAsia="宋体"/>
                <w:color w:val="000000"/>
                <w:sz w:val="18"/>
                <w:szCs w:val="18"/>
                <w:lang w:eastAsia="zh-CN"/>
              </w:rPr>
            </w:pPr>
            <w:r>
              <w:rPr>
                <w:rFonts w:eastAsia="宋体"/>
                <w:color w:val="000000"/>
                <w:sz w:val="18"/>
                <w:szCs w:val="18"/>
                <w:lang w:eastAsia="zh-CN"/>
              </w:rPr>
              <w:t>32.985</w:t>
            </w:r>
          </w:p>
        </w:tc>
        <w:tc>
          <w:tcPr>
            <w:tcW w:w="856" w:type="dxa"/>
            <w:shd w:val="clear" w:color="auto" w:fill="auto"/>
            <w:noWrap/>
            <w:vAlign w:val="center"/>
          </w:tcPr>
          <w:p w14:paraId="3B530C87" w14:textId="77777777" w:rsidR="000178F0" w:rsidRDefault="00DE263E">
            <w:pPr>
              <w:jc w:val="right"/>
              <w:rPr>
                <w:rFonts w:eastAsia="宋体"/>
                <w:color w:val="000000"/>
                <w:sz w:val="18"/>
                <w:szCs w:val="18"/>
                <w:lang w:eastAsia="zh-CN"/>
              </w:rPr>
            </w:pPr>
            <w:r>
              <w:rPr>
                <w:rFonts w:eastAsia="宋体"/>
                <w:color w:val="000000"/>
                <w:sz w:val="18"/>
                <w:szCs w:val="18"/>
                <w:lang w:eastAsia="zh-CN"/>
              </w:rPr>
              <w:t>46.131</w:t>
            </w:r>
          </w:p>
        </w:tc>
      </w:tr>
      <w:tr w:rsidR="000178F0" w14:paraId="2166B7A0" w14:textId="77777777">
        <w:trPr>
          <w:trHeight w:val="280"/>
          <w:jc w:val="center"/>
        </w:trPr>
        <w:tc>
          <w:tcPr>
            <w:tcW w:w="1413" w:type="dxa"/>
            <w:shd w:val="clear" w:color="auto" w:fill="auto"/>
            <w:noWrap/>
            <w:vAlign w:val="center"/>
          </w:tcPr>
          <w:p w14:paraId="386EF1F0" w14:textId="77777777" w:rsidR="000178F0" w:rsidRDefault="00DE263E">
            <w:pPr>
              <w:rPr>
                <w:rFonts w:eastAsia="宋体"/>
                <w:color w:val="000000"/>
                <w:sz w:val="18"/>
                <w:szCs w:val="18"/>
                <w:lang w:eastAsia="zh-CN"/>
              </w:rPr>
            </w:pPr>
            <w:r>
              <w:rPr>
                <w:rFonts w:eastAsia="宋体"/>
                <w:color w:val="000000"/>
                <w:sz w:val="18"/>
                <w:szCs w:val="18"/>
                <w:lang w:eastAsia="zh-CN"/>
              </w:rPr>
              <w:t>ATOM1124</w:t>
            </w:r>
          </w:p>
        </w:tc>
        <w:tc>
          <w:tcPr>
            <w:tcW w:w="1559" w:type="dxa"/>
            <w:shd w:val="clear" w:color="auto" w:fill="auto"/>
            <w:noWrap/>
            <w:vAlign w:val="center"/>
          </w:tcPr>
          <w:p w14:paraId="13444AB3"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3DF26595"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172FD395" w14:textId="77777777" w:rsidR="000178F0" w:rsidRDefault="00DE263E">
            <w:pPr>
              <w:jc w:val="right"/>
              <w:rPr>
                <w:rFonts w:eastAsia="宋体"/>
                <w:color w:val="000000"/>
                <w:sz w:val="18"/>
                <w:szCs w:val="18"/>
                <w:lang w:eastAsia="zh-CN"/>
              </w:rPr>
            </w:pPr>
            <w:r>
              <w:rPr>
                <w:rFonts w:eastAsia="宋体"/>
                <w:color w:val="000000"/>
                <w:sz w:val="18"/>
                <w:szCs w:val="18"/>
                <w:lang w:eastAsia="zh-CN"/>
              </w:rPr>
              <w:t>27.786</w:t>
            </w:r>
          </w:p>
        </w:tc>
        <w:tc>
          <w:tcPr>
            <w:tcW w:w="1559" w:type="dxa"/>
            <w:shd w:val="clear" w:color="auto" w:fill="auto"/>
            <w:noWrap/>
            <w:vAlign w:val="center"/>
          </w:tcPr>
          <w:p w14:paraId="20D4B56D" w14:textId="77777777" w:rsidR="000178F0" w:rsidRDefault="00DE263E">
            <w:pPr>
              <w:jc w:val="right"/>
              <w:rPr>
                <w:rFonts w:eastAsia="宋体"/>
                <w:color w:val="000000"/>
                <w:sz w:val="18"/>
                <w:szCs w:val="18"/>
                <w:lang w:eastAsia="zh-CN"/>
              </w:rPr>
            </w:pPr>
            <w:r>
              <w:rPr>
                <w:rFonts w:eastAsia="宋体"/>
                <w:color w:val="000000"/>
                <w:sz w:val="18"/>
                <w:szCs w:val="18"/>
                <w:lang w:eastAsia="zh-CN"/>
              </w:rPr>
              <w:t>32.906</w:t>
            </w:r>
          </w:p>
        </w:tc>
        <w:tc>
          <w:tcPr>
            <w:tcW w:w="856" w:type="dxa"/>
            <w:shd w:val="clear" w:color="auto" w:fill="auto"/>
            <w:noWrap/>
            <w:vAlign w:val="center"/>
          </w:tcPr>
          <w:p w14:paraId="1B40D637" w14:textId="77777777" w:rsidR="000178F0" w:rsidRDefault="00DE263E">
            <w:pPr>
              <w:jc w:val="right"/>
              <w:rPr>
                <w:rFonts w:eastAsia="宋体"/>
                <w:color w:val="000000"/>
                <w:sz w:val="18"/>
                <w:szCs w:val="18"/>
                <w:lang w:eastAsia="zh-CN"/>
              </w:rPr>
            </w:pPr>
            <w:r>
              <w:rPr>
                <w:rFonts w:eastAsia="宋体"/>
                <w:color w:val="000000"/>
                <w:sz w:val="18"/>
                <w:szCs w:val="18"/>
                <w:lang w:eastAsia="zh-CN"/>
              </w:rPr>
              <w:t>45.204</w:t>
            </w:r>
          </w:p>
        </w:tc>
      </w:tr>
      <w:tr w:rsidR="000178F0" w14:paraId="41EFFC5C" w14:textId="77777777">
        <w:trPr>
          <w:trHeight w:val="280"/>
          <w:jc w:val="center"/>
        </w:trPr>
        <w:tc>
          <w:tcPr>
            <w:tcW w:w="1413" w:type="dxa"/>
            <w:shd w:val="clear" w:color="auto" w:fill="auto"/>
            <w:noWrap/>
            <w:vAlign w:val="center"/>
          </w:tcPr>
          <w:p w14:paraId="7C9F3F13" w14:textId="77777777" w:rsidR="000178F0" w:rsidRDefault="00DE263E">
            <w:pPr>
              <w:rPr>
                <w:rFonts w:eastAsia="宋体"/>
                <w:color w:val="000000"/>
                <w:sz w:val="18"/>
                <w:szCs w:val="18"/>
                <w:lang w:eastAsia="zh-CN"/>
              </w:rPr>
            </w:pPr>
            <w:r>
              <w:rPr>
                <w:rFonts w:eastAsia="宋体"/>
                <w:color w:val="000000"/>
                <w:sz w:val="18"/>
                <w:szCs w:val="18"/>
                <w:lang w:eastAsia="zh-CN"/>
              </w:rPr>
              <w:t>ATOM1125</w:t>
            </w:r>
          </w:p>
        </w:tc>
        <w:tc>
          <w:tcPr>
            <w:tcW w:w="1559" w:type="dxa"/>
            <w:shd w:val="clear" w:color="auto" w:fill="auto"/>
            <w:noWrap/>
            <w:vAlign w:val="center"/>
          </w:tcPr>
          <w:p w14:paraId="0443C6D3"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372F3723"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2963132E" w14:textId="77777777" w:rsidR="000178F0" w:rsidRDefault="00DE263E">
            <w:pPr>
              <w:jc w:val="right"/>
              <w:rPr>
                <w:rFonts w:eastAsia="宋体"/>
                <w:color w:val="000000"/>
                <w:sz w:val="18"/>
                <w:szCs w:val="18"/>
                <w:lang w:eastAsia="zh-CN"/>
              </w:rPr>
            </w:pPr>
            <w:r>
              <w:rPr>
                <w:rFonts w:eastAsia="宋体"/>
                <w:color w:val="000000"/>
                <w:sz w:val="18"/>
                <w:szCs w:val="18"/>
                <w:lang w:eastAsia="zh-CN"/>
              </w:rPr>
              <w:t>25.788</w:t>
            </w:r>
          </w:p>
        </w:tc>
        <w:tc>
          <w:tcPr>
            <w:tcW w:w="1559" w:type="dxa"/>
            <w:shd w:val="clear" w:color="auto" w:fill="auto"/>
            <w:noWrap/>
            <w:vAlign w:val="center"/>
          </w:tcPr>
          <w:p w14:paraId="58E3A0E7" w14:textId="77777777" w:rsidR="000178F0" w:rsidRDefault="00DE263E">
            <w:pPr>
              <w:jc w:val="right"/>
              <w:rPr>
                <w:rFonts w:eastAsia="宋体"/>
                <w:color w:val="000000"/>
                <w:sz w:val="18"/>
                <w:szCs w:val="18"/>
                <w:lang w:eastAsia="zh-CN"/>
              </w:rPr>
            </w:pPr>
            <w:r>
              <w:rPr>
                <w:rFonts w:eastAsia="宋体"/>
                <w:color w:val="000000"/>
                <w:sz w:val="18"/>
                <w:szCs w:val="18"/>
                <w:lang w:eastAsia="zh-CN"/>
              </w:rPr>
              <w:t>33.541</w:t>
            </w:r>
          </w:p>
        </w:tc>
        <w:tc>
          <w:tcPr>
            <w:tcW w:w="856" w:type="dxa"/>
            <w:shd w:val="clear" w:color="auto" w:fill="auto"/>
            <w:noWrap/>
            <w:vAlign w:val="center"/>
          </w:tcPr>
          <w:p w14:paraId="2FA0ABEA" w14:textId="77777777" w:rsidR="000178F0" w:rsidRDefault="00DE263E">
            <w:pPr>
              <w:jc w:val="right"/>
              <w:rPr>
                <w:rFonts w:eastAsia="宋体"/>
                <w:color w:val="000000"/>
                <w:sz w:val="18"/>
                <w:szCs w:val="18"/>
                <w:lang w:eastAsia="zh-CN"/>
              </w:rPr>
            </w:pPr>
            <w:r>
              <w:rPr>
                <w:rFonts w:eastAsia="宋体"/>
                <w:color w:val="000000"/>
                <w:sz w:val="18"/>
                <w:szCs w:val="18"/>
                <w:lang w:eastAsia="zh-CN"/>
              </w:rPr>
              <w:t>45.764</w:t>
            </w:r>
          </w:p>
        </w:tc>
      </w:tr>
      <w:tr w:rsidR="000178F0" w14:paraId="3C255D0C" w14:textId="77777777">
        <w:trPr>
          <w:trHeight w:val="280"/>
          <w:jc w:val="center"/>
        </w:trPr>
        <w:tc>
          <w:tcPr>
            <w:tcW w:w="1413" w:type="dxa"/>
            <w:shd w:val="clear" w:color="auto" w:fill="auto"/>
            <w:noWrap/>
            <w:vAlign w:val="center"/>
          </w:tcPr>
          <w:p w14:paraId="2EB132C9" w14:textId="77777777" w:rsidR="000178F0" w:rsidRDefault="00DE263E">
            <w:pPr>
              <w:rPr>
                <w:rFonts w:eastAsia="宋体"/>
                <w:color w:val="000000"/>
                <w:sz w:val="18"/>
                <w:szCs w:val="18"/>
                <w:lang w:eastAsia="zh-CN"/>
              </w:rPr>
            </w:pPr>
            <w:r>
              <w:rPr>
                <w:rFonts w:eastAsia="宋体"/>
                <w:color w:val="000000"/>
                <w:sz w:val="18"/>
                <w:szCs w:val="18"/>
                <w:lang w:eastAsia="zh-CN"/>
              </w:rPr>
              <w:t>ATOM1126</w:t>
            </w:r>
          </w:p>
        </w:tc>
        <w:tc>
          <w:tcPr>
            <w:tcW w:w="1559" w:type="dxa"/>
            <w:shd w:val="clear" w:color="auto" w:fill="auto"/>
            <w:noWrap/>
            <w:vAlign w:val="center"/>
          </w:tcPr>
          <w:p w14:paraId="5EF608EF" w14:textId="77777777" w:rsidR="000178F0" w:rsidRDefault="00DE263E">
            <w:pPr>
              <w:rPr>
                <w:rFonts w:eastAsia="宋体"/>
                <w:color w:val="000000"/>
                <w:sz w:val="18"/>
                <w:szCs w:val="18"/>
                <w:lang w:eastAsia="zh-CN"/>
              </w:rPr>
            </w:pPr>
            <w:r>
              <w:rPr>
                <w:rFonts w:eastAsia="宋体"/>
                <w:color w:val="000000"/>
                <w:sz w:val="18"/>
                <w:szCs w:val="18"/>
                <w:lang w:eastAsia="zh-CN"/>
              </w:rPr>
              <w:t>HB</w:t>
            </w:r>
          </w:p>
        </w:tc>
        <w:tc>
          <w:tcPr>
            <w:tcW w:w="1276" w:type="dxa"/>
            <w:shd w:val="clear" w:color="auto" w:fill="auto"/>
            <w:noWrap/>
            <w:vAlign w:val="center"/>
          </w:tcPr>
          <w:p w14:paraId="1FC19058"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5FCB3970" w14:textId="77777777" w:rsidR="000178F0" w:rsidRDefault="00DE263E">
            <w:pPr>
              <w:jc w:val="right"/>
              <w:rPr>
                <w:rFonts w:eastAsia="宋体"/>
                <w:color w:val="000000"/>
                <w:sz w:val="18"/>
                <w:szCs w:val="18"/>
                <w:lang w:eastAsia="zh-CN"/>
              </w:rPr>
            </w:pPr>
            <w:r>
              <w:rPr>
                <w:rFonts w:eastAsia="宋体"/>
                <w:color w:val="000000"/>
                <w:sz w:val="18"/>
                <w:szCs w:val="18"/>
                <w:lang w:eastAsia="zh-CN"/>
              </w:rPr>
              <w:t>25.223</w:t>
            </w:r>
          </w:p>
        </w:tc>
        <w:tc>
          <w:tcPr>
            <w:tcW w:w="1559" w:type="dxa"/>
            <w:shd w:val="clear" w:color="auto" w:fill="auto"/>
            <w:noWrap/>
            <w:vAlign w:val="center"/>
          </w:tcPr>
          <w:p w14:paraId="126763BE" w14:textId="77777777" w:rsidR="000178F0" w:rsidRDefault="00DE263E">
            <w:pPr>
              <w:jc w:val="right"/>
              <w:rPr>
                <w:rFonts w:eastAsia="宋体"/>
                <w:color w:val="000000"/>
                <w:sz w:val="18"/>
                <w:szCs w:val="18"/>
                <w:lang w:eastAsia="zh-CN"/>
              </w:rPr>
            </w:pPr>
            <w:r>
              <w:rPr>
                <w:rFonts w:eastAsia="宋体"/>
                <w:color w:val="000000"/>
                <w:sz w:val="18"/>
                <w:szCs w:val="18"/>
                <w:lang w:eastAsia="zh-CN"/>
              </w:rPr>
              <w:t>33.649</w:t>
            </w:r>
          </w:p>
        </w:tc>
        <w:tc>
          <w:tcPr>
            <w:tcW w:w="856" w:type="dxa"/>
            <w:shd w:val="clear" w:color="auto" w:fill="auto"/>
            <w:noWrap/>
            <w:vAlign w:val="center"/>
          </w:tcPr>
          <w:p w14:paraId="236A32A3" w14:textId="77777777" w:rsidR="000178F0" w:rsidRDefault="00DE263E">
            <w:pPr>
              <w:jc w:val="right"/>
              <w:rPr>
                <w:rFonts w:eastAsia="宋体"/>
                <w:color w:val="000000"/>
                <w:sz w:val="18"/>
                <w:szCs w:val="18"/>
                <w:lang w:eastAsia="zh-CN"/>
              </w:rPr>
            </w:pPr>
            <w:r>
              <w:rPr>
                <w:rFonts w:eastAsia="宋体"/>
                <w:color w:val="000000"/>
                <w:sz w:val="18"/>
                <w:szCs w:val="18"/>
                <w:lang w:eastAsia="zh-CN"/>
              </w:rPr>
              <w:t>46.689</w:t>
            </w:r>
          </w:p>
        </w:tc>
      </w:tr>
      <w:tr w:rsidR="000178F0" w14:paraId="4B285A2F" w14:textId="77777777">
        <w:trPr>
          <w:trHeight w:val="280"/>
          <w:jc w:val="center"/>
        </w:trPr>
        <w:tc>
          <w:tcPr>
            <w:tcW w:w="1413" w:type="dxa"/>
            <w:shd w:val="clear" w:color="auto" w:fill="auto"/>
            <w:noWrap/>
            <w:vAlign w:val="center"/>
          </w:tcPr>
          <w:p w14:paraId="006F7A4B" w14:textId="77777777" w:rsidR="000178F0" w:rsidRDefault="00DE263E">
            <w:pPr>
              <w:rPr>
                <w:rFonts w:eastAsia="宋体"/>
                <w:color w:val="000000"/>
                <w:sz w:val="18"/>
                <w:szCs w:val="18"/>
                <w:lang w:eastAsia="zh-CN"/>
              </w:rPr>
            </w:pPr>
            <w:r>
              <w:rPr>
                <w:rFonts w:eastAsia="宋体"/>
                <w:color w:val="000000"/>
                <w:sz w:val="18"/>
                <w:szCs w:val="18"/>
                <w:lang w:eastAsia="zh-CN"/>
              </w:rPr>
              <w:t>ATOM1127</w:t>
            </w:r>
          </w:p>
        </w:tc>
        <w:tc>
          <w:tcPr>
            <w:tcW w:w="1559" w:type="dxa"/>
            <w:shd w:val="clear" w:color="auto" w:fill="auto"/>
            <w:noWrap/>
            <w:vAlign w:val="center"/>
          </w:tcPr>
          <w:p w14:paraId="4FB3360F" w14:textId="77777777" w:rsidR="000178F0" w:rsidRDefault="00DE263E">
            <w:pPr>
              <w:rPr>
                <w:rFonts w:eastAsia="宋体"/>
                <w:color w:val="000000"/>
                <w:sz w:val="18"/>
                <w:szCs w:val="18"/>
                <w:lang w:eastAsia="zh-CN"/>
              </w:rPr>
            </w:pPr>
            <w:r>
              <w:rPr>
                <w:rFonts w:eastAsia="宋体"/>
                <w:color w:val="000000"/>
                <w:sz w:val="18"/>
                <w:szCs w:val="18"/>
                <w:lang w:eastAsia="zh-CN"/>
              </w:rPr>
              <w:t>CG1</w:t>
            </w:r>
          </w:p>
        </w:tc>
        <w:tc>
          <w:tcPr>
            <w:tcW w:w="1276" w:type="dxa"/>
            <w:shd w:val="clear" w:color="auto" w:fill="auto"/>
            <w:noWrap/>
            <w:vAlign w:val="center"/>
          </w:tcPr>
          <w:p w14:paraId="292DBABD"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5A61A912" w14:textId="77777777" w:rsidR="000178F0" w:rsidRDefault="00DE263E">
            <w:pPr>
              <w:jc w:val="right"/>
              <w:rPr>
                <w:rFonts w:eastAsia="宋体"/>
                <w:color w:val="000000"/>
                <w:sz w:val="18"/>
                <w:szCs w:val="18"/>
                <w:lang w:eastAsia="zh-CN"/>
              </w:rPr>
            </w:pPr>
            <w:r>
              <w:rPr>
                <w:rFonts w:eastAsia="宋体"/>
                <w:color w:val="000000"/>
                <w:sz w:val="18"/>
                <w:szCs w:val="18"/>
                <w:lang w:eastAsia="zh-CN"/>
              </w:rPr>
              <w:t>25.864</w:t>
            </w:r>
          </w:p>
        </w:tc>
        <w:tc>
          <w:tcPr>
            <w:tcW w:w="1559" w:type="dxa"/>
            <w:shd w:val="clear" w:color="auto" w:fill="auto"/>
            <w:noWrap/>
            <w:vAlign w:val="center"/>
          </w:tcPr>
          <w:p w14:paraId="6F9FEB28" w14:textId="77777777" w:rsidR="000178F0" w:rsidRDefault="00DE263E">
            <w:pPr>
              <w:jc w:val="right"/>
              <w:rPr>
                <w:rFonts w:eastAsia="宋体"/>
                <w:color w:val="000000"/>
                <w:sz w:val="18"/>
                <w:szCs w:val="18"/>
                <w:lang w:eastAsia="zh-CN"/>
              </w:rPr>
            </w:pPr>
            <w:r>
              <w:rPr>
                <w:rFonts w:eastAsia="宋体"/>
                <w:color w:val="000000"/>
                <w:sz w:val="18"/>
                <w:szCs w:val="18"/>
                <w:lang w:eastAsia="zh-CN"/>
              </w:rPr>
              <w:t>34.835</w:t>
            </w:r>
          </w:p>
        </w:tc>
        <w:tc>
          <w:tcPr>
            <w:tcW w:w="856" w:type="dxa"/>
            <w:shd w:val="clear" w:color="auto" w:fill="auto"/>
            <w:noWrap/>
            <w:vAlign w:val="center"/>
          </w:tcPr>
          <w:p w14:paraId="650D52A4" w14:textId="77777777" w:rsidR="000178F0" w:rsidRDefault="00DE263E">
            <w:pPr>
              <w:jc w:val="right"/>
              <w:rPr>
                <w:rFonts w:eastAsia="宋体"/>
                <w:color w:val="000000"/>
                <w:sz w:val="18"/>
                <w:szCs w:val="18"/>
                <w:lang w:eastAsia="zh-CN"/>
              </w:rPr>
            </w:pPr>
            <w:r>
              <w:rPr>
                <w:rFonts w:eastAsia="宋体"/>
                <w:color w:val="000000"/>
                <w:sz w:val="18"/>
                <w:szCs w:val="18"/>
                <w:lang w:eastAsia="zh-CN"/>
              </w:rPr>
              <w:t>44.962</w:t>
            </w:r>
          </w:p>
        </w:tc>
      </w:tr>
      <w:tr w:rsidR="000178F0" w14:paraId="52402A81" w14:textId="77777777">
        <w:trPr>
          <w:trHeight w:val="280"/>
          <w:jc w:val="center"/>
        </w:trPr>
        <w:tc>
          <w:tcPr>
            <w:tcW w:w="1413" w:type="dxa"/>
            <w:shd w:val="clear" w:color="auto" w:fill="auto"/>
            <w:noWrap/>
            <w:vAlign w:val="center"/>
          </w:tcPr>
          <w:p w14:paraId="66189989" w14:textId="77777777" w:rsidR="000178F0" w:rsidRDefault="00DE263E">
            <w:pPr>
              <w:rPr>
                <w:rFonts w:eastAsia="宋体"/>
                <w:color w:val="000000"/>
                <w:sz w:val="18"/>
                <w:szCs w:val="18"/>
                <w:lang w:eastAsia="zh-CN"/>
              </w:rPr>
            </w:pPr>
            <w:r>
              <w:rPr>
                <w:rFonts w:eastAsia="宋体"/>
                <w:color w:val="000000"/>
                <w:sz w:val="18"/>
                <w:szCs w:val="18"/>
                <w:lang w:eastAsia="zh-CN"/>
              </w:rPr>
              <w:t>ATOM1128</w:t>
            </w:r>
          </w:p>
        </w:tc>
        <w:tc>
          <w:tcPr>
            <w:tcW w:w="1559" w:type="dxa"/>
            <w:shd w:val="clear" w:color="auto" w:fill="auto"/>
            <w:noWrap/>
            <w:vAlign w:val="center"/>
          </w:tcPr>
          <w:p w14:paraId="58C6FC27" w14:textId="77777777" w:rsidR="000178F0" w:rsidRDefault="00DE263E">
            <w:pPr>
              <w:rPr>
                <w:rFonts w:eastAsia="宋体"/>
                <w:color w:val="000000"/>
                <w:sz w:val="18"/>
                <w:szCs w:val="18"/>
                <w:lang w:eastAsia="zh-CN"/>
              </w:rPr>
            </w:pPr>
            <w:r>
              <w:rPr>
                <w:rFonts w:eastAsia="宋体"/>
                <w:color w:val="000000"/>
                <w:sz w:val="18"/>
                <w:szCs w:val="18"/>
                <w:lang w:eastAsia="zh-CN"/>
              </w:rPr>
              <w:t>HG11</w:t>
            </w:r>
          </w:p>
        </w:tc>
        <w:tc>
          <w:tcPr>
            <w:tcW w:w="1276" w:type="dxa"/>
            <w:shd w:val="clear" w:color="auto" w:fill="auto"/>
            <w:noWrap/>
            <w:vAlign w:val="center"/>
          </w:tcPr>
          <w:p w14:paraId="64C446C6"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58DBF544" w14:textId="77777777" w:rsidR="000178F0" w:rsidRDefault="00DE263E">
            <w:pPr>
              <w:jc w:val="right"/>
              <w:rPr>
                <w:rFonts w:eastAsia="宋体"/>
                <w:color w:val="000000"/>
                <w:sz w:val="18"/>
                <w:szCs w:val="18"/>
                <w:lang w:eastAsia="zh-CN"/>
              </w:rPr>
            </w:pPr>
            <w:r>
              <w:rPr>
                <w:rFonts w:eastAsia="宋体"/>
                <w:color w:val="000000"/>
                <w:sz w:val="18"/>
                <w:szCs w:val="18"/>
                <w:lang w:eastAsia="zh-CN"/>
              </w:rPr>
              <w:t>24.856</w:t>
            </w:r>
          </w:p>
        </w:tc>
        <w:tc>
          <w:tcPr>
            <w:tcW w:w="1559" w:type="dxa"/>
            <w:shd w:val="clear" w:color="auto" w:fill="auto"/>
            <w:noWrap/>
            <w:vAlign w:val="center"/>
          </w:tcPr>
          <w:p w14:paraId="095D1BA8" w14:textId="77777777" w:rsidR="000178F0" w:rsidRDefault="00DE263E">
            <w:pPr>
              <w:jc w:val="right"/>
              <w:rPr>
                <w:rFonts w:eastAsia="宋体"/>
                <w:color w:val="000000"/>
                <w:sz w:val="18"/>
                <w:szCs w:val="18"/>
                <w:lang w:eastAsia="zh-CN"/>
              </w:rPr>
            </w:pPr>
            <w:r>
              <w:rPr>
                <w:rFonts w:eastAsia="宋体"/>
                <w:color w:val="000000"/>
                <w:sz w:val="18"/>
                <w:szCs w:val="18"/>
                <w:lang w:eastAsia="zh-CN"/>
              </w:rPr>
              <w:t>35.222</w:t>
            </w:r>
          </w:p>
        </w:tc>
        <w:tc>
          <w:tcPr>
            <w:tcW w:w="856" w:type="dxa"/>
            <w:shd w:val="clear" w:color="auto" w:fill="auto"/>
            <w:noWrap/>
            <w:vAlign w:val="center"/>
          </w:tcPr>
          <w:p w14:paraId="53FAA95D" w14:textId="77777777" w:rsidR="000178F0" w:rsidRDefault="00DE263E">
            <w:pPr>
              <w:jc w:val="right"/>
              <w:rPr>
                <w:rFonts w:eastAsia="宋体"/>
                <w:color w:val="000000"/>
                <w:sz w:val="18"/>
                <w:szCs w:val="18"/>
                <w:lang w:eastAsia="zh-CN"/>
              </w:rPr>
            </w:pPr>
            <w:r>
              <w:rPr>
                <w:rFonts w:eastAsia="宋体"/>
                <w:color w:val="000000"/>
                <w:sz w:val="18"/>
                <w:szCs w:val="18"/>
                <w:lang w:eastAsia="zh-CN"/>
              </w:rPr>
              <w:t>44.817</w:t>
            </w:r>
          </w:p>
        </w:tc>
      </w:tr>
      <w:tr w:rsidR="000178F0" w14:paraId="31F9765A" w14:textId="77777777">
        <w:trPr>
          <w:trHeight w:val="280"/>
          <w:jc w:val="center"/>
        </w:trPr>
        <w:tc>
          <w:tcPr>
            <w:tcW w:w="1413" w:type="dxa"/>
            <w:shd w:val="clear" w:color="auto" w:fill="auto"/>
            <w:noWrap/>
            <w:vAlign w:val="center"/>
          </w:tcPr>
          <w:p w14:paraId="02AB68EA" w14:textId="77777777" w:rsidR="000178F0" w:rsidRDefault="00DE263E">
            <w:pPr>
              <w:rPr>
                <w:rFonts w:eastAsia="宋体"/>
                <w:color w:val="000000"/>
                <w:sz w:val="18"/>
                <w:szCs w:val="18"/>
                <w:lang w:eastAsia="zh-CN"/>
              </w:rPr>
            </w:pPr>
            <w:r>
              <w:rPr>
                <w:rFonts w:eastAsia="宋体"/>
                <w:color w:val="000000"/>
                <w:sz w:val="18"/>
                <w:szCs w:val="18"/>
                <w:lang w:eastAsia="zh-CN"/>
              </w:rPr>
              <w:t>ATOM1129</w:t>
            </w:r>
          </w:p>
        </w:tc>
        <w:tc>
          <w:tcPr>
            <w:tcW w:w="1559" w:type="dxa"/>
            <w:shd w:val="clear" w:color="auto" w:fill="auto"/>
            <w:noWrap/>
            <w:vAlign w:val="center"/>
          </w:tcPr>
          <w:p w14:paraId="04E48884" w14:textId="77777777" w:rsidR="000178F0" w:rsidRDefault="00DE263E">
            <w:pPr>
              <w:rPr>
                <w:rFonts w:eastAsia="宋体"/>
                <w:color w:val="000000"/>
                <w:sz w:val="18"/>
                <w:szCs w:val="18"/>
                <w:lang w:eastAsia="zh-CN"/>
              </w:rPr>
            </w:pPr>
            <w:r>
              <w:rPr>
                <w:rFonts w:eastAsia="宋体"/>
                <w:color w:val="000000"/>
                <w:sz w:val="18"/>
                <w:szCs w:val="18"/>
                <w:lang w:eastAsia="zh-CN"/>
              </w:rPr>
              <w:t>HG12</w:t>
            </w:r>
          </w:p>
        </w:tc>
        <w:tc>
          <w:tcPr>
            <w:tcW w:w="1276" w:type="dxa"/>
            <w:shd w:val="clear" w:color="auto" w:fill="auto"/>
            <w:noWrap/>
            <w:vAlign w:val="center"/>
          </w:tcPr>
          <w:p w14:paraId="4E55E993"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50EE9105" w14:textId="77777777" w:rsidR="000178F0" w:rsidRDefault="00DE263E">
            <w:pPr>
              <w:jc w:val="right"/>
              <w:rPr>
                <w:rFonts w:eastAsia="宋体"/>
                <w:color w:val="000000"/>
                <w:sz w:val="18"/>
                <w:szCs w:val="18"/>
                <w:lang w:eastAsia="zh-CN"/>
              </w:rPr>
            </w:pPr>
            <w:r>
              <w:rPr>
                <w:rFonts w:eastAsia="宋体"/>
                <w:color w:val="000000"/>
                <w:sz w:val="18"/>
                <w:szCs w:val="18"/>
                <w:lang w:eastAsia="zh-CN"/>
              </w:rPr>
              <w:t>26.308</w:t>
            </w:r>
          </w:p>
        </w:tc>
        <w:tc>
          <w:tcPr>
            <w:tcW w:w="1559" w:type="dxa"/>
            <w:shd w:val="clear" w:color="auto" w:fill="auto"/>
            <w:noWrap/>
            <w:vAlign w:val="center"/>
          </w:tcPr>
          <w:p w14:paraId="6B3E5B8F" w14:textId="77777777" w:rsidR="000178F0" w:rsidRDefault="00DE263E">
            <w:pPr>
              <w:jc w:val="right"/>
              <w:rPr>
                <w:rFonts w:eastAsia="宋体"/>
                <w:color w:val="000000"/>
                <w:sz w:val="18"/>
                <w:szCs w:val="18"/>
                <w:lang w:eastAsia="zh-CN"/>
              </w:rPr>
            </w:pPr>
            <w:r>
              <w:rPr>
                <w:rFonts w:eastAsia="宋体"/>
                <w:color w:val="000000"/>
                <w:sz w:val="18"/>
                <w:szCs w:val="18"/>
                <w:lang w:eastAsia="zh-CN"/>
              </w:rPr>
              <w:t>35.562</w:t>
            </w:r>
          </w:p>
        </w:tc>
        <w:tc>
          <w:tcPr>
            <w:tcW w:w="856" w:type="dxa"/>
            <w:shd w:val="clear" w:color="auto" w:fill="auto"/>
            <w:noWrap/>
            <w:vAlign w:val="center"/>
          </w:tcPr>
          <w:p w14:paraId="524B689F" w14:textId="77777777" w:rsidR="000178F0" w:rsidRDefault="00DE263E">
            <w:pPr>
              <w:jc w:val="right"/>
              <w:rPr>
                <w:rFonts w:eastAsia="宋体"/>
                <w:color w:val="000000"/>
                <w:sz w:val="18"/>
                <w:szCs w:val="18"/>
                <w:lang w:eastAsia="zh-CN"/>
              </w:rPr>
            </w:pPr>
            <w:r>
              <w:rPr>
                <w:rFonts w:eastAsia="宋体"/>
                <w:color w:val="000000"/>
                <w:sz w:val="18"/>
                <w:szCs w:val="18"/>
                <w:lang w:eastAsia="zh-CN"/>
              </w:rPr>
              <w:t>45.642</w:t>
            </w:r>
          </w:p>
        </w:tc>
      </w:tr>
      <w:tr w:rsidR="000178F0" w14:paraId="42976408" w14:textId="77777777">
        <w:trPr>
          <w:trHeight w:val="280"/>
          <w:jc w:val="center"/>
        </w:trPr>
        <w:tc>
          <w:tcPr>
            <w:tcW w:w="1413" w:type="dxa"/>
            <w:shd w:val="clear" w:color="auto" w:fill="auto"/>
            <w:noWrap/>
            <w:vAlign w:val="center"/>
          </w:tcPr>
          <w:p w14:paraId="4A3E2553" w14:textId="77777777" w:rsidR="000178F0" w:rsidRDefault="00DE263E">
            <w:pPr>
              <w:rPr>
                <w:rFonts w:eastAsia="宋体"/>
                <w:color w:val="000000"/>
                <w:sz w:val="18"/>
                <w:szCs w:val="18"/>
                <w:lang w:eastAsia="zh-CN"/>
              </w:rPr>
            </w:pPr>
            <w:r>
              <w:rPr>
                <w:rFonts w:eastAsia="宋体"/>
                <w:color w:val="000000"/>
                <w:sz w:val="18"/>
                <w:szCs w:val="18"/>
                <w:lang w:eastAsia="zh-CN"/>
              </w:rPr>
              <w:t>ATOM1130</w:t>
            </w:r>
          </w:p>
        </w:tc>
        <w:tc>
          <w:tcPr>
            <w:tcW w:w="1559" w:type="dxa"/>
            <w:shd w:val="clear" w:color="auto" w:fill="auto"/>
            <w:noWrap/>
            <w:vAlign w:val="center"/>
          </w:tcPr>
          <w:p w14:paraId="4D2AB7B2" w14:textId="77777777" w:rsidR="000178F0" w:rsidRDefault="00DE263E">
            <w:pPr>
              <w:rPr>
                <w:rFonts w:eastAsia="宋体"/>
                <w:color w:val="000000"/>
                <w:sz w:val="18"/>
                <w:szCs w:val="18"/>
                <w:lang w:eastAsia="zh-CN"/>
              </w:rPr>
            </w:pPr>
            <w:r>
              <w:rPr>
                <w:rFonts w:eastAsia="宋体"/>
                <w:color w:val="000000"/>
                <w:sz w:val="18"/>
                <w:szCs w:val="18"/>
                <w:lang w:eastAsia="zh-CN"/>
              </w:rPr>
              <w:t>HG13</w:t>
            </w:r>
          </w:p>
        </w:tc>
        <w:tc>
          <w:tcPr>
            <w:tcW w:w="1276" w:type="dxa"/>
            <w:shd w:val="clear" w:color="auto" w:fill="auto"/>
            <w:noWrap/>
            <w:vAlign w:val="center"/>
          </w:tcPr>
          <w:p w14:paraId="7AD5F9A2"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7DD6B11C" w14:textId="77777777" w:rsidR="000178F0" w:rsidRDefault="00DE263E">
            <w:pPr>
              <w:jc w:val="right"/>
              <w:rPr>
                <w:rFonts w:eastAsia="宋体"/>
                <w:color w:val="000000"/>
                <w:sz w:val="18"/>
                <w:szCs w:val="18"/>
                <w:lang w:eastAsia="zh-CN"/>
              </w:rPr>
            </w:pPr>
            <w:r>
              <w:rPr>
                <w:rFonts w:eastAsia="宋体"/>
                <w:color w:val="000000"/>
                <w:sz w:val="18"/>
                <w:szCs w:val="18"/>
                <w:lang w:eastAsia="zh-CN"/>
              </w:rPr>
              <w:t>26.44</w:t>
            </w:r>
          </w:p>
        </w:tc>
        <w:tc>
          <w:tcPr>
            <w:tcW w:w="1559" w:type="dxa"/>
            <w:shd w:val="clear" w:color="auto" w:fill="auto"/>
            <w:noWrap/>
            <w:vAlign w:val="center"/>
          </w:tcPr>
          <w:p w14:paraId="305589B7" w14:textId="77777777" w:rsidR="000178F0" w:rsidRDefault="00DE263E">
            <w:pPr>
              <w:jc w:val="right"/>
              <w:rPr>
                <w:rFonts w:eastAsia="宋体"/>
                <w:color w:val="000000"/>
                <w:sz w:val="18"/>
                <w:szCs w:val="18"/>
                <w:lang w:eastAsia="zh-CN"/>
              </w:rPr>
            </w:pPr>
            <w:r>
              <w:rPr>
                <w:rFonts w:eastAsia="宋体"/>
                <w:color w:val="000000"/>
                <w:sz w:val="18"/>
                <w:szCs w:val="18"/>
                <w:lang w:eastAsia="zh-CN"/>
              </w:rPr>
              <w:t>34.675</w:t>
            </w:r>
          </w:p>
        </w:tc>
        <w:tc>
          <w:tcPr>
            <w:tcW w:w="856" w:type="dxa"/>
            <w:shd w:val="clear" w:color="auto" w:fill="auto"/>
            <w:noWrap/>
            <w:vAlign w:val="center"/>
          </w:tcPr>
          <w:p w14:paraId="5C9105C6" w14:textId="77777777" w:rsidR="000178F0" w:rsidRDefault="00DE263E">
            <w:pPr>
              <w:jc w:val="right"/>
              <w:rPr>
                <w:rFonts w:eastAsia="宋体"/>
                <w:color w:val="000000"/>
                <w:sz w:val="18"/>
                <w:szCs w:val="18"/>
                <w:lang w:eastAsia="zh-CN"/>
              </w:rPr>
            </w:pPr>
            <w:r>
              <w:rPr>
                <w:rFonts w:eastAsia="宋体"/>
                <w:color w:val="000000"/>
                <w:sz w:val="18"/>
                <w:szCs w:val="18"/>
                <w:lang w:eastAsia="zh-CN"/>
              </w:rPr>
              <w:t>44.05</w:t>
            </w:r>
          </w:p>
        </w:tc>
      </w:tr>
      <w:tr w:rsidR="000178F0" w14:paraId="5977A5F4" w14:textId="77777777">
        <w:trPr>
          <w:trHeight w:val="280"/>
          <w:jc w:val="center"/>
        </w:trPr>
        <w:tc>
          <w:tcPr>
            <w:tcW w:w="1413" w:type="dxa"/>
            <w:shd w:val="clear" w:color="auto" w:fill="auto"/>
            <w:noWrap/>
            <w:vAlign w:val="center"/>
          </w:tcPr>
          <w:p w14:paraId="44E55E59" w14:textId="77777777" w:rsidR="000178F0" w:rsidRDefault="00DE263E">
            <w:pPr>
              <w:rPr>
                <w:rFonts w:eastAsia="宋体"/>
                <w:color w:val="000000"/>
                <w:sz w:val="18"/>
                <w:szCs w:val="18"/>
                <w:lang w:eastAsia="zh-CN"/>
              </w:rPr>
            </w:pPr>
            <w:r>
              <w:rPr>
                <w:rFonts w:eastAsia="宋体"/>
                <w:color w:val="000000"/>
                <w:sz w:val="18"/>
                <w:szCs w:val="18"/>
                <w:lang w:eastAsia="zh-CN"/>
              </w:rPr>
              <w:t>ATOM1131</w:t>
            </w:r>
          </w:p>
        </w:tc>
        <w:tc>
          <w:tcPr>
            <w:tcW w:w="1559" w:type="dxa"/>
            <w:shd w:val="clear" w:color="auto" w:fill="auto"/>
            <w:noWrap/>
            <w:vAlign w:val="center"/>
          </w:tcPr>
          <w:p w14:paraId="2E615533" w14:textId="77777777" w:rsidR="000178F0" w:rsidRDefault="00DE263E">
            <w:pPr>
              <w:rPr>
                <w:rFonts w:eastAsia="宋体"/>
                <w:color w:val="000000"/>
                <w:sz w:val="18"/>
                <w:szCs w:val="18"/>
                <w:lang w:eastAsia="zh-CN"/>
              </w:rPr>
            </w:pPr>
            <w:r>
              <w:rPr>
                <w:rFonts w:eastAsia="宋体"/>
                <w:color w:val="000000"/>
                <w:sz w:val="18"/>
                <w:szCs w:val="18"/>
                <w:lang w:eastAsia="zh-CN"/>
              </w:rPr>
              <w:t>CG2</w:t>
            </w:r>
          </w:p>
        </w:tc>
        <w:tc>
          <w:tcPr>
            <w:tcW w:w="1276" w:type="dxa"/>
            <w:shd w:val="clear" w:color="auto" w:fill="auto"/>
            <w:noWrap/>
            <w:vAlign w:val="center"/>
          </w:tcPr>
          <w:p w14:paraId="670E4956"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2A2050D8" w14:textId="77777777" w:rsidR="000178F0" w:rsidRDefault="00DE263E">
            <w:pPr>
              <w:jc w:val="right"/>
              <w:rPr>
                <w:rFonts w:eastAsia="宋体"/>
                <w:color w:val="000000"/>
                <w:sz w:val="18"/>
                <w:szCs w:val="18"/>
                <w:lang w:eastAsia="zh-CN"/>
              </w:rPr>
            </w:pPr>
            <w:r>
              <w:rPr>
                <w:rFonts w:eastAsia="宋体"/>
                <w:color w:val="000000"/>
                <w:sz w:val="18"/>
                <w:szCs w:val="18"/>
                <w:lang w:eastAsia="zh-CN"/>
              </w:rPr>
              <w:t>25.131</w:t>
            </w:r>
          </w:p>
        </w:tc>
        <w:tc>
          <w:tcPr>
            <w:tcW w:w="1559" w:type="dxa"/>
            <w:shd w:val="clear" w:color="auto" w:fill="auto"/>
            <w:noWrap/>
            <w:vAlign w:val="center"/>
          </w:tcPr>
          <w:p w14:paraId="34CA37D3" w14:textId="77777777" w:rsidR="000178F0" w:rsidRDefault="00DE263E">
            <w:pPr>
              <w:jc w:val="right"/>
              <w:rPr>
                <w:rFonts w:eastAsia="宋体"/>
                <w:color w:val="000000"/>
                <w:sz w:val="18"/>
                <w:szCs w:val="18"/>
                <w:lang w:eastAsia="zh-CN"/>
              </w:rPr>
            </w:pPr>
            <w:r>
              <w:rPr>
                <w:rFonts w:eastAsia="宋体"/>
                <w:color w:val="000000"/>
                <w:sz w:val="18"/>
                <w:szCs w:val="18"/>
                <w:lang w:eastAsia="zh-CN"/>
              </w:rPr>
              <w:t>32.466</w:t>
            </w:r>
          </w:p>
        </w:tc>
        <w:tc>
          <w:tcPr>
            <w:tcW w:w="856" w:type="dxa"/>
            <w:shd w:val="clear" w:color="auto" w:fill="auto"/>
            <w:noWrap/>
            <w:vAlign w:val="center"/>
          </w:tcPr>
          <w:p w14:paraId="4CCC6CD3" w14:textId="77777777" w:rsidR="000178F0" w:rsidRDefault="00DE263E">
            <w:pPr>
              <w:jc w:val="right"/>
              <w:rPr>
                <w:rFonts w:eastAsia="宋体"/>
                <w:color w:val="000000"/>
                <w:sz w:val="18"/>
                <w:szCs w:val="18"/>
                <w:lang w:eastAsia="zh-CN"/>
              </w:rPr>
            </w:pPr>
            <w:r>
              <w:rPr>
                <w:rFonts w:eastAsia="宋体"/>
                <w:color w:val="000000"/>
                <w:sz w:val="18"/>
                <w:szCs w:val="18"/>
                <w:lang w:eastAsia="zh-CN"/>
              </w:rPr>
              <w:t>44.946</w:t>
            </w:r>
          </w:p>
        </w:tc>
      </w:tr>
      <w:tr w:rsidR="000178F0" w14:paraId="2C93D2A9" w14:textId="77777777">
        <w:trPr>
          <w:trHeight w:val="280"/>
          <w:jc w:val="center"/>
        </w:trPr>
        <w:tc>
          <w:tcPr>
            <w:tcW w:w="1413" w:type="dxa"/>
            <w:shd w:val="clear" w:color="auto" w:fill="auto"/>
            <w:noWrap/>
            <w:vAlign w:val="center"/>
          </w:tcPr>
          <w:p w14:paraId="5E267088" w14:textId="77777777" w:rsidR="000178F0" w:rsidRDefault="00DE263E">
            <w:pPr>
              <w:rPr>
                <w:rFonts w:eastAsia="宋体"/>
                <w:color w:val="000000"/>
                <w:sz w:val="18"/>
                <w:szCs w:val="18"/>
                <w:lang w:eastAsia="zh-CN"/>
              </w:rPr>
            </w:pPr>
            <w:r>
              <w:rPr>
                <w:rFonts w:eastAsia="宋体"/>
                <w:color w:val="000000"/>
                <w:sz w:val="18"/>
                <w:szCs w:val="18"/>
                <w:lang w:eastAsia="zh-CN"/>
              </w:rPr>
              <w:t>ATOM1132</w:t>
            </w:r>
          </w:p>
        </w:tc>
        <w:tc>
          <w:tcPr>
            <w:tcW w:w="1559" w:type="dxa"/>
            <w:shd w:val="clear" w:color="auto" w:fill="auto"/>
            <w:noWrap/>
            <w:vAlign w:val="center"/>
          </w:tcPr>
          <w:p w14:paraId="03B80B05" w14:textId="77777777" w:rsidR="000178F0" w:rsidRDefault="00DE263E">
            <w:pPr>
              <w:rPr>
                <w:rFonts w:eastAsia="宋体"/>
                <w:color w:val="000000"/>
                <w:sz w:val="18"/>
                <w:szCs w:val="18"/>
                <w:lang w:eastAsia="zh-CN"/>
              </w:rPr>
            </w:pPr>
            <w:r>
              <w:rPr>
                <w:rFonts w:eastAsia="宋体"/>
                <w:color w:val="000000"/>
                <w:sz w:val="18"/>
                <w:szCs w:val="18"/>
                <w:lang w:eastAsia="zh-CN"/>
              </w:rPr>
              <w:t>HG21</w:t>
            </w:r>
          </w:p>
        </w:tc>
        <w:tc>
          <w:tcPr>
            <w:tcW w:w="1276" w:type="dxa"/>
            <w:shd w:val="clear" w:color="auto" w:fill="auto"/>
            <w:noWrap/>
            <w:vAlign w:val="center"/>
          </w:tcPr>
          <w:p w14:paraId="468B6AB9"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6D8A25FA" w14:textId="77777777" w:rsidR="000178F0" w:rsidRDefault="00DE263E">
            <w:pPr>
              <w:jc w:val="right"/>
              <w:rPr>
                <w:rFonts w:eastAsia="宋体"/>
                <w:color w:val="000000"/>
                <w:sz w:val="18"/>
                <w:szCs w:val="18"/>
                <w:lang w:eastAsia="zh-CN"/>
              </w:rPr>
            </w:pPr>
            <w:r>
              <w:rPr>
                <w:rFonts w:eastAsia="宋体"/>
                <w:color w:val="000000"/>
                <w:sz w:val="18"/>
                <w:szCs w:val="18"/>
                <w:lang w:eastAsia="zh-CN"/>
              </w:rPr>
              <w:t>24.218</w:t>
            </w:r>
          </w:p>
        </w:tc>
        <w:tc>
          <w:tcPr>
            <w:tcW w:w="1559" w:type="dxa"/>
            <w:shd w:val="clear" w:color="auto" w:fill="auto"/>
            <w:noWrap/>
            <w:vAlign w:val="center"/>
          </w:tcPr>
          <w:p w14:paraId="67DFE1CD" w14:textId="77777777" w:rsidR="000178F0" w:rsidRDefault="00DE263E">
            <w:pPr>
              <w:jc w:val="right"/>
              <w:rPr>
                <w:rFonts w:eastAsia="宋体"/>
                <w:color w:val="000000"/>
                <w:sz w:val="18"/>
                <w:szCs w:val="18"/>
                <w:lang w:eastAsia="zh-CN"/>
              </w:rPr>
            </w:pPr>
            <w:r>
              <w:rPr>
                <w:rFonts w:eastAsia="宋体"/>
                <w:color w:val="000000"/>
                <w:sz w:val="18"/>
                <w:szCs w:val="18"/>
                <w:lang w:eastAsia="zh-CN"/>
              </w:rPr>
              <w:t>32.9</w:t>
            </w:r>
          </w:p>
        </w:tc>
        <w:tc>
          <w:tcPr>
            <w:tcW w:w="856" w:type="dxa"/>
            <w:shd w:val="clear" w:color="auto" w:fill="auto"/>
            <w:noWrap/>
            <w:vAlign w:val="center"/>
          </w:tcPr>
          <w:p w14:paraId="12E66A97" w14:textId="77777777" w:rsidR="000178F0" w:rsidRDefault="00DE263E">
            <w:pPr>
              <w:jc w:val="right"/>
              <w:rPr>
                <w:rFonts w:eastAsia="宋体"/>
                <w:color w:val="000000"/>
                <w:sz w:val="18"/>
                <w:szCs w:val="18"/>
                <w:lang w:eastAsia="zh-CN"/>
              </w:rPr>
            </w:pPr>
            <w:r>
              <w:rPr>
                <w:rFonts w:eastAsia="宋体"/>
                <w:color w:val="000000"/>
                <w:sz w:val="18"/>
                <w:szCs w:val="18"/>
                <w:lang w:eastAsia="zh-CN"/>
              </w:rPr>
              <w:t>44.538</w:t>
            </w:r>
          </w:p>
        </w:tc>
      </w:tr>
      <w:tr w:rsidR="000178F0" w14:paraId="0E01345A" w14:textId="77777777">
        <w:trPr>
          <w:trHeight w:val="280"/>
          <w:jc w:val="center"/>
        </w:trPr>
        <w:tc>
          <w:tcPr>
            <w:tcW w:w="1413" w:type="dxa"/>
            <w:shd w:val="clear" w:color="auto" w:fill="auto"/>
            <w:noWrap/>
            <w:vAlign w:val="center"/>
          </w:tcPr>
          <w:p w14:paraId="3E0572E3" w14:textId="77777777" w:rsidR="000178F0" w:rsidRDefault="00DE263E">
            <w:pPr>
              <w:rPr>
                <w:rFonts w:eastAsia="宋体"/>
                <w:color w:val="000000"/>
                <w:sz w:val="18"/>
                <w:szCs w:val="18"/>
                <w:lang w:eastAsia="zh-CN"/>
              </w:rPr>
            </w:pPr>
            <w:r>
              <w:rPr>
                <w:rFonts w:eastAsia="宋体"/>
                <w:color w:val="000000"/>
                <w:sz w:val="18"/>
                <w:szCs w:val="18"/>
                <w:lang w:eastAsia="zh-CN"/>
              </w:rPr>
              <w:t>ATOM1133</w:t>
            </w:r>
          </w:p>
        </w:tc>
        <w:tc>
          <w:tcPr>
            <w:tcW w:w="1559" w:type="dxa"/>
            <w:shd w:val="clear" w:color="auto" w:fill="auto"/>
            <w:noWrap/>
            <w:vAlign w:val="center"/>
          </w:tcPr>
          <w:p w14:paraId="721551F8" w14:textId="77777777" w:rsidR="000178F0" w:rsidRDefault="00DE263E">
            <w:pPr>
              <w:rPr>
                <w:rFonts w:eastAsia="宋体"/>
                <w:color w:val="000000"/>
                <w:sz w:val="18"/>
                <w:szCs w:val="18"/>
                <w:lang w:eastAsia="zh-CN"/>
              </w:rPr>
            </w:pPr>
            <w:r>
              <w:rPr>
                <w:rFonts w:eastAsia="宋体"/>
                <w:color w:val="000000"/>
                <w:sz w:val="18"/>
                <w:szCs w:val="18"/>
                <w:lang w:eastAsia="zh-CN"/>
              </w:rPr>
              <w:t>HG22</w:t>
            </w:r>
          </w:p>
        </w:tc>
        <w:tc>
          <w:tcPr>
            <w:tcW w:w="1276" w:type="dxa"/>
            <w:shd w:val="clear" w:color="auto" w:fill="auto"/>
            <w:noWrap/>
            <w:vAlign w:val="center"/>
          </w:tcPr>
          <w:p w14:paraId="36F67953"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28994417" w14:textId="77777777" w:rsidR="000178F0" w:rsidRDefault="00DE263E">
            <w:pPr>
              <w:jc w:val="right"/>
              <w:rPr>
                <w:rFonts w:eastAsia="宋体"/>
                <w:color w:val="000000"/>
                <w:sz w:val="18"/>
                <w:szCs w:val="18"/>
                <w:lang w:eastAsia="zh-CN"/>
              </w:rPr>
            </w:pPr>
            <w:r>
              <w:rPr>
                <w:rFonts w:eastAsia="宋体"/>
                <w:color w:val="000000"/>
                <w:sz w:val="18"/>
                <w:szCs w:val="18"/>
                <w:lang w:eastAsia="zh-CN"/>
              </w:rPr>
              <w:t>25.797</w:t>
            </w:r>
          </w:p>
        </w:tc>
        <w:tc>
          <w:tcPr>
            <w:tcW w:w="1559" w:type="dxa"/>
            <w:shd w:val="clear" w:color="auto" w:fill="auto"/>
            <w:noWrap/>
            <w:vAlign w:val="center"/>
          </w:tcPr>
          <w:p w14:paraId="1AD5DF27" w14:textId="77777777" w:rsidR="000178F0" w:rsidRDefault="00DE263E">
            <w:pPr>
              <w:jc w:val="right"/>
              <w:rPr>
                <w:rFonts w:eastAsia="宋体"/>
                <w:color w:val="000000"/>
                <w:sz w:val="18"/>
                <w:szCs w:val="18"/>
                <w:lang w:eastAsia="zh-CN"/>
              </w:rPr>
            </w:pPr>
            <w:r>
              <w:rPr>
                <w:rFonts w:eastAsia="宋体"/>
                <w:color w:val="000000"/>
                <w:sz w:val="18"/>
                <w:szCs w:val="18"/>
                <w:lang w:eastAsia="zh-CN"/>
              </w:rPr>
              <w:t>32.055</w:t>
            </w:r>
          </w:p>
        </w:tc>
        <w:tc>
          <w:tcPr>
            <w:tcW w:w="856" w:type="dxa"/>
            <w:shd w:val="clear" w:color="auto" w:fill="auto"/>
            <w:noWrap/>
            <w:vAlign w:val="center"/>
          </w:tcPr>
          <w:p w14:paraId="19DEA8DF" w14:textId="77777777" w:rsidR="000178F0" w:rsidRDefault="00DE263E">
            <w:pPr>
              <w:jc w:val="right"/>
              <w:rPr>
                <w:rFonts w:eastAsia="宋体"/>
                <w:color w:val="000000"/>
                <w:sz w:val="18"/>
                <w:szCs w:val="18"/>
                <w:lang w:eastAsia="zh-CN"/>
              </w:rPr>
            </w:pPr>
            <w:r>
              <w:rPr>
                <w:rFonts w:eastAsia="宋体"/>
                <w:color w:val="000000"/>
                <w:sz w:val="18"/>
                <w:szCs w:val="18"/>
                <w:lang w:eastAsia="zh-CN"/>
              </w:rPr>
              <w:t>44.187</w:t>
            </w:r>
          </w:p>
        </w:tc>
      </w:tr>
      <w:tr w:rsidR="000178F0" w14:paraId="5CBCDF6F" w14:textId="77777777">
        <w:trPr>
          <w:trHeight w:val="280"/>
          <w:jc w:val="center"/>
        </w:trPr>
        <w:tc>
          <w:tcPr>
            <w:tcW w:w="1413" w:type="dxa"/>
            <w:shd w:val="clear" w:color="auto" w:fill="auto"/>
            <w:noWrap/>
            <w:vAlign w:val="center"/>
          </w:tcPr>
          <w:p w14:paraId="5F422328" w14:textId="77777777" w:rsidR="000178F0" w:rsidRDefault="00DE263E">
            <w:pPr>
              <w:rPr>
                <w:rFonts w:eastAsia="宋体"/>
                <w:color w:val="000000"/>
                <w:sz w:val="18"/>
                <w:szCs w:val="18"/>
                <w:lang w:eastAsia="zh-CN"/>
              </w:rPr>
            </w:pPr>
            <w:r>
              <w:rPr>
                <w:rFonts w:eastAsia="宋体"/>
                <w:color w:val="000000"/>
                <w:sz w:val="18"/>
                <w:szCs w:val="18"/>
                <w:lang w:eastAsia="zh-CN"/>
              </w:rPr>
              <w:t>ATOM1134</w:t>
            </w:r>
          </w:p>
        </w:tc>
        <w:tc>
          <w:tcPr>
            <w:tcW w:w="1559" w:type="dxa"/>
            <w:shd w:val="clear" w:color="auto" w:fill="auto"/>
            <w:noWrap/>
            <w:vAlign w:val="center"/>
          </w:tcPr>
          <w:p w14:paraId="074B93CB" w14:textId="77777777" w:rsidR="000178F0" w:rsidRDefault="00DE263E">
            <w:pPr>
              <w:rPr>
                <w:rFonts w:eastAsia="宋体"/>
                <w:color w:val="000000"/>
                <w:sz w:val="18"/>
                <w:szCs w:val="18"/>
                <w:lang w:eastAsia="zh-CN"/>
              </w:rPr>
            </w:pPr>
            <w:r>
              <w:rPr>
                <w:rFonts w:eastAsia="宋体"/>
                <w:color w:val="000000"/>
                <w:sz w:val="18"/>
                <w:szCs w:val="18"/>
                <w:lang w:eastAsia="zh-CN"/>
              </w:rPr>
              <w:t>HG23</w:t>
            </w:r>
          </w:p>
        </w:tc>
        <w:tc>
          <w:tcPr>
            <w:tcW w:w="1276" w:type="dxa"/>
            <w:shd w:val="clear" w:color="auto" w:fill="auto"/>
            <w:noWrap/>
            <w:vAlign w:val="center"/>
          </w:tcPr>
          <w:p w14:paraId="7971998D"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161CA904" w14:textId="77777777" w:rsidR="000178F0" w:rsidRDefault="00DE263E">
            <w:pPr>
              <w:jc w:val="right"/>
              <w:rPr>
                <w:rFonts w:eastAsia="宋体"/>
                <w:color w:val="000000"/>
                <w:sz w:val="18"/>
                <w:szCs w:val="18"/>
                <w:lang w:eastAsia="zh-CN"/>
              </w:rPr>
            </w:pPr>
            <w:r>
              <w:rPr>
                <w:rFonts w:eastAsia="宋体"/>
                <w:color w:val="000000"/>
                <w:sz w:val="18"/>
                <w:szCs w:val="18"/>
                <w:lang w:eastAsia="zh-CN"/>
              </w:rPr>
              <w:t>24.826</w:t>
            </w:r>
          </w:p>
        </w:tc>
        <w:tc>
          <w:tcPr>
            <w:tcW w:w="1559" w:type="dxa"/>
            <w:shd w:val="clear" w:color="auto" w:fill="auto"/>
            <w:noWrap/>
            <w:vAlign w:val="center"/>
          </w:tcPr>
          <w:p w14:paraId="648CBC6B" w14:textId="77777777" w:rsidR="000178F0" w:rsidRDefault="00DE263E">
            <w:pPr>
              <w:jc w:val="right"/>
              <w:rPr>
                <w:rFonts w:eastAsia="宋体"/>
                <w:color w:val="000000"/>
                <w:sz w:val="18"/>
                <w:szCs w:val="18"/>
                <w:lang w:eastAsia="zh-CN"/>
              </w:rPr>
            </w:pPr>
            <w:r>
              <w:rPr>
                <w:rFonts w:eastAsia="宋体"/>
                <w:color w:val="000000"/>
                <w:sz w:val="18"/>
                <w:szCs w:val="18"/>
                <w:lang w:eastAsia="zh-CN"/>
              </w:rPr>
              <w:t>31.713</w:t>
            </w:r>
          </w:p>
        </w:tc>
        <w:tc>
          <w:tcPr>
            <w:tcW w:w="856" w:type="dxa"/>
            <w:shd w:val="clear" w:color="auto" w:fill="auto"/>
            <w:noWrap/>
            <w:vAlign w:val="center"/>
          </w:tcPr>
          <w:p w14:paraId="06253708" w14:textId="77777777" w:rsidR="000178F0" w:rsidRDefault="00DE263E">
            <w:pPr>
              <w:jc w:val="right"/>
              <w:rPr>
                <w:rFonts w:eastAsia="宋体"/>
                <w:color w:val="000000"/>
                <w:sz w:val="18"/>
                <w:szCs w:val="18"/>
                <w:lang w:eastAsia="zh-CN"/>
              </w:rPr>
            </w:pPr>
            <w:r>
              <w:rPr>
                <w:rFonts w:eastAsia="宋体"/>
                <w:color w:val="000000"/>
                <w:sz w:val="18"/>
                <w:szCs w:val="18"/>
                <w:lang w:eastAsia="zh-CN"/>
              </w:rPr>
              <w:t>45.672</w:t>
            </w:r>
          </w:p>
        </w:tc>
      </w:tr>
      <w:tr w:rsidR="000178F0" w14:paraId="08FCF8DA" w14:textId="77777777">
        <w:trPr>
          <w:trHeight w:val="280"/>
          <w:jc w:val="center"/>
        </w:trPr>
        <w:tc>
          <w:tcPr>
            <w:tcW w:w="1413" w:type="dxa"/>
            <w:shd w:val="clear" w:color="auto" w:fill="auto"/>
            <w:noWrap/>
            <w:vAlign w:val="center"/>
          </w:tcPr>
          <w:p w14:paraId="54D481A3" w14:textId="77777777" w:rsidR="000178F0" w:rsidRDefault="00DE263E">
            <w:pPr>
              <w:rPr>
                <w:rFonts w:eastAsia="宋体"/>
                <w:color w:val="000000"/>
                <w:sz w:val="18"/>
                <w:szCs w:val="18"/>
                <w:lang w:eastAsia="zh-CN"/>
              </w:rPr>
            </w:pPr>
            <w:r>
              <w:rPr>
                <w:rFonts w:eastAsia="宋体"/>
                <w:color w:val="000000"/>
                <w:sz w:val="18"/>
                <w:szCs w:val="18"/>
                <w:lang w:eastAsia="zh-CN"/>
              </w:rPr>
              <w:t>ATOM1135</w:t>
            </w:r>
          </w:p>
        </w:tc>
        <w:tc>
          <w:tcPr>
            <w:tcW w:w="1559" w:type="dxa"/>
            <w:shd w:val="clear" w:color="auto" w:fill="auto"/>
            <w:noWrap/>
            <w:vAlign w:val="center"/>
          </w:tcPr>
          <w:p w14:paraId="777E1BA9"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3BF80D3E"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3620DE43" w14:textId="77777777" w:rsidR="000178F0" w:rsidRDefault="00DE263E">
            <w:pPr>
              <w:jc w:val="right"/>
              <w:rPr>
                <w:rFonts w:eastAsia="宋体"/>
                <w:color w:val="000000"/>
                <w:sz w:val="18"/>
                <w:szCs w:val="18"/>
                <w:lang w:eastAsia="zh-CN"/>
              </w:rPr>
            </w:pPr>
            <w:r>
              <w:rPr>
                <w:rFonts w:eastAsia="宋体"/>
                <w:color w:val="000000"/>
                <w:sz w:val="18"/>
                <w:szCs w:val="18"/>
                <w:lang w:eastAsia="zh-CN"/>
              </w:rPr>
              <w:t>27.908</w:t>
            </w:r>
          </w:p>
        </w:tc>
        <w:tc>
          <w:tcPr>
            <w:tcW w:w="1559" w:type="dxa"/>
            <w:shd w:val="clear" w:color="auto" w:fill="auto"/>
            <w:noWrap/>
            <w:vAlign w:val="center"/>
          </w:tcPr>
          <w:p w14:paraId="25FB88E8" w14:textId="77777777" w:rsidR="000178F0" w:rsidRDefault="00DE263E">
            <w:pPr>
              <w:jc w:val="right"/>
              <w:rPr>
                <w:rFonts w:eastAsia="宋体"/>
                <w:color w:val="000000"/>
                <w:sz w:val="18"/>
                <w:szCs w:val="18"/>
                <w:lang w:eastAsia="zh-CN"/>
              </w:rPr>
            </w:pPr>
            <w:r>
              <w:rPr>
                <w:rFonts w:eastAsia="宋体"/>
                <w:color w:val="000000"/>
                <w:sz w:val="18"/>
                <w:szCs w:val="18"/>
                <w:lang w:eastAsia="zh-CN"/>
              </w:rPr>
              <w:t>33.825</w:t>
            </w:r>
          </w:p>
        </w:tc>
        <w:tc>
          <w:tcPr>
            <w:tcW w:w="856" w:type="dxa"/>
            <w:shd w:val="clear" w:color="auto" w:fill="auto"/>
            <w:noWrap/>
            <w:vAlign w:val="center"/>
          </w:tcPr>
          <w:p w14:paraId="3DBFFA95" w14:textId="77777777" w:rsidR="000178F0" w:rsidRDefault="00DE263E">
            <w:pPr>
              <w:jc w:val="right"/>
              <w:rPr>
                <w:rFonts w:eastAsia="宋体"/>
                <w:color w:val="000000"/>
                <w:sz w:val="18"/>
                <w:szCs w:val="18"/>
                <w:lang w:eastAsia="zh-CN"/>
              </w:rPr>
            </w:pPr>
            <w:r>
              <w:rPr>
                <w:rFonts w:eastAsia="宋体"/>
                <w:color w:val="000000"/>
                <w:sz w:val="18"/>
                <w:szCs w:val="18"/>
                <w:lang w:eastAsia="zh-CN"/>
              </w:rPr>
              <w:t>47.15</w:t>
            </w:r>
          </w:p>
        </w:tc>
      </w:tr>
      <w:tr w:rsidR="000178F0" w14:paraId="101F37CC" w14:textId="77777777">
        <w:trPr>
          <w:trHeight w:val="280"/>
          <w:jc w:val="center"/>
        </w:trPr>
        <w:tc>
          <w:tcPr>
            <w:tcW w:w="1413" w:type="dxa"/>
            <w:shd w:val="clear" w:color="auto" w:fill="auto"/>
            <w:noWrap/>
            <w:vAlign w:val="center"/>
          </w:tcPr>
          <w:p w14:paraId="6BE38B0D" w14:textId="77777777" w:rsidR="000178F0" w:rsidRDefault="00DE263E">
            <w:pPr>
              <w:rPr>
                <w:rFonts w:eastAsia="宋体"/>
                <w:color w:val="000000"/>
                <w:sz w:val="18"/>
                <w:szCs w:val="18"/>
                <w:lang w:eastAsia="zh-CN"/>
              </w:rPr>
            </w:pPr>
            <w:r>
              <w:rPr>
                <w:rFonts w:eastAsia="宋体"/>
                <w:color w:val="000000"/>
                <w:sz w:val="18"/>
                <w:szCs w:val="18"/>
                <w:lang w:eastAsia="zh-CN"/>
              </w:rPr>
              <w:t>ATOM1136</w:t>
            </w:r>
          </w:p>
        </w:tc>
        <w:tc>
          <w:tcPr>
            <w:tcW w:w="1559" w:type="dxa"/>
            <w:shd w:val="clear" w:color="auto" w:fill="auto"/>
            <w:noWrap/>
            <w:vAlign w:val="center"/>
          </w:tcPr>
          <w:p w14:paraId="135A52FC"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0B2E3856" w14:textId="77777777" w:rsidR="000178F0" w:rsidRDefault="00DE263E">
            <w:pPr>
              <w:rPr>
                <w:rFonts w:eastAsia="宋体"/>
                <w:color w:val="000000"/>
                <w:sz w:val="18"/>
                <w:szCs w:val="18"/>
                <w:lang w:eastAsia="zh-CN"/>
              </w:rPr>
            </w:pPr>
            <w:r>
              <w:rPr>
                <w:rFonts w:eastAsia="宋体"/>
                <w:color w:val="000000"/>
                <w:sz w:val="18"/>
                <w:szCs w:val="18"/>
                <w:lang w:eastAsia="zh-CN"/>
              </w:rPr>
              <w:t>VAL</w:t>
            </w:r>
          </w:p>
        </w:tc>
        <w:tc>
          <w:tcPr>
            <w:tcW w:w="1559" w:type="dxa"/>
            <w:shd w:val="clear" w:color="auto" w:fill="auto"/>
            <w:noWrap/>
            <w:vAlign w:val="center"/>
          </w:tcPr>
          <w:p w14:paraId="0733E3DB" w14:textId="77777777" w:rsidR="000178F0" w:rsidRDefault="00DE263E">
            <w:pPr>
              <w:jc w:val="right"/>
              <w:rPr>
                <w:rFonts w:eastAsia="宋体"/>
                <w:color w:val="000000"/>
                <w:sz w:val="18"/>
                <w:szCs w:val="18"/>
                <w:lang w:eastAsia="zh-CN"/>
              </w:rPr>
            </w:pPr>
            <w:r>
              <w:rPr>
                <w:rFonts w:eastAsia="宋体"/>
                <w:color w:val="000000"/>
                <w:sz w:val="18"/>
                <w:szCs w:val="18"/>
                <w:lang w:eastAsia="zh-CN"/>
              </w:rPr>
              <w:t>27.464</w:t>
            </w:r>
          </w:p>
        </w:tc>
        <w:tc>
          <w:tcPr>
            <w:tcW w:w="1559" w:type="dxa"/>
            <w:shd w:val="clear" w:color="auto" w:fill="auto"/>
            <w:noWrap/>
            <w:vAlign w:val="center"/>
          </w:tcPr>
          <w:p w14:paraId="6CB90D44" w14:textId="77777777" w:rsidR="000178F0" w:rsidRDefault="00DE263E">
            <w:pPr>
              <w:jc w:val="right"/>
              <w:rPr>
                <w:rFonts w:eastAsia="宋体"/>
                <w:color w:val="000000"/>
                <w:sz w:val="18"/>
                <w:szCs w:val="18"/>
                <w:lang w:eastAsia="zh-CN"/>
              </w:rPr>
            </w:pPr>
            <w:r>
              <w:rPr>
                <w:rFonts w:eastAsia="宋体"/>
                <w:color w:val="000000"/>
                <w:sz w:val="18"/>
                <w:szCs w:val="18"/>
                <w:lang w:eastAsia="zh-CN"/>
              </w:rPr>
              <w:t>33.9</w:t>
            </w:r>
          </w:p>
        </w:tc>
        <w:tc>
          <w:tcPr>
            <w:tcW w:w="856" w:type="dxa"/>
            <w:shd w:val="clear" w:color="auto" w:fill="auto"/>
            <w:noWrap/>
            <w:vAlign w:val="center"/>
          </w:tcPr>
          <w:p w14:paraId="123ED933" w14:textId="77777777" w:rsidR="000178F0" w:rsidRDefault="00DE263E">
            <w:pPr>
              <w:jc w:val="right"/>
              <w:rPr>
                <w:rFonts w:eastAsia="宋体"/>
                <w:color w:val="000000"/>
                <w:sz w:val="18"/>
                <w:szCs w:val="18"/>
                <w:lang w:eastAsia="zh-CN"/>
              </w:rPr>
            </w:pPr>
            <w:r>
              <w:rPr>
                <w:rFonts w:eastAsia="宋体"/>
                <w:color w:val="000000"/>
                <w:sz w:val="18"/>
                <w:szCs w:val="18"/>
                <w:lang w:eastAsia="zh-CN"/>
              </w:rPr>
              <w:t>48.308</w:t>
            </w:r>
          </w:p>
        </w:tc>
      </w:tr>
      <w:tr w:rsidR="000178F0" w14:paraId="2F6B3EA1" w14:textId="77777777">
        <w:trPr>
          <w:trHeight w:val="280"/>
          <w:jc w:val="center"/>
        </w:trPr>
        <w:tc>
          <w:tcPr>
            <w:tcW w:w="1413" w:type="dxa"/>
            <w:shd w:val="clear" w:color="auto" w:fill="auto"/>
            <w:noWrap/>
            <w:vAlign w:val="center"/>
          </w:tcPr>
          <w:p w14:paraId="18AC3E6A" w14:textId="77777777" w:rsidR="000178F0" w:rsidRDefault="00DE263E">
            <w:pPr>
              <w:rPr>
                <w:rFonts w:eastAsia="宋体"/>
                <w:color w:val="000000"/>
                <w:sz w:val="18"/>
                <w:szCs w:val="18"/>
                <w:lang w:eastAsia="zh-CN"/>
              </w:rPr>
            </w:pPr>
            <w:r>
              <w:rPr>
                <w:rFonts w:eastAsia="宋体"/>
                <w:color w:val="000000"/>
                <w:sz w:val="18"/>
                <w:szCs w:val="18"/>
                <w:lang w:eastAsia="zh-CN"/>
              </w:rPr>
              <w:t>ATOM1137</w:t>
            </w:r>
          </w:p>
        </w:tc>
        <w:tc>
          <w:tcPr>
            <w:tcW w:w="1559" w:type="dxa"/>
            <w:shd w:val="clear" w:color="auto" w:fill="auto"/>
            <w:noWrap/>
            <w:vAlign w:val="center"/>
          </w:tcPr>
          <w:p w14:paraId="22E32FEB"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00B201D2"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47FC98A6" w14:textId="77777777" w:rsidR="000178F0" w:rsidRDefault="00DE263E">
            <w:pPr>
              <w:jc w:val="right"/>
              <w:rPr>
                <w:rFonts w:eastAsia="宋体"/>
                <w:color w:val="000000"/>
                <w:sz w:val="18"/>
                <w:szCs w:val="18"/>
                <w:lang w:eastAsia="zh-CN"/>
              </w:rPr>
            </w:pPr>
            <w:r>
              <w:rPr>
                <w:rFonts w:eastAsia="宋体"/>
                <w:color w:val="000000"/>
                <w:sz w:val="18"/>
                <w:szCs w:val="18"/>
                <w:lang w:eastAsia="zh-CN"/>
              </w:rPr>
              <w:t>29.111</w:t>
            </w:r>
          </w:p>
        </w:tc>
        <w:tc>
          <w:tcPr>
            <w:tcW w:w="1559" w:type="dxa"/>
            <w:shd w:val="clear" w:color="auto" w:fill="auto"/>
            <w:noWrap/>
            <w:vAlign w:val="center"/>
          </w:tcPr>
          <w:p w14:paraId="4078FD76" w14:textId="77777777" w:rsidR="000178F0" w:rsidRDefault="00DE263E">
            <w:pPr>
              <w:jc w:val="right"/>
              <w:rPr>
                <w:rFonts w:eastAsia="宋体"/>
                <w:color w:val="000000"/>
                <w:sz w:val="18"/>
                <w:szCs w:val="18"/>
                <w:lang w:eastAsia="zh-CN"/>
              </w:rPr>
            </w:pPr>
            <w:r>
              <w:rPr>
                <w:rFonts w:eastAsia="宋体"/>
                <w:color w:val="000000"/>
                <w:sz w:val="18"/>
                <w:szCs w:val="18"/>
                <w:lang w:eastAsia="zh-CN"/>
              </w:rPr>
              <w:t>34.352</w:t>
            </w:r>
          </w:p>
        </w:tc>
        <w:tc>
          <w:tcPr>
            <w:tcW w:w="856" w:type="dxa"/>
            <w:shd w:val="clear" w:color="auto" w:fill="auto"/>
            <w:noWrap/>
            <w:vAlign w:val="center"/>
          </w:tcPr>
          <w:p w14:paraId="7CA05F0C" w14:textId="77777777" w:rsidR="000178F0" w:rsidRDefault="00DE263E">
            <w:pPr>
              <w:jc w:val="right"/>
              <w:rPr>
                <w:rFonts w:eastAsia="宋体"/>
                <w:color w:val="000000"/>
                <w:sz w:val="18"/>
                <w:szCs w:val="18"/>
                <w:lang w:eastAsia="zh-CN"/>
              </w:rPr>
            </w:pPr>
            <w:r>
              <w:rPr>
                <w:rFonts w:eastAsia="宋体"/>
                <w:color w:val="000000"/>
                <w:sz w:val="18"/>
                <w:szCs w:val="18"/>
                <w:lang w:eastAsia="zh-CN"/>
              </w:rPr>
              <w:t>46.873</w:t>
            </w:r>
          </w:p>
        </w:tc>
      </w:tr>
      <w:tr w:rsidR="000178F0" w14:paraId="47160F88" w14:textId="77777777">
        <w:trPr>
          <w:trHeight w:val="280"/>
          <w:jc w:val="center"/>
        </w:trPr>
        <w:tc>
          <w:tcPr>
            <w:tcW w:w="1413" w:type="dxa"/>
            <w:shd w:val="clear" w:color="auto" w:fill="auto"/>
            <w:noWrap/>
            <w:vAlign w:val="center"/>
          </w:tcPr>
          <w:p w14:paraId="404E764A" w14:textId="77777777" w:rsidR="000178F0" w:rsidRDefault="00DE263E">
            <w:pPr>
              <w:rPr>
                <w:rFonts w:eastAsia="宋体"/>
                <w:color w:val="000000"/>
                <w:sz w:val="18"/>
                <w:szCs w:val="18"/>
                <w:lang w:eastAsia="zh-CN"/>
              </w:rPr>
            </w:pPr>
            <w:r>
              <w:rPr>
                <w:rFonts w:eastAsia="宋体"/>
                <w:color w:val="000000"/>
                <w:sz w:val="18"/>
                <w:szCs w:val="18"/>
                <w:lang w:eastAsia="zh-CN"/>
              </w:rPr>
              <w:t>ATOM1138</w:t>
            </w:r>
          </w:p>
        </w:tc>
        <w:tc>
          <w:tcPr>
            <w:tcW w:w="1559" w:type="dxa"/>
            <w:shd w:val="clear" w:color="auto" w:fill="auto"/>
            <w:noWrap/>
            <w:vAlign w:val="center"/>
          </w:tcPr>
          <w:p w14:paraId="1D1CB985"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7205E57A"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67416211" w14:textId="77777777" w:rsidR="000178F0" w:rsidRDefault="00DE263E">
            <w:pPr>
              <w:jc w:val="right"/>
              <w:rPr>
                <w:rFonts w:eastAsia="宋体"/>
                <w:color w:val="000000"/>
                <w:sz w:val="18"/>
                <w:szCs w:val="18"/>
                <w:lang w:eastAsia="zh-CN"/>
              </w:rPr>
            </w:pPr>
            <w:r>
              <w:rPr>
                <w:rFonts w:eastAsia="宋体"/>
                <w:color w:val="000000"/>
                <w:sz w:val="18"/>
                <w:szCs w:val="18"/>
                <w:lang w:eastAsia="zh-CN"/>
              </w:rPr>
              <w:t>29.579</w:t>
            </w:r>
          </w:p>
        </w:tc>
        <w:tc>
          <w:tcPr>
            <w:tcW w:w="1559" w:type="dxa"/>
            <w:shd w:val="clear" w:color="auto" w:fill="auto"/>
            <w:noWrap/>
            <w:vAlign w:val="center"/>
          </w:tcPr>
          <w:p w14:paraId="525C23FB" w14:textId="77777777" w:rsidR="000178F0" w:rsidRDefault="00DE263E">
            <w:pPr>
              <w:jc w:val="right"/>
              <w:rPr>
                <w:rFonts w:eastAsia="宋体"/>
                <w:color w:val="000000"/>
                <w:sz w:val="18"/>
                <w:szCs w:val="18"/>
                <w:lang w:eastAsia="zh-CN"/>
              </w:rPr>
            </w:pPr>
            <w:r>
              <w:rPr>
                <w:rFonts w:eastAsia="宋体"/>
                <w:color w:val="000000"/>
                <w:sz w:val="18"/>
                <w:szCs w:val="18"/>
                <w:lang w:eastAsia="zh-CN"/>
              </w:rPr>
              <w:t>34.375</w:t>
            </w:r>
          </w:p>
        </w:tc>
        <w:tc>
          <w:tcPr>
            <w:tcW w:w="856" w:type="dxa"/>
            <w:shd w:val="clear" w:color="auto" w:fill="auto"/>
            <w:noWrap/>
            <w:vAlign w:val="center"/>
          </w:tcPr>
          <w:p w14:paraId="33DD2D0D" w14:textId="77777777" w:rsidR="000178F0" w:rsidRDefault="00DE263E">
            <w:pPr>
              <w:jc w:val="right"/>
              <w:rPr>
                <w:rFonts w:eastAsia="宋体"/>
                <w:color w:val="000000"/>
                <w:sz w:val="18"/>
                <w:szCs w:val="18"/>
                <w:lang w:eastAsia="zh-CN"/>
              </w:rPr>
            </w:pPr>
            <w:r>
              <w:rPr>
                <w:rFonts w:eastAsia="宋体"/>
                <w:color w:val="000000"/>
                <w:sz w:val="18"/>
                <w:szCs w:val="18"/>
                <w:lang w:eastAsia="zh-CN"/>
              </w:rPr>
              <w:t>45.978</w:t>
            </w:r>
          </w:p>
        </w:tc>
      </w:tr>
      <w:tr w:rsidR="000178F0" w14:paraId="16A16497" w14:textId="77777777">
        <w:trPr>
          <w:trHeight w:val="280"/>
          <w:jc w:val="center"/>
        </w:trPr>
        <w:tc>
          <w:tcPr>
            <w:tcW w:w="1413" w:type="dxa"/>
            <w:shd w:val="clear" w:color="auto" w:fill="auto"/>
            <w:noWrap/>
            <w:vAlign w:val="center"/>
          </w:tcPr>
          <w:p w14:paraId="345EBD02" w14:textId="77777777" w:rsidR="000178F0" w:rsidRDefault="00DE263E">
            <w:pPr>
              <w:rPr>
                <w:rFonts w:eastAsia="宋体"/>
                <w:color w:val="000000"/>
                <w:sz w:val="18"/>
                <w:szCs w:val="18"/>
                <w:lang w:eastAsia="zh-CN"/>
              </w:rPr>
            </w:pPr>
            <w:r>
              <w:rPr>
                <w:rFonts w:eastAsia="宋体"/>
                <w:color w:val="000000"/>
                <w:sz w:val="18"/>
                <w:szCs w:val="18"/>
                <w:lang w:eastAsia="zh-CN"/>
              </w:rPr>
              <w:t>ATOM1139</w:t>
            </w:r>
          </w:p>
        </w:tc>
        <w:tc>
          <w:tcPr>
            <w:tcW w:w="1559" w:type="dxa"/>
            <w:shd w:val="clear" w:color="auto" w:fill="auto"/>
            <w:noWrap/>
            <w:vAlign w:val="center"/>
          </w:tcPr>
          <w:p w14:paraId="3185BF15"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73005BCC"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6FCE92C6" w14:textId="77777777" w:rsidR="000178F0" w:rsidRDefault="00DE263E">
            <w:pPr>
              <w:jc w:val="right"/>
              <w:rPr>
                <w:rFonts w:eastAsia="宋体"/>
                <w:color w:val="000000"/>
                <w:sz w:val="18"/>
                <w:szCs w:val="18"/>
                <w:lang w:eastAsia="zh-CN"/>
              </w:rPr>
            </w:pPr>
            <w:r>
              <w:rPr>
                <w:rFonts w:eastAsia="宋体"/>
                <w:color w:val="000000"/>
                <w:sz w:val="18"/>
                <w:szCs w:val="18"/>
                <w:lang w:eastAsia="zh-CN"/>
              </w:rPr>
              <w:t>29.943</w:t>
            </w:r>
          </w:p>
        </w:tc>
        <w:tc>
          <w:tcPr>
            <w:tcW w:w="1559" w:type="dxa"/>
            <w:shd w:val="clear" w:color="auto" w:fill="auto"/>
            <w:noWrap/>
            <w:vAlign w:val="center"/>
          </w:tcPr>
          <w:p w14:paraId="62E1A4E6" w14:textId="77777777" w:rsidR="000178F0" w:rsidRDefault="00DE263E">
            <w:pPr>
              <w:jc w:val="right"/>
              <w:rPr>
                <w:rFonts w:eastAsia="宋体"/>
                <w:color w:val="000000"/>
                <w:sz w:val="18"/>
                <w:szCs w:val="18"/>
                <w:lang w:eastAsia="zh-CN"/>
              </w:rPr>
            </w:pPr>
            <w:r>
              <w:rPr>
                <w:rFonts w:eastAsia="宋体"/>
                <w:color w:val="000000"/>
                <w:sz w:val="18"/>
                <w:szCs w:val="18"/>
                <w:lang w:eastAsia="zh-CN"/>
              </w:rPr>
              <w:t>34.979</w:t>
            </w:r>
          </w:p>
        </w:tc>
        <w:tc>
          <w:tcPr>
            <w:tcW w:w="856" w:type="dxa"/>
            <w:shd w:val="clear" w:color="auto" w:fill="auto"/>
            <w:noWrap/>
            <w:vAlign w:val="center"/>
          </w:tcPr>
          <w:p w14:paraId="057FE5D9" w14:textId="77777777" w:rsidR="000178F0" w:rsidRDefault="00DE263E">
            <w:pPr>
              <w:jc w:val="right"/>
              <w:rPr>
                <w:rFonts w:eastAsia="宋体"/>
                <w:color w:val="000000"/>
                <w:sz w:val="18"/>
                <w:szCs w:val="18"/>
                <w:lang w:eastAsia="zh-CN"/>
              </w:rPr>
            </w:pPr>
            <w:r>
              <w:rPr>
                <w:rFonts w:eastAsia="宋体"/>
                <w:color w:val="000000"/>
                <w:sz w:val="18"/>
                <w:szCs w:val="18"/>
                <w:lang w:eastAsia="zh-CN"/>
              </w:rPr>
              <w:t>47.887</w:t>
            </w:r>
          </w:p>
        </w:tc>
      </w:tr>
      <w:tr w:rsidR="000178F0" w14:paraId="5A51A3BB" w14:textId="77777777">
        <w:trPr>
          <w:trHeight w:val="280"/>
          <w:jc w:val="center"/>
        </w:trPr>
        <w:tc>
          <w:tcPr>
            <w:tcW w:w="1413" w:type="dxa"/>
            <w:shd w:val="clear" w:color="auto" w:fill="auto"/>
            <w:noWrap/>
            <w:vAlign w:val="center"/>
          </w:tcPr>
          <w:p w14:paraId="489CB585" w14:textId="77777777" w:rsidR="000178F0" w:rsidRDefault="00DE263E">
            <w:pPr>
              <w:rPr>
                <w:rFonts w:eastAsia="宋体"/>
                <w:color w:val="000000"/>
                <w:sz w:val="18"/>
                <w:szCs w:val="18"/>
                <w:lang w:eastAsia="zh-CN"/>
              </w:rPr>
            </w:pPr>
            <w:r>
              <w:rPr>
                <w:rFonts w:eastAsia="宋体"/>
                <w:color w:val="000000"/>
                <w:sz w:val="18"/>
                <w:szCs w:val="18"/>
                <w:lang w:eastAsia="zh-CN"/>
              </w:rPr>
              <w:t>ATOM1140</w:t>
            </w:r>
          </w:p>
        </w:tc>
        <w:tc>
          <w:tcPr>
            <w:tcW w:w="1559" w:type="dxa"/>
            <w:shd w:val="clear" w:color="auto" w:fill="auto"/>
            <w:noWrap/>
            <w:vAlign w:val="center"/>
          </w:tcPr>
          <w:p w14:paraId="3EEC7FCA"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11EF455F"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234510F3" w14:textId="77777777" w:rsidR="000178F0" w:rsidRDefault="00DE263E">
            <w:pPr>
              <w:jc w:val="right"/>
              <w:rPr>
                <w:rFonts w:eastAsia="宋体"/>
                <w:color w:val="000000"/>
                <w:sz w:val="18"/>
                <w:szCs w:val="18"/>
                <w:lang w:eastAsia="zh-CN"/>
              </w:rPr>
            </w:pPr>
            <w:r>
              <w:rPr>
                <w:rFonts w:eastAsia="宋体"/>
                <w:color w:val="000000"/>
                <w:sz w:val="18"/>
                <w:szCs w:val="18"/>
                <w:lang w:eastAsia="zh-CN"/>
              </w:rPr>
              <w:t>29.231</w:t>
            </w:r>
          </w:p>
        </w:tc>
        <w:tc>
          <w:tcPr>
            <w:tcW w:w="1559" w:type="dxa"/>
            <w:shd w:val="clear" w:color="auto" w:fill="auto"/>
            <w:noWrap/>
            <w:vAlign w:val="center"/>
          </w:tcPr>
          <w:p w14:paraId="2BA8000A" w14:textId="77777777" w:rsidR="000178F0" w:rsidRDefault="00DE263E">
            <w:pPr>
              <w:jc w:val="right"/>
              <w:rPr>
                <w:rFonts w:eastAsia="宋体"/>
                <w:color w:val="000000"/>
                <w:sz w:val="18"/>
                <w:szCs w:val="18"/>
                <w:lang w:eastAsia="zh-CN"/>
              </w:rPr>
            </w:pPr>
            <w:r>
              <w:rPr>
                <w:rFonts w:eastAsia="宋体"/>
                <w:color w:val="000000"/>
                <w:sz w:val="18"/>
                <w:szCs w:val="18"/>
                <w:lang w:eastAsia="zh-CN"/>
              </w:rPr>
              <w:t>35.469</w:t>
            </w:r>
          </w:p>
        </w:tc>
        <w:tc>
          <w:tcPr>
            <w:tcW w:w="856" w:type="dxa"/>
            <w:shd w:val="clear" w:color="auto" w:fill="auto"/>
            <w:noWrap/>
            <w:vAlign w:val="center"/>
          </w:tcPr>
          <w:p w14:paraId="6716373A" w14:textId="77777777" w:rsidR="000178F0" w:rsidRDefault="00DE263E">
            <w:pPr>
              <w:jc w:val="right"/>
              <w:rPr>
                <w:rFonts w:eastAsia="宋体"/>
                <w:color w:val="000000"/>
                <w:sz w:val="18"/>
                <w:szCs w:val="18"/>
                <w:lang w:eastAsia="zh-CN"/>
              </w:rPr>
            </w:pPr>
            <w:r>
              <w:rPr>
                <w:rFonts w:eastAsia="宋体"/>
                <w:color w:val="000000"/>
                <w:sz w:val="18"/>
                <w:szCs w:val="18"/>
                <w:lang w:eastAsia="zh-CN"/>
              </w:rPr>
              <w:t>48.551</w:t>
            </w:r>
          </w:p>
        </w:tc>
      </w:tr>
      <w:tr w:rsidR="000178F0" w14:paraId="62D1F36A" w14:textId="77777777">
        <w:trPr>
          <w:trHeight w:val="280"/>
          <w:jc w:val="center"/>
        </w:trPr>
        <w:tc>
          <w:tcPr>
            <w:tcW w:w="1413" w:type="dxa"/>
            <w:shd w:val="clear" w:color="auto" w:fill="auto"/>
            <w:noWrap/>
            <w:vAlign w:val="center"/>
          </w:tcPr>
          <w:p w14:paraId="090319D9" w14:textId="77777777" w:rsidR="000178F0" w:rsidRDefault="00DE263E">
            <w:pPr>
              <w:rPr>
                <w:rFonts w:eastAsia="宋体"/>
                <w:color w:val="000000"/>
                <w:sz w:val="18"/>
                <w:szCs w:val="18"/>
                <w:lang w:eastAsia="zh-CN"/>
              </w:rPr>
            </w:pPr>
            <w:r>
              <w:rPr>
                <w:rFonts w:eastAsia="宋体"/>
                <w:color w:val="000000"/>
                <w:sz w:val="18"/>
                <w:szCs w:val="18"/>
                <w:lang w:eastAsia="zh-CN"/>
              </w:rPr>
              <w:t>ATOM1141</w:t>
            </w:r>
          </w:p>
        </w:tc>
        <w:tc>
          <w:tcPr>
            <w:tcW w:w="1559" w:type="dxa"/>
            <w:shd w:val="clear" w:color="auto" w:fill="auto"/>
            <w:noWrap/>
            <w:vAlign w:val="center"/>
          </w:tcPr>
          <w:p w14:paraId="5703564C"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361291DA"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017235C9" w14:textId="77777777" w:rsidR="000178F0" w:rsidRDefault="00DE263E">
            <w:pPr>
              <w:jc w:val="right"/>
              <w:rPr>
                <w:rFonts w:eastAsia="宋体"/>
                <w:color w:val="000000"/>
                <w:sz w:val="18"/>
                <w:szCs w:val="18"/>
                <w:lang w:eastAsia="zh-CN"/>
              </w:rPr>
            </w:pPr>
            <w:r>
              <w:rPr>
                <w:rFonts w:eastAsia="宋体"/>
                <w:color w:val="000000"/>
                <w:sz w:val="18"/>
                <w:szCs w:val="18"/>
                <w:lang w:eastAsia="zh-CN"/>
              </w:rPr>
              <w:t>30.707</w:t>
            </w:r>
          </w:p>
        </w:tc>
        <w:tc>
          <w:tcPr>
            <w:tcW w:w="1559" w:type="dxa"/>
            <w:shd w:val="clear" w:color="auto" w:fill="auto"/>
            <w:noWrap/>
            <w:vAlign w:val="center"/>
          </w:tcPr>
          <w:p w14:paraId="15860E7A" w14:textId="77777777" w:rsidR="000178F0" w:rsidRDefault="00DE263E">
            <w:pPr>
              <w:jc w:val="right"/>
              <w:rPr>
                <w:rFonts w:eastAsia="宋体"/>
                <w:color w:val="000000"/>
                <w:sz w:val="18"/>
                <w:szCs w:val="18"/>
                <w:lang w:eastAsia="zh-CN"/>
              </w:rPr>
            </w:pPr>
            <w:r>
              <w:rPr>
                <w:rFonts w:eastAsia="宋体"/>
                <w:color w:val="000000"/>
                <w:sz w:val="18"/>
                <w:szCs w:val="18"/>
                <w:lang w:eastAsia="zh-CN"/>
              </w:rPr>
              <w:t>33.983</w:t>
            </w:r>
          </w:p>
        </w:tc>
        <w:tc>
          <w:tcPr>
            <w:tcW w:w="856" w:type="dxa"/>
            <w:shd w:val="clear" w:color="auto" w:fill="auto"/>
            <w:noWrap/>
            <w:vAlign w:val="center"/>
          </w:tcPr>
          <w:p w14:paraId="52E62979" w14:textId="77777777" w:rsidR="000178F0" w:rsidRDefault="00DE263E">
            <w:pPr>
              <w:jc w:val="right"/>
              <w:rPr>
                <w:rFonts w:eastAsia="宋体"/>
                <w:color w:val="000000"/>
                <w:sz w:val="18"/>
                <w:szCs w:val="18"/>
                <w:lang w:eastAsia="zh-CN"/>
              </w:rPr>
            </w:pPr>
            <w:r>
              <w:rPr>
                <w:rFonts w:eastAsia="宋体"/>
                <w:color w:val="000000"/>
                <w:sz w:val="18"/>
                <w:szCs w:val="18"/>
                <w:lang w:eastAsia="zh-CN"/>
              </w:rPr>
              <w:t>48.665</w:t>
            </w:r>
          </w:p>
        </w:tc>
      </w:tr>
      <w:tr w:rsidR="000178F0" w14:paraId="2AB38D75" w14:textId="77777777">
        <w:trPr>
          <w:trHeight w:val="280"/>
          <w:jc w:val="center"/>
        </w:trPr>
        <w:tc>
          <w:tcPr>
            <w:tcW w:w="1413" w:type="dxa"/>
            <w:shd w:val="clear" w:color="auto" w:fill="auto"/>
            <w:noWrap/>
            <w:vAlign w:val="center"/>
          </w:tcPr>
          <w:p w14:paraId="2B74139C"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ATOM1142</w:t>
            </w:r>
          </w:p>
        </w:tc>
        <w:tc>
          <w:tcPr>
            <w:tcW w:w="1559" w:type="dxa"/>
            <w:shd w:val="clear" w:color="auto" w:fill="auto"/>
            <w:noWrap/>
            <w:vAlign w:val="center"/>
          </w:tcPr>
          <w:p w14:paraId="1F2102F1"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507AA507"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0C19D058" w14:textId="77777777" w:rsidR="000178F0" w:rsidRDefault="00DE263E">
            <w:pPr>
              <w:jc w:val="right"/>
              <w:rPr>
                <w:rFonts w:eastAsia="宋体"/>
                <w:color w:val="000000"/>
                <w:sz w:val="18"/>
                <w:szCs w:val="18"/>
                <w:lang w:eastAsia="zh-CN"/>
              </w:rPr>
            </w:pPr>
            <w:r>
              <w:rPr>
                <w:rFonts w:eastAsia="宋体"/>
                <w:color w:val="000000"/>
                <w:sz w:val="18"/>
                <w:szCs w:val="18"/>
                <w:lang w:eastAsia="zh-CN"/>
              </w:rPr>
              <w:t>31.14</w:t>
            </w:r>
          </w:p>
        </w:tc>
        <w:tc>
          <w:tcPr>
            <w:tcW w:w="1559" w:type="dxa"/>
            <w:shd w:val="clear" w:color="auto" w:fill="auto"/>
            <w:noWrap/>
            <w:vAlign w:val="center"/>
          </w:tcPr>
          <w:p w14:paraId="555A686E" w14:textId="77777777" w:rsidR="000178F0" w:rsidRDefault="00DE263E">
            <w:pPr>
              <w:jc w:val="right"/>
              <w:rPr>
                <w:rFonts w:eastAsia="宋体"/>
                <w:color w:val="000000"/>
                <w:sz w:val="18"/>
                <w:szCs w:val="18"/>
                <w:lang w:eastAsia="zh-CN"/>
              </w:rPr>
            </w:pPr>
            <w:r>
              <w:rPr>
                <w:rFonts w:eastAsia="宋体"/>
                <w:color w:val="000000"/>
                <w:sz w:val="18"/>
                <w:szCs w:val="18"/>
                <w:lang w:eastAsia="zh-CN"/>
              </w:rPr>
              <w:t>34.333</w:t>
            </w:r>
          </w:p>
        </w:tc>
        <w:tc>
          <w:tcPr>
            <w:tcW w:w="856" w:type="dxa"/>
            <w:shd w:val="clear" w:color="auto" w:fill="auto"/>
            <w:noWrap/>
            <w:vAlign w:val="center"/>
          </w:tcPr>
          <w:p w14:paraId="0865211A" w14:textId="77777777" w:rsidR="000178F0" w:rsidRDefault="00DE263E">
            <w:pPr>
              <w:jc w:val="right"/>
              <w:rPr>
                <w:rFonts w:eastAsia="宋体"/>
                <w:color w:val="000000"/>
                <w:sz w:val="18"/>
                <w:szCs w:val="18"/>
                <w:lang w:eastAsia="zh-CN"/>
              </w:rPr>
            </w:pPr>
            <w:r>
              <w:rPr>
                <w:rFonts w:eastAsia="宋体"/>
                <w:color w:val="000000"/>
                <w:sz w:val="18"/>
                <w:szCs w:val="18"/>
                <w:lang w:eastAsia="zh-CN"/>
              </w:rPr>
              <w:t>49.602</w:t>
            </w:r>
          </w:p>
        </w:tc>
      </w:tr>
      <w:tr w:rsidR="000178F0" w14:paraId="6603F974" w14:textId="77777777">
        <w:trPr>
          <w:trHeight w:val="280"/>
          <w:jc w:val="center"/>
        </w:trPr>
        <w:tc>
          <w:tcPr>
            <w:tcW w:w="1413" w:type="dxa"/>
            <w:shd w:val="clear" w:color="auto" w:fill="auto"/>
            <w:noWrap/>
            <w:vAlign w:val="center"/>
          </w:tcPr>
          <w:p w14:paraId="45467F05" w14:textId="77777777" w:rsidR="000178F0" w:rsidRDefault="00DE263E">
            <w:pPr>
              <w:rPr>
                <w:rFonts w:eastAsia="宋体"/>
                <w:color w:val="000000"/>
                <w:sz w:val="18"/>
                <w:szCs w:val="18"/>
                <w:lang w:eastAsia="zh-CN"/>
              </w:rPr>
            </w:pPr>
            <w:r>
              <w:rPr>
                <w:rFonts w:eastAsia="宋体"/>
                <w:color w:val="000000"/>
                <w:sz w:val="18"/>
                <w:szCs w:val="18"/>
                <w:lang w:eastAsia="zh-CN"/>
              </w:rPr>
              <w:t>ATOM1143</w:t>
            </w:r>
          </w:p>
        </w:tc>
        <w:tc>
          <w:tcPr>
            <w:tcW w:w="1559" w:type="dxa"/>
            <w:shd w:val="clear" w:color="auto" w:fill="auto"/>
            <w:noWrap/>
            <w:vAlign w:val="center"/>
          </w:tcPr>
          <w:p w14:paraId="3C83C187"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25A4224D"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24C497AD" w14:textId="77777777" w:rsidR="000178F0" w:rsidRDefault="00DE263E">
            <w:pPr>
              <w:jc w:val="right"/>
              <w:rPr>
                <w:rFonts w:eastAsia="宋体"/>
                <w:color w:val="000000"/>
                <w:sz w:val="18"/>
                <w:szCs w:val="18"/>
                <w:lang w:eastAsia="zh-CN"/>
              </w:rPr>
            </w:pPr>
            <w:r>
              <w:rPr>
                <w:rFonts w:eastAsia="宋体"/>
                <w:color w:val="000000"/>
                <w:sz w:val="18"/>
                <w:szCs w:val="18"/>
                <w:lang w:eastAsia="zh-CN"/>
              </w:rPr>
              <w:t>30.146</w:t>
            </w:r>
          </w:p>
        </w:tc>
        <w:tc>
          <w:tcPr>
            <w:tcW w:w="1559" w:type="dxa"/>
            <w:shd w:val="clear" w:color="auto" w:fill="auto"/>
            <w:noWrap/>
            <w:vAlign w:val="center"/>
          </w:tcPr>
          <w:p w14:paraId="24FB8810" w14:textId="77777777" w:rsidR="000178F0" w:rsidRDefault="00DE263E">
            <w:pPr>
              <w:jc w:val="right"/>
              <w:rPr>
                <w:rFonts w:eastAsia="宋体"/>
                <w:color w:val="000000"/>
                <w:sz w:val="18"/>
                <w:szCs w:val="18"/>
                <w:lang w:eastAsia="zh-CN"/>
              </w:rPr>
            </w:pPr>
            <w:r>
              <w:rPr>
                <w:rFonts w:eastAsia="宋体"/>
                <w:color w:val="000000"/>
                <w:sz w:val="18"/>
                <w:szCs w:val="18"/>
                <w:lang w:eastAsia="zh-CN"/>
              </w:rPr>
              <w:t>33.148</w:t>
            </w:r>
          </w:p>
        </w:tc>
        <w:tc>
          <w:tcPr>
            <w:tcW w:w="856" w:type="dxa"/>
            <w:shd w:val="clear" w:color="auto" w:fill="auto"/>
            <w:noWrap/>
            <w:vAlign w:val="center"/>
          </w:tcPr>
          <w:p w14:paraId="609F9AD6" w14:textId="77777777" w:rsidR="000178F0" w:rsidRDefault="00DE263E">
            <w:pPr>
              <w:jc w:val="right"/>
              <w:rPr>
                <w:rFonts w:eastAsia="宋体"/>
                <w:color w:val="000000"/>
                <w:sz w:val="18"/>
                <w:szCs w:val="18"/>
                <w:lang w:eastAsia="zh-CN"/>
              </w:rPr>
            </w:pPr>
            <w:r>
              <w:rPr>
                <w:rFonts w:eastAsia="宋体"/>
                <w:color w:val="000000"/>
                <w:sz w:val="18"/>
                <w:szCs w:val="18"/>
                <w:lang w:eastAsia="zh-CN"/>
              </w:rPr>
              <w:t>49.087</w:t>
            </w:r>
          </w:p>
        </w:tc>
      </w:tr>
      <w:tr w:rsidR="000178F0" w14:paraId="23E99D06" w14:textId="77777777">
        <w:trPr>
          <w:trHeight w:val="280"/>
          <w:jc w:val="center"/>
        </w:trPr>
        <w:tc>
          <w:tcPr>
            <w:tcW w:w="1413" w:type="dxa"/>
            <w:shd w:val="clear" w:color="auto" w:fill="auto"/>
            <w:noWrap/>
            <w:vAlign w:val="center"/>
          </w:tcPr>
          <w:p w14:paraId="4185BEB1" w14:textId="77777777" w:rsidR="000178F0" w:rsidRDefault="00DE263E">
            <w:pPr>
              <w:rPr>
                <w:rFonts w:eastAsia="宋体"/>
                <w:color w:val="000000"/>
                <w:sz w:val="18"/>
                <w:szCs w:val="18"/>
                <w:lang w:eastAsia="zh-CN"/>
              </w:rPr>
            </w:pPr>
            <w:r>
              <w:rPr>
                <w:rFonts w:eastAsia="宋体"/>
                <w:color w:val="000000"/>
                <w:sz w:val="18"/>
                <w:szCs w:val="18"/>
                <w:lang w:eastAsia="zh-CN"/>
              </w:rPr>
              <w:t>ATOM1144</w:t>
            </w:r>
          </w:p>
        </w:tc>
        <w:tc>
          <w:tcPr>
            <w:tcW w:w="1559" w:type="dxa"/>
            <w:shd w:val="clear" w:color="auto" w:fill="auto"/>
            <w:noWrap/>
            <w:vAlign w:val="center"/>
          </w:tcPr>
          <w:p w14:paraId="42F16730"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421082F1"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0E7C1D9D" w14:textId="77777777" w:rsidR="000178F0" w:rsidRDefault="00DE263E">
            <w:pPr>
              <w:jc w:val="right"/>
              <w:rPr>
                <w:rFonts w:eastAsia="宋体"/>
                <w:color w:val="000000"/>
                <w:sz w:val="18"/>
                <w:szCs w:val="18"/>
                <w:lang w:eastAsia="zh-CN"/>
              </w:rPr>
            </w:pPr>
            <w:r>
              <w:rPr>
                <w:rFonts w:eastAsia="宋体"/>
                <w:color w:val="000000"/>
                <w:sz w:val="18"/>
                <w:szCs w:val="18"/>
                <w:lang w:eastAsia="zh-CN"/>
              </w:rPr>
              <w:t>31.917</w:t>
            </w:r>
          </w:p>
        </w:tc>
        <w:tc>
          <w:tcPr>
            <w:tcW w:w="1559" w:type="dxa"/>
            <w:shd w:val="clear" w:color="auto" w:fill="auto"/>
            <w:noWrap/>
            <w:vAlign w:val="center"/>
          </w:tcPr>
          <w:p w14:paraId="4A88BD24" w14:textId="77777777" w:rsidR="000178F0" w:rsidRDefault="00DE263E">
            <w:pPr>
              <w:jc w:val="right"/>
              <w:rPr>
                <w:rFonts w:eastAsia="宋体"/>
                <w:color w:val="000000"/>
                <w:sz w:val="18"/>
                <w:szCs w:val="18"/>
                <w:lang w:eastAsia="zh-CN"/>
              </w:rPr>
            </w:pPr>
            <w:r>
              <w:rPr>
                <w:rFonts w:eastAsia="宋体"/>
                <w:color w:val="000000"/>
                <w:sz w:val="18"/>
                <w:szCs w:val="18"/>
                <w:lang w:eastAsia="zh-CN"/>
              </w:rPr>
              <w:t>33.346</w:t>
            </w:r>
          </w:p>
        </w:tc>
        <w:tc>
          <w:tcPr>
            <w:tcW w:w="856" w:type="dxa"/>
            <w:shd w:val="clear" w:color="auto" w:fill="auto"/>
            <w:noWrap/>
            <w:vAlign w:val="center"/>
          </w:tcPr>
          <w:p w14:paraId="7ACCF540" w14:textId="77777777" w:rsidR="000178F0" w:rsidRDefault="00DE263E">
            <w:pPr>
              <w:jc w:val="right"/>
              <w:rPr>
                <w:rFonts w:eastAsia="宋体"/>
                <w:color w:val="000000"/>
                <w:sz w:val="18"/>
                <w:szCs w:val="18"/>
                <w:lang w:eastAsia="zh-CN"/>
              </w:rPr>
            </w:pPr>
            <w:r>
              <w:rPr>
                <w:rFonts w:eastAsia="宋体"/>
                <w:color w:val="000000"/>
                <w:sz w:val="18"/>
                <w:szCs w:val="18"/>
                <w:lang w:eastAsia="zh-CN"/>
              </w:rPr>
              <w:t>47.941</w:t>
            </w:r>
          </w:p>
        </w:tc>
      </w:tr>
      <w:tr w:rsidR="000178F0" w14:paraId="12E1AF62" w14:textId="77777777">
        <w:trPr>
          <w:trHeight w:val="280"/>
          <w:jc w:val="center"/>
        </w:trPr>
        <w:tc>
          <w:tcPr>
            <w:tcW w:w="1413" w:type="dxa"/>
            <w:shd w:val="clear" w:color="auto" w:fill="auto"/>
            <w:noWrap/>
            <w:vAlign w:val="center"/>
          </w:tcPr>
          <w:p w14:paraId="5439C3EC" w14:textId="77777777" w:rsidR="000178F0" w:rsidRDefault="00DE263E">
            <w:pPr>
              <w:rPr>
                <w:rFonts w:eastAsia="宋体"/>
                <w:color w:val="000000"/>
                <w:sz w:val="18"/>
                <w:szCs w:val="18"/>
                <w:lang w:eastAsia="zh-CN"/>
              </w:rPr>
            </w:pPr>
            <w:r>
              <w:rPr>
                <w:rFonts w:eastAsia="宋体"/>
                <w:color w:val="000000"/>
                <w:sz w:val="18"/>
                <w:szCs w:val="18"/>
                <w:lang w:eastAsia="zh-CN"/>
              </w:rPr>
              <w:t>ATOM1145</w:t>
            </w:r>
          </w:p>
        </w:tc>
        <w:tc>
          <w:tcPr>
            <w:tcW w:w="1559" w:type="dxa"/>
            <w:shd w:val="clear" w:color="auto" w:fill="auto"/>
            <w:noWrap/>
            <w:vAlign w:val="center"/>
          </w:tcPr>
          <w:p w14:paraId="471E1F48" w14:textId="77777777" w:rsidR="000178F0" w:rsidRDefault="00DE263E">
            <w:pPr>
              <w:rPr>
                <w:rFonts w:eastAsia="宋体"/>
                <w:color w:val="000000"/>
                <w:sz w:val="18"/>
                <w:szCs w:val="18"/>
                <w:lang w:eastAsia="zh-CN"/>
              </w:rPr>
            </w:pPr>
            <w:r>
              <w:rPr>
                <w:rFonts w:eastAsia="宋体"/>
                <w:color w:val="000000"/>
                <w:sz w:val="18"/>
                <w:szCs w:val="18"/>
                <w:lang w:eastAsia="zh-CN"/>
              </w:rPr>
              <w:t>HG2</w:t>
            </w:r>
          </w:p>
        </w:tc>
        <w:tc>
          <w:tcPr>
            <w:tcW w:w="1276" w:type="dxa"/>
            <w:shd w:val="clear" w:color="auto" w:fill="auto"/>
            <w:noWrap/>
            <w:vAlign w:val="center"/>
          </w:tcPr>
          <w:p w14:paraId="69A2F23B"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2B33C2E9" w14:textId="77777777" w:rsidR="000178F0" w:rsidRDefault="00DE263E">
            <w:pPr>
              <w:jc w:val="right"/>
              <w:rPr>
                <w:rFonts w:eastAsia="宋体"/>
                <w:color w:val="000000"/>
                <w:sz w:val="18"/>
                <w:szCs w:val="18"/>
                <w:lang w:eastAsia="zh-CN"/>
              </w:rPr>
            </w:pPr>
            <w:r>
              <w:rPr>
                <w:rFonts w:eastAsia="宋体"/>
                <w:color w:val="000000"/>
                <w:sz w:val="18"/>
                <w:szCs w:val="18"/>
                <w:lang w:eastAsia="zh-CN"/>
              </w:rPr>
              <w:t>31.515</w:t>
            </w:r>
          </w:p>
        </w:tc>
        <w:tc>
          <w:tcPr>
            <w:tcW w:w="1559" w:type="dxa"/>
            <w:shd w:val="clear" w:color="auto" w:fill="auto"/>
            <w:noWrap/>
            <w:vAlign w:val="center"/>
          </w:tcPr>
          <w:p w14:paraId="7BC939AF" w14:textId="77777777" w:rsidR="000178F0" w:rsidRDefault="00DE263E">
            <w:pPr>
              <w:jc w:val="right"/>
              <w:rPr>
                <w:rFonts w:eastAsia="宋体"/>
                <w:color w:val="000000"/>
                <w:sz w:val="18"/>
                <w:szCs w:val="18"/>
                <w:lang w:eastAsia="zh-CN"/>
              </w:rPr>
            </w:pPr>
            <w:r>
              <w:rPr>
                <w:rFonts w:eastAsia="宋体"/>
                <w:color w:val="000000"/>
                <w:sz w:val="18"/>
                <w:szCs w:val="18"/>
                <w:lang w:eastAsia="zh-CN"/>
              </w:rPr>
              <w:t>32.758</w:t>
            </w:r>
          </w:p>
        </w:tc>
        <w:tc>
          <w:tcPr>
            <w:tcW w:w="856" w:type="dxa"/>
            <w:shd w:val="clear" w:color="auto" w:fill="auto"/>
            <w:noWrap/>
            <w:vAlign w:val="center"/>
          </w:tcPr>
          <w:p w14:paraId="71B6F4FE" w14:textId="77777777" w:rsidR="000178F0" w:rsidRDefault="00DE263E">
            <w:pPr>
              <w:jc w:val="right"/>
              <w:rPr>
                <w:rFonts w:eastAsia="宋体"/>
                <w:color w:val="000000"/>
                <w:sz w:val="18"/>
                <w:szCs w:val="18"/>
                <w:lang w:eastAsia="zh-CN"/>
              </w:rPr>
            </w:pPr>
            <w:r>
              <w:rPr>
                <w:rFonts w:eastAsia="宋体"/>
                <w:color w:val="000000"/>
                <w:sz w:val="18"/>
                <w:szCs w:val="18"/>
                <w:lang w:eastAsia="zh-CN"/>
              </w:rPr>
              <w:t>47.116</w:t>
            </w:r>
          </w:p>
        </w:tc>
      </w:tr>
      <w:tr w:rsidR="000178F0" w14:paraId="6C522188" w14:textId="77777777">
        <w:trPr>
          <w:trHeight w:val="280"/>
          <w:jc w:val="center"/>
        </w:trPr>
        <w:tc>
          <w:tcPr>
            <w:tcW w:w="1413" w:type="dxa"/>
            <w:shd w:val="clear" w:color="auto" w:fill="auto"/>
            <w:noWrap/>
            <w:vAlign w:val="center"/>
          </w:tcPr>
          <w:p w14:paraId="771206DC" w14:textId="77777777" w:rsidR="000178F0" w:rsidRDefault="00DE263E">
            <w:pPr>
              <w:rPr>
                <w:rFonts w:eastAsia="宋体"/>
                <w:color w:val="000000"/>
                <w:sz w:val="18"/>
                <w:szCs w:val="18"/>
                <w:lang w:eastAsia="zh-CN"/>
              </w:rPr>
            </w:pPr>
            <w:r>
              <w:rPr>
                <w:rFonts w:eastAsia="宋体"/>
                <w:color w:val="000000"/>
                <w:sz w:val="18"/>
                <w:szCs w:val="18"/>
                <w:lang w:eastAsia="zh-CN"/>
              </w:rPr>
              <w:t>ATOM1146</w:t>
            </w:r>
          </w:p>
        </w:tc>
        <w:tc>
          <w:tcPr>
            <w:tcW w:w="1559" w:type="dxa"/>
            <w:shd w:val="clear" w:color="auto" w:fill="auto"/>
            <w:noWrap/>
            <w:vAlign w:val="center"/>
          </w:tcPr>
          <w:p w14:paraId="099E11F9" w14:textId="77777777" w:rsidR="000178F0" w:rsidRDefault="00DE263E">
            <w:pPr>
              <w:rPr>
                <w:rFonts w:eastAsia="宋体"/>
                <w:color w:val="000000"/>
                <w:sz w:val="18"/>
                <w:szCs w:val="18"/>
                <w:lang w:eastAsia="zh-CN"/>
              </w:rPr>
            </w:pPr>
            <w:r>
              <w:rPr>
                <w:rFonts w:eastAsia="宋体"/>
                <w:color w:val="000000"/>
                <w:sz w:val="18"/>
                <w:szCs w:val="18"/>
                <w:lang w:eastAsia="zh-CN"/>
              </w:rPr>
              <w:t>HG3</w:t>
            </w:r>
          </w:p>
        </w:tc>
        <w:tc>
          <w:tcPr>
            <w:tcW w:w="1276" w:type="dxa"/>
            <w:shd w:val="clear" w:color="auto" w:fill="auto"/>
            <w:noWrap/>
            <w:vAlign w:val="center"/>
          </w:tcPr>
          <w:p w14:paraId="10242E3D"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570E9727" w14:textId="77777777" w:rsidR="000178F0" w:rsidRDefault="00DE263E">
            <w:pPr>
              <w:jc w:val="right"/>
              <w:rPr>
                <w:rFonts w:eastAsia="宋体"/>
                <w:color w:val="000000"/>
                <w:sz w:val="18"/>
                <w:szCs w:val="18"/>
                <w:lang w:eastAsia="zh-CN"/>
              </w:rPr>
            </w:pPr>
            <w:r>
              <w:rPr>
                <w:rFonts w:eastAsia="宋体"/>
                <w:color w:val="000000"/>
                <w:sz w:val="18"/>
                <w:szCs w:val="18"/>
                <w:lang w:eastAsia="zh-CN"/>
              </w:rPr>
              <w:t>32.661</w:t>
            </w:r>
          </w:p>
        </w:tc>
        <w:tc>
          <w:tcPr>
            <w:tcW w:w="1559" w:type="dxa"/>
            <w:shd w:val="clear" w:color="auto" w:fill="auto"/>
            <w:noWrap/>
            <w:vAlign w:val="center"/>
          </w:tcPr>
          <w:p w14:paraId="65C98776" w14:textId="77777777" w:rsidR="000178F0" w:rsidRDefault="00DE263E">
            <w:pPr>
              <w:jc w:val="right"/>
              <w:rPr>
                <w:rFonts w:eastAsia="宋体"/>
                <w:color w:val="000000"/>
                <w:sz w:val="18"/>
                <w:szCs w:val="18"/>
                <w:lang w:eastAsia="zh-CN"/>
              </w:rPr>
            </w:pPr>
            <w:r>
              <w:rPr>
                <w:rFonts w:eastAsia="宋体"/>
                <w:color w:val="000000"/>
                <w:sz w:val="18"/>
                <w:szCs w:val="18"/>
                <w:lang w:eastAsia="zh-CN"/>
              </w:rPr>
              <w:t>34.055</w:t>
            </w:r>
          </w:p>
        </w:tc>
        <w:tc>
          <w:tcPr>
            <w:tcW w:w="856" w:type="dxa"/>
            <w:shd w:val="clear" w:color="auto" w:fill="auto"/>
            <w:noWrap/>
            <w:vAlign w:val="center"/>
          </w:tcPr>
          <w:p w14:paraId="7F5EA0F7" w14:textId="77777777" w:rsidR="000178F0" w:rsidRDefault="00DE263E">
            <w:pPr>
              <w:jc w:val="right"/>
              <w:rPr>
                <w:rFonts w:eastAsia="宋体"/>
                <w:color w:val="000000"/>
                <w:sz w:val="18"/>
                <w:szCs w:val="18"/>
                <w:lang w:eastAsia="zh-CN"/>
              </w:rPr>
            </w:pPr>
            <w:r>
              <w:rPr>
                <w:rFonts w:eastAsia="宋体"/>
                <w:color w:val="000000"/>
                <w:sz w:val="18"/>
                <w:szCs w:val="18"/>
                <w:lang w:eastAsia="zh-CN"/>
              </w:rPr>
              <w:t>47.581</w:t>
            </w:r>
          </w:p>
        </w:tc>
      </w:tr>
      <w:tr w:rsidR="000178F0" w14:paraId="240FB06D" w14:textId="77777777">
        <w:trPr>
          <w:trHeight w:val="280"/>
          <w:jc w:val="center"/>
        </w:trPr>
        <w:tc>
          <w:tcPr>
            <w:tcW w:w="1413" w:type="dxa"/>
            <w:shd w:val="clear" w:color="auto" w:fill="auto"/>
            <w:noWrap/>
            <w:vAlign w:val="center"/>
          </w:tcPr>
          <w:p w14:paraId="25DD5DB6" w14:textId="77777777" w:rsidR="000178F0" w:rsidRDefault="00DE263E">
            <w:pPr>
              <w:rPr>
                <w:rFonts w:eastAsia="宋体"/>
                <w:color w:val="000000"/>
                <w:sz w:val="18"/>
                <w:szCs w:val="18"/>
                <w:lang w:eastAsia="zh-CN"/>
              </w:rPr>
            </w:pPr>
            <w:r>
              <w:rPr>
                <w:rFonts w:eastAsia="宋体"/>
                <w:color w:val="000000"/>
                <w:sz w:val="18"/>
                <w:szCs w:val="18"/>
                <w:lang w:eastAsia="zh-CN"/>
              </w:rPr>
              <w:t>ATOM1147</w:t>
            </w:r>
          </w:p>
        </w:tc>
        <w:tc>
          <w:tcPr>
            <w:tcW w:w="1559" w:type="dxa"/>
            <w:shd w:val="clear" w:color="auto" w:fill="auto"/>
            <w:noWrap/>
            <w:vAlign w:val="center"/>
          </w:tcPr>
          <w:p w14:paraId="3860D9F9" w14:textId="77777777" w:rsidR="000178F0" w:rsidRDefault="00DE263E">
            <w:pPr>
              <w:rPr>
                <w:rFonts w:eastAsia="宋体"/>
                <w:color w:val="000000"/>
                <w:sz w:val="18"/>
                <w:szCs w:val="18"/>
                <w:lang w:eastAsia="zh-CN"/>
              </w:rPr>
            </w:pPr>
            <w:r>
              <w:rPr>
                <w:rFonts w:eastAsia="宋体"/>
                <w:color w:val="000000"/>
                <w:sz w:val="18"/>
                <w:szCs w:val="18"/>
                <w:lang w:eastAsia="zh-CN"/>
              </w:rPr>
              <w:t>CD</w:t>
            </w:r>
          </w:p>
        </w:tc>
        <w:tc>
          <w:tcPr>
            <w:tcW w:w="1276" w:type="dxa"/>
            <w:shd w:val="clear" w:color="auto" w:fill="auto"/>
            <w:noWrap/>
            <w:vAlign w:val="center"/>
          </w:tcPr>
          <w:p w14:paraId="7696EA8A"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16B09C1B" w14:textId="77777777" w:rsidR="000178F0" w:rsidRDefault="00DE263E">
            <w:pPr>
              <w:jc w:val="right"/>
              <w:rPr>
                <w:rFonts w:eastAsia="宋体"/>
                <w:color w:val="000000"/>
                <w:sz w:val="18"/>
                <w:szCs w:val="18"/>
                <w:lang w:eastAsia="zh-CN"/>
              </w:rPr>
            </w:pPr>
            <w:r>
              <w:rPr>
                <w:rFonts w:eastAsia="宋体"/>
                <w:color w:val="000000"/>
                <w:sz w:val="18"/>
                <w:szCs w:val="18"/>
                <w:lang w:eastAsia="zh-CN"/>
              </w:rPr>
              <w:t>32.76</w:t>
            </w:r>
          </w:p>
        </w:tc>
        <w:tc>
          <w:tcPr>
            <w:tcW w:w="1559" w:type="dxa"/>
            <w:shd w:val="clear" w:color="auto" w:fill="auto"/>
            <w:noWrap/>
            <w:vAlign w:val="center"/>
          </w:tcPr>
          <w:p w14:paraId="106187E9" w14:textId="77777777" w:rsidR="000178F0" w:rsidRDefault="00DE263E">
            <w:pPr>
              <w:jc w:val="right"/>
              <w:rPr>
                <w:rFonts w:eastAsia="宋体"/>
                <w:color w:val="000000"/>
                <w:sz w:val="18"/>
                <w:szCs w:val="18"/>
                <w:lang w:eastAsia="zh-CN"/>
              </w:rPr>
            </w:pPr>
            <w:r>
              <w:rPr>
                <w:rFonts w:eastAsia="宋体"/>
                <w:color w:val="000000"/>
                <w:sz w:val="18"/>
                <w:szCs w:val="18"/>
                <w:lang w:eastAsia="zh-CN"/>
              </w:rPr>
              <w:t>32.454</w:t>
            </w:r>
          </w:p>
        </w:tc>
        <w:tc>
          <w:tcPr>
            <w:tcW w:w="856" w:type="dxa"/>
            <w:shd w:val="clear" w:color="auto" w:fill="auto"/>
            <w:noWrap/>
            <w:vAlign w:val="center"/>
          </w:tcPr>
          <w:p w14:paraId="08A7AFCB" w14:textId="77777777" w:rsidR="000178F0" w:rsidRDefault="00DE263E">
            <w:pPr>
              <w:jc w:val="right"/>
              <w:rPr>
                <w:rFonts w:eastAsia="宋体"/>
                <w:color w:val="000000"/>
                <w:sz w:val="18"/>
                <w:szCs w:val="18"/>
                <w:lang w:eastAsia="zh-CN"/>
              </w:rPr>
            </w:pPr>
            <w:r>
              <w:rPr>
                <w:rFonts w:eastAsia="宋体"/>
                <w:color w:val="000000"/>
                <w:sz w:val="18"/>
                <w:szCs w:val="18"/>
                <w:lang w:eastAsia="zh-CN"/>
              </w:rPr>
              <w:t>48.801</w:t>
            </w:r>
          </w:p>
        </w:tc>
      </w:tr>
      <w:tr w:rsidR="000178F0" w14:paraId="5B46ECAB" w14:textId="77777777">
        <w:trPr>
          <w:trHeight w:val="280"/>
          <w:jc w:val="center"/>
        </w:trPr>
        <w:tc>
          <w:tcPr>
            <w:tcW w:w="1413" w:type="dxa"/>
            <w:shd w:val="clear" w:color="auto" w:fill="auto"/>
            <w:noWrap/>
            <w:vAlign w:val="center"/>
          </w:tcPr>
          <w:p w14:paraId="08F0097D" w14:textId="77777777" w:rsidR="000178F0" w:rsidRDefault="00DE263E">
            <w:pPr>
              <w:rPr>
                <w:rFonts w:eastAsia="宋体"/>
                <w:color w:val="000000"/>
                <w:sz w:val="18"/>
                <w:szCs w:val="18"/>
                <w:lang w:eastAsia="zh-CN"/>
              </w:rPr>
            </w:pPr>
            <w:r>
              <w:rPr>
                <w:rFonts w:eastAsia="宋体"/>
                <w:color w:val="000000"/>
                <w:sz w:val="18"/>
                <w:szCs w:val="18"/>
                <w:lang w:eastAsia="zh-CN"/>
              </w:rPr>
              <w:t>ATOM1148</w:t>
            </w:r>
          </w:p>
        </w:tc>
        <w:tc>
          <w:tcPr>
            <w:tcW w:w="1559" w:type="dxa"/>
            <w:shd w:val="clear" w:color="auto" w:fill="auto"/>
            <w:noWrap/>
            <w:vAlign w:val="center"/>
          </w:tcPr>
          <w:p w14:paraId="7BA8A340" w14:textId="77777777" w:rsidR="000178F0" w:rsidRDefault="00DE263E">
            <w:pPr>
              <w:rPr>
                <w:rFonts w:eastAsia="宋体"/>
                <w:color w:val="000000"/>
                <w:sz w:val="18"/>
                <w:szCs w:val="18"/>
                <w:lang w:eastAsia="zh-CN"/>
              </w:rPr>
            </w:pPr>
            <w:r>
              <w:rPr>
                <w:rFonts w:eastAsia="宋体"/>
                <w:color w:val="000000"/>
                <w:sz w:val="18"/>
                <w:szCs w:val="18"/>
                <w:lang w:eastAsia="zh-CN"/>
              </w:rPr>
              <w:t>OE1</w:t>
            </w:r>
          </w:p>
        </w:tc>
        <w:tc>
          <w:tcPr>
            <w:tcW w:w="1276" w:type="dxa"/>
            <w:shd w:val="clear" w:color="auto" w:fill="auto"/>
            <w:noWrap/>
            <w:vAlign w:val="center"/>
          </w:tcPr>
          <w:p w14:paraId="0F8BB9DA"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7E658D60" w14:textId="77777777" w:rsidR="000178F0" w:rsidRDefault="00DE263E">
            <w:pPr>
              <w:jc w:val="right"/>
              <w:rPr>
                <w:rFonts w:eastAsia="宋体"/>
                <w:color w:val="000000"/>
                <w:sz w:val="18"/>
                <w:szCs w:val="18"/>
                <w:lang w:eastAsia="zh-CN"/>
              </w:rPr>
            </w:pPr>
            <w:r>
              <w:rPr>
                <w:rFonts w:eastAsia="宋体"/>
                <w:color w:val="000000"/>
                <w:sz w:val="18"/>
                <w:szCs w:val="18"/>
                <w:lang w:eastAsia="zh-CN"/>
              </w:rPr>
              <w:t>32.514</w:t>
            </w:r>
          </w:p>
        </w:tc>
        <w:tc>
          <w:tcPr>
            <w:tcW w:w="1559" w:type="dxa"/>
            <w:shd w:val="clear" w:color="auto" w:fill="auto"/>
            <w:noWrap/>
            <w:vAlign w:val="center"/>
          </w:tcPr>
          <w:p w14:paraId="18ED8A06" w14:textId="77777777" w:rsidR="000178F0" w:rsidRDefault="00DE263E">
            <w:pPr>
              <w:jc w:val="right"/>
              <w:rPr>
                <w:rFonts w:eastAsia="宋体"/>
                <w:color w:val="000000"/>
                <w:sz w:val="18"/>
                <w:szCs w:val="18"/>
                <w:lang w:eastAsia="zh-CN"/>
              </w:rPr>
            </w:pPr>
            <w:r>
              <w:rPr>
                <w:rFonts w:eastAsia="宋体"/>
                <w:color w:val="000000"/>
                <w:sz w:val="18"/>
                <w:szCs w:val="18"/>
                <w:lang w:eastAsia="zh-CN"/>
              </w:rPr>
              <w:t>32.186</w:t>
            </w:r>
          </w:p>
        </w:tc>
        <w:tc>
          <w:tcPr>
            <w:tcW w:w="856" w:type="dxa"/>
            <w:shd w:val="clear" w:color="auto" w:fill="auto"/>
            <w:noWrap/>
            <w:vAlign w:val="center"/>
          </w:tcPr>
          <w:p w14:paraId="6BD4BC41" w14:textId="77777777" w:rsidR="000178F0" w:rsidRDefault="00DE263E">
            <w:pPr>
              <w:jc w:val="right"/>
              <w:rPr>
                <w:rFonts w:eastAsia="宋体"/>
                <w:color w:val="000000"/>
                <w:sz w:val="18"/>
                <w:szCs w:val="18"/>
                <w:lang w:eastAsia="zh-CN"/>
              </w:rPr>
            </w:pPr>
            <w:r>
              <w:rPr>
                <w:rFonts w:eastAsia="宋体"/>
                <w:color w:val="000000"/>
                <w:sz w:val="18"/>
                <w:szCs w:val="18"/>
                <w:lang w:eastAsia="zh-CN"/>
              </w:rPr>
              <w:t>50.033</w:t>
            </w:r>
          </w:p>
        </w:tc>
      </w:tr>
      <w:tr w:rsidR="000178F0" w14:paraId="0BA337C7" w14:textId="77777777">
        <w:trPr>
          <w:trHeight w:val="280"/>
          <w:jc w:val="center"/>
        </w:trPr>
        <w:tc>
          <w:tcPr>
            <w:tcW w:w="1413" w:type="dxa"/>
            <w:shd w:val="clear" w:color="auto" w:fill="auto"/>
            <w:noWrap/>
            <w:vAlign w:val="center"/>
          </w:tcPr>
          <w:p w14:paraId="4AF23B0E" w14:textId="77777777" w:rsidR="000178F0" w:rsidRDefault="00DE263E">
            <w:pPr>
              <w:rPr>
                <w:rFonts w:eastAsia="宋体"/>
                <w:color w:val="000000"/>
                <w:sz w:val="18"/>
                <w:szCs w:val="18"/>
                <w:lang w:eastAsia="zh-CN"/>
              </w:rPr>
            </w:pPr>
            <w:r>
              <w:rPr>
                <w:rFonts w:eastAsia="宋体"/>
                <w:color w:val="000000"/>
                <w:sz w:val="18"/>
                <w:szCs w:val="18"/>
                <w:lang w:eastAsia="zh-CN"/>
              </w:rPr>
              <w:t>ATOM1149</w:t>
            </w:r>
          </w:p>
        </w:tc>
        <w:tc>
          <w:tcPr>
            <w:tcW w:w="1559" w:type="dxa"/>
            <w:shd w:val="clear" w:color="auto" w:fill="auto"/>
            <w:noWrap/>
            <w:vAlign w:val="center"/>
          </w:tcPr>
          <w:p w14:paraId="49D0673F" w14:textId="77777777" w:rsidR="000178F0" w:rsidRDefault="00DE263E">
            <w:pPr>
              <w:rPr>
                <w:rFonts w:eastAsia="宋体"/>
                <w:color w:val="000000"/>
                <w:sz w:val="18"/>
                <w:szCs w:val="18"/>
                <w:lang w:eastAsia="zh-CN"/>
              </w:rPr>
            </w:pPr>
            <w:r>
              <w:rPr>
                <w:rFonts w:eastAsia="宋体"/>
                <w:color w:val="000000"/>
                <w:sz w:val="18"/>
                <w:szCs w:val="18"/>
                <w:lang w:eastAsia="zh-CN"/>
              </w:rPr>
              <w:t>OE2</w:t>
            </w:r>
          </w:p>
        </w:tc>
        <w:tc>
          <w:tcPr>
            <w:tcW w:w="1276" w:type="dxa"/>
            <w:shd w:val="clear" w:color="auto" w:fill="auto"/>
            <w:noWrap/>
            <w:vAlign w:val="center"/>
          </w:tcPr>
          <w:p w14:paraId="5B15A996"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6917C731" w14:textId="77777777" w:rsidR="000178F0" w:rsidRDefault="00DE263E">
            <w:pPr>
              <w:jc w:val="right"/>
              <w:rPr>
                <w:rFonts w:eastAsia="宋体"/>
                <w:color w:val="000000"/>
                <w:sz w:val="18"/>
                <w:szCs w:val="18"/>
                <w:lang w:eastAsia="zh-CN"/>
              </w:rPr>
            </w:pPr>
            <w:r>
              <w:rPr>
                <w:rFonts w:eastAsia="宋体"/>
                <w:color w:val="000000"/>
                <w:sz w:val="18"/>
                <w:szCs w:val="18"/>
                <w:lang w:eastAsia="zh-CN"/>
              </w:rPr>
              <w:t>33.732</w:t>
            </w:r>
          </w:p>
        </w:tc>
        <w:tc>
          <w:tcPr>
            <w:tcW w:w="1559" w:type="dxa"/>
            <w:shd w:val="clear" w:color="auto" w:fill="auto"/>
            <w:noWrap/>
            <w:vAlign w:val="center"/>
          </w:tcPr>
          <w:p w14:paraId="50418BA0" w14:textId="77777777" w:rsidR="000178F0" w:rsidRDefault="00DE263E">
            <w:pPr>
              <w:jc w:val="right"/>
              <w:rPr>
                <w:rFonts w:eastAsia="宋体"/>
                <w:color w:val="000000"/>
                <w:sz w:val="18"/>
                <w:szCs w:val="18"/>
                <w:lang w:eastAsia="zh-CN"/>
              </w:rPr>
            </w:pPr>
            <w:r>
              <w:rPr>
                <w:rFonts w:eastAsia="宋体"/>
                <w:color w:val="000000"/>
                <w:sz w:val="18"/>
                <w:szCs w:val="18"/>
                <w:lang w:eastAsia="zh-CN"/>
              </w:rPr>
              <w:t>31.911</w:t>
            </w:r>
          </w:p>
        </w:tc>
        <w:tc>
          <w:tcPr>
            <w:tcW w:w="856" w:type="dxa"/>
            <w:shd w:val="clear" w:color="auto" w:fill="auto"/>
            <w:noWrap/>
            <w:vAlign w:val="center"/>
          </w:tcPr>
          <w:p w14:paraId="7D965762" w14:textId="77777777" w:rsidR="000178F0" w:rsidRDefault="00DE263E">
            <w:pPr>
              <w:jc w:val="right"/>
              <w:rPr>
                <w:rFonts w:eastAsia="宋体"/>
                <w:color w:val="000000"/>
                <w:sz w:val="18"/>
                <w:szCs w:val="18"/>
                <w:lang w:eastAsia="zh-CN"/>
              </w:rPr>
            </w:pPr>
            <w:r>
              <w:rPr>
                <w:rFonts w:eastAsia="宋体"/>
                <w:color w:val="000000"/>
                <w:sz w:val="18"/>
                <w:szCs w:val="18"/>
                <w:lang w:eastAsia="zh-CN"/>
              </w:rPr>
              <w:t>48.204</w:t>
            </w:r>
          </w:p>
        </w:tc>
      </w:tr>
      <w:tr w:rsidR="000178F0" w14:paraId="1C3E6032" w14:textId="77777777">
        <w:trPr>
          <w:trHeight w:val="280"/>
          <w:jc w:val="center"/>
        </w:trPr>
        <w:tc>
          <w:tcPr>
            <w:tcW w:w="1413" w:type="dxa"/>
            <w:shd w:val="clear" w:color="auto" w:fill="auto"/>
            <w:noWrap/>
            <w:vAlign w:val="center"/>
          </w:tcPr>
          <w:p w14:paraId="0F9F736F" w14:textId="77777777" w:rsidR="000178F0" w:rsidRDefault="00DE263E">
            <w:pPr>
              <w:rPr>
                <w:rFonts w:eastAsia="宋体"/>
                <w:color w:val="000000"/>
                <w:sz w:val="18"/>
                <w:szCs w:val="18"/>
                <w:lang w:eastAsia="zh-CN"/>
              </w:rPr>
            </w:pPr>
            <w:r>
              <w:rPr>
                <w:rFonts w:eastAsia="宋体"/>
                <w:color w:val="000000"/>
                <w:sz w:val="18"/>
                <w:szCs w:val="18"/>
                <w:lang w:eastAsia="zh-CN"/>
              </w:rPr>
              <w:t>ATOM1150</w:t>
            </w:r>
          </w:p>
        </w:tc>
        <w:tc>
          <w:tcPr>
            <w:tcW w:w="1559" w:type="dxa"/>
            <w:shd w:val="clear" w:color="auto" w:fill="auto"/>
            <w:noWrap/>
            <w:vAlign w:val="center"/>
          </w:tcPr>
          <w:p w14:paraId="731C2E41"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1B277804"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5433E36E" w14:textId="77777777" w:rsidR="000178F0" w:rsidRDefault="00DE263E">
            <w:pPr>
              <w:jc w:val="right"/>
              <w:rPr>
                <w:rFonts w:eastAsia="宋体"/>
                <w:color w:val="000000"/>
                <w:sz w:val="18"/>
                <w:szCs w:val="18"/>
                <w:lang w:eastAsia="zh-CN"/>
              </w:rPr>
            </w:pPr>
            <w:r>
              <w:rPr>
                <w:rFonts w:eastAsia="宋体"/>
                <w:color w:val="000000"/>
                <w:sz w:val="18"/>
                <w:szCs w:val="18"/>
                <w:lang w:eastAsia="zh-CN"/>
              </w:rPr>
              <w:t>30.876</w:t>
            </w:r>
          </w:p>
        </w:tc>
        <w:tc>
          <w:tcPr>
            <w:tcW w:w="1559" w:type="dxa"/>
            <w:shd w:val="clear" w:color="auto" w:fill="auto"/>
            <w:noWrap/>
            <w:vAlign w:val="center"/>
          </w:tcPr>
          <w:p w14:paraId="65A8D2B8" w14:textId="77777777" w:rsidR="000178F0" w:rsidRDefault="00DE263E">
            <w:pPr>
              <w:jc w:val="right"/>
              <w:rPr>
                <w:rFonts w:eastAsia="宋体"/>
                <w:color w:val="000000"/>
                <w:sz w:val="18"/>
                <w:szCs w:val="18"/>
                <w:lang w:eastAsia="zh-CN"/>
              </w:rPr>
            </w:pPr>
            <w:r>
              <w:rPr>
                <w:rFonts w:eastAsia="宋体"/>
                <w:color w:val="000000"/>
                <w:sz w:val="18"/>
                <w:szCs w:val="18"/>
                <w:lang w:eastAsia="zh-CN"/>
              </w:rPr>
              <w:t>36.11</w:t>
            </w:r>
          </w:p>
        </w:tc>
        <w:tc>
          <w:tcPr>
            <w:tcW w:w="856" w:type="dxa"/>
            <w:shd w:val="clear" w:color="auto" w:fill="auto"/>
            <w:noWrap/>
            <w:vAlign w:val="center"/>
          </w:tcPr>
          <w:p w14:paraId="18A8BBEE" w14:textId="77777777" w:rsidR="000178F0" w:rsidRDefault="00DE263E">
            <w:pPr>
              <w:jc w:val="right"/>
              <w:rPr>
                <w:rFonts w:eastAsia="宋体"/>
                <w:color w:val="000000"/>
                <w:sz w:val="18"/>
                <w:szCs w:val="18"/>
                <w:lang w:eastAsia="zh-CN"/>
              </w:rPr>
            </w:pPr>
            <w:r>
              <w:rPr>
                <w:rFonts w:eastAsia="宋体"/>
                <w:color w:val="000000"/>
                <w:sz w:val="18"/>
                <w:szCs w:val="18"/>
                <w:lang w:eastAsia="zh-CN"/>
              </w:rPr>
              <w:t>47.317</w:t>
            </w:r>
          </w:p>
        </w:tc>
      </w:tr>
      <w:tr w:rsidR="000178F0" w14:paraId="278A0634" w14:textId="77777777">
        <w:trPr>
          <w:trHeight w:val="280"/>
          <w:jc w:val="center"/>
        </w:trPr>
        <w:tc>
          <w:tcPr>
            <w:tcW w:w="1413" w:type="dxa"/>
            <w:shd w:val="clear" w:color="auto" w:fill="auto"/>
            <w:noWrap/>
            <w:vAlign w:val="center"/>
          </w:tcPr>
          <w:p w14:paraId="1FFD23A0" w14:textId="77777777" w:rsidR="000178F0" w:rsidRDefault="00DE263E">
            <w:pPr>
              <w:rPr>
                <w:rFonts w:eastAsia="宋体"/>
                <w:color w:val="000000"/>
                <w:sz w:val="18"/>
                <w:szCs w:val="18"/>
                <w:lang w:eastAsia="zh-CN"/>
              </w:rPr>
            </w:pPr>
            <w:r>
              <w:rPr>
                <w:rFonts w:eastAsia="宋体"/>
                <w:color w:val="000000"/>
                <w:sz w:val="18"/>
                <w:szCs w:val="18"/>
                <w:lang w:eastAsia="zh-CN"/>
              </w:rPr>
              <w:t>ATOM1151</w:t>
            </w:r>
          </w:p>
        </w:tc>
        <w:tc>
          <w:tcPr>
            <w:tcW w:w="1559" w:type="dxa"/>
            <w:shd w:val="clear" w:color="auto" w:fill="auto"/>
            <w:noWrap/>
            <w:vAlign w:val="center"/>
          </w:tcPr>
          <w:p w14:paraId="4D4C7336"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08ECC067" w14:textId="77777777" w:rsidR="000178F0" w:rsidRDefault="00DE263E">
            <w:pPr>
              <w:rPr>
                <w:rFonts w:eastAsia="宋体"/>
                <w:color w:val="000000"/>
                <w:sz w:val="18"/>
                <w:szCs w:val="18"/>
                <w:lang w:eastAsia="zh-CN"/>
              </w:rPr>
            </w:pPr>
            <w:r>
              <w:rPr>
                <w:rFonts w:eastAsia="宋体"/>
                <w:color w:val="000000"/>
                <w:sz w:val="18"/>
                <w:szCs w:val="18"/>
                <w:lang w:eastAsia="zh-CN"/>
              </w:rPr>
              <w:t>GLU</w:t>
            </w:r>
          </w:p>
        </w:tc>
        <w:tc>
          <w:tcPr>
            <w:tcW w:w="1559" w:type="dxa"/>
            <w:shd w:val="clear" w:color="auto" w:fill="auto"/>
            <w:noWrap/>
            <w:vAlign w:val="center"/>
          </w:tcPr>
          <w:p w14:paraId="7D9DE477" w14:textId="77777777" w:rsidR="000178F0" w:rsidRDefault="00DE263E">
            <w:pPr>
              <w:jc w:val="right"/>
              <w:rPr>
                <w:rFonts w:eastAsia="宋体"/>
                <w:color w:val="000000"/>
                <w:sz w:val="18"/>
                <w:szCs w:val="18"/>
                <w:lang w:eastAsia="zh-CN"/>
              </w:rPr>
            </w:pPr>
            <w:r>
              <w:rPr>
                <w:rFonts w:eastAsia="宋体"/>
                <w:color w:val="000000"/>
                <w:sz w:val="18"/>
                <w:szCs w:val="18"/>
                <w:lang w:eastAsia="zh-CN"/>
              </w:rPr>
              <w:t>31.069</w:t>
            </w:r>
          </w:p>
        </w:tc>
        <w:tc>
          <w:tcPr>
            <w:tcW w:w="1559" w:type="dxa"/>
            <w:shd w:val="clear" w:color="auto" w:fill="auto"/>
            <w:noWrap/>
            <w:vAlign w:val="center"/>
          </w:tcPr>
          <w:p w14:paraId="2D529A26" w14:textId="77777777" w:rsidR="000178F0" w:rsidRDefault="00DE263E">
            <w:pPr>
              <w:jc w:val="right"/>
              <w:rPr>
                <w:rFonts w:eastAsia="宋体"/>
                <w:color w:val="000000"/>
                <w:sz w:val="18"/>
                <w:szCs w:val="18"/>
                <w:lang w:eastAsia="zh-CN"/>
              </w:rPr>
            </w:pPr>
            <w:r>
              <w:rPr>
                <w:rFonts w:eastAsia="宋体"/>
                <w:color w:val="000000"/>
                <w:sz w:val="18"/>
                <w:szCs w:val="18"/>
                <w:lang w:eastAsia="zh-CN"/>
              </w:rPr>
              <w:t>36.292</w:t>
            </w:r>
          </w:p>
        </w:tc>
        <w:tc>
          <w:tcPr>
            <w:tcW w:w="856" w:type="dxa"/>
            <w:shd w:val="clear" w:color="auto" w:fill="auto"/>
            <w:noWrap/>
            <w:vAlign w:val="center"/>
          </w:tcPr>
          <w:p w14:paraId="54F07374" w14:textId="77777777" w:rsidR="000178F0" w:rsidRDefault="00DE263E">
            <w:pPr>
              <w:jc w:val="right"/>
              <w:rPr>
                <w:rFonts w:eastAsia="宋体"/>
                <w:color w:val="000000"/>
                <w:sz w:val="18"/>
                <w:szCs w:val="18"/>
                <w:lang w:eastAsia="zh-CN"/>
              </w:rPr>
            </w:pPr>
            <w:r>
              <w:rPr>
                <w:rFonts w:eastAsia="宋体"/>
                <w:color w:val="000000"/>
                <w:sz w:val="18"/>
                <w:szCs w:val="18"/>
                <w:lang w:eastAsia="zh-CN"/>
              </w:rPr>
              <w:t>46.139</w:t>
            </w:r>
          </w:p>
        </w:tc>
      </w:tr>
      <w:tr w:rsidR="000178F0" w14:paraId="7EA1FCA1" w14:textId="77777777">
        <w:trPr>
          <w:trHeight w:val="280"/>
          <w:jc w:val="center"/>
        </w:trPr>
        <w:tc>
          <w:tcPr>
            <w:tcW w:w="1413" w:type="dxa"/>
            <w:shd w:val="clear" w:color="auto" w:fill="auto"/>
            <w:noWrap/>
            <w:vAlign w:val="center"/>
          </w:tcPr>
          <w:p w14:paraId="751CC34B" w14:textId="77777777" w:rsidR="000178F0" w:rsidRDefault="00DE263E">
            <w:pPr>
              <w:rPr>
                <w:rFonts w:eastAsia="宋体"/>
                <w:color w:val="000000"/>
                <w:sz w:val="18"/>
                <w:szCs w:val="18"/>
                <w:lang w:eastAsia="zh-CN"/>
              </w:rPr>
            </w:pPr>
            <w:r>
              <w:rPr>
                <w:rFonts w:eastAsia="宋体"/>
                <w:color w:val="000000"/>
                <w:sz w:val="18"/>
                <w:szCs w:val="18"/>
                <w:lang w:eastAsia="zh-CN"/>
              </w:rPr>
              <w:t>ATOM1152</w:t>
            </w:r>
          </w:p>
        </w:tc>
        <w:tc>
          <w:tcPr>
            <w:tcW w:w="1559" w:type="dxa"/>
            <w:shd w:val="clear" w:color="auto" w:fill="auto"/>
            <w:noWrap/>
            <w:vAlign w:val="center"/>
          </w:tcPr>
          <w:p w14:paraId="6B7CFC3F"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34E5DB39"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7117E78E" w14:textId="77777777" w:rsidR="000178F0" w:rsidRDefault="00DE263E">
            <w:pPr>
              <w:jc w:val="right"/>
              <w:rPr>
                <w:rFonts w:eastAsia="宋体"/>
                <w:color w:val="000000"/>
                <w:sz w:val="18"/>
                <w:szCs w:val="18"/>
                <w:lang w:eastAsia="zh-CN"/>
              </w:rPr>
            </w:pPr>
            <w:r>
              <w:rPr>
                <w:rFonts w:eastAsia="宋体"/>
                <w:color w:val="000000"/>
                <w:sz w:val="18"/>
                <w:szCs w:val="18"/>
                <w:lang w:eastAsia="zh-CN"/>
              </w:rPr>
              <w:t>31.326</w:t>
            </w:r>
          </w:p>
        </w:tc>
        <w:tc>
          <w:tcPr>
            <w:tcW w:w="1559" w:type="dxa"/>
            <w:shd w:val="clear" w:color="auto" w:fill="auto"/>
            <w:noWrap/>
            <w:vAlign w:val="center"/>
          </w:tcPr>
          <w:p w14:paraId="3D1B2839" w14:textId="77777777" w:rsidR="000178F0" w:rsidRDefault="00DE263E">
            <w:pPr>
              <w:jc w:val="right"/>
              <w:rPr>
                <w:rFonts w:eastAsia="宋体"/>
                <w:color w:val="000000"/>
                <w:sz w:val="18"/>
                <w:szCs w:val="18"/>
                <w:lang w:eastAsia="zh-CN"/>
              </w:rPr>
            </w:pPr>
            <w:r>
              <w:rPr>
                <w:rFonts w:eastAsia="宋体"/>
                <w:color w:val="000000"/>
                <w:sz w:val="18"/>
                <w:szCs w:val="18"/>
                <w:lang w:eastAsia="zh-CN"/>
              </w:rPr>
              <w:t>36.923</w:t>
            </w:r>
          </w:p>
        </w:tc>
        <w:tc>
          <w:tcPr>
            <w:tcW w:w="856" w:type="dxa"/>
            <w:shd w:val="clear" w:color="auto" w:fill="auto"/>
            <w:noWrap/>
            <w:vAlign w:val="center"/>
          </w:tcPr>
          <w:p w14:paraId="55E2F370" w14:textId="77777777" w:rsidR="000178F0" w:rsidRDefault="00DE263E">
            <w:pPr>
              <w:jc w:val="right"/>
              <w:rPr>
                <w:rFonts w:eastAsia="宋体"/>
                <w:color w:val="000000"/>
                <w:sz w:val="18"/>
                <w:szCs w:val="18"/>
                <w:lang w:eastAsia="zh-CN"/>
              </w:rPr>
            </w:pPr>
            <w:r>
              <w:rPr>
                <w:rFonts w:eastAsia="宋体"/>
                <w:color w:val="000000"/>
                <w:sz w:val="18"/>
                <w:szCs w:val="18"/>
                <w:lang w:eastAsia="zh-CN"/>
              </w:rPr>
              <w:t>48.23</w:t>
            </w:r>
          </w:p>
        </w:tc>
      </w:tr>
      <w:tr w:rsidR="000178F0" w14:paraId="623D7D36" w14:textId="77777777">
        <w:trPr>
          <w:trHeight w:val="280"/>
          <w:jc w:val="center"/>
        </w:trPr>
        <w:tc>
          <w:tcPr>
            <w:tcW w:w="1413" w:type="dxa"/>
            <w:shd w:val="clear" w:color="auto" w:fill="auto"/>
            <w:noWrap/>
            <w:vAlign w:val="center"/>
          </w:tcPr>
          <w:p w14:paraId="2765B0BD" w14:textId="77777777" w:rsidR="000178F0" w:rsidRDefault="00DE263E">
            <w:pPr>
              <w:rPr>
                <w:rFonts w:eastAsia="宋体"/>
                <w:color w:val="000000"/>
                <w:sz w:val="18"/>
                <w:szCs w:val="18"/>
                <w:lang w:eastAsia="zh-CN"/>
              </w:rPr>
            </w:pPr>
            <w:r>
              <w:rPr>
                <w:rFonts w:eastAsia="宋体"/>
                <w:color w:val="000000"/>
                <w:sz w:val="18"/>
                <w:szCs w:val="18"/>
                <w:lang w:eastAsia="zh-CN"/>
              </w:rPr>
              <w:t>ATOM1153</w:t>
            </w:r>
          </w:p>
        </w:tc>
        <w:tc>
          <w:tcPr>
            <w:tcW w:w="1559" w:type="dxa"/>
            <w:shd w:val="clear" w:color="auto" w:fill="auto"/>
            <w:noWrap/>
            <w:vAlign w:val="center"/>
          </w:tcPr>
          <w:p w14:paraId="033A0D11"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651406D0"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4C5637E6" w14:textId="77777777" w:rsidR="000178F0" w:rsidRDefault="00DE263E">
            <w:pPr>
              <w:jc w:val="right"/>
              <w:rPr>
                <w:rFonts w:eastAsia="宋体"/>
                <w:color w:val="000000"/>
                <w:sz w:val="18"/>
                <w:szCs w:val="18"/>
                <w:lang w:eastAsia="zh-CN"/>
              </w:rPr>
            </w:pPr>
            <w:r>
              <w:rPr>
                <w:rFonts w:eastAsia="宋体"/>
                <w:color w:val="000000"/>
                <w:sz w:val="18"/>
                <w:szCs w:val="18"/>
                <w:lang w:eastAsia="zh-CN"/>
              </w:rPr>
              <w:t>31.063</w:t>
            </w:r>
          </w:p>
        </w:tc>
        <w:tc>
          <w:tcPr>
            <w:tcW w:w="1559" w:type="dxa"/>
            <w:shd w:val="clear" w:color="auto" w:fill="auto"/>
            <w:noWrap/>
            <w:vAlign w:val="center"/>
          </w:tcPr>
          <w:p w14:paraId="22AB5756" w14:textId="77777777" w:rsidR="000178F0" w:rsidRDefault="00DE263E">
            <w:pPr>
              <w:jc w:val="right"/>
              <w:rPr>
                <w:rFonts w:eastAsia="宋体"/>
                <w:color w:val="000000"/>
                <w:sz w:val="18"/>
                <w:szCs w:val="18"/>
                <w:lang w:eastAsia="zh-CN"/>
              </w:rPr>
            </w:pPr>
            <w:r>
              <w:rPr>
                <w:rFonts w:eastAsia="宋体"/>
                <w:color w:val="000000"/>
                <w:sz w:val="18"/>
                <w:szCs w:val="18"/>
                <w:lang w:eastAsia="zh-CN"/>
              </w:rPr>
              <w:t>36.862</w:t>
            </w:r>
          </w:p>
        </w:tc>
        <w:tc>
          <w:tcPr>
            <w:tcW w:w="856" w:type="dxa"/>
            <w:shd w:val="clear" w:color="auto" w:fill="auto"/>
            <w:noWrap/>
            <w:vAlign w:val="center"/>
          </w:tcPr>
          <w:p w14:paraId="22423D7C" w14:textId="77777777" w:rsidR="000178F0" w:rsidRDefault="00DE263E">
            <w:pPr>
              <w:jc w:val="right"/>
              <w:rPr>
                <w:rFonts w:eastAsia="宋体"/>
                <w:color w:val="000000"/>
                <w:sz w:val="18"/>
                <w:szCs w:val="18"/>
                <w:lang w:eastAsia="zh-CN"/>
              </w:rPr>
            </w:pPr>
            <w:r>
              <w:rPr>
                <w:rFonts w:eastAsia="宋体"/>
                <w:color w:val="000000"/>
                <w:sz w:val="18"/>
                <w:szCs w:val="18"/>
                <w:lang w:eastAsia="zh-CN"/>
              </w:rPr>
              <w:t>49.203</w:t>
            </w:r>
          </w:p>
        </w:tc>
      </w:tr>
      <w:tr w:rsidR="000178F0" w14:paraId="5C310EC5" w14:textId="77777777">
        <w:trPr>
          <w:trHeight w:val="280"/>
          <w:jc w:val="center"/>
        </w:trPr>
        <w:tc>
          <w:tcPr>
            <w:tcW w:w="1413" w:type="dxa"/>
            <w:shd w:val="clear" w:color="auto" w:fill="auto"/>
            <w:noWrap/>
            <w:vAlign w:val="center"/>
          </w:tcPr>
          <w:p w14:paraId="6BF95F2D" w14:textId="77777777" w:rsidR="000178F0" w:rsidRDefault="00DE263E">
            <w:pPr>
              <w:rPr>
                <w:rFonts w:eastAsia="宋体"/>
                <w:color w:val="000000"/>
                <w:sz w:val="18"/>
                <w:szCs w:val="18"/>
                <w:lang w:eastAsia="zh-CN"/>
              </w:rPr>
            </w:pPr>
            <w:r>
              <w:rPr>
                <w:rFonts w:eastAsia="宋体"/>
                <w:color w:val="000000"/>
                <w:sz w:val="18"/>
                <w:szCs w:val="18"/>
                <w:lang w:eastAsia="zh-CN"/>
              </w:rPr>
              <w:t>ATOM1154</w:t>
            </w:r>
          </w:p>
        </w:tc>
        <w:tc>
          <w:tcPr>
            <w:tcW w:w="1559" w:type="dxa"/>
            <w:shd w:val="clear" w:color="auto" w:fill="auto"/>
            <w:noWrap/>
            <w:vAlign w:val="center"/>
          </w:tcPr>
          <w:p w14:paraId="58C52407"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1E0402ED"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1AF10488" w14:textId="77777777" w:rsidR="000178F0" w:rsidRDefault="00DE263E">
            <w:pPr>
              <w:jc w:val="right"/>
              <w:rPr>
                <w:rFonts w:eastAsia="宋体"/>
                <w:color w:val="000000"/>
                <w:sz w:val="18"/>
                <w:szCs w:val="18"/>
                <w:lang w:eastAsia="zh-CN"/>
              </w:rPr>
            </w:pPr>
            <w:r>
              <w:rPr>
                <w:rFonts w:eastAsia="宋体"/>
                <w:color w:val="000000"/>
                <w:sz w:val="18"/>
                <w:szCs w:val="18"/>
                <w:lang w:eastAsia="zh-CN"/>
              </w:rPr>
              <w:t>32.434</w:t>
            </w:r>
          </w:p>
        </w:tc>
        <w:tc>
          <w:tcPr>
            <w:tcW w:w="1559" w:type="dxa"/>
            <w:shd w:val="clear" w:color="auto" w:fill="auto"/>
            <w:noWrap/>
            <w:vAlign w:val="center"/>
          </w:tcPr>
          <w:p w14:paraId="2B47A55B" w14:textId="77777777" w:rsidR="000178F0" w:rsidRDefault="00DE263E">
            <w:pPr>
              <w:jc w:val="right"/>
              <w:rPr>
                <w:rFonts w:eastAsia="宋体"/>
                <w:color w:val="000000"/>
                <w:sz w:val="18"/>
                <w:szCs w:val="18"/>
                <w:lang w:eastAsia="zh-CN"/>
              </w:rPr>
            </w:pPr>
            <w:r>
              <w:rPr>
                <w:rFonts w:eastAsia="宋体"/>
                <w:color w:val="000000"/>
                <w:sz w:val="18"/>
                <w:szCs w:val="18"/>
                <w:lang w:eastAsia="zh-CN"/>
              </w:rPr>
              <w:t>37.837</w:t>
            </w:r>
          </w:p>
        </w:tc>
        <w:tc>
          <w:tcPr>
            <w:tcW w:w="856" w:type="dxa"/>
            <w:shd w:val="clear" w:color="auto" w:fill="auto"/>
            <w:noWrap/>
            <w:vAlign w:val="center"/>
          </w:tcPr>
          <w:p w14:paraId="769F66A0" w14:textId="77777777" w:rsidR="000178F0" w:rsidRDefault="00DE263E">
            <w:pPr>
              <w:jc w:val="right"/>
              <w:rPr>
                <w:rFonts w:eastAsia="宋体"/>
                <w:color w:val="000000"/>
                <w:sz w:val="18"/>
                <w:szCs w:val="18"/>
                <w:lang w:eastAsia="zh-CN"/>
              </w:rPr>
            </w:pPr>
            <w:r>
              <w:rPr>
                <w:rFonts w:eastAsia="宋体"/>
                <w:color w:val="000000"/>
                <w:sz w:val="18"/>
                <w:szCs w:val="18"/>
                <w:lang w:eastAsia="zh-CN"/>
              </w:rPr>
              <w:t>47.895</w:t>
            </w:r>
          </w:p>
        </w:tc>
      </w:tr>
      <w:tr w:rsidR="000178F0" w14:paraId="5BE37FB5" w14:textId="77777777">
        <w:trPr>
          <w:trHeight w:val="280"/>
          <w:jc w:val="center"/>
        </w:trPr>
        <w:tc>
          <w:tcPr>
            <w:tcW w:w="1413" w:type="dxa"/>
            <w:shd w:val="clear" w:color="auto" w:fill="auto"/>
            <w:noWrap/>
            <w:vAlign w:val="center"/>
          </w:tcPr>
          <w:p w14:paraId="61108524" w14:textId="77777777" w:rsidR="000178F0" w:rsidRDefault="00DE263E">
            <w:pPr>
              <w:rPr>
                <w:rFonts w:eastAsia="宋体"/>
                <w:color w:val="000000"/>
                <w:sz w:val="18"/>
                <w:szCs w:val="18"/>
                <w:lang w:eastAsia="zh-CN"/>
              </w:rPr>
            </w:pPr>
            <w:r>
              <w:rPr>
                <w:rFonts w:eastAsia="宋体"/>
                <w:color w:val="000000"/>
                <w:sz w:val="18"/>
                <w:szCs w:val="18"/>
                <w:lang w:eastAsia="zh-CN"/>
              </w:rPr>
              <w:t>ATOM1155</w:t>
            </w:r>
          </w:p>
        </w:tc>
        <w:tc>
          <w:tcPr>
            <w:tcW w:w="1559" w:type="dxa"/>
            <w:shd w:val="clear" w:color="auto" w:fill="auto"/>
            <w:noWrap/>
            <w:vAlign w:val="center"/>
          </w:tcPr>
          <w:p w14:paraId="51D08D4B"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48C96092"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708A9136" w14:textId="77777777" w:rsidR="000178F0" w:rsidRDefault="00DE263E">
            <w:pPr>
              <w:jc w:val="right"/>
              <w:rPr>
                <w:rFonts w:eastAsia="宋体"/>
                <w:color w:val="000000"/>
                <w:sz w:val="18"/>
                <w:szCs w:val="18"/>
                <w:lang w:eastAsia="zh-CN"/>
              </w:rPr>
            </w:pPr>
            <w:r>
              <w:rPr>
                <w:rFonts w:eastAsia="宋体"/>
                <w:color w:val="000000"/>
                <w:sz w:val="18"/>
                <w:szCs w:val="18"/>
                <w:lang w:eastAsia="zh-CN"/>
              </w:rPr>
              <w:t>32.289</w:t>
            </w:r>
          </w:p>
        </w:tc>
        <w:tc>
          <w:tcPr>
            <w:tcW w:w="1559" w:type="dxa"/>
            <w:shd w:val="clear" w:color="auto" w:fill="auto"/>
            <w:noWrap/>
            <w:vAlign w:val="center"/>
          </w:tcPr>
          <w:p w14:paraId="0EF1AC19" w14:textId="77777777" w:rsidR="000178F0" w:rsidRDefault="00DE263E">
            <w:pPr>
              <w:jc w:val="right"/>
              <w:rPr>
                <w:rFonts w:eastAsia="宋体"/>
                <w:color w:val="000000"/>
                <w:sz w:val="18"/>
                <w:szCs w:val="18"/>
                <w:lang w:eastAsia="zh-CN"/>
              </w:rPr>
            </w:pPr>
            <w:r>
              <w:rPr>
                <w:rFonts w:eastAsia="宋体"/>
                <w:color w:val="000000"/>
                <w:sz w:val="18"/>
                <w:szCs w:val="18"/>
                <w:lang w:eastAsia="zh-CN"/>
              </w:rPr>
              <w:t>38.338</w:t>
            </w:r>
          </w:p>
        </w:tc>
        <w:tc>
          <w:tcPr>
            <w:tcW w:w="856" w:type="dxa"/>
            <w:shd w:val="clear" w:color="auto" w:fill="auto"/>
            <w:noWrap/>
            <w:vAlign w:val="center"/>
          </w:tcPr>
          <w:p w14:paraId="6863E8B6" w14:textId="77777777" w:rsidR="000178F0" w:rsidRDefault="00DE263E">
            <w:pPr>
              <w:jc w:val="right"/>
              <w:rPr>
                <w:rFonts w:eastAsia="宋体"/>
                <w:color w:val="000000"/>
                <w:sz w:val="18"/>
                <w:szCs w:val="18"/>
                <w:lang w:eastAsia="zh-CN"/>
              </w:rPr>
            </w:pPr>
            <w:r>
              <w:rPr>
                <w:rFonts w:eastAsia="宋体"/>
                <w:color w:val="000000"/>
                <w:sz w:val="18"/>
                <w:szCs w:val="18"/>
                <w:lang w:eastAsia="zh-CN"/>
              </w:rPr>
              <w:t>46.938</w:t>
            </w:r>
          </w:p>
        </w:tc>
      </w:tr>
      <w:tr w:rsidR="000178F0" w14:paraId="3A957047" w14:textId="77777777">
        <w:trPr>
          <w:trHeight w:val="280"/>
          <w:jc w:val="center"/>
        </w:trPr>
        <w:tc>
          <w:tcPr>
            <w:tcW w:w="1413" w:type="dxa"/>
            <w:shd w:val="clear" w:color="auto" w:fill="auto"/>
            <w:noWrap/>
            <w:vAlign w:val="center"/>
          </w:tcPr>
          <w:p w14:paraId="41A72AAE" w14:textId="77777777" w:rsidR="000178F0" w:rsidRDefault="00DE263E">
            <w:pPr>
              <w:rPr>
                <w:rFonts w:eastAsia="宋体"/>
                <w:color w:val="000000"/>
                <w:sz w:val="18"/>
                <w:szCs w:val="18"/>
                <w:lang w:eastAsia="zh-CN"/>
              </w:rPr>
            </w:pPr>
            <w:r>
              <w:rPr>
                <w:rFonts w:eastAsia="宋体"/>
                <w:color w:val="000000"/>
                <w:sz w:val="18"/>
                <w:szCs w:val="18"/>
                <w:lang w:eastAsia="zh-CN"/>
              </w:rPr>
              <w:t>ATOM1156</w:t>
            </w:r>
          </w:p>
        </w:tc>
        <w:tc>
          <w:tcPr>
            <w:tcW w:w="1559" w:type="dxa"/>
            <w:shd w:val="clear" w:color="auto" w:fill="auto"/>
            <w:noWrap/>
            <w:vAlign w:val="center"/>
          </w:tcPr>
          <w:p w14:paraId="451D2C94"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0B43FBAA"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4A1A70B0" w14:textId="77777777" w:rsidR="000178F0" w:rsidRDefault="00DE263E">
            <w:pPr>
              <w:jc w:val="right"/>
              <w:rPr>
                <w:rFonts w:eastAsia="宋体"/>
                <w:color w:val="000000"/>
                <w:sz w:val="18"/>
                <w:szCs w:val="18"/>
                <w:lang w:eastAsia="zh-CN"/>
              </w:rPr>
            </w:pPr>
            <w:r>
              <w:rPr>
                <w:rFonts w:eastAsia="宋体"/>
                <w:color w:val="000000"/>
                <w:sz w:val="18"/>
                <w:szCs w:val="18"/>
                <w:lang w:eastAsia="zh-CN"/>
              </w:rPr>
              <w:t>32.43</w:t>
            </w:r>
          </w:p>
        </w:tc>
        <w:tc>
          <w:tcPr>
            <w:tcW w:w="1559" w:type="dxa"/>
            <w:shd w:val="clear" w:color="auto" w:fill="auto"/>
            <w:noWrap/>
            <w:vAlign w:val="center"/>
          </w:tcPr>
          <w:p w14:paraId="7361F829" w14:textId="77777777" w:rsidR="000178F0" w:rsidRDefault="00DE263E">
            <w:pPr>
              <w:jc w:val="right"/>
              <w:rPr>
                <w:rFonts w:eastAsia="宋体"/>
                <w:color w:val="000000"/>
                <w:sz w:val="18"/>
                <w:szCs w:val="18"/>
                <w:lang w:eastAsia="zh-CN"/>
              </w:rPr>
            </w:pPr>
            <w:r>
              <w:rPr>
                <w:rFonts w:eastAsia="宋体"/>
                <w:color w:val="000000"/>
                <w:sz w:val="18"/>
                <w:szCs w:val="18"/>
                <w:lang w:eastAsia="zh-CN"/>
              </w:rPr>
              <w:t>38.905</w:t>
            </w:r>
          </w:p>
        </w:tc>
        <w:tc>
          <w:tcPr>
            <w:tcW w:w="856" w:type="dxa"/>
            <w:shd w:val="clear" w:color="auto" w:fill="auto"/>
            <w:noWrap/>
            <w:vAlign w:val="center"/>
          </w:tcPr>
          <w:p w14:paraId="107A3023" w14:textId="77777777" w:rsidR="000178F0" w:rsidRDefault="00DE263E">
            <w:pPr>
              <w:jc w:val="right"/>
              <w:rPr>
                <w:rFonts w:eastAsia="宋体"/>
                <w:color w:val="000000"/>
                <w:sz w:val="18"/>
                <w:szCs w:val="18"/>
                <w:lang w:eastAsia="zh-CN"/>
              </w:rPr>
            </w:pPr>
            <w:r>
              <w:rPr>
                <w:rFonts w:eastAsia="宋体"/>
                <w:color w:val="000000"/>
                <w:sz w:val="18"/>
                <w:szCs w:val="18"/>
                <w:lang w:eastAsia="zh-CN"/>
              </w:rPr>
              <w:t>48.994</w:t>
            </w:r>
          </w:p>
        </w:tc>
      </w:tr>
      <w:tr w:rsidR="000178F0" w14:paraId="528157F8" w14:textId="77777777">
        <w:trPr>
          <w:trHeight w:val="280"/>
          <w:jc w:val="center"/>
        </w:trPr>
        <w:tc>
          <w:tcPr>
            <w:tcW w:w="1413" w:type="dxa"/>
            <w:shd w:val="clear" w:color="auto" w:fill="auto"/>
            <w:noWrap/>
            <w:vAlign w:val="center"/>
          </w:tcPr>
          <w:p w14:paraId="12012B2A" w14:textId="77777777" w:rsidR="000178F0" w:rsidRDefault="00DE263E">
            <w:pPr>
              <w:rPr>
                <w:rFonts w:eastAsia="宋体"/>
                <w:color w:val="000000"/>
                <w:sz w:val="18"/>
                <w:szCs w:val="18"/>
                <w:lang w:eastAsia="zh-CN"/>
              </w:rPr>
            </w:pPr>
            <w:r>
              <w:rPr>
                <w:rFonts w:eastAsia="宋体"/>
                <w:color w:val="000000"/>
                <w:sz w:val="18"/>
                <w:szCs w:val="18"/>
                <w:lang w:eastAsia="zh-CN"/>
              </w:rPr>
              <w:t>ATOM1157</w:t>
            </w:r>
          </w:p>
        </w:tc>
        <w:tc>
          <w:tcPr>
            <w:tcW w:w="1559" w:type="dxa"/>
            <w:shd w:val="clear" w:color="auto" w:fill="auto"/>
            <w:noWrap/>
            <w:vAlign w:val="center"/>
          </w:tcPr>
          <w:p w14:paraId="51E195CA"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563C54AD"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63895912" w14:textId="77777777" w:rsidR="000178F0" w:rsidRDefault="00DE263E">
            <w:pPr>
              <w:jc w:val="right"/>
              <w:rPr>
                <w:rFonts w:eastAsia="宋体"/>
                <w:color w:val="000000"/>
                <w:sz w:val="18"/>
                <w:szCs w:val="18"/>
                <w:lang w:eastAsia="zh-CN"/>
              </w:rPr>
            </w:pPr>
            <w:r>
              <w:rPr>
                <w:rFonts w:eastAsia="宋体"/>
                <w:color w:val="000000"/>
                <w:sz w:val="18"/>
                <w:szCs w:val="18"/>
                <w:lang w:eastAsia="zh-CN"/>
              </w:rPr>
              <w:t>32.425</w:t>
            </w:r>
          </w:p>
        </w:tc>
        <w:tc>
          <w:tcPr>
            <w:tcW w:w="1559" w:type="dxa"/>
            <w:shd w:val="clear" w:color="auto" w:fill="auto"/>
            <w:noWrap/>
            <w:vAlign w:val="center"/>
          </w:tcPr>
          <w:p w14:paraId="272AFAC8" w14:textId="77777777" w:rsidR="000178F0" w:rsidRDefault="00DE263E">
            <w:pPr>
              <w:jc w:val="right"/>
              <w:rPr>
                <w:rFonts w:eastAsia="宋体"/>
                <w:color w:val="000000"/>
                <w:sz w:val="18"/>
                <w:szCs w:val="18"/>
                <w:lang w:eastAsia="zh-CN"/>
              </w:rPr>
            </w:pPr>
            <w:r>
              <w:rPr>
                <w:rFonts w:eastAsia="宋体"/>
                <w:color w:val="000000"/>
                <w:sz w:val="18"/>
                <w:szCs w:val="18"/>
                <w:lang w:eastAsia="zh-CN"/>
              </w:rPr>
              <w:t>38.478</w:t>
            </w:r>
          </w:p>
        </w:tc>
        <w:tc>
          <w:tcPr>
            <w:tcW w:w="856" w:type="dxa"/>
            <w:shd w:val="clear" w:color="auto" w:fill="auto"/>
            <w:noWrap/>
            <w:vAlign w:val="center"/>
          </w:tcPr>
          <w:p w14:paraId="36E38C12" w14:textId="77777777" w:rsidR="000178F0" w:rsidRDefault="00DE263E">
            <w:pPr>
              <w:jc w:val="right"/>
              <w:rPr>
                <w:rFonts w:eastAsia="宋体"/>
                <w:color w:val="000000"/>
                <w:sz w:val="18"/>
                <w:szCs w:val="18"/>
                <w:lang w:eastAsia="zh-CN"/>
              </w:rPr>
            </w:pPr>
            <w:r>
              <w:rPr>
                <w:rFonts w:eastAsia="宋体"/>
                <w:color w:val="000000"/>
                <w:sz w:val="18"/>
                <w:szCs w:val="18"/>
                <w:lang w:eastAsia="zh-CN"/>
              </w:rPr>
              <w:t>49.997</w:t>
            </w:r>
          </w:p>
        </w:tc>
      </w:tr>
      <w:tr w:rsidR="000178F0" w14:paraId="10DABE5B" w14:textId="77777777">
        <w:trPr>
          <w:trHeight w:val="280"/>
          <w:jc w:val="center"/>
        </w:trPr>
        <w:tc>
          <w:tcPr>
            <w:tcW w:w="1413" w:type="dxa"/>
            <w:shd w:val="clear" w:color="auto" w:fill="auto"/>
            <w:noWrap/>
            <w:vAlign w:val="center"/>
          </w:tcPr>
          <w:p w14:paraId="47189F3B" w14:textId="77777777" w:rsidR="000178F0" w:rsidRDefault="00DE263E">
            <w:pPr>
              <w:rPr>
                <w:rFonts w:eastAsia="宋体"/>
                <w:color w:val="000000"/>
                <w:sz w:val="18"/>
                <w:szCs w:val="18"/>
                <w:lang w:eastAsia="zh-CN"/>
              </w:rPr>
            </w:pPr>
            <w:r>
              <w:rPr>
                <w:rFonts w:eastAsia="宋体"/>
                <w:color w:val="000000"/>
                <w:sz w:val="18"/>
                <w:szCs w:val="18"/>
                <w:lang w:eastAsia="zh-CN"/>
              </w:rPr>
              <w:t>ATOM1158</w:t>
            </w:r>
          </w:p>
        </w:tc>
        <w:tc>
          <w:tcPr>
            <w:tcW w:w="1559" w:type="dxa"/>
            <w:shd w:val="clear" w:color="auto" w:fill="auto"/>
            <w:noWrap/>
            <w:vAlign w:val="center"/>
          </w:tcPr>
          <w:p w14:paraId="16A187FB"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4DEA7117"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36014F15" w14:textId="77777777" w:rsidR="000178F0" w:rsidRDefault="00DE263E">
            <w:pPr>
              <w:jc w:val="right"/>
              <w:rPr>
                <w:rFonts w:eastAsia="宋体"/>
                <w:color w:val="000000"/>
                <w:sz w:val="18"/>
                <w:szCs w:val="18"/>
                <w:lang w:eastAsia="zh-CN"/>
              </w:rPr>
            </w:pPr>
            <w:r>
              <w:rPr>
                <w:rFonts w:eastAsia="宋体"/>
                <w:color w:val="000000"/>
                <w:sz w:val="18"/>
                <w:szCs w:val="18"/>
                <w:lang w:eastAsia="zh-CN"/>
              </w:rPr>
              <w:t>33.299</w:t>
            </w:r>
          </w:p>
        </w:tc>
        <w:tc>
          <w:tcPr>
            <w:tcW w:w="1559" w:type="dxa"/>
            <w:shd w:val="clear" w:color="auto" w:fill="auto"/>
            <w:noWrap/>
            <w:vAlign w:val="center"/>
          </w:tcPr>
          <w:p w14:paraId="6B43964B" w14:textId="77777777" w:rsidR="000178F0" w:rsidRDefault="00DE263E">
            <w:pPr>
              <w:jc w:val="right"/>
              <w:rPr>
                <w:rFonts w:eastAsia="宋体"/>
                <w:color w:val="000000"/>
                <w:sz w:val="18"/>
                <w:szCs w:val="18"/>
                <w:lang w:eastAsia="zh-CN"/>
              </w:rPr>
            </w:pPr>
            <w:r>
              <w:rPr>
                <w:rFonts w:eastAsia="宋体"/>
                <w:color w:val="000000"/>
                <w:sz w:val="18"/>
                <w:szCs w:val="18"/>
                <w:lang w:eastAsia="zh-CN"/>
              </w:rPr>
              <w:t>39.563</w:t>
            </w:r>
          </w:p>
        </w:tc>
        <w:tc>
          <w:tcPr>
            <w:tcW w:w="856" w:type="dxa"/>
            <w:shd w:val="clear" w:color="auto" w:fill="auto"/>
            <w:noWrap/>
            <w:vAlign w:val="center"/>
          </w:tcPr>
          <w:p w14:paraId="1AE9A7E5" w14:textId="77777777" w:rsidR="000178F0" w:rsidRDefault="00DE263E">
            <w:pPr>
              <w:jc w:val="right"/>
              <w:rPr>
                <w:rFonts w:eastAsia="宋体"/>
                <w:color w:val="000000"/>
                <w:sz w:val="18"/>
                <w:szCs w:val="18"/>
                <w:lang w:eastAsia="zh-CN"/>
              </w:rPr>
            </w:pPr>
            <w:r>
              <w:rPr>
                <w:rFonts w:eastAsia="宋体"/>
                <w:color w:val="000000"/>
                <w:sz w:val="18"/>
                <w:szCs w:val="18"/>
                <w:lang w:eastAsia="zh-CN"/>
              </w:rPr>
              <w:t>48.967</w:t>
            </w:r>
          </w:p>
        </w:tc>
      </w:tr>
      <w:tr w:rsidR="000178F0" w14:paraId="6896C05C" w14:textId="77777777">
        <w:trPr>
          <w:trHeight w:val="280"/>
          <w:jc w:val="center"/>
        </w:trPr>
        <w:tc>
          <w:tcPr>
            <w:tcW w:w="1413" w:type="dxa"/>
            <w:shd w:val="clear" w:color="auto" w:fill="auto"/>
            <w:noWrap/>
            <w:vAlign w:val="center"/>
          </w:tcPr>
          <w:p w14:paraId="32C56B72" w14:textId="77777777" w:rsidR="000178F0" w:rsidRDefault="00DE263E">
            <w:pPr>
              <w:rPr>
                <w:rFonts w:eastAsia="宋体"/>
                <w:color w:val="000000"/>
                <w:sz w:val="18"/>
                <w:szCs w:val="18"/>
                <w:lang w:eastAsia="zh-CN"/>
              </w:rPr>
            </w:pPr>
            <w:r>
              <w:rPr>
                <w:rFonts w:eastAsia="宋体"/>
                <w:color w:val="000000"/>
                <w:sz w:val="18"/>
                <w:szCs w:val="18"/>
                <w:lang w:eastAsia="zh-CN"/>
              </w:rPr>
              <w:t>ATOM1159</w:t>
            </w:r>
          </w:p>
        </w:tc>
        <w:tc>
          <w:tcPr>
            <w:tcW w:w="1559" w:type="dxa"/>
            <w:shd w:val="clear" w:color="auto" w:fill="auto"/>
            <w:noWrap/>
            <w:vAlign w:val="center"/>
          </w:tcPr>
          <w:p w14:paraId="5AB7CBB4"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580EA9AE"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45906AA0" w14:textId="77777777" w:rsidR="000178F0" w:rsidRDefault="00DE263E">
            <w:pPr>
              <w:jc w:val="right"/>
              <w:rPr>
                <w:rFonts w:eastAsia="宋体"/>
                <w:color w:val="000000"/>
                <w:sz w:val="18"/>
                <w:szCs w:val="18"/>
                <w:lang w:eastAsia="zh-CN"/>
              </w:rPr>
            </w:pPr>
            <w:r>
              <w:rPr>
                <w:rFonts w:eastAsia="宋体"/>
                <w:color w:val="000000"/>
                <w:sz w:val="18"/>
                <w:szCs w:val="18"/>
                <w:lang w:eastAsia="zh-CN"/>
              </w:rPr>
              <w:t>31.296</w:t>
            </w:r>
          </w:p>
        </w:tc>
        <w:tc>
          <w:tcPr>
            <w:tcW w:w="1559" w:type="dxa"/>
            <w:shd w:val="clear" w:color="auto" w:fill="auto"/>
            <w:noWrap/>
            <w:vAlign w:val="center"/>
          </w:tcPr>
          <w:p w14:paraId="505763FA" w14:textId="77777777" w:rsidR="000178F0" w:rsidRDefault="00DE263E">
            <w:pPr>
              <w:jc w:val="right"/>
              <w:rPr>
                <w:rFonts w:eastAsia="宋体"/>
                <w:color w:val="000000"/>
                <w:sz w:val="18"/>
                <w:szCs w:val="18"/>
                <w:lang w:eastAsia="zh-CN"/>
              </w:rPr>
            </w:pPr>
            <w:r>
              <w:rPr>
                <w:rFonts w:eastAsia="宋体"/>
                <w:color w:val="000000"/>
                <w:sz w:val="18"/>
                <w:szCs w:val="18"/>
                <w:lang w:eastAsia="zh-CN"/>
              </w:rPr>
              <w:t>39.912</w:t>
            </w:r>
          </w:p>
        </w:tc>
        <w:tc>
          <w:tcPr>
            <w:tcW w:w="856" w:type="dxa"/>
            <w:shd w:val="clear" w:color="auto" w:fill="auto"/>
            <w:noWrap/>
            <w:vAlign w:val="center"/>
          </w:tcPr>
          <w:p w14:paraId="43A33E38" w14:textId="77777777" w:rsidR="000178F0" w:rsidRDefault="00DE263E">
            <w:pPr>
              <w:jc w:val="right"/>
              <w:rPr>
                <w:rFonts w:eastAsia="宋体"/>
                <w:color w:val="000000"/>
                <w:sz w:val="18"/>
                <w:szCs w:val="18"/>
                <w:lang w:eastAsia="zh-CN"/>
              </w:rPr>
            </w:pPr>
            <w:r>
              <w:rPr>
                <w:rFonts w:eastAsia="宋体"/>
                <w:color w:val="000000"/>
                <w:sz w:val="18"/>
                <w:szCs w:val="18"/>
                <w:lang w:eastAsia="zh-CN"/>
              </w:rPr>
              <w:t>48.805</w:t>
            </w:r>
          </w:p>
        </w:tc>
      </w:tr>
      <w:tr w:rsidR="000178F0" w14:paraId="2C7B01EC" w14:textId="77777777">
        <w:trPr>
          <w:trHeight w:val="280"/>
          <w:jc w:val="center"/>
        </w:trPr>
        <w:tc>
          <w:tcPr>
            <w:tcW w:w="1413" w:type="dxa"/>
            <w:shd w:val="clear" w:color="auto" w:fill="auto"/>
            <w:noWrap/>
            <w:vAlign w:val="center"/>
          </w:tcPr>
          <w:p w14:paraId="7A5E7757" w14:textId="77777777" w:rsidR="000178F0" w:rsidRDefault="00DE263E">
            <w:pPr>
              <w:rPr>
                <w:rFonts w:eastAsia="宋体"/>
                <w:color w:val="000000"/>
                <w:sz w:val="18"/>
                <w:szCs w:val="18"/>
                <w:lang w:eastAsia="zh-CN"/>
              </w:rPr>
            </w:pPr>
            <w:r>
              <w:rPr>
                <w:rFonts w:eastAsia="宋体"/>
                <w:color w:val="000000"/>
                <w:sz w:val="18"/>
                <w:szCs w:val="18"/>
                <w:lang w:eastAsia="zh-CN"/>
              </w:rPr>
              <w:t>ATOM1160</w:t>
            </w:r>
          </w:p>
        </w:tc>
        <w:tc>
          <w:tcPr>
            <w:tcW w:w="1559" w:type="dxa"/>
            <w:shd w:val="clear" w:color="auto" w:fill="auto"/>
            <w:noWrap/>
            <w:vAlign w:val="center"/>
          </w:tcPr>
          <w:p w14:paraId="1515305B" w14:textId="77777777" w:rsidR="000178F0" w:rsidRDefault="00DE263E">
            <w:pPr>
              <w:rPr>
                <w:rFonts w:eastAsia="宋体"/>
                <w:color w:val="000000"/>
                <w:sz w:val="18"/>
                <w:szCs w:val="18"/>
                <w:lang w:eastAsia="zh-CN"/>
              </w:rPr>
            </w:pPr>
            <w:r>
              <w:rPr>
                <w:rFonts w:eastAsia="宋体"/>
                <w:color w:val="000000"/>
                <w:sz w:val="18"/>
                <w:szCs w:val="18"/>
                <w:lang w:eastAsia="zh-CN"/>
              </w:rPr>
              <w:t>CD1</w:t>
            </w:r>
          </w:p>
        </w:tc>
        <w:tc>
          <w:tcPr>
            <w:tcW w:w="1276" w:type="dxa"/>
            <w:shd w:val="clear" w:color="auto" w:fill="auto"/>
            <w:noWrap/>
            <w:vAlign w:val="center"/>
          </w:tcPr>
          <w:p w14:paraId="68ECCE53"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5FB439FD" w14:textId="77777777" w:rsidR="000178F0" w:rsidRDefault="00DE263E">
            <w:pPr>
              <w:jc w:val="right"/>
              <w:rPr>
                <w:rFonts w:eastAsia="宋体"/>
                <w:color w:val="000000"/>
                <w:sz w:val="18"/>
                <w:szCs w:val="18"/>
                <w:lang w:eastAsia="zh-CN"/>
              </w:rPr>
            </w:pPr>
            <w:r>
              <w:rPr>
                <w:rFonts w:eastAsia="宋体"/>
                <w:color w:val="000000"/>
                <w:sz w:val="18"/>
                <w:szCs w:val="18"/>
                <w:lang w:eastAsia="zh-CN"/>
              </w:rPr>
              <w:t>30.291</w:t>
            </w:r>
          </w:p>
        </w:tc>
        <w:tc>
          <w:tcPr>
            <w:tcW w:w="1559" w:type="dxa"/>
            <w:shd w:val="clear" w:color="auto" w:fill="auto"/>
            <w:noWrap/>
            <w:vAlign w:val="center"/>
          </w:tcPr>
          <w:p w14:paraId="20219812" w14:textId="77777777" w:rsidR="000178F0" w:rsidRDefault="00DE263E">
            <w:pPr>
              <w:jc w:val="right"/>
              <w:rPr>
                <w:rFonts w:eastAsia="宋体"/>
                <w:color w:val="000000"/>
                <w:sz w:val="18"/>
                <w:szCs w:val="18"/>
                <w:lang w:eastAsia="zh-CN"/>
              </w:rPr>
            </w:pPr>
            <w:r>
              <w:rPr>
                <w:rFonts w:eastAsia="宋体"/>
                <w:color w:val="000000"/>
                <w:sz w:val="18"/>
                <w:szCs w:val="18"/>
                <w:lang w:eastAsia="zh-CN"/>
              </w:rPr>
              <w:t>39.998</w:t>
            </w:r>
          </w:p>
        </w:tc>
        <w:tc>
          <w:tcPr>
            <w:tcW w:w="856" w:type="dxa"/>
            <w:shd w:val="clear" w:color="auto" w:fill="auto"/>
            <w:noWrap/>
            <w:vAlign w:val="center"/>
          </w:tcPr>
          <w:p w14:paraId="43D3B95D" w14:textId="77777777" w:rsidR="000178F0" w:rsidRDefault="00DE263E">
            <w:pPr>
              <w:jc w:val="right"/>
              <w:rPr>
                <w:rFonts w:eastAsia="宋体"/>
                <w:color w:val="000000"/>
                <w:sz w:val="18"/>
                <w:szCs w:val="18"/>
                <w:lang w:eastAsia="zh-CN"/>
              </w:rPr>
            </w:pPr>
            <w:r>
              <w:rPr>
                <w:rFonts w:eastAsia="宋体"/>
                <w:color w:val="000000"/>
                <w:sz w:val="18"/>
                <w:szCs w:val="18"/>
                <w:lang w:eastAsia="zh-CN"/>
              </w:rPr>
              <w:t>49.766</w:t>
            </w:r>
          </w:p>
        </w:tc>
      </w:tr>
      <w:tr w:rsidR="000178F0" w14:paraId="4B4C2926" w14:textId="77777777">
        <w:trPr>
          <w:trHeight w:val="280"/>
          <w:jc w:val="center"/>
        </w:trPr>
        <w:tc>
          <w:tcPr>
            <w:tcW w:w="1413" w:type="dxa"/>
            <w:shd w:val="clear" w:color="auto" w:fill="auto"/>
            <w:noWrap/>
            <w:vAlign w:val="center"/>
          </w:tcPr>
          <w:p w14:paraId="06058C1C" w14:textId="77777777" w:rsidR="000178F0" w:rsidRDefault="00DE263E">
            <w:pPr>
              <w:rPr>
                <w:rFonts w:eastAsia="宋体"/>
                <w:color w:val="000000"/>
                <w:sz w:val="18"/>
                <w:szCs w:val="18"/>
                <w:lang w:eastAsia="zh-CN"/>
              </w:rPr>
            </w:pPr>
            <w:r>
              <w:rPr>
                <w:rFonts w:eastAsia="宋体"/>
                <w:color w:val="000000"/>
                <w:sz w:val="18"/>
                <w:szCs w:val="18"/>
                <w:lang w:eastAsia="zh-CN"/>
              </w:rPr>
              <w:t>ATOM1161</w:t>
            </w:r>
          </w:p>
        </w:tc>
        <w:tc>
          <w:tcPr>
            <w:tcW w:w="1559" w:type="dxa"/>
            <w:shd w:val="clear" w:color="auto" w:fill="auto"/>
            <w:noWrap/>
            <w:vAlign w:val="center"/>
          </w:tcPr>
          <w:p w14:paraId="1DDCCBB1" w14:textId="77777777" w:rsidR="000178F0" w:rsidRDefault="00DE263E">
            <w:pPr>
              <w:rPr>
                <w:rFonts w:eastAsia="宋体"/>
                <w:color w:val="000000"/>
                <w:sz w:val="18"/>
                <w:szCs w:val="18"/>
                <w:lang w:eastAsia="zh-CN"/>
              </w:rPr>
            </w:pPr>
            <w:r>
              <w:rPr>
                <w:rFonts w:eastAsia="宋体"/>
                <w:color w:val="000000"/>
                <w:sz w:val="18"/>
                <w:szCs w:val="18"/>
                <w:lang w:eastAsia="zh-CN"/>
              </w:rPr>
              <w:t>HD1</w:t>
            </w:r>
          </w:p>
        </w:tc>
        <w:tc>
          <w:tcPr>
            <w:tcW w:w="1276" w:type="dxa"/>
            <w:shd w:val="clear" w:color="auto" w:fill="auto"/>
            <w:noWrap/>
            <w:vAlign w:val="center"/>
          </w:tcPr>
          <w:p w14:paraId="3A7EFDA6"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34D5938F" w14:textId="77777777" w:rsidR="000178F0" w:rsidRDefault="00DE263E">
            <w:pPr>
              <w:jc w:val="right"/>
              <w:rPr>
                <w:rFonts w:eastAsia="宋体"/>
                <w:color w:val="000000"/>
                <w:sz w:val="18"/>
                <w:szCs w:val="18"/>
                <w:lang w:eastAsia="zh-CN"/>
              </w:rPr>
            </w:pPr>
            <w:r>
              <w:rPr>
                <w:rFonts w:eastAsia="宋体"/>
                <w:color w:val="000000"/>
                <w:sz w:val="18"/>
                <w:szCs w:val="18"/>
                <w:lang w:eastAsia="zh-CN"/>
              </w:rPr>
              <w:t>30.262</w:t>
            </w:r>
          </w:p>
        </w:tc>
        <w:tc>
          <w:tcPr>
            <w:tcW w:w="1559" w:type="dxa"/>
            <w:shd w:val="clear" w:color="auto" w:fill="auto"/>
            <w:noWrap/>
            <w:vAlign w:val="center"/>
          </w:tcPr>
          <w:p w14:paraId="008AAF04" w14:textId="77777777" w:rsidR="000178F0" w:rsidRDefault="00DE263E">
            <w:pPr>
              <w:jc w:val="right"/>
              <w:rPr>
                <w:rFonts w:eastAsia="宋体"/>
                <w:color w:val="000000"/>
                <w:sz w:val="18"/>
                <w:szCs w:val="18"/>
                <w:lang w:eastAsia="zh-CN"/>
              </w:rPr>
            </w:pPr>
            <w:r>
              <w:rPr>
                <w:rFonts w:eastAsia="宋体"/>
                <w:color w:val="000000"/>
                <w:sz w:val="18"/>
                <w:szCs w:val="18"/>
                <w:lang w:eastAsia="zh-CN"/>
              </w:rPr>
              <w:t>39.21</w:t>
            </w:r>
          </w:p>
        </w:tc>
        <w:tc>
          <w:tcPr>
            <w:tcW w:w="856" w:type="dxa"/>
            <w:shd w:val="clear" w:color="auto" w:fill="auto"/>
            <w:noWrap/>
            <w:vAlign w:val="center"/>
          </w:tcPr>
          <w:p w14:paraId="6368ECAA" w14:textId="77777777" w:rsidR="000178F0" w:rsidRDefault="00DE263E">
            <w:pPr>
              <w:jc w:val="right"/>
              <w:rPr>
                <w:rFonts w:eastAsia="宋体"/>
                <w:color w:val="000000"/>
                <w:sz w:val="18"/>
                <w:szCs w:val="18"/>
                <w:lang w:eastAsia="zh-CN"/>
              </w:rPr>
            </w:pPr>
            <w:r>
              <w:rPr>
                <w:rFonts w:eastAsia="宋体"/>
                <w:color w:val="000000"/>
                <w:sz w:val="18"/>
                <w:szCs w:val="18"/>
                <w:lang w:eastAsia="zh-CN"/>
              </w:rPr>
              <w:t>50.505</w:t>
            </w:r>
          </w:p>
        </w:tc>
      </w:tr>
      <w:tr w:rsidR="000178F0" w14:paraId="58C5DA5E" w14:textId="77777777">
        <w:trPr>
          <w:trHeight w:val="280"/>
          <w:jc w:val="center"/>
        </w:trPr>
        <w:tc>
          <w:tcPr>
            <w:tcW w:w="1413" w:type="dxa"/>
            <w:shd w:val="clear" w:color="auto" w:fill="auto"/>
            <w:noWrap/>
            <w:vAlign w:val="center"/>
          </w:tcPr>
          <w:p w14:paraId="43D3719E" w14:textId="77777777" w:rsidR="000178F0" w:rsidRDefault="00DE263E">
            <w:pPr>
              <w:rPr>
                <w:rFonts w:eastAsia="宋体"/>
                <w:color w:val="000000"/>
                <w:sz w:val="18"/>
                <w:szCs w:val="18"/>
                <w:lang w:eastAsia="zh-CN"/>
              </w:rPr>
            </w:pPr>
            <w:r>
              <w:rPr>
                <w:rFonts w:eastAsia="宋体"/>
                <w:color w:val="000000"/>
                <w:sz w:val="18"/>
                <w:szCs w:val="18"/>
                <w:lang w:eastAsia="zh-CN"/>
              </w:rPr>
              <w:t>ATOM1162</w:t>
            </w:r>
          </w:p>
        </w:tc>
        <w:tc>
          <w:tcPr>
            <w:tcW w:w="1559" w:type="dxa"/>
            <w:shd w:val="clear" w:color="auto" w:fill="auto"/>
            <w:noWrap/>
            <w:vAlign w:val="center"/>
          </w:tcPr>
          <w:p w14:paraId="21BA99EF" w14:textId="77777777" w:rsidR="000178F0" w:rsidRDefault="00DE263E">
            <w:pPr>
              <w:rPr>
                <w:rFonts w:eastAsia="宋体"/>
                <w:color w:val="000000"/>
                <w:sz w:val="18"/>
                <w:szCs w:val="18"/>
                <w:lang w:eastAsia="zh-CN"/>
              </w:rPr>
            </w:pPr>
            <w:r>
              <w:rPr>
                <w:rFonts w:eastAsia="宋体"/>
                <w:color w:val="000000"/>
                <w:sz w:val="18"/>
                <w:szCs w:val="18"/>
                <w:lang w:eastAsia="zh-CN"/>
              </w:rPr>
              <w:t>CE1</w:t>
            </w:r>
          </w:p>
        </w:tc>
        <w:tc>
          <w:tcPr>
            <w:tcW w:w="1276" w:type="dxa"/>
            <w:shd w:val="clear" w:color="auto" w:fill="auto"/>
            <w:noWrap/>
            <w:vAlign w:val="center"/>
          </w:tcPr>
          <w:p w14:paraId="0EB03002"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182E6976" w14:textId="77777777" w:rsidR="000178F0" w:rsidRDefault="00DE263E">
            <w:pPr>
              <w:jc w:val="right"/>
              <w:rPr>
                <w:rFonts w:eastAsia="宋体"/>
                <w:color w:val="000000"/>
                <w:sz w:val="18"/>
                <w:szCs w:val="18"/>
                <w:lang w:eastAsia="zh-CN"/>
              </w:rPr>
            </w:pPr>
            <w:r>
              <w:rPr>
                <w:rFonts w:eastAsia="宋体"/>
                <w:color w:val="000000"/>
                <w:sz w:val="18"/>
                <w:szCs w:val="18"/>
                <w:lang w:eastAsia="zh-CN"/>
              </w:rPr>
              <w:t>29.284</w:t>
            </w:r>
          </w:p>
        </w:tc>
        <w:tc>
          <w:tcPr>
            <w:tcW w:w="1559" w:type="dxa"/>
            <w:shd w:val="clear" w:color="auto" w:fill="auto"/>
            <w:noWrap/>
            <w:vAlign w:val="center"/>
          </w:tcPr>
          <w:p w14:paraId="47909834" w14:textId="77777777" w:rsidR="000178F0" w:rsidRDefault="00DE263E">
            <w:pPr>
              <w:jc w:val="right"/>
              <w:rPr>
                <w:rFonts w:eastAsia="宋体"/>
                <w:color w:val="000000"/>
                <w:sz w:val="18"/>
                <w:szCs w:val="18"/>
                <w:lang w:eastAsia="zh-CN"/>
              </w:rPr>
            </w:pPr>
            <w:r>
              <w:rPr>
                <w:rFonts w:eastAsia="宋体"/>
                <w:color w:val="000000"/>
                <w:sz w:val="18"/>
                <w:szCs w:val="18"/>
                <w:lang w:eastAsia="zh-CN"/>
              </w:rPr>
              <w:t>40.966</w:t>
            </w:r>
          </w:p>
        </w:tc>
        <w:tc>
          <w:tcPr>
            <w:tcW w:w="856" w:type="dxa"/>
            <w:shd w:val="clear" w:color="auto" w:fill="auto"/>
            <w:noWrap/>
            <w:vAlign w:val="center"/>
          </w:tcPr>
          <w:p w14:paraId="112BCF8C" w14:textId="77777777" w:rsidR="000178F0" w:rsidRDefault="00DE263E">
            <w:pPr>
              <w:jc w:val="right"/>
              <w:rPr>
                <w:rFonts w:eastAsia="宋体"/>
                <w:color w:val="000000"/>
                <w:sz w:val="18"/>
                <w:szCs w:val="18"/>
                <w:lang w:eastAsia="zh-CN"/>
              </w:rPr>
            </w:pPr>
            <w:r>
              <w:rPr>
                <w:rFonts w:eastAsia="宋体"/>
                <w:color w:val="000000"/>
                <w:sz w:val="18"/>
                <w:szCs w:val="18"/>
                <w:lang w:eastAsia="zh-CN"/>
              </w:rPr>
              <w:t>49.752</w:t>
            </w:r>
          </w:p>
        </w:tc>
      </w:tr>
      <w:tr w:rsidR="000178F0" w14:paraId="5F03619C" w14:textId="77777777">
        <w:trPr>
          <w:trHeight w:val="280"/>
          <w:jc w:val="center"/>
        </w:trPr>
        <w:tc>
          <w:tcPr>
            <w:tcW w:w="1413" w:type="dxa"/>
            <w:shd w:val="clear" w:color="auto" w:fill="auto"/>
            <w:noWrap/>
            <w:vAlign w:val="center"/>
          </w:tcPr>
          <w:p w14:paraId="39571DF1" w14:textId="77777777" w:rsidR="000178F0" w:rsidRDefault="00DE263E">
            <w:pPr>
              <w:rPr>
                <w:rFonts w:eastAsia="宋体"/>
                <w:color w:val="000000"/>
                <w:sz w:val="18"/>
                <w:szCs w:val="18"/>
                <w:lang w:eastAsia="zh-CN"/>
              </w:rPr>
            </w:pPr>
            <w:r>
              <w:rPr>
                <w:rFonts w:eastAsia="宋体"/>
                <w:color w:val="000000"/>
                <w:sz w:val="18"/>
                <w:szCs w:val="18"/>
                <w:lang w:eastAsia="zh-CN"/>
              </w:rPr>
              <w:t>ATOM1163</w:t>
            </w:r>
          </w:p>
        </w:tc>
        <w:tc>
          <w:tcPr>
            <w:tcW w:w="1559" w:type="dxa"/>
            <w:shd w:val="clear" w:color="auto" w:fill="auto"/>
            <w:noWrap/>
            <w:vAlign w:val="center"/>
          </w:tcPr>
          <w:p w14:paraId="5E247F90" w14:textId="77777777" w:rsidR="000178F0" w:rsidRDefault="00DE263E">
            <w:pPr>
              <w:rPr>
                <w:rFonts w:eastAsia="宋体"/>
                <w:color w:val="000000"/>
                <w:sz w:val="18"/>
                <w:szCs w:val="18"/>
                <w:lang w:eastAsia="zh-CN"/>
              </w:rPr>
            </w:pPr>
            <w:r>
              <w:rPr>
                <w:rFonts w:eastAsia="宋体"/>
                <w:color w:val="000000"/>
                <w:sz w:val="18"/>
                <w:szCs w:val="18"/>
                <w:lang w:eastAsia="zh-CN"/>
              </w:rPr>
              <w:t>HE1</w:t>
            </w:r>
          </w:p>
        </w:tc>
        <w:tc>
          <w:tcPr>
            <w:tcW w:w="1276" w:type="dxa"/>
            <w:shd w:val="clear" w:color="auto" w:fill="auto"/>
            <w:noWrap/>
            <w:vAlign w:val="center"/>
          </w:tcPr>
          <w:p w14:paraId="393EAF6C"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34DCA298" w14:textId="77777777" w:rsidR="000178F0" w:rsidRDefault="00DE263E">
            <w:pPr>
              <w:jc w:val="right"/>
              <w:rPr>
                <w:rFonts w:eastAsia="宋体"/>
                <w:color w:val="000000"/>
                <w:sz w:val="18"/>
                <w:szCs w:val="18"/>
                <w:lang w:eastAsia="zh-CN"/>
              </w:rPr>
            </w:pPr>
            <w:r>
              <w:rPr>
                <w:rFonts w:eastAsia="宋体"/>
                <w:color w:val="000000"/>
                <w:sz w:val="18"/>
                <w:szCs w:val="18"/>
                <w:lang w:eastAsia="zh-CN"/>
              </w:rPr>
              <w:t>28.593</w:t>
            </w:r>
          </w:p>
        </w:tc>
        <w:tc>
          <w:tcPr>
            <w:tcW w:w="1559" w:type="dxa"/>
            <w:shd w:val="clear" w:color="auto" w:fill="auto"/>
            <w:noWrap/>
            <w:vAlign w:val="center"/>
          </w:tcPr>
          <w:p w14:paraId="0F566B53" w14:textId="77777777" w:rsidR="000178F0" w:rsidRDefault="00DE263E">
            <w:pPr>
              <w:jc w:val="right"/>
              <w:rPr>
                <w:rFonts w:eastAsia="宋体"/>
                <w:color w:val="000000"/>
                <w:sz w:val="18"/>
                <w:szCs w:val="18"/>
                <w:lang w:eastAsia="zh-CN"/>
              </w:rPr>
            </w:pPr>
            <w:r>
              <w:rPr>
                <w:rFonts w:eastAsia="宋体"/>
                <w:color w:val="000000"/>
                <w:sz w:val="18"/>
                <w:szCs w:val="18"/>
                <w:lang w:eastAsia="zh-CN"/>
              </w:rPr>
              <w:t>40.985</w:t>
            </w:r>
          </w:p>
        </w:tc>
        <w:tc>
          <w:tcPr>
            <w:tcW w:w="856" w:type="dxa"/>
            <w:shd w:val="clear" w:color="auto" w:fill="auto"/>
            <w:noWrap/>
            <w:vAlign w:val="center"/>
          </w:tcPr>
          <w:p w14:paraId="01601B49" w14:textId="77777777" w:rsidR="000178F0" w:rsidRDefault="00DE263E">
            <w:pPr>
              <w:jc w:val="right"/>
              <w:rPr>
                <w:rFonts w:eastAsia="宋体"/>
                <w:color w:val="000000"/>
                <w:sz w:val="18"/>
                <w:szCs w:val="18"/>
                <w:lang w:eastAsia="zh-CN"/>
              </w:rPr>
            </w:pPr>
            <w:r>
              <w:rPr>
                <w:rFonts w:eastAsia="宋体"/>
                <w:color w:val="000000"/>
                <w:sz w:val="18"/>
                <w:szCs w:val="18"/>
                <w:lang w:eastAsia="zh-CN"/>
              </w:rPr>
              <w:t>50.582</w:t>
            </w:r>
          </w:p>
        </w:tc>
      </w:tr>
      <w:tr w:rsidR="000178F0" w14:paraId="4B1E93D9" w14:textId="77777777">
        <w:trPr>
          <w:trHeight w:val="280"/>
          <w:jc w:val="center"/>
        </w:trPr>
        <w:tc>
          <w:tcPr>
            <w:tcW w:w="1413" w:type="dxa"/>
            <w:shd w:val="clear" w:color="auto" w:fill="auto"/>
            <w:noWrap/>
            <w:vAlign w:val="center"/>
          </w:tcPr>
          <w:p w14:paraId="1FC49051" w14:textId="77777777" w:rsidR="000178F0" w:rsidRDefault="00DE263E">
            <w:pPr>
              <w:rPr>
                <w:rFonts w:eastAsia="宋体"/>
                <w:color w:val="000000"/>
                <w:sz w:val="18"/>
                <w:szCs w:val="18"/>
                <w:lang w:eastAsia="zh-CN"/>
              </w:rPr>
            </w:pPr>
            <w:r>
              <w:rPr>
                <w:rFonts w:eastAsia="宋体"/>
                <w:color w:val="000000"/>
                <w:sz w:val="18"/>
                <w:szCs w:val="18"/>
                <w:lang w:eastAsia="zh-CN"/>
              </w:rPr>
              <w:t>ATOM1164</w:t>
            </w:r>
          </w:p>
        </w:tc>
        <w:tc>
          <w:tcPr>
            <w:tcW w:w="1559" w:type="dxa"/>
            <w:shd w:val="clear" w:color="auto" w:fill="auto"/>
            <w:noWrap/>
            <w:vAlign w:val="center"/>
          </w:tcPr>
          <w:p w14:paraId="52E12EEB" w14:textId="77777777" w:rsidR="000178F0" w:rsidRDefault="00DE263E">
            <w:pPr>
              <w:rPr>
                <w:rFonts w:eastAsia="宋体"/>
                <w:color w:val="000000"/>
                <w:sz w:val="18"/>
                <w:szCs w:val="18"/>
                <w:lang w:eastAsia="zh-CN"/>
              </w:rPr>
            </w:pPr>
            <w:r>
              <w:rPr>
                <w:rFonts w:eastAsia="宋体"/>
                <w:color w:val="000000"/>
                <w:sz w:val="18"/>
                <w:szCs w:val="18"/>
                <w:lang w:eastAsia="zh-CN"/>
              </w:rPr>
              <w:t>CZ</w:t>
            </w:r>
          </w:p>
        </w:tc>
        <w:tc>
          <w:tcPr>
            <w:tcW w:w="1276" w:type="dxa"/>
            <w:shd w:val="clear" w:color="auto" w:fill="auto"/>
            <w:noWrap/>
            <w:vAlign w:val="center"/>
          </w:tcPr>
          <w:p w14:paraId="23D1CFC1"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431BE58C" w14:textId="77777777" w:rsidR="000178F0" w:rsidRDefault="00DE263E">
            <w:pPr>
              <w:jc w:val="right"/>
              <w:rPr>
                <w:rFonts w:eastAsia="宋体"/>
                <w:color w:val="000000"/>
                <w:sz w:val="18"/>
                <w:szCs w:val="18"/>
                <w:lang w:eastAsia="zh-CN"/>
              </w:rPr>
            </w:pPr>
            <w:r>
              <w:rPr>
                <w:rFonts w:eastAsia="宋体"/>
                <w:color w:val="000000"/>
                <w:sz w:val="18"/>
                <w:szCs w:val="18"/>
                <w:lang w:eastAsia="zh-CN"/>
              </w:rPr>
              <w:t>29.369</w:t>
            </w:r>
          </w:p>
        </w:tc>
        <w:tc>
          <w:tcPr>
            <w:tcW w:w="1559" w:type="dxa"/>
            <w:shd w:val="clear" w:color="auto" w:fill="auto"/>
            <w:noWrap/>
            <w:vAlign w:val="center"/>
          </w:tcPr>
          <w:p w14:paraId="2041FBCF" w14:textId="77777777" w:rsidR="000178F0" w:rsidRDefault="00DE263E">
            <w:pPr>
              <w:jc w:val="right"/>
              <w:rPr>
                <w:rFonts w:eastAsia="宋体"/>
                <w:color w:val="000000"/>
                <w:sz w:val="18"/>
                <w:szCs w:val="18"/>
                <w:lang w:eastAsia="zh-CN"/>
              </w:rPr>
            </w:pPr>
            <w:r>
              <w:rPr>
                <w:rFonts w:eastAsia="宋体"/>
                <w:color w:val="000000"/>
                <w:sz w:val="18"/>
                <w:szCs w:val="18"/>
                <w:lang w:eastAsia="zh-CN"/>
              </w:rPr>
              <w:t>41.895</w:t>
            </w:r>
          </w:p>
        </w:tc>
        <w:tc>
          <w:tcPr>
            <w:tcW w:w="856" w:type="dxa"/>
            <w:shd w:val="clear" w:color="auto" w:fill="auto"/>
            <w:noWrap/>
            <w:vAlign w:val="center"/>
          </w:tcPr>
          <w:p w14:paraId="1E6606C6" w14:textId="77777777" w:rsidR="000178F0" w:rsidRDefault="00DE263E">
            <w:pPr>
              <w:jc w:val="right"/>
              <w:rPr>
                <w:rFonts w:eastAsia="宋体"/>
                <w:color w:val="000000"/>
                <w:sz w:val="18"/>
                <w:szCs w:val="18"/>
                <w:lang w:eastAsia="zh-CN"/>
              </w:rPr>
            </w:pPr>
            <w:r>
              <w:rPr>
                <w:rFonts w:eastAsia="宋体"/>
                <w:color w:val="000000"/>
                <w:sz w:val="18"/>
                <w:szCs w:val="18"/>
                <w:lang w:eastAsia="zh-CN"/>
              </w:rPr>
              <w:t>48.681</w:t>
            </w:r>
          </w:p>
        </w:tc>
      </w:tr>
      <w:tr w:rsidR="000178F0" w14:paraId="0E461DE6" w14:textId="77777777">
        <w:trPr>
          <w:trHeight w:val="280"/>
          <w:jc w:val="center"/>
        </w:trPr>
        <w:tc>
          <w:tcPr>
            <w:tcW w:w="1413" w:type="dxa"/>
            <w:shd w:val="clear" w:color="auto" w:fill="auto"/>
            <w:noWrap/>
            <w:vAlign w:val="center"/>
          </w:tcPr>
          <w:p w14:paraId="6F1AD554" w14:textId="77777777" w:rsidR="000178F0" w:rsidRDefault="00DE263E">
            <w:pPr>
              <w:rPr>
                <w:rFonts w:eastAsia="宋体"/>
                <w:color w:val="000000"/>
                <w:sz w:val="18"/>
                <w:szCs w:val="18"/>
                <w:lang w:eastAsia="zh-CN"/>
              </w:rPr>
            </w:pPr>
            <w:r>
              <w:rPr>
                <w:rFonts w:eastAsia="宋体"/>
                <w:color w:val="000000"/>
                <w:sz w:val="18"/>
                <w:szCs w:val="18"/>
                <w:lang w:eastAsia="zh-CN"/>
              </w:rPr>
              <w:t>ATOM1165</w:t>
            </w:r>
          </w:p>
        </w:tc>
        <w:tc>
          <w:tcPr>
            <w:tcW w:w="1559" w:type="dxa"/>
            <w:shd w:val="clear" w:color="auto" w:fill="auto"/>
            <w:noWrap/>
            <w:vAlign w:val="center"/>
          </w:tcPr>
          <w:p w14:paraId="7376EE20" w14:textId="77777777" w:rsidR="000178F0" w:rsidRDefault="00DE263E">
            <w:pPr>
              <w:rPr>
                <w:rFonts w:eastAsia="宋体"/>
                <w:color w:val="000000"/>
                <w:sz w:val="18"/>
                <w:szCs w:val="18"/>
                <w:lang w:eastAsia="zh-CN"/>
              </w:rPr>
            </w:pPr>
            <w:r>
              <w:rPr>
                <w:rFonts w:eastAsia="宋体"/>
                <w:color w:val="000000"/>
                <w:sz w:val="18"/>
                <w:szCs w:val="18"/>
                <w:lang w:eastAsia="zh-CN"/>
              </w:rPr>
              <w:t>HZ</w:t>
            </w:r>
          </w:p>
        </w:tc>
        <w:tc>
          <w:tcPr>
            <w:tcW w:w="1276" w:type="dxa"/>
            <w:shd w:val="clear" w:color="auto" w:fill="auto"/>
            <w:noWrap/>
            <w:vAlign w:val="center"/>
          </w:tcPr>
          <w:p w14:paraId="349A3025"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1A35D249" w14:textId="77777777" w:rsidR="000178F0" w:rsidRDefault="00DE263E">
            <w:pPr>
              <w:jc w:val="right"/>
              <w:rPr>
                <w:rFonts w:eastAsia="宋体"/>
                <w:color w:val="000000"/>
                <w:sz w:val="18"/>
                <w:szCs w:val="18"/>
                <w:lang w:eastAsia="zh-CN"/>
              </w:rPr>
            </w:pPr>
            <w:r>
              <w:rPr>
                <w:rFonts w:eastAsia="宋体"/>
                <w:color w:val="000000"/>
                <w:sz w:val="18"/>
                <w:szCs w:val="18"/>
                <w:lang w:eastAsia="zh-CN"/>
              </w:rPr>
              <w:t>28.553</w:t>
            </w:r>
          </w:p>
        </w:tc>
        <w:tc>
          <w:tcPr>
            <w:tcW w:w="1559" w:type="dxa"/>
            <w:shd w:val="clear" w:color="auto" w:fill="auto"/>
            <w:noWrap/>
            <w:vAlign w:val="center"/>
          </w:tcPr>
          <w:p w14:paraId="1DD10201" w14:textId="77777777" w:rsidR="000178F0" w:rsidRDefault="00DE263E">
            <w:pPr>
              <w:jc w:val="right"/>
              <w:rPr>
                <w:rFonts w:eastAsia="宋体"/>
                <w:color w:val="000000"/>
                <w:sz w:val="18"/>
                <w:szCs w:val="18"/>
                <w:lang w:eastAsia="zh-CN"/>
              </w:rPr>
            </w:pPr>
            <w:r>
              <w:rPr>
                <w:rFonts w:eastAsia="宋体"/>
                <w:color w:val="000000"/>
                <w:sz w:val="18"/>
                <w:szCs w:val="18"/>
                <w:lang w:eastAsia="zh-CN"/>
              </w:rPr>
              <w:t>42.594</w:t>
            </w:r>
          </w:p>
        </w:tc>
        <w:tc>
          <w:tcPr>
            <w:tcW w:w="856" w:type="dxa"/>
            <w:shd w:val="clear" w:color="auto" w:fill="auto"/>
            <w:noWrap/>
            <w:vAlign w:val="center"/>
          </w:tcPr>
          <w:p w14:paraId="76469EC7" w14:textId="77777777" w:rsidR="000178F0" w:rsidRDefault="00DE263E">
            <w:pPr>
              <w:jc w:val="right"/>
              <w:rPr>
                <w:rFonts w:eastAsia="宋体"/>
                <w:color w:val="000000"/>
                <w:sz w:val="18"/>
                <w:szCs w:val="18"/>
                <w:lang w:eastAsia="zh-CN"/>
              </w:rPr>
            </w:pPr>
            <w:r>
              <w:rPr>
                <w:rFonts w:eastAsia="宋体"/>
                <w:color w:val="000000"/>
                <w:sz w:val="18"/>
                <w:szCs w:val="18"/>
                <w:lang w:eastAsia="zh-CN"/>
              </w:rPr>
              <w:t>48.57</w:t>
            </w:r>
          </w:p>
        </w:tc>
      </w:tr>
      <w:tr w:rsidR="000178F0" w14:paraId="30E53520" w14:textId="77777777">
        <w:trPr>
          <w:trHeight w:val="280"/>
          <w:jc w:val="center"/>
        </w:trPr>
        <w:tc>
          <w:tcPr>
            <w:tcW w:w="1413" w:type="dxa"/>
            <w:shd w:val="clear" w:color="auto" w:fill="auto"/>
            <w:noWrap/>
            <w:vAlign w:val="center"/>
          </w:tcPr>
          <w:p w14:paraId="32F5BFB8" w14:textId="77777777" w:rsidR="000178F0" w:rsidRDefault="00DE263E">
            <w:pPr>
              <w:rPr>
                <w:rFonts w:eastAsia="宋体"/>
                <w:color w:val="000000"/>
                <w:sz w:val="18"/>
                <w:szCs w:val="18"/>
                <w:lang w:eastAsia="zh-CN"/>
              </w:rPr>
            </w:pPr>
            <w:r>
              <w:rPr>
                <w:rFonts w:eastAsia="宋体"/>
                <w:color w:val="000000"/>
                <w:sz w:val="18"/>
                <w:szCs w:val="18"/>
                <w:lang w:eastAsia="zh-CN"/>
              </w:rPr>
              <w:t>ATOM1166</w:t>
            </w:r>
          </w:p>
        </w:tc>
        <w:tc>
          <w:tcPr>
            <w:tcW w:w="1559" w:type="dxa"/>
            <w:shd w:val="clear" w:color="auto" w:fill="auto"/>
            <w:noWrap/>
            <w:vAlign w:val="center"/>
          </w:tcPr>
          <w:p w14:paraId="18C8D468" w14:textId="77777777" w:rsidR="000178F0" w:rsidRDefault="00DE263E">
            <w:pPr>
              <w:rPr>
                <w:rFonts w:eastAsia="宋体"/>
                <w:color w:val="000000"/>
                <w:sz w:val="18"/>
                <w:szCs w:val="18"/>
                <w:lang w:eastAsia="zh-CN"/>
              </w:rPr>
            </w:pPr>
            <w:r>
              <w:rPr>
                <w:rFonts w:eastAsia="宋体"/>
                <w:color w:val="000000"/>
                <w:sz w:val="18"/>
                <w:szCs w:val="18"/>
                <w:lang w:eastAsia="zh-CN"/>
              </w:rPr>
              <w:t>CE2</w:t>
            </w:r>
          </w:p>
        </w:tc>
        <w:tc>
          <w:tcPr>
            <w:tcW w:w="1276" w:type="dxa"/>
            <w:shd w:val="clear" w:color="auto" w:fill="auto"/>
            <w:noWrap/>
            <w:vAlign w:val="center"/>
          </w:tcPr>
          <w:p w14:paraId="6B895619"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0EB8DF64" w14:textId="77777777" w:rsidR="000178F0" w:rsidRDefault="00DE263E">
            <w:pPr>
              <w:jc w:val="right"/>
              <w:rPr>
                <w:rFonts w:eastAsia="宋体"/>
                <w:color w:val="000000"/>
                <w:sz w:val="18"/>
                <w:szCs w:val="18"/>
                <w:lang w:eastAsia="zh-CN"/>
              </w:rPr>
            </w:pPr>
            <w:r>
              <w:rPr>
                <w:rFonts w:eastAsia="宋体"/>
                <w:color w:val="000000"/>
                <w:sz w:val="18"/>
                <w:szCs w:val="18"/>
                <w:lang w:eastAsia="zh-CN"/>
              </w:rPr>
              <w:t>30.345</w:t>
            </w:r>
          </w:p>
        </w:tc>
        <w:tc>
          <w:tcPr>
            <w:tcW w:w="1559" w:type="dxa"/>
            <w:shd w:val="clear" w:color="auto" w:fill="auto"/>
            <w:noWrap/>
            <w:vAlign w:val="center"/>
          </w:tcPr>
          <w:p w14:paraId="655EBECA" w14:textId="77777777" w:rsidR="000178F0" w:rsidRDefault="00DE263E">
            <w:pPr>
              <w:jc w:val="right"/>
              <w:rPr>
                <w:rFonts w:eastAsia="宋体"/>
                <w:color w:val="000000"/>
                <w:sz w:val="18"/>
                <w:szCs w:val="18"/>
                <w:lang w:eastAsia="zh-CN"/>
              </w:rPr>
            </w:pPr>
            <w:r>
              <w:rPr>
                <w:rFonts w:eastAsia="宋体"/>
                <w:color w:val="000000"/>
                <w:sz w:val="18"/>
                <w:szCs w:val="18"/>
                <w:lang w:eastAsia="zh-CN"/>
              </w:rPr>
              <w:t>41.84</w:t>
            </w:r>
          </w:p>
        </w:tc>
        <w:tc>
          <w:tcPr>
            <w:tcW w:w="856" w:type="dxa"/>
            <w:shd w:val="clear" w:color="auto" w:fill="auto"/>
            <w:noWrap/>
            <w:vAlign w:val="center"/>
          </w:tcPr>
          <w:p w14:paraId="7ECA45D0" w14:textId="77777777" w:rsidR="000178F0" w:rsidRDefault="00DE263E">
            <w:pPr>
              <w:jc w:val="right"/>
              <w:rPr>
                <w:rFonts w:eastAsia="宋体"/>
                <w:color w:val="000000"/>
                <w:sz w:val="18"/>
                <w:szCs w:val="18"/>
                <w:lang w:eastAsia="zh-CN"/>
              </w:rPr>
            </w:pPr>
            <w:r>
              <w:rPr>
                <w:rFonts w:eastAsia="宋体"/>
                <w:color w:val="000000"/>
                <w:sz w:val="18"/>
                <w:szCs w:val="18"/>
                <w:lang w:eastAsia="zh-CN"/>
              </w:rPr>
              <w:t>47.711</w:t>
            </w:r>
          </w:p>
        </w:tc>
      </w:tr>
      <w:tr w:rsidR="000178F0" w14:paraId="73548AF1" w14:textId="77777777">
        <w:trPr>
          <w:trHeight w:val="280"/>
          <w:jc w:val="center"/>
        </w:trPr>
        <w:tc>
          <w:tcPr>
            <w:tcW w:w="1413" w:type="dxa"/>
            <w:shd w:val="clear" w:color="auto" w:fill="auto"/>
            <w:noWrap/>
            <w:vAlign w:val="center"/>
          </w:tcPr>
          <w:p w14:paraId="6433CA24" w14:textId="77777777" w:rsidR="000178F0" w:rsidRDefault="00DE263E">
            <w:pPr>
              <w:rPr>
                <w:rFonts w:eastAsia="宋体"/>
                <w:color w:val="000000"/>
                <w:sz w:val="18"/>
                <w:szCs w:val="18"/>
                <w:lang w:eastAsia="zh-CN"/>
              </w:rPr>
            </w:pPr>
            <w:r>
              <w:rPr>
                <w:rFonts w:eastAsia="宋体"/>
                <w:color w:val="000000"/>
                <w:sz w:val="18"/>
                <w:szCs w:val="18"/>
                <w:lang w:eastAsia="zh-CN"/>
              </w:rPr>
              <w:t>ATOM1167</w:t>
            </w:r>
          </w:p>
        </w:tc>
        <w:tc>
          <w:tcPr>
            <w:tcW w:w="1559" w:type="dxa"/>
            <w:shd w:val="clear" w:color="auto" w:fill="auto"/>
            <w:noWrap/>
            <w:vAlign w:val="center"/>
          </w:tcPr>
          <w:p w14:paraId="31DEA5CA" w14:textId="77777777" w:rsidR="000178F0" w:rsidRDefault="00DE263E">
            <w:pPr>
              <w:rPr>
                <w:rFonts w:eastAsia="宋体"/>
                <w:color w:val="000000"/>
                <w:sz w:val="18"/>
                <w:szCs w:val="18"/>
                <w:lang w:eastAsia="zh-CN"/>
              </w:rPr>
            </w:pPr>
            <w:r>
              <w:rPr>
                <w:rFonts w:eastAsia="宋体"/>
                <w:color w:val="000000"/>
                <w:sz w:val="18"/>
                <w:szCs w:val="18"/>
                <w:lang w:eastAsia="zh-CN"/>
              </w:rPr>
              <w:t>HE2</w:t>
            </w:r>
          </w:p>
        </w:tc>
        <w:tc>
          <w:tcPr>
            <w:tcW w:w="1276" w:type="dxa"/>
            <w:shd w:val="clear" w:color="auto" w:fill="auto"/>
            <w:noWrap/>
            <w:vAlign w:val="center"/>
          </w:tcPr>
          <w:p w14:paraId="458B00A3"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00A44748" w14:textId="77777777" w:rsidR="000178F0" w:rsidRDefault="00DE263E">
            <w:pPr>
              <w:jc w:val="right"/>
              <w:rPr>
                <w:rFonts w:eastAsia="宋体"/>
                <w:color w:val="000000"/>
                <w:sz w:val="18"/>
                <w:szCs w:val="18"/>
                <w:lang w:eastAsia="zh-CN"/>
              </w:rPr>
            </w:pPr>
            <w:r>
              <w:rPr>
                <w:rFonts w:eastAsia="宋体"/>
                <w:color w:val="000000"/>
                <w:sz w:val="18"/>
                <w:szCs w:val="18"/>
                <w:lang w:eastAsia="zh-CN"/>
              </w:rPr>
              <w:t>30.266</w:t>
            </w:r>
          </w:p>
        </w:tc>
        <w:tc>
          <w:tcPr>
            <w:tcW w:w="1559" w:type="dxa"/>
            <w:shd w:val="clear" w:color="auto" w:fill="auto"/>
            <w:noWrap/>
            <w:vAlign w:val="center"/>
          </w:tcPr>
          <w:p w14:paraId="394F555F" w14:textId="77777777" w:rsidR="000178F0" w:rsidRDefault="00DE263E">
            <w:pPr>
              <w:jc w:val="right"/>
              <w:rPr>
                <w:rFonts w:eastAsia="宋体"/>
                <w:color w:val="000000"/>
                <w:sz w:val="18"/>
                <w:szCs w:val="18"/>
                <w:lang w:eastAsia="zh-CN"/>
              </w:rPr>
            </w:pPr>
            <w:r>
              <w:rPr>
                <w:rFonts w:eastAsia="宋体"/>
                <w:color w:val="000000"/>
                <w:sz w:val="18"/>
                <w:szCs w:val="18"/>
                <w:lang w:eastAsia="zh-CN"/>
              </w:rPr>
              <w:t>42.46</w:t>
            </w:r>
          </w:p>
        </w:tc>
        <w:tc>
          <w:tcPr>
            <w:tcW w:w="856" w:type="dxa"/>
            <w:shd w:val="clear" w:color="auto" w:fill="auto"/>
            <w:noWrap/>
            <w:vAlign w:val="center"/>
          </w:tcPr>
          <w:p w14:paraId="338AEA8A" w14:textId="77777777" w:rsidR="000178F0" w:rsidRDefault="00DE263E">
            <w:pPr>
              <w:jc w:val="right"/>
              <w:rPr>
                <w:rFonts w:eastAsia="宋体"/>
                <w:color w:val="000000"/>
                <w:sz w:val="18"/>
                <w:szCs w:val="18"/>
                <w:lang w:eastAsia="zh-CN"/>
              </w:rPr>
            </w:pPr>
            <w:r>
              <w:rPr>
                <w:rFonts w:eastAsia="宋体"/>
                <w:color w:val="000000"/>
                <w:sz w:val="18"/>
                <w:szCs w:val="18"/>
                <w:lang w:eastAsia="zh-CN"/>
              </w:rPr>
              <w:t>46.831</w:t>
            </w:r>
          </w:p>
        </w:tc>
      </w:tr>
      <w:tr w:rsidR="000178F0" w14:paraId="5C2560BD" w14:textId="77777777">
        <w:trPr>
          <w:trHeight w:val="280"/>
          <w:jc w:val="center"/>
        </w:trPr>
        <w:tc>
          <w:tcPr>
            <w:tcW w:w="1413" w:type="dxa"/>
            <w:shd w:val="clear" w:color="auto" w:fill="auto"/>
            <w:noWrap/>
            <w:vAlign w:val="center"/>
          </w:tcPr>
          <w:p w14:paraId="0D634573" w14:textId="77777777" w:rsidR="000178F0" w:rsidRDefault="00DE263E">
            <w:pPr>
              <w:rPr>
                <w:rFonts w:eastAsia="宋体"/>
                <w:color w:val="000000"/>
                <w:sz w:val="18"/>
                <w:szCs w:val="18"/>
                <w:lang w:eastAsia="zh-CN"/>
              </w:rPr>
            </w:pPr>
            <w:r>
              <w:rPr>
                <w:rFonts w:eastAsia="宋体"/>
                <w:color w:val="000000"/>
                <w:sz w:val="18"/>
                <w:szCs w:val="18"/>
                <w:lang w:eastAsia="zh-CN"/>
              </w:rPr>
              <w:t>ATOM1168</w:t>
            </w:r>
          </w:p>
        </w:tc>
        <w:tc>
          <w:tcPr>
            <w:tcW w:w="1559" w:type="dxa"/>
            <w:shd w:val="clear" w:color="auto" w:fill="auto"/>
            <w:noWrap/>
            <w:vAlign w:val="center"/>
          </w:tcPr>
          <w:p w14:paraId="346C1708" w14:textId="77777777" w:rsidR="000178F0" w:rsidRDefault="00DE263E">
            <w:pPr>
              <w:rPr>
                <w:rFonts w:eastAsia="宋体"/>
                <w:color w:val="000000"/>
                <w:sz w:val="18"/>
                <w:szCs w:val="18"/>
                <w:lang w:eastAsia="zh-CN"/>
              </w:rPr>
            </w:pPr>
            <w:r>
              <w:rPr>
                <w:rFonts w:eastAsia="宋体"/>
                <w:color w:val="000000"/>
                <w:sz w:val="18"/>
                <w:szCs w:val="18"/>
                <w:lang w:eastAsia="zh-CN"/>
              </w:rPr>
              <w:t>CD2</w:t>
            </w:r>
          </w:p>
        </w:tc>
        <w:tc>
          <w:tcPr>
            <w:tcW w:w="1276" w:type="dxa"/>
            <w:shd w:val="clear" w:color="auto" w:fill="auto"/>
            <w:noWrap/>
            <w:vAlign w:val="center"/>
          </w:tcPr>
          <w:p w14:paraId="31BC67F9"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23ED7BAC" w14:textId="77777777" w:rsidR="000178F0" w:rsidRDefault="00DE263E">
            <w:pPr>
              <w:jc w:val="right"/>
              <w:rPr>
                <w:rFonts w:eastAsia="宋体"/>
                <w:color w:val="000000"/>
                <w:sz w:val="18"/>
                <w:szCs w:val="18"/>
                <w:lang w:eastAsia="zh-CN"/>
              </w:rPr>
            </w:pPr>
            <w:r>
              <w:rPr>
                <w:rFonts w:eastAsia="宋体"/>
                <w:color w:val="000000"/>
                <w:sz w:val="18"/>
                <w:szCs w:val="18"/>
                <w:lang w:eastAsia="zh-CN"/>
              </w:rPr>
              <w:t>31.392</w:t>
            </w:r>
          </w:p>
        </w:tc>
        <w:tc>
          <w:tcPr>
            <w:tcW w:w="1559" w:type="dxa"/>
            <w:shd w:val="clear" w:color="auto" w:fill="auto"/>
            <w:noWrap/>
            <w:vAlign w:val="center"/>
          </w:tcPr>
          <w:p w14:paraId="68AE4282" w14:textId="77777777" w:rsidR="000178F0" w:rsidRDefault="00DE263E">
            <w:pPr>
              <w:jc w:val="right"/>
              <w:rPr>
                <w:rFonts w:eastAsia="宋体"/>
                <w:color w:val="000000"/>
                <w:sz w:val="18"/>
                <w:szCs w:val="18"/>
                <w:lang w:eastAsia="zh-CN"/>
              </w:rPr>
            </w:pPr>
            <w:r>
              <w:rPr>
                <w:rFonts w:eastAsia="宋体"/>
                <w:color w:val="000000"/>
                <w:sz w:val="18"/>
                <w:szCs w:val="18"/>
                <w:lang w:eastAsia="zh-CN"/>
              </w:rPr>
              <w:t>40.921</w:t>
            </w:r>
          </w:p>
        </w:tc>
        <w:tc>
          <w:tcPr>
            <w:tcW w:w="856" w:type="dxa"/>
            <w:shd w:val="clear" w:color="auto" w:fill="auto"/>
            <w:noWrap/>
            <w:vAlign w:val="center"/>
          </w:tcPr>
          <w:p w14:paraId="003A6AF1" w14:textId="77777777" w:rsidR="000178F0" w:rsidRDefault="00DE263E">
            <w:pPr>
              <w:jc w:val="right"/>
              <w:rPr>
                <w:rFonts w:eastAsia="宋体"/>
                <w:color w:val="000000"/>
                <w:sz w:val="18"/>
                <w:szCs w:val="18"/>
                <w:lang w:eastAsia="zh-CN"/>
              </w:rPr>
            </w:pPr>
            <w:r>
              <w:rPr>
                <w:rFonts w:eastAsia="宋体"/>
                <w:color w:val="000000"/>
                <w:sz w:val="18"/>
                <w:szCs w:val="18"/>
                <w:lang w:eastAsia="zh-CN"/>
              </w:rPr>
              <w:t>47.853</w:t>
            </w:r>
          </w:p>
        </w:tc>
      </w:tr>
      <w:tr w:rsidR="000178F0" w14:paraId="6192C4B9" w14:textId="77777777">
        <w:trPr>
          <w:trHeight w:val="280"/>
          <w:jc w:val="center"/>
        </w:trPr>
        <w:tc>
          <w:tcPr>
            <w:tcW w:w="1413" w:type="dxa"/>
            <w:shd w:val="clear" w:color="auto" w:fill="auto"/>
            <w:noWrap/>
            <w:vAlign w:val="center"/>
          </w:tcPr>
          <w:p w14:paraId="20FD0D8D" w14:textId="77777777" w:rsidR="000178F0" w:rsidRDefault="00DE263E">
            <w:pPr>
              <w:rPr>
                <w:rFonts w:eastAsia="宋体"/>
                <w:color w:val="000000"/>
                <w:sz w:val="18"/>
                <w:szCs w:val="18"/>
                <w:lang w:eastAsia="zh-CN"/>
              </w:rPr>
            </w:pPr>
            <w:r>
              <w:rPr>
                <w:rFonts w:eastAsia="宋体"/>
                <w:color w:val="000000"/>
                <w:sz w:val="18"/>
                <w:szCs w:val="18"/>
                <w:lang w:eastAsia="zh-CN"/>
              </w:rPr>
              <w:t>ATOM1169</w:t>
            </w:r>
          </w:p>
        </w:tc>
        <w:tc>
          <w:tcPr>
            <w:tcW w:w="1559" w:type="dxa"/>
            <w:shd w:val="clear" w:color="auto" w:fill="auto"/>
            <w:noWrap/>
            <w:vAlign w:val="center"/>
          </w:tcPr>
          <w:p w14:paraId="26FDA8C0"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6C3F8F03"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5D5E47F2" w14:textId="77777777" w:rsidR="000178F0" w:rsidRDefault="00DE263E">
            <w:pPr>
              <w:jc w:val="right"/>
              <w:rPr>
                <w:rFonts w:eastAsia="宋体"/>
                <w:color w:val="000000"/>
                <w:sz w:val="18"/>
                <w:szCs w:val="18"/>
                <w:lang w:eastAsia="zh-CN"/>
              </w:rPr>
            </w:pPr>
            <w:r>
              <w:rPr>
                <w:rFonts w:eastAsia="宋体"/>
                <w:color w:val="000000"/>
                <w:sz w:val="18"/>
                <w:szCs w:val="18"/>
                <w:lang w:eastAsia="zh-CN"/>
              </w:rPr>
              <w:t>32.179</w:t>
            </w:r>
          </w:p>
        </w:tc>
        <w:tc>
          <w:tcPr>
            <w:tcW w:w="1559" w:type="dxa"/>
            <w:shd w:val="clear" w:color="auto" w:fill="auto"/>
            <w:noWrap/>
            <w:vAlign w:val="center"/>
          </w:tcPr>
          <w:p w14:paraId="04FAF173" w14:textId="77777777" w:rsidR="000178F0" w:rsidRDefault="00DE263E">
            <w:pPr>
              <w:jc w:val="right"/>
              <w:rPr>
                <w:rFonts w:eastAsia="宋体"/>
                <w:color w:val="000000"/>
                <w:sz w:val="18"/>
                <w:szCs w:val="18"/>
                <w:lang w:eastAsia="zh-CN"/>
              </w:rPr>
            </w:pPr>
            <w:r>
              <w:rPr>
                <w:rFonts w:eastAsia="宋体"/>
                <w:color w:val="000000"/>
                <w:sz w:val="18"/>
                <w:szCs w:val="18"/>
                <w:lang w:eastAsia="zh-CN"/>
              </w:rPr>
              <w:t>40.887</w:t>
            </w:r>
          </w:p>
        </w:tc>
        <w:tc>
          <w:tcPr>
            <w:tcW w:w="856" w:type="dxa"/>
            <w:shd w:val="clear" w:color="auto" w:fill="auto"/>
            <w:noWrap/>
            <w:vAlign w:val="center"/>
          </w:tcPr>
          <w:p w14:paraId="2A0D76C9" w14:textId="77777777" w:rsidR="000178F0" w:rsidRDefault="00DE263E">
            <w:pPr>
              <w:jc w:val="right"/>
              <w:rPr>
                <w:rFonts w:eastAsia="宋体"/>
                <w:color w:val="000000"/>
                <w:sz w:val="18"/>
                <w:szCs w:val="18"/>
                <w:lang w:eastAsia="zh-CN"/>
              </w:rPr>
            </w:pPr>
            <w:r>
              <w:rPr>
                <w:rFonts w:eastAsia="宋体"/>
                <w:color w:val="000000"/>
                <w:sz w:val="18"/>
                <w:szCs w:val="18"/>
                <w:lang w:eastAsia="zh-CN"/>
              </w:rPr>
              <w:t>47.113</w:t>
            </w:r>
          </w:p>
        </w:tc>
      </w:tr>
      <w:tr w:rsidR="000178F0" w14:paraId="60785110" w14:textId="77777777">
        <w:trPr>
          <w:trHeight w:val="280"/>
          <w:jc w:val="center"/>
        </w:trPr>
        <w:tc>
          <w:tcPr>
            <w:tcW w:w="1413" w:type="dxa"/>
            <w:shd w:val="clear" w:color="auto" w:fill="auto"/>
            <w:noWrap/>
            <w:vAlign w:val="center"/>
          </w:tcPr>
          <w:p w14:paraId="5691E6E4" w14:textId="77777777" w:rsidR="000178F0" w:rsidRDefault="00DE263E">
            <w:pPr>
              <w:rPr>
                <w:rFonts w:eastAsia="宋体"/>
                <w:color w:val="000000"/>
                <w:sz w:val="18"/>
                <w:szCs w:val="18"/>
                <w:lang w:eastAsia="zh-CN"/>
              </w:rPr>
            </w:pPr>
            <w:r>
              <w:rPr>
                <w:rFonts w:eastAsia="宋体"/>
                <w:color w:val="000000"/>
                <w:sz w:val="18"/>
                <w:szCs w:val="18"/>
                <w:lang w:eastAsia="zh-CN"/>
              </w:rPr>
              <w:t>ATOM1170</w:t>
            </w:r>
          </w:p>
        </w:tc>
        <w:tc>
          <w:tcPr>
            <w:tcW w:w="1559" w:type="dxa"/>
            <w:shd w:val="clear" w:color="auto" w:fill="auto"/>
            <w:noWrap/>
            <w:vAlign w:val="center"/>
          </w:tcPr>
          <w:p w14:paraId="36539212"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3F177CD4"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031CA504" w14:textId="77777777" w:rsidR="000178F0" w:rsidRDefault="00DE263E">
            <w:pPr>
              <w:jc w:val="right"/>
              <w:rPr>
                <w:rFonts w:eastAsia="宋体"/>
                <w:color w:val="000000"/>
                <w:sz w:val="18"/>
                <w:szCs w:val="18"/>
                <w:lang w:eastAsia="zh-CN"/>
              </w:rPr>
            </w:pPr>
            <w:r>
              <w:rPr>
                <w:rFonts w:eastAsia="宋体"/>
                <w:color w:val="000000"/>
                <w:sz w:val="18"/>
                <w:szCs w:val="18"/>
                <w:lang w:eastAsia="zh-CN"/>
              </w:rPr>
              <w:t>33.701</w:t>
            </w:r>
          </w:p>
        </w:tc>
        <w:tc>
          <w:tcPr>
            <w:tcW w:w="1559" w:type="dxa"/>
            <w:shd w:val="clear" w:color="auto" w:fill="auto"/>
            <w:noWrap/>
            <w:vAlign w:val="center"/>
          </w:tcPr>
          <w:p w14:paraId="7CF32F51" w14:textId="77777777" w:rsidR="000178F0" w:rsidRDefault="00DE263E">
            <w:pPr>
              <w:jc w:val="right"/>
              <w:rPr>
                <w:rFonts w:eastAsia="宋体"/>
                <w:color w:val="000000"/>
                <w:sz w:val="18"/>
                <w:szCs w:val="18"/>
                <w:lang w:eastAsia="zh-CN"/>
              </w:rPr>
            </w:pPr>
            <w:r>
              <w:rPr>
                <w:rFonts w:eastAsia="宋体"/>
                <w:color w:val="000000"/>
                <w:sz w:val="18"/>
                <w:szCs w:val="18"/>
                <w:lang w:eastAsia="zh-CN"/>
              </w:rPr>
              <w:t>36.906</w:t>
            </w:r>
          </w:p>
        </w:tc>
        <w:tc>
          <w:tcPr>
            <w:tcW w:w="856" w:type="dxa"/>
            <w:shd w:val="clear" w:color="auto" w:fill="auto"/>
            <w:noWrap/>
            <w:vAlign w:val="center"/>
          </w:tcPr>
          <w:p w14:paraId="186B1E5B" w14:textId="77777777" w:rsidR="000178F0" w:rsidRDefault="00DE263E">
            <w:pPr>
              <w:jc w:val="right"/>
              <w:rPr>
                <w:rFonts w:eastAsia="宋体"/>
                <w:color w:val="000000"/>
                <w:sz w:val="18"/>
                <w:szCs w:val="18"/>
                <w:lang w:eastAsia="zh-CN"/>
              </w:rPr>
            </w:pPr>
            <w:r>
              <w:rPr>
                <w:rFonts w:eastAsia="宋体"/>
                <w:color w:val="000000"/>
                <w:sz w:val="18"/>
                <w:szCs w:val="18"/>
                <w:lang w:eastAsia="zh-CN"/>
              </w:rPr>
              <w:t>47.908</w:t>
            </w:r>
          </w:p>
        </w:tc>
      </w:tr>
      <w:tr w:rsidR="000178F0" w14:paraId="60FFEAEF" w14:textId="77777777">
        <w:trPr>
          <w:trHeight w:val="280"/>
          <w:jc w:val="center"/>
        </w:trPr>
        <w:tc>
          <w:tcPr>
            <w:tcW w:w="1413" w:type="dxa"/>
            <w:shd w:val="clear" w:color="auto" w:fill="auto"/>
            <w:noWrap/>
            <w:vAlign w:val="center"/>
          </w:tcPr>
          <w:p w14:paraId="02CAC203" w14:textId="77777777" w:rsidR="000178F0" w:rsidRDefault="00DE263E">
            <w:pPr>
              <w:rPr>
                <w:rFonts w:eastAsia="宋体"/>
                <w:color w:val="000000"/>
                <w:sz w:val="18"/>
                <w:szCs w:val="18"/>
                <w:lang w:eastAsia="zh-CN"/>
              </w:rPr>
            </w:pPr>
            <w:r>
              <w:rPr>
                <w:rFonts w:eastAsia="宋体"/>
                <w:color w:val="000000"/>
                <w:sz w:val="18"/>
                <w:szCs w:val="18"/>
                <w:lang w:eastAsia="zh-CN"/>
              </w:rPr>
              <w:t>ATOM1171</w:t>
            </w:r>
          </w:p>
        </w:tc>
        <w:tc>
          <w:tcPr>
            <w:tcW w:w="1559" w:type="dxa"/>
            <w:shd w:val="clear" w:color="auto" w:fill="auto"/>
            <w:noWrap/>
            <w:vAlign w:val="center"/>
          </w:tcPr>
          <w:p w14:paraId="37818F7C"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006A49D7" w14:textId="77777777" w:rsidR="000178F0" w:rsidRDefault="00DE263E">
            <w:pPr>
              <w:rPr>
                <w:rFonts w:eastAsia="宋体"/>
                <w:color w:val="000000"/>
                <w:sz w:val="18"/>
                <w:szCs w:val="18"/>
                <w:lang w:eastAsia="zh-CN"/>
              </w:rPr>
            </w:pPr>
            <w:r>
              <w:rPr>
                <w:rFonts w:eastAsia="宋体"/>
                <w:color w:val="000000"/>
                <w:sz w:val="18"/>
                <w:szCs w:val="18"/>
                <w:lang w:eastAsia="zh-CN"/>
              </w:rPr>
              <w:t>PHE</w:t>
            </w:r>
          </w:p>
        </w:tc>
        <w:tc>
          <w:tcPr>
            <w:tcW w:w="1559" w:type="dxa"/>
            <w:shd w:val="clear" w:color="auto" w:fill="auto"/>
            <w:noWrap/>
            <w:vAlign w:val="center"/>
          </w:tcPr>
          <w:p w14:paraId="089F73A8" w14:textId="77777777" w:rsidR="000178F0" w:rsidRDefault="00DE263E">
            <w:pPr>
              <w:jc w:val="right"/>
              <w:rPr>
                <w:rFonts w:eastAsia="宋体"/>
                <w:color w:val="000000"/>
                <w:sz w:val="18"/>
                <w:szCs w:val="18"/>
                <w:lang w:eastAsia="zh-CN"/>
              </w:rPr>
            </w:pPr>
            <w:r>
              <w:rPr>
                <w:rFonts w:eastAsia="宋体"/>
                <w:color w:val="000000"/>
                <w:sz w:val="18"/>
                <w:szCs w:val="18"/>
                <w:lang w:eastAsia="zh-CN"/>
              </w:rPr>
              <w:t>33.961</w:t>
            </w:r>
          </w:p>
        </w:tc>
        <w:tc>
          <w:tcPr>
            <w:tcW w:w="1559" w:type="dxa"/>
            <w:shd w:val="clear" w:color="auto" w:fill="auto"/>
            <w:noWrap/>
            <w:vAlign w:val="center"/>
          </w:tcPr>
          <w:p w14:paraId="6824B07F" w14:textId="77777777" w:rsidR="000178F0" w:rsidRDefault="00DE263E">
            <w:pPr>
              <w:jc w:val="right"/>
              <w:rPr>
                <w:rFonts w:eastAsia="宋体"/>
                <w:color w:val="000000"/>
                <w:sz w:val="18"/>
                <w:szCs w:val="18"/>
                <w:lang w:eastAsia="zh-CN"/>
              </w:rPr>
            </w:pPr>
            <w:r>
              <w:rPr>
                <w:rFonts w:eastAsia="宋体"/>
                <w:color w:val="000000"/>
                <w:sz w:val="18"/>
                <w:szCs w:val="18"/>
                <w:lang w:eastAsia="zh-CN"/>
              </w:rPr>
              <w:t>36.32</w:t>
            </w:r>
          </w:p>
        </w:tc>
        <w:tc>
          <w:tcPr>
            <w:tcW w:w="856" w:type="dxa"/>
            <w:shd w:val="clear" w:color="auto" w:fill="auto"/>
            <w:noWrap/>
            <w:vAlign w:val="center"/>
          </w:tcPr>
          <w:p w14:paraId="6293F3E1" w14:textId="77777777" w:rsidR="000178F0" w:rsidRDefault="00DE263E">
            <w:pPr>
              <w:jc w:val="right"/>
              <w:rPr>
                <w:rFonts w:eastAsia="宋体"/>
                <w:color w:val="000000"/>
                <w:sz w:val="18"/>
                <w:szCs w:val="18"/>
                <w:lang w:eastAsia="zh-CN"/>
              </w:rPr>
            </w:pPr>
            <w:r>
              <w:rPr>
                <w:rFonts w:eastAsia="宋体"/>
                <w:color w:val="000000"/>
                <w:sz w:val="18"/>
                <w:szCs w:val="18"/>
                <w:lang w:eastAsia="zh-CN"/>
              </w:rPr>
              <w:t>48.963</w:t>
            </w:r>
          </w:p>
        </w:tc>
      </w:tr>
      <w:tr w:rsidR="000178F0" w14:paraId="16C31BB6" w14:textId="77777777">
        <w:trPr>
          <w:trHeight w:val="280"/>
          <w:jc w:val="center"/>
        </w:trPr>
        <w:tc>
          <w:tcPr>
            <w:tcW w:w="1413" w:type="dxa"/>
            <w:shd w:val="clear" w:color="auto" w:fill="auto"/>
            <w:noWrap/>
            <w:vAlign w:val="center"/>
          </w:tcPr>
          <w:p w14:paraId="54E4B7C0" w14:textId="77777777" w:rsidR="000178F0" w:rsidRDefault="00DE263E">
            <w:pPr>
              <w:rPr>
                <w:rFonts w:eastAsia="宋体"/>
                <w:color w:val="000000"/>
                <w:sz w:val="18"/>
                <w:szCs w:val="18"/>
                <w:lang w:eastAsia="zh-CN"/>
              </w:rPr>
            </w:pPr>
            <w:r>
              <w:rPr>
                <w:rFonts w:eastAsia="宋体"/>
                <w:color w:val="000000"/>
                <w:sz w:val="18"/>
                <w:szCs w:val="18"/>
                <w:lang w:eastAsia="zh-CN"/>
              </w:rPr>
              <w:t>ATOM1172</w:t>
            </w:r>
          </w:p>
        </w:tc>
        <w:tc>
          <w:tcPr>
            <w:tcW w:w="1559" w:type="dxa"/>
            <w:shd w:val="clear" w:color="auto" w:fill="auto"/>
            <w:noWrap/>
            <w:vAlign w:val="center"/>
          </w:tcPr>
          <w:p w14:paraId="656A344A"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3664D82B"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55C5C8EE" w14:textId="77777777" w:rsidR="000178F0" w:rsidRDefault="00DE263E">
            <w:pPr>
              <w:jc w:val="right"/>
              <w:rPr>
                <w:rFonts w:eastAsia="宋体"/>
                <w:color w:val="000000"/>
                <w:sz w:val="18"/>
                <w:szCs w:val="18"/>
                <w:lang w:eastAsia="zh-CN"/>
              </w:rPr>
            </w:pPr>
            <w:r>
              <w:rPr>
                <w:rFonts w:eastAsia="宋体"/>
                <w:color w:val="000000"/>
                <w:sz w:val="18"/>
                <w:szCs w:val="18"/>
                <w:lang w:eastAsia="zh-CN"/>
              </w:rPr>
              <w:t>34.609</w:t>
            </w:r>
          </w:p>
        </w:tc>
        <w:tc>
          <w:tcPr>
            <w:tcW w:w="1559" w:type="dxa"/>
            <w:shd w:val="clear" w:color="auto" w:fill="auto"/>
            <w:noWrap/>
            <w:vAlign w:val="center"/>
          </w:tcPr>
          <w:p w14:paraId="1FBA2E1A" w14:textId="77777777" w:rsidR="000178F0" w:rsidRDefault="00DE263E">
            <w:pPr>
              <w:jc w:val="right"/>
              <w:rPr>
                <w:rFonts w:eastAsia="宋体"/>
                <w:color w:val="000000"/>
                <w:sz w:val="18"/>
                <w:szCs w:val="18"/>
                <w:lang w:eastAsia="zh-CN"/>
              </w:rPr>
            </w:pPr>
            <w:r>
              <w:rPr>
                <w:rFonts w:eastAsia="宋体"/>
                <w:color w:val="000000"/>
                <w:sz w:val="18"/>
                <w:szCs w:val="18"/>
                <w:lang w:eastAsia="zh-CN"/>
              </w:rPr>
              <w:t>36.938</w:t>
            </w:r>
          </w:p>
        </w:tc>
        <w:tc>
          <w:tcPr>
            <w:tcW w:w="856" w:type="dxa"/>
            <w:shd w:val="clear" w:color="auto" w:fill="auto"/>
            <w:noWrap/>
            <w:vAlign w:val="center"/>
          </w:tcPr>
          <w:p w14:paraId="4487548A" w14:textId="77777777" w:rsidR="000178F0" w:rsidRDefault="00DE263E">
            <w:pPr>
              <w:jc w:val="right"/>
              <w:rPr>
                <w:rFonts w:eastAsia="宋体"/>
                <w:color w:val="000000"/>
                <w:sz w:val="18"/>
                <w:szCs w:val="18"/>
                <w:lang w:eastAsia="zh-CN"/>
              </w:rPr>
            </w:pPr>
            <w:r>
              <w:rPr>
                <w:rFonts w:eastAsia="宋体"/>
                <w:color w:val="000000"/>
                <w:sz w:val="18"/>
                <w:szCs w:val="18"/>
                <w:lang w:eastAsia="zh-CN"/>
              </w:rPr>
              <w:t>46.913</w:t>
            </w:r>
          </w:p>
        </w:tc>
      </w:tr>
      <w:tr w:rsidR="000178F0" w14:paraId="5F9C39E7" w14:textId="77777777">
        <w:trPr>
          <w:trHeight w:val="280"/>
          <w:jc w:val="center"/>
        </w:trPr>
        <w:tc>
          <w:tcPr>
            <w:tcW w:w="1413" w:type="dxa"/>
            <w:shd w:val="clear" w:color="auto" w:fill="auto"/>
            <w:noWrap/>
            <w:vAlign w:val="center"/>
          </w:tcPr>
          <w:p w14:paraId="560AC5F8" w14:textId="77777777" w:rsidR="000178F0" w:rsidRDefault="00DE263E">
            <w:pPr>
              <w:rPr>
                <w:rFonts w:eastAsia="宋体"/>
                <w:color w:val="000000"/>
                <w:sz w:val="18"/>
                <w:szCs w:val="18"/>
                <w:lang w:eastAsia="zh-CN"/>
              </w:rPr>
            </w:pPr>
            <w:r>
              <w:rPr>
                <w:rFonts w:eastAsia="宋体"/>
                <w:color w:val="000000"/>
                <w:sz w:val="18"/>
                <w:szCs w:val="18"/>
                <w:lang w:eastAsia="zh-CN"/>
              </w:rPr>
              <w:t>ATOM1173</w:t>
            </w:r>
          </w:p>
        </w:tc>
        <w:tc>
          <w:tcPr>
            <w:tcW w:w="1559" w:type="dxa"/>
            <w:shd w:val="clear" w:color="auto" w:fill="auto"/>
            <w:noWrap/>
            <w:vAlign w:val="center"/>
          </w:tcPr>
          <w:p w14:paraId="7659A56A" w14:textId="77777777" w:rsidR="000178F0" w:rsidRDefault="00DE263E">
            <w:pPr>
              <w:rPr>
                <w:rFonts w:eastAsia="宋体"/>
                <w:color w:val="000000"/>
                <w:sz w:val="18"/>
                <w:szCs w:val="18"/>
                <w:lang w:eastAsia="zh-CN"/>
              </w:rPr>
            </w:pPr>
            <w:r>
              <w:rPr>
                <w:rFonts w:eastAsia="宋体"/>
                <w:color w:val="000000"/>
                <w:sz w:val="18"/>
                <w:szCs w:val="18"/>
                <w:lang w:eastAsia="zh-CN"/>
              </w:rPr>
              <w:t>CD</w:t>
            </w:r>
          </w:p>
        </w:tc>
        <w:tc>
          <w:tcPr>
            <w:tcW w:w="1276" w:type="dxa"/>
            <w:shd w:val="clear" w:color="auto" w:fill="auto"/>
            <w:noWrap/>
            <w:vAlign w:val="center"/>
          </w:tcPr>
          <w:p w14:paraId="682BCA0B"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72F2EF9E" w14:textId="77777777" w:rsidR="000178F0" w:rsidRDefault="00DE263E">
            <w:pPr>
              <w:jc w:val="right"/>
              <w:rPr>
                <w:rFonts w:eastAsia="宋体"/>
                <w:color w:val="000000"/>
                <w:sz w:val="18"/>
                <w:szCs w:val="18"/>
                <w:lang w:eastAsia="zh-CN"/>
              </w:rPr>
            </w:pPr>
            <w:r>
              <w:rPr>
                <w:rFonts w:eastAsia="宋体"/>
                <w:color w:val="000000"/>
                <w:sz w:val="18"/>
                <w:szCs w:val="18"/>
                <w:lang w:eastAsia="zh-CN"/>
              </w:rPr>
              <w:t>34.437</w:t>
            </w:r>
          </w:p>
        </w:tc>
        <w:tc>
          <w:tcPr>
            <w:tcW w:w="1559" w:type="dxa"/>
            <w:shd w:val="clear" w:color="auto" w:fill="auto"/>
            <w:noWrap/>
            <w:vAlign w:val="center"/>
          </w:tcPr>
          <w:p w14:paraId="6CDF889E" w14:textId="77777777" w:rsidR="000178F0" w:rsidRDefault="00DE263E">
            <w:pPr>
              <w:jc w:val="right"/>
              <w:rPr>
                <w:rFonts w:eastAsia="宋体"/>
                <w:color w:val="000000"/>
                <w:sz w:val="18"/>
                <w:szCs w:val="18"/>
                <w:lang w:eastAsia="zh-CN"/>
              </w:rPr>
            </w:pPr>
            <w:r>
              <w:rPr>
                <w:rFonts w:eastAsia="宋体"/>
                <w:color w:val="000000"/>
                <w:sz w:val="18"/>
                <w:szCs w:val="18"/>
                <w:lang w:eastAsia="zh-CN"/>
              </w:rPr>
              <w:t>37.679</w:t>
            </w:r>
          </w:p>
        </w:tc>
        <w:tc>
          <w:tcPr>
            <w:tcW w:w="856" w:type="dxa"/>
            <w:shd w:val="clear" w:color="auto" w:fill="auto"/>
            <w:noWrap/>
            <w:vAlign w:val="center"/>
          </w:tcPr>
          <w:p w14:paraId="5688F7EE" w14:textId="77777777" w:rsidR="000178F0" w:rsidRDefault="00DE263E">
            <w:pPr>
              <w:jc w:val="right"/>
              <w:rPr>
                <w:rFonts w:eastAsia="宋体"/>
                <w:color w:val="000000"/>
                <w:sz w:val="18"/>
                <w:szCs w:val="18"/>
                <w:lang w:eastAsia="zh-CN"/>
              </w:rPr>
            </w:pPr>
            <w:r>
              <w:rPr>
                <w:rFonts w:eastAsia="宋体"/>
                <w:color w:val="000000"/>
                <w:sz w:val="18"/>
                <w:szCs w:val="18"/>
                <w:lang w:eastAsia="zh-CN"/>
              </w:rPr>
              <w:t>45.686</w:t>
            </w:r>
          </w:p>
        </w:tc>
      </w:tr>
      <w:tr w:rsidR="000178F0" w14:paraId="48673F00" w14:textId="77777777">
        <w:trPr>
          <w:trHeight w:val="280"/>
          <w:jc w:val="center"/>
        </w:trPr>
        <w:tc>
          <w:tcPr>
            <w:tcW w:w="1413" w:type="dxa"/>
            <w:shd w:val="clear" w:color="auto" w:fill="auto"/>
            <w:noWrap/>
            <w:vAlign w:val="center"/>
          </w:tcPr>
          <w:p w14:paraId="076647F6" w14:textId="77777777" w:rsidR="000178F0" w:rsidRDefault="00DE263E">
            <w:pPr>
              <w:rPr>
                <w:rFonts w:eastAsia="宋体"/>
                <w:color w:val="000000"/>
                <w:sz w:val="18"/>
                <w:szCs w:val="18"/>
                <w:lang w:eastAsia="zh-CN"/>
              </w:rPr>
            </w:pPr>
            <w:r>
              <w:rPr>
                <w:rFonts w:eastAsia="宋体"/>
                <w:color w:val="000000"/>
                <w:sz w:val="18"/>
                <w:szCs w:val="18"/>
                <w:lang w:eastAsia="zh-CN"/>
              </w:rPr>
              <w:t>ATOM1174</w:t>
            </w:r>
          </w:p>
        </w:tc>
        <w:tc>
          <w:tcPr>
            <w:tcW w:w="1559" w:type="dxa"/>
            <w:shd w:val="clear" w:color="auto" w:fill="auto"/>
            <w:noWrap/>
            <w:vAlign w:val="center"/>
          </w:tcPr>
          <w:p w14:paraId="79E35133"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20AF1182"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773F64FE" w14:textId="77777777" w:rsidR="000178F0" w:rsidRDefault="00DE263E">
            <w:pPr>
              <w:jc w:val="right"/>
              <w:rPr>
                <w:rFonts w:eastAsia="宋体"/>
                <w:color w:val="000000"/>
                <w:sz w:val="18"/>
                <w:szCs w:val="18"/>
                <w:lang w:eastAsia="zh-CN"/>
              </w:rPr>
            </w:pPr>
            <w:r>
              <w:rPr>
                <w:rFonts w:eastAsia="宋体"/>
                <w:color w:val="000000"/>
                <w:sz w:val="18"/>
                <w:szCs w:val="18"/>
                <w:lang w:eastAsia="zh-CN"/>
              </w:rPr>
              <w:t>34.242</w:t>
            </w:r>
          </w:p>
        </w:tc>
        <w:tc>
          <w:tcPr>
            <w:tcW w:w="1559" w:type="dxa"/>
            <w:shd w:val="clear" w:color="auto" w:fill="auto"/>
            <w:noWrap/>
            <w:vAlign w:val="center"/>
          </w:tcPr>
          <w:p w14:paraId="56124A06" w14:textId="77777777" w:rsidR="000178F0" w:rsidRDefault="00DE263E">
            <w:pPr>
              <w:jc w:val="right"/>
              <w:rPr>
                <w:rFonts w:eastAsia="宋体"/>
                <w:color w:val="000000"/>
                <w:sz w:val="18"/>
                <w:szCs w:val="18"/>
                <w:lang w:eastAsia="zh-CN"/>
              </w:rPr>
            </w:pPr>
            <w:r>
              <w:rPr>
                <w:rFonts w:eastAsia="宋体"/>
                <w:color w:val="000000"/>
                <w:sz w:val="18"/>
                <w:szCs w:val="18"/>
                <w:lang w:eastAsia="zh-CN"/>
              </w:rPr>
              <w:t>38.739</w:t>
            </w:r>
          </w:p>
        </w:tc>
        <w:tc>
          <w:tcPr>
            <w:tcW w:w="856" w:type="dxa"/>
            <w:shd w:val="clear" w:color="auto" w:fill="auto"/>
            <w:noWrap/>
            <w:vAlign w:val="center"/>
          </w:tcPr>
          <w:p w14:paraId="16AEBBCC" w14:textId="77777777" w:rsidR="000178F0" w:rsidRDefault="00DE263E">
            <w:pPr>
              <w:jc w:val="right"/>
              <w:rPr>
                <w:rFonts w:eastAsia="宋体"/>
                <w:color w:val="000000"/>
                <w:sz w:val="18"/>
                <w:szCs w:val="18"/>
                <w:lang w:eastAsia="zh-CN"/>
              </w:rPr>
            </w:pPr>
            <w:r>
              <w:rPr>
                <w:rFonts w:eastAsia="宋体"/>
                <w:color w:val="000000"/>
                <w:sz w:val="18"/>
                <w:szCs w:val="18"/>
                <w:lang w:eastAsia="zh-CN"/>
              </w:rPr>
              <w:t>45.848</w:t>
            </w:r>
          </w:p>
        </w:tc>
      </w:tr>
      <w:tr w:rsidR="000178F0" w14:paraId="3970FC3A" w14:textId="77777777">
        <w:trPr>
          <w:trHeight w:val="280"/>
          <w:jc w:val="center"/>
        </w:trPr>
        <w:tc>
          <w:tcPr>
            <w:tcW w:w="1413" w:type="dxa"/>
            <w:shd w:val="clear" w:color="auto" w:fill="auto"/>
            <w:noWrap/>
            <w:vAlign w:val="center"/>
          </w:tcPr>
          <w:p w14:paraId="3BE8BE30" w14:textId="77777777" w:rsidR="000178F0" w:rsidRDefault="00DE263E">
            <w:pPr>
              <w:rPr>
                <w:rFonts w:eastAsia="宋体"/>
                <w:color w:val="000000"/>
                <w:sz w:val="18"/>
                <w:szCs w:val="18"/>
                <w:lang w:eastAsia="zh-CN"/>
              </w:rPr>
            </w:pPr>
            <w:r>
              <w:rPr>
                <w:rFonts w:eastAsia="宋体"/>
                <w:color w:val="000000"/>
                <w:sz w:val="18"/>
                <w:szCs w:val="18"/>
                <w:lang w:eastAsia="zh-CN"/>
              </w:rPr>
              <w:t>ATOM1175</w:t>
            </w:r>
          </w:p>
        </w:tc>
        <w:tc>
          <w:tcPr>
            <w:tcW w:w="1559" w:type="dxa"/>
            <w:shd w:val="clear" w:color="auto" w:fill="auto"/>
            <w:noWrap/>
            <w:vAlign w:val="center"/>
          </w:tcPr>
          <w:p w14:paraId="6AD51372" w14:textId="77777777" w:rsidR="000178F0" w:rsidRDefault="00DE263E">
            <w:pPr>
              <w:rPr>
                <w:rFonts w:eastAsia="宋体"/>
                <w:color w:val="000000"/>
                <w:sz w:val="18"/>
                <w:szCs w:val="18"/>
                <w:lang w:eastAsia="zh-CN"/>
              </w:rPr>
            </w:pPr>
            <w:r>
              <w:rPr>
                <w:rFonts w:eastAsia="宋体"/>
                <w:color w:val="000000"/>
                <w:sz w:val="18"/>
                <w:szCs w:val="18"/>
                <w:lang w:eastAsia="zh-CN"/>
              </w:rPr>
              <w:t>HD3</w:t>
            </w:r>
          </w:p>
        </w:tc>
        <w:tc>
          <w:tcPr>
            <w:tcW w:w="1276" w:type="dxa"/>
            <w:shd w:val="clear" w:color="auto" w:fill="auto"/>
            <w:noWrap/>
            <w:vAlign w:val="center"/>
          </w:tcPr>
          <w:p w14:paraId="0B57FEB8"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49D38786" w14:textId="77777777" w:rsidR="000178F0" w:rsidRDefault="00DE263E">
            <w:pPr>
              <w:jc w:val="right"/>
              <w:rPr>
                <w:rFonts w:eastAsia="宋体"/>
                <w:color w:val="000000"/>
                <w:sz w:val="18"/>
                <w:szCs w:val="18"/>
                <w:lang w:eastAsia="zh-CN"/>
              </w:rPr>
            </w:pPr>
            <w:r>
              <w:rPr>
                <w:rFonts w:eastAsia="宋体"/>
                <w:color w:val="000000"/>
                <w:sz w:val="18"/>
                <w:szCs w:val="18"/>
                <w:lang w:eastAsia="zh-CN"/>
              </w:rPr>
              <w:t>33.61</w:t>
            </w:r>
          </w:p>
        </w:tc>
        <w:tc>
          <w:tcPr>
            <w:tcW w:w="1559" w:type="dxa"/>
            <w:shd w:val="clear" w:color="auto" w:fill="auto"/>
            <w:noWrap/>
            <w:vAlign w:val="center"/>
          </w:tcPr>
          <w:p w14:paraId="5302FFBD" w14:textId="77777777" w:rsidR="000178F0" w:rsidRDefault="00DE263E">
            <w:pPr>
              <w:jc w:val="right"/>
              <w:rPr>
                <w:rFonts w:eastAsia="宋体"/>
                <w:color w:val="000000"/>
                <w:sz w:val="18"/>
                <w:szCs w:val="18"/>
                <w:lang w:eastAsia="zh-CN"/>
              </w:rPr>
            </w:pPr>
            <w:r>
              <w:rPr>
                <w:rFonts w:eastAsia="宋体"/>
                <w:color w:val="000000"/>
                <w:sz w:val="18"/>
                <w:szCs w:val="18"/>
                <w:lang w:eastAsia="zh-CN"/>
              </w:rPr>
              <w:t>37.265</w:t>
            </w:r>
          </w:p>
        </w:tc>
        <w:tc>
          <w:tcPr>
            <w:tcW w:w="856" w:type="dxa"/>
            <w:shd w:val="clear" w:color="auto" w:fill="auto"/>
            <w:noWrap/>
            <w:vAlign w:val="center"/>
          </w:tcPr>
          <w:p w14:paraId="3519CA41" w14:textId="77777777" w:rsidR="000178F0" w:rsidRDefault="00DE263E">
            <w:pPr>
              <w:jc w:val="right"/>
              <w:rPr>
                <w:rFonts w:eastAsia="宋体"/>
                <w:color w:val="000000"/>
                <w:sz w:val="18"/>
                <w:szCs w:val="18"/>
                <w:lang w:eastAsia="zh-CN"/>
              </w:rPr>
            </w:pPr>
            <w:r>
              <w:rPr>
                <w:rFonts w:eastAsia="宋体"/>
                <w:color w:val="000000"/>
                <w:sz w:val="18"/>
                <w:szCs w:val="18"/>
                <w:lang w:eastAsia="zh-CN"/>
              </w:rPr>
              <w:t>45.109</w:t>
            </w:r>
          </w:p>
        </w:tc>
      </w:tr>
      <w:tr w:rsidR="000178F0" w14:paraId="14736E3B" w14:textId="77777777">
        <w:trPr>
          <w:trHeight w:val="280"/>
          <w:jc w:val="center"/>
        </w:trPr>
        <w:tc>
          <w:tcPr>
            <w:tcW w:w="1413" w:type="dxa"/>
            <w:shd w:val="clear" w:color="auto" w:fill="auto"/>
            <w:noWrap/>
            <w:vAlign w:val="center"/>
          </w:tcPr>
          <w:p w14:paraId="3E890407" w14:textId="77777777" w:rsidR="000178F0" w:rsidRDefault="00DE263E">
            <w:pPr>
              <w:rPr>
                <w:rFonts w:eastAsia="宋体"/>
                <w:color w:val="000000"/>
                <w:sz w:val="18"/>
                <w:szCs w:val="18"/>
                <w:lang w:eastAsia="zh-CN"/>
              </w:rPr>
            </w:pPr>
            <w:r>
              <w:rPr>
                <w:rFonts w:eastAsia="宋体"/>
                <w:color w:val="000000"/>
                <w:sz w:val="18"/>
                <w:szCs w:val="18"/>
                <w:lang w:eastAsia="zh-CN"/>
              </w:rPr>
              <w:t>ATOM1176</w:t>
            </w:r>
          </w:p>
        </w:tc>
        <w:tc>
          <w:tcPr>
            <w:tcW w:w="1559" w:type="dxa"/>
            <w:shd w:val="clear" w:color="auto" w:fill="auto"/>
            <w:noWrap/>
            <w:vAlign w:val="center"/>
          </w:tcPr>
          <w:p w14:paraId="296C5AE8"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3CE8525E"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37ACC30E" w14:textId="77777777" w:rsidR="000178F0" w:rsidRDefault="00DE263E">
            <w:pPr>
              <w:jc w:val="right"/>
              <w:rPr>
                <w:rFonts w:eastAsia="宋体"/>
                <w:color w:val="000000"/>
                <w:sz w:val="18"/>
                <w:szCs w:val="18"/>
                <w:lang w:eastAsia="zh-CN"/>
              </w:rPr>
            </w:pPr>
            <w:r>
              <w:rPr>
                <w:rFonts w:eastAsia="宋体"/>
                <w:color w:val="000000"/>
                <w:sz w:val="18"/>
                <w:szCs w:val="18"/>
                <w:lang w:eastAsia="zh-CN"/>
              </w:rPr>
              <w:t>35.695</w:t>
            </w:r>
          </w:p>
        </w:tc>
        <w:tc>
          <w:tcPr>
            <w:tcW w:w="1559" w:type="dxa"/>
            <w:shd w:val="clear" w:color="auto" w:fill="auto"/>
            <w:noWrap/>
            <w:vAlign w:val="center"/>
          </w:tcPr>
          <w:p w14:paraId="79C3C0EE" w14:textId="77777777" w:rsidR="000178F0" w:rsidRDefault="00DE263E">
            <w:pPr>
              <w:jc w:val="right"/>
              <w:rPr>
                <w:rFonts w:eastAsia="宋体"/>
                <w:color w:val="000000"/>
                <w:sz w:val="18"/>
                <w:szCs w:val="18"/>
                <w:lang w:eastAsia="zh-CN"/>
              </w:rPr>
            </w:pPr>
            <w:r>
              <w:rPr>
                <w:rFonts w:eastAsia="宋体"/>
                <w:color w:val="000000"/>
                <w:sz w:val="18"/>
                <w:szCs w:val="18"/>
                <w:lang w:eastAsia="zh-CN"/>
              </w:rPr>
              <w:t>37.454</w:t>
            </w:r>
          </w:p>
        </w:tc>
        <w:tc>
          <w:tcPr>
            <w:tcW w:w="856" w:type="dxa"/>
            <w:shd w:val="clear" w:color="auto" w:fill="auto"/>
            <w:noWrap/>
            <w:vAlign w:val="center"/>
          </w:tcPr>
          <w:p w14:paraId="65CD6A49" w14:textId="77777777" w:rsidR="000178F0" w:rsidRDefault="00DE263E">
            <w:pPr>
              <w:jc w:val="right"/>
              <w:rPr>
                <w:rFonts w:eastAsia="宋体"/>
                <w:color w:val="000000"/>
                <w:sz w:val="18"/>
                <w:szCs w:val="18"/>
                <w:lang w:eastAsia="zh-CN"/>
              </w:rPr>
            </w:pPr>
            <w:r>
              <w:rPr>
                <w:rFonts w:eastAsia="宋体"/>
                <w:color w:val="000000"/>
                <w:sz w:val="18"/>
                <w:szCs w:val="18"/>
                <w:lang w:eastAsia="zh-CN"/>
              </w:rPr>
              <w:t>44.842</w:t>
            </w:r>
          </w:p>
        </w:tc>
      </w:tr>
      <w:tr w:rsidR="000178F0" w14:paraId="0DA32633" w14:textId="77777777">
        <w:trPr>
          <w:trHeight w:val="280"/>
          <w:jc w:val="center"/>
        </w:trPr>
        <w:tc>
          <w:tcPr>
            <w:tcW w:w="1413" w:type="dxa"/>
            <w:shd w:val="clear" w:color="auto" w:fill="auto"/>
            <w:noWrap/>
            <w:vAlign w:val="center"/>
          </w:tcPr>
          <w:p w14:paraId="2B587CA4" w14:textId="77777777" w:rsidR="000178F0" w:rsidRDefault="00DE263E">
            <w:pPr>
              <w:rPr>
                <w:rFonts w:eastAsia="宋体"/>
                <w:color w:val="000000"/>
                <w:sz w:val="18"/>
                <w:szCs w:val="18"/>
                <w:lang w:eastAsia="zh-CN"/>
              </w:rPr>
            </w:pPr>
            <w:r>
              <w:rPr>
                <w:rFonts w:eastAsia="宋体"/>
                <w:color w:val="000000"/>
                <w:sz w:val="18"/>
                <w:szCs w:val="18"/>
                <w:lang w:eastAsia="zh-CN"/>
              </w:rPr>
              <w:t>ATOM1177</w:t>
            </w:r>
          </w:p>
        </w:tc>
        <w:tc>
          <w:tcPr>
            <w:tcW w:w="1559" w:type="dxa"/>
            <w:shd w:val="clear" w:color="auto" w:fill="auto"/>
            <w:noWrap/>
            <w:vAlign w:val="center"/>
          </w:tcPr>
          <w:p w14:paraId="7CB263AF" w14:textId="77777777" w:rsidR="000178F0" w:rsidRDefault="00DE263E">
            <w:pPr>
              <w:rPr>
                <w:rFonts w:eastAsia="宋体"/>
                <w:color w:val="000000"/>
                <w:sz w:val="18"/>
                <w:szCs w:val="18"/>
                <w:lang w:eastAsia="zh-CN"/>
              </w:rPr>
            </w:pPr>
            <w:r>
              <w:rPr>
                <w:rFonts w:eastAsia="宋体"/>
                <w:color w:val="000000"/>
                <w:sz w:val="18"/>
                <w:szCs w:val="18"/>
                <w:lang w:eastAsia="zh-CN"/>
              </w:rPr>
              <w:t>HG2</w:t>
            </w:r>
          </w:p>
        </w:tc>
        <w:tc>
          <w:tcPr>
            <w:tcW w:w="1276" w:type="dxa"/>
            <w:shd w:val="clear" w:color="auto" w:fill="auto"/>
            <w:noWrap/>
            <w:vAlign w:val="center"/>
          </w:tcPr>
          <w:p w14:paraId="62A7350C"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43AAEC98" w14:textId="77777777" w:rsidR="000178F0" w:rsidRDefault="00DE263E">
            <w:pPr>
              <w:jc w:val="right"/>
              <w:rPr>
                <w:rFonts w:eastAsia="宋体"/>
                <w:color w:val="000000"/>
                <w:sz w:val="18"/>
                <w:szCs w:val="18"/>
                <w:lang w:eastAsia="zh-CN"/>
              </w:rPr>
            </w:pPr>
            <w:r>
              <w:rPr>
                <w:rFonts w:eastAsia="宋体"/>
                <w:color w:val="000000"/>
                <w:sz w:val="18"/>
                <w:szCs w:val="18"/>
                <w:lang w:eastAsia="zh-CN"/>
              </w:rPr>
              <w:t>36.455</w:t>
            </w:r>
          </w:p>
        </w:tc>
        <w:tc>
          <w:tcPr>
            <w:tcW w:w="1559" w:type="dxa"/>
            <w:shd w:val="clear" w:color="auto" w:fill="auto"/>
            <w:noWrap/>
            <w:vAlign w:val="center"/>
          </w:tcPr>
          <w:p w14:paraId="0F4357E4" w14:textId="77777777" w:rsidR="000178F0" w:rsidRDefault="00DE263E">
            <w:pPr>
              <w:jc w:val="right"/>
              <w:rPr>
                <w:rFonts w:eastAsia="宋体"/>
                <w:color w:val="000000"/>
                <w:sz w:val="18"/>
                <w:szCs w:val="18"/>
                <w:lang w:eastAsia="zh-CN"/>
              </w:rPr>
            </w:pPr>
            <w:r>
              <w:rPr>
                <w:rFonts w:eastAsia="宋体"/>
                <w:color w:val="000000"/>
                <w:sz w:val="18"/>
                <w:szCs w:val="18"/>
                <w:lang w:eastAsia="zh-CN"/>
              </w:rPr>
              <w:t>38.191</w:t>
            </w:r>
          </w:p>
        </w:tc>
        <w:tc>
          <w:tcPr>
            <w:tcW w:w="856" w:type="dxa"/>
            <w:shd w:val="clear" w:color="auto" w:fill="auto"/>
            <w:noWrap/>
            <w:vAlign w:val="center"/>
          </w:tcPr>
          <w:p w14:paraId="258F830C" w14:textId="77777777" w:rsidR="000178F0" w:rsidRDefault="00DE263E">
            <w:pPr>
              <w:jc w:val="right"/>
              <w:rPr>
                <w:rFonts w:eastAsia="宋体"/>
                <w:color w:val="000000"/>
                <w:sz w:val="18"/>
                <w:szCs w:val="18"/>
                <w:lang w:eastAsia="zh-CN"/>
              </w:rPr>
            </w:pPr>
            <w:r>
              <w:rPr>
                <w:rFonts w:eastAsia="宋体"/>
                <w:color w:val="000000"/>
                <w:sz w:val="18"/>
                <w:szCs w:val="18"/>
                <w:lang w:eastAsia="zh-CN"/>
              </w:rPr>
              <w:t>45.1</w:t>
            </w:r>
          </w:p>
        </w:tc>
      </w:tr>
      <w:tr w:rsidR="000178F0" w14:paraId="1FA8FCB9" w14:textId="77777777">
        <w:trPr>
          <w:trHeight w:val="280"/>
          <w:jc w:val="center"/>
        </w:trPr>
        <w:tc>
          <w:tcPr>
            <w:tcW w:w="1413" w:type="dxa"/>
            <w:shd w:val="clear" w:color="auto" w:fill="auto"/>
            <w:noWrap/>
            <w:vAlign w:val="center"/>
          </w:tcPr>
          <w:p w14:paraId="46FD26E7" w14:textId="77777777" w:rsidR="000178F0" w:rsidRDefault="00DE263E">
            <w:pPr>
              <w:rPr>
                <w:rFonts w:eastAsia="宋体"/>
                <w:color w:val="000000"/>
                <w:sz w:val="18"/>
                <w:szCs w:val="18"/>
                <w:lang w:eastAsia="zh-CN"/>
              </w:rPr>
            </w:pPr>
            <w:r>
              <w:rPr>
                <w:rFonts w:eastAsia="宋体"/>
                <w:color w:val="000000"/>
                <w:sz w:val="18"/>
                <w:szCs w:val="18"/>
                <w:lang w:eastAsia="zh-CN"/>
              </w:rPr>
              <w:t>ATOM1178</w:t>
            </w:r>
          </w:p>
        </w:tc>
        <w:tc>
          <w:tcPr>
            <w:tcW w:w="1559" w:type="dxa"/>
            <w:shd w:val="clear" w:color="auto" w:fill="auto"/>
            <w:noWrap/>
            <w:vAlign w:val="center"/>
          </w:tcPr>
          <w:p w14:paraId="78CA447B" w14:textId="77777777" w:rsidR="000178F0" w:rsidRDefault="00DE263E">
            <w:pPr>
              <w:rPr>
                <w:rFonts w:eastAsia="宋体"/>
                <w:color w:val="000000"/>
                <w:sz w:val="18"/>
                <w:szCs w:val="18"/>
                <w:lang w:eastAsia="zh-CN"/>
              </w:rPr>
            </w:pPr>
            <w:r>
              <w:rPr>
                <w:rFonts w:eastAsia="宋体"/>
                <w:color w:val="000000"/>
                <w:sz w:val="18"/>
                <w:szCs w:val="18"/>
                <w:lang w:eastAsia="zh-CN"/>
              </w:rPr>
              <w:t>HG3</w:t>
            </w:r>
          </w:p>
        </w:tc>
        <w:tc>
          <w:tcPr>
            <w:tcW w:w="1276" w:type="dxa"/>
            <w:shd w:val="clear" w:color="auto" w:fill="auto"/>
            <w:noWrap/>
            <w:vAlign w:val="center"/>
          </w:tcPr>
          <w:p w14:paraId="02B2175A"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05368422" w14:textId="77777777" w:rsidR="000178F0" w:rsidRDefault="00DE263E">
            <w:pPr>
              <w:jc w:val="right"/>
              <w:rPr>
                <w:rFonts w:eastAsia="宋体"/>
                <w:color w:val="000000"/>
                <w:sz w:val="18"/>
                <w:szCs w:val="18"/>
                <w:lang w:eastAsia="zh-CN"/>
              </w:rPr>
            </w:pPr>
            <w:r>
              <w:rPr>
                <w:rFonts w:eastAsia="宋体"/>
                <w:color w:val="000000"/>
                <w:sz w:val="18"/>
                <w:szCs w:val="18"/>
                <w:lang w:eastAsia="zh-CN"/>
              </w:rPr>
              <w:t>35.374</w:t>
            </w:r>
          </w:p>
        </w:tc>
        <w:tc>
          <w:tcPr>
            <w:tcW w:w="1559" w:type="dxa"/>
            <w:shd w:val="clear" w:color="auto" w:fill="auto"/>
            <w:noWrap/>
            <w:vAlign w:val="center"/>
          </w:tcPr>
          <w:p w14:paraId="1777B4D1" w14:textId="77777777" w:rsidR="000178F0" w:rsidRDefault="00DE263E">
            <w:pPr>
              <w:jc w:val="right"/>
              <w:rPr>
                <w:rFonts w:eastAsia="宋体"/>
                <w:color w:val="000000"/>
                <w:sz w:val="18"/>
                <w:szCs w:val="18"/>
                <w:lang w:eastAsia="zh-CN"/>
              </w:rPr>
            </w:pPr>
            <w:r>
              <w:rPr>
                <w:rFonts w:eastAsia="宋体"/>
                <w:color w:val="000000"/>
                <w:sz w:val="18"/>
                <w:szCs w:val="18"/>
                <w:lang w:eastAsia="zh-CN"/>
              </w:rPr>
              <w:t>37.574</w:t>
            </w:r>
          </w:p>
        </w:tc>
        <w:tc>
          <w:tcPr>
            <w:tcW w:w="856" w:type="dxa"/>
            <w:shd w:val="clear" w:color="auto" w:fill="auto"/>
            <w:noWrap/>
            <w:vAlign w:val="center"/>
          </w:tcPr>
          <w:p w14:paraId="666083B1" w14:textId="77777777" w:rsidR="000178F0" w:rsidRDefault="00DE263E">
            <w:pPr>
              <w:jc w:val="right"/>
              <w:rPr>
                <w:rFonts w:eastAsia="宋体"/>
                <w:color w:val="000000"/>
                <w:sz w:val="18"/>
                <w:szCs w:val="18"/>
                <w:lang w:eastAsia="zh-CN"/>
              </w:rPr>
            </w:pPr>
            <w:r>
              <w:rPr>
                <w:rFonts w:eastAsia="宋体"/>
                <w:color w:val="000000"/>
                <w:sz w:val="18"/>
                <w:szCs w:val="18"/>
                <w:lang w:eastAsia="zh-CN"/>
              </w:rPr>
              <w:t>43.807</w:t>
            </w:r>
          </w:p>
        </w:tc>
      </w:tr>
      <w:tr w:rsidR="000178F0" w14:paraId="479BC1DE" w14:textId="77777777">
        <w:trPr>
          <w:trHeight w:val="280"/>
          <w:jc w:val="center"/>
        </w:trPr>
        <w:tc>
          <w:tcPr>
            <w:tcW w:w="1413" w:type="dxa"/>
            <w:shd w:val="clear" w:color="auto" w:fill="auto"/>
            <w:noWrap/>
            <w:vAlign w:val="center"/>
          </w:tcPr>
          <w:p w14:paraId="30F41814" w14:textId="77777777" w:rsidR="000178F0" w:rsidRDefault="00DE263E">
            <w:pPr>
              <w:rPr>
                <w:rFonts w:eastAsia="宋体"/>
                <w:color w:val="000000"/>
                <w:sz w:val="18"/>
                <w:szCs w:val="18"/>
                <w:lang w:eastAsia="zh-CN"/>
              </w:rPr>
            </w:pPr>
            <w:r>
              <w:rPr>
                <w:rFonts w:eastAsia="宋体"/>
                <w:color w:val="000000"/>
                <w:sz w:val="18"/>
                <w:szCs w:val="18"/>
                <w:lang w:eastAsia="zh-CN"/>
              </w:rPr>
              <w:t>ATOM1179</w:t>
            </w:r>
          </w:p>
        </w:tc>
        <w:tc>
          <w:tcPr>
            <w:tcW w:w="1559" w:type="dxa"/>
            <w:shd w:val="clear" w:color="auto" w:fill="auto"/>
            <w:noWrap/>
            <w:vAlign w:val="center"/>
          </w:tcPr>
          <w:p w14:paraId="1F4C8D10"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56CC5177"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775E13F9" w14:textId="77777777" w:rsidR="000178F0" w:rsidRDefault="00DE263E">
            <w:pPr>
              <w:jc w:val="right"/>
              <w:rPr>
                <w:rFonts w:eastAsia="宋体"/>
                <w:color w:val="000000"/>
                <w:sz w:val="18"/>
                <w:szCs w:val="18"/>
                <w:lang w:eastAsia="zh-CN"/>
              </w:rPr>
            </w:pPr>
            <w:r>
              <w:rPr>
                <w:rFonts w:eastAsia="宋体"/>
                <w:color w:val="000000"/>
                <w:sz w:val="18"/>
                <w:szCs w:val="18"/>
                <w:lang w:eastAsia="zh-CN"/>
              </w:rPr>
              <w:t>36.082</w:t>
            </w:r>
          </w:p>
        </w:tc>
        <w:tc>
          <w:tcPr>
            <w:tcW w:w="1559" w:type="dxa"/>
            <w:shd w:val="clear" w:color="auto" w:fill="auto"/>
            <w:noWrap/>
            <w:vAlign w:val="center"/>
          </w:tcPr>
          <w:p w14:paraId="6F313E2D" w14:textId="77777777" w:rsidR="000178F0" w:rsidRDefault="00DE263E">
            <w:pPr>
              <w:jc w:val="right"/>
              <w:rPr>
                <w:rFonts w:eastAsia="宋体"/>
                <w:color w:val="000000"/>
                <w:sz w:val="18"/>
                <w:szCs w:val="18"/>
                <w:lang w:eastAsia="zh-CN"/>
              </w:rPr>
            </w:pPr>
            <w:r>
              <w:rPr>
                <w:rFonts w:eastAsia="宋体"/>
                <w:color w:val="000000"/>
                <w:sz w:val="18"/>
                <w:szCs w:val="18"/>
                <w:lang w:eastAsia="zh-CN"/>
              </w:rPr>
              <w:t>36.029</w:t>
            </w:r>
          </w:p>
        </w:tc>
        <w:tc>
          <w:tcPr>
            <w:tcW w:w="856" w:type="dxa"/>
            <w:shd w:val="clear" w:color="auto" w:fill="auto"/>
            <w:noWrap/>
            <w:vAlign w:val="center"/>
          </w:tcPr>
          <w:p w14:paraId="4F2B34F7" w14:textId="77777777" w:rsidR="000178F0" w:rsidRDefault="00DE263E">
            <w:pPr>
              <w:jc w:val="right"/>
              <w:rPr>
                <w:rFonts w:eastAsia="宋体"/>
                <w:color w:val="000000"/>
                <w:sz w:val="18"/>
                <w:szCs w:val="18"/>
                <w:lang w:eastAsia="zh-CN"/>
              </w:rPr>
            </w:pPr>
            <w:r>
              <w:rPr>
                <w:rFonts w:eastAsia="宋体"/>
                <w:color w:val="000000"/>
                <w:sz w:val="18"/>
                <w:szCs w:val="18"/>
                <w:lang w:eastAsia="zh-CN"/>
              </w:rPr>
              <w:t>45.329</w:t>
            </w:r>
          </w:p>
        </w:tc>
      </w:tr>
      <w:tr w:rsidR="000178F0" w14:paraId="21B1D014" w14:textId="77777777">
        <w:trPr>
          <w:trHeight w:val="280"/>
          <w:jc w:val="center"/>
        </w:trPr>
        <w:tc>
          <w:tcPr>
            <w:tcW w:w="1413" w:type="dxa"/>
            <w:shd w:val="clear" w:color="auto" w:fill="auto"/>
            <w:noWrap/>
            <w:vAlign w:val="center"/>
          </w:tcPr>
          <w:p w14:paraId="3D694F32" w14:textId="77777777" w:rsidR="000178F0" w:rsidRDefault="00DE263E">
            <w:pPr>
              <w:rPr>
                <w:rFonts w:eastAsia="宋体"/>
                <w:color w:val="000000"/>
                <w:sz w:val="18"/>
                <w:szCs w:val="18"/>
                <w:lang w:eastAsia="zh-CN"/>
              </w:rPr>
            </w:pPr>
            <w:r>
              <w:rPr>
                <w:rFonts w:eastAsia="宋体"/>
                <w:color w:val="000000"/>
                <w:sz w:val="18"/>
                <w:szCs w:val="18"/>
                <w:lang w:eastAsia="zh-CN"/>
              </w:rPr>
              <w:t>ATOM1180</w:t>
            </w:r>
          </w:p>
        </w:tc>
        <w:tc>
          <w:tcPr>
            <w:tcW w:w="1559" w:type="dxa"/>
            <w:shd w:val="clear" w:color="auto" w:fill="auto"/>
            <w:noWrap/>
            <w:vAlign w:val="center"/>
          </w:tcPr>
          <w:p w14:paraId="0C0FFA13"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5BF95443"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0722725F" w14:textId="77777777" w:rsidR="000178F0" w:rsidRDefault="00DE263E">
            <w:pPr>
              <w:jc w:val="right"/>
              <w:rPr>
                <w:rFonts w:eastAsia="宋体"/>
                <w:color w:val="000000"/>
                <w:sz w:val="18"/>
                <w:szCs w:val="18"/>
                <w:lang w:eastAsia="zh-CN"/>
              </w:rPr>
            </w:pPr>
            <w:r>
              <w:rPr>
                <w:rFonts w:eastAsia="宋体"/>
                <w:color w:val="000000"/>
                <w:sz w:val="18"/>
                <w:szCs w:val="18"/>
                <w:lang w:eastAsia="zh-CN"/>
              </w:rPr>
              <w:t>37.142</w:t>
            </w:r>
          </w:p>
        </w:tc>
        <w:tc>
          <w:tcPr>
            <w:tcW w:w="1559" w:type="dxa"/>
            <w:shd w:val="clear" w:color="auto" w:fill="auto"/>
            <w:noWrap/>
            <w:vAlign w:val="center"/>
          </w:tcPr>
          <w:p w14:paraId="4F8A6CCB" w14:textId="77777777" w:rsidR="000178F0" w:rsidRDefault="00DE263E">
            <w:pPr>
              <w:jc w:val="right"/>
              <w:rPr>
                <w:rFonts w:eastAsia="宋体"/>
                <w:color w:val="000000"/>
                <w:sz w:val="18"/>
                <w:szCs w:val="18"/>
                <w:lang w:eastAsia="zh-CN"/>
              </w:rPr>
            </w:pPr>
            <w:r>
              <w:rPr>
                <w:rFonts w:eastAsia="宋体"/>
                <w:color w:val="000000"/>
                <w:sz w:val="18"/>
                <w:szCs w:val="18"/>
                <w:lang w:eastAsia="zh-CN"/>
              </w:rPr>
              <w:t>35.864</w:t>
            </w:r>
          </w:p>
        </w:tc>
        <w:tc>
          <w:tcPr>
            <w:tcW w:w="856" w:type="dxa"/>
            <w:shd w:val="clear" w:color="auto" w:fill="auto"/>
            <w:noWrap/>
            <w:vAlign w:val="center"/>
          </w:tcPr>
          <w:p w14:paraId="0C7C9020" w14:textId="77777777" w:rsidR="000178F0" w:rsidRDefault="00DE263E">
            <w:pPr>
              <w:jc w:val="right"/>
              <w:rPr>
                <w:rFonts w:eastAsia="宋体"/>
                <w:color w:val="000000"/>
                <w:sz w:val="18"/>
                <w:szCs w:val="18"/>
                <w:lang w:eastAsia="zh-CN"/>
              </w:rPr>
            </w:pPr>
            <w:r>
              <w:rPr>
                <w:rFonts w:eastAsia="宋体"/>
                <w:color w:val="000000"/>
                <w:sz w:val="18"/>
                <w:szCs w:val="18"/>
                <w:lang w:eastAsia="zh-CN"/>
              </w:rPr>
              <w:t>45.141</w:t>
            </w:r>
          </w:p>
        </w:tc>
      </w:tr>
      <w:tr w:rsidR="000178F0" w14:paraId="033AF88B" w14:textId="77777777">
        <w:trPr>
          <w:trHeight w:val="280"/>
          <w:jc w:val="center"/>
        </w:trPr>
        <w:tc>
          <w:tcPr>
            <w:tcW w:w="1413" w:type="dxa"/>
            <w:shd w:val="clear" w:color="auto" w:fill="auto"/>
            <w:noWrap/>
            <w:vAlign w:val="center"/>
          </w:tcPr>
          <w:p w14:paraId="3D884870" w14:textId="77777777" w:rsidR="000178F0" w:rsidRDefault="00DE263E">
            <w:pPr>
              <w:rPr>
                <w:rFonts w:eastAsia="宋体"/>
                <w:color w:val="000000"/>
                <w:sz w:val="18"/>
                <w:szCs w:val="18"/>
                <w:lang w:eastAsia="zh-CN"/>
              </w:rPr>
            </w:pPr>
            <w:r>
              <w:rPr>
                <w:rFonts w:eastAsia="宋体"/>
                <w:color w:val="000000"/>
                <w:sz w:val="18"/>
                <w:szCs w:val="18"/>
                <w:lang w:eastAsia="zh-CN"/>
              </w:rPr>
              <w:t>ATOM1181</w:t>
            </w:r>
          </w:p>
        </w:tc>
        <w:tc>
          <w:tcPr>
            <w:tcW w:w="1559" w:type="dxa"/>
            <w:shd w:val="clear" w:color="auto" w:fill="auto"/>
            <w:noWrap/>
            <w:vAlign w:val="center"/>
          </w:tcPr>
          <w:p w14:paraId="304FBADE"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7DC0A9BE"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633CC8B8" w14:textId="77777777" w:rsidR="000178F0" w:rsidRDefault="00DE263E">
            <w:pPr>
              <w:jc w:val="right"/>
              <w:rPr>
                <w:rFonts w:eastAsia="宋体"/>
                <w:color w:val="000000"/>
                <w:sz w:val="18"/>
                <w:szCs w:val="18"/>
                <w:lang w:eastAsia="zh-CN"/>
              </w:rPr>
            </w:pPr>
            <w:r>
              <w:rPr>
                <w:rFonts w:eastAsia="宋体"/>
                <w:color w:val="000000"/>
                <w:sz w:val="18"/>
                <w:szCs w:val="18"/>
                <w:lang w:eastAsia="zh-CN"/>
              </w:rPr>
              <w:t>35.429</w:t>
            </w:r>
          </w:p>
        </w:tc>
        <w:tc>
          <w:tcPr>
            <w:tcW w:w="1559" w:type="dxa"/>
            <w:shd w:val="clear" w:color="auto" w:fill="auto"/>
            <w:noWrap/>
            <w:vAlign w:val="center"/>
          </w:tcPr>
          <w:p w14:paraId="2DED2DDC" w14:textId="77777777" w:rsidR="000178F0" w:rsidRDefault="00DE263E">
            <w:pPr>
              <w:jc w:val="right"/>
              <w:rPr>
                <w:rFonts w:eastAsia="宋体"/>
                <w:color w:val="000000"/>
                <w:sz w:val="18"/>
                <w:szCs w:val="18"/>
                <w:lang w:eastAsia="zh-CN"/>
              </w:rPr>
            </w:pPr>
            <w:r>
              <w:rPr>
                <w:rFonts w:eastAsia="宋体"/>
                <w:color w:val="000000"/>
                <w:sz w:val="18"/>
                <w:szCs w:val="18"/>
                <w:lang w:eastAsia="zh-CN"/>
              </w:rPr>
              <w:t>35.352</w:t>
            </w:r>
          </w:p>
        </w:tc>
        <w:tc>
          <w:tcPr>
            <w:tcW w:w="856" w:type="dxa"/>
            <w:shd w:val="clear" w:color="auto" w:fill="auto"/>
            <w:noWrap/>
            <w:vAlign w:val="center"/>
          </w:tcPr>
          <w:p w14:paraId="7F0523CA" w14:textId="77777777" w:rsidR="000178F0" w:rsidRDefault="00DE263E">
            <w:pPr>
              <w:jc w:val="right"/>
              <w:rPr>
                <w:rFonts w:eastAsia="宋体"/>
                <w:color w:val="000000"/>
                <w:sz w:val="18"/>
                <w:szCs w:val="18"/>
                <w:lang w:eastAsia="zh-CN"/>
              </w:rPr>
            </w:pPr>
            <w:r>
              <w:rPr>
                <w:rFonts w:eastAsia="宋体"/>
                <w:color w:val="000000"/>
                <w:sz w:val="18"/>
                <w:szCs w:val="18"/>
                <w:lang w:eastAsia="zh-CN"/>
              </w:rPr>
              <w:t>44.778</w:t>
            </w:r>
          </w:p>
        </w:tc>
      </w:tr>
      <w:tr w:rsidR="000178F0" w14:paraId="68566E9D" w14:textId="77777777">
        <w:trPr>
          <w:trHeight w:val="280"/>
          <w:jc w:val="center"/>
        </w:trPr>
        <w:tc>
          <w:tcPr>
            <w:tcW w:w="1413" w:type="dxa"/>
            <w:shd w:val="clear" w:color="auto" w:fill="auto"/>
            <w:noWrap/>
            <w:vAlign w:val="center"/>
          </w:tcPr>
          <w:p w14:paraId="085D9F3A" w14:textId="77777777" w:rsidR="000178F0" w:rsidRDefault="00DE263E">
            <w:pPr>
              <w:rPr>
                <w:rFonts w:eastAsia="宋体"/>
                <w:color w:val="000000"/>
                <w:sz w:val="18"/>
                <w:szCs w:val="18"/>
                <w:lang w:eastAsia="zh-CN"/>
              </w:rPr>
            </w:pPr>
            <w:r>
              <w:rPr>
                <w:rFonts w:eastAsia="宋体"/>
                <w:color w:val="000000"/>
                <w:sz w:val="18"/>
                <w:szCs w:val="18"/>
                <w:lang w:eastAsia="zh-CN"/>
              </w:rPr>
              <w:t>ATOM1182</w:t>
            </w:r>
          </w:p>
        </w:tc>
        <w:tc>
          <w:tcPr>
            <w:tcW w:w="1559" w:type="dxa"/>
            <w:shd w:val="clear" w:color="auto" w:fill="auto"/>
            <w:noWrap/>
            <w:vAlign w:val="center"/>
          </w:tcPr>
          <w:p w14:paraId="0AB2266E"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6F78F076"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0DADDDC1" w14:textId="77777777" w:rsidR="000178F0" w:rsidRDefault="00DE263E">
            <w:pPr>
              <w:jc w:val="right"/>
              <w:rPr>
                <w:rFonts w:eastAsia="宋体"/>
                <w:color w:val="000000"/>
                <w:sz w:val="18"/>
                <w:szCs w:val="18"/>
                <w:lang w:eastAsia="zh-CN"/>
              </w:rPr>
            </w:pPr>
            <w:r>
              <w:rPr>
                <w:rFonts w:eastAsia="宋体"/>
                <w:color w:val="000000"/>
                <w:sz w:val="18"/>
                <w:szCs w:val="18"/>
                <w:lang w:eastAsia="zh-CN"/>
              </w:rPr>
              <w:t>35.764</w:t>
            </w:r>
          </w:p>
        </w:tc>
        <w:tc>
          <w:tcPr>
            <w:tcW w:w="1559" w:type="dxa"/>
            <w:shd w:val="clear" w:color="auto" w:fill="auto"/>
            <w:noWrap/>
            <w:vAlign w:val="center"/>
          </w:tcPr>
          <w:p w14:paraId="6220DD7F" w14:textId="77777777" w:rsidR="000178F0" w:rsidRDefault="00DE263E">
            <w:pPr>
              <w:jc w:val="right"/>
              <w:rPr>
                <w:rFonts w:eastAsia="宋体"/>
                <w:color w:val="000000"/>
                <w:sz w:val="18"/>
                <w:szCs w:val="18"/>
                <w:lang w:eastAsia="zh-CN"/>
              </w:rPr>
            </w:pPr>
            <w:r>
              <w:rPr>
                <w:rFonts w:eastAsia="宋体"/>
                <w:color w:val="000000"/>
                <w:sz w:val="18"/>
                <w:szCs w:val="18"/>
                <w:lang w:eastAsia="zh-CN"/>
              </w:rPr>
              <w:t>36.04</w:t>
            </w:r>
          </w:p>
        </w:tc>
        <w:tc>
          <w:tcPr>
            <w:tcW w:w="856" w:type="dxa"/>
            <w:shd w:val="clear" w:color="auto" w:fill="auto"/>
            <w:noWrap/>
            <w:vAlign w:val="center"/>
          </w:tcPr>
          <w:p w14:paraId="21DE4DAB" w14:textId="77777777" w:rsidR="000178F0" w:rsidRDefault="00DE263E">
            <w:pPr>
              <w:jc w:val="right"/>
              <w:rPr>
                <w:rFonts w:eastAsia="宋体"/>
                <w:color w:val="000000"/>
                <w:sz w:val="18"/>
                <w:szCs w:val="18"/>
                <w:lang w:eastAsia="zh-CN"/>
              </w:rPr>
            </w:pPr>
            <w:r>
              <w:rPr>
                <w:rFonts w:eastAsia="宋体"/>
                <w:color w:val="000000"/>
                <w:sz w:val="18"/>
                <w:szCs w:val="18"/>
                <w:lang w:eastAsia="zh-CN"/>
              </w:rPr>
              <w:t>46.842</w:t>
            </w:r>
          </w:p>
        </w:tc>
      </w:tr>
      <w:tr w:rsidR="000178F0" w14:paraId="643ACD70" w14:textId="77777777">
        <w:trPr>
          <w:trHeight w:val="280"/>
          <w:jc w:val="center"/>
        </w:trPr>
        <w:tc>
          <w:tcPr>
            <w:tcW w:w="1413" w:type="dxa"/>
            <w:shd w:val="clear" w:color="auto" w:fill="auto"/>
            <w:noWrap/>
            <w:vAlign w:val="center"/>
          </w:tcPr>
          <w:p w14:paraId="56DE608A" w14:textId="77777777" w:rsidR="000178F0" w:rsidRDefault="00DE263E">
            <w:pPr>
              <w:rPr>
                <w:rFonts w:eastAsia="宋体"/>
                <w:color w:val="000000"/>
                <w:sz w:val="18"/>
                <w:szCs w:val="18"/>
                <w:lang w:eastAsia="zh-CN"/>
              </w:rPr>
            </w:pPr>
            <w:r>
              <w:rPr>
                <w:rFonts w:eastAsia="宋体"/>
                <w:color w:val="000000"/>
                <w:sz w:val="18"/>
                <w:szCs w:val="18"/>
                <w:lang w:eastAsia="zh-CN"/>
              </w:rPr>
              <w:t>ATOM1183</w:t>
            </w:r>
          </w:p>
        </w:tc>
        <w:tc>
          <w:tcPr>
            <w:tcW w:w="1559" w:type="dxa"/>
            <w:shd w:val="clear" w:color="auto" w:fill="auto"/>
            <w:noWrap/>
            <w:vAlign w:val="center"/>
          </w:tcPr>
          <w:p w14:paraId="2C2A705E"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73257EA4"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00785823" w14:textId="77777777" w:rsidR="000178F0" w:rsidRDefault="00DE263E">
            <w:pPr>
              <w:jc w:val="right"/>
              <w:rPr>
                <w:rFonts w:eastAsia="宋体"/>
                <w:color w:val="000000"/>
                <w:sz w:val="18"/>
                <w:szCs w:val="18"/>
                <w:lang w:eastAsia="zh-CN"/>
              </w:rPr>
            </w:pPr>
            <w:r>
              <w:rPr>
                <w:rFonts w:eastAsia="宋体"/>
                <w:color w:val="000000"/>
                <w:sz w:val="18"/>
                <w:szCs w:val="18"/>
                <w:lang w:eastAsia="zh-CN"/>
              </w:rPr>
              <w:t>35.517</w:t>
            </w:r>
          </w:p>
        </w:tc>
        <w:tc>
          <w:tcPr>
            <w:tcW w:w="1559" w:type="dxa"/>
            <w:shd w:val="clear" w:color="auto" w:fill="auto"/>
            <w:noWrap/>
            <w:vAlign w:val="center"/>
          </w:tcPr>
          <w:p w14:paraId="23D9E240" w14:textId="77777777" w:rsidR="000178F0" w:rsidRDefault="00DE263E">
            <w:pPr>
              <w:jc w:val="right"/>
              <w:rPr>
                <w:rFonts w:eastAsia="宋体"/>
                <w:color w:val="000000"/>
                <w:sz w:val="18"/>
                <w:szCs w:val="18"/>
                <w:lang w:eastAsia="zh-CN"/>
              </w:rPr>
            </w:pPr>
            <w:r>
              <w:rPr>
                <w:rFonts w:eastAsia="宋体"/>
                <w:color w:val="000000"/>
                <w:sz w:val="18"/>
                <w:szCs w:val="18"/>
                <w:lang w:eastAsia="zh-CN"/>
              </w:rPr>
              <w:t>34.987</w:t>
            </w:r>
          </w:p>
        </w:tc>
        <w:tc>
          <w:tcPr>
            <w:tcW w:w="856" w:type="dxa"/>
            <w:shd w:val="clear" w:color="auto" w:fill="auto"/>
            <w:noWrap/>
            <w:vAlign w:val="center"/>
          </w:tcPr>
          <w:p w14:paraId="78C9792E" w14:textId="77777777" w:rsidR="000178F0" w:rsidRDefault="00DE263E">
            <w:pPr>
              <w:jc w:val="right"/>
              <w:rPr>
                <w:rFonts w:eastAsia="宋体"/>
                <w:color w:val="000000"/>
                <w:sz w:val="18"/>
                <w:szCs w:val="18"/>
                <w:lang w:eastAsia="zh-CN"/>
              </w:rPr>
            </w:pPr>
            <w:r>
              <w:rPr>
                <w:rFonts w:eastAsia="宋体"/>
                <w:color w:val="000000"/>
                <w:sz w:val="18"/>
                <w:szCs w:val="18"/>
                <w:lang w:eastAsia="zh-CN"/>
              </w:rPr>
              <w:t>46.973</w:t>
            </w:r>
          </w:p>
        </w:tc>
      </w:tr>
      <w:tr w:rsidR="000178F0" w14:paraId="51F06C23" w14:textId="77777777">
        <w:trPr>
          <w:trHeight w:val="280"/>
          <w:jc w:val="center"/>
        </w:trPr>
        <w:tc>
          <w:tcPr>
            <w:tcW w:w="1413" w:type="dxa"/>
            <w:shd w:val="clear" w:color="auto" w:fill="auto"/>
            <w:noWrap/>
            <w:vAlign w:val="center"/>
          </w:tcPr>
          <w:p w14:paraId="3EE81D53" w14:textId="77777777" w:rsidR="000178F0" w:rsidRDefault="00DE263E">
            <w:pPr>
              <w:rPr>
                <w:rFonts w:eastAsia="宋体"/>
                <w:color w:val="000000"/>
                <w:sz w:val="18"/>
                <w:szCs w:val="18"/>
                <w:lang w:eastAsia="zh-CN"/>
              </w:rPr>
            </w:pPr>
            <w:r>
              <w:rPr>
                <w:rFonts w:eastAsia="宋体"/>
                <w:color w:val="000000"/>
                <w:sz w:val="18"/>
                <w:szCs w:val="18"/>
                <w:lang w:eastAsia="zh-CN"/>
              </w:rPr>
              <w:t>ATOM1184</w:t>
            </w:r>
          </w:p>
        </w:tc>
        <w:tc>
          <w:tcPr>
            <w:tcW w:w="1559" w:type="dxa"/>
            <w:shd w:val="clear" w:color="auto" w:fill="auto"/>
            <w:noWrap/>
            <w:vAlign w:val="center"/>
          </w:tcPr>
          <w:p w14:paraId="69B9D89C"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19B7C240"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39A3C21B" w14:textId="77777777" w:rsidR="000178F0" w:rsidRDefault="00DE263E">
            <w:pPr>
              <w:jc w:val="right"/>
              <w:rPr>
                <w:rFonts w:eastAsia="宋体"/>
                <w:color w:val="000000"/>
                <w:sz w:val="18"/>
                <w:szCs w:val="18"/>
                <w:lang w:eastAsia="zh-CN"/>
              </w:rPr>
            </w:pPr>
            <w:r>
              <w:rPr>
                <w:rFonts w:eastAsia="宋体"/>
                <w:color w:val="000000"/>
                <w:sz w:val="18"/>
                <w:szCs w:val="18"/>
                <w:lang w:eastAsia="zh-CN"/>
              </w:rPr>
              <w:t>36.913</w:t>
            </w:r>
          </w:p>
        </w:tc>
        <w:tc>
          <w:tcPr>
            <w:tcW w:w="1559" w:type="dxa"/>
            <w:shd w:val="clear" w:color="auto" w:fill="auto"/>
            <w:noWrap/>
            <w:vAlign w:val="center"/>
          </w:tcPr>
          <w:p w14:paraId="5A5A49C4" w14:textId="77777777" w:rsidR="000178F0" w:rsidRDefault="00DE263E">
            <w:pPr>
              <w:jc w:val="right"/>
              <w:rPr>
                <w:rFonts w:eastAsia="宋体"/>
                <w:color w:val="000000"/>
                <w:sz w:val="18"/>
                <w:szCs w:val="18"/>
                <w:lang w:eastAsia="zh-CN"/>
              </w:rPr>
            </w:pPr>
            <w:r>
              <w:rPr>
                <w:rFonts w:eastAsia="宋体"/>
                <w:color w:val="000000"/>
                <w:sz w:val="18"/>
                <w:szCs w:val="18"/>
                <w:lang w:eastAsia="zh-CN"/>
              </w:rPr>
              <w:t>36.411</w:t>
            </w:r>
          </w:p>
        </w:tc>
        <w:tc>
          <w:tcPr>
            <w:tcW w:w="856" w:type="dxa"/>
            <w:shd w:val="clear" w:color="auto" w:fill="auto"/>
            <w:noWrap/>
            <w:vAlign w:val="center"/>
          </w:tcPr>
          <w:p w14:paraId="54CCDABD" w14:textId="77777777" w:rsidR="000178F0" w:rsidRDefault="00DE263E">
            <w:pPr>
              <w:jc w:val="right"/>
              <w:rPr>
                <w:rFonts w:eastAsia="宋体"/>
                <w:color w:val="000000"/>
                <w:sz w:val="18"/>
                <w:szCs w:val="18"/>
                <w:lang w:eastAsia="zh-CN"/>
              </w:rPr>
            </w:pPr>
            <w:r>
              <w:rPr>
                <w:rFonts w:eastAsia="宋体"/>
                <w:color w:val="000000"/>
                <w:sz w:val="18"/>
                <w:szCs w:val="18"/>
                <w:lang w:eastAsia="zh-CN"/>
              </w:rPr>
              <w:t>47.839</w:t>
            </w:r>
          </w:p>
        </w:tc>
      </w:tr>
      <w:tr w:rsidR="000178F0" w14:paraId="4B3CDEE1" w14:textId="77777777">
        <w:trPr>
          <w:trHeight w:val="280"/>
          <w:jc w:val="center"/>
        </w:trPr>
        <w:tc>
          <w:tcPr>
            <w:tcW w:w="1413" w:type="dxa"/>
            <w:shd w:val="clear" w:color="auto" w:fill="auto"/>
            <w:noWrap/>
            <w:vAlign w:val="center"/>
          </w:tcPr>
          <w:p w14:paraId="0F714EA3" w14:textId="77777777" w:rsidR="000178F0" w:rsidRDefault="00DE263E">
            <w:pPr>
              <w:rPr>
                <w:rFonts w:eastAsia="宋体"/>
                <w:color w:val="000000"/>
                <w:sz w:val="18"/>
                <w:szCs w:val="18"/>
                <w:lang w:eastAsia="zh-CN"/>
              </w:rPr>
            </w:pPr>
            <w:r>
              <w:rPr>
                <w:rFonts w:eastAsia="宋体"/>
                <w:color w:val="000000"/>
                <w:sz w:val="18"/>
                <w:szCs w:val="18"/>
                <w:lang w:eastAsia="zh-CN"/>
              </w:rPr>
              <w:t>ATOM1185</w:t>
            </w:r>
          </w:p>
        </w:tc>
        <w:tc>
          <w:tcPr>
            <w:tcW w:w="1559" w:type="dxa"/>
            <w:shd w:val="clear" w:color="auto" w:fill="auto"/>
            <w:noWrap/>
            <w:vAlign w:val="center"/>
          </w:tcPr>
          <w:p w14:paraId="08E2877A"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75741900" w14:textId="77777777" w:rsidR="000178F0" w:rsidRDefault="00DE263E">
            <w:pPr>
              <w:rPr>
                <w:rFonts w:eastAsia="宋体"/>
                <w:color w:val="000000"/>
                <w:sz w:val="18"/>
                <w:szCs w:val="18"/>
                <w:lang w:eastAsia="zh-CN"/>
              </w:rPr>
            </w:pPr>
            <w:r>
              <w:rPr>
                <w:rFonts w:eastAsia="宋体"/>
                <w:color w:val="000000"/>
                <w:sz w:val="18"/>
                <w:szCs w:val="18"/>
                <w:lang w:eastAsia="zh-CN"/>
              </w:rPr>
              <w:t>PRO</w:t>
            </w:r>
          </w:p>
        </w:tc>
        <w:tc>
          <w:tcPr>
            <w:tcW w:w="1559" w:type="dxa"/>
            <w:shd w:val="clear" w:color="auto" w:fill="auto"/>
            <w:noWrap/>
            <w:vAlign w:val="center"/>
          </w:tcPr>
          <w:p w14:paraId="01F0125C" w14:textId="77777777" w:rsidR="000178F0" w:rsidRDefault="00DE263E">
            <w:pPr>
              <w:jc w:val="right"/>
              <w:rPr>
                <w:rFonts w:eastAsia="宋体"/>
                <w:color w:val="000000"/>
                <w:sz w:val="18"/>
                <w:szCs w:val="18"/>
                <w:lang w:eastAsia="zh-CN"/>
              </w:rPr>
            </w:pPr>
            <w:r>
              <w:rPr>
                <w:rFonts w:eastAsia="宋体"/>
                <w:color w:val="000000"/>
                <w:sz w:val="18"/>
                <w:szCs w:val="18"/>
                <w:lang w:eastAsia="zh-CN"/>
              </w:rPr>
              <w:t>37.2</w:t>
            </w:r>
          </w:p>
        </w:tc>
        <w:tc>
          <w:tcPr>
            <w:tcW w:w="1559" w:type="dxa"/>
            <w:shd w:val="clear" w:color="auto" w:fill="auto"/>
            <w:noWrap/>
            <w:vAlign w:val="center"/>
          </w:tcPr>
          <w:p w14:paraId="71FD028D" w14:textId="77777777" w:rsidR="000178F0" w:rsidRDefault="00DE263E">
            <w:pPr>
              <w:jc w:val="right"/>
              <w:rPr>
                <w:rFonts w:eastAsia="宋体"/>
                <w:color w:val="000000"/>
                <w:sz w:val="18"/>
                <w:szCs w:val="18"/>
                <w:lang w:eastAsia="zh-CN"/>
              </w:rPr>
            </w:pPr>
            <w:r>
              <w:rPr>
                <w:rFonts w:eastAsia="宋体"/>
                <w:color w:val="000000"/>
                <w:sz w:val="18"/>
                <w:szCs w:val="18"/>
                <w:lang w:eastAsia="zh-CN"/>
              </w:rPr>
              <w:t>37.53</w:t>
            </w:r>
          </w:p>
        </w:tc>
        <w:tc>
          <w:tcPr>
            <w:tcW w:w="856" w:type="dxa"/>
            <w:shd w:val="clear" w:color="auto" w:fill="auto"/>
            <w:noWrap/>
            <w:vAlign w:val="center"/>
          </w:tcPr>
          <w:p w14:paraId="1257BEBC" w14:textId="77777777" w:rsidR="000178F0" w:rsidRDefault="00DE263E">
            <w:pPr>
              <w:jc w:val="right"/>
              <w:rPr>
                <w:rFonts w:eastAsia="宋体"/>
                <w:color w:val="000000"/>
                <w:sz w:val="18"/>
                <w:szCs w:val="18"/>
                <w:lang w:eastAsia="zh-CN"/>
              </w:rPr>
            </w:pPr>
            <w:r>
              <w:rPr>
                <w:rFonts w:eastAsia="宋体"/>
                <w:color w:val="000000"/>
                <w:sz w:val="18"/>
                <w:szCs w:val="18"/>
                <w:lang w:eastAsia="zh-CN"/>
              </w:rPr>
              <w:t>48.15</w:t>
            </w:r>
          </w:p>
        </w:tc>
      </w:tr>
      <w:tr w:rsidR="000178F0" w14:paraId="76D5D317" w14:textId="77777777">
        <w:trPr>
          <w:trHeight w:val="280"/>
          <w:jc w:val="center"/>
        </w:trPr>
        <w:tc>
          <w:tcPr>
            <w:tcW w:w="1413" w:type="dxa"/>
            <w:shd w:val="clear" w:color="auto" w:fill="auto"/>
            <w:noWrap/>
            <w:vAlign w:val="center"/>
          </w:tcPr>
          <w:p w14:paraId="793F3A7F"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ATOM1186</w:t>
            </w:r>
          </w:p>
        </w:tc>
        <w:tc>
          <w:tcPr>
            <w:tcW w:w="1559" w:type="dxa"/>
            <w:shd w:val="clear" w:color="auto" w:fill="auto"/>
            <w:noWrap/>
            <w:vAlign w:val="center"/>
          </w:tcPr>
          <w:p w14:paraId="09B41566" w14:textId="77777777" w:rsidR="000178F0" w:rsidRDefault="00DE263E">
            <w:pPr>
              <w:rPr>
                <w:rFonts w:eastAsia="宋体"/>
                <w:color w:val="000000"/>
                <w:sz w:val="18"/>
                <w:szCs w:val="18"/>
                <w:lang w:eastAsia="zh-CN"/>
              </w:rPr>
            </w:pPr>
            <w:r>
              <w:rPr>
                <w:rFonts w:eastAsia="宋体"/>
                <w:color w:val="000000"/>
                <w:sz w:val="18"/>
                <w:szCs w:val="18"/>
                <w:lang w:eastAsia="zh-CN"/>
              </w:rPr>
              <w:t>N</w:t>
            </w:r>
          </w:p>
        </w:tc>
        <w:tc>
          <w:tcPr>
            <w:tcW w:w="1276" w:type="dxa"/>
            <w:shd w:val="clear" w:color="auto" w:fill="auto"/>
            <w:noWrap/>
            <w:vAlign w:val="center"/>
          </w:tcPr>
          <w:p w14:paraId="5CA595E3"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57740945" w14:textId="77777777" w:rsidR="000178F0" w:rsidRDefault="00DE263E">
            <w:pPr>
              <w:jc w:val="right"/>
              <w:rPr>
                <w:rFonts w:eastAsia="宋体"/>
                <w:color w:val="000000"/>
                <w:sz w:val="18"/>
                <w:szCs w:val="18"/>
                <w:lang w:eastAsia="zh-CN"/>
              </w:rPr>
            </w:pPr>
            <w:r>
              <w:rPr>
                <w:rFonts w:eastAsia="宋体"/>
                <w:color w:val="000000"/>
                <w:sz w:val="18"/>
                <w:szCs w:val="18"/>
                <w:lang w:eastAsia="zh-CN"/>
              </w:rPr>
              <w:t>37.57</w:t>
            </w:r>
          </w:p>
        </w:tc>
        <w:tc>
          <w:tcPr>
            <w:tcW w:w="1559" w:type="dxa"/>
            <w:shd w:val="clear" w:color="auto" w:fill="auto"/>
            <w:noWrap/>
            <w:vAlign w:val="center"/>
          </w:tcPr>
          <w:p w14:paraId="199473CF" w14:textId="77777777" w:rsidR="000178F0" w:rsidRDefault="00DE263E">
            <w:pPr>
              <w:jc w:val="right"/>
              <w:rPr>
                <w:rFonts w:eastAsia="宋体"/>
                <w:color w:val="000000"/>
                <w:sz w:val="18"/>
                <w:szCs w:val="18"/>
                <w:lang w:eastAsia="zh-CN"/>
              </w:rPr>
            </w:pPr>
            <w:r>
              <w:rPr>
                <w:rFonts w:eastAsia="宋体"/>
                <w:color w:val="000000"/>
                <w:sz w:val="18"/>
                <w:szCs w:val="18"/>
                <w:lang w:eastAsia="zh-CN"/>
              </w:rPr>
              <w:t>35.376</w:t>
            </w:r>
          </w:p>
        </w:tc>
        <w:tc>
          <w:tcPr>
            <w:tcW w:w="856" w:type="dxa"/>
            <w:shd w:val="clear" w:color="auto" w:fill="auto"/>
            <w:noWrap/>
            <w:vAlign w:val="center"/>
          </w:tcPr>
          <w:p w14:paraId="6F2B9A92" w14:textId="77777777" w:rsidR="000178F0" w:rsidRDefault="00DE263E">
            <w:pPr>
              <w:jc w:val="right"/>
              <w:rPr>
                <w:rFonts w:eastAsia="宋体"/>
                <w:color w:val="000000"/>
                <w:sz w:val="18"/>
                <w:szCs w:val="18"/>
                <w:lang w:eastAsia="zh-CN"/>
              </w:rPr>
            </w:pPr>
            <w:r>
              <w:rPr>
                <w:rFonts w:eastAsia="宋体"/>
                <w:color w:val="000000"/>
                <w:sz w:val="18"/>
                <w:szCs w:val="18"/>
                <w:lang w:eastAsia="zh-CN"/>
              </w:rPr>
              <w:t>48.308</w:t>
            </w:r>
          </w:p>
        </w:tc>
      </w:tr>
      <w:tr w:rsidR="000178F0" w14:paraId="50064CB5" w14:textId="77777777">
        <w:trPr>
          <w:trHeight w:val="280"/>
          <w:jc w:val="center"/>
        </w:trPr>
        <w:tc>
          <w:tcPr>
            <w:tcW w:w="1413" w:type="dxa"/>
            <w:shd w:val="clear" w:color="auto" w:fill="auto"/>
            <w:noWrap/>
            <w:vAlign w:val="center"/>
          </w:tcPr>
          <w:p w14:paraId="04100388" w14:textId="77777777" w:rsidR="000178F0" w:rsidRDefault="00DE263E">
            <w:pPr>
              <w:rPr>
                <w:rFonts w:eastAsia="宋体"/>
                <w:color w:val="000000"/>
                <w:sz w:val="18"/>
                <w:szCs w:val="18"/>
                <w:lang w:eastAsia="zh-CN"/>
              </w:rPr>
            </w:pPr>
            <w:r>
              <w:rPr>
                <w:rFonts w:eastAsia="宋体"/>
                <w:color w:val="000000"/>
                <w:sz w:val="18"/>
                <w:szCs w:val="18"/>
                <w:lang w:eastAsia="zh-CN"/>
              </w:rPr>
              <w:t>ATOM1187</w:t>
            </w:r>
          </w:p>
        </w:tc>
        <w:tc>
          <w:tcPr>
            <w:tcW w:w="1559" w:type="dxa"/>
            <w:shd w:val="clear" w:color="auto" w:fill="auto"/>
            <w:noWrap/>
            <w:vAlign w:val="center"/>
          </w:tcPr>
          <w:p w14:paraId="75643AB7" w14:textId="77777777" w:rsidR="000178F0" w:rsidRDefault="00DE263E">
            <w:pPr>
              <w:rPr>
                <w:rFonts w:eastAsia="宋体"/>
                <w:color w:val="000000"/>
                <w:sz w:val="18"/>
                <w:szCs w:val="18"/>
                <w:lang w:eastAsia="zh-CN"/>
              </w:rPr>
            </w:pPr>
            <w:r>
              <w:rPr>
                <w:rFonts w:eastAsia="宋体"/>
                <w:color w:val="000000"/>
                <w:sz w:val="18"/>
                <w:szCs w:val="18"/>
                <w:lang w:eastAsia="zh-CN"/>
              </w:rPr>
              <w:t>H</w:t>
            </w:r>
          </w:p>
        </w:tc>
        <w:tc>
          <w:tcPr>
            <w:tcW w:w="1276" w:type="dxa"/>
            <w:shd w:val="clear" w:color="auto" w:fill="auto"/>
            <w:noWrap/>
            <w:vAlign w:val="center"/>
          </w:tcPr>
          <w:p w14:paraId="212D752B"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67F4C1AB" w14:textId="77777777" w:rsidR="000178F0" w:rsidRDefault="00DE263E">
            <w:pPr>
              <w:jc w:val="right"/>
              <w:rPr>
                <w:rFonts w:eastAsia="宋体"/>
                <w:color w:val="000000"/>
                <w:sz w:val="18"/>
                <w:szCs w:val="18"/>
                <w:lang w:eastAsia="zh-CN"/>
              </w:rPr>
            </w:pPr>
            <w:r>
              <w:rPr>
                <w:rFonts w:eastAsia="宋体"/>
                <w:color w:val="000000"/>
                <w:sz w:val="18"/>
                <w:szCs w:val="18"/>
                <w:lang w:eastAsia="zh-CN"/>
              </w:rPr>
              <w:t>37.215</w:t>
            </w:r>
          </w:p>
        </w:tc>
        <w:tc>
          <w:tcPr>
            <w:tcW w:w="1559" w:type="dxa"/>
            <w:shd w:val="clear" w:color="auto" w:fill="auto"/>
            <w:noWrap/>
            <w:vAlign w:val="center"/>
          </w:tcPr>
          <w:p w14:paraId="33B6AF2A" w14:textId="77777777" w:rsidR="000178F0" w:rsidRDefault="00DE263E">
            <w:pPr>
              <w:jc w:val="right"/>
              <w:rPr>
                <w:rFonts w:eastAsia="宋体"/>
                <w:color w:val="000000"/>
                <w:sz w:val="18"/>
                <w:szCs w:val="18"/>
                <w:lang w:eastAsia="zh-CN"/>
              </w:rPr>
            </w:pPr>
            <w:r>
              <w:rPr>
                <w:rFonts w:eastAsia="宋体"/>
                <w:color w:val="000000"/>
                <w:sz w:val="18"/>
                <w:szCs w:val="18"/>
                <w:lang w:eastAsia="zh-CN"/>
              </w:rPr>
              <w:t>34.482</w:t>
            </w:r>
          </w:p>
        </w:tc>
        <w:tc>
          <w:tcPr>
            <w:tcW w:w="856" w:type="dxa"/>
            <w:shd w:val="clear" w:color="auto" w:fill="auto"/>
            <w:noWrap/>
            <w:vAlign w:val="center"/>
          </w:tcPr>
          <w:p w14:paraId="026AA345" w14:textId="77777777" w:rsidR="000178F0" w:rsidRDefault="00DE263E">
            <w:pPr>
              <w:jc w:val="right"/>
              <w:rPr>
                <w:rFonts w:eastAsia="宋体"/>
                <w:color w:val="000000"/>
                <w:sz w:val="18"/>
                <w:szCs w:val="18"/>
                <w:lang w:eastAsia="zh-CN"/>
              </w:rPr>
            </w:pPr>
            <w:r>
              <w:rPr>
                <w:rFonts w:eastAsia="宋体"/>
                <w:color w:val="000000"/>
                <w:sz w:val="18"/>
                <w:szCs w:val="18"/>
                <w:lang w:eastAsia="zh-CN"/>
              </w:rPr>
              <w:t>48.002</w:t>
            </w:r>
          </w:p>
        </w:tc>
      </w:tr>
      <w:tr w:rsidR="000178F0" w14:paraId="63EF54B3" w14:textId="77777777">
        <w:trPr>
          <w:trHeight w:val="280"/>
          <w:jc w:val="center"/>
        </w:trPr>
        <w:tc>
          <w:tcPr>
            <w:tcW w:w="1413" w:type="dxa"/>
            <w:shd w:val="clear" w:color="auto" w:fill="auto"/>
            <w:noWrap/>
            <w:vAlign w:val="center"/>
          </w:tcPr>
          <w:p w14:paraId="1CB98FE7" w14:textId="77777777" w:rsidR="000178F0" w:rsidRDefault="00DE263E">
            <w:pPr>
              <w:rPr>
                <w:rFonts w:eastAsia="宋体"/>
                <w:color w:val="000000"/>
                <w:sz w:val="18"/>
                <w:szCs w:val="18"/>
                <w:lang w:eastAsia="zh-CN"/>
              </w:rPr>
            </w:pPr>
            <w:r>
              <w:rPr>
                <w:rFonts w:eastAsia="宋体"/>
                <w:color w:val="000000"/>
                <w:sz w:val="18"/>
                <w:szCs w:val="18"/>
                <w:lang w:eastAsia="zh-CN"/>
              </w:rPr>
              <w:t>ATOM1188</w:t>
            </w:r>
          </w:p>
        </w:tc>
        <w:tc>
          <w:tcPr>
            <w:tcW w:w="1559" w:type="dxa"/>
            <w:shd w:val="clear" w:color="auto" w:fill="auto"/>
            <w:noWrap/>
            <w:vAlign w:val="center"/>
          </w:tcPr>
          <w:p w14:paraId="15D25ABA" w14:textId="77777777" w:rsidR="000178F0" w:rsidRDefault="00DE263E">
            <w:pPr>
              <w:rPr>
                <w:rFonts w:eastAsia="宋体"/>
                <w:color w:val="000000"/>
                <w:sz w:val="18"/>
                <w:szCs w:val="18"/>
                <w:lang w:eastAsia="zh-CN"/>
              </w:rPr>
            </w:pPr>
            <w:r>
              <w:rPr>
                <w:rFonts w:eastAsia="宋体"/>
                <w:color w:val="000000"/>
                <w:sz w:val="18"/>
                <w:szCs w:val="18"/>
                <w:lang w:eastAsia="zh-CN"/>
              </w:rPr>
              <w:t>CA</w:t>
            </w:r>
          </w:p>
        </w:tc>
        <w:tc>
          <w:tcPr>
            <w:tcW w:w="1276" w:type="dxa"/>
            <w:shd w:val="clear" w:color="auto" w:fill="auto"/>
            <w:noWrap/>
            <w:vAlign w:val="center"/>
          </w:tcPr>
          <w:p w14:paraId="41EF41D3"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2BD1498" w14:textId="77777777" w:rsidR="000178F0" w:rsidRDefault="00DE263E">
            <w:pPr>
              <w:jc w:val="right"/>
              <w:rPr>
                <w:rFonts w:eastAsia="宋体"/>
                <w:color w:val="000000"/>
                <w:sz w:val="18"/>
                <w:szCs w:val="18"/>
                <w:lang w:eastAsia="zh-CN"/>
              </w:rPr>
            </w:pPr>
            <w:r>
              <w:rPr>
                <w:rFonts w:eastAsia="宋体"/>
                <w:color w:val="000000"/>
                <w:sz w:val="18"/>
                <w:szCs w:val="18"/>
                <w:lang w:eastAsia="zh-CN"/>
              </w:rPr>
              <w:t>38.858</w:t>
            </w:r>
          </w:p>
        </w:tc>
        <w:tc>
          <w:tcPr>
            <w:tcW w:w="1559" w:type="dxa"/>
            <w:shd w:val="clear" w:color="auto" w:fill="auto"/>
            <w:noWrap/>
            <w:vAlign w:val="center"/>
          </w:tcPr>
          <w:p w14:paraId="7ACBD5FE" w14:textId="77777777" w:rsidR="000178F0" w:rsidRDefault="00DE263E">
            <w:pPr>
              <w:jc w:val="right"/>
              <w:rPr>
                <w:rFonts w:eastAsia="宋体"/>
                <w:color w:val="000000"/>
                <w:sz w:val="18"/>
                <w:szCs w:val="18"/>
                <w:lang w:eastAsia="zh-CN"/>
              </w:rPr>
            </w:pPr>
            <w:r>
              <w:rPr>
                <w:rFonts w:eastAsia="宋体"/>
                <w:color w:val="000000"/>
                <w:sz w:val="18"/>
                <w:szCs w:val="18"/>
                <w:lang w:eastAsia="zh-CN"/>
              </w:rPr>
              <w:t>35.369</w:t>
            </w:r>
          </w:p>
        </w:tc>
        <w:tc>
          <w:tcPr>
            <w:tcW w:w="856" w:type="dxa"/>
            <w:shd w:val="clear" w:color="auto" w:fill="auto"/>
            <w:noWrap/>
            <w:vAlign w:val="center"/>
          </w:tcPr>
          <w:p w14:paraId="78DD7C1D" w14:textId="77777777" w:rsidR="000178F0" w:rsidRDefault="00DE263E">
            <w:pPr>
              <w:jc w:val="right"/>
              <w:rPr>
                <w:rFonts w:eastAsia="宋体"/>
                <w:color w:val="000000"/>
                <w:sz w:val="18"/>
                <w:szCs w:val="18"/>
                <w:lang w:eastAsia="zh-CN"/>
              </w:rPr>
            </w:pPr>
            <w:r>
              <w:rPr>
                <w:rFonts w:eastAsia="宋体"/>
                <w:color w:val="000000"/>
                <w:sz w:val="18"/>
                <w:szCs w:val="18"/>
                <w:lang w:eastAsia="zh-CN"/>
              </w:rPr>
              <w:t>48.996</w:t>
            </w:r>
          </w:p>
        </w:tc>
      </w:tr>
      <w:tr w:rsidR="000178F0" w14:paraId="4C23F685" w14:textId="77777777">
        <w:trPr>
          <w:trHeight w:val="280"/>
          <w:jc w:val="center"/>
        </w:trPr>
        <w:tc>
          <w:tcPr>
            <w:tcW w:w="1413" w:type="dxa"/>
            <w:shd w:val="clear" w:color="auto" w:fill="auto"/>
            <w:noWrap/>
            <w:vAlign w:val="center"/>
          </w:tcPr>
          <w:p w14:paraId="6F915415" w14:textId="77777777" w:rsidR="000178F0" w:rsidRDefault="00DE263E">
            <w:pPr>
              <w:rPr>
                <w:rFonts w:eastAsia="宋体"/>
                <w:color w:val="000000"/>
                <w:sz w:val="18"/>
                <w:szCs w:val="18"/>
                <w:lang w:eastAsia="zh-CN"/>
              </w:rPr>
            </w:pPr>
            <w:r>
              <w:rPr>
                <w:rFonts w:eastAsia="宋体"/>
                <w:color w:val="000000"/>
                <w:sz w:val="18"/>
                <w:szCs w:val="18"/>
                <w:lang w:eastAsia="zh-CN"/>
              </w:rPr>
              <w:t>ATOM1189</w:t>
            </w:r>
          </w:p>
        </w:tc>
        <w:tc>
          <w:tcPr>
            <w:tcW w:w="1559" w:type="dxa"/>
            <w:shd w:val="clear" w:color="auto" w:fill="auto"/>
            <w:noWrap/>
            <w:vAlign w:val="center"/>
          </w:tcPr>
          <w:p w14:paraId="3553898A" w14:textId="77777777" w:rsidR="000178F0" w:rsidRDefault="00DE263E">
            <w:pPr>
              <w:rPr>
                <w:rFonts w:eastAsia="宋体"/>
                <w:color w:val="000000"/>
                <w:sz w:val="18"/>
                <w:szCs w:val="18"/>
                <w:lang w:eastAsia="zh-CN"/>
              </w:rPr>
            </w:pPr>
            <w:r>
              <w:rPr>
                <w:rFonts w:eastAsia="宋体"/>
                <w:color w:val="000000"/>
                <w:sz w:val="18"/>
                <w:szCs w:val="18"/>
                <w:lang w:eastAsia="zh-CN"/>
              </w:rPr>
              <w:t>HA</w:t>
            </w:r>
          </w:p>
        </w:tc>
        <w:tc>
          <w:tcPr>
            <w:tcW w:w="1276" w:type="dxa"/>
            <w:shd w:val="clear" w:color="auto" w:fill="auto"/>
            <w:noWrap/>
            <w:vAlign w:val="center"/>
          </w:tcPr>
          <w:p w14:paraId="60D039CA"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F45DF3D" w14:textId="77777777" w:rsidR="000178F0" w:rsidRDefault="00DE263E">
            <w:pPr>
              <w:jc w:val="right"/>
              <w:rPr>
                <w:rFonts w:eastAsia="宋体"/>
                <w:color w:val="000000"/>
                <w:sz w:val="18"/>
                <w:szCs w:val="18"/>
                <w:lang w:eastAsia="zh-CN"/>
              </w:rPr>
            </w:pPr>
            <w:r>
              <w:rPr>
                <w:rFonts w:eastAsia="宋体"/>
                <w:color w:val="000000"/>
                <w:sz w:val="18"/>
                <w:szCs w:val="18"/>
                <w:lang w:eastAsia="zh-CN"/>
              </w:rPr>
              <w:t>39.067</w:t>
            </w:r>
          </w:p>
        </w:tc>
        <w:tc>
          <w:tcPr>
            <w:tcW w:w="1559" w:type="dxa"/>
            <w:shd w:val="clear" w:color="auto" w:fill="auto"/>
            <w:noWrap/>
            <w:vAlign w:val="center"/>
          </w:tcPr>
          <w:p w14:paraId="2691ED5F" w14:textId="77777777" w:rsidR="000178F0" w:rsidRDefault="00DE263E">
            <w:pPr>
              <w:jc w:val="right"/>
              <w:rPr>
                <w:rFonts w:eastAsia="宋体"/>
                <w:color w:val="000000"/>
                <w:sz w:val="18"/>
                <w:szCs w:val="18"/>
                <w:lang w:eastAsia="zh-CN"/>
              </w:rPr>
            </w:pPr>
            <w:r>
              <w:rPr>
                <w:rFonts w:eastAsia="宋体"/>
                <w:color w:val="000000"/>
                <w:sz w:val="18"/>
                <w:szCs w:val="18"/>
                <w:lang w:eastAsia="zh-CN"/>
              </w:rPr>
              <w:t>36.332</w:t>
            </w:r>
          </w:p>
        </w:tc>
        <w:tc>
          <w:tcPr>
            <w:tcW w:w="856" w:type="dxa"/>
            <w:shd w:val="clear" w:color="auto" w:fill="auto"/>
            <w:noWrap/>
            <w:vAlign w:val="center"/>
          </w:tcPr>
          <w:p w14:paraId="474C108E" w14:textId="77777777" w:rsidR="000178F0" w:rsidRDefault="00DE263E">
            <w:pPr>
              <w:jc w:val="right"/>
              <w:rPr>
                <w:rFonts w:eastAsia="宋体"/>
                <w:color w:val="000000"/>
                <w:sz w:val="18"/>
                <w:szCs w:val="18"/>
                <w:lang w:eastAsia="zh-CN"/>
              </w:rPr>
            </w:pPr>
            <w:r>
              <w:rPr>
                <w:rFonts w:eastAsia="宋体"/>
                <w:color w:val="000000"/>
                <w:sz w:val="18"/>
                <w:szCs w:val="18"/>
                <w:lang w:eastAsia="zh-CN"/>
              </w:rPr>
              <w:t>49.462</w:t>
            </w:r>
          </w:p>
        </w:tc>
      </w:tr>
      <w:tr w:rsidR="000178F0" w14:paraId="4C0D8D1E" w14:textId="77777777">
        <w:trPr>
          <w:trHeight w:val="280"/>
          <w:jc w:val="center"/>
        </w:trPr>
        <w:tc>
          <w:tcPr>
            <w:tcW w:w="1413" w:type="dxa"/>
            <w:shd w:val="clear" w:color="auto" w:fill="auto"/>
            <w:noWrap/>
            <w:vAlign w:val="center"/>
          </w:tcPr>
          <w:p w14:paraId="1AB52B7A" w14:textId="77777777" w:rsidR="000178F0" w:rsidRDefault="00DE263E">
            <w:pPr>
              <w:rPr>
                <w:rFonts w:eastAsia="宋体"/>
                <w:color w:val="000000"/>
                <w:sz w:val="18"/>
                <w:szCs w:val="18"/>
                <w:lang w:eastAsia="zh-CN"/>
              </w:rPr>
            </w:pPr>
            <w:r>
              <w:rPr>
                <w:rFonts w:eastAsia="宋体"/>
                <w:color w:val="000000"/>
                <w:sz w:val="18"/>
                <w:szCs w:val="18"/>
                <w:lang w:eastAsia="zh-CN"/>
              </w:rPr>
              <w:t>ATOM1190</w:t>
            </w:r>
          </w:p>
        </w:tc>
        <w:tc>
          <w:tcPr>
            <w:tcW w:w="1559" w:type="dxa"/>
            <w:shd w:val="clear" w:color="auto" w:fill="auto"/>
            <w:noWrap/>
            <w:vAlign w:val="center"/>
          </w:tcPr>
          <w:p w14:paraId="3351B506" w14:textId="77777777" w:rsidR="000178F0" w:rsidRDefault="00DE263E">
            <w:pPr>
              <w:rPr>
                <w:rFonts w:eastAsia="宋体"/>
                <w:color w:val="000000"/>
                <w:sz w:val="18"/>
                <w:szCs w:val="18"/>
                <w:lang w:eastAsia="zh-CN"/>
              </w:rPr>
            </w:pPr>
            <w:r>
              <w:rPr>
                <w:rFonts w:eastAsia="宋体"/>
                <w:color w:val="000000"/>
                <w:sz w:val="18"/>
                <w:szCs w:val="18"/>
                <w:lang w:eastAsia="zh-CN"/>
              </w:rPr>
              <w:t>CB</w:t>
            </w:r>
          </w:p>
        </w:tc>
        <w:tc>
          <w:tcPr>
            <w:tcW w:w="1276" w:type="dxa"/>
            <w:shd w:val="clear" w:color="auto" w:fill="auto"/>
            <w:noWrap/>
            <w:vAlign w:val="center"/>
          </w:tcPr>
          <w:p w14:paraId="609A6884"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EA878C8" w14:textId="77777777" w:rsidR="000178F0" w:rsidRDefault="00DE263E">
            <w:pPr>
              <w:jc w:val="right"/>
              <w:rPr>
                <w:rFonts w:eastAsia="宋体"/>
                <w:color w:val="000000"/>
                <w:sz w:val="18"/>
                <w:szCs w:val="18"/>
                <w:lang w:eastAsia="zh-CN"/>
              </w:rPr>
            </w:pPr>
            <w:r>
              <w:rPr>
                <w:rFonts w:eastAsia="宋体"/>
                <w:color w:val="000000"/>
                <w:sz w:val="18"/>
                <w:szCs w:val="18"/>
                <w:lang w:eastAsia="zh-CN"/>
              </w:rPr>
              <w:t>38.769</w:t>
            </w:r>
          </w:p>
        </w:tc>
        <w:tc>
          <w:tcPr>
            <w:tcW w:w="1559" w:type="dxa"/>
            <w:shd w:val="clear" w:color="auto" w:fill="auto"/>
            <w:noWrap/>
            <w:vAlign w:val="center"/>
          </w:tcPr>
          <w:p w14:paraId="402E488E" w14:textId="77777777" w:rsidR="000178F0" w:rsidRDefault="00DE263E">
            <w:pPr>
              <w:jc w:val="right"/>
              <w:rPr>
                <w:rFonts w:eastAsia="宋体"/>
                <w:color w:val="000000"/>
                <w:sz w:val="18"/>
                <w:szCs w:val="18"/>
                <w:lang w:eastAsia="zh-CN"/>
              </w:rPr>
            </w:pPr>
            <w:r>
              <w:rPr>
                <w:rFonts w:eastAsia="宋体"/>
                <w:color w:val="000000"/>
                <w:sz w:val="18"/>
                <w:szCs w:val="18"/>
                <w:lang w:eastAsia="zh-CN"/>
              </w:rPr>
              <w:t>34.472</w:t>
            </w:r>
          </w:p>
        </w:tc>
        <w:tc>
          <w:tcPr>
            <w:tcW w:w="856" w:type="dxa"/>
            <w:shd w:val="clear" w:color="auto" w:fill="auto"/>
            <w:noWrap/>
            <w:vAlign w:val="center"/>
          </w:tcPr>
          <w:p w14:paraId="4AA23665" w14:textId="77777777" w:rsidR="000178F0" w:rsidRDefault="00DE263E">
            <w:pPr>
              <w:jc w:val="right"/>
              <w:rPr>
                <w:rFonts w:eastAsia="宋体"/>
                <w:color w:val="000000"/>
                <w:sz w:val="18"/>
                <w:szCs w:val="18"/>
                <w:lang w:eastAsia="zh-CN"/>
              </w:rPr>
            </w:pPr>
            <w:r>
              <w:rPr>
                <w:rFonts w:eastAsia="宋体"/>
                <w:color w:val="000000"/>
                <w:sz w:val="18"/>
                <w:szCs w:val="18"/>
                <w:lang w:eastAsia="zh-CN"/>
              </w:rPr>
              <w:t>50.231</w:t>
            </w:r>
          </w:p>
        </w:tc>
      </w:tr>
      <w:tr w:rsidR="000178F0" w14:paraId="5D143987" w14:textId="77777777">
        <w:trPr>
          <w:trHeight w:val="280"/>
          <w:jc w:val="center"/>
        </w:trPr>
        <w:tc>
          <w:tcPr>
            <w:tcW w:w="1413" w:type="dxa"/>
            <w:shd w:val="clear" w:color="auto" w:fill="auto"/>
            <w:noWrap/>
            <w:vAlign w:val="center"/>
          </w:tcPr>
          <w:p w14:paraId="3EEB9C3A" w14:textId="77777777" w:rsidR="000178F0" w:rsidRDefault="00DE263E">
            <w:pPr>
              <w:rPr>
                <w:rFonts w:eastAsia="宋体"/>
                <w:color w:val="000000"/>
                <w:sz w:val="18"/>
                <w:szCs w:val="18"/>
                <w:lang w:eastAsia="zh-CN"/>
              </w:rPr>
            </w:pPr>
            <w:r>
              <w:rPr>
                <w:rFonts w:eastAsia="宋体"/>
                <w:color w:val="000000"/>
                <w:sz w:val="18"/>
                <w:szCs w:val="18"/>
                <w:lang w:eastAsia="zh-CN"/>
              </w:rPr>
              <w:t>ATOM1191</w:t>
            </w:r>
          </w:p>
        </w:tc>
        <w:tc>
          <w:tcPr>
            <w:tcW w:w="1559" w:type="dxa"/>
            <w:shd w:val="clear" w:color="auto" w:fill="auto"/>
            <w:noWrap/>
            <w:vAlign w:val="center"/>
          </w:tcPr>
          <w:p w14:paraId="6FD53F39" w14:textId="77777777" w:rsidR="000178F0" w:rsidRDefault="00DE263E">
            <w:pPr>
              <w:rPr>
                <w:rFonts w:eastAsia="宋体"/>
                <w:color w:val="000000"/>
                <w:sz w:val="18"/>
                <w:szCs w:val="18"/>
                <w:lang w:eastAsia="zh-CN"/>
              </w:rPr>
            </w:pPr>
            <w:r>
              <w:rPr>
                <w:rFonts w:eastAsia="宋体"/>
                <w:color w:val="000000"/>
                <w:sz w:val="18"/>
                <w:szCs w:val="18"/>
                <w:lang w:eastAsia="zh-CN"/>
              </w:rPr>
              <w:t>HB2</w:t>
            </w:r>
          </w:p>
        </w:tc>
        <w:tc>
          <w:tcPr>
            <w:tcW w:w="1276" w:type="dxa"/>
            <w:shd w:val="clear" w:color="auto" w:fill="auto"/>
            <w:noWrap/>
            <w:vAlign w:val="center"/>
          </w:tcPr>
          <w:p w14:paraId="62E76BF6"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632598C0" w14:textId="77777777" w:rsidR="000178F0" w:rsidRDefault="00DE263E">
            <w:pPr>
              <w:jc w:val="right"/>
              <w:rPr>
                <w:rFonts w:eastAsia="宋体"/>
                <w:color w:val="000000"/>
                <w:sz w:val="18"/>
                <w:szCs w:val="18"/>
                <w:lang w:eastAsia="zh-CN"/>
              </w:rPr>
            </w:pPr>
            <w:r>
              <w:rPr>
                <w:rFonts w:eastAsia="宋体"/>
                <w:color w:val="000000"/>
                <w:sz w:val="18"/>
                <w:szCs w:val="18"/>
                <w:lang w:eastAsia="zh-CN"/>
              </w:rPr>
              <w:t>38.517</w:t>
            </w:r>
          </w:p>
        </w:tc>
        <w:tc>
          <w:tcPr>
            <w:tcW w:w="1559" w:type="dxa"/>
            <w:shd w:val="clear" w:color="auto" w:fill="auto"/>
            <w:noWrap/>
            <w:vAlign w:val="center"/>
          </w:tcPr>
          <w:p w14:paraId="3461FC88" w14:textId="77777777" w:rsidR="000178F0" w:rsidRDefault="00DE263E">
            <w:pPr>
              <w:jc w:val="right"/>
              <w:rPr>
                <w:rFonts w:eastAsia="宋体"/>
                <w:color w:val="000000"/>
                <w:sz w:val="18"/>
                <w:szCs w:val="18"/>
                <w:lang w:eastAsia="zh-CN"/>
              </w:rPr>
            </w:pPr>
            <w:r>
              <w:rPr>
                <w:rFonts w:eastAsia="宋体"/>
                <w:color w:val="000000"/>
                <w:sz w:val="18"/>
                <w:szCs w:val="18"/>
                <w:lang w:eastAsia="zh-CN"/>
              </w:rPr>
              <w:t>33.477</w:t>
            </w:r>
          </w:p>
        </w:tc>
        <w:tc>
          <w:tcPr>
            <w:tcW w:w="856" w:type="dxa"/>
            <w:shd w:val="clear" w:color="auto" w:fill="auto"/>
            <w:noWrap/>
            <w:vAlign w:val="center"/>
          </w:tcPr>
          <w:p w14:paraId="2E21ADC5" w14:textId="77777777" w:rsidR="000178F0" w:rsidRDefault="00DE263E">
            <w:pPr>
              <w:jc w:val="right"/>
              <w:rPr>
                <w:rFonts w:eastAsia="宋体"/>
                <w:color w:val="000000"/>
                <w:sz w:val="18"/>
                <w:szCs w:val="18"/>
                <w:lang w:eastAsia="zh-CN"/>
              </w:rPr>
            </w:pPr>
            <w:r>
              <w:rPr>
                <w:rFonts w:eastAsia="宋体"/>
                <w:color w:val="000000"/>
                <w:sz w:val="18"/>
                <w:szCs w:val="18"/>
                <w:lang w:eastAsia="zh-CN"/>
              </w:rPr>
              <w:t>49.864</w:t>
            </w:r>
          </w:p>
        </w:tc>
      </w:tr>
      <w:tr w:rsidR="000178F0" w14:paraId="02AAD04A" w14:textId="77777777">
        <w:trPr>
          <w:trHeight w:val="280"/>
          <w:jc w:val="center"/>
        </w:trPr>
        <w:tc>
          <w:tcPr>
            <w:tcW w:w="1413" w:type="dxa"/>
            <w:shd w:val="clear" w:color="auto" w:fill="auto"/>
            <w:noWrap/>
            <w:vAlign w:val="center"/>
          </w:tcPr>
          <w:p w14:paraId="6BEFDD83" w14:textId="77777777" w:rsidR="000178F0" w:rsidRDefault="00DE263E">
            <w:pPr>
              <w:rPr>
                <w:rFonts w:eastAsia="宋体"/>
                <w:color w:val="000000"/>
                <w:sz w:val="18"/>
                <w:szCs w:val="18"/>
                <w:lang w:eastAsia="zh-CN"/>
              </w:rPr>
            </w:pPr>
            <w:r>
              <w:rPr>
                <w:rFonts w:eastAsia="宋体"/>
                <w:color w:val="000000"/>
                <w:sz w:val="18"/>
                <w:szCs w:val="18"/>
                <w:lang w:eastAsia="zh-CN"/>
              </w:rPr>
              <w:t>ATOM1192</w:t>
            </w:r>
          </w:p>
        </w:tc>
        <w:tc>
          <w:tcPr>
            <w:tcW w:w="1559" w:type="dxa"/>
            <w:shd w:val="clear" w:color="auto" w:fill="auto"/>
            <w:noWrap/>
            <w:vAlign w:val="center"/>
          </w:tcPr>
          <w:p w14:paraId="6C11D2E3" w14:textId="77777777" w:rsidR="000178F0" w:rsidRDefault="00DE263E">
            <w:pPr>
              <w:rPr>
                <w:rFonts w:eastAsia="宋体"/>
                <w:color w:val="000000"/>
                <w:sz w:val="18"/>
                <w:szCs w:val="18"/>
                <w:lang w:eastAsia="zh-CN"/>
              </w:rPr>
            </w:pPr>
            <w:r>
              <w:rPr>
                <w:rFonts w:eastAsia="宋体"/>
                <w:color w:val="000000"/>
                <w:sz w:val="18"/>
                <w:szCs w:val="18"/>
                <w:lang w:eastAsia="zh-CN"/>
              </w:rPr>
              <w:t>HB3</w:t>
            </w:r>
          </w:p>
        </w:tc>
        <w:tc>
          <w:tcPr>
            <w:tcW w:w="1276" w:type="dxa"/>
            <w:shd w:val="clear" w:color="auto" w:fill="auto"/>
            <w:noWrap/>
            <w:vAlign w:val="center"/>
          </w:tcPr>
          <w:p w14:paraId="02D448AD"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4F4D237" w14:textId="77777777" w:rsidR="000178F0" w:rsidRDefault="00DE263E">
            <w:pPr>
              <w:jc w:val="right"/>
              <w:rPr>
                <w:rFonts w:eastAsia="宋体"/>
                <w:color w:val="000000"/>
                <w:sz w:val="18"/>
                <w:szCs w:val="18"/>
                <w:lang w:eastAsia="zh-CN"/>
              </w:rPr>
            </w:pPr>
            <w:r>
              <w:rPr>
                <w:rFonts w:eastAsia="宋体"/>
                <w:color w:val="000000"/>
                <w:sz w:val="18"/>
                <w:szCs w:val="18"/>
                <w:lang w:eastAsia="zh-CN"/>
              </w:rPr>
              <w:t>39.759</w:t>
            </w:r>
          </w:p>
        </w:tc>
        <w:tc>
          <w:tcPr>
            <w:tcW w:w="1559" w:type="dxa"/>
            <w:shd w:val="clear" w:color="auto" w:fill="auto"/>
            <w:noWrap/>
            <w:vAlign w:val="center"/>
          </w:tcPr>
          <w:p w14:paraId="5F3158C1" w14:textId="77777777" w:rsidR="000178F0" w:rsidRDefault="00DE263E">
            <w:pPr>
              <w:jc w:val="right"/>
              <w:rPr>
                <w:rFonts w:eastAsia="宋体"/>
                <w:color w:val="000000"/>
                <w:sz w:val="18"/>
                <w:szCs w:val="18"/>
                <w:lang w:eastAsia="zh-CN"/>
              </w:rPr>
            </w:pPr>
            <w:r>
              <w:rPr>
                <w:rFonts w:eastAsia="宋体"/>
                <w:color w:val="000000"/>
                <w:sz w:val="18"/>
                <w:szCs w:val="18"/>
                <w:lang w:eastAsia="zh-CN"/>
              </w:rPr>
              <w:t>34.465</w:t>
            </w:r>
          </w:p>
        </w:tc>
        <w:tc>
          <w:tcPr>
            <w:tcW w:w="856" w:type="dxa"/>
            <w:shd w:val="clear" w:color="auto" w:fill="auto"/>
            <w:noWrap/>
            <w:vAlign w:val="center"/>
          </w:tcPr>
          <w:p w14:paraId="0326CD9E" w14:textId="77777777" w:rsidR="000178F0" w:rsidRDefault="00DE263E">
            <w:pPr>
              <w:jc w:val="right"/>
              <w:rPr>
                <w:rFonts w:eastAsia="宋体"/>
                <w:color w:val="000000"/>
                <w:sz w:val="18"/>
                <w:szCs w:val="18"/>
                <w:lang w:eastAsia="zh-CN"/>
              </w:rPr>
            </w:pPr>
            <w:r>
              <w:rPr>
                <w:rFonts w:eastAsia="宋体"/>
                <w:color w:val="000000"/>
                <w:sz w:val="18"/>
                <w:szCs w:val="18"/>
                <w:lang w:eastAsia="zh-CN"/>
              </w:rPr>
              <w:t>50.687</w:t>
            </w:r>
          </w:p>
        </w:tc>
      </w:tr>
      <w:tr w:rsidR="000178F0" w14:paraId="0D791514" w14:textId="77777777">
        <w:trPr>
          <w:trHeight w:val="280"/>
          <w:jc w:val="center"/>
        </w:trPr>
        <w:tc>
          <w:tcPr>
            <w:tcW w:w="1413" w:type="dxa"/>
            <w:shd w:val="clear" w:color="auto" w:fill="auto"/>
            <w:noWrap/>
            <w:vAlign w:val="center"/>
          </w:tcPr>
          <w:p w14:paraId="6E05489A" w14:textId="77777777" w:rsidR="000178F0" w:rsidRDefault="00DE263E">
            <w:pPr>
              <w:rPr>
                <w:rFonts w:eastAsia="宋体"/>
                <w:color w:val="000000"/>
                <w:sz w:val="18"/>
                <w:szCs w:val="18"/>
                <w:lang w:eastAsia="zh-CN"/>
              </w:rPr>
            </w:pPr>
            <w:r>
              <w:rPr>
                <w:rFonts w:eastAsia="宋体"/>
                <w:color w:val="000000"/>
                <w:sz w:val="18"/>
                <w:szCs w:val="18"/>
                <w:lang w:eastAsia="zh-CN"/>
              </w:rPr>
              <w:t>ATOM1193</w:t>
            </w:r>
          </w:p>
        </w:tc>
        <w:tc>
          <w:tcPr>
            <w:tcW w:w="1559" w:type="dxa"/>
            <w:shd w:val="clear" w:color="auto" w:fill="auto"/>
            <w:noWrap/>
            <w:vAlign w:val="center"/>
          </w:tcPr>
          <w:p w14:paraId="5BBF22BE" w14:textId="77777777" w:rsidR="000178F0" w:rsidRDefault="00DE263E">
            <w:pPr>
              <w:rPr>
                <w:rFonts w:eastAsia="宋体"/>
                <w:color w:val="000000"/>
                <w:sz w:val="18"/>
                <w:szCs w:val="18"/>
                <w:lang w:eastAsia="zh-CN"/>
              </w:rPr>
            </w:pPr>
            <w:r>
              <w:rPr>
                <w:rFonts w:eastAsia="宋体"/>
                <w:color w:val="000000"/>
                <w:sz w:val="18"/>
                <w:szCs w:val="18"/>
                <w:lang w:eastAsia="zh-CN"/>
              </w:rPr>
              <w:t>CG</w:t>
            </w:r>
          </w:p>
        </w:tc>
        <w:tc>
          <w:tcPr>
            <w:tcW w:w="1276" w:type="dxa"/>
            <w:shd w:val="clear" w:color="auto" w:fill="auto"/>
            <w:noWrap/>
            <w:vAlign w:val="center"/>
          </w:tcPr>
          <w:p w14:paraId="4EA4AD76"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E9F6AED" w14:textId="77777777" w:rsidR="000178F0" w:rsidRDefault="00DE263E">
            <w:pPr>
              <w:jc w:val="right"/>
              <w:rPr>
                <w:rFonts w:eastAsia="宋体"/>
                <w:color w:val="000000"/>
                <w:sz w:val="18"/>
                <w:szCs w:val="18"/>
                <w:lang w:eastAsia="zh-CN"/>
              </w:rPr>
            </w:pPr>
            <w:r>
              <w:rPr>
                <w:rFonts w:eastAsia="宋体"/>
                <w:color w:val="000000"/>
                <w:sz w:val="18"/>
                <w:szCs w:val="18"/>
                <w:lang w:eastAsia="zh-CN"/>
              </w:rPr>
              <w:t>37.618</w:t>
            </w:r>
          </w:p>
        </w:tc>
        <w:tc>
          <w:tcPr>
            <w:tcW w:w="1559" w:type="dxa"/>
            <w:shd w:val="clear" w:color="auto" w:fill="auto"/>
            <w:noWrap/>
            <w:vAlign w:val="center"/>
          </w:tcPr>
          <w:p w14:paraId="64D5BE84" w14:textId="77777777" w:rsidR="000178F0" w:rsidRDefault="00DE263E">
            <w:pPr>
              <w:jc w:val="right"/>
              <w:rPr>
                <w:rFonts w:eastAsia="宋体"/>
                <w:color w:val="000000"/>
                <w:sz w:val="18"/>
                <w:szCs w:val="18"/>
                <w:lang w:eastAsia="zh-CN"/>
              </w:rPr>
            </w:pPr>
            <w:r>
              <w:rPr>
                <w:rFonts w:eastAsia="宋体"/>
                <w:color w:val="000000"/>
                <w:sz w:val="18"/>
                <w:szCs w:val="18"/>
                <w:lang w:eastAsia="zh-CN"/>
              </w:rPr>
              <w:t>34.922</w:t>
            </w:r>
          </w:p>
        </w:tc>
        <w:tc>
          <w:tcPr>
            <w:tcW w:w="856" w:type="dxa"/>
            <w:shd w:val="clear" w:color="auto" w:fill="auto"/>
            <w:noWrap/>
            <w:vAlign w:val="center"/>
          </w:tcPr>
          <w:p w14:paraId="76FAC589" w14:textId="77777777" w:rsidR="000178F0" w:rsidRDefault="00DE263E">
            <w:pPr>
              <w:jc w:val="right"/>
              <w:rPr>
                <w:rFonts w:eastAsia="宋体"/>
                <w:color w:val="000000"/>
                <w:sz w:val="18"/>
                <w:szCs w:val="18"/>
                <w:lang w:eastAsia="zh-CN"/>
              </w:rPr>
            </w:pPr>
            <w:r>
              <w:rPr>
                <w:rFonts w:eastAsia="宋体"/>
                <w:color w:val="000000"/>
                <w:sz w:val="18"/>
                <w:szCs w:val="18"/>
                <w:lang w:eastAsia="zh-CN"/>
              </w:rPr>
              <w:t>51.193</w:t>
            </w:r>
          </w:p>
        </w:tc>
      </w:tr>
      <w:tr w:rsidR="000178F0" w14:paraId="7A3E3F97" w14:textId="77777777">
        <w:trPr>
          <w:trHeight w:val="280"/>
          <w:jc w:val="center"/>
        </w:trPr>
        <w:tc>
          <w:tcPr>
            <w:tcW w:w="1413" w:type="dxa"/>
            <w:shd w:val="clear" w:color="auto" w:fill="auto"/>
            <w:noWrap/>
            <w:vAlign w:val="center"/>
          </w:tcPr>
          <w:p w14:paraId="792A60ED" w14:textId="77777777" w:rsidR="000178F0" w:rsidRDefault="00DE263E">
            <w:pPr>
              <w:rPr>
                <w:rFonts w:eastAsia="宋体"/>
                <w:color w:val="000000"/>
                <w:sz w:val="18"/>
                <w:szCs w:val="18"/>
                <w:lang w:eastAsia="zh-CN"/>
              </w:rPr>
            </w:pPr>
            <w:r>
              <w:rPr>
                <w:rFonts w:eastAsia="宋体"/>
                <w:color w:val="000000"/>
                <w:sz w:val="18"/>
                <w:szCs w:val="18"/>
                <w:lang w:eastAsia="zh-CN"/>
              </w:rPr>
              <w:t>ATOM1194</w:t>
            </w:r>
          </w:p>
        </w:tc>
        <w:tc>
          <w:tcPr>
            <w:tcW w:w="1559" w:type="dxa"/>
            <w:shd w:val="clear" w:color="auto" w:fill="auto"/>
            <w:noWrap/>
            <w:vAlign w:val="center"/>
          </w:tcPr>
          <w:p w14:paraId="69D55AEF" w14:textId="77777777" w:rsidR="000178F0" w:rsidRDefault="00DE263E">
            <w:pPr>
              <w:rPr>
                <w:rFonts w:eastAsia="宋体"/>
                <w:color w:val="000000"/>
                <w:sz w:val="18"/>
                <w:szCs w:val="18"/>
                <w:lang w:eastAsia="zh-CN"/>
              </w:rPr>
            </w:pPr>
            <w:r>
              <w:rPr>
                <w:rFonts w:eastAsia="宋体"/>
                <w:color w:val="000000"/>
                <w:sz w:val="18"/>
                <w:szCs w:val="18"/>
                <w:lang w:eastAsia="zh-CN"/>
              </w:rPr>
              <w:t>HG2</w:t>
            </w:r>
          </w:p>
        </w:tc>
        <w:tc>
          <w:tcPr>
            <w:tcW w:w="1276" w:type="dxa"/>
            <w:shd w:val="clear" w:color="auto" w:fill="auto"/>
            <w:noWrap/>
            <w:vAlign w:val="center"/>
          </w:tcPr>
          <w:p w14:paraId="390E5FF6"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778431BC" w14:textId="77777777" w:rsidR="000178F0" w:rsidRDefault="00DE263E">
            <w:pPr>
              <w:jc w:val="right"/>
              <w:rPr>
                <w:rFonts w:eastAsia="宋体"/>
                <w:color w:val="000000"/>
                <w:sz w:val="18"/>
                <w:szCs w:val="18"/>
                <w:lang w:eastAsia="zh-CN"/>
              </w:rPr>
            </w:pPr>
            <w:r>
              <w:rPr>
                <w:rFonts w:eastAsia="宋体"/>
                <w:color w:val="000000"/>
                <w:sz w:val="18"/>
                <w:szCs w:val="18"/>
                <w:lang w:eastAsia="zh-CN"/>
              </w:rPr>
              <w:t>36.674</w:t>
            </w:r>
          </w:p>
        </w:tc>
        <w:tc>
          <w:tcPr>
            <w:tcW w:w="1559" w:type="dxa"/>
            <w:shd w:val="clear" w:color="auto" w:fill="auto"/>
            <w:noWrap/>
            <w:vAlign w:val="center"/>
          </w:tcPr>
          <w:p w14:paraId="2575038B" w14:textId="77777777" w:rsidR="000178F0" w:rsidRDefault="00DE263E">
            <w:pPr>
              <w:jc w:val="right"/>
              <w:rPr>
                <w:rFonts w:eastAsia="宋体"/>
                <w:color w:val="000000"/>
                <w:sz w:val="18"/>
                <w:szCs w:val="18"/>
                <w:lang w:eastAsia="zh-CN"/>
              </w:rPr>
            </w:pPr>
            <w:r>
              <w:rPr>
                <w:rFonts w:eastAsia="宋体"/>
                <w:color w:val="000000"/>
                <w:sz w:val="18"/>
                <w:szCs w:val="18"/>
                <w:lang w:eastAsia="zh-CN"/>
              </w:rPr>
              <w:t>35.067</w:t>
            </w:r>
          </w:p>
        </w:tc>
        <w:tc>
          <w:tcPr>
            <w:tcW w:w="856" w:type="dxa"/>
            <w:shd w:val="clear" w:color="auto" w:fill="auto"/>
            <w:noWrap/>
            <w:vAlign w:val="center"/>
          </w:tcPr>
          <w:p w14:paraId="1515A3EC" w14:textId="77777777" w:rsidR="000178F0" w:rsidRDefault="00DE263E">
            <w:pPr>
              <w:jc w:val="right"/>
              <w:rPr>
                <w:rFonts w:eastAsia="宋体"/>
                <w:color w:val="000000"/>
                <w:sz w:val="18"/>
                <w:szCs w:val="18"/>
                <w:lang w:eastAsia="zh-CN"/>
              </w:rPr>
            </w:pPr>
            <w:r>
              <w:rPr>
                <w:rFonts w:eastAsia="宋体"/>
                <w:color w:val="000000"/>
                <w:sz w:val="18"/>
                <w:szCs w:val="18"/>
                <w:lang w:eastAsia="zh-CN"/>
              </w:rPr>
              <w:t>50.667</w:t>
            </w:r>
          </w:p>
        </w:tc>
      </w:tr>
      <w:tr w:rsidR="000178F0" w14:paraId="58F6C279" w14:textId="77777777">
        <w:trPr>
          <w:trHeight w:val="280"/>
          <w:jc w:val="center"/>
        </w:trPr>
        <w:tc>
          <w:tcPr>
            <w:tcW w:w="1413" w:type="dxa"/>
            <w:shd w:val="clear" w:color="auto" w:fill="auto"/>
            <w:noWrap/>
            <w:vAlign w:val="center"/>
          </w:tcPr>
          <w:p w14:paraId="411A8029" w14:textId="77777777" w:rsidR="000178F0" w:rsidRDefault="00DE263E">
            <w:pPr>
              <w:rPr>
                <w:rFonts w:eastAsia="宋体"/>
                <w:color w:val="000000"/>
                <w:sz w:val="18"/>
                <w:szCs w:val="18"/>
                <w:lang w:eastAsia="zh-CN"/>
              </w:rPr>
            </w:pPr>
            <w:r>
              <w:rPr>
                <w:rFonts w:eastAsia="宋体"/>
                <w:color w:val="000000"/>
                <w:sz w:val="18"/>
                <w:szCs w:val="18"/>
                <w:lang w:eastAsia="zh-CN"/>
              </w:rPr>
              <w:t>ATOM1195</w:t>
            </w:r>
          </w:p>
        </w:tc>
        <w:tc>
          <w:tcPr>
            <w:tcW w:w="1559" w:type="dxa"/>
            <w:shd w:val="clear" w:color="auto" w:fill="auto"/>
            <w:noWrap/>
            <w:vAlign w:val="center"/>
          </w:tcPr>
          <w:p w14:paraId="30B38BEC" w14:textId="77777777" w:rsidR="000178F0" w:rsidRDefault="00DE263E">
            <w:pPr>
              <w:rPr>
                <w:rFonts w:eastAsia="宋体"/>
                <w:color w:val="000000"/>
                <w:sz w:val="18"/>
                <w:szCs w:val="18"/>
                <w:lang w:eastAsia="zh-CN"/>
              </w:rPr>
            </w:pPr>
            <w:r>
              <w:rPr>
                <w:rFonts w:eastAsia="宋体"/>
                <w:color w:val="000000"/>
                <w:sz w:val="18"/>
                <w:szCs w:val="18"/>
                <w:lang w:eastAsia="zh-CN"/>
              </w:rPr>
              <w:t>HG3</w:t>
            </w:r>
          </w:p>
        </w:tc>
        <w:tc>
          <w:tcPr>
            <w:tcW w:w="1276" w:type="dxa"/>
            <w:shd w:val="clear" w:color="auto" w:fill="auto"/>
            <w:noWrap/>
            <w:vAlign w:val="center"/>
          </w:tcPr>
          <w:p w14:paraId="730BAD34"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200A73E" w14:textId="77777777" w:rsidR="000178F0" w:rsidRDefault="00DE263E">
            <w:pPr>
              <w:jc w:val="right"/>
              <w:rPr>
                <w:rFonts w:eastAsia="宋体"/>
                <w:color w:val="000000"/>
                <w:sz w:val="18"/>
                <w:szCs w:val="18"/>
                <w:lang w:eastAsia="zh-CN"/>
              </w:rPr>
            </w:pPr>
            <w:r>
              <w:rPr>
                <w:rFonts w:eastAsia="宋体"/>
                <w:color w:val="000000"/>
                <w:sz w:val="18"/>
                <w:szCs w:val="18"/>
                <w:lang w:eastAsia="zh-CN"/>
              </w:rPr>
              <w:t>37.352</w:t>
            </w:r>
          </w:p>
        </w:tc>
        <w:tc>
          <w:tcPr>
            <w:tcW w:w="1559" w:type="dxa"/>
            <w:shd w:val="clear" w:color="auto" w:fill="auto"/>
            <w:noWrap/>
            <w:vAlign w:val="center"/>
          </w:tcPr>
          <w:p w14:paraId="0E1CB90A" w14:textId="77777777" w:rsidR="000178F0" w:rsidRDefault="00DE263E">
            <w:pPr>
              <w:jc w:val="right"/>
              <w:rPr>
                <w:rFonts w:eastAsia="宋体"/>
                <w:color w:val="000000"/>
                <w:sz w:val="18"/>
                <w:szCs w:val="18"/>
                <w:lang w:eastAsia="zh-CN"/>
              </w:rPr>
            </w:pPr>
            <w:r>
              <w:rPr>
                <w:rFonts w:eastAsia="宋体"/>
                <w:color w:val="000000"/>
                <w:sz w:val="18"/>
                <w:szCs w:val="18"/>
                <w:lang w:eastAsia="zh-CN"/>
              </w:rPr>
              <w:t>34.132</w:t>
            </w:r>
          </w:p>
        </w:tc>
        <w:tc>
          <w:tcPr>
            <w:tcW w:w="856" w:type="dxa"/>
            <w:shd w:val="clear" w:color="auto" w:fill="auto"/>
            <w:noWrap/>
            <w:vAlign w:val="center"/>
          </w:tcPr>
          <w:p w14:paraId="7EF35AFE" w14:textId="77777777" w:rsidR="000178F0" w:rsidRDefault="00DE263E">
            <w:pPr>
              <w:jc w:val="right"/>
              <w:rPr>
                <w:rFonts w:eastAsia="宋体"/>
                <w:color w:val="000000"/>
                <w:sz w:val="18"/>
                <w:szCs w:val="18"/>
                <w:lang w:eastAsia="zh-CN"/>
              </w:rPr>
            </w:pPr>
            <w:r>
              <w:rPr>
                <w:rFonts w:eastAsia="宋体"/>
                <w:color w:val="000000"/>
                <w:sz w:val="18"/>
                <w:szCs w:val="18"/>
                <w:lang w:eastAsia="zh-CN"/>
              </w:rPr>
              <w:t>51.894</w:t>
            </w:r>
          </w:p>
        </w:tc>
      </w:tr>
      <w:tr w:rsidR="000178F0" w14:paraId="0E468792" w14:textId="77777777">
        <w:trPr>
          <w:trHeight w:val="280"/>
          <w:jc w:val="center"/>
        </w:trPr>
        <w:tc>
          <w:tcPr>
            <w:tcW w:w="1413" w:type="dxa"/>
            <w:shd w:val="clear" w:color="auto" w:fill="auto"/>
            <w:noWrap/>
            <w:vAlign w:val="center"/>
          </w:tcPr>
          <w:p w14:paraId="0D8F9412" w14:textId="77777777" w:rsidR="000178F0" w:rsidRDefault="00DE263E">
            <w:pPr>
              <w:rPr>
                <w:rFonts w:eastAsia="宋体"/>
                <w:color w:val="000000"/>
                <w:sz w:val="18"/>
                <w:szCs w:val="18"/>
                <w:lang w:eastAsia="zh-CN"/>
              </w:rPr>
            </w:pPr>
            <w:r>
              <w:rPr>
                <w:rFonts w:eastAsia="宋体"/>
                <w:color w:val="000000"/>
                <w:sz w:val="18"/>
                <w:szCs w:val="18"/>
                <w:lang w:eastAsia="zh-CN"/>
              </w:rPr>
              <w:t>ATOM1196</w:t>
            </w:r>
          </w:p>
        </w:tc>
        <w:tc>
          <w:tcPr>
            <w:tcW w:w="1559" w:type="dxa"/>
            <w:shd w:val="clear" w:color="auto" w:fill="auto"/>
            <w:noWrap/>
            <w:vAlign w:val="center"/>
          </w:tcPr>
          <w:p w14:paraId="58303088" w14:textId="77777777" w:rsidR="000178F0" w:rsidRDefault="00DE263E">
            <w:pPr>
              <w:rPr>
                <w:rFonts w:eastAsia="宋体"/>
                <w:color w:val="000000"/>
                <w:sz w:val="18"/>
                <w:szCs w:val="18"/>
                <w:lang w:eastAsia="zh-CN"/>
              </w:rPr>
            </w:pPr>
            <w:r>
              <w:rPr>
                <w:rFonts w:eastAsia="宋体"/>
                <w:color w:val="000000"/>
                <w:sz w:val="18"/>
                <w:szCs w:val="18"/>
                <w:lang w:eastAsia="zh-CN"/>
              </w:rPr>
              <w:t>CD</w:t>
            </w:r>
          </w:p>
        </w:tc>
        <w:tc>
          <w:tcPr>
            <w:tcW w:w="1276" w:type="dxa"/>
            <w:shd w:val="clear" w:color="auto" w:fill="auto"/>
            <w:noWrap/>
            <w:vAlign w:val="center"/>
          </w:tcPr>
          <w:p w14:paraId="4BC2C1E0"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09947A81" w14:textId="77777777" w:rsidR="000178F0" w:rsidRDefault="00DE263E">
            <w:pPr>
              <w:jc w:val="right"/>
              <w:rPr>
                <w:rFonts w:eastAsia="宋体"/>
                <w:color w:val="000000"/>
                <w:sz w:val="18"/>
                <w:szCs w:val="18"/>
                <w:lang w:eastAsia="zh-CN"/>
              </w:rPr>
            </w:pPr>
            <w:r>
              <w:rPr>
                <w:rFonts w:eastAsia="宋体"/>
                <w:color w:val="000000"/>
                <w:sz w:val="18"/>
                <w:szCs w:val="18"/>
                <w:lang w:eastAsia="zh-CN"/>
              </w:rPr>
              <w:t>38.036</w:t>
            </w:r>
          </w:p>
        </w:tc>
        <w:tc>
          <w:tcPr>
            <w:tcW w:w="1559" w:type="dxa"/>
            <w:shd w:val="clear" w:color="auto" w:fill="auto"/>
            <w:noWrap/>
            <w:vAlign w:val="center"/>
          </w:tcPr>
          <w:p w14:paraId="202C6F52" w14:textId="77777777" w:rsidR="000178F0" w:rsidRDefault="00DE263E">
            <w:pPr>
              <w:jc w:val="right"/>
              <w:rPr>
                <w:rFonts w:eastAsia="宋体"/>
                <w:color w:val="000000"/>
                <w:sz w:val="18"/>
                <w:szCs w:val="18"/>
                <w:lang w:eastAsia="zh-CN"/>
              </w:rPr>
            </w:pPr>
            <w:r>
              <w:rPr>
                <w:rFonts w:eastAsia="宋体"/>
                <w:color w:val="000000"/>
                <w:sz w:val="18"/>
                <w:szCs w:val="18"/>
                <w:lang w:eastAsia="zh-CN"/>
              </w:rPr>
              <w:t>36.218</w:t>
            </w:r>
          </w:p>
        </w:tc>
        <w:tc>
          <w:tcPr>
            <w:tcW w:w="856" w:type="dxa"/>
            <w:shd w:val="clear" w:color="auto" w:fill="auto"/>
            <w:noWrap/>
            <w:vAlign w:val="center"/>
          </w:tcPr>
          <w:p w14:paraId="63B76910" w14:textId="77777777" w:rsidR="000178F0" w:rsidRDefault="00DE263E">
            <w:pPr>
              <w:jc w:val="right"/>
              <w:rPr>
                <w:rFonts w:eastAsia="宋体"/>
                <w:color w:val="000000"/>
                <w:sz w:val="18"/>
                <w:szCs w:val="18"/>
                <w:lang w:eastAsia="zh-CN"/>
              </w:rPr>
            </w:pPr>
            <w:r>
              <w:rPr>
                <w:rFonts w:eastAsia="宋体"/>
                <w:color w:val="000000"/>
                <w:sz w:val="18"/>
                <w:szCs w:val="18"/>
                <w:lang w:eastAsia="zh-CN"/>
              </w:rPr>
              <w:t>52.033</w:t>
            </w:r>
          </w:p>
        </w:tc>
      </w:tr>
      <w:tr w:rsidR="000178F0" w14:paraId="73CEBE45" w14:textId="77777777">
        <w:trPr>
          <w:trHeight w:val="280"/>
          <w:jc w:val="center"/>
        </w:trPr>
        <w:tc>
          <w:tcPr>
            <w:tcW w:w="1413" w:type="dxa"/>
            <w:shd w:val="clear" w:color="auto" w:fill="auto"/>
            <w:noWrap/>
            <w:vAlign w:val="center"/>
          </w:tcPr>
          <w:p w14:paraId="42CBB013" w14:textId="77777777" w:rsidR="000178F0" w:rsidRDefault="00DE263E">
            <w:pPr>
              <w:rPr>
                <w:rFonts w:eastAsia="宋体"/>
                <w:color w:val="000000"/>
                <w:sz w:val="18"/>
                <w:szCs w:val="18"/>
                <w:lang w:eastAsia="zh-CN"/>
              </w:rPr>
            </w:pPr>
            <w:r>
              <w:rPr>
                <w:rFonts w:eastAsia="宋体"/>
                <w:color w:val="000000"/>
                <w:sz w:val="18"/>
                <w:szCs w:val="18"/>
                <w:lang w:eastAsia="zh-CN"/>
              </w:rPr>
              <w:t>ATOM1197</w:t>
            </w:r>
          </w:p>
        </w:tc>
        <w:tc>
          <w:tcPr>
            <w:tcW w:w="1559" w:type="dxa"/>
            <w:shd w:val="clear" w:color="auto" w:fill="auto"/>
            <w:noWrap/>
            <w:vAlign w:val="center"/>
          </w:tcPr>
          <w:p w14:paraId="1B2EA00C" w14:textId="77777777" w:rsidR="000178F0" w:rsidRDefault="00DE263E">
            <w:pPr>
              <w:rPr>
                <w:rFonts w:eastAsia="宋体"/>
                <w:color w:val="000000"/>
                <w:sz w:val="18"/>
                <w:szCs w:val="18"/>
                <w:lang w:eastAsia="zh-CN"/>
              </w:rPr>
            </w:pPr>
            <w:r>
              <w:rPr>
                <w:rFonts w:eastAsia="宋体"/>
                <w:color w:val="000000"/>
                <w:sz w:val="18"/>
                <w:szCs w:val="18"/>
                <w:lang w:eastAsia="zh-CN"/>
              </w:rPr>
              <w:t>HD2</w:t>
            </w:r>
          </w:p>
        </w:tc>
        <w:tc>
          <w:tcPr>
            <w:tcW w:w="1276" w:type="dxa"/>
            <w:shd w:val="clear" w:color="auto" w:fill="auto"/>
            <w:noWrap/>
            <w:vAlign w:val="center"/>
          </w:tcPr>
          <w:p w14:paraId="66BEA959"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3B73B5FE" w14:textId="77777777" w:rsidR="000178F0" w:rsidRDefault="00DE263E">
            <w:pPr>
              <w:jc w:val="right"/>
              <w:rPr>
                <w:rFonts w:eastAsia="宋体"/>
                <w:color w:val="000000"/>
                <w:sz w:val="18"/>
                <w:szCs w:val="18"/>
                <w:lang w:eastAsia="zh-CN"/>
              </w:rPr>
            </w:pPr>
            <w:r>
              <w:rPr>
                <w:rFonts w:eastAsia="宋体"/>
                <w:color w:val="000000"/>
                <w:sz w:val="18"/>
                <w:szCs w:val="18"/>
                <w:lang w:eastAsia="zh-CN"/>
              </w:rPr>
              <w:t>38.907</w:t>
            </w:r>
          </w:p>
        </w:tc>
        <w:tc>
          <w:tcPr>
            <w:tcW w:w="1559" w:type="dxa"/>
            <w:shd w:val="clear" w:color="auto" w:fill="auto"/>
            <w:noWrap/>
            <w:vAlign w:val="center"/>
          </w:tcPr>
          <w:p w14:paraId="61199203" w14:textId="77777777" w:rsidR="000178F0" w:rsidRDefault="00DE263E">
            <w:pPr>
              <w:jc w:val="right"/>
              <w:rPr>
                <w:rFonts w:eastAsia="宋体"/>
                <w:color w:val="000000"/>
                <w:sz w:val="18"/>
                <w:szCs w:val="18"/>
                <w:lang w:eastAsia="zh-CN"/>
              </w:rPr>
            </w:pPr>
            <w:r>
              <w:rPr>
                <w:rFonts w:eastAsia="宋体"/>
                <w:color w:val="000000"/>
                <w:sz w:val="18"/>
                <w:szCs w:val="18"/>
                <w:lang w:eastAsia="zh-CN"/>
              </w:rPr>
              <w:t>36.104</w:t>
            </w:r>
          </w:p>
        </w:tc>
        <w:tc>
          <w:tcPr>
            <w:tcW w:w="856" w:type="dxa"/>
            <w:shd w:val="clear" w:color="auto" w:fill="auto"/>
            <w:noWrap/>
            <w:vAlign w:val="center"/>
          </w:tcPr>
          <w:p w14:paraId="2D035488" w14:textId="77777777" w:rsidR="000178F0" w:rsidRDefault="00DE263E">
            <w:pPr>
              <w:jc w:val="right"/>
              <w:rPr>
                <w:rFonts w:eastAsia="宋体"/>
                <w:color w:val="000000"/>
                <w:sz w:val="18"/>
                <w:szCs w:val="18"/>
                <w:lang w:eastAsia="zh-CN"/>
              </w:rPr>
            </w:pPr>
            <w:r>
              <w:rPr>
                <w:rFonts w:eastAsia="宋体"/>
                <w:color w:val="000000"/>
                <w:sz w:val="18"/>
                <w:szCs w:val="18"/>
                <w:lang w:eastAsia="zh-CN"/>
              </w:rPr>
              <w:t>52.679</w:t>
            </w:r>
          </w:p>
        </w:tc>
      </w:tr>
      <w:tr w:rsidR="000178F0" w14:paraId="5604C97B" w14:textId="77777777">
        <w:trPr>
          <w:trHeight w:val="280"/>
          <w:jc w:val="center"/>
        </w:trPr>
        <w:tc>
          <w:tcPr>
            <w:tcW w:w="1413" w:type="dxa"/>
            <w:shd w:val="clear" w:color="auto" w:fill="auto"/>
            <w:noWrap/>
            <w:vAlign w:val="center"/>
          </w:tcPr>
          <w:p w14:paraId="5D66473D" w14:textId="77777777" w:rsidR="000178F0" w:rsidRDefault="00DE263E">
            <w:pPr>
              <w:rPr>
                <w:rFonts w:eastAsia="宋体"/>
                <w:color w:val="000000"/>
                <w:sz w:val="18"/>
                <w:szCs w:val="18"/>
                <w:lang w:eastAsia="zh-CN"/>
              </w:rPr>
            </w:pPr>
            <w:r>
              <w:rPr>
                <w:rFonts w:eastAsia="宋体"/>
                <w:color w:val="000000"/>
                <w:sz w:val="18"/>
                <w:szCs w:val="18"/>
                <w:lang w:eastAsia="zh-CN"/>
              </w:rPr>
              <w:t>ATOM1198</w:t>
            </w:r>
          </w:p>
        </w:tc>
        <w:tc>
          <w:tcPr>
            <w:tcW w:w="1559" w:type="dxa"/>
            <w:shd w:val="clear" w:color="auto" w:fill="auto"/>
            <w:noWrap/>
            <w:vAlign w:val="center"/>
          </w:tcPr>
          <w:p w14:paraId="37C7D7D6" w14:textId="77777777" w:rsidR="000178F0" w:rsidRDefault="00DE263E">
            <w:pPr>
              <w:rPr>
                <w:rFonts w:eastAsia="宋体"/>
                <w:color w:val="000000"/>
                <w:sz w:val="18"/>
                <w:szCs w:val="18"/>
                <w:lang w:eastAsia="zh-CN"/>
              </w:rPr>
            </w:pPr>
            <w:r>
              <w:rPr>
                <w:rFonts w:eastAsia="宋体"/>
                <w:color w:val="000000"/>
                <w:sz w:val="18"/>
                <w:szCs w:val="18"/>
                <w:lang w:eastAsia="zh-CN"/>
              </w:rPr>
              <w:t>HD3</w:t>
            </w:r>
          </w:p>
        </w:tc>
        <w:tc>
          <w:tcPr>
            <w:tcW w:w="1276" w:type="dxa"/>
            <w:shd w:val="clear" w:color="auto" w:fill="auto"/>
            <w:noWrap/>
            <w:vAlign w:val="center"/>
          </w:tcPr>
          <w:p w14:paraId="08AFFD12"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628C4439" w14:textId="77777777" w:rsidR="000178F0" w:rsidRDefault="00DE263E">
            <w:pPr>
              <w:jc w:val="right"/>
              <w:rPr>
                <w:rFonts w:eastAsia="宋体"/>
                <w:color w:val="000000"/>
                <w:sz w:val="18"/>
                <w:szCs w:val="18"/>
                <w:lang w:eastAsia="zh-CN"/>
              </w:rPr>
            </w:pPr>
            <w:r>
              <w:rPr>
                <w:rFonts w:eastAsia="宋体"/>
                <w:color w:val="000000"/>
                <w:sz w:val="18"/>
                <w:szCs w:val="18"/>
                <w:lang w:eastAsia="zh-CN"/>
              </w:rPr>
              <w:t>38.314</w:t>
            </w:r>
          </w:p>
        </w:tc>
        <w:tc>
          <w:tcPr>
            <w:tcW w:w="1559" w:type="dxa"/>
            <w:shd w:val="clear" w:color="auto" w:fill="auto"/>
            <w:noWrap/>
            <w:vAlign w:val="center"/>
          </w:tcPr>
          <w:p w14:paraId="3A2230C0" w14:textId="77777777" w:rsidR="000178F0" w:rsidRDefault="00DE263E">
            <w:pPr>
              <w:jc w:val="right"/>
              <w:rPr>
                <w:rFonts w:eastAsia="宋体"/>
                <w:color w:val="000000"/>
                <w:sz w:val="18"/>
                <w:szCs w:val="18"/>
                <w:lang w:eastAsia="zh-CN"/>
              </w:rPr>
            </w:pPr>
            <w:r>
              <w:rPr>
                <w:rFonts w:eastAsia="宋体"/>
                <w:color w:val="000000"/>
                <w:sz w:val="18"/>
                <w:szCs w:val="18"/>
                <w:lang w:eastAsia="zh-CN"/>
              </w:rPr>
              <w:t>37.043</w:t>
            </w:r>
          </w:p>
        </w:tc>
        <w:tc>
          <w:tcPr>
            <w:tcW w:w="856" w:type="dxa"/>
            <w:shd w:val="clear" w:color="auto" w:fill="auto"/>
            <w:noWrap/>
            <w:vAlign w:val="center"/>
          </w:tcPr>
          <w:p w14:paraId="4CB4FAC2" w14:textId="77777777" w:rsidR="000178F0" w:rsidRDefault="00DE263E">
            <w:pPr>
              <w:jc w:val="right"/>
              <w:rPr>
                <w:rFonts w:eastAsia="宋体"/>
                <w:color w:val="000000"/>
                <w:sz w:val="18"/>
                <w:szCs w:val="18"/>
                <w:lang w:eastAsia="zh-CN"/>
              </w:rPr>
            </w:pPr>
            <w:r>
              <w:rPr>
                <w:rFonts w:eastAsia="宋体"/>
                <w:color w:val="000000"/>
                <w:sz w:val="18"/>
                <w:szCs w:val="18"/>
                <w:lang w:eastAsia="zh-CN"/>
              </w:rPr>
              <w:t>51.377</w:t>
            </w:r>
          </w:p>
        </w:tc>
      </w:tr>
      <w:tr w:rsidR="000178F0" w14:paraId="30AE6E98" w14:textId="77777777">
        <w:trPr>
          <w:trHeight w:val="280"/>
          <w:jc w:val="center"/>
        </w:trPr>
        <w:tc>
          <w:tcPr>
            <w:tcW w:w="1413" w:type="dxa"/>
            <w:shd w:val="clear" w:color="auto" w:fill="auto"/>
            <w:noWrap/>
            <w:vAlign w:val="center"/>
          </w:tcPr>
          <w:p w14:paraId="10B247D5" w14:textId="77777777" w:rsidR="000178F0" w:rsidRDefault="00DE263E">
            <w:pPr>
              <w:rPr>
                <w:rFonts w:eastAsia="宋体"/>
                <w:color w:val="000000"/>
                <w:sz w:val="18"/>
                <w:szCs w:val="18"/>
                <w:lang w:eastAsia="zh-CN"/>
              </w:rPr>
            </w:pPr>
            <w:r>
              <w:rPr>
                <w:rFonts w:eastAsia="宋体"/>
                <w:color w:val="000000"/>
                <w:sz w:val="18"/>
                <w:szCs w:val="18"/>
                <w:lang w:eastAsia="zh-CN"/>
              </w:rPr>
              <w:t>ATOM1199</w:t>
            </w:r>
          </w:p>
        </w:tc>
        <w:tc>
          <w:tcPr>
            <w:tcW w:w="1559" w:type="dxa"/>
            <w:shd w:val="clear" w:color="auto" w:fill="auto"/>
            <w:noWrap/>
            <w:vAlign w:val="center"/>
          </w:tcPr>
          <w:p w14:paraId="227A692F" w14:textId="77777777" w:rsidR="000178F0" w:rsidRDefault="00DE263E">
            <w:pPr>
              <w:rPr>
                <w:rFonts w:eastAsia="宋体"/>
                <w:color w:val="000000"/>
                <w:sz w:val="18"/>
                <w:szCs w:val="18"/>
                <w:lang w:eastAsia="zh-CN"/>
              </w:rPr>
            </w:pPr>
            <w:r>
              <w:rPr>
                <w:rFonts w:eastAsia="宋体"/>
                <w:color w:val="000000"/>
                <w:sz w:val="18"/>
                <w:szCs w:val="18"/>
                <w:lang w:eastAsia="zh-CN"/>
              </w:rPr>
              <w:t>NE</w:t>
            </w:r>
          </w:p>
        </w:tc>
        <w:tc>
          <w:tcPr>
            <w:tcW w:w="1276" w:type="dxa"/>
            <w:shd w:val="clear" w:color="auto" w:fill="auto"/>
            <w:noWrap/>
            <w:vAlign w:val="center"/>
          </w:tcPr>
          <w:p w14:paraId="4D21E965"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9039FCF" w14:textId="77777777" w:rsidR="000178F0" w:rsidRDefault="00DE263E">
            <w:pPr>
              <w:jc w:val="right"/>
              <w:rPr>
                <w:rFonts w:eastAsia="宋体"/>
                <w:color w:val="000000"/>
                <w:sz w:val="18"/>
                <w:szCs w:val="18"/>
                <w:lang w:eastAsia="zh-CN"/>
              </w:rPr>
            </w:pPr>
            <w:r>
              <w:rPr>
                <w:rFonts w:eastAsia="宋体"/>
                <w:color w:val="000000"/>
                <w:sz w:val="18"/>
                <w:szCs w:val="18"/>
                <w:lang w:eastAsia="zh-CN"/>
              </w:rPr>
              <w:t>36.891</w:t>
            </w:r>
          </w:p>
        </w:tc>
        <w:tc>
          <w:tcPr>
            <w:tcW w:w="1559" w:type="dxa"/>
            <w:shd w:val="clear" w:color="auto" w:fill="auto"/>
            <w:noWrap/>
            <w:vAlign w:val="center"/>
          </w:tcPr>
          <w:p w14:paraId="0B16930E" w14:textId="77777777" w:rsidR="000178F0" w:rsidRDefault="00DE263E">
            <w:pPr>
              <w:jc w:val="right"/>
              <w:rPr>
                <w:rFonts w:eastAsia="宋体"/>
                <w:color w:val="000000"/>
                <w:sz w:val="18"/>
                <w:szCs w:val="18"/>
                <w:lang w:eastAsia="zh-CN"/>
              </w:rPr>
            </w:pPr>
            <w:r>
              <w:rPr>
                <w:rFonts w:eastAsia="宋体"/>
                <w:color w:val="000000"/>
                <w:sz w:val="18"/>
                <w:szCs w:val="18"/>
                <w:lang w:eastAsia="zh-CN"/>
              </w:rPr>
              <w:t>36.759</w:t>
            </w:r>
          </w:p>
        </w:tc>
        <w:tc>
          <w:tcPr>
            <w:tcW w:w="856" w:type="dxa"/>
            <w:shd w:val="clear" w:color="auto" w:fill="auto"/>
            <w:noWrap/>
            <w:vAlign w:val="center"/>
          </w:tcPr>
          <w:p w14:paraId="7C14452B" w14:textId="77777777" w:rsidR="000178F0" w:rsidRDefault="00DE263E">
            <w:pPr>
              <w:jc w:val="right"/>
              <w:rPr>
                <w:rFonts w:eastAsia="宋体"/>
                <w:color w:val="000000"/>
                <w:sz w:val="18"/>
                <w:szCs w:val="18"/>
                <w:lang w:eastAsia="zh-CN"/>
              </w:rPr>
            </w:pPr>
            <w:r>
              <w:rPr>
                <w:rFonts w:eastAsia="宋体"/>
                <w:color w:val="000000"/>
                <w:sz w:val="18"/>
                <w:szCs w:val="18"/>
                <w:lang w:eastAsia="zh-CN"/>
              </w:rPr>
              <w:t>52.856</w:t>
            </w:r>
          </w:p>
        </w:tc>
      </w:tr>
      <w:tr w:rsidR="000178F0" w14:paraId="37AC64A2" w14:textId="77777777">
        <w:trPr>
          <w:trHeight w:val="280"/>
          <w:jc w:val="center"/>
        </w:trPr>
        <w:tc>
          <w:tcPr>
            <w:tcW w:w="1413" w:type="dxa"/>
            <w:shd w:val="clear" w:color="auto" w:fill="auto"/>
            <w:noWrap/>
            <w:vAlign w:val="center"/>
          </w:tcPr>
          <w:p w14:paraId="2ED58D52" w14:textId="77777777" w:rsidR="000178F0" w:rsidRDefault="00DE263E">
            <w:pPr>
              <w:rPr>
                <w:rFonts w:eastAsia="宋体"/>
                <w:color w:val="000000"/>
                <w:sz w:val="18"/>
                <w:szCs w:val="18"/>
                <w:lang w:eastAsia="zh-CN"/>
              </w:rPr>
            </w:pPr>
            <w:r>
              <w:rPr>
                <w:rFonts w:eastAsia="宋体"/>
                <w:color w:val="000000"/>
                <w:sz w:val="18"/>
                <w:szCs w:val="18"/>
                <w:lang w:eastAsia="zh-CN"/>
              </w:rPr>
              <w:t>ATOM1200</w:t>
            </w:r>
          </w:p>
        </w:tc>
        <w:tc>
          <w:tcPr>
            <w:tcW w:w="1559" w:type="dxa"/>
            <w:shd w:val="clear" w:color="auto" w:fill="auto"/>
            <w:noWrap/>
            <w:vAlign w:val="center"/>
          </w:tcPr>
          <w:p w14:paraId="519B3CEF" w14:textId="77777777" w:rsidR="000178F0" w:rsidRDefault="00DE263E">
            <w:pPr>
              <w:rPr>
                <w:rFonts w:eastAsia="宋体"/>
                <w:color w:val="000000"/>
                <w:sz w:val="18"/>
                <w:szCs w:val="18"/>
                <w:lang w:eastAsia="zh-CN"/>
              </w:rPr>
            </w:pPr>
            <w:r>
              <w:rPr>
                <w:rFonts w:eastAsia="宋体"/>
                <w:color w:val="000000"/>
                <w:sz w:val="18"/>
                <w:szCs w:val="18"/>
                <w:lang w:eastAsia="zh-CN"/>
              </w:rPr>
              <w:t>HE</w:t>
            </w:r>
          </w:p>
        </w:tc>
        <w:tc>
          <w:tcPr>
            <w:tcW w:w="1276" w:type="dxa"/>
            <w:shd w:val="clear" w:color="auto" w:fill="auto"/>
            <w:noWrap/>
            <w:vAlign w:val="center"/>
          </w:tcPr>
          <w:p w14:paraId="4B7D74DD"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6F92C89" w14:textId="77777777" w:rsidR="000178F0" w:rsidRDefault="00DE263E">
            <w:pPr>
              <w:jc w:val="right"/>
              <w:rPr>
                <w:rFonts w:eastAsia="宋体"/>
                <w:color w:val="000000"/>
                <w:sz w:val="18"/>
                <w:szCs w:val="18"/>
                <w:lang w:eastAsia="zh-CN"/>
              </w:rPr>
            </w:pPr>
            <w:r>
              <w:rPr>
                <w:rFonts w:eastAsia="宋体"/>
                <w:color w:val="000000"/>
                <w:sz w:val="18"/>
                <w:szCs w:val="18"/>
                <w:lang w:eastAsia="zh-CN"/>
              </w:rPr>
              <w:t>36.561</w:t>
            </w:r>
          </w:p>
        </w:tc>
        <w:tc>
          <w:tcPr>
            <w:tcW w:w="1559" w:type="dxa"/>
            <w:shd w:val="clear" w:color="auto" w:fill="auto"/>
            <w:noWrap/>
            <w:vAlign w:val="center"/>
          </w:tcPr>
          <w:p w14:paraId="402E4CFA" w14:textId="77777777" w:rsidR="000178F0" w:rsidRDefault="00DE263E">
            <w:pPr>
              <w:jc w:val="right"/>
              <w:rPr>
                <w:rFonts w:eastAsia="宋体"/>
                <w:color w:val="000000"/>
                <w:sz w:val="18"/>
                <w:szCs w:val="18"/>
                <w:lang w:eastAsia="zh-CN"/>
              </w:rPr>
            </w:pPr>
            <w:r>
              <w:rPr>
                <w:rFonts w:eastAsia="宋体"/>
                <w:color w:val="000000"/>
                <w:sz w:val="18"/>
                <w:szCs w:val="18"/>
                <w:lang w:eastAsia="zh-CN"/>
              </w:rPr>
              <w:t>36.243</w:t>
            </w:r>
          </w:p>
        </w:tc>
        <w:tc>
          <w:tcPr>
            <w:tcW w:w="856" w:type="dxa"/>
            <w:shd w:val="clear" w:color="auto" w:fill="auto"/>
            <w:noWrap/>
            <w:vAlign w:val="center"/>
          </w:tcPr>
          <w:p w14:paraId="4B4BD80E" w14:textId="77777777" w:rsidR="000178F0" w:rsidRDefault="00DE263E">
            <w:pPr>
              <w:jc w:val="right"/>
              <w:rPr>
                <w:rFonts w:eastAsia="宋体"/>
                <w:color w:val="000000"/>
                <w:sz w:val="18"/>
                <w:szCs w:val="18"/>
                <w:lang w:eastAsia="zh-CN"/>
              </w:rPr>
            </w:pPr>
            <w:r>
              <w:rPr>
                <w:rFonts w:eastAsia="宋体"/>
                <w:color w:val="000000"/>
                <w:sz w:val="18"/>
                <w:szCs w:val="18"/>
                <w:lang w:eastAsia="zh-CN"/>
              </w:rPr>
              <w:t>53.66</w:t>
            </w:r>
          </w:p>
        </w:tc>
      </w:tr>
      <w:tr w:rsidR="000178F0" w14:paraId="71102FAC" w14:textId="77777777">
        <w:trPr>
          <w:trHeight w:val="280"/>
          <w:jc w:val="center"/>
        </w:trPr>
        <w:tc>
          <w:tcPr>
            <w:tcW w:w="1413" w:type="dxa"/>
            <w:shd w:val="clear" w:color="auto" w:fill="auto"/>
            <w:noWrap/>
            <w:vAlign w:val="center"/>
          </w:tcPr>
          <w:p w14:paraId="6B9D62A1" w14:textId="77777777" w:rsidR="000178F0" w:rsidRDefault="00DE263E">
            <w:pPr>
              <w:rPr>
                <w:rFonts w:eastAsia="宋体"/>
                <w:color w:val="000000"/>
                <w:sz w:val="18"/>
                <w:szCs w:val="18"/>
                <w:lang w:eastAsia="zh-CN"/>
              </w:rPr>
            </w:pPr>
            <w:r>
              <w:rPr>
                <w:rFonts w:eastAsia="宋体"/>
                <w:color w:val="000000"/>
                <w:sz w:val="18"/>
                <w:szCs w:val="18"/>
                <w:lang w:eastAsia="zh-CN"/>
              </w:rPr>
              <w:t>ATOM1201</w:t>
            </w:r>
          </w:p>
        </w:tc>
        <w:tc>
          <w:tcPr>
            <w:tcW w:w="1559" w:type="dxa"/>
            <w:shd w:val="clear" w:color="auto" w:fill="auto"/>
            <w:noWrap/>
            <w:vAlign w:val="center"/>
          </w:tcPr>
          <w:p w14:paraId="0FDDBB25" w14:textId="77777777" w:rsidR="000178F0" w:rsidRDefault="00DE263E">
            <w:pPr>
              <w:rPr>
                <w:rFonts w:eastAsia="宋体"/>
                <w:color w:val="000000"/>
                <w:sz w:val="18"/>
                <w:szCs w:val="18"/>
                <w:lang w:eastAsia="zh-CN"/>
              </w:rPr>
            </w:pPr>
            <w:r>
              <w:rPr>
                <w:rFonts w:eastAsia="宋体"/>
                <w:color w:val="000000"/>
                <w:sz w:val="18"/>
                <w:szCs w:val="18"/>
                <w:lang w:eastAsia="zh-CN"/>
              </w:rPr>
              <w:t>CZ</w:t>
            </w:r>
          </w:p>
        </w:tc>
        <w:tc>
          <w:tcPr>
            <w:tcW w:w="1276" w:type="dxa"/>
            <w:shd w:val="clear" w:color="auto" w:fill="auto"/>
            <w:noWrap/>
            <w:vAlign w:val="center"/>
          </w:tcPr>
          <w:p w14:paraId="48612945"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52792A0F" w14:textId="77777777" w:rsidR="000178F0" w:rsidRDefault="00DE263E">
            <w:pPr>
              <w:jc w:val="right"/>
              <w:rPr>
                <w:rFonts w:eastAsia="宋体"/>
                <w:color w:val="000000"/>
                <w:sz w:val="18"/>
                <w:szCs w:val="18"/>
                <w:lang w:eastAsia="zh-CN"/>
              </w:rPr>
            </w:pPr>
            <w:r>
              <w:rPr>
                <w:rFonts w:eastAsia="宋体"/>
                <w:color w:val="000000"/>
                <w:sz w:val="18"/>
                <w:szCs w:val="18"/>
                <w:lang w:eastAsia="zh-CN"/>
              </w:rPr>
              <w:t>36.145</w:t>
            </w:r>
          </w:p>
        </w:tc>
        <w:tc>
          <w:tcPr>
            <w:tcW w:w="1559" w:type="dxa"/>
            <w:shd w:val="clear" w:color="auto" w:fill="auto"/>
            <w:noWrap/>
            <w:vAlign w:val="center"/>
          </w:tcPr>
          <w:p w14:paraId="0D4F742B" w14:textId="77777777" w:rsidR="000178F0" w:rsidRDefault="00DE263E">
            <w:pPr>
              <w:jc w:val="right"/>
              <w:rPr>
                <w:rFonts w:eastAsia="宋体"/>
                <w:color w:val="000000"/>
                <w:sz w:val="18"/>
                <w:szCs w:val="18"/>
                <w:lang w:eastAsia="zh-CN"/>
              </w:rPr>
            </w:pPr>
            <w:r>
              <w:rPr>
                <w:rFonts w:eastAsia="宋体"/>
                <w:color w:val="000000"/>
                <w:sz w:val="18"/>
                <w:szCs w:val="18"/>
                <w:lang w:eastAsia="zh-CN"/>
              </w:rPr>
              <w:t>37.769</w:t>
            </w:r>
          </w:p>
        </w:tc>
        <w:tc>
          <w:tcPr>
            <w:tcW w:w="856" w:type="dxa"/>
            <w:shd w:val="clear" w:color="auto" w:fill="auto"/>
            <w:noWrap/>
            <w:vAlign w:val="center"/>
          </w:tcPr>
          <w:p w14:paraId="3C284C9E" w14:textId="77777777" w:rsidR="000178F0" w:rsidRDefault="00DE263E">
            <w:pPr>
              <w:jc w:val="right"/>
              <w:rPr>
                <w:rFonts w:eastAsia="宋体"/>
                <w:color w:val="000000"/>
                <w:sz w:val="18"/>
                <w:szCs w:val="18"/>
                <w:lang w:eastAsia="zh-CN"/>
              </w:rPr>
            </w:pPr>
            <w:r>
              <w:rPr>
                <w:rFonts w:eastAsia="宋体"/>
                <w:color w:val="000000"/>
                <w:sz w:val="18"/>
                <w:szCs w:val="18"/>
                <w:lang w:eastAsia="zh-CN"/>
              </w:rPr>
              <w:t>52.51</w:t>
            </w:r>
          </w:p>
        </w:tc>
      </w:tr>
      <w:tr w:rsidR="000178F0" w14:paraId="6940E1F2" w14:textId="77777777">
        <w:trPr>
          <w:trHeight w:val="280"/>
          <w:jc w:val="center"/>
        </w:trPr>
        <w:tc>
          <w:tcPr>
            <w:tcW w:w="1413" w:type="dxa"/>
            <w:shd w:val="clear" w:color="auto" w:fill="auto"/>
            <w:noWrap/>
            <w:vAlign w:val="center"/>
          </w:tcPr>
          <w:p w14:paraId="1501D75E" w14:textId="77777777" w:rsidR="000178F0" w:rsidRDefault="00DE263E">
            <w:pPr>
              <w:rPr>
                <w:rFonts w:eastAsia="宋体"/>
                <w:color w:val="000000"/>
                <w:sz w:val="18"/>
                <w:szCs w:val="18"/>
                <w:lang w:eastAsia="zh-CN"/>
              </w:rPr>
            </w:pPr>
            <w:r>
              <w:rPr>
                <w:rFonts w:eastAsia="宋体"/>
                <w:color w:val="000000"/>
                <w:sz w:val="18"/>
                <w:szCs w:val="18"/>
                <w:lang w:eastAsia="zh-CN"/>
              </w:rPr>
              <w:t>ATOM1202</w:t>
            </w:r>
          </w:p>
        </w:tc>
        <w:tc>
          <w:tcPr>
            <w:tcW w:w="1559" w:type="dxa"/>
            <w:shd w:val="clear" w:color="auto" w:fill="auto"/>
            <w:noWrap/>
            <w:vAlign w:val="center"/>
          </w:tcPr>
          <w:p w14:paraId="02AFEA9F" w14:textId="77777777" w:rsidR="000178F0" w:rsidRDefault="00DE263E">
            <w:pPr>
              <w:rPr>
                <w:rFonts w:eastAsia="宋体"/>
                <w:color w:val="000000"/>
                <w:sz w:val="18"/>
                <w:szCs w:val="18"/>
                <w:lang w:eastAsia="zh-CN"/>
              </w:rPr>
            </w:pPr>
            <w:r>
              <w:rPr>
                <w:rFonts w:eastAsia="宋体"/>
                <w:color w:val="000000"/>
                <w:sz w:val="18"/>
                <w:szCs w:val="18"/>
                <w:lang w:eastAsia="zh-CN"/>
              </w:rPr>
              <w:t>NH1</w:t>
            </w:r>
          </w:p>
        </w:tc>
        <w:tc>
          <w:tcPr>
            <w:tcW w:w="1276" w:type="dxa"/>
            <w:shd w:val="clear" w:color="auto" w:fill="auto"/>
            <w:noWrap/>
            <w:vAlign w:val="center"/>
          </w:tcPr>
          <w:p w14:paraId="31C89574"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771A45C0" w14:textId="77777777" w:rsidR="000178F0" w:rsidRDefault="00DE263E">
            <w:pPr>
              <w:jc w:val="right"/>
              <w:rPr>
                <w:rFonts w:eastAsia="宋体"/>
                <w:color w:val="000000"/>
                <w:sz w:val="18"/>
                <w:szCs w:val="18"/>
                <w:lang w:eastAsia="zh-CN"/>
              </w:rPr>
            </w:pPr>
            <w:r>
              <w:rPr>
                <w:rFonts w:eastAsia="宋体"/>
                <w:color w:val="000000"/>
                <w:sz w:val="18"/>
                <w:szCs w:val="18"/>
                <w:lang w:eastAsia="zh-CN"/>
              </w:rPr>
              <w:t>36.31</w:t>
            </w:r>
          </w:p>
        </w:tc>
        <w:tc>
          <w:tcPr>
            <w:tcW w:w="1559" w:type="dxa"/>
            <w:shd w:val="clear" w:color="auto" w:fill="auto"/>
            <w:noWrap/>
            <w:vAlign w:val="center"/>
          </w:tcPr>
          <w:p w14:paraId="45F2D9F3" w14:textId="77777777" w:rsidR="000178F0" w:rsidRDefault="00DE263E">
            <w:pPr>
              <w:jc w:val="right"/>
              <w:rPr>
                <w:rFonts w:eastAsia="宋体"/>
                <w:color w:val="000000"/>
                <w:sz w:val="18"/>
                <w:szCs w:val="18"/>
                <w:lang w:eastAsia="zh-CN"/>
              </w:rPr>
            </w:pPr>
            <w:r>
              <w:rPr>
                <w:rFonts w:eastAsia="宋体"/>
                <w:color w:val="000000"/>
                <w:sz w:val="18"/>
                <w:szCs w:val="18"/>
                <w:lang w:eastAsia="zh-CN"/>
              </w:rPr>
              <w:t>38.505</w:t>
            </w:r>
          </w:p>
        </w:tc>
        <w:tc>
          <w:tcPr>
            <w:tcW w:w="856" w:type="dxa"/>
            <w:shd w:val="clear" w:color="auto" w:fill="auto"/>
            <w:noWrap/>
            <w:vAlign w:val="center"/>
          </w:tcPr>
          <w:p w14:paraId="10A01B38" w14:textId="77777777" w:rsidR="000178F0" w:rsidRDefault="00DE263E">
            <w:pPr>
              <w:jc w:val="right"/>
              <w:rPr>
                <w:rFonts w:eastAsia="宋体"/>
                <w:color w:val="000000"/>
                <w:sz w:val="18"/>
                <w:szCs w:val="18"/>
                <w:lang w:eastAsia="zh-CN"/>
              </w:rPr>
            </w:pPr>
            <w:r>
              <w:rPr>
                <w:rFonts w:eastAsia="宋体"/>
                <w:color w:val="000000"/>
                <w:sz w:val="18"/>
                <w:szCs w:val="18"/>
                <w:lang w:eastAsia="zh-CN"/>
              </w:rPr>
              <w:t>51.387</w:t>
            </w:r>
          </w:p>
        </w:tc>
      </w:tr>
      <w:tr w:rsidR="000178F0" w14:paraId="7F85E27F" w14:textId="77777777">
        <w:trPr>
          <w:trHeight w:val="280"/>
          <w:jc w:val="center"/>
        </w:trPr>
        <w:tc>
          <w:tcPr>
            <w:tcW w:w="1413" w:type="dxa"/>
            <w:shd w:val="clear" w:color="auto" w:fill="auto"/>
            <w:noWrap/>
            <w:vAlign w:val="center"/>
          </w:tcPr>
          <w:p w14:paraId="7929005D" w14:textId="77777777" w:rsidR="000178F0" w:rsidRDefault="00DE263E">
            <w:pPr>
              <w:rPr>
                <w:rFonts w:eastAsia="宋体"/>
                <w:color w:val="000000"/>
                <w:sz w:val="18"/>
                <w:szCs w:val="18"/>
                <w:lang w:eastAsia="zh-CN"/>
              </w:rPr>
            </w:pPr>
            <w:r>
              <w:rPr>
                <w:rFonts w:eastAsia="宋体"/>
                <w:color w:val="000000"/>
                <w:sz w:val="18"/>
                <w:szCs w:val="18"/>
                <w:lang w:eastAsia="zh-CN"/>
              </w:rPr>
              <w:t>ATOM1203</w:t>
            </w:r>
          </w:p>
        </w:tc>
        <w:tc>
          <w:tcPr>
            <w:tcW w:w="1559" w:type="dxa"/>
            <w:shd w:val="clear" w:color="auto" w:fill="auto"/>
            <w:noWrap/>
            <w:vAlign w:val="center"/>
          </w:tcPr>
          <w:p w14:paraId="34FFEEDD" w14:textId="77777777" w:rsidR="000178F0" w:rsidRDefault="00DE263E">
            <w:pPr>
              <w:rPr>
                <w:rFonts w:eastAsia="宋体"/>
                <w:color w:val="000000"/>
                <w:sz w:val="18"/>
                <w:szCs w:val="18"/>
                <w:lang w:eastAsia="zh-CN"/>
              </w:rPr>
            </w:pPr>
            <w:r>
              <w:rPr>
                <w:rFonts w:eastAsia="宋体"/>
                <w:color w:val="000000"/>
                <w:sz w:val="18"/>
                <w:szCs w:val="18"/>
                <w:lang w:eastAsia="zh-CN"/>
              </w:rPr>
              <w:t>HH11</w:t>
            </w:r>
          </w:p>
        </w:tc>
        <w:tc>
          <w:tcPr>
            <w:tcW w:w="1276" w:type="dxa"/>
            <w:shd w:val="clear" w:color="auto" w:fill="auto"/>
            <w:noWrap/>
            <w:vAlign w:val="center"/>
          </w:tcPr>
          <w:p w14:paraId="597B7085"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6F988F28" w14:textId="77777777" w:rsidR="000178F0" w:rsidRDefault="00DE263E">
            <w:pPr>
              <w:jc w:val="right"/>
              <w:rPr>
                <w:rFonts w:eastAsia="宋体"/>
                <w:color w:val="000000"/>
                <w:sz w:val="18"/>
                <w:szCs w:val="18"/>
                <w:lang w:eastAsia="zh-CN"/>
              </w:rPr>
            </w:pPr>
            <w:r>
              <w:rPr>
                <w:rFonts w:eastAsia="宋体"/>
                <w:color w:val="000000"/>
                <w:sz w:val="18"/>
                <w:szCs w:val="18"/>
                <w:lang w:eastAsia="zh-CN"/>
              </w:rPr>
              <w:t>37.119</w:t>
            </w:r>
          </w:p>
        </w:tc>
        <w:tc>
          <w:tcPr>
            <w:tcW w:w="1559" w:type="dxa"/>
            <w:shd w:val="clear" w:color="auto" w:fill="auto"/>
            <w:noWrap/>
            <w:vAlign w:val="center"/>
          </w:tcPr>
          <w:p w14:paraId="4AB8E080" w14:textId="77777777" w:rsidR="000178F0" w:rsidRDefault="00DE263E">
            <w:pPr>
              <w:jc w:val="right"/>
              <w:rPr>
                <w:rFonts w:eastAsia="宋体"/>
                <w:color w:val="000000"/>
                <w:sz w:val="18"/>
                <w:szCs w:val="18"/>
                <w:lang w:eastAsia="zh-CN"/>
              </w:rPr>
            </w:pPr>
            <w:r>
              <w:rPr>
                <w:rFonts w:eastAsia="宋体"/>
                <w:color w:val="000000"/>
                <w:sz w:val="18"/>
                <w:szCs w:val="18"/>
                <w:lang w:eastAsia="zh-CN"/>
              </w:rPr>
              <w:t>38.34</w:t>
            </w:r>
          </w:p>
        </w:tc>
        <w:tc>
          <w:tcPr>
            <w:tcW w:w="856" w:type="dxa"/>
            <w:shd w:val="clear" w:color="auto" w:fill="auto"/>
            <w:noWrap/>
            <w:vAlign w:val="center"/>
          </w:tcPr>
          <w:p w14:paraId="318968CA" w14:textId="77777777" w:rsidR="000178F0" w:rsidRDefault="00DE263E">
            <w:pPr>
              <w:jc w:val="right"/>
              <w:rPr>
                <w:rFonts w:eastAsia="宋体"/>
                <w:color w:val="000000"/>
                <w:sz w:val="18"/>
                <w:szCs w:val="18"/>
                <w:lang w:eastAsia="zh-CN"/>
              </w:rPr>
            </w:pPr>
            <w:r>
              <w:rPr>
                <w:rFonts w:eastAsia="宋体"/>
                <w:color w:val="000000"/>
                <w:sz w:val="18"/>
                <w:szCs w:val="18"/>
                <w:lang w:eastAsia="zh-CN"/>
              </w:rPr>
              <w:t>50.805</w:t>
            </w:r>
          </w:p>
        </w:tc>
      </w:tr>
      <w:tr w:rsidR="000178F0" w14:paraId="2F5170D5" w14:textId="77777777">
        <w:trPr>
          <w:trHeight w:val="280"/>
          <w:jc w:val="center"/>
        </w:trPr>
        <w:tc>
          <w:tcPr>
            <w:tcW w:w="1413" w:type="dxa"/>
            <w:shd w:val="clear" w:color="auto" w:fill="auto"/>
            <w:noWrap/>
            <w:vAlign w:val="center"/>
          </w:tcPr>
          <w:p w14:paraId="4E4F2F87" w14:textId="77777777" w:rsidR="000178F0" w:rsidRDefault="00DE263E">
            <w:pPr>
              <w:rPr>
                <w:rFonts w:eastAsia="宋体"/>
                <w:color w:val="000000"/>
                <w:sz w:val="18"/>
                <w:szCs w:val="18"/>
                <w:lang w:eastAsia="zh-CN"/>
              </w:rPr>
            </w:pPr>
            <w:r>
              <w:rPr>
                <w:rFonts w:eastAsia="宋体"/>
                <w:color w:val="000000"/>
                <w:sz w:val="18"/>
                <w:szCs w:val="18"/>
                <w:lang w:eastAsia="zh-CN"/>
              </w:rPr>
              <w:t>ATOM1204</w:t>
            </w:r>
          </w:p>
        </w:tc>
        <w:tc>
          <w:tcPr>
            <w:tcW w:w="1559" w:type="dxa"/>
            <w:shd w:val="clear" w:color="auto" w:fill="auto"/>
            <w:noWrap/>
            <w:vAlign w:val="center"/>
          </w:tcPr>
          <w:p w14:paraId="4EDF1E97" w14:textId="77777777" w:rsidR="000178F0" w:rsidRDefault="00DE263E">
            <w:pPr>
              <w:rPr>
                <w:rFonts w:eastAsia="宋体"/>
                <w:color w:val="000000"/>
                <w:sz w:val="18"/>
                <w:szCs w:val="18"/>
                <w:lang w:eastAsia="zh-CN"/>
              </w:rPr>
            </w:pPr>
            <w:r>
              <w:rPr>
                <w:rFonts w:eastAsia="宋体"/>
                <w:color w:val="000000"/>
                <w:sz w:val="18"/>
                <w:szCs w:val="18"/>
                <w:lang w:eastAsia="zh-CN"/>
              </w:rPr>
              <w:t>HH12</w:t>
            </w:r>
          </w:p>
        </w:tc>
        <w:tc>
          <w:tcPr>
            <w:tcW w:w="1276" w:type="dxa"/>
            <w:shd w:val="clear" w:color="auto" w:fill="auto"/>
            <w:noWrap/>
            <w:vAlign w:val="center"/>
          </w:tcPr>
          <w:p w14:paraId="60A56ACF"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4FF6CE0" w14:textId="77777777" w:rsidR="000178F0" w:rsidRDefault="00DE263E">
            <w:pPr>
              <w:jc w:val="right"/>
              <w:rPr>
                <w:rFonts w:eastAsia="宋体"/>
                <w:color w:val="000000"/>
                <w:sz w:val="18"/>
                <w:szCs w:val="18"/>
                <w:lang w:eastAsia="zh-CN"/>
              </w:rPr>
            </w:pPr>
            <w:r>
              <w:rPr>
                <w:rFonts w:eastAsia="宋体"/>
                <w:color w:val="000000"/>
                <w:sz w:val="18"/>
                <w:szCs w:val="18"/>
                <w:lang w:eastAsia="zh-CN"/>
              </w:rPr>
              <w:t>35.757</w:t>
            </w:r>
          </w:p>
        </w:tc>
        <w:tc>
          <w:tcPr>
            <w:tcW w:w="1559" w:type="dxa"/>
            <w:shd w:val="clear" w:color="auto" w:fill="auto"/>
            <w:noWrap/>
            <w:vAlign w:val="center"/>
          </w:tcPr>
          <w:p w14:paraId="1600B9E0" w14:textId="77777777" w:rsidR="000178F0" w:rsidRDefault="00DE263E">
            <w:pPr>
              <w:jc w:val="right"/>
              <w:rPr>
                <w:rFonts w:eastAsia="宋体"/>
                <w:color w:val="000000"/>
                <w:sz w:val="18"/>
                <w:szCs w:val="18"/>
                <w:lang w:eastAsia="zh-CN"/>
              </w:rPr>
            </w:pPr>
            <w:r>
              <w:rPr>
                <w:rFonts w:eastAsia="宋体"/>
                <w:color w:val="000000"/>
                <w:sz w:val="18"/>
                <w:szCs w:val="18"/>
                <w:lang w:eastAsia="zh-CN"/>
              </w:rPr>
              <w:t>39.345</w:t>
            </w:r>
          </w:p>
        </w:tc>
        <w:tc>
          <w:tcPr>
            <w:tcW w:w="856" w:type="dxa"/>
            <w:shd w:val="clear" w:color="auto" w:fill="auto"/>
            <w:noWrap/>
            <w:vAlign w:val="center"/>
          </w:tcPr>
          <w:p w14:paraId="34E77A73" w14:textId="77777777" w:rsidR="000178F0" w:rsidRDefault="00DE263E">
            <w:pPr>
              <w:jc w:val="right"/>
              <w:rPr>
                <w:rFonts w:eastAsia="宋体"/>
                <w:color w:val="000000"/>
                <w:sz w:val="18"/>
                <w:szCs w:val="18"/>
                <w:lang w:eastAsia="zh-CN"/>
              </w:rPr>
            </w:pPr>
            <w:r>
              <w:rPr>
                <w:rFonts w:eastAsia="宋体"/>
                <w:color w:val="000000"/>
                <w:sz w:val="18"/>
                <w:szCs w:val="18"/>
                <w:lang w:eastAsia="zh-CN"/>
              </w:rPr>
              <w:t>51.293</w:t>
            </w:r>
          </w:p>
        </w:tc>
      </w:tr>
      <w:tr w:rsidR="000178F0" w14:paraId="0B6BD51D" w14:textId="77777777">
        <w:trPr>
          <w:trHeight w:val="280"/>
          <w:jc w:val="center"/>
        </w:trPr>
        <w:tc>
          <w:tcPr>
            <w:tcW w:w="1413" w:type="dxa"/>
            <w:shd w:val="clear" w:color="auto" w:fill="auto"/>
            <w:noWrap/>
            <w:vAlign w:val="center"/>
          </w:tcPr>
          <w:p w14:paraId="62627A29" w14:textId="77777777" w:rsidR="000178F0" w:rsidRDefault="00DE263E">
            <w:pPr>
              <w:rPr>
                <w:rFonts w:eastAsia="宋体"/>
                <w:color w:val="000000"/>
                <w:sz w:val="18"/>
                <w:szCs w:val="18"/>
                <w:lang w:eastAsia="zh-CN"/>
              </w:rPr>
            </w:pPr>
            <w:r>
              <w:rPr>
                <w:rFonts w:eastAsia="宋体"/>
                <w:color w:val="000000"/>
                <w:sz w:val="18"/>
                <w:szCs w:val="18"/>
                <w:lang w:eastAsia="zh-CN"/>
              </w:rPr>
              <w:t>ATOM1205</w:t>
            </w:r>
          </w:p>
        </w:tc>
        <w:tc>
          <w:tcPr>
            <w:tcW w:w="1559" w:type="dxa"/>
            <w:shd w:val="clear" w:color="auto" w:fill="auto"/>
            <w:noWrap/>
            <w:vAlign w:val="center"/>
          </w:tcPr>
          <w:p w14:paraId="76F56E7A" w14:textId="77777777" w:rsidR="000178F0" w:rsidRDefault="00DE263E">
            <w:pPr>
              <w:rPr>
                <w:rFonts w:eastAsia="宋体"/>
                <w:color w:val="000000"/>
                <w:sz w:val="18"/>
                <w:szCs w:val="18"/>
                <w:lang w:eastAsia="zh-CN"/>
              </w:rPr>
            </w:pPr>
            <w:r>
              <w:rPr>
                <w:rFonts w:eastAsia="宋体"/>
                <w:color w:val="000000"/>
                <w:sz w:val="18"/>
                <w:szCs w:val="18"/>
                <w:lang w:eastAsia="zh-CN"/>
              </w:rPr>
              <w:t>NH2</w:t>
            </w:r>
          </w:p>
        </w:tc>
        <w:tc>
          <w:tcPr>
            <w:tcW w:w="1276" w:type="dxa"/>
            <w:shd w:val="clear" w:color="auto" w:fill="auto"/>
            <w:noWrap/>
            <w:vAlign w:val="center"/>
          </w:tcPr>
          <w:p w14:paraId="409C3AA0"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481F327" w14:textId="77777777" w:rsidR="000178F0" w:rsidRDefault="00DE263E">
            <w:pPr>
              <w:jc w:val="right"/>
              <w:rPr>
                <w:rFonts w:eastAsia="宋体"/>
                <w:color w:val="000000"/>
                <w:sz w:val="18"/>
                <w:szCs w:val="18"/>
                <w:lang w:eastAsia="zh-CN"/>
              </w:rPr>
            </w:pPr>
            <w:r>
              <w:rPr>
                <w:rFonts w:eastAsia="宋体"/>
                <w:color w:val="000000"/>
                <w:sz w:val="18"/>
                <w:szCs w:val="18"/>
                <w:lang w:eastAsia="zh-CN"/>
              </w:rPr>
              <w:t>35.136</w:t>
            </w:r>
          </w:p>
        </w:tc>
        <w:tc>
          <w:tcPr>
            <w:tcW w:w="1559" w:type="dxa"/>
            <w:shd w:val="clear" w:color="auto" w:fill="auto"/>
            <w:noWrap/>
            <w:vAlign w:val="center"/>
          </w:tcPr>
          <w:p w14:paraId="4859EFA4" w14:textId="77777777" w:rsidR="000178F0" w:rsidRDefault="00DE263E">
            <w:pPr>
              <w:jc w:val="right"/>
              <w:rPr>
                <w:rFonts w:eastAsia="宋体"/>
                <w:color w:val="000000"/>
                <w:sz w:val="18"/>
                <w:szCs w:val="18"/>
                <w:lang w:eastAsia="zh-CN"/>
              </w:rPr>
            </w:pPr>
            <w:r>
              <w:rPr>
                <w:rFonts w:eastAsia="宋体"/>
                <w:color w:val="000000"/>
                <w:sz w:val="18"/>
                <w:szCs w:val="18"/>
                <w:lang w:eastAsia="zh-CN"/>
              </w:rPr>
              <w:t>38.164</w:t>
            </w:r>
          </w:p>
        </w:tc>
        <w:tc>
          <w:tcPr>
            <w:tcW w:w="856" w:type="dxa"/>
            <w:shd w:val="clear" w:color="auto" w:fill="auto"/>
            <w:noWrap/>
            <w:vAlign w:val="center"/>
          </w:tcPr>
          <w:p w14:paraId="3D4B4391" w14:textId="77777777" w:rsidR="000178F0" w:rsidRDefault="00DE263E">
            <w:pPr>
              <w:jc w:val="right"/>
              <w:rPr>
                <w:rFonts w:eastAsia="宋体"/>
                <w:color w:val="000000"/>
                <w:sz w:val="18"/>
                <w:szCs w:val="18"/>
                <w:lang w:eastAsia="zh-CN"/>
              </w:rPr>
            </w:pPr>
            <w:r>
              <w:rPr>
                <w:rFonts w:eastAsia="宋体"/>
                <w:color w:val="000000"/>
                <w:sz w:val="18"/>
                <w:szCs w:val="18"/>
                <w:lang w:eastAsia="zh-CN"/>
              </w:rPr>
              <w:t>53.186</w:t>
            </w:r>
          </w:p>
        </w:tc>
      </w:tr>
      <w:tr w:rsidR="000178F0" w14:paraId="5575936E" w14:textId="77777777">
        <w:trPr>
          <w:trHeight w:val="280"/>
          <w:jc w:val="center"/>
        </w:trPr>
        <w:tc>
          <w:tcPr>
            <w:tcW w:w="1413" w:type="dxa"/>
            <w:shd w:val="clear" w:color="auto" w:fill="auto"/>
            <w:noWrap/>
            <w:vAlign w:val="center"/>
          </w:tcPr>
          <w:p w14:paraId="42DB7F4B" w14:textId="77777777" w:rsidR="000178F0" w:rsidRDefault="00DE263E">
            <w:pPr>
              <w:rPr>
                <w:rFonts w:eastAsia="宋体"/>
                <w:color w:val="000000"/>
                <w:sz w:val="18"/>
                <w:szCs w:val="18"/>
                <w:lang w:eastAsia="zh-CN"/>
              </w:rPr>
            </w:pPr>
            <w:r>
              <w:rPr>
                <w:rFonts w:eastAsia="宋体"/>
                <w:color w:val="000000"/>
                <w:sz w:val="18"/>
                <w:szCs w:val="18"/>
                <w:lang w:eastAsia="zh-CN"/>
              </w:rPr>
              <w:t>ATOM1206</w:t>
            </w:r>
          </w:p>
        </w:tc>
        <w:tc>
          <w:tcPr>
            <w:tcW w:w="1559" w:type="dxa"/>
            <w:shd w:val="clear" w:color="auto" w:fill="auto"/>
            <w:noWrap/>
            <w:vAlign w:val="center"/>
          </w:tcPr>
          <w:p w14:paraId="79AF3E34" w14:textId="77777777" w:rsidR="000178F0" w:rsidRDefault="00DE263E">
            <w:pPr>
              <w:rPr>
                <w:rFonts w:eastAsia="宋体"/>
                <w:color w:val="000000"/>
                <w:sz w:val="18"/>
                <w:szCs w:val="18"/>
                <w:lang w:eastAsia="zh-CN"/>
              </w:rPr>
            </w:pPr>
            <w:r>
              <w:rPr>
                <w:rFonts w:eastAsia="宋体"/>
                <w:color w:val="000000"/>
                <w:sz w:val="18"/>
                <w:szCs w:val="18"/>
                <w:lang w:eastAsia="zh-CN"/>
              </w:rPr>
              <w:t>HH21</w:t>
            </w:r>
          </w:p>
        </w:tc>
        <w:tc>
          <w:tcPr>
            <w:tcW w:w="1276" w:type="dxa"/>
            <w:shd w:val="clear" w:color="auto" w:fill="auto"/>
            <w:noWrap/>
            <w:vAlign w:val="center"/>
          </w:tcPr>
          <w:p w14:paraId="52F2488D"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33D62636" w14:textId="77777777" w:rsidR="000178F0" w:rsidRDefault="00DE263E">
            <w:pPr>
              <w:jc w:val="right"/>
              <w:rPr>
                <w:rFonts w:eastAsia="宋体"/>
                <w:color w:val="000000"/>
                <w:sz w:val="18"/>
                <w:szCs w:val="18"/>
                <w:lang w:eastAsia="zh-CN"/>
              </w:rPr>
            </w:pPr>
            <w:r>
              <w:rPr>
                <w:rFonts w:eastAsia="宋体"/>
                <w:color w:val="000000"/>
                <w:sz w:val="18"/>
                <w:szCs w:val="18"/>
                <w:lang w:eastAsia="zh-CN"/>
              </w:rPr>
              <w:t>34.852</w:t>
            </w:r>
          </w:p>
        </w:tc>
        <w:tc>
          <w:tcPr>
            <w:tcW w:w="1559" w:type="dxa"/>
            <w:shd w:val="clear" w:color="auto" w:fill="auto"/>
            <w:noWrap/>
            <w:vAlign w:val="center"/>
          </w:tcPr>
          <w:p w14:paraId="3984A90E" w14:textId="77777777" w:rsidR="000178F0" w:rsidRDefault="00DE263E">
            <w:pPr>
              <w:jc w:val="right"/>
              <w:rPr>
                <w:rFonts w:eastAsia="宋体"/>
                <w:color w:val="000000"/>
                <w:sz w:val="18"/>
                <w:szCs w:val="18"/>
                <w:lang w:eastAsia="zh-CN"/>
              </w:rPr>
            </w:pPr>
            <w:r>
              <w:rPr>
                <w:rFonts w:eastAsia="宋体"/>
                <w:color w:val="000000"/>
                <w:sz w:val="18"/>
                <w:szCs w:val="18"/>
                <w:lang w:eastAsia="zh-CN"/>
              </w:rPr>
              <w:t>37.54</w:t>
            </w:r>
          </w:p>
        </w:tc>
        <w:tc>
          <w:tcPr>
            <w:tcW w:w="856" w:type="dxa"/>
            <w:shd w:val="clear" w:color="auto" w:fill="auto"/>
            <w:noWrap/>
            <w:vAlign w:val="center"/>
          </w:tcPr>
          <w:p w14:paraId="315643D8" w14:textId="77777777" w:rsidR="000178F0" w:rsidRDefault="00DE263E">
            <w:pPr>
              <w:jc w:val="right"/>
              <w:rPr>
                <w:rFonts w:eastAsia="宋体"/>
                <w:color w:val="000000"/>
                <w:sz w:val="18"/>
                <w:szCs w:val="18"/>
                <w:lang w:eastAsia="zh-CN"/>
              </w:rPr>
            </w:pPr>
            <w:r>
              <w:rPr>
                <w:rFonts w:eastAsia="宋体"/>
                <w:color w:val="000000"/>
                <w:sz w:val="18"/>
                <w:szCs w:val="18"/>
                <w:lang w:eastAsia="zh-CN"/>
              </w:rPr>
              <w:t>53.928</w:t>
            </w:r>
          </w:p>
        </w:tc>
      </w:tr>
      <w:tr w:rsidR="000178F0" w14:paraId="12AC76A9" w14:textId="77777777">
        <w:trPr>
          <w:trHeight w:val="280"/>
          <w:jc w:val="center"/>
        </w:trPr>
        <w:tc>
          <w:tcPr>
            <w:tcW w:w="1413" w:type="dxa"/>
            <w:shd w:val="clear" w:color="auto" w:fill="auto"/>
            <w:noWrap/>
            <w:vAlign w:val="center"/>
          </w:tcPr>
          <w:p w14:paraId="1AA5B443" w14:textId="77777777" w:rsidR="000178F0" w:rsidRDefault="00DE263E">
            <w:pPr>
              <w:rPr>
                <w:rFonts w:eastAsia="宋体"/>
                <w:color w:val="000000"/>
                <w:sz w:val="18"/>
                <w:szCs w:val="18"/>
                <w:lang w:eastAsia="zh-CN"/>
              </w:rPr>
            </w:pPr>
            <w:r>
              <w:rPr>
                <w:rFonts w:eastAsia="宋体"/>
                <w:color w:val="000000"/>
                <w:sz w:val="18"/>
                <w:szCs w:val="18"/>
                <w:lang w:eastAsia="zh-CN"/>
              </w:rPr>
              <w:t>ATOM1207</w:t>
            </w:r>
          </w:p>
        </w:tc>
        <w:tc>
          <w:tcPr>
            <w:tcW w:w="1559" w:type="dxa"/>
            <w:shd w:val="clear" w:color="auto" w:fill="auto"/>
            <w:noWrap/>
            <w:vAlign w:val="center"/>
          </w:tcPr>
          <w:p w14:paraId="620124E3" w14:textId="77777777" w:rsidR="000178F0" w:rsidRDefault="00DE263E">
            <w:pPr>
              <w:rPr>
                <w:rFonts w:eastAsia="宋体"/>
                <w:color w:val="000000"/>
                <w:sz w:val="18"/>
                <w:szCs w:val="18"/>
                <w:lang w:eastAsia="zh-CN"/>
              </w:rPr>
            </w:pPr>
            <w:r>
              <w:rPr>
                <w:rFonts w:eastAsia="宋体"/>
                <w:color w:val="000000"/>
                <w:sz w:val="18"/>
                <w:szCs w:val="18"/>
                <w:lang w:eastAsia="zh-CN"/>
              </w:rPr>
              <w:t>HH22</w:t>
            </w:r>
          </w:p>
        </w:tc>
        <w:tc>
          <w:tcPr>
            <w:tcW w:w="1276" w:type="dxa"/>
            <w:shd w:val="clear" w:color="auto" w:fill="auto"/>
            <w:noWrap/>
            <w:vAlign w:val="center"/>
          </w:tcPr>
          <w:p w14:paraId="60F0FB4B"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17E55C7E" w14:textId="77777777" w:rsidR="000178F0" w:rsidRDefault="00DE263E">
            <w:pPr>
              <w:jc w:val="right"/>
              <w:rPr>
                <w:rFonts w:eastAsia="宋体"/>
                <w:color w:val="000000"/>
                <w:sz w:val="18"/>
                <w:szCs w:val="18"/>
                <w:lang w:eastAsia="zh-CN"/>
              </w:rPr>
            </w:pPr>
            <w:r>
              <w:rPr>
                <w:rFonts w:eastAsia="宋体"/>
                <w:color w:val="000000"/>
                <w:sz w:val="18"/>
                <w:szCs w:val="18"/>
                <w:lang w:eastAsia="zh-CN"/>
              </w:rPr>
              <w:t>34.528</w:t>
            </w:r>
          </w:p>
        </w:tc>
        <w:tc>
          <w:tcPr>
            <w:tcW w:w="1559" w:type="dxa"/>
            <w:shd w:val="clear" w:color="auto" w:fill="auto"/>
            <w:noWrap/>
            <w:vAlign w:val="center"/>
          </w:tcPr>
          <w:p w14:paraId="551A04FF" w14:textId="77777777" w:rsidR="000178F0" w:rsidRDefault="00DE263E">
            <w:pPr>
              <w:jc w:val="right"/>
              <w:rPr>
                <w:rFonts w:eastAsia="宋体"/>
                <w:color w:val="000000"/>
                <w:sz w:val="18"/>
                <w:szCs w:val="18"/>
                <w:lang w:eastAsia="zh-CN"/>
              </w:rPr>
            </w:pPr>
            <w:r>
              <w:rPr>
                <w:rFonts w:eastAsia="宋体"/>
                <w:color w:val="000000"/>
                <w:sz w:val="18"/>
                <w:szCs w:val="18"/>
                <w:lang w:eastAsia="zh-CN"/>
              </w:rPr>
              <w:t>38.902</w:t>
            </w:r>
          </w:p>
        </w:tc>
        <w:tc>
          <w:tcPr>
            <w:tcW w:w="856" w:type="dxa"/>
            <w:shd w:val="clear" w:color="auto" w:fill="auto"/>
            <w:noWrap/>
            <w:vAlign w:val="center"/>
          </w:tcPr>
          <w:p w14:paraId="623E7F74" w14:textId="77777777" w:rsidR="000178F0" w:rsidRDefault="00DE263E">
            <w:pPr>
              <w:jc w:val="right"/>
              <w:rPr>
                <w:rFonts w:eastAsia="宋体"/>
                <w:color w:val="000000"/>
                <w:sz w:val="18"/>
                <w:szCs w:val="18"/>
                <w:lang w:eastAsia="zh-CN"/>
              </w:rPr>
            </w:pPr>
            <w:r>
              <w:rPr>
                <w:rFonts w:eastAsia="宋体"/>
                <w:color w:val="000000"/>
                <w:sz w:val="18"/>
                <w:szCs w:val="18"/>
                <w:lang w:eastAsia="zh-CN"/>
              </w:rPr>
              <w:t>52.86</w:t>
            </w:r>
          </w:p>
        </w:tc>
      </w:tr>
      <w:tr w:rsidR="000178F0" w14:paraId="71DDB810" w14:textId="77777777">
        <w:trPr>
          <w:trHeight w:val="280"/>
          <w:jc w:val="center"/>
        </w:trPr>
        <w:tc>
          <w:tcPr>
            <w:tcW w:w="1413" w:type="dxa"/>
            <w:shd w:val="clear" w:color="auto" w:fill="auto"/>
            <w:noWrap/>
            <w:vAlign w:val="center"/>
          </w:tcPr>
          <w:p w14:paraId="7D50EBFC" w14:textId="77777777" w:rsidR="000178F0" w:rsidRDefault="00DE263E">
            <w:pPr>
              <w:rPr>
                <w:rFonts w:eastAsia="宋体"/>
                <w:color w:val="000000"/>
                <w:sz w:val="18"/>
                <w:szCs w:val="18"/>
                <w:lang w:eastAsia="zh-CN"/>
              </w:rPr>
            </w:pPr>
            <w:r>
              <w:rPr>
                <w:rFonts w:eastAsia="宋体"/>
                <w:color w:val="000000"/>
                <w:sz w:val="18"/>
                <w:szCs w:val="18"/>
                <w:lang w:eastAsia="zh-CN"/>
              </w:rPr>
              <w:t>ATOM1208</w:t>
            </w:r>
          </w:p>
        </w:tc>
        <w:tc>
          <w:tcPr>
            <w:tcW w:w="1559" w:type="dxa"/>
            <w:shd w:val="clear" w:color="auto" w:fill="auto"/>
            <w:noWrap/>
            <w:vAlign w:val="center"/>
          </w:tcPr>
          <w:p w14:paraId="247A2466" w14:textId="77777777" w:rsidR="000178F0" w:rsidRDefault="00DE263E">
            <w:pPr>
              <w:rPr>
                <w:rFonts w:eastAsia="宋体"/>
                <w:color w:val="000000"/>
                <w:sz w:val="18"/>
                <w:szCs w:val="18"/>
                <w:lang w:eastAsia="zh-CN"/>
              </w:rPr>
            </w:pPr>
            <w:r>
              <w:rPr>
                <w:rFonts w:eastAsia="宋体"/>
                <w:color w:val="000000"/>
                <w:sz w:val="18"/>
                <w:szCs w:val="18"/>
                <w:lang w:eastAsia="zh-CN"/>
              </w:rPr>
              <w:t>C</w:t>
            </w:r>
          </w:p>
        </w:tc>
        <w:tc>
          <w:tcPr>
            <w:tcW w:w="1276" w:type="dxa"/>
            <w:shd w:val="clear" w:color="auto" w:fill="auto"/>
            <w:noWrap/>
            <w:vAlign w:val="center"/>
          </w:tcPr>
          <w:p w14:paraId="7CD32EA6"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4CB18F17" w14:textId="77777777" w:rsidR="000178F0" w:rsidRDefault="00DE263E">
            <w:pPr>
              <w:jc w:val="right"/>
              <w:rPr>
                <w:rFonts w:eastAsia="宋体"/>
                <w:color w:val="000000"/>
                <w:sz w:val="18"/>
                <w:szCs w:val="18"/>
                <w:lang w:eastAsia="zh-CN"/>
              </w:rPr>
            </w:pPr>
            <w:r>
              <w:rPr>
                <w:rFonts w:eastAsia="宋体"/>
                <w:color w:val="000000"/>
                <w:sz w:val="18"/>
                <w:szCs w:val="18"/>
                <w:lang w:eastAsia="zh-CN"/>
              </w:rPr>
              <w:t>39.98</w:t>
            </w:r>
          </w:p>
        </w:tc>
        <w:tc>
          <w:tcPr>
            <w:tcW w:w="1559" w:type="dxa"/>
            <w:shd w:val="clear" w:color="auto" w:fill="auto"/>
            <w:noWrap/>
            <w:vAlign w:val="center"/>
          </w:tcPr>
          <w:p w14:paraId="52CB37B3" w14:textId="77777777" w:rsidR="000178F0" w:rsidRDefault="00DE263E">
            <w:pPr>
              <w:jc w:val="right"/>
              <w:rPr>
                <w:rFonts w:eastAsia="宋体"/>
                <w:color w:val="000000"/>
                <w:sz w:val="18"/>
                <w:szCs w:val="18"/>
                <w:lang w:eastAsia="zh-CN"/>
              </w:rPr>
            </w:pPr>
            <w:r>
              <w:rPr>
                <w:rFonts w:eastAsia="宋体"/>
                <w:color w:val="000000"/>
                <w:sz w:val="18"/>
                <w:szCs w:val="18"/>
                <w:lang w:eastAsia="zh-CN"/>
              </w:rPr>
              <w:t>35.063</w:t>
            </w:r>
          </w:p>
        </w:tc>
        <w:tc>
          <w:tcPr>
            <w:tcW w:w="856" w:type="dxa"/>
            <w:shd w:val="clear" w:color="auto" w:fill="auto"/>
            <w:noWrap/>
            <w:vAlign w:val="center"/>
          </w:tcPr>
          <w:p w14:paraId="5924BFC4" w14:textId="77777777" w:rsidR="000178F0" w:rsidRDefault="00DE263E">
            <w:pPr>
              <w:jc w:val="right"/>
              <w:rPr>
                <w:rFonts w:eastAsia="宋体"/>
                <w:color w:val="000000"/>
                <w:sz w:val="18"/>
                <w:szCs w:val="18"/>
                <w:lang w:eastAsia="zh-CN"/>
              </w:rPr>
            </w:pPr>
            <w:r>
              <w:rPr>
                <w:rFonts w:eastAsia="宋体"/>
                <w:color w:val="000000"/>
                <w:sz w:val="18"/>
                <w:szCs w:val="18"/>
                <w:lang w:eastAsia="zh-CN"/>
              </w:rPr>
              <w:t>48.034</w:t>
            </w:r>
          </w:p>
        </w:tc>
      </w:tr>
      <w:tr w:rsidR="000178F0" w14:paraId="05AC008D" w14:textId="77777777">
        <w:trPr>
          <w:trHeight w:val="280"/>
          <w:jc w:val="center"/>
        </w:trPr>
        <w:tc>
          <w:tcPr>
            <w:tcW w:w="1413" w:type="dxa"/>
            <w:shd w:val="clear" w:color="auto" w:fill="auto"/>
            <w:noWrap/>
            <w:vAlign w:val="center"/>
          </w:tcPr>
          <w:p w14:paraId="61EB334C" w14:textId="77777777" w:rsidR="000178F0" w:rsidRDefault="00DE263E">
            <w:pPr>
              <w:rPr>
                <w:rFonts w:eastAsia="宋体"/>
                <w:color w:val="000000"/>
                <w:sz w:val="18"/>
                <w:szCs w:val="18"/>
                <w:lang w:eastAsia="zh-CN"/>
              </w:rPr>
            </w:pPr>
            <w:r>
              <w:rPr>
                <w:rFonts w:eastAsia="宋体"/>
                <w:color w:val="000000"/>
                <w:sz w:val="18"/>
                <w:szCs w:val="18"/>
                <w:lang w:eastAsia="zh-CN"/>
              </w:rPr>
              <w:t>ATOM1209</w:t>
            </w:r>
          </w:p>
        </w:tc>
        <w:tc>
          <w:tcPr>
            <w:tcW w:w="1559" w:type="dxa"/>
            <w:shd w:val="clear" w:color="auto" w:fill="auto"/>
            <w:noWrap/>
            <w:vAlign w:val="center"/>
          </w:tcPr>
          <w:p w14:paraId="171BE39F" w14:textId="77777777" w:rsidR="000178F0" w:rsidRDefault="00DE263E">
            <w:pPr>
              <w:rPr>
                <w:rFonts w:eastAsia="宋体"/>
                <w:color w:val="000000"/>
                <w:sz w:val="18"/>
                <w:szCs w:val="18"/>
                <w:lang w:eastAsia="zh-CN"/>
              </w:rPr>
            </w:pPr>
            <w:r>
              <w:rPr>
                <w:rFonts w:eastAsia="宋体"/>
                <w:color w:val="000000"/>
                <w:sz w:val="18"/>
                <w:szCs w:val="18"/>
                <w:lang w:eastAsia="zh-CN"/>
              </w:rPr>
              <w:t>O</w:t>
            </w:r>
          </w:p>
        </w:tc>
        <w:tc>
          <w:tcPr>
            <w:tcW w:w="1276" w:type="dxa"/>
            <w:shd w:val="clear" w:color="auto" w:fill="auto"/>
            <w:noWrap/>
            <w:vAlign w:val="center"/>
          </w:tcPr>
          <w:p w14:paraId="23F80BA7"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7DE3C4AE" w14:textId="77777777" w:rsidR="000178F0" w:rsidRDefault="00DE263E">
            <w:pPr>
              <w:jc w:val="right"/>
              <w:rPr>
                <w:rFonts w:eastAsia="宋体"/>
                <w:color w:val="000000"/>
                <w:sz w:val="18"/>
                <w:szCs w:val="18"/>
                <w:lang w:eastAsia="zh-CN"/>
              </w:rPr>
            </w:pPr>
            <w:r>
              <w:rPr>
                <w:rFonts w:eastAsia="宋体"/>
                <w:color w:val="000000"/>
                <w:sz w:val="18"/>
                <w:szCs w:val="18"/>
                <w:lang w:eastAsia="zh-CN"/>
              </w:rPr>
              <w:t>40.477</w:t>
            </w:r>
          </w:p>
        </w:tc>
        <w:tc>
          <w:tcPr>
            <w:tcW w:w="1559" w:type="dxa"/>
            <w:shd w:val="clear" w:color="auto" w:fill="auto"/>
            <w:noWrap/>
            <w:vAlign w:val="center"/>
          </w:tcPr>
          <w:p w14:paraId="25FD3E33" w14:textId="77777777" w:rsidR="000178F0" w:rsidRDefault="00DE263E">
            <w:pPr>
              <w:jc w:val="right"/>
              <w:rPr>
                <w:rFonts w:eastAsia="宋体"/>
                <w:color w:val="000000"/>
                <w:sz w:val="18"/>
                <w:szCs w:val="18"/>
                <w:lang w:eastAsia="zh-CN"/>
              </w:rPr>
            </w:pPr>
            <w:r>
              <w:rPr>
                <w:rFonts w:eastAsia="宋体"/>
                <w:color w:val="000000"/>
                <w:sz w:val="18"/>
                <w:szCs w:val="18"/>
                <w:lang w:eastAsia="zh-CN"/>
              </w:rPr>
              <w:t>33.906</w:t>
            </w:r>
          </w:p>
        </w:tc>
        <w:tc>
          <w:tcPr>
            <w:tcW w:w="856" w:type="dxa"/>
            <w:shd w:val="clear" w:color="auto" w:fill="auto"/>
            <w:noWrap/>
            <w:vAlign w:val="center"/>
          </w:tcPr>
          <w:p w14:paraId="7F47EF15" w14:textId="77777777" w:rsidR="000178F0" w:rsidRDefault="00DE263E">
            <w:pPr>
              <w:jc w:val="right"/>
              <w:rPr>
                <w:rFonts w:eastAsia="宋体"/>
                <w:color w:val="000000"/>
                <w:sz w:val="18"/>
                <w:szCs w:val="18"/>
                <w:lang w:eastAsia="zh-CN"/>
              </w:rPr>
            </w:pPr>
            <w:r>
              <w:rPr>
                <w:rFonts w:eastAsia="宋体"/>
                <w:color w:val="000000"/>
                <w:sz w:val="18"/>
                <w:szCs w:val="18"/>
                <w:lang w:eastAsia="zh-CN"/>
              </w:rPr>
              <w:t>47.886</w:t>
            </w:r>
          </w:p>
        </w:tc>
      </w:tr>
      <w:tr w:rsidR="000178F0" w14:paraId="1719B579" w14:textId="77777777">
        <w:trPr>
          <w:trHeight w:val="280"/>
          <w:jc w:val="center"/>
        </w:trPr>
        <w:tc>
          <w:tcPr>
            <w:tcW w:w="1413" w:type="dxa"/>
            <w:shd w:val="clear" w:color="auto" w:fill="auto"/>
            <w:noWrap/>
            <w:vAlign w:val="center"/>
          </w:tcPr>
          <w:p w14:paraId="329DE7E2" w14:textId="77777777" w:rsidR="000178F0" w:rsidRDefault="00DE263E">
            <w:pPr>
              <w:rPr>
                <w:rFonts w:eastAsia="宋体"/>
                <w:color w:val="000000"/>
                <w:sz w:val="18"/>
                <w:szCs w:val="18"/>
                <w:lang w:eastAsia="zh-CN"/>
              </w:rPr>
            </w:pPr>
            <w:r>
              <w:rPr>
                <w:rFonts w:eastAsia="宋体"/>
                <w:color w:val="000000"/>
                <w:sz w:val="18"/>
                <w:szCs w:val="18"/>
                <w:lang w:eastAsia="zh-CN"/>
              </w:rPr>
              <w:t>ATOM1210</w:t>
            </w:r>
          </w:p>
        </w:tc>
        <w:tc>
          <w:tcPr>
            <w:tcW w:w="1559" w:type="dxa"/>
            <w:shd w:val="clear" w:color="auto" w:fill="auto"/>
            <w:noWrap/>
            <w:vAlign w:val="center"/>
          </w:tcPr>
          <w:p w14:paraId="6ED58797" w14:textId="77777777" w:rsidR="000178F0" w:rsidRDefault="00DE263E">
            <w:pPr>
              <w:rPr>
                <w:rFonts w:eastAsia="宋体"/>
                <w:color w:val="000000"/>
                <w:sz w:val="18"/>
                <w:szCs w:val="18"/>
                <w:lang w:eastAsia="zh-CN"/>
              </w:rPr>
            </w:pPr>
            <w:r>
              <w:rPr>
                <w:rFonts w:eastAsia="宋体"/>
                <w:color w:val="000000"/>
                <w:sz w:val="18"/>
                <w:szCs w:val="18"/>
                <w:lang w:eastAsia="zh-CN"/>
              </w:rPr>
              <w:t>OXT</w:t>
            </w:r>
          </w:p>
        </w:tc>
        <w:tc>
          <w:tcPr>
            <w:tcW w:w="1276" w:type="dxa"/>
            <w:shd w:val="clear" w:color="auto" w:fill="auto"/>
            <w:noWrap/>
            <w:vAlign w:val="center"/>
          </w:tcPr>
          <w:p w14:paraId="10BF986E" w14:textId="77777777" w:rsidR="000178F0" w:rsidRDefault="00DE263E">
            <w:pPr>
              <w:rPr>
                <w:rFonts w:eastAsia="宋体"/>
                <w:color w:val="000000"/>
                <w:sz w:val="18"/>
                <w:szCs w:val="18"/>
                <w:lang w:eastAsia="zh-CN"/>
              </w:rPr>
            </w:pPr>
            <w:r>
              <w:rPr>
                <w:rFonts w:eastAsia="宋体"/>
                <w:color w:val="000000"/>
                <w:sz w:val="18"/>
                <w:szCs w:val="18"/>
                <w:lang w:eastAsia="zh-CN"/>
              </w:rPr>
              <w:t>ARG</w:t>
            </w:r>
          </w:p>
        </w:tc>
        <w:tc>
          <w:tcPr>
            <w:tcW w:w="1559" w:type="dxa"/>
            <w:shd w:val="clear" w:color="auto" w:fill="auto"/>
            <w:noWrap/>
            <w:vAlign w:val="center"/>
          </w:tcPr>
          <w:p w14:paraId="21476F15" w14:textId="77777777" w:rsidR="000178F0" w:rsidRDefault="00DE263E">
            <w:pPr>
              <w:jc w:val="right"/>
              <w:rPr>
                <w:rFonts w:eastAsia="宋体"/>
                <w:color w:val="000000"/>
                <w:sz w:val="18"/>
                <w:szCs w:val="18"/>
                <w:lang w:eastAsia="zh-CN"/>
              </w:rPr>
            </w:pPr>
            <w:r>
              <w:rPr>
                <w:rFonts w:eastAsia="宋体"/>
                <w:color w:val="000000"/>
                <w:sz w:val="18"/>
                <w:szCs w:val="18"/>
                <w:lang w:eastAsia="zh-CN"/>
              </w:rPr>
              <w:t>40.391</w:t>
            </w:r>
          </w:p>
        </w:tc>
        <w:tc>
          <w:tcPr>
            <w:tcW w:w="1559" w:type="dxa"/>
            <w:shd w:val="clear" w:color="auto" w:fill="auto"/>
            <w:noWrap/>
            <w:vAlign w:val="center"/>
          </w:tcPr>
          <w:p w14:paraId="4C7D382B" w14:textId="77777777" w:rsidR="000178F0" w:rsidRDefault="00DE263E">
            <w:pPr>
              <w:jc w:val="right"/>
              <w:rPr>
                <w:rFonts w:eastAsia="宋体"/>
                <w:color w:val="000000"/>
                <w:sz w:val="18"/>
                <w:szCs w:val="18"/>
                <w:lang w:eastAsia="zh-CN"/>
              </w:rPr>
            </w:pPr>
            <w:r>
              <w:rPr>
                <w:rFonts w:eastAsia="宋体"/>
                <w:color w:val="000000"/>
                <w:sz w:val="18"/>
                <w:szCs w:val="18"/>
                <w:lang w:eastAsia="zh-CN"/>
              </w:rPr>
              <w:t>36.026</w:t>
            </w:r>
          </w:p>
        </w:tc>
        <w:tc>
          <w:tcPr>
            <w:tcW w:w="856" w:type="dxa"/>
            <w:shd w:val="clear" w:color="auto" w:fill="auto"/>
            <w:noWrap/>
            <w:vAlign w:val="center"/>
          </w:tcPr>
          <w:p w14:paraId="7AE0A4A8" w14:textId="77777777" w:rsidR="000178F0" w:rsidRDefault="00DE263E">
            <w:pPr>
              <w:jc w:val="right"/>
              <w:rPr>
                <w:rFonts w:eastAsia="宋体"/>
                <w:color w:val="000000"/>
                <w:sz w:val="18"/>
                <w:szCs w:val="18"/>
                <w:lang w:eastAsia="zh-CN"/>
              </w:rPr>
            </w:pPr>
            <w:r>
              <w:rPr>
                <w:rFonts w:eastAsia="宋体"/>
                <w:color w:val="000000"/>
                <w:sz w:val="18"/>
                <w:szCs w:val="18"/>
                <w:lang w:eastAsia="zh-CN"/>
              </w:rPr>
              <w:t>47.303</w:t>
            </w:r>
          </w:p>
        </w:tc>
      </w:tr>
    </w:tbl>
    <w:p w14:paraId="5053A0EC" w14:textId="77777777" w:rsidR="000178F0" w:rsidRDefault="000178F0">
      <w:pPr>
        <w:pStyle w:val="SMcaption"/>
        <w:rPr>
          <w:lang w:eastAsia="zh-CN"/>
        </w:rPr>
      </w:pPr>
    </w:p>
    <w:p w14:paraId="33515FE4" w14:textId="77777777" w:rsidR="000178F0" w:rsidRDefault="000178F0">
      <w:pPr>
        <w:pStyle w:val="SMcaption"/>
        <w:rPr>
          <w:lang w:eastAsia="zh-CN"/>
        </w:rPr>
      </w:pPr>
    </w:p>
    <w:p w14:paraId="53D885B8" w14:textId="77777777" w:rsidR="000178F0" w:rsidRDefault="000178F0">
      <w:pPr>
        <w:pStyle w:val="SMcaption"/>
        <w:rPr>
          <w:lang w:eastAsia="zh-CN"/>
        </w:rPr>
      </w:pPr>
    </w:p>
    <w:p w14:paraId="348EC028" w14:textId="77777777" w:rsidR="000178F0" w:rsidRDefault="000178F0">
      <w:pPr>
        <w:pStyle w:val="SMcaption"/>
        <w:rPr>
          <w:lang w:eastAsia="zh-CN"/>
        </w:rPr>
      </w:pPr>
    </w:p>
    <w:p w14:paraId="636E8FFA" w14:textId="77777777" w:rsidR="000178F0" w:rsidRDefault="000178F0">
      <w:pPr>
        <w:pStyle w:val="SMcaption"/>
        <w:rPr>
          <w:lang w:eastAsia="zh-CN"/>
        </w:rPr>
      </w:pPr>
    </w:p>
    <w:p w14:paraId="239654AC" w14:textId="77777777" w:rsidR="000178F0" w:rsidRDefault="000178F0">
      <w:pPr>
        <w:pStyle w:val="SMcaption"/>
        <w:rPr>
          <w:lang w:eastAsia="zh-CN"/>
        </w:rPr>
      </w:pPr>
    </w:p>
    <w:p w14:paraId="593AFEB5" w14:textId="77777777" w:rsidR="000178F0" w:rsidRDefault="000178F0">
      <w:pPr>
        <w:pStyle w:val="SMcaption"/>
        <w:rPr>
          <w:lang w:eastAsia="zh-CN"/>
        </w:rPr>
      </w:pPr>
    </w:p>
    <w:p w14:paraId="474A56BF" w14:textId="77777777" w:rsidR="000178F0" w:rsidRDefault="000178F0">
      <w:pPr>
        <w:pStyle w:val="SMcaption"/>
        <w:rPr>
          <w:lang w:eastAsia="zh-CN"/>
        </w:rPr>
      </w:pPr>
    </w:p>
    <w:p w14:paraId="09EEB3EF" w14:textId="77777777" w:rsidR="000178F0" w:rsidRDefault="000178F0">
      <w:pPr>
        <w:pStyle w:val="SMcaption"/>
        <w:rPr>
          <w:lang w:eastAsia="zh-CN"/>
        </w:rPr>
      </w:pPr>
    </w:p>
    <w:p w14:paraId="2579836F" w14:textId="77777777" w:rsidR="000178F0" w:rsidRDefault="000178F0">
      <w:pPr>
        <w:pStyle w:val="SMcaption"/>
        <w:rPr>
          <w:lang w:eastAsia="zh-CN"/>
        </w:rPr>
      </w:pPr>
    </w:p>
    <w:p w14:paraId="41B40839" w14:textId="77777777" w:rsidR="000178F0" w:rsidRDefault="000178F0">
      <w:pPr>
        <w:pStyle w:val="SMcaption"/>
        <w:rPr>
          <w:lang w:eastAsia="zh-CN"/>
        </w:rPr>
      </w:pPr>
    </w:p>
    <w:p w14:paraId="32AC56D0" w14:textId="77777777" w:rsidR="000178F0" w:rsidRDefault="000178F0">
      <w:pPr>
        <w:pStyle w:val="SMcaption"/>
        <w:rPr>
          <w:lang w:eastAsia="zh-CN"/>
        </w:rPr>
      </w:pPr>
    </w:p>
    <w:p w14:paraId="188B36D1" w14:textId="77777777" w:rsidR="000178F0" w:rsidRDefault="000178F0">
      <w:pPr>
        <w:pStyle w:val="SMcaption"/>
        <w:rPr>
          <w:lang w:eastAsia="zh-CN"/>
        </w:rPr>
      </w:pPr>
    </w:p>
    <w:p w14:paraId="2FC2ADD1" w14:textId="77777777" w:rsidR="000178F0" w:rsidRDefault="000178F0">
      <w:pPr>
        <w:pStyle w:val="SMcaption"/>
        <w:rPr>
          <w:lang w:eastAsia="zh-CN"/>
        </w:rPr>
      </w:pPr>
    </w:p>
    <w:p w14:paraId="5A93061D" w14:textId="77777777" w:rsidR="000178F0" w:rsidRDefault="000178F0">
      <w:pPr>
        <w:pStyle w:val="SMcaption"/>
        <w:rPr>
          <w:b/>
          <w:bCs/>
          <w:lang w:eastAsia="zh-CN"/>
        </w:rPr>
      </w:pPr>
    </w:p>
    <w:p w14:paraId="555E628C" w14:textId="77777777" w:rsidR="000178F0" w:rsidRDefault="000178F0">
      <w:pPr>
        <w:pStyle w:val="SMcaption"/>
        <w:rPr>
          <w:b/>
          <w:bCs/>
          <w:lang w:eastAsia="zh-CN"/>
        </w:rPr>
      </w:pPr>
    </w:p>
    <w:p w14:paraId="20F770CC" w14:textId="77777777" w:rsidR="000178F0" w:rsidRDefault="000178F0">
      <w:pPr>
        <w:pStyle w:val="SMcaption"/>
        <w:rPr>
          <w:b/>
          <w:bCs/>
          <w:lang w:eastAsia="zh-CN"/>
        </w:rPr>
      </w:pPr>
    </w:p>
    <w:p w14:paraId="4FAF1714" w14:textId="77777777" w:rsidR="000178F0" w:rsidRDefault="000178F0">
      <w:pPr>
        <w:pStyle w:val="SMcaption"/>
        <w:rPr>
          <w:b/>
          <w:bCs/>
          <w:lang w:eastAsia="zh-CN"/>
        </w:rPr>
      </w:pPr>
    </w:p>
    <w:p w14:paraId="0B15335C" w14:textId="77777777" w:rsidR="000178F0" w:rsidRDefault="000178F0">
      <w:pPr>
        <w:pStyle w:val="SMcaption"/>
        <w:rPr>
          <w:b/>
          <w:bCs/>
          <w:lang w:eastAsia="zh-CN"/>
        </w:rPr>
      </w:pPr>
    </w:p>
    <w:p w14:paraId="476002C6" w14:textId="77777777" w:rsidR="000178F0" w:rsidRDefault="00DE263E">
      <w:pPr>
        <w:pStyle w:val="SMcaption"/>
        <w:rPr>
          <w:lang w:eastAsia="zh-CN"/>
        </w:rPr>
      </w:pPr>
      <w:r>
        <w:rPr>
          <w:b/>
          <w:bCs/>
          <w:lang w:eastAsia="zh-CN"/>
        </w:rPr>
        <w:lastRenderedPageBreak/>
        <w:t>Table S6.</w:t>
      </w:r>
      <w:r>
        <w:rPr>
          <w:lang w:eastAsia="zh-CN"/>
        </w:rPr>
        <w:t xml:space="preserve"> The list of 50 candidate SRSF1 inhibitor screened in vitro.</w:t>
      </w:r>
    </w:p>
    <w:tbl>
      <w:tblPr>
        <w:tblW w:w="8205" w:type="dxa"/>
        <w:tblLayout w:type="fixed"/>
        <w:tblLook w:val="04A0" w:firstRow="1" w:lastRow="0" w:firstColumn="1" w:lastColumn="0" w:noHBand="0" w:noVBand="1"/>
      </w:tblPr>
      <w:tblGrid>
        <w:gridCol w:w="567"/>
        <w:gridCol w:w="1118"/>
        <w:gridCol w:w="709"/>
        <w:gridCol w:w="992"/>
        <w:gridCol w:w="850"/>
        <w:gridCol w:w="1276"/>
        <w:gridCol w:w="1418"/>
        <w:gridCol w:w="1275"/>
      </w:tblGrid>
      <w:tr w:rsidR="000178F0" w14:paraId="3DD1D0DA" w14:textId="77777777">
        <w:trPr>
          <w:trHeight w:val="280"/>
        </w:trPr>
        <w:tc>
          <w:tcPr>
            <w:tcW w:w="567" w:type="dxa"/>
            <w:tcBorders>
              <w:top w:val="single" w:sz="4" w:space="0" w:color="auto"/>
              <w:left w:val="nil"/>
              <w:bottom w:val="single" w:sz="4" w:space="0" w:color="auto"/>
              <w:right w:val="nil"/>
            </w:tcBorders>
            <w:shd w:val="clear" w:color="auto" w:fill="auto"/>
            <w:noWrap/>
            <w:vAlign w:val="bottom"/>
          </w:tcPr>
          <w:p w14:paraId="4957422B" w14:textId="77777777" w:rsidR="000178F0" w:rsidRDefault="00DE263E">
            <w:pPr>
              <w:rPr>
                <w:rFonts w:eastAsia="宋体"/>
                <w:color w:val="000000"/>
                <w:sz w:val="18"/>
                <w:szCs w:val="18"/>
                <w:lang w:eastAsia="zh-CN"/>
              </w:rPr>
            </w:pPr>
            <w:r>
              <w:rPr>
                <w:rFonts w:eastAsia="宋体"/>
                <w:color w:val="000000"/>
                <w:sz w:val="18"/>
                <w:szCs w:val="18"/>
                <w:lang w:eastAsia="zh-CN"/>
              </w:rPr>
              <w:t>tID</w:t>
            </w:r>
          </w:p>
        </w:tc>
        <w:tc>
          <w:tcPr>
            <w:tcW w:w="1118" w:type="dxa"/>
            <w:tcBorders>
              <w:top w:val="single" w:sz="4" w:space="0" w:color="auto"/>
              <w:left w:val="nil"/>
              <w:bottom w:val="single" w:sz="4" w:space="0" w:color="auto"/>
              <w:right w:val="nil"/>
            </w:tcBorders>
            <w:shd w:val="clear" w:color="auto" w:fill="auto"/>
            <w:noWrap/>
            <w:vAlign w:val="bottom"/>
          </w:tcPr>
          <w:p w14:paraId="3392361A" w14:textId="77777777" w:rsidR="000178F0" w:rsidRDefault="00DE263E">
            <w:pPr>
              <w:rPr>
                <w:rFonts w:eastAsia="宋体"/>
                <w:color w:val="000000"/>
                <w:sz w:val="18"/>
                <w:szCs w:val="18"/>
                <w:lang w:eastAsia="zh-CN"/>
              </w:rPr>
            </w:pPr>
            <w:r>
              <w:rPr>
                <w:rFonts w:eastAsia="宋体"/>
                <w:color w:val="000000"/>
                <w:sz w:val="18"/>
                <w:szCs w:val="18"/>
                <w:lang w:eastAsia="zh-CN"/>
              </w:rPr>
              <w:t>tName</w:t>
            </w:r>
          </w:p>
        </w:tc>
        <w:tc>
          <w:tcPr>
            <w:tcW w:w="709" w:type="dxa"/>
            <w:tcBorders>
              <w:top w:val="single" w:sz="4" w:space="0" w:color="auto"/>
              <w:left w:val="nil"/>
              <w:bottom w:val="single" w:sz="4" w:space="0" w:color="auto"/>
              <w:right w:val="nil"/>
            </w:tcBorders>
            <w:shd w:val="clear" w:color="auto" w:fill="auto"/>
            <w:noWrap/>
            <w:vAlign w:val="bottom"/>
          </w:tcPr>
          <w:p w14:paraId="0B324C0E" w14:textId="77777777" w:rsidR="000178F0" w:rsidRDefault="00DE263E">
            <w:pPr>
              <w:rPr>
                <w:rFonts w:eastAsia="宋体"/>
                <w:color w:val="000000"/>
                <w:sz w:val="18"/>
                <w:szCs w:val="18"/>
                <w:lang w:eastAsia="zh-CN"/>
              </w:rPr>
            </w:pPr>
            <w:r>
              <w:rPr>
                <w:rFonts w:eastAsia="宋体"/>
                <w:color w:val="000000"/>
                <w:sz w:val="18"/>
                <w:szCs w:val="18"/>
                <w:lang w:eastAsia="zh-CN"/>
              </w:rPr>
              <w:t>docking score</w:t>
            </w:r>
          </w:p>
        </w:tc>
        <w:tc>
          <w:tcPr>
            <w:tcW w:w="992" w:type="dxa"/>
            <w:tcBorders>
              <w:top w:val="single" w:sz="4" w:space="0" w:color="auto"/>
              <w:left w:val="nil"/>
              <w:bottom w:val="single" w:sz="4" w:space="0" w:color="auto"/>
              <w:right w:val="nil"/>
            </w:tcBorders>
            <w:shd w:val="clear" w:color="auto" w:fill="auto"/>
            <w:noWrap/>
            <w:vAlign w:val="bottom"/>
          </w:tcPr>
          <w:p w14:paraId="239C68F0" w14:textId="77777777" w:rsidR="000178F0" w:rsidRDefault="00DE263E">
            <w:pPr>
              <w:rPr>
                <w:rFonts w:eastAsia="宋体"/>
                <w:color w:val="000000"/>
                <w:sz w:val="18"/>
                <w:szCs w:val="18"/>
                <w:lang w:eastAsia="zh-CN"/>
              </w:rPr>
            </w:pPr>
            <w:r>
              <w:rPr>
                <w:rFonts w:eastAsia="宋体"/>
                <w:color w:val="000000"/>
                <w:sz w:val="18"/>
                <w:szCs w:val="18"/>
                <w:lang w:eastAsia="zh-CN"/>
              </w:rPr>
              <w:t>Formula</w:t>
            </w:r>
          </w:p>
        </w:tc>
        <w:tc>
          <w:tcPr>
            <w:tcW w:w="850" w:type="dxa"/>
            <w:tcBorders>
              <w:top w:val="single" w:sz="4" w:space="0" w:color="auto"/>
              <w:left w:val="nil"/>
              <w:bottom w:val="single" w:sz="4" w:space="0" w:color="auto"/>
              <w:right w:val="nil"/>
            </w:tcBorders>
            <w:shd w:val="clear" w:color="auto" w:fill="auto"/>
            <w:noWrap/>
            <w:vAlign w:val="bottom"/>
          </w:tcPr>
          <w:p w14:paraId="42728D56" w14:textId="77777777" w:rsidR="000178F0" w:rsidRDefault="00DE263E">
            <w:pPr>
              <w:rPr>
                <w:rFonts w:eastAsia="宋体"/>
                <w:color w:val="000000"/>
                <w:sz w:val="18"/>
                <w:szCs w:val="18"/>
                <w:lang w:eastAsia="zh-CN"/>
              </w:rPr>
            </w:pPr>
            <w:r>
              <w:rPr>
                <w:rFonts w:eastAsia="宋体"/>
                <w:color w:val="000000"/>
                <w:sz w:val="18"/>
                <w:szCs w:val="18"/>
                <w:lang w:eastAsia="zh-CN"/>
              </w:rPr>
              <w:t>MolWt</w:t>
            </w:r>
          </w:p>
        </w:tc>
        <w:tc>
          <w:tcPr>
            <w:tcW w:w="1276" w:type="dxa"/>
            <w:tcBorders>
              <w:top w:val="single" w:sz="4" w:space="0" w:color="auto"/>
              <w:left w:val="nil"/>
              <w:bottom w:val="single" w:sz="4" w:space="0" w:color="auto"/>
              <w:right w:val="nil"/>
            </w:tcBorders>
            <w:shd w:val="clear" w:color="auto" w:fill="auto"/>
            <w:noWrap/>
            <w:vAlign w:val="bottom"/>
          </w:tcPr>
          <w:p w14:paraId="3FA50764" w14:textId="77777777" w:rsidR="000178F0" w:rsidRDefault="00DE263E">
            <w:pPr>
              <w:rPr>
                <w:rFonts w:eastAsia="宋体"/>
                <w:color w:val="000000"/>
                <w:sz w:val="18"/>
                <w:szCs w:val="18"/>
                <w:lang w:eastAsia="zh-CN"/>
              </w:rPr>
            </w:pPr>
            <w:r>
              <w:rPr>
                <w:rFonts w:eastAsia="宋体"/>
                <w:color w:val="000000"/>
                <w:sz w:val="18"/>
                <w:szCs w:val="18"/>
                <w:lang w:eastAsia="zh-CN"/>
              </w:rPr>
              <w:t>Pathways</w:t>
            </w:r>
          </w:p>
        </w:tc>
        <w:tc>
          <w:tcPr>
            <w:tcW w:w="1418" w:type="dxa"/>
            <w:tcBorders>
              <w:top w:val="single" w:sz="4" w:space="0" w:color="auto"/>
              <w:left w:val="nil"/>
              <w:bottom w:val="single" w:sz="4" w:space="0" w:color="auto"/>
              <w:right w:val="nil"/>
            </w:tcBorders>
            <w:shd w:val="clear" w:color="auto" w:fill="auto"/>
            <w:noWrap/>
            <w:vAlign w:val="bottom"/>
          </w:tcPr>
          <w:p w14:paraId="3919576D" w14:textId="77777777" w:rsidR="000178F0" w:rsidRDefault="00DE263E">
            <w:pPr>
              <w:rPr>
                <w:rFonts w:eastAsia="宋体"/>
                <w:color w:val="000000"/>
                <w:sz w:val="18"/>
                <w:szCs w:val="18"/>
                <w:lang w:eastAsia="zh-CN"/>
              </w:rPr>
            </w:pPr>
            <w:r>
              <w:rPr>
                <w:rFonts w:eastAsia="宋体"/>
                <w:color w:val="000000"/>
                <w:sz w:val="18"/>
                <w:szCs w:val="18"/>
                <w:lang w:eastAsia="zh-CN"/>
              </w:rPr>
              <w:t>Receptor</w:t>
            </w:r>
          </w:p>
        </w:tc>
        <w:tc>
          <w:tcPr>
            <w:tcW w:w="1275" w:type="dxa"/>
            <w:tcBorders>
              <w:top w:val="single" w:sz="4" w:space="0" w:color="auto"/>
              <w:left w:val="nil"/>
              <w:bottom w:val="single" w:sz="4" w:space="0" w:color="auto"/>
              <w:right w:val="nil"/>
            </w:tcBorders>
            <w:shd w:val="clear" w:color="auto" w:fill="auto"/>
            <w:noWrap/>
            <w:vAlign w:val="bottom"/>
          </w:tcPr>
          <w:p w14:paraId="1C3BD11C" w14:textId="77777777" w:rsidR="000178F0" w:rsidRDefault="00DE263E">
            <w:pPr>
              <w:rPr>
                <w:rFonts w:eastAsia="宋体"/>
                <w:color w:val="000000"/>
                <w:sz w:val="18"/>
                <w:szCs w:val="18"/>
                <w:lang w:eastAsia="zh-CN"/>
              </w:rPr>
            </w:pPr>
            <w:r>
              <w:rPr>
                <w:rFonts w:eastAsia="宋体"/>
                <w:color w:val="000000"/>
                <w:sz w:val="18"/>
                <w:szCs w:val="18"/>
                <w:lang w:eastAsia="zh-CN"/>
              </w:rPr>
              <w:t>Target</w:t>
            </w:r>
          </w:p>
        </w:tc>
      </w:tr>
      <w:tr w:rsidR="000178F0" w14:paraId="15AB9453" w14:textId="77777777">
        <w:trPr>
          <w:trHeight w:val="280"/>
        </w:trPr>
        <w:tc>
          <w:tcPr>
            <w:tcW w:w="567" w:type="dxa"/>
            <w:tcBorders>
              <w:top w:val="single" w:sz="4" w:space="0" w:color="auto"/>
              <w:left w:val="nil"/>
              <w:bottom w:val="nil"/>
              <w:right w:val="nil"/>
            </w:tcBorders>
            <w:shd w:val="clear" w:color="auto" w:fill="auto"/>
            <w:noWrap/>
            <w:vAlign w:val="bottom"/>
          </w:tcPr>
          <w:p w14:paraId="3545FF15" w14:textId="77777777" w:rsidR="000178F0" w:rsidRDefault="00DE263E">
            <w:pPr>
              <w:rPr>
                <w:rFonts w:eastAsia="宋体"/>
                <w:color w:val="000000"/>
                <w:sz w:val="18"/>
                <w:szCs w:val="18"/>
                <w:lang w:eastAsia="zh-CN"/>
              </w:rPr>
            </w:pPr>
            <w:r>
              <w:rPr>
                <w:rFonts w:eastAsia="宋体"/>
                <w:color w:val="000000"/>
                <w:sz w:val="18"/>
                <w:szCs w:val="18"/>
                <w:lang w:eastAsia="zh-CN"/>
              </w:rPr>
              <w:t>T1517</w:t>
            </w:r>
          </w:p>
        </w:tc>
        <w:tc>
          <w:tcPr>
            <w:tcW w:w="1118" w:type="dxa"/>
            <w:tcBorders>
              <w:top w:val="single" w:sz="4" w:space="0" w:color="auto"/>
              <w:left w:val="nil"/>
              <w:bottom w:val="nil"/>
              <w:right w:val="nil"/>
            </w:tcBorders>
            <w:shd w:val="clear" w:color="auto" w:fill="auto"/>
            <w:noWrap/>
            <w:vAlign w:val="bottom"/>
          </w:tcPr>
          <w:p w14:paraId="595791D5" w14:textId="77777777" w:rsidR="000178F0" w:rsidRDefault="00DE263E">
            <w:pPr>
              <w:rPr>
                <w:rFonts w:eastAsia="宋体"/>
                <w:color w:val="000000"/>
                <w:sz w:val="18"/>
                <w:szCs w:val="18"/>
                <w:lang w:eastAsia="zh-CN"/>
              </w:rPr>
            </w:pPr>
            <w:r>
              <w:rPr>
                <w:rFonts w:eastAsia="宋体"/>
                <w:color w:val="000000"/>
                <w:sz w:val="18"/>
                <w:szCs w:val="18"/>
                <w:lang w:eastAsia="zh-CN"/>
              </w:rPr>
              <w:t>Benserazide hydrochloride</w:t>
            </w:r>
          </w:p>
        </w:tc>
        <w:tc>
          <w:tcPr>
            <w:tcW w:w="709" w:type="dxa"/>
            <w:tcBorders>
              <w:top w:val="single" w:sz="4" w:space="0" w:color="auto"/>
              <w:left w:val="nil"/>
              <w:bottom w:val="nil"/>
              <w:right w:val="nil"/>
            </w:tcBorders>
            <w:shd w:val="clear" w:color="auto" w:fill="auto"/>
            <w:noWrap/>
            <w:vAlign w:val="bottom"/>
          </w:tcPr>
          <w:p w14:paraId="0F8283FB" w14:textId="77777777" w:rsidR="000178F0" w:rsidRDefault="00DE263E">
            <w:pPr>
              <w:jc w:val="right"/>
              <w:rPr>
                <w:rFonts w:eastAsia="宋体"/>
                <w:color w:val="000000"/>
                <w:sz w:val="18"/>
                <w:szCs w:val="18"/>
                <w:lang w:eastAsia="zh-CN"/>
              </w:rPr>
            </w:pPr>
            <w:r>
              <w:rPr>
                <w:rFonts w:eastAsia="宋体"/>
                <w:color w:val="000000"/>
                <w:sz w:val="18"/>
                <w:szCs w:val="18"/>
                <w:lang w:eastAsia="zh-CN"/>
              </w:rPr>
              <w:t>-6.3166776</w:t>
            </w:r>
          </w:p>
        </w:tc>
        <w:tc>
          <w:tcPr>
            <w:tcW w:w="992" w:type="dxa"/>
            <w:tcBorders>
              <w:top w:val="single" w:sz="4" w:space="0" w:color="auto"/>
              <w:left w:val="nil"/>
              <w:bottom w:val="nil"/>
              <w:right w:val="nil"/>
            </w:tcBorders>
            <w:shd w:val="clear" w:color="auto" w:fill="auto"/>
            <w:noWrap/>
            <w:vAlign w:val="bottom"/>
          </w:tcPr>
          <w:p w14:paraId="1D0DE15E" w14:textId="77777777" w:rsidR="000178F0" w:rsidRDefault="00DE263E">
            <w:pPr>
              <w:rPr>
                <w:rFonts w:eastAsia="宋体"/>
                <w:color w:val="000000"/>
                <w:sz w:val="18"/>
                <w:szCs w:val="18"/>
                <w:lang w:eastAsia="zh-CN"/>
              </w:rPr>
            </w:pPr>
            <w:r>
              <w:rPr>
                <w:rFonts w:eastAsia="宋体"/>
                <w:color w:val="000000"/>
                <w:sz w:val="18"/>
                <w:szCs w:val="18"/>
                <w:lang w:eastAsia="zh-CN"/>
              </w:rPr>
              <w:t>C10H15N3O5HCl</w:t>
            </w:r>
          </w:p>
        </w:tc>
        <w:tc>
          <w:tcPr>
            <w:tcW w:w="850" w:type="dxa"/>
            <w:tcBorders>
              <w:top w:val="single" w:sz="4" w:space="0" w:color="auto"/>
              <w:left w:val="nil"/>
              <w:bottom w:val="nil"/>
              <w:right w:val="nil"/>
            </w:tcBorders>
            <w:shd w:val="clear" w:color="auto" w:fill="auto"/>
            <w:noWrap/>
            <w:vAlign w:val="bottom"/>
          </w:tcPr>
          <w:p w14:paraId="388B9AEE" w14:textId="77777777" w:rsidR="000178F0" w:rsidRDefault="00DE263E">
            <w:pPr>
              <w:jc w:val="right"/>
              <w:rPr>
                <w:rFonts w:eastAsia="宋体"/>
                <w:color w:val="000000"/>
                <w:sz w:val="18"/>
                <w:szCs w:val="18"/>
                <w:lang w:eastAsia="zh-CN"/>
              </w:rPr>
            </w:pPr>
            <w:r>
              <w:rPr>
                <w:rFonts w:eastAsia="宋体"/>
                <w:color w:val="000000"/>
                <w:sz w:val="18"/>
                <w:szCs w:val="18"/>
                <w:lang w:eastAsia="zh-CN"/>
              </w:rPr>
              <w:t>293.70001</w:t>
            </w:r>
          </w:p>
        </w:tc>
        <w:tc>
          <w:tcPr>
            <w:tcW w:w="1276" w:type="dxa"/>
            <w:tcBorders>
              <w:top w:val="single" w:sz="4" w:space="0" w:color="auto"/>
              <w:left w:val="nil"/>
              <w:bottom w:val="nil"/>
              <w:right w:val="nil"/>
            </w:tcBorders>
            <w:shd w:val="clear" w:color="auto" w:fill="auto"/>
            <w:noWrap/>
            <w:vAlign w:val="bottom"/>
          </w:tcPr>
          <w:p w14:paraId="5EC376BF" w14:textId="77777777" w:rsidR="000178F0" w:rsidRDefault="00DE263E">
            <w:pPr>
              <w:rPr>
                <w:rFonts w:eastAsia="宋体"/>
                <w:color w:val="000000"/>
                <w:sz w:val="18"/>
                <w:szCs w:val="18"/>
                <w:lang w:eastAsia="zh-CN"/>
              </w:rPr>
            </w:pPr>
            <w:r>
              <w:rPr>
                <w:rFonts w:eastAsia="宋体"/>
                <w:color w:val="000000"/>
                <w:sz w:val="18"/>
                <w:szCs w:val="18"/>
                <w:lang w:eastAsia="zh-CN"/>
              </w:rPr>
              <w:t>GPCR/G Protein; Neuroscience</w:t>
            </w:r>
          </w:p>
        </w:tc>
        <w:tc>
          <w:tcPr>
            <w:tcW w:w="1418" w:type="dxa"/>
            <w:tcBorders>
              <w:top w:val="single" w:sz="4" w:space="0" w:color="auto"/>
              <w:left w:val="nil"/>
              <w:bottom w:val="nil"/>
              <w:right w:val="nil"/>
            </w:tcBorders>
            <w:shd w:val="clear" w:color="auto" w:fill="auto"/>
            <w:noWrap/>
            <w:vAlign w:val="bottom"/>
          </w:tcPr>
          <w:p w14:paraId="0BAF78DF" w14:textId="77777777" w:rsidR="000178F0" w:rsidRDefault="00DE263E">
            <w:pPr>
              <w:rPr>
                <w:rFonts w:eastAsia="宋体"/>
                <w:color w:val="000000"/>
                <w:sz w:val="18"/>
                <w:szCs w:val="18"/>
                <w:lang w:eastAsia="zh-CN"/>
              </w:rPr>
            </w:pPr>
            <w:r>
              <w:rPr>
                <w:rFonts w:eastAsia="宋体"/>
                <w:color w:val="000000"/>
                <w:sz w:val="18"/>
                <w:szCs w:val="18"/>
                <w:lang w:eastAsia="zh-CN"/>
              </w:rPr>
              <w:t>DOPA decarboxylase; Dopamine</w:t>
            </w:r>
          </w:p>
        </w:tc>
        <w:tc>
          <w:tcPr>
            <w:tcW w:w="1275" w:type="dxa"/>
            <w:tcBorders>
              <w:top w:val="single" w:sz="4" w:space="0" w:color="auto"/>
              <w:left w:val="nil"/>
              <w:bottom w:val="nil"/>
              <w:right w:val="nil"/>
            </w:tcBorders>
            <w:shd w:val="clear" w:color="auto" w:fill="auto"/>
            <w:noWrap/>
            <w:vAlign w:val="bottom"/>
          </w:tcPr>
          <w:p w14:paraId="65BCC3AC" w14:textId="77777777" w:rsidR="000178F0" w:rsidRDefault="00DE263E">
            <w:pPr>
              <w:rPr>
                <w:rFonts w:eastAsia="宋体"/>
                <w:color w:val="000000"/>
                <w:sz w:val="18"/>
                <w:szCs w:val="18"/>
                <w:lang w:eastAsia="zh-CN"/>
              </w:rPr>
            </w:pPr>
            <w:r>
              <w:rPr>
                <w:rFonts w:eastAsia="宋体"/>
                <w:color w:val="000000"/>
                <w:sz w:val="18"/>
                <w:szCs w:val="18"/>
                <w:lang w:eastAsia="zh-CN"/>
              </w:rPr>
              <w:t>Dopamine Receptor inhibitor</w:t>
            </w:r>
          </w:p>
        </w:tc>
      </w:tr>
      <w:tr w:rsidR="000178F0" w14:paraId="4A967EB5" w14:textId="77777777">
        <w:trPr>
          <w:trHeight w:val="280"/>
        </w:trPr>
        <w:tc>
          <w:tcPr>
            <w:tcW w:w="567" w:type="dxa"/>
            <w:tcBorders>
              <w:top w:val="nil"/>
              <w:left w:val="nil"/>
              <w:bottom w:val="nil"/>
              <w:right w:val="nil"/>
            </w:tcBorders>
            <w:shd w:val="clear" w:color="auto" w:fill="auto"/>
            <w:noWrap/>
            <w:vAlign w:val="bottom"/>
          </w:tcPr>
          <w:p w14:paraId="7265EAC6" w14:textId="77777777" w:rsidR="000178F0" w:rsidRDefault="00DE263E">
            <w:pPr>
              <w:rPr>
                <w:rFonts w:eastAsia="宋体"/>
                <w:color w:val="000000"/>
                <w:sz w:val="18"/>
                <w:szCs w:val="18"/>
                <w:lang w:eastAsia="zh-CN"/>
              </w:rPr>
            </w:pPr>
            <w:r>
              <w:rPr>
                <w:rFonts w:eastAsia="宋体"/>
                <w:color w:val="000000"/>
                <w:sz w:val="18"/>
                <w:szCs w:val="18"/>
                <w:lang w:eastAsia="zh-CN"/>
              </w:rPr>
              <w:t>T4613</w:t>
            </w:r>
          </w:p>
        </w:tc>
        <w:tc>
          <w:tcPr>
            <w:tcW w:w="1118" w:type="dxa"/>
            <w:tcBorders>
              <w:top w:val="nil"/>
              <w:left w:val="nil"/>
              <w:bottom w:val="nil"/>
              <w:right w:val="nil"/>
            </w:tcBorders>
            <w:shd w:val="clear" w:color="auto" w:fill="auto"/>
            <w:noWrap/>
            <w:vAlign w:val="bottom"/>
          </w:tcPr>
          <w:p w14:paraId="4AEC97BA" w14:textId="77777777" w:rsidR="000178F0" w:rsidRDefault="00DE263E">
            <w:pPr>
              <w:rPr>
                <w:rFonts w:eastAsia="宋体"/>
                <w:color w:val="000000"/>
                <w:sz w:val="18"/>
                <w:szCs w:val="18"/>
                <w:lang w:eastAsia="zh-CN"/>
              </w:rPr>
            </w:pPr>
            <w:r>
              <w:rPr>
                <w:rFonts w:eastAsia="宋体"/>
                <w:color w:val="000000"/>
                <w:sz w:val="18"/>
                <w:szCs w:val="18"/>
                <w:lang w:eastAsia="zh-CN"/>
              </w:rPr>
              <w:t>Arg-Gly-Asp TFA (99896-85-2(free base))</w:t>
            </w:r>
          </w:p>
        </w:tc>
        <w:tc>
          <w:tcPr>
            <w:tcW w:w="709" w:type="dxa"/>
            <w:tcBorders>
              <w:top w:val="nil"/>
              <w:left w:val="nil"/>
              <w:bottom w:val="nil"/>
              <w:right w:val="nil"/>
            </w:tcBorders>
            <w:shd w:val="clear" w:color="auto" w:fill="auto"/>
            <w:noWrap/>
            <w:vAlign w:val="bottom"/>
          </w:tcPr>
          <w:p w14:paraId="7185A6B0" w14:textId="77777777" w:rsidR="000178F0" w:rsidRDefault="00DE263E">
            <w:pPr>
              <w:jc w:val="right"/>
              <w:rPr>
                <w:rFonts w:eastAsia="宋体"/>
                <w:color w:val="000000"/>
                <w:sz w:val="18"/>
                <w:szCs w:val="18"/>
                <w:lang w:eastAsia="zh-CN"/>
              </w:rPr>
            </w:pPr>
            <w:r>
              <w:rPr>
                <w:rFonts w:eastAsia="宋体"/>
                <w:color w:val="000000"/>
                <w:sz w:val="18"/>
                <w:szCs w:val="18"/>
                <w:lang w:eastAsia="zh-CN"/>
              </w:rPr>
              <w:t>-5.7156186</w:t>
            </w:r>
          </w:p>
        </w:tc>
        <w:tc>
          <w:tcPr>
            <w:tcW w:w="992" w:type="dxa"/>
            <w:tcBorders>
              <w:top w:val="nil"/>
              <w:left w:val="nil"/>
              <w:bottom w:val="nil"/>
              <w:right w:val="nil"/>
            </w:tcBorders>
            <w:shd w:val="clear" w:color="auto" w:fill="auto"/>
            <w:noWrap/>
            <w:vAlign w:val="bottom"/>
          </w:tcPr>
          <w:p w14:paraId="2F58B243" w14:textId="77777777" w:rsidR="000178F0" w:rsidRDefault="00DE263E">
            <w:pPr>
              <w:rPr>
                <w:rFonts w:eastAsia="宋体"/>
                <w:color w:val="000000"/>
                <w:sz w:val="18"/>
                <w:szCs w:val="18"/>
                <w:lang w:eastAsia="zh-CN"/>
              </w:rPr>
            </w:pPr>
            <w:r>
              <w:rPr>
                <w:rFonts w:eastAsia="宋体"/>
                <w:color w:val="000000"/>
                <w:sz w:val="18"/>
                <w:szCs w:val="18"/>
                <w:lang w:eastAsia="zh-CN"/>
              </w:rPr>
              <w:t>C14H23F3N6O8</w:t>
            </w:r>
          </w:p>
        </w:tc>
        <w:tc>
          <w:tcPr>
            <w:tcW w:w="850" w:type="dxa"/>
            <w:tcBorders>
              <w:top w:val="nil"/>
              <w:left w:val="nil"/>
              <w:bottom w:val="nil"/>
              <w:right w:val="nil"/>
            </w:tcBorders>
            <w:shd w:val="clear" w:color="auto" w:fill="auto"/>
            <w:noWrap/>
            <w:vAlign w:val="bottom"/>
          </w:tcPr>
          <w:p w14:paraId="78BB85C9" w14:textId="77777777" w:rsidR="000178F0" w:rsidRDefault="00DE263E">
            <w:pPr>
              <w:jc w:val="right"/>
              <w:rPr>
                <w:rFonts w:eastAsia="宋体"/>
                <w:color w:val="000000"/>
                <w:sz w:val="18"/>
                <w:szCs w:val="18"/>
                <w:lang w:eastAsia="zh-CN"/>
              </w:rPr>
            </w:pPr>
            <w:r>
              <w:rPr>
                <w:rFonts w:eastAsia="宋体"/>
                <w:color w:val="000000"/>
                <w:sz w:val="18"/>
                <w:szCs w:val="18"/>
                <w:lang w:eastAsia="zh-CN"/>
              </w:rPr>
              <w:t>460.35999</w:t>
            </w:r>
          </w:p>
        </w:tc>
        <w:tc>
          <w:tcPr>
            <w:tcW w:w="1276" w:type="dxa"/>
            <w:tcBorders>
              <w:top w:val="nil"/>
              <w:left w:val="nil"/>
              <w:bottom w:val="nil"/>
              <w:right w:val="nil"/>
            </w:tcBorders>
            <w:shd w:val="clear" w:color="auto" w:fill="auto"/>
            <w:noWrap/>
            <w:vAlign w:val="bottom"/>
          </w:tcPr>
          <w:p w14:paraId="4D085ADE" w14:textId="77777777" w:rsidR="000178F0" w:rsidRDefault="00DE263E">
            <w:pPr>
              <w:rPr>
                <w:rFonts w:eastAsia="宋体"/>
                <w:color w:val="000000"/>
                <w:sz w:val="18"/>
                <w:szCs w:val="18"/>
                <w:lang w:eastAsia="zh-CN"/>
              </w:rPr>
            </w:pPr>
            <w:r>
              <w:rPr>
                <w:rFonts w:eastAsia="宋体"/>
                <w:color w:val="000000"/>
                <w:sz w:val="18"/>
                <w:szCs w:val="18"/>
                <w:lang w:eastAsia="zh-CN"/>
              </w:rPr>
              <w:t xml:space="preserve">Cytoskeletal </w:t>
            </w:r>
            <w:r>
              <w:rPr>
                <w:rFonts w:eastAsia="宋体"/>
                <w:color w:val="000000"/>
                <w:sz w:val="18"/>
                <w:szCs w:val="18"/>
                <w:lang w:eastAsia="zh-CN"/>
              </w:rPr>
              <w:t>Signaling</w:t>
            </w:r>
          </w:p>
        </w:tc>
        <w:tc>
          <w:tcPr>
            <w:tcW w:w="1418" w:type="dxa"/>
            <w:tcBorders>
              <w:top w:val="nil"/>
              <w:left w:val="nil"/>
              <w:bottom w:val="nil"/>
              <w:right w:val="nil"/>
            </w:tcBorders>
            <w:shd w:val="clear" w:color="auto" w:fill="auto"/>
            <w:noWrap/>
            <w:vAlign w:val="bottom"/>
          </w:tcPr>
          <w:p w14:paraId="5492D163" w14:textId="77777777" w:rsidR="000178F0" w:rsidRDefault="00DE263E">
            <w:pPr>
              <w:rPr>
                <w:rFonts w:eastAsia="宋体"/>
                <w:color w:val="000000"/>
                <w:sz w:val="18"/>
                <w:szCs w:val="18"/>
                <w:lang w:eastAsia="zh-CN"/>
              </w:rPr>
            </w:pPr>
            <w:r>
              <w:rPr>
                <w:rFonts w:eastAsia="宋体"/>
                <w:color w:val="000000"/>
                <w:sz w:val="18"/>
                <w:szCs w:val="18"/>
                <w:lang w:eastAsia="zh-CN"/>
              </w:rPr>
              <w:t>Integrin</w:t>
            </w:r>
          </w:p>
        </w:tc>
        <w:tc>
          <w:tcPr>
            <w:tcW w:w="1275" w:type="dxa"/>
            <w:tcBorders>
              <w:top w:val="nil"/>
              <w:left w:val="nil"/>
              <w:bottom w:val="nil"/>
              <w:right w:val="nil"/>
            </w:tcBorders>
            <w:shd w:val="clear" w:color="auto" w:fill="auto"/>
            <w:noWrap/>
            <w:vAlign w:val="bottom"/>
          </w:tcPr>
          <w:p w14:paraId="1F779B88" w14:textId="77777777" w:rsidR="000178F0" w:rsidRDefault="00DE263E">
            <w:pPr>
              <w:rPr>
                <w:rFonts w:eastAsia="宋体"/>
                <w:color w:val="000000"/>
                <w:sz w:val="18"/>
                <w:szCs w:val="18"/>
                <w:lang w:eastAsia="zh-CN"/>
              </w:rPr>
            </w:pPr>
            <w:r>
              <w:rPr>
                <w:rFonts w:eastAsia="宋体"/>
                <w:color w:val="000000"/>
                <w:sz w:val="18"/>
                <w:szCs w:val="18"/>
                <w:lang w:eastAsia="zh-CN"/>
              </w:rPr>
              <w:t>Integrin</w:t>
            </w:r>
          </w:p>
        </w:tc>
      </w:tr>
      <w:tr w:rsidR="000178F0" w14:paraId="10713C4D" w14:textId="77777777">
        <w:trPr>
          <w:trHeight w:val="280"/>
        </w:trPr>
        <w:tc>
          <w:tcPr>
            <w:tcW w:w="567" w:type="dxa"/>
            <w:tcBorders>
              <w:top w:val="nil"/>
              <w:left w:val="nil"/>
              <w:bottom w:val="nil"/>
              <w:right w:val="nil"/>
            </w:tcBorders>
            <w:shd w:val="clear" w:color="auto" w:fill="auto"/>
            <w:noWrap/>
            <w:vAlign w:val="bottom"/>
          </w:tcPr>
          <w:p w14:paraId="0A87B87A" w14:textId="77777777" w:rsidR="000178F0" w:rsidRDefault="00DE263E">
            <w:pPr>
              <w:rPr>
                <w:rFonts w:eastAsia="宋体"/>
                <w:color w:val="000000"/>
                <w:sz w:val="18"/>
                <w:szCs w:val="18"/>
                <w:lang w:eastAsia="zh-CN"/>
              </w:rPr>
            </w:pPr>
            <w:r>
              <w:rPr>
                <w:rFonts w:eastAsia="宋体"/>
                <w:color w:val="000000"/>
                <w:sz w:val="18"/>
                <w:szCs w:val="18"/>
                <w:lang w:eastAsia="zh-CN"/>
              </w:rPr>
              <w:t>T1638</w:t>
            </w:r>
          </w:p>
        </w:tc>
        <w:tc>
          <w:tcPr>
            <w:tcW w:w="1118" w:type="dxa"/>
            <w:tcBorders>
              <w:top w:val="nil"/>
              <w:left w:val="nil"/>
              <w:bottom w:val="nil"/>
              <w:right w:val="nil"/>
            </w:tcBorders>
            <w:shd w:val="clear" w:color="auto" w:fill="auto"/>
            <w:noWrap/>
            <w:vAlign w:val="bottom"/>
          </w:tcPr>
          <w:p w14:paraId="13BCE82E" w14:textId="77777777" w:rsidR="000178F0" w:rsidRDefault="00DE263E">
            <w:pPr>
              <w:rPr>
                <w:rFonts w:eastAsia="宋体"/>
                <w:color w:val="000000"/>
                <w:sz w:val="18"/>
                <w:szCs w:val="18"/>
                <w:lang w:eastAsia="zh-CN"/>
              </w:rPr>
            </w:pPr>
            <w:r>
              <w:rPr>
                <w:rFonts w:eastAsia="宋体"/>
                <w:color w:val="000000"/>
                <w:sz w:val="18"/>
                <w:szCs w:val="18"/>
                <w:lang w:eastAsia="zh-CN"/>
              </w:rPr>
              <w:t>N-Acetylneuraminic acid</w:t>
            </w:r>
          </w:p>
        </w:tc>
        <w:tc>
          <w:tcPr>
            <w:tcW w:w="709" w:type="dxa"/>
            <w:tcBorders>
              <w:top w:val="nil"/>
              <w:left w:val="nil"/>
              <w:bottom w:val="nil"/>
              <w:right w:val="nil"/>
            </w:tcBorders>
            <w:shd w:val="clear" w:color="auto" w:fill="auto"/>
            <w:noWrap/>
            <w:vAlign w:val="bottom"/>
          </w:tcPr>
          <w:p w14:paraId="5123E79B" w14:textId="77777777" w:rsidR="000178F0" w:rsidRDefault="00DE263E">
            <w:pPr>
              <w:jc w:val="right"/>
              <w:rPr>
                <w:rFonts w:eastAsia="宋体"/>
                <w:color w:val="000000"/>
                <w:sz w:val="18"/>
                <w:szCs w:val="18"/>
                <w:lang w:eastAsia="zh-CN"/>
              </w:rPr>
            </w:pPr>
            <w:r>
              <w:rPr>
                <w:rFonts w:eastAsia="宋体"/>
                <w:color w:val="000000"/>
                <w:sz w:val="18"/>
                <w:szCs w:val="18"/>
                <w:lang w:eastAsia="zh-CN"/>
              </w:rPr>
              <w:t>-5.6001134</w:t>
            </w:r>
          </w:p>
        </w:tc>
        <w:tc>
          <w:tcPr>
            <w:tcW w:w="992" w:type="dxa"/>
            <w:tcBorders>
              <w:top w:val="nil"/>
              <w:left w:val="nil"/>
              <w:bottom w:val="nil"/>
              <w:right w:val="nil"/>
            </w:tcBorders>
            <w:shd w:val="clear" w:color="auto" w:fill="auto"/>
            <w:noWrap/>
            <w:vAlign w:val="bottom"/>
          </w:tcPr>
          <w:p w14:paraId="6978F64E" w14:textId="77777777" w:rsidR="000178F0" w:rsidRDefault="00DE263E">
            <w:pPr>
              <w:rPr>
                <w:rFonts w:eastAsia="宋体"/>
                <w:color w:val="000000"/>
                <w:sz w:val="18"/>
                <w:szCs w:val="18"/>
                <w:lang w:eastAsia="zh-CN"/>
              </w:rPr>
            </w:pPr>
            <w:r>
              <w:rPr>
                <w:rFonts w:eastAsia="宋体"/>
                <w:color w:val="000000"/>
                <w:sz w:val="18"/>
                <w:szCs w:val="18"/>
                <w:lang w:eastAsia="zh-CN"/>
              </w:rPr>
              <w:t>C11H19NO9</w:t>
            </w:r>
          </w:p>
        </w:tc>
        <w:tc>
          <w:tcPr>
            <w:tcW w:w="850" w:type="dxa"/>
            <w:tcBorders>
              <w:top w:val="nil"/>
              <w:left w:val="nil"/>
              <w:bottom w:val="nil"/>
              <w:right w:val="nil"/>
            </w:tcBorders>
            <w:shd w:val="clear" w:color="auto" w:fill="auto"/>
            <w:noWrap/>
            <w:vAlign w:val="bottom"/>
          </w:tcPr>
          <w:p w14:paraId="608DF5BC" w14:textId="77777777" w:rsidR="000178F0" w:rsidRDefault="00DE263E">
            <w:pPr>
              <w:jc w:val="right"/>
              <w:rPr>
                <w:rFonts w:eastAsia="宋体"/>
                <w:color w:val="000000"/>
                <w:sz w:val="18"/>
                <w:szCs w:val="18"/>
                <w:lang w:eastAsia="zh-CN"/>
              </w:rPr>
            </w:pPr>
            <w:r>
              <w:rPr>
                <w:rFonts w:eastAsia="宋体"/>
                <w:color w:val="000000"/>
                <w:sz w:val="18"/>
                <w:szCs w:val="18"/>
                <w:lang w:eastAsia="zh-CN"/>
              </w:rPr>
              <w:t>309.26999</w:t>
            </w:r>
          </w:p>
        </w:tc>
        <w:tc>
          <w:tcPr>
            <w:tcW w:w="1276" w:type="dxa"/>
            <w:tcBorders>
              <w:top w:val="nil"/>
              <w:left w:val="nil"/>
              <w:bottom w:val="nil"/>
              <w:right w:val="nil"/>
            </w:tcBorders>
            <w:shd w:val="clear" w:color="auto" w:fill="auto"/>
            <w:noWrap/>
            <w:vAlign w:val="bottom"/>
          </w:tcPr>
          <w:p w14:paraId="4119209D"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c>
          <w:tcPr>
            <w:tcW w:w="1418" w:type="dxa"/>
            <w:tcBorders>
              <w:top w:val="nil"/>
              <w:left w:val="nil"/>
              <w:bottom w:val="nil"/>
              <w:right w:val="nil"/>
            </w:tcBorders>
            <w:shd w:val="clear" w:color="auto" w:fill="auto"/>
            <w:noWrap/>
            <w:vAlign w:val="bottom"/>
          </w:tcPr>
          <w:p w14:paraId="7C04EF6A"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c>
          <w:tcPr>
            <w:tcW w:w="1275" w:type="dxa"/>
            <w:tcBorders>
              <w:top w:val="nil"/>
              <w:left w:val="nil"/>
              <w:bottom w:val="nil"/>
              <w:right w:val="nil"/>
            </w:tcBorders>
            <w:shd w:val="clear" w:color="auto" w:fill="auto"/>
            <w:noWrap/>
            <w:vAlign w:val="bottom"/>
          </w:tcPr>
          <w:p w14:paraId="6461A12E"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r>
      <w:tr w:rsidR="000178F0" w14:paraId="7BC9F4A5" w14:textId="77777777">
        <w:trPr>
          <w:trHeight w:val="280"/>
        </w:trPr>
        <w:tc>
          <w:tcPr>
            <w:tcW w:w="567" w:type="dxa"/>
            <w:tcBorders>
              <w:top w:val="nil"/>
              <w:left w:val="nil"/>
              <w:bottom w:val="nil"/>
              <w:right w:val="nil"/>
            </w:tcBorders>
            <w:shd w:val="clear" w:color="auto" w:fill="auto"/>
            <w:noWrap/>
            <w:vAlign w:val="bottom"/>
          </w:tcPr>
          <w:p w14:paraId="63232099" w14:textId="77777777" w:rsidR="000178F0" w:rsidRDefault="00DE263E">
            <w:pPr>
              <w:rPr>
                <w:rFonts w:eastAsia="宋体"/>
                <w:color w:val="000000"/>
                <w:sz w:val="18"/>
                <w:szCs w:val="18"/>
                <w:lang w:eastAsia="zh-CN"/>
              </w:rPr>
            </w:pPr>
            <w:r>
              <w:rPr>
                <w:rFonts w:eastAsia="宋体"/>
                <w:color w:val="000000"/>
                <w:sz w:val="18"/>
                <w:szCs w:val="18"/>
                <w:lang w:eastAsia="zh-CN"/>
              </w:rPr>
              <w:t>T19412</w:t>
            </w:r>
          </w:p>
        </w:tc>
        <w:tc>
          <w:tcPr>
            <w:tcW w:w="1118" w:type="dxa"/>
            <w:tcBorders>
              <w:top w:val="nil"/>
              <w:left w:val="nil"/>
              <w:bottom w:val="nil"/>
              <w:right w:val="nil"/>
            </w:tcBorders>
            <w:shd w:val="clear" w:color="auto" w:fill="auto"/>
            <w:noWrap/>
            <w:vAlign w:val="bottom"/>
          </w:tcPr>
          <w:p w14:paraId="55A68A7D" w14:textId="77777777" w:rsidR="000178F0" w:rsidRDefault="00DE263E">
            <w:pPr>
              <w:rPr>
                <w:rFonts w:eastAsia="宋体"/>
                <w:color w:val="000000"/>
                <w:sz w:val="18"/>
                <w:szCs w:val="18"/>
                <w:lang w:eastAsia="zh-CN"/>
              </w:rPr>
            </w:pPr>
            <w:r>
              <w:rPr>
                <w:rFonts w:eastAsia="宋体"/>
                <w:color w:val="000000"/>
                <w:sz w:val="18"/>
                <w:szCs w:val="18"/>
                <w:lang w:eastAsia="zh-CN"/>
              </w:rPr>
              <w:t>Macrozamin</w:t>
            </w:r>
          </w:p>
        </w:tc>
        <w:tc>
          <w:tcPr>
            <w:tcW w:w="709" w:type="dxa"/>
            <w:tcBorders>
              <w:top w:val="nil"/>
              <w:left w:val="nil"/>
              <w:bottom w:val="nil"/>
              <w:right w:val="nil"/>
            </w:tcBorders>
            <w:shd w:val="clear" w:color="auto" w:fill="auto"/>
            <w:noWrap/>
            <w:vAlign w:val="bottom"/>
          </w:tcPr>
          <w:p w14:paraId="711BAF61" w14:textId="77777777" w:rsidR="000178F0" w:rsidRDefault="00DE263E">
            <w:pPr>
              <w:jc w:val="right"/>
              <w:rPr>
                <w:rFonts w:eastAsia="宋体"/>
                <w:color w:val="000000"/>
                <w:sz w:val="18"/>
                <w:szCs w:val="18"/>
                <w:lang w:eastAsia="zh-CN"/>
              </w:rPr>
            </w:pPr>
            <w:r>
              <w:rPr>
                <w:rFonts w:eastAsia="宋体"/>
                <w:color w:val="000000"/>
                <w:sz w:val="18"/>
                <w:szCs w:val="18"/>
                <w:lang w:eastAsia="zh-CN"/>
              </w:rPr>
              <w:t>-4.9649568</w:t>
            </w:r>
          </w:p>
        </w:tc>
        <w:tc>
          <w:tcPr>
            <w:tcW w:w="992" w:type="dxa"/>
            <w:tcBorders>
              <w:top w:val="nil"/>
              <w:left w:val="nil"/>
              <w:bottom w:val="nil"/>
              <w:right w:val="nil"/>
            </w:tcBorders>
            <w:shd w:val="clear" w:color="auto" w:fill="auto"/>
            <w:noWrap/>
            <w:vAlign w:val="bottom"/>
          </w:tcPr>
          <w:p w14:paraId="4E241180" w14:textId="77777777" w:rsidR="000178F0" w:rsidRDefault="00DE263E">
            <w:pPr>
              <w:rPr>
                <w:rFonts w:eastAsia="宋体"/>
                <w:color w:val="000000"/>
                <w:sz w:val="18"/>
                <w:szCs w:val="18"/>
                <w:lang w:eastAsia="zh-CN"/>
              </w:rPr>
            </w:pPr>
            <w:r>
              <w:rPr>
                <w:rFonts w:eastAsia="宋体"/>
                <w:color w:val="000000"/>
                <w:sz w:val="18"/>
                <w:szCs w:val="18"/>
                <w:lang w:eastAsia="zh-CN"/>
              </w:rPr>
              <w:t>C13H24N2O11</w:t>
            </w:r>
          </w:p>
        </w:tc>
        <w:tc>
          <w:tcPr>
            <w:tcW w:w="850" w:type="dxa"/>
            <w:tcBorders>
              <w:top w:val="nil"/>
              <w:left w:val="nil"/>
              <w:bottom w:val="nil"/>
              <w:right w:val="nil"/>
            </w:tcBorders>
            <w:shd w:val="clear" w:color="auto" w:fill="auto"/>
            <w:noWrap/>
            <w:vAlign w:val="bottom"/>
          </w:tcPr>
          <w:p w14:paraId="58C03FAE" w14:textId="77777777" w:rsidR="000178F0" w:rsidRDefault="00DE263E">
            <w:pPr>
              <w:jc w:val="right"/>
              <w:rPr>
                <w:rFonts w:eastAsia="宋体"/>
                <w:color w:val="000000"/>
                <w:sz w:val="18"/>
                <w:szCs w:val="18"/>
                <w:lang w:eastAsia="zh-CN"/>
              </w:rPr>
            </w:pPr>
            <w:r>
              <w:rPr>
                <w:rFonts w:eastAsia="宋体"/>
                <w:color w:val="000000"/>
                <w:sz w:val="18"/>
                <w:szCs w:val="18"/>
                <w:lang w:eastAsia="zh-CN"/>
              </w:rPr>
              <w:t>384.34</w:t>
            </w:r>
          </w:p>
        </w:tc>
        <w:tc>
          <w:tcPr>
            <w:tcW w:w="1276" w:type="dxa"/>
            <w:tcBorders>
              <w:top w:val="nil"/>
              <w:left w:val="nil"/>
              <w:bottom w:val="nil"/>
              <w:right w:val="nil"/>
            </w:tcBorders>
            <w:shd w:val="clear" w:color="auto" w:fill="auto"/>
            <w:noWrap/>
            <w:vAlign w:val="bottom"/>
          </w:tcPr>
          <w:p w14:paraId="6257CA6E"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c>
          <w:tcPr>
            <w:tcW w:w="1418" w:type="dxa"/>
            <w:tcBorders>
              <w:top w:val="nil"/>
              <w:left w:val="nil"/>
              <w:bottom w:val="nil"/>
              <w:right w:val="nil"/>
            </w:tcBorders>
            <w:shd w:val="clear" w:color="auto" w:fill="auto"/>
            <w:noWrap/>
            <w:vAlign w:val="bottom"/>
          </w:tcPr>
          <w:p w14:paraId="5CFDBE18"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c>
          <w:tcPr>
            <w:tcW w:w="1275" w:type="dxa"/>
            <w:tcBorders>
              <w:top w:val="nil"/>
              <w:left w:val="nil"/>
              <w:bottom w:val="nil"/>
              <w:right w:val="nil"/>
            </w:tcBorders>
            <w:shd w:val="clear" w:color="auto" w:fill="auto"/>
            <w:noWrap/>
            <w:vAlign w:val="bottom"/>
          </w:tcPr>
          <w:p w14:paraId="0D727A49"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r>
      <w:tr w:rsidR="000178F0" w14:paraId="510FA7E1" w14:textId="77777777">
        <w:trPr>
          <w:trHeight w:val="280"/>
        </w:trPr>
        <w:tc>
          <w:tcPr>
            <w:tcW w:w="567" w:type="dxa"/>
            <w:tcBorders>
              <w:top w:val="nil"/>
              <w:left w:val="nil"/>
              <w:bottom w:val="nil"/>
              <w:right w:val="nil"/>
            </w:tcBorders>
            <w:shd w:val="clear" w:color="auto" w:fill="auto"/>
            <w:noWrap/>
            <w:vAlign w:val="bottom"/>
          </w:tcPr>
          <w:p w14:paraId="0DBB4BA4" w14:textId="77777777" w:rsidR="000178F0" w:rsidRDefault="00DE263E">
            <w:pPr>
              <w:rPr>
                <w:rFonts w:eastAsia="宋体"/>
                <w:color w:val="000000"/>
                <w:sz w:val="18"/>
                <w:szCs w:val="18"/>
                <w:lang w:eastAsia="zh-CN"/>
              </w:rPr>
            </w:pPr>
            <w:r>
              <w:rPr>
                <w:rFonts w:eastAsia="宋体"/>
                <w:color w:val="000000"/>
                <w:sz w:val="18"/>
                <w:szCs w:val="18"/>
                <w:lang w:eastAsia="zh-CN"/>
              </w:rPr>
              <w:t>T4706</w:t>
            </w:r>
          </w:p>
        </w:tc>
        <w:tc>
          <w:tcPr>
            <w:tcW w:w="1118" w:type="dxa"/>
            <w:tcBorders>
              <w:top w:val="nil"/>
              <w:left w:val="nil"/>
              <w:bottom w:val="nil"/>
              <w:right w:val="nil"/>
            </w:tcBorders>
            <w:shd w:val="clear" w:color="auto" w:fill="auto"/>
            <w:noWrap/>
            <w:vAlign w:val="bottom"/>
          </w:tcPr>
          <w:p w14:paraId="6551830E" w14:textId="77777777" w:rsidR="000178F0" w:rsidRDefault="00DE263E">
            <w:pPr>
              <w:rPr>
                <w:rFonts w:eastAsia="宋体"/>
                <w:color w:val="000000"/>
                <w:sz w:val="18"/>
                <w:szCs w:val="18"/>
                <w:lang w:eastAsia="zh-CN"/>
              </w:rPr>
            </w:pPr>
            <w:r>
              <w:rPr>
                <w:rFonts w:eastAsia="宋体"/>
                <w:color w:val="000000"/>
                <w:sz w:val="18"/>
                <w:szCs w:val="18"/>
                <w:lang w:eastAsia="zh-CN"/>
              </w:rPr>
              <w:t>UDP disodium salt</w:t>
            </w:r>
          </w:p>
        </w:tc>
        <w:tc>
          <w:tcPr>
            <w:tcW w:w="709" w:type="dxa"/>
            <w:tcBorders>
              <w:top w:val="nil"/>
              <w:left w:val="nil"/>
              <w:bottom w:val="nil"/>
              <w:right w:val="nil"/>
            </w:tcBorders>
            <w:shd w:val="clear" w:color="auto" w:fill="auto"/>
            <w:noWrap/>
            <w:vAlign w:val="bottom"/>
          </w:tcPr>
          <w:p w14:paraId="031D9DEF" w14:textId="77777777" w:rsidR="000178F0" w:rsidRDefault="00DE263E">
            <w:pPr>
              <w:jc w:val="right"/>
              <w:rPr>
                <w:rFonts w:eastAsia="宋体"/>
                <w:color w:val="000000"/>
                <w:sz w:val="18"/>
                <w:szCs w:val="18"/>
                <w:lang w:eastAsia="zh-CN"/>
              </w:rPr>
            </w:pPr>
            <w:r>
              <w:rPr>
                <w:rFonts w:eastAsia="宋体"/>
                <w:color w:val="000000"/>
                <w:sz w:val="18"/>
                <w:szCs w:val="18"/>
                <w:lang w:eastAsia="zh-CN"/>
              </w:rPr>
              <w:t>-5.3865013</w:t>
            </w:r>
          </w:p>
        </w:tc>
        <w:tc>
          <w:tcPr>
            <w:tcW w:w="992" w:type="dxa"/>
            <w:tcBorders>
              <w:top w:val="nil"/>
              <w:left w:val="nil"/>
              <w:bottom w:val="nil"/>
              <w:right w:val="nil"/>
            </w:tcBorders>
            <w:shd w:val="clear" w:color="auto" w:fill="auto"/>
            <w:noWrap/>
            <w:vAlign w:val="bottom"/>
          </w:tcPr>
          <w:p w14:paraId="2240983E" w14:textId="77777777" w:rsidR="000178F0" w:rsidRDefault="00DE263E">
            <w:pPr>
              <w:rPr>
                <w:rFonts w:eastAsia="宋体"/>
                <w:color w:val="000000"/>
                <w:sz w:val="18"/>
                <w:szCs w:val="18"/>
                <w:lang w:eastAsia="zh-CN"/>
              </w:rPr>
            </w:pPr>
            <w:r>
              <w:rPr>
                <w:rFonts w:eastAsia="宋体"/>
                <w:color w:val="000000"/>
                <w:sz w:val="18"/>
                <w:szCs w:val="18"/>
                <w:lang w:eastAsia="zh-CN"/>
              </w:rPr>
              <w:t>C9H12N2Na2O12P2</w:t>
            </w:r>
          </w:p>
        </w:tc>
        <w:tc>
          <w:tcPr>
            <w:tcW w:w="850" w:type="dxa"/>
            <w:tcBorders>
              <w:top w:val="nil"/>
              <w:left w:val="nil"/>
              <w:bottom w:val="nil"/>
              <w:right w:val="nil"/>
            </w:tcBorders>
            <w:shd w:val="clear" w:color="auto" w:fill="auto"/>
            <w:noWrap/>
            <w:vAlign w:val="bottom"/>
          </w:tcPr>
          <w:p w14:paraId="231D41C4" w14:textId="77777777" w:rsidR="000178F0" w:rsidRDefault="00DE263E">
            <w:pPr>
              <w:jc w:val="right"/>
              <w:rPr>
                <w:rFonts w:eastAsia="宋体"/>
                <w:color w:val="000000"/>
                <w:sz w:val="18"/>
                <w:szCs w:val="18"/>
                <w:lang w:eastAsia="zh-CN"/>
              </w:rPr>
            </w:pPr>
            <w:r>
              <w:rPr>
                <w:rFonts w:eastAsia="宋体"/>
                <w:color w:val="000000"/>
                <w:sz w:val="18"/>
                <w:szCs w:val="18"/>
                <w:lang w:eastAsia="zh-CN"/>
              </w:rPr>
              <w:t>466.14001</w:t>
            </w:r>
          </w:p>
        </w:tc>
        <w:tc>
          <w:tcPr>
            <w:tcW w:w="1276" w:type="dxa"/>
            <w:tcBorders>
              <w:top w:val="nil"/>
              <w:left w:val="nil"/>
              <w:bottom w:val="nil"/>
              <w:right w:val="nil"/>
            </w:tcBorders>
            <w:shd w:val="clear" w:color="auto" w:fill="auto"/>
            <w:noWrap/>
            <w:vAlign w:val="bottom"/>
          </w:tcPr>
          <w:p w14:paraId="3470D25F" w14:textId="77777777" w:rsidR="000178F0" w:rsidRDefault="00DE263E">
            <w:pPr>
              <w:rPr>
                <w:rFonts w:eastAsia="宋体"/>
                <w:color w:val="000000"/>
                <w:sz w:val="18"/>
                <w:szCs w:val="18"/>
                <w:lang w:eastAsia="zh-CN"/>
              </w:rPr>
            </w:pPr>
            <w:r>
              <w:rPr>
                <w:rFonts w:eastAsia="宋体"/>
                <w:color w:val="000000"/>
                <w:sz w:val="18"/>
                <w:szCs w:val="18"/>
                <w:lang w:eastAsia="zh-CN"/>
              </w:rPr>
              <w:t>Neuroscience</w:t>
            </w:r>
          </w:p>
        </w:tc>
        <w:tc>
          <w:tcPr>
            <w:tcW w:w="1418" w:type="dxa"/>
            <w:tcBorders>
              <w:top w:val="nil"/>
              <w:left w:val="nil"/>
              <w:bottom w:val="nil"/>
              <w:right w:val="nil"/>
            </w:tcBorders>
            <w:shd w:val="clear" w:color="auto" w:fill="auto"/>
            <w:noWrap/>
            <w:vAlign w:val="bottom"/>
          </w:tcPr>
          <w:p w14:paraId="67435C01" w14:textId="77777777" w:rsidR="000178F0" w:rsidRDefault="00DE263E">
            <w:pPr>
              <w:rPr>
                <w:rFonts w:eastAsia="宋体"/>
                <w:color w:val="000000"/>
                <w:sz w:val="18"/>
                <w:szCs w:val="18"/>
                <w:lang w:eastAsia="zh-CN"/>
              </w:rPr>
            </w:pPr>
            <w:r>
              <w:rPr>
                <w:rFonts w:eastAsia="宋体"/>
                <w:color w:val="000000"/>
                <w:sz w:val="18"/>
                <w:szCs w:val="18"/>
                <w:lang w:eastAsia="zh-CN"/>
              </w:rPr>
              <w:t>P2Y6; P2Y14</w:t>
            </w:r>
          </w:p>
        </w:tc>
        <w:tc>
          <w:tcPr>
            <w:tcW w:w="1275" w:type="dxa"/>
            <w:tcBorders>
              <w:top w:val="nil"/>
              <w:left w:val="nil"/>
              <w:bottom w:val="nil"/>
              <w:right w:val="nil"/>
            </w:tcBorders>
            <w:shd w:val="clear" w:color="auto" w:fill="auto"/>
            <w:noWrap/>
            <w:vAlign w:val="bottom"/>
          </w:tcPr>
          <w:p w14:paraId="1E2D75DF" w14:textId="77777777" w:rsidR="000178F0" w:rsidRDefault="00DE263E">
            <w:pPr>
              <w:rPr>
                <w:rFonts w:eastAsia="宋体"/>
                <w:color w:val="000000"/>
                <w:sz w:val="18"/>
                <w:szCs w:val="18"/>
                <w:lang w:eastAsia="zh-CN"/>
              </w:rPr>
            </w:pPr>
            <w:r>
              <w:rPr>
                <w:rFonts w:eastAsia="宋体"/>
                <w:color w:val="000000"/>
                <w:sz w:val="18"/>
                <w:szCs w:val="18"/>
                <w:lang w:eastAsia="zh-CN"/>
              </w:rPr>
              <w:t>P2 Receptor</w:t>
            </w:r>
          </w:p>
        </w:tc>
      </w:tr>
      <w:tr w:rsidR="000178F0" w14:paraId="06B9E209" w14:textId="77777777">
        <w:trPr>
          <w:trHeight w:val="280"/>
        </w:trPr>
        <w:tc>
          <w:tcPr>
            <w:tcW w:w="567" w:type="dxa"/>
            <w:tcBorders>
              <w:top w:val="nil"/>
              <w:left w:val="nil"/>
              <w:bottom w:val="nil"/>
              <w:right w:val="nil"/>
            </w:tcBorders>
            <w:shd w:val="clear" w:color="auto" w:fill="auto"/>
            <w:noWrap/>
            <w:vAlign w:val="bottom"/>
          </w:tcPr>
          <w:p w14:paraId="60A84199" w14:textId="77777777" w:rsidR="000178F0" w:rsidRDefault="00DE263E">
            <w:pPr>
              <w:rPr>
                <w:rFonts w:eastAsia="宋体"/>
                <w:color w:val="000000"/>
                <w:sz w:val="18"/>
                <w:szCs w:val="18"/>
                <w:lang w:eastAsia="zh-CN"/>
              </w:rPr>
            </w:pPr>
            <w:r>
              <w:rPr>
                <w:rFonts w:eastAsia="宋体"/>
                <w:color w:val="000000"/>
                <w:sz w:val="18"/>
                <w:szCs w:val="18"/>
                <w:lang w:eastAsia="zh-CN"/>
              </w:rPr>
              <w:t>T7969</w:t>
            </w:r>
          </w:p>
        </w:tc>
        <w:tc>
          <w:tcPr>
            <w:tcW w:w="1118" w:type="dxa"/>
            <w:tcBorders>
              <w:top w:val="nil"/>
              <w:left w:val="nil"/>
              <w:bottom w:val="nil"/>
              <w:right w:val="nil"/>
            </w:tcBorders>
            <w:shd w:val="clear" w:color="auto" w:fill="auto"/>
            <w:noWrap/>
            <w:vAlign w:val="bottom"/>
          </w:tcPr>
          <w:p w14:paraId="31E962C6" w14:textId="77777777" w:rsidR="000178F0" w:rsidRDefault="00DE263E">
            <w:pPr>
              <w:rPr>
                <w:rFonts w:eastAsia="宋体"/>
                <w:color w:val="000000"/>
                <w:sz w:val="18"/>
                <w:szCs w:val="18"/>
                <w:lang w:eastAsia="zh-CN"/>
              </w:rPr>
            </w:pPr>
            <w:r>
              <w:rPr>
                <w:rFonts w:eastAsia="宋体"/>
                <w:color w:val="000000"/>
                <w:sz w:val="18"/>
                <w:szCs w:val="18"/>
                <w:lang w:eastAsia="zh-CN"/>
              </w:rPr>
              <w:t>Dipyrithione</w:t>
            </w:r>
          </w:p>
        </w:tc>
        <w:tc>
          <w:tcPr>
            <w:tcW w:w="709" w:type="dxa"/>
            <w:tcBorders>
              <w:top w:val="nil"/>
              <w:left w:val="nil"/>
              <w:bottom w:val="nil"/>
              <w:right w:val="nil"/>
            </w:tcBorders>
            <w:shd w:val="clear" w:color="auto" w:fill="auto"/>
            <w:noWrap/>
            <w:vAlign w:val="bottom"/>
          </w:tcPr>
          <w:p w14:paraId="617F17C0" w14:textId="77777777" w:rsidR="000178F0" w:rsidRDefault="00DE263E">
            <w:pPr>
              <w:jc w:val="right"/>
              <w:rPr>
                <w:rFonts w:eastAsia="宋体"/>
                <w:color w:val="000000"/>
                <w:sz w:val="18"/>
                <w:szCs w:val="18"/>
                <w:lang w:eastAsia="zh-CN"/>
              </w:rPr>
            </w:pPr>
            <w:r>
              <w:rPr>
                <w:rFonts w:eastAsia="宋体"/>
                <w:color w:val="000000"/>
                <w:sz w:val="18"/>
                <w:szCs w:val="18"/>
                <w:lang w:eastAsia="zh-CN"/>
              </w:rPr>
              <w:t>-5.3899646</w:t>
            </w:r>
          </w:p>
        </w:tc>
        <w:tc>
          <w:tcPr>
            <w:tcW w:w="992" w:type="dxa"/>
            <w:tcBorders>
              <w:top w:val="nil"/>
              <w:left w:val="nil"/>
              <w:bottom w:val="nil"/>
              <w:right w:val="nil"/>
            </w:tcBorders>
            <w:shd w:val="clear" w:color="auto" w:fill="auto"/>
            <w:noWrap/>
            <w:vAlign w:val="bottom"/>
          </w:tcPr>
          <w:p w14:paraId="63BF0813" w14:textId="77777777" w:rsidR="000178F0" w:rsidRDefault="00DE263E">
            <w:pPr>
              <w:rPr>
                <w:rFonts w:eastAsia="宋体"/>
                <w:color w:val="000000"/>
                <w:sz w:val="18"/>
                <w:szCs w:val="18"/>
                <w:lang w:eastAsia="zh-CN"/>
              </w:rPr>
            </w:pPr>
            <w:r>
              <w:rPr>
                <w:rFonts w:eastAsia="宋体"/>
                <w:color w:val="000000"/>
                <w:sz w:val="18"/>
                <w:szCs w:val="18"/>
                <w:lang w:eastAsia="zh-CN"/>
              </w:rPr>
              <w:t>C10H8N2O2S2</w:t>
            </w:r>
          </w:p>
        </w:tc>
        <w:tc>
          <w:tcPr>
            <w:tcW w:w="850" w:type="dxa"/>
            <w:tcBorders>
              <w:top w:val="nil"/>
              <w:left w:val="nil"/>
              <w:bottom w:val="nil"/>
              <w:right w:val="nil"/>
            </w:tcBorders>
            <w:shd w:val="clear" w:color="auto" w:fill="auto"/>
            <w:noWrap/>
            <w:vAlign w:val="bottom"/>
          </w:tcPr>
          <w:p w14:paraId="32A5AD40" w14:textId="77777777" w:rsidR="000178F0" w:rsidRDefault="00DE263E">
            <w:pPr>
              <w:jc w:val="right"/>
              <w:rPr>
                <w:rFonts w:eastAsia="宋体"/>
                <w:color w:val="000000"/>
                <w:sz w:val="18"/>
                <w:szCs w:val="18"/>
                <w:lang w:eastAsia="zh-CN"/>
              </w:rPr>
            </w:pPr>
            <w:r>
              <w:rPr>
                <w:rFonts w:eastAsia="宋体"/>
                <w:color w:val="000000"/>
                <w:sz w:val="18"/>
                <w:szCs w:val="18"/>
                <w:lang w:eastAsia="zh-CN"/>
              </w:rPr>
              <w:t>252.32001</w:t>
            </w:r>
          </w:p>
        </w:tc>
        <w:tc>
          <w:tcPr>
            <w:tcW w:w="1276" w:type="dxa"/>
            <w:tcBorders>
              <w:top w:val="nil"/>
              <w:left w:val="nil"/>
              <w:bottom w:val="nil"/>
              <w:right w:val="nil"/>
            </w:tcBorders>
            <w:shd w:val="clear" w:color="auto" w:fill="auto"/>
            <w:noWrap/>
            <w:vAlign w:val="bottom"/>
          </w:tcPr>
          <w:p w14:paraId="18F43CC1"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c>
          <w:tcPr>
            <w:tcW w:w="1418" w:type="dxa"/>
            <w:tcBorders>
              <w:top w:val="nil"/>
              <w:left w:val="nil"/>
              <w:bottom w:val="nil"/>
              <w:right w:val="nil"/>
            </w:tcBorders>
            <w:shd w:val="clear" w:color="auto" w:fill="auto"/>
            <w:noWrap/>
            <w:vAlign w:val="bottom"/>
          </w:tcPr>
          <w:p w14:paraId="6CCB7D0B"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c>
          <w:tcPr>
            <w:tcW w:w="1275" w:type="dxa"/>
            <w:tcBorders>
              <w:top w:val="nil"/>
              <w:left w:val="nil"/>
              <w:bottom w:val="nil"/>
              <w:right w:val="nil"/>
            </w:tcBorders>
            <w:shd w:val="clear" w:color="auto" w:fill="auto"/>
            <w:noWrap/>
            <w:vAlign w:val="bottom"/>
          </w:tcPr>
          <w:p w14:paraId="55891365"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r>
      <w:tr w:rsidR="000178F0" w14:paraId="3DA734A6" w14:textId="77777777">
        <w:trPr>
          <w:trHeight w:val="280"/>
        </w:trPr>
        <w:tc>
          <w:tcPr>
            <w:tcW w:w="567" w:type="dxa"/>
            <w:tcBorders>
              <w:top w:val="nil"/>
              <w:left w:val="nil"/>
              <w:bottom w:val="nil"/>
              <w:right w:val="nil"/>
            </w:tcBorders>
            <w:shd w:val="clear" w:color="auto" w:fill="auto"/>
            <w:noWrap/>
            <w:vAlign w:val="bottom"/>
          </w:tcPr>
          <w:p w14:paraId="24212CAB" w14:textId="77777777" w:rsidR="000178F0" w:rsidRDefault="00DE263E">
            <w:pPr>
              <w:rPr>
                <w:rFonts w:eastAsia="宋体"/>
                <w:color w:val="000000"/>
                <w:sz w:val="18"/>
                <w:szCs w:val="18"/>
                <w:lang w:eastAsia="zh-CN"/>
              </w:rPr>
            </w:pPr>
            <w:r>
              <w:rPr>
                <w:rFonts w:eastAsia="宋体"/>
                <w:color w:val="000000"/>
                <w:sz w:val="18"/>
                <w:szCs w:val="18"/>
                <w:lang w:eastAsia="zh-CN"/>
              </w:rPr>
              <w:t>T0771</w:t>
            </w:r>
          </w:p>
        </w:tc>
        <w:tc>
          <w:tcPr>
            <w:tcW w:w="1118" w:type="dxa"/>
            <w:tcBorders>
              <w:top w:val="nil"/>
              <w:left w:val="nil"/>
              <w:bottom w:val="nil"/>
              <w:right w:val="nil"/>
            </w:tcBorders>
            <w:shd w:val="clear" w:color="auto" w:fill="auto"/>
            <w:noWrap/>
            <w:vAlign w:val="bottom"/>
          </w:tcPr>
          <w:p w14:paraId="27BB54D8" w14:textId="77777777" w:rsidR="000178F0" w:rsidRDefault="00DE263E">
            <w:pPr>
              <w:rPr>
                <w:rFonts w:eastAsia="宋体"/>
                <w:color w:val="000000"/>
                <w:sz w:val="18"/>
                <w:szCs w:val="18"/>
                <w:lang w:eastAsia="zh-CN"/>
              </w:rPr>
            </w:pPr>
            <w:r>
              <w:rPr>
                <w:rFonts w:eastAsia="宋体"/>
                <w:color w:val="000000"/>
                <w:sz w:val="18"/>
                <w:szCs w:val="18"/>
                <w:lang w:eastAsia="zh-CN"/>
              </w:rPr>
              <w:t>Casanthranol</w:t>
            </w:r>
          </w:p>
        </w:tc>
        <w:tc>
          <w:tcPr>
            <w:tcW w:w="709" w:type="dxa"/>
            <w:tcBorders>
              <w:top w:val="nil"/>
              <w:left w:val="nil"/>
              <w:bottom w:val="nil"/>
              <w:right w:val="nil"/>
            </w:tcBorders>
            <w:shd w:val="clear" w:color="auto" w:fill="auto"/>
            <w:noWrap/>
            <w:vAlign w:val="bottom"/>
          </w:tcPr>
          <w:p w14:paraId="58B2A933" w14:textId="77777777" w:rsidR="000178F0" w:rsidRDefault="00DE263E">
            <w:pPr>
              <w:jc w:val="right"/>
              <w:rPr>
                <w:rFonts w:eastAsia="宋体"/>
                <w:color w:val="000000"/>
                <w:sz w:val="18"/>
                <w:szCs w:val="18"/>
                <w:lang w:eastAsia="zh-CN"/>
              </w:rPr>
            </w:pPr>
            <w:r>
              <w:rPr>
                <w:rFonts w:eastAsia="宋体"/>
                <w:color w:val="000000"/>
                <w:sz w:val="18"/>
                <w:szCs w:val="18"/>
                <w:lang w:eastAsia="zh-CN"/>
              </w:rPr>
              <w:t>-5.2179589</w:t>
            </w:r>
          </w:p>
        </w:tc>
        <w:tc>
          <w:tcPr>
            <w:tcW w:w="992" w:type="dxa"/>
            <w:tcBorders>
              <w:top w:val="nil"/>
              <w:left w:val="nil"/>
              <w:bottom w:val="nil"/>
              <w:right w:val="nil"/>
            </w:tcBorders>
            <w:shd w:val="clear" w:color="auto" w:fill="auto"/>
            <w:noWrap/>
            <w:vAlign w:val="bottom"/>
          </w:tcPr>
          <w:p w14:paraId="5911F559" w14:textId="77777777" w:rsidR="000178F0" w:rsidRDefault="00DE263E">
            <w:pPr>
              <w:rPr>
                <w:rFonts w:eastAsia="宋体"/>
                <w:color w:val="000000"/>
                <w:sz w:val="18"/>
                <w:szCs w:val="18"/>
                <w:lang w:eastAsia="zh-CN"/>
              </w:rPr>
            </w:pPr>
            <w:r>
              <w:rPr>
                <w:rFonts w:eastAsia="宋体"/>
                <w:color w:val="000000"/>
                <w:sz w:val="18"/>
                <w:szCs w:val="18"/>
                <w:lang w:eastAsia="zh-CN"/>
              </w:rPr>
              <w:t>C21H22O10</w:t>
            </w:r>
          </w:p>
        </w:tc>
        <w:tc>
          <w:tcPr>
            <w:tcW w:w="850" w:type="dxa"/>
            <w:tcBorders>
              <w:top w:val="nil"/>
              <w:left w:val="nil"/>
              <w:bottom w:val="nil"/>
              <w:right w:val="nil"/>
            </w:tcBorders>
            <w:shd w:val="clear" w:color="auto" w:fill="auto"/>
            <w:noWrap/>
            <w:vAlign w:val="bottom"/>
          </w:tcPr>
          <w:p w14:paraId="20FE3FC9" w14:textId="77777777" w:rsidR="000178F0" w:rsidRDefault="00DE263E">
            <w:pPr>
              <w:jc w:val="right"/>
              <w:rPr>
                <w:rFonts w:eastAsia="宋体"/>
                <w:color w:val="000000"/>
                <w:sz w:val="18"/>
                <w:szCs w:val="18"/>
                <w:lang w:eastAsia="zh-CN"/>
              </w:rPr>
            </w:pPr>
            <w:r>
              <w:rPr>
                <w:rFonts w:eastAsia="宋体"/>
                <w:color w:val="000000"/>
                <w:sz w:val="18"/>
                <w:szCs w:val="18"/>
                <w:lang w:eastAsia="zh-CN"/>
              </w:rPr>
              <w:t>396.57999</w:t>
            </w:r>
          </w:p>
        </w:tc>
        <w:tc>
          <w:tcPr>
            <w:tcW w:w="1276" w:type="dxa"/>
            <w:tcBorders>
              <w:top w:val="nil"/>
              <w:left w:val="nil"/>
              <w:bottom w:val="nil"/>
              <w:right w:val="nil"/>
            </w:tcBorders>
            <w:shd w:val="clear" w:color="auto" w:fill="auto"/>
            <w:noWrap/>
            <w:vAlign w:val="bottom"/>
          </w:tcPr>
          <w:p w14:paraId="54E1BD70"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c>
          <w:tcPr>
            <w:tcW w:w="1418" w:type="dxa"/>
            <w:tcBorders>
              <w:top w:val="nil"/>
              <w:left w:val="nil"/>
              <w:bottom w:val="nil"/>
              <w:right w:val="nil"/>
            </w:tcBorders>
            <w:shd w:val="clear" w:color="auto" w:fill="auto"/>
            <w:noWrap/>
            <w:vAlign w:val="bottom"/>
          </w:tcPr>
          <w:p w14:paraId="732D4D19"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c>
          <w:tcPr>
            <w:tcW w:w="1275" w:type="dxa"/>
            <w:tcBorders>
              <w:top w:val="nil"/>
              <w:left w:val="nil"/>
              <w:bottom w:val="nil"/>
              <w:right w:val="nil"/>
            </w:tcBorders>
            <w:shd w:val="clear" w:color="auto" w:fill="auto"/>
            <w:noWrap/>
            <w:vAlign w:val="bottom"/>
          </w:tcPr>
          <w:p w14:paraId="2BF3A900"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r>
      <w:tr w:rsidR="000178F0" w14:paraId="3CD00B13" w14:textId="77777777">
        <w:trPr>
          <w:trHeight w:val="280"/>
        </w:trPr>
        <w:tc>
          <w:tcPr>
            <w:tcW w:w="567" w:type="dxa"/>
            <w:tcBorders>
              <w:top w:val="nil"/>
              <w:left w:val="nil"/>
              <w:bottom w:val="nil"/>
              <w:right w:val="nil"/>
            </w:tcBorders>
            <w:shd w:val="clear" w:color="auto" w:fill="auto"/>
            <w:noWrap/>
            <w:vAlign w:val="bottom"/>
          </w:tcPr>
          <w:p w14:paraId="529BA15D" w14:textId="77777777" w:rsidR="000178F0" w:rsidRDefault="00DE263E">
            <w:pPr>
              <w:rPr>
                <w:rFonts w:eastAsia="宋体"/>
                <w:color w:val="000000"/>
                <w:sz w:val="18"/>
                <w:szCs w:val="18"/>
                <w:lang w:eastAsia="zh-CN"/>
              </w:rPr>
            </w:pPr>
            <w:r>
              <w:rPr>
                <w:rFonts w:eastAsia="宋体"/>
                <w:color w:val="000000"/>
                <w:sz w:val="18"/>
                <w:szCs w:val="18"/>
                <w:lang w:eastAsia="zh-CN"/>
              </w:rPr>
              <w:t>TQ0104</w:t>
            </w:r>
          </w:p>
        </w:tc>
        <w:tc>
          <w:tcPr>
            <w:tcW w:w="1118" w:type="dxa"/>
            <w:tcBorders>
              <w:top w:val="nil"/>
              <w:left w:val="nil"/>
              <w:bottom w:val="nil"/>
              <w:right w:val="nil"/>
            </w:tcBorders>
            <w:shd w:val="clear" w:color="auto" w:fill="auto"/>
            <w:noWrap/>
            <w:vAlign w:val="bottom"/>
          </w:tcPr>
          <w:p w14:paraId="378A5D8E" w14:textId="77777777" w:rsidR="000178F0" w:rsidRDefault="00DE263E">
            <w:pPr>
              <w:rPr>
                <w:rFonts w:eastAsia="宋体"/>
                <w:color w:val="000000"/>
                <w:sz w:val="18"/>
                <w:szCs w:val="18"/>
                <w:lang w:eastAsia="zh-CN"/>
              </w:rPr>
            </w:pPr>
            <w:r>
              <w:rPr>
                <w:rFonts w:eastAsia="宋体"/>
                <w:color w:val="000000"/>
                <w:sz w:val="18"/>
                <w:szCs w:val="18"/>
                <w:lang w:eastAsia="zh-CN"/>
              </w:rPr>
              <w:t>CRT0066101 dihydrochloride</w:t>
            </w:r>
          </w:p>
        </w:tc>
        <w:tc>
          <w:tcPr>
            <w:tcW w:w="709" w:type="dxa"/>
            <w:tcBorders>
              <w:top w:val="nil"/>
              <w:left w:val="nil"/>
              <w:bottom w:val="nil"/>
              <w:right w:val="nil"/>
            </w:tcBorders>
            <w:shd w:val="clear" w:color="auto" w:fill="auto"/>
            <w:noWrap/>
            <w:vAlign w:val="bottom"/>
          </w:tcPr>
          <w:p w14:paraId="5233D239" w14:textId="77777777" w:rsidR="000178F0" w:rsidRDefault="00DE263E">
            <w:pPr>
              <w:jc w:val="right"/>
              <w:rPr>
                <w:rFonts w:eastAsia="宋体"/>
                <w:color w:val="000000"/>
                <w:sz w:val="18"/>
                <w:szCs w:val="18"/>
                <w:lang w:eastAsia="zh-CN"/>
              </w:rPr>
            </w:pPr>
            <w:r>
              <w:rPr>
                <w:rFonts w:eastAsia="宋体"/>
                <w:color w:val="000000"/>
                <w:sz w:val="18"/>
                <w:szCs w:val="18"/>
                <w:lang w:eastAsia="zh-CN"/>
              </w:rPr>
              <w:t>-5.0290542</w:t>
            </w:r>
          </w:p>
        </w:tc>
        <w:tc>
          <w:tcPr>
            <w:tcW w:w="992" w:type="dxa"/>
            <w:tcBorders>
              <w:top w:val="nil"/>
              <w:left w:val="nil"/>
              <w:bottom w:val="nil"/>
              <w:right w:val="nil"/>
            </w:tcBorders>
            <w:shd w:val="clear" w:color="auto" w:fill="auto"/>
            <w:noWrap/>
            <w:vAlign w:val="bottom"/>
          </w:tcPr>
          <w:p w14:paraId="2914B30B" w14:textId="77777777" w:rsidR="000178F0" w:rsidRDefault="00DE263E">
            <w:pPr>
              <w:rPr>
                <w:rFonts w:eastAsia="宋体"/>
                <w:color w:val="000000"/>
                <w:sz w:val="18"/>
                <w:szCs w:val="18"/>
                <w:lang w:eastAsia="zh-CN"/>
              </w:rPr>
            </w:pPr>
            <w:r>
              <w:rPr>
                <w:rFonts w:eastAsia="宋体"/>
                <w:color w:val="000000"/>
                <w:sz w:val="18"/>
                <w:szCs w:val="18"/>
                <w:lang w:eastAsia="zh-CN"/>
              </w:rPr>
              <w:t>C18H22N6O.2HCl</w:t>
            </w:r>
          </w:p>
        </w:tc>
        <w:tc>
          <w:tcPr>
            <w:tcW w:w="850" w:type="dxa"/>
            <w:tcBorders>
              <w:top w:val="nil"/>
              <w:left w:val="nil"/>
              <w:bottom w:val="nil"/>
              <w:right w:val="nil"/>
            </w:tcBorders>
            <w:shd w:val="clear" w:color="auto" w:fill="auto"/>
            <w:noWrap/>
            <w:vAlign w:val="bottom"/>
          </w:tcPr>
          <w:p w14:paraId="1A257AC6" w14:textId="77777777" w:rsidR="000178F0" w:rsidRDefault="00DE263E">
            <w:pPr>
              <w:jc w:val="right"/>
              <w:rPr>
                <w:rFonts w:eastAsia="宋体"/>
                <w:color w:val="000000"/>
                <w:sz w:val="18"/>
                <w:szCs w:val="18"/>
                <w:lang w:eastAsia="zh-CN"/>
              </w:rPr>
            </w:pPr>
            <w:r>
              <w:rPr>
                <w:rFonts w:eastAsia="宋体"/>
                <w:color w:val="000000"/>
                <w:sz w:val="18"/>
                <w:szCs w:val="18"/>
                <w:lang w:eastAsia="zh-CN"/>
              </w:rPr>
              <w:t>411.32999</w:t>
            </w:r>
          </w:p>
        </w:tc>
        <w:tc>
          <w:tcPr>
            <w:tcW w:w="1276" w:type="dxa"/>
            <w:tcBorders>
              <w:top w:val="nil"/>
              <w:left w:val="nil"/>
              <w:bottom w:val="nil"/>
              <w:right w:val="nil"/>
            </w:tcBorders>
            <w:shd w:val="clear" w:color="auto" w:fill="auto"/>
            <w:noWrap/>
            <w:vAlign w:val="bottom"/>
          </w:tcPr>
          <w:p w14:paraId="2AE3C63D" w14:textId="77777777" w:rsidR="000178F0" w:rsidRDefault="00DE263E">
            <w:pPr>
              <w:rPr>
                <w:rFonts w:eastAsia="宋体"/>
                <w:color w:val="000000"/>
                <w:sz w:val="18"/>
                <w:szCs w:val="18"/>
                <w:lang w:eastAsia="zh-CN"/>
              </w:rPr>
            </w:pPr>
            <w:r>
              <w:rPr>
                <w:rFonts w:eastAsia="宋体"/>
                <w:color w:val="000000"/>
                <w:sz w:val="18"/>
                <w:szCs w:val="18"/>
                <w:lang w:eastAsia="zh-CN"/>
              </w:rPr>
              <w:t>Apoptosis</w:t>
            </w:r>
          </w:p>
        </w:tc>
        <w:tc>
          <w:tcPr>
            <w:tcW w:w="1418" w:type="dxa"/>
            <w:tcBorders>
              <w:top w:val="nil"/>
              <w:left w:val="nil"/>
              <w:bottom w:val="nil"/>
              <w:right w:val="nil"/>
            </w:tcBorders>
            <w:shd w:val="clear" w:color="auto" w:fill="auto"/>
            <w:noWrap/>
            <w:vAlign w:val="bottom"/>
          </w:tcPr>
          <w:p w14:paraId="7F38D07F" w14:textId="77777777" w:rsidR="000178F0" w:rsidRDefault="00DE263E">
            <w:pPr>
              <w:rPr>
                <w:rFonts w:eastAsia="宋体"/>
                <w:color w:val="000000"/>
                <w:sz w:val="18"/>
                <w:szCs w:val="18"/>
                <w:lang w:eastAsia="zh-CN"/>
              </w:rPr>
            </w:pPr>
            <w:r>
              <w:rPr>
                <w:rFonts w:eastAsia="宋体"/>
                <w:color w:val="000000"/>
                <w:sz w:val="18"/>
                <w:szCs w:val="18"/>
                <w:lang w:eastAsia="zh-CN"/>
              </w:rPr>
              <w:t>PKD1;</w:t>
            </w:r>
            <w:r>
              <w:rPr>
                <w:rFonts w:eastAsia="宋体"/>
                <w:color w:val="000000"/>
                <w:sz w:val="18"/>
                <w:szCs w:val="18"/>
                <w:lang w:eastAsia="zh-CN"/>
              </w:rPr>
              <w:t xml:space="preserve"> PKD2; PKD3</w:t>
            </w:r>
          </w:p>
        </w:tc>
        <w:tc>
          <w:tcPr>
            <w:tcW w:w="1275" w:type="dxa"/>
            <w:tcBorders>
              <w:top w:val="nil"/>
              <w:left w:val="nil"/>
              <w:bottom w:val="nil"/>
              <w:right w:val="nil"/>
            </w:tcBorders>
            <w:shd w:val="clear" w:color="auto" w:fill="auto"/>
            <w:noWrap/>
            <w:vAlign w:val="bottom"/>
          </w:tcPr>
          <w:p w14:paraId="41A39D22" w14:textId="77777777" w:rsidR="000178F0" w:rsidRDefault="00DE263E">
            <w:pPr>
              <w:rPr>
                <w:rFonts w:eastAsia="宋体"/>
                <w:color w:val="000000"/>
                <w:sz w:val="18"/>
                <w:szCs w:val="18"/>
                <w:lang w:eastAsia="zh-CN"/>
              </w:rPr>
            </w:pPr>
            <w:r>
              <w:rPr>
                <w:rFonts w:eastAsia="宋体"/>
                <w:color w:val="000000"/>
                <w:sz w:val="18"/>
                <w:szCs w:val="18"/>
                <w:lang w:eastAsia="zh-CN"/>
              </w:rPr>
              <w:t>Serine/threonin kinase</w:t>
            </w:r>
          </w:p>
        </w:tc>
      </w:tr>
      <w:tr w:rsidR="000178F0" w14:paraId="27B16864" w14:textId="77777777">
        <w:trPr>
          <w:trHeight w:val="280"/>
        </w:trPr>
        <w:tc>
          <w:tcPr>
            <w:tcW w:w="567" w:type="dxa"/>
            <w:tcBorders>
              <w:top w:val="nil"/>
              <w:left w:val="nil"/>
              <w:bottom w:val="nil"/>
              <w:right w:val="nil"/>
            </w:tcBorders>
            <w:shd w:val="clear" w:color="auto" w:fill="auto"/>
            <w:noWrap/>
            <w:vAlign w:val="bottom"/>
          </w:tcPr>
          <w:p w14:paraId="1445BD0F" w14:textId="77777777" w:rsidR="000178F0" w:rsidRDefault="00DE263E">
            <w:pPr>
              <w:rPr>
                <w:rFonts w:eastAsia="宋体"/>
                <w:color w:val="000000"/>
                <w:sz w:val="18"/>
                <w:szCs w:val="18"/>
                <w:lang w:eastAsia="zh-CN"/>
              </w:rPr>
            </w:pPr>
            <w:r>
              <w:rPr>
                <w:rFonts w:eastAsia="宋体"/>
                <w:color w:val="000000"/>
                <w:sz w:val="18"/>
                <w:szCs w:val="18"/>
                <w:lang w:eastAsia="zh-CN"/>
              </w:rPr>
              <w:t>TN2008</w:t>
            </w:r>
          </w:p>
        </w:tc>
        <w:tc>
          <w:tcPr>
            <w:tcW w:w="1118" w:type="dxa"/>
            <w:tcBorders>
              <w:top w:val="nil"/>
              <w:left w:val="nil"/>
              <w:bottom w:val="nil"/>
              <w:right w:val="nil"/>
            </w:tcBorders>
            <w:shd w:val="clear" w:color="auto" w:fill="auto"/>
            <w:noWrap/>
            <w:vAlign w:val="bottom"/>
          </w:tcPr>
          <w:p w14:paraId="5272A42B" w14:textId="77777777" w:rsidR="000178F0" w:rsidRDefault="00DE263E">
            <w:pPr>
              <w:rPr>
                <w:rFonts w:eastAsia="宋体"/>
                <w:color w:val="000000"/>
                <w:sz w:val="18"/>
                <w:szCs w:val="18"/>
                <w:lang w:eastAsia="zh-CN"/>
              </w:rPr>
            </w:pPr>
            <w:r>
              <w:rPr>
                <w:rFonts w:eastAsia="宋体"/>
                <w:color w:val="000000"/>
                <w:sz w:val="18"/>
                <w:szCs w:val="18"/>
                <w:lang w:eastAsia="zh-CN"/>
              </w:rPr>
              <w:t>Okanin</w:t>
            </w:r>
          </w:p>
        </w:tc>
        <w:tc>
          <w:tcPr>
            <w:tcW w:w="709" w:type="dxa"/>
            <w:tcBorders>
              <w:top w:val="nil"/>
              <w:left w:val="nil"/>
              <w:bottom w:val="nil"/>
              <w:right w:val="nil"/>
            </w:tcBorders>
            <w:shd w:val="clear" w:color="auto" w:fill="auto"/>
            <w:noWrap/>
            <w:vAlign w:val="bottom"/>
          </w:tcPr>
          <w:p w14:paraId="1310D68C" w14:textId="77777777" w:rsidR="000178F0" w:rsidRDefault="00DE263E">
            <w:pPr>
              <w:jc w:val="right"/>
              <w:rPr>
                <w:rFonts w:eastAsia="宋体"/>
                <w:color w:val="000000"/>
                <w:sz w:val="18"/>
                <w:szCs w:val="18"/>
                <w:lang w:eastAsia="zh-CN"/>
              </w:rPr>
            </w:pPr>
            <w:r>
              <w:rPr>
                <w:rFonts w:eastAsia="宋体"/>
                <w:color w:val="000000"/>
                <w:sz w:val="18"/>
                <w:szCs w:val="18"/>
                <w:lang w:eastAsia="zh-CN"/>
              </w:rPr>
              <w:t>-4.7493348</w:t>
            </w:r>
          </w:p>
        </w:tc>
        <w:tc>
          <w:tcPr>
            <w:tcW w:w="992" w:type="dxa"/>
            <w:tcBorders>
              <w:top w:val="nil"/>
              <w:left w:val="nil"/>
              <w:bottom w:val="nil"/>
              <w:right w:val="nil"/>
            </w:tcBorders>
            <w:shd w:val="clear" w:color="auto" w:fill="auto"/>
            <w:noWrap/>
            <w:vAlign w:val="bottom"/>
          </w:tcPr>
          <w:p w14:paraId="080372EF" w14:textId="77777777" w:rsidR="000178F0" w:rsidRDefault="00DE263E">
            <w:pPr>
              <w:rPr>
                <w:rFonts w:eastAsia="宋体"/>
                <w:color w:val="000000"/>
                <w:sz w:val="18"/>
                <w:szCs w:val="18"/>
                <w:lang w:eastAsia="zh-CN"/>
              </w:rPr>
            </w:pPr>
            <w:r>
              <w:rPr>
                <w:rFonts w:eastAsia="宋体"/>
                <w:color w:val="000000"/>
                <w:sz w:val="18"/>
                <w:szCs w:val="18"/>
                <w:lang w:eastAsia="zh-CN"/>
              </w:rPr>
              <w:t>C15H12O6</w:t>
            </w:r>
          </w:p>
        </w:tc>
        <w:tc>
          <w:tcPr>
            <w:tcW w:w="850" w:type="dxa"/>
            <w:tcBorders>
              <w:top w:val="nil"/>
              <w:left w:val="nil"/>
              <w:bottom w:val="nil"/>
              <w:right w:val="nil"/>
            </w:tcBorders>
            <w:shd w:val="clear" w:color="auto" w:fill="auto"/>
            <w:noWrap/>
            <w:vAlign w:val="bottom"/>
          </w:tcPr>
          <w:p w14:paraId="075CE58A" w14:textId="77777777" w:rsidR="000178F0" w:rsidRDefault="00DE263E">
            <w:pPr>
              <w:jc w:val="right"/>
              <w:rPr>
                <w:rFonts w:eastAsia="宋体"/>
                <w:color w:val="000000"/>
                <w:sz w:val="18"/>
                <w:szCs w:val="18"/>
                <w:lang w:eastAsia="zh-CN"/>
              </w:rPr>
            </w:pPr>
            <w:r>
              <w:rPr>
                <w:rFonts w:eastAsia="宋体"/>
                <w:color w:val="000000"/>
                <w:sz w:val="18"/>
                <w:szCs w:val="18"/>
                <w:lang w:eastAsia="zh-CN"/>
              </w:rPr>
              <w:t>288.29999</w:t>
            </w:r>
          </w:p>
        </w:tc>
        <w:tc>
          <w:tcPr>
            <w:tcW w:w="1276" w:type="dxa"/>
            <w:tcBorders>
              <w:top w:val="nil"/>
              <w:left w:val="nil"/>
              <w:bottom w:val="nil"/>
              <w:right w:val="nil"/>
            </w:tcBorders>
            <w:shd w:val="clear" w:color="auto" w:fill="auto"/>
            <w:noWrap/>
            <w:vAlign w:val="bottom"/>
          </w:tcPr>
          <w:p w14:paraId="11DE80C7" w14:textId="77777777" w:rsidR="000178F0" w:rsidRDefault="00DE263E">
            <w:pPr>
              <w:rPr>
                <w:rFonts w:eastAsia="宋体"/>
                <w:color w:val="000000"/>
                <w:sz w:val="18"/>
                <w:szCs w:val="18"/>
                <w:lang w:eastAsia="zh-CN"/>
              </w:rPr>
            </w:pPr>
            <w:r>
              <w:rPr>
                <w:rFonts w:eastAsia="宋体"/>
                <w:color w:val="000000"/>
                <w:sz w:val="18"/>
                <w:szCs w:val="18"/>
                <w:lang w:eastAsia="zh-CN"/>
              </w:rPr>
              <w:t>Immunology/Inflammation;NF-</w:t>
            </w:r>
            <w:r>
              <w:rPr>
                <w:rFonts w:eastAsia="宋体" w:hint="eastAsia"/>
                <w:color w:val="000000"/>
                <w:sz w:val="18"/>
                <w:szCs w:val="18"/>
                <w:lang w:eastAsia="zh-CN"/>
              </w:rPr>
              <w:t>K</w:t>
            </w:r>
            <w:r>
              <w:rPr>
                <w:rFonts w:eastAsia="宋体"/>
                <w:color w:val="000000"/>
                <w:sz w:val="18"/>
                <w:szCs w:val="18"/>
                <w:lang w:eastAsia="zh-CN"/>
              </w:rPr>
              <w:t>b</w:t>
            </w:r>
          </w:p>
        </w:tc>
        <w:tc>
          <w:tcPr>
            <w:tcW w:w="1418" w:type="dxa"/>
            <w:tcBorders>
              <w:top w:val="nil"/>
              <w:left w:val="nil"/>
              <w:bottom w:val="nil"/>
              <w:right w:val="nil"/>
            </w:tcBorders>
            <w:shd w:val="clear" w:color="auto" w:fill="auto"/>
            <w:noWrap/>
            <w:vAlign w:val="bottom"/>
          </w:tcPr>
          <w:p w14:paraId="1FFF1B20" w14:textId="77777777" w:rsidR="000178F0" w:rsidRDefault="00DE263E">
            <w:pPr>
              <w:rPr>
                <w:rFonts w:eastAsia="宋体"/>
                <w:color w:val="000000"/>
                <w:sz w:val="18"/>
                <w:szCs w:val="18"/>
                <w:lang w:eastAsia="zh-CN"/>
              </w:rPr>
            </w:pPr>
            <w:r>
              <w:rPr>
                <w:rFonts w:eastAsia="宋体"/>
                <w:color w:val="000000"/>
                <w:sz w:val="18"/>
                <w:szCs w:val="18"/>
                <w:lang w:eastAsia="zh-CN"/>
              </w:rPr>
              <w:t>TLR4;</w:t>
            </w:r>
            <w:r>
              <w:rPr>
                <w:rFonts w:eastAsia="宋体" w:hint="eastAsia"/>
                <w:color w:val="000000"/>
                <w:sz w:val="18"/>
                <w:szCs w:val="18"/>
                <w:lang w:eastAsia="zh-CN"/>
              </w:rPr>
              <w:t xml:space="preserve"> </w:t>
            </w:r>
            <w:r>
              <w:rPr>
                <w:rFonts w:eastAsia="宋体"/>
                <w:color w:val="000000"/>
                <w:sz w:val="18"/>
                <w:szCs w:val="18"/>
                <w:lang w:eastAsia="zh-CN"/>
              </w:rPr>
              <w:t>NF-</w:t>
            </w:r>
            <w:r>
              <w:rPr>
                <w:rFonts w:eastAsia="宋体" w:hint="eastAsia"/>
                <w:color w:val="000000"/>
                <w:sz w:val="18"/>
                <w:szCs w:val="18"/>
                <w:lang w:eastAsia="zh-CN"/>
              </w:rPr>
              <w:t>K</w:t>
            </w:r>
            <w:r>
              <w:rPr>
                <w:rFonts w:eastAsia="宋体"/>
                <w:color w:val="000000"/>
                <w:sz w:val="18"/>
                <w:szCs w:val="18"/>
                <w:lang w:eastAsia="zh-CN"/>
              </w:rPr>
              <w:t>B</w:t>
            </w:r>
          </w:p>
        </w:tc>
        <w:tc>
          <w:tcPr>
            <w:tcW w:w="1275" w:type="dxa"/>
            <w:tcBorders>
              <w:top w:val="nil"/>
              <w:left w:val="nil"/>
              <w:bottom w:val="nil"/>
              <w:right w:val="nil"/>
            </w:tcBorders>
            <w:shd w:val="clear" w:color="auto" w:fill="auto"/>
            <w:noWrap/>
            <w:vAlign w:val="bottom"/>
          </w:tcPr>
          <w:p w14:paraId="18C06362" w14:textId="77777777" w:rsidR="000178F0" w:rsidRDefault="00DE263E">
            <w:pPr>
              <w:rPr>
                <w:rFonts w:eastAsia="宋体"/>
                <w:color w:val="000000"/>
                <w:sz w:val="18"/>
                <w:szCs w:val="18"/>
                <w:lang w:eastAsia="zh-CN"/>
              </w:rPr>
            </w:pPr>
            <w:r>
              <w:rPr>
                <w:rFonts w:eastAsia="宋体"/>
                <w:color w:val="000000"/>
                <w:sz w:val="18"/>
                <w:szCs w:val="18"/>
                <w:lang w:eastAsia="zh-CN"/>
              </w:rPr>
              <w:t>TLR;</w:t>
            </w:r>
            <w:r>
              <w:rPr>
                <w:rFonts w:eastAsia="宋体" w:hint="eastAsia"/>
                <w:color w:val="000000"/>
                <w:sz w:val="18"/>
                <w:szCs w:val="18"/>
                <w:lang w:eastAsia="zh-CN"/>
              </w:rPr>
              <w:t xml:space="preserve"> </w:t>
            </w:r>
            <w:r>
              <w:rPr>
                <w:rFonts w:eastAsia="宋体"/>
                <w:color w:val="000000"/>
                <w:sz w:val="18"/>
                <w:szCs w:val="18"/>
                <w:lang w:eastAsia="zh-CN"/>
              </w:rPr>
              <w:t>NF-</w:t>
            </w:r>
            <w:r>
              <w:rPr>
                <w:rFonts w:eastAsia="宋体" w:hint="eastAsia"/>
                <w:color w:val="000000"/>
                <w:sz w:val="18"/>
                <w:szCs w:val="18"/>
                <w:lang w:eastAsia="zh-CN"/>
              </w:rPr>
              <w:t>K</w:t>
            </w:r>
            <w:r>
              <w:rPr>
                <w:rFonts w:eastAsia="宋体"/>
                <w:color w:val="000000"/>
                <w:sz w:val="18"/>
                <w:szCs w:val="18"/>
                <w:lang w:eastAsia="zh-CN"/>
              </w:rPr>
              <w:t>B</w:t>
            </w:r>
          </w:p>
        </w:tc>
      </w:tr>
      <w:tr w:rsidR="000178F0" w14:paraId="3E7DBBAE" w14:textId="77777777">
        <w:trPr>
          <w:trHeight w:val="280"/>
        </w:trPr>
        <w:tc>
          <w:tcPr>
            <w:tcW w:w="567" w:type="dxa"/>
            <w:tcBorders>
              <w:top w:val="nil"/>
              <w:left w:val="nil"/>
              <w:bottom w:val="nil"/>
              <w:right w:val="nil"/>
            </w:tcBorders>
            <w:shd w:val="clear" w:color="auto" w:fill="auto"/>
            <w:noWrap/>
            <w:vAlign w:val="bottom"/>
          </w:tcPr>
          <w:p w14:paraId="5BFE8A3C" w14:textId="77777777" w:rsidR="000178F0" w:rsidRDefault="00DE263E">
            <w:pPr>
              <w:rPr>
                <w:rFonts w:eastAsia="宋体"/>
                <w:color w:val="000000"/>
                <w:sz w:val="18"/>
                <w:szCs w:val="18"/>
                <w:lang w:eastAsia="zh-CN"/>
              </w:rPr>
            </w:pPr>
            <w:r>
              <w:rPr>
                <w:rFonts w:eastAsia="宋体"/>
                <w:color w:val="000000"/>
                <w:sz w:val="18"/>
                <w:szCs w:val="18"/>
                <w:lang w:eastAsia="zh-CN"/>
              </w:rPr>
              <w:t>T0257</w:t>
            </w:r>
          </w:p>
        </w:tc>
        <w:tc>
          <w:tcPr>
            <w:tcW w:w="1118" w:type="dxa"/>
            <w:tcBorders>
              <w:top w:val="nil"/>
              <w:left w:val="nil"/>
              <w:bottom w:val="nil"/>
              <w:right w:val="nil"/>
            </w:tcBorders>
            <w:shd w:val="clear" w:color="auto" w:fill="auto"/>
            <w:noWrap/>
            <w:vAlign w:val="bottom"/>
          </w:tcPr>
          <w:p w14:paraId="4F0A0BB1" w14:textId="77777777" w:rsidR="000178F0" w:rsidRDefault="00DE263E">
            <w:pPr>
              <w:rPr>
                <w:rFonts w:eastAsia="宋体"/>
                <w:color w:val="000000"/>
                <w:sz w:val="18"/>
                <w:szCs w:val="18"/>
                <w:lang w:eastAsia="zh-CN"/>
              </w:rPr>
            </w:pPr>
            <w:r>
              <w:rPr>
                <w:rFonts w:eastAsia="宋体"/>
                <w:color w:val="000000"/>
                <w:sz w:val="18"/>
                <w:szCs w:val="18"/>
                <w:lang w:eastAsia="zh-CN"/>
              </w:rPr>
              <w:t>Mepiroxol</w:t>
            </w:r>
          </w:p>
        </w:tc>
        <w:tc>
          <w:tcPr>
            <w:tcW w:w="709" w:type="dxa"/>
            <w:tcBorders>
              <w:top w:val="nil"/>
              <w:left w:val="nil"/>
              <w:bottom w:val="nil"/>
              <w:right w:val="nil"/>
            </w:tcBorders>
            <w:shd w:val="clear" w:color="auto" w:fill="auto"/>
            <w:noWrap/>
            <w:vAlign w:val="bottom"/>
          </w:tcPr>
          <w:p w14:paraId="4F6F74B8" w14:textId="77777777" w:rsidR="000178F0" w:rsidRDefault="00DE263E">
            <w:pPr>
              <w:jc w:val="right"/>
              <w:rPr>
                <w:rFonts w:eastAsia="宋体"/>
                <w:color w:val="000000"/>
                <w:sz w:val="18"/>
                <w:szCs w:val="18"/>
                <w:lang w:eastAsia="zh-CN"/>
              </w:rPr>
            </w:pPr>
            <w:r>
              <w:rPr>
                <w:rFonts w:eastAsia="宋体"/>
                <w:color w:val="000000"/>
                <w:sz w:val="18"/>
                <w:szCs w:val="18"/>
                <w:lang w:eastAsia="zh-CN"/>
              </w:rPr>
              <w:t>-5.0430369</w:t>
            </w:r>
          </w:p>
        </w:tc>
        <w:tc>
          <w:tcPr>
            <w:tcW w:w="992" w:type="dxa"/>
            <w:tcBorders>
              <w:top w:val="nil"/>
              <w:left w:val="nil"/>
              <w:bottom w:val="nil"/>
              <w:right w:val="nil"/>
            </w:tcBorders>
            <w:shd w:val="clear" w:color="auto" w:fill="auto"/>
            <w:noWrap/>
            <w:vAlign w:val="bottom"/>
          </w:tcPr>
          <w:p w14:paraId="01DD9482" w14:textId="77777777" w:rsidR="000178F0" w:rsidRDefault="00DE263E">
            <w:pPr>
              <w:rPr>
                <w:rFonts w:eastAsia="宋体"/>
                <w:color w:val="000000"/>
                <w:sz w:val="18"/>
                <w:szCs w:val="18"/>
                <w:lang w:eastAsia="zh-CN"/>
              </w:rPr>
            </w:pPr>
            <w:r>
              <w:rPr>
                <w:rFonts w:eastAsia="宋体"/>
                <w:color w:val="000000"/>
                <w:sz w:val="18"/>
                <w:szCs w:val="18"/>
                <w:lang w:eastAsia="zh-CN"/>
              </w:rPr>
              <w:t>C6H7NO2</w:t>
            </w:r>
          </w:p>
        </w:tc>
        <w:tc>
          <w:tcPr>
            <w:tcW w:w="850" w:type="dxa"/>
            <w:tcBorders>
              <w:top w:val="nil"/>
              <w:left w:val="nil"/>
              <w:bottom w:val="nil"/>
              <w:right w:val="nil"/>
            </w:tcBorders>
            <w:shd w:val="clear" w:color="auto" w:fill="auto"/>
            <w:noWrap/>
            <w:vAlign w:val="bottom"/>
          </w:tcPr>
          <w:p w14:paraId="2C96F4A7" w14:textId="77777777" w:rsidR="000178F0" w:rsidRDefault="00DE263E">
            <w:pPr>
              <w:jc w:val="right"/>
              <w:rPr>
                <w:rFonts w:eastAsia="宋体"/>
                <w:color w:val="000000"/>
                <w:sz w:val="18"/>
                <w:szCs w:val="18"/>
                <w:lang w:eastAsia="zh-CN"/>
              </w:rPr>
            </w:pPr>
            <w:r>
              <w:rPr>
                <w:rFonts w:eastAsia="宋体"/>
                <w:color w:val="000000"/>
                <w:sz w:val="18"/>
                <w:szCs w:val="18"/>
                <w:lang w:eastAsia="zh-CN"/>
              </w:rPr>
              <w:t>125.13</w:t>
            </w:r>
          </w:p>
        </w:tc>
        <w:tc>
          <w:tcPr>
            <w:tcW w:w="1276" w:type="dxa"/>
            <w:tcBorders>
              <w:top w:val="nil"/>
              <w:left w:val="nil"/>
              <w:bottom w:val="nil"/>
              <w:right w:val="nil"/>
            </w:tcBorders>
            <w:shd w:val="clear" w:color="auto" w:fill="auto"/>
            <w:noWrap/>
            <w:vAlign w:val="bottom"/>
          </w:tcPr>
          <w:p w14:paraId="363471B4"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c>
          <w:tcPr>
            <w:tcW w:w="1418" w:type="dxa"/>
            <w:tcBorders>
              <w:top w:val="nil"/>
              <w:left w:val="nil"/>
              <w:bottom w:val="nil"/>
              <w:right w:val="nil"/>
            </w:tcBorders>
            <w:shd w:val="clear" w:color="auto" w:fill="auto"/>
            <w:noWrap/>
            <w:vAlign w:val="bottom"/>
          </w:tcPr>
          <w:p w14:paraId="14FAD85D"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c>
          <w:tcPr>
            <w:tcW w:w="1275" w:type="dxa"/>
            <w:tcBorders>
              <w:top w:val="nil"/>
              <w:left w:val="nil"/>
              <w:bottom w:val="nil"/>
              <w:right w:val="nil"/>
            </w:tcBorders>
            <w:shd w:val="clear" w:color="auto" w:fill="auto"/>
            <w:noWrap/>
            <w:vAlign w:val="bottom"/>
          </w:tcPr>
          <w:p w14:paraId="764B36AF"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r>
      <w:tr w:rsidR="000178F0" w14:paraId="42AFB2BF" w14:textId="77777777">
        <w:trPr>
          <w:trHeight w:val="280"/>
        </w:trPr>
        <w:tc>
          <w:tcPr>
            <w:tcW w:w="567" w:type="dxa"/>
            <w:tcBorders>
              <w:top w:val="nil"/>
              <w:left w:val="nil"/>
              <w:bottom w:val="nil"/>
              <w:right w:val="nil"/>
            </w:tcBorders>
            <w:shd w:val="clear" w:color="auto" w:fill="auto"/>
            <w:noWrap/>
            <w:vAlign w:val="bottom"/>
          </w:tcPr>
          <w:p w14:paraId="7895CF75" w14:textId="77777777" w:rsidR="000178F0" w:rsidRDefault="00DE263E">
            <w:pPr>
              <w:rPr>
                <w:rFonts w:eastAsia="宋体"/>
                <w:color w:val="000000"/>
                <w:sz w:val="18"/>
                <w:szCs w:val="18"/>
                <w:lang w:eastAsia="zh-CN"/>
              </w:rPr>
            </w:pPr>
            <w:r>
              <w:rPr>
                <w:rFonts w:eastAsia="宋体"/>
                <w:color w:val="000000"/>
                <w:sz w:val="18"/>
                <w:szCs w:val="18"/>
                <w:lang w:eastAsia="zh-CN"/>
              </w:rPr>
              <w:t>T0067</w:t>
            </w:r>
          </w:p>
        </w:tc>
        <w:tc>
          <w:tcPr>
            <w:tcW w:w="1118" w:type="dxa"/>
            <w:tcBorders>
              <w:top w:val="nil"/>
              <w:left w:val="nil"/>
              <w:bottom w:val="nil"/>
              <w:right w:val="nil"/>
            </w:tcBorders>
            <w:shd w:val="clear" w:color="auto" w:fill="auto"/>
            <w:noWrap/>
            <w:vAlign w:val="bottom"/>
          </w:tcPr>
          <w:p w14:paraId="2644C620" w14:textId="77777777" w:rsidR="000178F0" w:rsidRDefault="00DE263E">
            <w:pPr>
              <w:rPr>
                <w:rFonts w:eastAsia="宋体"/>
                <w:color w:val="000000"/>
                <w:sz w:val="18"/>
                <w:szCs w:val="18"/>
                <w:lang w:eastAsia="zh-CN"/>
              </w:rPr>
            </w:pPr>
            <w:r>
              <w:rPr>
                <w:rFonts w:eastAsia="宋体"/>
                <w:color w:val="000000"/>
                <w:sz w:val="18"/>
                <w:szCs w:val="18"/>
                <w:lang w:eastAsia="zh-CN"/>
              </w:rPr>
              <w:t>Nicotinic acid N-oxide</w:t>
            </w:r>
          </w:p>
        </w:tc>
        <w:tc>
          <w:tcPr>
            <w:tcW w:w="709" w:type="dxa"/>
            <w:tcBorders>
              <w:top w:val="nil"/>
              <w:left w:val="nil"/>
              <w:bottom w:val="nil"/>
              <w:right w:val="nil"/>
            </w:tcBorders>
            <w:shd w:val="clear" w:color="auto" w:fill="auto"/>
            <w:noWrap/>
            <w:vAlign w:val="bottom"/>
          </w:tcPr>
          <w:p w14:paraId="37716E9A" w14:textId="77777777" w:rsidR="000178F0" w:rsidRDefault="00DE263E">
            <w:pPr>
              <w:jc w:val="right"/>
              <w:rPr>
                <w:rFonts w:eastAsia="宋体"/>
                <w:color w:val="000000"/>
                <w:sz w:val="18"/>
                <w:szCs w:val="18"/>
                <w:lang w:eastAsia="zh-CN"/>
              </w:rPr>
            </w:pPr>
            <w:r>
              <w:rPr>
                <w:rFonts w:eastAsia="宋体"/>
                <w:color w:val="000000"/>
                <w:sz w:val="18"/>
                <w:szCs w:val="18"/>
                <w:lang w:eastAsia="zh-CN"/>
              </w:rPr>
              <w:t>-4.9151311</w:t>
            </w:r>
          </w:p>
        </w:tc>
        <w:tc>
          <w:tcPr>
            <w:tcW w:w="992" w:type="dxa"/>
            <w:tcBorders>
              <w:top w:val="nil"/>
              <w:left w:val="nil"/>
              <w:bottom w:val="nil"/>
              <w:right w:val="nil"/>
            </w:tcBorders>
            <w:shd w:val="clear" w:color="auto" w:fill="auto"/>
            <w:noWrap/>
            <w:vAlign w:val="bottom"/>
          </w:tcPr>
          <w:p w14:paraId="15ACCD89" w14:textId="77777777" w:rsidR="000178F0" w:rsidRDefault="00DE263E">
            <w:pPr>
              <w:rPr>
                <w:rFonts w:eastAsia="宋体"/>
                <w:color w:val="000000"/>
                <w:sz w:val="18"/>
                <w:szCs w:val="18"/>
                <w:lang w:eastAsia="zh-CN"/>
              </w:rPr>
            </w:pPr>
            <w:r>
              <w:rPr>
                <w:rFonts w:eastAsia="宋体"/>
                <w:color w:val="000000"/>
                <w:sz w:val="18"/>
                <w:szCs w:val="18"/>
                <w:lang w:eastAsia="zh-CN"/>
              </w:rPr>
              <w:t>C6H5NO3</w:t>
            </w:r>
          </w:p>
        </w:tc>
        <w:tc>
          <w:tcPr>
            <w:tcW w:w="850" w:type="dxa"/>
            <w:tcBorders>
              <w:top w:val="nil"/>
              <w:left w:val="nil"/>
              <w:bottom w:val="nil"/>
              <w:right w:val="nil"/>
            </w:tcBorders>
            <w:shd w:val="clear" w:color="auto" w:fill="auto"/>
            <w:noWrap/>
            <w:vAlign w:val="bottom"/>
          </w:tcPr>
          <w:p w14:paraId="2155AE1A" w14:textId="77777777" w:rsidR="000178F0" w:rsidRDefault="00DE263E">
            <w:pPr>
              <w:jc w:val="right"/>
              <w:rPr>
                <w:rFonts w:eastAsia="宋体"/>
                <w:color w:val="000000"/>
                <w:sz w:val="18"/>
                <w:szCs w:val="18"/>
                <w:lang w:eastAsia="zh-CN"/>
              </w:rPr>
            </w:pPr>
            <w:r>
              <w:rPr>
                <w:rFonts w:eastAsia="宋体"/>
                <w:color w:val="000000"/>
                <w:sz w:val="18"/>
                <w:szCs w:val="18"/>
                <w:lang w:eastAsia="zh-CN"/>
              </w:rPr>
              <w:t>139.11</w:t>
            </w:r>
          </w:p>
        </w:tc>
        <w:tc>
          <w:tcPr>
            <w:tcW w:w="1276" w:type="dxa"/>
            <w:tcBorders>
              <w:top w:val="nil"/>
              <w:left w:val="nil"/>
              <w:bottom w:val="nil"/>
              <w:right w:val="nil"/>
            </w:tcBorders>
            <w:shd w:val="clear" w:color="auto" w:fill="auto"/>
            <w:noWrap/>
            <w:vAlign w:val="bottom"/>
          </w:tcPr>
          <w:p w14:paraId="6F04F129"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c>
          <w:tcPr>
            <w:tcW w:w="1418" w:type="dxa"/>
            <w:tcBorders>
              <w:top w:val="nil"/>
              <w:left w:val="nil"/>
              <w:bottom w:val="nil"/>
              <w:right w:val="nil"/>
            </w:tcBorders>
            <w:shd w:val="clear" w:color="auto" w:fill="auto"/>
            <w:noWrap/>
            <w:vAlign w:val="bottom"/>
          </w:tcPr>
          <w:p w14:paraId="2BA4AA4E"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c>
          <w:tcPr>
            <w:tcW w:w="1275" w:type="dxa"/>
            <w:tcBorders>
              <w:top w:val="nil"/>
              <w:left w:val="nil"/>
              <w:bottom w:val="nil"/>
              <w:right w:val="nil"/>
            </w:tcBorders>
            <w:shd w:val="clear" w:color="auto" w:fill="auto"/>
            <w:noWrap/>
            <w:vAlign w:val="bottom"/>
          </w:tcPr>
          <w:p w14:paraId="67264847"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r>
      <w:tr w:rsidR="000178F0" w14:paraId="43F00F49" w14:textId="77777777">
        <w:trPr>
          <w:trHeight w:val="280"/>
        </w:trPr>
        <w:tc>
          <w:tcPr>
            <w:tcW w:w="567" w:type="dxa"/>
            <w:tcBorders>
              <w:top w:val="nil"/>
              <w:left w:val="nil"/>
              <w:bottom w:val="nil"/>
              <w:right w:val="nil"/>
            </w:tcBorders>
            <w:shd w:val="clear" w:color="auto" w:fill="auto"/>
            <w:noWrap/>
            <w:vAlign w:val="bottom"/>
          </w:tcPr>
          <w:p w14:paraId="696912E4" w14:textId="77777777" w:rsidR="000178F0" w:rsidRDefault="00DE263E">
            <w:pPr>
              <w:rPr>
                <w:rFonts w:eastAsia="宋体"/>
                <w:color w:val="000000"/>
                <w:sz w:val="18"/>
                <w:szCs w:val="18"/>
                <w:lang w:eastAsia="zh-CN"/>
              </w:rPr>
            </w:pPr>
            <w:r>
              <w:rPr>
                <w:rFonts w:eastAsia="宋体"/>
                <w:color w:val="000000"/>
                <w:sz w:val="18"/>
                <w:szCs w:val="18"/>
                <w:lang w:eastAsia="zh-CN"/>
              </w:rPr>
              <w:t>T0877</w:t>
            </w:r>
          </w:p>
        </w:tc>
        <w:tc>
          <w:tcPr>
            <w:tcW w:w="1118" w:type="dxa"/>
            <w:tcBorders>
              <w:top w:val="nil"/>
              <w:left w:val="nil"/>
              <w:bottom w:val="nil"/>
              <w:right w:val="nil"/>
            </w:tcBorders>
            <w:shd w:val="clear" w:color="auto" w:fill="auto"/>
            <w:noWrap/>
            <w:vAlign w:val="bottom"/>
          </w:tcPr>
          <w:p w14:paraId="7F0695EF" w14:textId="77777777" w:rsidR="000178F0" w:rsidRDefault="00DE263E">
            <w:pPr>
              <w:rPr>
                <w:rFonts w:eastAsia="宋体"/>
                <w:color w:val="000000"/>
                <w:sz w:val="18"/>
                <w:szCs w:val="18"/>
                <w:lang w:eastAsia="zh-CN"/>
              </w:rPr>
            </w:pPr>
            <w:r>
              <w:rPr>
                <w:rFonts w:eastAsia="宋体"/>
                <w:color w:val="000000"/>
                <w:sz w:val="18"/>
                <w:szCs w:val="18"/>
                <w:lang w:eastAsia="zh-CN"/>
              </w:rPr>
              <w:t>Gallic acid</w:t>
            </w:r>
          </w:p>
        </w:tc>
        <w:tc>
          <w:tcPr>
            <w:tcW w:w="709" w:type="dxa"/>
            <w:tcBorders>
              <w:top w:val="nil"/>
              <w:left w:val="nil"/>
              <w:bottom w:val="nil"/>
              <w:right w:val="nil"/>
            </w:tcBorders>
            <w:shd w:val="clear" w:color="auto" w:fill="auto"/>
            <w:noWrap/>
            <w:vAlign w:val="bottom"/>
          </w:tcPr>
          <w:p w14:paraId="3AB2DB40" w14:textId="77777777" w:rsidR="000178F0" w:rsidRDefault="00DE263E">
            <w:pPr>
              <w:jc w:val="right"/>
              <w:rPr>
                <w:rFonts w:eastAsia="宋体"/>
                <w:color w:val="000000"/>
                <w:sz w:val="18"/>
                <w:szCs w:val="18"/>
                <w:lang w:eastAsia="zh-CN"/>
              </w:rPr>
            </w:pPr>
            <w:r>
              <w:rPr>
                <w:rFonts w:eastAsia="宋体"/>
                <w:color w:val="000000"/>
                <w:sz w:val="18"/>
                <w:szCs w:val="18"/>
                <w:lang w:eastAsia="zh-CN"/>
              </w:rPr>
              <w:t>-4.9059796</w:t>
            </w:r>
          </w:p>
        </w:tc>
        <w:tc>
          <w:tcPr>
            <w:tcW w:w="992" w:type="dxa"/>
            <w:tcBorders>
              <w:top w:val="nil"/>
              <w:left w:val="nil"/>
              <w:bottom w:val="nil"/>
              <w:right w:val="nil"/>
            </w:tcBorders>
            <w:shd w:val="clear" w:color="auto" w:fill="auto"/>
            <w:noWrap/>
            <w:vAlign w:val="bottom"/>
          </w:tcPr>
          <w:p w14:paraId="7A91EF9A" w14:textId="77777777" w:rsidR="000178F0" w:rsidRDefault="00DE263E">
            <w:pPr>
              <w:rPr>
                <w:rFonts w:eastAsia="宋体"/>
                <w:color w:val="000000"/>
                <w:sz w:val="18"/>
                <w:szCs w:val="18"/>
                <w:lang w:eastAsia="zh-CN"/>
              </w:rPr>
            </w:pPr>
            <w:r>
              <w:rPr>
                <w:rFonts w:eastAsia="宋体"/>
                <w:color w:val="000000"/>
                <w:sz w:val="18"/>
                <w:szCs w:val="18"/>
                <w:lang w:eastAsia="zh-CN"/>
              </w:rPr>
              <w:t>C7H6O5</w:t>
            </w:r>
          </w:p>
        </w:tc>
        <w:tc>
          <w:tcPr>
            <w:tcW w:w="850" w:type="dxa"/>
            <w:tcBorders>
              <w:top w:val="nil"/>
              <w:left w:val="nil"/>
              <w:bottom w:val="nil"/>
              <w:right w:val="nil"/>
            </w:tcBorders>
            <w:shd w:val="clear" w:color="auto" w:fill="auto"/>
            <w:noWrap/>
            <w:vAlign w:val="bottom"/>
          </w:tcPr>
          <w:p w14:paraId="4BA1E07B" w14:textId="77777777" w:rsidR="000178F0" w:rsidRDefault="00DE263E">
            <w:pPr>
              <w:jc w:val="right"/>
              <w:rPr>
                <w:rFonts w:eastAsia="宋体"/>
                <w:color w:val="000000"/>
                <w:sz w:val="18"/>
                <w:szCs w:val="18"/>
                <w:lang w:eastAsia="zh-CN"/>
              </w:rPr>
            </w:pPr>
            <w:r>
              <w:rPr>
                <w:rFonts w:eastAsia="宋体"/>
                <w:color w:val="000000"/>
                <w:sz w:val="18"/>
                <w:szCs w:val="18"/>
                <w:lang w:eastAsia="zh-CN"/>
              </w:rPr>
              <w:t>170.12</w:t>
            </w:r>
          </w:p>
        </w:tc>
        <w:tc>
          <w:tcPr>
            <w:tcW w:w="1276" w:type="dxa"/>
            <w:tcBorders>
              <w:top w:val="nil"/>
              <w:left w:val="nil"/>
              <w:bottom w:val="nil"/>
              <w:right w:val="nil"/>
            </w:tcBorders>
            <w:shd w:val="clear" w:color="auto" w:fill="auto"/>
            <w:noWrap/>
            <w:vAlign w:val="bottom"/>
          </w:tcPr>
          <w:p w14:paraId="1C2D9A24" w14:textId="77777777" w:rsidR="000178F0" w:rsidRDefault="00DE263E">
            <w:pPr>
              <w:rPr>
                <w:rFonts w:eastAsia="宋体"/>
                <w:color w:val="000000"/>
                <w:sz w:val="18"/>
                <w:szCs w:val="18"/>
                <w:lang w:eastAsia="zh-CN"/>
              </w:rPr>
            </w:pPr>
            <w:r>
              <w:rPr>
                <w:rFonts w:eastAsia="宋体"/>
                <w:color w:val="000000"/>
                <w:sz w:val="18"/>
                <w:szCs w:val="18"/>
                <w:lang w:eastAsia="zh-CN"/>
              </w:rPr>
              <w:t>Immunology/Inflammation</w:t>
            </w:r>
          </w:p>
        </w:tc>
        <w:tc>
          <w:tcPr>
            <w:tcW w:w="1418" w:type="dxa"/>
            <w:tcBorders>
              <w:top w:val="nil"/>
              <w:left w:val="nil"/>
              <w:bottom w:val="nil"/>
              <w:right w:val="nil"/>
            </w:tcBorders>
            <w:shd w:val="clear" w:color="auto" w:fill="auto"/>
            <w:noWrap/>
            <w:vAlign w:val="bottom"/>
          </w:tcPr>
          <w:p w14:paraId="1C7F072F" w14:textId="77777777" w:rsidR="000178F0" w:rsidRDefault="00DE263E">
            <w:pPr>
              <w:rPr>
                <w:rFonts w:eastAsia="宋体"/>
                <w:color w:val="000000"/>
                <w:sz w:val="18"/>
                <w:szCs w:val="18"/>
                <w:lang w:eastAsia="zh-CN"/>
              </w:rPr>
            </w:pPr>
            <w:r>
              <w:rPr>
                <w:rFonts w:eastAsia="宋体"/>
                <w:color w:val="000000"/>
                <w:sz w:val="18"/>
                <w:szCs w:val="18"/>
                <w:lang w:eastAsia="zh-CN"/>
              </w:rPr>
              <w:t>ROS</w:t>
            </w:r>
          </w:p>
        </w:tc>
        <w:tc>
          <w:tcPr>
            <w:tcW w:w="1275" w:type="dxa"/>
            <w:tcBorders>
              <w:top w:val="nil"/>
              <w:left w:val="nil"/>
              <w:bottom w:val="nil"/>
              <w:right w:val="nil"/>
            </w:tcBorders>
            <w:shd w:val="clear" w:color="auto" w:fill="auto"/>
            <w:noWrap/>
            <w:vAlign w:val="bottom"/>
          </w:tcPr>
          <w:p w14:paraId="50436114" w14:textId="77777777" w:rsidR="000178F0" w:rsidRDefault="00DE263E">
            <w:pPr>
              <w:rPr>
                <w:rFonts w:eastAsia="宋体"/>
                <w:color w:val="000000"/>
                <w:sz w:val="18"/>
                <w:szCs w:val="18"/>
                <w:lang w:eastAsia="zh-CN"/>
              </w:rPr>
            </w:pPr>
            <w:r>
              <w:rPr>
                <w:rFonts w:eastAsia="宋体"/>
                <w:color w:val="000000"/>
                <w:sz w:val="18"/>
                <w:szCs w:val="18"/>
                <w:lang w:eastAsia="zh-CN"/>
              </w:rPr>
              <w:t>ROS</w:t>
            </w:r>
          </w:p>
        </w:tc>
      </w:tr>
      <w:tr w:rsidR="000178F0" w14:paraId="28E9F8E8" w14:textId="77777777">
        <w:trPr>
          <w:trHeight w:val="280"/>
        </w:trPr>
        <w:tc>
          <w:tcPr>
            <w:tcW w:w="567" w:type="dxa"/>
            <w:tcBorders>
              <w:top w:val="nil"/>
              <w:left w:val="nil"/>
              <w:bottom w:val="nil"/>
              <w:right w:val="nil"/>
            </w:tcBorders>
            <w:shd w:val="clear" w:color="auto" w:fill="auto"/>
            <w:noWrap/>
            <w:vAlign w:val="bottom"/>
          </w:tcPr>
          <w:p w14:paraId="6B87473F"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T6S0721</w:t>
            </w:r>
          </w:p>
        </w:tc>
        <w:tc>
          <w:tcPr>
            <w:tcW w:w="1118" w:type="dxa"/>
            <w:tcBorders>
              <w:top w:val="nil"/>
              <w:left w:val="nil"/>
              <w:bottom w:val="nil"/>
              <w:right w:val="nil"/>
            </w:tcBorders>
            <w:shd w:val="clear" w:color="auto" w:fill="auto"/>
            <w:noWrap/>
            <w:vAlign w:val="bottom"/>
          </w:tcPr>
          <w:p w14:paraId="3FC53306" w14:textId="77777777" w:rsidR="000178F0" w:rsidRDefault="00DE263E">
            <w:pPr>
              <w:rPr>
                <w:rFonts w:eastAsia="宋体"/>
                <w:color w:val="000000"/>
                <w:sz w:val="18"/>
                <w:szCs w:val="18"/>
                <w:lang w:eastAsia="zh-CN"/>
              </w:rPr>
            </w:pPr>
            <w:r>
              <w:rPr>
                <w:rFonts w:eastAsia="宋体"/>
                <w:color w:val="000000"/>
                <w:sz w:val="18"/>
                <w:szCs w:val="18"/>
                <w:lang w:eastAsia="zh-CN"/>
              </w:rPr>
              <w:t>Orientin</w:t>
            </w:r>
          </w:p>
        </w:tc>
        <w:tc>
          <w:tcPr>
            <w:tcW w:w="709" w:type="dxa"/>
            <w:tcBorders>
              <w:top w:val="nil"/>
              <w:left w:val="nil"/>
              <w:bottom w:val="nil"/>
              <w:right w:val="nil"/>
            </w:tcBorders>
            <w:shd w:val="clear" w:color="auto" w:fill="auto"/>
            <w:noWrap/>
            <w:vAlign w:val="bottom"/>
          </w:tcPr>
          <w:p w14:paraId="0B433FD4" w14:textId="77777777" w:rsidR="000178F0" w:rsidRDefault="00DE263E">
            <w:pPr>
              <w:jc w:val="right"/>
              <w:rPr>
                <w:rFonts w:eastAsia="宋体"/>
                <w:color w:val="000000"/>
                <w:sz w:val="18"/>
                <w:szCs w:val="18"/>
                <w:lang w:eastAsia="zh-CN"/>
              </w:rPr>
            </w:pPr>
            <w:r>
              <w:rPr>
                <w:rFonts w:eastAsia="宋体"/>
                <w:color w:val="000000"/>
                <w:sz w:val="18"/>
                <w:szCs w:val="18"/>
                <w:lang w:eastAsia="zh-CN"/>
              </w:rPr>
              <w:t>-4.836132</w:t>
            </w:r>
          </w:p>
        </w:tc>
        <w:tc>
          <w:tcPr>
            <w:tcW w:w="992" w:type="dxa"/>
            <w:tcBorders>
              <w:top w:val="nil"/>
              <w:left w:val="nil"/>
              <w:bottom w:val="nil"/>
              <w:right w:val="nil"/>
            </w:tcBorders>
            <w:shd w:val="clear" w:color="auto" w:fill="auto"/>
            <w:noWrap/>
            <w:vAlign w:val="bottom"/>
          </w:tcPr>
          <w:p w14:paraId="2DF468E8" w14:textId="77777777" w:rsidR="000178F0" w:rsidRDefault="00DE263E">
            <w:pPr>
              <w:rPr>
                <w:rFonts w:eastAsia="宋体"/>
                <w:color w:val="000000"/>
                <w:sz w:val="18"/>
                <w:szCs w:val="18"/>
                <w:lang w:eastAsia="zh-CN"/>
              </w:rPr>
            </w:pPr>
            <w:r>
              <w:rPr>
                <w:rFonts w:eastAsia="宋体"/>
                <w:color w:val="000000"/>
                <w:sz w:val="18"/>
                <w:szCs w:val="18"/>
                <w:lang w:eastAsia="zh-CN"/>
              </w:rPr>
              <w:t>C21H20O11</w:t>
            </w:r>
          </w:p>
        </w:tc>
        <w:tc>
          <w:tcPr>
            <w:tcW w:w="850" w:type="dxa"/>
            <w:tcBorders>
              <w:top w:val="nil"/>
              <w:left w:val="nil"/>
              <w:bottom w:val="nil"/>
              <w:right w:val="nil"/>
            </w:tcBorders>
            <w:shd w:val="clear" w:color="auto" w:fill="auto"/>
            <w:noWrap/>
            <w:vAlign w:val="bottom"/>
          </w:tcPr>
          <w:p w14:paraId="14694B4D" w14:textId="77777777" w:rsidR="000178F0" w:rsidRDefault="00DE263E">
            <w:pPr>
              <w:jc w:val="right"/>
              <w:rPr>
                <w:rFonts w:eastAsia="宋体"/>
                <w:color w:val="000000"/>
                <w:sz w:val="18"/>
                <w:szCs w:val="18"/>
                <w:lang w:eastAsia="zh-CN"/>
              </w:rPr>
            </w:pPr>
            <w:r>
              <w:rPr>
                <w:rFonts w:eastAsia="宋体"/>
                <w:color w:val="000000"/>
                <w:sz w:val="18"/>
                <w:szCs w:val="18"/>
                <w:lang w:eastAsia="zh-CN"/>
              </w:rPr>
              <w:t>448.38</w:t>
            </w:r>
          </w:p>
        </w:tc>
        <w:tc>
          <w:tcPr>
            <w:tcW w:w="1276" w:type="dxa"/>
            <w:tcBorders>
              <w:top w:val="nil"/>
              <w:left w:val="nil"/>
              <w:bottom w:val="nil"/>
              <w:right w:val="nil"/>
            </w:tcBorders>
            <w:shd w:val="clear" w:color="auto" w:fill="auto"/>
            <w:noWrap/>
            <w:vAlign w:val="bottom"/>
          </w:tcPr>
          <w:p w14:paraId="267A733C"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c>
          <w:tcPr>
            <w:tcW w:w="1418" w:type="dxa"/>
            <w:tcBorders>
              <w:top w:val="nil"/>
              <w:left w:val="nil"/>
              <w:bottom w:val="nil"/>
              <w:right w:val="nil"/>
            </w:tcBorders>
            <w:shd w:val="clear" w:color="auto" w:fill="auto"/>
            <w:noWrap/>
            <w:vAlign w:val="bottom"/>
          </w:tcPr>
          <w:p w14:paraId="42A3895B"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c>
          <w:tcPr>
            <w:tcW w:w="1275" w:type="dxa"/>
            <w:tcBorders>
              <w:top w:val="nil"/>
              <w:left w:val="nil"/>
              <w:bottom w:val="nil"/>
              <w:right w:val="nil"/>
            </w:tcBorders>
            <w:shd w:val="clear" w:color="auto" w:fill="auto"/>
            <w:noWrap/>
            <w:vAlign w:val="bottom"/>
          </w:tcPr>
          <w:p w14:paraId="16D9499E"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r>
      <w:tr w:rsidR="000178F0" w14:paraId="44986382" w14:textId="77777777">
        <w:trPr>
          <w:trHeight w:val="280"/>
        </w:trPr>
        <w:tc>
          <w:tcPr>
            <w:tcW w:w="567" w:type="dxa"/>
            <w:tcBorders>
              <w:top w:val="nil"/>
              <w:left w:val="nil"/>
              <w:bottom w:val="nil"/>
              <w:right w:val="nil"/>
            </w:tcBorders>
            <w:shd w:val="clear" w:color="auto" w:fill="auto"/>
            <w:noWrap/>
            <w:vAlign w:val="bottom"/>
          </w:tcPr>
          <w:p w14:paraId="32FEB333" w14:textId="77777777" w:rsidR="000178F0" w:rsidRDefault="00DE263E">
            <w:pPr>
              <w:rPr>
                <w:rFonts w:eastAsia="宋体"/>
                <w:color w:val="000000"/>
                <w:sz w:val="18"/>
                <w:szCs w:val="18"/>
                <w:lang w:eastAsia="zh-CN"/>
              </w:rPr>
            </w:pPr>
            <w:r>
              <w:rPr>
                <w:rFonts w:eastAsia="宋体"/>
                <w:color w:val="000000"/>
                <w:sz w:val="18"/>
                <w:szCs w:val="18"/>
                <w:lang w:eastAsia="zh-CN"/>
              </w:rPr>
              <w:t>T2987</w:t>
            </w:r>
          </w:p>
        </w:tc>
        <w:tc>
          <w:tcPr>
            <w:tcW w:w="1118" w:type="dxa"/>
            <w:tcBorders>
              <w:top w:val="nil"/>
              <w:left w:val="nil"/>
              <w:bottom w:val="nil"/>
              <w:right w:val="nil"/>
            </w:tcBorders>
            <w:shd w:val="clear" w:color="auto" w:fill="auto"/>
            <w:noWrap/>
            <w:vAlign w:val="bottom"/>
          </w:tcPr>
          <w:p w14:paraId="702D79FA" w14:textId="77777777" w:rsidR="000178F0" w:rsidRDefault="00DE263E">
            <w:pPr>
              <w:rPr>
                <w:rFonts w:eastAsia="宋体"/>
                <w:color w:val="000000"/>
                <w:sz w:val="18"/>
                <w:szCs w:val="18"/>
                <w:lang w:eastAsia="zh-CN"/>
              </w:rPr>
            </w:pPr>
            <w:r>
              <w:rPr>
                <w:rFonts w:eastAsia="宋体"/>
                <w:color w:val="000000"/>
                <w:sz w:val="18"/>
                <w:szCs w:val="18"/>
                <w:lang w:eastAsia="zh-CN"/>
              </w:rPr>
              <w:t>Epigallocatechin</w:t>
            </w:r>
          </w:p>
        </w:tc>
        <w:tc>
          <w:tcPr>
            <w:tcW w:w="709" w:type="dxa"/>
            <w:tcBorders>
              <w:top w:val="nil"/>
              <w:left w:val="nil"/>
              <w:bottom w:val="nil"/>
              <w:right w:val="nil"/>
            </w:tcBorders>
            <w:shd w:val="clear" w:color="auto" w:fill="auto"/>
            <w:noWrap/>
            <w:vAlign w:val="bottom"/>
          </w:tcPr>
          <w:p w14:paraId="1BAD4C7B" w14:textId="77777777" w:rsidR="000178F0" w:rsidRDefault="00DE263E">
            <w:pPr>
              <w:jc w:val="right"/>
              <w:rPr>
                <w:rFonts w:eastAsia="宋体"/>
                <w:color w:val="000000"/>
                <w:sz w:val="18"/>
                <w:szCs w:val="18"/>
                <w:lang w:eastAsia="zh-CN"/>
              </w:rPr>
            </w:pPr>
            <w:r>
              <w:rPr>
                <w:rFonts w:eastAsia="宋体"/>
                <w:color w:val="000000"/>
                <w:sz w:val="18"/>
                <w:szCs w:val="18"/>
                <w:lang w:eastAsia="zh-CN"/>
              </w:rPr>
              <w:t>-4.8519936</w:t>
            </w:r>
          </w:p>
        </w:tc>
        <w:tc>
          <w:tcPr>
            <w:tcW w:w="992" w:type="dxa"/>
            <w:tcBorders>
              <w:top w:val="nil"/>
              <w:left w:val="nil"/>
              <w:bottom w:val="nil"/>
              <w:right w:val="nil"/>
            </w:tcBorders>
            <w:shd w:val="clear" w:color="auto" w:fill="auto"/>
            <w:noWrap/>
            <w:vAlign w:val="bottom"/>
          </w:tcPr>
          <w:p w14:paraId="625BCA72" w14:textId="77777777" w:rsidR="000178F0" w:rsidRDefault="00DE263E">
            <w:pPr>
              <w:rPr>
                <w:rFonts w:eastAsia="宋体"/>
                <w:color w:val="000000"/>
                <w:sz w:val="18"/>
                <w:szCs w:val="18"/>
                <w:lang w:eastAsia="zh-CN"/>
              </w:rPr>
            </w:pPr>
            <w:r>
              <w:rPr>
                <w:rFonts w:eastAsia="宋体"/>
                <w:color w:val="000000"/>
                <w:sz w:val="18"/>
                <w:szCs w:val="18"/>
                <w:lang w:eastAsia="zh-CN"/>
              </w:rPr>
              <w:t>C15H14O7</w:t>
            </w:r>
          </w:p>
        </w:tc>
        <w:tc>
          <w:tcPr>
            <w:tcW w:w="850" w:type="dxa"/>
            <w:tcBorders>
              <w:top w:val="nil"/>
              <w:left w:val="nil"/>
              <w:bottom w:val="nil"/>
              <w:right w:val="nil"/>
            </w:tcBorders>
            <w:shd w:val="clear" w:color="auto" w:fill="auto"/>
            <w:noWrap/>
            <w:vAlign w:val="bottom"/>
          </w:tcPr>
          <w:p w14:paraId="7672675B" w14:textId="77777777" w:rsidR="000178F0" w:rsidRDefault="00DE263E">
            <w:pPr>
              <w:jc w:val="right"/>
              <w:rPr>
                <w:rFonts w:eastAsia="宋体"/>
                <w:color w:val="000000"/>
                <w:sz w:val="18"/>
                <w:szCs w:val="18"/>
                <w:lang w:eastAsia="zh-CN"/>
              </w:rPr>
            </w:pPr>
            <w:r>
              <w:rPr>
                <w:rFonts w:eastAsia="宋体"/>
                <w:color w:val="000000"/>
                <w:sz w:val="18"/>
                <w:szCs w:val="18"/>
                <w:lang w:eastAsia="zh-CN"/>
              </w:rPr>
              <w:t>306.26999</w:t>
            </w:r>
          </w:p>
        </w:tc>
        <w:tc>
          <w:tcPr>
            <w:tcW w:w="1276" w:type="dxa"/>
            <w:tcBorders>
              <w:top w:val="nil"/>
              <w:left w:val="nil"/>
              <w:bottom w:val="nil"/>
              <w:right w:val="nil"/>
            </w:tcBorders>
            <w:shd w:val="clear" w:color="auto" w:fill="auto"/>
            <w:noWrap/>
            <w:vAlign w:val="bottom"/>
          </w:tcPr>
          <w:p w14:paraId="1DF3F623" w14:textId="77777777" w:rsidR="000178F0" w:rsidRDefault="00DE263E">
            <w:pPr>
              <w:rPr>
                <w:rFonts w:eastAsia="宋体"/>
                <w:color w:val="000000"/>
                <w:sz w:val="18"/>
                <w:szCs w:val="18"/>
                <w:lang w:eastAsia="zh-CN"/>
              </w:rPr>
            </w:pPr>
            <w:r>
              <w:rPr>
                <w:rFonts w:eastAsia="宋体"/>
                <w:color w:val="000000"/>
                <w:sz w:val="18"/>
                <w:szCs w:val="18"/>
                <w:lang w:eastAsia="zh-CN"/>
              </w:rPr>
              <w:t>Metabolic Enzyme/Protease</w:t>
            </w:r>
          </w:p>
        </w:tc>
        <w:tc>
          <w:tcPr>
            <w:tcW w:w="1418" w:type="dxa"/>
            <w:tcBorders>
              <w:top w:val="nil"/>
              <w:left w:val="nil"/>
              <w:bottom w:val="nil"/>
              <w:right w:val="nil"/>
            </w:tcBorders>
            <w:shd w:val="clear" w:color="auto" w:fill="auto"/>
            <w:noWrap/>
            <w:vAlign w:val="bottom"/>
          </w:tcPr>
          <w:p w14:paraId="33365BBB" w14:textId="77777777" w:rsidR="000178F0" w:rsidRDefault="00DE263E">
            <w:pPr>
              <w:rPr>
                <w:rFonts w:eastAsia="宋体"/>
                <w:color w:val="000000"/>
                <w:sz w:val="18"/>
                <w:szCs w:val="18"/>
                <w:lang w:eastAsia="zh-CN"/>
              </w:rPr>
            </w:pPr>
            <w:r>
              <w:rPr>
                <w:rFonts w:eastAsia="宋体"/>
                <w:color w:val="000000"/>
                <w:sz w:val="18"/>
                <w:szCs w:val="18"/>
                <w:lang w:eastAsia="zh-CN"/>
              </w:rPr>
              <w:t>MMP</w:t>
            </w:r>
          </w:p>
        </w:tc>
        <w:tc>
          <w:tcPr>
            <w:tcW w:w="1275" w:type="dxa"/>
            <w:tcBorders>
              <w:top w:val="nil"/>
              <w:left w:val="nil"/>
              <w:bottom w:val="nil"/>
              <w:right w:val="nil"/>
            </w:tcBorders>
            <w:shd w:val="clear" w:color="auto" w:fill="auto"/>
            <w:noWrap/>
            <w:vAlign w:val="bottom"/>
          </w:tcPr>
          <w:p w14:paraId="4769E58E" w14:textId="77777777" w:rsidR="000178F0" w:rsidRDefault="00DE263E">
            <w:pPr>
              <w:rPr>
                <w:rFonts w:eastAsia="宋体"/>
                <w:color w:val="000000"/>
                <w:sz w:val="18"/>
                <w:szCs w:val="18"/>
                <w:lang w:eastAsia="zh-CN"/>
              </w:rPr>
            </w:pPr>
            <w:r>
              <w:rPr>
                <w:rFonts w:eastAsia="宋体"/>
                <w:color w:val="000000"/>
                <w:sz w:val="18"/>
                <w:szCs w:val="18"/>
                <w:lang w:eastAsia="zh-CN"/>
              </w:rPr>
              <w:t>MMP</w:t>
            </w:r>
          </w:p>
        </w:tc>
      </w:tr>
      <w:tr w:rsidR="000178F0" w14:paraId="2EA0684B" w14:textId="77777777">
        <w:trPr>
          <w:trHeight w:val="280"/>
        </w:trPr>
        <w:tc>
          <w:tcPr>
            <w:tcW w:w="567" w:type="dxa"/>
            <w:tcBorders>
              <w:top w:val="nil"/>
              <w:left w:val="nil"/>
              <w:bottom w:val="nil"/>
              <w:right w:val="nil"/>
            </w:tcBorders>
            <w:shd w:val="clear" w:color="auto" w:fill="auto"/>
            <w:noWrap/>
            <w:vAlign w:val="bottom"/>
          </w:tcPr>
          <w:p w14:paraId="252E53C9" w14:textId="77777777" w:rsidR="000178F0" w:rsidRDefault="00DE263E">
            <w:pPr>
              <w:rPr>
                <w:rFonts w:eastAsia="宋体"/>
                <w:color w:val="000000"/>
                <w:sz w:val="18"/>
                <w:szCs w:val="18"/>
                <w:lang w:eastAsia="zh-CN"/>
              </w:rPr>
            </w:pPr>
            <w:r>
              <w:rPr>
                <w:rFonts w:eastAsia="宋体"/>
                <w:color w:val="000000"/>
                <w:sz w:val="18"/>
                <w:szCs w:val="18"/>
                <w:lang w:eastAsia="zh-CN"/>
              </w:rPr>
              <w:t>T1170</w:t>
            </w:r>
          </w:p>
        </w:tc>
        <w:tc>
          <w:tcPr>
            <w:tcW w:w="1118" w:type="dxa"/>
            <w:tcBorders>
              <w:top w:val="nil"/>
              <w:left w:val="nil"/>
              <w:bottom w:val="nil"/>
              <w:right w:val="nil"/>
            </w:tcBorders>
            <w:shd w:val="clear" w:color="auto" w:fill="auto"/>
            <w:noWrap/>
            <w:vAlign w:val="bottom"/>
          </w:tcPr>
          <w:p w14:paraId="7D510C86" w14:textId="77777777" w:rsidR="000178F0" w:rsidRDefault="00DE263E">
            <w:pPr>
              <w:rPr>
                <w:rFonts w:eastAsia="宋体"/>
                <w:color w:val="000000"/>
                <w:sz w:val="18"/>
                <w:szCs w:val="18"/>
                <w:lang w:eastAsia="zh-CN"/>
              </w:rPr>
            </w:pPr>
            <w:r>
              <w:rPr>
                <w:rFonts w:eastAsia="宋体"/>
                <w:color w:val="000000"/>
                <w:sz w:val="18"/>
                <w:szCs w:val="18"/>
                <w:lang w:eastAsia="zh-CN"/>
              </w:rPr>
              <w:t>Olopatadine hydrochloride</w:t>
            </w:r>
          </w:p>
        </w:tc>
        <w:tc>
          <w:tcPr>
            <w:tcW w:w="709" w:type="dxa"/>
            <w:tcBorders>
              <w:top w:val="nil"/>
              <w:left w:val="nil"/>
              <w:bottom w:val="nil"/>
              <w:right w:val="nil"/>
            </w:tcBorders>
            <w:shd w:val="clear" w:color="auto" w:fill="auto"/>
            <w:noWrap/>
            <w:vAlign w:val="bottom"/>
          </w:tcPr>
          <w:p w14:paraId="295A6DF6" w14:textId="77777777" w:rsidR="000178F0" w:rsidRDefault="00DE263E">
            <w:pPr>
              <w:jc w:val="right"/>
              <w:rPr>
                <w:rFonts w:eastAsia="宋体"/>
                <w:color w:val="000000"/>
                <w:sz w:val="18"/>
                <w:szCs w:val="18"/>
                <w:lang w:eastAsia="zh-CN"/>
              </w:rPr>
            </w:pPr>
            <w:r>
              <w:rPr>
                <w:rFonts w:eastAsia="宋体"/>
                <w:color w:val="000000"/>
                <w:sz w:val="18"/>
                <w:szCs w:val="18"/>
                <w:lang w:eastAsia="zh-CN"/>
              </w:rPr>
              <w:t>-4.8548131</w:t>
            </w:r>
          </w:p>
        </w:tc>
        <w:tc>
          <w:tcPr>
            <w:tcW w:w="992" w:type="dxa"/>
            <w:tcBorders>
              <w:top w:val="nil"/>
              <w:left w:val="nil"/>
              <w:bottom w:val="nil"/>
              <w:right w:val="nil"/>
            </w:tcBorders>
            <w:shd w:val="clear" w:color="auto" w:fill="auto"/>
            <w:noWrap/>
            <w:vAlign w:val="bottom"/>
          </w:tcPr>
          <w:p w14:paraId="0D3944D2" w14:textId="77777777" w:rsidR="000178F0" w:rsidRDefault="00DE263E">
            <w:pPr>
              <w:rPr>
                <w:rFonts w:eastAsia="宋体"/>
                <w:color w:val="000000"/>
                <w:sz w:val="18"/>
                <w:szCs w:val="18"/>
                <w:lang w:eastAsia="zh-CN"/>
              </w:rPr>
            </w:pPr>
            <w:r>
              <w:rPr>
                <w:rFonts w:eastAsia="宋体"/>
                <w:color w:val="000000"/>
                <w:sz w:val="18"/>
                <w:szCs w:val="18"/>
                <w:lang w:eastAsia="zh-CN"/>
              </w:rPr>
              <w:t>C21H23NO3HCl</w:t>
            </w:r>
          </w:p>
        </w:tc>
        <w:tc>
          <w:tcPr>
            <w:tcW w:w="850" w:type="dxa"/>
            <w:tcBorders>
              <w:top w:val="nil"/>
              <w:left w:val="nil"/>
              <w:bottom w:val="nil"/>
              <w:right w:val="nil"/>
            </w:tcBorders>
            <w:shd w:val="clear" w:color="auto" w:fill="auto"/>
            <w:noWrap/>
            <w:vAlign w:val="bottom"/>
          </w:tcPr>
          <w:p w14:paraId="6911E695" w14:textId="77777777" w:rsidR="000178F0" w:rsidRDefault="00DE263E">
            <w:pPr>
              <w:jc w:val="right"/>
              <w:rPr>
                <w:rFonts w:eastAsia="宋体"/>
                <w:color w:val="000000"/>
                <w:sz w:val="18"/>
                <w:szCs w:val="18"/>
                <w:lang w:eastAsia="zh-CN"/>
              </w:rPr>
            </w:pPr>
            <w:r>
              <w:rPr>
                <w:rFonts w:eastAsia="宋体"/>
                <w:color w:val="000000"/>
                <w:sz w:val="18"/>
                <w:szCs w:val="18"/>
                <w:lang w:eastAsia="zh-CN"/>
              </w:rPr>
              <w:t>373.87</w:t>
            </w:r>
          </w:p>
        </w:tc>
        <w:tc>
          <w:tcPr>
            <w:tcW w:w="1276" w:type="dxa"/>
            <w:tcBorders>
              <w:top w:val="nil"/>
              <w:left w:val="nil"/>
              <w:bottom w:val="nil"/>
              <w:right w:val="nil"/>
            </w:tcBorders>
            <w:shd w:val="clear" w:color="auto" w:fill="auto"/>
            <w:noWrap/>
            <w:vAlign w:val="bottom"/>
          </w:tcPr>
          <w:p w14:paraId="6EC7C81B" w14:textId="77777777" w:rsidR="000178F0" w:rsidRDefault="00DE263E">
            <w:pPr>
              <w:rPr>
                <w:rFonts w:eastAsia="宋体"/>
                <w:color w:val="000000"/>
                <w:sz w:val="18"/>
                <w:szCs w:val="18"/>
                <w:lang w:eastAsia="zh-CN"/>
              </w:rPr>
            </w:pPr>
            <w:r>
              <w:rPr>
                <w:rFonts w:eastAsia="宋体"/>
                <w:color w:val="000000"/>
                <w:sz w:val="18"/>
                <w:szCs w:val="18"/>
                <w:lang w:eastAsia="zh-CN"/>
              </w:rPr>
              <w:t>GPCR/G Protein; Neuroscience</w:t>
            </w:r>
          </w:p>
        </w:tc>
        <w:tc>
          <w:tcPr>
            <w:tcW w:w="1418" w:type="dxa"/>
            <w:tcBorders>
              <w:top w:val="nil"/>
              <w:left w:val="nil"/>
              <w:bottom w:val="nil"/>
              <w:right w:val="nil"/>
            </w:tcBorders>
            <w:shd w:val="clear" w:color="auto" w:fill="auto"/>
            <w:noWrap/>
            <w:vAlign w:val="bottom"/>
          </w:tcPr>
          <w:p w14:paraId="015495D2" w14:textId="77777777" w:rsidR="000178F0" w:rsidRDefault="00DE263E">
            <w:pPr>
              <w:rPr>
                <w:rFonts w:eastAsia="宋体"/>
                <w:color w:val="000000"/>
                <w:sz w:val="18"/>
                <w:szCs w:val="18"/>
                <w:lang w:eastAsia="zh-CN"/>
              </w:rPr>
            </w:pPr>
            <w:r>
              <w:rPr>
                <w:rFonts w:eastAsia="宋体"/>
                <w:color w:val="000000"/>
                <w:sz w:val="18"/>
                <w:szCs w:val="18"/>
                <w:lang w:eastAsia="zh-CN"/>
              </w:rPr>
              <w:t>HT</w:t>
            </w:r>
          </w:p>
        </w:tc>
        <w:tc>
          <w:tcPr>
            <w:tcW w:w="1275" w:type="dxa"/>
            <w:tcBorders>
              <w:top w:val="nil"/>
              <w:left w:val="nil"/>
              <w:bottom w:val="nil"/>
              <w:right w:val="nil"/>
            </w:tcBorders>
            <w:shd w:val="clear" w:color="auto" w:fill="auto"/>
            <w:noWrap/>
            <w:vAlign w:val="bottom"/>
          </w:tcPr>
          <w:p w14:paraId="25043CE2" w14:textId="77777777" w:rsidR="000178F0" w:rsidRDefault="00DE263E">
            <w:pPr>
              <w:rPr>
                <w:rFonts w:eastAsia="宋体"/>
                <w:color w:val="000000"/>
                <w:sz w:val="18"/>
                <w:szCs w:val="18"/>
                <w:lang w:eastAsia="zh-CN"/>
              </w:rPr>
            </w:pPr>
            <w:r>
              <w:rPr>
                <w:rFonts w:eastAsia="宋体"/>
                <w:color w:val="000000"/>
                <w:sz w:val="18"/>
                <w:szCs w:val="18"/>
                <w:lang w:eastAsia="zh-CN"/>
              </w:rPr>
              <w:t>5-HT Receptor antagonist</w:t>
            </w:r>
          </w:p>
        </w:tc>
      </w:tr>
      <w:tr w:rsidR="000178F0" w14:paraId="578275F7" w14:textId="77777777">
        <w:trPr>
          <w:trHeight w:val="280"/>
        </w:trPr>
        <w:tc>
          <w:tcPr>
            <w:tcW w:w="567" w:type="dxa"/>
            <w:tcBorders>
              <w:top w:val="nil"/>
              <w:left w:val="nil"/>
              <w:bottom w:val="nil"/>
              <w:right w:val="nil"/>
            </w:tcBorders>
            <w:shd w:val="clear" w:color="auto" w:fill="auto"/>
            <w:noWrap/>
            <w:vAlign w:val="bottom"/>
          </w:tcPr>
          <w:p w14:paraId="5ACDE172" w14:textId="77777777" w:rsidR="000178F0" w:rsidRDefault="00DE263E">
            <w:pPr>
              <w:rPr>
                <w:rFonts w:eastAsia="宋体"/>
                <w:color w:val="000000"/>
                <w:sz w:val="18"/>
                <w:szCs w:val="18"/>
                <w:lang w:eastAsia="zh-CN"/>
              </w:rPr>
            </w:pPr>
            <w:r>
              <w:rPr>
                <w:rFonts w:eastAsia="宋体"/>
                <w:color w:val="000000"/>
                <w:sz w:val="18"/>
                <w:szCs w:val="18"/>
                <w:lang w:eastAsia="zh-CN"/>
              </w:rPr>
              <w:t>T5065</w:t>
            </w:r>
          </w:p>
        </w:tc>
        <w:tc>
          <w:tcPr>
            <w:tcW w:w="1118" w:type="dxa"/>
            <w:tcBorders>
              <w:top w:val="nil"/>
              <w:left w:val="nil"/>
              <w:bottom w:val="nil"/>
              <w:right w:val="nil"/>
            </w:tcBorders>
            <w:shd w:val="clear" w:color="auto" w:fill="auto"/>
            <w:noWrap/>
            <w:vAlign w:val="bottom"/>
          </w:tcPr>
          <w:p w14:paraId="274EAC98" w14:textId="77777777" w:rsidR="000178F0" w:rsidRDefault="00DE263E">
            <w:pPr>
              <w:rPr>
                <w:rFonts w:eastAsia="宋体"/>
                <w:color w:val="000000"/>
                <w:sz w:val="18"/>
                <w:szCs w:val="18"/>
                <w:lang w:eastAsia="zh-CN"/>
              </w:rPr>
            </w:pPr>
            <w:r>
              <w:rPr>
                <w:rFonts w:eastAsia="宋体"/>
                <w:color w:val="000000"/>
                <w:sz w:val="18"/>
                <w:szCs w:val="18"/>
                <w:lang w:eastAsia="zh-CN"/>
              </w:rPr>
              <w:t>GUANOSINE 3':5'-CYCLIC MONOPHOSPHATE SOD</w:t>
            </w:r>
          </w:p>
        </w:tc>
        <w:tc>
          <w:tcPr>
            <w:tcW w:w="709" w:type="dxa"/>
            <w:tcBorders>
              <w:top w:val="nil"/>
              <w:left w:val="nil"/>
              <w:bottom w:val="nil"/>
              <w:right w:val="nil"/>
            </w:tcBorders>
            <w:shd w:val="clear" w:color="auto" w:fill="auto"/>
            <w:noWrap/>
            <w:vAlign w:val="bottom"/>
          </w:tcPr>
          <w:p w14:paraId="103FFAAB" w14:textId="77777777" w:rsidR="000178F0" w:rsidRDefault="00DE263E">
            <w:pPr>
              <w:jc w:val="right"/>
              <w:rPr>
                <w:rFonts w:eastAsia="宋体"/>
                <w:color w:val="000000"/>
                <w:sz w:val="18"/>
                <w:szCs w:val="18"/>
                <w:lang w:eastAsia="zh-CN"/>
              </w:rPr>
            </w:pPr>
            <w:r>
              <w:rPr>
                <w:rFonts w:eastAsia="宋体"/>
                <w:color w:val="000000"/>
                <w:sz w:val="18"/>
                <w:szCs w:val="18"/>
                <w:lang w:eastAsia="zh-CN"/>
              </w:rPr>
              <w:t>-4.8527784</w:t>
            </w:r>
          </w:p>
        </w:tc>
        <w:tc>
          <w:tcPr>
            <w:tcW w:w="992" w:type="dxa"/>
            <w:tcBorders>
              <w:top w:val="nil"/>
              <w:left w:val="nil"/>
              <w:bottom w:val="nil"/>
              <w:right w:val="nil"/>
            </w:tcBorders>
            <w:shd w:val="clear" w:color="auto" w:fill="auto"/>
            <w:noWrap/>
            <w:vAlign w:val="bottom"/>
          </w:tcPr>
          <w:p w14:paraId="0180357C" w14:textId="77777777" w:rsidR="000178F0" w:rsidRDefault="00DE263E">
            <w:pPr>
              <w:rPr>
                <w:rFonts w:eastAsia="宋体"/>
                <w:color w:val="000000"/>
                <w:sz w:val="18"/>
                <w:szCs w:val="18"/>
                <w:lang w:eastAsia="zh-CN"/>
              </w:rPr>
            </w:pPr>
            <w:r>
              <w:rPr>
                <w:rFonts w:eastAsia="宋体"/>
                <w:color w:val="000000"/>
                <w:sz w:val="18"/>
                <w:szCs w:val="18"/>
                <w:lang w:eastAsia="zh-CN"/>
              </w:rPr>
              <w:t>C10H11N5NaO7P</w:t>
            </w:r>
          </w:p>
        </w:tc>
        <w:tc>
          <w:tcPr>
            <w:tcW w:w="850" w:type="dxa"/>
            <w:tcBorders>
              <w:top w:val="nil"/>
              <w:left w:val="nil"/>
              <w:bottom w:val="nil"/>
              <w:right w:val="nil"/>
            </w:tcBorders>
            <w:shd w:val="clear" w:color="auto" w:fill="auto"/>
            <w:noWrap/>
            <w:vAlign w:val="bottom"/>
          </w:tcPr>
          <w:p w14:paraId="2E9094D7" w14:textId="77777777" w:rsidR="000178F0" w:rsidRDefault="00DE263E">
            <w:pPr>
              <w:jc w:val="right"/>
              <w:rPr>
                <w:rFonts w:eastAsia="宋体"/>
                <w:color w:val="000000"/>
                <w:sz w:val="18"/>
                <w:szCs w:val="18"/>
                <w:lang w:eastAsia="zh-CN"/>
              </w:rPr>
            </w:pPr>
            <w:r>
              <w:rPr>
                <w:rFonts w:eastAsia="宋体"/>
                <w:color w:val="000000"/>
                <w:sz w:val="18"/>
                <w:szCs w:val="18"/>
                <w:lang w:eastAsia="zh-CN"/>
              </w:rPr>
              <w:t>367.19</w:t>
            </w:r>
          </w:p>
        </w:tc>
        <w:tc>
          <w:tcPr>
            <w:tcW w:w="1276" w:type="dxa"/>
            <w:tcBorders>
              <w:top w:val="nil"/>
              <w:left w:val="nil"/>
              <w:bottom w:val="nil"/>
              <w:right w:val="nil"/>
            </w:tcBorders>
            <w:shd w:val="clear" w:color="auto" w:fill="auto"/>
            <w:noWrap/>
            <w:vAlign w:val="bottom"/>
          </w:tcPr>
          <w:p w14:paraId="7BAAB7D2" w14:textId="77777777" w:rsidR="000178F0" w:rsidRDefault="00DE263E">
            <w:pPr>
              <w:rPr>
                <w:rFonts w:eastAsia="宋体"/>
                <w:color w:val="000000"/>
                <w:sz w:val="18"/>
                <w:szCs w:val="18"/>
                <w:lang w:eastAsia="zh-CN"/>
              </w:rPr>
            </w:pPr>
            <w:r>
              <w:rPr>
                <w:rFonts w:eastAsia="宋体"/>
                <w:color w:val="000000"/>
                <w:sz w:val="18"/>
                <w:szCs w:val="18"/>
                <w:lang w:eastAsia="zh-CN"/>
              </w:rPr>
              <w:t>GPCR/G Protein</w:t>
            </w:r>
          </w:p>
        </w:tc>
        <w:tc>
          <w:tcPr>
            <w:tcW w:w="1418" w:type="dxa"/>
            <w:tcBorders>
              <w:top w:val="nil"/>
              <w:left w:val="nil"/>
              <w:bottom w:val="nil"/>
              <w:right w:val="nil"/>
            </w:tcBorders>
            <w:shd w:val="clear" w:color="auto" w:fill="auto"/>
            <w:noWrap/>
            <w:vAlign w:val="bottom"/>
          </w:tcPr>
          <w:p w14:paraId="5F5AF613" w14:textId="77777777" w:rsidR="000178F0" w:rsidRDefault="00DE263E">
            <w:pPr>
              <w:rPr>
                <w:rFonts w:eastAsia="宋体"/>
                <w:color w:val="000000"/>
                <w:sz w:val="18"/>
                <w:szCs w:val="18"/>
                <w:lang w:eastAsia="zh-CN"/>
              </w:rPr>
            </w:pPr>
            <w:r>
              <w:rPr>
                <w:rFonts w:eastAsia="宋体"/>
                <w:color w:val="000000"/>
                <w:sz w:val="18"/>
                <w:szCs w:val="18"/>
                <w:lang w:eastAsia="zh-CN"/>
              </w:rPr>
              <w:t>PKG</w:t>
            </w:r>
          </w:p>
        </w:tc>
        <w:tc>
          <w:tcPr>
            <w:tcW w:w="1275" w:type="dxa"/>
            <w:tcBorders>
              <w:top w:val="nil"/>
              <w:left w:val="nil"/>
              <w:bottom w:val="nil"/>
              <w:right w:val="nil"/>
            </w:tcBorders>
            <w:shd w:val="clear" w:color="auto" w:fill="auto"/>
            <w:noWrap/>
            <w:vAlign w:val="bottom"/>
          </w:tcPr>
          <w:p w14:paraId="3F9F2605" w14:textId="77777777" w:rsidR="000178F0" w:rsidRDefault="00DE263E">
            <w:pPr>
              <w:rPr>
                <w:rFonts w:eastAsia="宋体"/>
                <w:color w:val="000000"/>
                <w:sz w:val="18"/>
                <w:szCs w:val="18"/>
                <w:lang w:eastAsia="zh-CN"/>
              </w:rPr>
            </w:pPr>
            <w:r>
              <w:rPr>
                <w:rFonts w:eastAsia="宋体"/>
                <w:color w:val="000000"/>
                <w:sz w:val="18"/>
                <w:szCs w:val="18"/>
                <w:lang w:eastAsia="zh-CN"/>
              </w:rPr>
              <w:t>PKA</w:t>
            </w:r>
          </w:p>
        </w:tc>
      </w:tr>
      <w:tr w:rsidR="000178F0" w14:paraId="318C4084" w14:textId="77777777">
        <w:trPr>
          <w:trHeight w:val="280"/>
        </w:trPr>
        <w:tc>
          <w:tcPr>
            <w:tcW w:w="567" w:type="dxa"/>
            <w:tcBorders>
              <w:top w:val="nil"/>
              <w:left w:val="nil"/>
              <w:bottom w:val="nil"/>
              <w:right w:val="nil"/>
            </w:tcBorders>
            <w:shd w:val="clear" w:color="auto" w:fill="auto"/>
            <w:noWrap/>
            <w:vAlign w:val="bottom"/>
          </w:tcPr>
          <w:p w14:paraId="42F47101" w14:textId="77777777" w:rsidR="000178F0" w:rsidRDefault="00DE263E">
            <w:pPr>
              <w:rPr>
                <w:rFonts w:eastAsia="宋体"/>
                <w:color w:val="000000"/>
                <w:sz w:val="18"/>
                <w:szCs w:val="18"/>
                <w:lang w:eastAsia="zh-CN"/>
              </w:rPr>
            </w:pPr>
            <w:r>
              <w:rPr>
                <w:rFonts w:eastAsia="宋体"/>
                <w:color w:val="000000"/>
                <w:sz w:val="18"/>
                <w:szCs w:val="18"/>
                <w:lang w:eastAsia="zh-CN"/>
              </w:rPr>
              <w:t>T0771</w:t>
            </w:r>
          </w:p>
        </w:tc>
        <w:tc>
          <w:tcPr>
            <w:tcW w:w="1118" w:type="dxa"/>
            <w:tcBorders>
              <w:top w:val="nil"/>
              <w:left w:val="nil"/>
              <w:bottom w:val="nil"/>
              <w:right w:val="nil"/>
            </w:tcBorders>
            <w:shd w:val="clear" w:color="auto" w:fill="auto"/>
            <w:noWrap/>
            <w:vAlign w:val="bottom"/>
          </w:tcPr>
          <w:p w14:paraId="369FF8E6" w14:textId="77777777" w:rsidR="000178F0" w:rsidRDefault="00DE263E">
            <w:pPr>
              <w:rPr>
                <w:rFonts w:eastAsia="宋体"/>
                <w:color w:val="000000"/>
                <w:sz w:val="18"/>
                <w:szCs w:val="18"/>
                <w:lang w:eastAsia="zh-CN"/>
              </w:rPr>
            </w:pPr>
            <w:r>
              <w:rPr>
                <w:rFonts w:eastAsia="宋体"/>
                <w:color w:val="000000"/>
                <w:sz w:val="18"/>
                <w:szCs w:val="18"/>
                <w:lang w:eastAsia="zh-CN"/>
              </w:rPr>
              <w:t>Casanthranol</w:t>
            </w:r>
          </w:p>
        </w:tc>
        <w:tc>
          <w:tcPr>
            <w:tcW w:w="709" w:type="dxa"/>
            <w:tcBorders>
              <w:top w:val="nil"/>
              <w:left w:val="nil"/>
              <w:bottom w:val="nil"/>
              <w:right w:val="nil"/>
            </w:tcBorders>
            <w:shd w:val="clear" w:color="auto" w:fill="auto"/>
            <w:noWrap/>
            <w:vAlign w:val="bottom"/>
          </w:tcPr>
          <w:p w14:paraId="321C589C" w14:textId="77777777" w:rsidR="000178F0" w:rsidRDefault="00DE263E">
            <w:pPr>
              <w:jc w:val="right"/>
              <w:rPr>
                <w:rFonts w:eastAsia="宋体"/>
                <w:color w:val="000000"/>
                <w:sz w:val="18"/>
                <w:szCs w:val="18"/>
                <w:lang w:eastAsia="zh-CN"/>
              </w:rPr>
            </w:pPr>
            <w:r>
              <w:rPr>
                <w:rFonts w:eastAsia="宋体"/>
                <w:color w:val="000000"/>
                <w:sz w:val="18"/>
                <w:szCs w:val="18"/>
                <w:lang w:eastAsia="zh-CN"/>
              </w:rPr>
              <w:t>-4.8264265</w:t>
            </w:r>
          </w:p>
        </w:tc>
        <w:tc>
          <w:tcPr>
            <w:tcW w:w="992" w:type="dxa"/>
            <w:tcBorders>
              <w:top w:val="nil"/>
              <w:left w:val="nil"/>
              <w:bottom w:val="nil"/>
              <w:right w:val="nil"/>
            </w:tcBorders>
            <w:shd w:val="clear" w:color="auto" w:fill="auto"/>
            <w:noWrap/>
            <w:vAlign w:val="bottom"/>
          </w:tcPr>
          <w:p w14:paraId="04803656" w14:textId="77777777" w:rsidR="000178F0" w:rsidRDefault="00DE263E">
            <w:pPr>
              <w:rPr>
                <w:rFonts w:eastAsia="宋体"/>
                <w:color w:val="000000"/>
                <w:sz w:val="18"/>
                <w:szCs w:val="18"/>
                <w:lang w:eastAsia="zh-CN"/>
              </w:rPr>
            </w:pPr>
            <w:r>
              <w:rPr>
                <w:rFonts w:eastAsia="宋体"/>
                <w:color w:val="000000"/>
                <w:sz w:val="18"/>
                <w:szCs w:val="18"/>
                <w:lang w:eastAsia="zh-CN"/>
              </w:rPr>
              <w:t>C21H22O10</w:t>
            </w:r>
          </w:p>
        </w:tc>
        <w:tc>
          <w:tcPr>
            <w:tcW w:w="850" w:type="dxa"/>
            <w:tcBorders>
              <w:top w:val="nil"/>
              <w:left w:val="nil"/>
              <w:bottom w:val="nil"/>
              <w:right w:val="nil"/>
            </w:tcBorders>
            <w:shd w:val="clear" w:color="auto" w:fill="auto"/>
            <w:noWrap/>
            <w:vAlign w:val="bottom"/>
          </w:tcPr>
          <w:p w14:paraId="45B136AB" w14:textId="77777777" w:rsidR="000178F0" w:rsidRDefault="00DE263E">
            <w:pPr>
              <w:jc w:val="right"/>
              <w:rPr>
                <w:rFonts w:eastAsia="宋体"/>
                <w:color w:val="000000"/>
                <w:sz w:val="18"/>
                <w:szCs w:val="18"/>
                <w:lang w:eastAsia="zh-CN"/>
              </w:rPr>
            </w:pPr>
            <w:r>
              <w:rPr>
                <w:rFonts w:eastAsia="宋体"/>
                <w:color w:val="000000"/>
                <w:sz w:val="18"/>
                <w:szCs w:val="18"/>
                <w:lang w:eastAsia="zh-CN"/>
              </w:rPr>
              <w:t>396.57999</w:t>
            </w:r>
          </w:p>
        </w:tc>
        <w:tc>
          <w:tcPr>
            <w:tcW w:w="1276" w:type="dxa"/>
            <w:tcBorders>
              <w:top w:val="nil"/>
              <w:left w:val="nil"/>
              <w:bottom w:val="nil"/>
              <w:right w:val="nil"/>
            </w:tcBorders>
            <w:shd w:val="clear" w:color="auto" w:fill="auto"/>
            <w:noWrap/>
            <w:vAlign w:val="bottom"/>
          </w:tcPr>
          <w:p w14:paraId="3A8B0527"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c>
          <w:tcPr>
            <w:tcW w:w="1418" w:type="dxa"/>
            <w:tcBorders>
              <w:top w:val="nil"/>
              <w:left w:val="nil"/>
              <w:bottom w:val="nil"/>
              <w:right w:val="nil"/>
            </w:tcBorders>
            <w:shd w:val="clear" w:color="auto" w:fill="auto"/>
            <w:noWrap/>
            <w:vAlign w:val="bottom"/>
          </w:tcPr>
          <w:p w14:paraId="02518A81"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c>
          <w:tcPr>
            <w:tcW w:w="1275" w:type="dxa"/>
            <w:tcBorders>
              <w:top w:val="nil"/>
              <w:left w:val="nil"/>
              <w:bottom w:val="nil"/>
              <w:right w:val="nil"/>
            </w:tcBorders>
            <w:shd w:val="clear" w:color="auto" w:fill="auto"/>
            <w:noWrap/>
            <w:vAlign w:val="bottom"/>
          </w:tcPr>
          <w:p w14:paraId="0D3B2878"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r>
      <w:tr w:rsidR="000178F0" w14:paraId="027FDC55" w14:textId="77777777">
        <w:trPr>
          <w:trHeight w:val="280"/>
        </w:trPr>
        <w:tc>
          <w:tcPr>
            <w:tcW w:w="567" w:type="dxa"/>
            <w:tcBorders>
              <w:top w:val="nil"/>
              <w:left w:val="nil"/>
              <w:bottom w:val="nil"/>
              <w:right w:val="nil"/>
            </w:tcBorders>
            <w:shd w:val="clear" w:color="auto" w:fill="auto"/>
            <w:noWrap/>
            <w:vAlign w:val="bottom"/>
          </w:tcPr>
          <w:p w14:paraId="6C93C5E8" w14:textId="77777777" w:rsidR="000178F0" w:rsidRDefault="00DE263E">
            <w:pPr>
              <w:rPr>
                <w:rFonts w:eastAsia="宋体"/>
                <w:color w:val="000000"/>
                <w:sz w:val="18"/>
                <w:szCs w:val="18"/>
                <w:lang w:eastAsia="zh-CN"/>
              </w:rPr>
            </w:pPr>
            <w:r>
              <w:rPr>
                <w:rFonts w:eastAsia="宋体"/>
                <w:color w:val="000000"/>
                <w:sz w:val="18"/>
                <w:szCs w:val="18"/>
                <w:lang w:eastAsia="zh-CN"/>
              </w:rPr>
              <w:t>8014-8811</w:t>
            </w:r>
          </w:p>
        </w:tc>
        <w:tc>
          <w:tcPr>
            <w:tcW w:w="1118" w:type="dxa"/>
            <w:tcBorders>
              <w:top w:val="nil"/>
              <w:left w:val="nil"/>
              <w:bottom w:val="nil"/>
              <w:right w:val="nil"/>
            </w:tcBorders>
            <w:shd w:val="clear" w:color="auto" w:fill="auto"/>
            <w:noWrap/>
            <w:vAlign w:val="bottom"/>
          </w:tcPr>
          <w:p w14:paraId="7C1C4E8D" w14:textId="77777777" w:rsidR="000178F0" w:rsidRDefault="000178F0">
            <w:pPr>
              <w:rPr>
                <w:rFonts w:eastAsia="宋体"/>
                <w:color w:val="000000"/>
                <w:sz w:val="18"/>
                <w:szCs w:val="18"/>
                <w:lang w:eastAsia="zh-CN"/>
              </w:rPr>
            </w:pPr>
          </w:p>
        </w:tc>
        <w:tc>
          <w:tcPr>
            <w:tcW w:w="709" w:type="dxa"/>
            <w:tcBorders>
              <w:top w:val="nil"/>
              <w:left w:val="nil"/>
              <w:bottom w:val="nil"/>
              <w:right w:val="nil"/>
            </w:tcBorders>
            <w:shd w:val="clear" w:color="auto" w:fill="auto"/>
            <w:noWrap/>
            <w:vAlign w:val="bottom"/>
          </w:tcPr>
          <w:p w14:paraId="64FE63CB" w14:textId="77777777" w:rsidR="000178F0" w:rsidRDefault="00DE263E">
            <w:pPr>
              <w:jc w:val="right"/>
              <w:rPr>
                <w:rFonts w:eastAsia="宋体"/>
                <w:color w:val="000000"/>
                <w:sz w:val="18"/>
                <w:szCs w:val="18"/>
                <w:lang w:eastAsia="zh-CN"/>
              </w:rPr>
            </w:pPr>
            <w:r>
              <w:rPr>
                <w:rFonts w:eastAsia="宋体"/>
                <w:color w:val="000000"/>
                <w:sz w:val="18"/>
                <w:szCs w:val="18"/>
                <w:lang w:eastAsia="zh-CN"/>
              </w:rPr>
              <w:t>-4.7792258</w:t>
            </w:r>
          </w:p>
        </w:tc>
        <w:tc>
          <w:tcPr>
            <w:tcW w:w="992" w:type="dxa"/>
            <w:tcBorders>
              <w:top w:val="nil"/>
              <w:left w:val="nil"/>
              <w:bottom w:val="nil"/>
              <w:right w:val="nil"/>
            </w:tcBorders>
            <w:shd w:val="clear" w:color="auto" w:fill="auto"/>
            <w:noWrap/>
            <w:vAlign w:val="bottom"/>
          </w:tcPr>
          <w:p w14:paraId="0E47443B" w14:textId="77777777" w:rsidR="000178F0" w:rsidRDefault="00DE263E">
            <w:pPr>
              <w:rPr>
                <w:rFonts w:eastAsia="宋体"/>
                <w:color w:val="000000"/>
                <w:sz w:val="18"/>
                <w:szCs w:val="18"/>
                <w:lang w:eastAsia="zh-CN"/>
              </w:rPr>
            </w:pPr>
            <w:r>
              <w:rPr>
                <w:rFonts w:eastAsia="宋体"/>
                <w:color w:val="000000"/>
                <w:sz w:val="18"/>
                <w:szCs w:val="18"/>
                <w:lang w:eastAsia="zh-CN"/>
              </w:rPr>
              <w:t>C10H12N4O6</w:t>
            </w:r>
          </w:p>
        </w:tc>
        <w:tc>
          <w:tcPr>
            <w:tcW w:w="850" w:type="dxa"/>
            <w:tcBorders>
              <w:top w:val="nil"/>
              <w:left w:val="nil"/>
              <w:bottom w:val="nil"/>
              <w:right w:val="nil"/>
            </w:tcBorders>
            <w:shd w:val="clear" w:color="auto" w:fill="auto"/>
            <w:noWrap/>
            <w:vAlign w:val="bottom"/>
          </w:tcPr>
          <w:p w14:paraId="5F114AF9" w14:textId="77777777" w:rsidR="000178F0" w:rsidRDefault="000178F0">
            <w:pPr>
              <w:rPr>
                <w:rFonts w:eastAsia="宋体"/>
                <w:color w:val="000000"/>
                <w:sz w:val="18"/>
                <w:szCs w:val="18"/>
                <w:lang w:eastAsia="zh-CN"/>
              </w:rPr>
            </w:pPr>
          </w:p>
        </w:tc>
        <w:tc>
          <w:tcPr>
            <w:tcW w:w="1276" w:type="dxa"/>
            <w:tcBorders>
              <w:top w:val="nil"/>
              <w:left w:val="nil"/>
              <w:bottom w:val="nil"/>
              <w:right w:val="nil"/>
            </w:tcBorders>
            <w:shd w:val="clear" w:color="auto" w:fill="auto"/>
            <w:noWrap/>
            <w:vAlign w:val="bottom"/>
          </w:tcPr>
          <w:p w14:paraId="35760D7F" w14:textId="77777777" w:rsidR="000178F0" w:rsidRDefault="000178F0">
            <w:pPr>
              <w:rPr>
                <w:rFonts w:eastAsia="Times New Roman"/>
                <w:sz w:val="18"/>
                <w:szCs w:val="18"/>
                <w:lang w:eastAsia="zh-CN"/>
              </w:rPr>
            </w:pPr>
          </w:p>
        </w:tc>
        <w:tc>
          <w:tcPr>
            <w:tcW w:w="1418" w:type="dxa"/>
            <w:tcBorders>
              <w:top w:val="nil"/>
              <w:left w:val="nil"/>
              <w:bottom w:val="nil"/>
              <w:right w:val="nil"/>
            </w:tcBorders>
            <w:shd w:val="clear" w:color="auto" w:fill="auto"/>
            <w:noWrap/>
            <w:vAlign w:val="bottom"/>
          </w:tcPr>
          <w:p w14:paraId="0CF08F37" w14:textId="77777777" w:rsidR="000178F0" w:rsidRDefault="000178F0">
            <w:pPr>
              <w:rPr>
                <w:rFonts w:eastAsia="Times New Roman"/>
                <w:sz w:val="18"/>
                <w:szCs w:val="18"/>
                <w:lang w:eastAsia="zh-CN"/>
              </w:rPr>
            </w:pPr>
          </w:p>
        </w:tc>
        <w:tc>
          <w:tcPr>
            <w:tcW w:w="1275" w:type="dxa"/>
            <w:tcBorders>
              <w:top w:val="nil"/>
              <w:left w:val="nil"/>
              <w:bottom w:val="nil"/>
              <w:right w:val="nil"/>
            </w:tcBorders>
            <w:shd w:val="clear" w:color="auto" w:fill="auto"/>
            <w:noWrap/>
            <w:vAlign w:val="bottom"/>
          </w:tcPr>
          <w:p w14:paraId="03B2EECD" w14:textId="77777777" w:rsidR="000178F0" w:rsidRDefault="000178F0">
            <w:pPr>
              <w:rPr>
                <w:rFonts w:eastAsia="Times New Roman"/>
                <w:sz w:val="18"/>
                <w:szCs w:val="18"/>
                <w:lang w:eastAsia="zh-CN"/>
              </w:rPr>
            </w:pPr>
          </w:p>
        </w:tc>
      </w:tr>
      <w:tr w:rsidR="000178F0" w14:paraId="2EFB383F" w14:textId="77777777">
        <w:trPr>
          <w:trHeight w:val="280"/>
        </w:trPr>
        <w:tc>
          <w:tcPr>
            <w:tcW w:w="567" w:type="dxa"/>
            <w:tcBorders>
              <w:top w:val="nil"/>
              <w:left w:val="nil"/>
              <w:bottom w:val="nil"/>
              <w:right w:val="nil"/>
            </w:tcBorders>
            <w:shd w:val="clear" w:color="auto" w:fill="auto"/>
            <w:noWrap/>
            <w:vAlign w:val="bottom"/>
          </w:tcPr>
          <w:p w14:paraId="7E3462A5" w14:textId="77777777" w:rsidR="000178F0" w:rsidRDefault="00DE263E">
            <w:pPr>
              <w:rPr>
                <w:rFonts w:eastAsia="宋体"/>
                <w:color w:val="000000"/>
                <w:sz w:val="18"/>
                <w:szCs w:val="18"/>
                <w:lang w:eastAsia="zh-CN"/>
              </w:rPr>
            </w:pPr>
            <w:r>
              <w:rPr>
                <w:rFonts w:eastAsia="宋体"/>
                <w:color w:val="000000"/>
                <w:sz w:val="18"/>
                <w:szCs w:val="18"/>
                <w:lang w:eastAsia="zh-CN"/>
              </w:rPr>
              <w:t>T4718</w:t>
            </w:r>
          </w:p>
        </w:tc>
        <w:tc>
          <w:tcPr>
            <w:tcW w:w="1118" w:type="dxa"/>
            <w:tcBorders>
              <w:top w:val="nil"/>
              <w:left w:val="nil"/>
              <w:bottom w:val="nil"/>
              <w:right w:val="nil"/>
            </w:tcBorders>
            <w:shd w:val="clear" w:color="auto" w:fill="auto"/>
            <w:noWrap/>
            <w:vAlign w:val="bottom"/>
          </w:tcPr>
          <w:p w14:paraId="3AB955DF" w14:textId="77777777" w:rsidR="000178F0" w:rsidRDefault="00DE263E">
            <w:pPr>
              <w:rPr>
                <w:rFonts w:eastAsia="宋体"/>
                <w:color w:val="000000"/>
                <w:sz w:val="18"/>
                <w:szCs w:val="18"/>
                <w:lang w:eastAsia="zh-CN"/>
              </w:rPr>
            </w:pPr>
            <w:r>
              <w:rPr>
                <w:rFonts w:eastAsia="宋体"/>
                <w:color w:val="000000"/>
                <w:sz w:val="18"/>
                <w:szCs w:val="18"/>
                <w:lang w:eastAsia="zh-CN"/>
              </w:rPr>
              <w:t>Uridine 5'-monophosphate</w:t>
            </w:r>
          </w:p>
        </w:tc>
        <w:tc>
          <w:tcPr>
            <w:tcW w:w="709" w:type="dxa"/>
            <w:tcBorders>
              <w:top w:val="nil"/>
              <w:left w:val="nil"/>
              <w:bottom w:val="nil"/>
              <w:right w:val="nil"/>
            </w:tcBorders>
            <w:shd w:val="clear" w:color="auto" w:fill="auto"/>
            <w:noWrap/>
            <w:vAlign w:val="bottom"/>
          </w:tcPr>
          <w:p w14:paraId="73201537" w14:textId="77777777" w:rsidR="000178F0" w:rsidRDefault="00DE263E">
            <w:pPr>
              <w:jc w:val="right"/>
              <w:rPr>
                <w:rFonts w:eastAsia="宋体"/>
                <w:color w:val="000000"/>
                <w:sz w:val="18"/>
                <w:szCs w:val="18"/>
                <w:lang w:eastAsia="zh-CN"/>
              </w:rPr>
            </w:pPr>
            <w:r>
              <w:rPr>
                <w:rFonts w:eastAsia="宋体"/>
                <w:color w:val="000000"/>
                <w:sz w:val="18"/>
                <w:szCs w:val="18"/>
                <w:lang w:eastAsia="zh-CN"/>
              </w:rPr>
              <w:t>-4.6681561</w:t>
            </w:r>
          </w:p>
        </w:tc>
        <w:tc>
          <w:tcPr>
            <w:tcW w:w="992" w:type="dxa"/>
            <w:tcBorders>
              <w:top w:val="nil"/>
              <w:left w:val="nil"/>
              <w:bottom w:val="nil"/>
              <w:right w:val="nil"/>
            </w:tcBorders>
            <w:shd w:val="clear" w:color="auto" w:fill="auto"/>
            <w:noWrap/>
            <w:vAlign w:val="bottom"/>
          </w:tcPr>
          <w:p w14:paraId="30DACA94" w14:textId="77777777" w:rsidR="000178F0" w:rsidRDefault="00DE263E">
            <w:pPr>
              <w:rPr>
                <w:rFonts w:eastAsia="宋体"/>
                <w:color w:val="000000"/>
                <w:sz w:val="18"/>
                <w:szCs w:val="18"/>
                <w:lang w:eastAsia="zh-CN"/>
              </w:rPr>
            </w:pPr>
            <w:r>
              <w:rPr>
                <w:rFonts w:eastAsia="宋体"/>
                <w:color w:val="000000"/>
                <w:sz w:val="18"/>
                <w:szCs w:val="18"/>
                <w:lang w:eastAsia="zh-CN"/>
              </w:rPr>
              <w:t>C9H13N2O9P</w:t>
            </w:r>
          </w:p>
        </w:tc>
        <w:tc>
          <w:tcPr>
            <w:tcW w:w="850" w:type="dxa"/>
            <w:tcBorders>
              <w:top w:val="nil"/>
              <w:left w:val="nil"/>
              <w:bottom w:val="nil"/>
              <w:right w:val="nil"/>
            </w:tcBorders>
            <w:shd w:val="clear" w:color="auto" w:fill="auto"/>
            <w:noWrap/>
            <w:vAlign w:val="bottom"/>
          </w:tcPr>
          <w:p w14:paraId="549A634F" w14:textId="77777777" w:rsidR="000178F0" w:rsidRDefault="00DE263E">
            <w:pPr>
              <w:jc w:val="right"/>
              <w:rPr>
                <w:rFonts w:eastAsia="宋体"/>
                <w:color w:val="000000"/>
                <w:sz w:val="18"/>
                <w:szCs w:val="18"/>
                <w:lang w:eastAsia="zh-CN"/>
              </w:rPr>
            </w:pPr>
            <w:r>
              <w:rPr>
                <w:rFonts w:eastAsia="宋体"/>
                <w:color w:val="000000"/>
                <w:sz w:val="18"/>
                <w:szCs w:val="18"/>
                <w:lang w:eastAsia="zh-CN"/>
              </w:rPr>
              <w:t>324.17999</w:t>
            </w:r>
          </w:p>
        </w:tc>
        <w:tc>
          <w:tcPr>
            <w:tcW w:w="1276" w:type="dxa"/>
            <w:tcBorders>
              <w:top w:val="nil"/>
              <w:left w:val="nil"/>
              <w:bottom w:val="nil"/>
              <w:right w:val="nil"/>
            </w:tcBorders>
            <w:shd w:val="clear" w:color="auto" w:fill="auto"/>
            <w:noWrap/>
            <w:vAlign w:val="bottom"/>
          </w:tcPr>
          <w:p w14:paraId="41E0BBD8"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c>
          <w:tcPr>
            <w:tcW w:w="1418" w:type="dxa"/>
            <w:tcBorders>
              <w:top w:val="nil"/>
              <w:left w:val="nil"/>
              <w:bottom w:val="nil"/>
              <w:right w:val="nil"/>
            </w:tcBorders>
            <w:shd w:val="clear" w:color="auto" w:fill="auto"/>
            <w:noWrap/>
            <w:vAlign w:val="bottom"/>
          </w:tcPr>
          <w:p w14:paraId="659327C1"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c>
          <w:tcPr>
            <w:tcW w:w="1275" w:type="dxa"/>
            <w:tcBorders>
              <w:top w:val="nil"/>
              <w:left w:val="nil"/>
              <w:bottom w:val="nil"/>
              <w:right w:val="nil"/>
            </w:tcBorders>
            <w:shd w:val="clear" w:color="auto" w:fill="auto"/>
            <w:noWrap/>
            <w:vAlign w:val="bottom"/>
          </w:tcPr>
          <w:p w14:paraId="59691298"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r>
      <w:tr w:rsidR="000178F0" w14:paraId="5E6996D3" w14:textId="77777777">
        <w:trPr>
          <w:trHeight w:val="280"/>
        </w:trPr>
        <w:tc>
          <w:tcPr>
            <w:tcW w:w="567" w:type="dxa"/>
            <w:tcBorders>
              <w:top w:val="nil"/>
              <w:left w:val="nil"/>
              <w:bottom w:val="nil"/>
              <w:right w:val="nil"/>
            </w:tcBorders>
            <w:shd w:val="clear" w:color="auto" w:fill="auto"/>
            <w:noWrap/>
            <w:vAlign w:val="bottom"/>
          </w:tcPr>
          <w:p w14:paraId="76A9995B" w14:textId="77777777" w:rsidR="000178F0" w:rsidRDefault="00DE263E">
            <w:pPr>
              <w:rPr>
                <w:rFonts w:eastAsia="宋体"/>
                <w:color w:val="000000"/>
                <w:sz w:val="18"/>
                <w:szCs w:val="18"/>
                <w:lang w:eastAsia="zh-CN"/>
              </w:rPr>
            </w:pPr>
            <w:r>
              <w:rPr>
                <w:rFonts w:eastAsia="宋体"/>
                <w:color w:val="000000"/>
                <w:sz w:val="18"/>
                <w:szCs w:val="18"/>
                <w:lang w:eastAsia="zh-CN"/>
              </w:rPr>
              <w:t>T2366</w:t>
            </w:r>
          </w:p>
        </w:tc>
        <w:tc>
          <w:tcPr>
            <w:tcW w:w="1118" w:type="dxa"/>
            <w:tcBorders>
              <w:top w:val="nil"/>
              <w:left w:val="nil"/>
              <w:bottom w:val="nil"/>
              <w:right w:val="nil"/>
            </w:tcBorders>
            <w:shd w:val="clear" w:color="auto" w:fill="auto"/>
            <w:noWrap/>
            <w:vAlign w:val="bottom"/>
          </w:tcPr>
          <w:p w14:paraId="636D3B68" w14:textId="77777777" w:rsidR="000178F0" w:rsidRDefault="00DE263E">
            <w:pPr>
              <w:rPr>
                <w:rFonts w:eastAsia="宋体"/>
                <w:color w:val="000000"/>
                <w:sz w:val="18"/>
                <w:szCs w:val="18"/>
                <w:lang w:eastAsia="zh-CN"/>
              </w:rPr>
            </w:pPr>
            <w:r>
              <w:rPr>
                <w:rFonts w:eastAsia="宋体"/>
                <w:color w:val="000000"/>
                <w:sz w:val="18"/>
                <w:szCs w:val="18"/>
                <w:lang w:eastAsia="zh-CN"/>
              </w:rPr>
              <w:t>Tipiracil hydrochloride</w:t>
            </w:r>
          </w:p>
        </w:tc>
        <w:tc>
          <w:tcPr>
            <w:tcW w:w="709" w:type="dxa"/>
            <w:tcBorders>
              <w:top w:val="nil"/>
              <w:left w:val="nil"/>
              <w:bottom w:val="nil"/>
              <w:right w:val="nil"/>
            </w:tcBorders>
            <w:shd w:val="clear" w:color="auto" w:fill="auto"/>
            <w:noWrap/>
            <w:vAlign w:val="bottom"/>
          </w:tcPr>
          <w:p w14:paraId="708CEEA7" w14:textId="77777777" w:rsidR="000178F0" w:rsidRDefault="00DE263E">
            <w:pPr>
              <w:jc w:val="right"/>
              <w:rPr>
                <w:rFonts w:eastAsia="宋体"/>
                <w:color w:val="000000"/>
                <w:sz w:val="18"/>
                <w:szCs w:val="18"/>
                <w:lang w:eastAsia="zh-CN"/>
              </w:rPr>
            </w:pPr>
            <w:r>
              <w:rPr>
                <w:rFonts w:eastAsia="宋体"/>
                <w:color w:val="000000"/>
                <w:sz w:val="18"/>
                <w:szCs w:val="18"/>
                <w:lang w:eastAsia="zh-CN"/>
              </w:rPr>
              <w:t>-4.5710559</w:t>
            </w:r>
          </w:p>
        </w:tc>
        <w:tc>
          <w:tcPr>
            <w:tcW w:w="992" w:type="dxa"/>
            <w:tcBorders>
              <w:top w:val="nil"/>
              <w:left w:val="nil"/>
              <w:bottom w:val="nil"/>
              <w:right w:val="nil"/>
            </w:tcBorders>
            <w:shd w:val="clear" w:color="auto" w:fill="auto"/>
            <w:noWrap/>
            <w:vAlign w:val="bottom"/>
          </w:tcPr>
          <w:p w14:paraId="69AC6FC1" w14:textId="77777777" w:rsidR="000178F0" w:rsidRDefault="00DE263E">
            <w:pPr>
              <w:rPr>
                <w:rFonts w:eastAsia="宋体"/>
                <w:color w:val="000000"/>
                <w:sz w:val="18"/>
                <w:szCs w:val="18"/>
                <w:lang w:eastAsia="zh-CN"/>
              </w:rPr>
            </w:pPr>
            <w:r>
              <w:rPr>
                <w:rFonts w:eastAsia="宋体"/>
                <w:color w:val="000000"/>
                <w:sz w:val="18"/>
                <w:szCs w:val="18"/>
                <w:lang w:eastAsia="zh-CN"/>
              </w:rPr>
              <w:t>C9H12Cl2N4O2</w:t>
            </w:r>
          </w:p>
        </w:tc>
        <w:tc>
          <w:tcPr>
            <w:tcW w:w="850" w:type="dxa"/>
            <w:tcBorders>
              <w:top w:val="nil"/>
              <w:left w:val="nil"/>
              <w:bottom w:val="nil"/>
              <w:right w:val="nil"/>
            </w:tcBorders>
            <w:shd w:val="clear" w:color="auto" w:fill="auto"/>
            <w:noWrap/>
            <w:vAlign w:val="bottom"/>
          </w:tcPr>
          <w:p w14:paraId="17483F52" w14:textId="77777777" w:rsidR="000178F0" w:rsidRDefault="00DE263E">
            <w:pPr>
              <w:jc w:val="right"/>
              <w:rPr>
                <w:rFonts w:eastAsia="宋体"/>
                <w:color w:val="000000"/>
                <w:sz w:val="18"/>
                <w:szCs w:val="18"/>
                <w:lang w:eastAsia="zh-CN"/>
              </w:rPr>
            </w:pPr>
            <w:r>
              <w:rPr>
                <w:rFonts w:eastAsia="宋体"/>
                <w:color w:val="000000"/>
                <w:sz w:val="18"/>
                <w:szCs w:val="18"/>
                <w:lang w:eastAsia="zh-CN"/>
              </w:rPr>
              <w:t>279.12</w:t>
            </w:r>
          </w:p>
        </w:tc>
        <w:tc>
          <w:tcPr>
            <w:tcW w:w="1276" w:type="dxa"/>
            <w:tcBorders>
              <w:top w:val="nil"/>
              <w:left w:val="nil"/>
              <w:bottom w:val="nil"/>
              <w:right w:val="nil"/>
            </w:tcBorders>
            <w:shd w:val="clear" w:color="auto" w:fill="auto"/>
            <w:noWrap/>
            <w:vAlign w:val="bottom"/>
          </w:tcPr>
          <w:p w14:paraId="49B1D819" w14:textId="77777777" w:rsidR="000178F0" w:rsidRDefault="00DE263E">
            <w:pPr>
              <w:rPr>
                <w:rFonts w:eastAsia="宋体"/>
                <w:color w:val="000000"/>
                <w:sz w:val="18"/>
                <w:szCs w:val="18"/>
                <w:lang w:eastAsia="zh-CN"/>
              </w:rPr>
            </w:pPr>
            <w:r>
              <w:rPr>
                <w:rFonts w:eastAsia="宋体"/>
                <w:color w:val="000000"/>
                <w:sz w:val="18"/>
                <w:szCs w:val="18"/>
                <w:lang w:eastAsia="zh-CN"/>
              </w:rPr>
              <w:t>DNA Damage/DNA Repair</w:t>
            </w:r>
          </w:p>
        </w:tc>
        <w:tc>
          <w:tcPr>
            <w:tcW w:w="1418" w:type="dxa"/>
            <w:tcBorders>
              <w:top w:val="nil"/>
              <w:left w:val="nil"/>
              <w:bottom w:val="nil"/>
              <w:right w:val="nil"/>
            </w:tcBorders>
            <w:shd w:val="clear" w:color="auto" w:fill="auto"/>
            <w:noWrap/>
            <w:vAlign w:val="bottom"/>
          </w:tcPr>
          <w:p w14:paraId="46BC1079" w14:textId="77777777" w:rsidR="000178F0" w:rsidRDefault="00DE263E">
            <w:pPr>
              <w:rPr>
                <w:rFonts w:eastAsia="宋体"/>
                <w:color w:val="000000"/>
                <w:sz w:val="18"/>
                <w:szCs w:val="18"/>
                <w:lang w:eastAsia="zh-CN"/>
              </w:rPr>
            </w:pPr>
            <w:r>
              <w:rPr>
                <w:rFonts w:eastAsia="宋体"/>
                <w:color w:val="000000"/>
                <w:sz w:val="18"/>
                <w:szCs w:val="18"/>
                <w:lang w:eastAsia="zh-CN"/>
              </w:rPr>
              <w:t>Nucleoside Antimetabolite/Analog</w:t>
            </w:r>
          </w:p>
        </w:tc>
        <w:tc>
          <w:tcPr>
            <w:tcW w:w="1275" w:type="dxa"/>
            <w:tcBorders>
              <w:top w:val="nil"/>
              <w:left w:val="nil"/>
              <w:bottom w:val="nil"/>
              <w:right w:val="nil"/>
            </w:tcBorders>
            <w:shd w:val="clear" w:color="auto" w:fill="auto"/>
            <w:noWrap/>
            <w:vAlign w:val="bottom"/>
          </w:tcPr>
          <w:p w14:paraId="37D0C02F" w14:textId="77777777" w:rsidR="000178F0" w:rsidRDefault="00DE263E">
            <w:pPr>
              <w:rPr>
                <w:rFonts w:eastAsia="宋体"/>
                <w:color w:val="000000"/>
                <w:sz w:val="18"/>
                <w:szCs w:val="18"/>
                <w:lang w:eastAsia="zh-CN"/>
              </w:rPr>
            </w:pPr>
            <w:r>
              <w:rPr>
                <w:rFonts w:eastAsia="宋体"/>
                <w:color w:val="000000"/>
                <w:sz w:val="18"/>
                <w:szCs w:val="18"/>
                <w:lang w:eastAsia="zh-CN"/>
              </w:rPr>
              <w:t>Nucleoside Antimetabolite/Analog inhibitor</w:t>
            </w:r>
          </w:p>
        </w:tc>
      </w:tr>
      <w:tr w:rsidR="000178F0" w14:paraId="0BC2A190" w14:textId="77777777">
        <w:trPr>
          <w:trHeight w:val="280"/>
        </w:trPr>
        <w:tc>
          <w:tcPr>
            <w:tcW w:w="567" w:type="dxa"/>
            <w:tcBorders>
              <w:top w:val="nil"/>
              <w:left w:val="nil"/>
              <w:bottom w:val="nil"/>
              <w:right w:val="nil"/>
            </w:tcBorders>
            <w:shd w:val="clear" w:color="auto" w:fill="auto"/>
            <w:noWrap/>
            <w:vAlign w:val="bottom"/>
          </w:tcPr>
          <w:p w14:paraId="13CC0EFF" w14:textId="77777777" w:rsidR="000178F0" w:rsidRDefault="00DE263E">
            <w:pPr>
              <w:rPr>
                <w:rFonts w:eastAsia="宋体"/>
                <w:color w:val="000000"/>
                <w:sz w:val="18"/>
                <w:szCs w:val="18"/>
                <w:lang w:eastAsia="zh-CN"/>
              </w:rPr>
            </w:pPr>
            <w:r>
              <w:rPr>
                <w:rFonts w:eastAsia="宋体"/>
                <w:color w:val="000000"/>
                <w:sz w:val="18"/>
                <w:szCs w:val="18"/>
                <w:lang w:eastAsia="zh-CN"/>
              </w:rPr>
              <w:t>T6S1657</w:t>
            </w:r>
          </w:p>
        </w:tc>
        <w:tc>
          <w:tcPr>
            <w:tcW w:w="1118" w:type="dxa"/>
            <w:tcBorders>
              <w:top w:val="nil"/>
              <w:left w:val="nil"/>
              <w:bottom w:val="nil"/>
              <w:right w:val="nil"/>
            </w:tcBorders>
            <w:shd w:val="clear" w:color="auto" w:fill="auto"/>
            <w:noWrap/>
            <w:vAlign w:val="bottom"/>
          </w:tcPr>
          <w:p w14:paraId="16680729" w14:textId="77777777" w:rsidR="000178F0" w:rsidRDefault="00DE263E">
            <w:pPr>
              <w:rPr>
                <w:rFonts w:eastAsia="宋体"/>
                <w:color w:val="000000"/>
                <w:sz w:val="18"/>
                <w:szCs w:val="18"/>
                <w:lang w:eastAsia="zh-CN"/>
              </w:rPr>
            </w:pPr>
            <w:r>
              <w:rPr>
                <w:rFonts w:eastAsia="宋体"/>
                <w:color w:val="000000"/>
                <w:sz w:val="18"/>
                <w:szCs w:val="18"/>
                <w:lang w:eastAsia="zh-CN"/>
              </w:rPr>
              <w:t>Paeonolide</w:t>
            </w:r>
          </w:p>
        </w:tc>
        <w:tc>
          <w:tcPr>
            <w:tcW w:w="709" w:type="dxa"/>
            <w:tcBorders>
              <w:top w:val="nil"/>
              <w:left w:val="nil"/>
              <w:bottom w:val="nil"/>
              <w:right w:val="nil"/>
            </w:tcBorders>
            <w:shd w:val="clear" w:color="auto" w:fill="auto"/>
            <w:noWrap/>
            <w:vAlign w:val="bottom"/>
          </w:tcPr>
          <w:p w14:paraId="2FE75E0D" w14:textId="77777777" w:rsidR="000178F0" w:rsidRDefault="00DE263E">
            <w:pPr>
              <w:jc w:val="right"/>
              <w:rPr>
                <w:rFonts w:eastAsia="宋体"/>
                <w:color w:val="000000"/>
                <w:sz w:val="18"/>
                <w:szCs w:val="18"/>
                <w:lang w:eastAsia="zh-CN"/>
              </w:rPr>
            </w:pPr>
            <w:r>
              <w:rPr>
                <w:rFonts w:eastAsia="宋体"/>
                <w:color w:val="000000"/>
                <w:sz w:val="18"/>
                <w:szCs w:val="18"/>
                <w:lang w:eastAsia="zh-CN"/>
              </w:rPr>
              <w:t>-4.7273345</w:t>
            </w:r>
          </w:p>
        </w:tc>
        <w:tc>
          <w:tcPr>
            <w:tcW w:w="992" w:type="dxa"/>
            <w:tcBorders>
              <w:top w:val="nil"/>
              <w:left w:val="nil"/>
              <w:bottom w:val="nil"/>
              <w:right w:val="nil"/>
            </w:tcBorders>
            <w:shd w:val="clear" w:color="auto" w:fill="auto"/>
            <w:noWrap/>
            <w:vAlign w:val="bottom"/>
          </w:tcPr>
          <w:p w14:paraId="5A0FEE5D" w14:textId="77777777" w:rsidR="000178F0" w:rsidRDefault="00DE263E">
            <w:pPr>
              <w:rPr>
                <w:rFonts w:eastAsia="宋体"/>
                <w:color w:val="000000"/>
                <w:sz w:val="18"/>
                <w:szCs w:val="18"/>
                <w:lang w:eastAsia="zh-CN"/>
              </w:rPr>
            </w:pPr>
            <w:r>
              <w:rPr>
                <w:rFonts w:eastAsia="宋体"/>
                <w:color w:val="000000"/>
                <w:sz w:val="18"/>
                <w:szCs w:val="18"/>
                <w:lang w:eastAsia="zh-CN"/>
              </w:rPr>
              <w:t>C20H28O12</w:t>
            </w:r>
          </w:p>
        </w:tc>
        <w:tc>
          <w:tcPr>
            <w:tcW w:w="850" w:type="dxa"/>
            <w:tcBorders>
              <w:top w:val="nil"/>
              <w:left w:val="nil"/>
              <w:bottom w:val="nil"/>
              <w:right w:val="nil"/>
            </w:tcBorders>
            <w:shd w:val="clear" w:color="auto" w:fill="auto"/>
            <w:noWrap/>
            <w:vAlign w:val="bottom"/>
          </w:tcPr>
          <w:p w14:paraId="3038573A" w14:textId="77777777" w:rsidR="000178F0" w:rsidRDefault="00DE263E">
            <w:pPr>
              <w:jc w:val="right"/>
              <w:rPr>
                <w:rFonts w:eastAsia="宋体"/>
                <w:color w:val="000000"/>
                <w:sz w:val="18"/>
                <w:szCs w:val="18"/>
                <w:lang w:eastAsia="zh-CN"/>
              </w:rPr>
            </w:pPr>
            <w:r>
              <w:rPr>
                <w:rFonts w:eastAsia="宋体"/>
                <w:color w:val="000000"/>
                <w:sz w:val="18"/>
                <w:szCs w:val="18"/>
                <w:lang w:eastAsia="zh-CN"/>
              </w:rPr>
              <w:t>460.42999</w:t>
            </w:r>
          </w:p>
        </w:tc>
        <w:tc>
          <w:tcPr>
            <w:tcW w:w="1276" w:type="dxa"/>
            <w:tcBorders>
              <w:top w:val="nil"/>
              <w:left w:val="nil"/>
              <w:bottom w:val="nil"/>
              <w:right w:val="nil"/>
            </w:tcBorders>
            <w:shd w:val="clear" w:color="auto" w:fill="auto"/>
            <w:noWrap/>
            <w:vAlign w:val="bottom"/>
          </w:tcPr>
          <w:p w14:paraId="7C77260E"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c>
          <w:tcPr>
            <w:tcW w:w="1418" w:type="dxa"/>
            <w:tcBorders>
              <w:top w:val="nil"/>
              <w:left w:val="nil"/>
              <w:bottom w:val="nil"/>
              <w:right w:val="nil"/>
            </w:tcBorders>
            <w:shd w:val="clear" w:color="auto" w:fill="auto"/>
            <w:noWrap/>
            <w:vAlign w:val="bottom"/>
          </w:tcPr>
          <w:p w14:paraId="01FBED10"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c>
          <w:tcPr>
            <w:tcW w:w="1275" w:type="dxa"/>
            <w:tcBorders>
              <w:top w:val="nil"/>
              <w:left w:val="nil"/>
              <w:bottom w:val="nil"/>
              <w:right w:val="nil"/>
            </w:tcBorders>
            <w:shd w:val="clear" w:color="auto" w:fill="auto"/>
            <w:noWrap/>
            <w:vAlign w:val="bottom"/>
          </w:tcPr>
          <w:p w14:paraId="38C22999"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r>
      <w:tr w:rsidR="000178F0" w14:paraId="3019687C" w14:textId="77777777">
        <w:trPr>
          <w:trHeight w:val="280"/>
        </w:trPr>
        <w:tc>
          <w:tcPr>
            <w:tcW w:w="567" w:type="dxa"/>
            <w:tcBorders>
              <w:top w:val="nil"/>
              <w:left w:val="nil"/>
              <w:bottom w:val="nil"/>
              <w:right w:val="nil"/>
            </w:tcBorders>
            <w:shd w:val="clear" w:color="auto" w:fill="auto"/>
            <w:noWrap/>
            <w:vAlign w:val="bottom"/>
          </w:tcPr>
          <w:p w14:paraId="44BCC6A9" w14:textId="77777777" w:rsidR="000178F0" w:rsidRDefault="00DE263E">
            <w:pPr>
              <w:rPr>
                <w:rFonts w:eastAsia="宋体"/>
                <w:color w:val="000000"/>
                <w:sz w:val="18"/>
                <w:szCs w:val="18"/>
                <w:lang w:eastAsia="zh-CN"/>
              </w:rPr>
            </w:pPr>
            <w:r>
              <w:rPr>
                <w:rFonts w:eastAsia="宋体"/>
                <w:color w:val="000000"/>
                <w:sz w:val="18"/>
                <w:szCs w:val="18"/>
                <w:lang w:eastAsia="zh-CN"/>
              </w:rPr>
              <w:t>T5S1645</w:t>
            </w:r>
          </w:p>
        </w:tc>
        <w:tc>
          <w:tcPr>
            <w:tcW w:w="1118" w:type="dxa"/>
            <w:tcBorders>
              <w:top w:val="nil"/>
              <w:left w:val="nil"/>
              <w:bottom w:val="nil"/>
              <w:right w:val="nil"/>
            </w:tcBorders>
            <w:shd w:val="clear" w:color="auto" w:fill="auto"/>
            <w:noWrap/>
            <w:vAlign w:val="bottom"/>
          </w:tcPr>
          <w:p w14:paraId="191E27D3" w14:textId="77777777" w:rsidR="000178F0" w:rsidRDefault="00DE263E">
            <w:pPr>
              <w:rPr>
                <w:rFonts w:eastAsia="宋体"/>
                <w:color w:val="000000"/>
                <w:sz w:val="18"/>
                <w:szCs w:val="18"/>
                <w:lang w:eastAsia="zh-CN"/>
              </w:rPr>
            </w:pPr>
            <w:r>
              <w:rPr>
                <w:rFonts w:eastAsia="宋体"/>
                <w:color w:val="000000"/>
                <w:sz w:val="18"/>
                <w:szCs w:val="18"/>
                <w:lang w:eastAsia="zh-CN"/>
              </w:rPr>
              <w:t>Apiopaeonoside</w:t>
            </w:r>
          </w:p>
        </w:tc>
        <w:tc>
          <w:tcPr>
            <w:tcW w:w="709" w:type="dxa"/>
            <w:tcBorders>
              <w:top w:val="nil"/>
              <w:left w:val="nil"/>
              <w:bottom w:val="nil"/>
              <w:right w:val="nil"/>
            </w:tcBorders>
            <w:shd w:val="clear" w:color="auto" w:fill="auto"/>
            <w:noWrap/>
            <w:vAlign w:val="bottom"/>
          </w:tcPr>
          <w:p w14:paraId="34EA88BE" w14:textId="77777777" w:rsidR="000178F0" w:rsidRDefault="00DE263E">
            <w:pPr>
              <w:jc w:val="right"/>
              <w:rPr>
                <w:rFonts w:eastAsia="宋体"/>
                <w:color w:val="000000"/>
                <w:sz w:val="18"/>
                <w:szCs w:val="18"/>
                <w:lang w:eastAsia="zh-CN"/>
              </w:rPr>
            </w:pPr>
            <w:r>
              <w:rPr>
                <w:rFonts w:eastAsia="宋体"/>
                <w:color w:val="000000"/>
                <w:sz w:val="18"/>
                <w:szCs w:val="18"/>
                <w:lang w:eastAsia="zh-CN"/>
              </w:rPr>
              <w:t>-4.6594887</w:t>
            </w:r>
          </w:p>
        </w:tc>
        <w:tc>
          <w:tcPr>
            <w:tcW w:w="992" w:type="dxa"/>
            <w:tcBorders>
              <w:top w:val="nil"/>
              <w:left w:val="nil"/>
              <w:bottom w:val="nil"/>
              <w:right w:val="nil"/>
            </w:tcBorders>
            <w:shd w:val="clear" w:color="auto" w:fill="auto"/>
            <w:noWrap/>
            <w:vAlign w:val="bottom"/>
          </w:tcPr>
          <w:p w14:paraId="248CB89E" w14:textId="77777777" w:rsidR="000178F0" w:rsidRDefault="00DE263E">
            <w:pPr>
              <w:rPr>
                <w:rFonts w:eastAsia="宋体"/>
                <w:color w:val="000000"/>
                <w:sz w:val="18"/>
                <w:szCs w:val="18"/>
                <w:lang w:eastAsia="zh-CN"/>
              </w:rPr>
            </w:pPr>
            <w:r>
              <w:rPr>
                <w:rFonts w:eastAsia="宋体"/>
                <w:color w:val="000000"/>
                <w:sz w:val="18"/>
                <w:szCs w:val="18"/>
                <w:lang w:eastAsia="zh-CN"/>
              </w:rPr>
              <w:t>C20H28O12</w:t>
            </w:r>
          </w:p>
        </w:tc>
        <w:tc>
          <w:tcPr>
            <w:tcW w:w="850" w:type="dxa"/>
            <w:tcBorders>
              <w:top w:val="nil"/>
              <w:left w:val="nil"/>
              <w:bottom w:val="nil"/>
              <w:right w:val="nil"/>
            </w:tcBorders>
            <w:shd w:val="clear" w:color="auto" w:fill="auto"/>
            <w:noWrap/>
            <w:vAlign w:val="bottom"/>
          </w:tcPr>
          <w:p w14:paraId="459345D6" w14:textId="77777777" w:rsidR="000178F0" w:rsidRDefault="00DE263E">
            <w:pPr>
              <w:jc w:val="right"/>
              <w:rPr>
                <w:rFonts w:eastAsia="宋体"/>
                <w:color w:val="000000"/>
                <w:sz w:val="18"/>
                <w:szCs w:val="18"/>
                <w:lang w:eastAsia="zh-CN"/>
              </w:rPr>
            </w:pPr>
            <w:r>
              <w:rPr>
                <w:rFonts w:eastAsia="宋体"/>
                <w:color w:val="000000"/>
                <w:sz w:val="18"/>
                <w:szCs w:val="18"/>
                <w:lang w:eastAsia="zh-CN"/>
              </w:rPr>
              <w:t>460.42999</w:t>
            </w:r>
          </w:p>
        </w:tc>
        <w:tc>
          <w:tcPr>
            <w:tcW w:w="1276" w:type="dxa"/>
            <w:tcBorders>
              <w:top w:val="nil"/>
              <w:left w:val="nil"/>
              <w:bottom w:val="nil"/>
              <w:right w:val="nil"/>
            </w:tcBorders>
            <w:shd w:val="clear" w:color="auto" w:fill="auto"/>
            <w:noWrap/>
            <w:vAlign w:val="bottom"/>
          </w:tcPr>
          <w:p w14:paraId="3DEB04AD"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c>
          <w:tcPr>
            <w:tcW w:w="1418" w:type="dxa"/>
            <w:tcBorders>
              <w:top w:val="nil"/>
              <w:left w:val="nil"/>
              <w:bottom w:val="nil"/>
              <w:right w:val="nil"/>
            </w:tcBorders>
            <w:shd w:val="clear" w:color="auto" w:fill="auto"/>
            <w:noWrap/>
            <w:vAlign w:val="bottom"/>
          </w:tcPr>
          <w:p w14:paraId="7C1F23D5"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c>
          <w:tcPr>
            <w:tcW w:w="1275" w:type="dxa"/>
            <w:tcBorders>
              <w:top w:val="nil"/>
              <w:left w:val="nil"/>
              <w:bottom w:val="nil"/>
              <w:right w:val="nil"/>
            </w:tcBorders>
            <w:shd w:val="clear" w:color="auto" w:fill="auto"/>
            <w:noWrap/>
            <w:vAlign w:val="bottom"/>
          </w:tcPr>
          <w:p w14:paraId="51AE8B0E"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r>
      <w:tr w:rsidR="000178F0" w14:paraId="3BF02080" w14:textId="77777777">
        <w:trPr>
          <w:trHeight w:val="280"/>
        </w:trPr>
        <w:tc>
          <w:tcPr>
            <w:tcW w:w="567" w:type="dxa"/>
            <w:tcBorders>
              <w:top w:val="nil"/>
              <w:left w:val="nil"/>
              <w:bottom w:val="nil"/>
              <w:right w:val="nil"/>
            </w:tcBorders>
            <w:shd w:val="clear" w:color="auto" w:fill="auto"/>
            <w:noWrap/>
            <w:vAlign w:val="bottom"/>
          </w:tcPr>
          <w:p w14:paraId="59CA3310" w14:textId="77777777" w:rsidR="000178F0" w:rsidRDefault="00DE263E">
            <w:pPr>
              <w:rPr>
                <w:rFonts w:eastAsia="宋体"/>
                <w:color w:val="000000"/>
                <w:sz w:val="18"/>
                <w:szCs w:val="18"/>
                <w:lang w:eastAsia="zh-CN"/>
              </w:rPr>
            </w:pPr>
            <w:r>
              <w:rPr>
                <w:rFonts w:eastAsia="宋体"/>
                <w:color w:val="000000"/>
                <w:sz w:val="18"/>
                <w:szCs w:val="18"/>
                <w:lang w:eastAsia="zh-CN"/>
              </w:rPr>
              <w:t>T3834</w:t>
            </w:r>
          </w:p>
        </w:tc>
        <w:tc>
          <w:tcPr>
            <w:tcW w:w="1118" w:type="dxa"/>
            <w:tcBorders>
              <w:top w:val="nil"/>
              <w:left w:val="nil"/>
              <w:bottom w:val="nil"/>
              <w:right w:val="nil"/>
            </w:tcBorders>
            <w:shd w:val="clear" w:color="auto" w:fill="auto"/>
            <w:noWrap/>
            <w:vAlign w:val="bottom"/>
          </w:tcPr>
          <w:p w14:paraId="3D15DABC" w14:textId="77777777" w:rsidR="000178F0" w:rsidRDefault="00DE263E">
            <w:pPr>
              <w:rPr>
                <w:rFonts w:eastAsia="宋体"/>
                <w:color w:val="000000"/>
                <w:sz w:val="18"/>
                <w:szCs w:val="18"/>
                <w:lang w:eastAsia="zh-CN"/>
              </w:rPr>
            </w:pPr>
            <w:r>
              <w:rPr>
                <w:rFonts w:eastAsia="宋体"/>
                <w:color w:val="000000"/>
                <w:sz w:val="18"/>
                <w:szCs w:val="18"/>
                <w:lang w:eastAsia="zh-CN"/>
              </w:rPr>
              <w:t>8-Epideoxyloganic acid</w:t>
            </w:r>
          </w:p>
        </w:tc>
        <w:tc>
          <w:tcPr>
            <w:tcW w:w="709" w:type="dxa"/>
            <w:tcBorders>
              <w:top w:val="nil"/>
              <w:left w:val="nil"/>
              <w:bottom w:val="nil"/>
              <w:right w:val="nil"/>
            </w:tcBorders>
            <w:shd w:val="clear" w:color="auto" w:fill="auto"/>
            <w:noWrap/>
            <w:vAlign w:val="bottom"/>
          </w:tcPr>
          <w:p w14:paraId="0A7523AF" w14:textId="77777777" w:rsidR="000178F0" w:rsidRDefault="00DE263E">
            <w:pPr>
              <w:jc w:val="right"/>
              <w:rPr>
                <w:rFonts w:eastAsia="宋体"/>
                <w:color w:val="000000"/>
                <w:sz w:val="18"/>
                <w:szCs w:val="18"/>
                <w:lang w:eastAsia="zh-CN"/>
              </w:rPr>
            </w:pPr>
            <w:r>
              <w:rPr>
                <w:rFonts w:eastAsia="宋体"/>
                <w:color w:val="000000"/>
                <w:sz w:val="18"/>
                <w:szCs w:val="18"/>
                <w:lang w:eastAsia="zh-CN"/>
              </w:rPr>
              <w:t>-4.6342936</w:t>
            </w:r>
          </w:p>
        </w:tc>
        <w:tc>
          <w:tcPr>
            <w:tcW w:w="992" w:type="dxa"/>
            <w:tcBorders>
              <w:top w:val="nil"/>
              <w:left w:val="nil"/>
              <w:bottom w:val="nil"/>
              <w:right w:val="nil"/>
            </w:tcBorders>
            <w:shd w:val="clear" w:color="auto" w:fill="auto"/>
            <w:noWrap/>
            <w:vAlign w:val="bottom"/>
          </w:tcPr>
          <w:p w14:paraId="4AE6ABB1" w14:textId="77777777" w:rsidR="000178F0" w:rsidRDefault="00DE263E">
            <w:pPr>
              <w:rPr>
                <w:rFonts w:eastAsia="宋体"/>
                <w:color w:val="000000"/>
                <w:sz w:val="18"/>
                <w:szCs w:val="18"/>
                <w:lang w:eastAsia="zh-CN"/>
              </w:rPr>
            </w:pPr>
            <w:r>
              <w:rPr>
                <w:rFonts w:eastAsia="宋体"/>
                <w:color w:val="000000"/>
                <w:sz w:val="18"/>
                <w:szCs w:val="18"/>
                <w:lang w:eastAsia="zh-CN"/>
              </w:rPr>
              <w:t>C16H24O9</w:t>
            </w:r>
          </w:p>
        </w:tc>
        <w:tc>
          <w:tcPr>
            <w:tcW w:w="850" w:type="dxa"/>
            <w:tcBorders>
              <w:top w:val="nil"/>
              <w:left w:val="nil"/>
              <w:bottom w:val="nil"/>
              <w:right w:val="nil"/>
            </w:tcBorders>
            <w:shd w:val="clear" w:color="auto" w:fill="auto"/>
            <w:noWrap/>
            <w:vAlign w:val="bottom"/>
          </w:tcPr>
          <w:p w14:paraId="0E558B35" w14:textId="77777777" w:rsidR="000178F0" w:rsidRDefault="00DE263E">
            <w:pPr>
              <w:jc w:val="right"/>
              <w:rPr>
                <w:rFonts w:eastAsia="宋体"/>
                <w:color w:val="000000"/>
                <w:sz w:val="18"/>
                <w:szCs w:val="18"/>
                <w:lang w:eastAsia="zh-CN"/>
              </w:rPr>
            </w:pPr>
            <w:r>
              <w:rPr>
                <w:rFonts w:eastAsia="宋体"/>
                <w:color w:val="000000"/>
                <w:sz w:val="18"/>
                <w:szCs w:val="18"/>
                <w:lang w:eastAsia="zh-CN"/>
              </w:rPr>
              <w:t>360.39999</w:t>
            </w:r>
          </w:p>
        </w:tc>
        <w:tc>
          <w:tcPr>
            <w:tcW w:w="1276" w:type="dxa"/>
            <w:tcBorders>
              <w:top w:val="nil"/>
              <w:left w:val="nil"/>
              <w:bottom w:val="nil"/>
              <w:right w:val="nil"/>
            </w:tcBorders>
            <w:shd w:val="clear" w:color="auto" w:fill="auto"/>
            <w:noWrap/>
            <w:vAlign w:val="bottom"/>
          </w:tcPr>
          <w:p w14:paraId="02CA24EF" w14:textId="77777777" w:rsidR="000178F0" w:rsidRDefault="00DE263E">
            <w:pPr>
              <w:rPr>
                <w:rFonts w:eastAsia="宋体"/>
                <w:color w:val="000000"/>
                <w:sz w:val="18"/>
                <w:szCs w:val="18"/>
                <w:lang w:eastAsia="zh-CN"/>
              </w:rPr>
            </w:pPr>
            <w:r>
              <w:rPr>
                <w:rFonts w:eastAsia="宋体"/>
                <w:color w:val="000000"/>
                <w:sz w:val="18"/>
                <w:szCs w:val="18"/>
                <w:lang w:eastAsia="zh-CN"/>
              </w:rPr>
              <w:t>Immunology/Inflammation</w:t>
            </w:r>
          </w:p>
        </w:tc>
        <w:tc>
          <w:tcPr>
            <w:tcW w:w="1418" w:type="dxa"/>
            <w:tcBorders>
              <w:top w:val="nil"/>
              <w:left w:val="nil"/>
              <w:bottom w:val="nil"/>
              <w:right w:val="nil"/>
            </w:tcBorders>
            <w:shd w:val="clear" w:color="auto" w:fill="auto"/>
            <w:noWrap/>
            <w:vAlign w:val="bottom"/>
          </w:tcPr>
          <w:p w14:paraId="1FF78C8A" w14:textId="77777777" w:rsidR="000178F0" w:rsidRDefault="00DE263E">
            <w:pPr>
              <w:rPr>
                <w:rFonts w:eastAsia="宋体"/>
                <w:color w:val="000000"/>
                <w:sz w:val="18"/>
                <w:szCs w:val="18"/>
                <w:lang w:eastAsia="zh-CN"/>
              </w:rPr>
            </w:pPr>
            <w:r>
              <w:rPr>
                <w:rFonts w:eastAsia="宋体"/>
                <w:color w:val="000000"/>
                <w:sz w:val="18"/>
                <w:szCs w:val="18"/>
                <w:lang w:eastAsia="zh-CN"/>
              </w:rPr>
              <w:t>Immunology &amp; Inflammation related;ROS</w:t>
            </w:r>
          </w:p>
        </w:tc>
        <w:tc>
          <w:tcPr>
            <w:tcW w:w="1275" w:type="dxa"/>
            <w:tcBorders>
              <w:top w:val="nil"/>
              <w:left w:val="nil"/>
              <w:bottom w:val="nil"/>
              <w:right w:val="nil"/>
            </w:tcBorders>
            <w:shd w:val="clear" w:color="auto" w:fill="auto"/>
            <w:noWrap/>
            <w:vAlign w:val="bottom"/>
          </w:tcPr>
          <w:p w14:paraId="76D747F3" w14:textId="77777777" w:rsidR="000178F0" w:rsidRDefault="00DE263E">
            <w:pPr>
              <w:rPr>
                <w:rFonts w:eastAsia="宋体"/>
                <w:color w:val="000000"/>
                <w:sz w:val="18"/>
                <w:szCs w:val="18"/>
                <w:lang w:eastAsia="zh-CN"/>
              </w:rPr>
            </w:pPr>
            <w:r>
              <w:rPr>
                <w:rFonts w:eastAsia="宋体"/>
                <w:color w:val="000000"/>
                <w:sz w:val="18"/>
                <w:szCs w:val="18"/>
                <w:lang w:eastAsia="zh-CN"/>
              </w:rPr>
              <w:t>Immunology &amp; Inflammation related;ROS</w:t>
            </w:r>
          </w:p>
        </w:tc>
      </w:tr>
      <w:tr w:rsidR="000178F0" w14:paraId="060DFD54" w14:textId="77777777">
        <w:trPr>
          <w:trHeight w:val="280"/>
        </w:trPr>
        <w:tc>
          <w:tcPr>
            <w:tcW w:w="567" w:type="dxa"/>
            <w:tcBorders>
              <w:top w:val="nil"/>
              <w:left w:val="nil"/>
              <w:bottom w:val="nil"/>
              <w:right w:val="nil"/>
            </w:tcBorders>
            <w:shd w:val="clear" w:color="auto" w:fill="auto"/>
            <w:noWrap/>
            <w:vAlign w:val="bottom"/>
          </w:tcPr>
          <w:p w14:paraId="061BA5A5" w14:textId="77777777" w:rsidR="000178F0" w:rsidRDefault="00DE263E">
            <w:pPr>
              <w:rPr>
                <w:rFonts w:eastAsia="宋体"/>
                <w:color w:val="000000"/>
                <w:sz w:val="18"/>
                <w:szCs w:val="18"/>
                <w:lang w:eastAsia="zh-CN"/>
              </w:rPr>
            </w:pPr>
            <w:r>
              <w:rPr>
                <w:rFonts w:eastAsia="宋体"/>
                <w:color w:val="000000"/>
                <w:sz w:val="18"/>
                <w:szCs w:val="18"/>
                <w:lang w:eastAsia="zh-CN"/>
              </w:rPr>
              <w:t>T4185</w:t>
            </w:r>
          </w:p>
        </w:tc>
        <w:tc>
          <w:tcPr>
            <w:tcW w:w="1118" w:type="dxa"/>
            <w:tcBorders>
              <w:top w:val="nil"/>
              <w:left w:val="nil"/>
              <w:bottom w:val="nil"/>
              <w:right w:val="nil"/>
            </w:tcBorders>
            <w:shd w:val="clear" w:color="auto" w:fill="auto"/>
            <w:noWrap/>
            <w:vAlign w:val="bottom"/>
          </w:tcPr>
          <w:p w14:paraId="6DAE67EE" w14:textId="77777777" w:rsidR="000178F0" w:rsidRDefault="00DE263E">
            <w:pPr>
              <w:rPr>
                <w:rFonts w:eastAsia="宋体"/>
                <w:color w:val="000000"/>
                <w:sz w:val="18"/>
                <w:szCs w:val="18"/>
                <w:lang w:eastAsia="zh-CN"/>
              </w:rPr>
            </w:pPr>
            <w:r>
              <w:rPr>
                <w:rFonts w:eastAsia="宋体"/>
                <w:color w:val="000000"/>
                <w:sz w:val="18"/>
                <w:szCs w:val="18"/>
                <w:lang w:eastAsia="zh-CN"/>
              </w:rPr>
              <w:t>lavendustin C</w:t>
            </w:r>
          </w:p>
        </w:tc>
        <w:tc>
          <w:tcPr>
            <w:tcW w:w="709" w:type="dxa"/>
            <w:tcBorders>
              <w:top w:val="nil"/>
              <w:left w:val="nil"/>
              <w:bottom w:val="nil"/>
              <w:right w:val="nil"/>
            </w:tcBorders>
            <w:shd w:val="clear" w:color="auto" w:fill="auto"/>
            <w:noWrap/>
            <w:vAlign w:val="bottom"/>
          </w:tcPr>
          <w:p w14:paraId="56D6101E" w14:textId="77777777" w:rsidR="000178F0" w:rsidRDefault="00DE263E">
            <w:pPr>
              <w:jc w:val="right"/>
              <w:rPr>
                <w:rFonts w:eastAsia="宋体"/>
                <w:color w:val="000000"/>
                <w:sz w:val="18"/>
                <w:szCs w:val="18"/>
                <w:lang w:eastAsia="zh-CN"/>
              </w:rPr>
            </w:pPr>
            <w:r>
              <w:rPr>
                <w:rFonts w:eastAsia="宋体"/>
                <w:color w:val="000000"/>
                <w:sz w:val="18"/>
                <w:szCs w:val="18"/>
                <w:lang w:eastAsia="zh-CN"/>
              </w:rPr>
              <w:t>-4.6113734</w:t>
            </w:r>
          </w:p>
        </w:tc>
        <w:tc>
          <w:tcPr>
            <w:tcW w:w="992" w:type="dxa"/>
            <w:tcBorders>
              <w:top w:val="nil"/>
              <w:left w:val="nil"/>
              <w:bottom w:val="nil"/>
              <w:right w:val="nil"/>
            </w:tcBorders>
            <w:shd w:val="clear" w:color="auto" w:fill="auto"/>
            <w:noWrap/>
            <w:vAlign w:val="bottom"/>
          </w:tcPr>
          <w:p w14:paraId="6D353612" w14:textId="77777777" w:rsidR="000178F0" w:rsidRDefault="00DE263E">
            <w:pPr>
              <w:rPr>
                <w:rFonts w:eastAsia="宋体"/>
                <w:color w:val="000000"/>
                <w:sz w:val="18"/>
                <w:szCs w:val="18"/>
                <w:lang w:eastAsia="zh-CN"/>
              </w:rPr>
            </w:pPr>
            <w:r>
              <w:rPr>
                <w:rFonts w:eastAsia="宋体"/>
                <w:color w:val="000000"/>
                <w:sz w:val="18"/>
                <w:szCs w:val="18"/>
                <w:lang w:eastAsia="zh-CN"/>
              </w:rPr>
              <w:t>C14H13NO5</w:t>
            </w:r>
          </w:p>
        </w:tc>
        <w:tc>
          <w:tcPr>
            <w:tcW w:w="850" w:type="dxa"/>
            <w:tcBorders>
              <w:top w:val="nil"/>
              <w:left w:val="nil"/>
              <w:bottom w:val="nil"/>
              <w:right w:val="nil"/>
            </w:tcBorders>
            <w:shd w:val="clear" w:color="auto" w:fill="auto"/>
            <w:noWrap/>
            <w:vAlign w:val="bottom"/>
          </w:tcPr>
          <w:p w14:paraId="2D685550" w14:textId="77777777" w:rsidR="000178F0" w:rsidRDefault="00DE263E">
            <w:pPr>
              <w:jc w:val="right"/>
              <w:rPr>
                <w:rFonts w:eastAsia="宋体"/>
                <w:color w:val="000000"/>
                <w:sz w:val="18"/>
                <w:szCs w:val="18"/>
                <w:lang w:eastAsia="zh-CN"/>
              </w:rPr>
            </w:pPr>
            <w:r>
              <w:rPr>
                <w:rFonts w:eastAsia="宋体"/>
                <w:color w:val="000000"/>
                <w:sz w:val="18"/>
                <w:szCs w:val="18"/>
                <w:lang w:eastAsia="zh-CN"/>
              </w:rPr>
              <w:t>275.26001</w:t>
            </w:r>
          </w:p>
        </w:tc>
        <w:tc>
          <w:tcPr>
            <w:tcW w:w="1276" w:type="dxa"/>
            <w:tcBorders>
              <w:top w:val="nil"/>
              <w:left w:val="nil"/>
              <w:bottom w:val="nil"/>
              <w:right w:val="nil"/>
            </w:tcBorders>
            <w:shd w:val="clear" w:color="auto" w:fill="auto"/>
            <w:noWrap/>
            <w:vAlign w:val="bottom"/>
          </w:tcPr>
          <w:p w14:paraId="169DB2CF" w14:textId="77777777" w:rsidR="000178F0" w:rsidRDefault="00DE263E">
            <w:pPr>
              <w:rPr>
                <w:rFonts w:eastAsia="宋体"/>
                <w:color w:val="000000"/>
                <w:sz w:val="18"/>
                <w:szCs w:val="18"/>
                <w:lang w:eastAsia="zh-CN"/>
              </w:rPr>
            </w:pPr>
            <w:r>
              <w:rPr>
                <w:rFonts w:eastAsia="宋体"/>
                <w:color w:val="000000"/>
                <w:sz w:val="18"/>
                <w:szCs w:val="18"/>
                <w:lang w:eastAsia="zh-CN"/>
              </w:rPr>
              <w:t>Proteases/Proteasome</w:t>
            </w:r>
          </w:p>
        </w:tc>
        <w:tc>
          <w:tcPr>
            <w:tcW w:w="1418" w:type="dxa"/>
            <w:tcBorders>
              <w:top w:val="nil"/>
              <w:left w:val="nil"/>
              <w:bottom w:val="nil"/>
              <w:right w:val="nil"/>
            </w:tcBorders>
            <w:shd w:val="clear" w:color="auto" w:fill="auto"/>
            <w:noWrap/>
            <w:vAlign w:val="bottom"/>
          </w:tcPr>
          <w:p w14:paraId="3AE17362" w14:textId="77777777" w:rsidR="000178F0" w:rsidRDefault="00DE263E">
            <w:pPr>
              <w:rPr>
                <w:rFonts w:eastAsia="宋体"/>
                <w:color w:val="000000"/>
                <w:sz w:val="18"/>
                <w:szCs w:val="18"/>
                <w:lang w:eastAsia="zh-CN"/>
              </w:rPr>
            </w:pPr>
            <w:r>
              <w:rPr>
                <w:rFonts w:eastAsia="宋体"/>
                <w:color w:val="000000"/>
                <w:sz w:val="18"/>
                <w:szCs w:val="18"/>
                <w:lang w:eastAsia="zh-CN"/>
              </w:rPr>
              <w:t>tyrosine kinase</w:t>
            </w:r>
          </w:p>
        </w:tc>
        <w:tc>
          <w:tcPr>
            <w:tcW w:w="1275" w:type="dxa"/>
            <w:tcBorders>
              <w:top w:val="nil"/>
              <w:left w:val="nil"/>
              <w:bottom w:val="nil"/>
              <w:right w:val="nil"/>
            </w:tcBorders>
            <w:shd w:val="clear" w:color="auto" w:fill="auto"/>
            <w:noWrap/>
            <w:vAlign w:val="bottom"/>
          </w:tcPr>
          <w:p w14:paraId="76145BAD" w14:textId="77777777" w:rsidR="000178F0" w:rsidRDefault="00DE263E">
            <w:pPr>
              <w:rPr>
                <w:rFonts w:eastAsia="宋体"/>
                <w:color w:val="000000"/>
                <w:sz w:val="18"/>
                <w:szCs w:val="18"/>
                <w:lang w:eastAsia="zh-CN"/>
              </w:rPr>
            </w:pPr>
            <w:r>
              <w:rPr>
                <w:rFonts w:eastAsia="宋体"/>
                <w:color w:val="000000"/>
                <w:sz w:val="18"/>
                <w:szCs w:val="18"/>
                <w:lang w:eastAsia="zh-CN"/>
              </w:rPr>
              <w:t>Tyrosinase inhibitor</w:t>
            </w:r>
          </w:p>
        </w:tc>
      </w:tr>
      <w:tr w:rsidR="000178F0" w14:paraId="1581B31C" w14:textId="77777777">
        <w:trPr>
          <w:trHeight w:val="280"/>
        </w:trPr>
        <w:tc>
          <w:tcPr>
            <w:tcW w:w="567" w:type="dxa"/>
            <w:tcBorders>
              <w:top w:val="nil"/>
              <w:left w:val="nil"/>
              <w:bottom w:val="nil"/>
              <w:right w:val="nil"/>
            </w:tcBorders>
            <w:shd w:val="clear" w:color="auto" w:fill="auto"/>
            <w:noWrap/>
            <w:vAlign w:val="bottom"/>
          </w:tcPr>
          <w:p w14:paraId="61BC2E32"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T1738</w:t>
            </w:r>
          </w:p>
        </w:tc>
        <w:tc>
          <w:tcPr>
            <w:tcW w:w="1118" w:type="dxa"/>
            <w:tcBorders>
              <w:top w:val="nil"/>
              <w:left w:val="nil"/>
              <w:bottom w:val="nil"/>
              <w:right w:val="nil"/>
            </w:tcBorders>
            <w:shd w:val="clear" w:color="auto" w:fill="auto"/>
            <w:noWrap/>
            <w:vAlign w:val="bottom"/>
          </w:tcPr>
          <w:p w14:paraId="0B45143A" w14:textId="77777777" w:rsidR="000178F0" w:rsidRDefault="00DE263E">
            <w:pPr>
              <w:rPr>
                <w:rFonts w:eastAsia="宋体"/>
                <w:color w:val="000000"/>
                <w:sz w:val="18"/>
                <w:szCs w:val="18"/>
                <w:lang w:eastAsia="zh-CN"/>
              </w:rPr>
            </w:pPr>
            <w:r>
              <w:rPr>
                <w:rFonts w:eastAsia="宋体"/>
                <w:color w:val="000000"/>
                <w:sz w:val="18"/>
                <w:szCs w:val="18"/>
                <w:lang w:eastAsia="zh-CN"/>
              </w:rPr>
              <w:t>Taxifolin</w:t>
            </w:r>
          </w:p>
        </w:tc>
        <w:tc>
          <w:tcPr>
            <w:tcW w:w="709" w:type="dxa"/>
            <w:tcBorders>
              <w:top w:val="nil"/>
              <w:left w:val="nil"/>
              <w:bottom w:val="nil"/>
              <w:right w:val="nil"/>
            </w:tcBorders>
            <w:shd w:val="clear" w:color="auto" w:fill="auto"/>
            <w:noWrap/>
            <w:vAlign w:val="bottom"/>
          </w:tcPr>
          <w:p w14:paraId="7425A34C" w14:textId="77777777" w:rsidR="000178F0" w:rsidRDefault="00DE263E">
            <w:pPr>
              <w:jc w:val="right"/>
              <w:rPr>
                <w:rFonts w:eastAsia="宋体"/>
                <w:color w:val="000000"/>
                <w:sz w:val="18"/>
                <w:szCs w:val="18"/>
                <w:lang w:eastAsia="zh-CN"/>
              </w:rPr>
            </w:pPr>
            <w:r>
              <w:rPr>
                <w:rFonts w:eastAsia="宋体"/>
                <w:color w:val="000000"/>
                <w:sz w:val="18"/>
                <w:szCs w:val="18"/>
                <w:lang w:eastAsia="zh-CN"/>
              </w:rPr>
              <w:t>-4.5722079</w:t>
            </w:r>
          </w:p>
        </w:tc>
        <w:tc>
          <w:tcPr>
            <w:tcW w:w="992" w:type="dxa"/>
            <w:tcBorders>
              <w:top w:val="nil"/>
              <w:left w:val="nil"/>
              <w:bottom w:val="nil"/>
              <w:right w:val="nil"/>
            </w:tcBorders>
            <w:shd w:val="clear" w:color="auto" w:fill="auto"/>
            <w:noWrap/>
            <w:vAlign w:val="bottom"/>
          </w:tcPr>
          <w:p w14:paraId="62F69D95" w14:textId="77777777" w:rsidR="000178F0" w:rsidRDefault="00DE263E">
            <w:pPr>
              <w:rPr>
                <w:rFonts w:eastAsia="宋体"/>
                <w:color w:val="000000"/>
                <w:sz w:val="18"/>
                <w:szCs w:val="18"/>
                <w:lang w:eastAsia="zh-CN"/>
              </w:rPr>
            </w:pPr>
            <w:r>
              <w:rPr>
                <w:rFonts w:eastAsia="宋体"/>
                <w:color w:val="000000"/>
                <w:sz w:val="18"/>
                <w:szCs w:val="18"/>
                <w:lang w:eastAsia="zh-CN"/>
              </w:rPr>
              <w:t>C15H12O7</w:t>
            </w:r>
          </w:p>
        </w:tc>
        <w:tc>
          <w:tcPr>
            <w:tcW w:w="850" w:type="dxa"/>
            <w:tcBorders>
              <w:top w:val="nil"/>
              <w:left w:val="nil"/>
              <w:bottom w:val="nil"/>
              <w:right w:val="nil"/>
            </w:tcBorders>
            <w:shd w:val="clear" w:color="auto" w:fill="auto"/>
            <w:noWrap/>
            <w:vAlign w:val="bottom"/>
          </w:tcPr>
          <w:p w14:paraId="2A084A73" w14:textId="77777777" w:rsidR="000178F0" w:rsidRDefault="00DE263E">
            <w:pPr>
              <w:jc w:val="right"/>
              <w:rPr>
                <w:rFonts w:eastAsia="宋体"/>
                <w:color w:val="000000"/>
                <w:sz w:val="18"/>
                <w:szCs w:val="18"/>
                <w:lang w:eastAsia="zh-CN"/>
              </w:rPr>
            </w:pPr>
            <w:r>
              <w:rPr>
                <w:rFonts w:eastAsia="宋体"/>
                <w:color w:val="000000"/>
                <w:sz w:val="18"/>
                <w:szCs w:val="18"/>
                <w:lang w:eastAsia="zh-CN"/>
              </w:rPr>
              <w:t>304.25</w:t>
            </w:r>
          </w:p>
        </w:tc>
        <w:tc>
          <w:tcPr>
            <w:tcW w:w="1276" w:type="dxa"/>
            <w:tcBorders>
              <w:top w:val="nil"/>
              <w:left w:val="nil"/>
              <w:bottom w:val="nil"/>
              <w:right w:val="nil"/>
            </w:tcBorders>
            <w:shd w:val="clear" w:color="auto" w:fill="auto"/>
            <w:noWrap/>
            <w:vAlign w:val="bottom"/>
          </w:tcPr>
          <w:p w14:paraId="1B1CF825" w14:textId="77777777" w:rsidR="000178F0" w:rsidRDefault="00DE263E">
            <w:pPr>
              <w:rPr>
                <w:rFonts w:eastAsia="宋体"/>
                <w:color w:val="000000"/>
                <w:sz w:val="18"/>
                <w:szCs w:val="18"/>
                <w:lang w:eastAsia="zh-CN"/>
              </w:rPr>
            </w:pPr>
            <w:r>
              <w:rPr>
                <w:rFonts w:eastAsia="宋体"/>
                <w:color w:val="000000"/>
                <w:sz w:val="18"/>
                <w:szCs w:val="18"/>
                <w:lang w:eastAsia="zh-CN"/>
              </w:rPr>
              <w:t>GPCR/G Protein; Angiogenesis; Apoptosis; Proteases/Proteasome; Tyrosine Kinase/Adaptors</w:t>
            </w:r>
          </w:p>
        </w:tc>
        <w:tc>
          <w:tcPr>
            <w:tcW w:w="1418" w:type="dxa"/>
            <w:tcBorders>
              <w:top w:val="nil"/>
              <w:left w:val="nil"/>
              <w:bottom w:val="nil"/>
              <w:right w:val="nil"/>
            </w:tcBorders>
            <w:shd w:val="clear" w:color="auto" w:fill="auto"/>
            <w:noWrap/>
            <w:vAlign w:val="bottom"/>
          </w:tcPr>
          <w:p w14:paraId="4168592A" w14:textId="77777777" w:rsidR="000178F0" w:rsidRDefault="00DE263E">
            <w:pPr>
              <w:rPr>
                <w:rFonts w:eastAsia="宋体"/>
                <w:color w:val="000000"/>
                <w:sz w:val="18"/>
                <w:szCs w:val="18"/>
                <w:lang w:eastAsia="zh-CN"/>
              </w:rPr>
            </w:pPr>
            <w:r>
              <w:rPr>
                <w:rFonts w:eastAsia="宋体"/>
                <w:color w:val="000000"/>
                <w:sz w:val="18"/>
                <w:szCs w:val="18"/>
                <w:lang w:eastAsia="zh-CN"/>
              </w:rPr>
              <w:t>??-adrenergic receptor; TNF-??; Collagenase Tyrosinase; Beta-nerve growth factor; VEGFR2</w:t>
            </w:r>
          </w:p>
        </w:tc>
        <w:tc>
          <w:tcPr>
            <w:tcW w:w="1275" w:type="dxa"/>
            <w:tcBorders>
              <w:top w:val="nil"/>
              <w:left w:val="nil"/>
              <w:bottom w:val="nil"/>
              <w:right w:val="nil"/>
            </w:tcBorders>
            <w:shd w:val="clear" w:color="auto" w:fill="auto"/>
            <w:noWrap/>
            <w:vAlign w:val="bottom"/>
          </w:tcPr>
          <w:p w14:paraId="5B318329" w14:textId="77777777" w:rsidR="000178F0" w:rsidRDefault="00DE263E">
            <w:pPr>
              <w:rPr>
                <w:rFonts w:eastAsia="宋体"/>
                <w:color w:val="000000"/>
                <w:sz w:val="18"/>
                <w:szCs w:val="18"/>
                <w:lang w:eastAsia="zh-CN"/>
              </w:rPr>
            </w:pPr>
            <w:r>
              <w:rPr>
                <w:rFonts w:eastAsia="宋体"/>
                <w:color w:val="000000"/>
                <w:sz w:val="18"/>
                <w:szCs w:val="18"/>
                <w:lang w:eastAsia="zh-CN"/>
              </w:rPr>
              <w:t>Adrenergic Receptor antagonist; TNF inhibitor; Tyro</w:t>
            </w:r>
            <w:r>
              <w:rPr>
                <w:rFonts w:eastAsia="宋体"/>
                <w:color w:val="000000"/>
                <w:sz w:val="18"/>
                <w:szCs w:val="18"/>
                <w:lang w:eastAsia="zh-CN"/>
              </w:rPr>
              <w:t>sinase inhibitor; VEGFR inhibitor</w:t>
            </w:r>
          </w:p>
        </w:tc>
      </w:tr>
      <w:tr w:rsidR="000178F0" w14:paraId="1FF12BD6" w14:textId="77777777">
        <w:trPr>
          <w:trHeight w:val="280"/>
        </w:trPr>
        <w:tc>
          <w:tcPr>
            <w:tcW w:w="567" w:type="dxa"/>
            <w:tcBorders>
              <w:top w:val="nil"/>
              <w:left w:val="nil"/>
              <w:bottom w:val="nil"/>
              <w:right w:val="nil"/>
            </w:tcBorders>
            <w:shd w:val="clear" w:color="auto" w:fill="auto"/>
            <w:noWrap/>
            <w:vAlign w:val="bottom"/>
          </w:tcPr>
          <w:p w14:paraId="2BC0EC46" w14:textId="77777777" w:rsidR="000178F0" w:rsidRDefault="00DE263E">
            <w:pPr>
              <w:rPr>
                <w:rFonts w:eastAsia="宋体"/>
                <w:color w:val="000000"/>
                <w:sz w:val="18"/>
                <w:szCs w:val="18"/>
                <w:lang w:eastAsia="zh-CN"/>
              </w:rPr>
            </w:pPr>
            <w:r>
              <w:rPr>
                <w:rFonts w:eastAsia="宋体"/>
                <w:color w:val="000000"/>
                <w:sz w:val="18"/>
                <w:szCs w:val="18"/>
                <w:lang w:eastAsia="zh-CN"/>
              </w:rPr>
              <w:t>T22459</w:t>
            </w:r>
          </w:p>
        </w:tc>
        <w:tc>
          <w:tcPr>
            <w:tcW w:w="1118" w:type="dxa"/>
            <w:tcBorders>
              <w:top w:val="nil"/>
              <w:left w:val="nil"/>
              <w:bottom w:val="nil"/>
              <w:right w:val="nil"/>
            </w:tcBorders>
            <w:shd w:val="clear" w:color="auto" w:fill="auto"/>
            <w:noWrap/>
            <w:vAlign w:val="bottom"/>
          </w:tcPr>
          <w:p w14:paraId="23350EA0" w14:textId="77777777" w:rsidR="000178F0" w:rsidRDefault="00DE263E">
            <w:pPr>
              <w:rPr>
                <w:rFonts w:eastAsia="宋体"/>
                <w:color w:val="000000"/>
                <w:sz w:val="18"/>
                <w:szCs w:val="18"/>
                <w:lang w:eastAsia="zh-CN"/>
              </w:rPr>
            </w:pPr>
            <w:r>
              <w:rPr>
                <w:rFonts w:eastAsia="宋体"/>
                <w:color w:val="000000"/>
                <w:sz w:val="18"/>
                <w:szCs w:val="18"/>
                <w:lang w:eastAsia="zh-CN"/>
              </w:rPr>
              <w:t>Xanthinol Nicotinate</w:t>
            </w:r>
          </w:p>
        </w:tc>
        <w:tc>
          <w:tcPr>
            <w:tcW w:w="709" w:type="dxa"/>
            <w:tcBorders>
              <w:top w:val="nil"/>
              <w:left w:val="nil"/>
              <w:bottom w:val="nil"/>
              <w:right w:val="nil"/>
            </w:tcBorders>
            <w:shd w:val="clear" w:color="auto" w:fill="auto"/>
            <w:noWrap/>
            <w:vAlign w:val="bottom"/>
          </w:tcPr>
          <w:p w14:paraId="457ED7C2" w14:textId="77777777" w:rsidR="000178F0" w:rsidRDefault="00DE263E">
            <w:pPr>
              <w:jc w:val="right"/>
              <w:rPr>
                <w:rFonts w:eastAsia="宋体"/>
                <w:color w:val="000000"/>
                <w:sz w:val="18"/>
                <w:szCs w:val="18"/>
                <w:lang w:eastAsia="zh-CN"/>
              </w:rPr>
            </w:pPr>
            <w:r>
              <w:rPr>
                <w:rFonts w:eastAsia="宋体"/>
                <w:color w:val="000000"/>
                <w:sz w:val="18"/>
                <w:szCs w:val="18"/>
                <w:lang w:eastAsia="zh-CN"/>
              </w:rPr>
              <w:t>-4.3752022</w:t>
            </w:r>
          </w:p>
        </w:tc>
        <w:tc>
          <w:tcPr>
            <w:tcW w:w="992" w:type="dxa"/>
            <w:tcBorders>
              <w:top w:val="nil"/>
              <w:left w:val="nil"/>
              <w:bottom w:val="nil"/>
              <w:right w:val="nil"/>
            </w:tcBorders>
            <w:shd w:val="clear" w:color="auto" w:fill="auto"/>
            <w:noWrap/>
            <w:vAlign w:val="bottom"/>
          </w:tcPr>
          <w:p w14:paraId="2E27F9D4" w14:textId="77777777" w:rsidR="000178F0" w:rsidRDefault="00DE263E">
            <w:pPr>
              <w:rPr>
                <w:rFonts w:eastAsia="宋体"/>
                <w:color w:val="000000"/>
                <w:sz w:val="18"/>
                <w:szCs w:val="18"/>
                <w:lang w:eastAsia="zh-CN"/>
              </w:rPr>
            </w:pPr>
            <w:r>
              <w:rPr>
                <w:rFonts w:eastAsia="宋体"/>
                <w:color w:val="000000"/>
                <w:sz w:val="18"/>
                <w:szCs w:val="18"/>
                <w:lang w:eastAsia="zh-CN"/>
              </w:rPr>
              <w:t>C13H21N5O4.C6H5NO2</w:t>
            </w:r>
          </w:p>
        </w:tc>
        <w:tc>
          <w:tcPr>
            <w:tcW w:w="850" w:type="dxa"/>
            <w:tcBorders>
              <w:top w:val="nil"/>
              <w:left w:val="nil"/>
              <w:bottom w:val="nil"/>
              <w:right w:val="nil"/>
            </w:tcBorders>
            <w:shd w:val="clear" w:color="auto" w:fill="auto"/>
            <w:noWrap/>
            <w:vAlign w:val="bottom"/>
          </w:tcPr>
          <w:p w14:paraId="4EA81760" w14:textId="77777777" w:rsidR="000178F0" w:rsidRDefault="00DE263E">
            <w:pPr>
              <w:jc w:val="right"/>
              <w:rPr>
                <w:rFonts w:eastAsia="宋体"/>
                <w:color w:val="000000"/>
                <w:sz w:val="18"/>
                <w:szCs w:val="18"/>
                <w:lang w:eastAsia="zh-CN"/>
              </w:rPr>
            </w:pPr>
            <w:r>
              <w:rPr>
                <w:rFonts w:eastAsia="宋体"/>
                <w:color w:val="000000"/>
                <w:sz w:val="18"/>
                <w:szCs w:val="18"/>
                <w:lang w:eastAsia="zh-CN"/>
              </w:rPr>
              <w:t>434.45001</w:t>
            </w:r>
          </w:p>
        </w:tc>
        <w:tc>
          <w:tcPr>
            <w:tcW w:w="1276" w:type="dxa"/>
            <w:tcBorders>
              <w:top w:val="nil"/>
              <w:left w:val="nil"/>
              <w:bottom w:val="nil"/>
              <w:right w:val="nil"/>
            </w:tcBorders>
            <w:shd w:val="clear" w:color="auto" w:fill="auto"/>
            <w:noWrap/>
            <w:vAlign w:val="bottom"/>
          </w:tcPr>
          <w:p w14:paraId="2195A428"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c>
          <w:tcPr>
            <w:tcW w:w="1418" w:type="dxa"/>
            <w:tcBorders>
              <w:top w:val="nil"/>
              <w:left w:val="nil"/>
              <w:bottom w:val="nil"/>
              <w:right w:val="nil"/>
            </w:tcBorders>
            <w:shd w:val="clear" w:color="auto" w:fill="auto"/>
            <w:noWrap/>
            <w:vAlign w:val="bottom"/>
          </w:tcPr>
          <w:p w14:paraId="04C743B0"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c>
          <w:tcPr>
            <w:tcW w:w="1275" w:type="dxa"/>
            <w:tcBorders>
              <w:top w:val="nil"/>
              <w:left w:val="nil"/>
              <w:bottom w:val="nil"/>
              <w:right w:val="nil"/>
            </w:tcBorders>
            <w:shd w:val="clear" w:color="auto" w:fill="auto"/>
            <w:noWrap/>
            <w:vAlign w:val="bottom"/>
          </w:tcPr>
          <w:p w14:paraId="6B7C7068"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r>
      <w:tr w:rsidR="000178F0" w14:paraId="44057DAE" w14:textId="77777777">
        <w:trPr>
          <w:trHeight w:val="280"/>
        </w:trPr>
        <w:tc>
          <w:tcPr>
            <w:tcW w:w="567" w:type="dxa"/>
            <w:tcBorders>
              <w:top w:val="nil"/>
              <w:left w:val="nil"/>
              <w:bottom w:val="nil"/>
              <w:right w:val="nil"/>
            </w:tcBorders>
            <w:shd w:val="clear" w:color="auto" w:fill="auto"/>
            <w:noWrap/>
            <w:vAlign w:val="bottom"/>
          </w:tcPr>
          <w:p w14:paraId="022B7382" w14:textId="77777777" w:rsidR="000178F0" w:rsidRDefault="00DE263E">
            <w:pPr>
              <w:rPr>
                <w:rFonts w:eastAsia="宋体"/>
                <w:color w:val="000000"/>
                <w:sz w:val="18"/>
                <w:szCs w:val="18"/>
                <w:lang w:eastAsia="zh-CN"/>
              </w:rPr>
            </w:pPr>
            <w:r>
              <w:rPr>
                <w:rFonts w:eastAsia="宋体"/>
                <w:color w:val="000000"/>
                <w:sz w:val="18"/>
                <w:szCs w:val="18"/>
                <w:lang w:eastAsia="zh-CN"/>
              </w:rPr>
              <w:t>T0970</w:t>
            </w:r>
          </w:p>
        </w:tc>
        <w:tc>
          <w:tcPr>
            <w:tcW w:w="1118" w:type="dxa"/>
            <w:tcBorders>
              <w:top w:val="nil"/>
              <w:left w:val="nil"/>
              <w:bottom w:val="nil"/>
              <w:right w:val="nil"/>
            </w:tcBorders>
            <w:shd w:val="clear" w:color="auto" w:fill="auto"/>
            <w:noWrap/>
            <w:vAlign w:val="bottom"/>
          </w:tcPr>
          <w:p w14:paraId="57FAEFA2" w14:textId="77777777" w:rsidR="000178F0" w:rsidRDefault="00DE263E">
            <w:pPr>
              <w:rPr>
                <w:rFonts w:eastAsia="宋体"/>
                <w:color w:val="000000"/>
                <w:sz w:val="18"/>
                <w:szCs w:val="18"/>
                <w:lang w:eastAsia="zh-CN"/>
              </w:rPr>
            </w:pPr>
            <w:r>
              <w:rPr>
                <w:rFonts w:eastAsia="宋体"/>
                <w:color w:val="000000"/>
                <w:sz w:val="18"/>
                <w:szCs w:val="18"/>
                <w:lang w:eastAsia="zh-CN"/>
              </w:rPr>
              <w:t>Anisodamine</w:t>
            </w:r>
          </w:p>
        </w:tc>
        <w:tc>
          <w:tcPr>
            <w:tcW w:w="709" w:type="dxa"/>
            <w:tcBorders>
              <w:top w:val="nil"/>
              <w:left w:val="nil"/>
              <w:bottom w:val="nil"/>
              <w:right w:val="nil"/>
            </w:tcBorders>
            <w:shd w:val="clear" w:color="auto" w:fill="auto"/>
            <w:noWrap/>
            <w:vAlign w:val="bottom"/>
          </w:tcPr>
          <w:p w14:paraId="50C7F68A" w14:textId="77777777" w:rsidR="000178F0" w:rsidRDefault="00DE263E">
            <w:pPr>
              <w:jc w:val="right"/>
              <w:rPr>
                <w:rFonts w:eastAsia="宋体"/>
                <w:color w:val="000000"/>
                <w:sz w:val="18"/>
                <w:szCs w:val="18"/>
                <w:lang w:eastAsia="zh-CN"/>
              </w:rPr>
            </w:pPr>
            <w:r>
              <w:rPr>
                <w:rFonts w:eastAsia="宋体"/>
                <w:color w:val="000000"/>
                <w:sz w:val="18"/>
                <w:szCs w:val="18"/>
                <w:lang w:eastAsia="zh-CN"/>
              </w:rPr>
              <w:t>-4.4432316</w:t>
            </w:r>
          </w:p>
        </w:tc>
        <w:tc>
          <w:tcPr>
            <w:tcW w:w="992" w:type="dxa"/>
            <w:tcBorders>
              <w:top w:val="nil"/>
              <w:left w:val="nil"/>
              <w:bottom w:val="nil"/>
              <w:right w:val="nil"/>
            </w:tcBorders>
            <w:shd w:val="clear" w:color="auto" w:fill="auto"/>
            <w:noWrap/>
            <w:vAlign w:val="bottom"/>
          </w:tcPr>
          <w:p w14:paraId="2249F110" w14:textId="77777777" w:rsidR="000178F0" w:rsidRDefault="00DE263E">
            <w:pPr>
              <w:rPr>
                <w:rFonts w:eastAsia="宋体"/>
                <w:color w:val="000000"/>
                <w:sz w:val="18"/>
                <w:szCs w:val="18"/>
                <w:lang w:eastAsia="zh-CN"/>
              </w:rPr>
            </w:pPr>
            <w:r>
              <w:rPr>
                <w:rFonts w:eastAsia="宋体"/>
                <w:color w:val="000000"/>
                <w:sz w:val="18"/>
                <w:szCs w:val="18"/>
                <w:lang w:eastAsia="zh-CN"/>
              </w:rPr>
              <w:t>C17H23NO4</w:t>
            </w:r>
          </w:p>
        </w:tc>
        <w:tc>
          <w:tcPr>
            <w:tcW w:w="850" w:type="dxa"/>
            <w:tcBorders>
              <w:top w:val="nil"/>
              <w:left w:val="nil"/>
              <w:bottom w:val="nil"/>
              <w:right w:val="nil"/>
            </w:tcBorders>
            <w:shd w:val="clear" w:color="auto" w:fill="auto"/>
            <w:noWrap/>
            <w:vAlign w:val="bottom"/>
          </w:tcPr>
          <w:p w14:paraId="09B1BFFE" w14:textId="77777777" w:rsidR="000178F0" w:rsidRDefault="00DE263E">
            <w:pPr>
              <w:jc w:val="right"/>
              <w:rPr>
                <w:rFonts w:eastAsia="宋体"/>
                <w:color w:val="000000"/>
                <w:sz w:val="18"/>
                <w:szCs w:val="18"/>
                <w:lang w:eastAsia="zh-CN"/>
              </w:rPr>
            </w:pPr>
            <w:r>
              <w:rPr>
                <w:rFonts w:eastAsia="宋体"/>
                <w:color w:val="000000"/>
                <w:sz w:val="18"/>
                <w:szCs w:val="18"/>
                <w:lang w:eastAsia="zh-CN"/>
              </w:rPr>
              <w:t>305.38</w:t>
            </w:r>
          </w:p>
        </w:tc>
        <w:tc>
          <w:tcPr>
            <w:tcW w:w="1276" w:type="dxa"/>
            <w:tcBorders>
              <w:top w:val="nil"/>
              <w:left w:val="nil"/>
              <w:bottom w:val="nil"/>
              <w:right w:val="nil"/>
            </w:tcBorders>
            <w:shd w:val="clear" w:color="auto" w:fill="auto"/>
            <w:noWrap/>
            <w:vAlign w:val="bottom"/>
          </w:tcPr>
          <w:p w14:paraId="031F2A33" w14:textId="77777777" w:rsidR="000178F0" w:rsidRDefault="00DE263E">
            <w:pPr>
              <w:rPr>
                <w:rFonts w:eastAsia="宋体"/>
                <w:color w:val="000000"/>
                <w:sz w:val="18"/>
                <w:szCs w:val="18"/>
                <w:lang w:eastAsia="zh-CN"/>
              </w:rPr>
            </w:pPr>
            <w:r>
              <w:rPr>
                <w:rFonts w:eastAsia="宋体"/>
                <w:color w:val="000000"/>
                <w:sz w:val="18"/>
                <w:szCs w:val="18"/>
                <w:lang w:eastAsia="zh-CN"/>
              </w:rPr>
              <w:t>Neuroscience; GPCR/G Protein</w:t>
            </w:r>
          </w:p>
        </w:tc>
        <w:tc>
          <w:tcPr>
            <w:tcW w:w="1418" w:type="dxa"/>
            <w:tcBorders>
              <w:top w:val="nil"/>
              <w:left w:val="nil"/>
              <w:bottom w:val="nil"/>
              <w:right w:val="nil"/>
            </w:tcBorders>
            <w:shd w:val="clear" w:color="auto" w:fill="auto"/>
            <w:noWrap/>
            <w:vAlign w:val="bottom"/>
          </w:tcPr>
          <w:p w14:paraId="5DA29F79" w14:textId="77777777" w:rsidR="000178F0" w:rsidRDefault="00DE263E">
            <w:pPr>
              <w:rPr>
                <w:rFonts w:eastAsia="宋体"/>
                <w:color w:val="000000"/>
                <w:sz w:val="18"/>
                <w:szCs w:val="18"/>
                <w:lang w:eastAsia="zh-CN"/>
              </w:rPr>
            </w:pPr>
            <w:r>
              <w:rPr>
                <w:rFonts w:eastAsia="宋体"/>
                <w:color w:val="000000"/>
                <w:sz w:val="18"/>
                <w:szCs w:val="18"/>
                <w:lang w:eastAsia="zh-CN"/>
              </w:rPr>
              <w:t>Adrenergic Receptor</w:t>
            </w:r>
          </w:p>
        </w:tc>
        <w:tc>
          <w:tcPr>
            <w:tcW w:w="1275" w:type="dxa"/>
            <w:tcBorders>
              <w:top w:val="nil"/>
              <w:left w:val="nil"/>
              <w:bottom w:val="nil"/>
              <w:right w:val="nil"/>
            </w:tcBorders>
            <w:shd w:val="clear" w:color="auto" w:fill="auto"/>
            <w:noWrap/>
            <w:vAlign w:val="bottom"/>
          </w:tcPr>
          <w:p w14:paraId="42CCC099" w14:textId="77777777" w:rsidR="000178F0" w:rsidRDefault="00DE263E">
            <w:pPr>
              <w:rPr>
                <w:rFonts w:eastAsia="宋体"/>
                <w:color w:val="000000"/>
                <w:sz w:val="18"/>
                <w:szCs w:val="18"/>
                <w:lang w:eastAsia="zh-CN"/>
              </w:rPr>
            </w:pPr>
            <w:r>
              <w:rPr>
                <w:rFonts w:eastAsia="宋体"/>
                <w:color w:val="000000"/>
                <w:sz w:val="18"/>
                <w:szCs w:val="18"/>
                <w:lang w:eastAsia="zh-CN"/>
              </w:rPr>
              <w:t>Adrenergic Receptor inhibitor</w:t>
            </w:r>
          </w:p>
        </w:tc>
      </w:tr>
      <w:tr w:rsidR="000178F0" w14:paraId="7DAD1BC9" w14:textId="77777777">
        <w:trPr>
          <w:trHeight w:val="280"/>
        </w:trPr>
        <w:tc>
          <w:tcPr>
            <w:tcW w:w="567" w:type="dxa"/>
            <w:tcBorders>
              <w:top w:val="nil"/>
              <w:left w:val="nil"/>
              <w:bottom w:val="nil"/>
              <w:right w:val="nil"/>
            </w:tcBorders>
            <w:shd w:val="clear" w:color="auto" w:fill="auto"/>
            <w:noWrap/>
            <w:vAlign w:val="bottom"/>
          </w:tcPr>
          <w:p w14:paraId="21B35CB9" w14:textId="77777777" w:rsidR="000178F0" w:rsidRDefault="00DE263E">
            <w:pPr>
              <w:rPr>
                <w:rFonts w:eastAsia="宋体"/>
                <w:color w:val="000000"/>
                <w:sz w:val="18"/>
                <w:szCs w:val="18"/>
                <w:lang w:eastAsia="zh-CN"/>
              </w:rPr>
            </w:pPr>
            <w:r>
              <w:rPr>
                <w:rFonts w:eastAsia="宋体"/>
                <w:color w:val="000000"/>
                <w:sz w:val="18"/>
                <w:szCs w:val="18"/>
                <w:lang w:eastAsia="zh-CN"/>
              </w:rPr>
              <w:t>T0739</w:t>
            </w:r>
          </w:p>
        </w:tc>
        <w:tc>
          <w:tcPr>
            <w:tcW w:w="1118" w:type="dxa"/>
            <w:tcBorders>
              <w:top w:val="nil"/>
              <w:left w:val="nil"/>
              <w:bottom w:val="nil"/>
              <w:right w:val="nil"/>
            </w:tcBorders>
            <w:shd w:val="clear" w:color="auto" w:fill="auto"/>
            <w:noWrap/>
            <w:vAlign w:val="bottom"/>
          </w:tcPr>
          <w:p w14:paraId="78F8D6E2" w14:textId="77777777" w:rsidR="000178F0" w:rsidRDefault="00DE263E">
            <w:pPr>
              <w:rPr>
                <w:rFonts w:eastAsia="宋体"/>
                <w:color w:val="000000"/>
                <w:sz w:val="18"/>
                <w:szCs w:val="18"/>
                <w:lang w:eastAsia="zh-CN"/>
              </w:rPr>
            </w:pPr>
            <w:r>
              <w:rPr>
                <w:rFonts w:eastAsia="宋体"/>
                <w:color w:val="000000"/>
                <w:sz w:val="18"/>
                <w:szCs w:val="18"/>
                <w:lang w:eastAsia="zh-CN"/>
              </w:rPr>
              <w:t>Guaifenesin</w:t>
            </w:r>
          </w:p>
        </w:tc>
        <w:tc>
          <w:tcPr>
            <w:tcW w:w="709" w:type="dxa"/>
            <w:tcBorders>
              <w:top w:val="nil"/>
              <w:left w:val="nil"/>
              <w:bottom w:val="nil"/>
              <w:right w:val="nil"/>
            </w:tcBorders>
            <w:shd w:val="clear" w:color="auto" w:fill="auto"/>
            <w:noWrap/>
            <w:vAlign w:val="bottom"/>
          </w:tcPr>
          <w:p w14:paraId="7D588659" w14:textId="77777777" w:rsidR="000178F0" w:rsidRDefault="00DE263E">
            <w:pPr>
              <w:jc w:val="right"/>
              <w:rPr>
                <w:rFonts w:eastAsia="宋体"/>
                <w:color w:val="000000"/>
                <w:sz w:val="18"/>
                <w:szCs w:val="18"/>
                <w:lang w:eastAsia="zh-CN"/>
              </w:rPr>
            </w:pPr>
            <w:r>
              <w:rPr>
                <w:rFonts w:eastAsia="宋体"/>
                <w:color w:val="000000"/>
                <w:sz w:val="18"/>
                <w:szCs w:val="18"/>
                <w:lang w:eastAsia="zh-CN"/>
              </w:rPr>
              <w:t>-4.4180942</w:t>
            </w:r>
          </w:p>
        </w:tc>
        <w:tc>
          <w:tcPr>
            <w:tcW w:w="992" w:type="dxa"/>
            <w:tcBorders>
              <w:top w:val="nil"/>
              <w:left w:val="nil"/>
              <w:bottom w:val="nil"/>
              <w:right w:val="nil"/>
            </w:tcBorders>
            <w:shd w:val="clear" w:color="auto" w:fill="auto"/>
            <w:noWrap/>
            <w:vAlign w:val="bottom"/>
          </w:tcPr>
          <w:p w14:paraId="4826F40D" w14:textId="77777777" w:rsidR="000178F0" w:rsidRDefault="00DE263E">
            <w:pPr>
              <w:rPr>
                <w:rFonts w:eastAsia="宋体"/>
                <w:color w:val="000000"/>
                <w:sz w:val="18"/>
                <w:szCs w:val="18"/>
                <w:lang w:eastAsia="zh-CN"/>
              </w:rPr>
            </w:pPr>
            <w:r>
              <w:rPr>
                <w:rFonts w:eastAsia="宋体"/>
                <w:color w:val="000000"/>
                <w:sz w:val="18"/>
                <w:szCs w:val="18"/>
                <w:lang w:eastAsia="zh-CN"/>
              </w:rPr>
              <w:t>C10H14O4</w:t>
            </w:r>
          </w:p>
        </w:tc>
        <w:tc>
          <w:tcPr>
            <w:tcW w:w="850" w:type="dxa"/>
            <w:tcBorders>
              <w:top w:val="nil"/>
              <w:left w:val="nil"/>
              <w:bottom w:val="nil"/>
              <w:right w:val="nil"/>
            </w:tcBorders>
            <w:shd w:val="clear" w:color="auto" w:fill="auto"/>
            <w:noWrap/>
            <w:vAlign w:val="bottom"/>
          </w:tcPr>
          <w:p w14:paraId="196D69F8" w14:textId="77777777" w:rsidR="000178F0" w:rsidRDefault="00DE263E">
            <w:pPr>
              <w:jc w:val="right"/>
              <w:rPr>
                <w:rFonts w:eastAsia="宋体"/>
                <w:color w:val="000000"/>
                <w:sz w:val="18"/>
                <w:szCs w:val="18"/>
                <w:lang w:eastAsia="zh-CN"/>
              </w:rPr>
            </w:pPr>
            <w:r>
              <w:rPr>
                <w:rFonts w:eastAsia="宋体"/>
                <w:color w:val="000000"/>
                <w:sz w:val="18"/>
                <w:szCs w:val="18"/>
                <w:lang w:eastAsia="zh-CN"/>
              </w:rPr>
              <w:t>198.22</w:t>
            </w:r>
          </w:p>
        </w:tc>
        <w:tc>
          <w:tcPr>
            <w:tcW w:w="1276" w:type="dxa"/>
            <w:tcBorders>
              <w:top w:val="nil"/>
              <w:left w:val="nil"/>
              <w:bottom w:val="nil"/>
              <w:right w:val="nil"/>
            </w:tcBorders>
            <w:shd w:val="clear" w:color="auto" w:fill="auto"/>
            <w:noWrap/>
            <w:vAlign w:val="bottom"/>
          </w:tcPr>
          <w:p w14:paraId="1587215E"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c>
          <w:tcPr>
            <w:tcW w:w="1418" w:type="dxa"/>
            <w:tcBorders>
              <w:top w:val="nil"/>
              <w:left w:val="nil"/>
              <w:bottom w:val="nil"/>
              <w:right w:val="nil"/>
            </w:tcBorders>
            <w:shd w:val="clear" w:color="auto" w:fill="auto"/>
            <w:noWrap/>
            <w:vAlign w:val="bottom"/>
          </w:tcPr>
          <w:p w14:paraId="7C17D78E"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c>
          <w:tcPr>
            <w:tcW w:w="1275" w:type="dxa"/>
            <w:tcBorders>
              <w:top w:val="nil"/>
              <w:left w:val="nil"/>
              <w:bottom w:val="nil"/>
              <w:right w:val="nil"/>
            </w:tcBorders>
            <w:shd w:val="clear" w:color="auto" w:fill="auto"/>
            <w:noWrap/>
            <w:vAlign w:val="bottom"/>
          </w:tcPr>
          <w:p w14:paraId="39B55C92"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r>
      <w:tr w:rsidR="000178F0" w14:paraId="66B30F15" w14:textId="77777777">
        <w:trPr>
          <w:trHeight w:val="280"/>
        </w:trPr>
        <w:tc>
          <w:tcPr>
            <w:tcW w:w="567" w:type="dxa"/>
            <w:tcBorders>
              <w:top w:val="nil"/>
              <w:left w:val="nil"/>
              <w:bottom w:val="nil"/>
              <w:right w:val="nil"/>
            </w:tcBorders>
            <w:shd w:val="clear" w:color="auto" w:fill="auto"/>
            <w:noWrap/>
            <w:vAlign w:val="bottom"/>
          </w:tcPr>
          <w:p w14:paraId="750FEA8C" w14:textId="77777777" w:rsidR="000178F0" w:rsidRDefault="00DE263E">
            <w:pPr>
              <w:rPr>
                <w:rFonts w:eastAsia="宋体"/>
                <w:color w:val="000000"/>
                <w:sz w:val="18"/>
                <w:szCs w:val="18"/>
                <w:lang w:eastAsia="zh-CN"/>
              </w:rPr>
            </w:pPr>
            <w:r>
              <w:rPr>
                <w:rFonts w:eastAsia="宋体"/>
                <w:color w:val="000000"/>
                <w:sz w:val="18"/>
                <w:szCs w:val="18"/>
                <w:lang w:eastAsia="zh-CN"/>
              </w:rPr>
              <w:t>T8358</w:t>
            </w:r>
          </w:p>
        </w:tc>
        <w:tc>
          <w:tcPr>
            <w:tcW w:w="1118" w:type="dxa"/>
            <w:tcBorders>
              <w:top w:val="nil"/>
              <w:left w:val="nil"/>
              <w:bottom w:val="nil"/>
              <w:right w:val="nil"/>
            </w:tcBorders>
            <w:shd w:val="clear" w:color="auto" w:fill="auto"/>
            <w:noWrap/>
            <w:vAlign w:val="bottom"/>
          </w:tcPr>
          <w:p w14:paraId="7EA5F8DD" w14:textId="77777777" w:rsidR="000178F0" w:rsidRDefault="00DE263E">
            <w:pPr>
              <w:rPr>
                <w:rFonts w:eastAsia="宋体"/>
                <w:color w:val="000000"/>
                <w:sz w:val="18"/>
                <w:szCs w:val="18"/>
                <w:lang w:eastAsia="zh-CN"/>
              </w:rPr>
            </w:pPr>
            <w:r>
              <w:rPr>
                <w:rFonts w:eastAsia="宋体"/>
                <w:color w:val="000000"/>
                <w:sz w:val="18"/>
                <w:szCs w:val="18"/>
                <w:lang w:eastAsia="zh-CN"/>
              </w:rPr>
              <w:t>Fenoterol</w:t>
            </w:r>
          </w:p>
        </w:tc>
        <w:tc>
          <w:tcPr>
            <w:tcW w:w="709" w:type="dxa"/>
            <w:tcBorders>
              <w:top w:val="nil"/>
              <w:left w:val="nil"/>
              <w:bottom w:val="nil"/>
              <w:right w:val="nil"/>
            </w:tcBorders>
            <w:shd w:val="clear" w:color="auto" w:fill="auto"/>
            <w:noWrap/>
            <w:vAlign w:val="bottom"/>
          </w:tcPr>
          <w:p w14:paraId="404927CD" w14:textId="77777777" w:rsidR="000178F0" w:rsidRDefault="00DE263E">
            <w:pPr>
              <w:jc w:val="right"/>
              <w:rPr>
                <w:rFonts w:eastAsia="宋体"/>
                <w:color w:val="000000"/>
                <w:sz w:val="18"/>
                <w:szCs w:val="18"/>
                <w:lang w:eastAsia="zh-CN"/>
              </w:rPr>
            </w:pPr>
            <w:r>
              <w:rPr>
                <w:rFonts w:eastAsia="宋体"/>
                <w:color w:val="000000"/>
                <w:sz w:val="18"/>
                <w:szCs w:val="18"/>
                <w:lang w:eastAsia="zh-CN"/>
              </w:rPr>
              <w:t>-4.3918085</w:t>
            </w:r>
          </w:p>
        </w:tc>
        <w:tc>
          <w:tcPr>
            <w:tcW w:w="992" w:type="dxa"/>
            <w:tcBorders>
              <w:top w:val="nil"/>
              <w:left w:val="nil"/>
              <w:bottom w:val="nil"/>
              <w:right w:val="nil"/>
            </w:tcBorders>
            <w:shd w:val="clear" w:color="auto" w:fill="auto"/>
            <w:noWrap/>
            <w:vAlign w:val="bottom"/>
          </w:tcPr>
          <w:p w14:paraId="5188C481" w14:textId="77777777" w:rsidR="000178F0" w:rsidRDefault="00DE263E">
            <w:pPr>
              <w:rPr>
                <w:rFonts w:eastAsia="宋体"/>
                <w:color w:val="000000"/>
                <w:sz w:val="18"/>
                <w:szCs w:val="18"/>
                <w:lang w:eastAsia="zh-CN"/>
              </w:rPr>
            </w:pPr>
            <w:r>
              <w:rPr>
                <w:rFonts w:eastAsia="宋体"/>
                <w:color w:val="000000"/>
                <w:sz w:val="18"/>
                <w:szCs w:val="18"/>
                <w:lang w:eastAsia="zh-CN"/>
              </w:rPr>
              <w:t>C17H21NO4</w:t>
            </w:r>
          </w:p>
        </w:tc>
        <w:tc>
          <w:tcPr>
            <w:tcW w:w="850" w:type="dxa"/>
            <w:tcBorders>
              <w:top w:val="nil"/>
              <w:left w:val="nil"/>
              <w:bottom w:val="nil"/>
              <w:right w:val="nil"/>
            </w:tcBorders>
            <w:shd w:val="clear" w:color="auto" w:fill="auto"/>
            <w:noWrap/>
            <w:vAlign w:val="bottom"/>
          </w:tcPr>
          <w:p w14:paraId="06E76B53" w14:textId="77777777" w:rsidR="000178F0" w:rsidRDefault="00DE263E">
            <w:pPr>
              <w:jc w:val="right"/>
              <w:rPr>
                <w:rFonts w:eastAsia="宋体"/>
                <w:color w:val="000000"/>
                <w:sz w:val="18"/>
                <w:szCs w:val="18"/>
                <w:lang w:eastAsia="zh-CN"/>
              </w:rPr>
            </w:pPr>
            <w:r>
              <w:rPr>
                <w:rFonts w:eastAsia="宋体"/>
                <w:color w:val="000000"/>
                <w:sz w:val="18"/>
                <w:szCs w:val="18"/>
                <w:lang w:eastAsia="zh-CN"/>
              </w:rPr>
              <w:t>303.35001</w:t>
            </w:r>
          </w:p>
        </w:tc>
        <w:tc>
          <w:tcPr>
            <w:tcW w:w="1276" w:type="dxa"/>
            <w:tcBorders>
              <w:top w:val="nil"/>
              <w:left w:val="nil"/>
              <w:bottom w:val="nil"/>
              <w:right w:val="nil"/>
            </w:tcBorders>
            <w:shd w:val="clear" w:color="auto" w:fill="auto"/>
            <w:noWrap/>
            <w:vAlign w:val="bottom"/>
          </w:tcPr>
          <w:p w14:paraId="770CF630" w14:textId="77777777" w:rsidR="000178F0" w:rsidRDefault="00DE263E">
            <w:pPr>
              <w:rPr>
                <w:rFonts w:eastAsia="宋体"/>
                <w:color w:val="000000"/>
                <w:sz w:val="18"/>
                <w:szCs w:val="18"/>
                <w:lang w:eastAsia="zh-CN"/>
              </w:rPr>
            </w:pPr>
            <w:r>
              <w:rPr>
                <w:rFonts w:eastAsia="宋体"/>
                <w:color w:val="000000"/>
                <w:sz w:val="18"/>
                <w:szCs w:val="18"/>
                <w:lang w:eastAsia="zh-CN"/>
              </w:rPr>
              <w:t>GPCR/G Protein</w:t>
            </w:r>
          </w:p>
        </w:tc>
        <w:tc>
          <w:tcPr>
            <w:tcW w:w="1418" w:type="dxa"/>
            <w:tcBorders>
              <w:top w:val="nil"/>
              <w:left w:val="nil"/>
              <w:bottom w:val="nil"/>
              <w:right w:val="nil"/>
            </w:tcBorders>
            <w:shd w:val="clear" w:color="auto" w:fill="auto"/>
            <w:noWrap/>
            <w:vAlign w:val="bottom"/>
          </w:tcPr>
          <w:p w14:paraId="474D81A1" w14:textId="77777777" w:rsidR="000178F0" w:rsidRDefault="00DE263E">
            <w:pPr>
              <w:rPr>
                <w:rFonts w:eastAsia="宋体"/>
                <w:color w:val="000000"/>
                <w:sz w:val="18"/>
                <w:szCs w:val="18"/>
                <w:lang w:eastAsia="zh-CN"/>
              </w:rPr>
            </w:pPr>
            <w:r>
              <w:rPr>
                <w:rFonts w:eastAsia="宋体"/>
                <w:color w:val="000000"/>
                <w:sz w:val="18"/>
                <w:szCs w:val="18"/>
                <w:lang w:eastAsia="zh-CN"/>
              </w:rPr>
              <w:t>??2-adrenergic receptor</w:t>
            </w:r>
          </w:p>
        </w:tc>
        <w:tc>
          <w:tcPr>
            <w:tcW w:w="1275" w:type="dxa"/>
            <w:tcBorders>
              <w:top w:val="nil"/>
              <w:left w:val="nil"/>
              <w:bottom w:val="nil"/>
              <w:right w:val="nil"/>
            </w:tcBorders>
            <w:shd w:val="clear" w:color="auto" w:fill="auto"/>
            <w:noWrap/>
            <w:vAlign w:val="bottom"/>
          </w:tcPr>
          <w:p w14:paraId="0372D070" w14:textId="77777777" w:rsidR="000178F0" w:rsidRDefault="00DE263E">
            <w:pPr>
              <w:rPr>
                <w:rFonts w:eastAsia="宋体"/>
                <w:color w:val="000000"/>
                <w:sz w:val="18"/>
                <w:szCs w:val="18"/>
                <w:lang w:eastAsia="zh-CN"/>
              </w:rPr>
            </w:pPr>
            <w:r>
              <w:rPr>
                <w:rFonts w:eastAsia="宋体"/>
                <w:color w:val="000000"/>
                <w:sz w:val="18"/>
                <w:szCs w:val="18"/>
                <w:lang w:eastAsia="zh-CN"/>
              </w:rPr>
              <w:t>Adrenergic Receptor</w:t>
            </w:r>
          </w:p>
        </w:tc>
      </w:tr>
      <w:tr w:rsidR="000178F0" w14:paraId="188E5BBA" w14:textId="77777777">
        <w:trPr>
          <w:trHeight w:val="280"/>
        </w:trPr>
        <w:tc>
          <w:tcPr>
            <w:tcW w:w="567" w:type="dxa"/>
            <w:tcBorders>
              <w:top w:val="nil"/>
              <w:left w:val="nil"/>
              <w:bottom w:val="nil"/>
              <w:right w:val="nil"/>
            </w:tcBorders>
            <w:shd w:val="clear" w:color="auto" w:fill="auto"/>
            <w:noWrap/>
            <w:vAlign w:val="bottom"/>
          </w:tcPr>
          <w:p w14:paraId="7E5693E2" w14:textId="77777777" w:rsidR="000178F0" w:rsidRDefault="00DE263E">
            <w:pPr>
              <w:rPr>
                <w:rFonts w:eastAsia="宋体"/>
                <w:color w:val="000000"/>
                <w:sz w:val="18"/>
                <w:szCs w:val="18"/>
                <w:lang w:eastAsia="zh-CN"/>
              </w:rPr>
            </w:pPr>
            <w:r>
              <w:rPr>
                <w:rFonts w:eastAsia="宋体"/>
                <w:color w:val="000000"/>
                <w:sz w:val="18"/>
                <w:szCs w:val="18"/>
                <w:lang w:eastAsia="zh-CN"/>
              </w:rPr>
              <w:t>TQ0208</w:t>
            </w:r>
          </w:p>
        </w:tc>
        <w:tc>
          <w:tcPr>
            <w:tcW w:w="1118" w:type="dxa"/>
            <w:tcBorders>
              <w:top w:val="nil"/>
              <w:left w:val="nil"/>
              <w:bottom w:val="nil"/>
              <w:right w:val="nil"/>
            </w:tcBorders>
            <w:shd w:val="clear" w:color="auto" w:fill="auto"/>
            <w:noWrap/>
            <w:vAlign w:val="bottom"/>
          </w:tcPr>
          <w:p w14:paraId="5A743D96" w14:textId="77777777" w:rsidR="000178F0" w:rsidRDefault="00DE263E">
            <w:pPr>
              <w:rPr>
                <w:rFonts w:eastAsia="宋体"/>
                <w:color w:val="000000"/>
                <w:sz w:val="18"/>
                <w:szCs w:val="18"/>
                <w:lang w:eastAsia="zh-CN"/>
              </w:rPr>
            </w:pPr>
            <w:r>
              <w:rPr>
                <w:rFonts w:eastAsia="宋体"/>
                <w:color w:val="000000"/>
                <w:sz w:val="18"/>
                <w:szCs w:val="18"/>
                <w:lang w:eastAsia="zh-CN"/>
              </w:rPr>
              <w:t>SAH</w:t>
            </w:r>
          </w:p>
        </w:tc>
        <w:tc>
          <w:tcPr>
            <w:tcW w:w="709" w:type="dxa"/>
            <w:tcBorders>
              <w:top w:val="nil"/>
              <w:left w:val="nil"/>
              <w:bottom w:val="nil"/>
              <w:right w:val="nil"/>
            </w:tcBorders>
            <w:shd w:val="clear" w:color="auto" w:fill="auto"/>
            <w:noWrap/>
            <w:vAlign w:val="bottom"/>
          </w:tcPr>
          <w:p w14:paraId="386B8054" w14:textId="77777777" w:rsidR="000178F0" w:rsidRDefault="00DE263E">
            <w:pPr>
              <w:jc w:val="right"/>
              <w:rPr>
                <w:rFonts w:eastAsia="宋体"/>
                <w:color w:val="000000"/>
                <w:sz w:val="18"/>
                <w:szCs w:val="18"/>
                <w:lang w:eastAsia="zh-CN"/>
              </w:rPr>
            </w:pPr>
            <w:r>
              <w:rPr>
                <w:rFonts w:eastAsia="宋体"/>
                <w:color w:val="000000"/>
                <w:sz w:val="18"/>
                <w:szCs w:val="18"/>
                <w:lang w:eastAsia="zh-CN"/>
              </w:rPr>
              <w:t>-4.3872671</w:t>
            </w:r>
          </w:p>
        </w:tc>
        <w:tc>
          <w:tcPr>
            <w:tcW w:w="992" w:type="dxa"/>
            <w:tcBorders>
              <w:top w:val="nil"/>
              <w:left w:val="nil"/>
              <w:bottom w:val="nil"/>
              <w:right w:val="nil"/>
            </w:tcBorders>
            <w:shd w:val="clear" w:color="auto" w:fill="auto"/>
            <w:noWrap/>
            <w:vAlign w:val="bottom"/>
          </w:tcPr>
          <w:p w14:paraId="0F26F262" w14:textId="77777777" w:rsidR="000178F0" w:rsidRDefault="00DE263E">
            <w:pPr>
              <w:rPr>
                <w:rFonts w:eastAsia="宋体"/>
                <w:color w:val="000000"/>
                <w:sz w:val="18"/>
                <w:szCs w:val="18"/>
                <w:lang w:eastAsia="zh-CN"/>
              </w:rPr>
            </w:pPr>
            <w:r>
              <w:rPr>
                <w:rFonts w:eastAsia="宋体"/>
                <w:color w:val="000000"/>
                <w:sz w:val="18"/>
                <w:szCs w:val="18"/>
                <w:lang w:eastAsia="zh-CN"/>
              </w:rPr>
              <w:t>C14H17N6O5S</w:t>
            </w:r>
          </w:p>
        </w:tc>
        <w:tc>
          <w:tcPr>
            <w:tcW w:w="850" w:type="dxa"/>
            <w:tcBorders>
              <w:top w:val="nil"/>
              <w:left w:val="nil"/>
              <w:bottom w:val="nil"/>
              <w:right w:val="nil"/>
            </w:tcBorders>
            <w:shd w:val="clear" w:color="auto" w:fill="auto"/>
            <w:noWrap/>
            <w:vAlign w:val="bottom"/>
          </w:tcPr>
          <w:p w14:paraId="642D413D" w14:textId="77777777" w:rsidR="000178F0" w:rsidRDefault="00DE263E">
            <w:pPr>
              <w:jc w:val="right"/>
              <w:rPr>
                <w:rFonts w:eastAsia="宋体"/>
                <w:color w:val="000000"/>
                <w:sz w:val="18"/>
                <w:szCs w:val="18"/>
                <w:lang w:eastAsia="zh-CN"/>
              </w:rPr>
            </w:pPr>
            <w:r>
              <w:rPr>
                <w:rFonts w:eastAsia="宋体"/>
                <w:color w:val="000000"/>
                <w:sz w:val="18"/>
                <w:szCs w:val="18"/>
                <w:lang w:eastAsia="zh-CN"/>
              </w:rPr>
              <w:t>384.41</w:t>
            </w:r>
          </w:p>
        </w:tc>
        <w:tc>
          <w:tcPr>
            <w:tcW w:w="1276" w:type="dxa"/>
            <w:tcBorders>
              <w:top w:val="nil"/>
              <w:left w:val="nil"/>
              <w:bottom w:val="nil"/>
              <w:right w:val="nil"/>
            </w:tcBorders>
            <w:shd w:val="clear" w:color="auto" w:fill="auto"/>
            <w:noWrap/>
            <w:vAlign w:val="bottom"/>
          </w:tcPr>
          <w:p w14:paraId="372C9E5F"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c>
          <w:tcPr>
            <w:tcW w:w="1418" w:type="dxa"/>
            <w:tcBorders>
              <w:top w:val="nil"/>
              <w:left w:val="nil"/>
              <w:bottom w:val="nil"/>
              <w:right w:val="nil"/>
            </w:tcBorders>
            <w:shd w:val="clear" w:color="auto" w:fill="auto"/>
            <w:noWrap/>
            <w:vAlign w:val="bottom"/>
          </w:tcPr>
          <w:p w14:paraId="45C47ADA"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c>
          <w:tcPr>
            <w:tcW w:w="1275" w:type="dxa"/>
            <w:tcBorders>
              <w:top w:val="nil"/>
              <w:left w:val="nil"/>
              <w:bottom w:val="nil"/>
              <w:right w:val="nil"/>
            </w:tcBorders>
            <w:shd w:val="clear" w:color="auto" w:fill="auto"/>
            <w:noWrap/>
            <w:vAlign w:val="bottom"/>
          </w:tcPr>
          <w:p w14:paraId="1DA9DCF5" w14:textId="77777777" w:rsidR="000178F0" w:rsidRDefault="00DE263E">
            <w:pPr>
              <w:rPr>
                <w:rFonts w:eastAsia="宋体"/>
                <w:color w:val="000000"/>
                <w:sz w:val="18"/>
                <w:szCs w:val="18"/>
                <w:lang w:eastAsia="zh-CN"/>
              </w:rPr>
            </w:pPr>
            <w:r>
              <w:rPr>
                <w:rFonts w:eastAsia="宋体"/>
                <w:color w:val="000000"/>
                <w:sz w:val="18"/>
                <w:szCs w:val="18"/>
                <w:lang w:eastAsia="zh-CN"/>
              </w:rPr>
              <w:t>Others</w:t>
            </w:r>
          </w:p>
        </w:tc>
      </w:tr>
      <w:tr w:rsidR="000178F0" w14:paraId="7A3B5761" w14:textId="77777777">
        <w:trPr>
          <w:trHeight w:val="280"/>
        </w:trPr>
        <w:tc>
          <w:tcPr>
            <w:tcW w:w="567" w:type="dxa"/>
            <w:tcBorders>
              <w:top w:val="nil"/>
              <w:left w:val="nil"/>
              <w:bottom w:val="nil"/>
              <w:right w:val="nil"/>
            </w:tcBorders>
            <w:shd w:val="clear" w:color="auto" w:fill="auto"/>
            <w:noWrap/>
            <w:vAlign w:val="bottom"/>
          </w:tcPr>
          <w:p w14:paraId="2861B54E" w14:textId="77777777" w:rsidR="000178F0" w:rsidRDefault="00DE263E">
            <w:pPr>
              <w:rPr>
                <w:rFonts w:eastAsia="宋体"/>
                <w:color w:val="000000"/>
                <w:sz w:val="18"/>
                <w:szCs w:val="18"/>
                <w:lang w:eastAsia="zh-CN"/>
              </w:rPr>
            </w:pPr>
            <w:r>
              <w:rPr>
                <w:rFonts w:eastAsia="宋体"/>
                <w:color w:val="000000"/>
                <w:sz w:val="18"/>
                <w:szCs w:val="18"/>
                <w:lang w:eastAsia="zh-CN"/>
              </w:rPr>
              <w:t>T7571</w:t>
            </w:r>
          </w:p>
        </w:tc>
        <w:tc>
          <w:tcPr>
            <w:tcW w:w="1118" w:type="dxa"/>
            <w:tcBorders>
              <w:top w:val="nil"/>
              <w:left w:val="nil"/>
              <w:bottom w:val="nil"/>
              <w:right w:val="nil"/>
            </w:tcBorders>
            <w:shd w:val="clear" w:color="auto" w:fill="auto"/>
            <w:noWrap/>
            <w:vAlign w:val="bottom"/>
          </w:tcPr>
          <w:p w14:paraId="477536CB" w14:textId="77777777" w:rsidR="000178F0" w:rsidRDefault="00DE263E">
            <w:pPr>
              <w:rPr>
                <w:rFonts w:eastAsia="宋体"/>
                <w:color w:val="000000"/>
                <w:sz w:val="18"/>
                <w:szCs w:val="18"/>
                <w:lang w:eastAsia="zh-CN"/>
              </w:rPr>
            </w:pPr>
            <w:r>
              <w:rPr>
                <w:rFonts w:eastAsia="宋体"/>
                <w:color w:val="000000"/>
                <w:sz w:val="18"/>
                <w:szCs w:val="18"/>
                <w:lang w:eastAsia="zh-CN"/>
              </w:rPr>
              <w:t>1-Methyladenosine</w:t>
            </w:r>
          </w:p>
        </w:tc>
        <w:tc>
          <w:tcPr>
            <w:tcW w:w="709" w:type="dxa"/>
            <w:tcBorders>
              <w:top w:val="nil"/>
              <w:left w:val="nil"/>
              <w:bottom w:val="nil"/>
              <w:right w:val="nil"/>
            </w:tcBorders>
            <w:shd w:val="clear" w:color="auto" w:fill="auto"/>
            <w:noWrap/>
            <w:vAlign w:val="bottom"/>
          </w:tcPr>
          <w:p w14:paraId="76C3F231" w14:textId="77777777" w:rsidR="000178F0" w:rsidRDefault="00DE263E">
            <w:pPr>
              <w:jc w:val="right"/>
              <w:rPr>
                <w:rFonts w:eastAsia="宋体"/>
                <w:color w:val="000000"/>
                <w:sz w:val="18"/>
                <w:szCs w:val="18"/>
                <w:lang w:eastAsia="zh-CN"/>
              </w:rPr>
            </w:pPr>
            <w:r>
              <w:rPr>
                <w:rFonts w:eastAsia="宋体"/>
                <w:color w:val="000000"/>
                <w:sz w:val="18"/>
                <w:szCs w:val="18"/>
                <w:lang w:eastAsia="zh-CN"/>
              </w:rPr>
              <w:t>-4.319849</w:t>
            </w:r>
          </w:p>
        </w:tc>
        <w:tc>
          <w:tcPr>
            <w:tcW w:w="992" w:type="dxa"/>
            <w:tcBorders>
              <w:top w:val="nil"/>
              <w:left w:val="nil"/>
              <w:bottom w:val="nil"/>
              <w:right w:val="nil"/>
            </w:tcBorders>
            <w:shd w:val="clear" w:color="auto" w:fill="auto"/>
            <w:noWrap/>
            <w:vAlign w:val="bottom"/>
          </w:tcPr>
          <w:p w14:paraId="562F49F2" w14:textId="77777777" w:rsidR="000178F0" w:rsidRDefault="00DE263E">
            <w:pPr>
              <w:rPr>
                <w:rFonts w:eastAsia="宋体"/>
                <w:color w:val="000000"/>
                <w:sz w:val="18"/>
                <w:szCs w:val="18"/>
                <w:lang w:eastAsia="zh-CN"/>
              </w:rPr>
            </w:pPr>
            <w:r>
              <w:rPr>
                <w:rFonts w:eastAsia="宋体"/>
                <w:color w:val="000000"/>
                <w:sz w:val="18"/>
                <w:szCs w:val="18"/>
                <w:lang w:eastAsia="zh-CN"/>
              </w:rPr>
              <w:t>C11H15N5O4</w:t>
            </w:r>
          </w:p>
        </w:tc>
        <w:tc>
          <w:tcPr>
            <w:tcW w:w="850" w:type="dxa"/>
            <w:tcBorders>
              <w:top w:val="nil"/>
              <w:left w:val="nil"/>
              <w:bottom w:val="nil"/>
              <w:right w:val="nil"/>
            </w:tcBorders>
            <w:shd w:val="clear" w:color="auto" w:fill="auto"/>
            <w:noWrap/>
            <w:vAlign w:val="bottom"/>
          </w:tcPr>
          <w:p w14:paraId="6F34A466" w14:textId="77777777" w:rsidR="000178F0" w:rsidRDefault="00DE263E">
            <w:pPr>
              <w:jc w:val="right"/>
              <w:rPr>
                <w:rFonts w:eastAsia="宋体"/>
                <w:color w:val="000000"/>
                <w:sz w:val="18"/>
                <w:szCs w:val="18"/>
                <w:lang w:eastAsia="zh-CN"/>
              </w:rPr>
            </w:pPr>
            <w:r>
              <w:rPr>
                <w:rFonts w:eastAsia="宋体"/>
                <w:color w:val="000000"/>
                <w:sz w:val="18"/>
                <w:szCs w:val="18"/>
                <w:lang w:eastAsia="zh-CN"/>
              </w:rPr>
              <w:t>281.26999</w:t>
            </w:r>
          </w:p>
        </w:tc>
        <w:tc>
          <w:tcPr>
            <w:tcW w:w="1276" w:type="dxa"/>
            <w:tcBorders>
              <w:top w:val="nil"/>
              <w:left w:val="nil"/>
              <w:bottom w:val="nil"/>
              <w:right w:val="nil"/>
            </w:tcBorders>
            <w:shd w:val="clear" w:color="auto" w:fill="auto"/>
            <w:noWrap/>
            <w:vAlign w:val="bottom"/>
          </w:tcPr>
          <w:p w14:paraId="5193D4F0" w14:textId="77777777" w:rsidR="000178F0" w:rsidRDefault="00DE263E">
            <w:pPr>
              <w:rPr>
                <w:rFonts w:eastAsia="宋体"/>
                <w:color w:val="000000"/>
                <w:sz w:val="18"/>
                <w:szCs w:val="18"/>
                <w:lang w:eastAsia="zh-CN"/>
              </w:rPr>
            </w:pPr>
            <w:r>
              <w:rPr>
                <w:rFonts w:eastAsia="宋体"/>
                <w:color w:val="000000"/>
                <w:sz w:val="18"/>
                <w:szCs w:val="18"/>
                <w:lang w:eastAsia="zh-CN"/>
              </w:rPr>
              <w:t>Metabolic Enzyme/Protease</w:t>
            </w:r>
          </w:p>
        </w:tc>
        <w:tc>
          <w:tcPr>
            <w:tcW w:w="1418" w:type="dxa"/>
            <w:tcBorders>
              <w:top w:val="nil"/>
              <w:left w:val="nil"/>
              <w:bottom w:val="nil"/>
              <w:right w:val="nil"/>
            </w:tcBorders>
            <w:shd w:val="clear" w:color="auto" w:fill="auto"/>
            <w:noWrap/>
            <w:vAlign w:val="bottom"/>
          </w:tcPr>
          <w:p w14:paraId="2F5CED01" w14:textId="77777777" w:rsidR="000178F0" w:rsidRDefault="00DE263E">
            <w:pPr>
              <w:rPr>
                <w:rFonts w:eastAsia="宋体"/>
                <w:color w:val="000000"/>
                <w:sz w:val="18"/>
                <w:szCs w:val="18"/>
                <w:lang w:eastAsia="zh-CN"/>
              </w:rPr>
            </w:pPr>
            <w:r>
              <w:rPr>
                <w:rFonts w:eastAsia="宋体"/>
                <w:color w:val="000000"/>
                <w:sz w:val="18"/>
                <w:szCs w:val="18"/>
                <w:lang w:eastAsia="zh-CN"/>
              </w:rPr>
              <w:t>Endogenous Metabolite</w:t>
            </w:r>
          </w:p>
        </w:tc>
        <w:tc>
          <w:tcPr>
            <w:tcW w:w="1275" w:type="dxa"/>
            <w:tcBorders>
              <w:top w:val="nil"/>
              <w:left w:val="nil"/>
              <w:bottom w:val="nil"/>
              <w:right w:val="nil"/>
            </w:tcBorders>
            <w:shd w:val="clear" w:color="auto" w:fill="auto"/>
            <w:noWrap/>
            <w:vAlign w:val="bottom"/>
          </w:tcPr>
          <w:p w14:paraId="1AFD15D5" w14:textId="77777777" w:rsidR="000178F0" w:rsidRDefault="00DE263E">
            <w:pPr>
              <w:rPr>
                <w:rFonts w:eastAsia="宋体"/>
                <w:color w:val="000000"/>
                <w:sz w:val="18"/>
                <w:szCs w:val="18"/>
                <w:lang w:eastAsia="zh-CN"/>
              </w:rPr>
            </w:pPr>
            <w:r>
              <w:rPr>
                <w:rFonts w:eastAsia="宋体"/>
                <w:color w:val="000000"/>
                <w:sz w:val="18"/>
                <w:szCs w:val="18"/>
                <w:lang w:eastAsia="zh-CN"/>
              </w:rPr>
              <w:t>Endogenous Metabolite</w:t>
            </w:r>
          </w:p>
        </w:tc>
      </w:tr>
      <w:tr w:rsidR="000178F0" w14:paraId="72D92F41" w14:textId="77777777">
        <w:trPr>
          <w:trHeight w:val="280"/>
        </w:trPr>
        <w:tc>
          <w:tcPr>
            <w:tcW w:w="567" w:type="dxa"/>
            <w:tcBorders>
              <w:top w:val="nil"/>
              <w:left w:val="nil"/>
              <w:bottom w:val="nil"/>
              <w:right w:val="nil"/>
            </w:tcBorders>
            <w:shd w:val="clear" w:color="auto" w:fill="auto"/>
            <w:noWrap/>
            <w:vAlign w:val="bottom"/>
          </w:tcPr>
          <w:p w14:paraId="51941D9F" w14:textId="77777777" w:rsidR="000178F0" w:rsidRDefault="00DE263E">
            <w:pPr>
              <w:rPr>
                <w:rFonts w:eastAsia="宋体"/>
                <w:color w:val="000000"/>
                <w:sz w:val="18"/>
                <w:szCs w:val="18"/>
                <w:lang w:eastAsia="zh-CN"/>
              </w:rPr>
            </w:pPr>
            <w:r>
              <w:rPr>
                <w:rFonts w:eastAsia="宋体"/>
                <w:color w:val="000000"/>
                <w:sz w:val="18"/>
                <w:szCs w:val="18"/>
                <w:lang w:eastAsia="zh-CN"/>
              </w:rPr>
              <w:t>T1037</w:t>
            </w:r>
          </w:p>
        </w:tc>
        <w:tc>
          <w:tcPr>
            <w:tcW w:w="1118" w:type="dxa"/>
            <w:tcBorders>
              <w:top w:val="nil"/>
              <w:left w:val="nil"/>
              <w:bottom w:val="nil"/>
              <w:right w:val="nil"/>
            </w:tcBorders>
            <w:shd w:val="clear" w:color="auto" w:fill="auto"/>
            <w:noWrap/>
            <w:vAlign w:val="bottom"/>
          </w:tcPr>
          <w:p w14:paraId="3A41407E" w14:textId="77777777" w:rsidR="000178F0" w:rsidRDefault="00DE263E">
            <w:pPr>
              <w:rPr>
                <w:rFonts w:eastAsia="宋体"/>
                <w:color w:val="000000"/>
                <w:sz w:val="18"/>
                <w:szCs w:val="18"/>
                <w:lang w:eastAsia="zh-CN"/>
              </w:rPr>
            </w:pPr>
            <w:r>
              <w:rPr>
                <w:rFonts w:eastAsia="宋体"/>
                <w:color w:val="000000"/>
                <w:sz w:val="18"/>
                <w:szCs w:val="18"/>
                <w:lang w:eastAsia="zh-CN"/>
              </w:rPr>
              <w:t>Doripenem Hydrate</w:t>
            </w:r>
          </w:p>
        </w:tc>
        <w:tc>
          <w:tcPr>
            <w:tcW w:w="709" w:type="dxa"/>
            <w:tcBorders>
              <w:top w:val="nil"/>
              <w:left w:val="nil"/>
              <w:bottom w:val="nil"/>
              <w:right w:val="nil"/>
            </w:tcBorders>
            <w:shd w:val="clear" w:color="auto" w:fill="auto"/>
            <w:noWrap/>
            <w:vAlign w:val="bottom"/>
          </w:tcPr>
          <w:p w14:paraId="7453F28B" w14:textId="77777777" w:rsidR="000178F0" w:rsidRDefault="00DE263E">
            <w:pPr>
              <w:jc w:val="right"/>
              <w:rPr>
                <w:rFonts w:eastAsia="宋体"/>
                <w:color w:val="000000"/>
                <w:sz w:val="18"/>
                <w:szCs w:val="18"/>
                <w:lang w:eastAsia="zh-CN"/>
              </w:rPr>
            </w:pPr>
            <w:r>
              <w:rPr>
                <w:rFonts w:eastAsia="宋体"/>
                <w:color w:val="000000"/>
                <w:sz w:val="18"/>
                <w:szCs w:val="18"/>
                <w:lang w:eastAsia="zh-CN"/>
              </w:rPr>
              <w:t>-3.9008746</w:t>
            </w:r>
          </w:p>
        </w:tc>
        <w:tc>
          <w:tcPr>
            <w:tcW w:w="992" w:type="dxa"/>
            <w:tcBorders>
              <w:top w:val="nil"/>
              <w:left w:val="nil"/>
              <w:bottom w:val="nil"/>
              <w:right w:val="nil"/>
            </w:tcBorders>
            <w:shd w:val="clear" w:color="auto" w:fill="auto"/>
            <w:noWrap/>
            <w:vAlign w:val="bottom"/>
          </w:tcPr>
          <w:p w14:paraId="538CB75B" w14:textId="77777777" w:rsidR="000178F0" w:rsidRDefault="00DE263E">
            <w:pPr>
              <w:rPr>
                <w:rFonts w:eastAsia="宋体"/>
                <w:color w:val="000000"/>
                <w:sz w:val="18"/>
                <w:szCs w:val="18"/>
                <w:lang w:eastAsia="zh-CN"/>
              </w:rPr>
            </w:pPr>
            <w:r>
              <w:rPr>
                <w:rFonts w:eastAsia="宋体"/>
                <w:color w:val="000000"/>
                <w:sz w:val="18"/>
                <w:szCs w:val="18"/>
                <w:lang w:eastAsia="zh-CN"/>
              </w:rPr>
              <w:t>C15H24N4O6S2??H2O</w:t>
            </w:r>
          </w:p>
        </w:tc>
        <w:tc>
          <w:tcPr>
            <w:tcW w:w="850" w:type="dxa"/>
            <w:tcBorders>
              <w:top w:val="nil"/>
              <w:left w:val="nil"/>
              <w:bottom w:val="nil"/>
              <w:right w:val="nil"/>
            </w:tcBorders>
            <w:shd w:val="clear" w:color="auto" w:fill="auto"/>
            <w:noWrap/>
            <w:vAlign w:val="bottom"/>
          </w:tcPr>
          <w:p w14:paraId="5862F772" w14:textId="77777777" w:rsidR="000178F0" w:rsidRDefault="00DE263E">
            <w:pPr>
              <w:jc w:val="right"/>
              <w:rPr>
                <w:rFonts w:eastAsia="宋体"/>
                <w:color w:val="000000"/>
                <w:sz w:val="18"/>
                <w:szCs w:val="18"/>
                <w:lang w:eastAsia="zh-CN"/>
              </w:rPr>
            </w:pPr>
            <w:r>
              <w:rPr>
                <w:rFonts w:eastAsia="宋体"/>
                <w:color w:val="000000"/>
                <w:sz w:val="18"/>
                <w:szCs w:val="18"/>
                <w:lang w:eastAsia="zh-CN"/>
              </w:rPr>
              <w:t>438.51999</w:t>
            </w:r>
          </w:p>
        </w:tc>
        <w:tc>
          <w:tcPr>
            <w:tcW w:w="1276" w:type="dxa"/>
            <w:tcBorders>
              <w:top w:val="nil"/>
              <w:left w:val="nil"/>
              <w:bottom w:val="nil"/>
              <w:right w:val="nil"/>
            </w:tcBorders>
            <w:shd w:val="clear" w:color="auto" w:fill="auto"/>
            <w:noWrap/>
            <w:vAlign w:val="bottom"/>
          </w:tcPr>
          <w:p w14:paraId="67BBC500" w14:textId="77777777" w:rsidR="000178F0" w:rsidRDefault="00DE263E">
            <w:pPr>
              <w:rPr>
                <w:rFonts w:eastAsia="宋体"/>
                <w:color w:val="000000"/>
                <w:sz w:val="18"/>
                <w:szCs w:val="18"/>
                <w:lang w:eastAsia="zh-CN"/>
              </w:rPr>
            </w:pPr>
            <w:r>
              <w:rPr>
                <w:rFonts w:eastAsia="宋体"/>
                <w:color w:val="000000"/>
                <w:sz w:val="18"/>
                <w:szCs w:val="18"/>
                <w:lang w:eastAsia="zh-CN"/>
              </w:rPr>
              <w:t>Microbiology&amp;Virology</w:t>
            </w:r>
          </w:p>
        </w:tc>
        <w:tc>
          <w:tcPr>
            <w:tcW w:w="1418" w:type="dxa"/>
            <w:tcBorders>
              <w:top w:val="nil"/>
              <w:left w:val="nil"/>
              <w:bottom w:val="nil"/>
              <w:right w:val="nil"/>
            </w:tcBorders>
            <w:shd w:val="clear" w:color="auto" w:fill="auto"/>
            <w:noWrap/>
            <w:vAlign w:val="bottom"/>
          </w:tcPr>
          <w:p w14:paraId="2981831E" w14:textId="77777777" w:rsidR="000178F0" w:rsidRDefault="00DE263E">
            <w:pPr>
              <w:rPr>
                <w:rFonts w:eastAsia="宋体"/>
                <w:color w:val="000000"/>
                <w:sz w:val="18"/>
                <w:szCs w:val="18"/>
                <w:lang w:eastAsia="zh-CN"/>
              </w:rPr>
            </w:pPr>
            <w:r>
              <w:rPr>
                <w:rFonts w:eastAsia="宋体"/>
                <w:color w:val="000000"/>
                <w:sz w:val="18"/>
                <w:szCs w:val="18"/>
                <w:lang w:eastAsia="zh-CN"/>
              </w:rPr>
              <w:t>Antibiotic</w:t>
            </w:r>
          </w:p>
        </w:tc>
        <w:tc>
          <w:tcPr>
            <w:tcW w:w="1275" w:type="dxa"/>
            <w:tcBorders>
              <w:top w:val="nil"/>
              <w:left w:val="nil"/>
              <w:bottom w:val="nil"/>
              <w:right w:val="nil"/>
            </w:tcBorders>
            <w:shd w:val="clear" w:color="auto" w:fill="auto"/>
            <w:noWrap/>
            <w:vAlign w:val="bottom"/>
          </w:tcPr>
          <w:p w14:paraId="688FE1E0" w14:textId="77777777" w:rsidR="000178F0" w:rsidRDefault="00DE263E">
            <w:pPr>
              <w:rPr>
                <w:rFonts w:eastAsia="宋体"/>
                <w:color w:val="000000"/>
                <w:sz w:val="18"/>
                <w:szCs w:val="18"/>
                <w:lang w:eastAsia="zh-CN"/>
              </w:rPr>
            </w:pPr>
            <w:r>
              <w:rPr>
                <w:rFonts w:eastAsia="宋体"/>
                <w:color w:val="000000"/>
                <w:sz w:val="18"/>
                <w:szCs w:val="18"/>
                <w:lang w:eastAsia="zh-CN"/>
              </w:rPr>
              <w:t>Antibiotic</w:t>
            </w:r>
          </w:p>
        </w:tc>
      </w:tr>
      <w:tr w:rsidR="000178F0" w14:paraId="7F59B437" w14:textId="77777777">
        <w:trPr>
          <w:trHeight w:val="280"/>
        </w:trPr>
        <w:tc>
          <w:tcPr>
            <w:tcW w:w="567" w:type="dxa"/>
            <w:tcBorders>
              <w:top w:val="nil"/>
              <w:left w:val="nil"/>
              <w:bottom w:val="nil"/>
              <w:right w:val="nil"/>
            </w:tcBorders>
            <w:shd w:val="clear" w:color="auto" w:fill="auto"/>
            <w:noWrap/>
            <w:vAlign w:val="bottom"/>
          </w:tcPr>
          <w:p w14:paraId="10F6CB80" w14:textId="77777777" w:rsidR="000178F0" w:rsidRDefault="00DE263E">
            <w:pPr>
              <w:rPr>
                <w:rFonts w:eastAsia="宋体"/>
                <w:color w:val="000000"/>
                <w:sz w:val="18"/>
                <w:szCs w:val="18"/>
                <w:lang w:eastAsia="zh-CN"/>
              </w:rPr>
            </w:pPr>
            <w:r>
              <w:rPr>
                <w:rFonts w:eastAsia="宋体"/>
                <w:color w:val="000000"/>
                <w:sz w:val="18"/>
                <w:szCs w:val="18"/>
                <w:lang w:eastAsia="zh-CN"/>
              </w:rPr>
              <w:t>7649-0007</w:t>
            </w:r>
          </w:p>
        </w:tc>
        <w:tc>
          <w:tcPr>
            <w:tcW w:w="1118" w:type="dxa"/>
            <w:tcBorders>
              <w:top w:val="nil"/>
              <w:left w:val="nil"/>
              <w:bottom w:val="nil"/>
              <w:right w:val="nil"/>
            </w:tcBorders>
            <w:shd w:val="clear" w:color="auto" w:fill="auto"/>
            <w:noWrap/>
            <w:vAlign w:val="bottom"/>
          </w:tcPr>
          <w:p w14:paraId="66E99CC7" w14:textId="77777777" w:rsidR="000178F0" w:rsidRDefault="000178F0">
            <w:pPr>
              <w:rPr>
                <w:rFonts w:eastAsia="宋体"/>
                <w:color w:val="000000"/>
                <w:sz w:val="18"/>
                <w:szCs w:val="18"/>
                <w:lang w:eastAsia="zh-CN"/>
              </w:rPr>
            </w:pPr>
          </w:p>
        </w:tc>
        <w:tc>
          <w:tcPr>
            <w:tcW w:w="709" w:type="dxa"/>
            <w:tcBorders>
              <w:top w:val="nil"/>
              <w:left w:val="nil"/>
              <w:bottom w:val="nil"/>
              <w:right w:val="nil"/>
            </w:tcBorders>
            <w:shd w:val="clear" w:color="auto" w:fill="auto"/>
            <w:noWrap/>
            <w:vAlign w:val="bottom"/>
          </w:tcPr>
          <w:p w14:paraId="2B306FBC" w14:textId="77777777" w:rsidR="000178F0" w:rsidRDefault="00DE263E">
            <w:pPr>
              <w:jc w:val="right"/>
              <w:rPr>
                <w:rFonts w:eastAsia="宋体"/>
                <w:color w:val="000000"/>
                <w:sz w:val="18"/>
                <w:szCs w:val="18"/>
                <w:lang w:eastAsia="zh-CN"/>
              </w:rPr>
            </w:pPr>
            <w:r>
              <w:rPr>
                <w:rFonts w:eastAsia="宋体"/>
                <w:color w:val="000000"/>
                <w:sz w:val="18"/>
                <w:szCs w:val="18"/>
                <w:lang w:eastAsia="zh-CN"/>
              </w:rPr>
              <w:t>-3.9831612</w:t>
            </w:r>
          </w:p>
        </w:tc>
        <w:tc>
          <w:tcPr>
            <w:tcW w:w="992" w:type="dxa"/>
            <w:tcBorders>
              <w:top w:val="nil"/>
              <w:left w:val="nil"/>
              <w:bottom w:val="nil"/>
              <w:right w:val="nil"/>
            </w:tcBorders>
            <w:shd w:val="clear" w:color="auto" w:fill="auto"/>
            <w:noWrap/>
            <w:vAlign w:val="bottom"/>
          </w:tcPr>
          <w:p w14:paraId="7C3B5948" w14:textId="77777777" w:rsidR="000178F0" w:rsidRDefault="00DE263E">
            <w:pPr>
              <w:rPr>
                <w:rFonts w:eastAsia="宋体"/>
                <w:color w:val="000000"/>
                <w:sz w:val="18"/>
                <w:szCs w:val="18"/>
                <w:lang w:eastAsia="zh-CN"/>
              </w:rPr>
            </w:pPr>
            <w:r>
              <w:rPr>
                <w:rFonts w:eastAsia="宋体"/>
                <w:color w:val="000000"/>
                <w:sz w:val="18"/>
                <w:szCs w:val="18"/>
                <w:lang w:eastAsia="zh-CN"/>
              </w:rPr>
              <w:t>C22H28N2O4</w:t>
            </w:r>
          </w:p>
        </w:tc>
        <w:tc>
          <w:tcPr>
            <w:tcW w:w="850" w:type="dxa"/>
            <w:tcBorders>
              <w:top w:val="nil"/>
              <w:left w:val="nil"/>
              <w:bottom w:val="nil"/>
              <w:right w:val="nil"/>
            </w:tcBorders>
            <w:shd w:val="clear" w:color="auto" w:fill="auto"/>
            <w:noWrap/>
            <w:vAlign w:val="bottom"/>
          </w:tcPr>
          <w:p w14:paraId="0BDD2522" w14:textId="77777777" w:rsidR="000178F0" w:rsidRDefault="000178F0">
            <w:pPr>
              <w:rPr>
                <w:rFonts w:eastAsia="宋体"/>
                <w:color w:val="000000"/>
                <w:sz w:val="18"/>
                <w:szCs w:val="18"/>
                <w:lang w:eastAsia="zh-CN"/>
              </w:rPr>
            </w:pPr>
          </w:p>
        </w:tc>
        <w:tc>
          <w:tcPr>
            <w:tcW w:w="1276" w:type="dxa"/>
            <w:tcBorders>
              <w:top w:val="nil"/>
              <w:left w:val="nil"/>
              <w:bottom w:val="nil"/>
              <w:right w:val="nil"/>
            </w:tcBorders>
            <w:shd w:val="clear" w:color="auto" w:fill="auto"/>
            <w:noWrap/>
            <w:vAlign w:val="bottom"/>
          </w:tcPr>
          <w:p w14:paraId="3DE63423" w14:textId="77777777" w:rsidR="000178F0" w:rsidRDefault="000178F0">
            <w:pPr>
              <w:rPr>
                <w:rFonts w:eastAsia="Times New Roman"/>
                <w:sz w:val="18"/>
                <w:szCs w:val="18"/>
                <w:lang w:eastAsia="zh-CN"/>
              </w:rPr>
            </w:pPr>
          </w:p>
        </w:tc>
        <w:tc>
          <w:tcPr>
            <w:tcW w:w="1418" w:type="dxa"/>
            <w:tcBorders>
              <w:top w:val="nil"/>
              <w:left w:val="nil"/>
              <w:bottom w:val="nil"/>
              <w:right w:val="nil"/>
            </w:tcBorders>
            <w:shd w:val="clear" w:color="auto" w:fill="auto"/>
            <w:noWrap/>
            <w:vAlign w:val="bottom"/>
          </w:tcPr>
          <w:p w14:paraId="436AF1B0" w14:textId="77777777" w:rsidR="000178F0" w:rsidRDefault="000178F0">
            <w:pPr>
              <w:rPr>
                <w:rFonts w:eastAsia="Times New Roman"/>
                <w:sz w:val="18"/>
                <w:szCs w:val="18"/>
                <w:lang w:eastAsia="zh-CN"/>
              </w:rPr>
            </w:pPr>
          </w:p>
        </w:tc>
        <w:tc>
          <w:tcPr>
            <w:tcW w:w="1275" w:type="dxa"/>
            <w:tcBorders>
              <w:top w:val="nil"/>
              <w:left w:val="nil"/>
              <w:bottom w:val="nil"/>
              <w:right w:val="nil"/>
            </w:tcBorders>
            <w:shd w:val="clear" w:color="auto" w:fill="auto"/>
            <w:noWrap/>
            <w:vAlign w:val="bottom"/>
          </w:tcPr>
          <w:p w14:paraId="78C6D802" w14:textId="77777777" w:rsidR="000178F0" w:rsidRDefault="000178F0">
            <w:pPr>
              <w:rPr>
                <w:rFonts w:eastAsia="Times New Roman"/>
                <w:sz w:val="18"/>
                <w:szCs w:val="18"/>
                <w:lang w:eastAsia="zh-CN"/>
              </w:rPr>
            </w:pPr>
          </w:p>
        </w:tc>
      </w:tr>
      <w:tr w:rsidR="000178F0" w14:paraId="5F335BDE" w14:textId="77777777">
        <w:trPr>
          <w:trHeight w:val="280"/>
        </w:trPr>
        <w:tc>
          <w:tcPr>
            <w:tcW w:w="567" w:type="dxa"/>
            <w:tcBorders>
              <w:top w:val="nil"/>
              <w:left w:val="nil"/>
              <w:bottom w:val="nil"/>
              <w:right w:val="nil"/>
            </w:tcBorders>
            <w:shd w:val="clear" w:color="auto" w:fill="auto"/>
            <w:noWrap/>
            <w:vAlign w:val="bottom"/>
          </w:tcPr>
          <w:p w14:paraId="2F63ACF9" w14:textId="77777777" w:rsidR="000178F0" w:rsidRDefault="00DE263E">
            <w:pPr>
              <w:rPr>
                <w:rFonts w:eastAsia="宋体"/>
                <w:color w:val="000000"/>
                <w:sz w:val="18"/>
                <w:szCs w:val="18"/>
                <w:lang w:eastAsia="zh-CN"/>
              </w:rPr>
            </w:pPr>
            <w:r>
              <w:rPr>
                <w:rFonts w:eastAsia="宋体"/>
                <w:color w:val="000000"/>
                <w:sz w:val="18"/>
                <w:szCs w:val="18"/>
                <w:lang w:eastAsia="zh-CN"/>
              </w:rPr>
              <w:t>T0158</w:t>
            </w:r>
          </w:p>
        </w:tc>
        <w:tc>
          <w:tcPr>
            <w:tcW w:w="1118" w:type="dxa"/>
            <w:tcBorders>
              <w:top w:val="nil"/>
              <w:left w:val="nil"/>
              <w:bottom w:val="nil"/>
              <w:right w:val="nil"/>
            </w:tcBorders>
            <w:shd w:val="clear" w:color="auto" w:fill="auto"/>
            <w:noWrap/>
            <w:vAlign w:val="bottom"/>
          </w:tcPr>
          <w:p w14:paraId="1DEFA433" w14:textId="77777777" w:rsidR="000178F0" w:rsidRDefault="00DE263E">
            <w:pPr>
              <w:rPr>
                <w:rFonts w:eastAsia="宋体"/>
                <w:color w:val="000000"/>
                <w:sz w:val="18"/>
                <w:szCs w:val="18"/>
                <w:lang w:eastAsia="zh-CN"/>
              </w:rPr>
            </w:pPr>
            <w:r>
              <w:rPr>
                <w:rFonts w:eastAsia="宋体"/>
                <w:color w:val="000000"/>
                <w:sz w:val="18"/>
                <w:szCs w:val="18"/>
                <w:lang w:eastAsia="zh-CN"/>
              </w:rPr>
              <w:t>Mitoxantrone hydrochloride</w:t>
            </w:r>
          </w:p>
        </w:tc>
        <w:tc>
          <w:tcPr>
            <w:tcW w:w="709" w:type="dxa"/>
            <w:tcBorders>
              <w:top w:val="nil"/>
              <w:left w:val="nil"/>
              <w:bottom w:val="nil"/>
              <w:right w:val="nil"/>
            </w:tcBorders>
            <w:shd w:val="clear" w:color="auto" w:fill="auto"/>
            <w:noWrap/>
            <w:vAlign w:val="bottom"/>
          </w:tcPr>
          <w:p w14:paraId="0D7B06E8" w14:textId="77777777" w:rsidR="000178F0" w:rsidRDefault="00DE263E">
            <w:pPr>
              <w:jc w:val="right"/>
              <w:rPr>
                <w:rFonts w:eastAsia="宋体"/>
                <w:color w:val="000000"/>
                <w:sz w:val="18"/>
                <w:szCs w:val="18"/>
                <w:lang w:eastAsia="zh-CN"/>
              </w:rPr>
            </w:pPr>
            <w:r>
              <w:rPr>
                <w:rFonts w:eastAsia="宋体"/>
                <w:color w:val="000000"/>
                <w:sz w:val="18"/>
                <w:szCs w:val="18"/>
                <w:lang w:eastAsia="zh-CN"/>
              </w:rPr>
              <w:t>-4.0713549</w:t>
            </w:r>
          </w:p>
        </w:tc>
        <w:tc>
          <w:tcPr>
            <w:tcW w:w="992" w:type="dxa"/>
            <w:tcBorders>
              <w:top w:val="nil"/>
              <w:left w:val="nil"/>
              <w:bottom w:val="nil"/>
              <w:right w:val="nil"/>
            </w:tcBorders>
            <w:shd w:val="clear" w:color="auto" w:fill="auto"/>
            <w:noWrap/>
            <w:vAlign w:val="bottom"/>
          </w:tcPr>
          <w:p w14:paraId="43C4A59B" w14:textId="77777777" w:rsidR="000178F0" w:rsidRDefault="00DE263E">
            <w:pPr>
              <w:rPr>
                <w:rFonts w:eastAsia="宋体"/>
                <w:color w:val="000000"/>
                <w:sz w:val="18"/>
                <w:szCs w:val="18"/>
                <w:lang w:eastAsia="zh-CN"/>
              </w:rPr>
            </w:pPr>
            <w:r>
              <w:rPr>
                <w:rFonts w:eastAsia="宋体"/>
                <w:color w:val="000000"/>
                <w:sz w:val="18"/>
                <w:szCs w:val="18"/>
                <w:lang w:eastAsia="zh-CN"/>
              </w:rPr>
              <w:t>C22H30Cl2N4O6</w:t>
            </w:r>
          </w:p>
        </w:tc>
        <w:tc>
          <w:tcPr>
            <w:tcW w:w="850" w:type="dxa"/>
            <w:tcBorders>
              <w:top w:val="nil"/>
              <w:left w:val="nil"/>
              <w:bottom w:val="nil"/>
              <w:right w:val="nil"/>
            </w:tcBorders>
            <w:shd w:val="clear" w:color="auto" w:fill="auto"/>
            <w:noWrap/>
            <w:vAlign w:val="bottom"/>
          </w:tcPr>
          <w:p w14:paraId="6A121568" w14:textId="77777777" w:rsidR="000178F0" w:rsidRDefault="00DE263E">
            <w:pPr>
              <w:jc w:val="right"/>
              <w:rPr>
                <w:rFonts w:eastAsia="宋体"/>
                <w:color w:val="000000"/>
                <w:sz w:val="18"/>
                <w:szCs w:val="18"/>
                <w:lang w:eastAsia="zh-CN"/>
              </w:rPr>
            </w:pPr>
            <w:r>
              <w:rPr>
                <w:rFonts w:eastAsia="宋体"/>
                <w:color w:val="000000"/>
                <w:sz w:val="18"/>
                <w:szCs w:val="18"/>
                <w:lang w:eastAsia="zh-CN"/>
              </w:rPr>
              <w:t>517.40002</w:t>
            </w:r>
          </w:p>
        </w:tc>
        <w:tc>
          <w:tcPr>
            <w:tcW w:w="1276" w:type="dxa"/>
            <w:tcBorders>
              <w:top w:val="nil"/>
              <w:left w:val="nil"/>
              <w:bottom w:val="nil"/>
              <w:right w:val="nil"/>
            </w:tcBorders>
            <w:shd w:val="clear" w:color="auto" w:fill="auto"/>
            <w:noWrap/>
            <w:vAlign w:val="bottom"/>
          </w:tcPr>
          <w:p w14:paraId="52CC1869" w14:textId="77777777" w:rsidR="000178F0" w:rsidRDefault="00DE263E">
            <w:pPr>
              <w:rPr>
                <w:rFonts w:eastAsia="宋体"/>
                <w:color w:val="000000"/>
                <w:sz w:val="18"/>
                <w:szCs w:val="18"/>
                <w:lang w:eastAsia="zh-CN"/>
              </w:rPr>
            </w:pPr>
            <w:r>
              <w:rPr>
                <w:rFonts w:eastAsia="宋体"/>
                <w:color w:val="000000"/>
                <w:sz w:val="18"/>
                <w:szCs w:val="18"/>
                <w:lang w:eastAsia="zh-CN"/>
              </w:rPr>
              <w:t>DNA Damage/DNA Repair</w:t>
            </w:r>
          </w:p>
        </w:tc>
        <w:tc>
          <w:tcPr>
            <w:tcW w:w="1418" w:type="dxa"/>
            <w:tcBorders>
              <w:top w:val="nil"/>
              <w:left w:val="nil"/>
              <w:bottom w:val="nil"/>
              <w:right w:val="nil"/>
            </w:tcBorders>
            <w:shd w:val="clear" w:color="auto" w:fill="auto"/>
            <w:noWrap/>
            <w:vAlign w:val="bottom"/>
          </w:tcPr>
          <w:p w14:paraId="7AD167FB" w14:textId="77777777" w:rsidR="000178F0" w:rsidRDefault="00DE263E">
            <w:pPr>
              <w:rPr>
                <w:rFonts w:eastAsia="宋体"/>
                <w:color w:val="000000"/>
                <w:sz w:val="18"/>
                <w:szCs w:val="18"/>
                <w:lang w:eastAsia="zh-CN"/>
              </w:rPr>
            </w:pPr>
            <w:r>
              <w:rPr>
                <w:rFonts w:eastAsia="宋体"/>
                <w:color w:val="000000"/>
                <w:sz w:val="18"/>
                <w:szCs w:val="18"/>
                <w:lang w:eastAsia="zh-CN"/>
              </w:rPr>
              <w:t>Topo II</w:t>
            </w:r>
          </w:p>
        </w:tc>
        <w:tc>
          <w:tcPr>
            <w:tcW w:w="1275" w:type="dxa"/>
            <w:tcBorders>
              <w:top w:val="nil"/>
              <w:left w:val="nil"/>
              <w:bottom w:val="nil"/>
              <w:right w:val="nil"/>
            </w:tcBorders>
            <w:shd w:val="clear" w:color="auto" w:fill="auto"/>
            <w:noWrap/>
            <w:vAlign w:val="bottom"/>
          </w:tcPr>
          <w:p w14:paraId="4E8F0158" w14:textId="77777777" w:rsidR="000178F0" w:rsidRDefault="00DE263E">
            <w:pPr>
              <w:rPr>
                <w:rFonts w:eastAsia="宋体"/>
                <w:color w:val="000000"/>
                <w:sz w:val="18"/>
                <w:szCs w:val="18"/>
                <w:lang w:eastAsia="zh-CN"/>
              </w:rPr>
            </w:pPr>
            <w:r>
              <w:rPr>
                <w:rFonts w:eastAsia="宋体"/>
                <w:color w:val="000000"/>
                <w:sz w:val="18"/>
                <w:szCs w:val="18"/>
                <w:lang w:eastAsia="zh-CN"/>
              </w:rPr>
              <w:t>Topoisomerase inhibitor</w:t>
            </w:r>
          </w:p>
        </w:tc>
      </w:tr>
      <w:tr w:rsidR="000178F0" w14:paraId="590CD257" w14:textId="77777777">
        <w:trPr>
          <w:trHeight w:val="280"/>
        </w:trPr>
        <w:tc>
          <w:tcPr>
            <w:tcW w:w="567" w:type="dxa"/>
            <w:tcBorders>
              <w:top w:val="nil"/>
              <w:left w:val="nil"/>
              <w:bottom w:val="nil"/>
              <w:right w:val="nil"/>
            </w:tcBorders>
            <w:shd w:val="clear" w:color="auto" w:fill="auto"/>
            <w:noWrap/>
            <w:vAlign w:val="bottom"/>
          </w:tcPr>
          <w:p w14:paraId="505837C1" w14:textId="77777777" w:rsidR="000178F0" w:rsidRDefault="00DE263E">
            <w:pPr>
              <w:rPr>
                <w:rFonts w:eastAsia="宋体"/>
                <w:color w:val="000000"/>
                <w:sz w:val="18"/>
                <w:szCs w:val="18"/>
                <w:lang w:eastAsia="zh-CN"/>
              </w:rPr>
            </w:pPr>
            <w:r>
              <w:rPr>
                <w:rFonts w:eastAsia="宋体"/>
                <w:color w:val="000000"/>
                <w:sz w:val="18"/>
                <w:szCs w:val="18"/>
                <w:lang w:eastAsia="zh-CN"/>
              </w:rPr>
              <w:t>3836-0073</w:t>
            </w:r>
          </w:p>
        </w:tc>
        <w:tc>
          <w:tcPr>
            <w:tcW w:w="1118" w:type="dxa"/>
            <w:tcBorders>
              <w:top w:val="nil"/>
              <w:left w:val="nil"/>
              <w:bottom w:val="nil"/>
              <w:right w:val="nil"/>
            </w:tcBorders>
            <w:shd w:val="clear" w:color="auto" w:fill="auto"/>
            <w:noWrap/>
            <w:vAlign w:val="bottom"/>
          </w:tcPr>
          <w:p w14:paraId="635FB45D" w14:textId="77777777" w:rsidR="000178F0" w:rsidRDefault="000178F0">
            <w:pPr>
              <w:rPr>
                <w:rFonts w:eastAsia="宋体"/>
                <w:color w:val="000000"/>
                <w:sz w:val="18"/>
                <w:szCs w:val="18"/>
                <w:lang w:eastAsia="zh-CN"/>
              </w:rPr>
            </w:pPr>
          </w:p>
        </w:tc>
        <w:tc>
          <w:tcPr>
            <w:tcW w:w="709" w:type="dxa"/>
            <w:tcBorders>
              <w:top w:val="nil"/>
              <w:left w:val="nil"/>
              <w:bottom w:val="nil"/>
              <w:right w:val="nil"/>
            </w:tcBorders>
            <w:shd w:val="clear" w:color="auto" w:fill="auto"/>
            <w:noWrap/>
            <w:vAlign w:val="bottom"/>
          </w:tcPr>
          <w:p w14:paraId="69973809" w14:textId="77777777" w:rsidR="000178F0" w:rsidRDefault="00DE263E">
            <w:pPr>
              <w:jc w:val="right"/>
              <w:rPr>
                <w:rFonts w:eastAsia="宋体"/>
                <w:color w:val="000000"/>
                <w:sz w:val="18"/>
                <w:szCs w:val="18"/>
                <w:lang w:eastAsia="zh-CN"/>
              </w:rPr>
            </w:pPr>
            <w:r>
              <w:rPr>
                <w:rFonts w:eastAsia="宋体"/>
                <w:color w:val="000000"/>
                <w:sz w:val="18"/>
                <w:szCs w:val="18"/>
                <w:lang w:eastAsia="zh-CN"/>
              </w:rPr>
              <w:t>-4.0410786</w:t>
            </w:r>
          </w:p>
        </w:tc>
        <w:tc>
          <w:tcPr>
            <w:tcW w:w="992" w:type="dxa"/>
            <w:tcBorders>
              <w:top w:val="nil"/>
              <w:left w:val="nil"/>
              <w:bottom w:val="nil"/>
              <w:right w:val="nil"/>
            </w:tcBorders>
            <w:shd w:val="clear" w:color="auto" w:fill="auto"/>
            <w:noWrap/>
            <w:vAlign w:val="bottom"/>
          </w:tcPr>
          <w:p w14:paraId="694DB2D1" w14:textId="77777777" w:rsidR="000178F0" w:rsidRDefault="00DE263E">
            <w:pPr>
              <w:rPr>
                <w:rFonts w:eastAsia="宋体"/>
                <w:color w:val="000000"/>
                <w:sz w:val="18"/>
                <w:szCs w:val="18"/>
                <w:lang w:eastAsia="zh-CN"/>
              </w:rPr>
            </w:pPr>
            <w:r>
              <w:rPr>
                <w:rFonts w:eastAsia="宋体"/>
                <w:color w:val="000000"/>
                <w:sz w:val="18"/>
                <w:szCs w:val="18"/>
                <w:lang w:eastAsia="zh-CN"/>
              </w:rPr>
              <w:t>C15H17N3O4</w:t>
            </w:r>
          </w:p>
        </w:tc>
        <w:tc>
          <w:tcPr>
            <w:tcW w:w="850" w:type="dxa"/>
            <w:tcBorders>
              <w:top w:val="nil"/>
              <w:left w:val="nil"/>
              <w:bottom w:val="nil"/>
              <w:right w:val="nil"/>
            </w:tcBorders>
            <w:shd w:val="clear" w:color="auto" w:fill="auto"/>
            <w:noWrap/>
            <w:vAlign w:val="bottom"/>
          </w:tcPr>
          <w:p w14:paraId="64D1FE4D" w14:textId="77777777" w:rsidR="000178F0" w:rsidRDefault="000178F0">
            <w:pPr>
              <w:rPr>
                <w:rFonts w:eastAsia="宋体"/>
                <w:color w:val="000000"/>
                <w:sz w:val="18"/>
                <w:szCs w:val="18"/>
                <w:lang w:eastAsia="zh-CN"/>
              </w:rPr>
            </w:pPr>
          </w:p>
        </w:tc>
        <w:tc>
          <w:tcPr>
            <w:tcW w:w="1276" w:type="dxa"/>
            <w:tcBorders>
              <w:top w:val="nil"/>
              <w:left w:val="nil"/>
              <w:bottom w:val="nil"/>
              <w:right w:val="nil"/>
            </w:tcBorders>
            <w:shd w:val="clear" w:color="auto" w:fill="auto"/>
            <w:noWrap/>
            <w:vAlign w:val="bottom"/>
          </w:tcPr>
          <w:p w14:paraId="6715ABE8" w14:textId="77777777" w:rsidR="000178F0" w:rsidRDefault="000178F0">
            <w:pPr>
              <w:rPr>
                <w:rFonts w:eastAsia="Times New Roman"/>
                <w:sz w:val="18"/>
                <w:szCs w:val="18"/>
                <w:lang w:eastAsia="zh-CN"/>
              </w:rPr>
            </w:pPr>
          </w:p>
        </w:tc>
        <w:tc>
          <w:tcPr>
            <w:tcW w:w="1418" w:type="dxa"/>
            <w:tcBorders>
              <w:top w:val="nil"/>
              <w:left w:val="nil"/>
              <w:bottom w:val="nil"/>
              <w:right w:val="nil"/>
            </w:tcBorders>
            <w:shd w:val="clear" w:color="auto" w:fill="auto"/>
            <w:noWrap/>
            <w:vAlign w:val="bottom"/>
          </w:tcPr>
          <w:p w14:paraId="4570DE9D" w14:textId="77777777" w:rsidR="000178F0" w:rsidRDefault="000178F0">
            <w:pPr>
              <w:rPr>
                <w:rFonts w:eastAsia="Times New Roman"/>
                <w:sz w:val="18"/>
                <w:szCs w:val="18"/>
                <w:lang w:eastAsia="zh-CN"/>
              </w:rPr>
            </w:pPr>
          </w:p>
        </w:tc>
        <w:tc>
          <w:tcPr>
            <w:tcW w:w="1275" w:type="dxa"/>
            <w:tcBorders>
              <w:top w:val="nil"/>
              <w:left w:val="nil"/>
              <w:bottom w:val="nil"/>
              <w:right w:val="nil"/>
            </w:tcBorders>
            <w:shd w:val="clear" w:color="auto" w:fill="auto"/>
            <w:noWrap/>
            <w:vAlign w:val="bottom"/>
          </w:tcPr>
          <w:p w14:paraId="16190621" w14:textId="77777777" w:rsidR="000178F0" w:rsidRDefault="000178F0">
            <w:pPr>
              <w:rPr>
                <w:rFonts w:eastAsia="Times New Roman"/>
                <w:sz w:val="18"/>
                <w:szCs w:val="18"/>
                <w:lang w:eastAsia="zh-CN"/>
              </w:rPr>
            </w:pPr>
          </w:p>
        </w:tc>
      </w:tr>
      <w:tr w:rsidR="000178F0" w14:paraId="4CFEFCBF" w14:textId="77777777">
        <w:trPr>
          <w:trHeight w:val="280"/>
        </w:trPr>
        <w:tc>
          <w:tcPr>
            <w:tcW w:w="567" w:type="dxa"/>
            <w:tcBorders>
              <w:top w:val="nil"/>
              <w:left w:val="nil"/>
              <w:bottom w:val="nil"/>
              <w:right w:val="nil"/>
            </w:tcBorders>
            <w:shd w:val="clear" w:color="auto" w:fill="auto"/>
            <w:noWrap/>
            <w:vAlign w:val="bottom"/>
          </w:tcPr>
          <w:p w14:paraId="5BEE2FD7"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T3232</w:t>
            </w:r>
          </w:p>
        </w:tc>
        <w:tc>
          <w:tcPr>
            <w:tcW w:w="1118" w:type="dxa"/>
            <w:tcBorders>
              <w:top w:val="nil"/>
              <w:left w:val="nil"/>
              <w:bottom w:val="nil"/>
              <w:right w:val="nil"/>
            </w:tcBorders>
            <w:shd w:val="clear" w:color="auto" w:fill="auto"/>
            <w:noWrap/>
            <w:vAlign w:val="bottom"/>
          </w:tcPr>
          <w:p w14:paraId="5BAE3BF2" w14:textId="77777777" w:rsidR="000178F0" w:rsidRDefault="00DE263E">
            <w:pPr>
              <w:rPr>
                <w:rFonts w:eastAsia="宋体"/>
                <w:color w:val="000000"/>
                <w:sz w:val="18"/>
                <w:szCs w:val="18"/>
                <w:lang w:eastAsia="zh-CN"/>
              </w:rPr>
            </w:pPr>
            <w:r>
              <w:rPr>
                <w:rFonts w:eastAsia="宋体"/>
                <w:color w:val="000000"/>
                <w:sz w:val="18"/>
                <w:szCs w:val="18"/>
                <w:lang w:eastAsia="zh-CN"/>
              </w:rPr>
              <w:t>HigenamineHydrochloride</w:t>
            </w:r>
          </w:p>
        </w:tc>
        <w:tc>
          <w:tcPr>
            <w:tcW w:w="709" w:type="dxa"/>
            <w:tcBorders>
              <w:top w:val="nil"/>
              <w:left w:val="nil"/>
              <w:bottom w:val="nil"/>
              <w:right w:val="nil"/>
            </w:tcBorders>
            <w:shd w:val="clear" w:color="auto" w:fill="auto"/>
            <w:noWrap/>
            <w:vAlign w:val="bottom"/>
          </w:tcPr>
          <w:p w14:paraId="463EA1E2" w14:textId="77777777" w:rsidR="000178F0" w:rsidRDefault="00DE263E">
            <w:pPr>
              <w:jc w:val="right"/>
              <w:rPr>
                <w:rFonts w:eastAsia="宋体"/>
                <w:color w:val="000000"/>
                <w:sz w:val="18"/>
                <w:szCs w:val="18"/>
                <w:lang w:eastAsia="zh-CN"/>
              </w:rPr>
            </w:pPr>
            <w:r>
              <w:rPr>
                <w:rFonts w:eastAsia="宋体"/>
                <w:color w:val="000000"/>
                <w:sz w:val="18"/>
                <w:szCs w:val="18"/>
                <w:lang w:eastAsia="zh-CN"/>
              </w:rPr>
              <w:t>-3.9327462</w:t>
            </w:r>
          </w:p>
        </w:tc>
        <w:tc>
          <w:tcPr>
            <w:tcW w:w="992" w:type="dxa"/>
            <w:tcBorders>
              <w:top w:val="nil"/>
              <w:left w:val="nil"/>
              <w:bottom w:val="nil"/>
              <w:right w:val="nil"/>
            </w:tcBorders>
            <w:shd w:val="clear" w:color="auto" w:fill="auto"/>
            <w:noWrap/>
            <w:vAlign w:val="bottom"/>
          </w:tcPr>
          <w:p w14:paraId="6BD53550" w14:textId="77777777" w:rsidR="000178F0" w:rsidRDefault="00DE263E">
            <w:pPr>
              <w:rPr>
                <w:rFonts w:eastAsia="宋体"/>
                <w:color w:val="000000"/>
                <w:sz w:val="18"/>
                <w:szCs w:val="18"/>
                <w:lang w:eastAsia="zh-CN"/>
              </w:rPr>
            </w:pPr>
            <w:r>
              <w:rPr>
                <w:rFonts w:eastAsia="宋体"/>
                <w:color w:val="000000"/>
                <w:sz w:val="18"/>
                <w:szCs w:val="18"/>
                <w:lang w:eastAsia="zh-CN"/>
              </w:rPr>
              <w:t>C16H17NO3??HCl</w:t>
            </w:r>
          </w:p>
        </w:tc>
        <w:tc>
          <w:tcPr>
            <w:tcW w:w="850" w:type="dxa"/>
            <w:tcBorders>
              <w:top w:val="nil"/>
              <w:left w:val="nil"/>
              <w:bottom w:val="nil"/>
              <w:right w:val="nil"/>
            </w:tcBorders>
            <w:shd w:val="clear" w:color="auto" w:fill="auto"/>
            <w:noWrap/>
            <w:vAlign w:val="bottom"/>
          </w:tcPr>
          <w:p w14:paraId="6D6B3293" w14:textId="77777777" w:rsidR="000178F0" w:rsidRDefault="00DE263E">
            <w:pPr>
              <w:jc w:val="right"/>
              <w:rPr>
                <w:rFonts w:eastAsia="宋体"/>
                <w:color w:val="000000"/>
                <w:sz w:val="18"/>
                <w:szCs w:val="18"/>
                <w:lang w:eastAsia="zh-CN"/>
              </w:rPr>
            </w:pPr>
            <w:r>
              <w:rPr>
                <w:rFonts w:eastAsia="宋体"/>
                <w:color w:val="000000"/>
                <w:sz w:val="18"/>
                <w:szCs w:val="18"/>
                <w:lang w:eastAsia="zh-CN"/>
              </w:rPr>
              <w:t>307.76999</w:t>
            </w:r>
          </w:p>
        </w:tc>
        <w:tc>
          <w:tcPr>
            <w:tcW w:w="1276" w:type="dxa"/>
            <w:tcBorders>
              <w:top w:val="nil"/>
              <w:left w:val="nil"/>
              <w:bottom w:val="nil"/>
              <w:right w:val="nil"/>
            </w:tcBorders>
            <w:shd w:val="clear" w:color="auto" w:fill="auto"/>
            <w:noWrap/>
            <w:vAlign w:val="bottom"/>
          </w:tcPr>
          <w:p w14:paraId="44801CA0" w14:textId="77777777" w:rsidR="000178F0" w:rsidRDefault="00DE263E">
            <w:pPr>
              <w:rPr>
                <w:rFonts w:eastAsia="宋体"/>
                <w:color w:val="000000"/>
                <w:sz w:val="18"/>
                <w:szCs w:val="18"/>
                <w:lang w:eastAsia="zh-CN"/>
              </w:rPr>
            </w:pPr>
            <w:r>
              <w:rPr>
                <w:rFonts w:eastAsia="宋体"/>
                <w:color w:val="000000"/>
                <w:sz w:val="18"/>
                <w:szCs w:val="18"/>
                <w:lang w:eastAsia="zh-CN"/>
              </w:rPr>
              <w:t>Neuroscience</w:t>
            </w:r>
          </w:p>
        </w:tc>
        <w:tc>
          <w:tcPr>
            <w:tcW w:w="1418" w:type="dxa"/>
            <w:tcBorders>
              <w:top w:val="nil"/>
              <w:left w:val="nil"/>
              <w:bottom w:val="nil"/>
              <w:right w:val="nil"/>
            </w:tcBorders>
            <w:shd w:val="clear" w:color="auto" w:fill="auto"/>
            <w:noWrap/>
            <w:vAlign w:val="bottom"/>
          </w:tcPr>
          <w:p w14:paraId="01D6FD45" w14:textId="77777777" w:rsidR="000178F0" w:rsidRDefault="00DE263E">
            <w:pPr>
              <w:rPr>
                <w:rFonts w:eastAsia="宋体"/>
                <w:color w:val="000000"/>
                <w:sz w:val="18"/>
                <w:szCs w:val="18"/>
                <w:lang w:eastAsia="zh-CN"/>
              </w:rPr>
            </w:pPr>
            <w:r>
              <w:rPr>
                <w:rFonts w:eastAsia="宋体"/>
                <w:color w:val="000000"/>
                <w:sz w:val="18"/>
                <w:szCs w:val="18"/>
                <w:lang w:eastAsia="zh-CN"/>
              </w:rPr>
              <w:t xml:space="preserve">??2-adrenergic </w:t>
            </w:r>
            <w:r>
              <w:rPr>
                <w:rFonts w:eastAsia="宋体"/>
                <w:color w:val="000000"/>
                <w:sz w:val="18"/>
                <w:szCs w:val="18"/>
                <w:lang w:eastAsia="zh-CN"/>
              </w:rPr>
              <w:t>receptor</w:t>
            </w:r>
          </w:p>
        </w:tc>
        <w:tc>
          <w:tcPr>
            <w:tcW w:w="1275" w:type="dxa"/>
            <w:tcBorders>
              <w:top w:val="nil"/>
              <w:left w:val="nil"/>
              <w:bottom w:val="nil"/>
              <w:right w:val="nil"/>
            </w:tcBorders>
            <w:shd w:val="clear" w:color="auto" w:fill="auto"/>
            <w:noWrap/>
            <w:vAlign w:val="bottom"/>
          </w:tcPr>
          <w:p w14:paraId="2FBEFD0F" w14:textId="77777777" w:rsidR="000178F0" w:rsidRDefault="00DE263E">
            <w:pPr>
              <w:rPr>
                <w:rFonts w:eastAsia="宋体"/>
                <w:color w:val="000000"/>
                <w:sz w:val="18"/>
                <w:szCs w:val="18"/>
                <w:lang w:eastAsia="zh-CN"/>
              </w:rPr>
            </w:pPr>
            <w:r>
              <w:rPr>
                <w:rFonts w:eastAsia="宋体"/>
                <w:color w:val="000000"/>
                <w:sz w:val="18"/>
                <w:szCs w:val="18"/>
                <w:lang w:eastAsia="zh-CN"/>
              </w:rPr>
              <w:t>Adrenergic Receptor</w:t>
            </w:r>
          </w:p>
        </w:tc>
      </w:tr>
      <w:tr w:rsidR="000178F0" w14:paraId="4E00AC13" w14:textId="77777777">
        <w:trPr>
          <w:trHeight w:val="280"/>
        </w:trPr>
        <w:tc>
          <w:tcPr>
            <w:tcW w:w="567" w:type="dxa"/>
            <w:tcBorders>
              <w:top w:val="nil"/>
              <w:left w:val="nil"/>
              <w:bottom w:val="nil"/>
              <w:right w:val="nil"/>
            </w:tcBorders>
            <w:shd w:val="clear" w:color="auto" w:fill="auto"/>
            <w:noWrap/>
            <w:vAlign w:val="bottom"/>
          </w:tcPr>
          <w:p w14:paraId="6D330320" w14:textId="77777777" w:rsidR="000178F0" w:rsidRDefault="00DE263E">
            <w:pPr>
              <w:rPr>
                <w:rFonts w:eastAsia="宋体"/>
                <w:color w:val="000000"/>
                <w:sz w:val="18"/>
                <w:szCs w:val="18"/>
                <w:lang w:eastAsia="zh-CN"/>
              </w:rPr>
            </w:pPr>
            <w:r>
              <w:rPr>
                <w:rFonts w:eastAsia="宋体"/>
                <w:color w:val="000000"/>
                <w:sz w:val="18"/>
                <w:szCs w:val="18"/>
                <w:lang w:eastAsia="zh-CN"/>
              </w:rPr>
              <w:t>T6652</w:t>
            </w:r>
          </w:p>
        </w:tc>
        <w:tc>
          <w:tcPr>
            <w:tcW w:w="1118" w:type="dxa"/>
            <w:tcBorders>
              <w:top w:val="nil"/>
              <w:left w:val="nil"/>
              <w:bottom w:val="nil"/>
              <w:right w:val="nil"/>
            </w:tcBorders>
            <w:shd w:val="clear" w:color="auto" w:fill="auto"/>
            <w:noWrap/>
            <w:vAlign w:val="bottom"/>
          </w:tcPr>
          <w:p w14:paraId="590BD75D" w14:textId="77777777" w:rsidR="000178F0" w:rsidRDefault="00DE263E">
            <w:pPr>
              <w:rPr>
                <w:rFonts w:eastAsia="宋体"/>
                <w:color w:val="000000"/>
                <w:sz w:val="18"/>
                <w:szCs w:val="18"/>
                <w:lang w:eastAsia="zh-CN"/>
              </w:rPr>
            </w:pPr>
            <w:r>
              <w:rPr>
                <w:rFonts w:eastAsia="宋体"/>
                <w:color w:val="000000"/>
                <w:sz w:val="18"/>
                <w:szCs w:val="18"/>
                <w:lang w:eastAsia="zh-CN"/>
              </w:rPr>
              <w:t>Salbutamol Sulfate</w:t>
            </w:r>
          </w:p>
        </w:tc>
        <w:tc>
          <w:tcPr>
            <w:tcW w:w="709" w:type="dxa"/>
            <w:tcBorders>
              <w:top w:val="nil"/>
              <w:left w:val="nil"/>
              <w:bottom w:val="nil"/>
              <w:right w:val="nil"/>
            </w:tcBorders>
            <w:shd w:val="clear" w:color="auto" w:fill="auto"/>
            <w:noWrap/>
            <w:vAlign w:val="bottom"/>
          </w:tcPr>
          <w:p w14:paraId="3651E4A0" w14:textId="77777777" w:rsidR="000178F0" w:rsidRDefault="00DE263E">
            <w:pPr>
              <w:jc w:val="right"/>
              <w:rPr>
                <w:rFonts w:eastAsia="宋体"/>
                <w:color w:val="000000"/>
                <w:sz w:val="18"/>
                <w:szCs w:val="18"/>
                <w:lang w:eastAsia="zh-CN"/>
              </w:rPr>
            </w:pPr>
            <w:r>
              <w:rPr>
                <w:rFonts w:eastAsia="宋体"/>
                <w:color w:val="000000"/>
                <w:sz w:val="18"/>
                <w:szCs w:val="18"/>
                <w:lang w:eastAsia="zh-CN"/>
              </w:rPr>
              <w:t>-4.0431881</w:t>
            </w:r>
          </w:p>
        </w:tc>
        <w:tc>
          <w:tcPr>
            <w:tcW w:w="992" w:type="dxa"/>
            <w:tcBorders>
              <w:top w:val="nil"/>
              <w:left w:val="nil"/>
              <w:bottom w:val="nil"/>
              <w:right w:val="nil"/>
            </w:tcBorders>
            <w:shd w:val="clear" w:color="auto" w:fill="auto"/>
            <w:noWrap/>
            <w:vAlign w:val="bottom"/>
          </w:tcPr>
          <w:p w14:paraId="7EBC9FCB" w14:textId="77777777" w:rsidR="000178F0" w:rsidRDefault="00DE263E">
            <w:pPr>
              <w:rPr>
                <w:rFonts w:eastAsia="宋体"/>
                <w:color w:val="000000"/>
                <w:sz w:val="18"/>
                <w:szCs w:val="18"/>
                <w:lang w:eastAsia="zh-CN"/>
              </w:rPr>
            </w:pPr>
            <w:r>
              <w:rPr>
                <w:rFonts w:eastAsia="宋体"/>
                <w:color w:val="000000"/>
                <w:sz w:val="18"/>
                <w:szCs w:val="18"/>
                <w:lang w:eastAsia="zh-CN"/>
              </w:rPr>
              <w:t>C13H21NO3??H2SO4</w:t>
            </w:r>
          </w:p>
        </w:tc>
        <w:tc>
          <w:tcPr>
            <w:tcW w:w="850" w:type="dxa"/>
            <w:tcBorders>
              <w:top w:val="nil"/>
              <w:left w:val="nil"/>
              <w:bottom w:val="nil"/>
              <w:right w:val="nil"/>
            </w:tcBorders>
            <w:shd w:val="clear" w:color="auto" w:fill="auto"/>
            <w:noWrap/>
            <w:vAlign w:val="bottom"/>
          </w:tcPr>
          <w:p w14:paraId="254B2E80" w14:textId="77777777" w:rsidR="000178F0" w:rsidRDefault="00DE263E">
            <w:pPr>
              <w:jc w:val="right"/>
              <w:rPr>
                <w:rFonts w:eastAsia="宋体"/>
                <w:color w:val="000000"/>
                <w:sz w:val="18"/>
                <w:szCs w:val="18"/>
                <w:lang w:eastAsia="zh-CN"/>
              </w:rPr>
            </w:pPr>
            <w:r>
              <w:rPr>
                <w:rFonts w:eastAsia="宋体"/>
                <w:color w:val="000000"/>
                <w:sz w:val="18"/>
                <w:szCs w:val="18"/>
                <w:lang w:eastAsia="zh-CN"/>
              </w:rPr>
              <w:t>337.39001</w:t>
            </w:r>
          </w:p>
        </w:tc>
        <w:tc>
          <w:tcPr>
            <w:tcW w:w="1276" w:type="dxa"/>
            <w:tcBorders>
              <w:top w:val="nil"/>
              <w:left w:val="nil"/>
              <w:bottom w:val="nil"/>
              <w:right w:val="nil"/>
            </w:tcBorders>
            <w:shd w:val="clear" w:color="auto" w:fill="auto"/>
            <w:noWrap/>
            <w:vAlign w:val="bottom"/>
          </w:tcPr>
          <w:p w14:paraId="5043B2CD" w14:textId="77777777" w:rsidR="000178F0" w:rsidRDefault="00DE263E">
            <w:pPr>
              <w:rPr>
                <w:rFonts w:eastAsia="宋体"/>
                <w:color w:val="000000"/>
                <w:sz w:val="18"/>
                <w:szCs w:val="18"/>
                <w:lang w:eastAsia="zh-CN"/>
              </w:rPr>
            </w:pPr>
            <w:r>
              <w:rPr>
                <w:rFonts w:eastAsia="宋体"/>
                <w:color w:val="000000"/>
                <w:sz w:val="18"/>
                <w:szCs w:val="18"/>
                <w:lang w:eastAsia="zh-CN"/>
              </w:rPr>
              <w:t>Neuroscience;GPCR/G Protein</w:t>
            </w:r>
          </w:p>
        </w:tc>
        <w:tc>
          <w:tcPr>
            <w:tcW w:w="1418" w:type="dxa"/>
            <w:tcBorders>
              <w:top w:val="nil"/>
              <w:left w:val="nil"/>
              <w:bottom w:val="nil"/>
              <w:right w:val="nil"/>
            </w:tcBorders>
            <w:shd w:val="clear" w:color="auto" w:fill="auto"/>
            <w:noWrap/>
            <w:vAlign w:val="bottom"/>
          </w:tcPr>
          <w:p w14:paraId="502F3531" w14:textId="77777777" w:rsidR="000178F0" w:rsidRDefault="00DE263E">
            <w:pPr>
              <w:rPr>
                <w:rFonts w:eastAsia="宋体"/>
                <w:color w:val="000000"/>
                <w:sz w:val="18"/>
                <w:szCs w:val="18"/>
                <w:lang w:eastAsia="zh-CN"/>
              </w:rPr>
            </w:pPr>
            <w:r>
              <w:rPr>
                <w:rFonts w:eastAsia="宋体"/>
                <w:color w:val="000000"/>
                <w:sz w:val="18"/>
                <w:szCs w:val="18"/>
                <w:lang w:eastAsia="zh-CN"/>
              </w:rPr>
              <w:t>??2-adrenergic receptor</w:t>
            </w:r>
          </w:p>
        </w:tc>
        <w:tc>
          <w:tcPr>
            <w:tcW w:w="1275" w:type="dxa"/>
            <w:tcBorders>
              <w:top w:val="nil"/>
              <w:left w:val="nil"/>
              <w:bottom w:val="nil"/>
              <w:right w:val="nil"/>
            </w:tcBorders>
            <w:shd w:val="clear" w:color="auto" w:fill="auto"/>
            <w:noWrap/>
            <w:vAlign w:val="bottom"/>
          </w:tcPr>
          <w:p w14:paraId="3E188705" w14:textId="77777777" w:rsidR="000178F0" w:rsidRDefault="00DE263E">
            <w:pPr>
              <w:rPr>
                <w:rFonts w:eastAsia="宋体"/>
                <w:color w:val="000000"/>
                <w:sz w:val="18"/>
                <w:szCs w:val="18"/>
                <w:lang w:eastAsia="zh-CN"/>
              </w:rPr>
            </w:pPr>
            <w:r>
              <w:rPr>
                <w:rFonts w:eastAsia="宋体"/>
                <w:color w:val="000000"/>
                <w:sz w:val="18"/>
                <w:szCs w:val="18"/>
                <w:lang w:eastAsia="zh-CN"/>
              </w:rPr>
              <w:t>Adrenergic Receptor agonist</w:t>
            </w:r>
          </w:p>
        </w:tc>
      </w:tr>
      <w:tr w:rsidR="000178F0" w14:paraId="7D6A8DC5" w14:textId="77777777">
        <w:trPr>
          <w:trHeight w:val="280"/>
        </w:trPr>
        <w:tc>
          <w:tcPr>
            <w:tcW w:w="567" w:type="dxa"/>
            <w:tcBorders>
              <w:top w:val="nil"/>
              <w:left w:val="nil"/>
              <w:bottom w:val="nil"/>
              <w:right w:val="nil"/>
            </w:tcBorders>
            <w:shd w:val="clear" w:color="auto" w:fill="auto"/>
            <w:noWrap/>
            <w:vAlign w:val="bottom"/>
          </w:tcPr>
          <w:p w14:paraId="0AD625E7" w14:textId="77777777" w:rsidR="000178F0" w:rsidRDefault="00DE263E">
            <w:pPr>
              <w:rPr>
                <w:rFonts w:eastAsia="宋体"/>
                <w:color w:val="000000"/>
                <w:sz w:val="18"/>
                <w:szCs w:val="18"/>
                <w:lang w:eastAsia="zh-CN"/>
              </w:rPr>
            </w:pPr>
            <w:r>
              <w:rPr>
                <w:rFonts w:eastAsia="宋体"/>
                <w:color w:val="000000"/>
                <w:sz w:val="18"/>
                <w:szCs w:val="18"/>
                <w:lang w:eastAsia="zh-CN"/>
              </w:rPr>
              <w:t>T6448</w:t>
            </w:r>
          </w:p>
        </w:tc>
        <w:tc>
          <w:tcPr>
            <w:tcW w:w="1118" w:type="dxa"/>
            <w:tcBorders>
              <w:top w:val="nil"/>
              <w:left w:val="nil"/>
              <w:bottom w:val="nil"/>
              <w:right w:val="nil"/>
            </w:tcBorders>
            <w:shd w:val="clear" w:color="auto" w:fill="auto"/>
            <w:noWrap/>
            <w:vAlign w:val="bottom"/>
          </w:tcPr>
          <w:p w14:paraId="5478CFF4" w14:textId="77777777" w:rsidR="000178F0" w:rsidRDefault="00DE263E">
            <w:pPr>
              <w:rPr>
                <w:rFonts w:eastAsia="宋体"/>
                <w:color w:val="000000"/>
                <w:sz w:val="18"/>
                <w:szCs w:val="18"/>
                <w:lang w:eastAsia="zh-CN"/>
              </w:rPr>
            </w:pPr>
            <w:r>
              <w:rPr>
                <w:rFonts w:eastAsia="宋体"/>
                <w:color w:val="000000"/>
                <w:sz w:val="18"/>
                <w:szCs w:val="18"/>
                <w:lang w:eastAsia="zh-CN"/>
              </w:rPr>
              <w:t>Clindamycin HCl</w:t>
            </w:r>
          </w:p>
        </w:tc>
        <w:tc>
          <w:tcPr>
            <w:tcW w:w="709" w:type="dxa"/>
            <w:tcBorders>
              <w:top w:val="nil"/>
              <w:left w:val="nil"/>
              <w:bottom w:val="nil"/>
              <w:right w:val="nil"/>
            </w:tcBorders>
            <w:shd w:val="clear" w:color="auto" w:fill="auto"/>
            <w:noWrap/>
            <w:vAlign w:val="bottom"/>
          </w:tcPr>
          <w:p w14:paraId="39CEB6F5" w14:textId="77777777" w:rsidR="000178F0" w:rsidRDefault="00DE263E">
            <w:pPr>
              <w:jc w:val="right"/>
              <w:rPr>
                <w:rFonts w:eastAsia="宋体"/>
                <w:color w:val="000000"/>
                <w:sz w:val="18"/>
                <w:szCs w:val="18"/>
                <w:lang w:eastAsia="zh-CN"/>
              </w:rPr>
            </w:pPr>
            <w:r>
              <w:rPr>
                <w:rFonts w:eastAsia="宋体"/>
                <w:color w:val="000000"/>
                <w:sz w:val="18"/>
                <w:szCs w:val="18"/>
                <w:lang w:eastAsia="zh-CN"/>
              </w:rPr>
              <w:t>-3.9781594</w:t>
            </w:r>
          </w:p>
        </w:tc>
        <w:tc>
          <w:tcPr>
            <w:tcW w:w="992" w:type="dxa"/>
            <w:tcBorders>
              <w:top w:val="nil"/>
              <w:left w:val="nil"/>
              <w:bottom w:val="nil"/>
              <w:right w:val="nil"/>
            </w:tcBorders>
            <w:shd w:val="clear" w:color="auto" w:fill="auto"/>
            <w:noWrap/>
            <w:vAlign w:val="bottom"/>
          </w:tcPr>
          <w:p w14:paraId="4A4D9D62" w14:textId="77777777" w:rsidR="000178F0" w:rsidRDefault="00DE263E">
            <w:pPr>
              <w:rPr>
                <w:rFonts w:eastAsia="宋体"/>
                <w:color w:val="000000"/>
                <w:sz w:val="18"/>
                <w:szCs w:val="18"/>
                <w:lang w:eastAsia="zh-CN"/>
              </w:rPr>
            </w:pPr>
            <w:r>
              <w:rPr>
                <w:rFonts w:eastAsia="宋体"/>
                <w:color w:val="000000"/>
                <w:sz w:val="18"/>
                <w:szCs w:val="18"/>
                <w:lang w:eastAsia="zh-CN"/>
              </w:rPr>
              <w:t>C18H33ClN2O5S??HCl</w:t>
            </w:r>
          </w:p>
        </w:tc>
        <w:tc>
          <w:tcPr>
            <w:tcW w:w="850" w:type="dxa"/>
            <w:tcBorders>
              <w:top w:val="nil"/>
              <w:left w:val="nil"/>
              <w:bottom w:val="nil"/>
              <w:right w:val="nil"/>
            </w:tcBorders>
            <w:shd w:val="clear" w:color="auto" w:fill="auto"/>
            <w:noWrap/>
            <w:vAlign w:val="bottom"/>
          </w:tcPr>
          <w:p w14:paraId="1E9BA447" w14:textId="77777777" w:rsidR="000178F0" w:rsidRDefault="00DE263E">
            <w:pPr>
              <w:jc w:val="right"/>
              <w:rPr>
                <w:rFonts w:eastAsia="宋体"/>
                <w:color w:val="000000"/>
                <w:sz w:val="18"/>
                <w:szCs w:val="18"/>
                <w:lang w:eastAsia="zh-CN"/>
              </w:rPr>
            </w:pPr>
            <w:r>
              <w:rPr>
                <w:rFonts w:eastAsia="宋体"/>
                <w:color w:val="000000"/>
                <w:sz w:val="18"/>
                <w:szCs w:val="18"/>
                <w:lang w:eastAsia="zh-CN"/>
              </w:rPr>
              <w:t>461.44</w:t>
            </w:r>
          </w:p>
        </w:tc>
        <w:tc>
          <w:tcPr>
            <w:tcW w:w="1276" w:type="dxa"/>
            <w:tcBorders>
              <w:top w:val="nil"/>
              <w:left w:val="nil"/>
              <w:bottom w:val="nil"/>
              <w:right w:val="nil"/>
            </w:tcBorders>
            <w:shd w:val="clear" w:color="auto" w:fill="auto"/>
            <w:noWrap/>
            <w:vAlign w:val="bottom"/>
          </w:tcPr>
          <w:p w14:paraId="53F9EBF1" w14:textId="77777777" w:rsidR="000178F0" w:rsidRDefault="00DE263E">
            <w:pPr>
              <w:rPr>
                <w:rFonts w:eastAsia="宋体"/>
                <w:color w:val="000000"/>
                <w:sz w:val="18"/>
                <w:szCs w:val="18"/>
                <w:lang w:eastAsia="zh-CN"/>
              </w:rPr>
            </w:pPr>
            <w:r>
              <w:rPr>
                <w:rFonts w:eastAsia="宋体"/>
                <w:color w:val="000000"/>
                <w:sz w:val="18"/>
                <w:szCs w:val="18"/>
                <w:lang w:eastAsia="zh-CN"/>
              </w:rPr>
              <w:t>Microbiology&amp;Virology</w:t>
            </w:r>
          </w:p>
        </w:tc>
        <w:tc>
          <w:tcPr>
            <w:tcW w:w="1418" w:type="dxa"/>
            <w:tcBorders>
              <w:top w:val="nil"/>
              <w:left w:val="nil"/>
              <w:bottom w:val="nil"/>
              <w:right w:val="nil"/>
            </w:tcBorders>
            <w:shd w:val="clear" w:color="auto" w:fill="auto"/>
            <w:noWrap/>
            <w:vAlign w:val="bottom"/>
          </w:tcPr>
          <w:p w14:paraId="35DD6693" w14:textId="77777777" w:rsidR="000178F0" w:rsidRDefault="00DE263E">
            <w:pPr>
              <w:rPr>
                <w:rFonts w:eastAsia="宋体"/>
                <w:color w:val="000000"/>
                <w:sz w:val="18"/>
                <w:szCs w:val="18"/>
                <w:lang w:eastAsia="zh-CN"/>
              </w:rPr>
            </w:pPr>
            <w:r>
              <w:rPr>
                <w:rFonts w:eastAsia="宋体"/>
                <w:color w:val="000000"/>
                <w:sz w:val="18"/>
                <w:szCs w:val="18"/>
                <w:lang w:eastAsia="zh-CN"/>
              </w:rPr>
              <w:t>Antibiotic</w:t>
            </w:r>
          </w:p>
        </w:tc>
        <w:tc>
          <w:tcPr>
            <w:tcW w:w="1275" w:type="dxa"/>
            <w:tcBorders>
              <w:top w:val="nil"/>
              <w:left w:val="nil"/>
              <w:bottom w:val="nil"/>
              <w:right w:val="nil"/>
            </w:tcBorders>
            <w:shd w:val="clear" w:color="auto" w:fill="auto"/>
            <w:noWrap/>
            <w:vAlign w:val="bottom"/>
          </w:tcPr>
          <w:p w14:paraId="09B4F012" w14:textId="77777777" w:rsidR="000178F0" w:rsidRDefault="00DE263E">
            <w:pPr>
              <w:rPr>
                <w:rFonts w:eastAsia="宋体"/>
                <w:color w:val="000000"/>
                <w:sz w:val="18"/>
                <w:szCs w:val="18"/>
                <w:lang w:eastAsia="zh-CN"/>
              </w:rPr>
            </w:pPr>
            <w:r>
              <w:rPr>
                <w:rFonts w:eastAsia="宋体"/>
                <w:color w:val="000000"/>
                <w:sz w:val="18"/>
                <w:szCs w:val="18"/>
                <w:lang w:eastAsia="zh-CN"/>
              </w:rPr>
              <w:t>Antibiotic</w:t>
            </w:r>
          </w:p>
        </w:tc>
      </w:tr>
      <w:tr w:rsidR="000178F0" w14:paraId="2D4C873A" w14:textId="77777777">
        <w:trPr>
          <w:trHeight w:val="280"/>
        </w:trPr>
        <w:tc>
          <w:tcPr>
            <w:tcW w:w="567" w:type="dxa"/>
            <w:tcBorders>
              <w:top w:val="nil"/>
              <w:left w:val="nil"/>
              <w:bottom w:val="nil"/>
              <w:right w:val="nil"/>
            </w:tcBorders>
            <w:shd w:val="clear" w:color="auto" w:fill="auto"/>
            <w:noWrap/>
            <w:vAlign w:val="bottom"/>
          </w:tcPr>
          <w:p w14:paraId="7BCDB759" w14:textId="77777777" w:rsidR="000178F0" w:rsidRDefault="00DE263E">
            <w:pPr>
              <w:rPr>
                <w:rFonts w:eastAsia="宋体"/>
                <w:color w:val="000000"/>
                <w:sz w:val="18"/>
                <w:szCs w:val="18"/>
                <w:lang w:eastAsia="zh-CN"/>
              </w:rPr>
            </w:pPr>
            <w:r>
              <w:rPr>
                <w:rFonts w:eastAsia="宋体"/>
                <w:color w:val="000000"/>
                <w:sz w:val="18"/>
                <w:szCs w:val="18"/>
                <w:lang w:eastAsia="zh-CN"/>
              </w:rPr>
              <w:t>T1643</w:t>
            </w:r>
          </w:p>
        </w:tc>
        <w:tc>
          <w:tcPr>
            <w:tcW w:w="1118" w:type="dxa"/>
            <w:tcBorders>
              <w:top w:val="nil"/>
              <w:left w:val="nil"/>
              <w:bottom w:val="nil"/>
              <w:right w:val="nil"/>
            </w:tcBorders>
            <w:shd w:val="clear" w:color="auto" w:fill="auto"/>
            <w:noWrap/>
            <w:vAlign w:val="bottom"/>
          </w:tcPr>
          <w:p w14:paraId="1DFFCA0B" w14:textId="77777777" w:rsidR="000178F0" w:rsidRDefault="00DE263E">
            <w:pPr>
              <w:rPr>
                <w:rFonts w:eastAsia="宋体"/>
                <w:color w:val="000000"/>
                <w:sz w:val="18"/>
                <w:szCs w:val="18"/>
                <w:lang w:eastAsia="zh-CN"/>
              </w:rPr>
            </w:pPr>
            <w:r>
              <w:rPr>
                <w:rFonts w:eastAsia="宋体"/>
                <w:color w:val="000000"/>
                <w:sz w:val="18"/>
                <w:szCs w:val="18"/>
                <w:lang w:eastAsia="zh-CN"/>
              </w:rPr>
              <w:t>Penciclovir</w:t>
            </w:r>
          </w:p>
        </w:tc>
        <w:tc>
          <w:tcPr>
            <w:tcW w:w="709" w:type="dxa"/>
            <w:tcBorders>
              <w:top w:val="nil"/>
              <w:left w:val="nil"/>
              <w:bottom w:val="nil"/>
              <w:right w:val="nil"/>
            </w:tcBorders>
            <w:shd w:val="clear" w:color="auto" w:fill="auto"/>
            <w:noWrap/>
            <w:vAlign w:val="bottom"/>
          </w:tcPr>
          <w:p w14:paraId="78F6D372" w14:textId="77777777" w:rsidR="000178F0" w:rsidRDefault="00DE263E">
            <w:pPr>
              <w:jc w:val="right"/>
              <w:rPr>
                <w:rFonts w:eastAsia="宋体"/>
                <w:color w:val="000000"/>
                <w:sz w:val="18"/>
                <w:szCs w:val="18"/>
                <w:lang w:eastAsia="zh-CN"/>
              </w:rPr>
            </w:pPr>
            <w:r>
              <w:rPr>
                <w:rFonts w:eastAsia="宋体"/>
                <w:color w:val="000000"/>
                <w:sz w:val="18"/>
                <w:szCs w:val="18"/>
                <w:lang w:eastAsia="zh-CN"/>
              </w:rPr>
              <w:t>-3.9505467</w:t>
            </w:r>
          </w:p>
        </w:tc>
        <w:tc>
          <w:tcPr>
            <w:tcW w:w="992" w:type="dxa"/>
            <w:tcBorders>
              <w:top w:val="nil"/>
              <w:left w:val="nil"/>
              <w:bottom w:val="nil"/>
              <w:right w:val="nil"/>
            </w:tcBorders>
            <w:shd w:val="clear" w:color="auto" w:fill="auto"/>
            <w:noWrap/>
            <w:vAlign w:val="bottom"/>
          </w:tcPr>
          <w:p w14:paraId="301AB93F" w14:textId="77777777" w:rsidR="000178F0" w:rsidRDefault="00DE263E">
            <w:pPr>
              <w:rPr>
                <w:rFonts w:eastAsia="宋体"/>
                <w:color w:val="000000"/>
                <w:sz w:val="18"/>
                <w:szCs w:val="18"/>
                <w:lang w:eastAsia="zh-CN"/>
              </w:rPr>
            </w:pPr>
            <w:r>
              <w:rPr>
                <w:rFonts w:eastAsia="宋体"/>
                <w:color w:val="000000"/>
                <w:sz w:val="18"/>
                <w:szCs w:val="18"/>
                <w:lang w:eastAsia="zh-CN"/>
              </w:rPr>
              <w:t>C10H15N5O3</w:t>
            </w:r>
          </w:p>
        </w:tc>
        <w:tc>
          <w:tcPr>
            <w:tcW w:w="850" w:type="dxa"/>
            <w:tcBorders>
              <w:top w:val="nil"/>
              <w:left w:val="nil"/>
              <w:bottom w:val="nil"/>
              <w:right w:val="nil"/>
            </w:tcBorders>
            <w:shd w:val="clear" w:color="auto" w:fill="auto"/>
            <w:noWrap/>
            <w:vAlign w:val="bottom"/>
          </w:tcPr>
          <w:p w14:paraId="0C41710B" w14:textId="77777777" w:rsidR="000178F0" w:rsidRDefault="00DE263E">
            <w:pPr>
              <w:jc w:val="right"/>
              <w:rPr>
                <w:rFonts w:eastAsia="宋体"/>
                <w:color w:val="000000"/>
                <w:sz w:val="18"/>
                <w:szCs w:val="18"/>
                <w:lang w:eastAsia="zh-CN"/>
              </w:rPr>
            </w:pPr>
            <w:r>
              <w:rPr>
                <w:rFonts w:eastAsia="宋体"/>
                <w:color w:val="000000"/>
                <w:sz w:val="18"/>
                <w:szCs w:val="18"/>
                <w:lang w:eastAsia="zh-CN"/>
              </w:rPr>
              <w:t>253.25999</w:t>
            </w:r>
          </w:p>
        </w:tc>
        <w:tc>
          <w:tcPr>
            <w:tcW w:w="1276" w:type="dxa"/>
            <w:tcBorders>
              <w:top w:val="nil"/>
              <w:left w:val="nil"/>
              <w:bottom w:val="nil"/>
              <w:right w:val="nil"/>
            </w:tcBorders>
            <w:shd w:val="clear" w:color="auto" w:fill="auto"/>
            <w:noWrap/>
            <w:vAlign w:val="bottom"/>
          </w:tcPr>
          <w:p w14:paraId="459A6D97" w14:textId="77777777" w:rsidR="000178F0" w:rsidRDefault="00DE263E">
            <w:pPr>
              <w:rPr>
                <w:rFonts w:eastAsia="宋体"/>
                <w:color w:val="000000"/>
                <w:sz w:val="18"/>
                <w:szCs w:val="18"/>
                <w:lang w:eastAsia="zh-CN"/>
              </w:rPr>
            </w:pPr>
            <w:r>
              <w:rPr>
                <w:rFonts w:eastAsia="宋体"/>
                <w:color w:val="000000"/>
                <w:sz w:val="18"/>
                <w:szCs w:val="18"/>
                <w:lang w:eastAsia="zh-CN"/>
              </w:rPr>
              <w:t>Microbiology&amp;Virology; Proteases/Proteasome</w:t>
            </w:r>
          </w:p>
        </w:tc>
        <w:tc>
          <w:tcPr>
            <w:tcW w:w="1418" w:type="dxa"/>
            <w:tcBorders>
              <w:top w:val="nil"/>
              <w:left w:val="nil"/>
              <w:bottom w:val="nil"/>
              <w:right w:val="nil"/>
            </w:tcBorders>
            <w:shd w:val="clear" w:color="auto" w:fill="auto"/>
            <w:noWrap/>
            <w:vAlign w:val="bottom"/>
          </w:tcPr>
          <w:p w14:paraId="506B1558" w14:textId="77777777" w:rsidR="000178F0" w:rsidRDefault="00DE263E">
            <w:pPr>
              <w:rPr>
                <w:rFonts w:eastAsia="宋体"/>
                <w:color w:val="000000"/>
                <w:sz w:val="18"/>
                <w:szCs w:val="18"/>
                <w:lang w:eastAsia="zh-CN"/>
              </w:rPr>
            </w:pPr>
            <w:r>
              <w:rPr>
                <w:rFonts w:eastAsia="宋体"/>
                <w:color w:val="000000"/>
                <w:sz w:val="18"/>
                <w:szCs w:val="18"/>
                <w:lang w:eastAsia="zh-CN"/>
              </w:rPr>
              <w:t>EBV; HCMV; HSV-1; HSV-2; VZV</w:t>
            </w:r>
          </w:p>
        </w:tc>
        <w:tc>
          <w:tcPr>
            <w:tcW w:w="1275" w:type="dxa"/>
            <w:tcBorders>
              <w:top w:val="nil"/>
              <w:left w:val="nil"/>
              <w:bottom w:val="nil"/>
              <w:right w:val="nil"/>
            </w:tcBorders>
            <w:shd w:val="clear" w:color="auto" w:fill="auto"/>
            <w:noWrap/>
            <w:vAlign w:val="bottom"/>
          </w:tcPr>
          <w:p w14:paraId="371EA27E" w14:textId="77777777" w:rsidR="000178F0" w:rsidRDefault="00DE263E">
            <w:pPr>
              <w:rPr>
                <w:rFonts w:eastAsia="宋体"/>
                <w:color w:val="000000"/>
                <w:sz w:val="18"/>
                <w:szCs w:val="18"/>
                <w:lang w:eastAsia="zh-CN"/>
              </w:rPr>
            </w:pPr>
            <w:r>
              <w:rPr>
                <w:rFonts w:eastAsia="宋体"/>
                <w:color w:val="000000"/>
                <w:sz w:val="18"/>
                <w:szCs w:val="18"/>
                <w:lang w:eastAsia="zh-CN"/>
              </w:rPr>
              <w:t>Antifection inhibitor; HCV Protease inhibitor; HSV inhibitor</w:t>
            </w:r>
          </w:p>
        </w:tc>
      </w:tr>
      <w:tr w:rsidR="000178F0" w14:paraId="3C79421E" w14:textId="77777777">
        <w:trPr>
          <w:trHeight w:val="280"/>
        </w:trPr>
        <w:tc>
          <w:tcPr>
            <w:tcW w:w="567" w:type="dxa"/>
            <w:tcBorders>
              <w:top w:val="nil"/>
              <w:left w:val="nil"/>
              <w:bottom w:val="nil"/>
              <w:right w:val="nil"/>
            </w:tcBorders>
            <w:shd w:val="clear" w:color="auto" w:fill="auto"/>
            <w:noWrap/>
            <w:vAlign w:val="bottom"/>
          </w:tcPr>
          <w:p w14:paraId="6BEC9289" w14:textId="77777777" w:rsidR="000178F0" w:rsidRDefault="00DE263E">
            <w:pPr>
              <w:rPr>
                <w:rFonts w:eastAsia="宋体"/>
                <w:color w:val="000000"/>
                <w:sz w:val="18"/>
                <w:szCs w:val="18"/>
                <w:lang w:eastAsia="zh-CN"/>
              </w:rPr>
            </w:pPr>
            <w:r>
              <w:rPr>
                <w:rFonts w:eastAsia="宋体"/>
                <w:color w:val="000000"/>
                <w:sz w:val="18"/>
                <w:szCs w:val="18"/>
                <w:lang w:eastAsia="zh-CN"/>
              </w:rPr>
              <w:t>T0688</w:t>
            </w:r>
          </w:p>
        </w:tc>
        <w:tc>
          <w:tcPr>
            <w:tcW w:w="1118" w:type="dxa"/>
            <w:tcBorders>
              <w:top w:val="nil"/>
              <w:left w:val="nil"/>
              <w:bottom w:val="nil"/>
              <w:right w:val="nil"/>
            </w:tcBorders>
            <w:shd w:val="clear" w:color="auto" w:fill="auto"/>
            <w:noWrap/>
            <w:vAlign w:val="bottom"/>
          </w:tcPr>
          <w:p w14:paraId="6DBE8322" w14:textId="77777777" w:rsidR="000178F0" w:rsidRDefault="00DE263E">
            <w:pPr>
              <w:rPr>
                <w:rFonts w:eastAsia="宋体"/>
                <w:color w:val="000000"/>
                <w:sz w:val="18"/>
                <w:szCs w:val="18"/>
                <w:lang w:eastAsia="zh-CN"/>
              </w:rPr>
            </w:pPr>
            <w:r>
              <w:rPr>
                <w:rFonts w:eastAsia="宋体"/>
                <w:color w:val="000000"/>
                <w:sz w:val="18"/>
                <w:szCs w:val="18"/>
                <w:lang w:eastAsia="zh-CN"/>
              </w:rPr>
              <w:t>Ganciclovir</w:t>
            </w:r>
          </w:p>
        </w:tc>
        <w:tc>
          <w:tcPr>
            <w:tcW w:w="709" w:type="dxa"/>
            <w:tcBorders>
              <w:top w:val="nil"/>
              <w:left w:val="nil"/>
              <w:bottom w:val="nil"/>
              <w:right w:val="nil"/>
            </w:tcBorders>
            <w:shd w:val="clear" w:color="auto" w:fill="auto"/>
            <w:noWrap/>
            <w:vAlign w:val="bottom"/>
          </w:tcPr>
          <w:p w14:paraId="40B9A8D0" w14:textId="77777777" w:rsidR="000178F0" w:rsidRDefault="00DE263E">
            <w:pPr>
              <w:jc w:val="right"/>
              <w:rPr>
                <w:rFonts w:eastAsia="宋体"/>
                <w:color w:val="000000"/>
                <w:sz w:val="18"/>
                <w:szCs w:val="18"/>
                <w:lang w:eastAsia="zh-CN"/>
              </w:rPr>
            </w:pPr>
            <w:r>
              <w:rPr>
                <w:rFonts w:eastAsia="宋体"/>
                <w:color w:val="000000"/>
                <w:sz w:val="18"/>
                <w:szCs w:val="18"/>
                <w:lang w:eastAsia="zh-CN"/>
              </w:rPr>
              <w:t>-3.9409869</w:t>
            </w:r>
          </w:p>
        </w:tc>
        <w:tc>
          <w:tcPr>
            <w:tcW w:w="992" w:type="dxa"/>
            <w:tcBorders>
              <w:top w:val="nil"/>
              <w:left w:val="nil"/>
              <w:bottom w:val="nil"/>
              <w:right w:val="nil"/>
            </w:tcBorders>
            <w:shd w:val="clear" w:color="auto" w:fill="auto"/>
            <w:noWrap/>
            <w:vAlign w:val="bottom"/>
          </w:tcPr>
          <w:p w14:paraId="2D8DF7F9" w14:textId="77777777" w:rsidR="000178F0" w:rsidRDefault="00DE263E">
            <w:pPr>
              <w:rPr>
                <w:rFonts w:eastAsia="宋体"/>
                <w:color w:val="000000"/>
                <w:sz w:val="18"/>
                <w:szCs w:val="18"/>
                <w:lang w:eastAsia="zh-CN"/>
              </w:rPr>
            </w:pPr>
            <w:r>
              <w:rPr>
                <w:rFonts w:eastAsia="宋体"/>
                <w:color w:val="000000"/>
                <w:sz w:val="18"/>
                <w:szCs w:val="18"/>
                <w:lang w:eastAsia="zh-CN"/>
              </w:rPr>
              <w:t>C9H13N5O4</w:t>
            </w:r>
          </w:p>
        </w:tc>
        <w:tc>
          <w:tcPr>
            <w:tcW w:w="850" w:type="dxa"/>
            <w:tcBorders>
              <w:top w:val="nil"/>
              <w:left w:val="nil"/>
              <w:bottom w:val="nil"/>
              <w:right w:val="nil"/>
            </w:tcBorders>
            <w:shd w:val="clear" w:color="auto" w:fill="auto"/>
            <w:noWrap/>
            <w:vAlign w:val="bottom"/>
          </w:tcPr>
          <w:p w14:paraId="3A6EDF14" w14:textId="77777777" w:rsidR="000178F0" w:rsidRDefault="00DE263E">
            <w:pPr>
              <w:jc w:val="right"/>
              <w:rPr>
                <w:rFonts w:eastAsia="宋体"/>
                <w:color w:val="000000"/>
                <w:sz w:val="18"/>
                <w:szCs w:val="18"/>
                <w:lang w:eastAsia="zh-CN"/>
              </w:rPr>
            </w:pPr>
            <w:r>
              <w:rPr>
                <w:rFonts w:eastAsia="宋体"/>
                <w:color w:val="000000"/>
                <w:sz w:val="18"/>
                <w:szCs w:val="18"/>
                <w:lang w:eastAsia="zh-CN"/>
              </w:rPr>
              <w:t>255.23</w:t>
            </w:r>
          </w:p>
        </w:tc>
        <w:tc>
          <w:tcPr>
            <w:tcW w:w="1276" w:type="dxa"/>
            <w:tcBorders>
              <w:top w:val="nil"/>
              <w:left w:val="nil"/>
              <w:bottom w:val="nil"/>
              <w:right w:val="nil"/>
            </w:tcBorders>
            <w:shd w:val="clear" w:color="auto" w:fill="auto"/>
            <w:noWrap/>
            <w:vAlign w:val="bottom"/>
          </w:tcPr>
          <w:p w14:paraId="4A70D104" w14:textId="77777777" w:rsidR="000178F0" w:rsidRDefault="00DE263E">
            <w:pPr>
              <w:rPr>
                <w:rFonts w:eastAsia="宋体"/>
                <w:color w:val="000000"/>
                <w:sz w:val="18"/>
                <w:szCs w:val="18"/>
                <w:lang w:eastAsia="zh-CN"/>
              </w:rPr>
            </w:pPr>
            <w:r>
              <w:rPr>
                <w:rFonts w:eastAsia="宋体"/>
                <w:color w:val="000000"/>
                <w:sz w:val="18"/>
                <w:szCs w:val="18"/>
                <w:lang w:eastAsia="zh-CN"/>
              </w:rPr>
              <w:t>Microbiology&amp;Virology</w:t>
            </w:r>
          </w:p>
        </w:tc>
        <w:tc>
          <w:tcPr>
            <w:tcW w:w="1418" w:type="dxa"/>
            <w:tcBorders>
              <w:top w:val="nil"/>
              <w:left w:val="nil"/>
              <w:bottom w:val="nil"/>
              <w:right w:val="nil"/>
            </w:tcBorders>
            <w:shd w:val="clear" w:color="auto" w:fill="auto"/>
            <w:noWrap/>
            <w:vAlign w:val="bottom"/>
          </w:tcPr>
          <w:p w14:paraId="650F5C9E" w14:textId="77777777" w:rsidR="000178F0" w:rsidRDefault="00DE263E">
            <w:pPr>
              <w:rPr>
                <w:rFonts w:eastAsia="宋体"/>
                <w:color w:val="000000"/>
                <w:sz w:val="18"/>
                <w:szCs w:val="18"/>
                <w:lang w:eastAsia="zh-CN"/>
              </w:rPr>
            </w:pPr>
            <w:r>
              <w:rPr>
                <w:rFonts w:eastAsia="宋体"/>
                <w:color w:val="000000"/>
                <w:sz w:val="18"/>
                <w:szCs w:val="18"/>
                <w:lang w:eastAsia="zh-CN"/>
              </w:rPr>
              <w:t>FHV-1</w:t>
            </w:r>
          </w:p>
        </w:tc>
        <w:tc>
          <w:tcPr>
            <w:tcW w:w="1275" w:type="dxa"/>
            <w:tcBorders>
              <w:top w:val="nil"/>
              <w:left w:val="nil"/>
              <w:bottom w:val="nil"/>
              <w:right w:val="nil"/>
            </w:tcBorders>
            <w:shd w:val="clear" w:color="auto" w:fill="auto"/>
            <w:noWrap/>
            <w:vAlign w:val="bottom"/>
          </w:tcPr>
          <w:p w14:paraId="19611542" w14:textId="77777777" w:rsidR="000178F0" w:rsidRDefault="00DE263E">
            <w:pPr>
              <w:rPr>
                <w:rFonts w:eastAsia="宋体"/>
                <w:color w:val="000000"/>
                <w:sz w:val="18"/>
                <w:szCs w:val="18"/>
                <w:lang w:eastAsia="zh-CN"/>
              </w:rPr>
            </w:pPr>
            <w:r>
              <w:rPr>
                <w:rFonts w:eastAsia="宋体"/>
                <w:color w:val="000000"/>
                <w:sz w:val="18"/>
                <w:szCs w:val="18"/>
                <w:lang w:eastAsia="zh-CN"/>
              </w:rPr>
              <w:t>Antifection inhibitor</w:t>
            </w:r>
          </w:p>
        </w:tc>
      </w:tr>
      <w:tr w:rsidR="000178F0" w14:paraId="5891CEA5" w14:textId="77777777">
        <w:trPr>
          <w:trHeight w:val="280"/>
        </w:trPr>
        <w:tc>
          <w:tcPr>
            <w:tcW w:w="567" w:type="dxa"/>
            <w:tcBorders>
              <w:top w:val="nil"/>
              <w:left w:val="nil"/>
              <w:bottom w:val="nil"/>
              <w:right w:val="nil"/>
            </w:tcBorders>
            <w:shd w:val="clear" w:color="auto" w:fill="auto"/>
            <w:noWrap/>
            <w:vAlign w:val="bottom"/>
          </w:tcPr>
          <w:p w14:paraId="12EA5B22" w14:textId="77777777" w:rsidR="000178F0" w:rsidRDefault="00DE263E">
            <w:pPr>
              <w:rPr>
                <w:rFonts w:eastAsia="宋体"/>
                <w:color w:val="000000"/>
                <w:sz w:val="18"/>
                <w:szCs w:val="18"/>
                <w:lang w:eastAsia="zh-CN"/>
              </w:rPr>
            </w:pPr>
            <w:r>
              <w:rPr>
                <w:rFonts w:eastAsia="宋体"/>
                <w:color w:val="000000"/>
                <w:sz w:val="18"/>
                <w:szCs w:val="18"/>
                <w:lang w:eastAsia="zh-CN"/>
              </w:rPr>
              <w:t>T4006</w:t>
            </w:r>
          </w:p>
        </w:tc>
        <w:tc>
          <w:tcPr>
            <w:tcW w:w="1118" w:type="dxa"/>
            <w:tcBorders>
              <w:top w:val="nil"/>
              <w:left w:val="nil"/>
              <w:bottom w:val="nil"/>
              <w:right w:val="nil"/>
            </w:tcBorders>
            <w:shd w:val="clear" w:color="auto" w:fill="auto"/>
            <w:noWrap/>
            <w:vAlign w:val="bottom"/>
          </w:tcPr>
          <w:p w14:paraId="43B6DFD9" w14:textId="77777777" w:rsidR="000178F0" w:rsidRDefault="00DE263E">
            <w:pPr>
              <w:rPr>
                <w:rFonts w:eastAsia="宋体"/>
                <w:color w:val="000000"/>
                <w:sz w:val="18"/>
                <w:szCs w:val="18"/>
                <w:lang w:eastAsia="zh-CN"/>
              </w:rPr>
            </w:pPr>
            <w:r>
              <w:rPr>
                <w:rFonts w:eastAsia="宋体"/>
                <w:color w:val="000000"/>
                <w:sz w:val="18"/>
                <w:szCs w:val="18"/>
                <w:lang w:eastAsia="zh-CN"/>
              </w:rPr>
              <w:t>Pentostatin</w:t>
            </w:r>
          </w:p>
        </w:tc>
        <w:tc>
          <w:tcPr>
            <w:tcW w:w="709" w:type="dxa"/>
            <w:tcBorders>
              <w:top w:val="nil"/>
              <w:left w:val="nil"/>
              <w:bottom w:val="nil"/>
              <w:right w:val="nil"/>
            </w:tcBorders>
            <w:shd w:val="clear" w:color="auto" w:fill="auto"/>
            <w:noWrap/>
            <w:vAlign w:val="bottom"/>
          </w:tcPr>
          <w:p w14:paraId="59B66005" w14:textId="77777777" w:rsidR="000178F0" w:rsidRDefault="00DE263E">
            <w:pPr>
              <w:jc w:val="right"/>
              <w:rPr>
                <w:rFonts w:eastAsia="宋体"/>
                <w:color w:val="000000"/>
                <w:sz w:val="18"/>
                <w:szCs w:val="18"/>
                <w:lang w:eastAsia="zh-CN"/>
              </w:rPr>
            </w:pPr>
            <w:r>
              <w:rPr>
                <w:rFonts w:eastAsia="宋体"/>
                <w:color w:val="000000"/>
                <w:sz w:val="18"/>
                <w:szCs w:val="18"/>
                <w:lang w:eastAsia="zh-CN"/>
              </w:rPr>
              <w:t>-3.8454115</w:t>
            </w:r>
          </w:p>
        </w:tc>
        <w:tc>
          <w:tcPr>
            <w:tcW w:w="992" w:type="dxa"/>
            <w:tcBorders>
              <w:top w:val="nil"/>
              <w:left w:val="nil"/>
              <w:bottom w:val="nil"/>
              <w:right w:val="nil"/>
            </w:tcBorders>
            <w:shd w:val="clear" w:color="auto" w:fill="auto"/>
            <w:noWrap/>
            <w:vAlign w:val="bottom"/>
          </w:tcPr>
          <w:p w14:paraId="448E9800" w14:textId="77777777" w:rsidR="000178F0" w:rsidRDefault="00DE263E">
            <w:pPr>
              <w:rPr>
                <w:rFonts w:eastAsia="宋体"/>
                <w:color w:val="000000"/>
                <w:sz w:val="18"/>
                <w:szCs w:val="18"/>
                <w:lang w:eastAsia="zh-CN"/>
              </w:rPr>
            </w:pPr>
            <w:r>
              <w:rPr>
                <w:rFonts w:eastAsia="宋体"/>
                <w:color w:val="000000"/>
                <w:sz w:val="18"/>
                <w:szCs w:val="18"/>
                <w:lang w:eastAsia="zh-CN"/>
              </w:rPr>
              <w:t>C11H16N4O4</w:t>
            </w:r>
          </w:p>
        </w:tc>
        <w:tc>
          <w:tcPr>
            <w:tcW w:w="850" w:type="dxa"/>
            <w:tcBorders>
              <w:top w:val="nil"/>
              <w:left w:val="nil"/>
              <w:bottom w:val="nil"/>
              <w:right w:val="nil"/>
            </w:tcBorders>
            <w:shd w:val="clear" w:color="auto" w:fill="auto"/>
            <w:noWrap/>
            <w:vAlign w:val="bottom"/>
          </w:tcPr>
          <w:p w14:paraId="2D6A1F54" w14:textId="77777777" w:rsidR="000178F0" w:rsidRDefault="00DE263E">
            <w:pPr>
              <w:jc w:val="right"/>
              <w:rPr>
                <w:rFonts w:eastAsia="宋体"/>
                <w:color w:val="000000"/>
                <w:sz w:val="18"/>
                <w:szCs w:val="18"/>
                <w:lang w:eastAsia="zh-CN"/>
              </w:rPr>
            </w:pPr>
            <w:r>
              <w:rPr>
                <w:rFonts w:eastAsia="宋体"/>
                <w:color w:val="000000"/>
                <w:sz w:val="18"/>
                <w:szCs w:val="18"/>
                <w:lang w:eastAsia="zh-CN"/>
              </w:rPr>
              <w:t>268.26999</w:t>
            </w:r>
          </w:p>
        </w:tc>
        <w:tc>
          <w:tcPr>
            <w:tcW w:w="1276" w:type="dxa"/>
            <w:tcBorders>
              <w:top w:val="nil"/>
              <w:left w:val="nil"/>
              <w:bottom w:val="nil"/>
              <w:right w:val="nil"/>
            </w:tcBorders>
            <w:shd w:val="clear" w:color="auto" w:fill="auto"/>
            <w:noWrap/>
            <w:vAlign w:val="bottom"/>
          </w:tcPr>
          <w:p w14:paraId="5B409F7F" w14:textId="77777777" w:rsidR="000178F0" w:rsidRDefault="00DE263E">
            <w:pPr>
              <w:rPr>
                <w:rFonts w:eastAsia="宋体"/>
                <w:color w:val="000000"/>
                <w:sz w:val="18"/>
                <w:szCs w:val="18"/>
                <w:lang w:eastAsia="zh-CN"/>
              </w:rPr>
            </w:pPr>
            <w:r>
              <w:rPr>
                <w:rFonts w:eastAsia="宋体"/>
                <w:color w:val="000000"/>
                <w:sz w:val="18"/>
                <w:szCs w:val="18"/>
                <w:lang w:eastAsia="zh-CN"/>
              </w:rPr>
              <w:t>Neuroscience</w:t>
            </w:r>
          </w:p>
        </w:tc>
        <w:tc>
          <w:tcPr>
            <w:tcW w:w="1418" w:type="dxa"/>
            <w:tcBorders>
              <w:top w:val="nil"/>
              <w:left w:val="nil"/>
              <w:bottom w:val="nil"/>
              <w:right w:val="nil"/>
            </w:tcBorders>
            <w:shd w:val="clear" w:color="auto" w:fill="auto"/>
            <w:noWrap/>
            <w:vAlign w:val="bottom"/>
          </w:tcPr>
          <w:p w14:paraId="5933BE00" w14:textId="77777777" w:rsidR="000178F0" w:rsidRDefault="00DE263E">
            <w:pPr>
              <w:rPr>
                <w:rFonts w:eastAsia="宋体"/>
                <w:color w:val="000000"/>
                <w:sz w:val="18"/>
                <w:szCs w:val="18"/>
                <w:lang w:eastAsia="zh-CN"/>
              </w:rPr>
            </w:pPr>
            <w:r>
              <w:rPr>
                <w:rFonts w:eastAsia="宋体"/>
                <w:color w:val="000000"/>
                <w:sz w:val="18"/>
                <w:szCs w:val="18"/>
                <w:lang w:eastAsia="zh-CN"/>
              </w:rPr>
              <w:t>Adenosine receptor</w:t>
            </w:r>
          </w:p>
        </w:tc>
        <w:tc>
          <w:tcPr>
            <w:tcW w:w="1275" w:type="dxa"/>
            <w:tcBorders>
              <w:top w:val="nil"/>
              <w:left w:val="nil"/>
              <w:bottom w:val="nil"/>
              <w:right w:val="nil"/>
            </w:tcBorders>
            <w:shd w:val="clear" w:color="auto" w:fill="auto"/>
            <w:noWrap/>
            <w:vAlign w:val="bottom"/>
          </w:tcPr>
          <w:p w14:paraId="310CF14C" w14:textId="77777777" w:rsidR="000178F0" w:rsidRDefault="00DE263E">
            <w:pPr>
              <w:rPr>
                <w:rFonts w:eastAsia="宋体"/>
                <w:color w:val="000000"/>
                <w:sz w:val="18"/>
                <w:szCs w:val="18"/>
                <w:lang w:eastAsia="zh-CN"/>
              </w:rPr>
            </w:pPr>
            <w:r>
              <w:rPr>
                <w:rFonts w:eastAsia="宋体"/>
                <w:color w:val="000000"/>
                <w:sz w:val="18"/>
                <w:szCs w:val="18"/>
                <w:lang w:eastAsia="zh-CN"/>
              </w:rPr>
              <w:t>AChR inhibitor</w:t>
            </w:r>
          </w:p>
        </w:tc>
      </w:tr>
      <w:tr w:rsidR="000178F0" w14:paraId="43E6EBC0" w14:textId="77777777">
        <w:trPr>
          <w:trHeight w:val="280"/>
        </w:trPr>
        <w:tc>
          <w:tcPr>
            <w:tcW w:w="567" w:type="dxa"/>
            <w:tcBorders>
              <w:top w:val="nil"/>
              <w:left w:val="nil"/>
              <w:bottom w:val="nil"/>
              <w:right w:val="nil"/>
            </w:tcBorders>
            <w:shd w:val="clear" w:color="auto" w:fill="auto"/>
            <w:noWrap/>
            <w:vAlign w:val="bottom"/>
          </w:tcPr>
          <w:p w14:paraId="6CB16834" w14:textId="77777777" w:rsidR="000178F0" w:rsidRDefault="00DE263E">
            <w:pPr>
              <w:rPr>
                <w:rFonts w:eastAsia="宋体"/>
                <w:color w:val="000000"/>
                <w:sz w:val="18"/>
                <w:szCs w:val="18"/>
                <w:lang w:eastAsia="zh-CN"/>
              </w:rPr>
            </w:pPr>
            <w:r>
              <w:rPr>
                <w:rFonts w:eastAsia="宋体"/>
                <w:color w:val="000000"/>
                <w:sz w:val="18"/>
                <w:szCs w:val="18"/>
                <w:lang w:eastAsia="zh-CN"/>
              </w:rPr>
              <w:t>T7203</w:t>
            </w:r>
          </w:p>
        </w:tc>
        <w:tc>
          <w:tcPr>
            <w:tcW w:w="1118" w:type="dxa"/>
            <w:tcBorders>
              <w:top w:val="nil"/>
              <w:left w:val="nil"/>
              <w:bottom w:val="nil"/>
              <w:right w:val="nil"/>
            </w:tcBorders>
            <w:shd w:val="clear" w:color="auto" w:fill="auto"/>
            <w:noWrap/>
            <w:vAlign w:val="bottom"/>
          </w:tcPr>
          <w:p w14:paraId="6CF7920B" w14:textId="77777777" w:rsidR="000178F0" w:rsidRDefault="00DE263E">
            <w:pPr>
              <w:rPr>
                <w:rFonts w:eastAsia="宋体"/>
                <w:color w:val="000000"/>
                <w:sz w:val="18"/>
                <w:szCs w:val="18"/>
                <w:lang w:eastAsia="zh-CN"/>
              </w:rPr>
            </w:pPr>
            <w:r>
              <w:rPr>
                <w:rFonts w:eastAsia="宋体"/>
                <w:color w:val="000000"/>
                <w:sz w:val="18"/>
                <w:szCs w:val="18"/>
                <w:lang w:eastAsia="zh-CN"/>
              </w:rPr>
              <w:t>Oglufanide</w:t>
            </w:r>
          </w:p>
        </w:tc>
        <w:tc>
          <w:tcPr>
            <w:tcW w:w="709" w:type="dxa"/>
            <w:tcBorders>
              <w:top w:val="nil"/>
              <w:left w:val="nil"/>
              <w:bottom w:val="nil"/>
              <w:right w:val="nil"/>
            </w:tcBorders>
            <w:shd w:val="clear" w:color="auto" w:fill="auto"/>
            <w:noWrap/>
            <w:vAlign w:val="bottom"/>
          </w:tcPr>
          <w:p w14:paraId="70AA9346" w14:textId="77777777" w:rsidR="000178F0" w:rsidRDefault="00DE263E">
            <w:pPr>
              <w:jc w:val="right"/>
              <w:rPr>
                <w:rFonts w:eastAsia="宋体"/>
                <w:color w:val="000000"/>
                <w:sz w:val="18"/>
                <w:szCs w:val="18"/>
                <w:lang w:eastAsia="zh-CN"/>
              </w:rPr>
            </w:pPr>
            <w:r>
              <w:rPr>
                <w:rFonts w:eastAsia="宋体"/>
                <w:color w:val="000000"/>
                <w:sz w:val="18"/>
                <w:szCs w:val="18"/>
                <w:lang w:eastAsia="zh-CN"/>
              </w:rPr>
              <w:t>-3.7872519</w:t>
            </w:r>
          </w:p>
        </w:tc>
        <w:tc>
          <w:tcPr>
            <w:tcW w:w="992" w:type="dxa"/>
            <w:tcBorders>
              <w:top w:val="nil"/>
              <w:left w:val="nil"/>
              <w:bottom w:val="nil"/>
              <w:right w:val="nil"/>
            </w:tcBorders>
            <w:shd w:val="clear" w:color="auto" w:fill="auto"/>
            <w:noWrap/>
            <w:vAlign w:val="bottom"/>
          </w:tcPr>
          <w:p w14:paraId="5AE0D831" w14:textId="77777777" w:rsidR="000178F0" w:rsidRDefault="00DE263E">
            <w:pPr>
              <w:rPr>
                <w:rFonts w:eastAsia="宋体"/>
                <w:color w:val="000000"/>
                <w:sz w:val="18"/>
                <w:szCs w:val="18"/>
                <w:lang w:eastAsia="zh-CN"/>
              </w:rPr>
            </w:pPr>
            <w:r>
              <w:rPr>
                <w:rFonts w:eastAsia="宋体"/>
                <w:color w:val="000000"/>
                <w:sz w:val="18"/>
                <w:szCs w:val="18"/>
                <w:lang w:eastAsia="zh-CN"/>
              </w:rPr>
              <w:t>C16H19N3O5</w:t>
            </w:r>
          </w:p>
        </w:tc>
        <w:tc>
          <w:tcPr>
            <w:tcW w:w="850" w:type="dxa"/>
            <w:tcBorders>
              <w:top w:val="nil"/>
              <w:left w:val="nil"/>
              <w:bottom w:val="nil"/>
              <w:right w:val="nil"/>
            </w:tcBorders>
            <w:shd w:val="clear" w:color="auto" w:fill="auto"/>
            <w:noWrap/>
            <w:vAlign w:val="bottom"/>
          </w:tcPr>
          <w:p w14:paraId="7ED2C210" w14:textId="77777777" w:rsidR="000178F0" w:rsidRDefault="00DE263E">
            <w:pPr>
              <w:jc w:val="right"/>
              <w:rPr>
                <w:rFonts w:eastAsia="宋体"/>
                <w:color w:val="000000"/>
                <w:sz w:val="18"/>
                <w:szCs w:val="18"/>
                <w:lang w:eastAsia="zh-CN"/>
              </w:rPr>
            </w:pPr>
            <w:r>
              <w:rPr>
                <w:rFonts w:eastAsia="宋体"/>
                <w:color w:val="000000"/>
                <w:sz w:val="18"/>
                <w:szCs w:val="18"/>
                <w:lang w:eastAsia="zh-CN"/>
              </w:rPr>
              <w:t>333.34</w:t>
            </w:r>
          </w:p>
        </w:tc>
        <w:tc>
          <w:tcPr>
            <w:tcW w:w="1276" w:type="dxa"/>
            <w:tcBorders>
              <w:top w:val="nil"/>
              <w:left w:val="nil"/>
              <w:bottom w:val="nil"/>
              <w:right w:val="nil"/>
            </w:tcBorders>
            <w:shd w:val="clear" w:color="auto" w:fill="auto"/>
            <w:noWrap/>
            <w:vAlign w:val="bottom"/>
          </w:tcPr>
          <w:p w14:paraId="766BE016" w14:textId="77777777" w:rsidR="000178F0" w:rsidRDefault="00DE263E">
            <w:pPr>
              <w:rPr>
                <w:rFonts w:eastAsia="宋体"/>
                <w:color w:val="000000"/>
                <w:sz w:val="18"/>
                <w:szCs w:val="18"/>
                <w:lang w:eastAsia="zh-CN"/>
              </w:rPr>
            </w:pPr>
            <w:r>
              <w:rPr>
                <w:rFonts w:eastAsia="宋体"/>
                <w:color w:val="000000"/>
                <w:sz w:val="18"/>
                <w:szCs w:val="18"/>
                <w:lang w:eastAsia="zh-CN"/>
              </w:rPr>
              <w:t>Angiogenesis;Tyrosine Kinase/Adaptors</w:t>
            </w:r>
          </w:p>
        </w:tc>
        <w:tc>
          <w:tcPr>
            <w:tcW w:w="1418" w:type="dxa"/>
            <w:tcBorders>
              <w:top w:val="nil"/>
              <w:left w:val="nil"/>
              <w:bottom w:val="nil"/>
              <w:right w:val="nil"/>
            </w:tcBorders>
            <w:shd w:val="clear" w:color="auto" w:fill="auto"/>
            <w:noWrap/>
            <w:vAlign w:val="bottom"/>
          </w:tcPr>
          <w:p w14:paraId="2380AAFF" w14:textId="77777777" w:rsidR="000178F0" w:rsidRDefault="00DE263E">
            <w:pPr>
              <w:rPr>
                <w:rFonts w:eastAsia="宋体"/>
                <w:color w:val="000000"/>
                <w:sz w:val="18"/>
                <w:szCs w:val="18"/>
                <w:lang w:eastAsia="zh-CN"/>
              </w:rPr>
            </w:pPr>
            <w:r>
              <w:rPr>
                <w:rFonts w:eastAsia="宋体"/>
                <w:color w:val="000000"/>
                <w:sz w:val="18"/>
                <w:szCs w:val="18"/>
                <w:lang w:eastAsia="zh-CN"/>
              </w:rPr>
              <w:t>VEGFR</w:t>
            </w:r>
          </w:p>
        </w:tc>
        <w:tc>
          <w:tcPr>
            <w:tcW w:w="1275" w:type="dxa"/>
            <w:tcBorders>
              <w:top w:val="nil"/>
              <w:left w:val="nil"/>
              <w:bottom w:val="nil"/>
              <w:right w:val="nil"/>
            </w:tcBorders>
            <w:shd w:val="clear" w:color="auto" w:fill="auto"/>
            <w:noWrap/>
            <w:vAlign w:val="bottom"/>
          </w:tcPr>
          <w:p w14:paraId="1A2CCDFC" w14:textId="77777777" w:rsidR="000178F0" w:rsidRDefault="00DE263E">
            <w:pPr>
              <w:rPr>
                <w:rFonts w:eastAsia="宋体"/>
                <w:color w:val="000000"/>
                <w:sz w:val="18"/>
                <w:szCs w:val="18"/>
                <w:lang w:eastAsia="zh-CN"/>
              </w:rPr>
            </w:pPr>
            <w:r>
              <w:rPr>
                <w:rFonts w:eastAsia="宋体"/>
                <w:color w:val="000000"/>
                <w:sz w:val="18"/>
                <w:szCs w:val="18"/>
                <w:lang w:eastAsia="zh-CN"/>
              </w:rPr>
              <w:t>VEGFR</w:t>
            </w:r>
          </w:p>
        </w:tc>
      </w:tr>
      <w:tr w:rsidR="000178F0" w14:paraId="30783F3F" w14:textId="77777777">
        <w:trPr>
          <w:trHeight w:val="280"/>
        </w:trPr>
        <w:tc>
          <w:tcPr>
            <w:tcW w:w="567" w:type="dxa"/>
            <w:tcBorders>
              <w:top w:val="nil"/>
              <w:left w:val="nil"/>
              <w:bottom w:val="nil"/>
              <w:right w:val="nil"/>
            </w:tcBorders>
            <w:shd w:val="clear" w:color="auto" w:fill="auto"/>
            <w:noWrap/>
            <w:vAlign w:val="bottom"/>
          </w:tcPr>
          <w:p w14:paraId="0CEF0F3A" w14:textId="77777777" w:rsidR="000178F0" w:rsidRDefault="00DE263E">
            <w:pPr>
              <w:rPr>
                <w:rFonts w:eastAsia="宋体"/>
                <w:color w:val="000000"/>
                <w:sz w:val="18"/>
                <w:szCs w:val="18"/>
                <w:lang w:eastAsia="zh-CN"/>
              </w:rPr>
            </w:pPr>
            <w:r>
              <w:rPr>
                <w:rFonts w:eastAsia="宋体"/>
                <w:color w:val="000000"/>
                <w:sz w:val="18"/>
                <w:szCs w:val="18"/>
                <w:lang w:eastAsia="zh-CN"/>
              </w:rPr>
              <w:t>TN1051</w:t>
            </w:r>
          </w:p>
        </w:tc>
        <w:tc>
          <w:tcPr>
            <w:tcW w:w="1118" w:type="dxa"/>
            <w:tcBorders>
              <w:top w:val="nil"/>
              <w:left w:val="nil"/>
              <w:bottom w:val="nil"/>
              <w:right w:val="nil"/>
            </w:tcBorders>
            <w:shd w:val="clear" w:color="auto" w:fill="auto"/>
            <w:noWrap/>
            <w:vAlign w:val="bottom"/>
          </w:tcPr>
          <w:p w14:paraId="4A27DBD1" w14:textId="77777777" w:rsidR="000178F0" w:rsidRDefault="00DE263E">
            <w:pPr>
              <w:rPr>
                <w:rFonts w:eastAsia="宋体"/>
                <w:color w:val="000000"/>
                <w:sz w:val="18"/>
                <w:szCs w:val="18"/>
                <w:lang w:eastAsia="zh-CN"/>
              </w:rPr>
            </w:pPr>
            <w:r>
              <w:rPr>
                <w:rFonts w:eastAsia="宋体"/>
                <w:color w:val="000000"/>
                <w:sz w:val="18"/>
                <w:szCs w:val="18"/>
                <w:lang w:eastAsia="zh-CN"/>
              </w:rPr>
              <w:t>1-Caffeoylquinic acid</w:t>
            </w:r>
          </w:p>
        </w:tc>
        <w:tc>
          <w:tcPr>
            <w:tcW w:w="709" w:type="dxa"/>
            <w:tcBorders>
              <w:top w:val="nil"/>
              <w:left w:val="nil"/>
              <w:bottom w:val="nil"/>
              <w:right w:val="nil"/>
            </w:tcBorders>
            <w:shd w:val="clear" w:color="auto" w:fill="auto"/>
            <w:noWrap/>
            <w:vAlign w:val="bottom"/>
          </w:tcPr>
          <w:p w14:paraId="7628C028" w14:textId="77777777" w:rsidR="000178F0" w:rsidRDefault="00DE263E">
            <w:pPr>
              <w:jc w:val="right"/>
              <w:rPr>
                <w:rFonts w:eastAsia="宋体"/>
                <w:color w:val="000000"/>
                <w:sz w:val="18"/>
                <w:szCs w:val="18"/>
                <w:lang w:eastAsia="zh-CN"/>
              </w:rPr>
            </w:pPr>
            <w:r>
              <w:rPr>
                <w:rFonts w:eastAsia="宋体"/>
                <w:color w:val="000000"/>
                <w:sz w:val="18"/>
                <w:szCs w:val="18"/>
                <w:lang w:eastAsia="zh-CN"/>
              </w:rPr>
              <w:t>-3.8483174</w:t>
            </w:r>
          </w:p>
        </w:tc>
        <w:tc>
          <w:tcPr>
            <w:tcW w:w="992" w:type="dxa"/>
            <w:tcBorders>
              <w:top w:val="nil"/>
              <w:left w:val="nil"/>
              <w:bottom w:val="nil"/>
              <w:right w:val="nil"/>
            </w:tcBorders>
            <w:shd w:val="clear" w:color="auto" w:fill="auto"/>
            <w:noWrap/>
            <w:vAlign w:val="bottom"/>
          </w:tcPr>
          <w:p w14:paraId="1460B991" w14:textId="77777777" w:rsidR="000178F0" w:rsidRDefault="00DE263E">
            <w:pPr>
              <w:rPr>
                <w:rFonts w:eastAsia="宋体"/>
                <w:color w:val="000000"/>
                <w:sz w:val="18"/>
                <w:szCs w:val="18"/>
                <w:lang w:eastAsia="zh-CN"/>
              </w:rPr>
            </w:pPr>
            <w:r>
              <w:rPr>
                <w:rFonts w:eastAsia="宋体"/>
                <w:color w:val="000000"/>
                <w:sz w:val="18"/>
                <w:szCs w:val="18"/>
                <w:lang w:eastAsia="zh-CN"/>
              </w:rPr>
              <w:t>C16H18O9</w:t>
            </w:r>
          </w:p>
        </w:tc>
        <w:tc>
          <w:tcPr>
            <w:tcW w:w="850" w:type="dxa"/>
            <w:tcBorders>
              <w:top w:val="nil"/>
              <w:left w:val="nil"/>
              <w:bottom w:val="nil"/>
              <w:right w:val="nil"/>
            </w:tcBorders>
            <w:shd w:val="clear" w:color="auto" w:fill="auto"/>
            <w:noWrap/>
            <w:vAlign w:val="bottom"/>
          </w:tcPr>
          <w:p w14:paraId="5DBBAD0A" w14:textId="77777777" w:rsidR="000178F0" w:rsidRDefault="00DE263E">
            <w:pPr>
              <w:jc w:val="right"/>
              <w:rPr>
                <w:rFonts w:eastAsia="宋体"/>
                <w:color w:val="000000"/>
                <w:sz w:val="18"/>
                <w:szCs w:val="18"/>
                <w:lang w:eastAsia="zh-CN"/>
              </w:rPr>
            </w:pPr>
            <w:r>
              <w:rPr>
                <w:rFonts w:eastAsia="宋体"/>
                <w:color w:val="000000"/>
                <w:sz w:val="18"/>
                <w:szCs w:val="18"/>
                <w:lang w:eastAsia="zh-CN"/>
              </w:rPr>
              <w:t>354.31</w:t>
            </w:r>
          </w:p>
        </w:tc>
        <w:tc>
          <w:tcPr>
            <w:tcW w:w="1276" w:type="dxa"/>
            <w:tcBorders>
              <w:top w:val="nil"/>
              <w:left w:val="nil"/>
              <w:bottom w:val="nil"/>
              <w:right w:val="nil"/>
            </w:tcBorders>
            <w:shd w:val="clear" w:color="auto" w:fill="auto"/>
            <w:noWrap/>
            <w:vAlign w:val="bottom"/>
          </w:tcPr>
          <w:p w14:paraId="03EA4FC6" w14:textId="77777777" w:rsidR="000178F0" w:rsidRDefault="00DE263E">
            <w:pPr>
              <w:rPr>
                <w:rFonts w:eastAsia="宋体"/>
                <w:color w:val="000000"/>
                <w:sz w:val="18"/>
                <w:szCs w:val="18"/>
                <w:lang w:eastAsia="zh-CN"/>
              </w:rPr>
            </w:pPr>
            <w:r>
              <w:rPr>
                <w:rFonts w:eastAsia="宋体"/>
                <w:color w:val="000000"/>
                <w:sz w:val="18"/>
                <w:szCs w:val="18"/>
                <w:lang w:eastAsia="zh-CN"/>
              </w:rPr>
              <w:t>NF-kB</w:t>
            </w:r>
          </w:p>
        </w:tc>
        <w:tc>
          <w:tcPr>
            <w:tcW w:w="1418" w:type="dxa"/>
            <w:tcBorders>
              <w:top w:val="nil"/>
              <w:left w:val="nil"/>
              <w:bottom w:val="nil"/>
              <w:right w:val="nil"/>
            </w:tcBorders>
            <w:shd w:val="clear" w:color="auto" w:fill="auto"/>
            <w:noWrap/>
            <w:vAlign w:val="bottom"/>
          </w:tcPr>
          <w:p w14:paraId="4F030B10" w14:textId="77777777" w:rsidR="000178F0" w:rsidRDefault="00DE263E">
            <w:pPr>
              <w:rPr>
                <w:rFonts w:eastAsia="宋体"/>
                <w:color w:val="000000"/>
                <w:sz w:val="18"/>
                <w:szCs w:val="18"/>
                <w:lang w:eastAsia="zh-CN"/>
              </w:rPr>
            </w:pPr>
            <w:r>
              <w:rPr>
                <w:rFonts w:eastAsia="宋体"/>
                <w:color w:val="000000"/>
                <w:sz w:val="18"/>
                <w:szCs w:val="18"/>
                <w:lang w:eastAsia="zh-CN"/>
              </w:rPr>
              <w:t>NF-kB</w:t>
            </w:r>
          </w:p>
        </w:tc>
        <w:tc>
          <w:tcPr>
            <w:tcW w:w="1275" w:type="dxa"/>
            <w:tcBorders>
              <w:top w:val="nil"/>
              <w:left w:val="nil"/>
              <w:bottom w:val="nil"/>
              <w:right w:val="nil"/>
            </w:tcBorders>
            <w:shd w:val="clear" w:color="auto" w:fill="auto"/>
            <w:noWrap/>
            <w:vAlign w:val="bottom"/>
          </w:tcPr>
          <w:p w14:paraId="42CC3E21" w14:textId="77777777" w:rsidR="000178F0" w:rsidRDefault="00DE263E">
            <w:pPr>
              <w:rPr>
                <w:rFonts w:eastAsia="宋体"/>
                <w:color w:val="000000"/>
                <w:sz w:val="18"/>
                <w:szCs w:val="18"/>
                <w:lang w:eastAsia="zh-CN"/>
              </w:rPr>
            </w:pPr>
            <w:r>
              <w:rPr>
                <w:rFonts w:eastAsia="宋体"/>
                <w:color w:val="000000"/>
                <w:sz w:val="18"/>
                <w:szCs w:val="18"/>
                <w:lang w:eastAsia="zh-CN"/>
              </w:rPr>
              <w:t>NF-kB</w:t>
            </w:r>
          </w:p>
        </w:tc>
      </w:tr>
      <w:tr w:rsidR="000178F0" w14:paraId="2A42EAA9" w14:textId="77777777">
        <w:trPr>
          <w:trHeight w:val="280"/>
        </w:trPr>
        <w:tc>
          <w:tcPr>
            <w:tcW w:w="567" w:type="dxa"/>
            <w:tcBorders>
              <w:top w:val="nil"/>
              <w:left w:val="nil"/>
              <w:bottom w:val="nil"/>
              <w:right w:val="nil"/>
            </w:tcBorders>
            <w:shd w:val="clear" w:color="auto" w:fill="auto"/>
            <w:noWrap/>
            <w:vAlign w:val="bottom"/>
          </w:tcPr>
          <w:p w14:paraId="101F23C3" w14:textId="77777777" w:rsidR="000178F0" w:rsidRDefault="00DE263E">
            <w:pPr>
              <w:rPr>
                <w:rFonts w:eastAsia="宋体"/>
                <w:color w:val="000000"/>
                <w:sz w:val="18"/>
                <w:szCs w:val="18"/>
                <w:lang w:eastAsia="zh-CN"/>
              </w:rPr>
            </w:pPr>
            <w:r>
              <w:rPr>
                <w:rFonts w:eastAsia="宋体"/>
                <w:color w:val="000000"/>
                <w:sz w:val="18"/>
                <w:szCs w:val="18"/>
                <w:lang w:eastAsia="zh-CN"/>
              </w:rPr>
              <w:t>T1203</w:t>
            </w:r>
          </w:p>
        </w:tc>
        <w:tc>
          <w:tcPr>
            <w:tcW w:w="1118" w:type="dxa"/>
            <w:tcBorders>
              <w:top w:val="nil"/>
              <w:left w:val="nil"/>
              <w:bottom w:val="nil"/>
              <w:right w:val="nil"/>
            </w:tcBorders>
            <w:shd w:val="clear" w:color="auto" w:fill="auto"/>
            <w:noWrap/>
            <w:vAlign w:val="bottom"/>
          </w:tcPr>
          <w:p w14:paraId="15ABBB72" w14:textId="77777777" w:rsidR="000178F0" w:rsidRDefault="00DE263E">
            <w:pPr>
              <w:rPr>
                <w:rFonts w:eastAsia="宋体"/>
                <w:color w:val="000000"/>
                <w:sz w:val="18"/>
                <w:szCs w:val="18"/>
                <w:lang w:eastAsia="zh-CN"/>
              </w:rPr>
            </w:pPr>
            <w:r>
              <w:rPr>
                <w:rFonts w:eastAsia="宋体"/>
                <w:color w:val="000000"/>
                <w:sz w:val="18"/>
                <w:szCs w:val="18"/>
                <w:lang w:eastAsia="zh-CN"/>
              </w:rPr>
              <w:t>Nadolol</w:t>
            </w:r>
          </w:p>
        </w:tc>
        <w:tc>
          <w:tcPr>
            <w:tcW w:w="709" w:type="dxa"/>
            <w:tcBorders>
              <w:top w:val="nil"/>
              <w:left w:val="nil"/>
              <w:bottom w:val="nil"/>
              <w:right w:val="nil"/>
            </w:tcBorders>
            <w:shd w:val="clear" w:color="auto" w:fill="auto"/>
            <w:noWrap/>
            <w:vAlign w:val="bottom"/>
          </w:tcPr>
          <w:p w14:paraId="7842C274" w14:textId="77777777" w:rsidR="000178F0" w:rsidRDefault="00DE263E">
            <w:pPr>
              <w:jc w:val="right"/>
              <w:rPr>
                <w:rFonts w:eastAsia="宋体"/>
                <w:color w:val="000000"/>
                <w:sz w:val="18"/>
                <w:szCs w:val="18"/>
                <w:lang w:eastAsia="zh-CN"/>
              </w:rPr>
            </w:pPr>
            <w:r>
              <w:rPr>
                <w:rFonts w:eastAsia="宋体"/>
                <w:color w:val="000000"/>
                <w:sz w:val="18"/>
                <w:szCs w:val="18"/>
                <w:lang w:eastAsia="zh-CN"/>
              </w:rPr>
              <w:t>-3.760489</w:t>
            </w:r>
          </w:p>
        </w:tc>
        <w:tc>
          <w:tcPr>
            <w:tcW w:w="992" w:type="dxa"/>
            <w:tcBorders>
              <w:top w:val="nil"/>
              <w:left w:val="nil"/>
              <w:bottom w:val="nil"/>
              <w:right w:val="nil"/>
            </w:tcBorders>
            <w:shd w:val="clear" w:color="auto" w:fill="auto"/>
            <w:noWrap/>
            <w:vAlign w:val="bottom"/>
          </w:tcPr>
          <w:p w14:paraId="342AC544" w14:textId="77777777" w:rsidR="000178F0" w:rsidRDefault="00DE263E">
            <w:pPr>
              <w:rPr>
                <w:rFonts w:eastAsia="宋体"/>
                <w:color w:val="000000"/>
                <w:sz w:val="18"/>
                <w:szCs w:val="18"/>
                <w:lang w:eastAsia="zh-CN"/>
              </w:rPr>
            </w:pPr>
            <w:r>
              <w:rPr>
                <w:rFonts w:eastAsia="宋体"/>
                <w:color w:val="000000"/>
                <w:sz w:val="18"/>
                <w:szCs w:val="18"/>
                <w:lang w:eastAsia="zh-CN"/>
              </w:rPr>
              <w:t>C17H27NO4</w:t>
            </w:r>
          </w:p>
        </w:tc>
        <w:tc>
          <w:tcPr>
            <w:tcW w:w="850" w:type="dxa"/>
            <w:tcBorders>
              <w:top w:val="nil"/>
              <w:left w:val="nil"/>
              <w:bottom w:val="nil"/>
              <w:right w:val="nil"/>
            </w:tcBorders>
            <w:shd w:val="clear" w:color="auto" w:fill="auto"/>
            <w:noWrap/>
            <w:vAlign w:val="bottom"/>
          </w:tcPr>
          <w:p w14:paraId="67DE958C" w14:textId="77777777" w:rsidR="000178F0" w:rsidRDefault="00DE263E">
            <w:pPr>
              <w:jc w:val="right"/>
              <w:rPr>
                <w:rFonts w:eastAsia="宋体"/>
                <w:color w:val="000000"/>
                <w:sz w:val="18"/>
                <w:szCs w:val="18"/>
                <w:lang w:eastAsia="zh-CN"/>
              </w:rPr>
            </w:pPr>
            <w:r>
              <w:rPr>
                <w:rFonts w:eastAsia="宋体"/>
                <w:color w:val="000000"/>
                <w:sz w:val="18"/>
                <w:szCs w:val="18"/>
                <w:lang w:eastAsia="zh-CN"/>
              </w:rPr>
              <w:t>309.39999</w:t>
            </w:r>
          </w:p>
        </w:tc>
        <w:tc>
          <w:tcPr>
            <w:tcW w:w="1276" w:type="dxa"/>
            <w:tcBorders>
              <w:top w:val="nil"/>
              <w:left w:val="nil"/>
              <w:bottom w:val="nil"/>
              <w:right w:val="nil"/>
            </w:tcBorders>
            <w:shd w:val="clear" w:color="auto" w:fill="auto"/>
            <w:noWrap/>
            <w:vAlign w:val="bottom"/>
          </w:tcPr>
          <w:p w14:paraId="611BFF83" w14:textId="77777777" w:rsidR="000178F0" w:rsidRDefault="00DE263E">
            <w:pPr>
              <w:rPr>
                <w:rFonts w:eastAsia="宋体"/>
                <w:color w:val="000000"/>
                <w:sz w:val="18"/>
                <w:szCs w:val="18"/>
                <w:lang w:eastAsia="zh-CN"/>
              </w:rPr>
            </w:pPr>
            <w:r>
              <w:rPr>
                <w:rFonts w:eastAsia="宋体"/>
                <w:color w:val="000000"/>
                <w:sz w:val="18"/>
                <w:szCs w:val="18"/>
                <w:lang w:eastAsia="zh-CN"/>
              </w:rPr>
              <w:t>GPCR/G Protein</w:t>
            </w:r>
          </w:p>
        </w:tc>
        <w:tc>
          <w:tcPr>
            <w:tcW w:w="1418" w:type="dxa"/>
            <w:tcBorders>
              <w:top w:val="nil"/>
              <w:left w:val="nil"/>
              <w:bottom w:val="nil"/>
              <w:right w:val="nil"/>
            </w:tcBorders>
            <w:shd w:val="clear" w:color="auto" w:fill="auto"/>
            <w:noWrap/>
            <w:vAlign w:val="bottom"/>
          </w:tcPr>
          <w:p w14:paraId="0A2634C3" w14:textId="77777777" w:rsidR="000178F0" w:rsidRDefault="00DE263E">
            <w:pPr>
              <w:rPr>
                <w:rFonts w:eastAsia="宋体"/>
                <w:color w:val="000000"/>
                <w:sz w:val="18"/>
                <w:szCs w:val="18"/>
                <w:lang w:eastAsia="zh-CN"/>
              </w:rPr>
            </w:pPr>
            <w:r>
              <w:rPr>
                <w:rFonts w:eastAsia="宋体"/>
                <w:color w:val="000000"/>
                <w:sz w:val="18"/>
                <w:szCs w:val="18"/>
                <w:lang w:eastAsia="zh-CN"/>
              </w:rPr>
              <w:t>??-adrenergic receptor</w:t>
            </w:r>
          </w:p>
        </w:tc>
        <w:tc>
          <w:tcPr>
            <w:tcW w:w="1275" w:type="dxa"/>
            <w:tcBorders>
              <w:top w:val="nil"/>
              <w:left w:val="nil"/>
              <w:bottom w:val="nil"/>
              <w:right w:val="nil"/>
            </w:tcBorders>
            <w:shd w:val="clear" w:color="auto" w:fill="auto"/>
            <w:noWrap/>
            <w:vAlign w:val="bottom"/>
          </w:tcPr>
          <w:p w14:paraId="76C2CD17" w14:textId="77777777" w:rsidR="000178F0" w:rsidRDefault="00DE263E">
            <w:pPr>
              <w:rPr>
                <w:rFonts w:eastAsia="宋体"/>
                <w:color w:val="000000"/>
                <w:sz w:val="18"/>
                <w:szCs w:val="18"/>
                <w:lang w:eastAsia="zh-CN"/>
              </w:rPr>
            </w:pPr>
            <w:r>
              <w:rPr>
                <w:rFonts w:eastAsia="宋体"/>
                <w:color w:val="000000"/>
                <w:sz w:val="18"/>
                <w:szCs w:val="18"/>
                <w:lang w:eastAsia="zh-CN"/>
              </w:rPr>
              <w:t>Adrenergic Receptor antagonist</w:t>
            </w:r>
          </w:p>
        </w:tc>
      </w:tr>
      <w:tr w:rsidR="000178F0" w14:paraId="181C9198" w14:textId="77777777">
        <w:trPr>
          <w:trHeight w:val="280"/>
        </w:trPr>
        <w:tc>
          <w:tcPr>
            <w:tcW w:w="567" w:type="dxa"/>
            <w:tcBorders>
              <w:top w:val="nil"/>
              <w:left w:val="nil"/>
              <w:bottom w:val="nil"/>
              <w:right w:val="nil"/>
            </w:tcBorders>
            <w:shd w:val="clear" w:color="auto" w:fill="auto"/>
            <w:noWrap/>
            <w:vAlign w:val="bottom"/>
          </w:tcPr>
          <w:p w14:paraId="6431203F" w14:textId="77777777" w:rsidR="000178F0" w:rsidRDefault="00DE263E">
            <w:pPr>
              <w:rPr>
                <w:rFonts w:eastAsia="宋体"/>
                <w:color w:val="000000"/>
                <w:sz w:val="18"/>
                <w:szCs w:val="18"/>
                <w:lang w:eastAsia="zh-CN"/>
              </w:rPr>
            </w:pPr>
            <w:r>
              <w:rPr>
                <w:rFonts w:eastAsia="宋体"/>
                <w:color w:val="000000"/>
                <w:sz w:val="18"/>
                <w:szCs w:val="18"/>
                <w:lang w:eastAsia="zh-CN"/>
              </w:rPr>
              <w:t>T4063</w:t>
            </w:r>
          </w:p>
        </w:tc>
        <w:tc>
          <w:tcPr>
            <w:tcW w:w="1118" w:type="dxa"/>
            <w:tcBorders>
              <w:top w:val="nil"/>
              <w:left w:val="nil"/>
              <w:bottom w:val="nil"/>
              <w:right w:val="nil"/>
            </w:tcBorders>
            <w:shd w:val="clear" w:color="auto" w:fill="auto"/>
            <w:noWrap/>
            <w:vAlign w:val="bottom"/>
          </w:tcPr>
          <w:p w14:paraId="4BAEFC55" w14:textId="77777777" w:rsidR="000178F0" w:rsidRDefault="00DE263E">
            <w:pPr>
              <w:rPr>
                <w:rFonts w:eastAsia="宋体"/>
                <w:color w:val="000000"/>
                <w:sz w:val="18"/>
                <w:szCs w:val="18"/>
                <w:lang w:eastAsia="zh-CN"/>
              </w:rPr>
            </w:pPr>
            <w:r>
              <w:rPr>
                <w:rFonts w:eastAsia="宋体"/>
                <w:color w:val="000000"/>
                <w:sz w:val="18"/>
                <w:szCs w:val="18"/>
                <w:lang w:eastAsia="zh-CN"/>
              </w:rPr>
              <w:t>Delafloxacin</w:t>
            </w:r>
          </w:p>
        </w:tc>
        <w:tc>
          <w:tcPr>
            <w:tcW w:w="709" w:type="dxa"/>
            <w:tcBorders>
              <w:top w:val="nil"/>
              <w:left w:val="nil"/>
              <w:bottom w:val="nil"/>
              <w:right w:val="nil"/>
            </w:tcBorders>
            <w:shd w:val="clear" w:color="auto" w:fill="auto"/>
            <w:noWrap/>
            <w:vAlign w:val="bottom"/>
          </w:tcPr>
          <w:p w14:paraId="131334DB" w14:textId="77777777" w:rsidR="000178F0" w:rsidRDefault="00DE263E">
            <w:pPr>
              <w:jc w:val="right"/>
              <w:rPr>
                <w:rFonts w:eastAsia="宋体"/>
                <w:color w:val="000000"/>
                <w:sz w:val="18"/>
                <w:szCs w:val="18"/>
                <w:lang w:eastAsia="zh-CN"/>
              </w:rPr>
            </w:pPr>
            <w:r>
              <w:rPr>
                <w:rFonts w:eastAsia="宋体"/>
                <w:color w:val="000000"/>
                <w:sz w:val="18"/>
                <w:szCs w:val="18"/>
                <w:lang w:eastAsia="zh-CN"/>
              </w:rPr>
              <w:t>-3.6389544</w:t>
            </w:r>
          </w:p>
        </w:tc>
        <w:tc>
          <w:tcPr>
            <w:tcW w:w="992" w:type="dxa"/>
            <w:tcBorders>
              <w:top w:val="nil"/>
              <w:left w:val="nil"/>
              <w:bottom w:val="nil"/>
              <w:right w:val="nil"/>
            </w:tcBorders>
            <w:shd w:val="clear" w:color="auto" w:fill="auto"/>
            <w:noWrap/>
            <w:vAlign w:val="bottom"/>
          </w:tcPr>
          <w:p w14:paraId="62DF5F38" w14:textId="77777777" w:rsidR="000178F0" w:rsidRDefault="00DE263E">
            <w:pPr>
              <w:rPr>
                <w:rFonts w:eastAsia="宋体"/>
                <w:color w:val="000000"/>
                <w:sz w:val="18"/>
                <w:szCs w:val="18"/>
                <w:lang w:eastAsia="zh-CN"/>
              </w:rPr>
            </w:pPr>
            <w:r>
              <w:rPr>
                <w:rFonts w:eastAsia="宋体"/>
                <w:color w:val="000000"/>
                <w:sz w:val="18"/>
                <w:szCs w:val="18"/>
                <w:lang w:eastAsia="zh-CN"/>
              </w:rPr>
              <w:t>C18H12ClF3N4O4</w:t>
            </w:r>
          </w:p>
        </w:tc>
        <w:tc>
          <w:tcPr>
            <w:tcW w:w="850" w:type="dxa"/>
            <w:tcBorders>
              <w:top w:val="nil"/>
              <w:left w:val="nil"/>
              <w:bottom w:val="nil"/>
              <w:right w:val="nil"/>
            </w:tcBorders>
            <w:shd w:val="clear" w:color="auto" w:fill="auto"/>
            <w:noWrap/>
            <w:vAlign w:val="bottom"/>
          </w:tcPr>
          <w:p w14:paraId="2E54C0E2" w14:textId="77777777" w:rsidR="000178F0" w:rsidRDefault="00DE263E">
            <w:pPr>
              <w:jc w:val="right"/>
              <w:rPr>
                <w:rFonts w:eastAsia="宋体"/>
                <w:color w:val="000000"/>
                <w:sz w:val="18"/>
                <w:szCs w:val="18"/>
                <w:lang w:eastAsia="zh-CN"/>
              </w:rPr>
            </w:pPr>
            <w:r>
              <w:rPr>
                <w:rFonts w:eastAsia="宋体"/>
                <w:color w:val="000000"/>
                <w:sz w:val="18"/>
                <w:szCs w:val="18"/>
                <w:lang w:eastAsia="zh-CN"/>
              </w:rPr>
              <w:t>440.76001</w:t>
            </w:r>
          </w:p>
        </w:tc>
        <w:tc>
          <w:tcPr>
            <w:tcW w:w="1276" w:type="dxa"/>
            <w:tcBorders>
              <w:top w:val="nil"/>
              <w:left w:val="nil"/>
              <w:bottom w:val="nil"/>
              <w:right w:val="nil"/>
            </w:tcBorders>
            <w:shd w:val="clear" w:color="auto" w:fill="auto"/>
            <w:noWrap/>
            <w:vAlign w:val="bottom"/>
          </w:tcPr>
          <w:p w14:paraId="04787A44" w14:textId="77777777" w:rsidR="000178F0" w:rsidRDefault="00DE263E">
            <w:pPr>
              <w:rPr>
                <w:rFonts w:eastAsia="宋体"/>
                <w:color w:val="000000"/>
                <w:sz w:val="18"/>
                <w:szCs w:val="18"/>
                <w:lang w:eastAsia="zh-CN"/>
              </w:rPr>
            </w:pPr>
            <w:r>
              <w:rPr>
                <w:rFonts w:eastAsia="宋体"/>
                <w:color w:val="000000"/>
                <w:sz w:val="18"/>
                <w:szCs w:val="18"/>
                <w:lang w:eastAsia="zh-CN"/>
              </w:rPr>
              <w:t>Microbiology&amp;Virology</w:t>
            </w:r>
          </w:p>
        </w:tc>
        <w:tc>
          <w:tcPr>
            <w:tcW w:w="1418" w:type="dxa"/>
            <w:tcBorders>
              <w:top w:val="nil"/>
              <w:left w:val="nil"/>
              <w:bottom w:val="nil"/>
              <w:right w:val="nil"/>
            </w:tcBorders>
            <w:shd w:val="clear" w:color="auto" w:fill="auto"/>
            <w:noWrap/>
            <w:vAlign w:val="bottom"/>
          </w:tcPr>
          <w:p w14:paraId="1CF74637" w14:textId="77777777" w:rsidR="000178F0" w:rsidRDefault="00DE263E">
            <w:pPr>
              <w:rPr>
                <w:rFonts w:eastAsia="宋体"/>
                <w:color w:val="000000"/>
                <w:sz w:val="18"/>
                <w:szCs w:val="18"/>
                <w:lang w:eastAsia="zh-CN"/>
              </w:rPr>
            </w:pPr>
            <w:r>
              <w:rPr>
                <w:rFonts w:eastAsia="宋体"/>
                <w:color w:val="000000"/>
                <w:sz w:val="18"/>
                <w:szCs w:val="18"/>
                <w:lang w:eastAsia="zh-CN"/>
              </w:rPr>
              <w:t>Bacterial</w:t>
            </w:r>
          </w:p>
        </w:tc>
        <w:tc>
          <w:tcPr>
            <w:tcW w:w="1275" w:type="dxa"/>
            <w:tcBorders>
              <w:top w:val="nil"/>
              <w:left w:val="nil"/>
              <w:bottom w:val="nil"/>
              <w:right w:val="nil"/>
            </w:tcBorders>
            <w:shd w:val="clear" w:color="auto" w:fill="auto"/>
            <w:noWrap/>
            <w:vAlign w:val="bottom"/>
          </w:tcPr>
          <w:p w14:paraId="554D78B5" w14:textId="77777777" w:rsidR="000178F0" w:rsidRDefault="00DE263E">
            <w:pPr>
              <w:rPr>
                <w:rFonts w:eastAsia="宋体"/>
                <w:color w:val="000000"/>
                <w:sz w:val="18"/>
                <w:szCs w:val="18"/>
                <w:lang w:eastAsia="zh-CN"/>
              </w:rPr>
            </w:pPr>
            <w:r>
              <w:rPr>
                <w:rFonts w:eastAsia="宋体"/>
                <w:color w:val="000000"/>
                <w:sz w:val="18"/>
                <w:szCs w:val="18"/>
                <w:lang w:eastAsia="zh-CN"/>
              </w:rPr>
              <w:t>Antibacterial inhibitor</w:t>
            </w:r>
          </w:p>
        </w:tc>
      </w:tr>
      <w:tr w:rsidR="000178F0" w14:paraId="360BB75C" w14:textId="77777777">
        <w:trPr>
          <w:trHeight w:val="280"/>
        </w:trPr>
        <w:tc>
          <w:tcPr>
            <w:tcW w:w="567" w:type="dxa"/>
            <w:tcBorders>
              <w:top w:val="nil"/>
              <w:left w:val="nil"/>
              <w:bottom w:val="nil"/>
              <w:right w:val="nil"/>
            </w:tcBorders>
            <w:shd w:val="clear" w:color="auto" w:fill="auto"/>
            <w:noWrap/>
            <w:vAlign w:val="bottom"/>
          </w:tcPr>
          <w:p w14:paraId="1B0A45E5" w14:textId="77777777" w:rsidR="000178F0" w:rsidRDefault="00DE263E">
            <w:pPr>
              <w:rPr>
                <w:rFonts w:eastAsia="宋体"/>
                <w:color w:val="000000"/>
                <w:sz w:val="18"/>
                <w:szCs w:val="18"/>
                <w:lang w:eastAsia="zh-CN"/>
              </w:rPr>
            </w:pPr>
            <w:r>
              <w:rPr>
                <w:rFonts w:eastAsia="宋体"/>
                <w:color w:val="000000"/>
                <w:sz w:val="18"/>
                <w:szCs w:val="18"/>
                <w:lang w:eastAsia="zh-CN"/>
              </w:rPr>
              <w:t>T0964</w:t>
            </w:r>
          </w:p>
        </w:tc>
        <w:tc>
          <w:tcPr>
            <w:tcW w:w="1118" w:type="dxa"/>
            <w:tcBorders>
              <w:top w:val="nil"/>
              <w:left w:val="nil"/>
              <w:bottom w:val="nil"/>
              <w:right w:val="nil"/>
            </w:tcBorders>
            <w:shd w:val="clear" w:color="auto" w:fill="auto"/>
            <w:noWrap/>
            <w:vAlign w:val="bottom"/>
          </w:tcPr>
          <w:p w14:paraId="74281537" w14:textId="77777777" w:rsidR="000178F0" w:rsidRDefault="00DE263E">
            <w:pPr>
              <w:rPr>
                <w:rFonts w:eastAsia="宋体"/>
                <w:color w:val="000000"/>
                <w:sz w:val="18"/>
                <w:szCs w:val="18"/>
                <w:lang w:eastAsia="zh-CN"/>
              </w:rPr>
            </w:pPr>
            <w:r>
              <w:rPr>
                <w:rFonts w:eastAsia="宋体"/>
                <w:color w:val="000000"/>
                <w:sz w:val="18"/>
                <w:szCs w:val="18"/>
                <w:lang w:eastAsia="zh-CN"/>
              </w:rPr>
              <w:t>Floxuridine</w:t>
            </w:r>
          </w:p>
        </w:tc>
        <w:tc>
          <w:tcPr>
            <w:tcW w:w="709" w:type="dxa"/>
            <w:tcBorders>
              <w:top w:val="nil"/>
              <w:left w:val="nil"/>
              <w:bottom w:val="nil"/>
              <w:right w:val="nil"/>
            </w:tcBorders>
            <w:shd w:val="clear" w:color="auto" w:fill="auto"/>
            <w:noWrap/>
            <w:vAlign w:val="bottom"/>
          </w:tcPr>
          <w:p w14:paraId="40C2D392" w14:textId="77777777" w:rsidR="000178F0" w:rsidRDefault="00DE263E">
            <w:pPr>
              <w:jc w:val="right"/>
              <w:rPr>
                <w:rFonts w:eastAsia="宋体"/>
                <w:color w:val="000000"/>
                <w:sz w:val="18"/>
                <w:szCs w:val="18"/>
                <w:lang w:eastAsia="zh-CN"/>
              </w:rPr>
            </w:pPr>
            <w:r>
              <w:rPr>
                <w:rFonts w:eastAsia="宋体"/>
                <w:color w:val="000000"/>
                <w:sz w:val="18"/>
                <w:szCs w:val="18"/>
                <w:lang w:eastAsia="zh-CN"/>
              </w:rPr>
              <w:t>-3.6409581</w:t>
            </w:r>
          </w:p>
        </w:tc>
        <w:tc>
          <w:tcPr>
            <w:tcW w:w="992" w:type="dxa"/>
            <w:tcBorders>
              <w:top w:val="nil"/>
              <w:left w:val="nil"/>
              <w:bottom w:val="nil"/>
              <w:right w:val="nil"/>
            </w:tcBorders>
            <w:shd w:val="clear" w:color="auto" w:fill="auto"/>
            <w:noWrap/>
            <w:vAlign w:val="bottom"/>
          </w:tcPr>
          <w:p w14:paraId="0D3B53CC" w14:textId="77777777" w:rsidR="000178F0" w:rsidRDefault="00DE263E">
            <w:pPr>
              <w:rPr>
                <w:rFonts w:eastAsia="宋体"/>
                <w:color w:val="000000"/>
                <w:sz w:val="18"/>
                <w:szCs w:val="18"/>
                <w:lang w:eastAsia="zh-CN"/>
              </w:rPr>
            </w:pPr>
            <w:r>
              <w:rPr>
                <w:rFonts w:eastAsia="宋体"/>
                <w:color w:val="000000"/>
                <w:sz w:val="18"/>
                <w:szCs w:val="18"/>
                <w:lang w:eastAsia="zh-CN"/>
              </w:rPr>
              <w:t>C9H11FN2O5</w:t>
            </w:r>
          </w:p>
        </w:tc>
        <w:tc>
          <w:tcPr>
            <w:tcW w:w="850" w:type="dxa"/>
            <w:tcBorders>
              <w:top w:val="nil"/>
              <w:left w:val="nil"/>
              <w:bottom w:val="nil"/>
              <w:right w:val="nil"/>
            </w:tcBorders>
            <w:shd w:val="clear" w:color="auto" w:fill="auto"/>
            <w:noWrap/>
            <w:vAlign w:val="bottom"/>
          </w:tcPr>
          <w:p w14:paraId="380A5EB9" w14:textId="77777777" w:rsidR="000178F0" w:rsidRDefault="00DE263E">
            <w:pPr>
              <w:jc w:val="right"/>
              <w:rPr>
                <w:rFonts w:eastAsia="宋体"/>
                <w:color w:val="000000"/>
                <w:sz w:val="18"/>
                <w:szCs w:val="18"/>
                <w:lang w:eastAsia="zh-CN"/>
              </w:rPr>
            </w:pPr>
            <w:r>
              <w:rPr>
                <w:rFonts w:eastAsia="宋体"/>
                <w:color w:val="000000"/>
                <w:sz w:val="18"/>
                <w:szCs w:val="18"/>
                <w:lang w:eastAsia="zh-CN"/>
              </w:rPr>
              <w:t>246.19</w:t>
            </w:r>
          </w:p>
        </w:tc>
        <w:tc>
          <w:tcPr>
            <w:tcW w:w="1276" w:type="dxa"/>
            <w:tcBorders>
              <w:top w:val="nil"/>
              <w:left w:val="nil"/>
              <w:bottom w:val="nil"/>
              <w:right w:val="nil"/>
            </w:tcBorders>
            <w:shd w:val="clear" w:color="auto" w:fill="auto"/>
            <w:noWrap/>
            <w:vAlign w:val="bottom"/>
          </w:tcPr>
          <w:p w14:paraId="00E0C018" w14:textId="77777777" w:rsidR="000178F0" w:rsidRDefault="00DE263E">
            <w:pPr>
              <w:rPr>
                <w:rFonts w:eastAsia="宋体"/>
                <w:color w:val="000000"/>
                <w:sz w:val="18"/>
                <w:szCs w:val="18"/>
                <w:lang w:eastAsia="zh-CN"/>
              </w:rPr>
            </w:pPr>
            <w:r>
              <w:rPr>
                <w:rFonts w:eastAsia="宋体"/>
                <w:color w:val="000000"/>
                <w:sz w:val="18"/>
                <w:szCs w:val="18"/>
                <w:lang w:eastAsia="zh-CN"/>
              </w:rPr>
              <w:t>DNA Damage/DNA Repair</w:t>
            </w:r>
          </w:p>
        </w:tc>
        <w:tc>
          <w:tcPr>
            <w:tcW w:w="1418" w:type="dxa"/>
            <w:tcBorders>
              <w:top w:val="nil"/>
              <w:left w:val="nil"/>
              <w:bottom w:val="nil"/>
              <w:right w:val="nil"/>
            </w:tcBorders>
            <w:shd w:val="clear" w:color="auto" w:fill="auto"/>
            <w:noWrap/>
            <w:vAlign w:val="bottom"/>
          </w:tcPr>
          <w:p w14:paraId="493606E0" w14:textId="77777777" w:rsidR="000178F0" w:rsidRDefault="00DE263E">
            <w:pPr>
              <w:rPr>
                <w:rFonts w:eastAsia="宋体"/>
                <w:color w:val="000000"/>
                <w:sz w:val="18"/>
                <w:szCs w:val="18"/>
                <w:lang w:eastAsia="zh-CN"/>
              </w:rPr>
            </w:pPr>
            <w:r>
              <w:rPr>
                <w:rFonts w:eastAsia="宋体"/>
                <w:color w:val="000000"/>
                <w:sz w:val="18"/>
                <w:szCs w:val="18"/>
                <w:lang w:eastAsia="zh-CN"/>
              </w:rPr>
              <w:t>Thymidylate synthase</w:t>
            </w:r>
          </w:p>
        </w:tc>
        <w:tc>
          <w:tcPr>
            <w:tcW w:w="1275" w:type="dxa"/>
            <w:tcBorders>
              <w:top w:val="nil"/>
              <w:left w:val="nil"/>
              <w:bottom w:val="nil"/>
              <w:right w:val="nil"/>
            </w:tcBorders>
            <w:shd w:val="clear" w:color="auto" w:fill="auto"/>
            <w:noWrap/>
            <w:vAlign w:val="bottom"/>
          </w:tcPr>
          <w:p w14:paraId="38B29505" w14:textId="77777777" w:rsidR="000178F0" w:rsidRDefault="00DE263E">
            <w:pPr>
              <w:rPr>
                <w:rFonts w:eastAsia="宋体"/>
                <w:color w:val="000000"/>
                <w:sz w:val="18"/>
                <w:szCs w:val="18"/>
                <w:lang w:eastAsia="zh-CN"/>
              </w:rPr>
            </w:pPr>
            <w:r>
              <w:rPr>
                <w:rFonts w:eastAsia="宋体"/>
                <w:color w:val="000000"/>
                <w:sz w:val="18"/>
                <w:szCs w:val="18"/>
                <w:lang w:eastAsia="zh-CN"/>
              </w:rPr>
              <w:t>DNA/RNA Synthesis inhibitor</w:t>
            </w:r>
          </w:p>
        </w:tc>
      </w:tr>
      <w:tr w:rsidR="000178F0" w14:paraId="4531D3F2" w14:textId="77777777">
        <w:trPr>
          <w:trHeight w:val="280"/>
        </w:trPr>
        <w:tc>
          <w:tcPr>
            <w:tcW w:w="567" w:type="dxa"/>
            <w:tcBorders>
              <w:top w:val="nil"/>
              <w:left w:val="nil"/>
              <w:bottom w:val="nil"/>
              <w:right w:val="nil"/>
            </w:tcBorders>
            <w:shd w:val="clear" w:color="auto" w:fill="auto"/>
            <w:noWrap/>
            <w:vAlign w:val="bottom"/>
          </w:tcPr>
          <w:p w14:paraId="7A861664" w14:textId="77777777" w:rsidR="000178F0" w:rsidRDefault="00DE263E">
            <w:pPr>
              <w:rPr>
                <w:rFonts w:eastAsia="宋体"/>
                <w:color w:val="000000"/>
                <w:sz w:val="18"/>
                <w:szCs w:val="18"/>
                <w:lang w:eastAsia="zh-CN"/>
              </w:rPr>
            </w:pPr>
            <w:r>
              <w:rPr>
                <w:rFonts w:eastAsia="宋体"/>
                <w:color w:val="000000"/>
                <w:sz w:val="18"/>
                <w:szCs w:val="18"/>
                <w:lang w:eastAsia="zh-CN"/>
              </w:rPr>
              <w:t>T5755</w:t>
            </w:r>
          </w:p>
        </w:tc>
        <w:tc>
          <w:tcPr>
            <w:tcW w:w="1118" w:type="dxa"/>
            <w:tcBorders>
              <w:top w:val="nil"/>
              <w:left w:val="nil"/>
              <w:bottom w:val="nil"/>
              <w:right w:val="nil"/>
            </w:tcBorders>
            <w:shd w:val="clear" w:color="auto" w:fill="auto"/>
            <w:noWrap/>
            <w:vAlign w:val="bottom"/>
          </w:tcPr>
          <w:p w14:paraId="0515EF98" w14:textId="77777777" w:rsidR="000178F0" w:rsidRDefault="00DE263E">
            <w:pPr>
              <w:rPr>
                <w:rFonts w:eastAsia="宋体"/>
                <w:color w:val="000000"/>
                <w:sz w:val="18"/>
                <w:szCs w:val="18"/>
                <w:lang w:eastAsia="zh-CN"/>
              </w:rPr>
            </w:pPr>
            <w:r>
              <w:rPr>
                <w:rFonts w:eastAsia="宋体"/>
                <w:color w:val="000000"/>
                <w:sz w:val="18"/>
                <w:szCs w:val="18"/>
                <w:lang w:eastAsia="zh-CN"/>
              </w:rPr>
              <w:t>Aloesin</w:t>
            </w:r>
          </w:p>
        </w:tc>
        <w:tc>
          <w:tcPr>
            <w:tcW w:w="709" w:type="dxa"/>
            <w:tcBorders>
              <w:top w:val="nil"/>
              <w:left w:val="nil"/>
              <w:bottom w:val="nil"/>
              <w:right w:val="nil"/>
            </w:tcBorders>
            <w:shd w:val="clear" w:color="auto" w:fill="auto"/>
            <w:noWrap/>
            <w:vAlign w:val="bottom"/>
          </w:tcPr>
          <w:p w14:paraId="35955809" w14:textId="77777777" w:rsidR="000178F0" w:rsidRDefault="00DE263E">
            <w:pPr>
              <w:jc w:val="right"/>
              <w:rPr>
                <w:rFonts w:eastAsia="宋体"/>
                <w:color w:val="000000"/>
                <w:sz w:val="18"/>
                <w:szCs w:val="18"/>
                <w:lang w:eastAsia="zh-CN"/>
              </w:rPr>
            </w:pPr>
            <w:r>
              <w:rPr>
                <w:rFonts w:eastAsia="宋体"/>
                <w:color w:val="000000"/>
                <w:sz w:val="18"/>
                <w:szCs w:val="18"/>
                <w:lang w:eastAsia="zh-CN"/>
              </w:rPr>
              <w:t>-3.6133518</w:t>
            </w:r>
          </w:p>
        </w:tc>
        <w:tc>
          <w:tcPr>
            <w:tcW w:w="992" w:type="dxa"/>
            <w:tcBorders>
              <w:top w:val="nil"/>
              <w:left w:val="nil"/>
              <w:bottom w:val="nil"/>
              <w:right w:val="nil"/>
            </w:tcBorders>
            <w:shd w:val="clear" w:color="auto" w:fill="auto"/>
            <w:noWrap/>
            <w:vAlign w:val="bottom"/>
          </w:tcPr>
          <w:p w14:paraId="3D5F257D" w14:textId="77777777" w:rsidR="000178F0" w:rsidRDefault="00DE263E">
            <w:pPr>
              <w:rPr>
                <w:rFonts w:eastAsia="宋体"/>
                <w:color w:val="000000"/>
                <w:sz w:val="18"/>
                <w:szCs w:val="18"/>
                <w:lang w:eastAsia="zh-CN"/>
              </w:rPr>
            </w:pPr>
            <w:r>
              <w:rPr>
                <w:rFonts w:eastAsia="宋体"/>
                <w:color w:val="000000"/>
                <w:sz w:val="18"/>
                <w:szCs w:val="18"/>
                <w:lang w:eastAsia="zh-CN"/>
              </w:rPr>
              <w:t>C19H22O9</w:t>
            </w:r>
          </w:p>
        </w:tc>
        <w:tc>
          <w:tcPr>
            <w:tcW w:w="850" w:type="dxa"/>
            <w:tcBorders>
              <w:top w:val="nil"/>
              <w:left w:val="nil"/>
              <w:bottom w:val="nil"/>
              <w:right w:val="nil"/>
            </w:tcBorders>
            <w:shd w:val="clear" w:color="auto" w:fill="auto"/>
            <w:noWrap/>
            <w:vAlign w:val="bottom"/>
          </w:tcPr>
          <w:p w14:paraId="062E0C8C" w14:textId="77777777" w:rsidR="000178F0" w:rsidRDefault="00DE263E">
            <w:pPr>
              <w:jc w:val="right"/>
              <w:rPr>
                <w:rFonts w:eastAsia="宋体"/>
                <w:color w:val="000000"/>
                <w:sz w:val="18"/>
                <w:szCs w:val="18"/>
                <w:lang w:eastAsia="zh-CN"/>
              </w:rPr>
            </w:pPr>
            <w:r>
              <w:rPr>
                <w:rFonts w:eastAsia="宋体"/>
                <w:color w:val="000000"/>
                <w:sz w:val="18"/>
                <w:szCs w:val="18"/>
                <w:lang w:eastAsia="zh-CN"/>
              </w:rPr>
              <w:t>394.37</w:t>
            </w:r>
          </w:p>
        </w:tc>
        <w:tc>
          <w:tcPr>
            <w:tcW w:w="1276" w:type="dxa"/>
            <w:tcBorders>
              <w:top w:val="nil"/>
              <w:left w:val="nil"/>
              <w:bottom w:val="nil"/>
              <w:right w:val="nil"/>
            </w:tcBorders>
            <w:shd w:val="clear" w:color="auto" w:fill="auto"/>
            <w:noWrap/>
            <w:vAlign w:val="bottom"/>
          </w:tcPr>
          <w:p w14:paraId="2FA40C0F" w14:textId="77777777" w:rsidR="000178F0" w:rsidRDefault="00DE263E">
            <w:pPr>
              <w:rPr>
                <w:rFonts w:eastAsia="宋体"/>
                <w:color w:val="000000"/>
                <w:sz w:val="18"/>
                <w:szCs w:val="18"/>
                <w:lang w:eastAsia="zh-CN"/>
              </w:rPr>
            </w:pPr>
            <w:r>
              <w:rPr>
                <w:rFonts w:eastAsia="宋体"/>
                <w:color w:val="000000"/>
                <w:sz w:val="18"/>
                <w:szCs w:val="18"/>
                <w:lang w:eastAsia="zh-CN"/>
              </w:rPr>
              <w:t>Proteases/Proteasome</w:t>
            </w:r>
          </w:p>
        </w:tc>
        <w:tc>
          <w:tcPr>
            <w:tcW w:w="1418" w:type="dxa"/>
            <w:tcBorders>
              <w:top w:val="nil"/>
              <w:left w:val="nil"/>
              <w:bottom w:val="nil"/>
              <w:right w:val="nil"/>
            </w:tcBorders>
            <w:shd w:val="clear" w:color="auto" w:fill="auto"/>
            <w:noWrap/>
            <w:vAlign w:val="bottom"/>
          </w:tcPr>
          <w:p w14:paraId="436F73F1" w14:textId="77777777" w:rsidR="000178F0" w:rsidRDefault="00DE263E">
            <w:pPr>
              <w:rPr>
                <w:rFonts w:eastAsia="宋体"/>
                <w:color w:val="000000"/>
                <w:sz w:val="18"/>
                <w:szCs w:val="18"/>
                <w:lang w:eastAsia="zh-CN"/>
              </w:rPr>
            </w:pPr>
            <w:r>
              <w:rPr>
                <w:rFonts w:eastAsia="宋体"/>
                <w:color w:val="000000"/>
                <w:sz w:val="18"/>
                <w:szCs w:val="18"/>
                <w:lang w:eastAsia="zh-CN"/>
              </w:rPr>
              <w:t>Tyrosinase</w:t>
            </w:r>
          </w:p>
        </w:tc>
        <w:tc>
          <w:tcPr>
            <w:tcW w:w="1275" w:type="dxa"/>
            <w:tcBorders>
              <w:top w:val="nil"/>
              <w:left w:val="nil"/>
              <w:bottom w:val="nil"/>
              <w:right w:val="nil"/>
            </w:tcBorders>
            <w:shd w:val="clear" w:color="auto" w:fill="auto"/>
            <w:noWrap/>
            <w:vAlign w:val="bottom"/>
          </w:tcPr>
          <w:p w14:paraId="25BFABE2" w14:textId="77777777" w:rsidR="000178F0" w:rsidRDefault="00DE263E">
            <w:pPr>
              <w:rPr>
                <w:rFonts w:eastAsia="宋体"/>
                <w:color w:val="000000"/>
                <w:sz w:val="18"/>
                <w:szCs w:val="18"/>
                <w:lang w:eastAsia="zh-CN"/>
              </w:rPr>
            </w:pPr>
            <w:r>
              <w:rPr>
                <w:rFonts w:eastAsia="宋体"/>
                <w:color w:val="000000"/>
                <w:sz w:val="18"/>
                <w:szCs w:val="18"/>
                <w:lang w:eastAsia="zh-CN"/>
              </w:rPr>
              <w:t>Tyrosinase</w:t>
            </w:r>
          </w:p>
        </w:tc>
      </w:tr>
      <w:tr w:rsidR="000178F0" w14:paraId="7D1CD739" w14:textId="77777777">
        <w:trPr>
          <w:trHeight w:val="280"/>
        </w:trPr>
        <w:tc>
          <w:tcPr>
            <w:tcW w:w="567" w:type="dxa"/>
            <w:tcBorders>
              <w:top w:val="nil"/>
              <w:left w:val="nil"/>
              <w:bottom w:val="nil"/>
              <w:right w:val="nil"/>
            </w:tcBorders>
            <w:shd w:val="clear" w:color="auto" w:fill="auto"/>
            <w:noWrap/>
            <w:vAlign w:val="bottom"/>
          </w:tcPr>
          <w:p w14:paraId="239CB266" w14:textId="77777777" w:rsidR="000178F0" w:rsidRDefault="00DE263E">
            <w:pPr>
              <w:rPr>
                <w:rFonts w:eastAsia="宋体"/>
                <w:color w:val="000000"/>
                <w:sz w:val="18"/>
                <w:szCs w:val="18"/>
                <w:lang w:eastAsia="zh-CN"/>
              </w:rPr>
            </w:pPr>
            <w:r>
              <w:rPr>
                <w:rFonts w:eastAsia="宋体"/>
                <w:color w:val="000000"/>
                <w:sz w:val="18"/>
                <w:szCs w:val="18"/>
                <w:lang w:eastAsia="zh-CN"/>
              </w:rPr>
              <w:t>TN1406</w:t>
            </w:r>
          </w:p>
        </w:tc>
        <w:tc>
          <w:tcPr>
            <w:tcW w:w="1118" w:type="dxa"/>
            <w:tcBorders>
              <w:top w:val="nil"/>
              <w:left w:val="nil"/>
              <w:bottom w:val="nil"/>
              <w:right w:val="nil"/>
            </w:tcBorders>
            <w:shd w:val="clear" w:color="auto" w:fill="auto"/>
            <w:noWrap/>
            <w:vAlign w:val="bottom"/>
          </w:tcPr>
          <w:p w14:paraId="4D74B178" w14:textId="77777777" w:rsidR="000178F0" w:rsidRDefault="00DE263E">
            <w:pPr>
              <w:rPr>
                <w:rFonts w:eastAsia="宋体"/>
                <w:color w:val="000000"/>
                <w:sz w:val="18"/>
                <w:szCs w:val="18"/>
                <w:lang w:eastAsia="zh-CN"/>
              </w:rPr>
            </w:pPr>
            <w:r>
              <w:rPr>
                <w:rFonts w:eastAsia="宋体"/>
                <w:color w:val="000000"/>
                <w:sz w:val="18"/>
                <w:szCs w:val="18"/>
                <w:lang w:eastAsia="zh-CN"/>
              </w:rPr>
              <w:t>Aromadendrin</w:t>
            </w:r>
          </w:p>
        </w:tc>
        <w:tc>
          <w:tcPr>
            <w:tcW w:w="709" w:type="dxa"/>
            <w:tcBorders>
              <w:top w:val="nil"/>
              <w:left w:val="nil"/>
              <w:bottom w:val="nil"/>
              <w:right w:val="nil"/>
            </w:tcBorders>
            <w:shd w:val="clear" w:color="auto" w:fill="auto"/>
            <w:noWrap/>
            <w:vAlign w:val="bottom"/>
          </w:tcPr>
          <w:p w14:paraId="10C92E33" w14:textId="77777777" w:rsidR="000178F0" w:rsidRDefault="00DE263E">
            <w:pPr>
              <w:jc w:val="right"/>
              <w:rPr>
                <w:rFonts w:eastAsia="宋体"/>
                <w:color w:val="000000"/>
                <w:sz w:val="18"/>
                <w:szCs w:val="18"/>
                <w:lang w:eastAsia="zh-CN"/>
              </w:rPr>
            </w:pPr>
            <w:r>
              <w:rPr>
                <w:rFonts w:eastAsia="宋体"/>
                <w:color w:val="000000"/>
                <w:sz w:val="18"/>
                <w:szCs w:val="18"/>
                <w:lang w:eastAsia="zh-CN"/>
              </w:rPr>
              <w:t>-3.5772419</w:t>
            </w:r>
          </w:p>
        </w:tc>
        <w:tc>
          <w:tcPr>
            <w:tcW w:w="992" w:type="dxa"/>
            <w:tcBorders>
              <w:top w:val="nil"/>
              <w:left w:val="nil"/>
              <w:bottom w:val="nil"/>
              <w:right w:val="nil"/>
            </w:tcBorders>
            <w:shd w:val="clear" w:color="auto" w:fill="auto"/>
            <w:noWrap/>
            <w:vAlign w:val="bottom"/>
          </w:tcPr>
          <w:p w14:paraId="10FE19B2" w14:textId="77777777" w:rsidR="000178F0" w:rsidRDefault="00DE263E">
            <w:pPr>
              <w:rPr>
                <w:rFonts w:eastAsia="宋体"/>
                <w:color w:val="000000"/>
                <w:sz w:val="18"/>
                <w:szCs w:val="18"/>
                <w:lang w:eastAsia="zh-CN"/>
              </w:rPr>
            </w:pPr>
            <w:r>
              <w:rPr>
                <w:rFonts w:eastAsia="宋体"/>
                <w:color w:val="000000"/>
                <w:sz w:val="18"/>
                <w:szCs w:val="18"/>
                <w:lang w:eastAsia="zh-CN"/>
              </w:rPr>
              <w:t>C15H12O6</w:t>
            </w:r>
          </w:p>
        </w:tc>
        <w:tc>
          <w:tcPr>
            <w:tcW w:w="850" w:type="dxa"/>
            <w:tcBorders>
              <w:top w:val="nil"/>
              <w:left w:val="nil"/>
              <w:bottom w:val="nil"/>
              <w:right w:val="nil"/>
            </w:tcBorders>
            <w:shd w:val="clear" w:color="auto" w:fill="auto"/>
            <w:noWrap/>
            <w:vAlign w:val="bottom"/>
          </w:tcPr>
          <w:p w14:paraId="7F2C79DB" w14:textId="77777777" w:rsidR="000178F0" w:rsidRDefault="00DE263E">
            <w:pPr>
              <w:jc w:val="right"/>
              <w:rPr>
                <w:rFonts w:eastAsia="宋体"/>
                <w:color w:val="000000"/>
                <w:sz w:val="18"/>
                <w:szCs w:val="18"/>
                <w:lang w:eastAsia="zh-CN"/>
              </w:rPr>
            </w:pPr>
            <w:r>
              <w:rPr>
                <w:rFonts w:eastAsia="宋体"/>
                <w:color w:val="000000"/>
                <w:sz w:val="18"/>
                <w:szCs w:val="18"/>
                <w:lang w:eastAsia="zh-CN"/>
              </w:rPr>
              <w:t>288.29999</w:t>
            </w:r>
          </w:p>
        </w:tc>
        <w:tc>
          <w:tcPr>
            <w:tcW w:w="1276" w:type="dxa"/>
            <w:tcBorders>
              <w:top w:val="nil"/>
              <w:left w:val="nil"/>
              <w:bottom w:val="nil"/>
              <w:right w:val="nil"/>
            </w:tcBorders>
            <w:shd w:val="clear" w:color="auto" w:fill="auto"/>
            <w:noWrap/>
            <w:vAlign w:val="bottom"/>
          </w:tcPr>
          <w:p w14:paraId="684BCF9A" w14:textId="77777777" w:rsidR="000178F0" w:rsidRDefault="00DE263E">
            <w:pPr>
              <w:rPr>
                <w:rFonts w:eastAsia="宋体"/>
                <w:color w:val="000000"/>
                <w:sz w:val="18"/>
                <w:szCs w:val="18"/>
                <w:lang w:eastAsia="zh-CN"/>
              </w:rPr>
            </w:pPr>
            <w:r>
              <w:rPr>
                <w:rFonts w:eastAsia="宋体"/>
                <w:color w:val="000000"/>
                <w:sz w:val="18"/>
                <w:szCs w:val="18"/>
                <w:lang w:eastAsia="zh-CN"/>
              </w:rPr>
              <w:t>Apoptosis</w:t>
            </w:r>
          </w:p>
        </w:tc>
        <w:tc>
          <w:tcPr>
            <w:tcW w:w="1418" w:type="dxa"/>
            <w:tcBorders>
              <w:top w:val="nil"/>
              <w:left w:val="nil"/>
              <w:bottom w:val="nil"/>
              <w:right w:val="nil"/>
            </w:tcBorders>
            <w:shd w:val="clear" w:color="auto" w:fill="auto"/>
            <w:noWrap/>
            <w:vAlign w:val="bottom"/>
          </w:tcPr>
          <w:p w14:paraId="3F682954" w14:textId="77777777" w:rsidR="000178F0" w:rsidRDefault="00DE263E">
            <w:pPr>
              <w:rPr>
                <w:rFonts w:eastAsia="宋体"/>
                <w:color w:val="000000"/>
                <w:sz w:val="18"/>
                <w:szCs w:val="18"/>
                <w:lang w:eastAsia="zh-CN"/>
              </w:rPr>
            </w:pPr>
            <w:r>
              <w:rPr>
                <w:rFonts w:eastAsia="宋体"/>
                <w:color w:val="000000"/>
                <w:sz w:val="18"/>
                <w:szCs w:val="18"/>
                <w:lang w:eastAsia="zh-CN"/>
              </w:rPr>
              <w:t>Bcl-2;Bcl-xL</w:t>
            </w:r>
          </w:p>
        </w:tc>
        <w:tc>
          <w:tcPr>
            <w:tcW w:w="1275" w:type="dxa"/>
            <w:tcBorders>
              <w:top w:val="nil"/>
              <w:left w:val="nil"/>
              <w:bottom w:val="nil"/>
              <w:right w:val="nil"/>
            </w:tcBorders>
            <w:shd w:val="clear" w:color="auto" w:fill="auto"/>
            <w:noWrap/>
            <w:vAlign w:val="bottom"/>
          </w:tcPr>
          <w:p w14:paraId="1A0641F3" w14:textId="77777777" w:rsidR="000178F0" w:rsidRDefault="00DE263E">
            <w:pPr>
              <w:rPr>
                <w:rFonts w:eastAsia="宋体"/>
                <w:color w:val="000000"/>
                <w:sz w:val="18"/>
                <w:szCs w:val="18"/>
                <w:lang w:eastAsia="zh-CN"/>
              </w:rPr>
            </w:pPr>
            <w:r>
              <w:rPr>
                <w:rFonts w:eastAsia="宋体"/>
                <w:color w:val="000000"/>
                <w:sz w:val="18"/>
                <w:szCs w:val="18"/>
                <w:lang w:eastAsia="zh-CN"/>
              </w:rPr>
              <w:t>BCL</w:t>
            </w:r>
          </w:p>
        </w:tc>
      </w:tr>
      <w:tr w:rsidR="000178F0" w14:paraId="3475FB6B" w14:textId="77777777">
        <w:trPr>
          <w:trHeight w:val="280"/>
        </w:trPr>
        <w:tc>
          <w:tcPr>
            <w:tcW w:w="567" w:type="dxa"/>
            <w:tcBorders>
              <w:top w:val="nil"/>
              <w:left w:val="nil"/>
              <w:bottom w:val="nil"/>
              <w:right w:val="nil"/>
            </w:tcBorders>
            <w:shd w:val="clear" w:color="auto" w:fill="auto"/>
            <w:noWrap/>
            <w:vAlign w:val="bottom"/>
          </w:tcPr>
          <w:p w14:paraId="56799EA4" w14:textId="77777777" w:rsidR="000178F0" w:rsidRDefault="00DE263E">
            <w:pPr>
              <w:rPr>
                <w:rFonts w:eastAsia="宋体"/>
                <w:color w:val="000000"/>
                <w:sz w:val="18"/>
                <w:szCs w:val="18"/>
                <w:lang w:eastAsia="zh-CN"/>
              </w:rPr>
            </w:pPr>
            <w:r>
              <w:rPr>
                <w:rFonts w:eastAsia="宋体"/>
                <w:color w:val="000000"/>
                <w:sz w:val="18"/>
                <w:szCs w:val="18"/>
                <w:lang w:eastAsia="zh-CN"/>
              </w:rPr>
              <w:lastRenderedPageBreak/>
              <w:t>T6884</w:t>
            </w:r>
          </w:p>
        </w:tc>
        <w:tc>
          <w:tcPr>
            <w:tcW w:w="1118" w:type="dxa"/>
            <w:tcBorders>
              <w:top w:val="nil"/>
              <w:left w:val="nil"/>
              <w:bottom w:val="nil"/>
              <w:right w:val="nil"/>
            </w:tcBorders>
            <w:shd w:val="clear" w:color="auto" w:fill="auto"/>
            <w:noWrap/>
            <w:vAlign w:val="bottom"/>
          </w:tcPr>
          <w:p w14:paraId="12C7DA04" w14:textId="77777777" w:rsidR="000178F0" w:rsidRDefault="00DE263E">
            <w:pPr>
              <w:rPr>
                <w:rFonts w:eastAsia="宋体"/>
                <w:color w:val="000000"/>
                <w:sz w:val="18"/>
                <w:szCs w:val="18"/>
                <w:lang w:eastAsia="zh-CN"/>
              </w:rPr>
            </w:pPr>
            <w:r>
              <w:rPr>
                <w:rFonts w:eastAsia="宋体"/>
                <w:color w:val="000000"/>
                <w:sz w:val="18"/>
                <w:szCs w:val="18"/>
                <w:lang w:eastAsia="zh-CN"/>
              </w:rPr>
              <w:t>2-Cl-IB-MECA</w:t>
            </w:r>
          </w:p>
        </w:tc>
        <w:tc>
          <w:tcPr>
            <w:tcW w:w="709" w:type="dxa"/>
            <w:tcBorders>
              <w:top w:val="nil"/>
              <w:left w:val="nil"/>
              <w:bottom w:val="nil"/>
              <w:right w:val="nil"/>
            </w:tcBorders>
            <w:shd w:val="clear" w:color="auto" w:fill="auto"/>
            <w:noWrap/>
            <w:vAlign w:val="bottom"/>
          </w:tcPr>
          <w:p w14:paraId="1803762A" w14:textId="77777777" w:rsidR="000178F0" w:rsidRDefault="00DE263E">
            <w:pPr>
              <w:jc w:val="right"/>
              <w:rPr>
                <w:rFonts w:eastAsia="宋体"/>
                <w:color w:val="000000"/>
                <w:sz w:val="18"/>
                <w:szCs w:val="18"/>
                <w:lang w:eastAsia="zh-CN"/>
              </w:rPr>
            </w:pPr>
            <w:r>
              <w:rPr>
                <w:rFonts w:eastAsia="宋体"/>
                <w:color w:val="000000"/>
                <w:sz w:val="18"/>
                <w:szCs w:val="18"/>
                <w:lang w:eastAsia="zh-CN"/>
              </w:rPr>
              <w:t>-3.4749081</w:t>
            </w:r>
          </w:p>
        </w:tc>
        <w:tc>
          <w:tcPr>
            <w:tcW w:w="992" w:type="dxa"/>
            <w:tcBorders>
              <w:top w:val="nil"/>
              <w:left w:val="nil"/>
              <w:bottom w:val="nil"/>
              <w:right w:val="nil"/>
            </w:tcBorders>
            <w:shd w:val="clear" w:color="auto" w:fill="auto"/>
            <w:noWrap/>
            <w:vAlign w:val="bottom"/>
          </w:tcPr>
          <w:p w14:paraId="57D8F143" w14:textId="77777777" w:rsidR="000178F0" w:rsidRDefault="00DE263E">
            <w:pPr>
              <w:rPr>
                <w:rFonts w:eastAsia="宋体"/>
                <w:color w:val="000000"/>
                <w:sz w:val="18"/>
                <w:szCs w:val="18"/>
                <w:lang w:eastAsia="zh-CN"/>
              </w:rPr>
            </w:pPr>
            <w:r>
              <w:rPr>
                <w:rFonts w:eastAsia="宋体"/>
                <w:color w:val="000000"/>
                <w:sz w:val="18"/>
                <w:szCs w:val="18"/>
                <w:lang w:eastAsia="zh-CN"/>
              </w:rPr>
              <w:t>C18H18ClIN6O4</w:t>
            </w:r>
          </w:p>
        </w:tc>
        <w:tc>
          <w:tcPr>
            <w:tcW w:w="850" w:type="dxa"/>
            <w:tcBorders>
              <w:top w:val="nil"/>
              <w:left w:val="nil"/>
              <w:bottom w:val="nil"/>
              <w:right w:val="nil"/>
            </w:tcBorders>
            <w:shd w:val="clear" w:color="auto" w:fill="auto"/>
            <w:noWrap/>
            <w:vAlign w:val="bottom"/>
          </w:tcPr>
          <w:p w14:paraId="38AC8689" w14:textId="77777777" w:rsidR="000178F0" w:rsidRDefault="00DE263E">
            <w:pPr>
              <w:jc w:val="right"/>
              <w:rPr>
                <w:rFonts w:eastAsia="宋体"/>
                <w:color w:val="000000"/>
                <w:sz w:val="18"/>
                <w:szCs w:val="18"/>
                <w:lang w:eastAsia="zh-CN"/>
              </w:rPr>
            </w:pPr>
            <w:r>
              <w:rPr>
                <w:rFonts w:eastAsia="宋体"/>
                <w:color w:val="000000"/>
                <w:sz w:val="18"/>
                <w:szCs w:val="18"/>
                <w:lang w:eastAsia="zh-CN"/>
              </w:rPr>
              <w:t>544.72998</w:t>
            </w:r>
          </w:p>
        </w:tc>
        <w:tc>
          <w:tcPr>
            <w:tcW w:w="1276" w:type="dxa"/>
            <w:tcBorders>
              <w:top w:val="nil"/>
              <w:left w:val="nil"/>
              <w:bottom w:val="nil"/>
              <w:right w:val="nil"/>
            </w:tcBorders>
            <w:shd w:val="clear" w:color="auto" w:fill="auto"/>
            <w:noWrap/>
            <w:vAlign w:val="bottom"/>
          </w:tcPr>
          <w:p w14:paraId="4DB1FE86" w14:textId="77777777" w:rsidR="000178F0" w:rsidRDefault="00DE263E">
            <w:pPr>
              <w:rPr>
                <w:rFonts w:eastAsia="宋体"/>
                <w:color w:val="000000"/>
                <w:sz w:val="18"/>
                <w:szCs w:val="18"/>
                <w:lang w:eastAsia="zh-CN"/>
              </w:rPr>
            </w:pPr>
            <w:r>
              <w:rPr>
                <w:rFonts w:eastAsia="宋体"/>
                <w:color w:val="000000"/>
                <w:sz w:val="18"/>
                <w:szCs w:val="18"/>
                <w:lang w:eastAsia="zh-CN"/>
              </w:rPr>
              <w:t>GPCR/G Protein</w:t>
            </w:r>
          </w:p>
        </w:tc>
        <w:tc>
          <w:tcPr>
            <w:tcW w:w="1418" w:type="dxa"/>
            <w:tcBorders>
              <w:top w:val="nil"/>
              <w:left w:val="nil"/>
              <w:bottom w:val="nil"/>
              <w:right w:val="nil"/>
            </w:tcBorders>
            <w:shd w:val="clear" w:color="auto" w:fill="auto"/>
            <w:noWrap/>
            <w:vAlign w:val="bottom"/>
          </w:tcPr>
          <w:p w14:paraId="407E42D5" w14:textId="77777777" w:rsidR="000178F0" w:rsidRDefault="00DE263E">
            <w:pPr>
              <w:rPr>
                <w:rFonts w:eastAsia="宋体"/>
                <w:color w:val="000000"/>
                <w:sz w:val="18"/>
                <w:szCs w:val="18"/>
                <w:lang w:eastAsia="zh-CN"/>
              </w:rPr>
            </w:pPr>
            <w:r>
              <w:rPr>
                <w:rFonts w:eastAsia="宋体"/>
                <w:color w:val="000000"/>
                <w:sz w:val="18"/>
                <w:szCs w:val="18"/>
                <w:lang w:eastAsia="zh-CN"/>
              </w:rPr>
              <w:t>A3</w:t>
            </w:r>
          </w:p>
        </w:tc>
        <w:tc>
          <w:tcPr>
            <w:tcW w:w="1275" w:type="dxa"/>
            <w:tcBorders>
              <w:top w:val="nil"/>
              <w:left w:val="nil"/>
              <w:bottom w:val="nil"/>
              <w:right w:val="nil"/>
            </w:tcBorders>
            <w:shd w:val="clear" w:color="auto" w:fill="auto"/>
            <w:noWrap/>
            <w:vAlign w:val="bottom"/>
          </w:tcPr>
          <w:p w14:paraId="46D6AB49" w14:textId="77777777" w:rsidR="000178F0" w:rsidRDefault="00DE263E">
            <w:pPr>
              <w:rPr>
                <w:rFonts w:eastAsia="宋体"/>
                <w:color w:val="000000"/>
                <w:sz w:val="18"/>
                <w:szCs w:val="18"/>
                <w:lang w:eastAsia="zh-CN"/>
              </w:rPr>
            </w:pPr>
            <w:r>
              <w:rPr>
                <w:rFonts w:eastAsia="宋体"/>
                <w:color w:val="000000"/>
                <w:sz w:val="18"/>
                <w:szCs w:val="18"/>
                <w:lang w:eastAsia="zh-CN"/>
              </w:rPr>
              <w:t>Adenosine Receptor</w:t>
            </w:r>
          </w:p>
        </w:tc>
      </w:tr>
      <w:tr w:rsidR="000178F0" w14:paraId="181F652D" w14:textId="77777777">
        <w:trPr>
          <w:trHeight w:val="624"/>
        </w:trPr>
        <w:tc>
          <w:tcPr>
            <w:tcW w:w="567" w:type="dxa"/>
            <w:tcBorders>
              <w:top w:val="nil"/>
              <w:left w:val="nil"/>
              <w:bottom w:val="single" w:sz="4" w:space="0" w:color="auto"/>
              <w:right w:val="nil"/>
            </w:tcBorders>
            <w:shd w:val="clear" w:color="auto" w:fill="auto"/>
            <w:noWrap/>
            <w:vAlign w:val="bottom"/>
          </w:tcPr>
          <w:p w14:paraId="2D3B00ED" w14:textId="77777777" w:rsidR="000178F0" w:rsidRDefault="00DE263E">
            <w:pPr>
              <w:rPr>
                <w:rFonts w:eastAsia="宋体"/>
                <w:color w:val="000000"/>
                <w:sz w:val="18"/>
                <w:szCs w:val="18"/>
                <w:lang w:eastAsia="zh-CN"/>
              </w:rPr>
            </w:pPr>
            <w:r>
              <w:rPr>
                <w:rFonts w:eastAsia="宋体"/>
                <w:color w:val="000000"/>
                <w:sz w:val="18"/>
                <w:szCs w:val="18"/>
                <w:lang w:eastAsia="zh-CN"/>
              </w:rPr>
              <w:t>T0085L</w:t>
            </w:r>
          </w:p>
        </w:tc>
        <w:tc>
          <w:tcPr>
            <w:tcW w:w="1118" w:type="dxa"/>
            <w:tcBorders>
              <w:top w:val="nil"/>
              <w:left w:val="nil"/>
              <w:bottom w:val="single" w:sz="4" w:space="0" w:color="auto"/>
              <w:right w:val="nil"/>
            </w:tcBorders>
            <w:shd w:val="clear" w:color="auto" w:fill="auto"/>
            <w:noWrap/>
            <w:vAlign w:val="bottom"/>
          </w:tcPr>
          <w:p w14:paraId="4B9F61C2" w14:textId="77777777" w:rsidR="000178F0" w:rsidRDefault="00DE263E">
            <w:pPr>
              <w:rPr>
                <w:rFonts w:eastAsia="宋体"/>
                <w:color w:val="000000"/>
                <w:sz w:val="18"/>
                <w:szCs w:val="18"/>
                <w:lang w:eastAsia="zh-CN"/>
              </w:rPr>
            </w:pPr>
            <w:r>
              <w:rPr>
                <w:rFonts w:eastAsia="宋体"/>
                <w:color w:val="000000"/>
                <w:sz w:val="18"/>
                <w:szCs w:val="18"/>
                <w:lang w:eastAsia="zh-CN"/>
              </w:rPr>
              <w:t>Entecavir</w:t>
            </w:r>
          </w:p>
        </w:tc>
        <w:tc>
          <w:tcPr>
            <w:tcW w:w="709" w:type="dxa"/>
            <w:tcBorders>
              <w:top w:val="nil"/>
              <w:left w:val="nil"/>
              <w:bottom w:val="single" w:sz="4" w:space="0" w:color="auto"/>
              <w:right w:val="nil"/>
            </w:tcBorders>
            <w:shd w:val="clear" w:color="auto" w:fill="auto"/>
            <w:noWrap/>
            <w:vAlign w:val="bottom"/>
          </w:tcPr>
          <w:p w14:paraId="3C762B44" w14:textId="77777777" w:rsidR="000178F0" w:rsidRDefault="00DE263E">
            <w:pPr>
              <w:jc w:val="right"/>
              <w:rPr>
                <w:rFonts w:eastAsia="宋体"/>
                <w:color w:val="000000"/>
                <w:sz w:val="18"/>
                <w:szCs w:val="18"/>
                <w:lang w:eastAsia="zh-CN"/>
              </w:rPr>
            </w:pPr>
            <w:r>
              <w:rPr>
                <w:rFonts w:eastAsia="宋体"/>
                <w:color w:val="000000"/>
                <w:sz w:val="18"/>
                <w:szCs w:val="18"/>
                <w:lang w:eastAsia="zh-CN"/>
              </w:rPr>
              <w:t>-3.4398305</w:t>
            </w:r>
          </w:p>
        </w:tc>
        <w:tc>
          <w:tcPr>
            <w:tcW w:w="992" w:type="dxa"/>
            <w:tcBorders>
              <w:top w:val="nil"/>
              <w:left w:val="nil"/>
              <w:bottom w:val="single" w:sz="4" w:space="0" w:color="auto"/>
              <w:right w:val="nil"/>
            </w:tcBorders>
            <w:shd w:val="clear" w:color="auto" w:fill="auto"/>
            <w:noWrap/>
            <w:vAlign w:val="bottom"/>
          </w:tcPr>
          <w:p w14:paraId="1C6696BD" w14:textId="77777777" w:rsidR="000178F0" w:rsidRDefault="00DE263E">
            <w:pPr>
              <w:rPr>
                <w:rFonts w:eastAsia="宋体"/>
                <w:color w:val="000000"/>
                <w:sz w:val="18"/>
                <w:szCs w:val="18"/>
                <w:lang w:eastAsia="zh-CN"/>
              </w:rPr>
            </w:pPr>
            <w:r>
              <w:rPr>
                <w:rFonts w:eastAsia="宋体"/>
                <w:color w:val="000000"/>
                <w:sz w:val="18"/>
                <w:szCs w:val="18"/>
                <w:lang w:eastAsia="zh-CN"/>
              </w:rPr>
              <w:t>C12H15N5O3</w:t>
            </w:r>
          </w:p>
        </w:tc>
        <w:tc>
          <w:tcPr>
            <w:tcW w:w="850" w:type="dxa"/>
            <w:tcBorders>
              <w:top w:val="nil"/>
              <w:left w:val="nil"/>
              <w:bottom w:val="single" w:sz="4" w:space="0" w:color="auto"/>
              <w:right w:val="nil"/>
            </w:tcBorders>
            <w:shd w:val="clear" w:color="auto" w:fill="auto"/>
            <w:noWrap/>
            <w:vAlign w:val="bottom"/>
          </w:tcPr>
          <w:p w14:paraId="26B18BA1" w14:textId="77777777" w:rsidR="000178F0" w:rsidRDefault="00DE263E">
            <w:pPr>
              <w:jc w:val="right"/>
              <w:rPr>
                <w:rFonts w:eastAsia="宋体"/>
                <w:color w:val="000000"/>
                <w:sz w:val="18"/>
                <w:szCs w:val="18"/>
                <w:lang w:eastAsia="zh-CN"/>
              </w:rPr>
            </w:pPr>
            <w:r>
              <w:rPr>
                <w:rFonts w:eastAsia="宋体"/>
                <w:color w:val="000000"/>
                <w:sz w:val="18"/>
                <w:szCs w:val="18"/>
                <w:lang w:eastAsia="zh-CN"/>
              </w:rPr>
              <w:t>277.28</w:t>
            </w:r>
          </w:p>
        </w:tc>
        <w:tc>
          <w:tcPr>
            <w:tcW w:w="1276" w:type="dxa"/>
            <w:tcBorders>
              <w:top w:val="nil"/>
              <w:left w:val="nil"/>
              <w:bottom w:val="single" w:sz="4" w:space="0" w:color="auto"/>
              <w:right w:val="nil"/>
            </w:tcBorders>
            <w:shd w:val="clear" w:color="auto" w:fill="auto"/>
            <w:noWrap/>
            <w:vAlign w:val="bottom"/>
          </w:tcPr>
          <w:p w14:paraId="04467775" w14:textId="77777777" w:rsidR="000178F0" w:rsidRDefault="00DE263E">
            <w:pPr>
              <w:rPr>
                <w:rFonts w:eastAsia="宋体"/>
                <w:color w:val="000000"/>
                <w:sz w:val="18"/>
                <w:szCs w:val="18"/>
                <w:lang w:eastAsia="zh-CN"/>
              </w:rPr>
            </w:pPr>
            <w:r>
              <w:rPr>
                <w:rFonts w:eastAsia="宋体"/>
                <w:color w:val="000000"/>
                <w:sz w:val="18"/>
                <w:szCs w:val="18"/>
                <w:lang w:eastAsia="zh-CN"/>
              </w:rPr>
              <w:t>Microbiology&amp;Virology</w:t>
            </w:r>
          </w:p>
        </w:tc>
        <w:tc>
          <w:tcPr>
            <w:tcW w:w="1418" w:type="dxa"/>
            <w:tcBorders>
              <w:top w:val="nil"/>
              <w:left w:val="nil"/>
              <w:bottom w:val="single" w:sz="4" w:space="0" w:color="auto"/>
              <w:right w:val="nil"/>
            </w:tcBorders>
            <w:shd w:val="clear" w:color="auto" w:fill="auto"/>
            <w:noWrap/>
            <w:vAlign w:val="bottom"/>
          </w:tcPr>
          <w:p w14:paraId="1E61806C" w14:textId="77777777" w:rsidR="000178F0" w:rsidRDefault="00DE263E">
            <w:pPr>
              <w:rPr>
                <w:rFonts w:eastAsia="宋体"/>
                <w:color w:val="000000"/>
                <w:sz w:val="18"/>
                <w:szCs w:val="18"/>
                <w:lang w:eastAsia="zh-CN"/>
              </w:rPr>
            </w:pPr>
            <w:r>
              <w:rPr>
                <w:rFonts w:eastAsia="宋体"/>
                <w:color w:val="000000"/>
                <w:sz w:val="18"/>
                <w:szCs w:val="18"/>
                <w:lang w:eastAsia="zh-CN"/>
              </w:rPr>
              <w:t>HBV</w:t>
            </w:r>
          </w:p>
        </w:tc>
        <w:tc>
          <w:tcPr>
            <w:tcW w:w="1275" w:type="dxa"/>
            <w:tcBorders>
              <w:top w:val="nil"/>
              <w:left w:val="nil"/>
              <w:bottom w:val="single" w:sz="4" w:space="0" w:color="auto"/>
              <w:right w:val="nil"/>
            </w:tcBorders>
            <w:shd w:val="clear" w:color="auto" w:fill="auto"/>
            <w:noWrap/>
            <w:vAlign w:val="bottom"/>
          </w:tcPr>
          <w:p w14:paraId="1D887C90" w14:textId="77777777" w:rsidR="000178F0" w:rsidRDefault="00DE263E">
            <w:pPr>
              <w:rPr>
                <w:rFonts w:eastAsia="宋体"/>
                <w:color w:val="000000"/>
                <w:sz w:val="18"/>
                <w:szCs w:val="18"/>
                <w:lang w:eastAsia="zh-CN"/>
              </w:rPr>
            </w:pPr>
            <w:r>
              <w:rPr>
                <w:rFonts w:eastAsia="宋体"/>
                <w:color w:val="000000"/>
                <w:sz w:val="18"/>
                <w:szCs w:val="18"/>
                <w:lang w:eastAsia="zh-CN"/>
              </w:rPr>
              <w:t>HBV inhibitor</w:t>
            </w:r>
          </w:p>
        </w:tc>
      </w:tr>
    </w:tbl>
    <w:p w14:paraId="0779200E" w14:textId="77777777" w:rsidR="000178F0" w:rsidRDefault="000178F0">
      <w:pPr>
        <w:pStyle w:val="SMcaption"/>
        <w:rPr>
          <w:lang w:eastAsia="zh-CN"/>
        </w:rPr>
      </w:pPr>
    </w:p>
    <w:p w14:paraId="4CCF6F1C" w14:textId="77777777" w:rsidR="000178F0" w:rsidRDefault="000178F0">
      <w:pPr>
        <w:pStyle w:val="SMcaption"/>
        <w:rPr>
          <w:lang w:eastAsia="zh-CN"/>
        </w:rPr>
      </w:pPr>
    </w:p>
    <w:p w14:paraId="4CE65D96" w14:textId="77777777" w:rsidR="000178F0" w:rsidRDefault="000178F0">
      <w:pPr>
        <w:pStyle w:val="SMcaption"/>
        <w:rPr>
          <w:lang w:eastAsia="zh-CN"/>
        </w:rPr>
      </w:pPr>
    </w:p>
    <w:p w14:paraId="3CA12A38" w14:textId="77777777" w:rsidR="000178F0" w:rsidRDefault="000178F0">
      <w:pPr>
        <w:pStyle w:val="SMcaption"/>
        <w:rPr>
          <w:lang w:eastAsia="zh-CN"/>
        </w:rPr>
      </w:pPr>
    </w:p>
    <w:p w14:paraId="0DDD814F" w14:textId="77777777" w:rsidR="000178F0" w:rsidRDefault="000178F0">
      <w:pPr>
        <w:pStyle w:val="SMcaption"/>
        <w:rPr>
          <w:lang w:eastAsia="zh-CN"/>
        </w:rPr>
      </w:pPr>
    </w:p>
    <w:p w14:paraId="05B67ACF" w14:textId="77777777" w:rsidR="000178F0" w:rsidRDefault="000178F0">
      <w:pPr>
        <w:pStyle w:val="SMcaption"/>
        <w:rPr>
          <w:lang w:eastAsia="zh-CN"/>
        </w:rPr>
      </w:pPr>
    </w:p>
    <w:p w14:paraId="44921923" w14:textId="77777777" w:rsidR="000178F0" w:rsidRDefault="000178F0">
      <w:pPr>
        <w:pStyle w:val="SMcaption"/>
        <w:rPr>
          <w:lang w:eastAsia="zh-CN"/>
        </w:rPr>
      </w:pPr>
    </w:p>
    <w:p w14:paraId="33DB2790" w14:textId="77777777" w:rsidR="000178F0" w:rsidRDefault="000178F0">
      <w:pPr>
        <w:pStyle w:val="SMcaption"/>
        <w:rPr>
          <w:lang w:eastAsia="zh-CN"/>
        </w:rPr>
      </w:pPr>
    </w:p>
    <w:p w14:paraId="79897C9A" w14:textId="77777777" w:rsidR="000178F0" w:rsidRDefault="000178F0">
      <w:pPr>
        <w:pStyle w:val="SMcaption"/>
        <w:rPr>
          <w:lang w:eastAsia="zh-CN"/>
        </w:rPr>
      </w:pPr>
    </w:p>
    <w:p w14:paraId="2A7E101D" w14:textId="77777777" w:rsidR="000178F0" w:rsidRDefault="000178F0">
      <w:pPr>
        <w:pStyle w:val="SMcaption"/>
        <w:rPr>
          <w:lang w:eastAsia="zh-CN"/>
        </w:rPr>
      </w:pPr>
    </w:p>
    <w:p w14:paraId="413CFF3A" w14:textId="77777777" w:rsidR="000178F0" w:rsidRDefault="000178F0">
      <w:pPr>
        <w:pStyle w:val="SMcaption"/>
        <w:rPr>
          <w:lang w:eastAsia="zh-CN"/>
        </w:rPr>
      </w:pPr>
    </w:p>
    <w:p w14:paraId="5C1833FA" w14:textId="77777777" w:rsidR="000178F0" w:rsidRDefault="000178F0">
      <w:pPr>
        <w:pStyle w:val="SMcaption"/>
        <w:rPr>
          <w:lang w:eastAsia="zh-CN"/>
        </w:rPr>
      </w:pPr>
    </w:p>
    <w:p w14:paraId="278EEAD8" w14:textId="77777777" w:rsidR="000178F0" w:rsidRDefault="000178F0">
      <w:pPr>
        <w:pStyle w:val="SMcaption"/>
        <w:rPr>
          <w:lang w:eastAsia="zh-CN"/>
        </w:rPr>
      </w:pPr>
    </w:p>
    <w:p w14:paraId="30D41EF6" w14:textId="77777777" w:rsidR="000178F0" w:rsidRDefault="000178F0">
      <w:pPr>
        <w:pStyle w:val="SMcaption"/>
        <w:rPr>
          <w:lang w:eastAsia="zh-CN"/>
        </w:rPr>
      </w:pPr>
    </w:p>
    <w:p w14:paraId="54B48993" w14:textId="77777777" w:rsidR="000178F0" w:rsidRDefault="000178F0">
      <w:pPr>
        <w:pStyle w:val="SMcaption"/>
        <w:rPr>
          <w:lang w:eastAsia="zh-CN"/>
        </w:rPr>
      </w:pPr>
    </w:p>
    <w:p w14:paraId="2D0EADD0" w14:textId="77777777" w:rsidR="000178F0" w:rsidRDefault="000178F0">
      <w:pPr>
        <w:pStyle w:val="SMcaption"/>
        <w:rPr>
          <w:lang w:eastAsia="zh-CN"/>
        </w:rPr>
      </w:pPr>
    </w:p>
    <w:p w14:paraId="272EBD23" w14:textId="77777777" w:rsidR="000178F0" w:rsidRDefault="000178F0">
      <w:pPr>
        <w:pStyle w:val="SMcaption"/>
        <w:rPr>
          <w:lang w:eastAsia="zh-CN"/>
        </w:rPr>
      </w:pPr>
    </w:p>
    <w:p w14:paraId="471AA083" w14:textId="77777777" w:rsidR="000178F0" w:rsidRDefault="000178F0">
      <w:pPr>
        <w:pStyle w:val="SMcaption"/>
        <w:rPr>
          <w:lang w:eastAsia="zh-CN"/>
        </w:rPr>
      </w:pPr>
    </w:p>
    <w:p w14:paraId="638C8F4A" w14:textId="77777777" w:rsidR="000178F0" w:rsidRDefault="000178F0">
      <w:pPr>
        <w:pStyle w:val="SMcaption"/>
        <w:rPr>
          <w:lang w:eastAsia="zh-CN"/>
        </w:rPr>
      </w:pPr>
    </w:p>
    <w:p w14:paraId="2261F196" w14:textId="77777777" w:rsidR="000178F0" w:rsidRDefault="000178F0">
      <w:pPr>
        <w:pStyle w:val="SMcaption"/>
        <w:rPr>
          <w:lang w:eastAsia="zh-CN"/>
        </w:rPr>
      </w:pPr>
    </w:p>
    <w:p w14:paraId="227DC9F5" w14:textId="77777777" w:rsidR="000178F0" w:rsidRDefault="000178F0">
      <w:pPr>
        <w:pStyle w:val="SMcaption"/>
        <w:rPr>
          <w:lang w:eastAsia="zh-CN"/>
        </w:rPr>
      </w:pPr>
    </w:p>
    <w:p w14:paraId="4EB973E6" w14:textId="77777777" w:rsidR="000178F0" w:rsidRDefault="000178F0">
      <w:pPr>
        <w:pStyle w:val="SMcaption"/>
        <w:rPr>
          <w:lang w:eastAsia="zh-CN"/>
        </w:rPr>
      </w:pPr>
    </w:p>
    <w:p w14:paraId="3BA02BBA" w14:textId="77777777" w:rsidR="000178F0" w:rsidRDefault="000178F0">
      <w:pPr>
        <w:pStyle w:val="SMcaption"/>
        <w:rPr>
          <w:lang w:eastAsia="zh-CN"/>
        </w:rPr>
      </w:pPr>
    </w:p>
    <w:p w14:paraId="0ABA4B00" w14:textId="77777777" w:rsidR="000178F0" w:rsidRDefault="000178F0">
      <w:pPr>
        <w:pStyle w:val="SMcaption"/>
        <w:rPr>
          <w:lang w:eastAsia="zh-CN"/>
        </w:rPr>
      </w:pPr>
    </w:p>
    <w:p w14:paraId="27DBFCF8" w14:textId="77777777" w:rsidR="000178F0" w:rsidRDefault="000178F0">
      <w:pPr>
        <w:pStyle w:val="SMcaption"/>
        <w:rPr>
          <w:lang w:eastAsia="zh-CN"/>
        </w:rPr>
      </w:pPr>
    </w:p>
    <w:p w14:paraId="3D8471E3" w14:textId="77777777" w:rsidR="000178F0" w:rsidRDefault="000178F0">
      <w:pPr>
        <w:pStyle w:val="SMcaption"/>
        <w:rPr>
          <w:lang w:eastAsia="zh-CN"/>
        </w:rPr>
      </w:pPr>
    </w:p>
    <w:p w14:paraId="1D11E95C" w14:textId="77777777" w:rsidR="000178F0" w:rsidRDefault="000178F0">
      <w:pPr>
        <w:pStyle w:val="SMcaption"/>
        <w:rPr>
          <w:lang w:eastAsia="zh-CN"/>
        </w:rPr>
      </w:pPr>
    </w:p>
    <w:p w14:paraId="5332245F" w14:textId="77777777" w:rsidR="000178F0" w:rsidRDefault="000178F0">
      <w:pPr>
        <w:pStyle w:val="SMcaption"/>
        <w:rPr>
          <w:lang w:eastAsia="zh-CN"/>
        </w:rPr>
      </w:pPr>
    </w:p>
    <w:p w14:paraId="45AA21F5" w14:textId="77777777" w:rsidR="000178F0" w:rsidRDefault="000178F0">
      <w:pPr>
        <w:pStyle w:val="SMcaption"/>
        <w:rPr>
          <w:lang w:eastAsia="zh-CN"/>
        </w:rPr>
      </w:pPr>
    </w:p>
    <w:p w14:paraId="2AE59EDA" w14:textId="77777777" w:rsidR="000178F0" w:rsidRDefault="000178F0">
      <w:pPr>
        <w:pStyle w:val="SMcaption"/>
        <w:rPr>
          <w:lang w:eastAsia="zh-CN"/>
        </w:rPr>
      </w:pPr>
    </w:p>
    <w:p w14:paraId="460BEBC9" w14:textId="77777777" w:rsidR="000178F0" w:rsidRDefault="000178F0">
      <w:pPr>
        <w:pStyle w:val="SMcaption"/>
        <w:rPr>
          <w:lang w:eastAsia="zh-CN"/>
        </w:rPr>
      </w:pPr>
    </w:p>
    <w:p w14:paraId="526148A6" w14:textId="77777777" w:rsidR="000178F0" w:rsidRDefault="000178F0">
      <w:pPr>
        <w:pStyle w:val="SMcaption"/>
        <w:rPr>
          <w:lang w:eastAsia="zh-CN"/>
        </w:rPr>
      </w:pPr>
    </w:p>
    <w:p w14:paraId="792CDED8" w14:textId="77777777" w:rsidR="000178F0" w:rsidRDefault="000178F0">
      <w:pPr>
        <w:pStyle w:val="SMcaption"/>
        <w:rPr>
          <w:lang w:eastAsia="zh-CN"/>
        </w:rPr>
      </w:pPr>
    </w:p>
    <w:p w14:paraId="496DFCCE" w14:textId="77777777" w:rsidR="000178F0" w:rsidRDefault="000178F0">
      <w:pPr>
        <w:pStyle w:val="SMcaption"/>
        <w:rPr>
          <w:lang w:eastAsia="zh-CN"/>
        </w:rPr>
      </w:pPr>
    </w:p>
    <w:p w14:paraId="1B8839E3" w14:textId="77777777" w:rsidR="000178F0" w:rsidRDefault="000178F0">
      <w:pPr>
        <w:pStyle w:val="SMcaption"/>
        <w:rPr>
          <w:lang w:eastAsia="zh-CN"/>
        </w:rPr>
      </w:pPr>
    </w:p>
    <w:p w14:paraId="54218524" w14:textId="77777777" w:rsidR="000178F0" w:rsidRDefault="000178F0">
      <w:pPr>
        <w:pStyle w:val="SMcaption"/>
        <w:rPr>
          <w:lang w:eastAsia="zh-CN"/>
        </w:rPr>
      </w:pPr>
    </w:p>
    <w:p w14:paraId="24FDA174" w14:textId="77777777" w:rsidR="000178F0" w:rsidRDefault="000178F0">
      <w:pPr>
        <w:pStyle w:val="SMcaption"/>
        <w:rPr>
          <w:lang w:eastAsia="zh-CN"/>
        </w:rPr>
      </w:pPr>
    </w:p>
    <w:p w14:paraId="31279DC8" w14:textId="77777777" w:rsidR="000178F0" w:rsidRDefault="000178F0">
      <w:pPr>
        <w:pStyle w:val="SMcaption"/>
        <w:rPr>
          <w:lang w:eastAsia="zh-CN"/>
        </w:rPr>
      </w:pPr>
    </w:p>
    <w:tbl>
      <w:tblPr>
        <w:tblW w:w="0" w:type="auto"/>
        <w:tblLook w:val="04A0" w:firstRow="1" w:lastRow="0" w:firstColumn="1" w:lastColumn="0" w:noHBand="0" w:noVBand="1"/>
      </w:tblPr>
      <w:tblGrid>
        <w:gridCol w:w="3852"/>
        <w:gridCol w:w="4136"/>
      </w:tblGrid>
      <w:tr w:rsidR="000178F0" w14:paraId="4E02F2A3" w14:textId="77777777">
        <w:trPr>
          <w:trHeight w:val="280"/>
        </w:trPr>
        <w:tc>
          <w:tcPr>
            <w:tcW w:w="0" w:type="auto"/>
            <w:gridSpan w:val="2"/>
            <w:tcBorders>
              <w:top w:val="nil"/>
              <w:left w:val="nil"/>
              <w:bottom w:val="single" w:sz="4" w:space="0" w:color="auto"/>
              <w:right w:val="nil"/>
            </w:tcBorders>
            <w:shd w:val="clear" w:color="auto" w:fill="auto"/>
            <w:noWrap/>
            <w:vAlign w:val="bottom"/>
          </w:tcPr>
          <w:p w14:paraId="57DCD5CD" w14:textId="77777777" w:rsidR="000178F0" w:rsidRDefault="00DE263E">
            <w:pPr>
              <w:rPr>
                <w:rFonts w:eastAsia="等线"/>
                <w:color w:val="000000"/>
                <w:szCs w:val="24"/>
                <w:lang w:eastAsia="zh-CN"/>
              </w:rPr>
            </w:pPr>
            <w:r>
              <w:rPr>
                <w:rFonts w:eastAsia="等线" w:hint="eastAsia"/>
                <w:b/>
                <w:bCs/>
                <w:color w:val="000000"/>
                <w:szCs w:val="24"/>
                <w:lang w:eastAsia="zh-CN"/>
              </w:rPr>
              <w:lastRenderedPageBreak/>
              <w:t>T</w:t>
            </w:r>
            <w:r>
              <w:rPr>
                <w:rFonts w:eastAsia="等线"/>
                <w:b/>
                <w:bCs/>
                <w:color w:val="000000"/>
                <w:szCs w:val="24"/>
                <w:lang w:eastAsia="zh-CN"/>
              </w:rPr>
              <w:t xml:space="preserve">able </w:t>
            </w:r>
            <w:r>
              <w:rPr>
                <w:rFonts w:eastAsia="等线" w:hint="eastAsia"/>
                <w:b/>
                <w:bCs/>
                <w:color w:val="000000"/>
                <w:szCs w:val="24"/>
                <w:lang w:eastAsia="zh-CN"/>
              </w:rPr>
              <w:t>S</w:t>
            </w:r>
            <w:r>
              <w:rPr>
                <w:rFonts w:eastAsia="等线"/>
                <w:b/>
                <w:bCs/>
                <w:color w:val="000000"/>
                <w:szCs w:val="24"/>
                <w:lang w:eastAsia="zh-CN"/>
              </w:rPr>
              <w:t>7.</w:t>
            </w:r>
            <w:r>
              <w:rPr>
                <w:rFonts w:eastAsia="等线"/>
                <w:color w:val="000000"/>
                <w:szCs w:val="24"/>
                <w:lang w:eastAsia="zh-CN"/>
              </w:rPr>
              <w:t xml:space="preserve"> List of primers sequences and shRNA sequences used in this research.</w:t>
            </w:r>
          </w:p>
        </w:tc>
      </w:tr>
      <w:tr w:rsidR="000178F0" w14:paraId="5793AA56" w14:textId="77777777">
        <w:trPr>
          <w:trHeight w:val="280"/>
        </w:trPr>
        <w:tc>
          <w:tcPr>
            <w:tcW w:w="0" w:type="auto"/>
            <w:tcBorders>
              <w:top w:val="single" w:sz="4" w:space="0" w:color="auto"/>
              <w:left w:val="nil"/>
              <w:bottom w:val="single" w:sz="4" w:space="0" w:color="auto"/>
              <w:right w:val="nil"/>
            </w:tcBorders>
            <w:shd w:val="clear" w:color="auto" w:fill="auto"/>
            <w:noWrap/>
            <w:vAlign w:val="bottom"/>
          </w:tcPr>
          <w:p w14:paraId="622336E6" w14:textId="77777777" w:rsidR="000178F0" w:rsidRDefault="00DE263E">
            <w:pPr>
              <w:rPr>
                <w:rFonts w:eastAsia="等线"/>
                <w:b/>
                <w:bCs/>
                <w:color w:val="000000"/>
                <w:sz w:val="20"/>
                <w:lang w:eastAsia="zh-CN"/>
              </w:rPr>
            </w:pPr>
            <w:r>
              <w:rPr>
                <w:rFonts w:eastAsia="等线"/>
                <w:b/>
                <w:bCs/>
                <w:color w:val="000000"/>
                <w:sz w:val="20"/>
                <w:lang w:eastAsia="zh-CN"/>
              </w:rPr>
              <w:t>Real-time qPCR primers sequences</w:t>
            </w:r>
          </w:p>
        </w:tc>
        <w:tc>
          <w:tcPr>
            <w:tcW w:w="0" w:type="auto"/>
            <w:tcBorders>
              <w:top w:val="single" w:sz="4" w:space="0" w:color="auto"/>
              <w:left w:val="nil"/>
              <w:bottom w:val="single" w:sz="4" w:space="0" w:color="auto"/>
              <w:right w:val="nil"/>
            </w:tcBorders>
            <w:shd w:val="clear" w:color="auto" w:fill="auto"/>
            <w:noWrap/>
            <w:vAlign w:val="bottom"/>
          </w:tcPr>
          <w:p w14:paraId="7BFDEDAB" w14:textId="77777777" w:rsidR="000178F0" w:rsidRDefault="00DE263E">
            <w:pPr>
              <w:rPr>
                <w:rFonts w:eastAsia="等线"/>
                <w:b/>
                <w:bCs/>
                <w:color w:val="000000"/>
                <w:sz w:val="20"/>
                <w:lang w:eastAsia="zh-CN"/>
              </w:rPr>
            </w:pPr>
            <w:r>
              <w:rPr>
                <w:rFonts w:eastAsia="等线"/>
                <w:b/>
                <w:bCs/>
                <w:color w:val="000000"/>
                <w:sz w:val="20"/>
                <w:lang w:eastAsia="zh-CN"/>
              </w:rPr>
              <w:t>Sequence (5'→3')</w:t>
            </w:r>
          </w:p>
        </w:tc>
      </w:tr>
      <w:tr w:rsidR="000178F0" w14:paraId="72E9738E" w14:textId="77777777">
        <w:trPr>
          <w:trHeight w:val="280"/>
        </w:trPr>
        <w:tc>
          <w:tcPr>
            <w:tcW w:w="0" w:type="auto"/>
            <w:tcBorders>
              <w:top w:val="single" w:sz="4" w:space="0" w:color="auto"/>
              <w:left w:val="nil"/>
              <w:bottom w:val="nil"/>
              <w:right w:val="nil"/>
            </w:tcBorders>
            <w:shd w:val="clear" w:color="auto" w:fill="auto"/>
            <w:noWrap/>
            <w:vAlign w:val="bottom"/>
          </w:tcPr>
          <w:p w14:paraId="56FA90C3" w14:textId="77777777" w:rsidR="000178F0" w:rsidRDefault="00DE263E">
            <w:pPr>
              <w:rPr>
                <w:rFonts w:eastAsia="等线"/>
                <w:color w:val="000000"/>
                <w:sz w:val="20"/>
                <w:lang w:eastAsia="zh-CN"/>
              </w:rPr>
            </w:pPr>
            <w:r>
              <w:rPr>
                <w:rFonts w:eastAsia="等线"/>
                <w:color w:val="000000"/>
                <w:sz w:val="20"/>
                <w:lang w:eastAsia="zh-CN"/>
              </w:rPr>
              <w:t>SRSF1 F</w:t>
            </w:r>
          </w:p>
        </w:tc>
        <w:tc>
          <w:tcPr>
            <w:tcW w:w="0" w:type="auto"/>
            <w:tcBorders>
              <w:top w:val="single" w:sz="4" w:space="0" w:color="auto"/>
              <w:left w:val="nil"/>
              <w:bottom w:val="nil"/>
              <w:right w:val="nil"/>
            </w:tcBorders>
            <w:shd w:val="clear" w:color="auto" w:fill="auto"/>
            <w:noWrap/>
            <w:vAlign w:val="bottom"/>
          </w:tcPr>
          <w:p w14:paraId="65907BC7" w14:textId="77777777" w:rsidR="000178F0" w:rsidRDefault="00DE263E">
            <w:pPr>
              <w:rPr>
                <w:rFonts w:eastAsia="等线"/>
                <w:color w:val="000000"/>
                <w:sz w:val="20"/>
                <w:lang w:eastAsia="zh-CN"/>
              </w:rPr>
            </w:pPr>
            <w:r>
              <w:rPr>
                <w:rFonts w:eastAsia="等线"/>
                <w:color w:val="000000"/>
                <w:sz w:val="20"/>
                <w:lang w:eastAsia="zh-CN"/>
              </w:rPr>
              <w:t>GGAAGACGCGGTGTATGGTC</w:t>
            </w:r>
          </w:p>
        </w:tc>
      </w:tr>
      <w:tr w:rsidR="000178F0" w14:paraId="4C22B55E" w14:textId="77777777">
        <w:trPr>
          <w:trHeight w:val="280"/>
        </w:trPr>
        <w:tc>
          <w:tcPr>
            <w:tcW w:w="0" w:type="auto"/>
            <w:tcBorders>
              <w:top w:val="nil"/>
              <w:left w:val="nil"/>
              <w:bottom w:val="nil"/>
              <w:right w:val="nil"/>
            </w:tcBorders>
            <w:shd w:val="clear" w:color="auto" w:fill="auto"/>
            <w:noWrap/>
            <w:vAlign w:val="bottom"/>
          </w:tcPr>
          <w:p w14:paraId="01030EDE" w14:textId="77777777" w:rsidR="000178F0" w:rsidRDefault="00DE263E">
            <w:pPr>
              <w:rPr>
                <w:rFonts w:eastAsia="等线"/>
                <w:color w:val="000000"/>
                <w:sz w:val="20"/>
                <w:lang w:eastAsia="zh-CN"/>
              </w:rPr>
            </w:pPr>
            <w:r>
              <w:rPr>
                <w:rFonts w:eastAsia="等线"/>
                <w:color w:val="000000"/>
                <w:sz w:val="20"/>
                <w:lang w:eastAsia="zh-CN"/>
              </w:rPr>
              <w:t>SRSF1 R</w:t>
            </w:r>
          </w:p>
        </w:tc>
        <w:tc>
          <w:tcPr>
            <w:tcW w:w="0" w:type="auto"/>
            <w:tcBorders>
              <w:top w:val="nil"/>
              <w:left w:val="nil"/>
              <w:bottom w:val="nil"/>
              <w:right w:val="nil"/>
            </w:tcBorders>
            <w:shd w:val="clear" w:color="auto" w:fill="auto"/>
            <w:noWrap/>
            <w:vAlign w:val="bottom"/>
          </w:tcPr>
          <w:p w14:paraId="6D5E0CEC" w14:textId="77777777" w:rsidR="000178F0" w:rsidRDefault="00DE263E">
            <w:pPr>
              <w:rPr>
                <w:rFonts w:eastAsia="等线"/>
                <w:color w:val="000000"/>
                <w:sz w:val="20"/>
                <w:lang w:eastAsia="zh-CN"/>
              </w:rPr>
            </w:pPr>
            <w:r>
              <w:rPr>
                <w:rFonts w:eastAsia="等线"/>
                <w:color w:val="000000"/>
                <w:sz w:val="20"/>
                <w:lang w:eastAsia="zh-CN"/>
              </w:rPr>
              <w:t>CACCTGCTTCACGCATGTG</w:t>
            </w:r>
          </w:p>
        </w:tc>
      </w:tr>
      <w:tr w:rsidR="000178F0" w14:paraId="021AF416" w14:textId="77777777">
        <w:trPr>
          <w:trHeight w:val="280"/>
        </w:trPr>
        <w:tc>
          <w:tcPr>
            <w:tcW w:w="0" w:type="auto"/>
            <w:tcBorders>
              <w:top w:val="nil"/>
              <w:left w:val="nil"/>
              <w:bottom w:val="nil"/>
              <w:right w:val="nil"/>
            </w:tcBorders>
            <w:shd w:val="clear" w:color="auto" w:fill="auto"/>
            <w:noWrap/>
            <w:vAlign w:val="bottom"/>
          </w:tcPr>
          <w:p w14:paraId="6A94B149" w14:textId="77777777" w:rsidR="000178F0" w:rsidRDefault="00DE263E">
            <w:pPr>
              <w:rPr>
                <w:rFonts w:eastAsia="等线"/>
                <w:color w:val="000000"/>
                <w:sz w:val="20"/>
                <w:lang w:eastAsia="zh-CN"/>
              </w:rPr>
            </w:pPr>
            <w:r>
              <w:rPr>
                <w:rFonts w:eastAsia="等线"/>
                <w:color w:val="000000"/>
                <w:sz w:val="20"/>
                <w:lang w:eastAsia="zh-CN"/>
              </w:rPr>
              <w:t>mSrsf1 F</w:t>
            </w:r>
          </w:p>
        </w:tc>
        <w:tc>
          <w:tcPr>
            <w:tcW w:w="0" w:type="auto"/>
            <w:tcBorders>
              <w:top w:val="nil"/>
              <w:left w:val="nil"/>
              <w:bottom w:val="nil"/>
              <w:right w:val="nil"/>
            </w:tcBorders>
            <w:shd w:val="clear" w:color="auto" w:fill="auto"/>
            <w:noWrap/>
            <w:vAlign w:val="bottom"/>
          </w:tcPr>
          <w:p w14:paraId="65622B10" w14:textId="77777777" w:rsidR="000178F0" w:rsidRDefault="00DE263E">
            <w:pPr>
              <w:rPr>
                <w:rFonts w:eastAsia="等线"/>
                <w:color w:val="000000"/>
                <w:sz w:val="20"/>
                <w:lang w:eastAsia="zh-CN"/>
              </w:rPr>
            </w:pPr>
            <w:r>
              <w:rPr>
                <w:rFonts w:eastAsia="等线"/>
                <w:color w:val="000000"/>
                <w:sz w:val="20"/>
                <w:lang w:eastAsia="zh-CN"/>
              </w:rPr>
              <w:t>GGTCCGAGAACAGAGTGGTT</w:t>
            </w:r>
          </w:p>
        </w:tc>
      </w:tr>
      <w:tr w:rsidR="000178F0" w14:paraId="658CBDDB" w14:textId="77777777">
        <w:trPr>
          <w:trHeight w:val="280"/>
        </w:trPr>
        <w:tc>
          <w:tcPr>
            <w:tcW w:w="0" w:type="auto"/>
            <w:tcBorders>
              <w:top w:val="nil"/>
              <w:left w:val="nil"/>
              <w:bottom w:val="nil"/>
              <w:right w:val="nil"/>
            </w:tcBorders>
            <w:shd w:val="clear" w:color="auto" w:fill="auto"/>
            <w:noWrap/>
            <w:vAlign w:val="bottom"/>
          </w:tcPr>
          <w:p w14:paraId="5F12995A" w14:textId="77777777" w:rsidR="000178F0" w:rsidRDefault="00DE263E">
            <w:pPr>
              <w:rPr>
                <w:rFonts w:eastAsia="等线"/>
                <w:color w:val="000000"/>
                <w:sz w:val="20"/>
                <w:lang w:eastAsia="zh-CN"/>
              </w:rPr>
            </w:pPr>
            <w:r>
              <w:rPr>
                <w:rFonts w:eastAsia="等线"/>
                <w:color w:val="000000"/>
                <w:sz w:val="20"/>
                <w:lang w:eastAsia="zh-CN"/>
              </w:rPr>
              <w:t>mSrsf1 R</w:t>
            </w:r>
          </w:p>
        </w:tc>
        <w:tc>
          <w:tcPr>
            <w:tcW w:w="0" w:type="auto"/>
            <w:tcBorders>
              <w:top w:val="nil"/>
              <w:left w:val="nil"/>
              <w:bottom w:val="nil"/>
              <w:right w:val="nil"/>
            </w:tcBorders>
            <w:shd w:val="clear" w:color="auto" w:fill="auto"/>
            <w:noWrap/>
            <w:vAlign w:val="bottom"/>
          </w:tcPr>
          <w:p w14:paraId="6791F5BA" w14:textId="77777777" w:rsidR="000178F0" w:rsidRDefault="00DE263E">
            <w:pPr>
              <w:rPr>
                <w:rFonts w:eastAsia="等线"/>
                <w:color w:val="000000"/>
                <w:sz w:val="20"/>
                <w:lang w:eastAsia="zh-CN"/>
              </w:rPr>
            </w:pPr>
            <w:r>
              <w:rPr>
                <w:rFonts w:eastAsia="等线"/>
                <w:color w:val="000000"/>
                <w:sz w:val="20"/>
                <w:lang w:eastAsia="zh-CN"/>
              </w:rPr>
              <w:t xml:space="preserve">AGGCAGTTTCTCCCTCGTGA     </w:t>
            </w:r>
          </w:p>
        </w:tc>
      </w:tr>
      <w:tr w:rsidR="000178F0" w14:paraId="6BD050FA" w14:textId="77777777">
        <w:trPr>
          <w:trHeight w:val="280"/>
        </w:trPr>
        <w:tc>
          <w:tcPr>
            <w:tcW w:w="0" w:type="auto"/>
            <w:tcBorders>
              <w:top w:val="nil"/>
              <w:left w:val="nil"/>
              <w:bottom w:val="nil"/>
              <w:right w:val="nil"/>
            </w:tcBorders>
            <w:shd w:val="clear" w:color="auto" w:fill="auto"/>
            <w:noWrap/>
            <w:vAlign w:val="bottom"/>
          </w:tcPr>
          <w:p w14:paraId="635C59DE" w14:textId="77777777" w:rsidR="000178F0" w:rsidRDefault="00DE263E">
            <w:pPr>
              <w:rPr>
                <w:rFonts w:eastAsia="等线"/>
                <w:color w:val="000000"/>
                <w:sz w:val="20"/>
                <w:lang w:eastAsia="zh-CN"/>
              </w:rPr>
            </w:pPr>
            <w:r>
              <w:rPr>
                <w:rFonts w:eastAsia="等线"/>
                <w:color w:val="000000"/>
                <w:sz w:val="20"/>
                <w:lang w:eastAsia="zh-CN"/>
              </w:rPr>
              <w:t>β-actin F</w:t>
            </w:r>
          </w:p>
        </w:tc>
        <w:tc>
          <w:tcPr>
            <w:tcW w:w="0" w:type="auto"/>
            <w:tcBorders>
              <w:top w:val="nil"/>
              <w:left w:val="nil"/>
              <w:bottom w:val="nil"/>
              <w:right w:val="nil"/>
            </w:tcBorders>
            <w:shd w:val="clear" w:color="auto" w:fill="auto"/>
            <w:noWrap/>
            <w:vAlign w:val="bottom"/>
          </w:tcPr>
          <w:p w14:paraId="68F07549" w14:textId="77777777" w:rsidR="000178F0" w:rsidRDefault="00DE263E">
            <w:pPr>
              <w:rPr>
                <w:rFonts w:eastAsia="等线"/>
                <w:color w:val="000000"/>
                <w:sz w:val="20"/>
                <w:lang w:eastAsia="zh-CN"/>
              </w:rPr>
            </w:pPr>
            <w:r>
              <w:rPr>
                <w:rFonts w:eastAsia="等线"/>
                <w:color w:val="000000"/>
                <w:sz w:val="20"/>
                <w:lang w:eastAsia="zh-CN"/>
              </w:rPr>
              <w:t>GGGAAATCGTGCGTGACATTAAG</w:t>
            </w:r>
          </w:p>
        </w:tc>
      </w:tr>
      <w:tr w:rsidR="000178F0" w14:paraId="1050F37A" w14:textId="77777777">
        <w:trPr>
          <w:trHeight w:val="280"/>
        </w:trPr>
        <w:tc>
          <w:tcPr>
            <w:tcW w:w="0" w:type="auto"/>
            <w:tcBorders>
              <w:top w:val="nil"/>
              <w:left w:val="nil"/>
              <w:bottom w:val="nil"/>
              <w:right w:val="nil"/>
            </w:tcBorders>
            <w:shd w:val="clear" w:color="auto" w:fill="auto"/>
            <w:noWrap/>
            <w:vAlign w:val="bottom"/>
          </w:tcPr>
          <w:p w14:paraId="31BF7065" w14:textId="77777777" w:rsidR="000178F0" w:rsidRDefault="00DE263E">
            <w:pPr>
              <w:rPr>
                <w:rFonts w:eastAsia="等线"/>
                <w:color w:val="000000"/>
                <w:sz w:val="20"/>
                <w:lang w:eastAsia="zh-CN"/>
              </w:rPr>
            </w:pPr>
            <w:r>
              <w:rPr>
                <w:rFonts w:eastAsia="等线"/>
                <w:color w:val="000000"/>
                <w:sz w:val="20"/>
                <w:lang w:eastAsia="zh-CN"/>
              </w:rPr>
              <w:t>β-actin R</w:t>
            </w:r>
          </w:p>
        </w:tc>
        <w:tc>
          <w:tcPr>
            <w:tcW w:w="0" w:type="auto"/>
            <w:tcBorders>
              <w:top w:val="nil"/>
              <w:left w:val="nil"/>
              <w:bottom w:val="nil"/>
              <w:right w:val="nil"/>
            </w:tcBorders>
            <w:shd w:val="clear" w:color="auto" w:fill="auto"/>
            <w:noWrap/>
            <w:vAlign w:val="bottom"/>
          </w:tcPr>
          <w:p w14:paraId="1847A9FC" w14:textId="77777777" w:rsidR="000178F0" w:rsidRDefault="00DE263E">
            <w:pPr>
              <w:rPr>
                <w:rFonts w:eastAsia="等线"/>
                <w:color w:val="000000"/>
                <w:sz w:val="20"/>
                <w:lang w:eastAsia="zh-CN"/>
              </w:rPr>
            </w:pPr>
            <w:r>
              <w:rPr>
                <w:rFonts w:eastAsia="等线"/>
                <w:color w:val="000000"/>
                <w:sz w:val="20"/>
                <w:lang w:eastAsia="zh-CN"/>
              </w:rPr>
              <w:t>TGTGTTGGCGTACAGGTCTTTG</w:t>
            </w:r>
          </w:p>
        </w:tc>
      </w:tr>
      <w:tr w:rsidR="000178F0" w14:paraId="7CE6472E" w14:textId="77777777">
        <w:trPr>
          <w:trHeight w:val="280"/>
        </w:trPr>
        <w:tc>
          <w:tcPr>
            <w:tcW w:w="0" w:type="auto"/>
            <w:tcBorders>
              <w:top w:val="nil"/>
              <w:left w:val="nil"/>
              <w:bottom w:val="nil"/>
              <w:right w:val="nil"/>
            </w:tcBorders>
            <w:shd w:val="clear" w:color="auto" w:fill="auto"/>
            <w:noWrap/>
            <w:vAlign w:val="bottom"/>
          </w:tcPr>
          <w:p w14:paraId="0C995B60" w14:textId="77777777" w:rsidR="000178F0" w:rsidRDefault="00DE263E">
            <w:pPr>
              <w:rPr>
                <w:rFonts w:eastAsia="等线"/>
                <w:color w:val="000000"/>
                <w:sz w:val="20"/>
                <w:lang w:eastAsia="zh-CN"/>
              </w:rPr>
            </w:pPr>
            <w:r>
              <w:rPr>
                <w:rFonts w:eastAsia="等线"/>
                <w:color w:val="000000"/>
                <w:sz w:val="20"/>
                <w:lang w:eastAsia="zh-CN"/>
              </w:rPr>
              <w:t>LDHA-F</w:t>
            </w:r>
          </w:p>
        </w:tc>
        <w:tc>
          <w:tcPr>
            <w:tcW w:w="0" w:type="auto"/>
            <w:tcBorders>
              <w:top w:val="nil"/>
              <w:left w:val="nil"/>
              <w:bottom w:val="nil"/>
              <w:right w:val="nil"/>
            </w:tcBorders>
            <w:shd w:val="clear" w:color="auto" w:fill="auto"/>
            <w:noWrap/>
            <w:vAlign w:val="bottom"/>
          </w:tcPr>
          <w:p w14:paraId="7253335C" w14:textId="77777777" w:rsidR="000178F0" w:rsidRDefault="00DE263E">
            <w:pPr>
              <w:rPr>
                <w:rFonts w:eastAsia="等线"/>
                <w:color w:val="000000"/>
                <w:sz w:val="20"/>
                <w:lang w:eastAsia="zh-CN"/>
              </w:rPr>
            </w:pPr>
            <w:r>
              <w:rPr>
                <w:rFonts w:eastAsia="等线"/>
                <w:color w:val="000000"/>
                <w:sz w:val="20"/>
                <w:lang w:eastAsia="zh-CN"/>
              </w:rPr>
              <w:t>CAAAGACTACTGTGTAACTGCGA</w:t>
            </w:r>
          </w:p>
        </w:tc>
      </w:tr>
      <w:tr w:rsidR="000178F0" w14:paraId="78439EEF" w14:textId="77777777">
        <w:trPr>
          <w:trHeight w:val="280"/>
        </w:trPr>
        <w:tc>
          <w:tcPr>
            <w:tcW w:w="0" w:type="auto"/>
            <w:tcBorders>
              <w:top w:val="nil"/>
              <w:left w:val="nil"/>
              <w:bottom w:val="nil"/>
              <w:right w:val="nil"/>
            </w:tcBorders>
            <w:shd w:val="clear" w:color="auto" w:fill="auto"/>
            <w:noWrap/>
            <w:vAlign w:val="bottom"/>
          </w:tcPr>
          <w:p w14:paraId="2945AC2B" w14:textId="77777777" w:rsidR="000178F0" w:rsidRDefault="00DE263E">
            <w:pPr>
              <w:rPr>
                <w:rFonts w:eastAsia="等线"/>
                <w:color w:val="000000"/>
                <w:sz w:val="20"/>
                <w:lang w:eastAsia="zh-CN"/>
              </w:rPr>
            </w:pPr>
            <w:r>
              <w:rPr>
                <w:rFonts w:eastAsia="等线"/>
                <w:color w:val="000000"/>
                <w:sz w:val="20"/>
                <w:lang w:eastAsia="zh-CN"/>
              </w:rPr>
              <w:t>LDHA-R</w:t>
            </w:r>
          </w:p>
        </w:tc>
        <w:tc>
          <w:tcPr>
            <w:tcW w:w="0" w:type="auto"/>
            <w:tcBorders>
              <w:top w:val="nil"/>
              <w:left w:val="nil"/>
              <w:bottom w:val="nil"/>
              <w:right w:val="nil"/>
            </w:tcBorders>
            <w:shd w:val="clear" w:color="auto" w:fill="auto"/>
            <w:noWrap/>
            <w:vAlign w:val="bottom"/>
          </w:tcPr>
          <w:p w14:paraId="70EABC38" w14:textId="77777777" w:rsidR="000178F0" w:rsidRDefault="00DE263E">
            <w:pPr>
              <w:rPr>
                <w:rFonts w:eastAsia="等线"/>
                <w:color w:val="000000"/>
                <w:sz w:val="20"/>
                <w:lang w:eastAsia="zh-CN"/>
              </w:rPr>
            </w:pPr>
            <w:r>
              <w:rPr>
                <w:rFonts w:eastAsia="等线"/>
                <w:color w:val="000000"/>
                <w:sz w:val="20"/>
                <w:lang w:eastAsia="zh-CN"/>
              </w:rPr>
              <w:t>TGGACTGTACTTGACAATGTTGG</w:t>
            </w:r>
          </w:p>
        </w:tc>
      </w:tr>
      <w:tr w:rsidR="000178F0" w14:paraId="1DC64E8F" w14:textId="77777777">
        <w:trPr>
          <w:trHeight w:val="280"/>
        </w:trPr>
        <w:tc>
          <w:tcPr>
            <w:tcW w:w="0" w:type="auto"/>
            <w:tcBorders>
              <w:top w:val="nil"/>
              <w:left w:val="nil"/>
              <w:bottom w:val="nil"/>
              <w:right w:val="nil"/>
            </w:tcBorders>
            <w:shd w:val="clear" w:color="auto" w:fill="auto"/>
            <w:noWrap/>
            <w:vAlign w:val="bottom"/>
          </w:tcPr>
          <w:p w14:paraId="55353AEC" w14:textId="77777777" w:rsidR="000178F0" w:rsidRDefault="00DE263E">
            <w:pPr>
              <w:rPr>
                <w:rFonts w:eastAsia="等线"/>
                <w:color w:val="000000"/>
                <w:sz w:val="20"/>
                <w:lang w:eastAsia="zh-CN"/>
              </w:rPr>
            </w:pPr>
            <w:r>
              <w:rPr>
                <w:rFonts w:eastAsia="等线"/>
                <w:color w:val="000000"/>
                <w:sz w:val="20"/>
                <w:lang w:eastAsia="zh-CN"/>
              </w:rPr>
              <w:t>PGK1-F</w:t>
            </w:r>
          </w:p>
        </w:tc>
        <w:tc>
          <w:tcPr>
            <w:tcW w:w="0" w:type="auto"/>
            <w:tcBorders>
              <w:top w:val="nil"/>
              <w:left w:val="nil"/>
              <w:bottom w:val="nil"/>
              <w:right w:val="nil"/>
            </w:tcBorders>
            <w:shd w:val="clear" w:color="auto" w:fill="auto"/>
            <w:noWrap/>
            <w:vAlign w:val="bottom"/>
          </w:tcPr>
          <w:p w14:paraId="76225290" w14:textId="77777777" w:rsidR="000178F0" w:rsidRDefault="00DE263E">
            <w:pPr>
              <w:rPr>
                <w:rFonts w:eastAsia="等线"/>
                <w:color w:val="000000"/>
                <w:sz w:val="20"/>
                <w:lang w:eastAsia="zh-CN"/>
              </w:rPr>
            </w:pPr>
            <w:r>
              <w:rPr>
                <w:rFonts w:eastAsia="等线"/>
                <w:color w:val="000000"/>
                <w:sz w:val="20"/>
                <w:lang w:eastAsia="zh-CN"/>
              </w:rPr>
              <w:t>ATGTCGCTTTCCAACAAGCTG</w:t>
            </w:r>
          </w:p>
        </w:tc>
      </w:tr>
      <w:tr w:rsidR="000178F0" w14:paraId="19BE4CC6" w14:textId="77777777">
        <w:trPr>
          <w:trHeight w:val="280"/>
        </w:trPr>
        <w:tc>
          <w:tcPr>
            <w:tcW w:w="0" w:type="auto"/>
            <w:tcBorders>
              <w:top w:val="nil"/>
              <w:left w:val="nil"/>
              <w:bottom w:val="nil"/>
              <w:right w:val="nil"/>
            </w:tcBorders>
            <w:shd w:val="clear" w:color="auto" w:fill="auto"/>
            <w:noWrap/>
            <w:vAlign w:val="bottom"/>
          </w:tcPr>
          <w:p w14:paraId="5BC07B52" w14:textId="77777777" w:rsidR="000178F0" w:rsidRDefault="00DE263E">
            <w:pPr>
              <w:rPr>
                <w:rFonts w:eastAsia="等线"/>
                <w:color w:val="000000"/>
                <w:sz w:val="20"/>
                <w:lang w:eastAsia="zh-CN"/>
              </w:rPr>
            </w:pPr>
            <w:r>
              <w:rPr>
                <w:rFonts w:eastAsia="等线"/>
                <w:color w:val="000000"/>
                <w:sz w:val="20"/>
                <w:lang w:eastAsia="zh-CN"/>
              </w:rPr>
              <w:t>PGK1-R</w:t>
            </w:r>
          </w:p>
        </w:tc>
        <w:tc>
          <w:tcPr>
            <w:tcW w:w="0" w:type="auto"/>
            <w:tcBorders>
              <w:top w:val="nil"/>
              <w:left w:val="nil"/>
              <w:bottom w:val="nil"/>
              <w:right w:val="nil"/>
            </w:tcBorders>
            <w:shd w:val="clear" w:color="auto" w:fill="auto"/>
            <w:noWrap/>
            <w:vAlign w:val="bottom"/>
          </w:tcPr>
          <w:p w14:paraId="0247DB8C" w14:textId="77777777" w:rsidR="000178F0" w:rsidRDefault="00DE263E">
            <w:pPr>
              <w:rPr>
                <w:rFonts w:eastAsia="等线"/>
                <w:color w:val="000000"/>
                <w:sz w:val="20"/>
                <w:lang w:eastAsia="zh-CN"/>
              </w:rPr>
            </w:pPr>
            <w:r>
              <w:rPr>
                <w:rFonts w:eastAsia="等线"/>
                <w:color w:val="000000"/>
                <w:sz w:val="20"/>
                <w:lang w:eastAsia="zh-CN"/>
              </w:rPr>
              <w:t>GCTCCATTGTCCAAGCAGAAT</w:t>
            </w:r>
          </w:p>
        </w:tc>
      </w:tr>
      <w:tr w:rsidR="000178F0" w14:paraId="378CA059" w14:textId="77777777">
        <w:trPr>
          <w:trHeight w:val="280"/>
        </w:trPr>
        <w:tc>
          <w:tcPr>
            <w:tcW w:w="0" w:type="auto"/>
            <w:tcBorders>
              <w:top w:val="nil"/>
              <w:left w:val="nil"/>
              <w:bottom w:val="nil"/>
              <w:right w:val="nil"/>
            </w:tcBorders>
            <w:shd w:val="clear" w:color="auto" w:fill="auto"/>
            <w:noWrap/>
            <w:vAlign w:val="bottom"/>
          </w:tcPr>
          <w:p w14:paraId="34940347" w14:textId="77777777" w:rsidR="000178F0" w:rsidRDefault="00DE263E">
            <w:pPr>
              <w:rPr>
                <w:rFonts w:eastAsia="等线"/>
                <w:color w:val="000000"/>
                <w:sz w:val="20"/>
                <w:lang w:eastAsia="zh-CN"/>
              </w:rPr>
            </w:pPr>
            <w:r>
              <w:rPr>
                <w:rFonts w:eastAsia="等线"/>
                <w:color w:val="000000"/>
                <w:sz w:val="20"/>
                <w:lang w:eastAsia="zh-CN"/>
              </w:rPr>
              <w:t>PGAM1-F</w:t>
            </w:r>
          </w:p>
        </w:tc>
        <w:tc>
          <w:tcPr>
            <w:tcW w:w="0" w:type="auto"/>
            <w:tcBorders>
              <w:top w:val="nil"/>
              <w:left w:val="nil"/>
              <w:bottom w:val="nil"/>
              <w:right w:val="nil"/>
            </w:tcBorders>
            <w:shd w:val="clear" w:color="auto" w:fill="auto"/>
            <w:noWrap/>
            <w:vAlign w:val="bottom"/>
          </w:tcPr>
          <w:p w14:paraId="2D4E7FE1" w14:textId="77777777" w:rsidR="000178F0" w:rsidRDefault="00DE263E">
            <w:pPr>
              <w:rPr>
                <w:rFonts w:eastAsia="等线"/>
                <w:color w:val="000000"/>
                <w:sz w:val="20"/>
                <w:lang w:eastAsia="zh-CN"/>
              </w:rPr>
            </w:pPr>
            <w:r>
              <w:rPr>
                <w:rFonts w:eastAsia="等线"/>
                <w:color w:val="000000"/>
                <w:sz w:val="20"/>
                <w:lang w:eastAsia="zh-CN"/>
              </w:rPr>
              <w:t>AGCGACACTATGGCGGTCT</w:t>
            </w:r>
          </w:p>
        </w:tc>
      </w:tr>
      <w:tr w:rsidR="000178F0" w14:paraId="247FCBBF" w14:textId="77777777">
        <w:trPr>
          <w:trHeight w:val="280"/>
        </w:trPr>
        <w:tc>
          <w:tcPr>
            <w:tcW w:w="0" w:type="auto"/>
            <w:tcBorders>
              <w:top w:val="nil"/>
              <w:left w:val="nil"/>
              <w:right w:val="nil"/>
            </w:tcBorders>
            <w:shd w:val="clear" w:color="auto" w:fill="auto"/>
            <w:noWrap/>
            <w:vAlign w:val="bottom"/>
          </w:tcPr>
          <w:p w14:paraId="28F0465B" w14:textId="77777777" w:rsidR="000178F0" w:rsidRDefault="00DE263E">
            <w:pPr>
              <w:rPr>
                <w:rFonts w:eastAsia="等线"/>
                <w:color w:val="000000"/>
                <w:sz w:val="20"/>
                <w:lang w:eastAsia="zh-CN"/>
              </w:rPr>
            </w:pPr>
            <w:r>
              <w:rPr>
                <w:rFonts w:eastAsia="等线"/>
                <w:color w:val="000000"/>
                <w:sz w:val="20"/>
                <w:lang w:eastAsia="zh-CN"/>
              </w:rPr>
              <w:t xml:space="preserve">PGAM1-R </w:t>
            </w:r>
          </w:p>
        </w:tc>
        <w:tc>
          <w:tcPr>
            <w:tcW w:w="0" w:type="auto"/>
            <w:tcBorders>
              <w:top w:val="nil"/>
              <w:left w:val="nil"/>
              <w:right w:val="nil"/>
            </w:tcBorders>
            <w:shd w:val="clear" w:color="auto" w:fill="auto"/>
            <w:noWrap/>
            <w:vAlign w:val="bottom"/>
          </w:tcPr>
          <w:p w14:paraId="24C7EA9A" w14:textId="77777777" w:rsidR="000178F0" w:rsidRDefault="00DE263E">
            <w:pPr>
              <w:rPr>
                <w:rFonts w:eastAsia="等线"/>
                <w:color w:val="000000"/>
                <w:sz w:val="20"/>
                <w:lang w:eastAsia="zh-CN"/>
              </w:rPr>
            </w:pPr>
            <w:r>
              <w:rPr>
                <w:rFonts w:eastAsia="等线"/>
                <w:color w:val="000000"/>
                <w:sz w:val="20"/>
                <w:lang w:eastAsia="zh-CN"/>
              </w:rPr>
              <w:t>TGGGACATCATAAGATCGTCTCC</w:t>
            </w:r>
          </w:p>
        </w:tc>
      </w:tr>
      <w:tr w:rsidR="000178F0" w14:paraId="5C4A40FE" w14:textId="77777777">
        <w:trPr>
          <w:trHeight w:val="280"/>
        </w:trPr>
        <w:tc>
          <w:tcPr>
            <w:tcW w:w="0" w:type="auto"/>
            <w:shd w:val="clear" w:color="auto" w:fill="auto"/>
            <w:noWrap/>
            <w:vAlign w:val="center"/>
          </w:tcPr>
          <w:p w14:paraId="55B821E5" w14:textId="77777777" w:rsidR="000178F0" w:rsidRDefault="00DE263E">
            <w:pPr>
              <w:rPr>
                <w:rFonts w:eastAsia="等线"/>
                <w:color w:val="000000"/>
                <w:sz w:val="20"/>
                <w:lang w:eastAsia="zh-CN"/>
              </w:rPr>
            </w:pPr>
            <w:r>
              <w:rPr>
                <w:rFonts w:eastAsia="等线"/>
                <w:color w:val="000000"/>
                <w:sz w:val="20"/>
                <w:lang w:eastAsia="zh-CN"/>
              </w:rPr>
              <w:t>mItgae F</w:t>
            </w:r>
          </w:p>
        </w:tc>
        <w:tc>
          <w:tcPr>
            <w:tcW w:w="0" w:type="auto"/>
            <w:shd w:val="clear" w:color="auto" w:fill="auto"/>
            <w:noWrap/>
            <w:vAlign w:val="center"/>
          </w:tcPr>
          <w:p w14:paraId="13F94149" w14:textId="77777777" w:rsidR="000178F0" w:rsidRDefault="00DE263E">
            <w:pPr>
              <w:rPr>
                <w:rFonts w:eastAsia="等线"/>
                <w:color w:val="000000"/>
                <w:sz w:val="20"/>
                <w:lang w:eastAsia="zh-CN"/>
              </w:rPr>
            </w:pPr>
            <w:r>
              <w:rPr>
                <w:rFonts w:eastAsia="等线"/>
                <w:color w:val="000000"/>
                <w:sz w:val="20"/>
                <w:lang w:eastAsia="zh-CN"/>
              </w:rPr>
              <w:t>GTTCCGCAGCCTCAACTCAGAG</w:t>
            </w:r>
          </w:p>
        </w:tc>
      </w:tr>
      <w:tr w:rsidR="000178F0" w14:paraId="2C94B895" w14:textId="77777777">
        <w:trPr>
          <w:trHeight w:val="280"/>
        </w:trPr>
        <w:tc>
          <w:tcPr>
            <w:tcW w:w="0" w:type="auto"/>
            <w:shd w:val="clear" w:color="auto" w:fill="auto"/>
            <w:noWrap/>
            <w:vAlign w:val="center"/>
          </w:tcPr>
          <w:p w14:paraId="27AC484F" w14:textId="77777777" w:rsidR="000178F0" w:rsidRDefault="00DE263E">
            <w:pPr>
              <w:rPr>
                <w:rFonts w:eastAsia="等线"/>
                <w:color w:val="000000"/>
                <w:sz w:val="20"/>
                <w:lang w:eastAsia="zh-CN"/>
              </w:rPr>
            </w:pPr>
            <w:r>
              <w:rPr>
                <w:rFonts w:eastAsia="等线"/>
                <w:color w:val="000000"/>
                <w:sz w:val="20"/>
                <w:lang w:eastAsia="zh-CN"/>
              </w:rPr>
              <w:t>mItgae R</w:t>
            </w:r>
          </w:p>
        </w:tc>
        <w:tc>
          <w:tcPr>
            <w:tcW w:w="0" w:type="auto"/>
            <w:shd w:val="clear" w:color="auto" w:fill="auto"/>
            <w:noWrap/>
            <w:vAlign w:val="center"/>
          </w:tcPr>
          <w:p w14:paraId="175ED817" w14:textId="77777777" w:rsidR="000178F0" w:rsidRDefault="00DE263E">
            <w:pPr>
              <w:rPr>
                <w:rFonts w:eastAsia="等线"/>
                <w:color w:val="000000"/>
                <w:sz w:val="20"/>
                <w:lang w:eastAsia="zh-CN"/>
              </w:rPr>
            </w:pPr>
            <w:r>
              <w:rPr>
                <w:rFonts w:eastAsia="等线"/>
                <w:color w:val="000000"/>
                <w:sz w:val="20"/>
                <w:lang w:eastAsia="zh-CN"/>
              </w:rPr>
              <w:t>GCCATCTTCCTCCTCGTCTTCCT</w:t>
            </w:r>
          </w:p>
        </w:tc>
      </w:tr>
      <w:tr w:rsidR="000178F0" w14:paraId="7C5D9125" w14:textId="77777777">
        <w:trPr>
          <w:trHeight w:val="280"/>
        </w:trPr>
        <w:tc>
          <w:tcPr>
            <w:tcW w:w="0" w:type="auto"/>
            <w:shd w:val="clear" w:color="auto" w:fill="auto"/>
            <w:noWrap/>
            <w:vAlign w:val="center"/>
          </w:tcPr>
          <w:p w14:paraId="6079F7E1" w14:textId="77777777" w:rsidR="000178F0" w:rsidRDefault="00DE263E">
            <w:pPr>
              <w:rPr>
                <w:rFonts w:eastAsia="等线"/>
                <w:color w:val="000000"/>
                <w:sz w:val="20"/>
                <w:lang w:eastAsia="zh-CN"/>
              </w:rPr>
            </w:pPr>
            <w:r>
              <w:rPr>
                <w:rFonts w:eastAsia="等线"/>
                <w:color w:val="000000"/>
                <w:sz w:val="20"/>
                <w:lang w:eastAsia="zh-CN"/>
              </w:rPr>
              <w:t>mGzma F</w:t>
            </w:r>
          </w:p>
        </w:tc>
        <w:tc>
          <w:tcPr>
            <w:tcW w:w="0" w:type="auto"/>
            <w:shd w:val="clear" w:color="auto" w:fill="auto"/>
            <w:noWrap/>
            <w:vAlign w:val="center"/>
          </w:tcPr>
          <w:p w14:paraId="42276514" w14:textId="77777777" w:rsidR="000178F0" w:rsidRDefault="00DE263E">
            <w:pPr>
              <w:rPr>
                <w:rFonts w:eastAsia="等线"/>
                <w:color w:val="000000"/>
                <w:sz w:val="20"/>
                <w:lang w:eastAsia="zh-CN"/>
              </w:rPr>
            </w:pPr>
            <w:r>
              <w:rPr>
                <w:rFonts w:eastAsia="等线"/>
                <w:color w:val="000000"/>
                <w:sz w:val="20"/>
                <w:lang w:eastAsia="zh-CN"/>
              </w:rPr>
              <w:t>TCATTGGAGGAGACACGGTTGTTC</w:t>
            </w:r>
          </w:p>
        </w:tc>
      </w:tr>
      <w:tr w:rsidR="000178F0" w14:paraId="262C7930" w14:textId="77777777">
        <w:trPr>
          <w:trHeight w:val="280"/>
        </w:trPr>
        <w:tc>
          <w:tcPr>
            <w:tcW w:w="0" w:type="auto"/>
            <w:shd w:val="clear" w:color="auto" w:fill="auto"/>
            <w:noWrap/>
            <w:vAlign w:val="center"/>
          </w:tcPr>
          <w:p w14:paraId="2C963353" w14:textId="77777777" w:rsidR="000178F0" w:rsidRDefault="00DE263E">
            <w:pPr>
              <w:rPr>
                <w:rFonts w:eastAsia="等线"/>
                <w:color w:val="000000"/>
                <w:sz w:val="20"/>
                <w:lang w:eastAsia="zh-CN"/>
              </w:rPr>
            </w:pPr>
            <w:r>
              <w:rPr>
                <w:rFonts w:eastAsia="等线"/>
                <w:color w:val="000000"/>
                <w:sz w:val="20"/>
                <w:lang w:eastAsia="zh-CN"/>
              </w:rPr>
              <w:t>mGzma R</w:t>
            </w:r>
          </w:p>
        </w:tc>
        <w:tc>
          <w:tcPr>
            <w:tcW w:w="0" w:type="auto"/>
            <w:shd w:val="clear" w:color="auto" w:fill="auto"/>
            <w:noWrap/>
            <w:vAlign w:val="center"/>
          </w:tcPr>
          <w:p w14:paraId="193BCCCC" w14:textId="77777777" w:rsidR="000178F0" w:rsidRDefault="00DE263E">
            <w:pPr>
              <w:rPr>
                <w:rFonts w:eastAsia="等线"/>
                <w:color w:val="000000"/>
                <w:sz w:val="20"/>
                <w:lang w:eastAsia="zh-CN"/>
              </w:rPr>
            </w:pPr>
            <w:r>
              <w:rPr>
                <w:rFonts w:eastAsia="等线"/>
                <w:color w:val="000000"/>
                <w:sz w:val="20"/>
                <w:lang w:eastAsia="zh-CN"/>
              </w:rPr>
              <w:t>CGTTACAGTGGGCAGCAGTCAA</w:t>
            </w:r>
          </w:p>
        </w:tc>
      </w:tr>
      <w:tr w:rsidR="000178F0" w14:paraId="46D10367" w14:textId="77777777">
        <w:trPr>
          <w:trHeight w:val="280"/>
        </w:trPr>
        <w:tc>
          <w:tcPr>
            <w:tcW w:w="0" w:type="auto"/>
            <w:shd w:val="clear" w:color="auto" w:fill="auto"/>
            <w:noWrap/>
            <w:vAlign w:val="center"/>
          </w:tcPr>
          <w:p w14:paraId="1332006E" w14:textId="77777777" w:rsidR="000178F0" w:rsidRDefault="00DE263E">
            <w:pPr>
              <w:rPr>
                <w:rFonts w:eastAsia="等线"/>
                <w:color w:val="000000"/>
                <w:sz w:val="20"/>
                <w:lang w:eastAsia="zh-CN"/>
              </w:rPr>
            </w:pPr>
            <w:r>
              <w:rPr>
                <w:rFonts w:eastAsia="等线"/>
                <w:color w:val="000000"/>
                <w:sz w:val="20"/>
                <w:lang w:eastAsia="zh-CN"/>
              </w:rPr>
              <w:t>mIrf7 F</w:t>
            </w:r>
          </w:p>
        </w:tc>
        <w:tc>
          <w:tcPr>
            <w:tcW w:w="0" w:type="auto"/>
            <w:shd w:val="clear" w:color="auto" w:fill="auto"/>
            <w:noWrap/>
            <w:vAlign w:val="center"/>
          </w:tcPr>
          <w:p w14:paraId="00473536" w14:textId="77777777" w:rsidR="000178F0" w:rsidRDefault="00DE263E">
            <w:pPr>
              <w:rPr>
                <w:rFonts w:eastAsia="等线"/>
                <w:color w:val="000000"/>
                <w:sz w:val="20"/>
                <w:lang w:eastAsia="zh-CN"/>
              </w:rPr>
            </w:pPr>
            <w:r>
              <w:rPr>
                <w:rFonts w:eastAsia="等线"/>
                <w:color w:val="000000"/>
                <w:sz w:val="20"/>
                <w:lang w:eastAsia="zh-CN"/>
              </w:rPr>
              <w:t>GTCACCACACTACACCATCTACCT</w:t>
            </w:r>
          </w:p>
        </w:tc>
      </w:tr>
      <w:tr w:rsidR="000178F0" w14:paraId="2510C7B8" w14:textId="77777777">
        <w:trPr>
          <w:trHeight w:val="280"/>
        </w:trPr>
        <w:tc>
          <w:tcPr>
            <w:tcW w:w="0" w:type="auto"/>
            <w:shd w:val="clear" w:color="auto" w:fill="auto"/>
            <w:noWrap/>
            <w:vAlign w:val="center"/>
          </w:tcPr>
          <w:p w14:paraId="5B7C5564" w14:textId="77777777" w:rsidR="000178F0" w:rsidRDefault="00DE263E">
            <w:pPr>
              <w:rPr>
                <w:rFonts w:eastAsia="等线"/>
                <w:color w:val="000000"/>
                <w:sz w:val="20"/>
                <w:lang w:eastAsia="zh-CN"/>
              </w:rPr>
            </w:pPr>
            <w:r>
              <w:rPr>
                <w:rFonts w:eastAsia="等线"/>
                <w:color w:val="000000"/>
                <w:sz w:val="20"/>
                <w:lang w:eastAsia="zh-CN"/>
              </w:rPr>
              <w:t>mIrf7 R</w:t>
            </w:r>
          </w:p>
        </w:tc>
        <w:tc>
          <w:tcPr>
            <w:tcW w:w="0" w:type="auto"/>
            <w:shd w:val="clear" w:color="auto" w:fill="auto"/>
            <w:noWrap/>
            <w:vAlign w:val="center"/>
          </w:tcPr>
          <w:p w14:paraId="4BE4D6C9" w14:textId="77777777" w:rsidR="000178F0" w:rsidRDefault="00DE263E">
            <w:pPr>
              <w:rPr>
                <w:rFonts w:eastAsia="等线"/>
                <w:color w:val="000000"/>
                <w:sz w:val="20"/>
                <w:lang w:eastAsia="zh-CN"/>
              </w:rPr>
            </w:pPr>
            <w:r>
              <w:rPr>
                <w:rFonts w:eastAsia="等线"/>
                <w:color w:val="000000"/>
                <w:sz w:val="20"/>
                <w:lang w:eastAsia="zh-CN"/>
              </w:rPr>
              <w:t>AGACAAGCACAAGCCGAGACTG</w:t>
            </w:r>
          </w:p>
        </w:tc>
      </w:tr>
      <w:tr w:rsidR="000178F0" w14:paraId="0BC32B86" w14:textId="77777777">
        <w:trPr>
          <w:trHeight w:val="280"/>
        </w:trPr>
        <w:tc>
          <w:tcPr>
            <w:tcW w:w="0" w:type="auto"/>
            <w:shd w:val="clear" w:color="auto" w:fill="auto"/>
            <w:noWrap/>
            <w:vAlign w:val="center"/>
          </w:tcPr>
          <w:p w14:paraId="0FCAAA80" w14:textId="77777777" w:rsidR="000178F0" w:rsidRDefault="00DE263E">
            <w:pPr>
              <w:rPr>
                <w:rFonts w:eastAsia="等线"/>
                <w:color w:val="000000"/>
                <w:sz w:val="20"/>
                <w:lang w:eastAsia="zh-CN"/>
              </w:rPr>
            </w:pPr>
            <w:r>
              <w:rPr>
                <w:rFonts w:eastAsia="等线"/>
                <w:color w:val="000000"/>
                <w:sz w:val="20"/>
                <w:lang w:eastAsia="zh-CN"/>
              </w:rPr>
              <w:t>mIfng F</w:t>
            </w:r>
          </w:p>
        </w:tc>
        <w:tc>
          <w:tcPr>
            <w:tcW w:w="0" w:type="auto"/>
            <w:shd w:val="clear" w:color="auto" w:fill="auto"/>
            <w:noWrap/>
            <w:vAlign w:val="center"/>
          </w:tcPr>
          <w:p w14:paraId="6CFB9D01" w14:textId="77777777" w:rsidR="000178F0" w:rsidRDefault="00DE263E">
            <w:pPr>
              <w:rPr>
                <w:rFonts w:eastAsia="等线"/>
                <w:color w:val="000000"/>
                <w:sz w:val="20"/>
                <w:lang w:eastAsia="zh-CN"/>
              </w:rPr>
            </w:pPr>
            <w:r>
              <w:rPr>
                <w:rFonts w:eastAsia="等线"/>
                <w:color w:val="000000"/>
                <w:sz w:val="20"/>
                <w:lang w:eastAsia="zh-CN"/>
              </w:rPr>
              <w:t>CATGGCTGTTTCTGGCTGTTACTG</w:t>
            </w:r>
          </w:p>
        </w:tc>
      </w:tr>
      <w:tr w:rsidR="000178F0" w14:paraId="4AD6F060" w14:textId="77777777">
        <w:trPr>
          <w:trHeight w:val="280"/>
        </w:trPr>
        <w:tc>
          <w:tcPr>
            <w:tcW w:w="0" w:type="auto"/>
            <w:shd w:val="clear" w:color="auto" w:fill="auto"/>
            <w:noWrap/>
            <w:vAlign w:val="center"/>
          </w:tcPr>
          <w:p w14:paraId="59696668" w14:textId="77777777" w:rsidR="000178F0" w:rsidRDefault="00DE263E">
            <w:pPr>
              <w:rPr>
                <w:rFonts w:eastAsia="等线"/>
                <w:color w:val="000000"/>
                <w:sz w:val="20"/>
                <w:lang w:eastAsia="zh-CN"/>
              </w:rPr>
            </w:pPr>
            <w:r>
              <w:rPr>
                <w:rFonts w:eastAsia="等线"/>
                <w:color w:val="000000"/>
                <w:sz w:val="20"/>
                <w:lang w:eastAsia="zh-CN"/>
              </w:rPr>
              <w:t>mIfng R</w:t>
            </w:r>
          </w:p>
        </w:tc>
        <w:tc>
          <w:tcPr>
            <w:tcW w:w="0" w:type="auto"/>
            <w:shd w:val="clear" w:color="auto" w:fill="auto"/>
            <w:noWrap/>
            <w:vAlign w:val="center"/>
          </w:tcPr>
          <w:p w14:paraId="3B8A7C7F" w14:textId="77777777" w:rsidR="000178F0" w:rsidRDefault="00DE263E">
            <w:pPr>
              <w:rPr>
                <w:rFonts w:eastAsia="等线"/>
                <w:color w:val="000000"/>
                <w:sz w:val="20"/>
                <w:lang w:eastAsia="zh-CN"/>
              </w:rPr>
            </w:pPr>
            <w:r>
              <w:rPr>
                <w:rFonts w:eastAsia="等线"/>
                <w:color w:val="000000"/>
                <w:sz w:val="20"/>
                <w:lang w:eastAsia="zh-CN"/>
              </w:rPr>
              <w:t>TGACGCTTATGTTGTTGCTGATGG</w:t>
            </w:r>
          </w:p>
        </w:tc>
      </w:tr>
      <w:tr w:rsidR="000178F0" w14:paraId="7CE337F8" w14:textId="77777777">
        <w:trPr>
          <w:trHeight w:val="280"/>
        </w:trPr>
        <w:tc>
          <w:tcPr>
            <w:tcW w:w="0" w:type="auto"/>
            <w:tcBorders>
              <w:left w:val="nil"/>
              <w:bottom w:val="nil"/>
              <w:right w:val="nil"/>
            </w:tcBorders>
            <w:shd w:val="clear" w:color="auto" w:fill="auto"/>
            <w:noWrap/>
            <w:vAlign w:val="center"/>
          </w:tcPr>
          <w:p w14:paraId="32D05D5B" w14:textId="77777777" w:rsidR="000178F0" w:rsidRDefault="00DE263E">
            <w:pPr>
              <w:rPr>
                <w:rFonts w:eastAsia="等线"/>
                <w:color w:val="000000"/>
                <w:sz w:val="20"/>
                <w:lang w:eastAsia="zh-CN"/>
              </w:rPr>
            </w:pPr>
            <w:r>
              <w:rPr>
                <w:rFonts w:eastAsia="等线"/>
                <w:color w:val="000000"/>
                <w:sz w:val="20"/>
                <w:lang w:eastAsia="zh-CN"/>
              </w:rPr>
              <w:t>mNlk F</w:t>
            </w:r>
          </w:p>
        </w:tc>
        <w:tc>
          <w:tcPr>
            <w:tcW w:w="0" w:type="auto"/>
            <w:tcBorders>
              <w:left w:val="nil"/>
              <w:bottom w:val="nil"/>
              <w:right w:val="nil"/>
            </w:tcBorders>
            <w:shd w:val="clear" w:color="auto" w:fill="auto"/>
            <w:noWrap/>
            <w:vAlign w:val="center"/>
          </w:tcPr>
          <w:p w14:paraId="7E9A34A9" w14:textId="77777777" w:rsidR="000178F0" w:rsidRDefault="00DE263E">
            <w:pPr>
              <w:rPr>
                <w:rFonts w:eastAsia="等线"/>
                <w:color w:val="000000"/>
                <w:sz w:val="20"/>
                <w:lang w:eastAsia="zh-CN"/>
              </w:rPr>
            </w:pPr>
            <w:r>
              <w:rPr>
                <w:rFonts w:eastAsia="等线"/>
                <w:color w:val="000000"/>
                <w:sz w:val="20"/>
                <w:lang w:eastAsia="zh-CN"/>
              </w:rPr>
              <w:t>TGGGCAACAACAGCCATATTT</w:t>
            </w:r>
          </w:p>
        </w:tc>
      </w:tr>
      <w:tr w:rsidR="000178F0" w14:paraId="59A84A79" w14:textId="77777777">
        <w:trPr>
          <w:trHeight w:val="280"/>
        </w:trPr>
        <w:tc>
          <w:tcPr>
            <w:tcW w:w="0" w:type="auto"/>
            <w:tcBorders>
              <w:top w:val="nil"/>
              <w:left w:val="nil"/>
              <w:bottom w:val="nil"/>
              <w:right w:val="nil"/>
            </w:tcBorders>
            <w:shd w:val="clear" w:color="auto" w:fill="auto"/>
            <w:noWrap/>
            <w:vAlign w:val="center"/>
          </w:tcPr>
          <w:p w14:paraId="33E7199C" w14:textId="77777777" w:rsidR="000178F0" w:rsidRDefault="00DE263E">
            <w:pPr>
              <w:rPr>
                <w:rFonts w:eastAsia="等线"/>
                <w:color w:val="000000"/>
                <w:sz w:val="20"/>
                <w:lang w:eastAsia="zh-CN"/>
              </w:rPr>
            </w:pPr>
            <w:r>
              <w:rPr>
                <w:rFonts w:eastAsia="等线"/>
                <w:color w:val="000000"/>
                <w:sz w:val="20"/>
                <w:lang w:eastAsia="zh-CN"/>
              </w:rPr>
              <w:t>mNlk R</w:t>
            </w:r>
          </w:p>
        </w:tc>
        <w:tc>
          <w:tcPr>
            <w:tcW w:w="0" w:type="auto"/>
            <w:tcBorders>
              <w:top w:val="nil"/>
              <w:left w:val="nil"/>
              <w:bottom w:val="nil"/>
              <w:right w:val="nil"/>
            </w:tcBorders>
            <w:shd w:val="clear" w:color="auto" w:fill="auto"/>
            <w:noWrap/>
            <w:vAlign w:val="center"/>
          </w:tcPr>
          <w:p w14:paraId="43CE3A88" w14:textId="77777777" w:rsidR="000178F0" w:rsidRDefault="00DE263E">
            <w:pPr>
              <w:rPr>
                <w:rFonts w:eastAsia="等线"/>
                <w:color w:val="000000"/>
                <w:sz w:val="20"/>
                <w:lang w:eastAsia="zh-CN"/>
              </w:rPr>
            </w:pPr>
            <w:r>
              <w:rPr>
                <w:rFonts w:eastAsia="等线"/>
                <w:color w:val="000000"/>
                <w:sz w:val="20"/>
                <w:lang w:eastAsia="zh-CN"/>
              </w:rPr>
              <w:t>GTGCGCCTTAACTGTAGCAG</w:t>
            </w:r>
          </w:p>
        </w:tc>
      </w:tr>
      <w:tr w:rsidR="000178F0" w14:paraId="37B55E54" w14:textId="77777777">
        <w:trPr>
          <w:trHeight w:val="280"/>
        </w:trPr>
        <w:tc>
          <w:tcPr>
            <w:tcW w:w="0" w:type="auto"/>
            <w:tcBorders>
              <w:top w:val="nil"/>
              <w:left w:val="nil"/>
              <w:bottom w:val="nil"/>
              <w:right w:val="nil"/>
            </w:tcBorders>
            <w:shd w:val="clear" w:color="auto" w:fill="auto"/>
            <w:noWrap/>
            <w:vAlign w:val="center"/>
          </w:tcPr>
          <w:p w14:paraId="283DE058" w14:textId="77777777" w:rsidR="000178F0" w:rsidRDefault="000178F0">
            <w:pPr>
              <w:rPr>
                <w:rFonts w:eastAsia="等线"/>
                <w:color w:val="000000"/>
                <w:sz w:val="20"/>
                <w:lang w:eastAsia="zh-CN"/>
              </w:rPr>
            </w:pPr>
          </w:p>
        </w:tc>
        <w:tc>
          <w:tcPr>
            <w:tcW w:w="0" w:type="auto"/>
            <w:tcBorders>
              <w:top w:val="nil"/>
              <w:left w:val="nil"/>
              <w:bottom w:val="nil"/>
              <w:right w:val="nil"/>
            </w:tcBorders>
            <w:shd w:val="clear" w:color="auto" w:fill="auto"/>
            <w:noWrap/>
            <w:vAlign w:val="center"/>
          </w:tcPr>
          <w:p w14:paraId="68D46862" w14:textId="77777777" w:rsidR="000178F0" w:rsidRDefault="000178F0">
            <w:pPr>
              <w:rPr>
                <w:rFonts w:eastAsia="Times New Roman"/>
                <w:sz w:val="20"/>
                <w:lang w:eastAsia="zh-CN"/>
              </w:rPr>
            </w:pPr>
          </w:p>
        </w:tc>
      </w:tr>
      <w:tr w:rsidR="000178F0" w14:paraId="37C0FDAF" w14:textId="77777777">
        <w:trPr>
          <w:trHeight w:val="280"/>
        </w:trPr>
        <w:tc>
          <w:tcPr>
            <w:tcW w:w="0" w:type="auto"/>
            <w:tcBorders>
              <w:top w:val="nil"/>
              <w:left w:val="nil"/>
              <w:bottom w:val="nil"/>
              <w:right w:val="nil"/>
            </w:tcBorders>
            <w:shd w:val="clear" w:color="auto" w:fill="auto"/>
            <w:noWrap/>
            <w:vAlign w:val="bottom"/>
          </w:tcPr>
          <w:p w14:paraId="43F0977B" w14:textId="77777777" w:rsidR="000178F0" w:rsidRDefault="00DE263E">
            <w:pPr>
              <w:rPr>
                <w:rFonts w:eastAsia="等线"/>
                <w:b/>
                <w:bCs/>
                <w:color w:val="000000"/>
                <w:sz w:val="20"/>
                <w:lang w:eastAsia="zh-CN"/>
              </w:rPr>
            </w:pPr>
            <w:r>
              <w:rPr>
                <w:rFonts w:eastAsia="等线"/>
                <w:b/>
                <w:bCs/>
                <w:color w:val="000000"/>
                <w:sz w:val="20"/>
                <w:lang w:eastAsia="zh-CN"/>
              </w:rPr>
              <w:t>RIP-PCR-primers</w:t>
            </w:r>
          </w:p>
        </w:tc>
        <w:tc>
          <w:tcPr>
            <w:tcW w:w="0" w:type="auto"/>
            <w:tcBorders>
              <w:top w:val="nil"/>
              <w:left w:val="nil"/>
              <w:bottom w:val="nil"/>
              <w:right w:val="nil"/>
            </w:tcBorders>
            <w:shd w:val="clear" w:color="auto" w:fill="auto"/>
            <w:noWrap/>
            <w:vAlign w:val="bottom"/>
          </w:tcPr>
          <w:p w14:paraId="7FF010C9" w14:textId="77777777" w:rsidR="000178F0" w:rsidRDefault="000178F0">
            <w:pPr>
              <w:rPr>
                <w:rFonts w:eastAsia="等线"/>
                <w:b/>
                <w:bCs/>
                <w:color w:val="000000"/>
                <w:sz w:val="20"/>
                <w:lang w:eastAsia="zh-CN"/>
              </w:rPr>
            </w:pPr>
          </w:p>
        </w:tc>
      </w:tr>
      <w:tr w:rsidR="000178F0" w14:paraId="7C59E6D9" w14:textId="77777777">
        <w:trPr>
          <w:trHeight w:val="280"/>
        </w:trPr>
        <w:tc>
          <w:tcPr>
            <w:tcW w:w="0" w:type="auto"/>
            <w:tcBorders>
              <w:top w:val="nil"/>
              <w:left w:val="nil"/>
              <w:bottom w:val="nil"/>
              <w:right w:val="nil"/>
            </w:tcBorders>
            <w:shd w:val="clear" w:color="auto" w:fill="auto"/>
            <w:noWrap/>
            <w:vAlign w:val="bottom"/>
          </w:tcPr>
          <w:p w14:paraId="01D0F66C" w14:textId="77777777" w:rsidR="000178F0" w:rsidRDefault="00DE263E">
            <w:pPr>
              <w:rPr>
                <w:rFonts w:eastAsia="等线"/>
                <w:color w:val="000000"/>
                <w:sz w:val="20"/>
                <w:lang w:eastAsia="zh-CN"/>
              </w:rPr>
            </w:pPr>
            <w:r>
              <w:rPr>
                <w:rFonts w:eastAsia="等线" w:hint="eastAsia"/>
                <w:color w:val="000000"/>
                <w:sz w:val="20"/>
                <w:lang w:eastAsia="zh-CN"/>
              </w:rPr>
              <w:t>c-</w:t>
            </w:r>
            <w:r>
              <w:rPr>
                <w:rFonts w:eastAsia="等线"/>
                <w:color w:val="000000"/>
                <w:sz w:val="20"/>
                <w:lang w:eastAsia="zh-CN"/>
              </w:rPr>
              <w:t>JUN_RIP_F</w:t>
            </w:r>
          </w:p>
        </w:tc>
        <w:tc>
          <w:tcPr>
            <w:tcW w:w="0" w:type="auto"/>
            <w:tcBorders>
              <w:top w:val="nil"/>
              <w:left w:val="nil"/>
              <w:bottom w:val="nil"/>
              <w:right w:val="nil"/>
            </w:tcBorders>
            <w:shd w:val="clear" w:color="auto" w:fill="auto"/>
            <w:noWrap/>
            <w:vAlign w:val="bottom"/>
          </w:tcPr>
          <w:p w14:paraId="488A4A87" w14:textId="77777777" w:rsidR="000178F0" w:rsidRDefault="00DE263E">
            <w:pPr>
              <w:rPr>
                <w:rFonts w:eastAsia="等线"/>
                <w:color w:val="000000"/>
                <w:sz w:val="20"/>
                <w:lang w:eastAsia="zh-CN"/>
              </w:rPr>
            </w:pPr>
            <w:r>
              <w:rPr>
                <w:rFonts w:eastAsia="等线"/>
                <w:color w:val="000000"/>
                <w:sz w:val="20"/>
                <w:lang w:eastAsia="zh-CN"/>
              </w:rPr>
              <w:t>TTCCTCCAGTCCGAGAGCG</w:t>
            </w:r>
          </w:p>
        </w:tc>
      </w:tr>
      <w:tr w:rsidR="000178F0" w14:paraId="1DBE6EEE" w14:textId="77777777">
        <w:trPr>
          <w:trHeight w:val="280"/>
        </w:trPr>
        <w:tc>
          <w:tcPr>
            <w:tcW w:w="0" w:type="auto"/>
            <w:tcBorders>
              <w:top w:val="nil"/>
              <w:left w:val="nil"/>
              <w:bottom w:val="nil"/>
              <w:right w:val="nil"/>
            </w:tcBorders>
            <w:shd w:val="clear" w:color="auto" w:fill="auto"/>
            <w:noWrap/>
            <w:vAlign w:val="bottom"/>
          </w:tcPr>
          <w:p w14:paraId="1FFA0074" w14:textId="77777777" w:rsidR="000178F0" w:rsidRDefault="00DE263E">
            <w:pPr>
              <w:rPr>
                <w:rFonts w:eastAsia="等线"/>
                <w:color w:val="000000"/>
                <w:sz w:val="20"/>
                <w:lang w:eastAsia="zh-CN"/>
              </w:rPr>
            </w:pPr>
            <w:r>
              <w:rPr>
                <w:rFonts w:eastAsia="等线" w:hint="eastAsia"/>
                <w:color w:val="000000"/>
                <w:sz w:val="20"/>
                <w:lang w:eastAsia="zh-CN"/>
              </w:rPr>
              <w:t>c-</w:t>
            </w:r>
            <w:r>
              <w:rPr>
                <w:rFonts w:eastAsia="等线"/>
                <w:color w:val="000000"/>
                <w:sz w:val="20"/>
                <w:lang w:eastAsia="zh-CN"/>
              </w:rPr>
              <w:t>JUN_RIP_R</w:t>
            </w:r>
          </w:p>
        </w:tc>
        <w:tc>
          <w:tcPr>
            <w:tcW w:w="0" w:type="auto"/>
            <w:tcBorders>
              <w:top w:val="nil"/>
              <w:left w:val="nil"/>
              <w:bottom w:val="nil"/>
              <w:right w:val="nil"/>
            </w:tcBorders>
            <w:shd w:val="clear" w:color="auto" w:fill="auto"/>
            <w:noWrap/>
            <w:vAlign w:val="bottom"/>
          </w:tcPr>
          <w:p w14:paraId="54F03217" w14:textId="77777777" w:rsidR="000178F0" w:rsidRDefault="00DE263E">
            <w:pPr>
              <w:rPr>
                <w:rFonts w:eastAsia="等线"/>
                <w:color w:val="000000"/>
                <w:sz w:val="20"/>
                <w:lang w:eastAsia="zh-CN"/>
              </w:rPr>
            </w:pPr>
            <w:r>
              <w:rPr>
                <w:rFonts w:eastAsia="等线"/>
                <w:color w:val="000000"/>
                <w:sz w:val="20"/>
                <w:lang w:eastAsia="zh-CN"/>
              </w:rPr>
              <w:t>TGAGAAGGTCCGAGTTCTTGG</w:t>
            </w:r>
          </w:p>
        </w:tc>
      </w:tr>
      <w:tr w:rsidR="000178F0" w14:paraId="3A8836E9" w14:textId="77777777">
        <w:trPr>
          <w:trHeight w:val="280"/>
        </w:trPr>
        <w:tc>
          <w:tcPr>
            <w:tcW w:w="0" w:type="auto"/>
            <w:tcBorders>
              <w:top w:val="nil"/>
              <w:left w:val="nil"/>
              <w:bottom w:val="nil"/>
              <w:right w:val="nil"/>
            </w:tcBorders>
            <w:shd w:val="clear" w:color="auto" w:fill="auto"/>
            <w:noWrap/>
            <w:vAlign w:val="bottom"/>
          </w:tcPr>
          <w:p w14:paraId="2DB25A62" w14:textId="77777777" w:rsidR="000178F0" w:rsidRDefault="00DE263E">
            <w:pPr>
              <w:rPr>
                <w:rFonts w:eastAsia="等线"/>
                <w:color w:val="000000"/>
                <w:sz w:val="20"/>
                <w:lang w:eastAsia="zh-CN"/>
              </w:rPr>
            </w:pPr>
            <w:r>
              <w:rPr>
                <w:rFonts w:eastAsia="等线"/>
                <w:color w:val="000000"/>
                <w:sz w:val="20"/>
                <w:lang w:eastAsia="zh-CN"/>
              </w:rPr>
              <w:t>JUNB_RIP_F</w:t>
            </w:r>
          </w:p>
        </w:tc>
        <w:tc>
          <w:tcPr>
            <w:tcW w:w="0" w:type="auto"/>
            <w:tcBorders>
              <w:top w:val="nil"/>
              <w:left w:val="nil"/>
              <w:bottom w:val="nil"/>
              <w:right w:val="nil"/>
            </w:tcBorders>
            <w:shd w:val="clear" w:color="auto" w:fill="auto"/>
            <w:noWrap/>
            <w:vAlign w:val="bottom"/>
          </w:tcPr>
          <w:p w14:paraId="2E4224BD" w14:textId="77777777" w:rsidR="000178F0" w:rsidRDefault="00DE263E">
            <w:pPr>
              <w:rPr>
                <w:rFonts w:eastAsia="等线"/>
                <w:color w:val="000000"/>
                <w:sz w:val="20"/>
                <w:lang w:eastAsia="zh-CN"/>
              </w:rPr>
            </w:pPr>
            <w:r>
              <w:rPr>
                <w:rFonts w:eastAsia="等线"/>
                <w:color w:val="000000"/>
                <w:sz w:val="20"/>
                <w:lang w:eastAsia="zh-CN"/>
              </w:rPr>
              <w:t>TCACGACGACTCTTACGCAG</w:t>
            </w:r>
          </w:p>
        </w:tc>
      </w:tr>
      <w:tr w:rsidR="000178F0" w14:paraId="70926425" w14:textId="77777777">
        <w:trPr>
          <w:trHeight w:val="280"/>
        </w:trPr>
        <w:tc>
          <w:tcPr>
            <w:tcW w:w="0" w:type="auto"/>
            <w:tcBorders>
              <w:top w:val="nil"/>
              <w:left w:val="nil"/>
              <w:bottom w:val="nil"/>
              <w:right w:val="nil"/>
            </w:tcBorders>
            <w:shd w:val="clear" w:color="auto" w:fill="auto"/>
            <w:noWrap/>
            <w:vAlign w:val="bottom"/>
          </w:tcPr>
          <w:p w14:paraId="16AF50BA" w14:textId="77777777" w:rsidR="000178F0" w:rsidRDefault="00DE263E">
            <w:pPr>
              <w:rPr>
                <w:rFonts w:eastAsia="等线"/>
                <w:color w:val="000000"/>
                <w:sz w:val="20"/>
                <w:lang w:eastAsia="zh-CN"/>
              </w:rPr>
            </w:pPr>
            <w:r>
              <w:rPr>
                <w:rFonts w:eastAsia="等线"/>
                <w:color w:val="000000"/>
                <w:sz w:val="20"/>
                <w:lang w:eastAsia="zh-CN"/>
              </w:rPr>
              <w:t>JUNB_RIP_R</w:t>
            </w:r>
          </w:p>
        </w:tc>
        <w:tc>
          <w:tcPr>
            <w:tcW w:w="0" w:type="auto"/>
            <w:tcBorders>
              <w:top w:val="nil"/>
              <w:left w:val="nil"/>
              <w:bottom w:val="nil"/>
              <w:right w:val="nil"/>
            </w:tcBorders>
            <w:shd w:val="clear" w:color="auto" w:fill="auto"/>
            <w:noWrap/>
            <w:vAlign w:val="bottom"/>
          </w:tcPr>
          <w:p w14:paraId="5EB8BF5E" w14:textId="77777777" w:rsidR="000178F0" w:rsidRDefault="00DE263E">
            <w:pPr>
              <w:rPr>
                <w:rFonts w:eastAsia="等线"/>
                <w:color w:val="000000"/>
                <w:sz w:val="20"/>
                <w:lang w:eastAsia="zh-CN"/>
              </w:rPr>
            </w:pPr>
            <w:r>
              <w:rPr>
                <w:rFonts w:eastAsia="等线"/>
                <w:color w:val="000000"/>
                <w:sz w:val="20"/>
                <w:lang w:eastAsia="zh-CN"/>
              </w:rPr>
              <w:t>CCTTGAGACCCCGATAGGGA</w:t>
            </w:r>
          </w:p>
        </w:tc>
      </w:tr>
      <w:tr w:rsidR="000178F0" w14:paraId="0FAC20D9" w14:textId="77777777">
        <w:trPr>
          <w:trHeight w:val="280"/>
        </w:trPr>
        <w:tc>
          <w:tcPr>
            <w:tcW w:w="0" w:type="auto"/>
            <w:tcBorders>
              <w:top w:val="nil"/>
              <w:left w:val="nil"/>
              <w:bottom w:val="nil"/>
              <w:right w:val="nil"/>
            </w:tcBorders>
            <w:shd w:val="clear" w:color="auto" w:fill="auto"/>
            <w:noWrap/>
            <w:vAlign w:val="bottom"/>
          </w:tcPr>
          <w:p w14:paraId="3B18C7F8" w14:textId="77777777" w:rsidR="000178F0" w:rsidRDefault="00DE263E">
            <w:pPr>
              <w:rPr>
                <w:rFonts w:eastAsia="等线"/>
                <w:color w:val="000000"/>
                <w:sz w:val="20"/>
                <w:lang w:eastAsia="zh-CN"/>
              </w:rPr>
            </w:pPr>
            <w:r>
              <w:rPr>
                <w:rFonts w:eastAsia="等线"/>
                <w:color w:val="000000"/>
                <w:sz w:val="20"/>
                <w:lang w:eastAsia="zh-CN"/>
              </w:rPr>
              <w:t xml:space="preserve">c-MYC_RIP_F </w:t>
            </w:r>
          </w:p>
        </w:tc>
        <w:tc>
          <w:tcPr>
            <w:tcW w:w="0" w:type="auto"/>
            <w:tcBorders>
              <w:top w:val="nil"/>
              <w:left w:val="nil"/>
              <w:bottom w:val="nil"/>
              <w:right w:val="nil"/>
            </w:tcBorders>
            <w:shd w:val="clear" w:color="auto" w:fill="auto"/>
            <w:noWrap/>
            <w:vAlign w:val="bottom"/>
          </w:tcPr>
          <w:p w14:paraId="40BC378E" w14:textId="77777777" w:rsidR="000178F0" w:rsidRDefault="00DE263E">
            <w:pPr>
              <w:rPr>
                <w:rFonts w:eastAsia="等线"/>
                <w:color w:val="000000"/>
                <w:sz w:val="20"/>
                <w:lang w:eastAsia="zh-CN"/>
              </w:rPr>
            </w:pPr>
            <w:r>
              <w:rPr>
                <w:rFonts w:eastAsia="等线"/>
                <w:color w:val="000000"/>
                <w:sz w:val="20"/>
                <w:lang w:eastAsia="zh-CN"/>
              </w:rPr>
              <w:t>ATGCCCCTCAACGTGAACTTC</w:t>
            </w:r>
          </w:p>
        </w:tc>
      </w:tr>
      <w:tr w:rsidR="000178F0" w14:paraId="672C6DB1" w14:textId="77777777">
        <w:trPr>
          <w:trHeight w:val="280"/>
        </w:trPr>
        <w:tc>
          <w:tcPr>
            <w:tcW w:w="0" w:type="auto"/>
            <w:tcBorders>
              <w:top w:val="nil"/>
              <w:left w:val="nil"/>
              <w:bottom w:val="nil"/>
              <w:right w:val="nil"/>
            </w:tcBorders>
            <w:shd w:val="clear" w:color="auto" w:fill="auto"/>
            <w:noWrap/>
            <w:vAlign w:val="bottom"/>
          </w:tcPr>
          <w:p w14:paraId="5974EBA3" w14:textId="77777777" w:rsidR="000178F0" w:rsidRDefault="00DE263E">
            <w:pPr>
              <w:rPr>
                <w:rFonts w:eastAsia="等线"/>
                <w:color w:val="000000"/>
                <w:sz w:val="20"/>
                <w:lang w:eastAsia="zh-CN"/>
              </w:rPr>
            </w:pPr>
            <w:r>
              <w:rPr>
                <w:rFonts w:eastAsia="等线"/>
                <w:color w:val="000000"/>
                <w:sz w:val="20"/>
                <w:lang w:eastAsia="zh-CN"/>
              </w:rPr>
              <w:t>c-MYC_RIP_R</w:t>
            </w:r>
          </w:p>
        </w:tc>
        <w:tc>
          <w:tcPr>
            <w:tcW w:w="0" w:type="auto"/>
            <w:tcBorders>
              <w:top w:val="nil"/>
              <w:left w:val="nil"/>
              <w:bottom w:val="nil"/>
              <w:right w:val="nil"/>
            </w:tcBorders>
            <w:shd w:val="clear" w:color="auto" w:fill="auto"/>
            <w:noWrap/>
            <w:vAlign w:val="bottom"/>
          </w:tcPr>
          <w:p w14:paraId="7580BF01" w14:textId="77777777" w:rsidR="000178F0" w:rsidRDefault="00DE263E">
            <w:pPr>
              <w:rPr>
                <w:rFonts w:eastAsia="等线"/>
                <w:color w:val="000000"/>
                <w:sz w:val="20"/>
                <w:lang w:eastAsia="zh-CN"/>
              </w:rPr>
            </w:pPr>
            <w:r>
              <w:rPr>
                <w:rFonts w:eastAsia="等线"/>
                <w:color w:val="000000"/>
                <w:sz w:val="20"/>
                <w:lang w:eastAsia="zh-CN"/>
              </w:rPr>
              <w:t>GTCGCAGATGAAATAGGGCTG</w:t>
            </w:r>
          </w:p>
        </w:tc>
      </w:tr>
      <w:tr w:rsidR="000178F0" w14:paraId="776A11E4" w14:textId="77777777">
        <w:trPr>
          <w:trHeight w:val="280"/>
        </w:trPr>
        <w:tc>
          <w:tcPr>
            <w:tcW w:w="0" w:type="auto"/>
            <w:tcBorders>
              <w:top w:val="nil"/>
              <w:left w:val="nil"/>
              <w:bottom w:val="nil"/>
              <w:right w:val="nil"/>
            </w:tcBorders>
            <w:shd w:val="clear" w:color="auto" w:fill="auto"/>
            <w:noWrap/>
            <w:vAlign w:val="bottom"/>
          </w:tcPr>
          <w:p w14:paraId="2E790188" w14:textId="77777777" w:rsidR="000178F0" w:rsidRDefault="000178F0">
            <w:pPr>
              <w:rPr>
                <w:rFonts w:eastAsia="等线"/>
                <w:color w:val="000000"/>
                <w:sz w:val="20"/>
                <w:lang w:eastAsia="zh-CN"/>
              </w:rPr>
            </w:pPr>
          </w:p>
        </w:tc>
        <w:tc>
          <w:tcPr>
            <w:tcW w:w="0" w:type="auto"/>
            <w:tcBorders>
              <w:top w:val="nil"/>
              <w:left w:val="nil"/>
              <w:bottom w:val="nil"/>
              <w:right w:val="nil"/>
            </w:tcBorders>
            <w:shd w:val="clear" w:color="auto" w:fill="auto"/>
            <w:noWrap/>
            <w:vAlign w:val="bottom"/>
          </w:tcPr>
          <w:p w14:paraId="733C9D43" w14:textId="77777777" w:rsidR="000178F0" w:rsidRDefault="000178F0">
            <w:pPr>
              <w:rPr>
                <w:rFonts w:eastAsia="Times New Roman"/>
                <w:sz w:val="20"/>
                <w:lang w:eastAsia="zh-CN"/>
              </w:rPr>
            </w:pPr>
          </w:p>
        </w:tc>
      </w:tr>
      <w:tr w:rsidR="000178F0" w14:paraId="4FCF9A9D" w14:textId="77777777">
        <w:trPr>
          <w:trHeight w:val="280"/>
        </w:trPr>
        <w:tc>
          <w:tcPr>
            <w:tcW w:w="0" w:type="auto"/>
            <w:tcBorders>
              <w:top w:val="nil"/>
              <w:left w:val="nil"/>
              <w:bottom w:val="nil"/>
              <w:right w:val="nil"/>
            </w:tcBorders>
            <w:shd w:val="clear" w:color="auto" w:fill="auto"/>
            <w:noWrap/>
            <w:vAlign w:val="bottom"/>
          </w:tcPr>
          <w:p w14:paraId="3B3D5017" w14:textId="77777777" w:rsidR="000178F0" w:rsidRDefault="00DE263E">
            <w:pPr>
              <w:rPr>
                <w:rFonts w:eastAsia="等线"/>
                <w:b/>
                <w:bCs/>
                <w:color w:val="000000"/>
                <w:sz w:val="20"/>
                <w:lang w:eastAsia="zh-CN"/>
              </w:rPr>
            </w:pPr>
            <w:r>
              <w:rPr>
                <w:rFonts w:eastAsia="等线"/>
                <w:b/>
                <w:bCs/>
                <w:color w:val="000000"/>
                <w:sz w:val="20"/>
                <w:lang w:eastAsia="zh-CN"/>
              </w:rPr>
              <w:t>RT-PCR-primers</w:t>
            </w:r>
          </w:p>
        </w:tc>
        <w:tc>
          <w:tcPr>
            <w:tcW w:w="0" w:type="auto"/>
            <w:tcBorders>
              <w:top w:val="nil"/>
              <w:left w:val="nil"/>
              <w:bottom w:val="nil"/>
              <w:right w:val="nil"/>
            </w:tcBorders>
            <w:shd w:val="clear" w:color="auto" w:fill="auto"/>
            <w:noWrap/>
            <w:vAlign w:val="bottom"/>
          </w:tcPr>
          <w:p w14:paraId="3A364A5D" w14:textId="77777777" w:rsidR="000178F0" w:rsidRDefault="000178F0">
            <w:pPr>
              <w:rPr>
                <w:rFonts w:eastAsia="等线"/>
                <w:b/>
                <w:bCs/>
                <w:color w:val="000000"/>
                <w:sz w:val="20"/>
                <w:lang w:eastAsia="zh-CN"/>
              </w:rPr>
            </w:pPr>
          </w:p>
        </w:tc>
      </w:tr>
      <w:tr w:rsidR="000178F0" w14:paraId="2B8577B3" w14:textId="77777777">
        <w:trPr>
          <w:trHeight w:val="280"/>
        </w:trPr>
        <w:tc>
          <w:tcPr>
            <w:tcW w:w="0" w:type="auto"/>
            <w:tcBorders>
              <w:top w:val="nil"/>
              <w:left w:val="nil"/>
              <w:bottom w:val="nil"/>
              <w:right w:val="nil"/>
            </w:tcBorders>
            <w:shd w:val="clear" w:color="auto" w:fill="auto"/>
            <w:noWrap/>
            <w:vAlign w:val="bottom"/>
          </w:tcPr>
          <w:p w14:paraId="6A6B6827" w14:textId="77777777" w:rsidR="000178F0" w:rsidRDefault="00DE263E">
            <w:pPr>
              <w:rPr>
                <w:rFonts w:eastAsia="等线"/>
                <w:color w:val="000000"/>
                <w:sz w:val="20"/>
                <w:lang w:eastAsia="zh-CN"/>
              </w:rPr>
            </w:pPr>
            <w:r>
              <w:rPr>
                <w:rFonts w:eastAsia="等线" w:hint="eastAsia"/>
                <w:color w:val="000000"/>
                <w:sz w:val="20"/>
                <w:lang w:eastAsia="zh-CN"/>
              </w:rPr>
              <w:t>c-</w:t>
            </w:r>
            <w:r>
              <w:rPr>
                <w:rFonts w:eastAsia="等线"/>
                <w:color w:val="000000"/>
                <w:sz w:val="20"/>
                <w:lang w:eastAsia="zh-CN"/>
              </w:rPr>
              <w:t>JUN_F</w:t>
            </w:r>
          </w:p>
        </w:tc>
        <w:tc>
          <w:tcPr>
            <w:tcW w:w="0" w:type="auto"/>
            <w:tcBorders>
              <w:top w:val="nil"/>
              <w:left w:val="nil"/>
              <w:bottom w:val="nil"/>
              <w:right w:val="nil"/>
            </w:tcBorders>
            <w:shd w:val="clear" w:color="auto" w:fill="auto"/>
            <w:noWrap/>
            <w:vAlign w:val="bottom"/>
          </w:tcPr>
          <w:p w14:paraId="35878852" w14:textId="77777777" w:rsidR="000178F0" w:rsidRDefault="00DE263E">
            <w:pPr>
              <w:rPr>
                <w:rFonts w:eastAsia="等线"/>
                <w:color w:val="000000"/>
                <w:sz w:val="20"/>
                <w:lang w:eastAsia="zh-CN"/>
              </w:rPr>
            </w:pPr>
            <w:r>
              <w:rPr>
                <w:rFonts w:eastAsia="等线"/>
                <w:color w:val="000000"/>
                <w:sz w:val="20"/>
                <w:lang w:eastAsia="zh-CN"/>
              </w:rPr>
              <w:t>CCTTCTACGACGATGCCCTC</w:t>
            </w:r>
          </w:p>
        </w:tc>
      </w:tr>
      <w:tr w:rsidR="000178F0" w14:paraId="394667CF" w14:textId="77777777">
        <w:trPr>
          <w:trHeight w:val="280"/>
        </w:trPr>
        <w:tc>
          <w:tcPr>
            <w:tcW w:w="0" w:type="auto"/>
            <w:tcBorders>
              <w:top w:val="nil"/>
              <w:left w:val="nil"/>
              <w:bottom w:val="nil"/>
              <w:right w:val="nil"/>
            </w:tcBorders>
            <w:shd w:val="clear" w:color="auto" w:fill="auto"/>
            <w:noWrap/>
            <w:vAlign w:val="bottom"/>
          </w:tcPr>
          <w:p w14:paraId="3A4DD390" w14:textId="77777777" w:rsidR="000178F0" w:rsidRDefault="00DE263E">
            <w:pPr>
              <w:rPr>
                <w:rFonts w:eastAsia="等线"/>
                <w:color w:val="000000"/>
                <w:sz w:val="20"/>
                <w:lang w:eastAsia="zh-CN"/>
              </w:rPr>
            </w:pPr>
            <w:r>
              <w:rPr>
                <w:rFonts w:eastAsia="等线" w:hint="eastAsia"/>
                <w:color w:val="000000"/>
                <w:sz w:val="20"/>
                <w:lang w:eastAsia="zh-CN"/>
              </w:rPr>
              <w:t>c-</w:t>
            </w:r>
            <w:r>
              <w:rPr>
                <w:rFonts w:eastAsia="等线"/>
                <w:color w:val="000000"/>
                <w:sz w:val="20"/>
                <w:lang w:eastAsia="zh-CN"/>
              </w:rPr>
              <w:t>JUN_R</w:t>
            </w:r>
          </w:p>
        </w:tc>
        <w:tc>
          <w:tcPr>
            <w:tcW w:w="0" w:type="auto"/>
            <w:tcBorders>
              <w:top w:val="nil"/>
              <w:left w:val="nil"/>
              <w:bottom w:val="nil"/>
              <w:right w:val="nil"/>
            </w:tcBorders>
            <w:shd w:val="clear" w:color="auto" w:fill="auto"/>
            <w:noWrap/>
            <w:vAlign w:val="bottom"/>
          </w:tcPr>
          <w:p w14:paraId="56BA045E" w14:textId="77777777" w:rsidR="000178F0" w:rsidRDefault="00DE263E">
            <w:pPr>
              <w:rPr>
                <w:rFonts w:eastAsia="等线"/>
                <w:color w:val="000000"/>
                <w:sz w:val="20"/>
                <w:lang w:eastAsia="zh-CN"/>
              </w:rPr>
            </w:pPr>
            <w:r>
              <w:rPr>
                <w:rFonts w:eastAsia="等线"/>
                <w:color w:val="000000"/>
                <w:sz w:val="20"/>
                <w:lang w:eastAsia="zh-CN"/>
              </w:rPr>
              <w:t>GGTTCAAGGTCATGCTCTGTTT</w:t>
            </w:r>
          </w:p>
        </w:tc>
      </w:tr>
      <w:tr w:rsidR="000178F0" w14:paraId="6065D1E2" w14:textId="77777777">
        <w:trPr>
          <w:trHeight w:val="280"/>
        </w:trPr>
        <w:tc>
          <w:tcPr>
            <w:tcW w:w="0" w:type="auto"/>
            <w:tcBorders>
              <w:top w:val="nil"/>
              <w:left w:val="nil"/>
              <w:bottom w:val="nil"/>
              <w:right w:val="nil"/>
            </w:tcBorders>
            <w:shd w:val="clear" w:color="auto" w:fill="auto"/>
            <w:noWrap/>
            <w:vAlign w:val="bottom"/>
          </w:tcPr>
          <w:p w14:paraId="5D094BFC" w14:textId="77777777" w:rsidR="000178F0" w:rsidRDefault="00DE263E">
            <w:pPr>
              <w:rPr>
                <w:rFonts w:eastAsia="等线"/>
                <w:color w:val="000000"/>
                <w:sz w:val="20"/>
                <w:lang w:eastAsia="zh-CN"/>
              </w:rPr>
            </w:pPr>
            <w:r>
              <w:rPr>
                <w:rFonts w:eastAsia="等线"/>
                <w:color w:val="000000"/>
                <w:sz w:val="20"/>
                <w:lang w:eastAsia="zh-CN"/>
              </w:rPr>
              <w:t>JUNB_F</w:t>
            </w:r>
          </w:p>
        </w:tc>
        <w:tc>
          <w:tcPr>
            <w:tcW w:w="0" w:type="auto"/>
            <w:tcBorders>
              <w:top w:val="nil"/>
              <w:left w:val="nil"/>
              <w:bottom w:val="nil"/>
              <w:right w:val="nil"/>
            </w:tcBorders>
            <w:shd w:val="clear" w:color="auto" w:fill="auto"/>
            <w:noWrap/>
            <w:vAlign w:val="bottom"/>
          </w:tcPr>
          <w:p w14:paraId="48B4EFF1" w14:textId="77777777" w:rsidR="000178F0" w:rsidRDefault="00DE263E">
            <w:pPr>
              <w:rPr>
                <w:rFonts w:eastAsia="等线"/>
                <w:color w:val="000000"/>
                <w:sz w:val="20"/>
                <w:lang w:eastAsia="zh-CN"/>
              </w:rPr>
            </w:pPr>
            <w:r>
              <w:rPr>
                <w:rFonts w:eastAsia="等线"/>
                <w:color w:val="000000"/>
                <w:sz w:val="20"/>
                <w:lang w:eastAsia="zh-CN"/>
              </w:rPr>
              <w:t>TCACGACGACTCTTACGCAG</w:t>
            </w:r>
          </w:p>
        </w:tc>
      </w:tr>
      <w:tr w:rsidR="000178F0" w14:paraId="0883A3D5" w14:textId="77777777">
        <w:trPr>
          <w:trHeight w:val="280"/>
        </w:trPr>
        <w:tc>
          <w:tcPr>
            <w:tcW w:w="0" w:type="auto"/>
            <w:tcBorders>
              <w:top w:val="nil"/>
              <w:left w:val="nil"/>
              <w:bottom w:val="nil"/>
              <w:right w:val="nil"/>
            </w:tcBorders>
            <w:shd w:val="clear" w:color="auto" w:fill="auto"/>
            <w:noWrap/>
            <w:vAlign w:val="bottom"/>
          </w:tcPr>
          <w:p w14:paraId="3D31A311" w14:textId="77777777" w:rsidR="000178F0" w:rsidRDefault="00DE263E">
            <w:pPr>
              <w:rPr>
                <w:rFonts w:eastAsia="等线"/>
                <w:color w:val="000000"/>
                <w:sz w:val="20"/>
                <w:lang w:eastAsia="zh-CN"/>
              </w:rPr>
            </w:pPr>
            <w:r>
              <w:rPr>
                <w:rFonts w:eastAsia="等线"/>
                <w:color w:val="000000"/>
                <w:sz w:val="20"/>
                <w:lang w:eastAsia="zh-CN"/>
              </w:rPr>
              <w:t>JUNB_R</w:t>
            </w:r>
          </w:p>
        </w:tc>
        <w:tc>
          <w:tcPr>
            <w:tcW w:w="0" w:type="auto"/>
            <w:tcBorders>
              <w:top w:val="nil"/>
              <w:left w:val="nil"/>
              <w:bottom w:val="nil"/>
              <w:right w:val="nil"/>
            </w:tcBorders>
            <w:shd w:val="clear" w:color="auto" w:fill="auto"/>
            <w:noWrap/>
            <w:vAlign w:val="bottom"/>
          </w:tcPr>
          <w:p w14:paraId="3449A675" w14:textId="77777777" w:rsidR="000178F0" w:rsidRDefault="00DE263E">
            <w:pPr>
              <w:rPr>
                <w:rFonts w:eastAsia="等线"/>
                <w:color w:val="000000"/>
                <w:sz w:val="20"/>
                <w:lang w:eastAsia="zh-CN"/>
              </w:rPr>
            </w:pPr>
            <w:r>
              <w:rPr>
                <w:rFonts w:eastAsia="等线"/>
                <w:color w:val="000000"/>
                <w:sz w:val="20"/>
                <w:lang w:eastAsia="zh-CN"/>
              </w:rPr>
              <w:t>CCTTGAGACCCCGATAGGGA</w:t>
            </w:r>
          </w:p>
        </w:tc>
      </w:tr>
      <w:tr w:rsidR="000178F0" w14:paraId="34441B75" w14:textId="77777777">
        <w:trPr>
          <w:trHeight w:val="280"/>
        </w:trPr>
        <w:tc>
          <w:tcPr>
            <w:tcW w:w="0" w:type="auto"/>
            <w:tcBorders>
              <w:top w:val="nil"/>
              <w:left w:val="nil"/>
              <w:bottom w:val="nil"/>
              <w:right w:val="nil"/>
            </w:tcBorders>
            <w:shd w:val="clear" w:color="auto" w:fill="auto"/>
            <w:noWrap/>
            <w:vAlign w:val="bottom"/>
          </w:tcPr>
          <w:p w14:paraId="3D30E73D" w14:textId="77777777" w:rsidR="000178F0" w:rsidRDefault="00DE263E">
            <w:pPr>
              <w:rPr>
                <w:rFonts w:eastAsia="等线"/>
                <w:color w:val="000000"/>
                <w:sz w:val="20"/>
                <w:lang w:eastAsia="zh-CN"/>
              </w:rPr>
            </w:pPr>
            <w:r>
              <w:rPr>
                <w:rFonts w:eastAsia="等线"/>
                <w:color w:val="000000"/>
                <w:sz w:val="20"/>
                <w:lang w:eastAsia="zh-CN"/>
              </w:rPr>
              <w:t>c-MYC_F (post-spliced)</w:t>
            </w:r>
          </w:p>
        </w:tc>
        <w:tc>
          <w:tcPr>
            <w:tcW w:w="0" w:type="auto"/>
            <w:tcBorders>
              <w:top w:val="nil"/>
              <w:left w:val="nil"/>
              <w:bottom w:val="nil"/>
              <w:right w:val="nil"/>
            </w:tcBorders>
            <w:shd w:val="clear" w:color="auto" w:fill="auto"/>
            <w:noWrap/>
            <w:vAlign w:val="bottom"/>
          </w:tcPr>
          <w:p w14:paraId="1823E63B" w14:textId="77777777" w:rsidR="000178F0" w:rsidRDefault="00DE263E">
            <w:pPr>
              <w:rPr>
                <w:rFonts w:eastAsia="等线"/>
                <w:color w:val="000000"/>
                <w:sz w:val="20"/>
                <w:lang w:eastAsia="zh-CN"/>
              </w:rPr>
            </w:pPr>
            <w:r>
              <w:rPr>
                <w:rFonts w:eastAsia="等线"/>
                <w:color w:val="000000"/>
                <w:sz w:val="20"/>
                <w:lang w:eastAsia="zh-CN"/>
              </w:rPr>
              <w:t>TGGAACTTACAACACCCG</w:t>
            </w:r>
          </w:p>
        </w:tc>
      </w:tr>
      <w:tr w:rsidR="000178F0" w14:paraId="7325670B" w14:textId="77777777">
        <w:trPr>
          <w:trHeight w:val="280"/>
        </w:trPr>
        <w:tc>
          <w:tcPr>
            <w:tcW w:w="0" w:type="auto"/>
            <w:tcBorders>
              <w:top w:val="nil"/>
              <w:left w:val="nil"/>
              <w:bottom w:val="nil"/>
              <w:right w:val="nil"/>
            </w:tcBorders>
            <w:shd w:val="clear" w:color="auto" w:fill="auto"/>
            <w:noWrap/>
            <w:vAlign w:val="bottom"/>
          </w:tcPr>
          <w:p w14:paraId="33DE2FEC" w14:textId="77777777" w:rsidR="000178F0" w:rsidRDefault="00DE263E">
            <w:pPr>
              <w:rPr>
                <w:rFonts w:eastAsia="等线"/>
                <w:color w:val="000000"/>
                <w:sz w:val="20"/>
                <w:lang w:eastAsia="zh-CN"/>
              </w:rPr>
            </w:pPr>
            <w:r>
              <w:rPr>
                <w:rFonts w:eastAsia="等线"/>
                <w:color w:val="000000"/>
                <w:sz w:val="20"/>
                <w:lang w:eastAsia="zh-CN"/>
              </w:rPr>
              <w:t>c-MYC_R (post-spliced)</w:t>
            </w:r>
          </w:p>
        </w:tc>
        <w:tc>
          <w:tcPr>
            <w:tcW w:w="0" w:type="auto"/>
            <w:tcBorders>
              <w:top w:val="nil"/>
              <w:left w:val="nil"/>
              <w:bottom w:val="nil"/>
              <w:right w:val="nil"/>
            </w:tcBorders>
            <w:shd w:val="clear" w:color="auto" w:fill="auto"/>
            <w:noWrap/>
            <w:vAlign w:val="bottom"/>
          </w:tcPr>
          <w:p w14:paraId="6DE13118" w14:textId="77777777" w:rsidR="000178F0" w:rsidRDefault="00DE263E">
            <w:pPr>
              <w:rPr>
                <w:rFonts w:eastAsia="等线"/>
                <w:color w:val="000000"/>
                <w:sz w:val="20"/>
                <w:lang w:eastAsia="zh-CN"/>
              </w:rPr>
            </w:pPr>
            <w:r>
              <w:rPr>
                <w:rFonts w:eastAsia="等线"/>
                <w:color w:val="000000"/>
                <w:sz w:val="20"/>
                <w:lang w:eastAsia="zh-CN"/>
              </w:rPr>
              <w:t>CCTCGTCGCAGTAGAAAT</w:t>
            </w:r>
          </w:p>
        </w:tc>
      </w:tr>
      <w:tr w:rsidR="000178F0" w14:paraId="6D14FFFA" w14:textId="77777777">
        <w:trPr>
          <w:trHeight w:val="280"/>
        </w:trPr>
        <w:tc>
          <w:tcPr>
            <w:tcW w:w="0" w:type="auto"/>
            <w:tcBorders>
              <w:top w:val="nil"/>
              <w:left w:val="nil"/>
              <w:bottom w:val="nil"/>
              <w:right w:val="nil"/>
            </w:tcBorders>
            <w:shd w:val="clear" w:color="auto" w:fill="auto"/>
            <w:noWrap/>
            <w:vAlign w:val="bottom"/>
          </w:tcPr>
          <w:p w14:paraId="7CEEFE9D" w14:textId="77777777" w:rsidR="000178F0" w:rsidRDefault="00DE263E">
            <w:pPr>
              <w:rPr>
                <w:rFonts w:eastAsia="等线"/>
                <w:color w:val="000000"/>
                <w:sz w:val="20"/>
                <w:lang w:eastAsia="zh-CN"/>
              </w:rPr>
            </w:pPr>
            <w:r>
              <w:rPr>
                <w:rFonts w:eastAsia="等线"/>
                <w:color w:val="000000"/>
                <w:sz w:val="20"/>
                <w:lang w:eastAsia="zh-CN"/>
              </w:rPr>
              <w:t>c-MYC_F (pre-spliced)</w:t>
            </w:r>
          </w:p>
        </w:tc>
        <w:tc>
          <w:tcPr>
            <w:tcW w:w="0" w:type="auto"/>
            <w:tcBorders>
              <w:top w:val="nil"/>
              <w:left w:val="nil"/>
              <w:bottom w:val="nil"/>
              <w:right w:val="nil"/>
            </w:tcBorders>
            <w:shd w:val="clear" w:color="auto" w:fill="auto"/>
            <w:noWrap/>
            <w:vAlign w:val="bottom"/>
          </w:tcPr>
          <w:p w14:paraId="77AAC358" w14:textId="77777777" w:rsidR="000178F0" w:rsidRDefault="00DE263E">
            <w:pPr>
              <w:rPr>
                <w:rFonts w:eastAsia="等线"/>
                <w:color w:val="000000"/>
                <w:sz w:val="20"/>
                <w:lang w:eastAsia="zh-CN"/>
              </w:rPr>
            </w:pPr>
            <w:r>
              <w:rPr>
                <w:rFonts w:eastAsia="等线"/>
                <w:color w:val="000000"/>
                <w:sz w:val="20"/>
                <w:lang w:eastAsia="zh-CN"/>
              </w:rPr>
              <w:t>CCTTCTCTCCGTCCTCGGAT</w:t>
            </w:r>
          </w:p>
        </w:tc>
      </w:tr>
      <w:tr w:rsidR="000178F0" w14:paraId="101FF5C2" w14:textId="77777777">
        <w:trPr>
          <w:trHeight w:val="280"/>
        </w:trPr>
        <w:tc>
          <w:tcPr>
            <w:tcW w:w="0" w:type="auto"/>
            <w:tcBorders>
              <w:top w:val="nil"/>
              <w:left w:val="nil"/>
              <w:bottom w:val="nil"/>
              <w:right w:val="nil"/>
            </w:tcBorders>
            <w:shd w:val="clear" w:color="auto" w:fill="auto"/>
            <w:noWrap/>
            <w:vAlign w:val="bottom"/>
          </w:tcPr>
          <w:p w14:paraId="59AD0125" w14:textId="77777777" w:rsidR="000178F0" w:rsidRDefault="00DE263E">
            <w:pPr>
              <w:rPr>
                <w:rFonts w:eastAsia="等线"/>
                <w:color w:val="000000"/>
                <w:sz w:val="20"/>
                <w:lang w:eastAsia="zh-CN"/>
              </w:rPr>
            </w:pPr>
            <w:r>
              <w:rPr>
                <w:rFonts w:eastAsia="等线"/>
                <w:color w:val="000000"/>
                <w:sz w:val="20"/>
                <w:lang w:eastAsia="zh-CN"/>
              </w:rPr>
              <w:t>c-MYC_R (pre-spliced)</w:t>
            </w:r>
          </w:p>
        </w:tc>
        <w:tc>
          <w:tcPr>
            <w:tcW w:w="0" w:type="auto"/>
            <w:tcBorders>
              <w:top w:val="nil"/>
              <w:left w:val="nil"/>
              <w:bottom w:val="nil"/>
              <w:right w:val="nil"/>
            </w:tcBorders>
            <w:shd w:val="clear" w:color="auto" w:fill="auto"/>
            <w:noWrap/>
            <w:vAlign w:val="bottom"/>
          </w:tcPr>
          <w:p w14:paraId="5D11D4DC" w14:textId="77777777" w:rsidR="000178F0" w:rsidRDefault="00DE263E">
            <w:pPr>
              <w:rPr>
                <w:rFonts w:eastAsia="等线"/>
                <w:color w:val="000000"/>
                <w:sz w:val="20"/>
                <w:lang w:eastAsia="zh-CN"/>
              </w:rPr>
            </w:pPr>
            <w:r>
              <w:rPr>
                <w:rFonts w:eastAsia="等线"/>
                <w:color w:val="000000"/>
                <w:sz w:val="20"/>
                <w:lang w:eastAsia="zh-CN"/>
              </w:rPr>
              <w:t>TATCCAGCCGCCCACTTTTG</w:t>
            </w:r>
          </w:p>
        </w:tc>
      </w:tr>
      <w:tr w:rsidR="000178F0" w14:paraId="59CF86FD" w14:textId="77777777">
        <w:trPr>
          <w:trHeight w:val="280"/>
        </w:trPr>
        <w:tc>
          <w:tcPr>
            <w:tcW w:w="0" w:type="auto"/>
            <w:tcBorders>
              <w:top w:val="nil"/>
              <w:left w:val="nil"/>
              <w:bottom w:val="nil"/>
              <w:right w:val="nil"/>
            </w:tcBorders>
            <w:shd w:val="clear" w:color="auto" w:fill="auto"/>
            <w:noWrap/>
            <w:vAlign w:val="bottom"/>
          </w:tcPr>
          <w:p w14:paraId="3523D44A" w14:textId="77777777" w:rsidR="000178F0" w:rsidRDefault="000178F0">
            <w:pPr>
              <w:rPr>
                <w:rFonts w:eastAsia="等线"/>
                <w:color w:val="000000"/>
                <w:sz w:val="20"/>
                <w:lang w:eastAsia="zh-CN"/>
              </w:rPr>
            </w:pPr>
          </w:p>
        </w:tc>
        <w:tc>
          <w:tcPr>
            <w:tcW w:w="0" w:type="auto"/>
            <w:tcBorders>
              <w:top w:val="nil"/>
              <w:left w:val="nil"/>
              <w:bottom w:val="nil"/>
              <w:right w:val="nil"/>
            </w:tcBorders>
            <w:shd w:val="clear" w:color="auto" w:fill="auto"/>
            <w:noWrap/>
            <w:vAlign w:val="bottom"/>
          </w:tcPr>
          <w:p w14:paraId="3A93F94B" w14:textId="77777777" w:rsidR="000178F0" w:rsidRDefault="000178F0">
            <w:pPr>
              <w:rPr>
                <w:rFonts w:eastAsia="Times New Roman"/>
                <w:sz w:val="20"/>
                <w:lang w:eastAsia="zh-CN"/>
              </w:rPr>
            </w:pPr>
          </w:p>
        </w:tc>
      </w:tr>
      <w:tr w:rsidR="000178F0" w14:paraId="5A88DA3E" w14:textId="77777777">
        <w:trPr>
          <w:trHeight w:val="280"/>
        </w:trPr>
        <w:tc>
          <w:tcPr>
            <w:tcW w:w="0" w:type="auto"/>
            <w:tcBorders>
              <w:top w:val="nil"/>
              <w:left w:val="nil"/>
              <w:bottom w:val="nil"/>
              <w:right w:val="nil"/>
            </w:tcBorders>
            <w:shd w:val="clear" w:color="auto" w:fill="auto"/>
            <w:noWrap/>
            <w:vAlign w:val="bottom"/>
          </w:tcPr>
          <w:p w14:paraId="097A8276" w14:textId="77777777" w:rsidR="000178F0" w:rsidRDefault="00DE263E">
            <w:pPr>
              <w:rPr>
                <w:rFonts w:eastAsia="等线"/>
                <w:b/>
                <w:bCs/>
                <w:color w:val="000000"/>
                <w:sz w:val="20"/>
                <w:lang w:eastAsia="zh-CN"/>
              </w:rPr>
            </w:pPr>
            <w:r>
              <w:rPr>
                <w:rFonts w:eastAsia="等线"/>
                <w:b/>
                <w:bCs/>
                <w:color w:val="000000"/>
                <w:sz w:val="20"/>
                <w:lang w:eastAsia="zh-CN"/>
              </w:rPr>
              <w:t>ChIP assays primers sequences</w:t>
            </w:r>
          </w:p>
        </w:tc>
        <w:tc>
          <w:tcPr>
            <w:tcW w:w="0" w:type="auto"/>
            <w:tcBorders>
              <w:top w:val="nil"/>
              <w:left w:val="nil"/>
              <w:bottom w:val="nil"/>
              <w:right w:val="nil"/>
            </w:tcBorders>
            <w:shd w:val="clear" w:color="auto" w:fill="auto"/>
            <w:noWrap/>
            <w:vAlign w:val="bottom"/>
          </w:tcPr>
          <w:p w14:paraId="3BEBA795" w14:textId="77777777" w:rsidR="000178F0" w:rsidRDefault="000178F0">
            <w:pPr>
              <w:rPr>
                <w:rFonts w:eastAsia="等线"/>
                <w:b/>
                <w:bCs/>
                <w:color w:val="000000"/>
                <w:sz w:val="20"/>
                <w:lang w:eastAsia="zh-CN"/>
              </w:rPr>
            </w:pPr>
          </w:p>
        </w:tc>
      </w:tr>
      <w:tr w:rsidR="000178F0" w14:paraId="30D48BE4" w14:textId="77777777">
        <w:trPr>
          <w:trHeight w:val="280"/>
        </w:trPr>
        <w:tc>
          <w:tcPr>
            <w:tcW w:w="0" w:type="auto"/>
            <w:tcBorders>
              <w:top w:val="nil"/>
              <w:left w:val="nil"/>
              <w:bottom w:val="nil"/>
              <w:right w:val="nil"/>
            </w:tcBorders>
            <w:shd w:val="clear" w:color="auto" w:fill="auto"/>
            <w:noWrap/>
            <w:vAlign w:val="bottom"/>
          </w:tcPr>
          <w:p w14:paraId="4F295191" w14:textId="77777777" w:rsidR="000178F0" w:rsidRDefault="00DE263E">
            <w:pPr>
              <w:rPr>
                <w:rFonts w:eastAsia="等线"/>
                <w:color w:val="000000"/>
                <w:sz w:val="20"/>
                <w:lang w:eastAsia="zh-CN"/>
              </w:rPr>
            </w:pPr>
            <w:r>
              <w:rPr>
                <w:rFonts w:eastAsia="等线"/>
                <w:color w:val="000000"/>
                <w:sz w:val="20"/>
                <w:lang w:eastAsia="zh-CN"/>
              </w:rPr>
              <w:lastRenderedPageBreak/>
              <w:t>Nfatc2-Srsf1 site F</w:t>
            </w:r>
          </w:p>
        </w:tc>
        <w:tc>
          <w:tcPr>
            <w:tcW w:w="0" w:type="auto"/>
            <w:tcBorders>
              <w:top w:val="nil"/>
              <w:left w:val="nil"/>
              <w:bottom w:val="nil"/>
              <w:right w:val="nil"/>
            </w:tcBorders>
            <w:shd w:val="clear" w:color="auto" w:fill="auto"/>
            <w:noWrap/>
            <w:vAlign w:val="bottom"/>
          </w:tcPr>
          <w:p w14:paraId="7F2B07BB" w14:textId="77777777" w:rsidR="000178F0" w:rsidRDefault="00DE263E">
            <w:pPr>
              <w:rPr>
                <w:rFonts w:eastAsia="等线"/>
                <w:color w:val="000000"/>
                <w:sz w:val="20"/>
                <w:lang w:eastAsia="zh-CN"/>
              </w:rPr>
            </w:pPr>
            <w:r>
              <w:rPr>
                <w:rFonts w:eastAsia="等线"/>
                <w:color w:val="000000"/>
                <w:sz w:val="20"/>
                <w:lang w:eastAsia="zh-CN"/>
              </w:rPr>
              <w:t>ACCTGTGGGGATCCGACTTA</w:t>
            </w:r>
          </w:p>
        </w:tc>
      </w:tr>
      <w:tr w:rsidR="000178F0" w14:paraId="26F8E4FC" w14:textId="77777777">
        <w:trPr>
          <w:trHeight w:val="280"/>
        </w:trPr>
        <w:tc>
          <w:tcPr>
            <w:tcW w:w="0" w:type="auto"/>
            <w:tcBorders>
              <w:top w:val="nil"/>
              <w:left w:val="nil"/>
              <w:bottom w:val="single" w:sz="4" w:space="0" w:color="auto"/>
              <w:right w:val="nil"/>
            </w:tcBorders>
            <w:shd w:val="clear" w:color="auto" w:fill="auto"/>
            <w:noWrap/>
            <w:vAlign w:val="bottom"/>
          </w:tcPr>
          <w:p w14:paraId="65078683" w14:textId="77777777" w:rsidR="000178F0" w:rsidRDefault="00DE263E">
            <w:pPr>
              <w:rPr>
                <w:rFonts w:eastAsia="等线"/>
                <w:color w:val="000000"/>
                <w:sz w:val="20"/>
                <w:lang w:eastAsia="zh-CN"/>
              </w:rPr>
            </w:pPr>
            <w:r>
              <w:rPr>
                <w:rFonts w:eastAsia="等线"/>
                <w:color w:val="000000"/>
                <w:sz w:val="20"/>
                <w:lang w:eastAsia="zh-CN"/>
              </w:rPr>
              <w:t>Nfatc2-Srsf1 site R</w:t>
            </w:r>
          </w:p>
        </w:tc>
        <w:tc>
          <w:tcPr>
            <w:tcW w:w="0" w:type="auto"/>
            <w:tcBorders>
              <w:top w:val="nil"/>
              <w:left w:val="nil"/>
              <w:bottom w:val="single" w:sz="4" w:space="0" w:color="auto"/>
              <w:right w:val="nil"/>
            </w:tcBorders>
            <w:shd w:val="clear" w:color="auto" w:fill="auto"/>
            <w:noWrap/>
            <w:vAlign w:val="bottom"/>
          </w:tcPr>
          <w:p w14:paraId="6CC043E0" w14:textId="77777777" w:rsidR="000178F0" w:rsidRDefault="00DE263E">
            <w:pPr>
              <w:rPr>
                <w:rFonts w:eastAsia="等线"/>
                <w:color w:val="000000"/>
                <w:sz w:val="20"/>
                <w:lang w:eastAsia="zh-CN"/>
              </w:rPr>
            </w:pPr>
            <w:r>
              <w:rPr>
                <w:rFonts w:eastAsia="等线"/>
                <w:color w:val="000000"/>
                <w:sz w:val="20"/>
                <w:lang w:eastAsia="zh-CN"/>
              </w:rPr>
              <w:t>TTCCTGCCTTCTGAGTGCTG</w:t>
            </w:r>
          </w:p>
        </w:tc>
      </w:tr>
    </w:tbl>
    <w:p w14:paraId="35754DB9" w14:textId="77777777" w:rsidR="000178F0" w:rsidRDefault="000178F0">
      <w:pPr>
        <w:widowControl w:val="0"/>
        <w:rPr>
          <w:rFonts w:eastAsia="宋体"/>
          <w:b/>
          <w:kern w:val="2"/>
          <w:sz w:val="22"/>
          <w:szCs w:val="22"/>
          <w:lang w:eastAsia="zh-CN"/>
        </w:rPr>
      </w:pPr>
    </w:p>
    <w:p w14:paraId="70337231" w14:textId="77777777" w:rsidR="000178F0" w:rsidRDefault="000178F0">
      <w:pPr>
        <w:widowControl w:val="0"/>
        <w:rPr>
          <w:rFonts w:eastAsia="宋体"/>
          <w:b/>
          <w:kern w:val="2"/>
          <w:sz w:val="22"/>
          <w:szCs w:val="22"/>
          <w:lang w:eastAsia="zh-CN"/>
        </w:rPr>
      </w:pPr>
    </w:p>
    <w:p w14:paraId="00B0C6A7" w14:textId="77777777" w:rsidR="000178F0" w:rsidRDefault="000178F0">
      <w:pPr>
        <w:widowControl w:val="0"/>
        <w:rPr>
          <w:rFonts w:eastAsia="宋体"/>
          <w:b/>
          <w:kern w:val="2"/>
          <w:sz w:val="22"/>
          <w:szCs w:val="22"/>
          <w:lang w:eastAsia="zh-CN"/>
        </w:rPr>
      </w:pPr>
    </w:p>
    <w:p w14:paraId="18C1AA18" w14:textId="77777777" w:rsidR="000178F0" w:rsidRDefault="000178F0">
      <w:pPr>
        <w:widowControl w:val="0"/>
        <w:rPr>
          <w:rFonts w:eastAsia="宋体"/>
          <w:b/>
          <w:kern w:val="2"/>
          <w:sz w:val="22"/>
          <w:szCs w:val="22"/>
          <w:lang w:eastAsia="zh-CN"/>
        </w:rPr>
      </w:pPr>
    </w:p>
    <w:p w14:paraId="58A721C0" w14:textId="77777777" w:rsidR="000178F0" w:rsidRDefault="000178F0">
      <w:pPr>
        <w:widowControl w:val="0"/>
        <w:rPr>
          <w:rFonts w:eastAsia="宋体"/>
          <w:b/>
          <w:kern w:val="2"/>
          <w:sz w:val="22"/>
          <w:szCs w:val="22"/>
          <w:lang w:eastAsia="zh-CN"/>
        </w:rPr>
      </w:pPr>
    </w:p>
    <w:p w14:paraId="1EC6AF96" w14:textId="77777777" w:rsidR="000178F0" w:rsidRDefault="000178F0">
      <w:pPr>
        <w:widowControl w:val="0"/>
        <w:rPr>
          <w:rFonts w:eastAsia="宋体"/>
          <w:b/>
          <w:kern w:val="2"/>
          <w:sz w:val="22"/>
          <w:szCs w:val="22"/>
          <w:lang w:eastAsia="zh-CN"/>
        </w:rPr>
      </w:pPr>
    </w:p>
    <w:p w14:paraId="474ACDC8" w14:textId="77777777" w:rsidR="000178F0" w:rsidRDefault="000178F0">
      <w:pPr>
        <w:widowControl w:val="0"/>
        <w:rPr>
          <w:rFonts w:eastAsia="宋体"/>
          <w:b/>
          <w:kern w:val="2"/>
          <w:sz w:val="22"/>
          <w:szCs w:val="22"/>
          <w:lang w:eastAsia="zh-CN"/>
        </w:rPr>
      </w:pPr>
    </w:p>
    <w:p w14:paraId="1BC545A7" w14:textId="77777777" w:rsidR="000178F0" w:rsidRDefault="000178F0">
      <w:pPr>
        <w:widowControl w:val="0"/>
        <w:rPr>
          <w:rFonts w:eastAsia="宋体"/>
          <w:b/>
          <w:kern w:val="2"/>
          <w:sz w:val="22"/>
          <w:szCs w:val="22"/>
          <w:lang w:eastAsia="zh-CN"/>
        </w:rPr>
      </w:pPr>
    </w:p>
    <w:p w14:paraId="7A0DE2E5" w14:textId="77777777" w:rsidR="000178F0" w:rsidRDefault="000178F0">
      <w:pPr>
        <w:widowControl w:val="0"/>
        <w:rPr>
          <w:rFonts w:eastAsia="宋体"/>
          <w:b/>
          <w:kern w:val="2"/>
          <w:sz w:val="22"/>
          <w:szCs w:val="22"/>
          <w:lang w:eastAsia="zh-CN"/>
        </w:rPr>
      </w:pPr>
    </w:p>
    <w:p w14:paraId="01C6531F" w14:textId="77777777" w:rsidR="000178F0" w:rsidRDefault="000178F0">
      <w:pPr>
        <w:widowControl w:val="0"/>
        <w:rPr>
          <w:rFonts w:eastAsia="宋体"/>
          <w:b/>
          <w:kern w:val="2"/>
          <w:sz w:val="22"/>
          <w:szCs w:val="22"/>
          <w:lang w:eastAsia="zh-CN"/>
        </w:rPr>
      </w:pPr>
    </w:p>
    <w:p w14:paraId="306F7D57" w14:textId="77777777" w:rsidR="000178F0" w:rsidRDefault="000178F0">
      <w:pPr>
        <w:widowControl w:val="0"/>
        <w:rPr>
          <w:rFonts w:eastAsia="宋体"/>
          <w:b/>
          <w:kern w:val="2"/>
          <w:sz w:val="22"/>
          <w:szCs w:val="22"/>
          <w:lang w:eastAsia="zh-CN"/>
        </w:rPr>
      </w:pPr>
    </w:p>
    <w:p w14:paraId="40284B79" w14:textId="77777777" w:rsidR="000178F0" w:rsidRDefault="000178F0">
      <w:pPr>
        <w:widowControl w:val="0"/>
        <w:rPr>
          <w:rFonts w:eastAsia="宋体"/>
          <w:b/>
          <w:kern w:val="2"/>
          <w:sz w:val="22"/>
          <w:szCs w:val="22"/>
          <w:lang w:eastAsia="zh-CN"/>
        </w:rPr>
      </w:pPr>
    </w:p>
    <w:p w14:paraId="64E43BC5" w14:textId="77777777" w:rsidR="000178F0" w:rsidRDefault="000178F0">
      <w:pPr>
        <w:widowControl w:val="0"/>
        <w:rPr>
          <w:rFonts w:eastAsia="宋体"/>
          <w:b/>
          <w:kern w:val="2"/>
          <w:sz w:val="22"/>
          <w:szCs w:val="22"/>
          <w:lang w:eastAsia="zh-CN"/>
        </w:rPr>
      </w:pPr>
    </w:p>
    <w:p w14:paraId="22D5D41A" w14:textId="77777777" w:rsidR="000178F0" w:rsidRDefault="000178F0">
      <w:pPr>
        <w:widowControl w:val="0"/>
        <w:rPr>
          <w:rFonts w:eastAsia="宋体"/>
          <w:b/>
          <w:kern w:val="2"/>
          <w:sz w:val="22"/>
          <w:szCs w:val="22"/>
          <w:lang w:eastAsia="zh-CN"/>
        </w:rPr>
      </w:pPr>
    </w:p>
    <w:p w14:paraId="0036B3A1" w14:textId="77777777" w:rsidR="000178F0" w:rsidRDefault="000178F0">
      <w:pPr>
        <w:widowControl w:val="0"/>
        <w:rPr>
          <w:rFonts w:eastAsia="宋体"/>
          <w:b/>
          <w:kern w:val="2"/>
          <w:sz w:val="22"/>
          <w:szCs w:val="22"/>
          <w:lang w:eastAsia="zh-CN"/>
        </w:rPr>
      </w:pPr>
    </w:p>
    <w:p w14:paraId="4D95D438" w14:textId="77777777" w:rsidR="000178F0" w:rsidRDefault="000178F0">
      <w:pPr>
        <w:widowControl w:val="0"/>
        <w:rPr>
          <w:rFonts w:eastAsia="宋体"/>
          <w:b/>
          <w:kern w:val="2"/>
          <w:sz w:val="22"/>
          <w:szCs w:val="22"/>
          <w:lang w:eastAsia="zh-CN"/>
        </w:rPr>
      </w:pPr>
    </w:p>
    <w:p w14:paraId="07FB530C" w14:textId="77777777" w:rsidR="000178F0" w:rsidRDefault="000178F0">
      <w:pPr>
        <w:widowControl w:val="0"/>
        <w:rPr>
          <w:rFonts w:eastAsia="宋体"/>
          <w:b/>
          <w:kern w:val="2"/>
          <w:sz w:val="22"/>
          <w:szCs w:val="22"/>
          <w:lang w:eastAsia="zh-CN"/>
        </w:rPr>
      </w:pPr>
    </w:p>
    <w:p w14:paraId="4FADA809" w14:textId="77777777" w:rsidR="000178F0" w:rsidRDefault="000178F0">
      <w:pPr>
        <w:widowControl w:val="0"/>
        <w:rPr>
          <w:rFonts w:eastAsia="宋体"/>
          <w:b/>
          <w:kern w:val="2"/>
          <w:sz w:val="22"/>
          <w:szCs w:val="22"/>
          <w:lang w:eastAsia="zh-CN"/>
        </w:rPr>
      </w:pPr>
    </w:p>
    <w:p w14:paraId="54142F58" w14:textId="77777777" w:rsidR="000178F0" w:rsidRDefault="000178F0">
      <w:pPr>
        <w:widowControl w:val="0"/>
        <w:rPr>
          <w:rFonts w:eastAsia="宋体"/>
          <w:b/>
          <w:kern w:val="2"/>
          <w:sz w:val="22"/>
          <w:szCs w:val="22"/>
          <w:lang w:eastAsia="zh-CN"/>
        </w:rPr>
      </w:pPr>
    </w:p>
    <w:p w14:paraId="25692726" w14:textId="77777777" w:rsidR="000178F0" w:rsidRDefault="000178F0">
      <w:pPr>
        <w:widowControl w:val="0"/>
        <w:rPr>
          <w:rFonts w:eastAsia="宋体"/>
          <w:b/>
          <w:kern w:val="2"/>
          <w:sz w:val="22"/>
          <w:szCs w:val="22"/>
          <w:lang w:eastAsia="zh-CN"/>
        </w:rPr>
      </w:pPr>
    </w:p>
    <w:p w14:paraId="4E0FB106" w14:textId="77777777" w:rsidR="000178F0" w:rsidRDefault="000178F0">
      <w:pPr>
        <w:widowControl w:val="0"/>
        <w:rPr>
          <w:rFonts w:eastAsia="宋体"/>
          <w:b/>
          <w:kern w:val="2"/>
          <w:sz w:val="22"/>
          <w:szCs w:val="22"/>
          <w:lang w:eastAsia="zh-CN"/>
        </w:rPr>
      </w:pPr>
    </w:p>
    <w:p w14:paraId="4B071350" w14:textId="77777777" w:rsidR="000178F0" w:rsidRDefault="000178F0">
      <w:pPr>
        <w:widowControl w:val="0"/>
        <w:rPr>
          <w:rFonts w:eastAsia="宋体"/>
          <w:b/>
          <w:kern w:val="2"/>
          <w:sz w:val="22"/>
          <w:szCs w:val="22"/>
          <w:lang w:eastAsia="zh-CN"/>
        </w:rPr>
      </w:pPr>
    </w:p>
    <w:p w14:paraId="697CBF9F" w14:textId="77777777" w:rsidR="000178F0" w:rsidRDefault="000178F0">
      <w:pPr>
        <w:widowControl w:val="0"/>
        <w:rPr>
          <w:rFonts w:eastAsia="宋体"/>
          <w:b/>
          <w:kern w:val="2"/>
          <w:sz w:val="22"/>
          <w:szCs w:val="22"/>
          <w:lang w:eastAsia="zh-CN"/>
        </w:rPr>
      </w:pPr>
    </w:p>
    <w:p w14:paraId="71D0359D" w14:textId="77777777" w:rsidR="000178F0" w:rsidRDefault="000178F0">
      <w:pPr>
        <w:widowControl w:val="0"/>
        <w:rPr>
          <w:rFonts w:eastAsia="宋体"/>
          <w:b/>
          <w:kern w:val="2"/>
          <w:sz w:val="22"/>
          <w:szCs w:val="22"/>
          <w:lang w:eastAsia="zh-CN"/>
        </w:rPr>
      </w:pPr>
    </w:p>
    <w:p w14:paraId="5BA5B5BB" w14:textId="77777777" w:rsidR="000178F0" w:rsidRDefault="000178F0">
      <w:pPr>
        <w:widowControl w:val="0"/>
        <w:rPr>
          <w:rFonts w:eastAsia="宋体"/>
          <w:b/>
          <w:kern w:val="2"/>
          <w:sz w:val="22"/>
          <w:szCs w:val="22"/>
          <w:lang w:eastAsia="zh-CN"/>
        </w:rPr>
      </w:pPr>
    </w:p>
    <w:p w14:paraId="7F399DC6" w14:textId="77777777" w:rsidR="000178F0" w:rsidRDefault="000178F0">
      <w:pPr>
        <w:widowControl w:val="0"/>
        <w:rPr>
          <w:rFonts w:eastAsia="宋体"/>
          <w:b/>
          <w:kern w:val="2"/>
          <w:sz w:val="22"/>
          <w:szCs w:val="22"/>
          <w:lang w:eastAsia="zh-CN"/>
        </w:rPr>
      </w:pPr>
    </w:p>
    <w:p w14:paraId="6066A2C6" w14:textId="77777777" w:rsidR="000178F0" w:rsidRDefault="000178F0">
      <w:pPr>
        <w:widowControl w:val="0"/>
        <w:rPr>
          <w:rFonts w:eastAsia="宋体"/>
          <w:b/>
          <w:kern w:val="2"/>
          <w:sz w:val="22"/>
          <w:szCs w:val="22"/>
          <w:lang w:eastAsia="zh-CN"/>
        </w:rPr>
      </w:pPr>
    </w:p>
    <w:p w14:paraId="5C7F6ADB" w14:textId="77777777" w:rsidR="000178F0" w:rsidRDefault="000178F0">
      <w:pPr>
        <w:widowControl w:val="0"/>
        <w:rPr>
          <w:rFonts w:eastAsia="宋体"/>
          <w:b/>
          <w:kern w:val="2"/>
          <w:sz w:val="22"/>
          <w:szCs w:val="22"/>
          <w:lang w:eastAsia="zh-CN"/>
        </w:rPr>
      </w:pPr>
    </w:p>
    <w:p w14:paraId="1F33471A" w14:textId="77777777" w:rsidR="000178F0" w:rsidRDefault="000178F0">
      <w:pPr>
        <w:widowControl w:val="0"/>
        <w:rPr>
          <w:rFonts w:eastAsia="宋体"/>
          <w:b/>
          <w:kern w:val="2"/>
          <w:sz w:val="22"/>
          <w:szCs w:val="22"/>
          <w:lang w:eastAsia="zh-CN"/>
        </w:rPr>
      </w:pPr>
    </w:p>
    <w:p w14:paraId="0D3B675F" w14:textId="77777777" w:rsidR="000178F0" w:rsidRDefault="000178F0">
      <w:pPr>
        <w:widowControl w:val="0"/>
        <w:rPr>
          <w:rFonts w:eastAsia="宋体"/>
          <w:b/>
          <w:kern w:val="2"/>
          <w:sz w:val="22"/>
          <w:szCs w:val="22"/>
          <w:lang w:eastAsia="zh-CN"/>
        </w:rPr>
      </w:pPr>
    </w:p>
    <w:p w14:paraId="3AF96075" w14:textId="77777777" w:rsidR="000178F0" w:rsidRDefault="000178F0">
      <w:pPr>
        <w:widowControl w:val="0"/>
        <w:rPr>
          <w:rFonts w:eastAsia="宋体"/>
          <w:b/>
          <w:kern w:val="2"/>
          <w:sz w:val="22"/>
          <w:szCs w:val="22"/>
          <w:lang w:eastAsia="zh-CN"/>
        </w:rPr>
      </w:pPr>
    </w:p>
    <w:p w14:paraId="0BF64425" w14:textId="77777777" w:rsidR="000178F0" w:rsidRDefault="000178F0">
      <w:pPr>
        <w:widowControl w:val="0"/>
        <w:rPr>
          <w:rFonts w:eastAsia="宋体"/>
          <w:b/>
          <w:kern w:val="2"/>
          <w:sz w:val="22"/>
          <w:szCs w:val="22"/>
          <w:lang w:eastAsia="zh-CN"/>
        </w:rPr>
      </w:pPr>
    </w:p>
    <w:p w14:paraId="01A0F88A" w14:textId="77777777" w:rsidR="000178F0" w:rsidRDefault="000178F0">
      <w:pPr>
        <w:widowControl w:val="0"/>
        <w:rPr>
          <w:rFonts w:eastAsia="宋体"/>
          <w:b/>
          <w:kern w:val="2"/>
          <w:sz w:val="22"/>
          <w:szCs w:val="22"/>
          <w:lang w:eastAsia="zh-CN"/>
        </w:rPr>
      </w:pPr>
    </w:p>
    <w:p w14:paraId="176B8959" w14:textId="77777777" w:rsidR="000178F0" w:rsidRDefault="000178F0">
      <w:pPr>
        <w:widowControl w:val="0"/>
        <w:rPr>
          <w:rFonts w:eastAsia="宋体"/>
          <w:b/>
          <w:kern w:val="2"/>
          <w:sz w:val="22"/>
          <w:szCs w:val="22"/>
          <w:lang w:eastAsia="zh-CN"/>
        </w:rPr>
      </w:pPr>
    </w:p>
    <w:p w14:paraId="1380CC31" w14:textId="77777777" w:rsidR="000178F0" w:rsidRDefault="000178F0">
      <w:pPr>
        <w:widowControl w:val="0"/>
        <w:rPr>
          <w:rFonts w:eastAsia="宋体"/>
          <w:b/>
          <w:kern w:val="2"/>
          <w:sz w:val="22"/>
          <w:szCs w:val="22"/>
          <w:lang w:eastAsia="zh-CN"/>
        </w:rPr>
      </w:pPr>
    </w:p>
    <w:p w14:paraId="4F261CE6" w14:textId="77777777" w:rsidR="000178F0" w:rsidRDefault="000178F0">
      <w:pPr>
        <w:widowControl w:val="0"/>
        <w:rPr>
          <w:rFonts w:eastAsia="宋体"/>
          <w:b/>
          <w:kern w:val="2"/>
          <w:sz w:val="22"/>
          <w:szCs w:val="22"/>
          <w:lang w:eastAsia="zh-CN"/>
        </w:rPr>
      </w:pPr>
    </w:p>
    <w:p w14:paraId="042F8261" w14:textId="77777777" w:rsidR="000178F0" w:rsidRDefault="000178F0">
      <w:pPr>
        <w:widowControl w:val="0"/>
        <w:rPr>
          <w:rFonts w:eastAsia="宋体"/>
          <w:b/>
          <w:kern w:val="2"/>
          <w:sz w:val="22"/>
          <w:szCs w:val="22"/>
          <w:lang w:eastAsia="zh-CN"/>
        </w:rPr>
      </w:pPr>
    </w:p>
    <w:p w14:paraId="2DA984BA" w14:textId="77777777" w:rsidR="000178F0" w:rsidRDefault="000178F0">
      <w:pPr>
        <w:widowControl w:val="0"/>
        <w:rPr>
          <w:rFonts w:eastAsia="宋体"/>
          <w:b/>
          <w:kern w:val="2"/>
          <w:sz w:val="22"/>
          <w:szCs w:val="22"/>
          <w:lang w:eastAsia="zh-CN"/>
        </w:rPr>
      </w:pPr>
    </w:p>
    <w:p w14:paraId="5B55A3F8" w14:textId="77777777" w:rsidR="000178F0" w:rsidRDefault="000178F0">
      <w:pPr>
        <w:widowControl w:val="0"/>
        <w:rPr>
          <w:rFonts w:eastAsia="宋体"/>
          <w:b/>
          <w:kern w:val="2"/>
          <w:sz w:val="22"/>
          <w:szCs w:val="22"/>
          <w:lang w:eastAsia="zh-CN"/>
        </w:rPr>
      </w:pPr>
    </w:p>
    <w:p w14:paraId="7F80371C" w14:textId="77777777" w:rsidR="000178F0" w:rsidRDefault="000178F0">
      <w:pPr>
        <w:widowControl w:val="0"/>
        <w:rPr>
          <w:rFonts w:eastAsia="宋体"/>
          <w:b/>
          <w:kern w:val="2"/>
          <w:sz w:val="22"/>
          <w:szCs w:val="22"/>
          <w:lang w:eastAsia="zh-CN"/>
        </w:rPr>
      </w:pPr>
    </w:p>
    <w:p w14:paraId="74CF1B17" w14:textId="77777777" w:rsidR="000178F0" w:rsidRDefault="000178F0">
      <w:pPr>
        <w:widowControl w:val="0"/>
        <w:rPr>
          <w:rFonts w:eastAsia="宋体"/>
          <w:b/>
          <w:kern w:val="2"/>
          <w:sz w:val="22"/>
          <w:szCs w:val="22"/>
          <w:lang w:eastAsia="zh-CN"/>
        </w:rPr>
      </w:pPr>
    </w:p>
    <w:p w14:paraId="484F2D2D" w14:textId="77777777" w:rsidR="000178F0" w:rsidRDefault="000178F0">
      <w:pPr>
        <w:widowControl w:val="0"/>
        <w:rPr>
          <w:rFonts w:eastAsia="宋体"/>
          <w:b/>
          <w:kern w:val="2"/>
          <w:sz w:val="22"/>
          <w:szCs w:val="22"/>
          <w:lang w:eastAsia="zh-CN"/>
        </w:rPr>
      </w:pPr>
    </w:p>
    <w:p w14:paraId="2084FFE0" w14:textId="77777777" w:rsidR="000178F0" w:rsidRDefault="00DE263E">
      <w:pPr>
        <w:widowControl w:val="0"/>
        <w:rPr>
          <w:rFonts w:eastAsia="宋体"/>
          <w:b/>
          <w:kern w:val="2"/>
          <w:szCs w:val="24"/>
          <w:lang w:eastAsia="zh-CN"/>
        </w:rPr>
      </w:pPr>
      <w:r>
        <w:rPr>
          <w:rFonts w:eastAsia="宋体" w:hint="eastAsia"/>
          <w:b/>
          <w:kern w:val="2"/>
          <w:szCs w:val="24"/>
          <w:lang w:eastAsia="zh-CN"/>
        </w:rPr>
        <w:lastRenderedPageBreak/>
        <w:t>T</w:t>
      </w:r>
      <w:r>
        <w:rPr>
          <w:rFonts w:eastAsia="宋体"/>
          <w:b/>
          <w:kern w:val="2"/>
          <w:szCs w:val="24"/>
          <w:lang w:eastAsia="zh-CN"/>
        </w:rPr>
        <w:t xml:space="preserve">able </w:t>
      </w:r>
      <w:r>
        <w:rPr>
          <w:rFonts w:eastAsia="宋体" w:hint="eastAsia"/>
          <w:b/>
          <w:kern w:val="2"/>
          <w:szCs w:val="24"/>
          <w:lang w:eastAsia="zh-CN"/>
        </w:rPr>
        <w:t>S8</w:t>
      </w:r>
      <w:r>
        <w:rPr>
          <w:rFonts w:eastAsia="宋体"/>
          <w:b/>
          <w:kern w:val="2"/>
          <w:szCs w:val="24"/>
          <w:lang w:eastAsia="zh-CN"/>
        </w:rPr>
        <w:t xml:space="preserve">. </w:t>
      </w:r>
      <w:r>
        <w:rPr>
          <w:rFonts w:eastAsia="宋体"/>
          <w:bCs/>
          <w:kern w:val="2"/>
          <w:szCs w:val="24"/>
          <w:lang w:eastAsia="zh-CN"/>
        </w:rPr>
        <w:t>The list of antibodies used in C</w:t>
      </w:r>
      <w:r>
        <w:rPr>
          <w:rFonts w:eastAsia="宋体" w:hint="eastAsia"/>
          <w:bCs/>
          <w:kern w:val="2"/>
          <w:szCs w:val="24"/>
          <w:lang w:eastAsia="zh-CN"/>
        </w:rPr>
        <w:t>y</w:t>
      </w:r>
      <w:r>
        <w:rPr>
          <w:rFonts w:eastAsia="宋体"/>
          <w:bCs/>
          <w:kern w:val="2"/>
          <w:szCs w:val="24"/>
          <w:lang w:eastAsia="zh-CN"/>
        </w:rPr>
        <w:t>TOF assays.</w:t>
      </w:r>
    </w:p>
    <w:tbl>
      <w:tblPr>
        <w:tblStyle w:val="2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
        <w:gridCol w:w="852"/>
        <w:gridCol w:w="1616"/>
        <w:gridCol w:w="1365"/>
        <w:gridCol w:w="1017"/>
        <w:gridCol w:w="1576"/>
        <w:gridCol w:w="620"/>
      </w:tblGrid>
      <w:tr w:rsidR="000178F0" w14:paraId="3A83B7C5" w14:textId="77777777">
        <w:trPr>
          <w:trHeight w:val="284"/>
        </w:trPr>
        <w:tc>
          <w:tcPr>
            <w:tcW w:w="0" w:type="auto"/>
            <w:tcBorders>
              <w:top w:val="single" w:sz="4" w:space="0" w:color="auto"/>
              <w:bottom w:val="single" w:sz="4" w:space="0" w:color="auto"/>
            </w:tcBorders>
            <w:vAlign w:val="center"/>
          </w:tcPr>
          <w:p w14:paraId="2958F6C3" w14:textId="77777777" w:rsidR="000178F0" w:rsidRDefault="00DE263E">
            <w:pPr>
              <w:jc w:val="center"/>
              <w:rPr>
                <w:rFonts w:eastAsia="宋体"/>
                <w:b/>
                <w:color w:val="000000"/>
                <w:szCs w:val="24"/>
                <w:lang w:eastAsia="zh-CN"/>
              </w:rPr>
            </w:pPr>
            <w:r>
              <w:rPr>
                <w:rFonts w:eastAsia="宋体"/>
                <w:b/>
                <w:color w:val="000000"/>
                <w:szCs w:val="24"/>
                <w:lang w:eastAsia="zh-CN"/>
              </w:rPr>
              <w:t>List</w:t>
            </w:r>
          </w:p>
        </w:tc>
        <w:tc>
          <w:tcPr>
            <w:tcW w:w="0" w:type="auto"/>
            <w:tcBorders>
              <w:top w:val="single" w:sz="4" w:space="0" w:color="auto"/>
              <w:bottom w:val="single" w:sz="4" w:space="0" w:color="auto"/>
            </w:tcBorders>
            <w:vAlign w:val="center"/>
          </w:tcPr>
          <w:p w14:paraId="54FF6E21" w14:textId="77777777" w:rsidR="000178F0" w:rsidRDefault="00DE263E">
            <w:pPr>
              <w:jc w:val="center"/>
              <w:rPr>
                <w:rFonts w:eastAsia="宋体"/>
                <w:b/>
                <w:color w:val="000000"/>
                <w:szCs w:val="24"/>
                <w:lang w:eastAsia="zh-CN"/>
              </w:rPr>
            </w:pPr>
            <w:r>
              <w:rPr>
                <w:rFonts w:eastAsia="宋体"/>
                <w:b/>
                <w:color w:val="000000"/>
                <w:szCs w:val="24"/>
                <w:lang w:eastAsia="zh-CN"/>
              </w:rPr>
              <w:t>Label</w:t>
            </w:r>
          </w:p>
        </w:tc>
        <w:tc>
          <w:tcPr>
            <w:tcW w:w="0" w:type="auto"/>
            <w:tcBorders>
              <w:top w:val="single" w:sz="4" w:space="0" w:color="auto"/>
              <w:bottom w:val="single" w:sz="4" w:space="0" w:color="auto"/>
            </w:tcBorders>
            <w:vAlign w:val="center"/>
          </w:tcPr>
          <w:p w14:paraId="6630D947" w14:textId="77777777" w:rsidR="000178F0" w:rsidRDefault="00DE263E">
            <w:pPr>
              <w:jc w:val="center"/>
              <w:rPr>
                <w:rFonts w:eastAsia="宋体"/>
                <w:b/>
                <w:color w:val="000000"/>
                <w:szCs w:val="24"/>
                <w:lang w:eastAsia="zh-CN"/>
              </w:rPr>
            </w:pPr>
            <w:r>
              <w:rPr>
                <w:rFonts w:eastAsia="宋体"/>
                <w:b/>
                <w:color w:val="000000"/>
                <w:szCs w:val="24"/>
                <w:lang w:eastAsia="zh-CN"/>
              </w:rPr>
              <w:t>marker</w:t>
            </w:r>
          </w:p>
        </w:tc>
        <w:tc>
          <w:tcPr>
            <w:tcW w:w="0" w:type="auto"/>
            <w:tcBorders>
              <w:top w:val="single" w:sz="4" w:space="0" w:color="auto"/>
              <w:bottom w:val="single" w:sz="4" w:space="0" w:color="auto"/>
            </w:tcBorders>
            <w:vAlign w:val="center"/>
          </w:tcPr>
          <w:p w14:paraId="7B0C6B35" w14:textId="77777777" w:rsidR="000178F0" w:rsidRDefault="00DE263E">
            <w:pPr>
              <w:jc w:val="center"/>
              <w:rPr>
                <w:rFonts w:eastAsia="宋体"/>
                <w:b/>
                <w:color w:val="000000"/>
                <w:szCs w:val="24"/>
                <w:lang w:eastAsia="zh-CN"/>
              </w:rPr>
            </w:pPr>
            <w:r>
              <w:rPr>
                <w:rFonts w:eastAsia="宋体"/>
                <w:b/>
                <w:color w:val="000000"/>
                <w:szCs w:val="24"/>
                <w:lang w:eastAsia="zh-CN"/>
              </w:rPr>
              <w:t>clone</w:t>
            </w:r>
          </w:p>
        </w:tc>
        <w:tc>
          <w:tcPr>
            <w:tcW w:w="0" w:type="auto"/>
            <w:tcBorders>
              <w:top w:val="single" w:sz="4" w:space="0" w:color="auto"/>
              <w:bottom w:val="single" w:sz="4" w:space="0" w:color="auto"/>
            </w:tcBorders>
            <w:vAlign w:val="center"/>
          </w:tcPr>
          <w:p w14:paraId="2679B81B" w14:textId="77777777" w:rsidR="000178F0" w:rsidRDefault="00DE263E">
            <w:pPr>
              <w:jc w:val="center"/>
              <w:rPr>
                <w:rFonts w:eastAsia="宋体"/>
                <w:b/>
                <w:color w:val="000000"/>
                <w:szCs w:val="24"/>
                <w:lang w:eastAsia="zh-CN"/>
              </w:rPr>
            </w:pPr>
            <w:r>
              <w:rPr>
                <w:rFonts w:eastAsia="宋体"/>
                <w:b/>
                <w:color w:val="000000"/>
                <w:szCs w:val="24"/>
                <w:lang w:eastAsia="zh-CN"/>
              </w:rPr>
              <w:t>dilution</w:t>
            </w:r>
          </w:p>
        </w:tc>
        <w:tc>
          <w:tcPr>
            <w:tcW w:w="0" w:type="auto"/>
            <w:tcBorders>
              <w:top w:val="single" w:sz="4" w:space="0" w:color="auto"/>
              <w:bottom w:val="single" w:sz="4" w:space="0" w:color="auto"/>
            </w:tcBorders>
            <w:vAlign w:val="center"/>
          </w:tcPr>
          <w:p w14:paraId="2698B45C" w14:textId="77777777" w:rsidR="000178F0" w:rsidRDefault="00DE263E">
            <w:pPr>
              <w:jc w:val="center"/>
              <w:rPr>
                <w:rFonts w:eastAsia="宋体"/>
                <w:b/>
                <w:color w:val="000000"/>
                <w:szCs w:val="24"/>
                <w:lang w:eastAsia="zh-CN"/>
              </w:rPr>
            </w:pPr>
            <w:r>
              <w:rPr>
                <w:rFonts w:eastAsia="宋体"/>
                <w:b/>
                <w:color w:val="000000"/>
                <w:szCs w:val="24"/>
                <w:lang w:eastAsia="zh-CN"/>
              </w:rPr>
              <w:t>Extracellular</w:t>
            </w:r>
          </w:p>
        </w:tc>
        <w:tc>
          <w:tcPr>
            <w:tcW w:w="0" w:type="auto"/>
            <w:tcBorders>
              <w:top w:val="single" w:sz="4" w:space="0" w:color="auto"/>
              <w:bottom w:val="single" w:sz="4" w:space="0" w:color="auto"/>
            </w:tcBorders>
            <w:vAlign w:val="center"/>
          </w:tcPr>
          <w:p w14:paraId="4B4BEB03" w14:textId="77777777" w:rsidR="000178F0" w:rsidRDefault="000178F0">
            <w:pPr>
              <w:jc w:val="center"/>
              <w:rPr>
                <w:rFonts w:eastAsia="宋体"/>
                <w:b/>
                <w:color w:val="000000"/>
                <w:szCs w:val="24"/>
                <w:lang w:eastAsia="zh-CN"/>
              </w:rPr>
            </w:pPr>
          </w:p>
        </w:tc>
      </w:tr>
      <w:tr w:rsidR="000178F0" w14:paraId="024037E7" w14:textId="77777777">
        <w:trPr>
          <w:trHeight w:val="284"/>
        </w:trPr>
        <w:tc>
          <w:tcPr>
            <w:tcW w:w="0" w:type="auto"/>
            <w:tcBorders>
              <w:top w:val="single" w:sz="4" w:space="0" w:color="auto"/>
            </w:tcBorders>
            <w:vAlign w:val="center"/>
          </w:tcPr>
          <w:p w14:paraId="6A2DC6B2"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w:t>
            </w:r>
          </w:p>
        </w:tc>
        <w:tc>
          <w:tcPr>
            <w:tcW w:w="0" w:type="auto"/>
            <w:tcBorders>
              <w:top w:val="single" w:sz="4" w:space="0" w:color="auto"/>
            </w:tcBorders>
            <w:vAlign w:val="center"/>
          </w:tcPr>
          <w:p w14:paraId="792C9B76"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89Y</w:t>
            </w:r>
          </w:p>
        </w:tc>
        <w:tc>
          <w:tcPr>
            <w:tcW w:w="0" w:type="auto"/>
            <w:tcBorders>
              <w:top w:val="single" w:sz="4" w:space="0" w:color="auto"/>
            </w:tcBorders>
            <w:vAlign w:val="center"/>
          </w:tcPr>
          <w:p w14:paraId="3F550749"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CD45</w:t>
            </w:r>
          </w:p>
        </w:tc>
        <w:tc>
          <w:tcPr>
            <w:tcW w:w="0" w:type="auto"/>
            <w:tcBorders>
              <w:top w:val="single" w:sz="4" w:space="0" w:color="auto"/>
            </w:tcBorders>
            <w:vAlign w:val="center"/>
          </w:tcPr>
          <w:p w14:paraId="3C055A74"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30-F11</w:t>
            </w:r>
          </w:p>
        </w:tc>
        <w:tc>
          <w:tcPr>
            <w:tcW w:w="0" w:type="auto"/>
            <w:tcBorders>
              <w:top w:val="single" w:sz="4" w:space="0" w:color="auto"/>
            </w:tcBorders>
            <w:vAlign w:val="center"/>
          </w:tcPr>
          <w:p w14:paraId="346BF34D"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200</w:t>
            </w:r>
          </w:p>
        </w:tc>
        <w:tc>
          <w:tcPr>
            <w:tcW w:w="0" w:type="auto"/>
            <w:tcBorders>
              <w:top w:val="single" w:sz="4" w:space="0" w:color="auto"/>
            </w:tcBorders>
            <w:vAlign w:val="center"/>
          </w:tcPr>
          <w:p w14:paraId="2C619EAD"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tcBorders>
              <w:top w:val="single" w:sz="4" w:space="0" w:color="auto"/>
            </w:tcBorders>
            <w:vAlign w:val="center"/>
          </w:tcPr>
          <w:p w14:paraId="38111430" w14:textId="77777777" w:rsidR="000178F0" w:rsidRDefault="000178F0">
            <w:pPr>
              <w:jc w:val="center"/>
              <w:rPr>
                <w:rFonts w:eastAsia="宋体"/>
                <w:bCs/>
                <w:color w:val="000000"/>
                <w:sz w:val="22"/>
                <w:szCs w:val="22"/>
                <w:lang w:eastAsia="zh-CN"/>
              </w:rPr>
            </w:pPr>
          </w:p>
        </w:tc>
      </w:tr>
      <w:tr w:rsidR="000178F0" w14:paraId="53C01D52" w14:textId="77777777">
        <w:trPr>
          <w:trHeight w:val="284"/>
        </w:trPr>
        <w:tc>
          <w:tcPr>
            <w:tcW w:w="0" w:type="auto"/>
            <w:vAlign w:val="center"/>
          </w:tcPr>
          <w:p w14:paraId="74AD50D0"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2</w:t>
            </w:r>
          </w:p>
        </w:tc>
        <w:tc>
          <w:tcPr>
            <w:tcW w:w="0" w:type="auto"/>
            <w:vAlign w:val="center"/>
          </w:tcPr>
          <w:p w14:paraId="380228BC"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115In</w:t>
            </w:r>
          </w:p>
        </w:tc>
        <w:tc>
          <w:tcPr>
            <w:tcW w:w="0" w:type="auto"/>
            <w:vAlign w:val="center"/>
          </w:tcPr>
          <w:p w14:paraId="45E197BA"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CD3e</w:t>
            </w:r>
          </w:p>
        </w:tc>
        <w:tc>
          <w:tcPr>
            <w:tcW w:w="0" w:type="auto"/>
            <w:vAlign w:val="center"/>
          </w:tcPr>
          <w:p w14:paraId="7A8695D4"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145-2C11</w:t>
            </w:r>
          </w:p>
        </w:tc>
        <w:tc>
          <w:tcPr>
            <w:tcW w:w="0" w:type="auto"/>
            <w:vAlign w:val="center"/>
          </w:tcPr>
          <w:p w14:paraId="182EEF5D"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50</w:t>
            </w:r>
          </w:p>
        </w:tc>
        <w:tc>
          <w:tcPr>
            <w:tcW w:w="0" w:type="auto"/>
            <w:vAlign w:val="center"/>
          </w:tcPr>
          <w:p w14:paraId="5BA17450"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5BF7FD5F" w14:textId="77777777" w:rsidR="000178F0" w:rsidRDefault="000178F0">
            <w:pPr>
              <w:jc w:val="center"/>
              <w:rPr>
                <w:rFonts w:eastAsia="宋体"/>
                <w:bCs/>
                <w:color w:val="000000"/>
                <w:sz w:val="22"/>
                <w:szCs w:val="22"/>
                <w:lang w:eastAsia="zh-CN"/>
              </w:rPr>
            </w:pPr>
          </w:p>
        </w:tc>
      </w:tr>
      <w:tr w:rsidR="000178F0" w14:paraId="56B23B07" w14:textId="77777777">
        <w:trPr>
          <w:trHeight w:val="284"/>
        </w:trPr>
        <w:tc>
          <w:tcPr>
            <w:tcW w:w="0" w:type="auto"/>
            <w:shd w:val="clear" w:color="auto" w:fill="BEBEBE"/>
            <w:vAlign w:val="center"/>
          </w:tcPr>
          <w:p w14:paraId="0C31BDA4" w14:textId="77777777" w:rsidR="000178F0" w:rsidRDefault="00DE263E">
            <w:pPr>
              <w:jc w:val="center"/>
              <w:rPr>
                <w:rFonts w:eastAsia="宋体"/>
                <w:bCs/>
                <w:sz w:val="22"/>
                <w:szCs w:val="22"/>
                <w:lang w:eastAsia="zh-CN"/>
              </w:rPr>
            </w:pPr>
            <w:r>
              <w:rPr>
                <w:rFonts w:eastAsia="宋体"/>
                <w:bCs/>
                <w:sz w:val="22"/>
                <w:szCs w:val="22"/>
                <w:lang w:eastAsia="zh-CN"/>
              </w:rPr>
              <w:t>3</w:t>
            </w:r>
          </w:p>
        </w:tc>
        <w:tc>
          <w:tcPr>
            <w:tcW w:w="0" w:type="auto"/>
            <w:shd w:val="clear" w:color="auto" w:fill="BEBEBE"/>
            <w:vAlign w:val="center"/>
          </w:tcPr>
          <w:p w14:paraId="6B44F0CD" w14:textId="77777777" w:rsidR="000178F0" w:rsidRDefault="00DE263E">
            <w:pPr>
              <w:jc w:val="center"/>
              <w:rPr>
                <w:rFonts w:eastAsia="宋体"/>
                <w:bCs/>
                <w:sz w:val="22"/>
                <w:szCs w:val="22"/>
                <w:lang w:eastAsia="zh-CN"/>
              </w:rPr>
            </w:pPr>
            <w:r>
              <w:rPr>
                <w:rFonts w:eastAsia="宋体"/>
                <w:bCs/>
                <w:sz w:val="22"/>
                <w:szCs w:val="22"/>
                <w:lang w:eastAsia="zh-CN"/>
              </w:rPr>
              <w:t>139La</w:t>
            </w:r>
          </w:p>
        </w:tc>
        <w:tc>
          <w:tcPr>
            <w:tcW w:w="0" w:type="auto"/>
            <w:shd w:val="clear" w:color="auto" w:fill="BEBEBE"/>
            <w:vAlign w:val="center"/>
          </w:tcPr>
          <w:p w14:paraId="4ED6D977" w14:textId="77777777" w:rsidR="000178F0" w:rsidRDefault="00DE263E">
            <w:pPr>
              <w:jc w:val="center"/>
              <w:rPr>
                <w:rFonts w:eastAsia="宋体"/>
                <w:bCs/>
                <w:sz w:val="22"/>
                <w:szCs w:val="22"/>
                <w:lang w:eastAsia="zh-CN"/>
              </w:rPr>
            </w:pPr>
            <w:r>
              <w:rPr>
                <w:rFonts w:eastAsia="宋体"/>
                <w:bCs/>
                <w:sz w:val="22"/>
                <w:szCs w:val="22"/>
                <w:lang w:eastAsia="zh-CN"/>
              </w:rPr>
              <w:t>Ki-67</w:t>
            </w:r>
          </w:p>
        </w:tc>
        <w:tc>
          <w:tcPr>
            <w:tcW w:w="0" w:type="auto"/>
            <w:shd w:val="clear" w:color="auto" w:fill="BEBEBE"/>
            <w:vAlign w:val="center"/>
          </w:tcPr>
          <w:p w14:paraId="236180C6" w14:textId="77777777" w:rsidR="000178F0" w:rsidRDefault="00DE263E">
            <w:pPr>
              <w:jc w:val="center"/>
              <w:rPr>
                <w:rFonts w:eastAsia="宋体"/>
                <w:bCs/>
                <w:sz w:val="22"/>
                <w:szCs w:val="22"/>
                <w:lang w:eastAsia="zh-CN"/>
              </w:rPr>
            </w:pPr>
            <w:r>
              <w:rPr>
                <w:rFonts w:eastAsia="宋体"/>
                <w:bCs/>
                <w:sz w:val="22"/>
                <w:szCs w:val="22"/>
                <w:lang w:eastAsia="zh-CN"/>
              </w:rPr>
              <w:t>SolA15</w:t>
            </w:r>
          </w:p>
        </w:tc>
        <w:tc>
          <w:tcPr>
            <w:tcW w:w="0" w:type="auto"/>
            <w:shd w:val="clear" w:color="auto" w:fill="BEBEBE"/>
            <w:vAlign w:val="center"/>
          </w:tcPr>
          <w:p w14:paraId="6E95FDE6"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100</w:t>
            </w:r>
          </w:p>
        </w:tc>
        <w:tc>
          <w:tcPr>
            <w:tcW w:w="0" w:type="auto"/>
            <w:shd w:val="clear" w:color="auto" w:fill="BEBEBE"/>
            <w:vAlign w:val="center"/>
          </w:tcPr>
          <w:p w14:paraId="0B3A55D2" w14:textId="77777777" w:rsidR="000178F0" w:rsidRDefault="00DE263E">
            <w:pPr>
              <w:jc w:val="center"/>
              <w:textAlignment w:val="center"/>
              <w:rPr>
                <w:rFonts w:eastAsia="宋体"/>
                <w:bCs/>
                <w:sz w:val="22"/>
                <w:szCs w:val="22"/>
                <w:lang w:eastAsia="zh-CN"/>
              </w:rPr>
            </w:pPr>
            <w:r>
              <w:rPr>
                <w:rFonts w:eastAsia="Helvetica"/>
                <w:bCs/>
                <w:sz w:val="22"/>
                <w:szCs w:val="22"/>
                <w:lang w:eastAsia="zh-CN"/>
              </w:rPr>
              <w:t>eB</w:t>
            </w:r>
          </w:p>
        </w:tc>
        <w:tc>
          <w:tcPr>
            <w:tcW w:w="0" w:type="auto"/>
            <w:shd w:val="clear" w:color="auto" w:fill="BEBEBE"/>
            <w:vAlign w:val="center"/>
          </w:tcPr>
          <w:p w14:paraId="57FB171B" w14:textId="77777777" w:rsidR="000178F0" w:rsidRDefault="00DE263E">
            <w:pPr>
              <w:jc w:val="center"/>
              <w:rPr>
                <w:rFonts w:eastAsia="宋体"/>
                <w:bCs/>
                <w:sz w:val="22"/>
                <w:szCs w:val="22"/>
                <w:lang w:eastAsia="zh-CN"/>
              </w:rPr>
            </w:pPr>
            <w:r>
              <w:rPr>
                <w:rFonts w:eastAsia="宋体"/>
                <w:bCs/>
                <w:sz w:val="22"/>
                <w:szCs w:val="22"/>
                <w:lang w:eastAsia="zh-CN"/>
              </w:rPr>
              <w:t>intra</w:t>
            </w:r>
          </w:p>
        </w:tc>
      </w:tr>
      <w:tr w:rsidR="000178F0" w14:paraId="4B3029FC" w14:textId="77777777">
        <w:trPr>
          <w:trHeight w:val="284"/>
        </w:trPr>
        <w:tc>
          <w:tcPr>
            <w:tcW w:w="0" w:type="auto"/>
            <w:vAlign w:val="center"/>
          </w:tcPr>
          <w:p w14:paraId="0E8F5BAE"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4</w:t>
            </w:r>
          </w:p>
        </w:tc>
        <w:tc>
          <w:tcPr>
            <w:tcW w:w="0" w:type="auto"/>
            <w:vAlign w:val="center"/>
          </w:tcPr>
          <w:p w14:paraId="2CBCD769"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141Pr</w:t>
            </w:r>
          </w:p>
        </w:tc>
        <w:tc>
          <w:tcPr>
            <w:tcW w:w="0" w:type="auto"/>
            <w:vAlign w:val="center"/>
          </w:tcPr>
          <w:p w14:paraId="63A0AFA2"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CD117-c-kit</w:t>
            </w:r>
          </w:p>
        </w:tc>
        <w:tc>
          <w:tcPr>
            <w:tcW w:w="0" w:type="auto"/>
            <w:vAlign w:val="center"/>
          </w:tcPr>
          <w:p w14:paraId="267EC78C"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2B8</w:t>
            </w:r>
          </w:p>
        </w:tc>
        <w:tc>
          <w:tcPr>
            <w:tcW w:w="0" w:type="auto"/>
            <w:vAlign w:val="center"/>
          </w:tcPr>
          <w:p w14:paraId="68BA1CB3"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200</w:t>
            </w:r>
          </w:p>
        </w:tc>
        <w:tc>
          <w:tcPr>
            <w:tcW w:w="0" w:type="auto"/>
            <w:vAlign w:val="center"/>
          </w:tcPr>
          <w:p w14:paraId="46EBECDF"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63EB0BCA" w14:textId="77777777" w:rsidR="000178F0" w:rsidRDefault="000178F0">
            <w:pPr>
              <w:jc w:val="center"/>
              <w:rPr>
                <w:rFonts w:eastAsia="宋体"/>
                <w:bCs/>
                <w:color w:val="000000"/>
                <w:sz w:val="22"/>
                <w:szCs w:val="22"/>
                <w:lang w:eastAsia="zh-CN"/>
              </w:rPr>
            </w:pPr>
          </w:p>
        </w:tc>
      </w:tr>
      <w:tr w:rsidR="000178F0" w14:paraId="49CEDAD0" w14:textId="77777777">
        <w:trPr>
          <w:trHeight w:val="284"/>
        </w:trPr>
        <w:tc>
          <w:tcPr>
            <w:tcW w:w="0" w:type="auto"/>
            <w:vAlign w:val="center"/>
          </w:tcPr>
          <w:p w14:paraId="11C78E14"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5</w:t>
            </w:r>
          </w:p>
        </w:tc>
        <w:tc>
          <w:tcPr>
            <w:tcW w:w="0" w:type="auto"/>
            <w:vAlign w:val="center"/>
          </w:tcPr>
          <w:p w14:paraId="2FA24D77"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142Nd</w:t>
            </w:r>
          </w:p>
        </w:tc>
        <w:tc>
          <w:tcPr>
            <w:tcW w:w="0" w:type="auto"/>
            <w:vAlign w:val="center"/>
          </w:tcPr>
          <w:p w14:paraId="00828A8D"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MHC II</w:t>
            </w:r>
          </w:p>
        </w:tc>
        <w:tc>
          <w:tcPr>
            <w:tcW w:w="0" w:type="auto"/>
            <w:vAlign w:val="center"/>
          </w:tcPr>
          <w:p w14:paraId="2B09FF2B"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M5-114.15.2</w:t>
            </w:r>
          </w:p>
        </w:tc>
        <w:tc>
          <w:tcPr>
            <w:tcW w:w="0" w:type="auto"/>
            <w:vAlign w:val="center"/>
          </w:tcPr>
          <w:p w14:paraId="398ED416"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800</w:t>
            </w:r>
          </w:p>
        </w:tc>
        <w:tc>
          <w:tcPr>
            <w:tcW w:w="0" w:type="auto"/>
            <w:vAlign w:val="center"/>
          </w:tcPr>
          <w:p w14:paraId="376B2F90"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260C881F" w14:textId="77777777" w:rsidR="000178F0" w:rsidRDefault="000178F0">
            <w:pPr>
              <w:jc w:val="center"/>
              <w:rPr>
                <w:rFonts w:eastAsia="宋体"/>
                <w:bCs/>
                <w:color w:val="000000"/>
                <w:sz w:val="22"/>
                <w:szCs w:val="22"/>
                <w:lang w:eastAsia="zh-CN"/>
              </w:rPr>
            </w:pPr>
          </w:p>
        </w:tc>
      </w:tr>
      <w:tr w:rsidR="000178F0" w14:paraId="36C9DE05" w14:textId="77777777">
        <w:trPr>
          <w:trHeight w:val="284"/>
        </w:trPr>
        <w:tc>
          <w:tcPr>
            <w:tcW w:w="0" w:type="auto"/>
            <w:vAlign w:val="center"/>
          </w:tcPr>
          <w:p w14:paraId="1FAD3754"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6</w:t>
            </w:r>
          </w:p>
        </w:tc>
        <w:tc>
          <w:tcPr>
            <w:tcW w:w="0" w:type="auto"/>
            <w:vAlign w:val="center"/>
          </w:tcPr>
          <w:p w14:paraId="53305C38"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143Nd</w:t>
            </w:r>
          </w:p>
        </w:tc>
        <w:tc>
          <w:tcPr>
            <w:tcW w:w="0" w:type="auto"/>
            <w:vAlign w:val="center"/>
          </w:tcPr>
          <w:p w14:paraId="014EADDC"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CD45R-B220</w:t>
            </w:r>
          </w:p>
        </w:tc>
        <w:tc>
          <w:tcPr>
            <w:tcW w:w="0" w:type="auto"/>
            <w:vAlign w:val="center"/>
          </w:tcPr>
          <w:p w14:paraId="42707869"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RA3-6B2</w:t>
            </w:r>
          </w:p>
        </w:tc>
        <w:tc>
          <w:tcPr>
            <w:tcW w:w="0" w:type="auto"/>
            <w:vAlign w:val="center"/>
          </w:tcPr>
          <w:p w14:paraId="6FC8236B"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100</w:t>
            </w:r>
          </w:p>
        </w:tc>
        <w:tc>
          <w:tcPr>
            <w:tcW w:w="0" w:type="auto"/>
            <w:vAlign w:val="center"/>
          </w:tcPr>
          <w:p w14:paraId="6C03ABEA"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63E72D83" w14:textId="77777777" w:rsidR="000178F0" w:rsidRDefault="000178F0">
            <w:pPr>
              <w:jc w:val="center"/>
              <w:rPr>
                <w:rFonts w:eastAsia="宋体"/>
                <w:bCs/>
                <w:color w:val="000000"/>
                <w:sz w:val="22"/>
                <w:szCs w:val="22"/>
                <w:lang w:eastAsia="zh-CN"/>
              </w:rPr>
            </w:pPr>
          </w:p>
        </w:tc>
      </w:tr>
      <w:tr w:rsidR="000178F0" w14:paraId="3F93C086" w14:textId="77777777">
        <w:trPr>
          <w:trHeight w:val="284"/>
        </w:trPr>
        <w:tc>
          <w:tcPr>
            <w:tcW w:w="0" w:type="auto"/>
            <w:vAlign w:val="center"/>
          </w:tcPr>
          <w:p w14:paraId="79574113"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7</w:t>
            </w:r>
          </w:p>
        </w:tc>
        <w:tc>
          <w:tcPr>
            <w:tcW w:w="0" w:type="auto"/>
            <w:vAlign w:val="center"/>
          </w:tcPr>
          <w:p w14:paraId="23687F3F"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144Nd</w:t>
            </w:r>
          </w:p>
        </w:tc>
        <w:tc>
          <w:tcPr>
            <w:tcW w:w="0" w:type="auto"/>
            <w:vAlign w:val="center"/>
          </w:tcPr>
          <w:p w14:paraId="7AE66BC6"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 xml:space="preserve">CX3CR1 </w:t>
            </w:r>
          </w:p>
        </w:tc>
        <w:tc>
          <w:tcPr>
            <w:tcW w:w="0" w:type="auto"/>
            <w:vAlign w:val="center"/>
          </w:tcPr>
          <w:p w14:paraId="74C18D9A"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SA011F11</w:t>
            </w:r>
          </w:p>
        </w:tc>
        <w:tc>
          <w:tcPr>
            <w:tcW w:w="0" w:type="auto"/>
            <w:vAlign w:val="center"/>
          </w:tcPr>
          <w:p w14:paraId="406244C2"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800</w:t>
            </w:r>
          </w:p>
        </w:tc>
        <w:tc>
          <w:tcPr>
            <w:tcW w:w="0" w:type="auto"/>
            <w:vAlign w:val="center"/>
          </w:tcPr>
          <w:p w14:paraId="14F48B0A"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0486B9D5" w14:textId="77777777" w:rsidR="000178F0" w:rsidRDefault="000178F0">
            <w:pPr>
              <w:jc w:val="center"/>
              <w:rPr>
                <w:rFonts w:eastAsia="宋体"/>
                <w:bCs/>
                <w:color w:val="000000"/>
                <w:sz w:val="22"/>
                <w:szCs w:val="22"/>
                <w:lang w:eastAsia="zh-CN"/>
              </w:rPr>
            </w:pPr>
          </w:p>
        </w:tc>
      </w:tr>
      <w:tr w:rsidR="000178F0" w14:paraId="434A1130" w14:textId="77777777">
        <w:trPr>
          <w:trHeight w:val="284"/>
        </w:trPr>
        <w:tc>
          <w:tcPr>
            <w:tcW w:w="0" w:type="auto"/>
            <w:vAlign w:val="center"/>
          </w:tcPr>
          <w:p w14:paraId="224DAB99"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8</w:t>
            </w:r>
          </w:p>
        </w:tc>
        <w:tc>
          <w:tcPr>
            <w:tcW w:w="0" w:type="auto"/>
            <w:vAlign w:val="center"/>
          </w:tcPr>
          <w:p w14:paraId="18BCDB09"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145Nd</w:t>
            </w:r>
          </w:p>
        </w:tc>
        <w:tc>
          <w:tcPr>
            <w:tcW w:w="0" w:type="auto"/>
            <w:vAlign w:val="center"/>
          </w:tcPr>
          <w:p w14:paraId="202BA291"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CD163</w:t>
            </w:r>
          </w:p>
        </w:tc>
        <w:tc>
          <w:tcPr>
            <w:tcW w:w="0" w:type="auto"/>
            <w:vAlign w:val="center"/>
          </w:tcPr>
          <w:p w14:paraId="4508544A"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S15049I</w:t>
            </w:r>
          </w:p>
        </w:tc>
        <w:tc>
          <w:tcPr>
            <w:tcW w:w="0" w:type="auto"/>
            <w:vAlign w:val="center"/>
          </w:tcPr>
          <w:p w14:paraId="6B967CE3"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200</w:t>
            </w:r>
          </w:p>
        </w:tc>
        <w:tc>
          <w:tcPr>
            <w:tcW w:w="0" w:type="auto"/>
            <w:vAlign w:val="center"/>
          </w:tcPr>
          <w:p w14:paraId="074200C9"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0A24DD4A" w14:textId="77777777" w:rsidR="000178F0" w:rsidRDefault="000178F0">
            <w:pPr>
              <w:jc w:val="center"/>
              <w:rPr>
                <w:rFonts w:eastAsia="宋体"/>
                <w:bCs/>
                <w:color w:val="000000"/>
                <w:sz w:val="22"/>
                <w:szCs w:val="22"/>
                <w:lang w:eastAsia="zh-CN"/>
              </w:rPr>
            </w:pPr>
          </w:p>
        </w:tc>
      </w:tr>
      <w:tr w:rsidR="000178F0" w14:paraId="6305298D" w14:textId="77777777">
        <w:trPr>
          <w:trHeight w:val="284"/>
        </w:trPr>
        <w:tc>
          <w:tcPr>
            <w:tcW w:w="0" w:type="auto"/>
            <w:vAlign w:val="center"/>
          </w:tcPr>
          <w:p w14:paraId="0B8225D9"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9</w:t>
            </w:r>
          </w:p>
        </w:tc>
        <w:tc>
          <w:tcPr>
            <w:tcW w:w="0" w:type="auto"/>
            <w:vAlign w:val="center"/>
          </w:tcPr>
          <w:p w14:paraId="1AF2AD48"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146Nd</w:t>
            </w:r>
          </w:p>
        </w:tc>
        <w:tc>
          <w:tcPr>
            <w:tcW w:w="0" w:type="auto"/>
            <w:vAlign w:val="center"/>
          </w:tcPr>
          <w:p w14:paraId="6AEE6684"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CD38</w:t>
            </w:r>
          </w:p>
        </w:tc>
        <w:tc>
          <w:tcPr>
            <w:tcW w:w="0" w:type="auto"/>
            <w:vAlign w:val="center"/>
          </w:tcPr>
          <w:p w14:paraId="56DFBB1B"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90</w:t>
            </w:r>
          </w:p>
        </w:tc>
        <w:tc>
          <w:tcPr>
            <w:tcW w:w="0" w:type="auto"/>
            <w:vAlign w:val="center"/>
          </w:tcPr>
          <w:p w14:paraId="6019DD0A"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200</w:t>
            </w:r>
          </w:p>
        </w:tc>
        <w:tc>
          <w:tcPr>
            <w:tcW w:w="0" w:type="auto"/>
            <w:vAlign w:val="center"/>
          </w:tcPr>
          <w:p w14:paraId="5B41A77E"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00C364F8" w14:textId="77777777" w:rsidR="000178F0" w:rsidRDefault="000178F0">
            <w:pPr>
              <w:jc w:val="center"/>
              <w:rPr>
                <w:rFonts w:eastAsia="宋体"/>
                <w:bCs/>
                <w:color w:val="000000"/>
                <w:sz w:val="22"/>
                <w:szCs w:val="22"/>
                <w:lang w:eastAsia="zh-CN"/>
              </w:rPr>
            </w:pPr>
          </w:p>
        </w:tc>
      </w:tr>
      <w:tr w:rsidR="000178F0" w14:paraId="6076EC82" w14:textId="77777777">
        <w:trPr>
          <w:trHeight w:val="284"/>
        </w:trPr>
        <w:tc>
          <w:tcPr>
            <w:tcW w:w="0" w:type="auto"/>
            <w:vAlign w:val="center"/>
          </w:tcPr>
          <w:p w14:paraId="5817ED8C"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10</w:t>
            </w:r>
          </w:p>
        </w:tc>
        <w:tc>
          <w:tcPr>
            <w:tcW w:w="0" w:type="auto"/>
            <w:vAlign w:val="center"/>
          </w:tcPr>
          <w:p w14:paraId="29010BAC"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147Sm</w:t>
            </w:r>
          </w:p>
        </w:tc>
        <w:tc>
          <w:tcPr>
            <w:tcW w:w="0" w:type="auto"/>
            <w:vAlign w:val="center"/>
          </w:tcPr>
          <w:p w14:paraId="282989F8"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Ly6G</w:t>
            </w:r>
          </w:p>
        </w:tc>
        <w:tc>
          <w:tcPr>
            <w:tcW w:w="0" w:type="auto"/>
            <w:vAlign w:val="center"/>
          </w:tcPr>
          <w:p w14:paraId="5C9EC9AE"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IA8</w:t>
            </w:r>
          </w:p>
        </w:tc>
        <w:tc>
          <w:tcPr>
            <w:tcW w:w="0" w:type="auto"/>
            <w:vAlign w:val="center"/>
          </w:tcPr>
          <w:p w14:paraId="52AC0934"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800</w:t>
            </w:r>
          </w:p>
        </w:tc>
        <w:tc>
          <w:tcPr>
            <w:tcW w:w="0" w:type="auto"/>
            <w:vAlign w:val="center"/>
          </w:tcPr>
          <w:p w14:paraId="2CE9E66F"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243A024C" w14:textId="77777777" w:rsidR="000178F0" w:rsidRDefault="000178F0">
            <w:pPr>
              <w:jc w:val="center"/>
              <w:rPr>
                <w:rFonts w:eastAsia="宋体"/>
                <w:bCs/>
                <w:color w:val="000000"/>
                <w:sz w:val="22"/>
                <w:szCs w:val="22"/>
                <w:lang w:eastAsia="zh-CN"/>
              </w:rPr>
            </w:pPr>
          </w:p>
        </w:tc>
      </w:tr>
      <w:tr w:rsidR="000178F0" w14:paraId="08A55D45" w14:textId="77777777">
        <w:trPr>
          <w:trHeight w:val="284"/>
        </w:trPr>
        <w:tc>
          <w:tcPr>
            <w:tcW w:w="0" w:type="auto"/>
            <w:vAlign w:val="center"/>
          </w:tcPr>
          <w:p w14:paraId="4D5C1B55"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11</w:t>
            </w:r>
          </w:p>
        </w:tc>
        <w:tc>
          <w:tcPr>
            <w:tcW w:w="0" w:type="auto"/>
            <w:vAlign w:val="center"/>
          </w:tcPr>
          <w:p w14:paraId="61915921"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148Nd</w:t>
            </w:r>
          </w:p>
        </w:tc>
        <w:tc>
          <w:tcPr>
            <w:tcW w:w="0" w:type="auto"/>
            <w:vAlign w:val="center"/>
          </w:tcPr>
          <w:p w14:paraId="20152B3F"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Ly-6C</w:t>
            </w:r>
          </w:p>
        </w:tc>
        <w:tc>
          <w:tcPr>
            <w:tcW w:w="0" w:type="auto"/>
            <w:vAlign w:val="center"/>
          </w:tcPr>
          <w:p w14:paraId="6728C4B6"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HK1.4</w:t>
            </w:r>
          </w:p>
        </w:tc>
        <w:tc>
          <w:tcPr>
            <w:tcW w:w="0" w:type="auto"/>
            <w:vAlign w:val="center"/>
          </w:tcPr>
          <w:p w14:paraId="220F5622"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400</w:t>
            </w:r>
          </w:p>
        </w:tc>
        <w:tc>
          <w:tcPr>
            <w:tcW w:w="0" w:type="auto"/>
            <w:vAlign w:val="center"/>
          </w:tcPr>
          <w:p w14:paraId="41680BED"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4F9E5811" w14:textId="77777777" w:rsidR="000178F0" w:rsidRDefault="000178F0">
            <w:pPr>
              <w:jc w:val="center"/>
              <w:rPr>
                <w:rFonts w:eastAsia="宋体"/>
                <w:bCs/>
                <w:color w:val="000000"/>
                <w:sz w:val="22"/>
                <w:szCs w:val="22"/>
                <w:lang w:eastAsia="zh-CN"/>
              </w:rPr>
            </w:pPr>
          </w:p>
        </w:tc>
      </w:tr>
      <w:tr w:rsidR="000178F0" w14:paraId="1D214AF7" w14:textId="77777777">
        <w:trPr>
          <w:trHeight w:val="284"/>
        </w:trPr>
        <w:tc>
          <w:tcPr>
            <w:tcW w:w="0" w:type="auto"/>
            <w:vAlign w:val="center"/>
          </w:tcPr>
          <w:p w14:paraId="4AF7D26B"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12</w:t>
            </w:r>
          </w:p>
        </w:tc>
        <w:tc>
          <w:tcPr>
            <w:tcW w:w="0" w:type="auto"/>
            <w:vAlign w:val="center"/>
          </w:tcPr>
          <w:p w14:paraId="20502F1C"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149Sm</w:t>
            </w:r>
          </w:p>
        </w:tc>
        <w:tc>
          <w:tcPr>
            <w:tcW w:w="0" w:type="auto"/>
            <w:vAlign w:val="center"/>
          </w:tcPr>
          <w:p w14:paraId="3F2C0FA7"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CD19</w:t>
            </w:r>
          </w:p>
        </w:tc>
        <w:tc>
          <w:tcPr>
            <w:tcW w:w="0" w:type="auto"/>
            <w:vAlign w:val="center"/>
          </w:tcPr>
          <w:p w14:paraId="18614247"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6D5</w:t>
            </w:r>
          </w:p>
        </w:tc>
        <w:tc>
          <w:tcPr>
            <w:tcW w:w="0" w:type="auto"/>
            <w:vAlign w:val="center"/>
          </w:tcPr>
          <w:p w14:paraId="663851A4"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400</w:t>
            </w:r>
          </w:p>
        </w:tc>
        <w:tc>
          <w:tcPr>
            <w:tcW w:w="0" w:type="auto"/>
            <w:vAlign w:val="center"/>
          </w:tcPr>
          <w:p w14:paraId="19A0F518"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4EE75E81" w14:textId="77777777" w:rsidR="000178F0" w:rsidRDefault="000178F0">
            <w:pPr>
              <w:jc w:val="center"/>
              <w:rPr>
                <w:rFonts w:eastAsia="宋体"/>
                <w:bCs/>
                <w:color w:val="000000"/>
                <w:sz w:val="22"/>
                <w:szCs w:val="22"/>
                <w:lang w:eastAsia="zh-CN"/>
              </w:rPr>
            </w:pPr>
          </w:p>
        </w:tc>
      </w:tr>
      <w:tr w:rsidR="000178F0" w14:paraId="3EE037E9" w14:textId="77777777">
        <w:trPr>
          <w:trHeight w:val="284"/>
        </w:trPr>
        <w:tc>
          <w:tcPr>
            <w:tcW w:w="0" w:type="auto"/>
            <w:vAlign w:val="center"/>
          </w:tcPr>
          <w:p w14:paraId="21459FE1"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13</w:t>
            </w:r>
          </w:p>
        </w:tc>
        <w:tc>
          <w:tcPr>
            <w:tcW w:w="0" w:type="auto"/>
            <w:vAlign w:val="center"/>
          </w:tcPr>
          <w:p w14:paraId="07132C6B"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150Nd</w:t>
            </w:r>
          </w:p>
        </w:tc>
        <w:tc>
          <w:tcPr>
            <w:tcW w:w="0" w:type="auto"/>
            <w:vAlign w:val="center"/>
          </w:tcPr>
          <w:p w14:paraId="059BC8C3"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CD127-IL-7Ra</w:t>
            </w:r>
          </w:p>
        </w:tc>
        <w:tc>
          <w:tcPr>
            <w:tcW w:w="0" w:type="auto"/>
            <w:vAlign w:val="center"/>
          </w:tcPr>
          <w:p w14:paraId="447183AE"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A7R34</w:t>
            </w:r>
          </w:p>
        </w:tc>
        <w:tc>
          <w:tcPr>
            <w:tcW w:w="0" w:type="auto"/>
            <w:vAlign w:val="center"/>
          </w:tcPr>
          <w:p w14:paraId="51D595CF"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100</w:t>
            </w:r>
          </w:p>
        </w:tc>
        <w:tc>
          <w:tcPr>
            <w:tcW w:w="0" w:type="auto"/>
            <w:vAlign w:val="center"/>
          </w:tcPr>
          <w:p w14:paraId="09E0F9BF"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16D9DC2C" w14:textId="77777777" w:rsidR="000178F0" w:rsidRDefault="000178F0">
            <w:pPr>
              <w:jc w:val="center"/>
              <w:rPr>
                <w:rFonts w:eastAsia="宋体"/>
                <w:bCs/>
                <w:color w:val="000000"/>
                <w:sz w:val="22"/>
                <w:szCs w:val="22"/>
                <w:lang w:eastAsia="zh-CN"/>
              </w:rPr>
            </w:pPr>
          </w:p>
        </w:tc>
      </w:tr>
      <w:tr w:rsidR="000178F0" w14:paraId="064EAF83" w14:textId="77777777">
        <w:trPr>
          <w:trHeight w:val="284"/>
        </w:trPr>
        <w:tc>
          <w:tcPr>
            <w:tcW w:w="0" w:type="auto"/>
            <w:vAlign w:val="center"/>
          </w:tcPr>
          <w:p w14:paraId="3ACDBAC4"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14</w:t>
            </w:r>
          </w:p>
        </w:tc>
        <w:tc>
          <w:tcPr>
            <w:tcW w:w="0" w:type="auto"/>
            <w:vAlign w:val="center"/>
          </w:tcPr>
          <w:p w14:paraId="0182B1DF"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151Eu</w:t>
            </w:r>
          </w:p>
        </w:tc>
        <w:tc>
          <w:tcPr>
            <w:tcW w:w="0" w:type="auto"/>
            <w:vAlign w:val="center"/>
          </w:tcPr>
          <w:p w14:paraId="0DEE6220"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CD62L</w:t>
            </w:r>
          </w:p>
        </w:tc>
        <w:tc>
          <w:tcPr>
            <w:tcW w:w="0" w:type="auto"/>
            <w:vAlign w:val="center"/>
          </w:tcPr>
          <w:p w14:paraId="0D371C41"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MEL-14</w:t>
            </w:r>
          </w:p>
        </w:tc>
        <w:tc>
          <w:tcPr>
            <w:tcW w:w="0" w:type="auto"/>
            <w:vAlign w:val="center"/>
          </w:tcPr>
          <w:p w14:paraId="16439231"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800</w:t>
            </w:r>
          </w:p>
        </w:tc>
        <w:tc>
          <w:tcPr>
            <w:tcW w:w="0" w:type="auto"/>
            <w:vAlign w:val="center"/>
          </w:tcPr>
          <w:p w14:paraId="394C0FD8"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3608AFD8" w14:textId="77777777" w:rsidR="000178F0" w:rsidRDefault="000178F0">
            <w:pPr>
              <w:jc w:val="center"/>
              <w:rPr>
                <w:rFonts w:eastAsia="宋体"/>
                <w:bCs/>
                <w:color w:val="000000"/>
                <w:sz w:val="22"/>
                <w:szCs w:val="22"/>
                <w:lang w:eastAsia="zh-CN"/>
              </w:rPr>
            </w:pPr>
          </w:p>
        </w:tc>
      </w:tr>
      <w:tr w:rsidR="000178F0" w14:paraId="106A3E8D" w14:textId="77777777">
        <w:trPr>
          <w:trHeight w:val="284"/>
        </w:trPr>
        <w:tc>
          <w:tcPr>
            <w:tcW w:w="0" w:type="auto"/>
            <w:vAlign w:val="center"/>
          </w:tcPr>
          <w:p w14:paraId="13AFF75B"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15</w:t>
            </w:r>
          </w:p>
        </w:tc>
        <w:tc>
          <w:tcPr>
            <w:tcW w:w="0" w:type="auto"/>
            <w:vAlign w:val="center"/>
          </w:tcPr>
          <w:p w14:paraId="60B10B77"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152Sm</w:t>
            </w:r>
          </w:p>
        </w:tc>
        <w:tc>
          <w:tcPr>
            <w:tcW w:w="0" w:type="auto"/>
            <w:vAlign w:val="center"/>
          </w:tcPr>
          <w:p w14:paraId="0311B0EC"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CD11c</w:t>
            </w:r>
          </w:p>
        </w:tc>
        <w:tc>
          <w:tcPr>
            <w:tcW w:w="0" w:type="auto"/>
            <w:vAlign w:val="center"/>
          </w:tcPr>
          <w:p w14:paraId="58BCF54C"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N418</w:t>
            </w:r>
          </w:p>
        </w:tc>
        <w:tc>
          <w:tcPr>
            <w:tcW w:w="0" w:type="auto"/>
            <w:vAlign w:val="center"/>
          </w:tcPr>
          <w:p w14:paraId="641B3ADA"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200</w:t>
            </w:r>
          </w:p>
        </w:tc>
        <w:tc>
          <w:tcPr>
            <w:tcW w:w="0" w:type="auto"/>
            <w:vAlign w:val="center"/>
          </w:tcPr>
          <w:p w14:paraId="03ADB0AA"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395F19B6" w14:textId="77777777" w:rsidR="000178F0" w:rsidRDefault="000178F0">
            <w:pPr>
              <w:jc w:val="center"/>
              <w:rPr>
                <w:rFonts w:eastAsia="宋体"/>
                <w:bCs/>
                <w:color w:val="000000"/>
                <w:sz w:val="22"/>
                <w:szCs w:val="22"/>
                <w:lang w:eastAsia="zh-CN"/>
              </w:rPr>
            </w:pPr>
          </w:p>
        </w:tc>
      </w:tr>
      <w:tr w:rsidR="000178F0" w14:paraId="20279080" w14:textId="77777777">
        <w:trPr>
          <w:trHeight w:val="284"/>
        </w:trPr>
        <w:tc>
          <w:tcPr>
            <w:tcW w:w="0" w:type="auto"/>
            <w:vAlign w:val="center"/>
          </w:tcPr>
          <w:p w14:paraId="56EE5C1F"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16</w:t>
            </w:r>
          </w:p>
        </w:tc>
        <w:tc>
          <w:tcPr>
            <w:tcW w:w="0" w:type="auto"/>
            <w:vAlign w:val="center"/>
          </w:tcPr>
          <w:p w14:paraId="1150F43F"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153Eu</w:t>
            </w:r>
          </w:p>
        </w:tc>
        <w:tc>
          <w:tcPr>
            <w:tcW w:w="0" w:type="auto"/>
            <w:vAlign w:val="center"/>
          </w:tcPr>
          <w:p w14:paraId="69B6C656"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CD44</w:t>
            </w:r>
          </w:p>
        </w:tc>
        <w:tc>
          <w:tcPr>
            <w:tcW w:w="0" w:type="auto"/>
            <w:vAlign w:val="center"/>
          </w:tcPr>
          <w:p w14:paraId="23E3CCF3"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IM7</w:t>
            </w:r>
          </w:p>
        </w:tc>
        <w:tc>
          <w:tcPr>
            <w:tcW w:w="0" w:type="auto"/>
            <w:vAlign w:val="center"/>
          </w:tcPr>
          <w:p w14:paraId="753A5BD8"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400</w:t>
            </w:r>
          </w:p>
        </w:tc>
        <w:tc>
          <w:tcPr>
            <w:tcW w:w="0" w:type="auto"/>
            <w:vAlign w:val="center"/>
          </w:tcPr>
          <w:p w14:paraId="5AE257F1"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385496BD" w14:textId="77777777" w:rsidR="000178F0" w:rsidRDefault="000178F0">
            <w:pPr>
              <w:jc w:val="center"/>
              <w:rPr>
                <w:rFonts w:eastAsia="宋体"/>
                <w:bCs/>
                <w:color w:val="000000"/>
                <w:sz w:val="22"/>
                <w:szCs w:val="22"/>
                <w:lang w:eastAsia="zh-CN"/>
              </w:rPr>
            </w:pPr>
          </w:p>
        </w:tc>
      </w:tr>
      <w:tr w:rsidR="000178F0" w14:paraId="1DDE7F84" w14:textId="77777777">
        <w:trPr>
          <w:trHeight w:val="284"/>
        </w:trPr>
        <w:tc>
          <w:tcPr>
            <w:tcW w:w="0" w:type="auto"/>
            <w:vAlign w:val="center"/>
          </w:tcPr>
          <w:p w14:paraId="28DF4F0D"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17</w:t>
            </w:r>
          </w:p>
        </w:tc>
        <w:tc>
          <w:tcPr>
            <w:tcW w:w="0" w:type="auto"/>
            <w:vAlign w:val="center"/>
          </w:tcPr>
          <w:p w14:paraId="19E86351"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154Sm</w:t>
            </w:r>
          </w:p>
        </w:tc>
        <w:tc>
          <w:tcPr>
            <w:tcW w:w="0" w:type="auto"/>
            <w:vAlign w:val="center"/>
          </w:tcPr>
          <w:p w14:paraId="0336D9BF"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CD24</w:t>
            </w:r>
          </w:p>
        </w:tc>
        <w:tc>
          <w:tcPr>
            <w:tcW w:w="0" w:type="auto"/>
            <w:vAlign w:val="center"/>
          </w:tcPr>
          <w:p w14:paraId="6A4C1427"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M1/69</w:t>
            </w:r>
          </w:p>
        </w:tc>
        <w:tc>
          <w:tcPr>
            <w:tcW w:w="0" w:type="auto"/>
            <w:vAlign w:val="center"/>
          </w:tcPr>
          <w:p w14:paraId="03AE1CFA"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200</w:t>
            </w:r>
          </w:p>
        </w:tc>
        <w:tc>
          <w:tcPr>
            <w:tcW w:w="0" w:type="auto"/>
            <w:vAlign w:val="center"/>
          </w:tcPr>
          <w:p w14:paraId="499A5027"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4001BDE3" w14:textId="77777777" w:rsidR="000178F0" w:rsidRDefault="000178F0">
            <w:pPr>
              <w:jc w:val="center"/>
              <w:rPr>
                <w:rFonts w:eastAsia="宋体"/>
                <w:bCs/>
                <w:color w:val="000000"/>
                <w:sz w:val="22"/>
                <w:szCs w:val="22"/>
                <w:lang w:eastAsia="zh-CN"/>
              </w:rPr>
            </w:pPr>
          </w:p>
        </w:tc>
      </w:tr>
      <w:tr w:rsidR="000178F0" w14:paraId="57EE9469" w14:textId="77777777">
        <w:trPr>
          <w:trHeight w:val="284"/>
        </w:trPr>
        <w:tc>
          <w:tcPr>
            <w:tcW w:w="0" w:type="auto"/>
            <w:vAlign w:val="center"/>
          </w:tcPr>
          <w:p w14:paraId="7BCE9A74"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18</w:t>
            </w:r>
          </w:p>
        </w:tc>
        <w:tc>
          <w:tcPr>
            <w:tcW w:w="0" w:type="auto"/>
            <w:vAlign w:val="center"/>
          </w:tcPr>
          <w:p w14:paraId="40085A7D"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155Gd</w:t>
            </w:r>
          </w:p>
        </w:tc>
        <w:tc>
          <w:tcPr>
            <w:tcW w:w="0" w:type="auto"/>
            <w:vAlign w:val="center"/>
          </w:tcPr>
          <w:p w14:paraId="1B843B1D"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CD103</w:t>
            </w:r>
          </w:p>
        </w:tc>
        <w:tc>
          <w:tcPr>
            <w:tcW w:w="0" w:type="auto"/>
            <w:vAlign w:val="center"/>
          </w:tcPr>
          <w:p w14:paraId="3ADC88E0"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2E7</w:t>
            </w:r>
          </w:p>
        </w:tc>
        <w:tc>
          <w:tcPr>
            <w:tcW w:w="0" w:type="auto"/>
            <w:vAlign w:val="center"/>
          </w:tcPr>
          <w:p w14:paraId="397BBBD6"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200</w:t>
            </w:r>
          </w:p>
        </w:tc>
        <w:tc>
          <w:tcPr>
            <w:tcW w:w="0" w:type="auto"/>
            <w:vAlign w:val="center"/>
          </w:tcPr>
          <w:p w14:paraId="5AE1DF00"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2634F02C" w14:textId="77777777" w:rsidR="000178F0" w:rsidRDefault="000178F0">
            <w:pPr>
              <w:jc w:val="center"/>
              <w:rPr>
                <w:rFonts w:eastAsia="宋体"/>
                <w:bCs/>
                <w:color w:val="000000"/>
                <w:sz w:val="22"/>
                <w:szCs w:val="22"/>
                <w:lang w:eastAsia="zh-CN"/>
              </w:rPr>
            </w:pPr>
          </w:p>
        </w:tc>
      </w:tr>
      <w:tr w:rsidR="000178F0" w14:paraId="71740A87" w14:textId="77777777">
        <w:trPr>
          <w:trHeight w:val="284"/>
        </w:trPr>
        <w:tc>
          <w:tcPr>
            <w:tcW w:w="0" w:type="auto"/>
            <w:vAlign w:val="center"/>
          </w:tcPr>
          <w:p w14:paraId="76C06478"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19</w:t>
            </w:r>
          </w:p>
        </w:tc>
        <w:tc>
          <w:tcPr>
            <w:tcW w:w="0" w:type="auto"/>
            <w:vAlign w:val="center"/>
          </w:tcPr>
          <w:p w14:paraId="4DDB581D"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156Gd</w:t>
            </w:r>
          </w:p>
        </w:tc>
        <w:tc>
          <w:tcPr>
            <w:tcW w:w="0" w:type="auto"/>
            <w:vAlign w:val="center"/>
          </w:tcPr>
          <w:p w14:paraId="72D02893"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Gr-1-Ly6G-C</w:t>
            </w:r>
          </w:p>
        </w:tc>
        <w:tc>
          <w:tcPr>
            <w:tcW w:w="0" w:type="auto"/>
            <w:vAlign w:val="center"/>
          </w:tcPr>
          <w:p w14:paraId="36B179A7"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RB6-8C5</w:t>
            </w:r>
          </w:p>
        </w:tc>
        <w:tc>
          <w:tcPr>
            <w:tcW w:w="0" w:type="auto"/>
            <w:vAlign w:val="center"/>
          </w:tcPr>
          <w:p w14:paraId="5194C506"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400</w:t>
            </w:r>
          </w:p>
        </w:tc>
        <w:tc>
          <w:tcPr>
            <w:tcW w:w="0" w:type="auto"/>
            <w:vAlign w:val="center"/>
          </w:tcPr>
          <w:p w14:paraId="53574A59"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56CC29FF" w14:textId="77777777" w:rsidR="000178F0" w:rsidRDefault="000178F0">
            <w:pPr>
              <w:jc w:val="center"/>
              <w:rPr>
                <w:rFonts w:eastAsia="宋体"/>
                <w:bCs/>
                <w:color w:val="000000"/>
                <w:sz w:val="22"/>
                <w:szCs w:val="22"/>
                <w:lang w:eastAsia="zh-CN"/>
              </w:rPr>
            </w:pPr>
          </w:p>
        </w:tc>
      </w:tr>
      <w:tr w:rsidR="000178F0" w14:paraId="758E137E" w14:textId="77777777">
        <w:trPr>
          <w:trHeight w:val="284"/>
        </w:trPr>
        <w:tc>
          <w:tcPr>
            <w:tcW w:w="0" w:type="auto"/>
            <w:vAlign w:val="center"/>
          </w:tcPr>
          <w:p w14:paraId="0BC4D6A8"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20</w:t>
            </w:r>
          </w:p>
        </w:tc>
        <w:tc>
          <w:tcPr>
            <w:tcW w:w="0" w:type="auto"/>
            <w:vAlign w:val="center"/>
          </w:tcPr>
          <w:p w14:paraId="196B9704"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157Gd</w:t>
            </w:r>
          </w:p>
        </w:tc>
        <w:tc>
          <w:tcPr>
            <w:tcW w:w="0" w:type="auto"/>
            <w:vAlign w:val="center"/>
          </w:tcPr>
          <w:p w14:paraId="4F8D3FD5"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FceRIa</w:t>
            </w:r>
          </w:p>
        </w:tc>
        <w:tc>
          <w:tcPr>
            <w:tcW w:w="0" w:type="auto"/>
            <w:vAlign w:val="center"/>
          </w:tcPr>
          <w:p w14:paraId="78D69DE0"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MAR-1</w:t>
            </w:r>
          </w:p>
        </w:tc>
        <w:tc>
          <w:tcPr>
            <w:tcW w:w="0" w:type="auto"/>
            <w:vAlign w:val="center"/>
          </w:tcPr>
          <w:p w14:paraId="5C738FDC"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100</w:t>
            </w:r>
          </w:p>
        </w:tc>
        <w:tc>
          <w:tcPr>
            <w:tcW w:w="0" w:type="auto"/>
            <w:vAlign w:val="center"/>
          </w:tcPr>
          <w:p w14:paraId="5862E3EE"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64CF08B6" w14:textId="77777777" w:rsidR="000178F0" w:rsidRDefault="000178F0">
            <w:pPr>
              <w:jc w:val="center"/>
              <w:rPr>
                <w:rFonts w:eastAsia="宋体"/>
                <w:bCs/>
                <w:color w:val="000000"/>
                <w:sz w:val="22"/>
                <w:szCs w:val="22"/>
                <w:lang w:eastAsia="zh-CN"/>
              </w:rPr>
            </w:pPr>
          </w:p>
        </w:tc>
      </w:tr>
      <w:tr w:rsidR="000178F0" w14:paraId="4A23BA86" w14:textId="77777777">
        <w:trPr>
          <w:trHeight w:val="284"/>
        </w:trPr>
        <w:tc>
          <w:tcPr>
            <w:tcW w:w="0" w:type="auto"/>
            <w:vAlign w:val="center"/>
          </w:tcPr>
          <w:p w14:paraId="668EBFC2"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21</w:t>
            </w:r>
          </w:p>
        </w:tc>
        <w:tc>
          <w:tcPr>
            <w:tcW w:w="0" w:type="auto"/>
            <w:vAlign w:val="center"/>
          </w:tcPr>
          <w:p w14:paraId="0D5F6067"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158Gd</w:t>
            </w:r>
          </w:p>
        </w:tc>
        <w:tc>
          <w:tcPr>
            <w:tcW w:w="0" w:type="auto"/>
            <w:vAlign w:val="center"/>
          </w:tcPr>
          <w:p w14:paraId="1F020A9D"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TCRgd</w:t>
            </w:r>
          </w:p>
        </w:tc>
        <w:tc>
          <w:tcPr>
            <w:tcW w:w="0" w:type="auto"/>
            <w:vAlign w:val="center"/>
          </w:tcPr>
          <w:p w14:paraId="2C5DEF8B"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GL3</w:t>
            </w:r>
          </w:p>
        </w:tc>
        <w:tc>
          <w:tcPr>
            <w:tcW w:w="0" w:type="auto"/>
            <w:vAlign w:val="center"/>
          </w:tcPr>
          <w:p w14:paraId="2ABB7E6A"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200</w:t>
            </w:r>
          </w:p>
        </w:tc>
        <w:tc>
          <w:tcPr>
            <w:tcW w:w="0" w:type="auto"/>
            <w:vAlign w:val="center"/>
          </w:tcPr>
          <w:p w14:paraId="75ED76F4"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31F975AA" w14:textId="77777777" w:rsidR="000178F0" w:rsidRDefault="000178F0">
            <w:pPr>
              <w:jc w:val="center"/>
              <w:rPr>
                <w:rFonts w:eastAsia="宋体"/>
                <w:bCs/>
                <w:color w:val="000000"/>
                <w:sz w:val="22"/>
                <w:szCs w:val="22"/>
                <w:lang w:eastAsia="zh-CN"/>
              </w:rPr>
            </w:pPr>
          </w:p>
        </w:tc>
      </w:tr>
      <w:tr w:rsidR="000178F0" w14:paraId="1BDD2F01" w14:textId="77777777">
        <w:trPr>
          <w:trHeight w:val="284"/>
        </w:trPr>
        <w:tc>
          <w:tcPr>
            <w:tcW w:w="0" w:type="auto"/>
            <w:vAlign w:val="center"/>
          </w:tcPr>
          <w:p w14:paraId="57B77042"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22</w:t>
            </w:r>
          </w:p>
        </w:tc>
        <w:tc>
          <w:tcPr>
            <w:tcW w:w="0" w:type="auto"/>
            <w:vAlign w:val="center"/>
          </w:tcPr>
          <w:p w14:paraId="335A7C0E"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159Tb</w:t>
            </w:r>
          </w:p>
        </w:tc>
        <w:tc>
          <w:tcPr>
            <w:tcW w:w="0" w:type="auto"/>
            <w:vAlign w:val="center"/>
          </w:tcPr>
          <w:p w14:paraId="3155E407"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F4-80</w:t>
            </w:r>
          </w:p>
        </w:tc>
        <w:tc>
          <w:tcPr>
            <w:tcW w:w="0" w:type="auto"/>
            <w:vAlign w:val="center"/>
          </w:tcPr>
          <w:p w14:paraId="4719AA33"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C1:A3-1</w:t>
            </w:r>
          </w:p>
        </w:tc>
        <w:tc>
          <w:tcPr>
            <w:tcW w:w="0" w:type="auto"/>
            <w:vAlign w:val="center"/>
          </w:tcPr>
          <w:p w14:paraId="3EA32F35"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100</w:t>
            </w:r>
          </w:p>
        </w:tc>
        <w:tc>
          <w:tcPr>
            <w:tcW w:w="0" w:type="auto"/>
            <w:vAlign w:val="center"/>
          </w:tcPr>
          <w:p w14:paraId="1556E570"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Biorad</w:t>
            </w:r>
          </w:p>
        </w:tc>
        <w:tc>
          <w:tcPr>
            <w:tcW w:w="0" w:type="auto"/>
            <w:vAlign w:val="center"/>
          </w:tcPr>
          <w:p w14:paraId="41ACC3B8" w14:textId="77777777" w:rsidR="000178F0" w:rsidRDefault="000178F0">
            <w:pPr>
              <w:jc w:val="center"/>
              <w:rPr>
                <w:rFonts w:eastAsia="宋体"/>
                <w:bCs/>
                <w:color w:val="000000"/>
                <w:sz w:val="22"/>
                <w:szCs w:val="22"/>
                <w:lang w:eastAsia="zh-CN"/>
              </w:rPr>
            </w:pPr>
          </w:p>
        </w:tc>
      </w:tr>
      <w:tr w:rsidR="000178F0" w14:paraId="768A110F" w14:textId="77777777">
        <w:trPr>
          <w:trHeight w:val="284"/>
        </w:trPr>
        <w:tc>
          <w:tcPr>
            <w:tcW w:w="0" w:type="auto"/>
            <w:vAlign w:val="center"/>
          </w:tcPr>
          <w:p w14:paraId="0F6105F1"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23</w:t>
            </w:r>
          </w:p>
        </w:tc>
        <w:tc>
          <w:tcPr>
            <w:tcW w:w="0" w:type="auto"/>
            <w:vAlign w:val="center"/>
          </w:tcPr>
          <w:p w14:paraId="182DBA75"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160Gd</w:t>
            </w:r>
          </w:p>
        </w:tc>
        <w:tc>
          <w:tcPr>
            <w:tcW w:w="0" w:type="auto"/>
            <w:vAlign w:val="center"/>
          </w:tcPr>
          <w:p w14:paraId="2D56CE0E"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TCRb</w:t>
            </w:r>
          </w:p>
        </w:tc>
        <w:tc>
          <w:tcPr>
            <w:tcW w:w="0" w:type="auto"/>
            <w:vAlign w:val="center"/>
          </w:tcPr>
          <w:p w14:paraId="762BC7B9"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H57-597</w:t>
            </w:r>
          </w:p>
        </w:tc>
        <w:tc>
          <w:tcPr>
            <w:tcW w:w="0" w:type="auto"/>
            <w:vAlign w:val="center"/>
          </w:tcPr>
          <w:p w14:paraId="0899FFD8"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100</w:t>
            </w:r>
          </w:p>
        </w:tc>
        <w:tc>
          <w:tcPr>
            <w:tcW w:w="0" w:type="auto"/>
            <w:vAlign w:val="center"/>
          </w:tcPr>
          <w:p w14:paraId="16F8A9DC"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5C990CBA" w14:textId="77777777" w:rsidR="000178F0" w:rsidRDefault="000178F0">
            <w:pPr>
              <w:jc w:val="center"/>
              <w:rPr>
                <w:rFonts w:eastAsia="宋体"/>
                <w:bCs/>
                <w:color w:val="000000"/>
                <w:sz w:val="22"/>
                <w:szCs w:val="22"/>
                <w:lang w:eastAsia="zh-CN"/>
              </w:rPr>
            </w:pPr>
          </w:p>
        </w:tc>
      </w:tr>
      <w:tr w:rsidR="000178F0" w14:paraId="2067C330" w14:textId="77777777">
        <w:trPr>
          <w:trHeight w:val="284"/>
        </w:trPr>
        <w:tc>
          <w:tcPr>
            <w:tcW w:w="0" w:type="auto"/>
            <w:vAlign w:val="center"/>
          </w:tcPr>
          <w:p w14:paraId="29BD7652"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24</w:t>
            </w:r>
          </w:p>
        </w:tc>
        <w:tc>
          <w:tcPr>
            <w:tcW w:w="0" w:type="auto"/>
            <w:vAlign w:val="center"/>
          </w:tcPr>
          <w:p w14:paraId="6470E3A8"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161Dy</w:t>
            </w:r>
          </w:p>
        </w:tc>
        <w:tc>
          <w:tcPr>
            <w:tcW w:w="0" w:type="auto"/>
            <w:vAlign w:val="center"/>
          </w:tcPr>
          <w:p w14:paraId="59DA82E4"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CD64-FcrRI</w:t>
            </w:r>
          </w:p>
        </w:tc>
        <w:tc>
          <w:tcPr>
            <w:tcW w:w="0" w:type="auto"/>
            <w:vAlign w:val="center"/>
          </w:tcPr>
          <w:p w14:paraId="2EDC3D05"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X54-5-7.1</w:t>
            </w:r>
          </w:p>
        </w:tc>
        <w:tc>
          <w:tcPr>
            <w:tcW w:w="0" w:type="auto"/>
            <w:vAlign w:val="center"/>
          </w:tcPr>
          <w:p w14:paraId="521DBAA3"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50</w:t>
            </w:r>
          </w:p>
        </w:tc>
        <w:tc>
          <w:tcPr>
            <w:tcW w:w="0" w:type="auto"/>
            <w:vAlign w:val="center"/>
          </w:tcPr>
          <w:p w14:paraId="598DE68A"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33D2287B" w14:textId="77777777" w:rsidR="000178F0" w:rsidRDefault="000178F0">
            <w:pPr>
              <w:jc w:val="center"/>
              <w:rPr>
                <w:rFonts w:eastAsia="宋体"/>
                <w:bCs/>
                <w:color w:val="000000"/>
                <w:sz w:val="22"/>
                <w:szCs w:val="22"/>
                <w:lang w:eastAsia="zh-CN"/>
              </w:rPr>
            </w:pPr>
          </w:p>
        </w:tc>
      </w:tr>
      <w:tr w:rsidR="000178F0" w14:paraId="3FD22FA0" w14:textId="77777777">
        <w:trPr>
          <w:trHeight w:val="284"/>
        </w:trPr>
        <w:tc>
          <w:tcPr>
            <w:tcW w:w="0" w:type="auto"/>
            <w:vAlign w:val="center"/>
          </w:tcPr>
          <w:p w14:paraId="47B7CD5F"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25</w:t>
            </w:r>
          </w:p>
        </w:tc>
        <w:tc>
          <w:tcPr>
            <w:tcW w:w="0" w:type="auto"/>
            <w:vAlign w:val="center"/>
          </w:tcPr>
          <w:p w14:paraId="714E938B"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162Dy</w:t>
            </w:r>
          </w:p>
        </w:tc>
        <w:tc>
          <w:tcPr>
            <w:tcW w:w="0" w:type="auto"/>
            <w:vAlign w:val="center"/>
          </w:tcPr>
          <w:p w14:paraId="6E7F3A1F"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CD69</w:t>
            </w:r>
          </w:p>
        </w:tc>
        <w:tc>
          <w:tcPr>
            <w:tcW w:w="0" w:type="auto"/>
            <w:vAlign w:val="center"/>
          </w:tcPr>
          <w:p w14:paraId="21E5B691"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H1.2F3</w:t>
            </w:r>
          </w:p>
        </w:tc>
        <w:tc>
          <w:tcPr>
            <w:tcW w:w="0" w:type="auto"/>
            <w:vAlign w:val="center"/>
          </w:tcPr>
          <w:p w14:paraId="0499A388" w14:textId="77777777" w:rsidR="000178F0" w:rsidRDefault="00DE263E">
            <w:pPr>
              <w:widowControl w:val="0"/>
              <w:jc w:val="center"/>
              <w:rPr>
                <w:rFonts w:eastAsia="宋体"/>
                <w:bCs/>
                <w:color w:val="FF0000"/>
                <w:kern w:val="2"/>
                <w:sz w:val="22"/>
                <w:szCs w:val="22"/>
                <w:lang w:eastAsia="zh-CN"/>
              </w:rPr>
            </w:pPr>
            <w:r>
              <w:rPr>
                <w:rFonts w:eastAsia="宋体"/>
                <w:bCs/>
                <w:kern w:val="2"/>
                <w:sz w:val="22"/>
                <w:szCs w:val="22"/>
                <w:lang w:eastAsia="zh-CN"/>
              </w:rPr>
              <w:t>400</w:t>
            </w:r>
          </w:p>
        </w:tc>
        <w:tc>
          <w:tcPr>
            <w:tcW w:w="0" w:type="auto"/>
            <w:vAlign w:val="center"/>
          </w:tcPr>
          <w:p w14:paraId="15235D7E"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08C67063" w14:textId="77777777" w:rsidR="000178F0" w:rsidRDefault="000178F0">
            <w:pPr>
              <w:jc w:val="center"/>
              <w:rPr>
                <w:rFonts w:eastAsia="宋体"/>
                <w:bCs/>
                <w:color w:val="000000"/>
                <w:sz w:val="22"/>
                <w:szCs w:val="22"/>
                <w:lang w:eastAsia="zh-CN"/>
              </w:rPr>
            </w:pPr>
          </w:p>
        </w:tc>
      </w:tr>
      <w:tr w:rsidR="000178F0" w14:paraId="32442ACA" w14:textId="77777777">
        <w:trPr>
          <w:trHeight w:val="284"/>
        </w:trPr>
        <w:tc>
          <w:tcPr>
            <w:tcW w:w="0" w:type="auto"/>
            <w:vAlign w:val="center"/>
          </w:tcPr>
          <w:p w14:paraId="7D79E6A9"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26</w:t>
            </w:r>
          </w:p>
        </w:tc>
        <w:tc>
          <w:tcPr>
            <w:tcW w:w="0" w:type="auto"/>
            <w:vAlign w:val="center"/>
          </w:tcPr>
          <w:p w14:paraId="4892E3EB"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163Dy</w:t>
            </w:r>
          </w:p>
        </w:tc>
        <w:tc>
          <w:tcPr>
            <w:tcW w:w="0" w:type="auto"/>
            <w:vAlign w:val="center"/>
          </w:tcPr>
          <w:p w14:paraId="463E9865"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CD25-IL-2R</w:t>
            </w:r>
          </w:p>
        </w:tc>
        <w:tc>
          <w:tcPr>
            <w:tcW w:w="0" w:type="auto"/>
            <w:vAlign w:val="center"/>
          </w:tcPr>
          <w:p w14:paraId="6A69355A"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3C7</w:t>
            </w:r>
          </w:p>
        </w:tc>
        <w:tc>
          <w:tcPr>
            <w:tcW w:w="0" w:type="auto"/>
            <w:vAlign w:val="center"/>
          </w:tcPr>
          <w:p w14:paraId="6130B5A7"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100</w:t>
            </w:r>
          </w:p>
        </w:tc>
        <w:tc>
          <w:tcPr>
            <w:tcW w:w="0" w:type="auto"/>
            <w:vAlign w:val="center"/>
          </w:tcPr>
          <w:p w14:paraId="24B5C074"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6BA4F47C" w14:textId="77777777" w:rsidR="000178F0" w:rsidRDefault="000178F0">
            <w:pPr>
              <w:jc w:val="center"/>
              <w:rPr>
                <w:rFonts w:eastAsia="宋体"/>
                <w:bCs/>
                <w:color w:val="000000"/>
                <w:sz w:val="22"/>
                <w:szCs w:val="22"/>
                <w:lang w:eastAsia="zh-CN"/>
              </w:rPr>
            </w:pPr>
          </w:p>
        </w:tc>
      </w:tr>
      <w:tr w:rsidR="000178F0" w14:paraId="6E93F172" w14:textId="77777777">
        <w:trPr>
          <w:trHeight w:val="284"/>
        </w:trPr>
        <w:tc>
          <w:tcPr>
            <w:tcW w:w="0" w:type="auto"/>
            <w:vAlign w:val="center"/>
          </w:tcPr>
          <w:p w14:paraId="7C2A5707"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27</w:t>
            </w:r>
          </w:p>
        </w:tc>
        <w:tc>
          <w:tcPr>
            <w:tcW w:w="0" w:type="auto"/>
            <w:vAlign w:val="center"/>
          </w:tcPr>
          <w:p w14:paraId="7F59AAF7"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164Dy</w:t>
            </w:r>
          </w:p>
        </w:tc>
        <w:tc>
          <w:tcPr>
            <w:tcW w:w="0" w:type="auto"/>
            <w:vAlign w:val="center"/>
          </w:tcPr>
          <w:p w14:paraId="2E00B6A6"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CD86</w:t>
            </w:r>
          </w:p>
        </w:tc>
        <w:tc>
          <w:tcPr>
            <w:tcW w:w="0" w:type="auto"/>
            <w:vAlign w:val="center"/>
          </w:tcPr>
          <w:p w14:paraId="6C6BCDF3"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GL-1</w:t>
            </w:r>
          </w:p>
        </w:tc>
        <w:tc>
          <w:tcPr>
            <w:tcW w:w="0" w:type="auto"/>
            <w:vAlign w:val="center"/>
          </w:tcPr>
          <w:p w14:paraId="7EC8E6B3"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200</w:t>
            </w:r>
          </w:p>
        </w:tc>
        <w:tc>
          <w:tcPr>
            <w:tcW w:w="0" w:type="auto"/>
            <w:vAlign w:val="center"/>
          </w:tcPr>
          <w:p w14:paraId="7C4751F1"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571F8090" w14:textId="77777777" w:rsidR="000178F0" w:rsidRDefault="000178F0">
            <w:pPr>
              <w:jc w:val="center"/>
              <w:rPr>
                <w:rFonts w:eastAsia="宋体"/>
                <w:bCs/>
                <w:color w:val="000000"/>
                <w:sz w:val="22"/>
                <w:szCs w:val="22"/>
                <w:lang w:eastAsia="zh-CN"/>
              </w:rPr>
            </w:pPr>
          </w:p>
        </w:tc>
      </w:tr>
      <w:tr w:rsidR="000178F0" w14:paraId="74B4725D" w14:textId="77777777">
        <w:trPr>
          <w:trHeight w:val="284"/>
        </w:trPr>
        <w:tc>
          <w:tcPr>
            <w:tcW w:w="0" w:type="auto"/>
            <w:vAlign w:val="center"/>
          </w:tcPr>
          <w:p w14:paraId="3CA29A26"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28</w:t>
            </w:r>
          </w:p>
        </w:tc>
        <w:tc>
          <w:tcPr>
            <w:tcW w:w="0" w:type="auto"/>
            <w:vAlign w:val="center"/>
          </w:tcPr>
          <w:p w14:paraId="450087D5"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165Ho</w:t>
            </w:r>
          </w:p>
        </w:tc>
        <w:tc>
          <w:tcPr>
            <w:tcW w:w="0" w:type="auto"/>
            <w:vAlign w:val="center"/>
          </w:tcPr>
          <w:p w14:paraId="4067E306"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CD161c-NK1.1</w:t>
            </w:r>
          </w:p>
        </w:tc>
        <w:tc>
          <w:tcPr>
            <w:tcW w:w="0" w:type="auto"/>
            <w:vAlign w:val="center"/>
          </w:tcPr>
          <w:p w14:paraId="6C7D458D"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PK136</w:t>
            </w:r>
          </w:p>
        </w:tc>
        <w:tc>
          <w:tcPr>
            <w:tcW w:w="0" w:type="auto"/>
            <w:vAlign w:val="center"/>
          </w:tcPr>
          <w:p w14:paraId="1CE23367"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100</w:t>
            </w:r>
          </w:p>
        </w:tc>
        <w:tc>
          <w:tcPr>
            <w:tcW w:w="0" w:type="auto"/>
            <w:vAlign w:val="center"/>
          </w:tcPr>
          <w:p w14:paraId="2CDAAF97"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5C8EFE08" w14:textId="77777777" w:rsidR="000178F0" w:rsidRDefault="000178F0">
            <w:pPr>
              <w:jc w:val="center"/>
              <w:rPr>
                <w:rFonts w:eastAsia="宋体"/>
                <w:bCs/>
                <w:color w:val="000000"/>
                <w:sz w:val="22"/>
                <w:szCs w:val="22"/>
                <w:lang w:eastAsia="zh-CN"/>
              </w:rPr>
            </w:pPr>
          </w:p>
        </w:tc>
      </w:tr>
      <w:tr w:rsidR="000178F0" w14:paraId="09859172" w14:textId="77777777">
        <w:trPr>
          <w:trHeight w:val="284"/>
        </w:trPr>
        <w:tc>
          <w:tcPr>
            <w:tcW w:w="0" w:type="auto"/>
            <w:vAlign w:val="center"/>
          </w:tcPr>
          <w:p w14:paraId="4994447C"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29</w:t>
            </w:r>
          </w:p>
        </w:tc>
        <w:tc>
          <w:tcPr>
            <w:tcW w:w="0" w:type="auto"/>
            <w:vAlign w:val="center"/>
          </w:tcPr>
          <w:p w14:paraId="581415B3"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166Er</w:t>
            </w:r>
          </w:p>
        </w:tc>
        <w:tc>
          <w:tcPr>
            <w:tcW w:w="0" w:type="auto"/>
            <w:vAlign w:val="center"/>
          </w:tcPr>
          <w:p w14:paraId="159146E7"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CD27</w:t>
            </w:r>
          </w:p>
        </w:tc>
        <w:tc>
          <w:tcPr>
            <w:tcW w:w="0" w:type="auto"/>
            <w:vAlign w:val="center"/>
          </w:tcPr>
          <w:p w14:paraId="0159BB5A"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LG.3A10</w:t>
            </w:r>
          </w:p>
        </w:tc>
        <w:tc>
          <w:tcPr>
            <w:tcW w:w="0" w:type="auto"/>
            <w:vAlign w:val="center"/>
          </w:tcPr>
          <w:p w14:paraId="6A751E58"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100</w:t>
            </w:r>
          </w:p>
        </w:tc>
        <w:tc>
          <w:tcPr>
            <w:tcW w:w="0" w:type="auto"/>
            <w:vAlign w:val="center"/>
          </w:tcPr>
          <w:p w14:paraId="2A1A0E15"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449B0116" w14:textId="77777777" w:rsidR="000178F0" w:rsidRDefault="000178F0">
            <w:pPr>
              <w:jc w:val="center"/>
              <w:rPr>
                <w:rFonts w:eastAsia="宋体"/>
                <w:bCs/>
                <w:color w:val="000000"/>
                <w:sz w:val="22"/>
                <w:szCs w:val="22"/>
                <w:lang w:eastAsia="zh-CN"/>
              </w:rPr>
            </w:pPr>
          </w:p>
        </w:tc>
      </w:tr>
      <w:tr w:rsidR="000178F0" w14:paraId="6735CEF5" w14:textId="77777777">
        <w:trPr>
          <w:trHeight w:val="284"/>
        </w:trPr>
        <w:tc>
          <w:tcPr>
            <w:tcW w:w="0" w:type="auto"/>
            <w:shd w:val="clear" w:color="auto" w:fill="BEBEBE"/>
            <w:vAlign w:val="center"/>
          </w:tcPr>
          <w:p w14:paraId="64297DD5"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30</w:t>
            </w:r>
          </w:p>
        </w:tc>
        <w:tc>
          <w:tcPr>
            <w:tcW w:w="0" w:type="auto"/>
            <w:shd w:val="clear" w:color="auto" w:fill="BEBEBE"/>
            <w:vAlign w:val="center"/>
          </w:tcPr>
          <w:p w14:paraId="26CD2FCB"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167Er</w:t>
            </w:r>
          </w:p>
        </w:tc>
        <w:tc>
          <w:tcPr>
            <w:tcW w:w="0" w:type="auto"/>
            <w:shd w:val="clear" w:color="auto" w:fill="BEBEBE"/>
            <w:vAlign w:val="center"/>
          </w:tcPr>
          <w:p w14:paraId="28AF494D"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CD206</w:t>
            </w:r>
          </w:p>
        </w:tc>
        <w:tc>
          <w:tcPr>
            <w:tcW w:w="0" w:type="auto"/>
            <w:shd w:val="clear" w:color="auto" w:fill="BEBEBE"/>
            <w:vAlign w:val="center"/>
          </w:tcPr>
          <w:p w14:paraId="679BDE8B"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C068C2</w:t>
            </w:r>
          </w:p>
        </w:tc>
        <w:tc>
          <w:tcPr>
            <w:tcW w:w="0" w:type="auto"/>
            <w:shd w:val="clear" w:color="auto" w:fill="BEBEBE"/>
            <w:vAlign w:val="center"/>
          </w:tcPr>
          <w:p w14:paraId="61B576F3"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50</w:t>
            </w:r>
          </w:p>
        </w:tc>
        <w:tc>
          <w:tcPr>
            <w:tcW w:w="0" w:type="auto"/>
            <w:shd w:val="clear" w:color="auto" w:fill="BEBEBE"/>
            <w:vAlign w:val="center"/>
          </w:tcPr>
          <w:p w14:paraId="09A13D2B"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shd w:val="clear" w:color="auto" w:fill="BEBEBE"/>
            <w:vAlign w:val="center"/>
          </w:tcPr>
          <w:p w14:paraId="09B45BE3"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intra</w:t>
            </w:r>
          </w:p>
        </w:tc>
      </w:tr>
      <w:tr w:rsidR="000178F0" w14:paraId="7CC642CA" w14:textId="77777777">
        <w:trPr>
          <w:trHeight w:val="284"/>
        </w:trPr>
        <w:tc>
          <w:tcPr>
            <w:tcW w:w="0" w:type="auto"/>
            <w:shd w:val="clear" w:color="auto" w:fill="BEBEBE"/>
            <w:vAlign w:val="center"/>
          </w:tcPr>
          <w:p w14:paraId="16516F63"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31</w:t>
            </w:r>
          </w:p>
        </w:tc>
        <w:tc>
          <w:tcPr>
            <w:tcW w:w="0" w:type="auto"/>
            <w:shd w:val="clear" w:color="auto" w:fill="BEBEBE"/>
            <w:vAlign w:val="center"/>
          </w:tcPr>
          <w:p w14:paraId="4D2AEF66"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168Er</w:t>
            </w:r>
          </w:p>
        </w:tc>
        <w:tc>
          <w:tcPr>
            <w:tcW w:w="0" w:type="auto"/>
            <w:shd w:val="clear" w:color="auto" w:fill="BEBEBE"/>
            <w:vAlign w:val="center"/>
          </w:tcPr>
          <w:p w14:paraId="032EEC02"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FoxP3</w:t>
            </w:r>
          </w:p>
        </w:tc>
        <w:tc>
          <w:tcPr>
            <w:tcW w:w="0" w:type="auto"/>
            <w:shd w:val="clear" w:color="auto" w:fill="BEBEBE"/>
            <w:vAlign w:val="center"/>
          </w:tcPr>
          <w:p w14:paraId="3A20B4EF"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FJK-16s</w:t>
            </w:r>
          </w:p>
        </w:tc>
        <w:tc>
          <w:tcPr>
            <w:tcW w:w="0" w:type="auto"/>
            <w:shd w:val="clear" w:color="auto" w:fill="BEBEBE"/>
            <w:vAlign w:val="center"/>
          </w:tcPr>
          <w:p w14:paraId="13CA151D"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50</w:t>
            </w:r>
          </w:p>
        </w:tc>
        <w:tc>
          <w:tcPr>
            <w:tcW w:w="0" w:type="auto"/>
            <w:shd w:val="clear" w:color="auto" w:fill="BEBEBE"/>
            <w:vAlign w:val="center"/>
          </w:tcPr>
          <w:p w14:paraId="4A98AD4F"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eB</w:t>
            </w:r>
          </w:p>
        </w:tc>
        <w:tc>
          <w:tcPr>
            <w:tcW w:w="0" w:type="auto"/>
            <w:shd w:val="clear" w:color="auto" w:fill="BEBEBE"/>
            <w:vAlign w:val="center"/>
          </w:tcPr>
          <w:p w14:paraId="5E3D9D3E"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intra</w:t>
            </w:r>
          </w:p>
        </w:tc>
      </w:tr>
      <w:tr w:rsidR="000178F0" w14:paraId="6A532CD4" w14:textId="77777777">
        <w:trPr>
          <w:trHeight w:val="284"/>
        </w:trPr>
        <w:tc>
          <w:tcPr>
            <w:tcW w:w="0" w:type="auto"/>
            <w:vAlign w:val="center"/>
          </w:tcPr>
          <w:p w14:paraId="5CFD3578"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32</w:t>
            </w:r>
          </w:p>
        </w:tc>
        <w:tc>
          <w:tcPr>
            <w:tcW w:w="0" w:type="auto"/>
            <w:vAlign w:val="center"/>
          </w:tcPr>
          <w:p w14:paraId="78F9209F"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169Tm</w:t>
            </w:r>
          </w:p>
        </w:tc>
        <w:tc>
          <w:tcPr>
            <w:tcW w:w="0" w:type="auto"/>
            <w:vAlign w:val="center"/>
          </w:tcPr>
          <w:p w14:paraId="08656069"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CD317-BST2</w:t>
            </w:r>
          </w:p>
        </w:tc>
        <w:tc>
          <w:tcPr>
            <w:tcW w:w="0" w:type="auto"/>
            <w:vAlign w:val="center"/>
          </w:tcPr>
          <w:p w14:paraId="34305E4F"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44E9R</w:t>
            </w:r>
          </w:p>
        </w:tc>
        <w:tc>
          <w:tcPr>
            <w:tcW w:w="0" w:type="auto"/>
            <w:vAlign w:val="center"/>
          </w:tcPr>
          <w:p w14:paraId="3E9EBF16"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800</w:t>
            </w:r>
          </w:p>
        </w:tc>
        <w:tc>
          <w:tcPr>
            <w:tcW w:w="0" w:type="auto"/>
            <w:vAlign w:val="center"/>
          </w:tcPr>
          <w:p w14:paraId="6B158648"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RD</w:t>
            </w:r>
          </w:p>
        </w:tc>
        <w:tc>
          <w:tcPr>
            <w:tcW w:w="0" w:type="auto"/>
            <w:vAlign w:val="center"/>
          </w:tcPr>
          <w:p w14:paraId="33CD6973" w14:textId="77777777" w:rsidR="000178F0" w:rsidRDefault="000178F0">
            <w:pPr>
              <w:jc w:val="center"/>
              <w:rPr>
                <w:rFonts w:eastAsia="宋体"/>
                <w:bCs/>
                <w:color w:val="000000"/>
                <w:sz w:val="22"/>
                <w:szCs w:val="22"/>
                <w:lang w:eastAsia="zh-CN"/>
              </w:rPr>
            </w:pPr>
          </w:p>
        </w:tc>
      </w:tr>
      <w:tr w:rsidR="000178F0" w14:paraId="0600C6FF" w14:textId="77777777">
        <w:trPr>
          <w:trHeight w:val="284"/>
        </w:trPr>
        <w:tc>
          <w:tcPr>
            <w:tcW w:w="0" w:type="auto"/>
            <w:vAlign w:val="center"/>
          </w:tcPr>
          <w:p w14:paraId="13EBA8DF"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33</w:t>
            </w:r>
          </w:p>
        </w:tc>
        <w:tc>
          <w:tcPr>
            <w:tcW w:w="0" w:type="auto"/>
            <w:vAlign w:val="center"/>
          </w:tcPr>
          <w:p w14:paraId="52BA1D0C"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170Er</w:t>
            </w:r>
          </w:p>
        </w:tc>
        <w:tc>
          <w:tcPr>
            <w:tcW w:w="0" w:type="auto"/>
            <w:vAlign w:val="center"/>
          </w:tcPr>
          <w:p w14:paraId="48F92B60"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IgD</w:t>
            </w:r>
          </w:p>
        </w:tc>
        <w:tc>
          <w:tcPr>
            <w:tcW w:w="0" w:type="auto"/>
            <w:vAlign w:val="center"/>
          </w:tcPr>
          <w:p w14:paraId="1A01EFCC" w14:textId="77777777" w:rsidR="000178F0" w:rsidRDefault="00DE263E">
            <w:pPr>
              <w:jc w:val="center"/>
              <w:rPr>
                <w:rFonts w:eastAsia="宋体"/>
                <w:bCs/>
                <w:color w:val="000000"/>
                <w:sz w:val="22"/>
                <w:szCs w:val="22"/>
                <w:lang w:eastAsia="zh-CN"/>
              </w:rPr>
            </w:pPr>
            <w:bookmarkStart w:id="6" w:name="OLE_LINK1"/>
            <w:r>
              <w:rPr>
                <w:rFonts w:eastAsia="宋体"/>
                <w:bCs/>
                <w:color w:val="000000"/>
                <w:sz w:val="22"/>
                <w:szCs w:val="22"/>
                <w:lang w:eastAsia="zh-CN"/>
              </w:rPr>
              <w:t>11-26c.2a</w:t>
            </w:r>
            <w:bookmarkEnd w:id="6"/>
          </w:p>
        </w:tc>
        <w:tc>
          <w:tcPr>
            <w:tcW w:w="0" w:type="auto"/>
            <w:vAlign w:val="center"/>
          </w:tcPr>
          <w:p w14:paraId="57592A7E"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100</w:t>
            </w:r>
          </w:p>
        </w:tc>
        <w:tc>
          <w:tcPr>
            <w:tcW w:w="0" w:type="auto"/>
            <w:vAlign w:val="center"/>
          </w:tcPr>
          <w:p w14:paraId="12C00542"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6B967483" w14:textId="77777777" w:rsidR="000178F0" w:rsidRDefault="000178F0">
            <w:pPr>
              <w:jc w:val="center"/>
              <w:rPr>
                <w:rFonts w:eastAsia="宋体"/>
                <w:bCs/>
                <w:color w:val="000000"/>
                <w:sz w:val="22"/>
                <w:szCs w:val="22"/>
                <w:lang w:eastAsia="zh-CN"/>
              </w:rPr>
            </w:pPr>
          </w:p>
        </w:tc>
      </w:tr>
      <w:tr w:rsidR="000178F0" w14:paraId="7321E4AB" w14:textId="77777777">
        <w:trPr>
          <w:trHeight w:val="284"/>
        </w:trPr>
        <w:tc>
          <w:tcPr>
            <w:tcW w:w="0" w:type="auto"/>
            <w:vAlign w:val="center"/>
          </w:tcPr>
          <w:p w14:paraId="66DECC6C"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34</w:t>
            </w:r>
          </w:p>
        </w:tc>
        <w:tc>
          <w:tcPr>
            <w:tcW w:w="0" w:type="auto"/>
            <w:vAlign w:val="center"/>
          </w:tcPr>
          <w:p w14:paraId="0C553663"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171Yb</w:t>
            </w:r>
          </w:p>
        </w:tc>
        <w:tc>
          <w:tcPr>
            <w:tcW w:w="0" w:type="auto"/>
            <w:vAlign w:val="center"/>
          </w:tcPr>
          <w:p w14:paraId="3C141DB3"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CD80</w:t>
            </w:r>
          </w:p>
        </w:tc>
        <w:tc>
          <w:tcPr>
            <w:tcW w:w="0" w:type="auto"/>
            <w:vAlign w:val="center"/>
          </w:tcPr>
          <w:p w14:paraId="6AC43C88"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16-10A1</w:t>
            </w:r>
          </w:p>
        </w:tc>
        <w:tc>
          <w:tcPr>
            <w:tcW w:w="0" w:type="auto"/>
            <w:vAlign w:val="center"/>
          </w:tcPr>
          <w:p w14:paraId="05532BD0"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200</w:t>
            </w:r>
          </w:p>
        </w:tc>
        <w:tc>
          <w:tcPr>
            <w:tcW w:w="0" w:type="auto"/>
            <w:vAlign w:val="center"/>
          </w:tcPr>
          <w:p w14:paraId="62C48E85"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299C7ADB" w14:textId="77777777" w:rsidR="000178F0" w:rsidRDefault="000178F0">
            <w:pPr>
              <w:jc w:val="center"/>
              <w:rPr>
                <w:rFonts w:eastAsia="宋体"/>
                <w:bCs/>
                <w:color w:val="000000"/>
                <w:sz w:val="22"/>
                <w:szCs w:val="22"/>
                <w:lang w:eastAsia="zh-CN"/>
              </w:rPr>
            </w:pPr>
          </w:p>
        </w:tc>
      </w:tr>
      <w:tr w:rsidR="000178F0" w14:paraId="57553B32" w14:textId="77777777">
        <w:trPr>
          <w:trHeight w:val="284"/>
        </w:trPr>
        <w:tc>
          <w:tcPr>
            <w:tcW w:w="0" w:type="auto"/>
            <w:vAlign w:val="center"/>
          </w:tcPr>
          <w:p w14:paraId="764E6E67"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35</w:t>
            </w:r>
          </w:p>
        </w:tc>
        <w:tc>
          <w:tcPr>
            <w:tcW w:w="0" w:type="auto"/>
            <w:vAlign w:val="center"/>
          </w:tcPr>
          <w:p w14:paraId="39EE500B"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172Yb</w:t>
            </w:r>
          </w:p>
        </w:tc>
        <w:tc>
          <w:tcPr>
            <w:tcW w:w="0" w:type="auto"/>
            <w:vAlign w:val="center"/>
          </w:tcPr>
          <w:p w14:paraId="06817BC2"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CD279-PD1</w:t>
            </w:r>
          </w:p>
        </w:tc>
        <w:tc>
          <w:tcPr>
            <w:tcW w:w="0" w:type="auto"/>
            <w:vAlign w:val="center"/>
          </w:tcPr>
          <w:p w14:paraId="30757913"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29F.1A12</w:t>
            </w:r>
          </w:p>
        </w:tc>
        <w:tc>
          <w:tcPr>
            <w:tcW w:w="0" w:type="auto"/>
            <w:vAlign w:val="center"/>
          </w:tcPr>
          <w:p w14:paraId="25B29F34"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200</w:t>
            </w:r>
          </w:p>
        </w:tc>
        <w:tc>
          <w:tcPr>
            <w:tcW w:w="0" w:type="auto"/>
            <w:vAlign w:val="center"/>
          </w:tcPr>
          <w:p w14:paraId="50924470"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16585F85" w14:textId="77777777" w:rsidR="000178F0" w:rsidRDefault="000178F0">
            <w:pPr>
              <w:jc w:val="center"/>
              <w:rPr>
                <w:rFonts w:eastAsia="宋体"/>
                <w:bCs/>
                <w:color w:val="000000"/>
                <w:sz w:val="22"/>
                <w:szCs w:val="22"/>
                <w:lang w:eastAsia="zh-CN"/>
              </w:rPr>
            </w:pPr>
          </w:p>
        </w:tc>
      </w:tr>
      <w:tr w:rsidR="000178F0" w14:paraId="68E340F1" w14:textId="77777777">
        <w:trPr>
          <w:trHeight w:val="90"/>
        </w:trPr>
        <w:tc>
          <w:tcPr>
            <w:tcW w:w="0" w:type="auto"/>
            <w:vAlign w:val="center"/>
          </w:tcPr>
          <w:p w14:paraId="7BCCCABF"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36</w:t>
            </w:r>
          </w:p>
        </w:tc>
        <w:tc>
          <w:tcPr>
            <w:tcW w:w="0" w:type="auto"/>
            <w:vAlign w:val="center"/>
          </w:tcPr>
          <w:p w14:paraId="7A8AFC91"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173Yb</w:t>
            </w:r>
          </w:p>
        </w:tc>
        <w:tc>
          <w:tcPr>
            <w:tcW w:w="0" w:type="auto"/>
            <w:vAlign w:val="center"/>
          </w:tcPr>
          <w:p w14:paraId="41083831"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CD172a</w:t>
            </w:r>
          </w:p>
        </w:tc>
        <w:tc>
          <w:tcPr>
            <w:tcW w:w="0" w:type="auto"/>
            <w:vAlign w:val="center"/>
          </w:tcPr>
          <w:p w14:paraId="736090D5"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P84</w:t>
            </w:r>
          </w:p>
        </w:tc>
        <w:tc>
          <w:tcPr>
            <w:tcW w:w="0" w:type="auto"/>
            <w:vAlign w:val="center"/>
          </w:tcPr>
          <w:p w14:paraId="5AA11DD5"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100</w:t>
            </w:r>
          </w:p>
        </w:tc>
        <w:tc>
          <w:tcPr>
            <w:tcW w:w="0" w:type="auto"/>
            <w:vAlign w:val="center"/>
          </w:tcPr>
          <w:p w14:paraId="7202684A"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6167DF02" w14:textId="77777777" w:rsidR="000178F0" w:rsidRDefault="000178F0">
            <w:pPr>
              <w:jc w:val="center"/>
              <w:rPr>
                <w:rFonts w:eastAsia="宋体"/>
                <w:bCs/>
                <w:color w:val="000000"/>
                <w:sz w:val="22"/>
                <w:szCs w:val="22"/>
                <w:lang w:eastAsia="zh-CN"/>
              </w:rPr>
            </w:pPr>
          </w:p>
        </w:tc>
      </w:tr>
      <w:tr w:rsidR="000178F0" w14:paraId="0C019473" w14:textId="77777777">
        <w:trPr>
          <w:trHeight w:val="284"/>
        </w:trPr>
        <w:tc>
          <w:tcPr>
            <w:tcW w:w="0" w:type="auto"/>
            <w:vAlign w:val="center"/>
          </w:tcPr>
          <w:p w14:paraId="713F48FF"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37</w:t>
            </w:r>
          </w:p>
        </w:tc>
        <w:tc>
          <w:tcPr>
            <w:tcW w:w="0" w:type="auto"/>
            <w:vAlign w:val="center"/>
          </w:tcPr>
          <w:p w14:paraId="23E04A9C"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174Yb</w:t>
            </w:r>
          </w:p>
        </w:tc>
        <w:tc>
          <w:tcPr>
            <w:tcW w:w="0" w:type="auto"/>
            <w:vAlign w:val="center"/>
          </w:tcPr>
          <w:p w14:paraId="6E9B12C5"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CD192-CCR2</w:t>
            </w:r>
          </w:p>
        </w:tc>
        <w:tc>
          <w:tcPr>
            <w:tcW w:w="0" w:type="auto"/>
            <w:vAlign w:val="center"/>
          </w:tcPr>
          <w:p w14:paraId="4E2BF013"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475301</w:t>
            </w:r>
          </w:p>
        </w:tc>
        <w:tc>
          <w:tcPr>
            <w:tcW w:w="0" w:type="auto"/>
            <w:vAlign w:val="center"/>
          </w:tcPr>
          <w:p w14:paraId="06A5E0F2"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100</w:t>
            </w:r>
          </w:p>
        </w:tc>
        <w:tc>
          <w:tcPr>
            <w:tcW w:w="0" w:type="auto"/>
            <w:vAlign w:val="center"/>
          </w:tcPr>
          <w:p w14:paraId="24B367CD"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RD</w:t>
            </w:r>
          </w:p>
        </w:tc>
        <w:tc>
          <w:tcPr>
            <w:tcW w:w="0" w:type="auto"/>
            <w:vAlign w:val="center"/>
          </w:tcPr>
          <w:p w14:paraId="11A1ECAE" w14:textId="77777777" w:rsidR="000178F0" w:rsidRDefault="000178F0">
            <w:pPr>
              <w:jc w:val="center"/>
              <w:rPr>
                <w:rFonts w:eastAsia="宋体"/>
                <w:bCs/>
                <w:color w:val="000000"/>
                <w:sz w:val="22"/>
                <w:szCs w:val="22"/>
                <w:lang w:eastAsia="zh-CN"/>
              </w:rPr>
            </w:pPr>
          </w:p>
        </w:tc>
      </w:tr>
      <w:tr w:rsidR="000178F0" w14:paraId="0E733333" w14:textId="77777777">
        <w:trPr>
          <w:trHeight w:val="284"/>
        </w:trPr>
        <w:tc>
          <w:tcPr>
            <w:tcW w:w="0" w:type="auto"/>
            <w:vAlign w:val="center"/>
          </w:tcPr>
          <w:p w14:paraId="33A8ACF6"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38</w:t>
            </w:r>
          </w:p>
        </w:tc>
        <w:tc>
          <w:tcPr>
            <w:tcW w:w="0" w:type="auto"/>
            <w:vAlign w:val="center"/>
          </w:tcPr>
          <w:p w14:paraId="69002125"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175Lu</w:t>
            </w:r>
          </w:p>
        </w:tc>
        <w:tc>
          <w:tcPr>
            <w:tcW w:w="0" w:type="auto"/>
            <w:vAlign w:val="center"/>
          </w:tcPr>
          <w:p w14:paraId="45048918"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SiglecF</w:t>
            </w:r>
          </w:p>
        </w:tc>
        <w:tc>
          <w:tcPr>
            <w:tcW w:w="0" w:type="auto"/>
            <w:vAlign w:val="center"/>
          </w:tcPr>
          <w:p w14:paraId="5A0C32D6"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E50-2440</w:t>
            </w:r>
          </w:p>
        </w:tc>
        <w:tc>
          <w:tcPr>
            <w:tcW w:w="0" w:type="auto"/>
            <w:vAlign w:val="center"/>
          </w:tcPr>
          <w:p w14:paraId="210722C5"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100</w:t>
            </w:r>
          </w:p>
        </w:tc>
        <w:tc>
          <w:tcPr>
            <w:tcW w:w="0" w:type="auto"/>
            <w:vAlign w:val="center"/>
          </w:tcPr>
          <w:p w14:paraId="29CDB00B"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BD</w:t>
            </w:r>
          </w:p>
        </w:tc>
        <w:tc>
          <w:tcPr>
            <w:tcW w:w="0" w:type="auto"/>
            <w:vAlign w:val="center"/>
          </w:tcPr>
          <w:p w14:paraId="52E74C9E" w14:textId="77777777" w:rsidR="000178F0" w:rsidRDefault="000178F0">
            <w:pPr>
              <w:jc w:val="center"/>
              <w:rPr>
                <w:rFonts w:eastAsia="宋体"/>
                <w:bCs/>
                <w:color w:val="000000"/>
                <w:sz w:val="22"/>
                <w:szCs w:val="22"/>
                <w:lang w:eastAsia="zh-CN"/>
              </w:rPr>
            </w:pPr>
          </w:p>
        </w:tc>
      </w:tr>
      <w:tr w:rsidR="000178F0" w14:paraId="2BD4C21F" w14:textId="77777777">
        <w:trPr>
          <w:trHeight w:val="284"/>
        </w:trPr>
        <w:tc>
          <w:tcPr>
            <w:tcW w:w="0" w:type="auto"/>
            <w:vAlign w:val="center"/>
          </w:tcPr>
          <w:p w14:paraId="747FF148"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39</w:t>
            </w:r>
          </w:p>
        </w:tc>
        <w:tc>
          <w:tcPr>
            <w:tcW w:w="0" w:type="auto"/>
            <w:vAlign w:val="center"/>
          </w:tcPr>
          <w:p w14:paraId="6B585B7A"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176Yb</w:t>
            </w:r>
          </w:p>
        </w:tc>
        <w:tc>
          <w:tcPr>
            <w:tcW w:w="0" w:type="auto"/>
            <w:vAlign w:val="center"/>
          </w:tcPr>
          <w:p w14:paraId="37BA4F22"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MertK</w:t>
            </w:r>
          </w:p>
        </w:tc>
        <w:tc>
          <w:tcPr>
            <w:tcW w:w="0" w:type="auto"/>
            <w:vAlign w:val="center"/>
          </w:tcPr>
          <w:p w14:paraId="017A8FEA"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2B10C42</w:t>
            </w:r>
          </w:p>
        </w:tc>
        <w:tc>
          <w:tcPr>
            <w:tcW w:w="0" w:type="auto"/>
            <w:vAlign w:val="center"/>
          </w:tcPr>
          <w:p w14:paraId="55EFBF33"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100</w:t>
            </w:r>
          </w:p>
        </w:tc>
        <w:tc>
          <w:tcPr>
            <w:tcW w:w="0" w:type="auto"/>
            <w:vAlign w:val="center"/>
          </w:tcPr>
          <w:p w14:paraId="6986F466"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795ACF6F" w14:textId="77777777" w:rsidR="000178F0" w:rsidRDefault="000178F0">
            <w:pPr>
              <w:jc w:val="center"/>
              <w:rPr>
                <w:rFonts w:eastAsia="宋体"/>
                <w:bCs/>
                <w:color w:val="000000"/>
                <w:sz w:val="22"/>
                <w:szCs w:val="22"/>
                <w:lang w:eastAsia="zh-CN"/>
              </w:rPr>
            </w:pPr>
          </w:p>
        </w:tc>
      </w:tr>
      <w:tr w:rsidR="000178F0" w14:paraId="7047E294" w14:textId="77777777">
        <w:trPr>
          <w:trHeight w:val="284"/>
        </w:trPr>
        <w:tc>
          <w:tcPr>
            <w:tcW w:w="0" w:type="auto"/>
            <w:vAlign w:val="center"/>
          </w:tcPr>
          <w:p w14:paraId="1C27EF36"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40</w:t>
            </w:r>
          </w:p>
        </w:tc>
        <w:tc>
          <w:tcPr>
            <w:tcW w:w="0" w:type="auto"/>
            <w:vAlign w:val="center"/>
          </w:tcPr>
          <w:p w14:paraId="4310BD30"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197Au</w:t>
            </w:r>
          </w:p>
        </w:tc>
        <w:tc>
          <w:tcPr>
            <w:tcW w:w="0" w:type="auto"/>
            <w:vAlign w:val="center"/>
          </w:tcPr>
          <w:p w14:paraId="7436BAB8"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CD4</w:t>
            </w:r>
          </w:p>
        </w:tc>
        <w:tc>
          <w:tcPr>
            <w:tcW w:w="0" w:type="auto"/>
            <w:vAlign w:val="center"/>
          </w:tcPr>
          <w:p w14:paraId="72A60E57"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RM4-5</w:t>
            </w:r>
          </w:p>
        </w:tc>
        <w:tc>
          <w:tcPr>
            <w:tcW w:w="0" w:type="auto"/>
            <w:vAlign w:val="center"/>
          </w:tcPr>
          <w:p w14:paraId="67811637"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400</w:t>
            </w:r>
          </w:p>
        </w:tc>
        <w:tc>
          <w:tcPr>
            <w:tcW w:w="0" w:type="auto"/>
            <w:vAlign w:val="center"/>
          </w:tcPr>
          <w:p w14:paraId="5E3E2A80"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11F14745" w14:textId="77777777" w:rsidR="000178F0" w:rsidRDefault="000178F0">
            <w:pPr>
              <w:jc w:val="center"/>
              <w:rPr>
                <w:rFonts w:eastAsia="宋体"/>
                <w:bCs/>
                <w:color w:val="000000"/>
                <w:sz w:val="22"/>
                <w:szCs w:val="22"/>
                <w:lang w:eastAsia="zh-CN"/>
              </w:rPr>
            </w:pPr>
          </w:p>
        </w:tc>
      </w:tr>
      <w:tr w:rsidR="000178F0" w14:paraId="48DC89AA" w14:textId="77777777">
        <w:trPr>
          <w:trHeight w:val="284"/>
        </w:trPr>
        <w:tc>
          <w:tcPr>
            <w:tcW w:w="0" w:type="auto"/>
            <w:vAlign w:val="center"/>
          </w:tcPr>
          <w:p w14:paraId="10CC30AB"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41</w:t>
            </w:r>
          </w:p>
        </w:tc>
        <w:tc>
          <w:tcPr>
            <w:tcW w:w="0" w:type="auto"/>
            <w:vAlign w:val="center"/>
          </w:tcPr>
          <w:p w14:paraId="0473CEFD"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198Pt</w:t>
            </w:r>
          </w:p>
        </w:tc>
        <w:tc>
          <w:tcPr>
            <w:tcW w:w="0" w:type="auto"/>
            <w:vAlign w:val="center"/>
          </w:tcPr>
          <w:p w14:paraId="69D88298"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CD8</w:t>
            </w:r>
          </w:p>
        </w:tc>
        <w:tc>
          <w:tcPr>
            <w:tcW w:w="0" w:type="auto"/>
            <w:vAlign w:val="center"/>
          </w:tcPr>
          <w:p w14:paraId="3216F462"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53-6.7</w:t>
            </w:r>
          </w:p>
        </w:tc>
        <w:tc>
          <w:tcPr>
            <w:tcW w:w="0" w:type="auto"/>
            <w:vAlign w:val="center"/>
          </w:tcPr>
          <w:p w14:paraId="35AA3469"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200</w:t>
            </w:r>
          </w:p>
        </w:tc>
        <w:tc>
          <w:tcPr>
            <w:tcW w:w="0" w:type="auto"/>
            <w:vAlign w:val="center"/>
          </w:tcPr>
          <w:p w14:paraId="5DA96DB2"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vAlign w:val="center"/>
          </w:tcPr>
          <w:p w14:paraId="47E21F6E" w14:textId="77777777" w:rsidR="000178F0" w:rsidRDefault="000178F0">
            <w:pPr>
              <w:jc w:val="center"/>
              <w:rPr>
                <w:rFonts w:eastAsia="宋体"/>
                <w:bCs/>
                <w:color w:val="000000"/>
                <w:sz w:val="22"/>
                <w:szCs w:val="22"/>
                <w:lang w:eastAsia="zh-CN"/>
              </w:rPr>
            </w:pPr>
          </w:p>
        </w:tc>
      </w:tr>
      <w:tr w:rsidR="000178F0" w14:paraId="1AAB8231" w14:textId="77777777">
        <w:trPr>
          <w:trHeight w:val="284"/>
        </w:trPr>
        <w:tc>
          <w:tcPr>
            <w:tcW w:w="0" w:type="auto"/>
            <w:tcBorders>
              <w:bottom w:val="single" w:sz="4" w:space="0" w:color="auto"/>
            </w:tcBorders>
            <w:vAlign w:val="center"/>
          </w:tcPr>
          <w:p w14:paraId="4F9A1C45"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42</w:t>
            </w:r>
          </w:p>
        </w:tc>
        <w:tc>
          <w:tcPr>
            <w:tcW w:w="0" w:type="auto"/>
            <w:tcBorders>
              <w:bottom w:val="single" w:sz="4" w:space="0" w:color="auto"/>
            </w:tcBorders>
            <w:vAlign w:val="center"/>
          </w:tcPr>
          <w:p w14:paraId="663B50EA"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209Bi</w:t>
            </w:r>
          </w:p>
        </w:tc>
        <w:tc>
          <w:tcPr>
            <w:tcW w:w="0" w:type="auto"/>
            <w:tcBorders>
              <w:bottom w:val="single" w:sz="4" w:space="0" w:color="auto"/>
            </w:tcBorders>
            <w:vAlign w:val="center"/>
          </w:tcPr>
          <w:p w14:paraId="0C9C16A6"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CD11b</w:t>
            </w:r>
          </w:p>
        </w:tc>
        <w:tc>
          <w:tcPr>
            <w:tcW w:w="0" w:type="auto"/>
            <w:tcBorders>
              <w:bottom w:val="single" w:sz="4" w:space="0" w:color="auto"/>
            </w:tcBorders>
            <w:vAlign w:val="center"/>
          </w:tcPr>
          <w:p w14:paraId="5B1D9886" w14:textId="77777777" w:rsidR="000178F0" w:rsidRDefault="00DE263E">
            <w:pPr>
              <w:jc w:val="center"/>
              <w:rPr>
                <w:rFonts w:eastAsia="宋体"/>
                <w:bCs/>
                <w:color w:val="000000"/>
                <w:sz w:val="22"/>
                <w:szCs w:val="22"/>
                <w:lang w:eastAsia="zh-CN"/>
              </w:rPr>
            </w:pPr>
            <w:r>
              <w:rPr>
                <w:rFonts w:eastAsia="宋体"/>
                <w:bCs/>
                <w:color w:val="000000"/>
                <w:sz w:val="22"/>
                <w:szCs w:val="22"/>
                <w:lang w:eastAsia="zh-CN"/>
              </w:rPr>
              <w:t>M1-70</w:t>
            </w:r>
          </w:p>
        </w:tc>
        <w:tc>
          <w:tcPr>
            <w:tcW w:w="0" w:type="auto"/>
            <w:tcBorders>
              <w:bottom w:val="single" w:sz="4" w:space="0" w:color="auto"/>
            </w:tcBorders>
            <w:vAlign w:val="center"/>
          </w:tcPr>
          <w:p w14:paraId="19712BB1" w14:textId="77777777" w:rsidR="000178F0" w:rsidRDefault="00DE263E">
            <w:pPr>
              <w:widowControl w:val="0"/>
              <w:jc w:val="center"/>
              <w:rPr>
                <w:rFonts w:eastAsia="宋体"/>
                <w:bCs/>
                <w:kern w:val="2"/>
                <w:sz w:val="22"/>
                <w:szCs w:val="22"/>
                <w:lang w:eastAsia="zh-CN"/>
              </w:rPr>
            </w:pPr>
            <w:r>
              <w:rPr>
                <w:rFonts w:eastAsia="宋体"/>
                <w:bCs/>
                <w:kern w:val="2"/>
                <w:sz w:val="22"/>
                <w:szCs w:val="22"/>
                <w:lang w:eastAsia="zh-CN"/>
              </w:rPr>
              <w:t>400</w:t>
            </w:r>
          </w:p>
        </w:tc>
        <w:tc>
          <w:tcPr>
            <w:tcW w:w="0" w:type="auto"/>
            <w:tcBorders>
              <w:bottom w:val="single" w:sz="4" w:space="0" w:color="auto"/>
            </w:tcBorders>
            <w:vAlign w:val="center"/>
          </w:tcPr>
          <w:p w14:paraId="25A5E511" w14:textId="77777777" w:rsidR="000178F0" w:rsidRDefault="00DE263E">
            <w:pPr>
              <w:jc w:val="center"/>
              <w:textAlignment w:val="center"/>
              <w:rPr>
                <w:rFonts w:eastAsia="宋体"/>
                <w:bCs/>
                <w:color w:val="000000"/>
                <w:sz w:val="22"/>
                <w:szCs w:val="22"/>
                <w:lang w:eastAsia="zh-CN"/>
              </w:rPr>
            </w:pPr>
            <w:r>
              <w:rPr>
                <w:rFonts w:eastAsia="Helvetica"/>
                <w:bCs/>
                <w:color w:val="000000"/>
                <w:sz w:val="22"/>
                <w:szCs w:val="22"/>
                <w:lang w:eastAsia="zh-CN"/>
              </w:rPr>
              <w:t>Biolegend</w:t>
            </w:r>
          </w:p>
        </w:tc>
        <w:tc>
          <w:tcPr>
            <w:tcW w:w="0" w:type="auto"/>
            <w:tcBorders>
              <w:bottom w:val="single" w:sz="4" w:space="0" w:color="auto"/>
            </w:tcBorders>
            <w:vAlign w:val="center"/>
          </w:tcPr>
          <w:p w14:paraId="685186C1" w14:textId="77777777" w:rsidR="000178F0" w:rsidRDefault="000178F0">
            <w:pPr>
              <w:jc w:val="center"/>
              <w:rPr>
                <w:rFonts w:eastAsia="宋体"/>
                <w:bCs/>
                <w:color w:val="000000"/>
                <w:sz w:val="22"/>
                <w:szCs w:val="22"/>
                <w:lang w:eastAsia="zh-CN"/>
              </w:rPr>
            </w:pPr>
          </w:p>
        </w:tc>
      </w:tr>
    </w:tbl>
    <w:p w14:paraId="40AE50BE" w14:textId="77777777" w:rsidR="000178F0" w:rsidRDefault="00DE263E">
      <w:pPr>
        <w:widowControl w:val="0"/>
        <w:jc w:val="both"/>
        <w:rPr>
          <w:rFonts w:ascii="Calibri" w:eastAsia="宋体" w:hAnsi="Calibri"/>
          <w:kern w:val="2"/>
          <w:sz w:val="21"/>
          <w:szCs w:val="21"/>
          <w:lang w:eastAsia="zh-CN"/>
        </w:rPr>
      </w:pPr>
      <w:r>
        <w:rPr>
          <w:rFonts w:ascii="Calibri" w:eastAsia="宋体" w:hAnsi="Calibri"/>
          <w:kern w:val="2"/>
          <w:sz w:val="21"/>
          <w:szCs w:val="21"/>
          <w:lang w:eastAsia="zh-CN"/>
        </w:rPr>
        <w:lastRenderedPageBreak/>
        <w:t xml:space="preserve"> </w:t>
      </w:r>
    </w:p>
    <w:p w14:paraId="7A5C52AD" w14:textId="77777777" w:rsidR="000178F0" w:rsidRDefault="000178F0">
      <w:pPr>
        <w:pStyle w:val="SMcaption"/>
        <w:rPr>
          <w:lang w:eastAsia="zh-CN"/>
        </w:rPr>
      </w:pPr>
    </w:p>
    <w:p w14:paraId="42DCA5E4" w14:textId="77777777" w:rsidR="000178F0" w:rsidRDefault="000178F0">
      <w:pPr>
        <w:pStyle w:val="SMcaption"/>
        <w:rPr>
          <w:lang w:eastAsia="zh-CN"/>
        </w:rPr>
      </w:pPr>
    </w:p>
    <w:p w14:paraId="25D4FD29" w14:textId="77777777" w:rsidR="000178F0" w:rsidRDefault="000178F0"/>
    <w:sectPr w:rsidR="000178F0">
      <w:headerReference w:type="default" r:id="rId14"/>
      <w:footerReference w:type="default" r:id="rId15"/>
      <w:pgSz w:w="11906" w:h="16838"/>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917D5" w14:textId="77777777" w:rsidR="00DE263E" w:rsidRDefault="00DE263E">
      <w:r>
        <w:separator/>
      </w:r>
    </w:p>
  </w:endnote>
  <w:endnote w:type="continuationSeparator" w:id="0">
    <w:p w14:paraId="0F09FC9A" w14:textId="77777777" w:rsidR="00DE263E" w:rsidRDefault="00DE2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default"/>
    <w:sig w:usb0="00000000" w:usb1="00000000"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LyonText-Regular">
    <w:altName w:val="Segoe Print"/>
    <w:charset w:val="00"/>
    <w:family w:val="auto"/>
    <w:pitch w:val="default"/>
  </w:font>
  <w:font w:name="Helvetica">
    <w:panose1 w:val="020B0604020202020204"/>
    <w:charset w:val="00"/>
    <w:family w:val="swiss"/>
    <w:pitch w:val="variable"/>
    <w:sig w:usb0="00000007" w:usb1="00000000" w:usb2="00000000" w:usb3="00000000" w:csb0="00000093"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28A84" w14:textId="610119CE" w:rsidR="000178F0" w:rsidRDefault="00DE263E">
    <w:pPr>
      <w:pStyle w:val="aff6"/>
      <w:jc w:val="right"/>
    </w:pPr>
    <w:r>
      <w:fldChar w:fldCharType="begin"/>
    </w:r>
    <w:r>
      <w:instrText xml:space="preserve"> PAGE   \* MERGEFORMAT </w:instrText>
    </w:r>
    <w:r>
      <w:fldChar w:fldCharType="separate"/>
    </w:r>
    <w:r w:rsidR="005971F3">
      <w:rPr>
        <w:noProof/>
      </w:rPr>
      <w:t>9</w:t>
    </w:r>
    <w:r>
      <w:fldChar w:fldCharType="end"/>
    </w:r>
  </w:p>
  <w:p w14:paraId="1978DF85" w14:textId="77777777" w:rsidR="000178F0" w:rsidRDefault="000178F0">
    <w:pPr>
      <w:pStyle w:val="af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F6CC3" w14:textId="77777777" w:rsidR="00DE263E" w:rsidRDefault="00DE263E">
      <w:r>
        <w:separator/>
      </w:r>
    </w:p>
  </w:footnote>
  <w:footnote w:type="continuationSeparator" w:id="0">
    <w:p w14:paraId="4FFB7912" w14:textId="77777777" w:rsidR="00DE263E" w:rsidRDefault="00DE263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106DD" w14:textId="77777777" w:rsidR="000178F0" w:rsidRDefault="000178F0">
    <w:pPr>
      <w:jc w:val="right"/>
      <w:rPr>
        <w:sz w:val="20"/>
      </w:rPr>
    </w:pPr>
  </w:p>
  <w:p w14:paraId="04912DFF" w14:textId="77777777" w:rsidR="000178F0" w:rsidRDefault="000178F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FFFF7C"/>
    <w:lvl w:ilvl="0">
      <w:start w:val="1"/>
      <w:numFmt w:val="decimal"/>
      <w:pStyle w:val="5"/>
      <w:lvlText w:val="%1."/>
      <w:lvlJc w:val="left"/>
      <w:pPr>
        <w:tabs>
          <w:tab w:val="left" w:pos="1800"/>
        </w:tabs>
        <w:ind w:left="18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440"/>
        </w:tabs>
        <w:ind w:left="144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1800"/>
        </w:tabs>
        <w:ind w:left="1800" w:hanging="360"/>
      </w:pPr>
      <w:rPr>
        <w:rFonts w:ascii="Symbol" w:hAnsi="Symbol"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440"/>
        </w:tabs>
        <w:ind w:left="1440"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C54D7A"/>
    <w:rsid w:val="0000361B"/>
    <w:rsid w:val="000178F0"/>
    <w:rsid w:val="000A529F"/>
    <w:rsid w:val="000C5BB8"/>
    <w:rsid w:val="000F7A32"/>
    <w:rsid w:val="0014446C"/>
    <w:rsid w:val="00193A9F"/>
    <w:rsid w:val="00194D84"/>
    <w:rsid w:val="0019524C"/>
    <w:rsid w:val="001C66A4"/>
    <w:rsid w:val="00201BCC"/>
    <w:rsid w:val="002B0998"/>
    <w:rsid w:val="002F620D"/>
    <w:rsid w:val="00306710"/>
    <w:rsid w:val="003122B2"/>
    <w:rsid w:val="00312838"/>
    <w:rsid w:val="00313845"/>
    <w:rsid w:val="00321CB1"/>
    <w:rsid w:val="00362F4C"/>
    <w:rsid w:val="003672A5"/>
    <w:rsid w:val="003770C4"/>
    <w:rsid w:val="00407763"/>
    <w:rsid w:val="004524F3"/>
    <w:rsid w:val="004A4256"/>
    <w:rsid w:val="004C6B7F"/>
    <w:rsid w:val="004F12BD"/>
    <w:rsid w:val="00516671"/>
    <w:rsid w:val="00565071"/>
    <w:rsid w:val="005971F3"/>
    <w:rsid w:val="005A7E97"/>
    <w:rsid w:val="005B5378"/>
    <w:rsid w:val="006118D1"/>
    <w:rsid w:val="0061764A"/>
    <w:rsid w:val="00657A81"/>
    <w:rsid w:val="00663D91"/>
    <w:rsid w:val="00686C57"/>
    <w:rsid w:val="00701669"/>
    <w:rsid w:val="007D449C"/>
    <w:rsid w:val="008231BE"/>
    <w:rsid w:val="00832235"/>
    <w:rsid w:val="0092524A"/>
    <w:rsid w:val="009F1985"/>
    <w:rsid w:val="00A52C5F"/>
    <w:rsid w:val="00AE3950"/>
    <w:rsid w:val="00AF1787"/>
    <w:rsid w:val="00AF466E"/>
    <w:rsid w:val="00B10CFF"/>
    <w:rsid w:val="00B73056"/>
    <w:rsid w:val="00B820CB"/>
    <w:rsid w:val="00BE3775"/>
    <w:rsid w:val="00C54D7A"/>
    <w:rsid w:val="00CA64D6"/>
    <w:rsid w:val="00CF5877"/>
    <w:rsid w:val="00DA01ED"/>
    <w:rsid w:val="00DE263E"/>
    <w:rsid w:val="00F73009"/>
    <w:rsid w:val="00F84CC4"/>
    <w:rsid w:val="00FC0C86"/>
    <w:rsid w:val="00FE3A5C"/>
    <w:rsid w:val="38243E2B"/>
    <w:rsid w:val="441C40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A1B1A"/>
  <w15:docId w15:val="{12662E6D-8B30-42F4-BA0B-2F5E194CC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qFormat="1"/>
    <w:lsdException w:name="footnote text" w:semiHidden="1" w:qFormat="1"/>
    <w:lsdException w:name="annotation text" w:semiHidden="1" w:qFormat="1"/>
    <w:lsdException w:name="header" w:semiHidden="1" w:qFormat="1"/>
    <w:lsdException w:name="footer" w:semiHidden="1" w:qFormat="1"/>
    <w:lsdException w:name="index heading" w:semiHidden="1" w:qFormat="1"/>
    <w:lsdException w:name="caption" w:semiHidden="1" w:qFormat="1"/>
    <w:lsdException w:name="table of figures" w:semiHidden="1" w:qFormat="1"/>
    <w:lsdException w:name="envelope address" w:semiHidden="1" w:qFormat="1"/>
    <w:lsdException w:name="envelope return" w:semiHidden="1" w:qFormat="1"/>
    <w:lsdException w:name="footnote reference" w:semiHidden="1" w:uiPriority="99" w:unhideWhenUsed="1"/>
    <w:lsdException w:name="annotation reference" w:semiHidden="1" w:unhideWhenUsed="1" w:qFormat="1"/>
    <w:lsdException w:name="line number" w:semiHidden="1" w:uiPriority="99" w:unhideWhenUsed="1"/>
    <w:lsdException w:name="page number" w:semiHidden="1" w:qFormat="1"/>
    <w:lsdException w:name="endnote reference" w:semiHidden="1" w:uiPriority="99" w:unhideWhenUsed="1"/>
    <w:lsdException w:name="endnote text" w:semiHidden="1" w:qFormat="1"/>
    <w:lsdException w:name="table of authorities" w:semiHidden="1" w:qFormat="1"/>
    <w:lsdException w:name="macro" w:semiHidden="1" w:qFormat="1"/>
    <w:lsdException w:name="toa heading" w:semiHidden="1" w:qFormat="1"/>
    <w:lsdException w:name="List" w:semiHidden="1" w:qFormat="1"/>
    <w:lsdException w:name="List Bullet" w:semiHidden="1"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qFormat="1"/>
    <w:lsdException w:name="Closing" w:semiHidden="1" w:qFormat="1"/>
    <w:lsdException w:name="Signature" w:semiHidden="1" w:qFormat="1"/>
    <w:lsdException w:name="Default Paragraph Font" w:semiHidden="1" w:uiPriority="1" w:unhideWhenUsed="1"/>
    <w:lsdException w:name="Body Text" w:semiHidden="1" w:qFormat="1"/>
    <w:lsdException w:name="Body Text Indent" w:semiHidden="1"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qFormat="1"/>
    <w:lsdException w:name="Salutation" w:semiHidden="1" w:qFormat="1"/>
    <w:lsdException w:name="Date" w:semiHidden="1" w:qFormat="1"/>
    <w:lsdException w:name="Body Text First Indent" w:semiHidden="1" w:qFormat="1"/>
    <w:lsdException w:name="Body Text First Indent 2" w:semiHidden="1" w:qFormat="1"/>
    <w:lsdException w:name="Note Heading" w:semiHidden="1" w:qFormat="1"/>
    <w:lsdException w:name="Body Text 2" w:semiHidden="1" w:qFormat="1"/>
    <w:lsdException w:name="Body Text 3" w:semiHidden="1" w:qFormat="1"/>
    <w:lsdException w:name="Body Text Indent 2" w:semiHidden="1" w:qFormat="1"/>
    <w:lsdException w:name="Body Text Indent 3" w:semiHidden="1" w:qFormat="1"/>
    <w:lsdException w:name="Block Text" w:semiHidden="1" w:qFormat="1"/>
    <w:lsdException w:name="Hyperlink" w:semiHidden="1" w:qFormat="1"/>
    <w:lsdException w:name="FollowedHyperlink" w:semiHidden="1" w:unhideWhenUsed="1" w:qFormat="1"/>
    <w:lsdException w:name="Strong" w:uiPriority="22" w:qFormat="1"/>
    <w:lsdException w:name="Emphasis" w:uiPriority="20" w:qFormat="1"/>
    <w:lsdException w:name="Document Map" w:semiHidden="1" w:qFormat="1"/>
    <w:lsdException w:name="Plain Text" w:semiHidden="1" w:qFormat="1"/>
    <w:lsdException w:name="E-mail Signature" w:semiHidden="1" w:qFormat="1"/>
    <w:lsdException w:name="HTML Top of Form" w:semiHidden="1" w:uiPriority="99" w:unhideWhenUsed="1"/>
    <w:lsdException w:name="HTML Bottom of Form" w:semiHidden="1" w:uiPriority="99" w:unhideWhenUsed="1"/>
    <w:lsdException w:name="Normal (Web)" w:semiHidden="1" w:qFormat="1"/>
    <w:lsdException w:name="HTML Acronym" w:semiHidden="1" w:uiPriority="99" w:unhideWhenUsed="1"/>
    <w:lsdException w:name="HTML Address" w:semiHidden="1" w:qFormat="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qFormat="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uiPriority="99" w:qFormat="1"/>
    <w:lsdException w:name="Table Theme"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Pr>
      <w:rFonts w:ascii="Times New Roman" w:hAnsi="Times New Roman" w:cs="Times New Roman"/>
      <w:sz w:val="24"/>
      <w:lang w:eastAsia="en-US"/>
    </w:rPr>
  </w:style>
  <w:style w:type="paragraph" w:styleId="1">
    <w:name w:val="heading 1"/>
    <w:basedOn w:val="a1"/>
    <w:next w:val="a1"/>
    <w:link w:val="10"/>
    <w:qFormat/>
    <w:pPr>
      <w:keepNext/>
      <w:spacing w:before="240" w:after="60"/>
      <w:outlineLvl w:val="0"/>
    </w:pPr>
    <w:rPr>
      <w:b/>
      <w:bCs/>
      <w:kern w:val="32"/>
      <w:szCs w:val="24"/>
    </w:rPr>
  </w:style>
  <w:style w:type="paragraph" w:styleId="21">
    <w:name w:val="heading 2"/>
    <w:basedOn w:val="a1"/>
    <w:next w:val="a1"/>
    <w:link w:val="22"/>
    <w:semiHidden/>
    <w:qFormat/>
    <w:pPr>
      <w:keepNext/>
      <w:spacing w:before="240" w:after="60"/>
      <w:outlineLvl w:val="1"/>
    </w:pPr>
    <w:rPr>
      <w:rFonts w:ascii="Cambria" w:hAnsi="Cambria"/>
      <w:b/>
      <w:bCs/>
      <w:i/>
      <w:iCs/>
      <w:sz w:val="28"/>
      <w:szCs w:val="28"/>
    </w:rPr>
  </w:style>
  <w:style w:type="paragraph" w:styleId="31">
    <w:name w:val="heading 3"/>
    <w:basedOn w:val="a1"/>
    <w:next w:val="a1"/>
    <w:link w:val="32"/>
    <w:semiHidden/>
    <w:qFormat/>
    <w:pPr>
      <w:keepNext/>
      <w:spacing w:line="480" w:lineRule="auto"/>
      <w:outlineLvl w:val="2"/>
    </w:pPr>
    <w:rPr>
      <w:rFonts w:ascii="Times" w:eastAsia="Times" w:hAnsi="Times"/>
      <w:b/>
    </w:rPr>
  </w:style>
  <w:style w:type="paragraph" w:styleId="41">
    <w:name w:val="heading 4"/>
    <w:basedOn w:val="a1"/>
    <w:next w:val="a1"/>
    <w:link w:val="42"/>
    <w:semiHidden/>
    <w:qFormat/>
    <w:pPr>
      <w:keepNext/>
      <w:spacing w:line="480" w:lineRule="auto"/>
      <w:outlineLvl w:val="3"/>
    </w:pPr>
    <w:rPr>
      <w:rFonts w:ascii="Times" w:hAnsi="Times"/>
      <w:b/>
      <w:color w:val="0000FF"/>
      <w:sz w:val="44"/>
    </w:rPr>
  </w:style>
  <w:style w:type="paragraph" w:styleId="51">
    <w:name w:val="heading 5"/>
    <w:basedOn w:val="a1"/>
    <w:next w:val="a1"/>
    <w:link w:val="52"/>
    <w:semiHidden/>
    <w:qFormat/>
    <w:pPr>
      <w:spacing w:before="240" w:after="60"/>
      <w:outlineLvl w:val="4"/>
    </w:pPr>
    <w:rPr>
      <w:rFonts w:ascii="Calibri" w:hAnsi="Calibri"/>
      <w:b/>
      <w:bCs/>
      <w:i/>
      <w:iCs/>
      <w:sz w:val="26"/>
      <w:szCs w:val="26"/>
    </w:rPr>
  </w:style>
  <w:style w:type="paragraph" w:styleId="6">
    <w:name w:val="heading 6"/>
    <w:basedOn w:val="a1"/>
    <w:next w:val="a1"/>
    <w:link w:val="60"/>
    <w:semiHidden/>
    <w:qFormat/>
    <w:pPr>
      <w:spacing w:before="240" w:after="60"/>
      <w:outlineLvl w:val="5"/>
    </w:pPr>
    <w:rPr>
      <w:rFonts w:ascii="Calibri" w:hAnsi="Calibri"/>
      <w:b/>
      <w:bCs/>
      <w:sz w:val="22"/>
      <w:szCs w:val="22"/>
    </w:rPr>
  </w:style>
  <w:style w:type="paragraph" w:styleId="7">
    <w:name w:val="heading 7"/>
    <w:basedOn w:val="a1"/>
    <w:next w:val="a1"/>
    <w:link w:val="70"/>
    <w:semiHidden/>
    <w:qFormat/>
    <w:pPr>
      <w:spacing w:before="240" w:after="60"/>
      <w:outlineLvl w:val="6"/>
    </w:pPr>
    <w:rPr>
      <w:rFonts w:ascii="Calibri" w:hAnsi="Calibri"/>
      <w:szCs w:val="24"/>
    </w:rPr>
  </w:style>
  <w:style w:type="paragraph" w:styleId="8">
    <w:name w:val="heading 8"/>
    <w:basedOn w:val="a1"/>
    <w:next w:val="a1"/>
    <w:link w:val="80"/>
    <w:semiHidden/>
    <w:qFormat/>
    <w:pPr>
      <w:spacing w:before="240" w:after="60"/>
      <w:outlineLvl w:val="7"/>
    </w:pPr>
    <w:rPr>
      <w:rFonts w:ascii="Calibri" w:hAnsi="Calibri"/>
      <w:i/>
      <w:iCs/>
      <w:szCs w:val="24"/>
    </w:rPr>
  </w:style>
  <w:style w:type="paragraph" w:styleId="9">
    <w:name w:val="heading 9"/>
    <w:basedOn w:val="a1"/>
    <w:next w:val="a1"/>
    <w:link w:val="90"/>
    <w:semiHidden/>
    <w:qFormat/>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33">
    <w:name w:val="List 3"/>
    <w:basedOn w:val="a1"/>
    <w:semiHidden/>
    <w:qFormat/>
    <w:pPr>
      <w:ind w:left="1080" w:hanging="360"/>
      <w:contextualSpacing/>
    </w:pPr>
  </w:style>
  <w:style w:type="paragraph" w:styleId="71">
    <w:name w:val="toc 7"/>
    <w:basedOn w:val="a1"/>
    <w:next w:val="a1"/>
    <w:autoRedefine/>
    <w:semiHidden/>
    <w:qFormat/>
    <w:pPr>
      <w:ind w:left="1440"/>
    </w:pPr>
  </w:style>
  <w:style w:type="paragraph" w:styleId="2">
    <w:name w:val="List Number 2"/>
    <w:basedOn w:val="a1"/>
    <w:semiHidden/>
    <w:qFormat/>
    <w:pPr>
      <w:numPr>
        <w:numId w:val="1"/>
      </w:numPr>
      <w:contextualSpacing/>
    </w:pPr>
  </w:style>
  <w:style w:type="paragraph" w:styleId="a7">
    <w:name w:val="table of authorities"/>
    <w:basedOn w:val="a1"/>
    <w:next w:val="a1"/>
    <w:semiHidden/>
    <w:qFormat/>
    <w:pPr>
      <w:ind w:left="240" w:hanging="240"/>
    </w:pPr>
  </w:style>
  <w:style w:type="paragraph" w:styleId="a8">
    <w:name w:val="Note Heading"/>
    <w:basedOn w:val="a1"/>
    <w:next w:val="a1"/>
    <w:link w:val="a9"/>
    <w:semiHidden/>
    <w:qFormat/>
  </w:style>
  <w:style w:type="paragraph" w:styleId="40">
    <w:name w:val="List Bullet 4"/>
    <w:basedOn w:val="a1"/>
    <w:semiHidden/>
    <w:qFormat/>
    <w:pPr>
      <w:numPr>
        <w:numId w:val="2"/>
      </w:numPr>
      <w:contextualSpacing/>
    </w:pPr>
  </w:style>
  <w:style w:type="paragraph" w:styleId="81">
    <w:name w:val="index 8"/>
    <w:basedOn w:val="a1"/>
    <w:next w:val="a1"/>
    <w:autoRedefine/>
    <w:semiHidden/>
    <w:qFormat/>
    <w:pPr>
      <w:ind w:left="1920" w:hanging="240"/>
    </w:pPr>
  </w:style>
  <w:style w:type="paragraph" w:styleId="aa">
    <w:name w:val="E-mail Signature"/>
    <w:basedOn w:val="a1"/>
    <w:link w:val="ab"/>
    <w:semiHidden/>
    <w:qFormat/>
  </w:style>
  <w:style w:type="paragraph" w:styleId="a">
    <w:name w:val="List Number"/>
    <w:basedOn w:val="a1"/>
    <w:semiHidden/>
    <w:qFormat/>
    <w:pPr>
      <w:numPr>
        <w:numId w:val="3"/>
      </w:numPr>
      <w:contextualSpacing/>
    </w:pPr>
  </w:style>
  <w:style w:type="paragraph" w:styleId="ac">
    <w:name w:val="Normal Indent"/>
    <w:basedOn w:val="a1"/>
    <w:semiHidden/>
    <w:qFormat/>
    <w:pPr>
      <w:ind w:left="720"/>
    </w:pPr>
  </w:style>
  <w:style w:type="paragraph" w:styleId="ad">
    <w:name w:val="caption"/>
    <w:basedOn w:val="a1"/>
    <w:next w:val="a1"/>
    <w:semiHidden/>
    <w:qFormat/>
    <w:rPr>
      <w:b/>
      <w:bCs/>
      <w:sz w:val="20"/>
    </w:rPr>
  </w:style>
  <w:style w:type="paragraph" w:styleId="53">
    <w:name w:val="index 5"/>
    <w:basedOn w:val="a1"/>
    <w:next w:val="a1"/>
    <w:autoRedefine/>
    <w:semiHidden/>
    <w:qFormat/>
    <w:pPr>
      <w:ind w:left="1200" w:hanging="240"/>
    </w:pPr>
  </w:style>
  <w:style w:type="paragraph" w:styleId="a0">
    <w:name w:val="List Bullet"/>
    <w:basedOn w:val="a1"/>
    <w:semiHidden/>
    <w:qFormat/>
    <w:pPr>
      <w:numPr>
        <w:numId w:val="4"/>
      </w:numPr>
      <w:contextualSpacing/>
    </w:pPr>
  </w:style>
  <w:style w:type="paragraph" w:styleId="ae">
    <w:name w:val="envelope address"/>
    <w:basedOn w:val="a1"/>
    <w:semiHidden/>
    <w:qFormat/>
    <w:pPr>
      <w:framePr w:w="7920" w:h="1980" w:hRule="exact" w:hSpace="180" w:wrap="auto" w:hAnchor="page" w:xAlign="center" w:yAlign="bottom"/>
      <w:ind w:left="2880"/>
    </w:pPr>
    <w:rPr>
      <w:rFonts w:ascii="Cambria" w:hAnsi="Cambria"/>
      <w:szCs w:val="24"/>
    </w:rPr>
  </w:style>
  <w:style w:type="paragraph" w:styleId="af">
    <w:name w:val="Document Map"/>
    <w:basedOn w:val="a1"/>
    <w:link w:val="af0"/>
    <w:semiHidden/>
    <w:qFormat/>
    <w:rPr>
      <w:rFonts w:ascii="Tahoma" w:hAnsi="Tahoma" w:cs="Tahoma"/>
      <w:sz w:val="16"/>
      <w:szCs w:val="16"/>
    </w:rPr>
  </w:style>
  <w:style w:type="paragraph" w:styleId="af1">
    <w:name w:val="toa heading"/>
    <w:basedOn w:val="a1"/>
    <w:next w:val="a1"/>
    <w:semiHidden/>
    <w:qFormat/>
    <w:pPr>
      <w:spacing w:before="120"/>
    </w:pPr>
    <w:rPr>
      <w:rFonts w:ascii="Cambria" w:hAnsi="Cambria"/>
      <w:b/>
      <w:bCs/>
      <w:szCs w:val="24"/>
    </w:rPr>
  </w:style>
  <w:style w:type="paragraph" w:styleId="af2">
    <w:name w:val="annotation text"/>
    <w:basedOn w:val="a1"/>
    <w:link w:val="af3"/>
    <w:semiHidden/>
    <w:qFormat/>
    <w:rPr>
      <w:sz w:val="20"/>
    </w:rPr>
  </w:style>
  <w:style w:type="paragraph" w:styleId="61">
    <w:name w:val="index 6"/>
    <w:basedOn w:val="a1"/>
    <w:next w:val="a1"/>
    <w:autoRedefine/>
    <w:semiHidden/>
    <w:qFormat/>
    <w:pPr>
      <w:ind w:left="1440" w:hanging="240"/>
    </w:pPr>
  </w:style>
  <w:style w:type="paragraph" w:styleId="af4">
    <w:name w:val="Salutation"/>
    <w:basedOn w:val="a1"/>
    <w:next w:val="a1"/>
    <w:link w:val="af5"/>
    <w:semiHidden/>
    <w:qFormat/>
  </w:style>
  <w:style w:type="paragraph" w:styleId="34">
    <w:name w:val="Body Text 3"/>
    <w:basedOn w:val="a1"/>
    <w:link w:val="35"/>
    <w:semiHidden/>
    <w:qFormat/>
    <w:pPr>
      <w:spacing w:after="120"/>
    </w:pPr>
    <w:rPr>
      <w:sz w:val="16"/>
      <w:szCs w:val="16"/>
    </w:rPr>
  </w:style>
  <w:style w:type="paragraph" w:styleId="af6">
    <w:name w:val="Closing"/>
    <w:basedOn w:val="a1"/>
    <w:link w:val="af7"/>
    <w:semiHidden/>
    <w:qFormat/>
    <w:pPr>
      <w:ind w:left="4320"/>
    </w:pPr>
  </w:style>
  <w:style w:type="paragraph" w:styleId="30">
    <w:name w:val="List Bullet 3"/>
    <w:basedOn w:val="a1"/>
    <w:semiHidden/>
    <w:qFormat/>
    <w:pPr>
      <w:numPr>
        <w:numId w:val="5"/>
      </w:numPr>
      <w:contextualSpacing/>
    </w:pPr>
  </w:style>
  <w:style w:type="paragraph" w:styleId="af8">
    <w:name w:val="Body Text"/>
    <w:basedOn w:val="a1"/>
    <w:link w:val="af9"/>
    <w:semiHidden/>
    <w:qFormat/>
    <w:pPr>
      <w:spacing w:after="120"/>
    </w:pPr>
  </w:style>
  <w:style w:type="paragraph" w:styleId="afa">
    <w:name w:val="Body Text Indent"/>
    <w:basedOn w:val="a1"/>
    <w:link w:val="afb"/>
    <w:semiHidden/>
    <w:qFormat/>
    <w:pPr>
      <w:spacing w:after="120"/>
      <w:ind w:left="360"/>
    </w:pPr>
  </w:style>
  <w:style w:type="paragraph" w:styleId="3">
    <w:name w:val="List Number 3"/>
    <w:basedOn w:val="a1"/>
    <w:semiHidden/>
    <w:qFormat/>
    <w:pPr>
      <w:numPr>
        <w:numId w:val="6"/>
      </w:numPr>
      <w:contextualSpacing/>
    </w:pPr>
  </w:style>
  <w:style w:type="paragraph" w:styleId="23">
    <w:name w:val="List 2"/>
    <w:basedOn w:val="a1"/>
    <w:semiHidden/>
    <w:qFormat/>
    <w:pPr>
      <w:ind w:left="720" w:hanging="360"/>
      <w:contextualSpacing/>
    </w:pPr>
  </w:style>
  <w:style w:type="paragraph" w:styleId="afc">
    <w:name w:val="List Continue"/>
    <w:basedOn w:val="a1"/>
    <w:semiHidden/>
    <w:qFormat/>
    <w:pPr>
      <w:spacing w:after="120"/>
      <w:ind w:left="360"/>
      <w:contextualSpacing/>
    </w:pPr>
  </w:style>
  <w:style w:type="paragraph" w:styleId="afd">
    <w:name w:val="Block Text"/>
    <w:basedOn w:val="a1"/>
    <w:semiHidden/>
    <w:qFormat/>
    <w:pPr>
      <w:spacing w:after="120"/>
      <w:ind w:left="1440" w:right="1440"/>
    </w:pPr>
  </w:style>
  <w:style w:type="paragraph" w:styleId="20">
    <w:name w:val="List Bullet 2"/>
    <w:basedOn w:val="a1"/>
    <w:semiHidden/>
    <w:qFormat/>
    <w:pPr>
      <w:numPr>
        <w:numId w:val="7"/>
      </w:numPr>
      <w:contextualSpacing/>
    </w:pPr>
  </w:style>
  <w:style w:type="paragraph" w:styleId="HTML">
    <w:name w:val="HTML Address"/>
    <w:basedOn w:val="a1"/>
    <w:link w:val="HTML0"/>
    <w:semiHidden/>
    <w:qFormat/>
    <w:rPr>
      <w:i/>
      <w:iCs/>
    </w:rPr>
  </w:style>
  <w:style w:type="paragraph" w:styleId="43">
    <w:name w:val="index 4"/>
    <w:basedOn w:val="a1"/>
    <w:next w:val="a1"/>
    <w:autoRedefine/>
    <w:semiHidden/>
    <w:qFormat/>
    <w:pPr>
      <w:ind w:left="960" w:hanging="240"/>
    </w:pPr>
  </w:style>
  <w:style w:type="paragraph" w:styleId="54">
    <w:name w:val="toc 5"/>
    <w:basedOn w:val="a1"/>
    <w:next w:val="a1"/>
    <w:autoRedefine/>
    <w:semiHidden/>
    <w:qFormat/>
    <w:pPr>
      <w:ind w:left="960"/>
    </w:pPr>
  </w:style>
  <w:style w:type="paragraph" w:styleId="36">
    <w:name w:val="toc 3"/>
    <w:basedOn w:val="a1"/>
    <w:next w:val="a1"/>
    <w:autoRedefine/>
    <w:semiHidden/>
    <w:qFormat/>
    <w:pPr>
      <w:ind w:left="480"/>
    </w:pPr>
  </w:style>
  <w:style w:type="paragraph" w:styleId="afe">
    <w:name w:val="Plain Text"/>
    <w:basedOn w:val="a1"/>
    <w:link w:val="aff"/>
    <w:semiHidden/>
    <w:qFormat/>
    <w:rPr>
      <w:rFonts w:ascii="Courier New" w:hAnsi="Courier New" w:cs="Courier New"/>
      <w:sz w:val="20"/>
    </w:rPr>
  </w:style>
  <w:style w:type="paragraph" w:styleId="50">
    <w:name w:val="List Bullet 5"/>
    <w:basedOn w:val="a1"/>
    <w:semiHidden/>
    <w:qFormat/>
    <w:pPr>
      <w:numPr>
        <w:numId w:val="8"/>
      </w:numPr>
      <w:contextualSpacing/>
    </w:pPr>
  </w:style>
  <w:style w:type="paragraph" w:styleId="4">
    <w:name w:val="List Number 4"/>
    <w:basedOn w:val="a1"/>
    <w:semiHidden/>
    <w:qFormat/>
    <w:pPr>
      <w:numPr>
        <w:numId w:val="9"/>
      </w:numPr>
      <w:contextualSpacing/>
    </w:pPr>
  </w:style>
  <w:style w:type="paragraph" w:styleId="82">
    <w:name w:val="toc 8"/>
    <w:basedOn w:val="a1"/>
    <w:next w:val="a1"/>
    <w:autoRedefine/>
    <w:semiHidden/>
    <w:qFormat/>
    <w:pPr>
      <w:ind w:left="1680"/>
    </w:pPr>
  </w:style>
  <w:style w:type="paragraph" w:styleId="37">
    <w:name w:val="index 3"/>
    <w:basedOn w:val="a1"/>
    <w:next w:val="a1"/>
    <w:autoRedefine/>
    <w:semiHidden/>
    <w:qFormat/>
    <w:pPr>
      <w:ind w:left="720" w:hanging="240"/>
    </w:pPr>
  </w:style>
  <w:style w:type="paragraph" w:styleId="aff0">
    <w:name w:val="Date"/>
    <w:basedOn w:val="a1"/>
    <w:next w:val="a1"/>
    <w:link w:val="aff1"/>
    <w:semiHidden/>
    <w:qFormat/>
  </w:style>
  <w:style w:type="paragraph" w:styleId="24">
    <w:name w:val="Body Text Indent 2"/>
    <w:basedOn w:val="a1"/>
    <w:link w:val="25"/>
    <w:semiHidden/>
    <w:qFormat/>
    <w:pPr>
      <w:spacing w:after="120" w:line="480" w:lineRule="auto"/>
      <w:ind w:left="360"/>
    </w:pPr>
  </w:style>
  <w:style w:type="paragraph" w:styleId="aff2">
    <w:name w:val="endnote text"/>
    <w:basedOn w:val="a1"/>
    <w:link w:val="aff3"/>
    <w:semiHidden/>
    <w:qFormat/>
    <w:rPr>
      <w:sz w:val="20"/>
    </w:rPr>
  </w:style>
  <w:style w:type="paragraph" w:styleId="55">
    <w:name w:val="List Continue 5"/>
    <w:basedOn w:val="a1"/>
    <w:semiHidden/>
    <w:qFormat/>
    <w:pPr>
      <w:spacing w:after="120"/>
      <w:ind w:left="1800"/>
      <w:contextualSpacing/>
    </w:pPr>
  </w:style>
  <w:style w:type="paragraph" w:styleId="aff4">
    <w:name w:val="Balloon Text"/>
    <w:basedOn w:val="a1"/>
    <w:link w:val="aff5"/>
    <w:semiHidden/>
    <w:qFormat/>
    <w:rPr>
      <w:rFonts w:ascii="Tahoma" w:hAnsi="Tahoma" w:cs="Tahoma"/>
      <w:sz w:val="16"/>
      <w:szCs w:val="16"/>
    </w:rPr>
  </w:style>
  <w:style w:type="paragraph" w:styleId="aff6">
    <w:name w:val="footer"/>
    <w:basedOn w:val="a1"/>
    <w:link w:val="aff7"/>
    <w:semiHidden/>
    <w:qFormat/>
    <w:pPr>
      <w:tabs>
        <w:tab w:val="center" w:pos="4680"/>
        <w:tab w:val="right" w:pos="9360"/>
      </w:tabs>
    </w:pPr>
  </w:style>
  <w:style w:type="paragraph" w:styleId="aff8">
    <w:name w:val="envelope return"/>
    <w:basedOn w:val="a1"/>
    <w:semiHidden/>
    <w:qFormat/>
    <w:rPr>
      <w:rFonts w:ascii="Cambria" w:hAnsi="Cambria"/>
      <w:sz w:val="20"/>
    </w:rPr>
  </w:style>
  <w:style w:type="paragraph" w:styleId="aff9">
    <w:name w:val="header"/>
    <w:basedOn w:val="a1"/>
    <w:link w:val="affa"/>
    <w:semiHidden/>
    <w:qFormat/>
    <w:pPr>
      <w:tabs>
        <w:tab w:val="center" w:pos="4680"/>
        <w:tab w:val="right" w:pos="9360"/>
      </w:tabs>
    </w:pPr>
  </w:style>
  <w:style w:type="paragraph" w:styleId="affb">
    <w:name w:val="Signature"/>
    <w:basedOn w:val="a1"/>
    <w:link w:val="affc"/>
    <w:semiHidden/>
    <w:qFormat/>
    <w:pPr>
      <w:ind w:left="4320"/>
    </w:pPr>
  </w:style>
  <w:style w:type="paragraph" w:styleId="11">
    <w:name w:val="toc 1"/>
    <w:basedOn w:val="a1"/>
    <w:next w:val="a1"/>
    <w:autoRedefine/>
    <w:semiHidden/>
    <w:qFormat/>
  </w:style>
  <w:style w:type="paragraph" w:styleId="44">
    <w:name w:val="List Continue 4"/>
    <w:basedOn w:val="a1"/>
    <w:semiHidden/>
    <w:qFormat/>
    <w:pPr>
      <w:spacing w:after="120"/>
      <w:ind w:left="1440"/>
      <w:contextualSpacing/>
    </w:pPr>
  </w:style>
  <w:style w:type="paragraph" w:styleId="45">
    <w:name w:val="toc 4"/>
    <w:basedOn w:val="a1"/>
    <w:next w:val="a1"/>
    <w:autoRedefine/>
    <w:semiHidden/>
    <w:qFormat/>
    <w:pPr>
      <w:ind w:left="720"/>
    </w:pPr>
  </w:style>
  <w:style w:type="paragraph" w:styleId="affd">
    <w:name w:val="index heading"/>
    <w:basedOn w:val="a1"/>
    <w:next w:val="12"/>
    <w:semiHidden/>
    <w:qFormat/>
    <w:rPr>
      <w:rFonts w:ascii="Cambria" w:hAnsi="Cambria"/>
      <w:b/>
      <w:bCs/>
    </w:rPr>
  </w:style>
  <w:style w:type="paragraph" w:styleId="12">
    <w:name w:val="index 1"/>
    <w:basedOn w:val="a1"/>
    <w:next w:val="a1"/>
    <w:autoRedefine/>
    <w:semiHidden/>
    <w:qFormat/>
    <w:pPr>
      <w:ind w:left="240" w:hanging="240"/>
    </w:pPr>
  </w:style>
  <w:style w:type="paragraph" w:styleId="affe">
    <w:name w:val="Subtitle"/>
    <w:basedOn w:val="a1"/>
    <w:next w:val="a1"/>
    <w:link w:val="afff"/>
    <w:qFormat/>
    <w:pPr>
      <w:spacing w:after="60"/>
      <w:jc w:val="center"/>
      <w:outlineLvl w:val="1"/>
    </w:pPr>
    <w:rPr>
      <w:rFonts w:ascii="Cambria" w:hAnsi="Cambria"/>
      <w:szCs w:val="24"/>
    </w:rPr>
  </w:style>
  <w:style w:type="paragraph" w:styleId="5">
    <w:name w:val="List Number 5"/>
    <w:basedOn w:val="a1"/>
    <w:semiHidden/>
    <w:qFormat/>
    <w:pPr>
      <w:numPr>
        <w:numId w:val="10"/>
      </w:numPr>
      <w:contextualSpacing/>
    </w:pPr>
  </w:style>
  <w:style w:type="paragraph" w:styleId="afff0">
    <w:name w:val="List"/>
    <w:basedOn w:val="a1"/>
    <w:semiHidden/>
    <w:qFormat/>
    <w:pPr>
      <w:ind w:left="360" w:hanging="360"/>
      <w:contextualSpacing/>
    </w:pPr>
  </w:style>
  <w:style w:type="paragraph" w:styleId="afff1">
    <w:name w:val="footnote text"/>
    <w:basedOn w:val="a1"/>
    <w:link w:val="afff2"/>
    <w:semiHidden/>
    <w:qFormat/>
    <w:rPr>
      <w:sz w:val="20"/>
    </w:rPr>
  </w:style>
  <w:style w:type="paragraph" w:styleId="62">
    <w:name w:val="toc 6"/>
    <w:basedOn w:val="a1"/>
    <w:next w:val="a1"/>
    <w:autoRedefine/>
    <w:semiHidden/>
    <w:qFormat/>
    <w:pPr>
      <w:ind w:left="1200"/>
    </w:pPr>
  </w:style>
  <w:style w:type="paragraph" w:styleId="56">
    <w:name w:val="List 5"/>
    <w:basedOn w:val="a1"/>
    <w:semiHidden/>
    <w:qFormat/>
    <w:pPr>
      <w:ind w:left="1800" w:hanging="360"/>
      <w:contextualSpacing/>
    </w:pPr>
  </w:style>
  <w:style w:type="paragraph" w:styleId="38">
    <w:name w:val="Body Text Indent 3"/>
    <w:basedOn w:val="a1"/>
    <w:link w:val="39"/>
    <w:semiHidden/>
    <w:qFormat/>
    <w:pPr>
      <w:spacing w:after="120"/>
      <w:ind w:left="360"/>
    </w:pPr>
    <w:rPr>
      <w:sz w:val="16"/>
      <w:szCs w:val="16"/>
    </w:rPr>
  </w:style>
  <w:style w:type="paragraph" w:styleId="72">
    <w:name w:val="index 7"/>
    <w:basedOn w:val="a1"/>
    <w:next w:val="a1"/>
    <w:autoRedefine/>
    <w:semiHidden/>
    <w:qFormat/>
    <w:pPr>
      <w:ind w:left="1680" w:hanging="240"/>
    </w:pPr>
  </w:style>
  <w:style w:type="paragraph" w:styleId="91">
    <w:name w:val="index 9"/>
    <w:basedOn w:val="a1"/>
    <w:next w:val="a1"/>
    <w:autoRedefine/>
    <w:semiHidden/>
    <w:qFormat/>
    <w:pPr>
      <w:ind w:left="2160" w:hanging="240"/>
    </w:pPr>
  </w:style>
  <w:style w:type="paragraph" w:styleId="afff3">
    <w:name w:val="table of figures"/>
    <w:basedOn w:val="a1"/>
    <w:next w:val="a1"/>
    <w:semiHidden/>
    <w:qFormat/>
  </w:style>
  <w:style w:type="paragraph" w:styleId="26">
    <w:name w:val="toc 2"/>
    <w:basedOn w:val="a1"/>
    <w:next w:val="a1"/>
    <w:autoRedefine/>
    <w:semiHidden/>
    <w:qFormat/>
    <w:pPr>
      <w:ind w:left="240"/>
    </w:pPr>
  </w:style>
  <w:style w:type="paragraph" w:styleId="92">
    <w:name w:val="toc 9"/>
    <w:basedOn w:val="a1"/>
    <w:next w:val="a1"/>
    <w:autoRedefine/>
    <w:semiHidden/>
    <w:qFormat/>
    <w:pPr>
      <w:ind w:left="1920"/>
    </w:pPr>
  </w:style>
  <w:style w:type="paragraph" w:styleId="27">
    <w:name w:val="Body Text 2"/>
    <w:basedOn w:val="a1"/>
    <w:link w:val="28"/>
    <w:semiHidden/>
    <w:qFormat/>
    <w:pPr>
      <w:spacing w:after="120" w:line="480" w:lineRule="auto"/>
    </w:pPr>
  </w:style>
  <w:style w:type="paragraph" w:styleId="46">
    <w:name w:val="List 4"/>
    <w:basedOn w:val="a1"/>
    <w:semiHidden/>
    <w:qFormat/>
    <w:pPr>
      <w:ind w:left="1440" w:hanging="360"/>
      <w:contextualSpacing/>
    </w:pPr>
  </w:style>
  <w:style w:type="paragraph" w:styleId="29">
    <w:name w:val="List Continue 2"/>
    <w:basedOn w:val="a1"/>
    <w:semiHidden/>
    <w:qFormat/>
    <w:pPr>
      <w:spacing w:after="120"/>
      <w:ind w:left="720"/>
      <w:contextualSpacing/>
    </w:pPr>
  </w:style>
  <w:style w:type="paragraph" w:styleId="afff4">
    <w:name w:val="Message Header"/>
    <w:basedOn w:val="a1"/>
    <w:link w:val="afff5"/>
    <w:semiHidden/>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paragraph" w:styleId="HTML1">
    <w:name w:val="HTML Preformatted"/>
    <w:basedOn w:val="a1"/>
    <w:link w:val="HTML2"/>
    <w:semiHidden/>
    <w:qFormat/>
    <w:rPr>
      <w:rFonts w:ascii="Courier New" w:hAnsi="Courier New" w:cs="Courier New"/>
      <w:sz w:val="20"/>
    </w:rPr>
  </w:style>
  <w:style w:type="paragraph" w:styleId="afff6">
    <w:name w:val="Normal (Web)"/>
    <w:basedOn w:val="a1"/>
    <w:semiHidden/>
    <w:qFormat/>
    <w:rPr>
      <w:szCs w:val="24"/>
    </w:rPr>
  </w:style>
  <w:style w:type="paragraph" w:styleId="3a">
    <w:name w:val="List Continue 3"/>
    <w:basedOn w:val="a1"/>
    <w:semiHidden/>
    <w:qFormat/>
    <w:pPr>
      <w:spacing w:after="120"/>
      <w:ind w:left="1080"/>
      <w:contextualSpacing/>
    </w:pPr>
  </w:style>
  <w:style w:type="paragraph" w:styleId="2a">
    <w:name w:val="index 2"/>
    <w:basedOn w:val="a1"/>
    <w:next w:val="a1"/>
    <w:autoRedefine/>
    <w:semiHidden/>
    <w:qFormat/>
    <w:pPr>
      <w:ind w:left="480" w:hanging="240"/>
    </w:pPr>
  </w:style>
  <w:style w:type="paragraph" w:styleId="afff7">
    <w:name w:val="Title"/>
    <w:basedOn w:val="a1"/>
    <w:next w:val="a1"/>
    <w:link w:val="afff8"/>
    <w:qFormat/>
    <w:pPr>
      <w:spacing w:before="240" w:after="60"/>
      <w:jc w:val="center"/>
      <w:outlineLvl w:val="0"/>
    </w:pPr>
    <w:rPr>
      <w:rFonts w:ascii="Cambria" w:hAnsi="Cambria"/>
      <w:b/>
      <w:bCs/>
      <w:kern w:val="28"/>
      <w:sz w:val="32"/>
      <w:szCs w:val="32"/>
    </w:rPr>
  </w:style>
  <w:style w:type="paragraph" w:styleId="afff9">
    <w:name w:val="annotation subject"/>
    <w:basedOn w:val="af2"/>
    <w:next w:val="af2"/>
    <w:link w:val="afffa"/>
    <w:semiHidden/>
    <w:qFormat/>
    <w:rPr>
      <w:b/>
      <w:bCs/>
    </w:rPr>
  </w:style>
  <w:style w:type="paragraph" w:styleId="afffb">
    <w:name w:val="Body Text First Indent"/>
    <w:basedOn w:val="af8"/>
    <w:link w:val="afffc"/>
    <w:semiHidden/>
    <w:qFormat/>
    <w:pPr>
      <w:ind w:firstLine="210"/>
    </w:pPr>
  </w:style>
  <w:style w:type="paragraph" w:styleId="2b">
    <w:name w:val="Body Text First Indent 2"/>
    <w:basedOn w:val="afa"/>
    <w:link w:val="2c"/>
    <w:semiHidden/>
    <w:qFormat/>
    <w:pPr>
      <w:ind w:firstLine="210"/>
    </w:pPr>
  </w:style>
  <w:style w:type="table" w:styleId="afffd">
    <w:name w:val="Table Grid"/>
    <w:basedOn w:val="a3"/>
    <w:uiPriority w:val="99"/>
    <w:qFormat/>
    <w:pPr>
      <w:widowControl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page number"/>
    <w:basedOn w:val="a2"/>
    <w:semiHidden/>
    <w:qFormat/>
  </w:style>
  <w:style w:type="character" w:styleId="affff">
    <w:name w:val="FollowedHyperlink"/>
    <w:semiHidden/>
    <w:unhideWhenUsed/>
    <w:qFormat/>
    <w:rPr>
      <w:color w:val="800080"/>
      <w:u w:val="single"/>
    </w:rPr>
  </w:style>
  <w:style w:type="character" w:styleId="affff0">
    <w:name w:val="Hyperlink"/>
    <w:semiHidden/>
    <w:qFormat/>
    <w:rPr>
      <w:color w:val="0000FF"/>
      <w:u w:val="single"/>
    </w:rPr>
  </w:style>
  <w:style w:type="character" w:styleId="affff1">
    <w:name w:val="annotation reference"/>
    <w:semiHidden/>
    <w:unhideWhenUsed/>
    <w:qFormat/>
    <w:rPr>
      <w:sz w:val="16"/>
      <w:szCs w:val="16"/>
    </w:rPr>
  </w:style>
  <w:style w:type="character" w:customStyle="1" w:styleId="10">
    <w:name w:val="标题 1 字符"/>
    <w:link w:val="1"/>
    <w:qFormat/>
    <w:rPr>
      <w:rFonts w:ascii="Times New Roman" w:hAnsi="Times New Roman" w:cs="Times New Roman"/>
      <w:b/>
      <w:bCs/>
      <w:kern w:val="32"/>
      <w:sz w:val="24"/>
      <w:szCs w:val="24"/>
      <w:lang w:eastAsia="en-US"/>
      <w14:ligatures w14:val="none"/>
    </w:rPr>
  </w:style>
  <w:style w:type="character" w:customStyle="1" w:styleId="22">
    <w:name w:val="标题 2 字符"/>
    <w:link w:val="21"/>
    <w:semiHidden/>
    <w:qFormat/>
    <w:rPr>
      <w:rFonts w:ascii="Cambria" w:hAnsi="Cambria" w:cs="Times New Roman"/>
      <w:b/>
      <w:bCs/>
      <w:i/>
      <w:iCs/>
      <w:kern w:val="0"/>
      <w:sz w:val="28"/>
      <w:szCs w:val="28"/>
      <w:lang w:eastAsia="en-US"/>
      <w14:ligatures w14:val="none"/>
    </w:rPr>
  </w:style>
  <w:style w:type="character" w:customStyle="1" w:styleId="32">
    <w:name w:val="标题 3 字符"/>
    <w:basedOn w:val="a2"/>
    <w:link w:val="31"/>
    <w:semiHidden/>
    <w:rPr>
      <w:rFonts w:ascii="Times" w:eastAsia="Times" w:hAnsi="Times" w:cs="Times New Roman"/>
      <w:b/>
      <w:kern w:val="0"/>
      <w:sz w:val="24"/>
      <w:szCs w:val="20"/>
      <w:lang w:eastAsia="en-US"/>
      <w14:ligatures w14:val="none"/>
    </w:rPr>
  </w:style>
  <w:style w:type="character" w:customStyle="1" w:styleId="42">
    <w:name w:val="标题 4 字符"/>
    <w:basedOn w:val="a2"/>
    <w:link w:val="41"/>
    <w:semiHidden/>
    <w:rPr>
      <w:rFonts w:ascii="Times" w:hAnsi="Times" w:cs="Times New Roman"/>
      <w:b/>
      <w:color w:val="0000FF"/>
      <w:kern w:val="0"/>
      <w:sz w:val="44"/>
      <w:szCs w:val="20"/>
      <w:lang w:eastAsia="en-US"/>
      <w14:ligatures w14:val="none"/>
    </w:rPr>
  </w:style>
  <w:style w:type="character" w:customStyle="1" w:styleId="52">
    <w:name w:val="标题 5 字符"/>
    <w:link w:val="51"/>
    <w:semiHidden/>
    <w:qFormat/>
    <w:rPr>
      <w:rFonts w:ascii="Calibri" w:hAnsi="Calibri" w:cs="Times New Roman"/>
      <w:b/>
      <w:bCs/>
      <w:i/>
      <w:iCs/>
      <w:kern w:val="0"/>
      <w:sz w:val="26"/>
      <w:szCs w:val="26"/>
      <w:lang w:eastAsia="en-US"/>
      <w14:ligatures w14:val="none"/>
    </w:rPr>
  </w:style>
  <w:style w:type="character" w:customStyle="1" w:styleId="60">
    <w:name w:val="标题 6 字符"/>
    <w:link w:val="6"/>
    <w:semiHidden/>
    <w:qFormat/>
    <w:rPr>
      <w:rFonts w:ascii="Calibri" w:hAnsi="Calibri" w:cs="Times New Roman"/>
      <w:b/>
      <w:bCs/>
      <w:kern w:val="0"/>
      <w:sz w:val="22"/>
      <w:lang w:eastAsia="en-US"/>
      <w14:ligatures w14:val="none"/>
    </w:rPr>
  </w:style>
  <w:style w:type="character" w:customStyle="1" w:styleId="70">
    <w:name w:val="标题 7 字符"/>
    <w:link w:val="7"/>
    <w:semiHidden/>
    <w:qFormat/>
    <w:rPr>
      <w:rFonts w:ascii="Calibri" w:hAnsi="Calibri" w:cs="Times New Roman"/>
      <w:kern w:val="0"/>
      <w:sz w:val="24"/>
      <w:szCs w:val="24"/>
      <w:lang w:eastAsia="en-US"/>
      <w14:ligatures w14:val="none"/>
    </w:rPr>
  </w:style>
  <w:style w:type="character" w:customStyle="1" w:styleId="80">
    <w:name w:val="标题 8 字符"/>
    <w:link w:val="8"/>
    <w:semiHidden/>
    <w:qFormat/>
    <w:rPr>
      <w:rFonts w:ascii="Calibri" w:hAnsi="Calibri" w:cs="Times New Roman"/>
      <w:i/>
      <w:iCs/>
      <w:kern w:val="0"/>
      <w:sz w:val="24"/>
      <w:szCs w:val="24"/>
      <w:lang w:eastAsia="en-US"/>
      <w14:ligatures w14:val="none"/>
    </w:rPr>
  </w:style>
  <w:style w:type="character" w:customStyle="1" w:styleId="90">
    <w:name w:val="标题 9 字符"/>
    <w:link w:val="9"/>
    <w:semiHidden/>
    <w:qFormat/>
    <w:rPr>
      <w:rFonts w:ascii="Cambria" w:hAnsi="Cambria" w:cs="Times New Roman"/>
      <w:kern w:val="0"/>
      <w:sz w:val="22"/>
      <w:lang w:eastAsia="en-US"/>
      <w14:ligatures w14:val="none"/>
    </w:rPr>
  </w:style>
  <w:style w:type="character" w:customStyle="1" w:styleId="a6">
    <w:name w:val="宏文本 字符"/>
    <w:link w:val="a5"/>
    <w:semiHidden/>
    <w:qFormat/>
    <w:rPr>
      <w:rFonts w:ascii="Courier New" w:hAnsi="Courier New" w:cs="Courier New"/>
      <w:kern w:val="0"/>
      <w:sz w:val="20"/>
      <w:szCs w:val="20"/>
      <w:lang w:eastAsia="en-US"/>
      <w14:ligatures w14:val="none"/>
    </w:rPr>
  </w:style>
  <w:style w:type="character" w:customStyle="1" w:styleId="a9">
    <w:name w:val="注释标题 字符"/>
    <w:link w:val="a8"/>
    <w:semiHidden/>
    <w:qFormat/>
    <w:rPr>
      <w:rFonts w:ascii="Times New Roman" w:hAnsi="Times New Roman" w:cs="Times New Roman"/>
      <w:kern w:val="0"/>
      <w:sz w:val="24"/>
      <w:szCs w:val="20"/>
      <w:lang w:eastAsia="en-US"/>
      <w14:ligatures w14:val="none"/>
    </w:rPr>
  </w:style>
  <w:style w:type="character" w:customStyle="1" w:styleId="ab">
    <w:name w:val="电子邮件签名 字符"/>
    <w:link w:val="aa"/>
    <w:semiHidden/>
    <w:qFormat/>
    <w:rPr>
      <w:rFonts w:ascii="Times New Roman" w:hAnsi="Times New Roman" w:cs="Times New Roman"/>
      <w:kern w:val="0"/>
      <w:sz w:val="24"/>
      <w:szCs w:val="20"/>
      <w:lang w:eastAsia="en-US"/>
      <w14:ligatures w14:val="none"/>
    </w:rPr>
  </w:style>
  <w:style w:type="character" w:customStyle="1" w:styleId="af0">
    <w:name w:val="文档结构图 字符"/>
    <w:link w:val="af"/>
    <w:semiHidden/>
    <w:qFormat/>
    <w:rPr>
      <w:rFonts w:ascii="Tahoma" w:hAnsi="Tahoma" w:cs="Tahoma"/>
      <w:kern w:val="0"/>
      <w:sz w:val="16"/>
      <w:szCs w:val="16"/>
      <w:lang w:eastAsia="en-US"/>
      <w14:ligatures w14:val="none"/>
    </w:rPr>
  </w:style>
  <w:style w:type="character" w:customStyle="1" w:styleId="af3">
    <w:name w:val="批注文字 字符"/>
    <w:basedOn w:val="a2"/>
    <w:link w:val="af2"/>
    <w:semiHidden/>
    <w:qFormat/>
    <w:rPr>
      <w:rFonts w:ascii="Times New Roman" w:hAnsi="Times New Roman" w:cs="Times New Roman"/>
      <w:kern w:val="0"/>
      <w:sz w:val="20"/>
      <w:szCs w:val="20"/>
      <w:lang w:eastAsia="en-US"/>
      <w14:ligatures w14:val="none"/>
    </w:rPr>
  </w:style>
  <w:style w:type="character" w:customStyle="1" w:styleId="af5">
    <w:name w:val="称呼 字符"/>
    <w:link w:val="af4"/>
    <w:semiHidden/>
    <w:qFormat/>
    <w:rPr>
      <w:rFonts w:ascii="Times New Roman" w:hAnsi="Times New Roman" w:cs="Times New Roman"/>
      <w:kern w:val="0"/>
      <w:sz w:val="24"/>
      <w:szCs w:val="20"/>
      <w:lang w:eastAsia="en-US"/>
      <w14:ligatures w14:val="none"/>
    </w:rPr>
  </w:style>
  <w:style w:type="character" w:customStyle="1" w:styleId="35">
    <w:name w:val="正文文本 3 字符"/>
    <w:link w:val="34"/>
    <w:semiHidden/>
    <w:qFormat/>
    <w:rPr>
      <w:rFonts w:ascii="Times New Roman" w:hAnsi="Times New Roman" w:cs="Times New Roman"/>
      <w:kern w:val="0"/>
      <w:sz w:val="16"/>
      <w:szCs w:val="16"/>
      <w:lang w:eastAsia="en-US"/>
      <w14:ligatures w14:val="none"/>
    </w:rPr>
  </w:style>
  <w:style w:type="character" w:customStyle="1" w:styleId="af7">
    <w:name w:val="结束语 字符"/>
    <w:link w:val="af6"/>
    <w:semiHidden/>
    <w:qFormat/>
    <w:rPr>
      <w:rFonts w:ascii="Times New Roman" w:hAnsi="Times New Roman" w:cs="Times New Roman"/>
      <w:kern w:val="0"/>
      <w:sz w:val="24"/>
      <w:szCs w:val="20"/>
      <w:lang w:eastAsia="en-US"/>
      <w14:ligatures w14:val="none"/>
    </w:rPr>
  </w:style>
  <w:style w:type="character" w:customStyle="1" w:styleId="af9">
    <w:name w:val="正文文本 字符"/>
    <w:link w:val="af8"/>
    <w:semiHidden/>
    <w:qFormat/>
    <w:rPr>
      <w:rFonts w:ascii="Times New Roman" w:hAnsi="Times New Roman" w:cs="Times New Roman"/>
      <w:kern w:val="0"/>
      <w:sz w:val="24"/>
      <w:szCs w:val="20"/>
      <w:lang w:eastAsia="en-US"/>
      <w14:ligatures w14:val="none"/>
    </w:rPr>
  </w:style>
  <w:style w:type="character" w:customStyle="1" w:styleId="afb">
    <w:name w:val="正文文本缩进 字符"/>
    <w:link w:val="afa"/>
    <w:semiHidden/>
    <w:qFormat/>
    <w:rPr>
      <w:rFonts w:ascii="Times New Roman" w:hAnsi="Times New Roman" w:cs="Times New Roman"/>
      <w:kern w:val="0"/>
      <w:sz w:val="24"/>
      <w:szCs w:val="20"/>
      <w:lang w:eastAsia="en-US"/>
      <w14:ligatures w14:val="none"/>
    </w:rPr>
  </w:style>
  <w:style w:type="character" w:customStyle="1" w:styleId="HTML0">
    <w:name w:val="HTML 地址 字符"/>
    <w:link w:val="HTML"/>
    <w:semiHidden/>
    <w:qFormat/>
    <w:rPr>
      <w:rFonts w:ascii="Times New Roman" w:hAnsi="Times New Roman" w:cs="Times New Roman"/>
      <w:i/>
      <w:iCs/>
      <w:kern w:val="0"/>
      <w:sz w:val="24"/>
      <w:szCs w:val="20"/>
      <w:lang w:eastAsia="en-US"/>
      <w14:ligatures w14:val="none"/>
    </w:rPr>
  </w:style>
  <w:style w:type="character" w:customStyle="1" w:styleId="aff">
    <w:name w:val="纯文本 字符"/>
    <w:link w:val="afe"/>
    <w:semiHidden/>
    <w:qFormat/>
    <w:rPr>
      <w:rFonts w:ascii="Courier New" w:hAnsi="Courier New" w:cs="Courier New"/>
      <w:kern w:val="0"/>
      <w:sz w:val="20"/>
      <w:szCs w:val="20"/>
      <w:lang w:eastAsia="en-US"/>
      <w14:ligatures w14:val="none"/>
    </w:rPr>
  </w:style>
  <w:style w:type="character" w:customStyle="1" w:styleId="aff1">
    <w:name w:val="日期 字符"/>
    <w:link w:val="aff0"/>
    <w:semiHidden/>
    <w:qFormat/>
    <w:rPr>
      <w:rFonts w:ascii="Times New Roman" w:hAnsi="Times New Roman" w:cs="Times New Roman"/>
      <w:kern w:val="0"/>
      <w:sz w:val="24"/>
      <w:szCs w:val="20"/>
      <w:lang w:eastAsia="en-US"/>
      <w14:ligatures w14:val="none"/>
    </w:rPr>
  </w:style>
  <w:style w:type="character" w:customStyle="1" w:styleId="25">
    <w:name w:val="正文文本缩进 2 字符"/>
    <w:link w:val="24"/>
    <w:semiHidden/>
    <w:qFormat/>
    <w:rPr>
      <w:rFonts w:ascii="Times New Roman" w:hAnsi="Times New Roman" w:cs="Times New Roman"/>
      <w:kern w:val="0"/>
      <w:sz w:val="24"/>
      <w:szCs w:val="20"/>
      <w:lang w:eastAsia="en-US"/>
      <w14:ligatures w14:val="none"/>
    </w:rPr>
  </w:style>
  <w:style w:type="character" w:customStyle="1" w:styleId="aff3">
    <w:name w:val="尾注文本 字符"/>
    <w:basedOn w:val="a2"/>
    <w:link w:val="aff2"/>
    <w:semiHidden/>
    <w:qFormat/>
    <w:rPr>
      <w:rFonts w:ascii="Times New Roman" w:hAnsi="Times New Roman" w:cs="Times New Roman"/>
      <w:kern w:val="0"/>
      <w:sz w:val="20"/>
      <w:szCs w:val="20"/>
      <w:lang w:eastAsia="en-US"/>
      <w14:ligatures w14:val="none"/>
    </w:rPr>
  </w:style>
  <w:style w:type="character" w:customStyle="1" w:styleId="aff5">
    <w:name w:val="批注框文本 字符"/>
    <w:link w:val="aff4"/>
    <w:semiHidden/>
    <w:qFormat/>
    <w:rPr>
      <w:rFonts w:ascii="Tahoma" w:hAnsi="Tahoma" w:cs="Tahoma"/>
      <w:kern w:val="0"/>
      <w:sz w:val="16"/>
      <w:szCs w:val="16"/>
      <w:lang w:eastAsia="en-US"/>
      <w14:ligatures w14:val="none"/>
    </w:rPr>
  </w:style>
  <w:style w:type="character" w:customStyle="1" w:styleId="aff7">
    <w:name w:val="页脚 字符"/>
    <w:link w:val="aff6"/>
    <w:semiHidden/>
    <w:qFormat/>
    <w:rPr>
      <w:rFonts w:ascii="Times New Roman" w:hAnsi="Times New Roman" w:cs="Times New Roman"/>
      <w:kern w:val="0"/>
      <w:sz w:val="24"/>
      <w:szCs w:val="20"/>
      <w:lang w:eastAsia="en-US"/>
      <w14:ligatures w14:val="none"/>
    </w:rPr>
  </w:style>
  <w:style w:type="character" w:customStyle="1" w:styleId="affa">
    <w:name w:val="页眉 字符"/>
    <w:link w:val="aff9"/>
    <w:semiHidden/>
    <w:qFormat/>
    <w:rPr>
      <w:rFonts w:ascii="Times New Roman" w:hAnsi="Times New Roman" w:cs="Times New Roman"/>
      <w:kern w:val="0"/>
      <w:sz w:val="24"/>
      <w:szCs w:val="20"/>
      <w:lang w:eastAsia="en-US"/>
      <w14:ligatures w14:val="none"/>
    </w:rPr>
  </w:style>
  <w:style w:type="character" w:customStyle="1" w:styleId="affc">
    <w:name w:val="签名 字符"/>
    <w:link w:val="affb"/>
    <w:semiHidden/>
    <w:qFormat/>
    <w:rPr>
      <w:rFonts w:ascii="Times New Roman" w:hAnsi="Times New Roman" w:cs="Times New Roman"/>
      <w:kern w:val="0"/>
      <w:sz w:val="24"/>
      <w:szCs w:val="20"/>
      <w:lang w:eastAsia="en-US"/>
      <w14:ligatures w14:val="none"/>
    </w:rPr>
  </w:style>
  <w:style w:type="character" w:customStyle="1" w:styleId="afff">
    <w:name w:val="副标题 字符"/>
    <w:link w:val="affe"/>
    <w:qFormat/>
    <w:rPr>
      <w:rFonts w:ascii="Cambria" w:hAnsi="Cambria" w:cs="Times New Roman"/>
      <w:kern w:val="0"/>
      <w:sz w:val="24"/>
      <w:szCs w:val="24"/>
      <w:lang w:eastAsia="en-US"/>
      <w14:ligatures w14:val="none"/>
    </w:rPr>
  </w:style>
  <w:style w:type="character" w:customStyle="1" w:styleId="afff2">
    <w:name w:val="脚注文本 字符"/>
    <w:basedOn w:val="a2"/>
    <w:link w:val="afff1"/>
    <w:semiHidden/>
    <w:qFormat/>
    <w:rPr>
      <w:rFonts w:ascii="Times New Roman" w:hAnsi="Times New Roman" w:cs="Times New Roman"/>
      <w:kern w:val="0"/>
      <w:sz w:val="20"/>
      <w:szCs w:val="20"/>
      <w:lang w:eastAsia="en-US"/>
      <w14:ligatures w14:val="none"/>
    </w:rPr>
  </w:style>
  <w:style w:type="character" w:customStyle="1" w:styleId="39">
    <w:name w:val="正文文本缩进 3 字符"/>
    <w:link w:val="38"/>
    <w:semiHidden/>
    <w:qFormat/>
    <w:rPr>
      <w:rFonts w:ascii="Times New Roman" w:hAnsi="Times New Roman" w:cs="Times New Roman"/>
      <w:kern w:val="0"/>
      <w:sz w:val="16"/>
      <w:szCs w:val="16"/>
      <w:lang w:eastAsia="en-US"/>
      <w14:ligatures w14:val="none"/>
    </w:rPr>
  </w:style>
  <w:style w:type="character" w:customStyle="1" w:styleId="28">
    <w:name w:val="正文文本 2 字符"/>
    <w:link w:val="27"/>
    <w:semiHidden/>
    <w:qFormat/>
    <w:rPr>
      <w:rFonts w:ascii="Times New Roman" w:hAnsi="Times New Roman" w:cs="Times New Roman"/>
      <w:kern w:val="0"/>
      <w:sz w:val="24"/>
      <w:szCs w:val="20"/>
      <w:lang w:eastAsia="en-US"/>
      <w14:ligatures w14:val="none"/>
    </w:rPr>
  </w:style>
  <w:style w:type="character" w:customStyle="1" w:styleId="afff5">
    <w:name w:val="信息标题 字符"/>
    <w:link w:val="afff4"/>
    <w:semiHidden/>
    <w:qFormat/>
    <w:rPr>
      <w:rFonts w:ascii="Cambria" w:hAnsi="Cambria" w:cs="Times New Roman"/>
      <w:kern w:val="0"/>
      <w:sz w:val="24"/>
      <w:szCs w:val="24"/>
      <w:shd w:val="pct20" w:color="auto" w:fill="auto"/>
      <w:lang w:eastAsia="en-US"/>
      <w14:ligatures w14:val="none"/>
    </w:rPr>
  </w:style>
  <w:style w:type="character" w:customStyle="1" w:styleId="HTML2">
    <w:name w:val="HTML 预设格式 字符"/>
    <w:link w:val="HTML1"/>
    <w:semiHidden/>
    <w:qFormat/>
    <w:rPr>
      <w:rFonts w:ascii="Courier New" w:hAnsi="Courier New" w:cs="Courier New"/>
      <w:kern w:val="0"/>
      <w:sz w:val="20"/>
      <w:szCs w:val="20"/>
      <w:lang w:eastAsia="en-US"/>
      <w14:ligatures w14:val="none"/>
    </w:rPr>
  </w:style>
  <w:style w:type="character" w:customStyle="1" w:styleId="afff8">
    <w:name w:val="标题 字符"/>
    <w:link w:val="afff7"/>
    <w:qFormat/>
    <w:rPr>
      <w:rFonts w:ascii="Cambria" w:hAnsi="Cambria" w:cs="Times New Roman"/>
      <w:b/>
      <w:bCs/>
      <w:kern w:val="28"/>
      <w:sz w:val="32"/>
      <w:szCs w:val="32"/>
      <w:lang w:eastAsia="en-US"/>
      <w14:ligatures w14:val="none"/>
    </w:rPr>
  </w:style>
  <w:style w:type="character" w:customStyle="1" w:styleId="afffa">
    <w:name w:val="批注主题 字符"/>
    <w:link w:val="afff9"/>
    <w:semiHidden/>
    <w:qFormat/>
    <w:rPr>
      <w:rFonts w:ascii="Times New Roman" w:hAnsi="Times New Roman" w:cs="Times New Roman"/>
      <w:b/>
      <w:bCs/>
      <w:kern w:val="0"/>
      <w:sz w:val="20"/>
      <w:szCs w:val="20"/>
      <w:lang w:eastAsia="en-US"/>
      <w14:ligatures w14:val="none"/>
    </w:rPr>
  </w:style>
  <w:style w:type="character" w:customStyle="1" w:styleId="afffc">
    <w:name w:val="正文首行缩进 字符"/>
    <w:link w:val="afffb"/>
    <w:semiHidden/>
    <w:qFormat/>
    <w:rPr>
      <w:rFonts w:ascii="Times New Roman" w:hAnsi="Times New Roman" w:cs="Times New Roman"/>
      <w:kern w:val="0"/>
      <w:sz w:val="24"/>
      <w:szCs w:val="20"/>
      <w:lang w:eastAsia="en-US"/>
      <w14:ligatures w14:val="none"/>
    </w:rPr>
  </w:style>
  <w:style w:type="character" w:customStyle="1" w:styleId="2c">
    <w:name w:val="正文首行缩进 2 字符"/>
    <w:link w:val="2b"/>
    <w:semiHidden/>
    <w:qFormat/>
    <w:rPr>
      <w:rFonts w:ascii="Times New Roman" w:hAnsi="Times New Roman" w:cs="Times New Roman"/>
      <w:kern w:val="0"/>
      <w:sz w:val="24"/>
      <w:szCs w:val="20"/>
      <w:lang w:eastAsia="en-US"/>
      <w14:ligatures w14:val="none"/>
    </w:rPr>
  </w:style>
  <w:style w:type="paragraph" w:customStyle="1" w:styleId="SMHeading">
    <w:name w:val="SM Heading"/>
    <w:basedOn w:val="1"/>
    <w:qFormat/>
  </w:style>
  <w:style w:type="paragraph" w:customStyle="1" w:styleId="SMSubheading">
    <w:name w:val="SM Subheading"/>
    <w:basedOn w:val="a1"/>
    <w:qFormat/>
    <w:rPr>
      <w:u w:val="words"/>
    </w:rPr>
  </w:style>
  <w:style w:type="paragraph" w:customStyle="1" w:styleId="SMText">
    <w:name w:val="SM Text"/>
    <w:basedOn w:val="a1"/>
    <w:qFormat/>
    <w:pPr>
      <w:ind w:firstLine="480"/>
    </w:pPr>
  </w:style>
  <w:style w:type="paragraph" w:customStyle="1" w:styleId="SMcaption">
    <w:name w:val="SM caption"/>
    <w:basedOn w:val="SMText"/>
    <w:qFormat/>
    <w:pPr>
      <w:ind w:firstLine="0"/>
    </w:pPr>
  </w:style>
  <w:style w:type="paragraph" w:customStyle="1" w:styleId="13">
    <w:name w:val="书目1"/>
    <w:basedOn w:val="a1"/>
    <w:next w:val="a1"/>
    <w:uiPriority w:val="37"/>
    <w:semiHidden/>
    <w:qFormat/>
  </w:style>
  <w:style w:type="paragraph" w:styleId="affff2">
    <w:name w:val="Intense Quote"/>
    <w:basedOn w:val="a1"/>
    <w:next w:val="a1"/>
    <w:link w:val="affff3"/>
    <w:uiPriority w:val="30"/>
    <w:qFormat/>
    <w:pPr>
      <w:pBdr>
        <w:bottom w:val="single" w:sz="4" w:space="4" w:color="4F81BD"/>
      </w:pBdr>
      <w:spacing w:before="200" w:after="280"/>
      <w:ind w:left="936" w:right="936"/>
    </w:pPr>
    <w:rPr>
      <w:b/>
      <w:bCs/>
      <w:i/>
      <w:iCs/>
      <w:color w:val="4F81BD"/>
    </w:rPr>
  </w:style>
  <w:style w:type="character" w:customStyle="1" w:styleId="affff3">
    <w:name w:val="明显引用 字符"/>
    <w:link w:val="affff2"/>
    <w:uiPriority w:val="30"/>
    <w:qFormat/>
    <w:rPr>
      <w:rFonts w:ascii="Times New Roman" w:hAnsi="Times New Roman" w:cs="Times New Roman"/>
      <w:b/>
      <w:bCs/>
      <w:i/>
      <w:iCs/>
      <w:color w:val="4F81BD"/>
      <w:kern w:val="0"/>
      <w:sz w:val="24"/>
      <w:szCs w:val="20"/>
      <w:lang w:eastAsia="en-US"/>
      <w14:ligatures w14:val="none"/>
    </w:rPr>
  </w:style>
  <w:style w:type="paragraph" w:styleId="affff4">
    <w:name w:val="List Paragraph"/>
    <w:basedOn w:val="a1"/>
    <w:uiPriority w:val="34"/>
    <w:qFormat/>
    <w:pPr>
      <w:ind w:left="720"/>
    </w:pPr>
  </w:style>
  <w:style w:type="paragraph" w:styleId="affff5">
    <w:name w:val="No Spacing"/>
    <w:uiPriority w:val="1"/>
    <w:qFormat/>
    <w:rPr>
      <w:rFonts w:ascii="Times New Roman" w:hAnsi="Times New Roman" w:cs="Times New Roman"/>
      <w:sz w:val="24"/>
      <w:lang w:eastAsia="en-US"/>
    </w:rPr>
  </w:style>
  <w:style w:type="paragraph" w:styleId="affff6">
    <w:name w:val="Quote"/>
    <w:basedOn w:val="a1"/>
    <w:next w:val="a1"/>
    <w:link w:val="affff7"/>
    <w:uiPriority w:val="29"/>
    <w:qFormat/>
    <w:rPr>
      <w:i/>
      <w:iCs/>
      <w:color w:val="000000"/>
    </w:rPr>
  </w:style>
  <w:style w:type="character" w:customStyle="1" w:styleId="affff7">
    <w:name w:val="引用 字符"/>
    <w:link w:val="affff6"/>
    <w:uiPriority w:val="29"/>
    <w:qFormat/>
    <w:rPr>
      <w:rFonts w:ascii="Times New Roman" w:hAnsi="Times New Roman" w:cs="Times New Roman"/>
      <w:i/>
      <w:iCs/>
      <w:color w:val="000000"/>
      <w:kern w:val="0"/>
      <w:sz w:val="24"/>
      <w:szCs w:val="20"/>
      <w:lang w:eastAsia="en-US"/>
      <w14:ligatures w14:val="none"/>
    </w:rPr>
  </w:style>
  <w:style w:type="paragraph" w:customStyle="1" w:styleId="TOC1">
    <w:name w:val="TOC 标题1"/>
    <w:basedOn w:val="1"/>
    <w:next w:val="a1"/>
    <w:uiPriority w:val="39"/>
    <w:semiHidden/>
    <w:unhideWhenUsed/>
    <w:qFormat/>
    <w:pPr>
      <w:outlineLvl w:val="9"/>
    </w:pPr>
    <w:rPr>
      <w:rFonts w:ascii="Cambria" w:hAnsi="Cambria"/>
      <w:sz w:val="32"/>
      <w:szCs w:val="32"/>
    </w:rPr>
  </w:style>
  <w:style w:type="character" w:customStyle="1" w:styleId="14">
    <w:name w:val="未处理的提及1"/>
    <w:basedOn w:val="a2"/>
    <w:uiPriority w:val="99"/>
    <w:semiHidden/>
    <w:unhideWhenUsed/>
    <w:qFormat/>
    <w:rPr>
      <w:color w:val="808080"/>
      <w:shd w:val="clear" w:color="auto" w:fill="E6E6E6"/>
    </w:rPr>
  </w:style>
  <w:style w:type="table" w:customStyle="1" w:styleId="15">
    <w:name w:val="网格型1"/>
    <w:basedOn w:val="a3"/>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1"/>
    <w:qFormat/>
    <w:pPr>
      <w:spacing w:before="100" w:beforeAutospacing="1" w:after="100" w:afterAutospacing="1"/>
    </w:pPr>
    <w:rPr>
      <w:rFonts w:ascii="宋体" w:eastAsia="宋体" w:hAnsi="宋体" w:cs="宋体"/>
      <w:szCs w:val="24"/>
      <w:lang w:eastAsia="zh-CN"/>
    </w:rPr>
  </w:style>
  <w:style w:type="paragraph" w:customStyle="1" w:styleId="font0">
    <w:name w:val="font0"/>
    <w:basedOn w:val="a1"/>
    <w:qFormat/>
    <w:pPr>
      <w:spacing w:before="100" w:beforeAutospacing="1" w:after="100" w:afterAutospacing="1"/>
    </w:pPr>
    <w:rPr>
      <w:rFonts w:ascii="宋体" w:eastAsia="宋体" w:hAnsi="宋体" w:cs="宋体"/>
      <w:color w:val="000000"/>
      <w:sz w:val="22"/>
      <w:szCs w:val="22"/>
      <w:lang w:eastAsia="zh-CN"/>
    </w:rPr>
  </w:style>
  <w:style w:type="paragraph" w:customStyle="1" w:styleId="font1">
    <w:name w:val="font1"/>
    <w:basedOn w:val="a1"/>
    <w:qFormat/>
    <w:pPr>
      <w:spacing w:before="100" w:beforeAutospacing="1" w:after="100" w:afterAutospacing="1"/>
    </w:pPr>
    <w:rPr>
      <w:rFonts w:eastAsia="宋体"/>
      <w:color w:val="000000"/>
      <w:szCs w:val="24"/>
      <w:lang w:eastAsia="zh-CN"/>
    </w:rPr>
  </w:style>
  <w:style w:type="paragraph" w:customStyle="1" w:styleId="font2">
    <w:name w:val="font2"/>
    <w:basedOn w:val="a1"/>
    <w:qFormat/>
    <w:pPr>
      <w:spacing w:before="100" w:beforeAutospacing="1" w:after="100" w:afterAutospacing="1"/>
    </w:pPr>
    <w:rPr>
      <w:rFonts w:ascii="宋体" w:eastAsia="宋体" w:hAnsi="宋体" w:cs="宋体"/>
      <w:color w:val="000000"/>
      <w:sz w:val="22"/>
      <w:szCs w:val="22"/>
      <w:lang w:eastAsia="zh-CN"/>
    </w:rPr>
  </w:style>
  <w:style w:type="paragraph" w:customStyle="1" w:styleId="font3">
    <w:name w:val="font3"/>
    <w:basedOn w:val="a1"/>
    <w:qFormat/>
    <w:pPr>
      <w:spacing w:before="100" w:beforeAutospacing="1" w:after="100" w:afterAutospacing="1"/>
    </w:pPr>
    <w:rPr>
      <w:rFonts w:eastAsia="宋体"/>
      <w:b/>
      <w:bCs/>
      <w:color w:val="000000"/>
      <w:szCs w:val="24"/>
      <w:lang w:eastAsia="zh-CN"/>
    </w:rPr>
  </w:style>
  <w:style w:type="paragraph" w:customStyle="1" w:styleId="et2">
    <w:name w:val="et2"/>
    <w:basedOn w:val="a1"/>
    <w:qFormat/>
    <w:pPr>
      <w:spacing w:before="100" w:beforeAutospacing="1" w:after="100" w:afterAutospacing="1"/>
    </w:pPr>
    <w:rPr>
      <w:rFonts w:eastAsia="宋体"/>
      <w:szCs w:val="24"/>
      <w:lang w:eastAsia="zh-CN"/>
    </w:rPr>
  </w:style>
  <w:style w:type="character" w:customStyle="1" w:styleId="font31">
    <w:name w:val="font31"/>
    <w:basedOn w:val="a2"/>
    <w:qFormat/>
    <w:rPr>
      <w:rFonts w:ascii="Times New Roman" w:hAnsi="Times New Roman" w:cs="Times New Roman" w:hint="default"/>
      <w:b/>
      <w:bCs/>
      <w:color w:val="000000"/>
      <w:sz w:val="24"/>
      <w:szCs w:val="24"/>
      <w:u w:val="none"/>
    </w:rPr>
  </w:style>
  <w:style w:type="character" w:customStyle="1" w:styleId="font11">
    <w:name w:val="font11"/>
    <w:basedOn w:val="a2"/>
    <w:qFormat/>
    <w:rPr>
      <w:rFonts w:ascii="Times New Roman" w:hAnsi="Times New Roman" w:cs="Times New Roman" w:hint="default"/>
      <w:color w:val="000000"/>
      <w:sz w:val="24"/>
      <w:szCs w:val="24"/>
      <w:u w:val="none"/>
    </w:rPr>
  </w:style>
  <w:style w:type="table" w:customStyle="1" w:styleId="2d">
    <w:name w:val="网格型2"/>
    <w:basedOn w:val="a3"/>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1"/>
    <w:link w:val="EndNoteBibliographyTitle0"/>
    <w:qFormat/>
    <w:pPr>
      <w:jc w:val="center"/>
    </w:pPr>
  </w:style>
  <w:style w:type="character" w:customStyle="1" w:styleId="EndNoteBibliographyTitle0">
    <w:name w:val="EndNote Bibliography Title 字符"/>
    <w:basedOn w:val="a2"/>
    <w:link w:val="EndNoteBibliographyTitle"/>
    <w:qFormat/>
    <w:rPr>
      <w:rFonts w:ascii="Times New Roman" w:hAnsi="Times New Roman" w:cs="Times New Roman"/>
      <w:kern w:val="0"/>
      <w:sz w:val="24"/>
      <w:szCs w:val="20"/>
      <w:lang w:eastAsia="en-US"/>
      <w14:ligatures w14:val="none"/>
    </w:rPr>
  </w:style>
  <w:style w:type="paragraph" w:customStyle="1" w:styleId="EndNoteBibliography">
    <w:name w:val="EndNote Bibliography"/>
    <w:basedOn w:val="a1"/>
    <w:link w:val="EndNoteBibliography0"/>
    <w:qFormat/>
  </w:style>
  <w:style w:type="character" w:customStyle="1" w:styleId="EndNoteBibliography0">
    <w:name w:val="EndNote Bibliography 字符"/>
    <w:basedOn w:val="a2"/>
    <w:link w:val="EndNoteBibliography"/>
    <w:qFormat/>
    <w:rPr>
      <w:rFonts w:ascii="Times New Roman" w:hAnsi="Times New Roman" w:cs="Times New Roman"/>
      <w:kern w:val="0"/>
      <w:sz w:val="24"/>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64</Pages>
  <Words>11307</Words>
  <Characters>64454</Characters>
  <Application>Microsoft Office Word</Application>
  <DocSecurity>0</DocSecurity>
  <Lines>537</Lines>
  <Paragraphs>151</Paragraphs>
  <ScaleCrop>false</ScaleCrop>
  <Company/>
  <LinksUpToDate>false</LinksUpToDate>
  <CharactersWithSpaces>75610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桂琦 祝</dc:creator>
  <cp:lastModifiedBy>sun</cp:lastModifiedBy>
  <cp:revision>2</cp:revision>
  <dcterms:created xsi:type="dcterms:W3CDTF">2024-12-26T07:07:00Z</dcterms:created>
  <dcterms:modified xsi:type="dcterms:W3CDTF">2024-12-26T07:07:00Z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90E38FDE10B3418CA3B93750AD067F34_12</vt:lpwstr>
  </property>
  <property fmtid="{D5CDD505-2E9C-101B-9397-08002B2CF9AE}" pid="4" name="KSOTemplateDocerSaveRecord">
    <vt:lpwstr>eyJoZGlkIjoiMTY0ZThmNDAyNGFlMGFhYWRlOTRjZDk0ZTliNDkzY2UiLCJ1c2VySWQiOiI2Nzc4OTYyMDkifQ==</vt:lpwstr>
  </property>
</Properties>
</file>